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C1C1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6C1C1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6C1C15">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6C1C15">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6C1C15">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6C1C15">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6C1C15">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6C1C15">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6C1C15">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6C1C15">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6C1C15">
      <w:pPr>
        <w:pStyle w:val="a"/>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6C1C15">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6C1C15">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6C1C15">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6C1C15">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6C1C15">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6C1C15">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6C1C15">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6C1C15">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C1C1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C1C15">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C1C15">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C1C15">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6C1C15">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D3E3E" w:rsidP="006C1C15">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6C1C1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C1C15">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C1C15">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C1C15">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6C1C15">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6C1C15">
      <w:pPr>
        <w:pStyle w:val="a"/>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6C1C15">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6C1C15">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6C1C15">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6C1C15">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6C1C15">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6C1C15">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6C1C15">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51893D7" w14:textId="77777777" w:rsidR="003B062B" w:rsidRDefault="003B062B" w:rsidP="004479B6">
      <w:pPr>
        <w:spacing w:before="120"/>
        <w:jc w:val="center"/>
        <w:outlineLvl w:val="0"/>
        <w:rPr>
          <w:b/>
          <w:sz w:val="28"/>
          <w:szCs w:val="28"/>
          <w:lang w:eastAsia="ru-RU"/>
        </w:rPr>
      </w:pPr>
    </w:p>
    <w:p w14:paraId="4DA38A41" w14:textId="77777777" w:rsidR="00F658E8" w:rsidRDefault="00F658E8" w:rsidP="00F658E8">
      <w:pPr>
        <w:spacing w:before="120"/>
        <w:jc w:val="center"/>
        <w:rPr>
          <w:b/>
          <w:sz w:val="28"/>
          <w:szCs w:val="28"/>
        </w:rPr>
      </w:pPr>
      <w:r>
        <w:rPr>
          <w:b/>
          <w:sz w:val="28"/>
          <w:szCs w:val="28"/>
        </w:rPr>
        <w:t>ANUNȚ DE PARTICIPARE</w:t>
      </w:r>
    </w:p>
    <w:p w14:paraId="15FBB350" w14:textId="77777777" w:rsidR="00F658E8" w:rsidRDefault="00F658E8" w:rsidP="00F658E8">
      <w:pPr>
        <w:spacing w:before="120"/>
        <w:jc w:val="center"/>
        <w:rPr>
          <w:b/>
          <w:sz w:val="28"/>
          <w:szCs w:val="28"/>
        </w:rPr>
      </w:pPr>
    </w:p>
    <w:p w14:paraId="741AB36A" w14:textId="77777777" w:rsidR="00F658E8" w:rsidRDefault="00F658E8" w:rsidP="00F658E8">
      <w:pPr>
        <w:tabs>
          <w:tab w:val="left" w:pos="5460"/>
        </w:tabs>
        <w:ind w:right="567"/>
        <w:rPr>
          <w:b/>
          <w:sz w:val="22"/>
          <w:szCs w:val="22"/>
        </w:rPr>
      </w:pPr>
      <w:r>
        <w:rPr>
          <w:b/>
        </w:rPr>
        <w:t xml:space="preserve">privind </w:t>
      </w:r>
      <w:r w:rsidRPr="004A71C7">
        <w:rPr>
          <w:b/>
          <w:noProof w:val="0"/>
          <w:lang w:eastAsia="ru-RU"/>
        </w:rPr>
        <w:t>achiziționarea l</w:t>
      </w:r>
      <w:r w:rsidRPr="004A71C7">
        <w:rPr>
          <w:b/>
          <w:lang w:val="en-US"/>
        </w:rPr>
        <w:t>ucrărilor de r</w:t>
      </w:r>
      <w:r w:rsidRPr="004A71C7">
        <w:rPr>
          <w:b/>
        </w:rPr>
        <w:t xml:space="preserve">eparatie a unei portiuni a cu imbracaminte din beton de ciment M350 C20/25 str. Eugen Doga in s. Hirtop, </w:t>
      </w:r>
      <w:r w:rsidRPr="004A71C7">
        <w:rPr>
          <w:b/>
          <w:sz w:val="22"/>
          <w:szCs w:val="22"/>
        </w:rPr>
        <w:t>r. Cimișlia</w:t>
      </w:r>
    </w:p>
    <w:p w14:paraId="3F61E1EB" w14:textId="77777777" w:rsidR="00F658E8" w:rsidRPr="004A71C7" w:rsidRDefault="00F658E8" w:rsidP="00F658E8">
      <w:pPr>
        <w:tabs>
          <w:tab w:val="left" w:pos="5460"/>
        </w:tabs>
        <w:ind w:right="567"/>
        <w:rPr>
          <w:b/>
        </w:rPr>
      </w:pPr>
    </w:p>
    <w:p w14:paraId="2924CA51" w14:textId="77777777" w:rsidR="00F658E8" w:rsidRDefault="00F658E8" w:rsidP="00F658E8">
      <w:pPr>
        <w:tabs>
          <w:tab w:val="left" w:pos="5460"/>
        </w:tabs>
        <w:ind w:right="567"/>
        <w:rPr>
          <w:lang w:eastAsia="ru-RU"/>
        </w:rPr>
      </w:pPr>
      <w:r>
        <w:rPr>
          <w:b/>
          <w:lang w:eastAsia="ru-RU"/>
        </w:rPr>
        <w:t xml:space="preserve">prin procedura de achiziție: </w:t>
      </w:r>
      <w:r>
        <w:rPr>
          <w:lang w:eastAsia="ru-RU"/>
        </w:rPr>
        <w:t xml:space="preserve">COP </w:t>
      </w:r>
    </w:p>
    <w:p w14:paraId="03724605" w14:textId="77777777" w:rsidR="00F658E8" w:rsidRDefault="00F658E8" w:rsidP="00F658E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1F4D0F5" w14:textId="77777777" w:rsidR="00F658E8" w:rsidRDefault="00F658E8" w:rsidP="00F658E8">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hyperlink r:id="rId12" w:history="1">
        <w:r w:rsidRPr="0059762F">
          <w:rPr>
            <w:rStyle w:val="af4"/>
            <w:rFonts w:eastAsia="Calibri"/>
            <w:noProof w:val="0"/>
          </w:rPr>
          <w:t>bap@tender.gov.md</w:t>
        </w:r>
      </w:hyperlink>
    </w:p>
    <w:p w14:paraId="3801281D" w14:textId="77777777" w:rsidR="00F658E8" w:rsidRDefault="00F658E8" w:rsidP="00F658E8">
      <w:pPr>
        <w:shd w:val="clear" w:color="auto" w:fill="FFFFFF" w:themeFill="background1"/>
        <w:tabs>
          <w:tab w:val="left" w:pos="284"/>
          <w:tab w:val="right" w:pos="9531"/>
        </w:tabs>
        <w:spacing w:before="120"/>
        <w:ind w:left="284"/>
        <w:rPr>
          <w:b/>
          <w:noProof w:val="0"/>
          <w:lang w:eastAsia="ru-RU"/>
        </w:rPr>
      </w:pPr>
    </w:p>
    <w:p w14:paraId="1F6CA399" w14:textId="77777777" w:rsidR="00F658E8" w:rsidRDefault="00F658E8" w:rsidP="00F658E8">
      <w:pPr>
        <w:pStyle w:val="a"/>
        <w:numPr>
          <w:ilvl w:val="0"/>
          <w:numId w:val="22"/>
        </w:numPr>
        <w:spacing w:line="360" w:lineRule="auto"/>
        <w:rPr>
          <w:sz w:val="32"/>
          <w:szCs w:val="3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sz w:val="22"/>
          <w:szCs w:val="22"/>
          <w:u w:val="single"/>
        </w:rPr>
        <w:t>Primăria</w:t>
      </w:r>
      <w:proofErr w:type="spellEnd"/>
      <w:r>
        <w:rPr>
          <w:sz w:val="22"/>
          <w:szCs w:val="22"/>
          <w:u w:val="single"/>
        </w:rPr>
        <w:t xml:space="preserve"> </w:t>
      </w:r>
      <w:proofErr w:type="spellStart"/>
      <w:r>
        <w:rPr>
          <w:sz w:val="22"/>
          <w:szCs w:val="22"/>
          <w:u w:val="single"/>
        </w:rPr>
        <w:t>comunei</w:t>
      </w:r>
      <w:proofErr w:type="spellEnd"/>
      <w:r>
        <w:rPr>
          <w:sz w:val="22"/>
          <w:szCs w:val="22"/>
          <w:u w:val="single"/>
        </w:rPr>
        <w:t xml:space="preserve"> </w:t>
      </w:r>
      <w:proofErr w:type="spellStart"/>
      <w:r>
        <w:rPr>
          <w:sz w:val="22"/>
          <w:szCs w:val="22"/>
          <w:u w:val="single"/>
        </w:rPr>
        <w:t>Hîrtop</w:t>
      </w:r>
      <w:proofErr w:type="spellEnd"/>
      <w:r>
        <w:rPr>
          <w:sz w:val="22"/>
          <w:szCs w:val="22"/>
          <w:u w:val="single"/>
        </w:rPr>
        <w:t xml:space="preserve">, r. </w:t>
      </w:r>
      <w:proofErr w:type="spellStart"/>
      <w:r>
        <w:rPr>
          <w:sz w:val="22"/>
          <w:szCs w:val="22"/>
          <w:u w:val="single"/>
        </w:rPr>
        <w:t>Cimișlia</w:t>
      </w:r>
      <w:proofErr w:type="spellEnd"/>
      <w:r>
        <w:rPr>
          <w:b/>
        </w:rPr>
        <w:t xml:space="preserve"> </w:t>
      </w:r>
    </w:p>
    <w:p w14:paraId="25CCEDDD" w14:textId="77777777" w:rsidR="00F658E8" w:rsidRDefault="00F658E8" w:rsidP="00F658E8">
      <w:pPr>
        <w:pStyle w:val="a"/>
        <w:numPr>
          <w:ilvl w:val="0"/>
          <w:numId w:val="22"/>
        </w:numPr>
        <w:tabs>
          <w:tab w:val="left" w:pos="284"/>
          <w:tab w:val="right" w:pos="9531"/>
        </w:tabs>
        <w:spacing w:before="120"/>
        <w:rPr>
          <w:b/>
          <w:sz w:val="22"/>
          <w:szCs w:val="22"/>
        </w:rPr>
      </w:pPr>
      <w:r>
        <w:rPr>
          <w:b/>
        </w:rPr>
        <w:t xml:space="preserve">IDNO: </w:t>
      </w:r>
      <w:r>
        <w:rPr>
          <w:sz w:val="22"/>
          <w:szCs w:val="22"/>
          <w:u w:val="single"/>
        </w:rPr>
        <w:t>1007601005888</w:t>
      </w:r>
    </w:p>
    <w:p w14:paraId="41CE037D" w14:textId="77777777" w:rsidR="00F658E8" w:rsidRDefault="00F658E8" w:rsidP="00F658E8">
      <w:pPr>
        <w:numPr>
          <w:ilvl w:val="0"/>
          <w:numId w:val="22"/>
        </w:numPr>
        <w:tabs>
          <w:tab w:val="left" w:pos="284"/>
          <w:tab w:val="right" w:pos="9531"/>
        </w:tabs>
        <w:spacing w:before="120"/>
        <w:ind w:left="284" w:hanging="284"/>
        <w:rPr>
          <w:b/>
          <w:sz w:val="22"/>
          <w:szCs w:val="22"/>
          <w:lang w:val="en-US"/>
        </w:rPr>
      </w:pPr>
      <w:r>
        <w:rPr>
          <w:b/>
          <w:sz w:val="22"/>
          <w:szCs w:val="22"/>
          <w:lang w:val="en-US"/>
        </w:rPr>
        <w:t xml:space="preserve">Adresa: </w:t>
      </w:r>
      <w:r>
        <w:rPr>
          <w:sz w:val="22"/>
          <w:szCs w:val="22"/>
          <w:u w:val="single"/>
          <w:lang w:val="en-US"/>
        </w:rPr>
        <w:t>s. Hîrtop, r-nul Cimișlia,</w:t>
      </w:r>
    </w:p>
    <w:p w14:paraId="1768A1D6" w14:textId="77777777" w:rsidR="00F658E8" w:rsidRPr="0085699C" w:rsidRDefault="00F658E8" w:rsidP="00F658E8">
      <w:pPr>
        <w:numPr>
          <w:ilvl w:val="0"/>
          <w:numId w:val="22"/>
        </w:numPr>
        <w:tabs>
          <w:tab w:val="left" w:pos="284"/>
          <w:tab w:val="right" w:pos="9531"/>
        </w:tabs>
        <w:spacing w:before="120"/>
        <w:ind w:left="284" w:hanging="284"/>
        <w:rPr>
          <w:b/>
          <w:sz w:val="22"/>
          <w:szCs w:val="22"/>
          <w:lang w:val="en-US"/>
        </w:rPr>
      </w:pPr>
      <w:r>
        <w:rPr>
          <w:b/>
          <w:sz w:val="22"/>
          <w:szCs w:val="22"/>
          <w:lang w:val="en-US"/>
        </w:rPr>
        <w:t xml:space="preserve">Numărul de telefon/fax: 069328370 </w:t>
      </w:r>
      <w:r>
        <w:t>Contabil șef 069448870 Iuliana Tîrnovan</w:t>
      </w:r>
    </w:p>
    <w:p w14:paraId="241556E6" w14:textId="77777777" w:rsidR="00F658E8" w:rsidRDefault="00F658E8" w:rsidP="00F658E8">
      <w:pPr>
        <w:pStyle w:val="a"/>
        <w:numPr>
          <w:ilvl w:val="0"/>
          <w:numId w:val="22"/>
        </w:numPr>
        <w:shd w:val="clear" w:color="auto" w:fill="FFFFFF"/>
        <w:tabs>
          <w:tab w:val="left" w:pos="284"/>
          <w:tab w:val="right" w:pos="9531"/>
        </w:tabs>
        <w:spacing w:before="120"/>
        <w:rPr>
          <w:rStyle w:val="af4"/>
        </w:rPr>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t>primariahirtop@mail.ru</w:t>
      </w:r>
    </w:p>
    <w:p w14:paraId="61B38C52" w14:textId="77777777" w:rsidR="00F658E8" w:rsidRDefault="00F658E8" w:rsidP="00F658E8">
      <w:pPr>
        <w:pStyle w:val="a"/>
        <w:numPr>
          <w:ilvl w:val="0"/>
          <w:numId w:val="22"/>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401B0CAA" w14:textId="77777777" w:rsidR="00F658E8" w:rsidRDefault="00F658E8" w:rsidP="00F658E8">
      <w:pPr>
        <w:numPr>
          <w:ilvl w:val="0"/>
          <w:numId w:val="22"/>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68C1BEA8" w14:textId="77777777" w:rsidR="00F658E8" w:rsidRPr="000A7855" w:rsidRDefault="00F658E8" w:rsidP="00F658E8">
      <w:pPr>
        <w:pStyle w:val="a"/>
        <w:numPr>
          <w:ilvl w:val="0"/>
          <w:numId w:val="22"/>
        </w:numPr>
        <w:shd w:val="clear" w:color="auto" w:fill="FFFFFF" w:themeFill="background1"/>
        <w:tabs>
          <w:tab w:val="left" w:pos="284"/>
          <w:tab w:val="right" w:pos="9531"/>
        </w:tabs>
        <w:spacing w:before="120"/>
        <w:rPr>
          <w:b/>
          <w:lang w:eastAsia="ru-RU"/>
        </w:rPr>
      </w:pPr>
      <w:proofErr w:type="spellStart"/>
      <w:r w:rsidRPr="002743B8">
        <w:rPr>
          <w:b/>
          <w:lang w:eastAsia="ru-RU"/>
        </w:rPr>
        <w:t>Cumpărătorul</w:t>
      </w:r>
      <w:proofErr w:type="spellEnd"/>
      <w:r w:rsidRPr="002743B8">
        <w:rPr>
          <w:b/>
          <w:lang w:eastAsia="ru-RU"/>
        </w:rPr>
        <w:t xml:space="preserve"> </w:t>
      </w:r>
      <w:proofErr w:type="spellStart"/>
      <w:r w:rsidRPr="002743B8">
        <w:rPr>
          <w:b/>
          <w:lang w:eastAsia="ru-RU"/>
        </w:rPr>
        <w:t>invită</w:t>
      </w:r>
      <w:proofErr w:type="spellEnd"/>
      <w:r w:rsidRPr="002743B8">
        <w:rPr>
          <w:b/>
          <w:lang w:eastAsia="ru-RU"/>
        </w:rPr>
        <w:t xml:space="preserve"> </w:t>
      </w:r>
      <w:proofErr w:type="spellStart"/>
      <w:r w:rsidRPr="002743B8">
        <w:rPr>
          <w:b/>
          <w:lang w:eastAsia="ru-RU"/>
        </w:rPr>
        <w:t>operatorii</w:t>
      </w:r>
      <w:proofErr w:type="spellEnd"/>
      <w:r w:rsidRPr="002743B8">
        <w:rPr>
          <w:b/>
          <w:lang w:eastAsia="ru-RU"/>
        </w:rPr>
        <w:t xml:space="preserve"> </w:t>
      </w:r>
      <w:proofErr w:type="spellStart"/>
      <w:r w:rsidRPr="002743B8">
        <w:rPr>
          <w:b/>
          <w:lang w:eastAsia="ru-RU"/>
        </w:rPr>
        <w:t>economici</w:t>
      </w:r>
      <w:proofErr w:type="spellEnd"/>
      <w:r w:rsidRPr="002743B8">
        <w:rPr>
          <w:b/>
          <w:lang w:eastAsia="ru-RU"/>
        </w:rPr>
        <w:t xml:space="preserve"> </w:t>
      </w:r>
      <w:proofErr w:type="spellStart"/>
      <w:r w:rsidRPr="002743B8">
        <w:rPr>
          <w:b/>
          <w:lang w:eastAsia="ru-RU"/>
        </w:rPr>
        <w:t>interesați</w:t>
      </w:r>
      <w:proofErr w:type="spellEnd"/>
      <w:r w:rsidRPr="002743B8">
        <w:rPr>
          <w:b/>
          <w:lang w:eastAsia="ru-RU"/>
        </w:rPr>
        <w:t xml:space="preserve">, care </w:t>
      </w:r>
      <w:proofErr w:type="spellStart"/>
      <w:r w:rsidRPr="002743B8">
        <w:rPr>
          <w:b/>
          <w:lang w:eastAsia="ru-RU"/>
        </w:rPr>
        <w:t>îi</w:t>
      </w:r>
      <w:proofErr w:type="spellEnd"/>
      <w:r w:rsidRPr="002743B8">
        <w:rPr>
          <w:b/>
          <w:lang w:eastAsia="ru-RU"/>
        </w:rPr>
        <w:t xml:space="preserve"> pot </w:t>
      </w:r>
      <w:proofErr w:type="spellStart"/>
      <w:r w:rsidRPr="002743B8">
        <w:rPr>
          <w:b/>
          <w:lang w:eastAsia="ru-RU"/>
        </w:rPr>
        <w:t>satisface</w:t>
      </w:r>
      <w:proofErr w:type="spellEnd"/>
      <w:r w:rsidRPr="002743B8">
        <w:rPr>
          <w:b/>
          <w:lang w:eastAsia="ru-RU"/>
        </w:rPr>
        <w:t xml:space="preserve"> </w:t>
      </w:r>
      <w:proofErr w:type="spellStart"/>
      <w:r w:rsidRPr="002743B8">
        <w:rPr>
          <w:b/>
          <w:lang w:eastAsia="ru-RU"/>
        </w:rPr>
        <w:t>necesitățile</w:t>
      </w:r>
      <w:proofErr w:type="spellEnd"/>
      <w:r w:rsidRPr="002743B8">
        <w:rPr>
          <w:b/>
          <w:lang w:eastAsia="ru-RU"/>
        </w:rPr>
        <w:t xml:space="preserve">, </w:t>
      </w:r>
      <w:proofErr w:type="spellStart"/>
      <w:r w:rsidRPr="002743B8">
        <w:rPr>
          <w:b/>
          <w:lang w:eastAsia="ru-RU"/>
        </w:rPr>
        <w:t>să</w:t>
      </w:r>
      <w:proofErr w:type="spellEnd"/>
      <w:r w:rsidRPr="002743B8">
        <w:rPr>
          <w:b/>
          <w:lang w:eastAsia="ru-RU"/>
        </w:rPr>
        <w:t xml:space="preserve"> </w:t>
      </w:r>
      <w:proofErr w:type="spellStart"/>
      <w:r w:rsidRPr="002743B8">
        <w:rPr>
          <w:b/>
          <w:lang w:eastAsia="ru-RU"/>
        </w:rPr>
        <w:t>participe</w:t>
      </w:r>
      <w:proofErr w:type="spellEnd"/>
      <w:r w:rsidRPr="002743B8">
        <w:rPr>
          <w:b/>
          <w:lang w:eastAsia="ru-RU"/>
        </w:rPr>
        <w:t xml:space="preserve"> la </w:t>
      </w:r>
      <w:proofErr w:type="spellStart"/>
      <w:r w:rsidRPr="002743B8">
        <w:rPr>
          <w:b/>
          <w:lang w:eastAsia="ru-RU"/>
        </w:rPr>
        <w:t>procedura</w:t>
      </w:r>
      <w:proofErr w:type="spellEnd"/>
      <w:r w:rsidRPr="002743B8">
        <w:rPr>
          <w:b/>
          <w:lang w:eastAsia="ru-RU"/>
        </w:rPr>
        <w:t xml:space="preserve"> de </w:t>
      </w:r>
      <w:proofErr w:type="spellStart"/>
      <w:r w:rsidRPr="002743B8">
        <w:rPr>
          <w:b/>
          <w:lang w:eastAsia="ru-RU"/>
        </w:rPr>
        <w:t>achiziție</w:t>
      </w:r>
      <w:proofErr w:type="spellEnd"/>
      <w:r w:rsidRPr="002743B8">
        <w:rPr>
          <w:b/>
          <w:lang w:eastAsia="ru-RU"/>
        </w:rPr>
        <w:t xml:space="preserve"> </w:t>
      </w:r>
      <w:proofErr w:type="spellStart"/>
      <w:r w:rsidRPr="002743B8">
        <w:rPr>
          <w:b/>
          <w:lang w:eastAsia="ru-RU"/>
        </w:rPr>
        <w:t>privind</w:t>
      </w:r>
      <w:proofErr w:type="spellEnd"/>
      <w:r w:rsidRPr="002743B8">
        <w:rPr>
          <w:b/>
          <w:lang w:eastAsia="ru-RU"/>
        </w:rPr>
        <w:t xml:space="preserve"> </w:t>
      </w:r>
      <w:proofErr w:type="spellStart"/>
      <w:r w:rsidRPr="002743B8">
        <w:rPr>
          <w:b/>
          <w:lang w:eastAsia="ru-RU"/>
        </w:rPr>
        <w:t>prestarea</w:t>
      </w:r>
      <w:proofErr w:type="spellEnd"/>
      <w:r w:rsidRPr="002743B8">
        <w:rPr>
          <w:b/>
          <w:lang w:eastAsia="ru-RU"/>
        </w:rPr>
        <w:t>/</w:t>
      </w:r>
      <w:proofErr w:type="spellStart"/>
      <w:r w:rsidRPr="002743B8">
        <w:rPr>
          <w:b/>
          <w:lang w:eastAsia="ru-RU"/>
        </w:rPr>
        <w:t>executarea</w:t>
      </w:r>
      <w:proofErr w:type="spellEnd"/>
      <w:r w:rsidRPr="002743B8">
        <w:rPr>
          <w:b/>
          <w:lang w:eastAsia="ru-RU"/>
        </w:rPr>
        <w:t xml:space="preserve"> </w:t>
      </w:r>
      <w:proofErr w:type="spellStart"/>
      <w:r w:rsidRPr="002743B8">
        <w:rPr>
          <w:b/>
          <w:lang w:eastAsia="ru-RU"/>
        </w:rPr>
        <w:t>următoarelor</w:t>
      </w:r>
      <w:proofErr w:type="spellEnd"/>
      <w:r w:rsidRPr="002743B8">
        <w:rPr>
          <w:b/>
          <w:lang w:eastAsia="ru-RU"/>
        </w:rPr>
        <w:t xml:space="preserve"> </w:t>
      </w:r>
      <w:proofErr w:type="spellStart"/>
      <w:r w:rsidRPr="002743B8">
        <w:rPr>
          <w:b/>
          <w:lang w:eastAsia="ru-RU"/>
        </w:rPr>
        <w:t>lucrări</w:t>
      </w:r>
      <w:proofErr w:type="spellEnd"/>
    </w:p>
    <w:tbl>
      <w:tblPr>
        <w:tblW w:w="10075" w:type="dxa"/>
        <w:tblInd w:w="-455" w:type="dxa"/>
        <w:tblLayout w:type="fixed"/>
        <w:tblLook w:val="04A0" w:firstRow="1" w:lastRow="0" w:firstColumn="1" w:lastColumn="0" w:noHBand="0" w:noVBand="1"/>
      </w:tblPr>
      <w:tblGrid>
        <w:gridCol w:w="1301"/>
        <w:gridCol w:w="3827"/>
        <w:gridCol w:w="992"/>
        <w:gridCol w:w="709"/>
        <w:gridCol w:w="1559"/>
        <w:gridCol w:w="1687"/>
      </w:tblGrid>
      <w:tr w:rsidR="00F658E8" w:rsidRPr="000A7855" w14:paraId="0114403E" w14:textId="77777777" w:rsidTr="00D71BAD">
        <w:trPr>
          <w:trHeight w:val="56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BBC1842" w14:textId="77777777" w:rsidR="00F658E8" w:rsidRPr="00805775" w:rsidRDefault="00F658E8" w:rsidP="00D71BAD">
            <w:pPr>
              <w:shd w:val="clear" w:color="auto" w:fill="FFFFFF" w:themeFill="background1"/>
              <w:spacing w:before="120"/>
              <w:jc w:val="center"/>
              <w:rPr>
                <w:b/>
                <w:sz w:val="18"/>
                <w:szCs w:val="18"/>
                <w:lang w:eastAsia="ru-RU"/>
              </w:rPr>
            </w:pPr>
            <w:r w:rsidRPr="00805775">
              <w:rPr>
                <w:b/>
                <w:sz w:val="18"/>
                <w:szCs w:val="18"/>
                <w:lang w:eastAsia="ru-RU"/>
              </w:rPr>
              <w:t>Cod CPV</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9FB8507" w14:textId="77777777" w:rsidR="00F658E8" w:rsidRPr="00805775" w:rsidRDefault="00F658E8" w:rsidP="00D71BAD">
            <w:pPr>
              <w:shd w:val="clear" w:color="auto" w:fill="FFFFFF" w:themeFill="background1"/>
              <w:spacing w:before="120"/>
              <w:jc w:val="center"/>
              <w:rPr>
                <w:b/>
                <w:sz w:val="18"/>
                <w:szCs w:val="18"/>
                <w:lang w:eastAsia="ru-RU"/>
              </w:rPr>
            </w:pPr>
            <w:r w:rsidRPr="00805775">
              <w:rPr>
                <w:b/>
                <w:sz w:val="18"/>
                <w:szCs w:val="18"/>
                <w:lang w:eastAsia="ru-RU"/>
              </w:rPr>
              <w:t>Denumirea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2B2A7F" w14:textId="77777777" w:rsidR="00F658E8" w:rsidRPr="00805775" w:rsidRDefault="00F658E8" w:rsidP="00D71BAD">
            <w:pPr>
              <w:shd w:val="clear" w:color="auto" w:fill="FFFFFF" w:themeFill="background1"/>
              <w:spacing w:before="120"/>
              <w:jc w:val="center"/>
              <w:rPr>
                <w:b/>
                <w:sz w:val="18"/>
                <w:szCs w:val="18"/>
                <w:lang w:eastAsia="ru-RU"/>
              </w:rPr>
            </w:pPr>
            <w:r w:rsidRPr="00805775">
              <w:rPr>
                <w:b/>
                <w:sz w:val="18"/>
                <w:szCs w:val="18"/>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0A1284" w14:textId="77777777" w:rsidR="00F658E8" w:rsidRPr="00805775" w:rsidRDefault="00F658E8" w:rsidP="00D71BAD">
            <w:pPr>
              <w:shd w:val="clear" w:color="auto" w:fill="FFFFFF" w:themeFill="background1"/>
              <w:spacing w:before="120"/>
              <w:jc w:val="center"/>
              <w:rPr>
                <w:b/>
                <w:sz w:val="18"/>
                <w:szCs w:val="18"/>
                <w:lang w:eastAsia="ru-RU"/>
              </w:rPr>
            </w:pPr>
            <w:r w:rsidRPr="00805775">
              <w:rPr>
                <w:b/>
                <w:sz w:val="18"/>
                <w:szCs w:val="18"/>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753D9F" w14:textId="77777777" w:rsidR="00F658E8" w:rsidRPr="00805775" w:rsidRDefault="00F658E8" w:rsidP="00D71BAD">
            <w:pPr>
              <w:shd w:val="clear" w:color="auto" w:fill="FFFFFF" w:themeFill="background1"/>
              <w:spacing w:before="120"/>
              <w:jc w:val="center"/>
              <w:rPr>
                <w:b/>
                <w:sz w:val="18"/>
                <w:szCs w:val="18"/>
                <w:lang w:eastAsia="ru-RU"/>
              </w:rPr>
            </w:pPr>
            <w:r w:rsidRPr="00805775">
              <w:rPr>
                <w:b/>
                <w:sz w:val="18"/>
                <w:szCs w:val="18"/>
                <w:lang w:eastAsia="ru-RU"/>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15C9FDA4" w14:textId="77777777" w:rsidR="00F658E8" w:rsidRPr="00805775" w:rsidRDefault="00F658E8" w:rsidP="00D71BAD">
            <w:pPr>
              <w:shd w:val="clear" w:color="auto" w:fill="FFFFFF" w:themeFill="background1"/>
              <w:spacing w:before="120"/>
              <w:jc w:val="center"/>
              <w:rPr>
                <w:b/>
                <w:sz w:val="18"/>
                <w:szCs w:val="18"/>
                <w:lang w:eastAsia="ru-RU"/>
              </w:rPr>
            </w:pPr>
            <w:r w:rsidRPr="00805775">
              <w:rPr>
                <w:b/>
                <w:sz w:val="18"/>
                <w:szCs w:val="18"/>
                <w:lang w:eastAsia="ru-RU"/>
              </w:rPr>
              <w:t>Valoarea estimată</w:t>
            </w:r>
            <w:r w:rsidRPr="00805775">
              <w:rPr>
                <w:b/>
                <w:sz w:val="18"/>
                <w:szCs w:val="18"/>
                <w:lang w:eastAsia="ru-RU"/>
              </w:rPr>
              <w:br/>
              <w:t>(se va indica pentru fiecare lot în parte) (lei)</w:t>
            </w:r>
          </w:p>
        </w:tc>
      </w:tr>
      <w:tr w:rsidR="00F658E8" w14:paraId="4203F640" w14:textId="77777777" w:rsidTr="00D71BAD">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F13ED4" w14:textId="77777777" w:rsidR="00F658E8" w:rsidRPr="00FF430B" w:rsidRDefault="00F658E8" w:rsidP="00D71BAD">
            <w:pPr>
              <w:shd w:val="clear" w:color="auto" w:fill="FFFFFF" w:themeFill="background1"/>
              <w:spacing w:before="120"/>
              <w:jc w:val="center"/>
              <w:rPr>
                <w:sz w:val="20"/>
                <w:szCs w:val="20"/>
                <w:lang w:eastAsia="ru-RU"/>
              </w:rPr>
            </w:pPr>
            <w:r w:rsidRPr="00FF430B">
              <w:rPr>
                <w:b/>
                <w:sz w:val="20"/>
                <w:szCs w:val="20"/>
                <w:lang w:eastAsia="ru-RU"/>
              </w:rPr>
              <w:t>Lotul 1</w:t>
            </w:r>
          </w:p>
        </w:tc>
      </w:tr>
      <w:tr w:rsidR="00F658E8" w14:paraId="0C3974F1" w14:textId="77777777" w:rsidTr="00D71BAD">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D0AD32C" w14:textId="77777777" w:rsidR="00F658E8" w:rsidRPr="00FF430B" w:rsidRDefault="00F658E8" w:rsidP="00D71BAD">
            <w:pPr>
              <w:shd w:val="clear" w:color="auto" w:fill="FFFFFF" w:themeFill="background1"/>
              <w:spacing w:before="120"/>
              <w:jc w:val="center"/>
              <w:rPr>
                <w:sz w:val="20"/>
                <w:szCs w:val="20"/>
                <w:lang w:eastAsia="ru-RU"/>
              </w:rPr>
            </w:pPr>
            <w:r w:rsidRPr="00255291">
              <w:rPr>
                <w:sz w:val="20"/>
                <w:szCs w:val="20"/>
              </w:rPr>
              <w:t>452000</w:t>
            </w:r>
            <w:r>
              <w:rPr>
                <w:sz w:val="20"/>
                <w:szCs w:val="20"/>
              </w:rPr>
              <w:t>0</w:t>
            </w:r>
            <w:r w:rsidRPr="00255291">
              <w:rPr>
                <w:sz w:val="20"/>
                <w:szCs w:val="20"/>
              </w:rPr>
              <w:t>0-9</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3540904" w14:textId="77777777" w:rsidR="00F658E8" w:rsidRPr="004A71C7" w:rsidRDefault="00F658E8" w:rsidP="00D71BAD">
            <w:pPr>
              <w:tabs>
                <w:tab w:val="left" w:pos="5460"/>
              </w:tabs>
              <w:ind w:right="567"/>
              <w:rPr>
                <w:b/>
                <w:sz w:val="22"/>
                <w:szCs w:val="22"/>
              </w:rPr>
            </w:pPr>
            <w:r w:rsidRPr="004A71C7">
              <w:rPr>
                <w:b/>
                <w:noProof w:val="0"/>
                <w:lang w:eastAsia="ru-RU"/>
              </w:rPr>
              <w:t>achiziționarea l</w:t>
            </w:r>
            <w:r w:rsidRPr="004A71C7">
              <w:rPr>
                <w:b/>
                <w:lang w:val="en-US"/>
              </w:rPr>
              <w:t>ucrărilor de r</w:t>
            </w:r>
            <w:r w:rsidRPr="004A71C7">
              <w:rPr>
                <w:b/>
              </w:rPr>
              <w:t xml:space="preserve">eparatie a unei portiuni a cu imbracaminte din beton de ciment M350 C20/25 str. Eugen Doga in s. Hirtop, </w:t>
            </w:r>
            <w:r w:rsidRPr="004A71C7">
              <w:rPr>
                <w:b/>
                <w:sz w:val="22"/>
                <w:szCs w:val="22"/>
              </w:rPr>
              <w:t>r. Cimișlia</w:t>
            </w: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AA39D" w14:textId="77777777" w:rsidR="00F658E8" w:rsidRPr="00FF430B" w:rsidRDefault="00F658E8" w:rsidP="00D71BAD">
            <w:pPr>
              <w:shd w:val="clear" w:color="auto" w:fill="FFFFFF" w:themeFill="background1"/>
              <w:spacing w:before="120"/>
              <w:rPr>
                <w:sz w:val="20"/>
                <w:szCs w:val="20"/>
                <w:lang w:eastAsia="ru-RU"/>
              </w:rPr>
            </w:pPr>
            <w:r>
              <w:rPr>
                <w:sz w:val="20"/>
                <w:szCs w:val="20"/>
                <w:lang w:eastAsia="ru-RU"/>
              </w:rPr>
              <w:t>Conform caietului de sarcini</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59938A9C" w14:textId="77777777" w:rsidR="00F658E8" w:rsidRPr="006A793C" w:rsidRDefault="00F658E8" w:rsidP="00D71BAD">
            <w:pPr>
              <w:shd w:val="clear" w:color="auto" w:fill="FFFFFF" w:themeFill="background1"/>
              <w:spacing w:before="120"/>
              <w:jc w:val="center"/>
              <w:rPr>
                <w:b/>
                <w:sz w:val="20"/>
                <w:szCs w:val="20"/>
                <w:lang w:eastAsia="ru-RU"/>
              </w:rPr>
            </w:pPr>
            <w:r>
              <w:rPr>
                <w:b/>
                <w:sz w:val="20"/>
                <w:szCs w:val="20"/>
                <w:lang w:eastAsia="ru-RU"/>
              </w:rPr>
              <w:t>387 700,00</w:t>
            </w:r>
          </w:p>
        </w:tc>
      </w:tr>
      <w:tr w:rsidR="00F658E8" w14:paraId="7AB98442" w14:textId="77777777" w:rsidTr="00D71BAD">
        <w:trPr>
          <w:trHeight w:val="397"/>
        </w:trPr>
        <w:tc>
          <w:tcPr>
            <w:tcW w:w="83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47F51B" w14:textId="77777777" w:rsidR="00F658E8" w:rsidRPr="00FF430B" w:rsidRDefault="00F658E8" w:rsidP="00D71BAD">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BUGET LOCAL si de stat</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4A92BF16" w14:textId="77777777" w:rsidR="00F658E8" w:rsidRPr="006A793C" w:rsidRDefault="00F658E8" w:rsidP="00D71BAD">
            <w:pPr>
              <w:shd w:val="clear" w:color="auto" w:fill="FFFFFF" w:themeFill="background1"/>
              <w:spacing w:before="120"/>
              <w:jc w:val="center"/>
              <w:rPr>
                <w:b/>
                <w:sz w:val="20"/>
                <w:szCs w:val="20"/>
                <w:lang w:eastAsia="ru-RU"/>
              </w:rPr>
            </w:pPr>
            <w:r>
              <w:rPr>
                <w:b/>
                <w:sz w:val="20"/>
                <w:szCs w:val="20"/>
                <w:lang w:eastAsia="ru-RU"/>
              </w:rPr>
              <w:t>387 700,00</w:t>
            </w:r>
          </w:p>
        </w:tc>
      </w:tr>
    </w:tbl>
    <w:p w14:paraId="3A13CCF1" w14:textId="77777777" w:rsidR="00F658E8" w:rsidRPr="004313B1" w:rsidRDefault="00F658E8" w:rsidP="00F658E8">
      <w:pPr>
        <w:pStyle w:val="a"/>
        <w:numPr>
          <w:ilvl w:val="0"/>
          <w:numId w:val="22"/>
        </w:numPr>
        <w:shd w:val="clear" w:color="auto" w:fill="FFFFFF" w:themeFill="background1"/>
        <w:tabs>
          <w:tab w:val="right" w:pos="426"/>
        </w:tabs>
        <w:spacing w:before="120"/>
        <w:rPr>
          <w:b/>
          <w:lang w:eastAsia="ru-RU"/>
        </w:rPr>
      </w:pPr>
      <w:bookmarkStart w:id="45" w:name="_Hlk167871448"/>
      <w:proofErr w:type="spellStart"/>
      <w:r w:rsidRPr="004313B1">
        <w:rPr>
          <w:b/>
          <w:lang w:eastAsia="ru-RU"/>
        </w:rPr>
        <w:lastRenderedPageBreak/>
        <w:t>În</w:t>
      </w:r>
      <w:proofErr w:type="spellEnd"/>
      <w:r w:rsidRPr="004313B1">
        <w:rPr>
          <w:b/>
          <w:lang w:eastAsia="ru-RU"/>
        </w:rPr>
        <w:t xml:space="preserve"> </w:t>
      </w:r>
      <w:proofErr w:type="spellStart"/>
      <w:r w:rsidRPr="004313B1">
        <w:rPr>
          <w:b/>
          <w:lang w:eastAsia="ru-RU"/>
        </w:rPr>
        <w:t>cazul</w:t>
      </w:r>
      <w:proofErr w:type="spellEnd"/>
      <w:r w:rsidRPr="004313B1">
        <w:rPr>
          <w:b/>
          <w:lang w:eastAsia="ru-RU"/>
        </w:rPr>
        <w:t xml:space="preserve"> </w:t>
      </w:r>
      <w:proofErr w:type="spellStart"/>
      <w:r w:rsidRPr="004313B1">
        <w:rPr>
          <w:b/>
          <w:lang w:eastAsia="ru-RU"/>
        </w:rPr>
        <w:t>procedurilor</w:t>
      </w:r>
      <w:proofErr w:type="spellEnd"/>
      <w:r w:rsidRPr="004313B1">
        <w:rPr>
          <w:b/>
          <w:lang w:eastAsia="ru-RU"/>
        </w:rPr>
        <w:t xml:space="preserve"> de </w:t>
      </w:r>
      <w:proofErr w:type="spellStart"/>
      <w:r w:rsidRPr="004313B1">
        <w:rPr>
          <w:b/>
          <w:lang w:eastAsia="ru-RU"/>
        </w:rPr>
        <w:t>preselecție</w:t>
      </w:r>
      <w:proofErr w:type="spellEnd"/>
      <w:r w:rsidRPr="004313B1">
        <w:rPr>
          <w:b/>
          <w:lang w:eastAsia="ru-RU"/>
        </w:rPr>
        <w:t xml:space="preserve"> se </w:t>
      </w:r>
      <w:proofErr w:type="spellStart"/>
      <w:r w:rsidRPr="004313B1">
        <w:rPr>
          <w:b/>
          <w:lang w:eastAsia="ru-RU"/>
        </w:rPr>
        <w:t>indică</w:t>
      </w:r>
      <w:proofErr w:type="spellEnd"/>
      <w:r w:rsidRPr="004313B1">
        <w:rPr>
          <w:b/>
          <w:lang w:eastAsia="ru-RU"/>
        </w:rPr>
        <w:t xml:space="preserve"> </w:t>
      </w:r>
      <w:proofErr w:type="spellStart"/>
      <w:r w:rsidRPr="004313B1">
        <w:rPr>
          <w:b/>
          <w:lang w:eastAsia="ru-RU"/>
        </w:rPr>
        <w:t>numărul</w:t>
      </w:r>
      <w:proofErr w:type="spellEnd"/>
      <w:r w:rsidRPr="004313B1">
        <w:rPr>
          <w:b/>
          <w:lang w:eastAsia="ru-RU"/>
        </w:rPr>
        <w:t xml:space="preserve"> minim al </w:t>
      </w:r>
      <w:proofErr w:type="spellStart"/>
      <w:r w:rsidRPr="004313B1">
        <w:rPr>
          <w:b/>
          <w:lang w:eastAsia="ru-RU"/>
        </w:rPr>
        <w:t>candidaţilor</w:t>
      </w:r>
      <w:proofErr w:type="spellEnd"/>
      <w:r w:rsidRPr="004313B1">
        <w:rPr>
          <w:b/>
          <w:lang w:eastAsia="ru-RU"/>
        </w:rPr>
        <w:t xml:space="preserve"> </w:t>
      </w:r>
      <w:proofErr w:type="spellStart"/>
      <w:r w:rsidRPr="004313B1">
        <w:rPr>
          <w:b/>
          <w:lang w:eastAsia="ru-RU"/>
        </w:rPr>
        <w:t>şi</w:t>
      </w:r>
      <w:proofErr w:type="spellEnd"/>
      <w:r w:rsidRPr="004313B1">
        <w:rPr>
          <w:b/>
          <w:lang w:eastAsia="ru-RU"/>
        </w:rPr>
        <w:t xml:space="preserve">, </w:t>
      </w:r>
      <w:proofErr w:type="spellStart"/>
      <w:r w:rsidRPr="004313B1">
        <w:rPr>
          <w:b/>
          <w:lang w:eastAsia="ru-RU"/>
        </w:rPr>
        <w:t>dacă</w:t>
      </w:r>
      <w:proofErr w:type="spellEnd"/>
      <w:r w:rsidRPr="004313B1">
        <w:rPr>
          <w:b/>
          <w:lang w:eastAsia="ru-RU"/>
        </w:rPr>
        <w:t xml:space="preserve"> </w:t>
      </w:r>
      <w:proofErr w:type="spellStart"/>
      <w:r w:rsidRPr="004313B1">
        <w:rPr>
          <w:b/>
          <w:lang w:eastAsia="ru-RU"/>
        </w:rPr>
        <w:t>este</w:t>
      </w:r>
      <w:proofErr w:type="spellEnd"/>
      <w:r w:rsidRPr="004313B1">
        <w:rPr>
          <w:b/>
          <w:lang w:eastAsia="ru-RU"/>
        </w:rPr>
        <w:t xml:space="preserve"> </w:t>
      </w:r>
      <w:proofErr w:type="spellStart"/>
      <w:r w:rsidRPr="004313B1">
        <w:rPr>
          <w:b/>
          <w:lang w:eastAsia="ru-RU"/>
        </w:rPr>
        <w:t>cazul</w:t>
      </w:r>
      <w:proofErr w:type="spellEnd"/>
      <w:r w:rsidRPr="004313B1">
        <w:rPr>
          <w:b/>
          <w:lang w:eastAsia="ru-RU"/>
        </w:rPr>
        <w:t xml:space="preserve">, </w:t>
      </w:r>
      <w:proofErr w:type="spellStart"/>
      <w:r w:rsidRPr="004313B1">
        <w:rPr>
          <w:b/>
          <w:lang w:eastAsia="ru-RU"/>
        </w:rPr>
        <w:t>numărul</w:t>
      </w:r>
      <w:proofErr w:type="spellEnd"/>
      <w:r w:rsidRPr="004313B1">
        <w:rPr>
          <w:b/>
          <w:lang w:eastAsia="ru-RU"/>
        </w:rPr>
        <w:t xml:space="preserve"> maxim al </w:t>
      </w:r>
      <w:proofErr w:type="spellStart"/>
      <w:r w:rsidRPr="004313B1">
        <w:rPr>
          <w:b/>
          <w:lang w:eastAsia="ru-RU"/>
        </w:rPr>
        <w:t>acestora</w:t>
      </w:r>
      <w:proofErr w:type="spellEnd"/>
      <w:r w:rsidRPr="004313B1">
        <w:rPr>
          <w:b/>
          <w:lang w:eastAsia="ru-RU"/>
        </w:rPr>
        <w:t xml:space="preserve">.  </w:t>
      </w:r>
      <w:r w:rsidRPr="00350007">
        <w:rPr>
          <w:lang w:eastAsia="ru-RU"/>
        </w:rPr>
        <w:t xml:space="preserve">nu se </w:t>
      </w:r>
      <w:proofErr w:type="spellStart"/>
      <w:r w:rsidRPr="00350007">
        <w:rPr>
          <w:lang w:eastAsia="ru-RU"/>
        </w:rPr>
        <w:t>aplică</w:t>
      </w:r>
      <w:proofErr w:type="spellEnd"/>
    </w:p>
    <w:p w14:paraId="24AA01DC" w14:textId="77777777" w:rsidR="00F658E8" w:rsidRPr="00FF430B" w:rsidRDefault="00F658E8" w:rsidP="00F658E8">
      <w:pPr>
        <w:numPr>
          <w:ilvl w:val="0"/>
          <w:numId w:val="2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29161344" w14:textId="77777777" w:rsidR="00F658E8" w:rsidRDefault="00F658E8" w:rsidP="00F658E8">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EEDCFF9" w14:textId="77777777" w:rsidR="00F658E8" w:rsidRDefault="00F658E8" w:rsidP="00F658E8">
      <w:pPr>
        <w:shd w:val="clear" w:color="auto" w:fill="FFFFFF" w:themeFill="background1"/>
        <w:tabs>
          <w:tab w:val="right" w:pos="426"/>
        </w:tabs>
        <w:ind w:left="357"/>
        <w:rPr>
          <w:b/>
          <w:lang w:eastAsia="ru-RU"/>
        </w:rPr>
      </w:pPr>
    </w:p>
    <w:p w14:paraId="14506D1C" w14:textId="77777777" w:rsidR="00F658E8" w:rsidRPr="00FF430B" w:rsidRDefault="00F658E8" w:rsidP="00F658E8">
      <w:pPr>
        <w:numPr>
          <w:ilvl w:val="0"/>
          <w:numId w:val="18"/>
        </w:numPr>
        <w:shd w:val="clear" w:color="auto" w:fill="FFFFFF" w:themeFill="background1"/>
        <w:tabs>
          <w:tab w:val="right" w:pos="426"/>
        </w:tabs>
        <w:rPr>
          <w:lang w:eastAsia="ru-RU"/>
        </w:rPr>
      </w:pPr>
      <w:r w:rsidRPr="00FF430B">
        <w:rPr>
          <w:lang w:eastAsia="ru-RU"/>
        </w:rPr>
        <w:t>Pentru un singur lot;</w:t>
      </w:r>
    </w:p>
    <w:p w14:paraId="6C7682FE" w14:textId="77777777" w:rsidR="00F658E8" w:rsidRPr="00350007" w:rsidRDefault="00F658E8" w:rsidP="00F658E8">
      <w:pPr>
        <w:numPr>
          <w:ilvl w:val="0"/>
          <w:numId w:val="22"/>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98C307A" w14:textId="77777777" w:rsidR="00F658E8" w:rsidRPr="00134BE2" w:rsidRDefault="00F658E8" w:rsidP="00F658E8">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lang w:eastAsia="ru-RU"/>
        </w:rPr>
        <w:t xml:space="preserve">perioada de indeplinire a lucrării este de </w:t>
      </w:r>
      <w:r>
        <w:rPr>
          <w:b/>
          <w:lang w:eastAsia="ru-RU"/>
        </w:rPr>
        <w:t>pînă la 31.05.2025</w:t>
      </w:r>
    </w:p>
    <w:p w14:paraId="322C88DF" w14:textId="77777777" w:rsidR="00F658E8" w:rsidRPr="00FF430B" w:rsidRDefault="00F658E8" w:rsidP="00F658E8">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31.12.2025.</w:t>
      </w:r>
    </w:p>
    <w:p w14:paraId="718B909A" w14:textId="77777777" w:rsidR="00F658E8" w:rsidRPr="00FF430B" w:rsidRDefault="00F658E8" w:rsidP="00F658E8">
      <w:pPr>
        <w:numPr>
          <w:ilvl w:val="0"/>
          <w:numId w:val="22"/>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23749A0" w14:textId="77777777" w:rsidR="00F658E8" w:rsidRPr="00FF430B" w:rsidRDefault="00F658E8" w:rsidP="00F658E8">
      <w:pPr>
        <w:numPr>
          <w:ilvl w:val="0"/>
          <w:numId w:val="22"/>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E104555" w14:textId="77777777" w:rsidR="00F658E8" w:rsidRDefault="00F658E8" w:rsidP="00F658E8">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75"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F658E8" w:rsidRPr="007406FF" w14:paraId="5BC6785F" w14:textId="77777777" w:rsidTr="00D71BAD">
        <w:trPr>
          <w:trHeight w:val="700"/>
        </w:trPr>
        <w:tc>
          <w:tcPr>
            <w:tcW w:w="572" w:type="dxa"/>
            <w:shd w:val="clear" w:color="auto" w:fill="D9D9D9"/>
          </w:tcPr>
          <w:p w14:paraId="0140AF4A" w14:textId="77777777" w:rsidR="00F658E8" w:rsidRPr="007406FF" w:rsidRDefault="00F658E8" w:rsidP="00D71BAD">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29916275" w14:textId="77777777" w:rsidR="00F658E8" w:rsidRPr="007406FF" w:rsidRDefault="00F658E8" w:rsidP="00D71BAD">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497ADB4D" w14:textId="77777777" w:rsidR="00F658E8" w:rsidRPr="007406FF" w:rsidRDefault="00F658E8" w:rsidP="00D71BAD">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093BF22E" w14:textId="77777777" w:rsidR="00F658E8" w:rsidRPr="007406FF" w:rsidRDefault="00F658E8" w:rsidP="00D71BA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658E8" w:rsidRPr="007406FF" w14:paraId="6DEEC3D6" w14:textId="77777777" w:rsidTr="00D71BAD">
        <w:trPr>
          <w:trHeight w:val="720"/>
        </w:trPr>
        <w:tc>
          <w:tcPr>
            <w:tcW w:w="572" w:type="dxa"/>
            <w:tcBorders>
              <w:bottom w:val="single" w:sz="4" w:space="0" w:color="auto"/>
            </w:tcBorders>
            <w:shd w:val="clear" w:color="auto" w:fill="FFFF00"/>
          </w:tcPr>
          <w:p w14:paraId="6804AE0D" w14:textId="77777777" w:rsidR="00F658E8" w:rsidRPr="00206C97" w:rsidRDefault="00F658E8" w:rsidP="00D71BAD">
            <w:pPr>
              <w:pStyle w:val="TableParagraph"/>
              <w:spacing w:before="103"/>
              <w:ind w:left="105"/>
              <w:rPr>
                <w:sz w:val="20"/>
                <w:szCs w:val="20"/>
              </w:rPr>
            </w:pPr>
            <w:r w:rsidRPr="00206C97">
              <w:rPr>
                <w:sz w:val="20"/>
                <w:szCs w:val="20"/>
              </w:rPr>
              <w:t>1</w:t>
            </w:r>
          </w:p>
        </w:tc>
        <w:tc>
          <w:tcPr>
            <w:tcW w:w="3779" w:type="dxa"/>
            <w:tcBorders>
              <w:bottom w:val="single" w:sz="4" w:space="0" w:color="auto"/>
            </w:tcBorders>
            <w:shd w:val="clear" w:color="auto" w:fill="FFFF00"/>
          </w:tcPr>
          <w:p w14:paraId="169604E3" w14:textId="77777777" w:rsidR="00F658E8" w:rsidRPr="00C46D97" w:rsidRDefault="00F658E8" w:rsidP="00D71BAD">
            <w:pPr>
              <w:pStyle w:val="TableParagraph"/>
              <w:spacing w:before="103"/>
              <w:ind w:left="109"/>
              <w:rPr>
                <w:b/>
                <w:bCs/>
                <w:sz w:val="20"/>
                <w:szCs w:val="20"/>
              </w:rPr>
            </w:pPr>
            <w:r w:rsidRPr="00C46D97">
              <w:rPr>
                <w:b/>
                <w:bCs/>
                <w:sz w:val="20"/>
                <w:szCs w:val="20"/>
              </w:rPr>
              <w:t xml:space="preserve">Propunerea financiară -Oferta </w:t>
            </w:r>
          </w:p>
        </w:tc>
        <w:tc>
          <w:tcPr>
            <w:tcW w:w="4042" w:type="dxa"/>
            <w:vMerge w:val="restart"/>
            <w:shd w:val="clear" w:color="auto" w:fill="FFFF00"/>
          </w:tcPr>
          <w:tbl>
            <w:tblPr>
              <w:tblStyle w:val="af2"/>
              <w:tblW w:w="0" w:type="auto"/>
              <w:tblLayout w:type="fixed"/>
              <w:tblLook w:val="04A0" w:firstRow="1" w:lastRow="0" w:firstColumn="1" w:lastColumn="0" w:noHBand="0" w:noVBand="1"/>
            </w:tblPr>
            <w:tblGrid>
              <w:gridCol w:w="4252"/>
            </w:tblGrid>
            <w:tr w:rsidR="00F658E8" w:rsidRPr="00206C97" w14:paraId="6577B28C" w14:textId="77777777" w:rsidTr="00D71BAD">
              <w:tc>
                <w:tcPr>
                  <w:tcW w:w="4252" w:type="dxa"/>
                  <w:shd w:val="clear" w:color="auto" w:fill="D9D9D9" w:themeFill="background1" w:themeFillShade="D9"/>
                </w:tcPr>
                <w:p w14:paraId="14463BFA" w14:textId="77777777" w:rsidR="00F658E8" w:rsidRPr="00206C97" w:rsidRDefault="00F658E8" w:rsidP="00D71BAD">
                  <w:pPr>
                    <w:tabs>
                      <w:tab w:val="left" w:pos="612"/>
                      <w:tab w:val="left" w:pos="1568"/>
                    </w:tabs>
                    <w:spacing w:before="120" w:after="120"/>
                    <w:rPr>
                      <w:iCs/>
                      <w:sz w:val="20"/>
                      <w:szCs w:val="20"/>
                    </w:rPr>
                  </w:pPr>
                  <w:r w:rsidRPr="00206C97">
                    <w:rPr>
                      <w:iCs/>
                      <w:sz w:val="20"/>
                      <w:szCs w:val="20"/>
                    </w:rPr>
                    <w:t>Formularul ofertei,</w:t>
                  </w:r>
                  <w:r w:rsidRPr="00206C97">
                    <w:rPr>
                      <w:sz w:val="20"/>
                      <w:szCs w:val="20"/>
                    </w:rPr>
                    <w:t>semnat electronic de catre operatorul ecoomic</w:t>
                  </w:r>
                </w:p>
              </w:tc>
            </w:tr>
            <w:tr w:rsidR="00F658E8" w:rsidRPr="00206C97" w14:paraId="534E6AB3" w14:textId="77777777" w:rsidTr="00D71BAD">
              <w:tc>
                <w:tcPr>
                  <w:tcW w:w="4252" w:type="dxa"/>
                  <w:shd w:val="clear" w:color="auto" w:fill="D9D9D9" w:themeFill="background1" w:themeFillShade="D9"/>
                </w:tcPr>
                <w:p w14:paraId="3C097EB3" w14:textId="77777777" w:rsidR="00F658E8" w:rsidRPr="00206C97" w:rsidRDefault="00F658E8" w:rsidP="00D71BAD">
                  <w:pPr>
                    <w:tabs>
                      <w:tab w:val="left" w:pos="612"/>
                      <w:tab w:val="left" w:pos="1568"/>
                    </w:tabs>
                    <w:spacing w:before="120" w:after="120"/>
                    <w:rPr>
                      <w:iCs/>
                      <w:sz w:val="20"/>
                      <w:szCs w:val="20"/>
                    </w:rPr>
                  </w:pPr>
                  <w:r w:rsidRPr="00206C97">
                    <w:rPr>
                      <w:iCs/>
                      <w:sz w:val="20"/>
                      <w:szCs w:val="20"/>
                    </w:rPr>
                    <w:t>Deviz de cheltuieli, cu semnătură electronica  de catre operatorul economic</w:t>
                  </w:r>
                </w:p>
              </w:tc>
            </w:tr>
          </w:tbl>
          <w:p w14:paraId="02602E6C" w14:textId="77777777" w:rsidR="00F658E8" w:rsidRPr="00206C97" w:rsidRDefault="00F658E8" w:rsidP="00D71BAD">
            <w:pPr>
              <w:pStyle w:val="TableParagraph"/>
              <w:spacing w:before="105" w:line="237" w:lineRule="auto"/>
              <w:ind w:left="105" w:right="684"/>
              <w:rPr>
                <w:sz w:val="20"/>
                <w:szCs w:val="20"/>
                <w:lang w:val="en-US"/>
              </w:rPr>
            </w:pPr>
          </w:p>
        </w:tc>
        <w:tc>
          <w:tcPr>
            <w:tcW w:w="1182" w:type="dxa"/>
            <w:tcBorders>
              <w:bottom w:val="single" w:sz="4" w:space="0" w:color="auto"/>
            </w:tcBorders>
            <w:shd w:val="clear" w:color="auto" w:fill="FFFF00"/>
          </w:tcPr>
          <w:p w14:paraId="3EE18D19" w14:textId="77777777" w:rsidR="00F658E8" w:rsidRPr="00206C97" w:rsidRDefault="00F658E8" w:rsidP="00D71BAD">
            <w:pPr>
              <w:pStyle w:val="TableParagraph"/>
              <w:spacing w:before="103"/>
              <w:ind w:left="105"/>
              <w:rPr>
                <w:sz w:val="20"/>
                <w:szCs w:val="20"/>
              </w:rPr>
            </w:pPr>
            <w:r w:rsidRPr="00206C97">
              <w:rPr>
                <w:sz w:val="20"/>
                <w:szCs w:val="20"/>
              </w:rPr>
              <w:t>obligator</w:t>
            </w:r>
          </w:p>
        </w:tc>
      </w:tr>
      <w:tr w:rsidR="00F658E8" w:rsidRPr="007406FF" w14:paraId="59617A74" w14:textId="77777777" w:rsidTr="00D71BAD">
        <w:trPr>
          <w:trHeight w:val="698"/>
        </w:trPr>
        <w:tc>
          <w:tcPr>
            <w:tcW w:w="572" w:type="dxa"/>
            <w:tcBorders>
              <w:top w:val="single" w:sz="4" w:space="0" w:color="auto"/>
            </w:tcBorders>
            <w:shd w:val="clear" w:color="auto" w:fill="FFFF00"/>
          </w:tcPr>
          <w:p w14:paraId="7BDBCBB8" w14:textId="77777777" w:rsidR="00F658E8" w:rsidRPr="00206C97" w:rsidRDefault="00F658E8" w:rsidP="00D71BAD">
            <w:pPr>
              <w:pStyle w:val="TableParagraph"/>
              <w:spacing w:before="103"/>
              <w:ind w:left="105"/>
              <w:rPr>
                <w:sz w:val="20"/>
                <w:szCs w:val="20"/>
              </w:rPr>
            </w:pPr>
            <w:r w:rsidRPr="00206C97">
              <w:rPr>
                <w:sz w:val="20"/>
                <w:szCs w:val="20"/>
              </w:rPr>
              <w:t>2</w:t>
            </w:r>
          </w:p>
        </w:tc>
        <w:tc>
          <w:tcPr>
            <w:tcW w:w="3779" w:type="dxa"/>
            <w:tcBorders>
              <w:top w:val="single" w:sz="4" w:space="0" w:color="auto"/>
            </w:tcBorders>
            <w:shd w:val="clear" w:color="auto" w:fill="FFFF00"/>
          </w:tcPr>
          <w:p w14:paraId="3A235019" w14:textId="77777777" w:rsidR="00F658E8" w:rsidRPr="00C46D97" w:rsidRDefault="00F658E8" w:rsidP="00D71BAD">
            <w:pPr>
              <w:pStyle w:val="TableParagraph"/>
              <w:spacing w:before="103"/>
              <w:ind w:left="109"/>
              <w:rPr>
                <w:b/>
                <w:bCs/>
                <w:sz w:val="20"/>
                <w:szCs w:val="20"/>
              </w:rPr>
            </w:pPr>
            <w:r w:rsidRPr="00C46D97">
              <w:rPr>
                <w:b/>
                <w:bCs/>
                <w:sz w:val="20"/>
                <w:szCs w:val="20"/>
              </w:rPr>
              <w:t>propunerea tehnică (Deviz de cheltuieli)</w:t>
            </w:r>
          </w:p>
        </w:tc>
        <w:tc>
          <w:tcPr>
            <w:tcW w:w="4042" w:type="dxa"/>
            <w:vMerge/>
            <w:shd w:val="clear" w:color="auto" w:fill="FFFF00"/>
          </w:tcPr>
          <w:p w14:paraId="77C4AB77" w14:textId="77777777" w:rsidR="00F658E8" w:rsidRPr="00206C97" w:rsidRDefault="00F658E8" w:rsidP="00D71BAD">
            <w:pPr>
              <w:tabs>
                <w:tab w:val="left" w:pos="612"/>
                <w:tab w:val="left" w:pos="1568"/>
              </w:tabs>
              <w:spacing w:before="120" w:after="120"/>
              <w:rPr>
                <w:iCs/>
                <w:sz w:val="20"/>
                <w:szCs w:val="20"/>
              </w:rPr>
            </w:pPr>
          </w:p>
        </w:tc>
        <w:tc>
          <w:tcPr>
            <w:tcW w:w="1182" w:type="dxa"/>
            <w:tcBorders>
              <w:top w:val="single" w:sz="4" w:space="0" w:color="auto"/>
            </w:tcBorders>
            <w:shd w:val="clear" w:color="auto" w:fill="FFFF00"/>
          </w:tcPr>
          <w:p w14:paraId="4EF2F302" w14:textId="77777777" w:rsidR="00F658E8" w:rsidRPr="00206C97" w:rsidRDefault="00F658E8" w:rsidP="00D71BAD">
            <w:pPr>
              <w:pStyle w:val="TableParagraph"/>
              <w:spacing w:before="103"/>
              <w:ind w:left="105"/>
              <w:rPr>
                <w:sz w:val="20"/>
                <w:szCs w:val="20"/>
              </w:rPr>
            </w:pPr>
            <w:r w:rsidRPr="00206C97">
              <w:rPr>
                <w:sz w:val="20"/>
                <w:szCs w:val="20"/>
              </w:rPr>
              <w:t>obligator</w:t>
            </w:r>
          </w:p>
        </w:tc>
      </w:tr>
      <w:tr w:rsidR="00F658E8" w:rsidRPr="007406FF" w14:paraId="1747D427" w14:textId="77777777" w:rsidTr="00D71BAD">
        <w:trPr>
          <w:trHeight w:val="575"/>
        </w:trPr>
        <w:tc>
          <w:tcPr>
            <w:tcW w:w="572" w:type="dxa"/>
            <w:shd w:val="clear" w:color="auto" w:fill="FFFF00"/>
          </w:tcPr>
          <w:p w14:paraId="0BA38F1B" w14:textId="77777777" w:rsidR="00F658E8" w:rsidRPr="00206C97" w:rsidRDefault="00F658E8" w:rsidP="00D71BAD">
            <w:pPr>
              <w:pStyle w:val="TableParagraph"/>
              <w:spacing w:before="103"/>
              <w:ind w:left="105"/>
              <w:rPr>
                <w:sz w:val="20"/>
                <w:szCs w:val="20"/>
              </w:rPr>
            </w:pPr>
            <w:r w:rsidRPr="00206C97">
              <w:rPr>
                <w:sz w:val="20"/>
                <w:szCs w:val="20"/>
              </w:rPr>
              <w:t>3</w:t>
            </w:r>
          </w:p>
        </w:tc>
        <w:tc>
          <w:tcPr>
            <w:tcW w:w="3779" w:type="dxa"/>
            <w:shd w:val="clear" w:color="auto" w:fill="FFFF00"/>
          </w:tcPr>
          <w:p w14:paraId="1CB5C5EB" w14:textId="77777777" w:rsidR="00F658E8" w:rsidRPr="00C46D97" w:rsidRDefault="00F658E8" w:rsidP="00D71BAD">
            <w:pPr>
              <w:pStyle w:val="TableParagraph"/>
              <w:spacing w:before="103"/>
              <w:ind w:left="109"/>
              <w:rPr>
                <w:b/>
                <w:bCs/>
                <w:sz w:val="20"/>
                <w:szCs w:val="20"/>
              </w:rPr>
            </w:pPr>
            <w:r w:rsidRPr="00C46D97">
              <w:rPr>
                <w:b/>
                <w:bCs/>
                <w:sz w:val="20"/>
                <w:szCs w:val="20"/>
              </w:rPr>
              <w:t>DUAE</w:t>
            </w:r>
          </w:p>
        </w:tc>
        <w:tc>
          <w:tcPr>
            <w:tcW w:w="4042" w:type="dxa"/>
            <w:shd w:val="clear" w:color="auto" w:fill="FFFF00"/>
          </w:tcPr>
          <w:p w14:paraId="04768A50" w14:textId="77777777" w:rsidR="00F658E8" w:rsidRPr="00206C97" w:rsidRDefault="00F658E8" w:rsidP="00D71BAD">
            <w:pPr>
              <w:pStyle w:val="TableParagraph"/>
              <w:spacing w:before="105" w:line="237" w:lineRule="auto"/>
              <w:ind w:left="105" w:right="275"/>
              <w:rPr>
                <w:sz w:val="20"/>
                <w:szCs w:val="20"/>
              </w:rPr>
            </w:pPr>
            <w:r w:rsidRPr="00206C97">
              <w:rPr>
                <w:sz w:val="20"/>
                <w:szCs w:val="20"/>
              </w:rPr>
              <w:t>Semnat electronic de către operatorul economi</w:t>
            </w:r>
          </w:p>
        </w:tc>
        <w:tc>
          <w:tcPr>
            <w:tcW w:w="1182" w:type="dxa"/>
            <w:shd w:val="clear" w:color="auto" w:fill="FFFF00"/>
          </w:tcPr>
          <w:p w14:paraId="52A4CC8B" w14:textId="77777777" w:rsidR="00F658E8" w:rsidRPr="00206C97" w:rsidRDefault="00F658E8" w:rsidP="00D71BAD">
            <w:pPr>
              <w:pStyle w:val="TableParagraph"/>
              <w:spacing w:before="103"/>
              <w:ind w:left="105"/>
              <w:rPr>
                <w:sz w:val="20"/>
                <w:szCs w:val="20"/>
              </w:rPr>
            </w:pPr>
            <w:r w:rsidRPr="00206C97">
              <w:rPr>
                <w:sz w:val="20"/>
                <w:szCs w:val="20"/>
              </w:rPr>
              <w:t>obligator</w:t>
            </w:r>
          </w:p>
        </w:tc>
      </w:tr>
      <w:tr w:rsidR="00F658E8" w:rsidRPr="007406FF" w14:paraId="0C31AB5E" w14:textId="77777777" w:rsidTr="00D71BAD">
        <w:trPr>
          <w:trHeight w:val="627"/>
        </w:trPr>
        <w:tc>
          <w:tcPr>
            <w:tcW w:w="572" w:type="dxa"/>
            <w:shd w:val="clear" w:color="auto" w:fill="FFFF00"/>
          </w:tcPr>
          <w:p w14:paraId="39A2A5F9" w14:textId="77777777" w:rsidR="00F658E8" w:rsidRPr="00206C97" w:rsidRDefault="00F658E8" w:rsidP="00D71BAD">
            <w:pPr>
              <w:pStyle w:val="TableParagraph"/>
              <w:spacing w:before="103"/>
              <w:ind w:left="105"/>
              <w:rPr>
                <w:sz w:val="20"/>
                <w:szCs w:val="20"/>
              </w:rPr>
            </w:pPr>
            <w:r w:rsidRPr="00206C97">
              <w:rPr>
                <w:sz w:val="20"/>
                <w:szCs w:val="20"/>
              </w:rPr>
              <w:t>4</w:t>
            </w:r>
          </w:p>
        </w:tc>
        <w:tc>
          <w:tcPr>
            <w:tcW w:w="3779" w:type="dxa"/>
            <w:shd w:val="clear" w:color="auto" w:fill="FFFF00"/>
          </w:tcPr>
          <w:p w14:paraId="2FC61813" w14:textId="77777777" w:rsidR="00F658E8" w:rsidRPr="00C46D97" w:rsidRDefault="00F658E8" w:rsidP="00D71BAD">
            <w:pPr>
              <w:pStyle w:val="a8"/>
              <w:tabs>
                <w:tab w:val="left" w:pos="567"/>
              </w:tabs>
              <w:rPr>
                <w:b/>
                <w:bCs/>
                <w:sz w:val="20"/>
              </w:rPr>
            </w:pPr>
            <w:r w:rsidRPr="00C46D97">
              <w:rPr>
                <w:b/>
                <w:bCs/>
                <w:sz w:val="20"/>
              </w:rPr>
              <w:t>CERERE DE PARTICIPARE</w:t>
            </w:r>
          </w:p>
        </w:tc>
        <w:tc>
          <w:tcPr>
            <w:tcW w:w="4042" w:type="dxa"/>
            <w:shd w:val="clear" w:color="auto" w:fill="FFFF00"/>
          </w:tcPr>
          <w:p w14:paraId="5D9669D7" w14:textId="77777777" w:rsidR="00F658E8" w:rsidRPr="00206C97" w:rsidRDefault="00F658E8" w:rsidP="00D71BAD">
            <w:pPr>
              <w:rPr>
                <w:sz w:val="20"/>
                <w:szCs w:val="20"/>
              </w:rPr>
            </w:pPr>
            <w:r w:rsidRPr="00206C97">
              <w:rPr>
                <w:sz w:val="20"/>
                <w:szCs w:val="20"/>
              </w:rPr>
              <w:t>Anexa nr. 7 Semnat electronic de către operatorul economici</w:t>
            </w:r>
          </w:p>
        </w:tc>
        <w:tc>
          <w:tcPr>
            <w:tcW w:w="1182" w:type="dxa"/>
            <w:shd w:val="clear" w:color="auto" w:fill="FFFF00"/>
          </w:tcPr>
          <w:p w14:paraId="6E674E3F" w14:textId="77777777" w:rsidR="00F658E8" w:rsidRPr="00206C97" w:rsidRDefault="00F658E8" w:rsidP="00D71BAD">
            <w:pPr>
              <w:pStyle w:val="TableParagraph"/>
              <w:spacing w:before="108"/>
              <w:ind w:left="105"/>
              <w:rPr>
                <w:sz w:val="20"/>
                <w:szCs w:val="20"/>
              </w:rPr>
            </w:pPr>
            <w:r w:rsidRPr="00206C97">
              <w:rPr>
                <w:sz w:val="20"/>
                <w:szCs w:val="20"/>
              </w:rPr>
              <w:t>obligator</w:t>
            </w:r>
          </w:p>
        </w:tc>
      </w:tr>
      <w:tr w:rsidR="00F658E8" w:rsidRPr="007406FF" w14:paraId="75CDB33F" w14:textId="77777777" w:rsidTr="00D71BAD">
        <w:trPr>
          <w:trHeight w:val="627"/>
        </w:trPr>
        <w:tc>
          <w:tcPr>
            <w:tcW w:w="572" w:type="dxa"/>
            <w:shd w:val="clear" w:color="auto" w:fill="FFFF00"/>
          </w:tcPr>
          <w:p w14:paraId="6887FEF3" w14:textId="77777777" w:rsidR="00F658E8" w:rsidRPr="00206C97" w:rsidRDefault="00F658E8" w:rsidP="00D71BAD">
            <w:pPr>
              <w:pStyle w:val="TableParagraph"/>
              <w:spacing w:before="104"/>
              <w:ind w:left="105"/>
              <w:rPr>
                <w:sz w:val="20"/>
                <w:szCs w:val="20"/>
              </w:rPr>
            </w:pPr>
            <w:r w:rsidRPr="00206C97">
              <w:rPr>
                <w:sz w:val="20"/>
                <w:szCs w:val="20"/>
              </w:rPr>
              <w:t>5</w:t>
            </w:r>
          </w:p>
        </w:tc>
        <w:tc>
          <w:tcPr>
            <w:tcW w:w="3779" w:type="dxa"/>
            <w:shd w:val="clear" w:color="auto" w:fill="FFFF00"/>
          </w:tcPr>
          <w:p w14:paraId="444CAD42" w14:textId="77777777" w:rsidR="00F658E8" w:rsidRPr="00C46D97" w:rsidRDefault="00F658E8" w:rsidP="00D71BAD">
            <w:pPr>
              <w:pStyle w:val="TableParagraph"/>
              <w:spacing w:line="270" w:lineRule="exact"/>
              <w:ind w:left="4"/>
              <w:rPr>
                <w:b/>
                <w:bCs/>
                <w:sz w:val="20"/>
                <w:szCs w:val="20"/>
              </w:rPr>
            </w:pPr>
            <w:r w:rsidRPr="00C46D97">
              <w:rPr>
                <w:b/>
                <w:bCs/>
                <w:sz w:val="20"/>
                <w:szCs w:val="20"/>
              </w:rPr>
              <w:t>DECLARAŢIE</w:t>
            </w:r>
          </w:p>
          <w:p w14:paraId="4C9F95EA" w14:textId="77777777" w:rsidR="00F658E8" w:rsidRPr="00C46D97" w:rsidRDefault="00F658E8" w:rsidP="00D71BAD">
            <w:pPr>
              <w:pStyle w:val="TableParagraph"/>
              <w:spacing w:before="117"/>
              <w:rPr>
                <w:b/>
                <w:bCs/>
                <w:sz w:val="20"/>
                <w:szCs w:val="20"/>
              </w:rPr>
            </w:pPr>
            <w:r w:rsidRPr="00C46D97">
              <w:rPr>
                <w:b/>
                <w:bCs/>
                <w:sz w:val="20"/>
                <w:szCs w:val="20"/>
              </w:rPr>
              <w:t>privind valabilitatea ofertei</w:t>
            </w:r>
          </w:p>
        </w:tc>
        <w:tc>
          <w:tcPr>
            <w:tcW w:w="4042" w:type="dxa"/>
            <w:shd w:val="clear" w:color="auto" w:fill="FFFF00"/>
          </w:tcPr>
          <w:p w14:paraId="21472327" w14:textId="77777777" w:rsidR="00F658E8" w:rsidRPr="00206C97" w:rsidRDefault="00F658E8" w:rsidP="00D71BAD">
            <w:pPr>
              <w:pStyle w:val="TableParagraph"/>
              <w:spacing w:line="237" w:lineRule="auto"/>
              <w:ind w:left="-1" w:right="275"/>
              <w:rPr>
                <w:sz w:val="20"/>
                <w:szCs w:val="20"/>
              </w:rPr>
            </w:pPr>
            <w:r w:rsidRPr="00206C97">
              <w:rPr>
                <w:sz w:val="20"/>
                <w:szCs w:val="20"/>
              </w:rPr>
              <w:t>Anexa nr. 8 Semnat electronic de către operatorul economici</w:t>
            </w:r>
          </w:p>
        </w:tc>
        <w:tc>
          <w:tcPr>
            <w:tcW w:w="1182" w:type="dxa"/>
            <w:shd w:val="clear" w:color="auto" w:fill="FFFF00"/>
          </w:tcPr>
          <w:p w14:paraId="411C4D49" w14:textId="77777777" w:rsidR="00F658E8" w:rsidRPr="00206C97" w:rsidRDefault="00F658E8" w:rsidP="00D71BAD">
            <w:pPr>
              <w:pStyle w:val="TableParagraph"/>
              <w:spacing w:before="108"/>
              <w:ind w:left="105"/>
              <w:rPr>
                <w:sz w:val="20"/>
                <w:szCs w:val="20"/>
              </w:rPr>
            </w:pPr>
            <w:r w:rsidRPr="00206C97">
              <w:rPr>
                <w:sz w:val="20"/>
                <w:szCs w:val="20"/>
              </w:rPr>
              <w:t>obligator</w:t>
            </w:r>
          </w:p>
        </w:tc>
      </w:tr>
      <w:tr w:rsidR="00F658E8" w:rsidRPr="007406FF" w14:paraId="739170BF" w14:textId="77777777" w:rsidTr="00D71BAD">
        <w:trPr>
          <w:trHeight w:val="518"/>
        </w:trPr>
        <w:tc>
          <w:tcPr>
            <w:tcW w:w="9575" w:type="dxa"/>
            <w:gridSpan w:val="4"/>
            <w:shd w:val="clear" w:color="auto" w:fill="FFFF00"/>
          </w:tcPr>
          <w:p w14:paraId="6F626DE5" w14:textId="77777777" w:rsidR="00F658E8" w:rsidRPr="0041511F" w:rsidRDefault="00F658E8" w:rsidP="00D71BAD">
            <w:pPr>
              <w:pStyle w:val="1"/>
              <w:outlineLvl w:val="0"/>
              <w:rPr>
                <w:sz w:val="20"/>
                <w:szCs w:val="20"/>
              </w:rPr>
            </w:pPr>
            <w:r w:rsidRPr="0041511F">
              <w:rPr>
                <w:sz w:val="20"/>
                <w:szCs w:val="20"/>
              </w:rPr>
              <w:t xml:space="preserve">INCLUSIV – </w:t>
            </w:r>
            <w:proofErr w:type="spellStart"/>
            <w:r w:rsidRPr="0041511F">
              <w:rPr>
                <w:sz w:val="20"/>
                <w:szCs w:val="20"/>
              </w:rPr>
              <w:t>documente</w:t>
            </w:r>
            <w:proofErr w:type="spellEnd"/>
            <w:r w:rsidRPr="0041511F">
              <w:rPr>
                <w:sz w:val="20"/>
                <w:szCs w:val="20"/>
              </w:rPr>
              <w:t xml:space="preserve"> </w:t>
            </w:r>
            <w:proofErr w:type="spellStart"/>
            <w:r w:rsidRPr="0041511F">
              <w:rPr>
                <w:sz w:val="20"/>
                <w:szCs w:val="20"/>
              </w:rPr>
              <w:t>suplimentare</w:t>
            </w:r>
            <w:proofErr w:type="spellEnd"/>
            <w:r w:rsidRPr="0041511F">
              <w:rPr>
                <w:sz w:val="20"/>
                <w:szCs w:val="20"/>
              </w:rPr>
              <w:t xml:space="preserve"> – </w:t>
            </w:r>
          </w:p>
          <w:p w14:paraId="2E1EEDB1" w14:textId="77777777" w:rsidR="00F658E8" w:rsidRPr="0041511F" w:rsidRDefault="00F658E8" w:rsidP="00D71BAD">
            <w:pPr>
              <w:pStyle w:val="1"/>
              <w:outlineLvl w:val="0"/>
              <w:rPr>
                <w:sz w:val="20"/>
                <w:szCs w:val="20"/>
              </w:rPr>
            </w:pPr>
            <w:r w:rsidRPr="0041511F">
              <w:rPr>
                <w:sz w:val="20"/>
                <w:szCs w:val="20"/>
              </w:rPr>
              <w:t xml:space="preserve">conform DUAE, </w:t>
            </w:r>
            <w:proofErr w:type="spellStart"/>
            <w:r w:rsidRPr="0041511F">
              <w:rPr>
                <w:sz w:val="20"/>
                <w:szCs w:val="20"/>
              </w:rPr>
              <w:t>Capitolul</w:t>
            </w:r>
            <w:proofErr w:type="spellEnd"/>
            <w:r w:rsidRPr="0041511F">
              <w:rPr>
                <w:sz w:val="20"/>
                <w:szCs w:val="20"/>
              </w:rPr>
              <w:t xml:space="preserve"> V. </w:t>
            </w:r>
            <w:proofErr w:type="spellStart"/>
            <w:r w:rsidRPr="0041511F">
              <w:rPr>
                <w:sz w:val="20"/>
                <w:szCs w:val="20"/>
              </w:rPr>
              <w:t>Indicații</w:t>
            </w:r>
            <w:proofErr w:type="spellEnd"/>
            <w:r w:rsidRPr="0041511F">
              <w:rPr>
                <w:sz w:val="20"/>
                <w:szCs w:val="20"/>
              </w:rPr>
              <w:t xml:space="preserve"> </w:t>
            </w:r>
            <w:proofErr w:type="spellStart"/>
            <w:r w:rsidRPr="0041511F">
              <w:rPr>
                <w:sz w:val="20"/>
                <w:szCs w:val="20"/>
              </w:rPr>
              <w:t>generale</w:t>
            </w:r>
            <w:proofErr w:type="spellEnd"/>
            <w:r w:rsidRPr="0041511F">
              <w:rPr>
                <w:sz w:val="20"/>
                <w:szCs w:val="20"/>
              </w:rPr>
              <w:t xml:space="preserve"> </w:t>
            </w:r>
            <w:proofErr w:type="spellStart"/>
            <w:r w:rsidRPr="0041511F">
              <w:rPr>
                <w:sz w:val="20"/>
                <w:szCs w:val="20"/>
              </w:rPr>
              <w:t>pentru</w:t>
            </w:r>
            <w:proofErr w:type="spellEnd"/>
            <w:r w:rsidRPr="0041511F">
              <w:rPr>
                <w:sz w:val="20"/>
                <w:szCs w:val="20"/>
              </w:rPr>
              <w:t xml:space="preserve"> </w:t>
            </w:r>
            <w:proofErr w:type="spellStart"/>
            <w:r w:rsidRPr="0041511F">
              <w:rPr>
                <w:sz w:val="20"/>
                <w:szCs w:val="20"/>
              </w:rPr>
              <w:t>criteriile</w:t>
            </w:r>
            <w:proofErr w:type="spellEnd"/>
            <w:r w:rsidRPr="0041511F">
              <w:rPr>
                <w:sz w:val="20"/>
                <w:szCs w:val="20"/>
              </w:rPr>
              <w:t xml:space="preserve"> de </w:t>
            </w:r>
            <w:proofErr w:type="spellStart"/>
            <w:r w:rsidRPr="0041511F">
              <w:rPr>
                <w:sz w:val="20"/>
                <w:szCs w:val="20"/>
              </w:rPr>
              <w:t>calificare</w:t>
            </w:r>
            <w:proofErr w:type="spellEnd"/>
            <w:r w:rsidRPr="0041511F">
              <w:rPr>
                <w:sz w:val="20"/>
                <w:szCs w:val="20"/>
              </w:rPr>
              <w:t xml:space="preserve"> </w:t>
            </w:r>
            <w:proofErr w:type="spellStart"/>
            <w:r w:rsidRPr="0041511F">
              <w:rPr>
                <w:sz w:val="20"/>
                <w:szCs w:val="20"/>
              </w:rPr>
              <w:t>și</w:t>
            </w:r>
            <w:proofErr w:type="spellEnd"/>
            <w:r w:rsidRPr="0041511F">
              <w:rPr>
                <w:sz w:val="20"/>
                <w:szCs w:val="20"/>
              </w:rPr>
              <w:t xml:space="preserve"> </w:t>
            </w:r>
            <w:proofErr w:type="spellStart"/>
            <w:r w:rsidRPr="0041511F">
              <w:rPr>
                <w:sz w:val="20"/>
                <w:szCs w:val="20"/>
              </w:rPr>
              <w:t>selecție</w:t>
            </w:r>
            <w:proofErr w:type="spellEnd"/>
            <w:r w:rsidRPr="0041511F">
              <w:rPr>
                <w:sz w:val="20"/>
                <w:szCs w:val="20"/>
              </w:rPr>
              <w:t>, pct. 5A.1</w:t>
            </w:r>
          </w:p>
        </w:tc>
      </w:tr>
      <w:tr w:rsidR="00F658E8" w:rsidRPr="007406FF" w14:paraId="0452E639" w14:textId="77777777" w:rsidTr="00D71BAD">
        <w:trPr>
          <w:trHeight w:val="559"/>
        </w:trPr>
        <w:tc>
          <w:tcPr>
            <w:tcW w:w="572" w:type="dxa"/>
            <w:shd w:val="clear" w:color="auto" w:fill="FFFF00"/>
          </w:tcPr>
          <w:p w14:paraId="2D9F3A3C" w14:textId="77777777" w:rsidR="00F658E8" w:rsidRPr="00206C97" w:rsidRDefault="00F658E8" w:rsidP="00D71BAD">
            <w:pPr>
              <w:pStyle w:val="TableParagraph"/>
              <w:spacing w:before="103"/>
              <w:ind w:left="105"/>
              <w:rPr>
                <w:sz w:val="20"/>
                <w:szCs w:val="20"/>
              </w:rPr>
            </w:pPr>
            <w:r w:rsidRPr="00206C97">
              <w:rPr>
                <w:sz w:val="20"/>
                <w:szCs w:val="20"/>
              </w:rPr>
              <w:t>6</w:t>
            </w:r>
          </w:p>
        </w:tc>
        <w:tc>
          <w:tcPr>
            <w:tcW w:w="3779" w:type="dxa"/>
            <w:shd w:val="clear" w:color="auto" w:fill="FFFF00"/>
          </w:tcPr>
          <w:p w14:paraId="5089EA89" w14:textId="77777777" w:rsidR="00F658E8" w:rsidRPr="00206C97" w:rsidRDefault="00F658E8" w:rsidP="00D71BAD">
            <w:pPr>
              <w:pStyle w:val="TableParagraph"/>
              <w:spacing w:before="105" w:line="237" w:lineRule="auto"/>
              <w:ind w:left="109" w:right="300"/>
              <w:rPr>
                <w:sz w:val="20"/>
                <w:szCs w:val="20"/>
              </w:rPr>
            </w:pPr>
            <w:r w:rsidRPr="00206C97">
              <w:rPr>
                <w:sz w:val="20"/>
                <w:szCs w:val="20"/>
              </w:rPr>
              <w:t>Formularul</w:t>
            </w:r>
            <w:r w:rsidRPr="00206C97">
              <w:rPr>
                <w:spacing w:val="-13"/>
                <w:sz w:val="20"/>
                <w:szCs w:val="20"/>
              </w:rPr>
              <w:t xml:space="preserve"> </w:t>
            </w:r>
            <w:r w:rsidRPr="00206C97">
              <w:rPr>
                <w:sz w:val="20"/>
                <w:szCs w:val="20"/>
              </w:rPr>
              <w:t>informație</w:t>
            </w:r>
            <w:r w:rsidRPr="00206C97">
              <w:rPr>
                <w:spacing w:val="-12"/>
                <w:sz w:val="20"/>
                <w:szCs w:val="20"/>
              </w:rPr>
              <w:t xml:space="preserve"> </w:t>
            </w:r>
            <w:r w:rsidRPr="00206C97">
              <w:rPr>
                <w:sz w:val="20"/>
                <w:szCs w:val="20"/>
              </w:rPr>
              <w:t xml:space="preserve">despre </w:t>
            </w:r>
            <w:r w:rsidRPr="00206C97">
              <w:rPr>
                <w:spacing w:val="-2"/>
                <w:sz w:val="20"/>
                <w:szCs w:val="20"/>
              </w:rPr>
              <w:t>ofertant</w:t>
            </w:r>
          </w:p>
        </w:tc>
        <w:tc>
          <w:tcPr>
            <w:tcW w:w="4042" w:type="dxa"/>
            <w:shd w:val="clear" w:color="auto" w:fill="FFFF00"/>
          </w:tcPr>
          <w:p w14:paraId="55F76255" w14:textId="77777777" w:rsidR="00F658E8" w:rsidRPr="00206C97" w:rsidRDefault="00F658E8" w:rsidP="00D71BAD">
            <w:pPr>
              <w:pStyle w:val="TableParagraph"/>
              <w:spacing w:before="105" w:line="237" w:lineRule="auto"/>
              <w:ind w:left="105" w:right="275"/>
              <w:rPr>
                <w:sz w:val="20"/>
                <w:szCs w:val="20"/>
              </w:rPr>
            </w:pPr>
            <w:r w:rsidRPr="00206C97">
              <w:rPr>
                <w:sz w:val="20"/>
                <w:szCs w:val="20"/>
              </w:rPr>
              <w:t>Semnat</w:t>
            </w:r>
            <w:r w:rsidRPr="00206C97">
              <w:rPr>
                <w:spacing w:val="-7"/>
                <w:sz w:val="20"/>
                <w:szCs w:val="20"/>
              </w:rPr>
              <w:t xml:space="preserve"> </w:t>
            </w:r>
            <w:r w:rsidRPr="00206C97">
              <w:rPr>
                <w:sz w:val="20"/>
                <w:szCs w:val="20"/>
              </w:rPr>
              <w:t>electronic</w:t>
            </w:r>
            <w:r w:rsidRPr="00206C97">
              <w:rPr>
                <w:spacing w:val="-6"/>
                <w:sz w:val="20"/>
                <w:szCs w:val="20"/>
              </w:rPr>
              <w:t xml:space="preserve"> </w:t>
            </w:r>
            <w:r w:rsidRPr="00206C97">
              <w:rPr>
                <w:sz w:val="20"/>
                <w:szCs w:val="20"/>
              </w:rPr>
              <w:t>de</w:t>
            </w:r>
            <w:r w:rsidRPr="00206C97">
              <w:rPr>
                <w:spacing w:val="-7"/>
                <w:sz w:val="20"/>
                <w:szCs w:val="20"/>
              </w:rPr>
              <w:t xml:space="preserve"> </w:t>
            </w:r>
            <w:r w:rsidRPr="00206C97">
              <w:rPr>
                <w:sz w:val="20"/>
                <w:szCs w:val="20"/>
              </w:rPr>
              <w:t>către</w:t>
            </w:r>
            <w:r w:rsidRPr="00206C97">
              <w:rPr>
                <w:spacing w:val="-6"/>
                <w:sz w:val="20"/>
                <w:szCs w:val="20"/>
              </w:rPr>
              <w:t xml:space="preserve"> </w:t>
            </w:r>
            <w:r w:rsidRPr="00206C97">
              <w:rPr>
                <w:sz w:val="20"/>
                <w:szCs w:val="20"/>
              </w:rPr>
              <w:t>operatorul</w:t>
            </w:r>
            <w:r w:rsidRPr="00206C97">
              <w:rPr>
                <w:spacing w:val="1"/>
                <w:sz w:val="20"/>
                <w:szCs w:val="20"/>
              </w:rPr>
              <w:t xml:space="preserve"> </w:t>
            </w:r>
            <w:r w:rsidRPr="00206C97">
              <w:rPr>
                <w:spacing w:val="-2"/>
                <w:sz w:val="20"/>
                <w:szCs w:val="20"/>
              </w:rPr>
              <w:t>economic</w:t>
            </w:r>
          </w:p>
        </w:tc>
        <w:tc>
          <w:tcPr>
            <w:tcW w:w="1182" w:type="dxa"/>
            <w:shd w:val="clear" w:color="auto" w:fill="FFFF00"/>
          </w:tcPr>
          <w:p w14:paraId="0E844B8C" w14:textId="77777777" w:rsidR="00F658E8" w:rsidRPr="00206C97" w:rsidRDefault="00F658E8" w:rsidP="00D71BAD">
            <w:pPr>
              <w:pStyle w:val="TableParagraph"/>
              <w:spacing w:before="103"/>
              <w:ind w:left="105"/>
              <w:rPr>
                <w:sz w:val="20"/>
                <w:szCs w:val="20"/>
              </w:rPr>
            </w:pPr>
            <w:r w:rsidRPr="00206C97">
              <w:rPr>
                <w:sz w:val="20"/>
                <w:szCs w:val="20"/>
              </w:rPr>
              <w:t>DA</w:t>
            </w:r>
          </w:p>
        </w:tc>
      </w:tr>
      <w:tr w:rsidR="00F658E8" w:rsidRPr="007406FF" w14:paraId="28556774" w14:textId="77777777" w:rsidTr="00D71BAD">
        <w:trPr>
          <w:trHeight w:val="559"/>
        </w:trPr>
        <w:tc>
          <w:tcPr>
            <w:tcW w:w="572" w:type="dxa"/>
            <w:shd w:val="clear" w:color="auto" w:fill="FFFF00"/>
          </w:tcPr>
          <w:p w14:paraId="7B56BA32" w14:textId="77777777" w:rsidR="00F658E8" w:rsidRPr="00206C97" w:rsidRDefault="00F658E8" w:rsidP="00D71BAD">
            <w:pPr>
              <w:pStyle w:val="TableParagraph"/>
              <w:spacing w:before="103"/>
              <w:ind w:left="105"/>
              <w:rPr>
                <w:sz w:val="20"/>
                <w:szCs w:val="20"/>
              </w:rPr>
            </w:pPr>
            <w:r w:rsidRPr="00206C97">
              <w:rPr>
                <w:sz w:val="20"/>
                <w:szCs w:val="20"/>
              </w:rPr>
              <w:t>7</w:t>
            </w:r>
          </w:p>
        </w:tc>
        <w:tc>
          <w:tcPr>
            <w:tcW w:w="3779" w:type="dxa"/>
            <w:shd w:val="clear" w:color="auto" w:fill="FFFF00"/>
          </w:tcPr>
          <w:p w14:paraId="493217C9" w14:textId="77777777" w:rsidR="00F658E8" w:rsidRPr="00206C97" w:rsidRDefault="00F658E8" w:rsidP="00D71BAD">
            <w:pPr>
              <w:pStyle w:val="TableParagraph"/>
              <w:spacing w:before="101"/>
              <w:ind w:left="119" w:right="46"/>
              <w:rPr>
                <w:sz w:val="20"/>
                <w:szCs w:val="20"/>
              </w:rPr>
            </w:pPr>
            <w:r w:rsidRPr="00206C97">
              <w:rPr>
                <w:sz w:val="20"/>
                <w:szCs w:val="20"/>
              </w:rPr>
              <w:t>Dovada</w:t>
            </w:r>
            <w:r w:rsidRPr="00206C97">
              <w:rPr>
                <w:spacing w:val="-13"/>
                <w:sz w:val="20"/>
                <w:szCs w:val="20"/>
              </w:rPr>
              <w:t xml:space="preserve"> </w:t>
            </w:r>
            <w:r w:rsidRPr="00206C97">
              <w:rPr>
                <w:sz w:val="20"/>
                <w:szCs w:val="20"/>
              </w:rPr>
              <w:t>înregistrării</w:t>
            </w:r>
            <w:r w:rsidRPr="00206C97">
              <w:rPr>
                <w:spacing w:val="-12"/>
                <w:sz w:val="20"/>
                <w:szCs w:val="20"/>
              </w:rPr>
              <w:t xml:space="preserve"> </w:t>
            </w:r>
            <w:r w:rsidRPr="00206C97">
              <w:rPr>
                <w:sz w:val="20"/>
                <w:szCs w:val="20"/>
              </w:rPr>
              <w:t>persoanei</w:t>
            </w:r>
            <w:r w:rsidRPr="00206C97">
              <w:rPr>
                <w:spacing w:val="-13"/>
                <w:sz w:val="20"/>
                <w:szCs w:val="20"/>
              </w:rPr>
              <w:t xml:space="preserve"> </w:t>
            </w:r>
            <w:r w:rsidRPr="00206C97">
              <w:rPr>
                <w:sz w:val="20"/>
                <w:szCs w:val="20"/>
              </w:rPr>
              <w:t>juridice, în conformitate cu prevederile legale</w:t>
            </w:r>
            <w:r>
              <w:rPr>
                <w:sz w:val="20"/>
                <w:szCs w:val="20"/>
              </w:rPr>
              <w:t xml:space="preserve"> </w:t>
            </w:r>
            <w:r w:rsidRPr="0041511F">
              <w:rPr>
                <w:b/>
                <w:bCs/>
                <w:sz w:val="20"/>
                <w:szCs w:val="20"/>
              </w:rPr>
              <w:t>sau</w:t>
            </w:r>
          </w:p>
          <w:p w14:paraId="21C74B2B" w14:textId="77777777" w:rsidR="00F658E8" w:rsidRPr="00206C97" w:rsidRDefault="00F658E8" w:rsidP="00D71BAD">
            <w:pPr>
              <w:pStyle w:val="TableParagraph"/>
              <w:spacing w:before="105" w:line="237" w:lineRule="auto"/>
              <w:ind w:left="109" w:right="300"/>
              <w:rPr>
                <w:sz w:val="20"/>
                <w:szCs w:val="20"/>
              </w:rPr>
            </w:pPr>
            <w:r w:rsidRPr="00206C97">
              <w:rPr>
                <w:sz w:val="20"/>
                <w:szCs w:val="20"/>
              </w:rPr>
              <w:t>Extras</w:t>
            </w:r>
            <w:r w:rsidRPr="00206C97">
              <w:rPr>
                <w:spacing w:val="-5"/>
                <w:sz w:val="20"/>
                <w:szCs w:val="20"/>
              </w:rPr>
              <w:t xml:space="preserve"> </w:t>
            </w:r>
            <w:r w:rsidRPr="00206C97">
              <w:rPr>
                <w:sz w:val="20"/>
                <w:szCs w:val="20"/>
              </w:rPr>
              <w:t>din</w:t>
            </w:r>
            <w:r w:rsidRPr="00206C97">
              <w:rPr>
                <w:spacing w:val="-5"/>
                <w:sz w:val="20"/>
                <w:szCs w:val="20"/>
              </w:rPr>
              <w:t xml:space="preserve"> </w:t>
            </w:r>
            <w:r w:rsidRPr="00206C97">
              <w:rPr>
                <w:sz w:val="20"/>
                <w:szCs w:val="20"/>
              </w:rPr>
              <w:t>Registrul</w:t>
            </w:r>
            <w:r w:rsidRPr="00206C97">
              <w:rPr>
                <w:spacing w:val="-7"/>
                <w:sz w:val="20"/>
                <w:szCs w:val="20"/>
              </w:rPr>
              <w:t xml:space="preserve"> </w:t>
            </w:r>
            <w:r w:rsidRPr="00206C97">
              <w:rPr>
                <w:sz w:val="20"/>
                <w:szCs w:val="20"/>
              </w:rPr>
              <w:t>de</w:t>
            </w:r>
            <w:r w:rsidRPr="00206C97">
              <w:rPr>
                <w:spacing w:val="-7"/>
                <w:sz w:val="20"/>
                <w:szCs w:val="20"/>
              </w:rPr>
              <w:t xml:space="preserve"> </w:t>
            </w:r>
            <w:r w:rsidRPr="00206C97">
              <w:rPr>
                <w:sz w:val="20"/>
                <w:szCs w:val="20"/>
              </w:rPr>
              <w:t>stat</w:t>
            </w:r>
            <w:r w:rsidRPr="00206C97">
              <w:rPr>
                <w:spacing w:val="-7"/>
                <w:sz w:val="20"/>
                <w:szCs w:val="20"/>
              </w:rPr>
              <w:t xml:space="preserve"> </w:t>
            </w:r>
            <w:r w:rsidRPr="00206C97">
              <w:rPr>
                <w:sz w:val="20"/>
                <w:szCs w:val="20"/>
              </w:rPr>
              <w:t>al</w:t>
            </w:r>
            <w:r w:rsidRPr="00206C97">
              <w:rPr>
                <w:spacing w:val="-7"/>
                <w:sz w:val="20"/>
                <w:szCs w:val="20"/>
              </w:rPr>
              <w:t xml:space="preserve"> </w:t>
            </w:r>
            <w:r w:rsidRPr="00206C97">
              <w:rPr>
                <w:sz w:val="20"/>
                <w:szCs w:val="20"/>
              </w:rPr>
              <w:t xml:space="preserve">persoanei </w:t>
            </w:r>
            <w:r w:rsidRPr="00206C97">
              <w:rPr>
                <w:spacing w:val="-2"/>
                <w:sz w:val="20"/>
                <w:szCs w:val="20"/>
              </w:rPr>
              <w:t>juridice</w:t>
            </w:r>
          </w:p>
        </w:tc>
        <w:tc>
          <w:tcPr>
            <w:tcW w:w="4042" w:type="dxa"/>
            <w:shd w:val="clear" w:color="auto" w:fill="FFFF00"/>
          </w:tcPr>
          <w:p w14:paraId="759B7F98" w14:textId="77777777" w:rsidR="00F658E8" w:rsidRPr="00206C97" w:rsidRDefault="00F658E8" w:rsidP="00D71BAD">
            <w:pPr>
              <w:pStyle w:val="TableParagraph"/>
              <w:spacing w:before="105" w:line="237" w:lineRule="auto"/>
              <w:ind w:left="105" w:right="275"/>
              <w:rPr>
                <w:sz w:val="20"/>
                <w:szCs w:val="20"/>
              </w:rPr>
            </w:pPr>
            <w:r w:rsidRPr="00206C97">
              <w:rPr>
                <w:sz w:val="20"/>
                <w:szCs w:val="20"/>
              </w:rPr>
              <w:t>Certificate/decizie</w:t>
            </w:r>
            <w:r w:rsidRPr="00206C97">
              <w:rPr>
                <w:spacing w:val="-6"/>
                <w:sz w:val="20"/>
                <w:szCs w:val="20"/>
              </w:rPr>
              <w:t xml:space="preserve"> </w:t>
            </w:r>
            <w:r w:rsidRPr="00206C97">
              <w:rPr>
                <w:sz w:val="20"/>
                <w:szCs w:val="20"/>
              </w:rPr>
              <w:t>de</w:t>
            </w:r>
            <w:r w:rsidRPr="00206C97">
              <w:rPr>
                <w:spacing w:val="-11"/>
                <w:sz w:val="20"/>
                <w:szCs w:val="20"/>
              </w:rPr>
              <w:t xml:space="preserve"> </w:t>
            </w:r>
            <w:r w:rsidRPr="00206C97">
              <w:rPr>
                <w:sz w:val="20"/>
                <w:szCs w:val="20"/>
              </w:rPr>
              <w:t>înregistrare</w:t>
            </w:r>
            <w:r w:rsidRPr="00206C97">
              <w:rPr>
                <w:spacing w:val="-11"/>
                <w:sz w:val="20"/>
                <w:szCs w:val="20"/>
              </w:rPr>
              <w:t xml:space="preserve"> </w:t>
            </w:r>
            <w:r w:rsidRPr="00206C97">
              <w:rPr>
                <w:sz w:val="20"/>
                <w:szCs w:val="20"/>
              </w:rPr>
              <w:t>a</w:t>
            </w:r>
            <w:r w:rsidRPr="00206C97">
              <w:rPr>
                <w:spacing w:val="-6"/>
                <w:sz w:val="20"/>
                <w:szCs w:val="20"/>
              </w:rPr>
              <w:t xml:space="preserve"> </w:t>
            </w:r>
            <w:r w:rsidRPr="00206C97">
              <w:rPr>
                <w:sz w:val="20"/>
                <w:szCs w:val="20"/>
              </w:rPr>
              <w:t>întreprinderii - copia, Semnat electronic</w:t>
            </w:r>
            <w:r w:rsidRPr="00206C97">
              <w:rPr>
                <w:spacing w:val="40"/>
                <w:sz w:val="20"/>
                <w:szCs w:val="20"/>
              </w:rPr>
              <w:t xml:space="preserve"> </w:t>
            </w:r>
            <w:r w:rsidRPr="00206C97">
              <w:rPr>
                <w:sz w:val="20"/>
                <w:szCs w:val="20"/>
              </w:rPr>
              <w:t xml:space="preserve">de către operatorul </w:t>
            </w:r>
            <w:r w:rsidRPr="00206C97">
              <w:rPr>
                <w:spacing w:val="-2"/>
                <w:sz w:val="20"/>
                <w:szCs w:val="20"/>
              </w:rPr>
              <w:t>economi</w:t>
            </w:r>
          </w:p>
        </w:tc>
        <w:tc>
          <w:tcPr>
            <w:tcW w:w="1182" w:type="dxa"/>
            <w:shd w:val="clear" w:color="auto" w:fill="FFFF00"/>
          </w:tcPr>
          <w:p w14:paraId="697AD54A" w14:textId="77777777" w:rsidR="00F658E8" w:rsidRPr="00206C97" w:rsidRDefault="00F658E8" w:rsidP="00D71BAD">
            <w:pPr>
              <w:pStyle w:val="TableParagraph"/>
              <w:spacing w:before="103"/>
              <w:ind w:left="105"/>
              <w:rPr>
                <w:sz w:val="20"/>
                <w:szCs w:val="20"/>
              </w:rPr>
            </w:pPr>
          </w:p>
        </w:tc>
      </w:tr>
      <w:tr w:rsidR="00F658E8" w:rsidRPr="007406FF" w14:paraId="533B8DE7" w14:textId="77777777" w:rsidTr="00D71BAD">
        <w:trPr>
          <w:trHeight w:val="559"/>
        </w:trPr>
        <w:tc>
          <w:tcPr>
            <w:tcW w:w="572" w:type="dxa"/>
            <w:shd w:val="clear" w:color="auto" w:fill="FFFF00"/>
          </w:tcPr>
          <w:p w14:paraId="6F6E925F" w14:textId="77777777" w:rsidR="00F658E8" w:rsidRPr="00206C97" w:rsidRDefault="00F658E8" w:rsidP="00D71BAD">
            <w:pPr>
              <w:pStyle w:val="TableParagraph"/>
              <w:spacing w:before="103"/>
              <w:ind w:left="105"/>
              <w:rPr>
                <w:sz w:val="20"/>
                <w:szCs w:val="20"/>
              </w:rPr>
            </w:pPr>
            <w:r w:rsidRPr="00206C97">
              <w:rPr>
                <w:sz w:val="20"/>
                <w:szCs w:val="20"/>
              </w:rPr>
              <w:t>8</w:t>
            </w:r>
          </w:p>
        </w:tc>
        <w:tc>
          <w:tcPr>
            <w:tcW w:w="3779" w:type="dxa"/>
            <w:shd w:val="clear" w:color="auto" w:fill="FFFF00"/>
          </w:tcPr>
          <w:p w14:paraId="7FF2406B" w14:textId="77777777" w:rsidR="00F658E8" w:rsidRPr="00206C97" w:rsidRDefault="00F658E8" w:rsidP="00D71BAD">
            <w:pPr>
              <w:pStyle w:val="TableParagraph"/>
              <w:spacing w:before="105" w:line="237" w:lineRule="auto"/>
              <w:ind w:left="109" w:right="300"/>
              <w:rPr>
                <w:sz w:val="20"/>
                <w:szCs w:val="20"/>
              </w:rPr>
            </w:pPr>
            <w:r w:rsidRPr="00206C97">
              <w:rPr>
                <w:sz w:val="20"/>
                <w:szCs w:val="20"/>
              </w:rPr>
              <w:t xml:space="preserve">Certificat de conformitate </w:t>
            </w:r>
            <w:r>
              <w:rPr>
                <w:sz w:val="20"/>
                <w:szCs w:val="20"/>
              </w:rPr>
              <w:t xml:space="preserve">valabil de </w:t>
            </w:r>
            <w:r w:rsidRPr="00206C97">
              <w:rPr>
                <w:sz w:val="20"/>
                <w:szCs w:val="20"/>
              </w:rPr>
              <w:t>beton/asfalt</w:t>
            </w:r>
          </w:p>
        </w:tc>
        <w:tc>
          <w:tcPr>
            <w:tcW w:w="4042" w:type="dxa"/>
            <w:shd w:val="clear" w:color="auto" w:fill="FFFF00"/>
          </w:tcPr>
          <w:p w14:paraId="0B9E3718" w14:textId="77777777" w:rsidR="00F658E8" w:rsidRPr="00206C97" w:rsidRDefault="00F658E8" w:rsidP="00D71BAD">
            <w:pPr>
              <w:pStyle w:val="TableParagraph"/>
              <w:spacing w:before="105" w:line="237" w:lineRule="auto"/>
              <w:ind w:left="105" w:right="275"/>
              <w:rPr>
                <w:sz w:val="20"/>
                <w:szCs w:val="20"/>
              </w:rPr>
            </w:pPr>
            <w:r w:rsidRPr="00206C97">
              <w:rPr>
                <w:sz w:val="20"/>
                <w:szCs w:val="20"/>
              </w:rPr>
              <w:t>Semnat electronic de către operatorul economic</w:t>
            </w:r>
          </w:p>
        </w:tc>
        <w:tc>
          <w:tcPr>
            <w:tcW w:w="1182" w:type="dxa"/>
            <w:shd w:val="clear" w:color="auto" w:fill="FFFF00"/>
          </w:tcPr>
          <w:p w14:paraId="4FB44EB0" w14:textId="77777777" w:rsidR="00F658E8" w:rsidRPr="00206C97" w:rsidRDefault="00F658E8" w:rsidP="00D71BAD">
            <w:pPr>
              <w:pStyle w:val="TableParagraph"/>
              <w:spacing w:before="103"/>
              <w:ind w:left="105"/>
              <w:rPr>
                <w:sz w:val="20"/>
                <w:szCs w:val="20"/>
              </w:rPr>
            </w:pPr>
            <w:r w:rsidRPr="00206C97">
              <w:rPr>
                <w:sz w:val="20"/>
                <w:szCs w:val="20"/>
              </w:rPr>
              <w:t>DA</w:t>
            </w:r>
          </w:p>
        </w:tc>
      </w:tr>
      <w:tr w:rsidR="00F658E8" w:rsidRPr="007406FF" w14:paraId="575BAB93" w14:textId="77777777" w:rsidTr="00D71BAD">
        <w:trPr>
          <w:trHeight w:val="1307"/>
        </w:trPr>
        <w:tc>
          <w:tcPr>
            <w:tcW w:w="572" w:type="dxa"/>
            <w:shd w:val="clear" w:color="auto" w:fill="FFFF00"/>
          </w:tcPr>
          <w:p w14:paraId="2EBFBA33" w14:textId="77777777" w:rsidR="00F658E8" w:rsidRPr="00206C97" w:rsidRDefault="00F658E8" w:rsidP="00D71BAD">
            <w:pPr>
              <w:pStyle w:val="TableParagraph"/>
              <w:spacing w:before="108"/>
              <w:ind w:left="105"/>
              <w:rPr>
                <w:sz w:val="20"/>
                <w:szCs w:val="20"/>
              </w:rPr>
            </w:pPr>
            <w:r w:rsidRPr="00206C97">
              <w:rPr>
                <w:sz w:val="20"/>
                <w:szCs w:val="20"/>
              </w:rPr>
              <w:t>9</w:t>
            </w:r>
          </w:p>
        </w:tc>
        <w:tc>
          <w:tcPr>
            <w:tcW w:w="3779" w:type="dxa"/>
            <w:shd w:val="clear" w:color="auto" w:fill="FFFF00"/>
          </w:tcPr>
          <w:p w14:paraId="0C5703DB" w14:textId="77777777" w:rsidR="00F658E8" w:rsidRPr="00206C97" w:rsidRDefault="00F658E8" w:rsidP="00D71BAD">
            <w:pPr>
              <w:pStyle w:val="TableParagraph"/>
              <w:spacing w:before="101"/>
              <w:ind w:left="119"/>
              <w:rPr>
                <w:sz w:val="20"/>
                <w:szCs w:val="20"/>
              </w:rPr>
            </w:pPr>
            <w:r w:rsidRPr="00206C97">
              <w:rPr>
                <w:sz w:val="20"/>
                <w:szCs w:val="20"/>
              </w:rPr>
              <w:t>Declaratie</w:t>
            </w:r>
            <w:r w:rsidRPr="00206C97">
              <w:rPr>
                <w:spacing w:val="-11"/>
                <w:sz w:val="20"/>
                <w:szCs w:val="20"/>
              </w:rPr>
              <w:t xml:space="preserve"> </w:t>
            </w:r>
            <w:r w:rsidRPr="00206C97">
              <w:rPr>
                <w:sz w:val="20"/>
                <w:szCs w:val="20"/>
              </w:rPr>
              <w:t>privind</w:t>
            </w:r>
            <w:r w:rsidRPr="00206C97">
              <w:rPr>
                <w:spacing w:val="-8"/>
                <w:sz w:val="20"/>
                <w:szCs w:val="20"/>
              </w:rPr>
              <w:t xml:space="preserve"> </w:t>
            </w:r>
            <w:r w:rsidRPr="00206C97">
              <w:rPr>
                <w:spacing w:val="-2"/>
                <w:sz w:val="20"/>
                <w:szCs w:val="20"/>
              </w:rPr>
              <w:t>dotarile</w:t>
            </w:r>
            <w:r>
              <w:rPr>
                <w:sz w:val="20"/>
                <w:szCs w:val="20"/>
              </w:rPr>
              <w:t xml:space="preserve"> </w:t>
            </w:r>
            <w:r w:rsidRPr="00206C97">
              <w:rPr>
                <w:sz w:val="20"/>
                <w:szCs w:val="20"/>
              </w:rPr>
              <w:t>specifice,utilajul</w:t>
            </w:r>
            <w:r w:rsidRPr="00206C97">
              <w:rPr>
                <w:spacing w:val="-13"/>
                <w:sz w:val="20"/>
                <w:szCs w:val="20"/>
              </w:rPr>
              <w:t xml:space="preserve"> </w:t>
            </w:r>
            <w:r w:rsidRPr="00206C97">
              <w:rPr>
                <w:sz w:val="20"/>
                <w:szCs w:val="20"/>
              </w:rPr>
              <w:t>și</w:t>
            </w:r>
            <w:r w:rsidRPr="00206C97">
              <w:rPr>
                <w:spacing w:val="-12"/>
                <w:sz w:val="20"/>
                <w:szCs w:val="20"/>
              </w:rPr>
              <w:t xml:space="preserve"> </w:t>
            </w:r>
            <w:r w:rsidRPr="00206C97">
              <w:rPr>
                <w:sz w:val="20"/>
                <w:szCs w:val="20"/>
              </w:rPr>
              <w:t>echipamentul necesar pentru îndeplinirea corespunzătoare a contractului</w:t>
            </w:r>
          </w:p>
        </w:tc>
        <w:tc>
          <w:tcPr>
            <w:tcW w:w="4042" w:type="dxa"/>
            <w:shd w:val="clear" w:color="auto" w:fill="FFFF00"/>
          </w:tcPr>
          <w:p w14:paraId="013BAD6C" w14:textId="77777777" w:rsidR="00F658E8" w:rsidRPr="00206C97" w:rsidRDefault="00F658E8" w:rsidP="00D71BAD">
            <w:pPr>
              <w:pStyle w:val="TableParagraph"/>
              <w:spacing w:before="108"/>
              <w:ind w:left="105" w:right="210"/>
              <w:rPr>
                <w:sz w:val="20"/>
                <w:szCs w:val="20"/>
              </w:rPr>
            </w:pPr>
            <w:r w:rsidRPr="00206C97">
              <w:rPr>
                <w:sz w:val="20"/>
                <w:szCs w:val="20"/>
              </w:rPr>
              <w:t>Anexa</w:t>
            </w:r>
            <w:r w:rsidRPr="00206C97">
              <w:rPr>
                <w:spacing w:val="-11"/>
                <w:sz w:val="20"/>
                <w:szCs w:val="20"/>
              </w:rPr>
              <w:t xml:space="preserve"> </w:t>
            </w:r>
            <w:r w:rsidRPr="00206C97">
              <w:rPr>
                <w:sz w:val="20"/>
                <w:szCs w:val="20"/>
              </w:rPr>
              <w:t>nr.</w:t>
            </w:r>
            <w:r w:rsidRPr="00206C97">
              <w:rPr>
                <w:spacing w:val="-2"/>
                <w:sz w:val="20"/>
                <w:szCs w:val="20"/>
              </w:rPr>
              <w:t xml:space="preserve"> </w:t>
            </w:r>
            <w:r w:rsidRPr="00206C97">
              <w:rPr>
                <w:sz w:val="20"/>
                <w:szCs w:val="20"/>
              </w:rPr>
              <w:t>14.</w:t>
            </w:r>
            <w:r w:rsidRPr="00206C97">
              <w:rPr>
                <w:spacing w:val="-6"/>
                <w:sz w:val="20"/>
                <w:szCs w:val="20"/>
              </w:rPr>
              <w:t xml:space="preserve"> </w:t>
            </w:r>
            <w:r w:rsidRPr="00206C97">
              <w:rPr>
                <w:sz w:val="20"/>
                <w:szCs w:val="20"/>
              </w:rPr>
              <w:t>Semnat</w:t>
            </w:r>
            <w:r w:rsidRPr="00206C97">
              <w:rPr>
                <w:spacing w:val="-2"/>
                <w:sz w:val="20"/>
                <w:szCs w:val="20"/>
              </w:rPr>
              <w:t xml:space="preserve"> </w:t>
            </w:r>
            <w:r w:rsidRPr="00206C97">
              <w:rPr>
                <w:sz w:val="20"/>
                <w:szCs w:val="20"/>
              </w:rPr>
              <w:t>electronic</w:t>
            </w:r>
            <w:r w:rsidRPr="00206C97">
              <w:rPr>
                <w:spacing w:val="-7"/>
                <w:sz w:val="20"/>
                <w:szCs w:val="20"/>
              </w:rPr>
              <w:t xml:space="preserve"> </w:t>
            </w:r>
            <w:r w:rsidRPr="00206C97">
              <w:rPr>
                <w:sz w:val="20"/>
                <w:szCs w:val="20"/>
              </w:rPr>
              <w:t>de</w:t>
            </w:r>
            <w:r w:rsidRPr="00206C97">
              <w:rPr>
                <w:spacing w:val="-7"/>
                <w:sz w:val="20"/>
                <w:szCs w:val="20"/>
              </w:rPr>
              <w:t xml:space="preserve"> </w:t>
            </w:r>
            <w:r w:rsidRPr="00206C97">
              <w:rPr>
                <w:sz w:val="20"/>
                <w:szCs w:val="20"/>
              </w:rPr>
              <w:t>către</w:t>
            </w:r>
            <w:r w:rsidRPr="00206C97">
              <w:rPr>
                <w:spacing w:val="-7"/>
                <w:sz w:val="20"/>
                <w:szCs w:val="20"/>
              </w:rPr>
              <w:t xml:space="preserve"> </w:t>
            </w:r>
            <w:r w:rsidRPr="00206C97">
              <w:rPr>
                <w:sz w:val="20"/>
                <w:szCs w:val="20"/>
              </w:rPr>
              <w:t xml:space="preserve">operatorul </w:t>
            </w:r>
            <w:r w:rsidRPr="00206C97">
              <w:rPr>
                <w:spacing w:val="-2"/>
                <w:sz w:val="20"/>
                <w:szCs w:val="20"/>
              </w:rPr>
              <w:t>economi</w:t>
            </w:r>
          </w:p>
        </w:tc>
        <w:tc>
          <w:tcPr>
            <w:tcW w:w="1182" w:type="dxa"/>
            <w:shd w:val="clear" w:color="auto" w:fill="FFFF00"/>
          </w:tcPr>
          <w:p w14:paraId="6978B8F0" w14:textId="77777777" w:rsidR="00F658E8" w:rsidRPr="00206C97" w:rsidRDefault="00F658E8" w:rsidP="00D71BAD">
            <w:pPr>
              <w:pStyle w:val="TableParagraph"/>
              <w:spacing w:line="269" w:lineRule="exact"/>
              <w:ind w:left="-1"/>
              <w:rPr>
                <w:sz w:val="20"/>
                <w:szCs w:val="20"/>
              </w:rPr>
            </w:pPr>
            <w:r w:rsidRPr="00206C97">
              <w:rPr>
                <w:sz w:val="20"/>
                <w:szCs w:val="20"/>
              </w:rPr>
              <w:t>DA</w:t>
            </w:r>
          </w:p>
        </w:tc>
      </w:tr>
      <w:tr w:rsidR="00F658E8" w:rsidRPr="007406FF" w14:paraId="4AD30EA1" w14:textId="77777777" w:rsidTr="00D71BAD">
        <w:trPr>
          <w:trHeight w:val="1144"/>
        </w:trPr>
        <w:tc>
          <w:tcPr>
            <w:tcW w:w="572" w:type="dxa"/>
            <w:shd w:val="clear" w:color="auto" w:fill="FFFF00"/>
          </w:tcPr>
          <w:p w14:paraId="72D20A47" w14:textId="77777777" w:rsidR="00F658E8" w:rsidRPr="00206C97" w:rsidRDefault="00F658E8" w:rsidP="00D71BAD">
            <w:pPr>
              <w:pStyle w:val="TableParagraph"/>
              <w:spacing w:before="103"/>
              <w:ind w:left="105"/>
              <w:rPr>
                <w:sz w:val="20"/>
                <w:szCs w:val="20"/>
              </w:rPr>
            </w:pPr>
            <w:r w:rsidRPr="00206C97">
              <w:rPr>
                <w:sz w:val="20"/>
                <w:szCs w:val="20"/>
              </w:rPr>
              <w:lastRenderedPageBreak/>
              <w:t>10</w:t>
            </w:r>
          </w:p>
        </w:tc>
        <w:tc>
          <w:tcPr>
            <w:tcW w:w="3779" w:type="dxa"/>
            <w:shd w:val="clear" w:color="auto" w:fill="FFFF00"/>
          </w:tcPr>
          <w:p w14:paraId="7EE14ADD" w14:textId="77777777" w:rsidR="00F658E8" w:rsidRPr="00206C97" w:rsidRDefault="00F658E8" w:rsidP="00D71BAD">
            <w:pPr>
              <w:pStyle w:val="TableParagraph"/>
              <w:spacing w:before="108"/>
              <w:ind w:left="109" w:right="300"/>
              <w:rPr>
                <w:sz w:val="20"/>
                <w:szCs w:val="20"/>
              </w:rPr>
            </w:pPr>
            <w:r w:rsidRPr="00206C97">
              <w:rPr>
                <w:b/>
                <w:spacing w:val="-2"/>
                <w:sz w:val="20"/>
                <w:szCs w:val="20"/>
              </w:rPr>
              <w:t>AVIZ</w:t>
            </w:r>
            <w:r w:rsidRPr="00206C97">
              <w:rPr>
                <w:b/>
                <w:spacing w:val="-10"/>
                <w:sz w:val="20"/>
                <w:szCs w:val="20"/>
              </w:rPr>
              <w:t xml:space="preserve"> </w:t>
            </w:r>
            <w:r w:rsidRPr="00206C97">
              <w:rPr>
                <w:spacing w:val="-2"/>
                <w:sz w:val="20"/>
                <w:szCs w:val="20"/>
              </w:rPr>
              <w:t>pentru participare</w:t>
            </w:r>
            <w:r w:rsidRPr="00206C97">
              <w:rPr>
                <w:spacing w:val="-9"/>
                <w:sz w:val="20"/>
                <w:szCs w:val="20"/>
              </w:rPr>
              <w:t xml:space="preserve"> </w:t>
            </w:r>
            <w:r w:rsidRPr="00206C97">
              <w:rPr>
                <w:spacing w:val="-2"/>
                <w:sz w:val="20"/>
                <w:szCs w:val="20"/>
              </w:rPr>
              <w:t>la</w:t>
            </w:r>
            <w:r w:rsidRPr="00206C97">
              <w:rPr>
                <w:spacing w:val="-4"/>
                <w:sz w:val="20"/>
                <w:szCs w:val="20"/>
              </w:rPr>
              <w:t xml:space="preserve"> </w:t>
            </w:r>
            <w:r w:rsidRPr="00206C97">
              <w:rPr>
                <w:spacing w:val="-2"/>
                <w:sz w:val="20"/>
                <w:szCs w:val="20"/>
              </w:rPr>
              <w:t xml:space="preserve">licitațiile </w:t>
            </w:r>
            <w:r w:rsidRPr="00206C97">
              <w:rPr>
                <w:sz w:val="20"/>
                <w:szCs w:val="20"/>
              </w:rPr>
              <w:t>publice de lucrări din domeniul construcțiilor și instalațiilor</w:t>
            </w:r>
          </w:p>
        </w:tc>
        <w:tc>
          <w:tcPr>
            <w:tcW w:w="4042" w:type="dxa"/>
            <w:shd w:val="clear" w:color="auto" w:fill="FFFF00"/>
          </w:tcPr>
          <w:p w14:paraId="2401F0E8" w14:textId="77777777" w:rsidR="00F658E8" w:rsidRPr="00206C97" w:rsidRDefault="00F658E8" w:rsidP="00D71BAD">
            <w:pPr>
              <w:pStyle w:val="TableParagraph"/>
              <w:spacing w:line="241" w:lineRule="exact"/>
              <w:ind w:left="-1"/>
              <w:rPr>
                <w:sz w:val="20"/>
                <w:szCs w:val="20"/>
              </w:rPr>
            </w:pPr>
            <w:r w:rsidRPr="00206C97">
              <w:rPr>
                <w:sz w:val="20"/>
                <w:szCs w:val="20"/>
              </w:rPr>
              <w:t>Anexa nr.</w:t>
            </w:r>
            <w:r w:rsidRPr="00206C97">
              <w:rPr>
                <w:spacing w:val="28"/>
                <w:sz w:val="20"/>
                <w:szCs w:val="20"/>
              </w:rPr>
              <w:t xml:space="preserve"> </w:t>
            </w:r>
            <w:r w:rsidRPr="00206C97">
              <w:rPr>
                <w:sz w:val="20"/>
                <w:szCs w:val="20"/>
              </w:rPr>
              <w:t>22.</w:t>
            </w:r>
            <w:r w:rsidRPr="00206C97">
              <w:rPr>
                <w:spacing w:val="24"/>
                <w:sz w:val="20"/>
                <w:szCs w:val="20"/>
              </w:rPr>
              <w:t xml:space="preserve"> </w:t>
            </w:r>
            <w:r w:rsidRPr="00206C97">
              <w:rPr>
                <w:sz w:val="20"/>
                <w:szCs w:val="20"/>
              </w:rPr>
              <w:t>Semnat</w:t>
            </w:r>
            <w:r w:rsidRPr="00206C97">
              <w:rPr>
                <w:spacing w:val="27"/>
                <w:sz w:val="20"/>
                <w:szCs w:val="20"/>
              </w:rPr>
              <w:t xml:space="preserve"> </w:t>
            </w:r>
            <w:r w:rsidRPr="00206C97">
              <w:rPr>
                <w:sz w:val="20"/>
                <w:szCs w:val="20"/>
              </w:rPr>
              <w:t>electronic</w:t>
            </w:r>
            <w:r w:rsidRPr="00206C97">
              <w:rPr>
                <w:spacing w:val="80"/>
                <w:sz w:val="20"/>
                <w:szCs w:val="20"/>
              </w:rPr>
              <w:t xml:space="preserve"> </w:t>
            </w:r>
            <w:r w:rsidRPr="00206C97">
              <w:rPr>
                <w:sz w:val="20"/>
                <w:szCs w:val="20"/>
              </w:rPr>
              <w:t>de</w:t>
            </w:r>
            <w:r w:rsidRPr="00206C97">
              <w:rPr>
                <w:spacing w:val="23"/>
                <w:sz w:val="20"/>
                <w:szCs w:val="20"/>
              </w:rPr>
              <w:t xml:space="preserve"> </w:t>
            </w:r>
            <w:r w:rsidRPr="00206C97">
              <w:rPr>
                <w:sz w:val="20"/>
                <w:szCs w:val="20"/>
              </w:rPr>
              <w:t>către</w:t>
            </w:r>
            <w:r w:rsidRPr="00206C97">
              <w:rPr>
                <w:spacing w:val="23"/>
                <w:sz w:val="20"/>
                <w:szCs w:val="20"/>
              </w:rPr>
              <w:t xml:space="preserve"> </w:t>
            </w:r>
            <w:r w:rsidRPr="00206C97">
              <w:rPr>
                <w:sz w:val="20"/>
                <w:szCs w:val="20"/>
              </w:rPr>
              <w:t xml:space="preserve">operatorul </w:t>
            </w:r>
            <w:r w:rsidRPr="00206C97">
              <w:rPr>
                <w:spacing w:val="-2"/>
                <w:sz w:val="20"/>
                <w:szCs w:val="20"/>
              </w:rPr>
              <w:t>economi</w:t>
            </w:r>
          </w:p>
        </w:tc>
        <w:tc>
          <w:tcPr>
            <w:tcW w:w="1182" w:type="dxa"/>
            <w:shd w:val="clear" w:color="auto" w:fill="FFFF00"/>
          </w:tcPr>
          <w:p w14:paraId="7983A80E" w14:textId="77777777" w:rsidR="00F658E8" w:rsidRPr="00206C97" w:rsidRDefault="00F658E8" w:rsidP="00D71BAD">
            <w:pPr>
              <w:pStyle w:val="TableParagraph"/>
              <w:spacing w:line="264" w:lineRule="exact"/>
              <w:ind w:left="-1"/>
              <w:rPr>
                <w:sz w:val="20"/>
                <w:szCs w:val="20"/>
              </w:rPr>
            </w:pPr>
            <w:r w:rsidRPr="00206C97">
              <w:rPr>
                <w:sz w:val="20"/>
                <w:szCs w:val="20"/>
              </w:rPr>
              <w:t>DA</w:t>
            </w:r>
          </w:p>
        </w:tc>
      </w:tr>
      <w:tr w:rsidR="00F658E8" w:rsidRPr="007406FF" w14:paraId="1407D186" w14:textId="77777777" w:rsidTr="00D71BAD">
        <w:trPr>
          <w:trHeight w:val="415"/>
        </w:trPr>
        <w:tc>
          <w:tcPr>
            <w:tcW w:w="572" w:type="dxa"/>
            <w:shd w:val="clear" w:color="auto" w:fill="FFFF00"/>
          </w:tcPr>
          <w:p w14:paraId="1DE525E9" w14:textId="77777777" w:rsidR="00F658E8" w:rsidRPr="00206C97" w:rsidRDefault="00F658E8" w:rsidP="00D71BAD">
            <w:pPr>
              <w:pStyle w:val="TableParagraph"/>
              <w:spacing w:before="103"/>
              <w:ind w:left="105"/>
              <w:rPr>
                <w:sz w:val="20"/>
                <w:szCs w:val="20"/>
              </w:rPr>
            </w:pPr>
            <w:r w:rsidRPr="00206C97">
              <w:rPr>
                <w:sz w:val="20"/>
                <w:szCs w:val="20"/>
              </w:rPr>
              <w:t>11</w:t>
            </w:r>
          </w:p>
        </w:tc>
        <w:tc>
          <w:tcPr>
            <w:tcW w:w="3779" w:type="dxa"/>
            <w:shd w:val="clear" w:color="auto" w:fill="FFFF00"/>
          </w:tcPr>
          <w:p w14:paraId="7AEC12F0" w14:textId="77777777" w:rsidR="00F658E8" w:rsidRPr="00206C97" w:rsidRDefault="00F658E8" w:rsidP="00D71BAD">
            <w:pPr>
              <w:pStyle w:val="TableParagraph"/>
              <w:spacing w:line="226" w:lineRule="exact"/>
              <w:ind w:left="4"/>
              <w:rPr>
                <w:sz w:val="20"/>
                <w:szCs w:val="20"/>
              </w:rPr>
            </w:pPr>
            <w:r w:rsidRPr="00206C97">
              <w:rPr>
                <w:sz w:val="20"/>
                <w:szCs w:val="20"/>
              </w:rPr>
              <w:t>GRAFIC</w:t>
            </w:r>
            <w:r w:rsidRPr="00206C97">
              <w:rPr>
                <w:spacing w:val="-6"/>
                <w:sz w:val="20"/>
                <w:szCs w:val="20"/>
              </w:rPr>
              <w:t xml:space="preserve"> </w:t>
            </w:r>
            <w:r w:rsidRPr="00206C97">
              <w:rPr>
                <w:sz w:val="20"/>
                <w:szCs w:val="20"/>
              </w:rPr>
              <w:t>DE</w:t>
            </w:r>
            <w:r w:rsidRPr="00206C97">
              <w:rPr>
                <w:spacing w:val="37"/>
                <w:sz w:val="20"/>
                <w:szCs w:val="20"/>
              </w:rPr>
              <w:t xml:space="preserve"> </w:t>
            </w:r>
            <w:r w:rsidRPr="00206C97">
              <w:rPr>
                <w:sz w:val="20"/>
                <w:szCs w:val="20"/>
              </w:rPr>
              <w:t>EXECUTARE</w:t>
            </w:r>
            <w:r w:rsidRPr="00206C97">
              <w:rPr>
                <w:spacing w:val="-4"/>
                <w:sz w:val="20"/>
                <w:szCs w:val="20"/>
              </w:rPr>
              <w:t xml:space="preserve"> </w:t>
            </w:r>
            <w:r w:rsidRPr="00206C97">
              <w:rPr>
                <w:spacing w:val="-10"/>
                <w:sz w:val="20"/>
                <w:szCs w:val="20"/>
              </w:rPr>
              <w:t>A</w:t>
            </w:r>
          </w:p>
          <w:p w14:paraId="4D9F8356" w14:textId="77777777" w:rsidR="00F658E8" w:rsidRPr="00206C97" w:rsidRDefault="00F658E8" w:rsidP="00D71BAD">
            <w:pPr>
              <w:spacing w:line="241" w:lineRule="auto"/>
              <w:ind w:left="100" w:right="608"/>
              <w:rPr>
                <w:sz w:val="20"/>
                <w:szCs w:val="20"/>
              </w:rPr>
            </w:pPr>
            <w:r w:rsidRPr="00206C97">
              <w:rPr>
                <w:sz w:val="20"/>
                <w:szCs w:val="20"/>
              </w:rPr>
              <w:t>LUCRĂRILOR-perioada</w:t>
            </w:r>
            <w:r w:rsidRPr="00206C97">
              <w:rPr>
                <w:spacing w:val="-6"/>
                <w:sz w:val="20"/>
                <w:szCs w:val="20"/>
              </w:rPr>
              <w:t xml:space="preserve"> </w:t>
            </w:r>
            <w:r w:rsidRPr="00206C97">
              <w:rPr>
                <w:sz w:val="20"/>
                <w:szCs w:val="20"/>
              </w:rPr>
              <w:t>de</w:t>
            </w:r>
            <w:r w:rsidRPr="00206C97">
              <w:rPr>
                <w:spacing w:val="-10"/>
                <w:sz w:val="20"/>
                <w:szCs w:val="20"/>
              </w:rPr>
              <w:t xml:space="preserve"> </w:t>
            </w:r>
            <w:r w:rsidRPr="00206C97">
              <w:rPr>
                <w:spacing w:val="-2"/>
                <w:sz w:val="20"/>
                <w:szCs w:val="20"/>
              </w:rPr>
              <w:t>execuție – 2 luni</w:t>
            </w:r>
          </w:p>
        </w:tc>
        <w:tc>
          <w:tcPr>
            <w:tcW w:w="4042" w:type="dxa"/>
            <w:shd w:val="clear" w:color="auto" w:fill="FFFF00"/>
          </w:tcPr>
          <w:p w14:paraId="7B7E67B6" w14:textId="77777777" w:rsidR="00F658E8" w:rsidRPr="00206C97" w:rsidRDefault="00F658E8" w:rsidP="00D71BAD">
            <w:pPr>
              <w:pStyle w:val="TableParagraph"/>
              <w:spacing w:line="226" w:lineRule="exact"/>
              <w:ind w:left="-1"/>
              <w:rPr>
                <w:sz w:val="20"/>
                <w:szCs w:val="20"/>
              </w:rPr>
            </w:pPr>
            <w:r w:rsidRPr="00206C97">
              <w:rPr>
                <w:sz w:val="20"/>
                <w:szCs w:val="20"/>
              </w:rPr>
              <w:t>Anexa</w:t>
            </w:r>
            <w:r w:rsidRPr="00206C97">
              <w:rPr>
                <w:spacing w:val="-10"/>
                <w:sz w:val="20"/>
                <w:szCs w:val="20"/>
              </w:rPr>
              <w:t xml:space="preserve"> </w:t>
            </w:r>
            <w:r w:rsidRPr="00206C97">
              <w:rPr>
                <w:sz w:val="20"/>
                <w:szCs w:val="20"/>
              </w:rPr>
              <w:t>nr.</w:t>
            </w:r>
            <w:r w:rsidRPr="00206C97">
              <w:rPr>
                <w:spacing w:val="1"/>
                <w:sz w:val="20"/>
                <w:szCs w:val="20"/>
              </w:rPr>
              <w:t xml:space="preserve"> </w:t>
            </w:r>
            <w:r w:rsidRPr="00206C97">
              <w:rPr>
                <w:sz w:val="20"/>
                <w:szCs w:val="20"/>
              </w:rPr>
              <w:t>10</w:t>
            </w:r>
            <w:r w:rsidRPr="00206C97">
              <w:rPr>
                <w:spacing w:val="-2"/>
                <w:sz w:val="20"/>
                <w:szCs w:val="20"/>
              </w:rPr>
              <w:t xml:space="preserve"> </w:t>
            </w:r>
            <w:r w:rsidRPr="00206C97">
              <w:rPr>
                <w:sz w:val="20"/>
                <w:szCs w:val="20"/>
              </w:rPr>
              <w:t>Semnat</w:t>
            </w:r>
            <w:r w:rsidRPr="00206C97">
              <w:rPr>
                <w:spacing w:val="-4"/>
                <w:sz w:val="20"/>
                <w:szCs w:val="20"/>
              </w:rPr>
              <w:t xml:space="preserve"> </w:t>
            </w:r>
            <w:r w:rsidRPr="00206C97">
              <w:rPr>
                <w:sz w:val="20"/>
                <w:szCs w:val="20"/>
              </w:rPr>
              <w:t>electronic</w:t>
            </w:r>
            <w:r w:rsidRPr="00206C97">
              <w:rPr>
                <w:spacing w:val="-5"/>
                <w:sz w:val="20"/>
                <w:szCs w:val="20"/>
              </w:rPr>
              <w:t xml:space="preserve"> </w:t>
            </w:r>
            <w:r w:rsidRPr="00206C97">
              <w:rPr>
                <w:sz w:val="20"/>
                <w:szCs w:val="20"/>
              </w:rPr>
              <w:t>de</w:t>
            </w:r>
            <w:r w:rsidRPr="00206C97">
              <w:rPr>
                <w:spacing w:val="-9"/>
                <w:sz w:val="20"/>
                <w:szCs w:val="20"/>
              </w:rPr>
              <w:t xml:space="preserve"> </w:t>
            </w:r>
            <w:r w:rsidRPr="00206C97">
              <w:rPr>
                <w:sz w:val="20"/>
                <w:szCs w:val="20"/>
              </w:rPr>
              <w:t>către</w:t>
            </w:r>
            <w:r w:rsidRPr="00206C97">
              <w:rPr>
                <w:spacing w:val="-4"/>
                <w:sz w:val="20"/>
                <w:szCs w:val="20"/>
              </w:rPr>
              <w:t xml:space="preserve"> </w:t>
            </w:r>
            <w:r w:rsidRPr="00206C97">
              <w:rPr>
                <w:spacing w:val="-2"/>
                <w:sz w:val="20"/>
                <w:szCs w:val="20"/>
              </w:rPr>
              <w:t>operatorul</w:t>
            </w:r>
          </w:p>
          <w:p w14:paraId="3B5D996B" w14:textId="77777777" w:rsidR="00F658E8" w:rsidRPr="00206C97" w:rsidRDefault="00F658E8" w:rsidP="00D71BAD">
            <w:pPr>
              <w:ind w:left="-9"/>
              <w:rPr>
                <w:sz w:val="20"/>
                <w:szCs w:val="20"/>
              </w:rPr>
            </w:pPr>
            <w:r w:rsidRPr="00206C97">
              <w:rPr>
                <w:spacing w:val="-2"/>
                <w:sz w:val="20"/>
                <w:szCs w:val="20"/>
              </w:rPr>
              <w:t>economi</w:t>
            </w:r>
          </w:p>
        </w:tc>
        <w:tc>
          <w:tcPr>
            <w:tcW w:w="1182" w:type="dxa"/>
            <w:shd w:val="clear" w:color="auto" w:fill="FFFF00"/>
          </w:tcPr>
          <w:p w14:paraId="10D371B8" w14:textId="77777777" w:rsidR="00F658E8" w:rsidRPr="00206C97" w:rsidRDefault="00F658E8" w:rsidP="00D71BAD">
            <w:pPr>
              <w:spacing w:line="105" w:lineRule="exact"/>
              <w:rPr>
                <w:sz w:val="20"/>
                <w:szCs w:val="20"/>
              </w:rPr>
            </w:pPr>
          </w:p>
          <w:p w14:paraId="1ABE5D23" w14:textId="77777777" w:rsidR="00F658E8" w:rsidRPr="00206C97" w:rsidRDefault="00F658E8" w:rsidP="00D71BAD">
            <w:pPr>
              <w:ind w:left="96"/>
              <w:rPr>
                <w:sz w:val="20"/>
                <w:szCs w:val="20"/>
              </w:rPr>
            </w:pPr>
            <w:r w:rsidRPr="00206C97">
              <w:rPr>
                <w:color w:val="000000"/>
                <w:spacing w:val="-7"/>
                <w:sz w:val="20"/>
                <w:szCs w:val="20"/>
              </w:rPr>
              <w:t>DA</w:t>
            </w:r>
          </w:p>
        </w:tc>
      </w:tr>
      <w:tr w:rsidR="00F658E8" w:rsidRPr="007406FF" w14:paraId="09541F7E" w14:textId="77777777" w:rsidTr="00D71BAD">
        <w:trPr>
          <w:trHeight w:val="850"/>
        </w:trPr>
        <w:tc>
          <w:tcPr>
            <w:tcW w:w="572" w:type="dxa"/>
            <w:shd w:val="clear" w:color="auto" w:fill="FFFF00"/>
          </w:tcPr>
          <w:p w14:paraId="0AFDB1F0" w14:textId="77777777" w:rsidR="00F658E8" w:rsidRPr="00206C97" w:rsidRDefault="00F658E8" w:rsidP="00D71BAD">
            <w:pPr>
              <w:pStyle w:val="TableParagraph"/>
              <w:spacing w:before="103"/>
              <w:ind w:left="105"/>
              <w:rPr>
                <w:sz w:val="20"/>
                <w:szCs w:val="20"/>
              </w:rPr>
            </w:pPr>
            <w:r w:rsidRPr="00206C97">
              <w:rPr>
                <w:sz w:val="20"/>
                <w:szCs w:val="20"/>
              </w:rPr>
              <w:t>12</w:t>
            </w:r>
          </w:p>
        </w:tc>
        <w:tc>
          <w:tcPr>
            <w:tcW w:w="3779" w:type="dxa"/>
            <w:shd w:val="clear" w:color="auto" w:fill="FFFF00"/>
          </w:tcPr>
          <w:p w14:paraId="419FF6C4" w14:textId="77777777" w:rsidR="00F658E8" w:rsidRPr="00206C97" w:rsidRDefault="00F658E8" w:rsidP="00D71BAD">
            <w:pPr>
              <w:spacing w:before="72" w:line="290" w:lineRule="auto"/>
              <w:rPr>
                <w:b/>
                <w:color w:val="000000"/>
                <w:w w:val="90"/>
                <w:sz w:val="20"/>
                <w:szCs w:val="20"/>
              </w:rPr>
            </w:pPr>
            <w:r w:rsidRPr="00206C97">
              <w:rPr>
                <w:sz w:val="20"/>
                <w:szCs w:val="20"/>
              </w:rPr>
              <w:t>Certificat</w:t>
            </w:r>
            <w:r w:rsidRPr="00206C97">
              <w:rPr>
                <w:spacing w:val="-13"/>
                <w:sz w:val="20"/>
                <w:szCs w:val="20"/>
              </w:rPr>
              <w:t xml:space="preserve"> </w:t>
            </w:r>
            <w:r w:rsidRPr="00206C97">
              <w:rPr>
                <w:sz w:val="20"/>
                <w:szCs w:val="20"/>
              </w:rPr>
              <w:t>privind</w:t>
            </w:r>
            <w:r w:rsidRPr="00206C97">
              <w:rPr>
                <w:spacing w:val="-12"/>
                <w:sz w:val="20"/>
                <w:szCs w:val="20"/>
              </w:rPr>
              <w:t xml:space="preserve"> </w:t>
            </w:r>
            <w:r w:rsidRPr="00206C97">
              <w:rPr>
                <w:sz w:val="20"/>
                <w:szCs w:val="20"/>
              </w:rPr>
              <w:t>lipsa</w:t>
            </w:r>
            <w:r w:rsidRPr="00206C97">
              <w:rPr>
                <w:spacing w:val="-13"/>
                <w:sz w:val="20"/>
                <w:szCs w:val="20"/>
              </w:rPr>
              <w:t xml:space="preserve"> </w:t>
            </w:r>
            <w:r w:rsidRPr="00206C97">
              <w:rPr>
                <w:sz w:val="20"/>
                <w:szCs w:val="20"/>
              </w:rPr>
              <w:t>sau</w:t>
            </w:r>
            <w:r w:rsidRPr="00206C97">
              <w:rPr>
                <w:spacing w:val="-12"/>
                <w:sz w:val="20"/>
                <w:szCs w:val="20"/>
              </w:rPr>
              <w:t xml:space="preserve"> </w:t>
            </w:r>
            <w:r w:rsidRPr="00206C97">
              <w:rPr>
                <w:sz w:val="20"/>
                <w:szCs w:val="20"/>
              </w:rPr>
              <w:t>existența restanțelor față de bugetul public national (eliberat de FISC)</w:t>
            </w:r>
          </w:p>
        </w:tc>
        <w:tc>
          <w:tcPr>
            <w:tcW w:w="4042" w:type="dxa"/>
            <w:shd w:val="clear" w:color="auto" w:fill="FFFF00"/>
          </w:tcPr>
          <w:p w14:paraId="30CA87FC" w14:textId="77777777" w:rsidR="00F658E8" w:rsidRPr="00206C97" w:rsidRDefault="00F658E8" w:rsidP="00D71BAD">
            <w:pPr>
              <w:spacing w:before="120" w:after="120" w:line="276" w:lineRule="auto"/>
              <w:jc w:val="both"/>
              <w:rPr>
                <w:rFonts w:asciiTheme="majorHAnsi" w:eastAsia="PMingLiU" w:hAnsiTheme="majorHAnsi" w:cstheme="majorHAnsi"/>
                <w:sz w:val="20"/>
                <w:szCs w:val="20"/>
                <w:lang w:eastAsia="zh-CN"/>
              </w:rPr>
            </w:pPr>
            <w:r w:rsidRPr="00206C97">
              <w:rPr>
                <w:spacing w:val="-2"/>
                <w:sz w:val="20"/>
                <w:szCs w:val="20"/>
              </w:rPr>
              <w:t>Semnat</w:t>
            </w:r>
            <w:r w:rsidRPr="00206C97">
              <w:rPr>
                <w:spacing w:val="-10"/>
                <w:sz w:val="20"/>
                <w:szCs w:val="20"/>
              </w:rPr>
              <w:t xml:space="preserve"> </w:t>
            </w:r>
            <w:r w:rsidRPr="00206C97">
              <w:rPr>
                <w:spacing w:val="-2"/>
                <w:sz w:val="20"/>
                <w:szCs w:val="20"/>
              </w:rPr>
              <w:t>electronic</w:t>
            </w:r>
            <w:r w:rsidRPr="00206C97">
              <w:rPr>
                <w:spacing w:val="-15"/>
                <w:sz w:val="20"/>
                <w:szCs w:val="20"/>
              </w:rPr>
              <w:t xml:space="preserve"> </w:t>
            </w:r>
            <w:r w:rsidRPr="00206C97">
              <w:rPr>
                <w:spacing w:val="-2"/>
                <w:sz w:val="20"/>
                <w:szCs w:val="20"/>
              </w:rPr>
              <w:t>de</w:t>
            </w:r>
            <w:r w:rsidRPr="00206C97">
              <w:rPr>
                <w:spacing w:val="-9"/>
                <w:sz w:val="20"/>
                <w:szCs w:val="20"/>
              </w:rPr>
              <w:t xml:space="preserve"> </w:t>
            </w:r>
            <w:r w:rsidRPr="00206C97">
              <w:rPr>
                <w:spacing w:val="-2"/>
                <w:sz w:val="20"/>
                <w:szCs w:val="20"/>
              </w:rPr>
              <w:t>către</w:t>
            </w:r>
            <w:r w:rsidRPr="00206C97">
              <w:rPr>
                <w:spacing w:val="-4"/>
                <w:sz w:val="20"/>
                <w:szCs w:val="20"/>
              </w:rPr>
              <w:t xml:space="preserve"> </w:t>
            </w:r>
            <w:r w:rsidRPr="00206C97">
              <w:rPr>
                <w:spacing w:val="-2"/>
                <w:sz w:val="20"/>
                <w:szCs w:val="20"/>
              </w:rPr>
              <w:t>operatorul economi</w:t>
            </w:r>
          </w:p>
        </w:tc>
        <w:tc>
          <w:tcPr>
            <w:tcW w:w="1182" w:type="dxa"/>
            <w:shd w:val="clear" w:color="auto" w:fill="FFFF00"/>
          </w:tcPr>
          <w:p w14:paraId="64CF8CA9" w14:textId="77777777" w:rsidR="00F658E8" w:rsidRPr="00206C97" w:rsidRDefault="00F658E8" w:rsidP="00D71BAD">
            <w:pPr>
              <w:rPr>
                <w:sz w:val="20"/>
                <w:szCs w:val="20"/>
              </w:rPr>
            </w:pPr>
            <w:r w:rsidRPr="00206C97">
              <w:rPr>
                <w:sz w:val="20"/>
                <w:szCs w:val="20"/>
              </w:rPr>
              <w:t>DA</w:t>
            </w:r>
          </w:p>
        </w:tc>
      </w:tr>
      <w:tr w:rsidR="00F658E8" w:rsidRPr="007406FF" w14:paraId="08B6F356" w14:textId="77777777" w:rsidTr="00D71BAD">
        <w:trPr>
          <w:trHeight w:val="448"/>
        </w:trPr>
        <w:tc>
          <w:tcPr>
            <w:tcW w:w="572" w:type="dxa"/>
            <w:shd w:val="clear" w:color="auto" w:fill="FFFF00"/>
          </w:tcPr>
          <w:p w14:paraId="7B48CE0E" w14:textId="77777777" w:rsidR="00F658E8" w:rsidRPr="00206C97" w:rsidRDefault="00F658E8" w:rsidP="00D71BAD">
            <w:pPr>
              <w:pStyle w:val="TableParagraph"/>
              <w:spacing w:before="103"/>
              <w:ind w:left="105"/>
              <w:rPr>
                <w:sz w:val="20"/>
                <w:szCs w:val="20"/>
              </w:rPr>
            </w:pPr>
            <w:r w:rsidRPr="00206C97">
              <w:rPr>
                <w:sz w:val="20"/>
                <w:szCs w:val="20"/>
              </w:rPr>
              <w:t>13</w:t>
            </w:r>
          </w:p>
        </w:tc>
        <w:tc>
          <w:tcPr>
            <w:tcW w:w="3779" w:type="dxa"/>
            <w:shd w:val="clear" w:color="auto" w:fill="FFFF00"/>
          </w:tcPr>
          <w:p w14:paraId="3315F283" w14:textId="77777777" w:rsidR="00F658E8" w:rsidRPr="00206C97" w:rsidRDefault="00F658E8" w:rsidP="00D71BAD">
            <w:pPr>
              <w:rPr>
                <w:rFonts w:eastAsia="PMingLiU"/>
                <w:b/>
                <w:sz w:val="20"/>
                <w:szCs w:val="20"/>
                <w:lang w:eastAsia="zh-CN"/>
              </w:rPr>
            </w:pPr>
            <w:r w:rsidRPr="00206C97">
              <w:rPr>
                <w:rFonts w:eastAsia="PMingLiU"/>
                <w:b/>
                <w:sz w:val="20"/>
                <w:szCs w:val="20"/>
                <w:lang w:eastAsia="zh-CN"/>
              </w:rPr>
              <w:t>DECLARAȚIE</w:t>
            </w:r>
          </w:p>
          <w:p w14:paraId="6C055624" w14:textId="77777777" w:rsidR="00F658E8" w:rsidRPr="00206C97" w:rsidRDefault="00F658E8" w:rsidP="00D71BAD">
            <w:pPr>
              <w:pStyle w:val="a8"/>
              <w:tabs>
                <w:tab w:val="left" w:pos="567"/>
              </w:tabs>
              <w:rPr>
                <w:b/>
                <w:sz w:val="20"/>
              </w:rPr>
            </w:pPr>
            <w:r w:rsidRPr="00206C97">
              <w:rPr>
                <w:sz w:val="20"/>
              </w:rPr>
              <w:t>privind experienţa similară</w:t>
            </w:r>
          </w:p>
          <w:p w14:paraId="23C69904" w14:textId="77777777" w:rsidR="00F658E8" w:rsidRPr="00206C97" w:rsidRDefault="00F658E8" w:rsidP="00D71BAD">
            <w:pPr>
              <w:pStyle w:val="a8"/>
              <w:tabs>
                <w:tab w:val="left" w:pos="567"/>
              </w:tabs>
              <w:rPr>
                <w:sz w:val="20"/>
              </w:rPr>
            </w:pPr>
            <w:r w:rsidRPr="00206C97">
              <w:rPr>
                <w:sz w:val="20"/>
              </w:rPr>
              <w:t>b) valoarea cumulată a tuturor contractelor executate în ultimul an de activitate să fie egală sau mai mare decât valoarea viitorului contract</w:t>
            </w:r>
          </w:p>
          <w:p w14:paraId="14E904B3" w14:textId="77777777" w:rsidR="00F658E8" w:rsidRPr="00206C97" w:rsidRDefault="00F658E8" w:rsidP="00D71BAD">
            <w:pPr>
              <w:pStyle w:val="a8"/>
              <w:tabs>
                <w:tab w:val="left" w:pos="567"/>
              </w:tabs>
              <w:rPr>
                <w:rFonts w:ascii="Times New Roman" w:hAnsi="Times New Roman"/>
                <w:b/>
                <w:sz w:val="20"/>
              </w:rPr>
            </w:pPr>
            <w:r w:rsidRPr="00206C97">
              <w:rPr>
                <w:sz w:val="20"/>
              </w:rPr>
              <w:t>inclusiv Contracte de lucrări si procese verbale de finisare a lucrărilor similare</w:t>
            </w:r>
          </w:p>
        </w:tc>
        <w:tc>
          <w:tcPr>
            <w:tcW w:w="4042" w:type="dxa"/>
            <w:shd w:val="clear" w:color="auto" w:fill="FFFF00"/>
          </w:tcPr>
          <w:p w14:paraId="4A65FD20" w14:textId="77777777" w:rsidR="00F658E8" w:rsidRPr="00206C97" w:rsidRDefault="00F658E8" w:rsidP="00D71BAD">
            <w:pPr>
              <w:rPr>
                <w:sz w:val="20"/>
                <w:szCs w:val="20"/>
              </w:rPr>
            </w:pPr>
            <w:r w:rsidRPr="00206C97">
              <w:rPr>
                <w:sz w:val="20"/>
                <w:szCs w:val="20"/>
              </w:rPr>
              <w:t>anexa nr.12 din documentația standart, semnat electronic de către operatorul economic , c</w:t>
            </w:r>
            <w:r w:rsidRPr="00206C97">
              <w:rPr>
                <w:iCs/>
                <w:sz w:val="20"/>
                <w:szCs w:val="20"/>
                <w:lang w:eastAsia="ru-RU"/>
              </w:rPr>
              <w:t>u aplicarea semnăturii electronice a operatorului economic</w:t>
            </w:r>
          </w:p>
        </w:tc>
        <w:tc>
          <w:tcPr>
            <w:tcW w:w="1182" w:type="dxa"/>
            <w:shd w:val="clear" w:color="auto" w:fill="FFFF00"/>
          </w:tcPr>
          <w:p w14:paraId="45AC9402" w14:textId="77777777" w:rsidR="00F658E8" w:rsidRPr="00206C97" w:rsidRDefault="00F658E8" w:rsidP="00D71BAD">
            <w:pPr>
              <w:rPr>
                <w:sz w:val="20"/>
                <w:szCs w:val="20"/>
              </w:rPr>
            </w:pPr>
            <w:r w:rsidRPr="00206C97">
              <w:rPr>
                <w:sz w:val="20"/>
                <w:szCs w:val="20"/>
              </w:rPr>
              <w:t>DA</w:t>
            </w:r>
          </w:p>
        </w:tc>
      </w:tr>
      <w:tr w:rsidR="00F658E8" w:rsidRPr="007406FF" w14:paraId="42F59CC6" w14:textId="77777777" w:rsidTr="00D71BAD">
        <w:trPr>
          <w:trHeight w:val="456"/>
        </w:trPr>
        <w:tc>
          <w:tcPr>
            <w:tcW w:w="572" w:type="dxa"/>
            <w:shd w:val="clear" w:color="auto" w:fill="FFFF00"/>
          </w:tcPr>
          <w:p w14:paraId="6DA1DF37" w14:textId="77777777" w:rsidR="00F658E8" w:rsidRPr="00206C97" w:rsidRDefault="00F658E8" w:rsidP="00D71BAD">
            <w:pPr>
              <w:pStyle w:val="TableParagraph"/>
              <w:spacing w:before="103"/>
              <w:ind w:left="105"/>
              <w:rPr>
                <w:sz w:val="20"/>
                <w:szCs w:val="20"/>
              </w:rPr>
            </w:pPr>
            <w:r w:rsidRPr="00206C97">
              <w:rPr>
                <w:sz w:val="20"/>
                <w:szCs w:val="20"/>
              </w:rPr>
              <w:t>14</w:t>
            </w:r>
          </w:p>
        </w:tc>
        <w:tc>
          <w:tcPr>
            <w:tcW w:w="3779" w:type="dxa"/>
            <w:shd w:val="clear" w:color="auto" w:fill="FFFF00"/>
          </w:tcPr>
          <w:p w14:paraId="75FD2AED" w14:textId="77777777" w:rsidR="00F658E8" w:rsidRPr="00206C97" w:rsidRDefault="00F658E8" w:rsidP="00D71BAD">
            <w:pPr>
              <w:pStyle w:val="TableParagraph"/>
              <w:spacing w:before="91"/>
              <w:ind w:left="105"/>
              <w:rPr>
                <w:sz w:val="20"/>
                <w:szCs w:val="20"/>
              </w:rPr>
            </w:pPr>
            <w:r w:rsidRPr="00206C97">
              <w:rPr>
                <w:sz w:val="20"/>
                <w:szCs w:val="20"/>
              </w:rPr>
              <w:t>Declarație</w:t>
            </w:r>
            <w:r w:rsidRPr="00206C97">
              <w:rPr>
                <w:spacing w:val="-15"/>
                <w:sz w:val="20"/>
                <w:szCs w:val="20"/>
              </w:rPr>
              <w:t xml:space="preserve"> </w:t>
            </w:r>
            <w:r w:rsidRPr="00206C97">
              <w:rPr>
                <w:sz w:val="20"/>
                <w:szCs w:val="20"/>
              </w:rPr>
              <w:t>privind</w:t>
            </w:r>
            <w:r w:rsidRPr="00206C97">
              <w:rPr>
                <w:spacing w:val="19"/>
                <w:sz w:val="20"/>
                <w:szCs w:val="20"/>
              </w:rPr>
              <w:t xml:space="preserve"> </w:t>
            </w:r>
            <w:r w:rsidRPr="00206C97">
              <w:rPr>
                <w:spacing w:val="-4"/>
                <w:sz w:val="20"/>
                <w:szCs w:val="20"/>
              </w:rPr>
              <w:t>lista</w:t>
            </w:r>
          </w:p>
          <w:p w14:paraId="0C64C04F" w14:textId="77777777" w:rsidR="00F658E8" w:rsidRPr="00206C97" w:rsidRDefault="00F658E8" w:rsidP="00D71BAD">
            <w:pPr>
              <w:pStyle w:val="a8"/>
              <w:tabs>
                <w:tab w:val="left" w:pos="567"/>
              </w:tabs>
              <w:rPr>
                <w:rFonts w:ascii="Times New Roman" w:hAnsi="Times New Roman"/>
                <w:sz w:val="20"/>
              </w:rPr>
            </w:pPr>
            <w:r w:rsidRPr="00206C97">
              <w:rPr>
                <w:sz w:val="20"/>
              </w:rPr>
              <w:t>principalelor lucrări executate în ultimii</w:t>
            </w:r>
            <w:r w:rsidRPr="00206C97">
              <w:rPr>
                <w:spacing w:val="-13"/>
                <w:sz w:val="20"/>
              </w:rPr>
              <w:t xml:space="preserve"> </w:t>
            </w:r>
            <w:r w:rsidRPr="00206C97">
              <w:rPr>
                <w:sz w:val="20"/>
              </w:rPr>
              <w:t>ani</w:t>
            </w:r>
            <w:r w:rsidRPr="00206C97">
              <w:rPr>
                <w:spacing w:val="-6"/>
                <w:sz w:val="20"/>
              </w:rPr>
              <w:t xml:space="preserve"> </w:t>
            </w:r>
            <w:r w:rsidRPr="00206C97">
              <w:rPr>
                <w:sz w:val="20"/>
              </w:rPr>
              <w:t>(2022-2023)</w:t>
            </w:r>
            <w:r w:rsidRPr="00206C97">
              <w:rPr>
                <w:spacing w:val="-11"/>
                <w:sz w:val="20"/>
              </w:rPr>
              <w:t xml:space="preserve"> </w:t>
            </w:r>
            <w:r w:rsidRPr="00206C97">
              <w:rPr>
                <w:sz w:val="20"/>
              </w:rPr>
              <w:t>de</w:t>
            </w:r>
            <w:r w:rsidRPr="00206C97">
              <w:rPr>
                <w:spacing w:val="-13"/>
                <w:sz w:val="20"/>
              </w:rPr>
              <w:t xml:space="preserve"> </w:t>
            </w:r>
            <w:r w:rsidRPr="00206C97">
              <w:rPr>
                <w:sz w:val="20"/>
              </w:rPr>
              <w:t>activitate,</w:t>
            </w:r>
          </w:p>
        </w:tc>
        <w:tc>
          <w:tcPr>
            <w:tcW w:w="4042" w:type="dxa"/>
            <w:shd w:val="clear" w:color="auto" w:fill="FFFF00"/>
          </w:tcPr>
          <w:p w14:paraId="10325412" w14:textId="77777777" w:rsidR="00F658E8" w:rsidRPr="00206C97" w:rsidRDefault="00F658E8" w:rsidP="00D71BAD">
            <w:pPr>
              <w:ind w:left="96" w:right="703"/>
              <w:rPr>
                <w:sz w:val="20"/>
                <w:szCs w:val="20"/>
              </w:rPr>
            </w:pPr>
            <w:r w:rsidRPr="00206C97">
              <w:rPr>
                <w:sz w:val="20"/>
                <w:szCs w:val="20"/>
              </w:rPr>
              <w:t>Anexa nr. 13. Semnat electronic</w:t>
            </w:r>
            <w:r w:rsidRPr="00206C97">
              <w:rPr>
                <w:spacing w:val="32"/>
                <w:sz w:val="20"/>
                <w:szCs w:val="20"/>
              </w:rPr>
              <w:t xml:space="preserve"> </w:t>
            </w:r>
            <w:r w:rsidRPr="00206C97">
              <w:rPr>
                <w:sz w:val="20"/>
                <w:szCs w:val="20"/>
              </w:rPr>
              <w:t xml:space="preserve">de către operatorul </w:t>
            </w:r>
            <w:r w:rsidRPr="00206C97">
              <w:rPr>
                <w:spacing w:val="-2"/>
                <w:sz w:val="20"/>
                <w:szCs w:val="20"/>
              </w:rPr>
              <w:t>economi</w:t>
            </w:r>
          </w:p>
        </w:tc>
        <w:tc>
          <w:tcPr>
            <w:tcW w:w="1182" w:type="dxa"/>
            <w:shd w:val="clear" w:color="auto" w:fill="FFFF00"/>
          </w:tcPr>
          <w:p w14:paraId="75CFE0F2" w14:textId="77777777" w:rsidR="00F658E8" w:rsidRPr="00206C97" w:rsidRDefault="00F658E8" w:rsidP="00D71BAD">
            <w:pPr>
              <w:ind w:left="-9"/>
              <w:rPr>
                <w:sz w:val="20"/>
                <w:szCs w:val="20"/>
              </w:rPr>
            </w:pPr>
            <w:r w:rsidRPr="00206C97">
              <w:rPr>
                <w:color w:val="000000"/>
                <w:spacing w:val="-7"/>
                <w:sz w:val="20"/>
                <w:szCs w:val="20"/>
              </w:rPr>
              <w:t>DA</w:t>
            </w:r>
          </w:p>
        </w:tc>
      </w:tr>
      <w:tr w:rsidR="00F658E8" w:rsidRPr="007406FF" w14:paraId="392A2751" w14:textId="77777777" w:rsidTr="00D71BAD">
        <w:trPr>
          <w:trHeight w:val="525"/>
        </w:trPr>
        <w:tc>
          <w:tcPr>
            <w:tcW w:w="572" w:type="dxa"/>
            <w:shd w:val="clear" w:color="auto" w:fill="FFFF00"/>
          </w:tcPr>
          <w:p w14:paraId="638C3151" w14:textId="77777777" w:rsidR="00F658E8" w:rsidRPr="00206C97" w:rsidRDefault="00F658E8" w:rsidP="00D71BAD">
            <w:pPr>
              <w:ind w:left="100"/>
              <w:rPr>
                <w:sz w:val="20"/>
                <w:szCs w:val="20"/>
              </w:rPr>
            </w:pPr>
            <w:r w:rsidRPr="00206C97">
              <w:rPr>
                <w:sz w:val="20"/>
                <w:szCs w:val="20"/>
              </w:rPr>
              <w:t>15</w:t>
            </w:r>
          </w:p>
        </w:tc>
        <w:tc>
          <w:tcPr>
            <w:tcW w:w="3779" w:type="dxa"/>
            <w:shd w:val="clear" w:color="auto" w:fill="FFFF00"/>
          </w:tcPr>
          <w:p w14:paraId="144CE504" w14:textId="77777777" w:rsidR="00F658E8" w:rsidRPr="00206C97" w:rsidRDefault="00F658E8" w:rsidP="00D71BAD">
            <w:pPr>
              <w:ind w:left="100" w:right="150"/>
              <w:rPr>
                <w:sz w:val="20"/>
                <w:szCs w:val="20"/>
              </w:rPr>
            </w:pPr>
            <w:r w:rsidRPr="00206C97">
              <w:rPr>
                <w:sz w:val="20"/>
                <w:szCs w:val="20"/>
              </w:rPr>
              <w:t>Raport</w:t>
            </w:r>
            <w:r w:rsidRPr="00206C97">
              <w:rPr>
                <w:spacing w:val="-13"/>
                <w:sz w:val="20"/>
                <w:szCs w:val="20"/>
              </w:rPr>
              <w:t xml:space="preserve"> </w:t>
            </w:r>
            <w:r w:rsidRPr="00206C97">
              <w:rPr>
                <w:sz w:val="20"/>
                <w:szCs w:val="20"/>
              </w:rPr>
              <w:t>financiar,</w:t>
            </w:r>
            <w:r w:rsidRPr="00206C97">
              <w:rPr>
                <w:spacing w:val="-11"/>
                <w:sz w:val="20"/>
                <w:szCs w:val="20"/>
              </w:rPr>
              <w:t xml:space="preserve"> </w:t>
            </w:r>
            <w:r w:rsidRPr="00206C97">
              <w:rPr>
                <w:sz w:val="20"/>
                <w:szCs w:val="20"/>
              </w:rPr>
              <w:t>pentru</w:t>
            </w:r>
            <w:r w:rsidRPr="00206C97">
              <w:rPr>
                <w:spacing w:val="-13"/>
                <w:sz w:val="20"/>
                <w:szCs w:val="20"/>
              </w:rPr>
              <w:t xml:space="preserve"> </w:t>
            </w:r>
            <w:r w:rsidRPr="00206C97">
              <w:rPr>
                <w:sz w:val="20"/>
                <w:szCs w:val="20"/>
              </w:rPr>
              <w:t>ultimul</w:t>
            </w:r>
            <w:r w:rsidRPr="00206C97">
              <w:rPr>
                <w:spacing w:val="-12"/>
                <w:sz w:val="20"/>
                <w:szCs w:val="20"/>
              </w:rPr>
              <w:t xml:space="preserve"> </w:t>
            </w:r>
            <w:r w:rsidRPr="00206C97">
              <w:rPr>
                <w:sz w:val="20"/>
                <w:szCs w:val="20"/>
              </w:rPr>
              <w:t>an</w:t>
            </w:r>
            <w:r w:rsidRPr="00206C97">
              <w:rPr>
                <w:spacing w:val="-6"/>
                <w:sz w:val="20"/>
                <w:szCs w:val="20"/>
              </w:rPr>
              <w:t xml:space="preserve"> </w:t>
            </w:r>
            <w:r w:rsidRPr="00206C97">
              <w:rPr>
                <w:sz w:val="20"/>
                <w:szCs w:val="20"/>
              </w:rPr>
              <w:t xml:space="preserve">de </w:t>
            </w:r>
            <w:r w:rsidRPr="00206C97">
              <w:rPr>
                <w:spacing w:val="-2"/>
                <w:sz w:val="20"/>
                <w:szCs w:val="20"/>
              </w:rPr>
              <w:t>activitate</w:t>
            </w:r>
          </w:p>
        </w:tc>
        <w:tc>
          <w:tcPr>
            <w:tcW w:w="4042" w:type="dxa"/>
            <w:shd w:val="clear" w:color="auto" w:fill="FFFF00"/>
          </w:tcPr>
          <w:p w14:paraId="64FA9634" w14:textId="77777777" w:rsidR="00F658E8" w:rsidRPr="00206C97" w:rsidRDefault="00F658E8" w:rsidP="00D71BAD">
            <w:pPr>
              <w:ind w:left="96" w:right="703"/>
              <w:rPr>
                <w:sz w:val="20"/>
                <w:szCs w:val="20"/>
              </w:rPr>
            </w:pPr>
            <w:r w:rsidRPr="00206C97">
              <w:rPr>
                <w:spacing w:val="-2"/>
                <w:sz w:val="20"/>
                <w:szCs w:val="20"/>
              </w:rPr>
              <w:t>Confirmat</w:t>
            </w:r>
            <w:r w:rsidRPr="00206C97">
              <w:rPr>
                <w:sz w:val="20"/>
                <w:szCs w:val="20"/>
              </w:rPr>
              <w:tab/>
            </w:r>
            <w:r w:rsidRPr="00206C97">
              <w:rPr>
                <w:spacing w:val="-4"/>
                <w:sz w:val="20"/>
                <w:szCs w:val="20"/>
              </w:rPr>
              <w:t>prin</w:t>
            </w:r>
            <w:r w:rsidRPr="00206C97">
              <w:rPr>
                <w:sz w:val="20"/>
                <w:szCs w:val="20"/>
              </w:rPr>
              <w:tab/>
            </w:r>
            <w:r w:rsidRPr="00206C97">
              <w:rPr>
                <w:spacing w:val="-2"/>
                <w:sz w:val="20"/>
                <w:szCs w:val="20"/>
              </w:rPr>
              <w:t>aplicarea</w:t>
            </w:r>
            <w:r w:rsidRPr="00206C97">
              <w:rPr>
                <w:sz w:val="20"/>
                <w:szCs w:val="20"/>
              </w:rPr>
              <w:tab/>
            </w:r>
            <w:r w:rsidRPr="00206C97">
              <w:rPr>
                <w:spacing w:val="-2"/>
                <w:sz w:val="20"/>
                <w:szCs w:val="20"/>
              </w:rPr>
              <w:t xml:space="preserve">semnării </w:t>
            </w:r>
            <w:r w:rsidRPr="00206C97">
              <w:rPr>
                <w:sz w:val="20"/>
                <w:szCs w:val="20"/>
              </w:rPr>
              <w:t>electronice a persoanei responsabile</w:t>
            </w:r>
          </w:p>
        </w:tc>
        <w:tc>
          <w:tcPr>
            <w:tcW w:w="1182" w:type="dxa"/>
            <w:shd w:val="clear" w:color="auto" w:fill="FFFF00"/>
          </w:tcPr>
          <w:p w14:paraId="7C613B3A" w14:textId="77777777" w:rsidR="00F658E8" w:rsidRPr="00206C97" w:rsidRDefault="00F658E8" w:rsidP="00D71BAD">
            <w:pPr>
              <w:ind w:left="-9"/>
              <w:rPr>
                <w:sz w:val="20"/>
                <w:szCs w:val="20"/>
              </w:rPr>
            </w:pPr>
            <w:r w:rsidRPr="00206C97">
              <w:rPr>
                <w:color w:val="000000"/>
                <w:spacing w:val="-7"/>
                <w:sz w:val="20"/>
                <w:szCs w:val="20"/>
              </w:rPr>
              <w:t>DA</w:t>
            </w:r>
          </w:p>
        </w:tc>
      </w:tr>
      <w:tr w:rsidR="00F658E8" w:rsidRPr="007406FF" w14:paraId="0AD0A663" w14:textId="77777777" w:rsidTr="00D71BAD">
        <w:trPr>
          <w:trHeight w:val="525"/>
        </w:trPr>
        <w:tc>
          <w:tcPr>
            <w:tcW w:w="572" w:type="dxa"/>
            <w:shd w:val="clear" w:color="auto" w:fill="FFFF00"/>
          </w:tcPr>
          <w:p w14:paraId="21332306" w14:textId="77777777" w:rsidR="00F658E8" w:rsidRPr="00206C97" w:rsidRDefault="00F658E8" w:rsidP="00D71BAD">
            <w:pPr>
              <w:ind w:left="100"/>
              <w:rPr>
                <w:sz w:val="20"/>
                <w:szCs w:val="20"/>
              </w:rPr>
            </w:pPr>
            <w:r w:rsidRPr="00206C97">
              <w:rPr>
                <w:sz w:val="20"/>
                <w:szCs w:val="20"/>
              </w:rPr>
              <w:t>16</w:t>
            </w:r>
          </w:p>
        </w:tc>
        <w:tc>
          <w:tcPr>
            <w:tcW w:w="3779" w:type="dxa"/>
            <w:shd w:val="clear" w:color="auto" w:fill="FFFF00"/>
          </w:tcPr>
          <w:p w14:paraId="41D3536E" w14:textId="77777777" w:rsidR="00F658E8" w:rsidRPr="00206C97" w:rsidRDefault="00F658E8" w:rsidP="00D71BAD">
            <w:pPr>
              <w:ind w:left="100" w:right="347"/>
              <w:rPr>
                <w:sz w:val="20"/>
                <w:szCs w:val="20"/>
              </w:rPr>
            </w:pPr>
            <w:r w:rsidRPr="00206C97">
              <w:rPr>
                <w:sz w:val="20"/>
                <w:szCs w:val="20"/>
              </w:rPr>
              <w:t>Declarație</w:t>
            </w:r>
            <w:r w:rsidRPr="00206C97">
              <w:rPr>
                <w:spacing w:val="-19"/>
                <w:sz w:val="20"/>
                <w:szCs w:val="20"/>
              </w:rPr>
              <w:t xml:space="preserve"> </w:t>
            </w:r>
            <w:r w:rsidRPr="00206C97">
              <w:rPr>
                <w:sz w:val="20"/>
                <w:szCs w:val="20"/>
              </w:rPr>
              <w:t>privind</w:t>
            </w:r>
            <w:r w:rsidRPr="00206C97">
              <w:rPr>
                <w:spacing w:val="-21"/>
                <w:sz w:val="20"/>
                <w:szCs w:val="20"/>
              </w:rPr>
              <w:t xml:space="preserve"> </w:t>
            </w:r>
            <w:r w:rsidRPr="00206C97">
              <w:rPr>
                <w:sz w:val="20"/>
                <w:szCs w:val="20"/>
              </w:rPr>
              <w:t>personalul</w:t>
            </w:r>
            <w:r w:rsidRPr="00206C97">
              <w:rPr>
                <w:spacing w:val="-13"/>
                <w:sz w:val="20"/>
                <w:szCs w:val="20"/>
              </w:rPr>
              <w:t xml:space="preserve"> </w:t>
            </w:r>
            <w:r w:rsidRPr="00206C97">
              <w:rPr>
                <w:sz w:val="20"/>
                <w:szCs w:val="20"/>
              </w:rPr>
              <w:t>de specialitate și/sau a experților</w:t>
            </w:r>
          </w:p>
        </w:tc>
        <w:tc>
          <w:tcPr>
            <w:tcW w:w="4042" w:type="dxa"/>
            <w:shd w:val="clear" w:color="auto" w:fill="FFFF00"/>
          </w:tcPr>
          <w:p w14:paraId="633469EB" w14:textId="77777777" w:rsidR="00F658E8" w:rsidRPr="00206C97" w:rsidRDefault="00F658E8" w:rsidP="00D71BAD">
            <w:pPr>
              <w:ind w:left="-9"/>
              <w:rPr>
                <w:sz w:val="20"/>
                <w:szCs w:val="20"/>
              </w:rPr>
            </w:pPr>
            <w:r w:rsidRPr="00206C97">
              <w:rPr>
                <w:sz w:val="20"/>
                <w:szCs w:val="20"/>
              </w:rPr>
              <w:t>Anexa</w:t>
            </w:r>
            <w:r w:rsidRPr="00206C97">
              <w:rPr>
                <w:spacing w:val="-7"/>
                <w:sz w:val="20"/>
                <w:szCs w:val="20"/>
              </w:rPr>
              <w:t xml:space="preserve"> </w:t>
            </w:r>
            <w:r w:rsidRPr="00206C97">
              <w:rPr>
                <w:sz w:val="20"/>
                <w:szCs w:val="20"/>
              </w:rPr>
              <w:t>nr.</w:t>
            </w:r>
            <w:r w:rsidRPr="00206C97">
              <w:rPr>
                <w:spacing w:val="-7"/>
                <w:sz w:val="20"/>
                <w:szCs w:val="20"/>
              </w:rPr>
              <w:t xml:space="preserve"> </w:t>
            </w:r>
            <w:r w:rsidRPr="00206C97">
              <w:rPr>
                <w:sz w:val="20"/>
                <w:szCs w:val="20"/>
              </w:rPr>
              <w:t>15.</w:t>
            </w:r>
            <w:r w:rsidRPr="00206C97">
              <w:rPr>
                <w:spacing w:val="-2"/>
                <w:sz w:val="20"/>
                <w:szCs w:val="20"/>
              </w:rPr>
              <w:t xml:space="preserve"> </w:t>
            </w:r>
            <w:r w:rsidRPr="00206C97">
              <w:rPr>
                <w:sz w:val="20"/>
                <w:szCs w:val="20"/>
              </w:rPr>
              <w:t>Semnat</w:t>
            </w:r>
            <w:r w:rsidRPr="00206C97">
              <w:rPr>
                <w:spacing w:val="14"/>
                <w:sz w:val="20"/>
                <w:szCs w:val="20"/>
              </w:rPr>
              <w:t xml:space="preserve"> electronic </w:t>
            </w:r>
            <w:r w:rsidRPr="00206C97">
              <w:rPr>
                <w:sz w:val="20"/>
                <w:szCs w:val="20"/>
              </w:rPr>
              <w:t>de către</w:t>
            </w:r>
            <w:r w:rsidRPr="00206C97">
              <w:rPr>
                <w:spacing w:val="-8"/>
                <w:sz w:val="20"/>
                <w:szCs w:val="20"/>
              </w:rPr>
              <w:t xml:space="preserve"> </w:t>
            </w:r>
            <w:r w:rsidRPr="00206C97">
              <w:rPr>
                <w:sz w:val="20"/>
                <w:szCs w:val="20"/>
              </w:rPr>
              <w:t xml:space="preserve">operatorii </w:t>
            </w:r>
            <w:r w:rsidRPr="00206C97">
              <w:rPr>
                <w:spacing w:val="-2"/>
                <w:sz w:val="20"/>
                <w:szCs w:val="20"/>
              </w:rPr>
              <w:t>economici</w:t>
            </w:r>
          </w:p>
        </w:tc>
        <w:tc>
          <w:tcPr>
            <w:tcW w:w="1182" w:type="dxa"/>
            <w:shd w:val="clear" w:color="auto" w:fill="FFFF00"/>
          </w:tcPr>
          <w:p w14:paraId="6CD036BB" w14:textId="77777777" w:rsidR="00F658E8" w:rsidRPr="00206C97" w:rsidRDefault="00F658E8" w:rsidP="00D71BAD">
            <w:pPr>
              <w:ind w:left="-9"/>
              <w:rPr>
                <w:sz w:val="20"/>
                <w:szCs w:val="20"/>
              </w:rPr>
            </w:pPr>
            <w:r w:rsidRPr="00206C97">
              <w:rPr>
                <w:color w:val="000000"/>
                <w:spacing w:val="-7"/>
                <w:sz w:val="20"/>
                <w:szCs w:val="20"/>
              </w:rPr>
              <w:t>DA</w:t>
            </w:r>
          </w:p>
        </w:tc>
      </w:tr>
      <w:tr w:rsidR="00F658E8" w:rsidRPr="007406FF" w14:paraId="63356441" w14:textId="77777777" w:rsidTr="00D71BAD">
        <w:trPr>
          <w:trHeight w:val="525"/>
        </w:trPr>
        <w:tc>
          <w:tcPr>
            <w:tcW w:w="572" w:type="dxa"/>
            <w:shd w:val="clear" w:color="auto" w:fill="FFFF00"/>
          </w:tcPr>
          <w:p w14:paraId="018BE096" w14:textId="77777777" w:rsidR="00F658E8" w:rsidRPr="00206C97" w:rsidRDefault="00F658E8" w:rsidP="00D71BAD">
            <w:pPr>
              <w:ind w:left="100"/>
              <w:rPr>
                <w:sz w:val="20"/>
                <w:szCs w:val="20"/>
              </w:rPr>
            </w:pPr>
            <w:r w:rsidRPr="00206C97">
              <w:rPr>
                <w:sz w:val="20"/>
                <w:szCs w:val="20"/>
              </w:rPr>
              <w:t>17</w:t>
            </w:r>
          </w:p>
        </w:tc>
        <w:tc>
          <w:tcPr>
            <w:tcW w:w="3779" w:type="dxa"/>
            <w:shd w:val="clear" w:color="auto" w:fill="FFFF00"/>
          </w:tcPr>
          <w:p w14:paraId="6E338BF1" w14:textId="77777777" w:rsidR="00F658E8" w:rsidRPr="00206C97" w:rsidRDefault="00F658E8" w:rsidP="00D71BAD">
            <w:pPr>
              <w:pStyle w:val="TableParagraph"/>
              <w:spacing w:before="116"/>
              <w:ind w:left="4"/>
              <w:rPr>
                <w:sz w:val="20"/>
                <w:szCs w:val="20"/>
              </w:rPr>
            </w:pPr>
            <w:r w:rsidRPr="00206C97">
              <w:rPr>
                <w:sz w:val="20"/>
                <w:szCs w:val="20"/>
              </w:rPr>
              <w:t>Diriginte</w:t>
            </w:r>
            <w:r w:rsidRPr="00206C97">
              <w:rPr>
                <w:spacing w:val="-9"/>
                <w:sz w:val="20"/>
                <w:szCs w:val="20"/>
              </w:rPr>
              <w:t xml:space="preserve"> </w:t>
            </w:r>
            <w:r w:rsidRPr="00206C97">
              <w:rPr>
                <w:sz w:val="20"/>
                <w:szCs w:val="20"/>
              </w:rPr>
              <w:t>de</w:t>
            </w:r>
            <w:r w:rsidRPr="00206C97">
              <w:rPr>
                <w:spacing w:val="-9"/>
                <w:sz w:val="20"/>
                <w:szCs w:val="20"/>
              </w:rPr>
              <w:t xml:space="preserve"> </w:t>
            </w:r>
            <w:r w:rsidRPr="00206C97">
              <w:rPr>
                <w:sz w:val="20"/>
                <w:szCs w:val="20"/>
              </w:rPr>
              <w:t>șantier-</w:t>
            </w:r>
            <w:r w:rsidRPr="00206C97">
              <w:rPr>
                <w:spacing w:val="-7"/>
                <w:sz w:val="20"/>
                <w:szCs w:val="20"/>
              </w:rPr>
              <w:t xml:space="preserve"> </w:t>
            </w:r>
            <w:r w:rsidRPr="00206C97">
              <w:rPr>
                <w:sz w:val="20"/>
                <w:szCs w:val="20"/>
              </w:rPr>
              <w:t>Agentul</w:t>
            </w:r>
            <w:r w:rsidRPr="00206C97">
              <w:rPr>
                <w:spacing w:val="-5"/>
                <w:sz w:val="20"/>
                <w:szCs w:val="20"/>
              </w:rPr>
              <w:t xml:space="preserve"> </w:t>
            </w:r>
            <w:r w:rsidRPr="00206C97">
              <w:rPr>
                <w:sz w:val="20"/>
                <w:szCs w:val="20"/>
              </w:rPr>
              <w:t>economic</w:t>
            </w:r>
            <w:r w:rsidRPr="00206C97">
              <w:rPr>
                <w:spacing w:val="-9"/>
                <w:sz w:val="20"/>
                <w:szCs w:val="20"/>
              </w:rPr>
              <w:t xml:space="preserve"> </w:t>
            </w:r>
            <w:r w:rsidRPr="00206C97">
              <w:rPr>
                <w:sz w:val="20"/>
                <w:szCs w:val="20"/>
              </w:rPr>
              <w:t>va prezenta legitimația și certificatul de atestare tehnico- profesională valabile</w:t>
            </w:r>
          </w:p>
          <w:p w14:paraId="4A8C9842"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sz w:val="20"/>
                <w:szCs w:val="20"/>
              </w:rPr>
              <w:t>pentru</w:t>
            </w:r>
            <w:r w:rsidRPr="00206C97">
              <w:rPr>
                <w:spacing w:val="-7"/>
                <w:sz w:val="20"/>
                <w:szCs w:val="20"/>
              </w:rPr>
              <w:t xml:space="preserve"> </w:t>
            </w:r>
            <w:r w:rsidRPr="00206C97">
              <w:rPr>
                <w:sz w:val="20"/>
                <w:szCs w:val="20"/>
              </w:rPr>
              <w:t>perioada</w:t>
            </w:r>
            <w:r w:rsidRPr="00206C97">
              <w:rPr>
                <w:spacing w:val="-5"/>
                <w:sz w:val="20"/>
                <w:szCs w:val="20"/>
              </w:rPr>
              <w:t xml:space="preserve"> </w:t>
            </w:r>
            <w:r w:rsidRPr="00206C97">
              <w:rPr>
                <w:sz w:val="20"/>
                <w:szCs w:val="20"/>
              </w:rPr>
              <w:t>executării</w:t>
            </w:r>
            <w:r w:rsidRPr="00206C97">
              <w:rPr>
                <w:spacing w:val="-8"/>
                <w:sz w:val="20"/>
                <w:szCs w:val="20"/>
              </w:rPr>
              <w:t xml:space="preserve"> </w:t>
            </w:r>
            <w:r w:rsidRPr="00206C97">
              <w:rPr>
                <w:spacing w:val="-2"/>
                <w:sz w:val="20"/>
                <w:szCs w:val="20"/>
              </w:rPr>
              <w:t>lucrărilor.</w:t>
            </w:r>
          </w:p>
        </w:tc>
        <w:tc>
          <w:tcPr>
            <w:tcW w:w="4042" w:type="dxa"/>
            <w:shd w:val="clear" w:color="auto" w:fill="FFFF00"/>
          </w:tcPr>
          <w:p w14:paraId="0EB9FD29"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sz w:val="20"/>
                <w:szCs w:val="20"/>
              </w:rPr>
              <w:t>Cu</w:t>
            </w:r>
            <w:r w:rsidRPr="00206C97">
              <w:rPr>
                <w:spacing w:val="-6"/>
                <w:sz w:val="20"/>
                <w:szCs w:val="20"/>
              </w:rPr>
              <w:t xml:space="preserve"> </w:t>
            </w:r>
            <w:r w:rsidRPr="00206C97">
              <w:rPr>
                <w:sz w:val="20"/>
                <w:szCs w:val="20"/>
              </w:rPr>
              <w:t>aplicarea</w:t>
            </w:r>
            <w:r w:rsidRPr="00206C97">
              <w:rPr>
                <w:spacing w:val="-5"/>
                <w:sz w:val="20"/>
                <w:szCs w:val="20"/>
              </w:rPr>
              <w:t xml:space="preserve"> </w:t>
            </w:r>
            <w:r w:rsidRPr="00206C97">
              <w:rPr>
                <w:sz w:val="20"/>
                <w:szCs w:val="20"/>
              </w:rPr>
              <w:t>semnăturii</w:t>
            </w:r>
            <w:r w:rsidRPr="00206C97">
              <w:rPr>
                <w:spacing w:val="-7"/>
                <w:sz w:val="20"/>
                <w:szCs w:val="20"/>
              </w:rPr>
              <w:t xml:space="preserve"> </w:t>
            </w:r>
            <w:r w:rsidRPr="00206C97">
              <w:rPr>
                <w:sz w:val="20"/>
                <w:szCs w:val="20"/>
              </w:rPr>
              <w:t>electronice</w:t>
            </w:r>
            <w:r w:rsidRPr="00206C97">
              <w:rPr>
                <w:spacing w:val="-9"/>
                <w:sz w:val="20"/>
                <w:szCs w:val="20"/>
              </w:rPr>
              <w:t xml:space="preserve"> </w:t>
            </w:r>
            <w:r w:rsidRPr="00206C97">
              <w:rPr>
                <w:sz w:val="20"/>
                <w:szCs w:val="20"/>
              </w:rPr>
              <w:t>a</w:t>
            </w:r>
            <w:r w:rsidRPr="00206C97">
              <w:rPr>
                <w:spacing w:val="-9"/>
                <w:sz w:val="20"/>
                <w:szCs w:val="20"/>
              </w:rPr>
              <w:t xml:space="preserve"> </w:t>
            </w:r>
            <w:r w:rsidRPr="00206C97">
              <w:rPr>
                <w:sz w:val="20"/>
                <w:szCs w:val="20"/>
              </w:rPr>
              <w:t xml:space="preserve">operatorului </w:t>
            </w:r>
            <w:r w:rsidRPr="00206C97">
              <w:rPr>
                <w:spacing w:val="-2"/>
                <w:sz w:val="20"/>
                <w:szCs w:val="20"/>
              </w:rPr>
              <w:t>economic</w:t>
            </w:r>
          </w:p>
        </w:tc>
        <w:tc>
          <w:tcPr>
            <w:tcW w:w="1182" w:type="dxa"/>
            <w:shd w:val="clear" w:color="auto" w:fill="FFFF00"/>
          </w:tcPr>
          <w:p w14:paraId="1031D7ED"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iCs/>
                <w:sz w:val="20"/>
                <w:szCs w:val="20"/>
                <w:lang w:eastAsia="ru-RU"/>
              </w:rPr>
              <w:t xml:space="preserve"> DA</w:t>
            </w:r>
          </w:p>
        </w:tc>
      </w:tr>
      <w:tr w:rsidR="00F658E8" w:rsidRPr="007406FF" w14:paraId="0F8D0918" w14:textId="77777777" w:rsidTr="00D71BAD">
        <w:trPr>
          <w:trHeight w:val="723"/>
        </w:trPr>
        <w:tc>
          <w:tcPr>
            <w:tcW w:w="572" w:type="dxa"/>
            <w:shd w:val="clear" w:color="auto" w:fill="FFFF00"/>
          </w:tcPr>
          <w:p w14:paraId="1254048E" w14:textId="77777777" w:rsidR="00F658E8" w:rsidRPr="00206C97" w:rsidRDefault="00F658E8" w:rsidP="00D71BAD">
            <w:pPr>
              <w:ind w:left="100"/>
              <w:rPr>
                <w:sz w:val="20"/>
                <w:szCs w:val="20"/>
              </w:rPr>
            </w:pPr>
            <w:r w:rsidRPr="00206C97">
              <w:rPr>
                <w:sz w:val="20"/>
                <w:szCs w:val="20"/>
              </w:rPr>
              <w:t>18</w:t>
            </w:r>
          </w:p>
        </w:tc>
        <w:tc>
          <w:tcPr>
            <w:tcW w:w="3779" w:type="dxa"/>
            <w:shd w:val="clear" w:color="auto" w:fill="FFFF00"/>
          </w:tcPr>
          <w:p w14:paraId="3C3F877D" w14:textId="77777777" w:rsidR="00F658E8" w:rsidRPr="00206C97" w:rsidRDefault="00F658E8" w:rsidP="00D71BAD">
            <w:pPr>
              <w:pStyle w:val="TableParagraph"/>
              <w:spacing w:before="115"/>
              <w:ind w:left="4"/>
              <w:rPr>
                <w:sz w:val="20"/>
                <w:szCs w:val="20"/>
              </w:rPr>
            </w:pPr>
            <w:r w:rsidRPr="00206C97">
              <w:rPr>
                <w:sz w:val="20"/>
                <w:szCs w:val="20"/>
              </w:rPr>
              <w:t>Cerificat/autorizatie</w:t>
            </w:r>
            <w:r w:rsidRPr="00206C97">
              <w:rPr>
                <w:spacing w:val="-13"/>
                <w:sz w:val="20"/>
                <w:szCs w:val="20"/>
              </w:rPr>
              <w:t xml:space="preserve"> </w:t>
            </w:r>
            <w:r w:rsidRPr="00206C97">
              <w:rPr>
                <w:sz w:val="20"/>
                <w:szCs w:val="20"/>
              </w:rPr>
              <w:t>privind</w:t>
            </w:r>
            <w:r w:rsidRPr="00206C97">
              <w:rPr>
                <w:spacing w:val="-12"/>
                <w:sz w:val="20"/>
                <w:szCs w:val="20"/>
              </w:rPr>
              <w:t xml:space="preserve"> </w:t>
            </w:r>
            <w:r w:rsidRPr="00206C97">
              <w:rPr>
                <w:sz w:val="20"/>
                <w:szCs w:val="20"/>
              </w:rPr>
              <w:t>securitatea</w:t>
            </w:r>
            <w:r w:rsidRPr="00206C97">
              <w:rPr>
                <w:spacing w:val="-11"/>
                <w:sz w:val="20"/>
                <w:szCs w:val="20"/>
              </w:rPr>
              <w:t xml:space="preserve"> </w:t>
            </w:r>
            <w:r w:rsidRPr="00206C97">
              <w:rPr>
                <w:sz w:val="20"/>
                <w:szCs w:val="20"/>
              </w:rPr>
              <w:t>si sănătatea in muncă</w:t>
            </w:r>
          </w:p>
        </w:tc>
        <w:tc>
          <w:tcPr>
            <w:tcW w:w="4042" w:type="dxa"/>
            <w:shd w:val="clear" w:color="auto" w:fill="FFFF00"/>
          </w:tcPr>
          <w:p w14:paraId="6C3DA052"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sz w:val="20"/>
                <w:szCs w:val="20"/>
              </w:rPr>
              <w:t>Cu</w:t>
            </w:r>
            <w:r w:rsidRPr="00206C97">
              <w:rPr>
                <w:spacing w:val="-6"/>
                <w:sz w:val="20"/>
                <w:szCs w:val="20"/>
              </w:rPr>
              <w:t xml:space="preserve"> </w:t>
            </w:r>
            <w:r w:rsidRPr="00206C97">
              <w:rPr>
                <w:sz w:val="20"/>
                <w:szCs w:val="20"/>
              </w:rPr>
              <w:t>aplicarea</w:t>
            </w:r>
            <w:r w:rsidRPr="00206C97">
              <w:rPr>
                <w:spacing w:val="-5"/>
                <w:sz w:val="20"/>
                <w:szCs w:val="20"/>
              </w:rPr>
              <w:t xml:space="preserve"> </w:t>
            </w:r>
            <w:r w:rsidRPr="00206C97">
              <w:rPr>
                <w:sz w:val="20"/>
                <w:szCs w:val="20"/>
              </w:rPr>
              <w:t>semnăturii</w:t>
            </w:r>
            <w:r w:rsidRPr="00206C97">
              <w:rPr>
                <w:spacing w:val="-9"/>
                <w:sz w:val="20"/>
                <w:szCs w:val="20"/>
              </w:rPr>
              <w:t xml:space="preserve"> </w:t>
            </w:r>
            <w:r w:rsidRPr="00206C97">
              <w:rPr>
                <w:sz w:val="20"/>
                <w:szCs w:val="20"/>
              </w:rPr>
              <w:t>electronice</w:t>
            </w:r>
            <w:r w:rsidRPr="00206C97">
              <w:rPr>
                <w:spacing w:val="-9"/>
                <w:sz w:val="20"/>
                <w:szCs w:val="20"/>
              </w:rPr>
              <w:t xml:space="preserve"> </w:t>
            </w:r>
            <w:r w:rsidRPr="00206C97">
              <w:rPr>
                <w:sz w:val="20"/>
                <w:szCs w:val="20"/>
              </w:rPr>
              <w:t>a</w:t>
            </w:r>
            <w:r w:rsidRPr="00206C97">
              <w:rPr>
                <w:spacing w:val="-9"/>
                <w:sz w:val="20"/>
                <w:szCs w:val="20"/>
              </w:rPr>
              <w:t xml:space="preserve"> </w:t>
            </w:r>
            <w:r w:rsidRPr="00206C97">
              <w:rPr>
                <w:sz w:val="20"/>
                <w:szCs w:val="20"/>
              </w:rPr>
              <w:t xml:space="preserve">operatorului </w:t>
            </w:r>
            <w:r w:rsidRPr="00206C97">
              <w:rPr>
                <w:spacing w:val="-2"/>
                <w:sz w:val="20"/>
                <w:szCs w:val="20"/>
              </w:rPr>
              <w:t>economic</w:t>
            </w:r>
          </w:p>
        </w:tc>
        <w:tc>
          <w:tcPr>
            <w:tcW w:w="1182" w:type="dxa"/>
            <w:shd w:val="clear" w:color="auto" w:fill="FFFF00"/>
          </w:tcPr>
          <w:p w14:paraId="133C68CC"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color w:val="000000"/>
                <w:spacing w:val="-7"/>
                <w:sz w:val="20"/>
                <w:szCs w:val="20"/>
              </w:rPr>
              <w:t>DA</w:t>
            </w:r>
          </w:p>
        </w:tc>
      </w:tr>
      <w:tr w:rsidR="00F658E8" w:rsidRPr="007406FF" w14:paraId="61070D53" w14:textId="77777777" w:rsidTr="00D71BAD">
        <w:trPr>
          <w:trHeight w:val="525"/>
        </w:trPr>
        <w:tc>
          <w:tcPr>
            <w:tcW w:w="572" w:type="dxa"/>
            <w:shd w:val="clear" w:color="auto" w:fill="FFFF00"/>
          </w:tcPr>
          <w:p w14:paraId="30A28CED" w14:textId="77777777" w:rsidR="00F658E8" w:rsidRPr="00206C97" w:rsidRDefault="00F658E8" w:rsidP="00D71BAD">
            <w:pPr>
              <w:ind w:left="100"/>
              <w:rPr>
                <w:sz w:val="20"/>
                <w:szCs w:val="20"/>
              </w:rPr>
            </w:pPr>
            <w:r w:rsidRPr="00206C97">
              <w:rPr>
                <w:sz w:val="20"/>
                <w:szCs w:val="20"/>
              </w:rPr>
              <w:t>19</w:t>
            </w:r>
          </w:p>
        </w:tc>
        <w:tc>
          <w:tcPr>
            <w:tcW w:w="3779" w:type="dxa"/>
            <w:shd w:val="clear" w:color="auto" w:fill="FFFF00"/>
          </w:tcPr>
          <w:p w14:paraId="67052435"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sz w:val="20"/>
                <w:szCs w:val="20"/>
              </w:rPr>
              <w:t>Declaratie</w:t>
            </w:r>
            <w:r w:rsidRPr="00206C97">
              <w:rPr>
                <w:spacing w:val="-9"/>
                <w:sz w:val="20"/>
                <w:szCs w:val="20"/>
              </w:rPr>
              <w:t xml:space="preserve"> </w:t>
            </w:r>
            <w:r w:rsidRPr="00206C97">
              <w:rPr>
                <w:sz w:val="20"/>
                <w:szCs w:val="20"/>
              </w:rPr>
              <w:t>de</w:t>
            </w:r>
            <w:r w:rsidRPr="00206C97">
              <w:rPr>
                <w:spacing w:val="48"/>
                <w:sz w:val="20"/>
                <w:szCs w:val="20"/>
              </w:rPr>
              <w:t xml:space="preserve"> </w:t>
            </w:r>
            <w:r w:rsidRPr="00206C97">
              <w:rPr>
                <w:sz w:val="20"/>
                <w:szCs w:val="20"/>
              </w:rPr>
              <w:t>Garanție</w:t>
            </w:r>
            <w:r w:rsidRPr="00206C97">
              <w:rPr>
                <w:spacing w:val="-8"/>
                <w:sz w:val="20"/>
                <w:szCs w:val="20"/>
              </w:rPr>
              <w:t xml:space="preserve"> </w:t>
            </w:r>
            <w:r w:rsidRPr="00206C97">
              <w:rPr>
                <w:sz w:val="20"/>
                <w:szCs w:val="20"/>
              </w:rPr>
              <w:t>a</w:t>
            </w:r>
            <w:r w:rsidRPr="00206C97">
              <w:rPr>
                <w:spacing w:val="-3"/>
                <w:sz w:val="20"/>
                <w:szCs w:val="20"/>
              </w:rPr>
              <w:t xml:space="preserve"> </w:t>
            </w:r>
            <w:r w:rsidRPr="00206C97">
              <w:rPr>
                <w:spacing w:val="-2"/>
                <w:sz w:val="20"/>
                <w:szCs w:val="20"/>
              </w:rPr>
              <w:t>obiectului</w:t>
            </w:r>
          </w:p>
        </w:tc>
        <w:tc>
          <w:tcPr>
            <w:tcW w:w="4042" w:type="dxa"/>
            <w:shd w:val="clear" w:color="auto" w:fill="FFFF00"/>
          </w:tcPr>
          <w:p w14:paraId="4B4AE35D" w14:textId="77777777" w:rsidR="00F658E8" w:rsidRPr="00206C97" w:rsidRDefault="00F658E8" w:rsidP="00D71BAD">
            <w:pPr>
              <w:pStyle w:val="TableParagraph"/>
              <w:spacing w:before="116"/>
              <w:ind w:left="-1"/>
              <w:jc w:val="both"/>
              <w:rPr>
                <w:sz w:val="20"/>
                <w:szCs w:val="20"/>
              </w:rPr>
            </w:pPr>
            <w:r w:rsidRPr="00206C97">
              <w:rPr>
                <w:sz w:val="20"/>
                <w:szCs w:val="20"/>
              </w:rPr>
              <w:t>semnat</w:t>
            </w:r>
            <w:r w:rsidRPr="00206C97">
              <w:rPr>
                <w:spacing w:val="-5"/>
                <w:sz w:val="20"/>
                <w:szCs w:val="20"/>
              </w:rPr>
              <w:t xml:space="preserve"> </w:t>
            </w:r>
            <w:r w:rsidRPr="00206C97">
              <w:rPr>
                <w:sz w:val="20"/>
                <w:szCs w:val="20"/>
              </w:rPr>
              <w:t>electronic</w:t>
            </w:r>
            <w:r w:rsidRPr="00206C97">
              <w:rPr>
                <w:spacing w:val="-5"/>
                <w:sz w:val="20"/>
                <w:szCs w:val="20"/>
              </w:rPr>
              <w:t xml:space="preserve"> </w:t>
            </w:r>
            <w:r w:rsidRPr="00206C97">
              <w:rPr>
                <w:sz w:val="20"/>
                <w:szCs w:val="20"/>
              </w:rPr>
              <w:t>de</w:t>
            </w:r>
            <w:r w:rsidRPr="00206C97">
              <w:rPr>
                <w:spacing w:val="-5"/>
                <w:sz w:val="20"/>
                <w:szCs w:val="20"/>
              </w:rPr>
              <w:t xml:space="preserve"> </w:t>
            </w:r>
            <w:r w:rsidRPr="00206C97">
              <w:rPr>
                <w:sz w:val="20"/>
                <w:szCs w:val="20"/>
              </w:rPr>
              <w:t>către</w:t>
            </w:r>
            <w:r w:rsidRPr="00206C97">
              <w:rPr>
                <w:spacing w:val="-5"/>
                <w:sz w:val="20"/>
                <w:szCs w:val="20"/>
              </w:rPr>
              <w:t xml:space="preserve"> </w:t>
            </w:r>
            <w:r w:rsidRPr="00206C97">
              <w:rPr>
                <w:spacing w:val="-2"/>
                <w:sz w:val="20"/>
                <w:szCs w:val="20"/>
              </w:rPr>
              <w:t>operatorul</w:t>
            </w:r>
          </w:p>
          <w:p w14:paraId="13014606" w14:textId="77777777" w:rsidR="00F658E8" w:rsidRPr="00206C97" w:rsidRDefault="00F658E8" w:rsidP="00D71BAD">
            <w:pPr>
              <w:pStyle w:val="TableParagraph"/>
              <w:spacing w:before="120"/>
              <w:ind w:left="-1" w:right="521"/>
              <w:jc w:val="both"/>
              <w:rPr>
                <w:sz w:val="20"/>
                <w:szCs w:val="20"/>
              </w:rPr>
            </w:pPr>
            <w:r w:rsidRPr="00206C97">
              <w:rPr>
                <w:sz w:val="20"/>
                <w:szCs w:val="20"/>
              </w:rPr>
              <w:t>Pe</w:t>
            </w:r>
            <w:r w:rsidRPr="00206C97">
              <w:rPr>
                <w:spacing w:val="-5"/>
                <w:sz w:val="20"/>
                <w:szCs w:val="20"/>
              </w:rPr>
              <w:t xml:space="preserve"> </w:t>
            </w:r>
            <w:r w:rsidRPr="00206C97">
              <w:rPr>
                <w:sz w:val="20"/>
                <w:szCs w:val="20"/>
              </w:rPr>
              <w:t>o</w:t>
            </w:r>
            <w:r w:rsidRPr="00206C97">
              <w:rPr>
                <w:spacing w:val="-7"/>
                <w:sz w:val="20"/>
                <w:szCs w:val="20"/>
              </w:rPr>
              <w:t xml:space="preserve"> </w:t>
            </w:r>
            <w:r w:rsidRPr="00206C97">
              <w:rPr>
                <w:sz w:val="20"/>
                <w:szCs w:val="20"/>
              </w:rPr>
              <w:t>perioadă</w:t>
            </w:r>
            <w:r w:rsidRPr="00206C97">
              <w:rPr>
                <w:spacing w:val="-5"/>
                <w:sz w:val="20"/>
                <w:szCs w:val="20"/>
              </w:rPr>
              <w:t xml:space="preserve"> </w:t>
            </w:r>
            <w:r w:rsidRPr="00206C97">
              <w:rPr>
                <w:sz w:val="20"/>
                <w:szCs w:val="20"/>
              </w:rPr>
              <w:t>de</w:t>
            </w:r>
            <w:r w:rsidRPr="00206C97">
              <w:rPr>
                <w:spacing w:val="-5"/>
                <w:sz w:val="20"/>
                <w:szCs w:val="20"/>
              </w:rPr>
              <w:t xml:space="preserve"> </w:t>
            </w:r>
            <w:r w:rsidRPr="00206C97">
              <w:rPr>
                <w:sz w:val="20"/>
                <w:szCs w:val="20"/>
              </w:rPr>
              <w:t>5</w:t>
            </w:r>
            <w:r w:rsidRPr="00206C97">
              <w:rPr>
                <w:spacing w:val="-7"/>
                <w:sz w:val="20"/>
                <w:szCs w:val="20"/>
              </w:rPr>
              <w:t xml:space="preserve"> </w:t>
            </w:r>
            <w:r w:rsidRPr="00206C97">
              <w:rPr>
                <w:sz w:val="20"/>
                <w:szCs w:val="20"/>
              </w:rPr>
              <w:t>ani</w:t>
            </w:r>
            <w:r w:rsidRPr="00206C97">
              <w:rPr>
                <w:spacing w:val="-5"/>
                <w:sz w:val="20"/>
                <w:szCs w:val="20"/>
              </w:rPr>
              <w:t xml:space="preserve"> </w:t>
            </w:r>
            <w:r w:rsidRPr="00206C97">
              <w:rPr>
                <w:sz w:val="20"/>
                <w:szCs w:val="20"/>
              </w:rPr>
              <w:t>de</w:t>
            </w:r>
            <w:r w:rsidRPr="00206C97">
              <w:rPr>
                <w:spacing w:val="-5"/>
                <w:sz w:val="20"/>
                <w:szCs w:val="20"/>
              </w:rPr>
              <w:t xml:space="preserve"> </w:t>
            </w:r>
            <w:r w:rsidRPr="00206C97">
              <w:rPr>
                <w:sz w:val="20"/>
                <w:szCs w:val="20"/>
              </w:rPr>
              <w:t>la semnarea</w:t>
            </w:r>
            <w:r w:rsidRPr="00206C97">
              <w:rPr>
                <w:spacing w:val="-5"/>
                <w:sz w:val="20"/>
                <w:szCs w:val="20"/>
              </w:rPr>
              <w:t xml:space="preserve"> </w:t>
            </w:r>
            <w:r w:rsidRPr="00206C97">
              <w:rPr>
                <w:sz w:val="20"/>
                <w:szCs w:val="20"/>
              </w:rPr>
              <w:t>procesului verbal de recepție la terminarea lucrărilor, toate</w:t>
            </w:r>
          </w:p>
          <w:p w14:paraId="32E8027D"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sz w:val="20"/>
                <w:szCs w:val="20"/>
              </w:rPr>
              <w:t>defectele</w:t>
            </w:r>
            <w:r w:rsidRPr="00206C97">
              <w:rPr>
                <w:spacing w:val="-4"/>
                <w:sz w:val="20"/>
                <w:szCs w:val="20"/>
              </w:rPr>
              <w:t xml:space="preserve"> </w:t>
            </w:r>
            <w:r w:rsidRPr="00206C97">
              <w:rPr>
                <w:sz w:val="20"/>
                <w:szCs w:val="20"/>
              </w:rPr>
              <w:t>vor</w:t>
            </w:r>
            <w:r w:rsidRPr="00206C97">
              <w:rPr>
                <w:spacing w:val="-1"/>
                <w:sz w:val="20"/>
                <w:szCs w:val="20"/>
              </w:rPr>
              <w:t xml:space="preserve"> </w:t>
            </w:r>
            <w:r w:rsidRPr="00206C97">
              <w:rPr>
                <w:sz w:val="20"/>
                <w:szCs w:val="20"/>
              </w:rPr>
              <w:t>fi</w:t>
            </w:r>
            <w:r w:rsidRPr="00206C97">
              <w:rPr>
                <w:spacing w:val="-4"/>
                <w:sz w:val="20"/>
                <w:szCs w:val="20"/>
              </w:rPr>
              <w:t xml:space="preserve"> </w:t>
            </w:r>
            <w:r w:rsidRPr="00206C97">
              <w:rPr>
                <w:sz w:val="20"/>
                <w:szCs w:val="20"/>
              </w:rPr>
              <w:t>înlăturate</w:t>
            </w:r>
            <w:r w:rsidRPr="00206C97">
              <w:rPr>
                <w:spacing w:val="-8"/>
                <w:sz w:val="20"/>
                <w:szCs w:val="20"/>
              </w:rPr>
              <w:t xml:space="preserve"> </w:t>
            </w:r>
            <w:r w:rsidRPr="00206C97">
              <w:rPr>
                <w:sz w:val="20"/>
                <w:szCs w:val="20"/>
              </w:rPr>
              <w:t>din</w:t>
            </w:r>
            <w:r w:rsidRPr="00206C97">
              <w:rPr>
                <w:spacing w:val="-6"/>
                <w:sz w:val="20"/>
                <w:szCs w:val="20"/>
              </w:rPr>
              <w:t xml:space="preserve"> </w:t>
            </w:r>
            <w:r w:rsidRPr="00206C97">
              <w:rPr>
                <w:sz w:val="20"/>
                <w:szCs w:val="20"/>
              </w:rPr>
              <w:t>contul</w:t>
            </w:r>
            <w:r w:rsidRPr="00206C97">
              <w:rPr>
                <w:spacing w:val="-8"/>
                <w:sz w:val="20"/>
                <w:szCs w:val="20"/>
              </w:rPr>
              <w:t xml:space="preserve"> </w:t>
            </w:r>
            <w:r w:rsidRPr="00206C97">
              <w:rPr>
                <w:sz w:val="20"/>
                <w:szCs w:val="20"/>
              </w:rPr>
              <w:t>antreprenorului</w:t>
            </w:r>
            <w:r w:rsidRPr="00206C97">
              <w:rPr>
                <w:spacing w:val="-5"/>
                <w:sz w:val="20"/>
                <w:szCs w:val="20"/>
              </w:rPr>
              <w:t xml:space="preserve"> </w:t>
            </w:r>
            <w:r w:rsidRPr="00206C97">
              <w:rPr>
                <w:sz w:val="20"/>
                <w:szCs w:val="20"/>
              </w:rPr>
              <w:t>– executor de</w:t>
            </w:r>
            <w:r w:rsidRPr="00206C97">
              <w:rPr>
                <w:spacing w:val="-2"/>
                <w:sz w:val="20"/>
                <w:szCs w:val="20"/>
              </w:rPr>
              <w:t xml:space="preserve"> </w:t>
            </w:r>
            <w:r w:rsidRPr="00206C97">
              <w:rPr>
                <w:sz w:val="20"/>
                <w:szCs w:val="20"/>
              </w:rPr>
              <w:t>contract</w:t>
            </w:r>
            <w:r w:rsidRPr="00206C97">
              <w:rPr>
                <w:spacing w:val="-2"/>
                <w:sz w:val="20"/>
                <w:szCs w:val="20"/>
              </w:rPr>
              <w:t xml:space="preserve"> </w:t>
            </w:r>
            <w:r w:rsidRPr="00206C97">
              <w:rPr>
                <w:sz w:val="20"/>
                <w:szCs w:val="20"/>
              </w:rPr>
              <w:t>cu condiția</w:t>
            </w:r>
            <w:r w:rsidRPr="00206C97">
              <w:rPr>
                <w:spacing w:val="-2"/>
                <w:sz w:val="20"/>
                <w:szCs w:val="20"/>
              </w:rPr>
              <w:t xml:space="preserve"> </w:t>
            </w:r>
            <w:r w:rsidRPr="00206C97">
              <w:rPr>
                <w:sz w:val="20"/>
                <w:szCs w:val="20"/>
              </w:rPr>
              <w:t>exploatării</w:t>
            </w:r>
            <w:r w:rsidRPr="00206C97">
              <w:rPr>
                <w:spacing w:val="-2"/>
                <w:sz w:val="20"/>
                <w:szCs w:val="20"/>
              </w:rPr>
              <w:t xml:space="preserve"> </w:t>
            </w:r>
            <w:r w:rsidRPr="00206C97">
              <w:rPr>
                <w:sz w:val="20"/>
                <w:szCs w:val="20"/>
              </w:rPr>
              <w:t>corecte</w:t>
            </w:r>
            <w:r w:rsidRPr="00206C97">
              <w:rPr>
                <w:spacing w:val="-2"/>
                <w:sz w:val="20"/>
                <w:szCs w:val="20"/>
              </w:rPr>
              <w:t xml:space="preserve"> </w:t>
            </w:r>
            <w:r w:rsidRPr="00206C97">
              <w:rPr>
                <w:sz w:val="20"/>
                <w:szCs w:val="20"/>
              </w:rPr>
              <w:t>și cu excepția cazului de forță majoră</w:t>
            </w:r>
          </w:p>
        </w:tc>
        <w:tc>
          <w:tcPr>
            <w:tcW w:w="1182" w:type="dxa"/>
            <w:shd w:val="clear" w:color="auto" w:fill="FFFF00"/>
          </w:tcPr>
          <w:p w14:paraId="09B432A1" w14:textId="77777777" w:rsidR="00F658E8" w:rsidRPr="00206C97" w:rsidRDefault="00F658E8" w:rsidP="00D71BAD">
            <w:pPr>
              <w:shd w:val="clear" w:color="auto" w:fill="FFFFFF" w:themeFill="background1"/>
              <w:tabs>
                <w:tab w:val="left" w:pos="612"/>
              </w:tabs>
              <w:spacing w:before="120" w:after="120"/>
              <w:rPr>
                <w:iCs/>
                <w:sz w:val="20"/>
                <w:szCs w:val="20"/>
                <w:lang w:eastAsia="ru-RU"/>
              </w:rPr>
            </w:pPr>
            <w:r w:rsidRPr="00206C97">
              <w:rPr>
                <w:color w:val="000000"/>
                <w:spacing w:val="-7"/>
                <w:sz w:val="20"/>
                <w:szCs w:val="20"/>
              </w:rPr>
              <w:t>DA</w:t>
            </w:r>
          </w:p>
        </w:tc>
      </w:tr>
    </w:tbl>
    <w:p w14:paraId="669703E3" w14:textId="77777777" w:rsidR="00F658E8" w:rsidRPr="00FF430B" w:rsidRDefault="00F658E8" w:rsidP="00F658E8">
      <w:pPr>
        <w:shd w:val="clear" w:color="auto" w:fill="FFFFFF" w:themeFill="background1"/>
        <w:tabs>
          <w:tab w:val="right" w:pos="426"/>
        </w:tabs>
        <w:spacing w:before="120"/>
        <w:rPr>
          <w:b/>
          <w:lang w:eastAsia="ru-RU"/>
        </w:rPr>
      </w:pPr>
    </w:p>
    <w:p w14:paraId="4A7D1A65" w14:textId="77777777" w:rsidR="00F658E8" w:rsidRDefault="00F658E8" w:rsidP="00F658E8">
      <w:pPr>
        <w:numPr>
          <w:ilvl w:val="0"/>
          <w:numId w:val="22"/>
        </w:numPr>
        <w:shd w:val="clear" w:color="auto" w:fill="FFFFFF" w:themeFill="background1"/>
        <w:tabs>
          <w:tab w:val="right" w:pos="426"/>
        </w:tabs>
        <w:spacing w:before="120"/>
        <w:ind w:left="360"/>
        <w:rPr>
          <w:b/>
          <w:lang w:eastAsia="ru-RU"/>
        </w:rPr>
      </w:pPr>
      <w:r w:rsidRPr="00BF3D50">
        <w:rPr>
          <w:b/>
          <w:lang w:eastAsia="ru-RU"/>
        </w:rPr>
        <w:t xml:space="preserve">Garanția pentru ofertă, după caz  </w:t>
      </w:r>
      <w:r w:rsidRPr="00BF3D50">
        <w:rPr>
          <w:lang w:eastAsia="ru-RU"/>
        </w:rPr>
        <w:t>nu se cere</w:t>
      </w:r>
    </w:p>
    <w:p w14:paraId="3C6A62FE" w14:textId="77777777" w:rsidR="00F658E8" w:rsidRPr="00BF3D50" w:rsidRDefault="00F658E8" w:rsidP="00F658E8">
      <w:pPr>
        <w:numPr>
          <w:ilvl w:val="0"/>
          <w:numId w:val="22"/>
        </w:numPr>
        <w:shd w:val="clear" w:color="auto" w:fill="FFFFFF" w:themeFill="background1"/>
        <w:tabs>
          <w:tab w:val="right" w:pos="426"/>
        </w:tabs>
        <w:spacing w:before="120"/>
        <w:ind w:left="360"/>
        <w:rPr>
          <w:b/>
          <w:lang w:eastAsia="ru-RU"/>
        </w:rPr>
      </w:pPr>
      <w:r w:rsidRPr="00BF3D50">
        <w:rPr>
          <w:b/>
          <w:lang w:eastAsia="ru-RU"/>
        </w:rPr>
        <w:t xml:space="preserve">Termenul de garanție a lucrărilor </w:t>
      </w:r>
      <w:r>
        <w:rPr>
          <w:b/>
          <w:lang w:eastAsia="ru-RU"/>
        </w:rPr>
        <w:t>- 5 ani</w:t>
      </w:r>
      <w:r w:rsidRPr="00BF3D50">
        <w:rPr>
          <w:b/>
          <w:lang w:eastAsia="ru-RU"/>
        </w:rPr>
        <w:t>_.</w:t>
      </w:r>
    </w:p>
    <w:p w14:paraId="58647CFE" w14:textId="77777777" w:rsidR="00F658E8" w:rsidRPr="00FF430B" w:rsidRDefault="00F658E8" w:rsidP="00F658E8">
      <w:pPr>
        <w:numPr>
          <w:ilvl w:val="0"/>
          <w:numId w:val="22"/>
        </w:numPr>
        <w:shd w:val="clear" w:color="auto" w:fill="FFFFFF" w:themeFill="background1"/>
        <w:tabs>
          <w:tab w:val="right" w:pos="426"/>
        </w:tabs>
        <w:spacing w:before="120"/>
        <w:ind w:left="360"/>
        <w:rPr>
          <w:b/>
          <w:lang w:eastAsia="ru-RU"/>
        </w:rPr>
      </w:pPr>
      <w:r w:rsidRPr="00FF430B">
        <w:rPr>
          <w:b/>
          <w:lang w:eastAsia="ru-RU"/>
        </w:rPr>
        <w:t>Garanția de bună ex</w:t>
      </w:r>
      <w:r>
        <w:rPr>
          <w:b/>
          <w:lang w:eastAsia="ru-RU"/>
        </w:rPr>
        <w:t>ecuție a contractului</w:t>
      </w:r>
      <w:r w:rsidRPr="00FF430B">
        <w:rPr>
          <w:b/>
          <w:lang w:eastAsia="ru-RU"/>
        </w:rPr>
        <w:t>, cuantumul</w:t>
      </w:r>
      <w:r>
        <w:rPr>
          <w:b/>
          <w:lang w:eastAsia="ru-RU"/>
        </w:rPr>
        <w:t xml:space="preserve"> 5%   din valoarea contractului</w:t>
      </w:r>
    </w:p>
    <w:p w14:paraId="221C0A7F" w14:textId="77777777" w:rsidR="00F658E8" w:rsidRPr="00BF3D50" w:rsidRDefault="00F658E8" w:rsidP="00F658E8">
      <w:pPr>
        <w:numPr>
          <w:ilvl w:val="0"/>
          <w:numId w:val="22"/>
        </w:numPr>
        <w:shd w:val="clear" w:color="auto" w:fill="FFFFFF" w:themeFill="background1"/>
        <w:tabs>
          <w:tab w:val="right" w:pos="426"/>
        </w:tabs>
        <w:spacing w:before="120"/>
        <w:ind w:left="360"/>
        <w:rPr>
          <w:b/>
          <w:lang w:eastAsia="ru-RU"/>
        </w:rPr>
      </w:pPr>
      <w:r w:rsidRPr="00BF3D50">
        <w:rPr>
          <w:b/>
          <w:lang w:eastAsia="ru-RU"/>
        </w:rPr>
        <w:t xml:space="preserve">Motivul recurgerii la procedura accelerată (în cazul licitației deschise, restrânse și a procedurii negociate), </w:t>
      </w:r>
      <w:r>
        <w:rPr>
          <w:b/>
          <w:lang w:eastAsia="ru-RU"/>
        </w:rPr>
        <w:t>cop</w:t>
      </w:r>
      <w:r w:rsidRPr="00D678A3">
        <w:rPr>
          <w:b/>
          <w:lang w:eastAsia="ru-RU"/>
        </w:rPr>
        <w:t xml:space="preserve"> </w:t>
      </w:r>
      <w:r w:rsidRPr="00D678A3">
        <w:rPr>
          <w:lang w:eastAsia="ru-RU"/>
        </w:rPr>
        <w:t>deschise conform HG 638/2020, suma depățește</w:t>
      </w:r>
      <w:r w:rsidRPr="00D678A3">
        <w:rPr>
          <w:b/>
          <w:lang w:eastAsia="ru-RU"/>
        </w:rPr>
        <w:t xml:space="preserve"> </w:t>
      </w:r>
      <w:r w:rsidRPr="00D678A3">
        <w:rPr>
          <w:color w:val="333333"/>
          <w:shd w:val="clear" w:color="auto" w:fill="FFFFFF"/>
        </w:rPr>
        <w:t>valoarea estimată a contractului de achiziție publică de lucrări ce urmează a fi atribuită este egală sau mai mare decât cea prevăzută la art. 2 alin. (3) din Legea nr. 131/2015</w:t>
      </w:r>
    </w:p>
    <w:p w14:paraId="28CB6508" w14:textId="77777777" w:rsidR="00F658E8" w:rsidRPr="00BF3D50" w:rsidRDefault="00F658E8" w:rsidP="00F658E8">
      <w:pPr>
        <w:numPr>
          <w:ilvl w:val="0"/>
          <w:numId w:val="22"/>
        </w:numPr>
        <w:shd w:val="clear" w:color="auto" w:fill="FFFFFF" w:themeFill="background1"/>
        <w:tabs>
          <w:tab w:val="right" w:pos="426"/>
        </w:tabs>
        <w:spacing w:before="120"/>
        <w:ind w:left="36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1DEFB4E8" w14:textId="77777777" w:rsidR="00F658E8" w:rsidRPr="00135ABF" w:rsidRDefault="00F658E8" w:rsidP="00F658E8">
      <w:pPr>
        <w:numPr>
          <w:ilvl w:val="0"/>
          <w:numId w:val="22"/>
        </w:numPr>
        <w:tabs>
          <w:tab w:val="right" w:pos="426"/>
        </w:tabs>
        <w:spacing w:before="120"/>
        <w:ind w:left="0" w:firstLine="0"/>
        <w:rPr>
          <w:lang w:eastAsia="ru-RU"/>
        </w:rPr>
      </w:pPr>
      <w:r w:rsidRPr="00FF430B">
        <w:rPr>
          <w:b/>
          <w:lang w:eastAsia="ru-RU"/>
        </w:rPr>
        <w:lastRenderedPageBreak/>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0FFBE953" w14:textId="77777777" w:rsidR="00F658E8" w:rsidRPr="00FF430B" w:rsidRDefault="00F658E8" w:rsidP="00F658E8">
      <w:pPr>
        <w:numPr>
          <w:ilvl w:val="0"/>
          <w:numId w:val="22"/>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md</w:t>
      </w:r>
    </w:p>
    <w:p w14:paraId="4E32BBBD" w14:textId="77777777" w:rsidR="00F658E8" w:rsidRPr="00BF3D50" w:rsidRDefault="00F658E8" w:rsidP="00F658E8">
      <w:pPr>
        <w:numPr>
          <w:ilvl w:val="0"/>
          <w:numId w:val="22"/>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0B593068" w14:textId="77777777" w:rsidR="00F658E8" w:rsidRPr="00FF430B" w:rsidRDefault="00F658E8" w:rsidP="00F658E8">
      <w:pPr>
        <w:numPr>
          <w:ilvl w:val="0"/>
          <w:numId w:val="22"/>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7A2CB16" w14:textId="77777777" w:rsidR="00F658E8" w:rsidRPr="00FF430B" w:rsidRDefault="00F658E8" w:rsidP="00F658E8">
      <w:pPr>
        <w:numPr>
          <w:ilvl w:val="0"/>
          <w:numId w:val="2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B560BDF" w14:textId="77777777" w:rsidR="00F658E8" w:rsidRDefault="00F658E8" w:rsidP="00F658E8">
      <w:pPr>
        <w:numPr>
          <w:ilvl w:val="0"/>
          <w:numId w:val="22"/>
        </w:numPr>
        <w:shd w:val="clear" w:color="auto" w:fill="FFFFFF" w:themeFill="background1"/>
        <w:tabs>
          <w:tab w:val="right" w:pos="426"/>
        </w:tabs>
        <w:spacing w:before="120"/>
        <w:ind w:left="360"/>
        <w:rPr>
          <w:b/>
          <w:lang w:eastAsia="ru-RU"/>
        </w:rPr>
      </w:pPr>
      <w:r>
        <w:rPr>
          <w:b/>
          <w:lang w:eastAsia="ru-RU"/>
        </w:rPr>
        <w:t xml:space="preserve">conform SIA RSAP /până la: </w:t>
      </w:r>
      <w:r>
        <w:rPr>
          <w:b/>
          <w:i/>
          <w:lang w:eastAsia="ru-RU"/>
        </w:rPr>
        <w:t>[ora exactă]</w:t>
      </w:r>
    </w:p>
    <w:p w14:paraId="6F122DAB" w14:textId="77777777" w:rsidR="00F658E8" w:rsidRDefault="00F658E8" w:rsidP="00F658E8">
      <w:pPr>
        <w:shd w:val="clear" w:color="auto" w:fill="FFFFFF" w:themeFill="background1"/>
        <w:tabs>
          <w:tab w:val="right" w:pos="426"/>
        </w:tabs>
        <w:spacing w:before="120"/>
        <w:ind w:left="360"/>
        <w:rPr>
          <w:b/>
          <w:lang w:eastAsia="ru-RU"/>
        </w:rPr>
      </w:pPr>
      <w:r>
        <w:rPr>
          <w:b/>
          <w:lang w:eastAsia="ru-RU"/>
        </w:rPr>
        <w:t xml:space="preserve">pe:  12 zile </w:t>
      </w:r>
      <w:r>
        <w:rPr>
          <w:b/>
          <w:i/>
          <w:lang w:eastAsia="ru-RU"/>
        </w:rPr>
        <w:t>[data]</w:t>
      </w:r>
    </w:p>
    <w:p w14:paraId="276EFA26" w14:textId="77777777" w:rsidR="00F658E8" w:rsidRPr="00FF430B" w:rsidRDefault="00F658E8" w:rsidP="00F658E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677F558D" w14:textId="77777777" w:rsidR="00F658E8" w:rsidRPr="00FF430B" w:rsidRDefault="00F658E8" w:rsidP="00F658E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B01E295" w14:textId="77777777" w:rsidR="00F658E8" w:rsidRPr="00FF430B" w:rsidRDefault="00F658E8" w:rsidP="00F658E8">
      <w:pPr>
        <w:numPr>
          <w:ilvl w:val="0"/>
          <w:numId w:val="22"/>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325E383C" w14:textId="77777777" w:rsidR="00F658E8" w:rsidRDefault="00F658E8" w:rsidP="00F658E8">
      <w:pPr>
        <w:spacing w:before="106" w:line="235" w:lineRule="auto"/>
        <w:ind w:right="384"/>
        <w:rPr>
          <w:sz w:val="20"/>
        </w:rPr>
      </w:pPr>
      <w:r w:rsidRPr="00FF430B">
        <w:rPr>
          <w:b/>
          <w:lang w:eastAsia="ru-RU"/>
        </w:rPr>
        <w:t xml:space="preserve">Locul deschiderii ofertelor: </w:t>
      </w:r>
      <w:r>
        <w:rPr>
          <w:rFonts w:ascii="Calibri Light" w:hAnsi="Calibri Light"/>
          <w:i/>
          <w:sz w:val="20"/>
        </w:rPr>
        <w:t xml:space="preserve">Conform publicării din SIA RSAP M-Tender </w:t>
      </w:r>
      <w:r>
        <w:rPr>
          <w:sz w:val="20"/>
        </w:rPr>
        <w:t>(SIA RSAP sau adresa deschiderii)</w:t>
      </w:r>
    </w:p>
    <w:p w14:paraId="63A021EC" w14:textId="77777777" w:rsidR="00F658E8" w:rsidRDefault="00F658E8" w:rsidP="00F658E8">
      <w:pPr>
        <w:spacing w:before="2"/>
        <w:ind w:left="1040"/>
        <w:rPr>
          <w:b/>
          <w:i/>
        </w:rPr>
      </w:pPr>
      <w:r>
        <w:rPr>
          <w:b/>
          <w:i/>
        </w:rPr>
        <w:t>Ofertele întîrziate vor fi respinse. da</w:t>
      </w:r>
    </w:p>
    <w:p w14:paraId="1142498E" w14:textId="77777777" w:rsidR="00F658E8" w:rsidRPr="00FF430B" w:rsidRDefault="00F658E8" w:rsidP="00F658E8">
      <w:pPr>
        <w:numPr>
          <w:ilvl w:val="0"/>
          <w:numId w:val="22"/>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370C98DD" w14:textId="77777777" w:rsidR="00F658E8" w:rsidRPr="00FF430B" w:rsidRDefault="00F658E8" w:rsidP="00F658E8">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9512CAD" w14:textId="77777777" w:rsidR="00F658E8" w:rsidRPr="00BF3D50" w:rsidRDefault="00F658E8" w:rsidP="00F658E8">
      <w:pPr>
        <w:numPr>
          <w:ilvl w:val="0"/>
          <w:numId w:val="22"/>
        </w:numPr>
        <w:shd w:val="clear" w:color="auto" w:fill="FFFFFF" w:themeFill="background1"/>
        <w:tabs>
          <w:tab w:val="right" w:pos="284"/>
        </w:tabs>
        <w:spacing w:before="120"/>
        <w:ind w:left="567" w:hanging="567"/>
        <w:contextualSpacing/>
        <w:jc w:val="center"/>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3A2BD33F" w14:textId="77777777" w:rsidR="00F658E8" w:rsidRPr="00FF430B" w:rsidRDefault="00F658E8" w:rsidP="00F658E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E53EF07" w14:textId="77777777" w:rsidR="00F658E8" w:rsidRPr="00FF430B" w:rsidRDefault="00F658E8" w:rsidP="00F658E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505C2E6" w14:textId="77777777" w:rsidR="00F658E8" w:rsidRPr="00FF430B" w:rsidRDefault="00F658E8" w:rsidP="00F658E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912C5DA" w14:textId="77777777" w:rsidR="00F658E8" w:rsidRPr="00FF430B" w:rsidRDefault="00F658E8" w:rsidP="00F658E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03CFCF0" w14:textId="77777777" w:rsidR="00F658E8" w:rsidRPr="00FF430B" w:rsidRDefault="00F658E8" w:rsidP="00F658E8">
      <w:pPr>
        <w:numPr>
          <w:ilvl w:val="0"/>
          <w:numId w:val="2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5EC03444" w14:textId="77777777" w:rsidR="00F658E8" w:rsidRPr="00FF430B" w:rsidRDefault="00F658E8" w:rsidP="00F658E8">
      <w:pPr>
        <w:numPr>
          <w:ilvl w:val="0"/>
          <w:numId w:val="22"/>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0EA1ED92" w14:textId="77777777" w:rsidR="00F658E8" w:rsidRPr="00FF430B" w:rsidRDefault="00F658E8" w:rsidP="00F658E8">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7523BDD9" w14:textId="77777777" w:rsidR="00F658E8" w:rsidRPr="00FF430B" w:rsidRDefault="00F658E8" w:rsidP="00F658E8">
      <w:pPr>
        <w:numPr>
          <w:ilvl w:val="0"/>
          <w:numId w:val="2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28.10.2024</w:t>
      </w:r>
    </w:p>
    <w:p w14:paraId="7737166E" w14:textId="77777777" w:rsidR="00F658E8" w:rsidRDefault="00F658E8" w:rsidP="00F658E8">
      <w:pPr>
        <w:numPr>
          <w:ilvl w:val="0"/>
          <w:numId w:val="2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76469AF" w14:textId="77777777" w:rsidR="00F658E8" w:rsidRPr="00FF430B" w:rsidRDefault="00F658E8" w:rsidP="00F658E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81"/>
        <w:gridCol w:w="3590"/>
      </w:tblGrid>
      <w:tr w:rsidR="00F658E8" w14:paraId="0BE3EBB5" w14:textId="77777777" w:rsidTr="00D71BAD">
        <w:tc>
          <w:tcPr>
            <w:tcW w:w="5305" w:type="dxa"/>
            <w:shd w:val="clear" w:color="auto" w:fill="FFFFFF"/>
          </w:tcPr>
          <w:p w14:paraId="02370B76" w14:textId="77777777" w:rsidR="00F658E8" w:rsidRPr="008D44DD" w:rsidRDefault="00F658E8" w:rsidP="00D71BAD">
            <w:pPr>
              <w:shd w:val="clear" w:color="auto" w:fill="FFFFFF" w:themeFill="background1"/>
              <w:tabs>
                <w:tab w:val="right" w:pos="426"/>
              </w:tabs>
              <w:rPr>
                <w:b/>
                <w:sz w:val="22"/>
                <w:szCs w:val="22"/>
                <w:lang w:eastAsia="ru-RU"/>
              </w:rPr>
            </w:pPr>
            <w:r w:rsidRPr="008D44DD">
              <w:rPr>
                <w:b/>
                <w:sz w:val="22"/>
                <w:szCs w:val="22"/>
                <w:lang w:eastAsia="ru-RU"/>
              </w:rPr>
              <w:t>Denumirea instrumentului electronic</w:t>
            </w:r>
          </w:p>
        </w:tc>
        <w:tc>
          <w:tcPr>
            <w:tcW w:w="3785" w:type="dxa"/>
            <w:shd w:val="clear" w:color="auto" w:fill="FFFFFF"/>
          </w:tcPr>
          <w:p w14:paraId="14BF59C7" w14:textId="77777777" w:rsidR="00F658E8" w:rsidRPr="008D44DD" w:rsidRDefault="00F658E8" w:rsidP="00D71BAD">
            <w:pPr>
              <w:shd w:val="clear" w:color="auto" w:fill="FFFFFF" w:themeFill="background1"/>
              <w:tabs>
                <w:tab w:val="right" w:pos="426"/>
              </w:tabs>
              <w:rPr>
                <w:b/>
                <w:sz w:val="22"/>
                <w:szCs w:val="22"/>
                <w:lang w:eastAsia="ru-RU"/>
              </w:rPr>
            </w:pPr>
            <w:r w:rsidRPr="008D44DD">
              <w:rPr>
                <w:b/>
                <w:sz w:val="22"/>
                <w:szCs w:val="22"/>
                <w:lang w:eastAsia="ru-RU"/>
              </w:rPr>
              <w:t>Se va utiliza/accepta sau nu</w:t>
            </w:r>
          </w:p>
        </w:tc>
      </w:tr>
      <w:tr w:rsidR="00F658E8" w14:paraId="48B933B5" w14:textId="77777777" w:rsidTr="00D71BAD">
        <w:tc>
          <w:tcPr>
            <w:tcW w:w="5305" w:type="dxa"/>
            <w:shd w:val="clear" w:color="auto" w:fill="FFFFFF"/>
          </w:tcPr>
          <w:p w14:paraId="41D64304" w14:textId="77777777" w:rsidR="00F658E8" w:rsidRPr="008D44DD" w:rsidRDefault="00F658E8" w:rsidP="00D71BAD">
            <w:pPr>
              <w:shd w:val="clear" w:color="auto" w:fill="FFFFFF" w:themeFill="background1"/>
              <w:tabs>
                <w:tab w:val="right" w:pos="426"/>
              </w:tabs>
              <w:rPr>
                <w:sz w:val="22"/>
                <w:szCs w:val="22"/>
                <w:lang w:eastAsia="ru-RU"/>
              </w:rPr>
            </w:pPr>
            <w:r w:rsidRPr="008D44DD">
              <w:rPr>
                <w:sz w:val="22"/>
                <w:szCs w:val="22"/>
                <w:lang w:eastAsia="ru-RU"/>
              </w:rPr>
              <w:t>depunerea electronică a ofertelor sau a cererilor de participare</w:t>
            </w:r>
          </w:p>
        </w:tc>
        <w:tc>
          <w:tcPr>
            <w:tcW w:w="3785" w:type="dxa"/>
            <w:shd w:val="clear" w:color="auto" w:fill="FFFFFF"/>
          </w:tcPr>
          <w:p w14:paraId="53D5B623" w14:textId="77777777" w:rsidR="00F658E8" w:rsidRPr="008D44DD" w:rsidRDefault="00F658E8" w:rsidP="00D71BAD">
            <w:pPr>
              <w:shd w:val="clear" w:color="auto" w:fill="FFFFFF" w:themeFill="background1"/>
              <w:tabs>
                <w:tab w:val="right" w:pos="426"/>
              </w:tabs>
              <w:rPr>
                <w:sz w:val="22"/>
                <w:szCs w:val="22"/>
                <w:lang w:eastAsia="ru-RU"/>
              </w:rPr>
            </w:pPr>
            <w:r w:rsidRPr="008D44DD">
              <w:rPr>
                <w:sz w:val="22"/>
                <w:szCs w:val="22"/>
              </w:rPr>
              <w:t>Se va utiliza</w:t>
            </w:r>
          </w:p>
        </w:tc>
      </w:tr>
      <w:tr w:rsidR="00F658E8" w14:paraId="162054AC" w14:textId="77777777" w:rsidTr="00D71BAD">
        <w:tc>
          <w:tcPr>
            <w:tcW w:w="5305" w:type="dxa"/>
            <w:shd w:val="clear" w:color="auto" w:fill="FFFFFF"/>
          </w:tcPr>
          <w:p w14:paraId="04017C2D" w14:textId="77777777" w:rsidR="00F658E8" w:rsidRPr="008D44DD" w:rsidRDefault="00F658E8" w:rsidP="00D71BAD">
            <w:pPr>
              <w:shd w:val="clear" w:color="auto" w:fill="FFFFFF" w:themeFill="background1"/>
              <w:tabs>
                <w:tab w:val="right" w:pos="426"/>
              </w:tabs>
              <w:rPr>
                <w:sz w:val="22"/>
                <w:szCs w:val="22"/>
                <w:lang w:eastAsia="ru-RU"/>
              </w:rPr>
            </w:pPr>
            <w:r w:rsidRPr="008D44DD">
              <w:rPr>
                <w:sz w:val="22"/>
                <w:szCs w:val="22"/>
                <w:lang w:eastAsia="ru-RU"/>
              </w:rPr>
              <w:t>sistemul de comenzi electronice</w:t>
            </w:r>
          </w:p>
        </w:tc>
        <w:tc>
          <w:tcPr>
            <w:tcW w:w="3785" w:type="dxa"/>
            <w:shd w:val="clear" w:color="auto" w:fill="FFFFFF"/>
          </w:tcPr>
          <w:p w14:paraId="48058085" w14:textId="77777777" w:rsidR="00F658E8" w:rsidRPr="008D44DD" w:rsidRDefault="00F658E8" w:rsidP="00D71BAD">
            <w:pPr>
              <w:shd w:val="clear" w:color="auto" w:fill="FFFFFF" w:themeFill="background1"/>
              <w:tabs>
                <w:tab w:val="right" w:pos="426"/>
              </w:tabs>
              <w:rPr>
                <w:sz w:val="22"/>
                <w:szCs w:val="22"/>
                <w:lang w:eastAsia="ru-RU"/>
              </w:rPr>
            </w:pPr>
            <w:r w:rsidRPr="008D44DD">
              <w:rPr>
                <w:sz w:val="22"/>
                <w:szCs w:val="22"/>
                <w:lang w:eastAsia="ru-RU"/>
              </w:rPr>
              <w:t>Nu s</w:t>
            </w:r>
            <w:r w:rsidRPr="008D44DD">
              <w:rPr>
                <w:sz w:val="22"/>
                <w:szCs w:val="22"/>
              </w:rPr>
              <w:t>e va utiliza</w:t>
            </w:r>
          </w:p>
        </w:tc>
      </w:tr>
      <w:tr w:rsidR="00F658E8" w14:paraId="7CEE363D" w14:textId="77777777" w:rsidTr="00D71BAD">
        <w:tc>
          <w:tcPr>
            <w:tcW w:w="5305" w:type="dxa"/>
            <w:shd w:val="clear" w:color="auto" w:fill="FFFFFF"/>
          </w:tcPr>
          <w:p w14:paraId="715D029A" w14:textId="77777777" w:rsidR="00F658E8" w:rsidRPr="008D44DD" w:rsidRDefault="00F658E8" w:rsidP="00D71BAD">
            <w:pPr>
              <w:shd w:val="clear" w:color="auto" w:fill="FFFFFF" w:themeFill="background1"/>
              <w:tabs>
                <w:tab w:val="right" w:pos="426"/>
              </w:tabs>
              <w:rPr>
                <w:sz w:val="22"/>
                <w:szCs w:val="22"/>
                <w:lang w:eastAsia="ru-RU"/>
              </w:rPr>
            </w:pPr>
            <w:r w:rsidRPr="008D44DD">
              <w:rPr>
                <w:sz w:val="22"/>
                <w:szCs w:val="22"/>
                <w:lang w:eastAsia="ru-RU"/>
              </w:rPr>
              <w:t>facturarea electronică</w:t>
            </w:r>
          </w:p>
        </w:tc>
        <w:tc>
          <w:tcPr>
            <w:tcW w:w="3785" w:type="dxa"/>
            <w:shd w:val="clear" w:color="auto" w:fill="FFFFFF"/>
          </w:tcPr>
          <w:p w14:paraId="1839D006" w14:textId="77777777" w:rsidR="00F658E8" w:rsidRPr="008D44DD" w:rsidRDefault="00F658E8" w:rsidP="00D71BAD">
            <w:pPr>
              <w:rPr>
                <w:sz w:val="22"/>
                <w:szCs w:val="22"/>
              </w:rPr>
            </w:pPr>
            <w:r w:rsidRPr="008D44DD">
              <w:rPr>
                <w:sz w:val="22"/>
                <w:szCs w:val="22"/>
              </w:rPr>
              <w:t>Se va utiliza</w:t>
            </w:r>
          </w:p>
        </w:tc>
      </w:tr>
      <w:tr w:rsidR="00F658E8" w14:paraId="36F1ADB0" w14:textId="77777777" w:rsidTr="00D71BAD">
        <w:trPr>
          <w:trHeight w:val="77"/>
        </w:trPr>
        <w:tc>
          <w:tcPr>
            <w:tcW w:w="5305" w:type="dxa"/>
            <w:shd w:val="clear" w:color="auto" w:fill="FFFFFF"/>
          </w:tcPr>
          <w:p w14:paraId="59A3CDFA" w14:textId="77777777" w:rsidR="00F658E8" w:rsidRPr="008D44DD" w:rsidRDefault="00F658E8" w:rsidP="00D71BAD">
            <w:pPr>
              <w:shd w:val="clear" w:color="auto" w:fill="FFFFFF" w:themeFill="background1"/>
              <w:tabs>
                <w:tab w:val="right" w:pos="426"/>
              </w:tabs>
              <w:rPr>
                <w:sz w:val="22"/>
                <w:szCs w:val="22"/>
                <w:lang w:eastAsia="ru-RU"/>
              </w:rPr>
            </w:pPr>
            <w:r w:rsidRPr="008D44DD">
              <w:rPr>
                <w:sz w:val="22"/>
                <w:szCs w:val="22"/>
                <w:lang w:eastAsia="ru-RU"/>
              </w:rPr>
              <w:t>plățile electronice</w:t>
            </w:r>
          </w:p>
        </w:tc>
        <w:tc>
          <w:tcPr>
            <w:tcW w:w="3785" w:type="dxa"/>
            <w:shd w:val="clear" w:color="auto" w:fill="FFFFFF"/>
          </w:tcPr>
          <w:p w14:paraId="7C21C78F" w14:textId="77777777" w:rsidR="00F658E8" w:rsidRPr="008D44DD" w:rsidRDefault="00F658E8" w:rsidP="00D71BAD">
            <w:pPr>
              <w:rPr>
                <w:sz w:val="22"/>
                <w:szCs w:val="22"/>
              </w:rPr>
            </w:pPr>
            <w:r w:rsidRPr="008D44DD">
              <w:rPr>
                <w:sz w:val="22"/>
                <w:szCs w:val="22"/>
              </w:rPr>
              <w:t>Se va utiliza</w:t>
            </w:r>
          </w:p>
        </w:tc>
      </w:tr>
    </w:tbl>
    <w:p w14:paraId="70A112C6" w14:textId="77777777" w:rsidR="00F658E8" w:rsidRPr="00FF430B" w:rsidRDefault="00F658E8" w:rsidP="00F658E8">
      <w:pPr>
        <w:numPr>
          <w:ilvl w:val="0"/>
          <w:numId w:val="22"/>
        </w:numPr>
        <w:shd w:val="clear" w:color="auto" w:fill="FFFFFF" w:themeFill="background1"/>
        <w:tabs>
          <w:tab w:val="right" w:pos="426"/>
        </w:tabs>
        <w:spacing w:before="120"/>
        <w:ind w:left="360"/>
        <w:rPr>
          <w:sz w:val="20"/>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E5A2DF6" w14:textId="77777777" w:rsidR="00F658E8" w:rsidRPr="00FF430B" w:rsidRDefault="00F658E8" w:rsidP="00F658E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4A23646" w14:textId="77777777" w:rsidR="00F658E8" w:rsidRPr="00FF430B" w:rsidRDefault="00F658E8" w:rsidP="00F658E8">
      <w:pPr>
        <w:shd w:val="clear" w:color="auto" w:fill="FFFFFF" w:themeFill="background1"/>
        <w:spacing w:before="120" w:after="120"/>
        <w:rPr>
          <w:b/>
          <w:lang w:eastAsia="ru-RU"/>
        </w:rPr>
      </w:pPr>
    </w:p>
    <w:p w14:paraId="2E08D14E" w14:textId="77777777" w:rsidR="00F658E8" w:rsidRPr="00FF430B" w:rsidRDefault="00F658E8" w:rsidP="00F658E8">
      <w:pPr>
        <w:shd w:val="clear" w:color="auto" w:fill="FFFFFF" w:themeFill="background1"/>
        <w:spacing w:before="120" w:after="120"/>
        <w:rPr>
          <w:b/>
          <w:lang w:eastAsia="ru-RU"/>
        </w:rPr>
      </w:pPr>
    </w:p>
    <w:p w14:paraId="235267D1" w14:textId="77777777" w:rsidR="00F658E8" w:rsidRPr="00FF430B" w:rsidRDefault="00F658E8" w:rsidP="00F658E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bookmarkEnd w:id="45"/>
    <w:p w14:paraId="39344D2C" w14:textId="2118C0A7" w:rsidR="002307CB" w:rsidRDefault="002307CB" w:rsidP="002307CB">
      <w:pPr>
        <w:shd w:val="clear" w:color="auto" w:fill="FFFFFF"/>
        <w:tabs>
          <w:tab w:val="left" w:pos="284"/>
          <w:tab w:val="right" w:pos="426"/>
          <w:tab w:val="left" w:pos="1568"/>
        </w:tabs>
        <w:spacing w:before="120"/>
        <w:ind w:left="284"/>
        <w:jc w:val="both"/>
        <w:rPr>
          <w:b/>
        </w:rPr>
      </w:pPr>
    </w:p>
    <w:p w14:paraId="13241364" w14:textId="77777777" w:rsidR="00206F17" w:rsidRDefault="00206F17" w:rsidP="00206F17">
      <w:pPr>
        <w:tabs>
          <w:tab w:val="left" w:pos="3494"/>
        </w:tabs>
      </w:pPr>
    </w:p>
    <w:p w14:paraId="1F68FB3C" w14:textId="77777777" w:rsidR="000930AB" w:rsidRPr="00FF430B" w:rsidRDefault="000930AB" w:rsidP="00920D85">
      <w:pPr>
        <w:pStyle w:val="Style3"/>
        <w:tabs>
          <w:tab w:val="left" w:pos="567"/>
        </w:tabs>
        <w:spacing w:before="0" w:beforeAutospacing="0" w:after="0"/>
        <w:ind w:left="0" w:firstLine="0"/>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142727F4" w:rsidR="008726D2" w:rsidRDefault="008726D2" w:rsidP="00196AB4">
      <w:pPr>
        <w:spacing w:after="200" w:line="276" w:lineRule="auto"/>
        <w:jc w:val="center"/>
        <w:rPr>
          <w:lang w:eastAsia="zh-CN"/>
        </w:rPr>
      </w:pPr>
      <w:bookmarkStart w:id="49" w:name="_Toc449692097"/>
      <w:bookmarkEnd w:id="48"/>
    </w:p>
    <w:p w14:paraId="3D346D65" w14:textId="1F55868C" w:rsidR="00206F17" w:rsidRDefault="00206F17" w:rsidP="00196AB4">
      <w:pPr>
        <w:spacing w:after="200" w:line="276" w:lineRule="auto"/>
        <w:jc w:val="center"/>
        <w:rPr>
          <w:lang w:eastAsia="zh-CN"/>
        </w:rPr>
      </w:pPr>
    </w:p>
    <w:p w14:paraId="2F176DF2" w14:textId="2BB4D8EE" w:rsidR="00206F17" w:rsidRDefault="00206F17"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086EAB2C" w14:textId="77777777" w:rsidR="002D6E71" w:rsidRPr="00FF430B" w:rsidRDefault="002D6E71" w:rsidP="007170E0">
      <w:pPr>
        <w:rPr>
          <w:rFonts w:eastAsia="PMingLiU"/>
          <w:b/>
          <w:lang w:eastAsia="zh-CN"/>
        </w:rPr>
      </w:pPr>
      <w:bookmarkStart w:id="51" w:name="_Toc449692109"/>
      <w:bookmarkEnd w:id="50"/>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40FFD2DA" w14:textId="77777777" w:rsidR="002D6E71" w:rsidRPr="00FF430B" w:rsidRDefault="002D6E71" w:rsidP="007170E0">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C1C15">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3F5A053" w14:textId="77777777" w:rsidR="00F658E8" w:rsidRDefault="00F658E8" w:rsidP="00F658E8">
      <w:pPr>
        <w:tabs>
          <w:tab w:val="left" w:pos="5460"/>
        </w:tabs>
        <w:ind w:right="567"/>
        <w:rPr>
          <w:b/>
          <w:sz w:val="22"/>
          <w:szCs w:val="22"/>
        </w:rPr>
      </w:pPr>
      <w:r>
        <w:rPr>
          <w:b/>
        </w:rPr>
        <w:t xml:space="preserve">privind </w:t>
      </w:r>
      <w:r w:rsidRPr="004A71C7">
        <w:rPr>
          <w:b/>
          <w:noProof w:val="0"/>
          <w:lang w:eastAsia="ru-RU"/>
        </w:rPr>
        <w:t>achiziționarea l</w:t>
      </w:r>
      <w:r w:rsidRPr="004A71C7">
        <w:rPr>
          <w:b/>
          <w:lang w:val="en-US"/>
        </w:rPr>
        <w:t>ucrărilor de r</w:t>
      </w:r>
      <w:r w:rsidRPr="004A71C7">
        <w:rPr>
          <w:b/>
        </w:rPr>
        <w:t xml:space="preserve">eparatie a unei portiuni a cu imbracaminte din beton de ciment M350 C20/25 str. Eugen Doga in s. Hirtop, </w:t>
      </w:r>
      <w:r w:rsidRPr="004A71C7">
        <w:rPr>
          <w:b/>
          <w:sz w:val="22"/>
          <w:szCs w:val="22"/>
        </w:rPr>
        <w:t>r. Cimișlia</w:t>
      </w:r>
    </w:p>
    <w:p w14:paraId="7114633F" w14:textId="77777777" w:rsidR="00F658E8" w:rsidRPr="004A71C7" w:rsidRDefault="00F658E8" w:rsidP="00F658E8">
      <w:pPr>
        <w:tabs>
          <w:tab w:val="left" w:pos="5460"/>
        </w:tabs>
        <w:ind w:right="567"/>
        <w:rPr>
          <w:b/>
        </w:rPr>
      </w:pPr>
    </w:p>
    <w:p w14:paraId="36305296" w14:textId="77777777" w:rsidR="00F658E8" w:rsidRDefault="00F658E8" w:rsidP="00F658E8">
      <w:pPr>
        <w:tabs>
          <w:tab w:val="left" w:pos="5460"/>
        </w:tabs>
        <w:ind w:right="567"/>
        <w:rPr>
          <w:lang w:eastAsia="ru-RU"/>
        </w:rPr>
      </w:pPr>
      <w:r>
        <w:rPr>
          <w:b/>
          <w:lang w:eastAsia="ru-RU"/>
        </w:rPr>
        <w:t xml:space="preserve">prin procedura de achiziție: </w:t>
      </w:r>
      <w:r>
        <w:rPr>
          <w:lang w:eastAsia="ru-RU"/>
        </w:rPr>
        <w:t xml:space="preserve">COP </w:t>
      </w:r>
    </w:p>
    <w:p w14:paraId="76DD1124" w14:textId="77777777" w:rsidR="00F658E8" w:rsidRDefault="00F658E8" w:rsidP="00F658E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9E78B51" w14:textId="77777777" w:rsidR="00F658E8" w:rsidRDefault="00F658E8" w:rsidP="00F658E8">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hyperlink r:id="rId13" w:history="1">
        <w:r w:rsidRPr="0059762F">
          <w:rPr>
            <w:rStyle w:val="af4"/>
            <w:rFonts w:eastAsia="Calibri"/>
            <w:noProof w:val="0"/>
          </w:rPr>
          <w:t>bap@tender.gov.md</w:t>
        </w:r>
      </w:hyperlink>
    </w:p>
    <w:p w14:paraId="62D85201" w14:textId="77777777" w:rsidR="00F658E8" w:rsidRDefault="00F658E8" w:rsidP="00F658E8">
      <w:pPr>
        <w:shd w:val="clear" w:color="auto" w:fill="FFFFFF" w:themeFill="background1"/>
        <w:tabs>
          <w:tab w:val="left" w:pos="284"/>
          <w:tab w:val="right" w:pos="9531"/>
        </w:tabs>
        <w:spacing w:before="120"/>
        <w:ind w:left="284"/>
        <w:rPr>
          <w:b/>
          <w:noProof w:val="0"/>
          <w:lang w:eastAsia="ru-RU"/>
        </w:rPr>
      </w:pPr>
    </w:p>
    <w:p w14:paraId="1FCED751" w14:textId="77777777" w:rsidR="00F658E8" w:rsidRDefault="00F658E8" w:rsidP="00F658E8">
      <w:pPr>
        <w:pStyle w:val="a"/>
        <w:numPr>
          <w:ilvl w:val="0"/>
          <w:numId w:val="32"/>
        </w:numPr>
        <w:spacing w:line="360" w:lineRule="auto"/>
        <w:rPr>
          <w:sz w:val="32"/>
          <w:szCs w:val="3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sz w:val="22"/>
          <w:szCs w:val="22"/>
          <w:u w:val="single"/>
        </w:rPr>
        <w:t>Primăria</w:t>
      </w:r>
      <w:proofErr w:type="spellEnd"/>
      <w:r>
        <w:rPr>
          <w:sz w:val="22"/>
          <w:szCs w:val="22"/>
          <w:u w:val="single"/>
        </w:rPr>
        <w:t xml:space="preserve"> </w:t>
      </w:r>
      <w:proofErr w:type="spellStart"/>
      <w:r>
        <w:rPr>
          <w:sz w:val="22"/>
          <w:szCs w:val="22"/>
          <w:u w:val="single"/>
        </w:rPr>
        <w:t>comunei</w:t>
      </w:r>
      <w:proofErr w:type="spellEnd"/>
      <w:r>
        <w:rPr>
          <w:sz w:val="22"/>
          <w:szCs w:val="22"/>
          <w:u w:val="single"/>
        </w:rPr>
        <w:t xml:space="preserve"> </w:t>
      </w:r>
      <w:proofErr w:type="spellStart"/>
      <w:r>
        <w:rPr>
          <w:sz w:val="22"/>
          <w:szCs w:val="22"/>
          <w:u w:val="single"/>
        </w:rPr>
        <w:t>Hîrtop</w:t>
      </w:r>
      <w:proofErr w:type="spellEnd"/>
      <w:r>
        <w:rPr>
          <w:sz w:val="22"/>
          <w:szCs w:val="22"/>
          <w:u w:val="single"/>
        </w:rPr>
        <w:t xml:space="preserve">, r. </w:t>
      </w:r>
      <w:proofErr w:type="spellStart"/>
      <w:r>
        <w:rPr>
          <w:sz w:val="22"/>
          <w:szCs w:val="22"/>
          <w:u w:val="single"/>
        </w:rPr>
        <w:t>Cimișlia</w:t>
      </w:r>
      <w:proofErr w:type="spellEnd"/>
      <w:r>
        <w:rPr>
          <w:b/>
        </w:rPr>
        <w:t xml:space="preserve"> </w:t>
      </w:r>
    </w:p>
    <w:p w14:paraId="5D2707EE" w14:textId="77777777" w:rsidR="00F658E8" w:rsidRDefault="00F658E8" w:rsidP="00F658E8">
      <w:pPr>
        <w:pStyle w:val="a"/>
        <w:numPr>
          <w:ilvl w:val="0"/>
          <w:numId w:val="32"/>
        </w:numPr>
        <w:tabs>
          <w:tab w:val="left" w:pos="284"/>
          <w:tab w:val="right" w:pos="9531"/>
        </w:tabs>
        <w:spacing w:before="120"/>
        <w:rPr>
          <w:b/>
          <w:sz w:val="22"/>
          <w:szCs w:val="22"/>
        </w:rPr>
      </w:pPr>
      <w:r>
        <w:rPr>
          <w:b/>
        </w:rPr>
        <w:t xml:space="preserve">IDNO: </w:t>
      </w:r>
      <w:r>
        <w:rPr>
          <w:sz w:val="22"/>
          <w:szCs w:val="22"/>
          <w:u w:val="single"/>
        </w:rPr>
        <w:t>1007601005888</w:t>
      </w:r>
    </w:p>
    <w:p w14:paraId="3D681692" w14:textId="77777777" w:rsidR="00F658E8" w:rsidRDefault="00F658E8" w:rsidP="00F658E8">
      <w:pPr>
        <w:numPr>
          <w:ilvl w:val="0"/>
          <w:numId w:val="32"/>
        </w:numPr>
        <w:tabs>
          <w:tab w:val="left" w:pos="284"/>
          <w:tab w:val="right" w:pos="9531"/>
        </w:tabs>
        <w:spacing w:before="120"/>
        <w:ind w:left="284" w:hanging="284"/>
        <w:rPr>
          <w:b/>
          <w:sz w:val="22"/>
          <w:szCs w:val="22"/>
          <w:lang w:val="en-US"/>
        </w:rPr>
      </w:pPr>
      <w:r>
        <w:rPr>
          <w:b/>
          <w:sz w:val="22"/>
          <w:szCs w:val="22"/>
          <w:lang w:val="en-US"/>
        </w:rPr>
        <w:t xml:space="preserve">Adresa: </w:t>
      </w:r>
      <w:r>
        <w:rPr>
          <w:sz w:val="22"/>
          <w:szCs w:val="22"/>
          <w:u w:val="single"/>
          <w:lang w:val="en-US"/>
        </w:rPr>
        <w:t>s. Hîrtop, r-nul Cimișlia,</w:t>
      </w:r>
    </w:p>
    <w:p w14:paraId="5D36A219" w14:textId="77777777" w:rsidR="00F658E8" w:rsidRPr="0085699C" w:rsidRDefault="00F658E8" w:rsidP="00F658E8">
      <w:pPr>
        <w:numPr>
          <w:ilvl w:val="0"/>
          <w:numId w:val="32"/>
        </w:numPr>
        <w:tabs>
          <w:tab w:val="left" w:pos="284"/>
          <w:tab w:val="right" w:pos="9531"/>
        </w:tabs>
        <w:spacing w:before="120"/>
        <w:ind w:left="284" w:hanging="284"/>
        <w:rPr>
          <w:b/>
          <w:sz w:val="22"/>
          <w:szCs w:val="22"/>
          <w:lang w:val="en-US"/>
        </w:rPr>
      </w:pPr>
      <w:r>
        <w:rPr>
          <w:b/>
          <w:sz w:val="22"/>
          <w:szCs w:val="22"/>
          <w:lang w:val="en-US"/>
        </w:rPr>
        <w:t xml:space="preserve">Numărul de telefon/fax: 069328370 </w:t>
      </w:r>
      <w:r>
        <w:t>Contabil șef 069448870 Iuliana Tîrnovan</w:t>
      </w:r>
    </w:p>
    <w:p w14:paraId="13F588BA" w14:textId="77777777" w:rsidR="00F658E8" w:rsidRDefault="00F658E8" w:rsidP="00F658E8">
      <w:pPr>
        <w:pStyle w:val="a"/>
        <w:numPr>
          <w:ilvl w:val="0"/>
          <w:numId w:val="32"/>
        </w:numPr>
        <w:shd w:val="clear" w:color="auto" w:fill="FFFFFF"/>
        <w:tabs>
          <w:tab w:val="left" w:pos="284"/>
          <w:tab w:val="right" w:pos="9531"/>
        </w:tabs>
        <w:spacing w:before="120"/>
        <w:rPr>
          <w:rStyle w:val="af4"/>
        </w:rPr>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t>primariahirtop@mail.ru</w:t>
      </w: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2A87E0E9" w:rsidR="00460653" w:rsidRPr="00DF0B9F" w:rsidRDefault="00460653" w:rsidP="00385C85">
            <w:pPr>
              <w:pStyle w:val="af3"/>
              <w:tabs>
                <w:tab w:val="left" w:pos="567"/>
                <w:tab w:val="right" w:pos="9531"/>
              </w:tabs>
              <w:ind w:firstLine="0"/>
              <w:rPr>
                <w:lang w:val="en-US"/>
              </w:rPr>
            </w:pPr>
            <w:proofErr w:type="spellStart"/>
            <w:r w:rsidRPr="000D4392">
              <w:rPr>
                <w:lang w:val="en-US"/>
              </w:rPr>
              <w:lastRenderedPageBreak/>
              <w:t>Prezentul</w:t>
            </w:r>
            <w:proofErr w:type="spellEnd"/>
            <w:r w:rsidRPr="000D4392">
              <w:rPr>
                <w:lang w:val="en-US"/>
              </w:rPr>
              <w:t xml:space="preserve"> contract </w:t>
            </w:r>
            <w:proofErr w:type="spellStart"/>
            <w:r w:rsidRPr="000D4392">
              <w:rPr>
                <w:lang w:val="en-US"/>
              </w:rPr>
              <w:t>este</w:t>
            </w:r>
            <w:proofErr w:type="spellEnd"/>
            <w:r w:rsidRPr="000D4392">
              <w:rPr>
                <w:lang w:val="en-US"/>
              </w:rPr>
              <w:t xml:space="preserve"> </w:t>
            </w:r>
            <w:proofErr w:type="spellStart"/>
            <w:r w:rsidRPr="000D4392">
              <w:rPr>
                <w:lang w:val="en-US"/>
              </w:rPr>
              <w:t>încheiat</w:t>
            </w:r>
            <w:proofErr w:type="spellEnd"/>
            <w:r w:rsidRPr="000D4392">
              <w:rPr>
                <w:lang w:val="en-US"/>
              </w:rPr>
              <w:t xml:space="preserve"> </w:t>
            </w:r>
            <w:proofErr w:type="spellStart"/>
            <w:r w:rsidRPr="000D4392">
              <w:rPr>
                <w:lang w:val="en-US"/>
              </w:rPr>
              <w:t>în</w:t>
            </w:r>
            <w:proofErr w:type="spellEnd"/>
            <w:r w:rsidRPr="000D4392">
              <w:rPr>
                <w:lang w:val="en-US"/>
              </w:rPr>
              <w:t xml:space="preserve"> </w:t>
            </w:r>
            <w:proofErr w:type="spellStart"/>
            <w:r w:rsidRPr="000D4392">
              <w:rPr>
                <w:lang w:val="en-US"/>
              </w:rPr>
              <w:t>urma</w:t>
            </w:r>
            <w:proofErr w:type="spellEnd"/>
            <w:r w:rsidRPr="000D4392">
              <w:rPr>
                <w:lang w:val="en-US"/>
              </w:rPr>
              <w:t xml:space="preserve"> </w:t>
            </w:r>
            <w:proofErr w:type="spellStart"/>
            <w:r w:rsidRPr="000D4392">
              <w:rPr>
                <w:lang w:val="en-US"/>
              </w:rPr>
              <w:t>procedurii</w:t>
            </w:r>
            <w:proofErr w:type="spellEnd"/>
            <w:r w:rsidRPr="000D4392">
              <w:rPr>
                <w:lang w:val="en-US"/>
              </w:rPr>
              <w:t xml:space="preserve"> de </w:t>
            </w:r>
            <w:proofErr w:type="spellStart"/>
            <w:r w:rsidRPr="000D4392">
              <w:rPr>
                <w:lang w:val="en-US"/>
              </w:rPr>
              <w:t>achiziție</w:t>
            </w:r>
            <w:proofErr w:type="spellEnd"/>
            <w:r w:rsidRPr="000D4392">
              <w:rPr>
                <w:lang w:val="en-US"/>
              </w:rPr>
              <w:t xml:space="preserve"> nr. </w:t>
            </w:r>
            <w:r w:rsidRPr="004625C8">
              <w:rPr>
                <w:lang w:val="en-US"/>
              </w:rPr>
              <w:t xml:space="preserve">________________ din data___________________, </w:t>
            </w:r>
            <w:proofErr w:type="spellStart"/>
            <w:r w:rsidRPr="004625C8">
              <w:rPr>
                <w:lang w:val="en-US"/>
              </w:rPr>
              <w:t>între</w:t>
            </w:r>
            <w:proofErr w:type="spellEnd"/>
            <w:r w:rsidR="009027A8" w:rsidRPr="004625C8">
              <w:rPr>
                <w:lang w:val="en-US"/>
              </w:rPr>
              <w:t xml:space="preserve"> </w:t>
            </w:r>
            <w:proofErr w:type="spellStart"/>
            <w:r w:rsidR="00AB6C0F" w:rsidRPr="00AB6C0F">
              <w:rPr>
                <w:sz w:val="22"/>
                <w:szCs w:val="22"/>
                <w:u w:val="single"/>
                <w:lang w:val="en-US"/>
              </w:rPr>
              <w:t>Primăria</w:t>
            </w:r>
            <w:proofErr w:type="spellEnd"/>
            <w:r w:rsidR="00AB6C0F" w:rsidRPr="00AB6C0F">
              <w:rPr>
                <w:sz w:val="22"/>
                <w:szCs w:val="22"/>
                <w:u w:val="single"/>
                <w:lang w:val="en-US"/>
              </w:rPr>
              <w:t xml:space="preserve"> </w:t>
            </w:r>
            <w:proofErr w:type="spellStart"/>
            <w:r w:rsidR="00AB6C0F" w:rsidRPr="00AB6C0F">
              <w:rPr>
                <w:sz w:val="22"/>
                <w:szCs w:val="22"/>
                <w:u w:val="single"/>
                <w:lang w:val="en-US"/>
              </w:rPr>
              <w:t>comunei</w:t>
            </w:r>
            <w:proofErr w:type="spellEnd"/>
            <w:r w:rsidR="00AB6C0F" w:rsidRPr="00AB6C0F">
              <w:rPr>
                <w:sz w:val="22"/>
                <w:szCs w:val="22"/>
                <w:u w:val="single"/>
                <w:lang w:val="en-US"/>
              </w:rPr>
              <w:t xml:space="preserve"> </w:t>
            </w:r>
            <w:proofErr w:type="spellStart"/>
            <w:r w:rsidR="00AB6C0F" w:rsidRPr="00AB6C0F">
              <w:rPr>
                <w:sz w:val="22"/>
                <w:szCs w:val="22"/>
                <w:u w:val="single"/>
                <w:lang w:val="en-US"/>
              </w:rPr>
              <w:t>Hîrtop</w:t>
            </w:r>
            <w:proofErr w:type="spellEnd"/>
            <w:r w:rsidR="00AB6C0F" w:rsidRPr="00AB6C0F">
              <w:rPr>
                <w:sz w:val="22"/>
                <w:szCs w:val="22"/>
                <w:u w:val="single"/>
                <w:lang w:val="en-US"/>
              </w:rPr>
              <w:t xml:space="preserve">, r. </w:t>
            </w:r>
            <w:proofErr w:type="spellStart"/>
            <w:r w:rsidR="00AB6C0F" w:rsidRPr="00AB6C0F">
              <w:rPr>
                <w:sz w:val="22"/>
                <w:szCs w:val="22"/>
                <w:u w:val="single"/>
                <w:lang w:val="en-US"/>
              </w:rPr>
              <w:t>Cimișlia</w:t>
            </w:r>
            <w:proofErr w:type="spellEnd"/>
            <w:r w:rsidR="00AB6C0F" w:rsidRPr="00AB6C0F">
              <w:rPr>
                <w:b/>
                <w:lang w:val="en-US"/>
              </w:rPr>
              <w:t xml:space="preserve"> </w:t>
            </w:r>
            <w:r w:rsidRPr="004625C8">
              <w:rPr>
                <w:lang w:val="en-US"/>
              </w:rPr>
              <w:t xml:space="preserve">_, cu </w:t>
            </w:r>
            <w:proofErr w:type="spellStart"/>
            <w:r w:rsidRPr="004625C8">
              <w:rPr>
                <w:lang w:val="en-US"/>
              </w:rPr>
              <w:t>sediul</w:t>
            </w:r>
            <w:proofErr w:type="spellEnd"/>
            <w:r w:rsidR="00410D58" w:rsidRPr="004625C8">
              <w:rPr>
                <w:lang w:val="en-US"/>
              </w:rPr>
              <w:t xml:space="preserve">   </w:t>
            </w:r>
            <w:r w:rsidR="00AB6C0F">
              <w:rPr>
                <w:sz w:val="22"/>
                <w:szCs w:val="22"/>
                <w:u w:val="single"/>
                <w:lang w:val="en-US"/>
              </w:rPr>
              <w:t>__________________</w:t>
            </w:r>
            <w:r w:rsidR="004625C8" w:rsidRPr="004625C8">
              <w:rPr>
                <w:lang w:val="en-US"/>
              </w:rPr>
              <w:t xml:space="preserve">, </w:t>
            </w:r>
            <w:proofErr w:type="spellStart"/>
            <w:r w:rsidRPr="004625C8">
              <w:rPr>
                <w:lang w:val="en-US"/>
              </w:rPr>
              <w:t>telefon</w:t>
            </w:r>
            <w:proofErr w:type="spellEnd"/>
            <w:r w:rsidRPr="004625C8">
              <w:rPr>
                <w:lang w:val="en-US"/>
              </w:rPr>
              <w:t>:</w:t>
            </w:r>
            <w:r w:rsidR="00410D58" w:rsidRPr="004625C8">
              <w:rPr>
                <w:lang w:val="en-US"/>
              </w:rPr>
              <w:t xml:space="preserve"> </w:t>
            </w:r>
            <w:r w:rsidR="00AB6C0F">
              <w:rPr>
                <w:b/>
                <w:u w:val="single"/>
                <w:lang w:val="en-US"/>
              </w:rPr>
              <w:t>________________</w:t>
            </w:r>
            <w:r w:rsidRPr="004625C8">
              <w:rPr>
                <w:lang w:val="en-US"/>
              </w:rPr>
              <w:t xml:space="preserve">, </w:t>
            </w:r>
            <w:r w:rsidR="009157BF" w:rsidRPr="004625C8">
              <w:rPr>
                <w:lang w:val="en-US"/>
              </w:rPr>
              <w:t>IDNO</w:t>
            </w:r>
            <w:r w:rsidRPr="004625C8">
              <w:rPr>
                <w:lang w:val="en-US"/>
              </w:rPr>
              <w:t xml:space="preserve"> </w:t>
            </w:r>
            <w:r w:rsidR="00AB6C0F">
              <w:rPr>
                <w:b/>
                <w:u w:val="single"/>
                <w:lang w:val="en-US"/>
              </w:rPr>
              <w:t>________________</w:t>
            </w:r>
            <w:r w:rsidR="00B51B6E" w:rsidRPr="000F4D92">
              <w:rPr>
                <w:lang w:val="ro-RO"/>
              </w:rPr>
              <w:t xml:space="preserve"> </w:t>
            </w:r>
            <w:proofErr w:type="spellStart"/>
            <w:r w:rsidR="00B51B6E" w:rsidRPr="00DF0B9F">
              <w:rPr>
                <w:lang w:val="en-US"/>
              </w:rPr>
              <w:t>reprezentat</w:t>
            </w:r>
            <w:proofErr w:type="spellEnd"/>
            <w:r w:rsidR="00B51B6E" w:rsidRPr="00DF0B9F">
              <w:rPr>
                <w:lang w:val="en-US"/>
              </w:rPr>
              <w:t xml:space="preserve"> </w:t>
            </w:r>
            <w:proofErr w:type="spellStart"/>
            <w:r w:rsidR="00B51B6E" w:rsidRPr="00DF0B9F">
              <w:rPr>
                <w:lang w:val="en-US"/>
              </w:rPr>
              <w:t>prin</w:t>
            </w:r>
            <w:proofErr w:type="spellEnd"/>
            <w:r w:rsidR="00B51B6E" w:rsidRPr="00DF0B9F">
              <w:rPr>
                <w:lang w:val="en-US"/>
              </w:rPr>
              <w:t xml:space="preserve"> </w:t>
            </w:r>
            <w:proofErr w:type="spellStart"/>
            <w:r w:rsidR="009027A8">
              <w:rPr>
                <w:lang w:val="en-US"/>
              </w:rPr>
              <w:t>primar</w:t>
            </w:r>
            <w:proofErr w:type="spellEnd"/>
            <w:r w:rsidR="009027A8">
              <w:rPr>
                <w:lang w:val="en-US"/>
              </w:rPr>
              <w:t>_______________________</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C83D26C" w:rsidR="00460653" w:rsidRPr="004479B6" w:rsidRDefault="00A156C0" w:rsidP="004479B6">
            <w:pPr>
              <w:pStyle w:val="a"/>
              <w:shd w:val="clear" w:color="auto" w:fill="FFFFFF" w:themeFill="background1"/>
              <w:spacing w:before="120"/>
              <w:rPr>
                <w:lang w:val="ro-RO" w:eastAsia="ru-RU"/>
              </w:rPr>
            </w:pPr>
            <w:r w:rsidRPr="00FF430B">
              <w:t xml:space="preserve">1.1. </w:t>
            </w:r>
            <w:proofErr w:type="spellStart"/>
            <w:r w:rsidR="00460653" w:rsidRPr="00FF430B">
              <w:t>Ant</w:t>
            </w:r>
            <w:r w:rsidR="009027A8">
              <w:t>reprenorul</w:t>
            </w:r>
            <w:proofErr w:type="spellEnd"/>
            <w:r w:rsidR="009027A8">
              <w:t xml:space="preserve"> se </w:t>
            </w:r>
            <w:proofErr w:type="spellStart"/>
            <w:r w:rsidR="009027A8">
              <w:t>obligă</w:t>
            </w:r>
            <w:proofErr w:type="spellEnd"/>
            <w:r w:rsidR="009027A8">
              <w:t xml:space="preserve"> </w:t>
            </w:r>
            <w:proofErr w:type="spellStart"/>
            <w:r w:rsidR="009027A8">
              <w:t>să</w:t>
            </w:r>
            <w:proofErr w:type="spellEnd"/>
            <w:r w:rsidR="009027A8">
              <w:t xml:space="preserve"> execute</w:t>
            </w:r>
            <w:r w:rsidR="00460653" w:rsidRPr="00FF430B">
              <w:rPr>
                <w:i/>
              </w:rPr>
              <w:t xml:space="preserve"> </w:t>
            </w:r>
            <w:r w:rsidR="00410D58">
              <w:rPr>
                <w:b/>
                <w:lang w:eastAsia="ru-RU"/>
              </w:rPr>
              <w:t xml:space="preserve"> </w:t>
            </w:r>
            <w:proofErr w:type="spellStart"/>
            <w:r w:rsidR="00674381" w:rsidRPr="004A71C7">
              <w:rPr>
                <w:b/>
                <w:lang w:eastAsia="ru-RU"/>
              </w:rPr>
              <w:t>l</w:t>
            </w:r>
            <w:r w:rsidR="00674381" w:rsidRPr="004A71C7">
              <w:rPr>
                <w:b/>
              </w:rPr>
              <w:t>ucrăril</w:t>
            </w:r>
            <w:r w:rsidR="00674381">
              <w:rPr>
                <w:b/>
              </w:rPr>
              <w:t>e</w:t>
            </w:r>
            <w:proofErr w:type="spellEnd"/>
            <w:r w:rsidR="00674381">
              <w:rPr>
                <w:b/>
              </w:rPr>
              <w:t xml:space="preserve"> </w:t>
            </w:r>
            <w:r w:rsidR="00674381" w:rsidRPr="004A71C7">
              <w:rPr>
                <w:b/>
              </w:rPr>
              <w:t xml:space="preserve">de </w:t>
            </w:r>
            <w:proofErr w:type="spellStart"/>
            <w:r w:rsidR="00674381" w:rsidRPr="004A71C7">
              <w:rPr>
                <w:b/>
              </w:rPr>
              <w:t>reparatie</w:t>
            </w:r>
            <w:proofErr w:type="spellEnd"/>
            <w:r w:rsidR="00674381" w:rsidRPr="004A71C7">
              <w:rPr>
                <w:b/>
              </w:rPr>
              <w:t xml:space="preserve"> a </w:t>
            </w:r>
            <w:proofErr w:type="spellStart"/>
            <w:r w:rsidR="00674381" w:rsidRPr="004A71C7">
              <w:rPr>
                <w:b/>
              </w:rPr>
              <w:t>unei</w:t>
            </w:r>
            <w:proofErr w:type="spellEnd"/>
            <w:r w:rsidR="00674381" w:rsidRPr="004A71C7">
              <w:rPr>
                <w:b/>
              </w:rPr>
              <w:t xml:space="preserve"> </w:t>
            </w:r>
            <w:proofErr w:type="spellStart"/>
            <w:r w:rsidR="00674381" w:rsidRPr="004A71C7">
              <w:rPr>
                <w:b/>
              </w:rPr>
              <w:t>portiuni</w:t>
            </w:r>
            <w:proofErr w:type="spellEnd"/>
            <w:r w:rsidR="00674381" w:rsidRPr="004A71C7">
              <w:rPr>
                <w:b/>
              </w:rPr>
              <w:t xml:space="preserve"> a cu </w:t>
            </w:r>
            <w:proofErr w:type="spellStart"/>
            <w:r w:rsidR="00674381" w:rsidRPr="004A71C7">
              <w:rPr>
                <w:b/>
              </w:rPr>
              <w:t>imbracaminte</w:t>
            </w:r>
            <w:proofErr w:type="spellEnd"/>
            <w:r w:rsidR="00674381" w:rsidRPr="004A71C7">
              <w:rPr>
                <w:b/>
              </w:rPr>
              <w:t xml:space="preserve"> din </w:t>
            </w:r>
            <w:proofErr w:type="spellStart"/>
            <w:r w:rsidR="00674381" w:rsidRPr="004A71C7">
              <w:rPr>
                <w:b/>
              </w:rPr>
              <w:t>beton</w:t>
            </w:r>
            <w:proofErr w:type="spellEnd"/>
            <w:r w:rsidR="00674381" w:rsidRPr="004A71C7">
              <w:rPr>
                <w:b/>
              </w:rPr>
              <w:t xml:space="preserve"> de </w:t>
            </w:r>
            <w:proofErr w:type="spellStart"/>
            <w:r w:rsidR="00674381" w:rsidRPr="004A71C7">
              <w:rPr>
                <w:b/>
              </w:rPr>
              <w:t>ciment</w:t>
            </w:r>
            <w:proofErr w:type="spellEnd"/>
            <w:r w:rsidR="00674381" w:rsidRPr="004A71C7">
              <w:rPr>
                <w:b/>
              </w:rPr>
              <w:t xml:space="preserve"> M350 C20/25 str. Eugen </w:t>
            </w:r>
            <w:proofErr w:type="spellStart"/>
            <w:r w:rsidR="00674381" w:rsidRPr="004A71C7">
              <w:rPr>
                <w:b/>
              </w:rPr>
              <w:t>Doga</w:t>
            </w:r>
            <w:proofErr w:type="spellEnd"/>
            <w:r w:rsidR="00674381" w:rsidRPr="004A71C7">
              <w:rPr>
                <w:b/>
              </w:rPr>
              <w:t xml:space="preserve"> in s. </w:t>
            </w:r>
            <w:proofErr w:type="spellStart"/>
            <w:r w:rsidR="00674381" w:rsidRPr="004A71C7">
              <w:rPr>
                <w:b/>
              </w:rPr>
              <w:t>Hirtop</w:t>
            </w:r>
            <w:proofErr w:type="spellEnd"/>
            <w:r w:rsidR="00674381" w:rsidRPr="004A71C7">
              <w:rPr>
                <w:b/>
              </w:rPr>
              <w:t xml:space="preserve">, </w:t>
            </w:r>
            <w:r w:rsidR="00674381" w:rsidRPr="004A71C7">
              <w:rPr>
                <w:b/>
                <w:sz w:val="22"/>
                <w:szCs w:val="22"/>
              </w:rPr>
              <w:t xml:space="preserve">r. </w:t>
            </w:r>
            <w:proofErr w:type="spellStart"/>
            <w:r w:rsidR="00674381" w:rsidRPr="004A71C7">
              <w:rPr>
                <w:b/>
                <w:sz w:val="22"/>
                <w:szCs w:val="22"/>
              </w:rPr>
              <w:t>Cimișlia</w:t>
            </w:r>
            <w:proofErr w:type="spellEnd"/>
            <w:r w:rsidR="004479B6">
              <w:rPr>
                <w:b/>
                <w:bCs/>
              </w:rPr>
              <w:t xml:space="preserve">, </w:t>
            </w:r>
            <w:proofErr w:type="spellStart"/>
            <w:r w:rsidR="00460653" w:rsidRPr="00FF430B">
              <w:t>în</w:t>
            </w:r>
            <w:proofErr w:type="spellEnd"/>
            <w:r w:rsidR="00460653" w:rsidRPr="00FF430B">
              <w:t xml:space="preserve"> </w:t>
            </w:r>
            <w:proofErr w:type="spellStart"/>
            <w:r w:rsidR="00460653" w:rsidRPr="00FF430B">
              <w:t>conformitate</w:t>
            </w:r>
            <w:proofErr w:type="spellEnd"/>
            <w:r w:rsidR="00460653" w:rsidRPr="00FF430B">
              <w:t xml:space="preserve"> cu </w:t>
            </w:r>
            <w:proofErr w:type="spellStart"/>
            <w:r w:rsidR="00A101F6" w:rsidRPr="00FF430B">
              <w:t>prevederile</w:t>
            </w:r>
            <w:proofErr w:type="spellEnd"/>
            <w:r w:rsidR="00A101F6" w:rsidRPr="00FF430B">
              <w:t xml:space="preserve"> </w:t>
            </w:r>
            <w:proofErr w:type="spellStart"/>
            <w:r w:rsidR="00A101F6" w:rsidRPr="00FF430B">
              <w:t>proiectului</w:t>
            </w:r>
            <w:proofErr w:type="spellEnd"/>
            <w:r w:rsidR="00A101F6" w:rsidRPr="00FF430B">
              <w:t xml:space="preserve"> </w:t>
            </w:r>
            <w:proofErr w:type="spellStart"/>
            <w:r w:rsidR="00A101F6" w:rsidRPr="00FF430B">
              <w:t>tehnic</w:t>
            </w:r>
            <w:proofErr w:type="spellEnd"/>
            <w:r w:rsidR="00A101F6" w:rsidRPr="00FF430B">
              <w:t xml:space="preserve">, </w:t>
            </w:r>
            <w:r w:rsidR="00460653" w:rsidRPr="00FF430B">
              <w:t xml:space="preserve">cu </w:t>
            </w:r>
            <w:proofErr w:type="spellStart"/>
            <w:r w:rsidR="00460653" w:rsidRPr="00FF430B">
              <w:t>detaliile</w:t>
            </w:r>
            <w:proofErr w:type="spellEnd"/>
            <w:r w:rsidR="00460653" w:rsidRPr="00FF430B">
              <w:t xml:space="preserve"> de </w:t>
            </w:r>
            <w:proofErr w:type="spellStart"/>
            <w:r w:rsidR="00460653" w:rsidRPr="00FF430B">
              <w:t>execuţie</w:t>
            </w:r>
            <w:proofErr w:type="spellEnd"/>
            <w:r w:rsidR="00460653" w:rsidRPr="00FF430B">
              <w:t xml:space="preserve">, precum </w:t>
            </w:r>
            <w:proofErr w:type="spellStart"/>
            <w:r w:rsidR="00460653" w:rsidRPr="00FF430B">
              <w:t>şi</w:t>
            </w:r>
            <w:proofErr w:type="spellEnd"/>
            <w:r w:rsidR="00460653" w:rsidRPr="00FF430B">
              <w:t xml:space="preserve"> </w:t>
            </w:r>
            <w:r w:rsidR="009157BF" w:rsidRPr="00FF430B">
              <w:t xml:space="preserve">cu </w:t>
            </w:r>
            <w:proofErr w:type="spellStart"/>
            <w:r w:rsidR="009157BF" w:rsidRPr="00FF430B">
              <w:t>normativele</w:t>
            </w:r>
            <w:proofErr w:type="spellEnd"/>
            <w:r w:rsidR="00460653" w:rsidRPr="00FF430B">
              <w:t xml:space="preserve">, </w:t>
            </w:r>
            <w:proofErr w:type="spellStart"/>
            <w:r w:rsidR="009157BF" w:rsidRPr="00FF430B">
              <w:t>standardele</w:t>
            </w:r>
            <w:proofErr w:type="spellEnd"/>
            <w:r w:rsidR="009E719D" w:rsidRPr="00FF430B">
              <w:t xml:space="preserve"> </w:t>
            </w:r>
            <w:proofErr w:type="spellStart"/>
            <w:r w:rsidR="00460653" w:rsidRPr="00FF430B">
              <w:t>şi</w:t>
            </w:r>
            <w:proofErr w:type="spellEnd"/>
            <w:r w:rsidR="009E719D" w:rsidRPr="00FF430B">
              <w:t xml:space="preserve"> </w:t>
            </w:r>
            <w:proofErr w:type="spellStart"/>
            <w:r w:rsidR="009157BF" w:rsidRPr="00FF430B">
              <w:t>prescripţiile</w:t>
            </w:r>
            <w:proofErr w:type="spellEnd"/>
            <w:r w:rsidR="009E719D" w:rsidRPr="00FF430B">
              <w:t xml:space="preserve"> </w:t>
            </w:r>
            <w:proofErr w:type="spellStart"/>
            <w:r w:rsidR="00460653" w:rsidRPr="00FF430B">
              <w:t>tehnice</w:t>
            </w:r>
            <w:proofErr w:type="spellEnd"/>
            <w:r w:rsidR="00460653" w:rsidRPr="00FF430B">
              <w:t>.</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B65C34C"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proofErr w:type="spellStart"/>
            <w:r w:rsidR="009F76D6">
              <w:rPr>
                <w:lang w:val="en-US"/>
              </w:rPr>
              <w:t>pina</w:t>
            </w:r>
            <w:proofErr w:type="spellEnd"/>
            <w:r w:rsidR="009F76D6">
              <w:rPr>
                <w:lang w:val="en-US"/>
              </w:rPr>
              <w:t xml:space="preserve"> la </w:t>
            </w:r>
            <w:bookmarkStart w:id="64" w:name="_GoBack"/>
            <w:bookmarkEnd w:id="64"/>
            <w:r w:rsidR="009F76D6">
              <w:rPr>
                <w:lang w:val="en-US"/>
              </w:rPr>
              <w:t>31.05.2024</w:t>
            </w:r>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6C1C15">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6C1C15">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6C1C15">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6C1C15">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 xml:space="preserve">şi remediate din contul Antreprenorului, stabilindu-se termenele necesare pentru finalizare sau remediere. După constatarea </w:t>
            </w:r>
            <w:r w:rsidR="00460653" w:rsidRPr="00FF430B">
              <w:lastRenderedPageBreak/>
              <w:t>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6C1C15">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6C1C15">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6C1C15">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6C1C15">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lastRenderedPageBreak/>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6C1C15">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6C1C15">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6C1C15">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6C1C15">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6C1C15">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6C1C15">
            <w:pPr>
              <w:pStyle w:val="a"/>
              <w:numPr>
                <w:ilvl w:val="0"/>
                <w:numId w:val="12"/>
              </w:numPr>
              <w:tabs>
                <w:tab w:val="clear" w:pos="1134"/>
                <w:tab w:val="left" w:pos="3480"/>
              </w:tabs>
              <w:spacing w:line="276" w:lineRule="auto"/>
              <w:ind w:left="0"/>
              <w:contextualSpacing/>
            </w:pPr>
            <w:r w:rsidRPr="00FF430B">
              <w:rPr>
                <w:b/>
              </w:rPr>
              <w:lastRenderedPageBreak/>
              <w:t xml:space="preserve">10. </w:t>
            </w:r>
            <w:r w:rsidR="00460653" w:rsidRPr="00FF430B">
              <w:rPr>
                <w:b/>
              </w:rPr>
              <w:t>RĂSPUNDEREA PĂRŢILOR</w:t>
            </w:r>
          </w:p>
          <w:p w14:paraId="0FABA87E"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să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6C1C15">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6C1C15">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6C1C15">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6C1C15">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6C1C15">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6C1C15">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6C1C15">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6C1C15">
            <w:pPr>
              <w:numPr>
                <w:ilvl w:val="0"/>
                <w:numId w:val="9"/>
              </w:numPr>
              <w:tabs>
                <w:tab w:val="left" w:pos="1276"/>
              </w:tabs>
              <w:ind w:left="0" w:hanging="425"/>
              <w:jc w:val="both"/>
            </w:pPr>
            <w:r w:rsidRPr="00FF430B">
              <w:lastRenderedPageBreak/>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6C1C15">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6C1C15">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6C1C15">
            <w:pPr>
              <w:pStyle w:val="a"/>
              <w:numPr>
                <w:ilvl w:val="0"/>
                <w:numId w:val="11"/>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6C1C15">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6C1C15">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6C1C15">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6C1C15">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6C1C15">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6C1C15">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6C1C15">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6C1C15">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6C1C15">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lastRenderedPageBreak/>
              <w:t xml:space="preserve">             (</w:t>
            </w:r>
            <w:r w:rsidRPr="00FF430B">
              <w:rPr>
                <w:sz w:val="20"/>
                <w:szCs w:val="20"/>
              </w:rPr>
              <w:t>LA NECESITATE)</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6C1C15">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39CC0683"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A3A107A"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1007601001477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6322AE72"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FEAE4CC" w:rsidR="004479B6" w:rsidRPr="00410D58" w:rsidRDefault="009F76D6" w:rsidP="004D7C86">
                  <w:pPr>
                    <w:jc w:val="both"/>
                    <w:rPr>
                      <w:noProof w:val="0"/>
                      <w:lang w:val="en-US"/>
                    </w:rPr>
                  </w:pPr>
                  <w:r>
                    <w:t>execut</w:t>
                  </w:r>
                  <w:r>
                    <w:t>area</w:t>
                  </w:r>
                  <w:r w:rsidRPr="00FF430B">
                    <w:rPr>
                      <w:i/>
                    </w:rPr>
                    <w:t xml:space="preserve"> </w:t>
                  </w:r>
                  <w:r>
                    <w:rPr>
                      <w:b/>
                      <w:lang w:eastAsia="ru-RU"/>
                    </w:rPr>
                    <w:t xml:space="preserve"> </w:t>
                  </w:r>
                  <w:r w:rsidRPr="004A71C7">
                    <w:rPr>
                      <w:b/>
                      <w:noProof w:val="0"/>
                      <w:lang w:eastAsia="ru-RU"/>
                    </w:rPr>
                    <w:t>l</w:t>
                  </w:r>
                  <w:r w:rsidRPr="004A71C7">
                    <w:rPr>
                      <w:b/>
                      <w:lang w:val="en-US"/>
                    </w:rPr>
                    <w:t>ucrăril</w:t>
                  </w:r>
                  <w:r>
                    <w:rPr>
                      <w:b/>
                      <w:lang w:val="en-US"/>
                    </w:rPr>
                    <w:t>or</w:t>
                  </w:r>
                  <w:r>
                    <w:rPr>
                      <w:b/>
                    </w:rPr>
                    <w:t xml:space="preserve"> </w:t>
                  </w:r>
                  <w:r w:rsidRPr="004A71C7">
                    <w:rPr>
                      <w:b/>
                      <w:lang w:val="en-US"/>
                    </w:rPr>
                    <w:t>de r</w:t>
                  </w:r>
                  <w:r w:rsidRPr="004A71C7">
                    <w:rPr>
                      <w:b/>
                    </w:rPr>
                    <w:t xml:space="preserve">eparatie a unei portiuni a cu imbracaminte din beton de </w:t>
                  </w:r>
                  <w:r w:rsidRPr="004A71C7">
                    <w:rPr>
                      <w:b/>
                    </w:rPr>
                    <w:lastRenderedPageBreak/>
                    <w:t xml:space="preserve">ciment M350 C20/25 str. Eugen Doga in s. Hirtop, </w:t>
                  </w:r>
                  <w:r w:rsidRPr="004A71C7">
                    <w:rPr>
                      <w:b/>
                      <w:sz w:val="22"/>
                      <w:szCs w:val="22"/>
                    </w:rPr>
                    <w:t>r. Cimișlia</w:t>
                  </w:r>
                  <w:r w:rsidRPr="00410D58">
                    <w:rPr>
                      <w:noProof w:val="0"/>
                      <w:lang w:val="en-US"/>
                    </w:rPr>
                    <w:t xml:space="preserve"> </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lastRenderedPageBreak/>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992"/>
              <w:gridCol w:w="775"/>
              <w:gridCol w:w="1380"/>
              <w:gridCol w:w="1461"/>
              <w:gridCol w:w="1366"/>
            </w:tblGrid>
            <w:tr w:rsidR="00803E7E" w:rsidRPr="00EC30C2" w14:paraId="5A83D433" w14:textId="77777777" w:rsidTr="007170E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805D30" w14:textId="2205C642" w:rsidR="00803E7E" w:rsidRPr="004479B6" w:rsidRDefault="00EA64B0" w:rsidP="00AD5A8D">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tc>
            </w:tr>
            <w:tr w:rsidR="004479B6" w:rsidRPr="00EC30C2" w14:paraId="281FBF90" w14:textId="77777777" w:rsidTr="007170E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9040289" w:rsidR="004479B6" w:rsidRPr="00206F17" w:rsidRDefault="009F76D6" w:rsidP="004D7C86">
                  <w:pPr>
                    <w:keepNext/>
                    <w:keepLines/>
                    <w:spacing w:before="200"/>
                    <w:jc w:val="both"/>
                    <w:outlineLvl w:val="2"/>
                    <w:rPr>
                      <w:noProof w:val="0"/>
                    </w:rPr>
                  </w:pPr>
                  <w:r>
                    <w:t>executarea</w:t>
                  </w:r>
                  <w:r w:rsidRPr="00FF430B">
                    <w:rPr>
                      <w:i/>
                    </w:rPr>
                    <w:t xml:space="preserve"> </w:t>
                  </w:r>
                  <w:r>
                    <w:rPr>
                      <w:b/>
                      <w:lang w:eastAsia="ru-RU"/>
                    </w:rPr>
                    <w:t xml:space="preserve"> </w:t>
                  </w:r>
                  <w:r w:rsidRPr="004A71C7">
                    <w:rPr>
                      <w:b/>
                      <w:noProof w:val="0"/>
                      <w:lang w:eastAsia="ru-RU"/>
                    </w:rPr>
                    <w:t>l</w:t>
                  </w:r>
                  <w:r w:rsidRPr="004A71C7">
                    <w:rPr>
                      <w:b/>
                      <w:lang w:val="en-US"/>
                    </w:rPr>
                    <w:t>ucrăril</w:t>
                  </w:r>
                  <w:r>
                    <w:rPr>
                      <w:b/>
                      <w:lang w:val="en-US"/>
                    </w:rPr>
                    <w:t>or</w:t>
                  </w:r>
                  <w:r>
                    <w:rPr>
                      <w:b/>
                    </w:rPr>
                    <w:t xml:space="preserve"> </w:t>
                  </w:r>
                  <w:r w:rsidRPr="004A71C7">
                    <w:rPr>
                      <w:b/>
                      <w:lang w:val="en-US"/>
                    </w:rPr>
                    <w:t>de r</w:t>
                  </w:r>
                  <w:r w:rsidRPr="004A71C7">
                    <w:rPr>
                      <w:b/>
                    </w:rPr>
                    <w:t xml:space="preserve">eparatie a unei portiuni a cu imbracaminte din beton de ciment M350 C20/25 str. Eugen Doga in s. Hirtop, </w:t>
                  </w:r>
                  <w:r w:rsidRPr="004A71C7">
                    <w:rPr>
                      <w:b/>
                      <w:sz w:val="22"/>
                      <w:szCs w:val="22"/>
                    </w:rPr>
                    <w:t>r. Cimișlia</w:t>
                  </w:r>
                  <w:r w:rsidRPr="00410D58">
                    <w:rPr>
                      <w:noProof w:val="0"/>
                      <w:lang w:val="en-US"/>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176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7170E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C1C15">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C1C15">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C1C15">
            <w:pPr>
              <w:pStyle w:val="a"/>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6C1C15">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C1C15">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12E48" w14:textId="77777777" w:rsidR="00ED3E3E" w:rsidRDefault="00ED3E3E" w:rsidP="00A20ACF">
      <w:r>
        <w:separator/>
      </w:r>
    </w:p>
  </w:endnote>
  <w:endnote w:type="continuationSeparator" w:id="0">
    <w:p w14:paraId="1344A9FC" w14:textId="77777777" w:rsidR="00ED3E3E" w:rsidRDefault="00ED3E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AB6C0F">
          <w:t>44</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000D1" w14:textId="77777777" w:rsidR="00ED3E3E" w:rsidRDefault="00ED3E3E" w:rsidP="00A20ACF">
      <w:r>
        <w:separator/>
      </w:r>
    </w:p>
  </w:footnote>
  <w:footnote w:type="continuationSeparator" w:id="0">
    <w:p w14:paraId="341EA97C" w14:textId="77777777" w:rsidR="00ED3E3E" w:rsidRDefault="00ED3E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94919F9"/>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0C44FF"/>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6CA427A3"/>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23"/>
  </w:num>
  <w:num w:numId="4">
    <w:abstractNumId w:val="22"/>
  </w:num>
  <w:num w:numId="5">
    <w:abstractNumId w:val="5"/>
  </w:num>
  <w:num w:numId="6">
    <w:abstractNumId w:val="21"/>
  </w:num>
  <w:num w:numId="7">
    <w:abstractNumId w:val="8"/>
  </w:num>
  <w:num w:numId="8">
    <w:abstractNumId w:val="16"/>
  </w:num>
  <w:num w:numId="9">
    <w:abstractNumId w:val="17"/>
  </w:num>
  <w:num w:numId="10">
    <w:abstractNumId w:val="30"/>
  </w:num>
  <w:num w:numId="11">
    <w:abstractNumId w:val="20"/>
  </w:num>
  <w:num w:numId="12">
    <w:abstractNumId w:val="18"/>
  </w:num>
  <w:num w:numId="13">
    <w:abstractNumId w:val="6"/>
  </w:num>
  <w:num w:numId="14">
    <w:abstractNumId w:val="31"/>
  </w:num>
  <w:num w:numId="15">
    <w:abstractNumId w:val="26"/>
  </w:num>
  <w:num w:numId="16">
    <w:abstractNumId w:val="7"/>
  </w:num>
  <w:num w:numId="17">
    <w:abstractNumId w:val="24"/>
  </w:num>
  <w:num w:numId="18">
    <w:abstractNumId w:val="14"/>
  </w:num>
  <w:num w:numId="19">
    <w:abstractNumId w:val="13"/>
  </w:num>
  <w:num w:numId="20">
    <w:abstractNumId w:val="11"/>
  </w:num>
  <w:num w:numId="21">
    <w:abstractNumId w:val="33"/>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9"/>
  </w:num>
  <w:num w:numId="27">
    <w:abstractNumId w:val="27"/>
  </w:num>
  <w:num w:numId="28">
    <w:abstractNumId w:val="28"/>
  </w:num>
  <w:num w:numId="29">
    <w:abstractNumId w:val="9"/>
  </w:num>
  <w:num w:numId="30">
    <w:abstractNumId w:val="10"/>
  </w:num>
  <w:num w:numId="31">
    <w:abstractNumId w:val="12"/>
  </w:num>
  <w:num w:numId="32">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92"/>
    <w:rsid w:val="000D4488"/>
    <w:rsid w:val="000D4587"/>
    <w:rsid w:val="000D4758"/>
    <w:rsid w:val="000D5968"/>
    <w:rsid w:val="000D6DCD"/>
    <w:rsid w:val="000E3E29"/>
    <w:rsid w:val="000E4AEA"/>
    <w:rsid w:val="000E4D7D"/>
    <w:rsid w:val="000E518B"/>
    <w:rsid w:val="000E53CE"/>
    <w:rsid w:val="000F13FE"/>
    <w:rsid w:val="000F36A9"/>
    <w:rsid w:val="000F4D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F17"/>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7CB"/>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5E24"/>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AB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986"/>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62B"/>
    <w:rsid w:val="003B0E90"/>
    <w:rsid w:val="003B124F"/>
    <w:rsid w:val="003B1C99"/>
    <w:rsid w:val="003B210E"/>
    <w:rsid w:val="003B4ACE"/>
    <w:rsid w:val="003B56EF"/>
    <w:rsid w:val="003B7763"/>
    <w:rsid w:val="003B7CC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D58"/>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76E2"/>
    <w:rsid w:val="00460653"/>
    <w:rsid w:val="00461DAC"/>
    <w:rsid w:val="004625C8"/>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983"/>
    <w:rsid w:val="00567156"/>
    <w:rsid w:val="00570670"/>
    <w:rsid w:val="00571165"/>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381"/>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C1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0E0"/>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267"/>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0D85"/>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FD4"/>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6D6"/>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6F9"/>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24"/>
    <w:rsid w:val="00AB6768"/>
    <w:rsid w:val="00AB6C0F"/>
    <w:rsid w:val="00AB7AE2"/>
    <w:rsid w:val="00AC1F5C"/>
    <w:rsid w:val="00AC4562"/>
    <w:rsid w:val="00AC4778"/>
    <w:rsid w:val="00AC7246"/>
    <w:rsid w:val="00AC78C9"/>
    <w:rsid w:val="00AC7CA8"/>
    <w:rsid w:val="00AC7DAC"/>
    <w:rsid w:val="00AD17E8"/>
    <w:rsid w:val="00AD32DD"/>
    <w:rsid w:val="00AD4A65"/>
    <w:rsid w:val="00AD5A8D"/>
    <w:rsid w:val="00AD62DE"/>
    <w:rsid w:val="00AD6315"/>
    <w:rsid w:val="00AD6B31"/>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AB5"/>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7C4"/>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6B8"/>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375"/>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E3E"/>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386"/>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8E8"/>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920D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DE5CB-CA1C-41DA-95B9-0757C2638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16644</Words>
  <Characters>94874</Characters>
  <Application>Microsoft Office Word</Application>
  <DocSecurity>0</DocSecurity>
  <Lines>790</Lines>
  <Paragraphs>222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2021-06-01T11:52:00Z</cp:lastPrinted>
  <dcterms:created xsi:type="dcterms:W3CDTF">2024-10-28T11:44:00Z</dcterms:created>
  <dcterms:modified xsi:type="dcterms:W3CDTF">2024-10-28T11:47:00Z</dcterms:modified>
</cp:coreProperties>
</file>