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892414D" w14:textId="77777777" w:rsidR="001634A7" w:rsidRPr="001634A7" w:rsidRDefault="00102A18" w:rsidP="001634A7">
      <w:pPr>
        <w:shd w:val="clear" w:color="auto" w:fill="FFFFFF" w:themeFill="background1"/>
        <w:spacing w:before="120"/>
        <w:ind w:left="2268" w:hanging="2410"/>
        <w:jc w:val="center"/>
        <w:rPr>
          <w:b/>
          <w:bCs/>
          <w:color w:val="0070C0"/>
          <w:sz w:val="28"/>
          <w:szCs w:val="28"/>
          <w:u w:val="single"/>
          <w:lang w:val="ro-MD"/>
        </w:rPr>
      </w:pPr>
      <w:r>
        <w:rPr>
          <w:lang w:val="ro-MD"/>
        </w:rPr>
        <w:t>Obiectul:</w:t>
      </w:r>
      <w:r w:rsidR="00876C3C" w:rsidRPr="00876C3C">
        <w:rPr>
          <w:b/>
          <w:color w:val="0070C0"/>
          <w:sz w:val="28"/>
          <w:szCs w:val="28"/>
          <w:u w:val="single"/>
        </w:rPr>
        <w:t xml:space="preserve"> </w:t>
      </w:r>
      <w:r w:rsidR="001634A7" w:rsidRPr="0080074D">
        <w:rPr>
          <w:b/>
          <w:color w:val="0070C0"/>
          <w:sz w:val="28"/>
          <w:szCs w:val="28"/>
          <w:u w:val="single"/>
        </w:rPr>
        <w:t>L</w:t>
      </w:r>
      <w:r w:rsidR="001634A7" w:rsidRPr="001634A7">
        <w:rPr>
          <w:b/>
          <w:color w:val="0070C0"/>
          <w:sz w:val="28"/>
          <w:szCs w:val="28"/>
          <w:u w:val="single"/>
          <w:lang w:val="ro-MD"/>
        </w:rPr>
        <w:t>ucrări de reparații  la IET nr.184; nr.188; nr.211; nr.212; nr.225</w:t>
      </w:r>
      <w:r w:rsidR="001634A7">
        <w:rPr>
          <w:b/>
          <w:color w:val="0070C0"/>
          <w:sz w:val="28"/>
          <w:szCs w:val="28"/>
          <w:u w:val="single"/>
          <w:lang w:val="ro-MD"/>
        </w:rPr>
        <w:t>; Școala Primară nr. 82; nr.83; nr.95; LT P. Zadnipru</w:t>
      </w:r>
      <w:r w:rsidR="001634A7" w:rsidRPr="001634A7">
        <w:rPr>
          <w:b/>
          <w:color w:val="0070C0"/>
          <w:sz w:val="28"/>
          <w:szCs w:val="28"/>
          <w:u w:val="single"/>
          <w:lang w:val="ro-MD"/>
        </w:rPr>
        <w:t xml:space="preserve"> subordonate DETS sectorul Ciocana.</w:t>
      </w:r>
    </w:p>
    <w:p w14:paraId="1FED3E8B" w14:textId="6E5047B0" w:rsidR="00233538" w:rsidRPr="00FF430B" w:rsidRDefault="00564D6C" w:rsidP="00D55E73">
      <w:pPr>
        <w:spacing w:line="276" w:lineRule="auto"/>
        <w:jc w:val="center"/>
        <w:rPr>
          <w:lang w:val="ro-MD"/>
        </w:rPr>
      </w:pPr>
      <w:r>
        <w:rPr>
          <w:lang w:val="ro-MD"/>
        </w:rPr>
        <w:t xml:space="preserve">                           </w:t>
      </w:r>
      <w:r w:rsidR="00D55E73">
        <w:rPr>
          <w:lang w:val="ro-MD"/>
        </w:rPr>
        <w:t xml:space="preserve">   </w:t>
      </w:r>
      <w:r w:rsidR="0003591A" w:rsidRPr="00FF430B">
        <w:rPr>
          <w:i/>
          <w:lang w:val="ro-MD"/>
        </w:rPr>
        <w:t>(denumirea, adresa)</w:t>
      </w:r>
    </w:p>
    <w:p w14:paraId="4C36D2D9" w14:textId="77777777"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876C3C" w:rsidRPr="009E258F">
        <w:rPr>
          <w:b/>
          <w:color w:val="0070C0"/>
          <w:sz w:val="28"/>
          <w:szCs w:val="28"/>
          <w:u w:val="single"/>
          <w:lang w:val="en-US"/>
        </w:rPr>
        <w:t>DETS sectorul Ciocana</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465ECDC2" w14:textId="5FA7C7A8" w:rsidR="00D55E73" w:rsidRDefault="0003591A" w:rsidP="001634A7">
      <w:pPr>
        <w:shd w:val="clear" w:color="auto" w:fill="FFFFFF" w:themeFill="background1"/>
        <w:spacing w:before="120"/>
        <w:ind w:left="2268" w:hanging="2410"/>
        <w:jc w:val="center"/>
        <w:rPr>
          <w:b/>
          <w:bCs/>
          <w:color w:val="0070C0"/>
          <w:sz w:val="28"/>
          <w:szCs w:val="28"/>
          <w:u w:val="single"/>
          <w:lang w:val="en-US"/>
        </w:rPr>
      </w:pPr>
      <w:r w:rsidRPr="00FF430B">
        <w:rPr>
          <w:lang w:val="ro-MD"/>
        </w:rPr>
        <w:t>1 . Descriere generală</w:t>
      </w:r>
      <w:r w:rsidR="001634A7">
        <w:rPr>
          <w:lang w:val="ro-MD"/>
        </w:rPr>
        <w:t xml:space="preserve"> </w:t>
      </w:r>
      <w:r w:rsidR="001634A7" w:rsidRPr="0080074D">
        <w:rPr>
          <w:b/>
          <w:color w:val="0070C0"/>
          <w:sz w:val="28"/>
          <w:szCs w:val="28"/>
          <w:u w:val="single"/>
        </w:rPr>
        <w:t>L</w:t>
      </w:r>
      <w:r w:rsidR="001634A7" w:rsidRPr="0080074D">
        <w:rPr>
          <w:b/>
          <w:color w:val="0070C0"/>
          <w:sz w:val="28"/>
          <w:szCs w:val="28"/>
          <w:u w:val="single"/>
          <w:lang w:val="en-US"/>
        </w:rPr>
        <w:t>ucrări de reparații</w:t>
      </w:r>
      <w:r w:rsidR="001634A7">
        <w:rPr>
          <w:b/>
          <w:color w:val="0070C0"/>
          <w:sz w:val="28"/>
          <w:szCs w:val="28"/>
          <w:u w:val="single"/>
          <w:lang w:val="en-US"/>
        </w:rPr>
        <w:t xml:space="preserve">  la IET nr.184; nr.188; nr.211; nr.212; nr.225</w:t>
      </w:r>
      <w:r w:rsidR="001634A7">
        <w:rPr>
          <w:b/>
          <w:color w:val="0070C0"/>
          <w:sz w:val="28"/>
          <w:szCs w:val="28"/>
          <w:u w:val="single"/>
          <w:lang w:val="ro-MD"/>
        </w:rPr>
        <w:t>; Școala Primară nr. 82; nr.83; nr.95; LT P. Zadnipru</w:t>
      </w:r>
      <w:r w:rsidR="001634A7">
        <w:rPr>
          <w:b/>
          <w:color w:val="0070C0"/>
          <w:sz w:val="28"/>
          <w:szCs w:val="28"/>
          <w:u w:val="single"/>
          <w:lang w:val="en-US"/>
        </w:rPr>
        <w:t xml:space="preserve"> subordo</w:t>
      </w:r>
      <w:r w:rsidR="001634A7" w:rsidRPr="0080074D">
        <w:rPr>
          <w:b/>
          <w:color w:val="0070C0"/>
          <w:sz w:val="28"/>
          <w:szCs w:val="28"/>
          <w:u w:val="single"/>
          <w:lang w:val="en-US"/>
        </w:rPr>
        <w:t>nate DETS sectorul Ciocana</w:t>
      </w:r>
      <w:r w:rsidR="001634A7">
        <w:rPr>
          <w:b/>
          <w:color w:val="0070C0"/>
          <w:sz w:val="28"/>
          <w:szCs w:val="28"/>
          <w:u w:val="single"/>
          <w:lang w:val="en-US"/>
        </w:rPr>
        <w:t>.</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lastRenderedPageBreak/>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4F1F499E"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Pr="00BE12A7">
        <w:rPr>
          <w:lang w:val="ro-MD"/>
        </w:rPr>
        <w:t>"</w:t>
      </w:r>
      <w:r w:rsidR="00BE12A7" w:rsidRPr="00BE12A7">
        <w:rPr>
          <w:lang w:val="ro-MD"/>
        </w:rPr>
        <w:t>01</w:t>
      </w:r>
      <w:r w:rsidRPr="00BE12A7">
        <w:rPr>
          <w:lang w:val="ro-MD"/>
        </w:rPr>
        <w:t>"</w:t>
      </w:r>
      <w:r w:rsidR="00E92340" w:rsidRPr="00BE12A7">
        <w:rPr>
          <w:lang w:val="ro-MD"/>
        </w:rPr>
        <w:t xml:space="preserve"> </w:t>
      </w:r>
      <w:r w:rsidR="00694F49" w:rsidRPr="00BE12A7">
        <w:rPr>
          <w:lang w:val="ro-MD"/>
        </w:rPr>
        <w:t>martie</w:t>
      </w:r>
      <w:r w:rsidR="00D55E73" w:rsidRPr="00BE12A7">
        <w:rPr>
          <w:lang w:val="ro-MD"/>
        </w:rPr>
        <w:t xml:space="preserv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60D36C03" w:rsidR="001E0A11" w:rsidRDefault="001E0A11" w:rsidP="00196AB4">
      <w:pPr>
        <w:jc w:val="both"/>
        <w:rPr>
          <w:b/>
          <w:lang w:val="ro-MD"/>
        </w:rPr>
      </w:pPr>
    </w:p>
    <w:tbl>
      <w:tblPr>
        <w:tblW w:w="0" w:type="auto"/>
        <w:tblLayout w:type="fixed"/>
        <w:tblLook w:val="0000" w:firstRow="0" w:lastRow="0" w:firstColumn="0" w:lastColumn="0" w:noHBand="0" w:noVBand="0"/>
      </w:tblPr>
      <w:tblGrid>
        <w:gridCol w:w="4786"/>
        <w:gridCol w:w="5245"/>
      </w:tblGrid>
      <w:tr w:rsidR="00B07EA1" w14:paraId="435CE351" w14:textId="77777777" w:rsidTr="00E600CF">
        <w:tc>
          <w:tcPr>
            <w:tcW w:w="4786" w:type="dxa"/>
            <w:tcBorders>
              <w:top w:val="nil"/>
              <w:left w:val="nil"/>
              <w:bottom w:val="single" w:sz="6" w:space="0" w:color="auto"/>
              <w:right w:val="nil"/>
            </w:tcBorders>
          </w:tcPr>
          <w:p w14:paraId="471A48A8" w14:textId="5DCBC4D7" w:rsidR="00B07EA1" w:rsidRDefault="00B07EA1" w:rsidP="006F5645">
            <w:pPr>
              <w:rPr>
                <w:b/>
                <w:bCs/>
                <w:sz w:val="32"/>
                <w:szCs w:val="32"/>
              </w:rPr>
            </w:pPr>
            <w:r>
              <w:rPr>
                <w:b/>
                <w:bCs/>
                <w:sz w:val="32"/>
                <w:szCs w:val="32"/>
              </w:rPr>
              <w:lastRenderedPageBreak/>
              <w:t>Lucrari de reparatie la IET nr.184, din str. P. Zadnipru 3/1, mun. Chisinau, DETS sectorul Ciocana</w:t>
            </w:r>
          </w:p>
        </w:tc>
        <w:tc>
          <w:tcPr>
            <w:tcW w:w="5245" w:type="dxa"/>
            <w:tcBorders>
              <w:top w:val="nil"/>
              <w:left w:val="nil"/>
              <w:bottom w:val="nil"/>
              <w:right w:val="nil"/>
            </w:tcBorders>
          </w:tcPr>
          <w:p w14:paraId="56623DB4" w14:textId="77777777" w:rsidR="00B07EA1" w:rsidRDefault="00B07EA1" w:rsidP="00E600CF">
            <w:pPr>
              <w:jc w:val="right"/>
              <w:rPr>
                <w:sz w:val="22"/>
                <w:szCs w:val="22"/>
                <w:lang w:val="en-US"/>
              </w:rPr>
            </w:pPr>
            <w:r>
              <w:rPr>
                <w:sz w:val="22"/>
                <w:szCs w:val="22"/>
                <w:lang w:val="en-US"/>
              </w:rPr>
              <w:t>Formular Nr.1</w:t>
            </w:r>
          </w:p>
          <w:p w14:paraId="11E61915" w14:textId="77777777" w:rsidR="00B07EA1" w:rsidRDefault="00B07EA1" w:rsidP="00E600CF">
            <w:pPr>
              <w:jc w:val="right"/>
              <w:rPr>
                <w:sz w:val="16"/>
                <w:szCs w:val="16"/>
              </w:rPr>
            </w:pPr>
            <w:r>
              <w:rPr>
                <w:sz w:val="16"/>
                <w:szCs w:val="16"/>
                <w:lang w:val="en-US"/>
              </w:rPr>
              <w:t>WinCmeta</w:t>
            </w:r>
          </w:p>
        </w:tc>
      </w:tr>
      <w:tr w:rsidR="00B07EA1" w14:paraId="6A56DCED" w14:textId="77777777" w:rsidTr="00E600CF">
        <w:tc>
          <w:tcPr>
            <w:tcW w:w="4786" w:type="dxa"/>
            <w:tcBorders>
              <w:top w:val="nil"/>
              <w:left w:val="nil"/>
              <w:bottom w:val="nil"/>
              <w:right w:val="nil"/>
            </w:tcBorders>
          </w:tcPr>
          <w:p w14:paraId="5D89661A" w14:textId="77777777" w:rsidR="00B07EA1" w:rsidRDefault="00B07EA1"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B1EDED0" w14:textId="77777777" w:rsidR="00B07EA1" w:rsidRDefault="00B07EA1" w:rsidP="00E600CF">
            <w:pPr>
              <w:jc w:val="center"/>
              <w:rPr>
                <w:sz w:val="22"/>
                <w:szCs w:val="22"/>
              </w:rPr>
            </w:pPr>
          </w:p>
        </w:tc>
      </w:tr>
    </w:tbl>
    <w:p w14:paraId="21666A9C" w14:textId="77777777" w:rsidR="00B07EA1" w:rsidRDefault="00B07EA1" w:rsidP="00B07EA1">
      <w:pPr>
        <w:rPr>
          <w:sz w:val="22"/>
          <w:szCs w:val="22"/>
        </w:rPr>
      </w:pPr>
    </w:p>
    <w:p w14:paraId="71149578" w14:textId="77777777" w:rsidR="00B07EA1" w:rsidRDefault="00B07EA1" w:rsidP="00B07EA1">
      <w:pPr>
        <w:rPr>
          <w:sz w:val="22"/>
          <w:szCs w:val="22"/>
        </w:rPr>
      </w:pPr>
    </w:p>
    <w:p w14:paraId="3DB722A4" w14:textId="77777777" w:rsidR="00B07EA1" w:rsidRDefault="00B07EA1" w:rsidP="00B07EA1">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2-1-13</w:t>
      </w:r>
    </w:p>
    <w:p w14:paraId="35B8C5C5" w14:textId="77777777" w:rsidR="00B07EA1" w:rsidRDefault="00B07EA1" w:rsidP="00B07EA1">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07EA1" w14:paraId="50B9B72A"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C87E864" w14:textId="77777777" w:rsidR="00B07EA1" w:rsidRDefault="00B07EA1" w:rsidP="00E600CF">
            <w:pPr>
              <w:ind w:right="-108"/>
              <w:jc w:val="center"/>
              <w:rPr>
                <w:sz w:val="22"/>
                <w:szCs w:val="22"/>
                <w:lang w:val="en-US"/>
              </w:rPr>
            </w:pPr>
            <w:r>
              <w:rPr>
                <w:sz w:val="22"/>
                <w:szCs w:val="22"/>
              </w:rPr>
              <w:t>№</w:t>
            </w:r>
          </w:p>
          <w:p w14:paraId="54EB054A" w14:textId="77777777" w:rsidR="00B07EA1" w:rsidRDefault="00B07EA1"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736D43A" w14:textId="77777777" w:rsidR="00B07EA1" w:rsidRDefault="00B07EA1"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D78A7EF" w14:textId="77777777" w:rsidR="00B07EA1" w:rsidRDefault="00B07EA1" w:rsidP="00E600CF">
            <w:pPr>
              <w:jc w:val="center"/>
              <w:rPr>
                <w:sz w:val="22"/>
                <w:szCs w:val="22"/>
              </w:rPr>
            </w:pPr>
          </w:p>
          <w:p w14:paraId="48CF671F" w14:textId="77777777" w:rsidR="00B07EA1" w:rsidRDefault="00B07EA1"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7B3EE4C" w14:textId="77777777" w:rsidR="00B07EA1" w:rsidRDefault="00B07EA1"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CC9B1E0" w14:textId="77777777" w:rsidR="00B07EA1" w:rsidRDefault="00B07EA1" w:rsidP="00E600CF">
            <w:pPr>
              <w:ind w:left="-108" w:right="-108"/>
              <w:jc w:val="center"/>
              <w:rPr>
                <w:sz w:val="22"/>
                <w:szCs w:val="22"/>
                <w:lang w:val="en-US"/>
              </w:rPr>
            </w:pPr>
            <w:r>
              <w:rPr>
                <w:sz w:val="22"/>
                <w:szCs w:val="22"/>
              </w:rPr>
              <w:t xml:space="preserve">Volum </w:t>
            </w:r>
          </w:p>
        </w:tc>
      </w:tr>
      <w:tr w:rsidR="00B07EA1" w14:paraId="445F83A8"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FB4A976" w14:textId="77777777" w:rsidR="00B07EA1" w:rsidRDefault="00B07EA1"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0D60096" w14:textId="77777777" w:rsidR="00B07EA1" w:rsidRDefault="00B07EA1"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CE169E9" w14:textId="77777777" w:rsidR="00B07EA1" w:rsidRDefault="00B07EA1"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EA8ED4E" w14:textId="77777777" w:rsidR="00B07EA1" w:rsidRDefault="00B07EA1"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1A4A520" w14:textId="77777777" w:rsidR="00B07EA1" w:rsidRDefault="00B07EA1" w:rsidP="00E600CF">
            <w:pPr>
              <w:jc w:val="center"/>
              <w:rPr>
                <w:sz w:val="22"/>
                <w:szCs w:val="22"/>
                <w:lang w:val="en-US"/>
              </w:rPr>
            </w:pPr>
          </w:p>
        </w:tc>
      </w:tr>
    </w:tbl>
    <w:p w14:paraId="1F4AA55E" w14:textId="77777777" w:rsidR="00B07EA1" w:rsidRDefault="00B07EA1" w:rsidP="00B07EA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07EA1" w14:paraId="2757B278"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DB6B8C1" w14:textId="77777777" w:rsidR="00B07EA1" w:rsidRDefault="00B07EA1"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5DA8108" w14:textId="77777777" w:rsidR="00B07EA1" w:rsidRDefault="00B07EA1"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A94DD3C" w14:textId="77777777" w:rsidR="00B07EA1" w:rsidRDefault="00B07EA1"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BF80BA8" w14:textId="77777777" w:rsidR="00B07EA1" w:rsidRDefault="00B07EA1"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5E40319" w14:textId="77777777" w:rsidR="00B07EA1" w:rsidRDefault="00B07EA1" w:rsidP="00E600CF">
            <w:pPr>
              <w:ind w:left="-108" w:right="-108"/>
              <w:jc w:val="center"/>
              <w:rPr>
                <w:sz w:val="22"/>
                <w:szCs w:val="22"/>
              </w:rPr>
            </w:pPr>
            <w:r>
              <w:rPr>
                <w:sz w:val="22"/>
                <w:szCs w:val="22"/>
              </w:rPr>
              <w:t>5</w:t>
            </w:r>
          </w:p>
        </w:tc>
      </w:tr>
      <w:tr w:rsidR="00B07EA1" w14:paraId="641EC74C" w14:textId="77777777" w:rsidTr="00E600CF">
        <w:tc>
          <w:tcPr>
            <w:tcW w:w="709" w:type="dxa"/>
            <w:tcBorders>
              <w:top w:val="nil"/>
              <w:left w:val="single" w:sz="6" w:space="0" w:color="auto"/>
              <w:bottom w:val="nil"/>
              <w:right w:val="nil"/>
            </w:tcBorders>
          </w:tcPr>
          <w:p w14:paraId="6A667E02" w14:textId="77777777" w:rsidR="00B07EA1" w:rsidRDefault="00B07EA1" w:rsidP="00E600CF">
            <w:pPr>
              <w:jc w:val="center"/>
            </w:pPr>
          </w:p>
        </w:tc>
        <w:tc>
          <w:tcPr>
            <w:tcW w:w="1701" w:type="dxa"/>
            <w:tcBorders>
              <w:top w:val="nil"/>
              <w:left w:val="single" w:sz="6" w:space="0" w:color="auto"/>
              <w:bottom w:val="nil"/>
              <w:right w:val="nil"/>
            </w:tcBorders>
          </w:tcPr>
          <w:p w14:paraId="78FCF973" w14:textId="77777777" w:rsidR="00B07EA1" w:rsidRDefault="00B07EA1" w:rsidP="00E600CF"/>
        </w:tc>
        <w:tc>
          <w:tcPr>
            <w:tcW w:w="4961" w:type="dxa"/>
            <w:tcBorders>
              <w:top w:val="nil"/>
              <w:left w:val="single" w:sz="6" w:space="0" w:color="auto"/>
              <w:bottom w:val="nil"/>
              <w:right w:val="nil"/>
            </w:tcBorders>
          </w:tcPr>
          <w:p w14:paraId="1BFAB21B"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 Lucrari de constructie</w:t>
            </w:r>
          </w:p>
          <w:p w14:paraId="7B8F7D10"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ABDC50D" w14:textId="77777777" w:rsidR="00B07EA1" w:rsidRDefault="00B07EA1" w:rsidP="00E600CF"/>
        </w:tc>
        <w:tc>
          <w:tcPr>
            <w:tcW w:w="1559" w:type="dxa"/>
            <w:tcBorders>
              <w:top w:val="nil"/>
              <w:left w:val="single" w:sz="6" w:space="0" w:color="auto"/>
              <w:bottom w:val="nil"/>
              <w:right w:val="single" w:sz="4" w:space="0" w:color="auto"/>
            </w:tcBorders>
          </w:tcPr>
          <w:p w14:paraId="6D3D4F79" w14:textId="77777777" w:rsidR="00B07EA1" w:rsidRDefault="00B07EA1" w:rsidP="00E600CF"/>
        </w:tc>
      </w:tr>
      <w:tr w:rsidR="00B07EA1" w14:paraId="7194DA4D" w14:textId="77777777" w:rsidTr="00E600CF">
        <w:tc>
          <w:tcPr>
            <w:tcW w:w="709" w:type="dxa"/>
            <w:tcBorders>
              <w:top w:val="nil"/>
              <w:left w:val="single" w:sz="6" w:space="0" w:color="auto"/>
              <w:bottom w:val="nil"/>
              <w:right w:val="nil"/>
            </w:tcBorders>
          </w:tcPr>
          <w:p w14:paraId="0BD08FA5" w14:textId="77777777" w:rsidR="00B07EA1" w:rsidRDefault="00B07EA1" w:rsidP="00E600CF">
            <w:pPr>
              <w:jc w:val="center"/>
            </w:pPr>
          </w:p>
        </w:tc>
        <w:tc>
          <w:tcPr>
            <w:tcW w:w="1701" w:type="dxa"/>
            <w:tcBorders>
              <w:top w:val="nil"/>
              <w:left w:val="single" w:sz="6" w:space="0" w:color="auto"/>
              <w:bottom w:val="nil"/>
              <w:right w:val="nil"/>
            </w:tcBorders>
          </w:tcPr>
          <w:p w14:paraId="5B236908" w14:textId="77777777" w:rsidR="00B07EA1" w:rsidRDefault="00B07EA1" w:rsidP="00E600CF"/>
        </w:tc>
        <w:tc>
          <w:tcPr>
            <w:tcW w:w="4961" w:type="dxa"/>
            <w:tcBorders>
              <w:top w:val="nil"/>
              <w:left w:val="single" w:sz="6" w:space="0" w:color="auto"/>
              <w:bottom w:val="nil"/>
              <w:right w:val="nil"/>
            </w:tcBorders>
          </w:tcPr>
          <w:p w14:paraId="78814BAB"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 Dormitor grupa 3</w:t>
            </w:r>
          </w:p>
          <w:p w14:paraId="1340D15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38AABD02" w14:textId="77777777" w:rsidR="00B07EA1" w:rsidRDefault="00B07EA1" w:rsidP="00E600CF"/>
        </w:tc>
        <w:tc>
          <w:tcPr>
            <w:tcW w:w="1559" w:type="dxa"/>
            <w:tcBorders>
              <w:top w:val="nil"/>
              <w:left w:val="single" w:sz="6" w:space="0" w:color="auto"/>
              <w:bottom w:val="nil"/>
              <w:right w:val="single" w:sz="4" w:space="0" w:color="auto"/>
            </w:tcBorders>
          </w:tcPr>
          <w:p w14:paraId="0921D27E" w14:textId="77777777" w:rsidR="00B07EA1" w:rsidRDefault="00B07EA1" w:rsidP="00E600CF"/>
        </w:tc>
      </w:tr>
      <w:tr w:rsidR="00B07EA1" w14:paraId="28A1801A" w14:textId="77777777" w:rsidTr="00E600CF">
        <w:tc>
          <w:tcPr>
            <w:tcW w:w="709" w:type="dxa"/>
            <w:tcBorders>
              <w:top w:val="nil"/>
              <w:left w:val="single" w:sz="6" w:space="0" w:color="auto"/>
              <w:bottom w:val="nil"/>
              <w:right w:val="nil"/>
            </w:tcBorders>
          </w:tcPr>
          <w:p w14:paraId="7687B474" w14:textId="77777777" w:rsidR="00B07EA1" w:rsidRDefault="00B07EA1" w:rsidP="00E600CF">
            <w:pPr>
              <w:jc w:val="center"/>
            </w:pPr>
          </w:p>
        </w:tc>
        <w:tc>
          <w:tcPr>
            <w:tcW w:w="1701" w:type="dxa"/>
            <w:tcBorders>
              <w:top w:val="nil"/>
              <w:left w:val="single" w:sz="6" w:space="0" w:color="auto"/>
              <w:bottom w:val="nil"/>
              <w:right w:val="nil"/>
            </w:tcBorders>
          </w:tcPr>
          <w:p w14:paraId="4F22C957" w14:textId="77777777" w:rsidR="00B07EA1" w:rsidRDefault="00B07EA1" w:rsidP="00E600CF"/>
        </w:tc>
        <w:tc>
          <w:tcPr>
            <w:tcW w:w="4961" w:type="dxa"/>
            <w:tcBorders>
              <w:top w:val="nil"/>
              <w:left w:val="single" w:sz="6" w:space="0" w:color="auto"/>
              <w:bottom w:val="nil"/>
              <w:right w:val="nil"/>
            </w:tcBorders>
          </w:tcPr>
          <w:p w14:paraId="0492EA8C"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1.1.1. Demolari</w:t>
            </w:r>
          </w:p>
          <w:p w14:paraId="133CAB78"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198ACD53" w14:textId="77777777" w:rsidR="00B07EA1" w:rsidRDefault="00B07EA1" w:rsidP="00E600CF"/>
        </w:tc>
        <w:tc>
          <w:tcPr>
            <w:tcW w:w="1559" w:type="dxa"/>
            <w:tcBorders>
              <w:top w:val="nil"/>
              <w:left w:val="single" w:sz="6" w:space="0" w:color="auto"/>
              <w:bottom w:val="nil"/>
              <w:right w:val="single" w:sz="4" w:space="0" w:color="auto"/>
            </w:tcBorders>
          </w:tcPr>
          <w:p w14:paraId="7CF39B80" w14:textId="77777777" w:rsidR="00B07EA1" w:rsidRDefault="00B07EA1" w:rsidP="00E600CF"/>
        </w:tc>
      </w:tr>
      <w:tr w:rsidR="00B07EA1" w14:paraId="3D2E0A9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C2FFF" w14:textId="77777777" w:rsidR="00B07EA1" w:rsidRDefault="00B07EA1" w:rsidP="00E600CF">
            <w:r>
              <w:t>1</w:t>
            </w:r>
          </w:p>
        </w:tc>
        <w:tc>
          <w:tcPr>
            <w:tcW w:w="1701" w:type="dxa"/>
            <w:tcBorders>
              <w:top w:val="single" w:sz="4" w:space="0" w:color="auto"/>
              <w:bottom w:val="single" w:sz="4" w:space="0" w:color="auto"/>
            </w:tcBorders>
            <w:vAlign w:val="center"/>
          </w:tcPr>
          <w:p w14:paraId="0C8A3F94" w14:textId="77777777" w:rsidR="00B07EA1" w:rsidRDefault="00B07EA1" w:rsidP="00E600CF">
            <w:pPr>
              <w:rPr>
                <w:lang w:val="en-US"/>
              </w:rPr>
            </w:pPr>
            <w:r>
              <w:rPr>
                <w:lang w:val="en-US"/>
              </w:rPr>
              <w:t>RpCO56A</w:t>
            </w:r>
          </w:p>
          <w:p w14:paraId="2EB5C07F" w14:textId="77777777" w:rsidR="00B07EA1" w:rsidRDefault="00B07EA1" w:rsidP="00E600CF"/>
        </w:tc>
        <w:tc>
          <w:tcPr>
            <w:tcW w:w="4961" w:type="dxa"/>
            <w:tcBorders>
              <w:top w:val="single" w:sz="4" w:space="0" w:color="auto"/>
              <w:bottom w:val="single" w:sz="4" w:space="0" w:color="auto"/>
            </w:tcBorders>
            <w:vAlign w:val="center"/>
          </w:tcPr>
          <w:p w14:paraId="0DA696AA" w14:textId="77777777" w:rsidR="00B07EA1" w:rsidRDefault="00B07EA1" w:rsidP="00E600CF">
            <w:pPr>
              <w:adjustRightInd w:val="0"/>
              <w:rPr>
                <w:lang w:val="en-US"/>
              </w:rPr>
            </w:pPr>
            <w:r>
              <w:t>Demontari: timplarie din lemn (usi, ferestre, obloane, cutii, rulou, masti, etc.) / usi</w:t>
            </w:r>
          </w:p>
          <w:p w14:paraId="4AEEB905" w14:textId="77777777" w:rsidR="00B07EA1" w:rsidRDefault="00B07EA1" w:rsidP="00E600CF"/>
        </w:tc>
        <w:tc>
          <w:tcPr>
            <w:tcW w:w="1560" w:type="dxa"/>
            <w:tcBorders>
              <w:top w:val="single" w:sz="4" w:space="0" w:color="auto"/>
              <w:bottom w:val="single" w:sz="4" w:space="0" w:color="auto"/>
            </w:tcBorders>
            <w:vAlign w:val="center"/>
          </w:tcPr>
          <w:p w14:paraId="433CD6A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00466DE" w14:textId="77777777" w:rsidR="00B07EA1" w:rsidRDefault="00B07EA1" w:rsidP="00E600CF">
            <w:pPr>
              <w:adjustRightInd w:val="0"/>
              <w:jc w:val="center"/>
              <w:rPr>
                <w:rFonts w:ascii="Arial CYR" w:hAnsi="Arial CYR" w:cs="Arial CYR"/>
              </w:rPr>
            </w:pPr>
            <w:r>
              <w:t>2,562</w:t>
            </w:r>
          </w:p>
          <w:p w14:paraId="13EB1916" w14:textId="77777777" w:rsidR="00B07EA1" w:rsidRDefault="00B07EA1" w:rsidP="00E600CF">
            <w:pPr>
              <w:jc w:val="center"/>
            </w:pPr>
          </w:p>
        </w:tc>
      </w:tr>
      <w:tr w:rsidR="00B07EA1" w14:paraId="5F98248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8A257" w14:textId="77777777" w:rsidR="00B07EA1" w:rsidRDefault="00B07EA1" w:rsidP="00E600CF">
            <w:r>
              <w:t xml:space="preserve"> 2</w:t>
            </w:r>
          </w:p>
        </w:tc>
        <w:tc>
          <w:tcPr>
            <w:tcW w:w="1701" w:type="dxa"/>
            <w:tcBorders>
              <w:top w:val="single" w:sz="4" w:space="0" w:color="auto"/>
              <w:bottom w:val="single" w:sz="4" w:space="0" w:color="auto"/>
            </w:tcBorders>
            <w:vAlign w:val="center"/>
          </w:tcPr>
          <w:p w14:paraId="25589D87" w14:textId="77777777" w:rsidR="00B07EA1" w:rsidRDefault="00B07EA1" w:rsidP="00E600CF">
            <w:pPr>
              <w:rPr>
                <w:lang w:val="en-US"/>
              </w:rPr>
            </w:pPr>
            <w:r>
              <w:rPr>
                <w:lang w:val="en-US"/>
              </w:rPr>
              <w:t>RpCK41C</w:t>
            </w:r>
          </w:p>
          <w:p w14:paraId="53A0072E" w14:textId="77777777" w:rsidR="00B07EA1" w:rsidRDefault="00B07EA1" w:rsidP="00E600CF"/>
        </w:tc>
        <w:tc>
          <w:tcPr>
            <w:tcW w:w="4961" w:type="dxa"/>
            <w:tcBorders>
              <w:top w:val="single" w:sz="4" w:space="0" w:color="auto"/>
              <w:bottom w:val="single" w:sz="4" w:space="0" w:color="auto"/>
            </w:tcBorders>
            <w:vAlign w:val="center"/>
          </w:tcPr>
          <w:p w14:paraId="3D403FF6" w14:textId="77777777" w:rsidR="00B07EA1" w:rsidRDefault="00B07EA1" w:rsidP="00E600CF">
            <w:pPr>
              <w:adjustRightInd w:val="0"/>
              <w:rPr>
                <w:lang w:val="en-US"/>
              </w:rPr>
            </w:pPr>
            <w:r>
              <w:t>Desfacerea pardoselilor din covor din PVC pe suport sau fara suport textil, mocheta, etc / linoleum, inclusiv plintele si denivelarile</w:t>
            </w:r>
          </w:p>
          <w:p w14:paraId="64E28872" w14:textId="77777777" w:rsidR="00B07EA1" w:rsidRDefault="00B07EA1" w:rsidP="00E600CF"/>
        </w:tc>
        <w:tc>
          <w:tcPr>
            <w:tcW w:w="1560" w:type="dxa"/>
            <w:tcBorders>
              <w:top w:val="single" w:sz="4" w:space="0" w:color="auto"/>
              <w:bottom w:val="single" w:sz="4" w:space="0" w:color="auto"/>
            </w:tcBorders>
            <w:vAlign w:val="center"/>
          </w:tcPr>
          <w:p w14:paraId="61997393"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6F3B966" w14:textId="77777777" w:rsidR="00B07EA1" w:rsidRDefault="00B07EA1" w:rsidP="00E600CF">
            <w:pPr>
              <w:adjustRightInd w:val="0"/>
              <w:jc w:val="center"/>
              <w:rPr>
                <w:rFonts w:ascii="Arial CYR" w:hAnsi="Arial CYR" w:cs="Arial CYR"/>
              </w:rPr>
            </w:pPr>
            <w:r>
              <w:t>36,100</w:t>
            </w:r>
          </w:p>
          <w:p w14:paraId="5F1C6694" w14:textId="77777777" w:rsidR="00B07EA1" w:rsidRDefault="00B07EA1" w:rsidP="00E600CF">
            <w:pPr>
              <w:jc w:val="center"/>
            </w:pPr>
          </w:p>
        </w:tc>
      </w:tr>
      <w:tr w:rsidR="00B07EA1" w14:paraId="2CFCBBD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BDB33E" w14:textId="77777777" w:rsidR="00B07EA1" w:rsidRDefault="00B07EA1" w:rsidP="00E600CF">
            <w:r>
              <w:t xml:space="preserve"> 3</w:t>
            </w:r>
          </w:p>
        </w:tc>
        <w:tc>
          <w:tcPr>
            <w:tcW w:w="1701" w:type="dxa"/>
            <w:tcBorders>
              <w:top w:val="single" w:sz="4" w:space="0" w:color="auto"/>
              <w:bottom w:val="single" w:sz="4" w:space="0" w:color="auto"/>
            </w:tcBorders>
            <w:vAlign w:val="center"/>
          </w:tcPr>
          <w:p w14:paraId="0A9242D2" w14:textId="77777777" w:rsidR="00B07EA1" w:rsidRDefault="00B07EA1" w:rsidP="00E600CF">
            <w:pPr>
              <w:rPr>
                <w:lang w:val="en-US"/>
              </w:rPr>
            </w:pPr>
            <w:r>
              <w:rPr>
                <w:lang w:val="en-US"/>
              </w:rPr>
              <w:t>RpCR32A</w:t>
            </w:r>
          </w:p>
          <w:p w14:paraId="281A17FB" w14:textId="77777777" w:rsidR="00B07EA1" w:rsidRDefault="00B07EA1" w:rsidP="00E600CF"/>
        </w:tc>
        <w:tc>
          <w:tcPr>
            <w:tcW w:w="4961" w:type="dxa"/>
            <w:tcBorders>
              <w:top w:val="single" w:sz="4" w:space="0" w:color="auto"/>
              <w:bottom w:val="single" w:sz="4" w:space="0" w:color="auto"/>
            </w:tcBorders>
            <w:vAlign w:val="center"/>
          </w:tcPr>
          <w:p w14:paraId="0C16B9AD" w14:textId="77777777" w:rsidR="00B07EA1" w:rsidRDefault="00B07EA1" w:rsidP="00E600CF">
            <w:pPr>
              <w:adjustRightInd w:val="0"/>
              <w:rPr>
                <w:lang w:val="en-US"/>
              </w:rPr>
            </w:pPr>
            <w:r>
              <w:t>Desfacerea tapetelor din hirtie lavabila sau semilavabila</w:t>
            </w:r>
          </w:p>
          <w:p w14:paraId="5EDDCBE2" w14:textId="77777777" w:rsidR="00B07EA1" w:rsidRDefault="00B07EA1" w:rsidP="00E600CF"/>
        </w:tc>
        <w:tc>
          <w:tcPr>
            <w:tcW w:w="1560" w:type="dxa"/>
            <w:tcBorders>
              <w:top w:val="single" w:sz="4" w:space="0" w:color="auto"/>
              <w:bottom w:val="single" w:sz="4" w:space="0" w:color="auto"/>
            </w:tcBorders>
            <w:vAlign w:val="center"/>
          </w:tcPr>
          <w:p w14:paraId="7DE3731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9C433D2" w14:textId="77777777" w:rsidR="00B07EA1" w:rsidRDefault="00B07EA1" w:rsidP="00E600CF">
            <w:pPr>
              <w:adjustRightInd w:val="0"/>
              <w:jc w:val="center"/>
              <w:rPr>
                <w:rFonts w:ascii="Arial CYR" w:hAnsi="Arial CYR" w:cs="Arial CYR"/>
              </w:rPr>
            </w:pPr>
            <w:r>
              <w:t>60,000</w:t>
            </w:r>
          </w:p>
          <w:p w14:paraId="1704C4C0" w14:textId="77777777" w:rsidR="00B07EA1" w:rsidRDefault="00B07EA1" w:rsidP="00E600CF">
            <w:pPr>
              <w:jc w:val="center"/>
            </w:pPr>
          </w:p>
        </w:tc>
      </w:tr>
      <w:tr w:rsidR="00B07EA1" w14:paraId="43C41AB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BEE285" w14:textId="77777777" w:rsidR="00B07EA1" w:rsidRDefault="00B07EA1" w:rsidP="00E600CF">
            <w:r>
              <w:t xml:space="preserve"> 4</w:t>
            </w:r>
          </w:p>
        </w:tc>
        <w:tc>
          <w:tcPr>
            <w:tcW w:w="1701" w:type="dxa"/>
            <w:tcBorders>
              <w:top w:val="single" w:sz="4" w:space="0" w:color="auto"/>
              <w:bottom w:val="single" w:sz="4" w:space="0" w:color="auto"/>
            </w:tcBorders>
            <w:vAlign w:val="center"/>
          </w:tcPr>
          <w:p w14:paraId="14050A18" w14:textId="77777777" w:rsidR="00B07EA1" w:rsidRDefault="00B07EA1" w:rsidP="00E600CF">
            <w:pPr>
              <w:rPr>
                <w:lang w:val="en-US"/>
              </w:rPr>
            </w:pPr>
            <w:r>
              <w:rPr>
                <w:lang w:val="en-US"/>
              </w:rPr>
              <w:t>RpCJ35A</w:t>
            </w:r>
          </w:p>
          <w:p w14:paraId="20610546" w14:textId="77777777" w:rsidR="00B07EA1" w:rsidRDefault="00B07EA1" w:rsidP="00E600CF"/>
        </w:tc>
        <w:tc>
          <w:tcPr>
            <w:tcW w:w="4961" w:type="dxa"/>
            <w:tcBorders>
              <w:top w:val="single" w:sz="4" w:space="0" w:color="auto"/>
              <w:bottom w:val="single" w:sz="4" w:space="0" w:color="auto"/>
            </w:tcBorders>
            <w:vAlign w:val="center"/>
          </w:tcPr>
          <w:p w14:paraId="45141E01" w14:textId="77777777" w:rsidR="00B07EA1" w:rsidRDefault="00B07EA1" w:rsidP="00E600CF">
            <w:pPr>
              <w:adjustRightInd w:val="0"/>
              <w:rPr>
                <w:lang w:val="en-US"/>
              </w:rPr>
            </w:pPr>
            <w:r>
              <w:t>Desfaceri de tencuieli interioare sau exterioare driscuite la pereti sau tavane / primul strat de finisare</w:t>
            </w:r>
          </w:p>
          <w:p w14:paraId="2FCFE275" w14:textId="77777777" w:rsidR="00B07EA1" w:rsidRDefault="00B07EA1" w:rsidP="00E600CF"/>
        </w:tc>
        <w:tc>
          <w:tcPr>
            <w:tcW w:w="1560" w:type="dxa"/>
            <w:tcBorders>
              <w:top w:val="single" w:sz="4" w:space="0" w:color="auto"/>
              <w:bottom w:val="single" w:sz="4" w:space="0" w:color="auto"/>
            </w:tcBorders>
            <w:vAlign w:val="center"/>
          </w:tcPr>
          <w:p w14:paraId="552F710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810012C" w14:textId="77777777" w:rsidR="00B07EA1" w:rsidRDefault="00B07EA1" w:rsidP="00E600CF">
            <w:pPr>
              <w:adjustRightInd w:val="0"/>
              <w:jc w:val="center"/>
              <w:rPr>
                <w:rFonts w:ascii="Arial CYR" w:hAnsi="Arial CYR" w:cs="Arial CYR"/>
              </w:rPr>
            </w:pPr>
            <w:r>
              <w:t>8,400</w:t>
            </w:r>
          </w:p>
          <w:p w14:paraId="3909B07A" w14:textId="77777777" w:rsidR="00B07EA1" w:rsidRDefault="00B07EA1" w:rsidP="00E600CF">
            <w:pPr>
              <w:jc w:val="center"/>
            </w:pPr>
          </w:p>
        </w:tc>
      </w:tr>
      <w:tr w:rsidR="00B07EA1" w14:paraId="2F07AFE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131D2" w14:textId="77777777" w:rsidR="00B07EA1" w:rsidRDefault="00B07EA1" w:rsidP="00E600CF">
            <w:r>
              <w:t xml:space="preserve"> 5</w:t>
            </w:r>
          </w:p>
        </w:tc>
        <w:tc>
          <w:tcPr>
            <w:tcW w:w="1701" w:type="dxa"/>
            <w:tcBorders>
              <w:top w:val="single" w:sz="4" w:space="0" w:color="auto"/>
              <w:bottom w:val="single" w:sz="4" w:space="0" w:color="auto"/>
            </w:tcBorders>
            <w:vAlign w:val="center"/>
          </w:tcPr>
          <w:p w14:paraId="41213B9A" w14:textId="77777777" w:rsidR="00B07EA1" w:rsidRDefault="00B07EA1" w:rsidP="00E600CF">
            <w:pPr>
              <w:rPr>
                <w:lang w:val="en-US"/>
              </w:rPr>
            </w:pPr>
            <w:r>
              <w:rPr>
                <w:lang w:val="en-US"/>
              </w:rPr>
              <w:t>RpIC18B</w:t>
            </w:r>
          </w:p>
          <w:p w14:paraId="32F85584" w14:textId="77777777" w:rsidR="00B07EA1" w:rsidRDefault="00B07EA1" w:rsidP="00E600CF"/>
        </w:tc>
        <w:tc>
          <w:tcPr>
            <w:tcW w:w="4961" w:type="dxa"/>
            <w:tcBorders>
              <w:top w:val="single" w:sz="4" w:space="0" w:color="auto"/>
              <w:bottom w:val="single" w:sz="4" w:space="0" w:color="auto"/>
            </w:tcBorders>
            <w:vAlign w:val="center"/>
          </w:tcPr>
          <w:p w14:paraId="7BF5893C" w14:textId="77777777" w:rsidR="00B07EA1" w:rsidRDefault="00B07EA1" w:rsidP="00E600CF">
            <w:pPr>
              <w:adjustRightInd w:val="0"/>
              <w:rPr>
                <w:lang w:val="en-US"/>
              </w:rPr>
            </w:pPr>
            <w:r>
              <w:t>Demontarea tevii negre pentru instalatii, montate la  de incalzire centrala prin insurubare,la constructii de locuit si social-culturale, la legarea aparatelor, a coloanelor de distributie etc. avind diametrul de 1"-1 1/4" / aplicativ, Demontarea tevilor din PPR</w:t>
            </w:r>
          </w:p>
          <w:p w14:paraId="159EAC4C" w14:textId="77777777" w:rsidR="00B07EA1" w:rsidRDefault="00B07EA1" w:rsidP="00E600CF"/>
        </w:tc>
        <w:tc>
          <w:tcPr>
            <w:tcW w:w="1560" w:type="dxa"/>
            <w:tcBorders>
              <w:top w:val="single" w:sz="4" w:space="0" w:color="auto"/>
              <w:bottom w:val="single" w:sz="4" w:space="0" w:color="auto"/>
            </w:tcBorders>
            <w:vAlign w:val="center"/>
          </w:tcPr>
          <w:p w14:paraId="0344AFDD"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7D1B5300" w14:textId="77777777" w:rsidR="00B07EA1" w:rsidRDefault="00B07EA1" w:rsidP="00E600CF">
            <w:pPr>
              <w:adjustRightInd w:val="0"/>
              <w:jc w:val="center"/>
              <w:rPr>
                <w:rFonts w:ascii="Arial CYR" w:hAnsi="Arial CYR" w:cs="Arial CYR"/>
              </w:rPr>
            </w:pPr>
            <w:r>
              <w:t>24,000</w:t>
            </w:r>
          </w:p>
          <w:p w14:paraId="1C4C1D2B" w14:textId="77777777" w:rsidR="00B07EA1" w:rsidRDefault="00B07EA1" w:rsidP="00E600CF">
            <w:pPr>
              <w:jc w:val="center"/>
            </w:pPr>
          </w:p>
        </w:tc>
      </w:tr>
      <w:tr w:rsidR="00B07EA1" w14:paraId="331DD29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3C3A6" w14:textId="77777777" w:rsidR="00B07EA1" w:rsidRDefault="00B07EA1" w:rsidP="00E600CF">
            <w:r>
              <w:t xml:space="preserve"> 6</w:t>
            </w:r>
          </w:p>
        </w:tc>
        <w:tc>
          <w:tcPr>
            <w:tcW w:w="1701" w:type="dxa"/>
            <w:tcBorders>
              <w:top w:val="single" w:sz="4" w:space="0" w:color="auto"/>
              <w:bottom w:val="single" w:sz="4" w:space="0" w:color="auto"/>
            </w:tcBorders>
            <w:vAlign w:val="center"/>
          </w:tcPr>
          <w:p w14:paraId="26A5A0E1" w14:textId="77777777" w:rsidR="00B07EA1" w:rsidRDefault="00B07EA1" w:rsidP="00E600CF">
            <w:pPr>
              <w:rPr>
                <w:lang w:val="en-US"/>
              </w:rPr>
            </w:pPr>
            <w:r>
              <w:rPr>
                <w:lang w:val="en-US"/>
              </w:rPr>
              <w:t>RpIB11A</w:t>
            </w:r>
          </w:p>
          <w:p w14:paraId="3B19AEF5" w14:textId="77777777" w:rsidR="00B07EA1" w:rsidRDefault="00B07EA1" w:rsidP="00E600CF"/>
        </w:tc>
        <w:tc>
          <w:tcPr>
            <w:tcW w:w="4961" w:type="dxa"/>
            <w:tcBorders>
              <w:top w:val="single" w:sz="4" w:space="0" w:color="auto"/>
              <w:bottom w:val="single" w:sz="4" w:space="0" w:color="auto"/>
            </w:tcBorders>
            <w:vAlign w:val="center"/>
          </w:tcPr>
          <w:p w14:paraId="6359B0F6" w14:textId="77777777" w:rsidR="00B07EA1" w:rsidRDefault="00B07EA1" w:rsidP="00E600CF">
            <w:pPr>
              <w:adjustRightInd w:val="0"/>
              <w:rPr>
                <w:lang w:val="en-US"/>
              </w:rPr>
            </w:pPr>
            <w:r>
              <w:t>Demontari radiatoare de pozitie pentru desfiintare</w:t>
            </w:r>
          </w:p>
          <w:p w14:paraId="02E6C3E8" w14:textId="77777777" w:rsidR="00B07EA1" w:rsidRDefault="00B07EA1" w:rsidP="00E600CF"/>
        </w:tc>
        <w:tc>
          <w:tcPr>
            <w:tcW w:w="1560" w:type="dxa"/>
            <w:tcBorders>
              <w:top w:val="single" w:sz="4" w:space="0" w:color="auto"/>
              <w:bottom w:val="single" w:sz="4" w:space="0" w:color="auto"/>
            </w:tcBorders>
            <w:vAlign w:val="center"/>
          </w:tcPr>
          <w:p w14:paraId="69F65C6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B43629D" w14:textId="77777777" w:rsidR="00B07EA1" w:rsidRDefault="00B07EA1" w:rsidP="00E600CF">
            <w:pPr>
              <w:adjustRightInd w:val="0"/>
              <w:jc w:val="center"/>
              <w:rPr>
                <w:rFonts w:ascii="Arial CYR" w:hAnsi="Arial CYR" w:cs="Arial CYR"/>
              </w:rPr>
            </w:pPr>
            <w:r>
              <w:t>5,740</w:t>
            </w:r>
          </w:p>
          <w:p w14:paraId="532AFC4C" w14:textId="77777777" w:rsidR="00B07EA1" w:rsidRDefault="00B07EA1" w:rsidP="00E600CF">
            <w:pPr>
              <w:jc w:val="center"/>
            </w:pPr>
          </w:p>
        </w:tc>
      </w:tr>
      <w:tr w:rsidR="00B07EA1" w14:paraId="26849976" w14:textId="77777777" w:rsidTr="00E600CF">
        <w:tc>
          <w:tcPr>
            <w:tcW w:w="709" w:type="dxa"/>
            <w:tcBorders>
              <w:top w:val="nil"/>
              <w:left w:val="single" w:sz="6" w:space="0" w:color="auto"/>
              <w:bottom w:val="nil"/>
              <w:right w:val="nil"/>
            </w:tcBorders>
          </w:tcPr>
          <w:p w14:paraId="1A24C2AD"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F4D15D5" w14:textId="77777777" w:rsidR="00B07EA1" w:rsidRDefault="00B07EA1" w:rsidP="00E600CF"/>
        </w:tc>
        <w:tc>
          <w:tcPr>
            <w:tcW w:w="4961" w:type="dxa"/>
            <w:tcBorders>
              <w:top w:val="nil"/>
              <w:left w:val="single" w:sz="6" w:space="0" w:color="auto"/>
              <w:bottom w:val="nil"/>
              <w:right w:val="nil"/>
            </w:tcBorders>
          </w:tcPr>
          <w:p w14:paraId="1B4B3B96"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1.1.2. Pardosea</w:t>
            </w:r>
          </w:p>
          <w:p w14:paraId="3039AD9A"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2FC5CB0E" w14:textId="77777777" w:rsidR="00B07EA1" w:rsidRDefault="00B07EA1" w:rsidP="00E600CF"/>
        </w:tc>
        <w:tc>
          <w:tcPr>
            <w:tcW w:w="1559" w:type="dxa"/>
            <w:tcBorders>
              <w:top w:val="nil"/>
              <w:left w:val="single" w:sz="6" w:space="0" w:color="auto"/>
              <w:bottom w:val="nil"/>
              <w:right w:val="single" w:sz="4" w:space="0" w:color="auto"/>
            </w:tcBorders>
          </w:tcPr>
          <w:p w14:paraId="520BB752" w14:textId="77777777" w:rsidR="00B07EA1" w:rsidRDefault="00B07EA1" w:rsidP="00E600CF"/>
        </w:tc>
      </w:tr>
      <w:tr w:rsidR="00B07EA1" w14:paraId="337C447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00115" w14:textId="77777777" w:rsidR="00B07EA1" w:rsidRDefault="00B07EA1" w:rsidP="00E600CF">
            <w:r>
              <w:t>7</w:t>
            </w:r>
          </w:p>
        </w:tc>
        <w:tc>
          <w:tcPr>
            <w:tcW w:w="1701" w:type="dxa"/>
            <w:tcBorders>
              <w:top w:val="single" w:sz="4" w:space="0" w:color="auto"/>
              <w:bottom w:val="single" w:sz="4" w:space="0" w:color="auto"/>
            </w:tcBorders>
            <w:vAlign w:val="center"/>
          </w:tcPr>
          <w:p w14:paraId="43366BD4" w14:textId="77777777" w:rsidR="00B07EA1" w:rsidRDefault="00B07EA1" w:rsidP="00E600CF">
            <w:pPr>
              <w:rPr>
                <w:lang w:val="en-US"/>
              </w:rPr>
            </w:pPr>
            <w:r>
              <w:rPr>
                <w:lang w:val="en-US"/>
              </w:rPr>
              <w:t>CG56A</w:t>
            </w:r>
          </w:p>
          <w:p w14:paraId="19D37EC2" w14:textId="77777777" w:rsidR="00B07EA1" w:rsidRDefault="00B07EA1" w:rsidP="00E600CF"/>
        </w:tc>
        <w:tc>
          <w:tcPr>
            <w:tcW w:w="4961" w:type="dxa"/>
            <w:tcBorders>
              <w:top w:val="single" w:sz="4" w:space="0" w:color="auto"/>
              <w:bottom w:val="single" w:sz="4" w:space="0" w:color="auto"/>
            </w:tcBorders>
            <w:vAlign w:val="center"/>
          </w:tcPr>
          <w:p w14:paraId="61B28AAD" w14:textId="77777777" w:rsidR="00B07EA1" w:rsidRDefault="00B07EA1" w:rsidP="00E600CF">
            <w:pPr>
              <w:adjustRightInd w:val="0"/>
              <w:rPr>
                <w:lang w:val="en-US"/>
              </w:rPr>
            </w:pPr>
            <w:r>
              <w:t>Sapa din amestec de autonivelare "Nivelir": grosime 10mm</w:t>
            </w:r>
          </w:p>
          <w:p w14:paraId="197F0384" w14:textId="77777777" w:rsidR="00B07EA1" w:rsidRDefault="00B07EA1" w:rsidP="00E600CF"/>
        </w:tc>
        <w:tc>
          <w:tcPr>
            <w:tcW w:w="1560" w:type="dxa"/>
            <w:tcBorders>
              <w:top w:val="single" w:sz="4" w:space="0" w:color="auto"/>
              <w:bottom w:val="single" w:sz="4" w:space="0" w:color="auto"/>
            </w:tcBorders>
            <w:vAlign w:val="center"/>
          </w:tcPr>
          <w:p w14:paraId="38B68B5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E0B43EB" w14:textId="77777777" w:rsidR="00B07EA1" w:rsidRDefault="00B07EA1" w:rsidP="00E600CF">
            <w:pPr>
              <w:adjustRightInd w:val="0"/>
              <w:jc w:val="center"/>
              <w:rPr>
                <w:rFonts w:ascii="Arial CYR" w:hAnsi="Arial CYR" w:cs="Arial CYR"/>
              </w:rPr>
            </w:pPr>
            <w:r>
              <w:t>36,100</w:t>
            </w:r>
          </w:p>
          <w:p w14:paraId="21396FA1" w14:textId="77777777" w:rsidR="00B07EA1" w:rsidRDefault="00B07EA1" w:rsidP="00E600CF">
            <w:pPr>
              <w:jc w:val="center"/>
            </w:pPr>
          </w:p>
        </w:tc>
      </w:tr>
      <w:tr w:rsidR="00B07EA1" w14:paraId="1E05B6A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C3073" w14:textId="77777777" w:rsidR="00B07EA1" w:rsidRDefault="00B07EA1" w:rsidP="00E600CF">
            <w:r>
              <w:t xml:space="preserve"> 8</w:t>
            </w:r>
          </w:p>
        </w:tc>
        <w:tc>
          <w:tcPr>
            <w:tcW w:w="1701" w:type="dxa"/>
            <w:tcBorders>
              <w:top w:val="single" w:sz="4" w:space="0" w:color="auto"/>
              <w:bottom w:val="single" w:sz="4" w:space="0" w:color="auto"/>
            </w:tcBorders>
            <w:vAlign w:val="center"/>
          </w:tcPr>
          <w:p w14:paraId="08BB78BB" w14:textId="77777777" w:rsidR="00B07EA1" w:rsidRDefault="00B07EA1" w:rsidP="00E600CF">
            <w:pPr>
              <w:rPr>
                <w:lang w:val="en-US"/>
              </w:rPr>
            </w:pPr>
            <w:r>
              <w:rPr>
                <w:lang w:val="en-US"/>
              </w:rPr>
              <w:t>CG08A</w:t>
            </w:r>
          </w:p>
          <w:p w14:paraId="1B136651" w14:textId="77777777" w:rsidR="00B07EA1" w:rsidRDefault="00B07EA1" w:rsidP="00E600CF"/>
        </w:tc>
        <w:tc>
          <w:tcPr>
            <w:tcW w:w="4961" w:type="dxa"/>
            <w:tcBorders>
              <w:top w:val="single" w:sz="4" w:space="0" w:color="auto"/>
              <w:bottom w:val="single" w:sz="4" w:space="0" w:color="auto"/>
            </w:tcBorders>
            <w:vAlign w:val="center"/>
          </w:tcPr>
          <w:p w14:paraId="5248F6BC" w14:textId="77777777" w:rsidR="00B07EA1" w:rsidRDefault="00B07EA1" w:rsidP="00E600CF">
            <w:pPr>
              <w:adjustRightInd w:val="0"/>
              <w:rPr>
                <w:lang w:val="en-US"/>
              </w:rPr>
            </w:pPr>
            <w:r>
              <w:t xml:space="preserve">Pardoseli din materiale plastice montate pe suport existent, curatate, inclusiv pervazurile din PVC, in incaperi cu suprafete mai mari de 16 mp, cu covor PVC grosime min. 2mm cu strat de </w:t>
            </w:r>
            <w:r>
              <w:lastRenderedPageBreak/>
              <w:t>protectie min. 0,5mm, clasa rezistenta min.33 EN ISO 10 582, rezistenta abraziva T, antilunecare DS, rezistenta termica 0,04, pentru gradinite si crese, lipit cu prenadez</w:t>
            </w:r>
          </w:p>
          <w:p w14:paraId="542E64CF" w14:textId="77777777" w:rsidR="00B07EA1" w:rsidRDefault="00B07EA1" w:rsidP="00E600CF"/>
        </w:tc>
        <w:tc>
          <w:tcPr>
            <w:tcW w:w="1560" w:type="dxa"/>
            <w:tcBorders>
              <w:top w:val="single" w:sz="4" w:space="0" w:color="auto"/>
              <w:bottom w:val="single" w:sz="4" w:space="0" w:color="auto"/>
            </w:tcBorders>
            <w:vAlign w:val="center"/>
          </w:tcPr>
          <w:p w14:paraId="12DE433A"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73C5BC5E" w14:textId="77777777" w:rsidR="00B07EA1" w:rsidRDefault="00B07EA1" w:rsidP="00E600CF">
            <w:pPr>
              <w:adjustRightInd w:val="0"/>
              <w:jc w:val="center"/>
              <w:rPr>
                <w:rFonts w:ascii="Arial CYR" w:hAnsi="Arial CYR" w:cs="Arial CYR"/>
              </w:rPr>
            </w:pPr>
            <w:r>
              <w:t>36,100</w:t>
            </w:r>
          </w:p>
          <w:p w14:paraId="03D85A1D" w14:textId="77777777" w:rsidR="00B07EA1" w:rsidRDefault="00B07EA1" w:rsidP="00E600CF">
            <w:pPr>
              <w:jc w:val="center"/>
            </w:pPr>
          </w:p>
        </w:tc>
      </w:tr>
      <w:tr w:rsidR="00B07EA1" w14:paraId="568B7E30" w14:textId="77777777" w:rsidTr="00E600CF">
        <w:tc>
          <w:tcPr>
            <w:tcW w:w="709" w:type="dxa"/>
            <w:tcBorders>
              <w:top w:val="nil"/>
              <w:left w:val="single" w:sz="6" w:space="0" w:color="auto"/>
              <w:bottom w:val="nil"/>
              <w:right w:val="nil"/>
            </w:tcBorders>
          </w:tcPr>
          <w:p w14:paraId="5C3D976F"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1E76AF2" w14:textId="77777777" w:rsidR="00B07EA1" w:rsidRDefault="00B07EA1" w:rsidP="00E600CF"/>
        </w:tc>
        <w:tc>
          <w:tcPr>
            <w:tcW w:w="4961" w:type="dxa"/>
            <w:tcBorders>
              <w:top w:val="nil"/>
              <w:left w:val="single" w:sz="6" w:space="0" w:color="auto"/>
              <w:bottom w:val="nil"/>
              <w:right w:val="nil"/>
            </w:tcBorders>
          </w:tcPr>
          <w:p w14:paraId="65FE95C9"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1.1.3. Tavan</w:t>
            </w:r>
          </w:p>
          <w:p w14:paraId="72C531FC"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121B74F4" w14:textId="77777777" w:rsidR="00B07EA1" w:rsidRDefault="00B07EA1" w:rsidP="00E600CF"/>
        </w:tc>
        <w:tc>
          <w:tcPr>
            <w:tcW w:w="1559" w:type="dxa"/>
            <w:tcBorders>
              <w:top w:val="nil"/>
              <w:left w:val="single" w:sz="6" w:space="0" w:color="auto"/>
              <w:bottom w:val="nil"/>
              <w:right w:val="single" w:sz="4" w:space="0" w:color="auto"/>
            </w:tcBorders>
          </w:tcPr>
          <w:p w14:paraId="42627767" w14:textId="77777777" w:rsidR="00B07EA1" w:rsidRDefault="00B07EA1" w:rsidP="00E600CF"/>
        </w:tc>
      </w:tr>
      <w:tr w:rsidR="00B07EA1" w14:paraId="008F668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4D420" w14:textId="77777777" w:rsidR="00B07EA1" w:rsidRDefault="00B07EA1" w:rsidP="00E600CF">
            <w:r>
              <w:t>9</w:t>
            </w:r>
          </w:p>
        </w:tc>
        <w:tc>
          <w:tcPr>
            <w:tcW w:w="1701" w:type="dxa"/>
            <w:tcBorders>
              <w:top w:val="single" w:sz="4" w:space="0" w:color="auto"/>
              <w:bottom w:val="single" w:sz="4" w:space="0" w:color="auto"/>
            </w:tcBorders>
            <w:vAlign w:val="center"/>
          </w:tcPr>
          <w:p w14:paraId="5CFA9D8D" w14:textId="77777777" w:rsidR="00B07EA1" w:rsidRDefault="00B07EA1" w:rsidP="00E600CF">
            <w:pPr>
              <w:rPr>
                <w:lang w:val="en-US"/>
              </w:rPr>
            </w:pPr>
            <w:r>
              <w:rPr>
                <w:lang w:val="en-US"/>
              </w:rPr>
              <w:t>CN53A</w:t>
            </w:r>
          </w:p>
          <w:p w14:paraId="157B0078" w14:textId="77777777" w:rsidR="00B07EA1" w:rsidRDefault="00B07EA1" w:rsidP="00E600CF"/>
        </w:tc>
        <w:tc>
          <w:tcPr>
            <w:tcW w:w="4961" w:type="dxa"/>
            <w:tcBorders>
              <w:top w:val="single" w:sz="4" w:space="0" w:color="auto"/>
              <w:bottom w:val="single" w:sz="4" w:space="0" w:color="auto"/>
            </w:tcBorders>
            <w:vAlign w:val="center"/>
          </w:tcPr>
          <w:p w14:paraId="2ACDB1B2" w14:textId="77777777" w:rsidR="00B07EA1" w:rsidRDefault="00B07EA1" w:rsidP="00E600CF">
            <w:pPr>
              <w:adjustRightInd w:val="0"/>
              <w:rPr>
                <w:lang w:val="en-US"/>
              </w:rPr>
            </w:pPr>
            <w:r>
              <w:t>Grunduirea suprafetelor interioare a peretilor si tavanelor</w:t>
            </w:r>
          </w:p>
          <w:p w14:paraId="3026B2B0" w14:textId="77777777" w:rsidR="00B07EA1" w:rsidRDefault="00B07EA1" w:rsidP="00E600CF"/>
        </w:tc>
        <w:tc>
          <w:tcPr>
            <w:tcW w:w="1560" w:type="dxa"/>
            <w:tcBorders>
              <w:top w:val="single" w:sz="4" w:space="0" w:color="auto"/>
              <w:bottom w:val="single" w:sz="4" w:space="0" w:color="auto"/>
            </w:tcBorders>
            <w:vAlign w:val="center"/>
          </w:tcPr>
          <w:p w14:paraId="57A1C62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43CAE0C" w14:textId="77777777" w:rsidR="00B07EA1" w:rsidRDefault="00B07EA1" w:rsidP="00E600CF">
            <w:pPr>
              <w:adjustRightInd w:val="0"/>
              <w:jc w:val="center"/>
              <w:rPr>
                <w:rFonts w:ascii="Arial CYR" w:hAnsi="Arial CYR" w:cs="Arial CYR"/>
              </w:rPr>
            </w:pPr>
            <w:r>
              <w:t>36,100</w:t>
            </w:r>
          </w:p>
          <w:p w14:paraId="56EDEC4F" w14:textId="77777777" w:rsidR="00B07EA1" w:rsidRDefault="00B07EA1" w:rsidP="00E600CF">
            <w:pPr>
              <w:jc w:val="center"/>
            </w:pPr>
          </w:p>
        </w:tc>
      </w:tr>
      <w:tr w:rsidR="00B07EA1" w14:paraId="5F60C47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DC627" w14:textId="77777777" w:rsidR="00B07EA1" w:rsidRDefault="00B07EA1" w:rsidP="00E600CF">
            <w:r>
              <w:t xml:space="preserve"> 10</w:t>
            </w:r>
          </w:p>
        </w:tc>
        <w:tc>
          <w:tcPr>
            <w:tcW w:w="1701" w:type="dxa"/>
            <w:tcBorders>
              <w:top w:val="single" w:sz="4" w:space="0" w:color="auto"/>
              <w:bottom w:val="single" w:sz="4" w:space="0" w:color="auto"/>
            </w:tcBorders>
            <w:vAlign w:val="center"/>
          </w:tcPr>
          <w:p w14:paraId="60878FF9" w14:textId="77777777" w:rsidR="00B07EA1" w:rsidRDefault="00B07EA1" w:rsidP="00E600CF">
            <w:pPr>
              <w:rPr>
                <w:lang w:val="en-US"/>
              </w:rPr>
            </w:pPr>
            <w:r>
              <w:rPr>
                <w:lang w:val="en-US"/>
              </w:rPr>
              <w:t>CF57A</w:t>
            </w:r>
          </w:p>
          <w:p w14:paraId="4BAB2593" w14:textId="77777777" w:rsidR="00B07EA1" w:rsidRDefault="00B07EA1" w:rsidP="00E600CF"/>
        </w:tc>
        <w:tc>
          <w:tcPr>
            <w:tcW w:w="4961" w:type="dxa"/>
            <w:tcBorders>
              <w:top w:val="single" w:sz="4" w:space="0" w:color="auto"/>
              <w:bottom w:val="single" w:sz="4" w:space="0" w:color="auto"/>
            </w:tcBorders>
            <w:vAlign w:val="center"/>
          </w:tcPr>
          <w:p w14:paraId="7FCD5FF3" w14:textId="77777777" w:rsidR="00B07EA1" w:rsidRDefault="00B07EA1" w:rsidP="00E600CF">
            <w:pPr>
              <w:adjustRightInd w:val="0"/>
              <w:rPr>
                <w:lang w:val="en-US"/>
              </w:rPr>
            </w:pPr>
            <w:r>
              <w:t>Aplicarea manuala a chitului pe baza de ipsos "Eurofin" grosime 1,0 mm pe suprafetele  peretilor,  coloanelor  si  tavanelor</w:t>
            </w:r>
          </w:p>
          <w:p w14:paraId="04E6EE88" w14:textId="77777777" w:rsidR="00B07EA1" w:rsidRDefault="00B07EA1" w:rsidP="00E600CF"/>
        </w:tc>
        <w:tc>
          <w:tcPr>
            <w:tcW w:w="1560" w:type="dxa"/>
            <w:tcBorders>
              <w:top w:val="single" w:sz="4" w:space="0" w:color="auto"/>
              <w:bottom w:val="single" w:sz="4" w:space="0" w:color="auto"/>
            </w:tcBorders>
            <w:vAlign w:val="center"/>
          </w:tcPr>
          <w:p w14:paraId="2A59979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A1A7BCA" w14:textId="77777777" w:rsidR="00B07EA1" w:rsidRDefault="00B07EA1" w:rsidP="00E600CF">
            <w:pPr>
              <w:adjustRightInd w:val="0"/>
              <w:jc w:val="center"/>
              <w:rPr>
                <w:rFonts w:ascii="Arial CYR" w:hAnsi="Arial CYR" w:cs="Arial CYR"/>
              </w:rPr>
            </w:pPr>
            <w:r>
              <w:t>36,100</w:t>
            </w:r>
          </w:p>
          <w:p w14:paraId="750BC3BB" w14:textId="77777777" w:rsidR="00B07EA1" w:rsidRDefault="00B07EA1" w:rsidP="00E600CF">
            <w:pPr>
              <w:jc w:val="center"/>
            </w:pPr>
          </w:p>
        </w:tc>
      </w:tr>
      <w:tr w:rsidR="00B07EA1" w14:paraId="764AD40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5EA416" w14:textId="77777777" w:rsidR="00B07EA1" w:rsidRDefault="00B07EA1" w:rsidP="00E600CF">
            <w:r>
              <w:t xml:space="preserve"> 11</w:t>
            </w:r>
          </w:p>
        </w:tc>
        <w:tc>
          <w:tcPr>
            <w:tcW w:w="1701" w:type="dxa"/>
            <w:tcBorders>
              <w:top w:val="single" w:sz="4" w:space="0" w:color="auto"/>
              <w:bottom w:val="single" w:sz="4" w:space="0" w:color="auto"/>
            </w:tcBorders>
            <w:vAlign w:val="center"/>
          </w:tcPr>
          <w:p w14:paraId="2FC9AE12" w14:textId="77777777" w:rsidR="00B07EA1" w:rsidRDefault="00B07EA1" w:rsidP="00E600CF">
            <w:pPr>
              <w:rPr>
                <w:lang w:val="en-US"/>
              </w:rPr>
            </w:pPr>
            <w:r>
              <w:rPr>
                <w:lang w:val="en-US"/>
              </w:rPr>
              <w:t>CN53A</w:t>
            </w:r>
          </w:p>
          <w:p w14:paraId="6727A65A" w14:textId="77777777" w:rsidR="00B07EA1" w:rsidRDefault="00B07EA1" w:rsidP="00E600CF"/>
        </w:tc>
        <w:tc>
          <w:tcPr>
            <w:tcW w:w="4961" w:type="dxa"/>
            <w:tcBorders>
              <w:top w:val="single" w:sz="4" w:space="0" w:color="auto"/>
              <w:bottom w:val="single" w:sz="4" w:space="0" w:color="auto"/>
            </w:tcBorders>
            <w:vAlign w:val="center"/>
          </w:tcPr>
          <w:p w14:paraId="7725C546" w14:textId="77777777" w:rsidR="00B07EA1" w:rsidRDefault="00B07EA1" w:rsidP="00E600CF">
            <w:pPr>
              <w:adjustRightInd w:val="0"/>
              <w:rPr>
                <w:lang w:val="en-US"/>
              </w:rPr>
            </w:pPr>
            <w:r>
              <w:t>Grunduirea suprafetelor interioare a peretilor si tavanelor</w:t>
            </w:r>
          </w:p>
          <w:p w14:paraId="7F0E14EC" w14:textId="77777777" w:rsidR="00B07EA1" w:rsidRDefault="00B07EA1" w:rsidP="00E600CF"/>
        </w:tc>
        <w:tc>
          <w:tcPr>
            <w:tcW w:w="1560" w:type="dxa"/>
            <w:tcBorders>
              <w:top w:val="single" w:sz="4" w:space="0" w:color="auto"/>
              <w:bottom w:val="single" w:sz="4" w:space="0" w:color="auto"/>
            </w:tcBorders>
            <w:vAlign w:val="center"/>
          </w:tcPr>
          <w:p w14:paraId="5A45A3B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CA742D5" w14:textId="77777777" w:rsidR="00B07EA1" w:rsidRDefault="00B07EA1" w:rsidP="00E600CF">
            <w:pPr>
              <w:adjustRightInd w:val="0"/>
              <w:jc w:val="center"/>
              <w:rPr>
                <w:rFonts w:ascii="Arial CYR" w:hAnsi="Arial CYR" w:cs="Arial CYR"/>
              </w:rPr>
            </w:pPr>
            <w:r>
              <w:t>36,100</w:t>
            </w:r>
          </w:p>
          <w:p w14:paraId="77BBAF8E" w14:textId="77777777" w:rsidR="00B07EA1" w:rsidRDefault="00B07EA1" w:rsidP="00E600CF">
            <w:pPr>
              <w:jc w:val="center"/>
            </w:pPr>
          </w:p>
        </w:tc>
      </w:tr>
      <w:tr w:rsidR="00B07EA1" w14:paraId="112E332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594C5" w14:textId="77777777" w:rsidR="00B07EA1" w:rsidRDefault="00B07EA1" w:rsidP="00E600CF">
            <w:r>
              <w:t xml:space="preserve"> 12</w:t>
            </w:r>
          </w:p>
        </w:tc>
        <w:tc>
          <w:tcPr>
            <w:tcW w:w="1701" w:type="dxa"/>
            <w:tcBorders>
              <w:top w:val="single" w:sz="4" w:space="0" w:color="auto"/>
              <w:bottom w:val="single" w:sz="4" w:space="0" w:color="auto"/>
            </w:tcBorders>
            <w:vAlign w:val="center"/>
          </w:tcPr>
          <w:p w14:paraId="64191D42" w14:textId="77777777" w:rsidR="00B07EA1" w:rsidRDefault="00B07EA1" w:rsidP="00E600CF">
            <w:pPr>
              <w:rPr>
                <w:lang w:val="en-US"/>
              </w:rPr>
            </w:pPr>
            <w:r>
              <w:rPr>
                <w:lang w:val="en-US"/>
              </w:rPr>
              <w:t>CN06A</w:t>
            </w:r>
          </w:p>
          <w:p w14:paraId="3284690F" w14:textId="77777777" w:rsidR="00B07EA1" w:rsidRDefault="00B07EA1" w:rsidP="00E600CF"/>
        </w:tc>
        <w:tc>
          <w:tcPr>
            <w:tcW w:w="4961" w:type="dxa"/>
            <w:tcBorders>
              <w:top w:val="single" w:sz="4" w:space="0" w:color="auto"/>
              <w:bottom w:val="single" w:sz="4" w:space="0" w:color="auto"/>
            </w:tcBorders>
            <w:vAlign w:val="center"/>
          </w:tcPr>
          <w:p w14:paraId="1CBF3680" w14:textId="77777777" w:rsidR="00B07EA1" w:rsidRDefault="00B07EA1" w:rsidP="00E600CF">
            <w:pPr>
              <w:adjustRightInd w:val="0"/>
              <w:rPr>
                <w:lang w:val="en-US"/>
              </w:rPr>
            </w:pPr>
            <w:r>
              <w:t>Vopsitorii interioare cu vopsea lavabila de tip "Mattlatex" sau analog, cu rezistenta sporita la spalare, aplicate in 2 straturi pe glet existent, executate manual</w:t>
            </w:r>
          </w:p>
          <w:p w14:paraId="6E9A7C01" w14:textId="77777777" w:rsidR="00B07EA1" w:rsidRDefault="00B07EA1" w:rsidP="00E600CF"/>
        </w:tc>
        <w:tc>
          <w:tcPr>
            <w:tcW w:w="1560" w:type="dxa"/>
            <w:tcBorders>
              <w:top w:val="single" w:sz="4" w:space="0" w:color="auto"/>
              <w:bottom w:val="single" w:sz="4" w:space="0" w:color="auto"/>
            </w:tcBorders>
            <w:vAlign w:val="center"/>
          </w:tcPr>
          <w:p w14:paraId="3794125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690AE08" w14:textId="77777777" w:rsidR="00B07EA1" w:rsidRDefault="00B07EA1" w:rsidP="00E600CF">
            <w:pPr>
              <w:adjustRightInd w:val="0"/>
              <w:jc w:val="center"/>
              <w:rPr>
                <w:rFonts w:ascii="Arial CYR" w:hAnsi="Arial CYR" w:cs="Arial CYR"/>
              </w:rPr>
            </w:pPr>
            <w:r>
              <w:t>36,100</w:t>
            </w:r>
          </w:p>
          <w:p w14:paraId="3771509C" w14:textId="77777777" w:rsidR="00B07EA1" w:rsidRDefault="00B07EA1" w:rsidP="00E600CF">
            <w:pPr>
              <w:jc w:val="center"/>
            </w:pPr>
          </w:p>
        </w:tc>
      </w:tr>
      <w:tr w:rsidR="00B07EA1" w14:paraId="4D1FF738" w14:textId="77777777" w:rsidTr="00E600CF">
        <w:tc>
          <w:tcPr>
            <w:tcW w:w="709" w:type="dxa"/>
            <w:tcBorders>
              <w:top w:val="nil"/>
              <w:left w:val="single" w:sz="6" w:space="0" w:color="auto"/>
              <w:bottom w:val="nil"/>
              <w:right w:val="nil"/>
            </w:tcBorders>
          </w:tcPr>
          <w:p w14:paraId="346C7D9D"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11BB6D8" w14:textId="77777777" w:rsidR="00B07EA1" w:rsidRDefault="00B07EA1" w:rsidP="00E600CF"/>
        </w:tc>
        <w:tc>
          <w:tcPr>
            <w:tcW w:w="4961" w:type="dxa"/>
            <w:tcBorders>
              <w:top w:val="nil"/>
              <w:left w:val="single" w:sz="6" w:space="0" w:color="auto"/>
              <w:bottom w:val="nil"/>
              <w:right w:val="nil"/>
            </w:tcBorders>
          </w:tcPr>
          <w:p w14:paraId="5F4248E5"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1.1.4. Pereti, inclusiv glafuri</w:t>
            </w:r>
          </w:p>
          <w:p w14:paraId="0CF35D86"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F579978" w14:textId="77777777" w:rsidR="00B07EA1" w:rsidRDefault="00B07EA1" w:rsidP="00E600CF"/>
        </w:tc>
        <w:tc>
          <w:tcPr>
            <w:tcW w:w="1559" w:type="dxa"/>
            <w:tcBorders>
              <w:top w:val="nil"/>
              <w:left w:val="single" w:sz="6" w:space="0" w:color="auto"/>
              <w:bottom w:val="nil"/>
              <w:right w:val="single" w:sz="4" w:space="0" w:color="auto"/>
            </w:tcBorders>
          </w:tcPr>
          <w:p w14:paraId="0EA78EDA" w14:textId="77777777" w:rsidR="00B07EA1" w:rsidRDefault="00B07EA1" w:rsidP="00E600CF"/>
        </w:tc>
      </w:tr>
      <w:tr w:rsidR="00B07EA1" w14:paraId="6A34EC3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BF7C2" w14:textId="77777777" w:rsidR="00B07EA1" w:rsidRDefault="00B07EA1" w:rsidP="00E600CF">
            <w:r>
              <w:t>13</w:t>
            </w:r>
          </w:p>
        </w:tc>
        <w:tc>
          <w:tcPr>
            <w:tcW w:w="1701" w:type="dxa"/>
            <w:tcBorders>
              <w:top w:val="single" w:sz="4" w:space="0" w:color="auto"/>
              <w:bottom w:val="single" w:sz="4" w:space="0" w:color="auto"/>
            </w:tcBorders>
            <w:vAlign w:val="center"/>
          </w:tcPr>
          <w:p w14:paraId="093CB435" w14:textId="77777777" w:rsidR="00B07EA1" w:rsidRDefault="00B07EA1" w:rsidP="00E600CF">
            <w:pPr>
              <w:rPr>
                <w:lang w:val="en-US"/>
              </w:rPr>
            </w:pPr>
            <w:r>
              <w:rPr>
                <w:lang w:val="en-US"/>
              </w:rPr>
              <w:t>CN53A</w:t>
            </w:r>
          </w:p>
          <w:p w14:paraId="78DA09DA" w14:textId="77777777" w:rsidR="00B07EA1" w:rsidRDefault="00B07EA1" w:rsidP="00E600CF"/>
        </w:tc>
        <w:tc>
          <w:tcPr>
            <w:tcW w:w="4961" w:type="dxa"/>
            <w:tcBorders>
              <w:top w:val="single" w:sz="4" w:space="0" w:color="auto"/>
              <w:bottom w:val="single" w:sz="4" w:space="0" w:color="auto"/>
            </w:tcBorders>
            <w:vAlign w:val="center"/>
          </w:tcPr>
          <w:p w14:paraId="5FB8DDAA" w14:textId="77777777" w:rsidR="00B07EA1" w:rsidRDefault="00B07EA1" w:rsidP="00E600CF">
            <w:pPr>
              <w:adjustRightInd w:val="0"/>
              <w:rPr>
                <w:lang w:val="en-US"/>
              </w:rPr>
            </w:pPr>
            <w:r>
              <w:t>Grunduirea suprafetelor interioare a peretilor si tavanelor / Prelucrarea cu solutie antimucegai, consum 0.3 kg/m2</w:t>
            </w:r>
          </w:p>
          <w:p w14:paraId="521CAB22" w14:textId="77777777" w:rsidR="00B07EA1" w:rsidRDefault="00B07EA1" w:rsidP="00E600CF"/>
        </w:tc>
        <w:tc>
          <w:tcPr>
            <w:tcW w:w="1560" w:type="dxa"/>
            <w:tcBorders>
              <w:top w:val="single" w:sz="4" w:space="0" w:color="auto"/>
              <w:bottom w:val="single" w:sz="4" w:space="0" w:color="auto"/>
            </w:tcBorders>
            <w:vAlign w:val="center"/>
          </w:tcPr>
          <w:p w14:paraId="30DE122A"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26BB4CA" w14:textId="77777777" w:rsidR="00B07EA1" w:rsidRDefault="00B07EA1" w:rsidP="00E600CF">
            <w:pPr>
              <w:adjustRightInd w:val="0"/>
              <w:jc w:val="center"/>
              <w:rPr>
                <w:rFonts w:ascii="Arial CYR" w:hAnsi="Arial CYR" w:cs="Arial CYR"/>
              </w:rPr>
            </w:pPr>
            <w:r>
              <w:t>1,000</w:t>
            </w:r>
          </w:p>
          <w:p w14:paraId="090399EE" w14:textId="77777777" w:rsidR="00B07EA1" w:rsidRDefault="00B07EA1" w:rsidP="00E600CF">
            <w:pPr>
              <w:jc w:val="center"/>
            </w:pPr>
          </w:p>
        </w:tc>
      </w:tr>
      <w:tr w:rsidR="00B07EA1" w14:paraId="040E16F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5FE81" w14:textId="77777777" w:rsidR="00B07EA1" w:rsidRDefault="00B07EA1" w:rsidP="00E600CF">
            <w:r>
              <w:t xml:space="preserve"> 14</w:t>
            </w:r>
          </w:p>
        </w:tc>
        <w:tc>
          <w:tcPr>
            <w:tcW w:w="1701" w:type="dxa"/>
            <w:tcBorders>
              <w:top w:val="single" w:sz="4" w:space="0" w:color="auto"/>
              <w:bottom w:val="single" w:sz="4" w:space="0" w:color="auto"/>
            </w:tcBorders>
            <w:vAlign w:val="center"/>
          </w:tcPr>
          <w:p w14:paraId="7D114126" w14:textId="77777777" w:rsidR="00B07EA1" w:rsidRDefault="00B07EA1" w:rsidP="00E600CF">
            <w:pPr>
              <w:rPr>
                <w:lang w:val="en-US"/>
              </w:rPr>
            </w:pPr>
            <w:r>
              <w:rPr>
                <w:lang w:val="en-US"/>
              </w:rPr>
              <w:t>CN53A</w:t>
            </w:r>
          </w:p>
          <w:p w14:paraId="19FD480B" w14:textId="77777777" w:rsidR="00B07EA1" w:rsidRDefault="00B07EA1" w:rsidP="00E600CF"/>
        </w:tc>
        <w:tc>
          <w:tcPr>
            <w:tcW w:w="4961" w:type="dxa"/>
            <w:tcBorders>
              <w:top w:val="single" w:sz="4" w:space="0" w:color="auto"/>
              <w:bottom w:val="single" w:sz="4" w:space="0" w:color="auto"/>
            </w:tcBorders>
            <w:vAlign w:val="center"/>
          </w:tcPr>
          <w:p w14:paraId="24C17D94" w14:textId="77777777" w:rsidR="00B07EA1" w:rsidRDefault="00B07EA1" w:rsidP="00E600CF">
            <w:pPr>
              <w:adjustRightInd w:val="0"/>
              <w:rPr>
                <w:lang w:val="en-US"/>
              </w:rPr>
            </w:pPr>
            <w:r>
              <w:t>Grunduirea suprafetelor interioare a peretilor si tavanelor / Grund antifungic de tip Supraton Lux Biocid sau analog</w:t>
            </w:r>
          </w:p>
          <w:p w14:paraId="2DFB575B" w14:textId="77777777" w:rsidR="00B07EA1" w:rsidRDefault="00B07EA1" w:rsidP="00E600CF"/>
        </w:tc>
        <w:tc>
          <w:tcPr>
            <w:tcW w:w="1560" w:type="dxa"/>
            <w:tcBorders>
              <w:top w:val="single" w:sz="4" w:space="0" w:color="auto"/>
              <w:bottom w:val="single" w:sz="4" w:space="0" w:color="auto"/>
            </w:tcBorders>
            <w:vAlign w:val="center"/>
          </w:tcPr>
          <w:p w14:paraId="1E53079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256006B" w14:textId="77777777" w:rsidR="00B07EA1" w:rsidRDefault="00B07EA1" w:rsidP="00E600CF">
            <w:pPr>
              <w:adjustRightInd w:val="0"/>
              <w:jc w:val="center"/>
              <w:rPr>
                <w:rFonts w:ascii="Arial CYR" w:hAnsi="Arial CYR" w:cs="Arial CYR"/>
              </w:rPr>
            </w:pPr>
            <w:r>
              <w:t>68,400</w:t>
            </w:r>
          </w:p>
          <w:p w14:paraId="685AF24B" w14:textId="77777777" w:rsidR="00B07EA1" w:rsidRDefault="00B07EA1" w:rsidP="00E600CF">
            <w:pPr>
              <w:jc w:val="center"/>
            </w:pPr>
          </w:p>
        </w:tc>
      </w:tr>
      <w:tr w:rsidR="00B07EA1" w14:paraId="22C1273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93D4E7" w14:textId="77777777" w:rsidR="00B07EA1" w:rsidRDefault="00B07EA1" w:rsidP="00E600CF">
            <w:r>
              <w:t xml:space="preserve"> 15</w:t>
            </w:r>
          </w:p>
        </w:tc>
        <w:tc>
          <w:tcPr>
            <w:tcW w:w="1701" w:type="dxa"/>
            <w:tcBorders>
              <w:top w:val="single" w:sz="4" w:space="0" w:color="auto"/>
              <w:bottom w:val="single" w:sz="4" w:space="0" w:color="auto"/>
            </w:tcBorders>
            <w:vAlign w:val="center"/>
          </w:tcPr>
          <w:p w14:paraId="615B6D38" w14:textId="77777777" w:rsidR="00B07EA1" w:rsidRDefault="00B07EA1" w:rsidP="00E600CF">
            <w:pPr>
              <w:rPr>
                <w:lang w:val="en-US"/>
              </w:rPr>
            </w:pPr>
          </w:p>
          <w:p w14:paraId="0B79EC3E" w14:textId="77777777" w:rsidR="00B07EA1" w:rsidRDefault="00B07EA1" w:rsidP="00E600CF"/>
        </w:tc>
        <w:tc>
          <w:tcPr>
            <w:tcW w:w="4961" w:type="dxa"/>
            <w:tcBorders>
              <w:top w:val="single" w:sz="4" w:space="0" w:color="auto"/>
              <w:bottom w:val="single" w:sz="4" w:space="0" w:color="auto"/>
            </w:tcBorders>
            <w:vAlign w:val="center"/>
          </w:tcPr>
          <w:p w14:paraId="5F68B367" w14:textId="77777777" w:rsidR="00B07EA1" w:rsidRDefault="00B07EA1" w:rsidP="00E600CF">
            <w:pPr>
              <w:adjustRightInd w:val="0"/>
              <w:rPr>
                <w:lang w:val="en-US"/>
              </w:rPr>
            </w:pPr>
            <w:r>
              <w:t>Cornier din aluminiu de protectie colturi pentru finisari</w:t>
            </w:r>
          </w:p>
          <w:p w14:paraId="4EB76F0D" w14:textId="77777777" w:rsidR="00B07EA1" w:rsidRDefault="00B07EA1" w:rsidP="00E600CF"/>
        </w:tc>
        <w:tc>
          <w:tcPr>
            <w:tcW w:w="1560" w:type="dxa"/>
            <w:tcBorders>
              <w:top w:val="single" w:sz="4" w:space="0" w:color="auto"/>
              <w:bottom w:val="single" w:sz="4" w:space="0" w:color="auto"/>
            </w:tcBorders>
            <w:vAlign w:val="center"/>
          </w:tcPr>
          <w:p w14:paraId="6E2C307E"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304D4BC2" w14:textId="77777777" w:rsidR="00B07EA1" w:rsidRDefault="00B07EA1" w:rsidP="00E600CF">
            <w:pPr>
              <w:adjustRightInd w:val="0"/>
              <w:jc w:val="center"/>
              <w:rPr>
                <w:rFonts w:ascii="Arial CYR" w:hAnsi="Arial CYR" w:cs="Arial CYR"/>
              </w:rPr>
            </w:pPr>
            <w:r>
              <w:t>24,600</w:t>
            </w:r>
          </w:p>
          <w:p w14:paraId="2060203A" w14:textId="77777777" w:rsidR="00B07EA1" w:rsidRDefault="00B07EA1" w:rsidP="00E600CF">
            <w:pPr>
              <w:jc w:val="center"/>
            </w:pPr>
          </w:p>
        </w:tc>
      </w:tr>
      <w:tr w:rsidR="00B07EA1" w14:paraId="629E5D0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0B24A7" w14:textId="77777777" w:rsidR="00B07EA1" w:rsidRDefault="00B07EA1" w:rsidP="00E600CF">
            <w:r>
              <w:t xml:space="preserve"> 16</w:t>
            </w:r>
          </w:p>
        </w:tc>
        <w:tc>
          <w:tcPr>
            <w:tcW w:w="1701" w:type="dxa"/>
            <w:tcBorders>
              <w:top w:val="single" w:sz="4" w:space="0" w:color="auto"/>
              <w:bottom w:val="single" w:sz="4" w:space="0" w:color="auto"/>
            </w:tcBorders>
            <w:vAlign w:val="center"/>
          </w:tcPr>
          <w:p w14:paraId="3189FE2D" w14:textId="77777777" w:rsidR="00B07EA1" w:rsidRDefault="00B07EA1" w:rsidP="00E600CF">
            <w:pPr>
              <w:rPr>
                <w:lang w:val="en-US"/>
              </w:rPr>
            </w:pPr>
            <w:r>
              <w:rPr>
                <w:lang w:val="en-US"/>
              </w:rPr>
              <w:t>CF57A</w:t>
            </w:r>
          </w:p>
          <w:p w14:paraId="15E8C038" w14:textId="77777777" w:rsidR="00B07EA1" w:rsidRDefault="00B07EA1" w:rsidP="00E600CF"/>
        </w:tc>
        <w:tc>
          <w:tcPr>
            <w:tcW w:w="4961" w:type="dxa"/>
            <w:tcBorders>
              <w:top w:val="single" w:sz="4" w:space="0" w:color="auto"/>
              <w:bottom w:val="single" w:sz="4" w:space="0" w:color="auto"/>
            </w:tcBorders>
            <w:vAlign w:val="center"/>
          </w:tcPr>
          <w:p w14:paraId="1D22DCD8" w14:textId="77777777" w:rsidR="00B07EA1" w:rsidRDefault="00B07EA1" w:rsidP="00E600CF">
            <w:pPr>
              <w:adjustRightInd w:val="0"/>
              <w:rPr>
                <w:lang w:val="en-US"/>
              </w:rPr>
            </w:pPr>
            <w:r>
              <w:t>Aplicarea manuala a chitului pe baza de ipsos "Eurofin" grosime 1,0 mm pe suprafetele  peretilor,  coloanelor  si  tavanelor</w:t>
            </w:r>
          </w:p>
          <w:p w14:paraId="5D7EFC4B" w14:textId="77777777" w:rsidR="00B07EA1" w:rsidRDefault="00B07EA1" w:rsidP="00E600CF"/>
        </w:tc>
        <w:tc>
          <w:tcPr>
            <w:tcW w:w="1560" w:type="dxa"/>
            <w:tcBorders>
              <w:top w:val="single" w:sz="4" w:space="0" w:color="auto"/>
              <w:bottom w:val="single" w:sz="4" w:space="0" w:color="auto"/>
            </w:tcBorders>
            <w:vAlign w:val="center"/>
          </w:tcPr>
          <w:p w14:paraId="6BA1C16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786804A" w14:textId="77777777" w:rsidR="00B07EA1" w:rsidRDefault="00B07EA1" w:rsidP="00E600CF">
            <w:pPr>
              <w:adjustRightInd w:val="0"/>
              <w:jc w:val="center"/>
              <w:rPr>
                <w:rFonts w:ascii="Arial CYR" w:hAnsi="Arial CYR" w:cs="Arial CYR"/>
              </w:rPr>
            </w:pPr>
            <w:r>
              <w:t>68,400</w:t>
            </w:r>
          </w:p>
          <w:p w14:paraId="3DF45CF1" w14:textId="77777777" w:rsidR="00B07EA1" w:rsidRDefault="00B07EA1" w:rsidP="00E600CF">
            <w:pPr>
              <w:jc w:val="center"/>
            </w:pPr>
          </w:p>
        </w:tc>
      </w:tr>
      <w:tr w:rsidR="00B07EA1" w14:paraId="0CCC37F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36FFD" w14:textId="77777777" w:rsidR="00B07EA1" w:rsidRDefault="00B07EA1" w:rsidP="00E600CF">
            <w:r>
              <w:t xml:space="preserve"> 17</w:t>
            </w:r>
          </w:p>
        </w:tc>
        <w:tc>
          <w:tcPr>
            <w:tcW w:w="1701" w:type="dxa"/>
            <w:tcBorders>
              <w:top w:val="single" w:sz="4" w:space="0" w:color="auto"/>
              <w:bottom w:val="single" w:sz="4" w:space="0" w:color="auto"/>
            </w:tcBorders>
            <w:vAlign w:val="center"/>
          </w:tcPr>
          <w:p w14:paraId="31CC41AF" w14:textId="77777777" w:rsidR="00B07EA1" w:rsidRDefault="00B07EA1" w:rsidP="00E600CF">
            <w:pPr>
              <w:rPr>
                <w:lang w:val="en-US"/>
              </w:rPr>
            </w:pPr>
            <w:r>
              <w:rPr>
                <w:lang w:val="en-US"/>
              </w:rPr>
              <w:t>CN53A</w:t>
            </w:r>
          </w:p>
          <w:p w14:paraId="0400AB52" w14:textId="77777777" w:rsidR="00B07EA1" w:rsidRDefault="00B07EA1" w:rsidP="00E600CF"/>
        </w:tc>
        <w:tc>
          <w:tcPr>
            <w:tcW w:w="4961" w:type="dxa"/>
            <w:tcBorders>
              <w:top w:val="single" w:sz="4" w:space="0" w:color="auto"/>
              <w:bottom w:val="single" w:sz="4" w:space="0" w:color="auto"/>
            </w:tcBorders>
            <w:vAlign w:val="center"/>
          </w:tcPr>
          <w:p w14:paraId="28B92CFA" w14:textId="77777777" w:rsidR="00B07EA1" w:rsidRDefault="00B07EA1" w:rsidP="00E600CF">
            <w:pPr>
              <w:adjustRightInd w:val="0"/>
              <w:rPr>
                <w:lang w:val="en-US"/>
              </w:rPr>
            </w:pPr>
            <w:r>
              <w:t>Grunduirea suprafetelor interioare a peretilor si tavanelor</w:t>
            </w:r>
          </w:p>
          <w:p w14:paraId="62FF3189" w14:textId="77777777" w:rsidR="00B07EA1" w:rsidRDefault="00B07EA1" w:rsidP="00E600CF"/>
        </w:tc>
        <w:tc>
          <w:tcPr>
            <w:tcW w:w="1560" w:type="dxa"/>
            <w:tcBorders>
              <w:top w:val="single" w:sz="4" w:space="0" w:color="auto"/>
              <w:bottom w:val="single" w:sz="4" w:space="0" w:color="auto"/>
            </w:tcBorders>
            <w:vAlign w:val="center"/>
          </w:tcPr>
          <w:p w14:paraId="731C2FE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B65C626" w14:textId="77777777" w:rsidR="00B07EA1" w:rsidRDefault="00B07EA1" w:rsidP="00E600CF">
            <w:pPr>
              <w:adjustRightInd w:val="0"/>
              <w:jc w:val="center"/>
              <w:rPr>
                <w:rFonts w:ascii="Arial CYR" w:hAnsi="Arial CYR" w:cs="Arial CYR"/>
              </w:rPr>
            </w:pPr>
            <w:r>
              <w:t>68,400</w:t>
            </w:r>
          </w:p>
          <w:p w14:paraId="2A6F5993" w14:textId="77777777" w:rsidR="00B07EA1" w:rsidRDefault="00B07EA1" w:rsidP="00E600CF">
            <w:pPr>
              <w:jc w:val="center"/>
            </w:pPr>
          </w:p>
        </w:tc>
      </w:tr>
      <w:tr w:rsidR="00B07EA1" w14:paraId="37F5DF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BD739" w14:textId="77777777" w:rsidR="00B07EA1" w:rsidRDefault="00B07EA1" w:rsidP="00E600CF">
            <w:r>
              <w:t xml:space="preserve"> 18</w:t>
            </w:r>
          </w:p>
        </w:tc>
        <w:tc>
          <w:tcPr>
            <w:tcW w:w="1701" w:type="dxa"/>
            <w:tcBorders>
              <w:top w:val="single" w:sz="4" w:space="0" w:color="auto"/>
              <w:bottom w:val="single" w:sz="4" w:space="0" w:color="auto"/>
            </w:tcBorders>
            <w:vAlign w:val="center"/>
          </w:tcPr>
          <w:p w14:paraId="3CCC6D0A" w14:textId="77777777" w:rsidR="00B07EA1" w:rsidRDefault="00B07EA1" w:rsidP="00E600CF">
            <w:pPr>
              <w:rPr>
                <w:lang w:val="en-US"/>
              </w:rPr>
            </w:pPr>
            <w:r>
              <w:rPr>
                <w:lang w:val="en-US"/>
              </w:rPr>
              <w:t>CN06A</w:t>
            </w:r>
          </w:p>
          <w:p w14:paraId="097FEF7A" w14:textId="77777777" w:rsidR="00B07EA1" w:rsidRDefault="00B07EA1" w:rsidP="00E600CF"/>
        </w:tc>
        <w:tc>
          <w:tcPr>
            <w:tcW w:w="4961" w:type="dxa"/>
            <w:tcBorders>
              <w:top w:val="single" w:sz="4" w:space="0" w:color="auto"/>
              <w:bottom w:val="single" w:sz="4" w:space="0" w:color="auto"/>
            </w:tcBorders>
            <w:vAlign w:val="center"/>
          </w:tcPr>
          <w:p w14:paraId="0C12E2CE" w14:textId="77777777" w:rsidR="00B07EA1" w:rsidRDefault="00B07EA1" w:rsidP="00E600CF">
            <w:pPr>
              <w:adjustRightInd w:val="0"/>
              <w:rPr>
                <w:lang w:val="en-US"/>
              </w:rPr>
            </w:pPr>
            <w:r>
              <w:t>Vopsitorii interioare cu vopsea lavabila de tip "Mattlatex" sau analog, cu rezistenta sporita la spalare, aplicate in 2 straturi pe glet existent, executate manual</w:t>
            </w:r>
          </w:p>
          <w:p w14:paraId="4B93B740" w14:textId="77777777" w:rsidR="00B07EA1" w:rsidRDefault="00B07EA1" w:rsidP="00E600CF"/>
        </w:tc>
        <w:tc>
          <w:tcPr>
            <w:tcW w:w="1560" w:type="dxa"/>
            <w:tcBorders>
              <w:top w:val="single" w:sz="4" w:space="0" w:color="auto"/>
              <w:bottom w:val="single" w:sz="4" w:space="0" w:color="auto"/>
            </w:tcBorders>
            <w:vAlign w:val="center"/>
          </w:tcPr>
          <w:p w14:paraId="7CE9F7D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6D64BB9" w14:textId="77777777" w:rsidR="00B07EA1" w:rsidRDefault="00B07EA1" w:rsidP="00E600CF">
            <w:pPr>
              <w:adjustRightInd w:val="0"/>
              <w:jc w:val="center"/>
              <w:rPr>
                <w:rFonts w:ascii="Arial CYR" w:hAnsi="Arial CYR" w:cs="Arial CYR"/>
              </w:rPr>
            </w:pPr>
            <w:r>
              <w:t>68,400</w:t>
            </w:r>
          </w:p>
          <w:p w14:paraId="5623D6D7" w14:textId="77777777" w:rsidR="00B07EA1" w:rsidRDefault="00B07EA1" w:rsidP="00E600CF">
            <w:pPr>
              <w:jc w:val="center"/>
            </w:pPr>
          </w:p>
        </w:tc>
      </w:tr>
      <w:tr w:rsidR="00B07EA1" w14:paraId="56EDC4E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95CD4C" w14:textId="77777777" w:rsidR="00B07EA1" w:rsidRDefault="00B07EA1" w:rsidP="00E600CF">
            <w:r>
              <w:t xml:space="preserve"> 19</w:t>
            </w:r>
          </w:p>
        </w:tc>
        <w:tc>
          <w:tcPr>
            <w:tcW w:w="1701" w:type="dxa"/>
            <w:tcBorders>
              <w:top w:val="single" w:sz="4" w:space="0" w:color="auto"/>
              <w:bottom w:val="single" w:sz="4" w:space="0" w:color="auto"/>
            </w:tcBorders>
            <w:vAlign w:val="center"/>
          </w:tcPr>
          <w:p w14:paraId="03F1C2D1" w14:textId="77777777" w:rsidR="00B07EA1" w:rsidRDefault="00B07EA1" w:rsidP="00E600CF">
            <w:pPr>
              <w:rPr>
                <w:lang w:val="en-US"/>
              </w:rPr>
            </w:pPr>
            <w:r>
              <w:rPr>
                <w:lang w:val="en-US"/>
              </w:rPr>
              <w:t>CF17D</w:t>
            </w:r>
          </w:p>
          <w:p w14:paraId="6CCB761C" w14:textId="77777777" w:rsidR="00B07EA1" w:rsidRDefault="00B07EA1" w:rsidP="00E600CF"/>
        </w:tc>
        <w:tc>
          <w:tcPr>
            <w:tcW w:w="4961" w:type="dxa"/>
            <w:tcBorders>
              <w:top w:val="single" w:sz="4" w:space="0" w:color="auto"/>
              <w:bottom w:val="single" w:sz="4" w:space="0" w:color="auto"/>
            </w:tcBorders>
            <w:vAlign w:val="center"/>
          </w:tcPr>
          <w:p w14:paraId="547EF420" w14:textId="77777777" w:rsidR="00B07EA1" w:rsidRDefault="00B07EA1" w:rsidP="00E600CF">
            <w:pPr>
              <w:adjustRightInd w:val="0"/>
              <w:rPr>
                <w:lang w:val="en-US"/>
              </w:rPr>
            </w:pPr>
            <w:r>
              <w:t>Diverse lucrari - adaos de colorant</w:t>
            </w:r>
          </w:p>
          <w:p w14:paraId="25685574" w14:textId="77777777" w:rsidR="00B07EA1" w:rsidRDefault="00B07EA1" w:rsidP="00E600CF"/>
        </w:tc>
        <w:tc>
          <w:tcPr>
            <w:tcW w:w="1560" w:type="dxa"/>
            <w:tcBorders>
              <w:top w:val="single" w:sz="4" w:space="0" w:color="auto"/>
              <w:bottom w:val="single" w:sz="4" w:space="0" w:color="auto"/>
            </w:tcBorders>
            <w:vAlign w:val="center"/>
          </w:tcPr>
          <w:p w14:paraId="2EA31736"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41BE44D0" w14:textId="77777777" w:rsidR="00B07EA1" w:rsidRDefault="00B07EA1" w:rsidP="00E600CF">
            <w:pPr>
              <w:adjustRightInd w:val="0"/>
              <w:jc w:val="center"/>
              <w:rPr>
                <w:rFonts w:ascii="Arial CYR" w:hAnsi="Arial CYR" w:cs="Arial CYR"/>
              </w:rPr>
            </w:pPr>
            <w:r>
              <w:t>2,050</w:t>
            </w:r>
          </w:p>
          <w:p w14:paraId="3B62C35E" w14:textId="77777777" w:rsidR="00B07EA1" w:rsidRDefault="00B07EA1" w:rsidP="00E600CF">
            <w:pPr>
              <w:jc w:val="center"/>
            </w:pPr>
          </w:p>
        </w:tc>
      </w:tr>
      <w:tr w:rsidR="00B07EA1" w14:paraId="338FD0F6" w14:textId="77777777" w:rsidTr="00E600CF">
        <w:tc>
          <w:tcPr>
            <w:tcW w:w="709" w:type="dxa"/>
            <w:tcBorders>
              <w:top w:val="nil"/>
              <w:left w:val="single" w:sz="6" w:space="0" w:color="auto"/>
              <w:bottom w:val="nil"/>
              <w:right w:val="nil"/>
            </w:tcBorders>
          </w:tcPr>
          <w:p w14:paraId="7AA72D33"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7A7DFD94" w14:textId="77777777" w:rsidR="00B07EA1" w:rsidRDefault="00B07EA1" w:rsidP="00E600CF"/>
        </w:tc>
        <w:tc>
          <w:tcPr>
            <w:tcW w:w="4961" w:type="dxa"/>
            <w:tcBorders>
              <w:top w:val="nil"/>
              <w:left w:val="single" w:sz="6" w:space="0" w:color="auto"/>
              <w:bottom w:val="nil"/>
              <w:right w:val="nil"/>
            </w:tcBorders>
          </w:tcPr>
          <w:p w14:paraId="4E7600F0"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1.1.5. Timplarii</w:t>
            </w:r>
          </w:p>
          <w:p w14:paraId="200EDFDD"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75AEF19B" w14:textId="77777777" w:rsidR="00B07EA1" w:rsidRDefault="00B07EA1" w:rsidP="00E600CF"/>
        </w:tc>
        <w:tc>
          <w:tcPr>
            <w:tcW w:w="1559" w:type="dxa"/>
            <w:tcBorders>
              <w:top w:val="nil"/>
              <w:left w:val="single" w:sz="6" w:space="0" w:color="auto"/>
              <w:bottom w:val="nil"/>
              <w:right w:val="single" w:sz="4" w:space="0" w:color="auto"/>
            </w:tcBorders>
          </w:tcPr>
          <w:p w14:paraId="5377BCB8" w14:textId="77777777" w:rsidR="00B07EA1" w:rsidRDefault="00B07EA1" w:rsidP="00E600CF"/>
        </w:tc>
      </w:tr>
      <w:tr w:rsidR="00B07EA1" w14:paraId="7CE7342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03959" w14:textId="77777777" w:rsidR="00B07EA1" w:rsidRDefault="00B07EA1" w:rsidP="00E600CF">
            <w:r>
              <w:lastRenderedPageBreak/>
              <w:t>20</w:t>
            </w:r>
          </w:p>
        </w:tc>
        <w:tc>
          <w:tcPr>
            <w:tcW w:w="1701" w:type="dxa"/>
            <w:tcBorders>
              <w:top w:val="single" w:sz="4" w:space="0" w:color="auto"/>
              <w:bottom w:val="single" w:sz="4" w:space="0" w:color="auto"/>
            </w:tcBorders>
            <w:vAlign w:val="center"/>
          </w:tcPr>
          <w:p w14:paraId="33B4C5DA" w14:textId="77777777" w:rsidR="00B07EA1" w:rsidRDefault="00B07EA1" w:rsidP="00E600CF">
            <w:pPr>
              <w:rPr>
                <w:lang w:val="en-US"/>
              </w:rPr>
            </w:pPr>
            <w:r>
              <w:rPr>
                <w:lang w:val="en-US"/>
              </w:rPr>
              <w:t>CK03C</w:t>
            </w:r>
          </w:p>
          <w:p w14:paraId="391710B7" w14:textId="77777777" w:rsidR="00B07EA1" w:rsidRDefault="00B07EA1" w:rsidP="00E600CF"/>
        </w:tc>
        <w:tc>
          <w:tcPr>
            <w:tcW w:w="4961" w:type="dxa"/>
            <w:tcBorders>
              <w:top w:val="single" w:sz="4" w:space="0" w:color="auto"/>
              <w:bottom w:val="single" w:sz="4" w:space="0" w:color="auto"/>
            </w:tcBorders>
            <w:vAlign w:val="center"/>
          </w:tcPr>
          <w:p w14:paraId="44E91220" w14:textId="77777777" w:rsidR="00B07EA1" w:rsidRDefault="00B07EA1" w:rsidP="00E600CF">
            <w:pPr>
              <w:adjustRightInd w:val="0"/>
              <w:rPr>
                <w:lang w:val="en-US"/>
              </w:rPr>
            </w:pPr>
            <w:r>
              <w:t>Usi din lemn interioare in doua  canaturi,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1250x2050h - 1buc</w:t>
            </w:r>
          </w:p>
          <w:p w14:paraId="3C6920B4" w14:textId="77777777" w:rsidR="00B07EA1" w:rsidRDefault="00B07EA1" w:rsidP="00E600CF"/>
        </w:tc>
        <w:tc>
          <w:tcPr>
            <w:tcW w:w="1560" w:type="dxa"/>
            <w:tcBorders>
              <w:top w:val="single" w:sz="4" w:space="0" w:color="auto"/>
              <w:bottom w:val="single" w:sz="4" w:space="0" w:color="auto"/>
            </w:tcBorders>
            <w:vAlign w:val="center"/>
          </w:tcPr>
          <w:p w14:paraId="2818736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D0F2FD9" w14:textId="77777777" w:rsidR="00B07EA1" w:rsidRDefault="00B07EA1" w:rsidP="00E600CF">
            <w:pPr>
              <w:adjustRightInd w:val="0"/>
              <w:jc w:val="center"/>
              <w:rPr>
                <w:rFonts w:ascii="Arial CYR" w:hAnsi="Arial CYR" w:cs="Arial CYR"/>
              </w:rPr>
            </w:pPr>
            <w:r>
              <w:t>2,562</w:t>
            </w:r>
          </w:p>
          <w:p w14:paraId="5AAB68FA" w14:textId="77777777" w:rsidR="00B07EA1" w:rsidRDefault="00B07EA1" w:rsidP="00E600CF">
            <w:pPr>
              <w:jc w:val="center"/>
            </w:pPr>
          </w:p>
        </w:tc>
      </w:tr>
      <w:tr w:rsidR="00B07EA1" w14:paraId="43C6869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8CD9A" w14:textId="77777777" w:rsidR="00B07EA1" w:rsidRDefault="00B07EA1" w:rsidP="00E600CF">
            <w:r>
              <w:t xml:space="preserve"> 21</w:t>
            </w:r>
          </w:p>
        </w:tc>
        <w:tc>
          <w:tcPr>
            <w:tcW w:w="1701" w:type="dxa"/>
            <w:tcBorders>
              <w:top w:val="single" w:sz="4" w:space="0" w:color="auto"/>
              <w:bottom w:val="single" w:sz="4" w:space="0" w:color="auto"/>
            </w:tcBorders>
            <w:vAlign w:val="center"/>
          </w:tcPr>
          <w:p w14:paraId="4E847C83" w14:textId="77777777" w:rsidR="00B07EA1" w:rsidRDefault="00B07EA1" w:rsidP="00E600CF">
            <w:pPr>
              <w:rPr>
                <w:lang w:val="en-US"/>
              </w:rPr>
            </w:pPr>
            <w:r>
              <w:rPr>
                <w:lang w:val="en-US"/>
              </w:rPr>
              <w:t>CK33C</w:t>
            </w:r>
          </w:p>
          <w:p w14:paraId="4BA99930" w14:textId="77777777" w:rsidR="00B07EA1" w:rsidRDefault="00B07EA1" w:rsidP="00E600CF"/>
        </w:tc>
        <w:tc>
          <w:tcPr>
            <w:tcW w:w="4961" w:type="dxa"/>
            <w:tcBorders>
              <w:top w:val="single" w:sz="4" w:space="0" w:color="auto"/>
              <w:bottom w:val="single" w:sz="4" w:space="0" w:color="auto"/>
            </w:tcBorders>
            <w:vAlign w:val="center"/>
          </w:tcPr>
          <w:p w14:paraId="446699FC" w14:textId="77777777" w:rsidR="00B07EA1" w:rsidRDefault="00B07EA1" w:rsidP="00E600CF">
            <w:pPr>
              <w:adjustRightInd w:val="0"/>
              <w:rPr>
                <w:lang w:val="en-US"/>
              </w:rPr>
            </w:pPr>
            <w:r>
              <w:t>Lacat pentru usi din MDF, inclusiv minerele</w:t>
            </w:r>
          </w:p>
          <w:p w14:paraId="2F2E2054" w14:textId="77777777" w:rsidR="00B07EA1" w:rsidRDefault="00B07EA1" w:rsidP="00E600CF"/>
        </w:tc>
        <w:tc>
          <w:tcPr>
            <w:tcW w:w="1560" w:type="dxa"/>
            <w:tcBorders>
              <w:top w:val="single" w:sz="4" w:space="0" w:color="auto"/>
              <w:bottom w:val="single" w:sz="4" w:space="0" w:color="auto"/>
            </w:tcBorders>
            <w:vAlign w:val="center"/>
          </w:tcPr>
          <w:p w14:paraId="179B10CF"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32E083F5" w14:textId="77777777" w:rsidR="00B07EA1" w:rsidRDefault="00B07EA1" w:rsidP="00E600CF">
            <w:pPr>
              <w:adjustRightInd w:val="0"/>
              <w:jc w:val="center"/>
              <w:rPr>
                <w:rFonts w:ascii="Arial CYR" w:hAnsi="Arial CYR" w:cs="Arial CYR"/>
              </w:rPr>
            </w:pPr>
            <w:r>
              <w:t>1,000</w:t>
            </w:r>
          </w:p>
          <w:p w14:paraId="6A330EAA" w14:textId="77777777" w:rsidR="00B07EA1" w:rsidRDefault="00B07EA1" w:rsidP="00E600CF">
            <w:pPr>
              <w:jc w:val="center"/>
            </w:pPr>
          </w:p>
        </w:tc>
      </w:tr>
      <w:tr w:rsidR="00B07EA1" w14:paraId="287073A2" w14:textId="77777777" w:rsidTr="00E600CF">
        <w:tc>
          <w:tcPr>
            <w:tcW w:w="709" w:type="dxa"/>
            <w:tcBorders>
              <w:top w:val="nil"/>
              <w:left w:val="single" w:sz="6" w:space="0" w:color="auto"/>
              <w:bottom w:val="nil"/>
              <w:right w:val="nil"/>
            </w:tcBorders>
          </w:tcPr>
          <w:p w14:paraId="32265235"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32C7EB2" w14:textId="77777777" w:rsidR="00B07EA1" w:rsidRDefault="00B07EA1" w:rsidP="00E600CF"/>
        </w:tc>
        <w:tc>
          <w:tcPr>
            <w:tcW w:w="4961" w:type="dxa"/>
            <w:tcBorders>
              <w:top w:val="nil"/>
              <w:left w:val="single" w:sz="6" w:space="0" w:color="auto"/>
              <w:bottom w:val="nil"/>
              <w:right w:val="nil"/>
            </w:tcBorders>
          </w:tcPr>
          <w:p w14:paraId="5D05120F"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1.1.6. Incalzire</w:t>
            </w:r>
          </w:p>
          <w:p w14:paraId="2692A76A"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32D4F71" w14:textId="77777777" w:rsidR="00B07EA1" w:rsidRDefault="00B07EA1" w:rsidP="00E600CF"/>
        </w:tc>
        <w:tc>
          <w:tcPr>
            <w:tcW w:w="1559" w:type="dxa"/>
            <w:tcBorders>
              <w:top w:val="nil"/>
              <w:left w:val="single" w:sz="6" w:space="0" w:color="auto"/>
              <w:bottom w:val="nil"/>
              <w:right w:val="single" w:sz="4" w:space="0" w:color="auto"/>
            </w:tcBorders>
          </w:tcPr>
          <w:p w14:paraId="5C4D9C42" w14:textId="77777777" w:rsidR="00B07EA1" w:rsidRDefault="00B07EA1" w:rsidP="00E600CF"/>
        </w:tc>
      </w:tr>
      <w:tr w:rsidR="00B07EA1" w14:paraId="7A570A3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0D7A7" w14:textId="77777777" w:rsidR="00B07EA1" w:rsidRDefault="00B07EA1" w:rsidP="00E600CF">
            <w:r>
              <w:t>22</w:t>
            </w:r>
          </w:p>
        </w:tc>
        <w:tc>
          <w:tcPr>
            <w:tcW w:w="1701" w:type="dxa"/>
            <w:tcBorders>
              <w:top w:val="single" w:sz="4" w:space="0" w:color="auto"/>
              <w:bottom w:val="single" w:sz="4" w:space="0" w:color="auto"/>
            </w:tcBorders>
            <w:vAlign w:val="center"/>
          </w:tcPr>
          <w:p w14:paraId="0A2E1EA7" w14:textId="77777777" w:rsidR="00B07EA1" w:rsidRDefault="00B07EA1" w:rsidP="00E600CF">
            <w:pPr>
              <w:rPr>
                <w:lang w:val="en-US"/>
              </w:rPr>
            </w:pPr>
            <w:r>
              <w:rPr>
                <w:lang w:val="en-US"/>
              </w:rPr>
              <w:t>IB05B</w:t>
            </w:r>
          </w:p>
          <w:p w14:paraId="265A9F3F" w14:textId="77777777" w:rsidR="00B07EA1" w:rsidRDefault="00B07EA1" w:rsidP="00E600CF"/>
        </w:tc>
        <w:tc>
          <w:tcPr>
            <w:tcW w:w="4961" w:type="dxa"/>
            <w:tcBorders>
              <w:top w:val="single" w:sz="4" w:space="0" w:color="auto"/>
              <w:bottom w:val="single" w:sz="4" w:space="0" w:color="auto"/>
            </w:tcBorders>
            <w:vAlign w:val="center"/>
          </w:tcPr>
          <w:p w14:paraId="7D9BFEA9" w14:textId="77777777" w:rsidR="00B07EA1" w:rsidRDefault="00B07EA1" w:rsidP="00E600CF">
            <w:pPr>
              <w:adjustRightInd w:val="0"/>
              <w:rPr>
                <w:lang w:val="en-US"/>
              </w:rPr>
            </w:pPr>
            <w:r>
              <w:t>Radiatoare bimetalice tip sectie 500x80x80 sau analog, corpul de radiator avind 10 elemente</w:t>
            </w:r>
          </w:p>
          <w:p w14:paraId="6485A43C" w14:textId="77777777" w:rsidR="00B07EA1" w:rsidRDefault="00B07EA1" w:rsidP="00E600CF"/>
        </w:tc>
        <w:tc>
          <w:tcPr>
            <w:tcW w:w="1560" w:type="dxa"/>
            <w:tcBorders>
              <w:top w:val="single" w:sz="4" w:space="0" w:color="auto"/>
              <w:bottom w:val="single" w:sz="4" w:space="0" w:color="auto"/>
            </w:tcBorders>
            <w:vAlign w:val="center"/>
          </w:tcPr>
          <w:p w14:paraId="75FA81F6"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2658B759" w14:textId="77777777" w:rsidR="00B07EA1" w:rsidRDefault="00B07EA1" w:rsidP="00E600CF">
            <w:pPr>
              <w:adjustRightInd w:val="0"/>
              <w:jc w:val="center"/>
              <w:rPr>
                <w:rFonts w:ascii="Arial CYR" w:hAnsi="Arial CYR" w:cs="Arial CYR"/>
              </w:rPr>
            </w:pPr>
            <w:r>
              <w:t>1,000</w:t>
            </w:r>
          </w:p>
          <w:p w14:paraId="347EAA46" w14:textId="77777777" w:rsidR="00B07EA1" w:rsidRDefault="00B07EA1" w:rsidP="00E600CF">
            <w:pPr>
              <w:jc w:val="center"/>
            </w:pPr>
          </w:p>
        </w:tc>
      </w:tr>
      <w:tr w:rsidR="00B07EA1" w14:paraId="26EE84E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F77BB" w14:textId="77777777" w:rsidR="00B07EA1" w:rsidRDefault="00B07EA1" w:rsidP="00E600CF">
            <w:r>
              <w:t xml:space="preserve"> 23</w:t>
            </w:r>
          </w:p>
        </w:tc>
        <w:tc>
          <w:tcPr>
            <w:tcW w:w="1701" w:type="dxa"/>
            <w:tcBorders>
              <w:top w:val="single" w:sz="4" w:space="0" w:color="auto"/>
              <w:bottom w:val="single" w:sz="4" w:space="0" w:color="auto"/>
            </w:tcBorders>
            <w:vAlign w:val="center"/>
          </w:tcPr>
          <w:p w14:paraId="5011311A" w14:textId="77777777" w:rsidR="00B07EA1" w:rsidRDefault="00B07EA1" w:rsidP="00E600CF">
            <w:pPr>
              <w:rPr>
                <w:lang w:val="en-US"/>
              </w:rPr>
            </w:pPr>
            <w:r>
              <w:rPr>
                <w:lang w:val="en-US"/>
              </w:rPr>
              <w:t>IB05B</w:t>
            </w:r>
          </w:p>
          <w:p w14:paraId="3E958923" w14:textId="77777777" w:rsidR="00B07EA1" w:rsidRDefault="00B07EA1" w:rsidP="00E600CF"/>
        </w:tc>
        <w:tc>
          <w:tcPr>
            <w:tcW w:w="4961" w:type="dxa"/>
            <w:tcBorders>
              <w:top w:val="single" w:sz="4" w:space="0" w:color="auto"/>
              <w:bottom w:val="single" w:sz="4" w:space="0" w:color="auto"/>
            </w:tcBorders>
            <w:vAlign w:val="center"/>
          </w:tcPr>
          <w:p w14:paraId="09BAE3A0" w14:textId="77777777" w:rsidR="00B07EA1" w:rsidRDefault="00B07EA1" w:rsidP="00E600CF">
            <w:pPr>
              <w:adjustRightInd w:val="0"/>
              <w:rPr>
                <w:lang w:val="en-US"/>
              </w:rPr>
            </w:pPr>
            <w:r>
              <w:t>Radiatoare bimetalice tip sectie 500x80x80 sau analog, corpul de radiator avind 15 elemente</w:t>
            </w:r>
          </w:p>
          <w:p w14:paraId="61BB37C8" w14:textId="77777777" w:rsidR="00B07EA1" w:rsidRDefault="00B07EA1" w:rsidP="00E600CF"/>
        </w:tc>
        <w:tc>
          <w:tcPr>
            <w:tcW w:w="1560" w:type="dxa"/>
            <w:tcBorders>
              <w:top w:val="single" w:sz="4" w:space="0" w:color="auto"/>
              <w:bottom w:val="single" w:sz="4" w:space="0" w:color="auto"/>
            </w:tcBorders>
            <w:vAlign w:val="center"/>
          </w:tcPr>
          <w:p w14:paraId="6657D882"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5319DFCC" w14:textId="77777777" w:rsidR="00B07EA1" w:rsidRDefault="00B07EA1" w:rsidP="00E600CF">
            <w:pPr>
              <w:adjustRightInd w:val="0"/>
              <w:jc w:val="center"/>
              <w:rPr>
                <w:rFonts w:ascii="Arial CYR" w:hAnsi="Arial CYR" w:cs="Arial CYR"/>
              </w:rPr>
            </w:pPr>
            <w:r>
              <w:t>2,000</w:t>
            </w:r>
          </w:p>
          <w:p w14:paraId="22AB7685" w14:textId="77777777" w:rsidR="00B07EA1" w:rsidRDefault="00B07EA1" w:rsidP="00E600CF">
            <w:pPr>
              <w:jc w:val="center"/>
            </w:pPr>
          </w:p>
        </w:tc>
      </w:tr>
      <w:tr w:rsidR="00B07EA1" w14:paraId="5BCE933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6CD7A0" w14:textId="77777777" w:rsidR="00B07EA1" w:rsidRDefault="00B07EA1" w:rsidP="00E600CF">
            <w:r>
              <w:t xml:space="preserve"> 24</w:t>
            </w:r>
          </w:p>
        </w:tc>
        <w:tc>
          <w:tcPr>
            <w:tcW w:w="1701" w:type="dxa"/>
            <w:tcBorders>
              <w:top w:val="single" w:sz="4" w:space="0" w:color="auto"/>
              <w:bottom w:val="single" w:sz="4" w:space="0" w:color="auto"/>
            </w:tcBorders>
            <w:vAlign w:val="center"/>
          </w:tcPr>
          <w:p w14:paraId="1598E2D4" w14:textId="77777777" w:rsidR="00B07EA1" w:rsidRDefault="00B07EA1" w:rsidP="00E600CF">
            <w:pPr>
              <w:rPr>
                <w:lang w:val="en-US"/>
              </w:rPr>
            </w:pPr>
          </w:p>
          <w:p w14:paraId="2542A05B" w14:textId="77777777" w:rsidR="00B07EA1" w:rsidRDefault="00B07EA1" w:rsidP="00E600CF"/>
        </w:tc>
        <w:tc>
          <w:tcPr>
            <w:tcW w:w="4961" w:type="dxa"/>
            <w:tcBorders>
              <w:top w:val="single" w:sz="4" w:space="0" w:color="auto"/>
              <w:bottom w:val="single" w:sz="4" w:space="0" w:color="auto"/>
            </w:tcBorders>
            <w:vAlign w:val="center"/>
          </w:tcPr>
          <w:p w14:paraId="080E8586" w14:textId="77777777" w:rsidR="00B07EA1" w:rsidRDefault="00B07EA1" w:rsidP="00E600CF">
            <w:pPr>
              <w:adjustRightInd w:val="0"/>
              <w:rPr>
                <w:lang w:val="en-US"/>
              </w:rPr>
            </w:pPr>
            <w:r>
              <w:t>Kit montaj radiator 1"x3/4"</w:t>
            </w:r>
          </w:p>
          <w:p w14:paraId="30251D94" w14:textId="77777777" w:rsidR="00B07EA1" w:rsidRDefault="00B07EA1" w:rsidP="00E600CF"/>
        </w:tc>
        <w:tc>
          <w:tcPr>
            <w:tcW w:w="1560" w:type="dxa"/>
            <w:tcBorders>
              <w:top w:val="single" w:sz="4" w:space="0" w:color="auto"/>
              <w:bottom w:val="single" w:sz="4" w:space="0" w:color="auto"/>
            </w:tcBorders>
            <w:vAlign w:val="center"/>
          </w:tcPr>
          <w:p w14:paraId="1AEC7D93"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7D9A3CD3" w14:textId="77777777" w:rsidR="00B07EA1" w:rsidRDefault="00B07EA1" w:rsidP="00E600CF">
            <w:pPr>
              <w:adjustRightInd w:val="0"/>
              <w:jc w:val="center"/>
              <w:rPr>
                <w:rFonts w:ascii="Arial CYR" w:hAnsi="Arial CYR" w:cs="Arial CYR"/>
              </w:rPr>
            </w:pPr>
            <w:r>
              <w:t>3,000</w:t>
            </w:r>
          </w:p>
          <w:p w14:paraId="211C7559" w14:textId="77777777" w:rsidR="00B07EA1" w:rsidRDefault="00B07EA1" w:rsidP="00E600CF">
            <w:pPr>
              <w:jc w:val="center"/>
            </w:pPr>
          </w:p>
        </w:tc>
      </w:tr>
      <w:tr w:rsidR="00B07EA1" w14:paraId="7DB178F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1EA64" w14:textId="77777777" w:rsidR="00B07EA1" w:rsidRDefault="00B07EA1" w:rsidP="00E600CF">
            <w:r>
              <w:t xml:space="preserve"> 25</w:t>
            </w:r>
          </w:p>
        </w:tc>
        <w:tc>
          <w:tcPr>
            <w:tcW w:w="1701" w:type="dxa"/>
            <w:tcBorders>
              <w:top w:val="single" w:sz="4" w:space="0" w:color="auto"/>
              <w:bottom w:val="single" w:sz="4" w:space="0" w:color="auto"/>
            </w:tcBorders>
            <w:vAlign w:val="center"/>
          </w:tcPr>
          <w:p w14:paraId="41B9B028" w14:textId="77777777" w:rsidR="00B07EA1" w:rsidRDefault="00B07EA1" w:rsidP="00E600CF">
            <w:pPr>
              <w:rPr>
                <w:lang w:val="en-US"/>
              </w:rPr>
            </w:pPr>
            <w:r>
              <w:rPr>
                <w:lang w:val="en-US"/>
              </w:rPr>
              <w:t>ID06A</w:t>
            </w:r>
          </w:p>
          <w:p w14:paraId="0BA7C05B" w14:textId="77777777" w:rsidR="00B07EA1" w:rsidRDefault="00B07EA1" w:rsidP="00E600CF"/>
        </w:tc>
        <w:tc>
          <w:tcPr>
            <w:tcW w:w="4961" w:type="dxa"/>
            <w:tcBorders>
              <w:top w:val="single" w:sz="4" w:space="0" w:color="auto"/>
              <w:bottom w:val="single" w:sz="4" w:space="0" w:color="auto"/>
            </w:tcBorders>
            <w:vAlign w:val="center"/>
          </w:tcPr>
          <w:p w14:paraId="3D8B2406" w14:textId="77777777" w:rsidR="00B07EA1" w:rsidRDefault="00B07EA1" w:rsidP="00E600CF">
            <w:pPr>
              <w:adjustRightInd w:val="0"/>
              <w:rPr>
                <w:lang w:val="en-US"/>
              </w:rPr>
            </w:pPr>
            <w:r>
              <w:t>Robinet de aerisire cu cheie mobila pentru instalatii de incalzire centrala / Кран для выпуска воздуха</w:t>
            </w:r>
          </w:p>
          <w:p w14:paraId="1DF1C02A" w14:textId="77777777" w:rsidR="00B07EA1" w:rsidRDefault="00B07EA1" w:rsidP="00E600CF"/>
        </w:tc>
        <w:tc>
          <w:tcPr>
            <w:tcW w:w="1560" w:type="dxa"/>
            <w:tcBorders>
              <w:top w:val="single" w:sz="4" w:space="0" w:color="auto"/>
              <w:bottom w:val="single" w:sz="4" w:space="0" w:color="auto"/>
            </w:tcBorders>
            <w:vAlign w:val="center"/>
          </w:tcPr>
          <w:p w14:paraId="5E65D7C2"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041318C7" w14:textId="77777777" w:rsidR="00B07EA1" w:rsidRDefault="00B07EA1" w:rsidP="00E600CF">
            <w:pPr>
              <w:adjustRightInd w:val="0"/>
              <w:jc w:val="center"/>
              <w:rPr>
                <w:rFonts w:ascii="Arial CYR" w:hAnsi="Arial CYR" w:cs="Arial CYR"/>
              </w:rPr>
            </w:pPr>
            <w:r>
              <w:t>3,000</w:t>
            </w:r>
          </w:p>
          <w:p w14:paraId="6BAA41F6" w14:textId="77777777" w:rsidR="00B07EA1" w:rsidRDefault="00B07EA1" w:rsidP="00E600CF">
            <w:pPr>
              <w:jc w:val="center"/>
            </w:pPr>
          </w:p>
        </w:tc>
      </w:tr>
      <w:tr w:rsidR="00B07EA1" w14:paraId="2D15908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BA794" w14:textId="77777777" w:rsidR="00B07EA1" w:rsidRDefault="00B07EA1" w:rsidP="00E600CF">
            <w:r>
              <w:t xml:space="preserve"> 26</w:t>
            </w:r>
          </w:p>
        </w:tc>
        <w:tc>
          <w:tcPr>
            <w:tcW w:w="1701" w:type="dxa"/>
            <w:tcBorders>
              <w:top w:val="single" w:sz="4" w:space="0" w:color="auto"/>
              <w:bottom w:val="single" w:sz="4" w:space="0" w:color="auto"/>
            </w:tcBorders>
            <w:vAlign w:val="center"/>
          </w:tcPr>
          <w:p w14:paraId="4ED8A39E" w14:textId="77777777" w:rsidR="00B07EA1" w:rsidRDefault="00B07EA1" w:rsidP="00E600CF">
            <w:pPr>
              <w:rPr>
                <w:lang w:val="en-US"/>
              </w:rPr>
            </w:pPr>
            <w:r>
              <w:rPr>
                <w:lang w:val="en-US"/>
              </w:rPr>
              <w:t>IB20A</w:t>
            </w:r>
          </w:p>
          <w:p w14:paraId="6809CFD8" w14:textId="77777777" w:rsidR="00B07EA1" w:rsidRDefault="00B07EA1" w:rsidP="00E600CF"/>
        </w:tc>
        <w:tc>
          <w:tcPr>
            <w:tcW w:w="4961" w:type="dxa"/>
            <w:tcBorders>
              <w:top w:val="single" w:sz="4" w:space="0" w:color="auto"/>
              <w:bottom w:val="single" w:sz="4" w:space="0" w:color="auto"/>
            </w:tcBorders>
            <w:vAlign w:val="center"/>
          </w:tcPr>
          <w:p w14:paraId="5B777D70" w14:textId="77777777" w:rsidR="00B07EA1" w:rsidRDefault="00B07EA1" w:rsidP="00E600CF">
            <w:pPr>
              <w:adjustRightInd w:val="0"/>
              <w:rPr>
                <w:lang w:val="en-US"/>
              </w:rPr>
            </w:pPr>
            <w:r>
              <w:t>Elemente de sustinere pentru corpuri de incalzire, montat pe zid de caramida.</w:t>
            </w:r>
          </w:p>
          <w:p w14:paraId="12142814" w14:textId="77777777" w:rsidR="00B07EA1" w:rsidRDefault="00B07EA1" w:rsidP="00E600CF"/>
        </w:tc>
        <w:tc>
          <w:tcPr>
            <w:tcW w:w="1560" w:type="dxa"/>
            <w:tcBorders>
              <w:top w:val="single" w:sz="4" w:space="0" w:color="auto"/>
              <w:bottom w:val="single" w:sz="4" w:space="0" w:color="auto"/>
            </w:tcBorders>
            <w:vAlign w:val="center"/>
          </w:tcPr>
          <w:p w14:paraId="2A523A71"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2F98DD37" w14:textId="77777777" w:rsidR="00B07EA1" w:rsidRDefault="00B07EA1" w:rsidP="00E600CF">
            <w:pPr>
              <w:adjustRightInd w:val="0"/>
              <w:jc w:val="center"/>
              <w:rPr>
                <w:rFonts w:ascii="Arial CYR" w:hAnsi="Arial CYR" w:cs="Arial CYR"/>
              </w:rPr>
            </w:pPr>
            <w:r>
              <w:t>6,000</w:t>
            </w:r>
          </w:p>
          <w:p w14:paraId="166B4A7E" w14:textId="77777777" w:rsidR="00B07EA1" w:rsidRDefault="00B07EA1" w:rsidP="00E600CF">
            <w:pPr>
              <w:jc w:val="center"/>
            </w:pPr>
          </w:p>
        </w:tc>
      </w:tr>
      <w:tr w:rsidR="00B07EA1" w14:paraId="2B2F47C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55857" w14:textId="77777777" w:rsidR="00B07EA1" w:rsidRDefault="00B07EA1" w:rsidP="00E600CF">
            <w:r>
              <w:t xml:space="preserve"> 27</w:t>
            </w:r>
          </w:p>
        </w:tc>
        <w:tc>
          <w:tcPr>
            <w:tcW w:w="1701" w:type="dxa"/>
            <w:tcBorders>
              <w:top w:val="single" w:sz="4" w:space="0" w:color="auto"/>
              <w:bottom w:val="single" w:sz="4" w:space="0" w:color="auto"/>
            </w:tcBorders>
            <w:vAlign w:val="center"/>
          </w:tcPr>
          <w:p w14:paraId="782AD346" w14:textId="77777777" w:rsidR="00B07EA1" w:rsidRDefault="00B07EA1" w:rsidP="00E600CF">
            <w:pPr>
              <w:rPr>
                <w:lang w:val="en-US"/>
              </w:rPr>
            </w:pPr>
            <w:r>
              <w:rPr>
                <w:lang w:val="en-US"/>
              </w:rPr>
              <w:t>ID01A</w:t>
            </w:r>
          </w:p>
          <w:p w14:paraId="1DF8242F" w14:textId="77777777" w:rsidR="00B07EA1" w:rsidRDefault="00B07EA1" w:rsidP="00E600CF"/>
        </w:tc>
        <w:tc>
          <w:tcPr>
            <w:tcW w:w="4961" w:type="dxa"/>
            <w:tcBorders>
              <w:top w:val="single" w:sz="4" w:space="0" w:color="auto"/>
              <w:bottom w:val="single" w:sz="4" w:space="0" w:color="auto"/>
            </w:tcBorders>
            <w:vAlign w:val="center"/>
          </w:tcPr>
          <w:p w14:paraId="5390ED60" w14:textId="77777777" w:rsidR="00B07EA1" w:rsidRDefault="00B07EA1" w:rsidP="00E600CF">
            <w:pPr>
              <w:adjustRightInd w:val="0"/>
              <w:rPr>
                <w:lang w:val="en-US"/>
              </w:rPr>
            </w:pPr>
            <w:r>
              <w:t>Robinet cu ventil cu dublu reglaj (tur sau retur) pentru instalatii de incalzire central, avind diametrul nominal de / Robinet sfera cu racord olandez 3/4"</w:t>
            </w:r>
          </w:p>
          <w:p w14:paraId="79EF4E98" w14:textId="77777777" w:rsidR="00B07EA1" w:rsidRDefault="00B07EA1" w:rsidP="00E600CF"/>
        </w:tc>
        <w:tc>
          <w:tcPr>
            <w:tcW w:w="1560" w:type="dxa"/>
            <w:tcBorders>
              <w:top w:val="single" w:sz="4" w:space="0" w:color="auto"/>
              <w:bottom w:val="single" w:sz="4" w:space="0" w:color="auto"/>
            </w:tcBorders>
            <w:vAlign w:val="center"/>
          </w:tcPr>
          <w:p w14:paraId="6CA70B70"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5F6EA905" w14:textId="77777777" w:rsidR="00B07EA1" w:rsidRDefault="00B07EA1" w:rsidP="00E600CF">
            <w:pPr>
              <w:adjustRightInd w:val="0"/>
              <w:jc w:val="center"/>
              <w:rPr>
                <w:rFonts w:ascii="Arial CYR" w:hAnsi="Arial CYR" w:cs="Arial CYR"/>
              </w:rPr>
            </w:pPr>
            <w:r>
              <w:t>6,000</w:t>
            </w:r>
          </w:p>
          <w:p w14:paraId="3356FCDC" w14:textId="77777777" w:rsidR="00B07EA1" w:rsidRDefault="00B07EA1" w:rsidP="00E600CF">
            <w:pPr>
              <w:jc w:val="center"/>
            </w:pPr>
          </w:p>
        </w:tc>
      </w:tr>
      <w:tr w:rsidR="00B07EA1" w14:paraId="1FB419B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E29967" w14:textId="77777777" w:rsidR="00B07EA1" w:rsidRDefault="00B07EA1" w:rsidP="00E600CF">
            <w:r>
              <w:t xml:space="preserve"> 28</w:t>
            </w:r>
          </w:p>
        </w:tc>
        <w:tc>
          <w:tcPr>
            <w:tcW w:w="1701" w:type="dxa"/>
            <w:tcBorders>
              <w:top w:val="single" w:sz="4" w:space="0" w:color="auto"/>
              <w:bottom w:val="single" w:sz="4" w:space="0" w:color="auto"/>
            </w:tcBorders>
            <w:vAlign w:val="center"/>
          </w:tcPr>
          <w:p w14:paraId="4323F004" w14:textId="77777777" w:rsidR="00B07EA1" w:rsidRDefault="00B07EA1" w:rsidP="00E600CF">
            <w:pPr>
              <w:rPr>
                <w:lang w:val="en-US"/>
              </w:rPr>
            </w:pPr>
            <w:r>
              <w:rPr>
                <w:lang w:val="en-US"/>
              </w:rPr>
              <w:t>IC35D</w:t>
            </w:r>
          </w:p>
          <w:p w14:paraId="54BB9CFF" w14:textId="77777777" w:rsidR="00B07EA1" w:rsidRDefault="00B07EA1" w:rsidP="00E600CF"/>
        </w:tc>
        <w:tc>
          <w:tcPr>
            <w:tcW w:w="4961" w:type="dxa"/>
            <w:tcBorders>
              <w:top w:val="single" w:sz="4" w:space="0" w:color="auto"/>
              <w:bottom w:val="single" w:sz="4" w:space="0" w:color="auto"/>
            </w:tcBorders>
            <w:vAlign w:val="center"/>
          </w:tcPr>
          <w:p w14:paraId="3C82D0C8" w14:textId="77777777" w:rsidR="00B07EA1" w:rsidRDefault="00B07EA1" w:rsidP="00E600CF">
            <w:pPr>
              <w:adjustRightInd w:val="0"/>
              <w:rPr>
                <w:lang w:val="en-US"/>
              </w:rPr>
            </w:pPr>
            <w:r>
              <w:t>Teava din polietilena armata de inalta densitate sau polipropilena armata sau nearmata, montata, la legatura corpurilor sau aparatelor de incalzire, in instalatii de incalzire centrala, avind diametrul exterior de 32,0 mm / Teava PPR PN25 ф32x5.4</w:t>
            </w:r>
          </w:p>
          <w:p w14:paraId="019062F3" w14:textId="77777777" w:rsidR="00B07EA1" w:rsidRDefault="00B07EA1" w:rsidP="00E600CF"/>
        </w:tc>
        <w:tc>
          <w:tcPr>
            <w:tcW w:w="1560" w:type="dxa"/>
            <w:tcBorders>
              <w:top w:val="single" w:sz="4" w:space="0" w:color="auto"/>
              <w:bottom w:val="single" w:sz="4" w:space="0" w:color="auto"/>
            </w:tcBorders>
            <w:vAlign w:val="center"/>
          </w:tcPr>
          <w:p w14:paraId="1B30B309"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365120EF" w14:textId="77777777" w:rsidR="00B07EA1" w:rsidRDefault="00B07EA1" w:rsidP="00E600CF">
            <w:pPr>
              <w:adjustRightInd w:val="0"/>
              <w:jc w:val="center"/>
              <w:rPr>
                <w:rFonts w:ascii="Arial CYR" w:hAnsi="Arial CYR" w:cs="Arial CYR"/>
              </w:rPr>
            </w:pPr>
            <w:r>
              <w:t>24,000</w:t>
            </w:r>
          </w:p>
          <w:p w14:paraId="61694CCC" w14:textId="77777777" w:rsidR="00B07EA1" w:rsidRDefault="00B07EA1" w:rsidP="00E600CF">
            <w:pPr>
              <w:jc w:val="center"/>
            </w:pPr>
          </w:p>
        </w:tc>
      </w:tr>
      <w:tr w:rsidR="00B07EA1" w14:paraId="28EBCB0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B084C" w14:textId="77777777" w:rsidR="00B07EA1" w:rsidRDefault="00B07EA1" w:rsidP="00E600CF">
            <w:r>
              <w:t xml:space="preserve"> 29</w:t>
            </w:r>
          </w:p>
        </w:tc>
        <w:tc>
          <w:tcPr>
            <w:tcW w:w="1701" w:type="dxa"/>
            <w:tcBorders>
              <w:top w:val="single" w:sz="4" w:space="0" w:color="auto"/>
              <w:bottom w:val="single" w:sz="4" w:space="0" w:color="auto"/>
            </w:tcBorders>
            <w:vAlign w:val="center"/>
          </w:tcPr>
          <w:p w14:paraId="688A39C0" w14:textId="77777777" w:rsidR="00B07EA1" w:rsidRDefault="00B07EA1" w:rsidP="00E600CF">
            <w:pPr>
              <w:rPr>
                <w:lang w:val="en-US"/>
              </w:rPr>
            </w:pPr>
            <w:r>
              <w:rPr>
                <w:lang w:val="en-US"/>
              </w:rPr>
              <w:t>IC53C</w:t>
            </w:r>
          </w:p>
          <w:p w14:paraId="19D67B68" w14:textId="77777777" w:rsidR="00B07EA1" w:rsidRDefault="00B07EA1" w:rsidP="00E600CF"/>
        </w:tc>
        <w:tc>
          <w:tcPr>
            <w:tcW w:w="4961" w:type="dxa"/>
            <w:tcBorders>
              <w:top w:val="single" w:sz="4" w:space="0" w:color="auto"/>
              <w:bottom w:val="single" w:sz="4" w:space="0" w:color="auto"/>
            </w:tcBorders>
            <w:vAlign w:val="center"/>
          </w:tcPr>
          <w:p w14:paraId="5448F389" w14:textId="77777777" w:rsidR="00B07EA1" w:rsidRDefault="00B07EA1" w:rsidP="00E600CF">
            <w:pPr>
              <w:adjustRightInd w:val="0"/>
              <w:rPr>
                <w:lang w:val="en-US"/>
              </w:rPr>
            </w:pPr>
            <w:r>
              <w:t>Racord "olandez" PPR p/m M 32x1 1/4</w:t>
            </w:r>
          </w:p>
          <w:p w14:paraId="0DB3B5CD" w14:textId="77777777" w:rsidR="00B07EA1" w:rsidRDefault="00B07EA1" w:rsidP="00E600CF"/>
        </w:tc>
        <w:tc>
          <w:tcPr>
            <w:tcW w:w="1560" w:type="dxa"/>
            <w:tcBorders>
              <w:top w:val="single" w:sz="4" w:space="0" w:color="auto"/>
              <w:bottom w:val="single" w:sz="4" w:space="0" w:color="auto"/>
            </w:tcBorders>
            <w:vAlign w:val="center"/>
          </w:tcPr>
          <w:p w14:paraId="42522395"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642BE81D" w14:textId="77777777" w:rsidR="00B07EA1" w:rsidRDefault="00B07EA1" w:rsidP="00E600CF">
            <w:pPr>
              <w:adjustRightInd w:val="0"/>
              <w:jc w:val="center"/>
              <w:rPr>
                <w:rFonts w:ascii="Arial CYR" w:hAnsi="Arial CYR" w:cs="Arial CYR"/>
              </w:rPr>
            </w:pPr>
            <w:r>
              <w:t>4,000</w:t>
            </w:r>
          </w:p>
          <w:p w14:paraId="03748A57" w14:textId="77777777" w:rsidR="00B07EA1" w:rsidRDefault="00B07EA1" w:rsidP="00E600CF">
            <w:pPr>
              <w:jc w:val="center"/>
            </w:pPr>
          </w:p>
        </w:tc>
      </w:tr>
      <w:tr w:rsidR="00B07EA1" w14:paraId="2C42B0F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D79CF5" w14:textId="77777777" w:rsidR="00B07EA1" w:rsidRDefault="00B07EA1" w:rsidP="00E600CF">
            <w:r>
              <w:t xml:space="preserve"> 30</w:t>
            </w:r>
          </w:p>
        </w:tc>
        <w:tc>
          <w:tcPr>
            <w:tcW w:w="1701" w:type="dxa"/>
            <w:tcBorders>
              <w:top w:val="single" w:sz="4" w:space="0" w:color="auto"/>
              <w:bottom w:val="single" w:sz="4" w:space="0" w:color="auto"/>
            </w:tcBorders>
            <w:vAlign w:val="center"/>
          </w:tcPr>
          <w:p w14:paraId="02AD5AAB" w14:textId="77777777" w:rsidR="00B07EA1" w:rsidRDefault="00B07EA1" w:rsidP="00E600CF">
            <w:pPr>
              <w:rPr>
                <w:lang w:val="en-US"/>
              </w:rPr>
            </w:pPr>
            <w:r>
              <w:rPr>
                <w:lang w:val="en-US"/>
              </w:rPr>
              <w:t>IC38C</w:t>
            </w:r>
          </w:p>
          <w:p w14:paraId="4F7C08BE" w14:textId="77777777" w:rsidR="00B07EA1" w:rsidRDefault="00B07EA1" w:rsidP="00E600CF"/>
        </w:tc>
        <w:tc>
          <w:tcPr>
            <w:tcW w:w="4961" w:type="dxa"/>
            <w:tcBorders>
              <w:top w:val="single" w:sz="4" w:space="0" w:color="auto"/>
              <w:bottom w:val="single" w:sz="4" w:space="0" w:color="auto"/>
            </w:tcBorders>
            <w:vAlign w:val="center"/>
          </w:tcPr>
          <w:p w14:paraId="64684AD3" w14:textId="77777777" w:rsidR="00B07EA1" w:rsidRDefault="00B07EA1" w:rsidP="00E600CF">
            <w:pPr>
              <w:adjustRightInd w:val="0"/>
              <w:rPr>
                <w:lang w:val="en-US"/>
              </w:rPr>
            </w:pPr>
            <w:r>
              <w:t>Piesa de racordare (fiting), cu 2 imbinari, din polipropilena imbinate prin polifusiune cu teava din polipropilena armata, avind diametrul exterior de 32,0 mm / Mufa PPR dn32</w:t>
            </w:r>
          </w:p>
          <w:p w14:paraId="100B5D6B" w14:textId="77777777" w:rsidR="00B07EA1" w:rsidRDefault="00B07EA1" w:rsidP="00E600CF"/>
        </w:tc>
        <w:tc>
          <w:tcPr>
            <w:tcW w:w="1560" w:type="dxa"/>
            <w:tcBorders>
              <w:top w:val="single" w:sz="4" w:space="0" w:color="auto"/>
              <w:bottom w:val="single" w:sz="4" w:space="0" w:color="auto"/>
            </w:tcBorders>
            <w:vAlign w:val="center"/>
          </w:tcPr>
          <w:p w14:paraId="1F0B8067"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1749C18B" w14:textId="77777777" w:rsidR="00B07EA1" w:rsidRDefault="00B07EA1" w:rsidP="00E600CF">
            <w:pPr>
              <w:adjustRightInd w:val="0"/>
              <w:jc w:val="center"/>
              <w:rPr>
                <w:rFonts w:ascii="Arial CYR" w:hAnsi="Arial CYR" w:cs="Arial CYR"/>
              </w:rPr>
            </w:pPr>
            <w:r>
              <w:t>12,000</w:t>
            </w:r>
          </w:p>
          <w:p w14:paraId="0392A7F9" w14:textId="77777777" w:rsidR="00B07EA1" w:rsidRDefault="00B07EA1" w:rsidP="00E600CF">
            <w:pPr>
              <w:jc w:val="center"/>
            </w:pPr>
          </w:p>
        </w:tc>
      </w:tr>
      <w:tr w:rsidR="00B07EA1" w14:paraId="1942181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B7502" w14:textId="77777777" w:rsidR="00B07EA1" w:rsidRDefault="00B07EA1" w:rsidP="00E600CF">
            <w:r>
              <w:t xml:space="preserve"> 31</w:t>
            </w:r>
          </w:p>
        </w:tc>
        <w:tc>
          <w:tcPr>
            <w:tcW w:w="1701" w:type="dxa"/>
            <w:tcBorders>
              <w:top w:val="single" w:sz="4" w:space="0" w:color="auto"/>
              <w:bottom w:val="single" w:sz="4" w:space="0" w:color="auto"/>
            </w:tcBorders>
            <w:vAlign w:val="center"/>
          </w:tcPr>
          <w:p w14:paraId="22148494" w14:textId="77777777" w:rsidR="00B07EA1" w:rsidRDefault="00B07EA1" w:rsidP="00E600CF">
            <w:pPr>
              <w:rPr>
                <w:lang w:val="en-US"/>
              </w:rPr>
            </w:pPr>
            <w:r>
              <w:rPr>
                <w:lang w:val="en-US"/>
              </w:rPr>
              <w:t>IC40B</w:t>
            </w:r>
          </w:p>
          <w:p w14:paraId="082ED3BF" w14:textId="77777777" w:rsidR="00B07EA1" w:rsidRDefault="00B07EA1" w:rsidP="00E600CF"/>
        </w:tc>
        <w:tc>
          <w:tcPr>
            <w:tcW w:w="4961" w:type="dxa"/>
            <w:tcBorders>
              <w:top w:val="single" w:sz="4" w:space="0" w:color="auto"/>
              <w:bottom w:val="single" w:sz="4" w:space="0" w:color="auto"/>
            </w:tcBorders>
            <w:vAlign w:val="center"/>
          </w:tcPr>
          <w:p w14:paraId="077DFFC9" w14:textId="77777777" w:rsidR="00B07EA1" w:rsidRDefault="00B07EA1" w:rsidP="00E600CF">
            <w:pPr>
              <w:adjustRightInd w:val="0"/>
              <w:rPr>
                <w:lang w:val="en-US"/>
              </w:rPr>
            </w:pPr>
            <w:r>
              <w:t>Bratara pentru fixarea conductelor din otel pentru instalatia de incalzire centrala sau gaze, montata prin dibluri de 1 1/4" - 2",  pe dibluri din PVC pe zid de caramida / Colier metalic cu cauciuc si diblu dn32</w:t>
            </w:r>
          </w:p>
          <w:p w14:paraId="07CA7ABE" w14:textId="77777777" w:rsidR="00B07EA1" w:rsidRDefault="00B07EA1" w:rsidP="00E600CF"/>
        </w:tc>
        <w:tc>
          <w:tcPr>
            <w:tcW w:w="1560" w:type="dxa"/>
            <w:tcBorders>
              <w:top w:val="single" w:sz="4" w:space="0" w:color="auto"/>
              <w:bottom w:val="single" w:sz="4" w:space="0" w:color="auto"/>
            </w:tcBorders>
            <w:vAlign w:val="center"/>
          </w:tcPr>
          <w:p w14:paraId="7DD391C1" w14:textId="77777777" w:rsidR="00B07EA1" w:rsidRDefault="00B07EA1" w:rsidP="00E600CF">
            <w:pPr>
              <w:jc w:val="center"/>
            </w:pPr>
            <w:r>
              <w:lastRenderedPageBreak/>
              <w:t>buc</w:t>
            </w:r>
          </w:p>
        </w:tc>
        <w:tc>
          <w:tcPr>
            <w:tcW w:w="1559" w:type="dxa"/>
            <w:tcBorders>
              <w:top w:val="single" w:sz="4" w:space="0" w:color="auto"/>
              <w:bottom w:val="single" w:sz="4" w:space="0" w:color="auto"/>
            </w:tcBorders>
            <w:vAlign w:val="center"/>
          </w:tcPr>
          <w:p w14:paraId="388B84F0" w14:textId="77777777" w:rsidR="00B07EA1" w:rsidRDefault="00B07EA1" w:rsidP="00E600CF">
            <w:pPr>
              <w:adjustRightInd w:val="0"/>
              <w:jc w:val="center"/>
              <w:rPr>
                <w:rFonts w:ascii="Arial CYR" w:hAnsi="Arial CYR" w:cs="Arial CYR"/>
              </w:rPr>
            </w:pPr>
            <w:r>
              <w:t>48,000</w:t>
            </w:r>
          </w:p>
          <w:p w14:paraId="5B77AD59" w14:textId="77777777" w:rsidR="00B07EA1" w:rsidRDefault="00B07EA1" w:rsidP="00E600CF">
            <w:pPr>
              <w:jc w:val="center"/>
            </w:pPr>
          </w:p>
        </w:tc>
      </w:tr>
      <w:tr w:rsidR="00B07EA1" w14:paraId="2A8EE1C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2B4EC" w14:textId="77777777" w:rsidR="00B07EA1" w:rsidRDefault="00B07EA1" w:rsidP="00E600CF">
            <w:r>
              <w:t xml:space="preserve"> 32</w:t>
            </w:r>
          </w:p>
        </w:tc>
        <w:tc>
          <w:tcPr>
            <w:tcW w:w="1701" w:type="dxa"/>
            <w:tcBorders>
              <w:top w:val="single" w:sz="4" w:space="0" w:color="auto"/>
              <w:bottom w:val="single" w:sz="4" w:space="0" w:color="auto"/>
            </w:tcBorders>
            <w:vAlign w:val="center"/>
          </w:tcPr>
          <w:p w14:paraId="58038CA9" w14:textId="77777777" w:rsidR="00B07EA1" w:rsidRDefault="00B07EA1" w:rsidP="00E600CF">
            <w:pPr>
              <w:rPr>
                <w:lang w:val="en-US"/>
              </w:rPr>
            </w:pPr>
            <w:r>
              <w:rPr>
                <w:lang w:val="en-US"/>
              </w:rPr>
              <w:t>IC38C</w:t>
            </w:r>
          </w:p>
          <w:p w14:paraId="1B3821D0" w14:textId="77777777" w:rsidR="00B07EA1" w:rsidRDefault="00B07EA1" w:rsidP="00E600CF"/>
        </w:tc>
        <w:tc>
          <w:tcPr>
            <w:tcW w:w="4961" w:type="dxa"/>
            <w:tcBorders>
              <w:top w:val="single" w:sz="4" w:space="0" w:color="auto"/>
              <w:bottom w:val="single" w:sz="4" w:space="0" w:color="auto"/>
            </w:tcBorders>
            <w:vAlign w:val="center"/>
          </w:tcPr>
          <w:p w14:paraId="5375EA0D" w14:textId="77777777" w:rsidR="00B07EA1" w:rsidRDefault="00B07EA1" w:rsidP="00E600CF">
            <w:pPr>
              <w:adjustRightInd w:val="0"/>
              <w:rPr>
                <w:lang w:val="en-US"/>
              </w:rPr>
            </w:pPr>
            <w:r>
              <w:t>Piesa de racordare (fiting), cu 2 imbinari, din polipropilena imbinate prin polifusiune cu teava din polipropilena armata, avind diametrul exterior de 32,0 mm / Cot FI 32 x 3/4" ppr</w:t>
            </w:r>
          </w:p>
          <w:p w14:paraId="6DA0C51E" w14:textId="77777777" w:rsidR="00B07EA1" w:rsidRDefault="00B07EA1" w:rsidP="00E600CF"/>
        </w:tc>
        <w:tc>
          <w:tcPr>
            <w:tcW w:w="1560" w:type="dxa"/>
            <w:tcBorders>
              <w:top w:val="single" w:sz="4" w:space="0" w:color="auto"/>
              <w:bottom w:val="single" w:sz="4" w:space="0" w:color="auto"/>
            </w:tcBorders>
            <w:vAlign w:val="center"/>
          </w:tcPr>
          <w:p w14:paraId="4BB70C47"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485EEDB6" w14:textId="77777777" w:rsidR="00B07EA1" w:rsidRDefault="00B07EA1" w:rsidP="00E600CF">
            <w:pPr>
              <w:adjustRightInd w:val="0"/>
              <w:jc w:val="center"/>
              <w:rPr>
                <w:rFonts w:ascii="Arial CYR" w:hAnsi="Arial CYR" w:cs="Arial CYR"/>
              </w:rPr>
            </w:pPr>
            <w:r>
              <w:t>6,000</w:t>
            </w:r>
          </w:p>
          <w:p w14:paraId="7CD24ADC" w14:textId="77777777" w:rsidR="00B07EA1" w:rsidRDefault="00B07EA1" w:rsidP="00E600CF">
            <w:pPr>
              <w:jc w:val="center"/>
            </w:pPr>
          </w:p>
        </w:tc>
      </w:tr>
      <w:tr w:rsidR="00B07EA1" w14:paraId="40B2349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78022E" w14:textId="77777777" w:rsidR="00B07EA1" w:rsidRDefault="00B07EA1" w:rsidP="00E600CF">
            <w:r>
              <w:t xml:space="preserve"> 33</w:t>
            </w:r>
          </w:p>
        </w:tc>
        <w:tc>
          <w:tcPr>
            <w:tcW w:w="1701" w:type="dxa"/>
            <w:tcBorders>
              <w:top w:val="single" w:sz="4" w:space="0" w:color="auto"/>
              <w:bottom w:val="single" w:sz="4" w:space="0" w:color="auto"/>
            </w:tcBorders>
            <w:vAlign w:val="center"/>
          </w:tcPr>
          <w:p w14:paraId="04F880B9" w14:textId="77777777" w:rsidR="00B07EA1" w:rsidRDefault="00B07EA1" w:rsidP="00E600CF">
            <w:pPr>
              <w:rPr>
                <w:lang w:val="en-US"/>
              </w:rPr>
            </w:pPr>
            <w:r>
              <w:rPr>
                <w:lang w:val="en-US"/>
              </w:rPr>
              <w:t>IC38C</w:t>
            </w:r>
          </w:p>
          <w:p w14:paraId="4C6EDCCC" w14:textId="77777777" w:rsidR="00B07EA1" w:rsidRDefault="00B07EA1" w:rsidP="00E600CF"/>
        </w:tc>
        <w:tc>
          <w:tcPr>
            <w:tcW w:w="4961" w:type="dxa"/>
            <w:tcBorders>
              <w:top w:val="single" w:sz="4" w:space="0" w:color="auto"/>
              <w:bottom w:val="single" w:sz="4" w:space="0" w:color="auto"/>
            </w:tcBorders>
            <w:vAlign w:val="center"/>
          </w:tcPr>
          <w:p w14:paraId="541962AA" w14:textId="77777777" w:rsidR="00B07EA1" w:rsidRDefault="00B07EA1" w:rsidP="00E600CF">
            <w:pPr>
              <w:adjustRightInd w:val="0"/>
              <w:rPr>
                <w:lang w:val="en-US"/>
              </w:rPr>
            </w:pPr>
            <w:r>
              <w:t>Piesa de racordare (fiting), cu 2 imbinari, din polipropilena imbinate prin polifusiune cu teava din polipropilena armata, avind diametrul exterior de 32,0 mm / Cot PPR dn 32 x 90°</w:t>
            </w:r>
          </w:p>
          <w:p w14:paraId="6CEAE474" w14:textId="77777777" w:rsidR="00B07EA1" w:rsidRDefault="00B07EA1" w:rsidP="00E600CF"/>
        </w:tc>
        <w:tc>
          <w:tcPr>
            <w:tcW w:w="1560" w:type="dxa"/>
            <w:tcBorders>
              <w:top w:val="single" w:sz="4" w:space="0" w:color="auto"/>
              <w:bottom w:val="single" w:sz="4" w:space="0" w:color="auto"/>
            </w:tcBorders>
            <w:vAlign w:val="center"/>
          </w:tcPr>
          <w:p w14:paraId="0A4B2809"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004B9859" w14:textId="77777777" w:rsidR="00B07EA1" w:rsidRDefault="00B07EA1" w:rsidP="00E600CF">
            <w:pPr>
              <w:adjustRightInd w:val="0"/>
              <w:jc w:val="center"/>
              <w:rPr>
                <w:rFonts w:ascii="Arial CYR" w:hAnsi="Arial CYR" w:cs="Arial CYR"/>
              </w:rPr>
            </w:pPr>
            <w:r>
              <w:t>2,000</w:t>
            </w:r>
          </w:p>
          <w:p w14:paraId="6F202ED9" w14:textId="77777777" w:rsidR="00B07EA1" w:rsidRDefault="00B07EA1" w:rsidP="00E600CF">
            <w:pPr>
              <w:jc w:val="center"/>
            </w:pPr>
          </w:p>
        </w:tc>
      </w:tr>
      <w:tr w:rsidR="00B07EA1" w14:paraId="0E34665A" w14:textId="77777777" w:rsidTr="00E600CF">
        <w:tc>
          <w:tcPr>
            <w:tcW w:w="709" w:type="dxa"/>
            <w:tcBorders>
              <w:top w:val="nil"/>
              <w:left w:val="single" w:sz="6" w:space="0" w:color="auto"/>
              <w:bottom w:val="nil"/>
              <w:right w:val="nil"/>
            </w:tcBorders>
          </w:tcPr>
          <w:p w14:paraId="0F987387"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6694C062" w14:textId="77777777" w:rsidR="00B07EA1" w:rsidRDefault="00B07EA1" w:rsidP="00E600CF"/>
        </w:tc>
        <w:tc>
          <w:tcPr>
            <w:tcW w:w="4961" w:type="dxa"/>
            <w:tcBorders>
              <w:top w:val="nil"/>
              <w:left w:val="single" w:sz="6" w:space="0" w:color="auto"/>
              <w:bottom w:val="nil"/>
              <w:right w:val="nil"/>
            </w:tcBorders>
          </w:tcPr>
          <w:p w14:paraId="73A54E3C"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1.1.7. Alte lucrari</w:t>
            </w:r>
          </w:p>
          <w:p w14:paraId="27B73D73"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3BBD1CC0" w14:textId="77777777" w:rsidR="00B07EA1" w:rsidRDefault="00B07EA1" w:rsidP="00E600CF"/>
        </w:tc>
        <w:tc>
          <w:tcPr>
            <w:tcW w:w="1559" w:type="dxa"/>
            <w:tcBorders>
              <w:top w:val="nil"/>
              <w:left w:val="single" w:sz="6" w:space="0" w:color="auto"/>
              <w:bottom w:val="nil"/>
              <w:right w:val="single" w:sz="4" w:space="0" w:color="auto"/>
            </w:tcBorders>
          </w:tcPr>
          <w:p w14:paraId="6104BF86" w14:textId="77777777" w:rsidR="00B07EA1" w:rsidRDefault="00B07EA1" w:rsidP="00E600CF"/>
        </w:tc>
      </w:tr>
      <w:tr w:rsidR="00B07EA1" w14:paraId="66D8FE2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7490A" w14:textId="77777777" w:rsidR="00B07EA1" w:rsidRDefault="00B07EA1" w:rsidP="00E600CF">
            <w:r>
              <w:t>34</w:t>
            </w:r>
          </w:p>
        </w:tc>
        <w:tc>
          <w:tcPr>
            <w:tcW w:w="1701" w:type="dxa"/>
            <w:tcBorders>
              <w:top w:val="single" w:sz="4" w:space="0" w:color="auto"/>
              <w:bottom w:val="single" w:sz="4" w:space="0" w:color="auto"/>
            </w:tcBorders>
            <w:vAlign w:val="center"/>
          </w:tcPr>
          <w:p w14:paraId="48C9BCE7" w14:textId="77777777" w:rsidR="00B07EA1" w:rsidRDefault="00B07EA1" w:rsidP="00E600CF">
            <w:pPr>
              <w:rPr>
                <w:lang w:val="en-US"/>
              </w:rPr>
            </w:pPr>
            <w:r>
              <w:rPr>
                <w:lang w:val="en-US"/>
              </w:rPr>
              <w:t>TrB05B1-1</w:t>
            </w:r>
          </w:p>
          <w:p w14:paraId="7E60D390" w14:textId="77777777" w:rsidR="00B07EA1" w:rsidRDefault="00B07EA1" w:rsidP="00E600CF"/>
        </w:tc>
        <w:tc>
          <w:tcPr>
            <w:tcW w:w="4961" w:type="dxa"/>
            <w:tcBorders>
              <w:top w:val="single" w:sz="4" w:space="0" w:color="auto"/>
              <w:bottom w:val="single" w:sz="4" w:space="0" w:color="auto"/>
            </w:tcBorders>
            <w:vAlign w:val="center"/>
          </w:tcPr>
          <w:p w14:paraId="63A13FDC" w14:textId="77777777" w:rsidR="00B07EA1" w:rsidRDefault="00B07EA1" w:rsidP="00E600CF">
            <w:pPr>
              <w:adjustRightInd w:val="0"/>
              <w:rPr>
                <w:lang w:val="en-US"/>
              </w:rPr>
            </w:pPr>
            <w:r>
              <w:t>Transportul, prin purtare directa, al materialelor comode, avind peste 25 kg, pe distanta de 10 m / Manipularea mobilierului</w:t>
            </w:r>
          </w:p>
          <w:p w14:paraId="3C1BC133" w14:textId="77777777" w:rsidR="00B07EA1" w:rsidRDefault="00B07EA1" w:rsidP="00E600CF"/>
        </w:tc>
        <w:tc>
          <w:tcPr>
            <w:tcW w:w="1560" w:type="dxa"/>
            <w:tcBorders>
              <w:top w:val="single" w:sz="4" w:space="0" w:color="auto"/>
              <w:bottom w:val="single" w:sz="4" w:space="0" w:color="auto"/>
            </w:tcBorders>
            <w:vAlign w:val="center"/>
          </w:tcPr>
          <w:p w14:paraId="0FCF990C"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2A2F1AD5" w14:textId="77777777" w:rsidR="00B07EA1" w:rsidRDefault="00B07EA1" w:rsidP="00E600CF">
            <w:pPr>
              <w:adjustRightInd w:val="0"/>
              <w:jc w:val="center"/>
              <w:rPr>
                <w:rFonts w:ascii="Arial CYR" w:hAnsi="Arial CYR" w:cs="Arial CYR"/>
              </w:rPr>
            </w:pPr>
            <w:r>
              <w:t>0,500</w:t>
            </w:r>
          </w:p>
          <w:p w14:paraId="6C251D11" w14:textId="77777777" w:rsidR="00B07EA1" w:rsidRDefault="00B07EA1" w:rsidP="00E600CF">
            <w:pPr>
              <w:jc w:val="center"/>
            </w:pPr>
          </w:p>
        </w:tc>
      </w:tr>
      <w:tr w:rsidR="00B07EA1" w14:paraId="16F1375C" w14:textId="77777777" w:rsidTr="00E600CF">
        <w:tc>
          <w:tcPr>
            <w:tcW w:w="709" w:type="dxa"/>
            <w:tcBorders>
              <w:top w:val="nil"/>
              <w:left w:val="single" w:sz="6" w:space="0" w:color="auto"/>
              <w:bottom w:val="nil"/>
              <w:right w:val="nil"/>
            </w:tcBorders>
          </w:tcPr>
          <w:p w14:paraId="2D9AE414"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2A2C98CD" w14:textId="77777777" w:rsidR="00B07EA1" w:rsidRDefault="00B07EA1" w:rsidP="00E600CF"/>
        </w:tc>
        <w:tc>
          <w:tcPr>
            <w:tcW w:w="4961" w:type="dxa"/>
            <w:tcBorders>
              <w:top w:val="nil"/>
              <w:left w:val="single" w:sz="6" w:space="0" w:color="auto"/>
              <w:bottom w:val="nil"/>
              <w:right w:val="nil"/>
            </w:tcBorders>
          </w:tcPr>
          <w:p w14:paraId="0BEEB988"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 Grupa 3</w:t>
            </w:r>
          </w:p>
          <w:p w14:paraId="60504DB4"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03C1CE2F" w14:textId="77777777" w:rsidR="00B07EA1" w:rsidRDefault="00B07EA1" w:rsidP="00E600CF"/>
        </w:tc>
        <w:tc>
          <w:tcPr>
            <w:tcW w:w="1559" w:type="dxa"/>
            <w:tcBorders>
              <w:top w:val="nil"/>
              <w:left w:val="single" w:sz="6" w:space="0" w:color="auto"/>
              <w:bottom w:val="nil"/>
              <w:right w:val="single" w:sz="4" w:space="0" w:color="auto"/>
            </w:tcBorders>
          </w:tcPr>
          <w:p w14:paraId="3D0F81BE" w14:textId="77777777" w:rsidR="00B07EA1" w:rsidRDefault="00B07EA1" w:rsidP="00E600CF"/>
        </w:tc>
      </w:tr>
      <w:tr w:rsidR="00B07EA1" w14:paraId="4F1DD9D8" w14:textId="77777777" w:rsidTr="00E600CF">
        <w:tc>
          <w:tcPr>
            <w:tcW w:w="709" w:type="dxa"/>
            <w:tcBorders>
              <w:top w:val="nil"/>
              <w:left w:val="single" w:sz="6" w:space="0" w:color="auto"/>
              <w:bottom w:val="nil"/>
              <w:right w:val="nil"/>
            </w:tcBorders>
          </w:tcPr>
          <w:p w14:paraId="3EE57606" w14:textId="77777777" w:rsidR="00B07EA1" w:rsidRDefault="00B07EA1" w:rsidP="00E600CF">
            <w:pPr>
              <w:jc w:val="center"/>
            </w:pPr>
          </w:p>
        </w:tc>
        <w:tc>
          <w:tcPr>
            <w:tcW w:w="1701" w:type="dxa"/>
            <w:tcBorders>
              <w:top w:val="nil"/>
              <w:left w:val="single" w:sz="6" w:space="0" w:color="auto"/>
              <w:bottom w:val="nil"/>
              <w:right w:val="nil"/>
            </w:tcBorders>
          </w:tcPr>
          <w:p w14:paraId="03EDA777" w14:textId="77777777" w:rsidR="00B07EA1" w:rsidRDefault="00B07EA1" w:rsidP="00E600CF"/>
        </w:tc>
        <w:tc>
          <w:tcPr>
            <w:tcW w:w="4961" w:type="dxa"/>
            <w:tcBorders>
              <w:top w:val="nil"/>
              <w:left w:val="single" w:sz="6" w:space="0" w:color="auto"/>
              <w:bottom w:val="nil"/>
              <w:right w:val="nil"/>
            </w:tcBorders>
          </w:tcPr>
          <w:p w14:paraId="4F3E2731"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1.2.1. Demolari</w:t>
            </w:r>
          </w:p>
          <w:p w14:paraId="1E726E07"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26F3B340" w14:textId="77777777" w:rsidR="00B07EA1" w:rsidRDefault="00B07EA1" w:rsidP="00E600CF"/>
        </w:tc>
        <w:tc>
          <w:tcPr>
            <w:tcW w:w="1559" w:type="dxa"/>
            <w:tcBorders>
              <w:top w:val="nil"/>
              <w:left w:val="single" w:sz="6" w:space="0" w:color="auto"/>
              <w:bottom w:val="nil"/>
              <w:right w:val="single" w:sz="4" w:space="0" w:color="auto"/>
            </w:tcBorders>
          </w:tcPr>
          <w:p w14:paraId="6E305445" w14:textId="77777777" w:rsidR="00B07EA1" w:rsidRDefault="00B07EA1" w:rsidP="00E600CF"/>
        </w:tc>
      </w:tr>
      <w:tr w:rsidR="00B07EA1" w14:paraId="1D4D103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3B1A32" w14:textId="77777777" w:rsidR="00B07EA1" w:rsidRDefault="00B07EA1" w:rsidP="00E600CF">
            <w:r>
              <w:t>35</w:t>
            </w:r>
          </w:p>
        </w:tc>
        <w:tc>
          <w:tcPr>
            <w:tcW w:w="1701" w:type="dxa"/>
            <w:tcBorders>
              <w:top w:val="single" w:sz="4" w:space="0" w:color="auto"/>
              <w:bottom w:val="single" w:sz="4" w:space="0" w:color="auto"/>
            </w:tcBorders>
            <w:vAlign w:val="center"/>
          </w:tcPr>
          <w:p w14:paraId="4168CB21" w14:textId="77777777" w:rsidR="00B07EA1" w:rsidRDefault="00B07EA1" w:rsidP="00E600CF">
            <w:pPr>
              <w:rPr>
                <w:lang w:val="en-US"/>
              </w:rPr>
            </w:pPr>
            <w:r>
              <w:rPr>
                <w:lang w:val="en-US"/>
              </w:rPr>
              <w:t>RpCO56A</w:t>
            </w:r>
          </w:p>
          <w:p w14:paraId="6C457818" w14:textId="77777777" w:rsidR="00B07EA1" w:rsidRDefault="00B07EA1" w:rsidP="00E600CF"/>
        </w:tc>
        <w:tc>
          <w:tcPr>
            <w:tcW w:w="4961" w:type="dxa"/>
            <w:tcBorders>
              <w:top w:val="single" w:sz="4" w:space="0" w:color="auto"/>
              <w:bottom w:val="single" w:sz="4" w:space="0" w:color="auto"/>
            </w:tcBorders>
            <w:vAlign w:val="center"/>
          </w:tcPr>
          <w:p w14:paraId="401D1905" w14:textId="77777777" w:rsidR="00B07EA1" w:rsidRDefault="00B07EA1" w:rsidP="00E600CF">
            <w:pPr>
              <w:adjustRightInd w:val="0"/>
              <w:rPr>
                <w:lang w:val="en-US"/>
              </w:rPr>
            </w:pPr>
            <w:r>
              <w:t>Demontari: timplarie din lemn (usi, ferestre, obloane, cutii, rulou, masti, etc.) / usi</w:t>
            </w:r>
          </w:p>
          <w:p w14:paraId="3755A8A9" w14:textId="77777777" w:rsidR="00B07EA1" w:rsidRDefault="00B07EA1" w:rsidP="00E600CF"/>
        </w:tc>
        <w:tc>
          <w:tcPr>
            <w:tcW w:w="1560" w:type="dxa"/>
            <w:tcBorders>
              <w:top w:val="single" w:sz="4" w:space="0" w:color="auto"/>
              <w:bottom w:val="single" w:sz="4" w:space="0" w:color="auto"/>
            </w:tcBorders>
            <w:vAlign w:val="center"/>
          </w:tcPr>
          <w:p w14:paraId="6C343F0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B639F87" w14:textId="77777777" w:rsidR="00B07EA1" w:rsidRDefault="00B07EA1" w:rsidP="00E600CF">
            <w:pPr>
              <w:adjustRightInd w:val="0"/>
              <w:jc w:val="center"/>
              <w:rPr>
                <w:rFonts w:ascii="Arial CYR" w:hAnsi="Arial CYR" w:cs="Arial CYR"/>
              </w:rPr>
            </w:pPr>
            <w:r>
              <w:t>3,640</w:t>
            </w:r>
          </w:p>
          <w:p w14:paraId="27EBD4BD" w14:textId="77777777" w:rsidR="00B07EA1" w:rsidRDefault="00B07EA1" w:rsidP="00E600CF">
            <w:pPr>
              <w:jc w:val="center"/>
            </w:pPr>
          </w:p>
        </w:tc>
      </w:tr>
      <w:tr w:rsidR="00B07EA1" w14:paraId="680DC24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387EA" w14:textId="77777777" w:rsidR="00B07EA1" w:rsidRDefault="00B07EA1" w:rsidP="00E600CF">
            <w:r>
              <w:t xml:space="preserve"> 36</w:t>
            </w:r>
          </w:p>
        </w:tc>
        <w:tc>
          <w:tcPr>
            <w:tcW w:w="1701" w:type="dxa"/>
            <w:tcBorders>
              <w:top w:val="single" w:sz="4" w:space="0" w:color="auto"/>
              <w:bottom w:val="single" w:sz="4" w:space="0" w:color="auto"/>
            </w:tcBorders>
            <w:vAlign w:val="center"/>
          </w:tcPr>
          <w:p w14:paraId="5B31DA7F" w14:textId="77777777" w:rsidR="00B07EA1" w:rsidRDefault="00B07EA1" w:rsidP="00E600CF">
            <w:pPr>
              <w:rPr>
                <w:lang w:val="en-US"/>
              </w:rPr>
            </w:pPr>
            <w:r>
              <w:rPr>
                <w:lang w:val="en-US"/>
              </w:rPr>
              <w:t>RpCK41C</w:t>
            </w:r>
          </w:p>
          <w:p w14:paraId="229826B6" w14:textId="77777777" w:rsidR="00B07EA1" w:rsidRDefault="00B07EA1" w:rsidP="00E600CF"/>
        </w:tc>
        <w:tc>
          <w:tcPr>
            <w:tcW w:w="4961" w:type="dxa"/>
            <w:tcBorders>
              <w:top w:val="single" w:sz="4" w:space="0" w:color="auto"/>
              <w:bottom w:val="single" w:sz="4" w:space="0" w:color="auto"/>
            </w:tcBorders>
            <w:vAlign w:val="center"/>
          </w:tcPr>
          <w:p w14:paraId="4211CF29" w14:textId="77777777" w:rsidR="00B07EA1" w:rsidRDefault="00B07EA1" w:rsidP="00E600CF">
            <w:pPr>
              <w:adjustRightInd w:val="0"/>
              <w:rPr>
                <w:lang w:val="en-US"/>
              </w:rPr>
            </w:pPr>
            <w:r>
              <w:t>Desfacerea pardoselilor din covor din PVC pe suport sau fara suport textil, mocheta, etc / linoleum, inclusiv plintele si denivelarile</w:t>
            </w:r>
          </w:p>
          <w:p w14:paraId="404536D4" w14:textId="77777777" w:rsidR="00B07EA1" w:rsidRDefault="00B07EA1" w:rsidP="00E600CF"/>
        </w:tc>
        <w:tc>
          <w:tcPr>
            <w:tcW w:w="1560" w:type="dxa"/>
            <w:tcBorders>
              <w:top w:val="single" w:sz="4" w:space="0" w:color="auto"/>
              <w:bottom w:val="single" w:sz="4" w:space="0" w:color="auto"/>
            </w:tcBorders>
            <w:vAlign w:val="center"/>
          </w:tcPr>
          <w:p w14:paraId="3A55422D"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3D8860C" w14:textId="77777777" w:rsidR="00B07EA1" w:rsidRDefault="00B07EA1" w:rsidP="00E600CF">
            <w:pPr>
              <w:adjustRightInd w:val="0"/>
              <w:jc w:val="center"/>
              <w:rPr>
                <w:rFonts w:ascii="Arial CYR" w:hAnsi="Arial CYR" w:cs="Arial CYR"/>
              </w:rPr>
            </w:pPr>
            <w:r>
              <w:t>47,800</w:t>
            </w:r>
          </w:p>
          <w:p w14:paraId="549B620F" w14:textId="77777777" w:rsidR="00B07EA1" w:rsidRDefault="00B07EA1" w:rsidP="00E600CF">
            <w:pPr>
              <w:jc w:val="center"/>
            </w:pPr>
          </w:p>
        </w:tc>
      </w:tr>
      <w:tr w:rsidR="00B07EA1" w14:paraId="369F955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2D5B0" w14:textId="77777777" w:rsidR="00B07EA1" w:rsidRDefault="00B07EA1" w:rsidP="00E600CF">
            <w:r>
              <w:t xml:space="preserve"> 37</w:t>
            </w:r>
          </w:p>
        </w:tc>
        <w:tc>
          <w:tcPr>
            <w:tcW w:w="1701" w:type="dxa"/>
            <w:tcBorders>
              <w:top w:val="single" w:sz="4" w:space="0" w:color="auto"/>
              <w:bottom w:val="single" w:sz="4" w:space="0" w:color="auto"/>
            </w:tcBorders>
            <w:vAlign w:val="center"/>
          </w:tcPr>
          <w:p w14:paraId="032CAE1D" w14:textId="77777777" w:rsidR="00B07EA1" w:rsidRDefault="00B07EA1" w:rsidP="00E600CF">
            <w:pPr>
              <w:rPr>
                <w:lang w:val="en-US"/>
              </w:rPr>
            </w:pPr>
            <w:r>
              <w:rPr>
                <w:lang w:val="en-US"/>
              </w:rPr>
              <w:t>RpCR32A</w:t>
            </w:r>
          </w:p>
          <w:p w14:paraId="642034AC" w14:textId="77777777" w:rsidR="00B07EA1" w:rsidRDefault="00B07EA1" w:rsidP="00E600CF"/>
        </w:tc>
        <w:tc>
          <w:tcPr>
            <w:tcW w:w="4961" w:type="dxa"/>
            <w:tcBorders>
              <w:top w:val="single" w:sz="4" w:space="0" w:color="auto"/>
              <w:bottom w:val="single" w:sz="4" w:space="0" w:color="auto"/>
            </w:tcBorders>
            <w:vAlign w:val="center"/>
          </w:tcPr>
          <w:p w14:paraId="429195C9" w14:textId="77777777" w:rsidR="00B07EA1" w:rsidRDefault="00B07EA1" w:rsidP="00E600CF">
            <w:pPr>
              <w:adjustRightInd w:val="0"/>
              <w:rPr>
                <w:lang w:val="en-US"/>
              </w:rPr>
            </w:pPr>
            <w:r>
              <w:t>Desfacerea tapetelor din hirtie lavabila sau semilavabila</w:t>
            </w:r>
          </w:p>
          <w:p w14:paraId="662C0EB1" w14:textId="77777777" w:rsidR="00B07EA1" w:rsidRDefault="00B07EA1" w:rsidP="00E600CF"/>
        </w:tc>
        <w:tc>
          <w:tcPr>
            <w:tcW w:w="1560" w:type="dxa"/>
            <w:tcBorders>
              <w:top w:val="single" w:sz="4" w:space="0" w:color="auto"/>
              <w:bottom w:val="single" w:sz="4" w:space="0" w:color="auto"/>
            </w:tcBorders>
            <w:vAlign w:val="center"/>
          </w:tcPr>
          <w:p w14:paraId="433C91DD"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5B4A4E7" w14:textId="77777777" w:rsidR="00B07EA1" w:rsidRDefault="00B07EA1" w:rsidP="00E600CF">
            <w:pPr>
              <w:adjustRightInd w:val="0"/>
              <w:jc w:val="center"/>
              <w:rPr>
                <w:rFonts w:ascii="Arial CYR" w:hAnsi="Arial CYR" w:cs="Arial CYR"/>
              </w:rPr>
            </w:pPr>
            <w:r>
              <w:t>71,400</w:t>
            </w:r>
          </w:p>
          <w:p w14:paraId="7E26EEAE" w14:textId="77777777" w:rsidR="00B07EA1" w:rsidRDefault="00B07EA1" w:rsidP="00E600CF">
            <w:pPr>
              <w:jc w:val="center"/>
            </w:pPr>
          </w:p>
        </w:tc>
      </w:tr>
      <w:tr w:rsidR="00B07EA1" w14:paraId="7776DC4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3084C5" w14:textId="77777777" w:rsidR="00B07EA1" w:rsidRDefault="00B07EA1" w:rsidP="00E600CF">
            <w:r>
              <w:t xml:space="preserve"> 38</w:t>
            </w:r>
          </w:p>
        </w:tc>
        <w:tc>
          <w:tcPr>
            <w:tcW w:w="1701" w:type="dxa"/>
            <w:tcBorders>
              <w:top w:val="single" w:sz="4" w:space="0" w:color="auto"/>
              <w:bottom w:val="single" w:sz="4" w:space="0" w:color="auto"/>
            </w:tcBorders>
            <w:vAlign w:val="center"/>
          </w:tcPr>
          <w:p w14:paraId="17623776" w14:textId="77777777" w:rsidR="00B07EA1" w:rsidRDefault="00B07EA1" w:rsidP="00E600CF">
            <w:pPr>
              <w:rPr>
                <w:lang w:val="en-US"/>
              </w:rPr>
            </w:pPr>
            <w:r>
              <w:rPr>
                <w:lang w:val="en-US"/>
              </w:rPr>
              <w:t>RpCJ35A</w:t>
            </w:r>
          </w:p>
          <w:p w14:paraId="2DF65EB1" w14:textId="77777777" w:rsidR="00B07EA1" w:rsidRDefault="00B07EA1" w:rsidP="00E600CF"/>
        </w:tc>
        <w:tc>
          <w:tcPr>
            <w:tcW w:w="4961" w:type="dxa"/>
            <w:tcBorders>
              <w:top w:val="single" w:sz="4" w:space="0" w:color="auto"/>
              <w:bottom w:val="single" w:sz="4" w:space="0" w:color="auto"/>
            </w:tcBorders>
            <w:vAlign w:val="center"/>
          </w:tcPr>
          <w:p w14:paraId="5F9B8850" w14:textId="77777777" w:rsidR="00B07EA1" w:rsidRDefault="00B07EA1" w:rsidP="00E600CF">
            <w:pPr>
              <w:adjustRightInd w:val="0"/>
              <w:rPr>
                <w:lang w:val="en-US"/>
              </w:rPr>
            </w:pPr>
            <w:r>
              <w:t>Desfaceri de tencuieli interioare sau exterioare driscuite la pereti sau tavane / primul strat de finisare glafuri</w:t>
            </w:r>
          </w:p>
          <w:p w14:paraId="6CC940FF" w14:textId="77777777" w:rsidR="00B07EA1" w:rsidRDefault="00B07EA1" w:rsidP="00E600CF"/>
        </w:tc>
        <w:tc>
          <w:tcPr>
            <w:tcW w:w="1560" w:type="dxa"/>
            <w:tcBorders>
              <w:top w:val="single" w:sz="4" w:space="0" w:color="auto"/>
              <w:bottom w:val="single" w:sz="4" w:space="0" w:color="auto"/>
            </w:tcBorders>
            <w:vAlign w:val="center"/>
          </w:tcPr>
          <w:p w14:paraId="7FCF71F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4541055" w14:textId="77777777" w:rsidR="00B07EA1" w:rsidRDefault="00B07EA1" w:rsidP="00E600CF">
            <w:pPr>
              <w:adjustRightInd w:val="0"/>
              <w:jc w:val="center"/>
              <w:rPr>
                <w:rFonts w:ascii="Arial CYR" w:hAnsi="Arial CYR" w:cs="Arial CYR"/>
              </w:rPr>
            </w:pPr>
            <w:r>
              <w:t>8,200</w:t>
            </w:r>
          </w:p>
          <w:p w14:paraId="3803739B" w14:textId="77777777" w:rsidR="00B07EA1" w:rsidRDefault="00B07EA1" w:rsidP="00E600CF">
            <w:pPr>
              <w:jc w:val="center"/>
            </w:pPr>
          </w:p>
        </w:tc>
      </w:tr>
      <w:tr w:rsidR="00B07EA1" w14:paraId="37588E4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D308A" w14:textId="77777777" w:rsidR="00B07EA1" w:rsidRDefault="00B07EA1" w:rsidP="00E600CF">
            <w:r>
              <w:t xml:space="preserve"> 39</w:t>
            </w:r>
          </w:p>
        </w:tc>
        <w:tc>
          <w:tcPr>
            <w:tcW w:w="1701" w:type="dxa"/>
            <w:tcBorders>
              <w:top w:val="single" w:sz="4" w:space="0" w:color="auto"/>
              <w:bottom w:val="single" w:sz="4" w:space="0" w:color="auto"/>
            </w:tcBorders>
            <w:vAlign w:val="center"/>
          </w:tcPr>
          <w:p w14:paraId="176BE026" w14:textId="77777777" w:rsidR="00B07EA1" w:rsidRDefault="00B07EA1" w:rsidP="00E600CF">
            <w:pPr>
              <w:rPr>
                <w:lang w:val="en-US"/>
              </w:rPr>
            </w:pPr>
            <w:r>
              <w:rPr>
                <w:lang w:val="en-US"/>
              </w:rPr>
              <w:t>RpCJ35A</w:t>
            </w:r>
          </w:p>
          <w:p w14:paraId="2082C642" w14:textId="77777777" w:rsidR="00B07EA1" w:rsidRDefault="00B07EA1" w:rsidP="00E600CF"/>
        </w:tc>
        <w:tc>
          <w:tcPr>
            <w:tcW w:w="4961" w:type="dxa"/>
            <w:tcBorders>
              <w:top w:val="single" w:sz="4" w:space="0" w:color="auto"/>
              <w:bottom w:val="single" w:sz="4" w:space="0" w:color="auto"/>
            </w:tcBorders>
            <w:vAlign w:val="center"/>
          </w:tcPr>
          <w:p w14:paraId="53FC8B25" w14:textId="77777777" w:rsidR="00B07EA1" w:rsidRDefault="00B07EA1" w:rsidP="00E600CF">
            <w:pPr>
              <w:adjustRightInd w:val="0"/>
              <w:rPr>
                <w:lang w:val="en-US"/>
              </w:rPr>
            </w:pPr>
            <w:r>
              <w:t>Desfaceri de tencuieli interioare sau exterioare driscuite la pereti sau tavane / rost tavan</w:t>
            </w:r>
          </w:p>
          <w:p w14:paraId="1A72FAFC" w14:textId="77777777" w:rsidR="00B07EA1" w:rsidRDefault="00B07EA1" w:rsidP="00E600CF"/>
        </w:tc>
        <w:tc>
          <w:tcPr>
            <w:tcW w:w="1560" w:type="dxa"/>
            <w:tcBorders>
              <w:top w:val="single" w:sz="4" w:space="0" w:color="auto"/>
              <w:bottom w:val="single" w:sz="4" w:space="0" w:color="auto"/>
            </w:tcBorders>
            <w:vAlign w:val="center"/>
          </w:tcPr>
          <w:p w14:paraId="481368A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BA24647" w14:textId="77777777" w:rsidR="00B07EA1" w:rsidRDefault="00B07EA1" w:rsidP="00E600CF">
            <w:pPr>
              <w:adjustRightInd w:val="0"/>
              <w:jc w:val="center"/>
              <w:rPr>
                <w:rFonts w:ascii="Arial CYR" w:hAnsi="Arial CYR" w:cs="Arial CYR"/>
              </w:rPr>
            </w:pPr>
            <w:r>
              <w:t>1,800</w:t>
            </w:r>
          </w:p>
          <w:p w14:paraId="0B6EDE73" w14:textId="77777777" w:rsidR="00B07EA1" w:rsidRDefault="00B07EA1" w:rsidP="00E600CF">
            <w:pPr>
              <w:jc w:val="center"/>
            </w:pPr>
          </w:p>
        </w:tc>
      </w:tr>
      <w:tr w:rsidR="00B07EA1" w14:paraId="2A3D842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75C50" w14:textId="77777777" w:rsidR="00B07EA1" w:rsidRDefault="00B07EA1" w:rsidP="00E600CF">
            <w:r>
              <w:t xml:space="preserve"> 40</w:t>
            </w:r>
          </w:p>
        </w:tc>
        <w:tc>
          <w:tcPr>
            <w:tcW w:w="1701" w:type="dxa"/>
            <w:tcBorders>
              <w:top w:val="single" w:sz="4" w:space="0" w:color="auto"/>
              <w:bottom w:val="single" w:sz="4" w:space="0" w:color="auto"/>
            </w:tcBorders>
            <w:vAlign w:val="center"/>
          </w:tcPr>
          <w:p w14:paraId="417D4214" w14:textId="77777777" w:rsidR="00B07EA1" w:rsidRDefault="00B07EA1" w:rsidP="00E600CF">
            <w:pPr>
              <w:rPr>
                <w:lang w:val="en-US"/>
              </w:rPr>
            </w:pPr>
            <w:r>
              <w:rPr>
                <w:lang w:val="en-US"/>
              </w:rPr>
              <w:t>RpCM33G</w:t>
            </w:r>
          </w:p>
          <w:p w14:paraId="7D5CCB02" w14:textId="77777777" w:rsidR="00B07EA1" w:rsidRDefault="00B07EA1" w:rsidP="00E600CF"/>
        </w:tc>
        <w:tc>
          <w:tcPr>
            <w:tcW w:w="4961" w:type="dxa"/>
            <w:tcBorders>
              <w:top w:val="single" w:sz="4" w:space="0" w:color="auto"/>
              <w:bottom w:val="single" w:sz="4" w:space="0" w:color="auto"/>
            </w:tcBorders>
            <w:vAlign w:val="center"/>
          </w:tcPr>
          <w:p w14:paraId="6BE51272" w14:textId="77777777" w:rsidR="00B07EA1" w:rsidRDefault="00B07EA1" w:rsidP="00E600CF">
            <w:pPr>
              <w:adjustRightInd w:val="0"/>
              <w:rPr>
                <w:lang w:val="en-US"/>
              </w:rPr>
            </w:pPr>
            <w:r>
              <w:t>Demontarea placajelor din elemente liniare (glafuri, socluri, baghete etc.) / Baghet</w:t>
            </w:r>
          </w:p>
          <w:p w14:paraId="4E019008" w14:textId="77777777" w:rsidR="00B07EA1" w:rsidRDefault="00B07EA1" w:rsidP="00E600CF"/>
        </w:tc>
        <w:tc>
          <w:tcPr>
            <w:tcW w:w="1560" w:type="dxa"/>
            <w:tcBorders>
              <w:top w:val="single" w:sz="4" w:space="0" w:color="auto"/>
              <w:bottom w:val="single" w:sz="4" w:space="0" w:color="auto"/>
            </w:tcBorders>
            <w:vAlign w:val="center"/>
          </w:tcPr>
          <w:p w14:paraId="2CFF5D0C"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5BA15C8A" w14:textId="77777777" w:rsidR="00B07EA1" w:rsidRDefault="00B07EA1" w:rsidP="00E600CF">
            <w:pPr>
              <w:adjustRightInd w:val="0"/>
              <w:jc w:val="center"/>
              <w:rPr>
                <w:rFonts w:ascii="Arial CYR" w:hAnsi="Arial CYR" w:cs="Arial CYR"/>
              </w:rPr>
            </w:pPr>
            <w:r>
              <w:t>27,600</w:t>
            </w:r>
          </w:p>
          <w:p w14:paraId="58680966" w14:textId="77777777" w:rsidR="00B07EA1" w:rsidRDefault="00B07EA1" w:rsidP="00E600CF">
            <w:pPr>
              <w:jc w:val="center"/>
            </w:pPr>
          </w:p>
        </w:tc>
      </w:tr>
      <w:tr w:rsidR="00B07EA1" w14:paraId="6DA1E625" w14:textId="77777777" w:rsidTr="00E600CF">
        <w:tc>
          <w:tcPr>
            <w:tcW w:w="709" w:type="dxa"/>
            <w:tcBorders>
              <w:top w:val="nil"/>
              <w:left w:val="single" w:sz="6" w:space="0" w:color="auto"/>
              <w:bottom w:val="nil"/>
              <w:right w:val="nil"/>
            </w:tcBorders>
          </w:tcPr>
          <w:p w14:paraId="15033D1C"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384C2175" w14:textId="77777777" w:rsidR="00B07EA1" w:rsidRDefault="00B07EA1" w:rsidP="00E600CF"/>
        </w:tc>
        <w:tc>
          <w:tcPr>
            <w:tcW w:w="4961" w:type="dxa"/>
            <w:tcBorders>
              <w:top w:val="nil"/>
              <w:left w:val="single" w:sz="6" w:space="0" w:color="auto"/>
              <w:bottom w:val="nil"/>
              <w:right w:val="nil"/>
            </w:tcBorders>
          </w:tcPr>
          <w:p w14:paraId="5BAC4784"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1.2.2. Pardosea</w:t>
            </w:r>
          </w:p>
          <w:p w14:paraId="7B406DC3"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71BFD7BC" w14:textId="77777777" w:rsidR="00B07EA1" w:rsidRDefault="00B07EA1" w:rsidP="00E600CF"/>
        </w:tc>
        <w:tc>
          <w:tcPr>
            <w:tcW w:w="1559" w:type="dxa"/>
            <w:tcBorders>
              <w:top w:val="nil"/>
              <w:left w:val="single" w:sz="6" w:space="0" w:color="auto"/>
              <w:bottom w:val="nil"/>
              <w:right w:val="single" w:sz="4" w:space="0" w:color="auto"/>
            </w:tcBorders>
          </w:tcPr>
          <w:p w14:paraId="67C437E9" w14:textId="77777777" w:rsidR="00B07EA1" w:rsidRDefault="00B07EA1" w:rsidP="00E600CF"/>
        </w:tc>
      </w:tr>
      <w:tr w:rsidR="00B07EA1" w14:paraId="0B5AB38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706FC" w14:textId="77777777" w:rsidR="00B07EA1" w:rsidRDefault="00B07EA1" w:rsidP="00E600CF">
            <w:r>
              <w:t>41</w:t>
            </w:r>
          </w:p>
        </w:tc>
        <w:tc>
          <w:tcPr>
            <w:tcW w:w="1701" w:type="dxa"/>
            <w:tcBorders>
              <w:top w:val="single" w:sz="4" w:space="0" w:color="auto"/>
              <w:bottom w:val="single" w:sz="4" w:space="0" w:color="auto"/>
            </w:tcBorders>
            <w:vAlign w:val="center"/>
          </w:tcPr>
          <w:p w14:paraId="63A3E0F7" w14:textId="77777777" w:rsidR="00B07EA1" w:rsidRDefault="00B07EA1" w:rsidP="00E600CF">
            <w:pPr>
              <w:rPr>
                <w:lang w:val="en-US"/>
              </w:rPr>
            </w:pPr>
            <w:r>
              <w:rPr>
                <w:lang w:val="en-US"/>
              </w:rPr>
              <w:t>CG56A</w:t>
            </w:r>
          </w:p>
          <w:p w14:paraId="20FA4178" w14:textId="77777777" w:rsidR="00B07EA1" w:rsidRDefault="00B07EA1" w:rsidP="00E600CF"/>
        </w:tc>
        <w:tc>
          <w:tcPr>
            <w:tcW w:w="4961" w:type="dxa"/>
            <w:tcBorders>
              <w:top w:val="single" w:sz="4" w:space="0" w:color="auto"/>
              <w:bottom w:val="single" w:sz="4" w:space="0" w:color="auto"/>
            </w:tcBorders>
            <w:vAlign w:val="center"/>
          </w:tcPr>
          <w:p w14:paraId="3BAE54FD" w14:textId="77777777" w:rsidR="00B07EA1" w:rsidRDefault="00B07EA1" w:rsidP="00E600CF">
            <w:pPr>
              <w:adjustRightInd w:val="0"/>
              <w:rPr>
                <w:lang w:val="en-US"/>
              </w:rPr>
            </w:pPr>
            <w:r>
              <w:t>Sapa din amestec de autonivelare "Nivelir": grosime 10mm</w:t>
            </w:r>
          </w:p>
          <w:p w14:paraId="29FF30D3" w14:textId="77777777" w:rsidR="00B07EA1" w:rsidRDefault="00B07EA1" w:rsidP="00E600CF"/>
        </w:tc>
        <w:tc>
          <w:tcPr>
            <w:tcW w:w="1560" w:type="dxa"/>
            <w:tcBorders>
              <w:top w:val="single" w:sz="4" w:space="0" w:color="auto"/>
              <w:bottom w:val="single" w:sz="4" w:space="0" w:color="auto"/>
            </w:tcBorders>
            <w:vAlign w:val="center"/>
          </w:tcPr>
          <w:p w14:paraId="3E00C9F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F521015" w14:textId="77777777" w:rsidR="00B07EA1" w:rsidRDefault="00B07EA1" w:rsidP="00E600CF">
            <w:pPr>
              <w:adjustRightInd w:val="0"/>
              <w:jc w:val="center"/>
              <w:rPr>
                <w:rFonts w:ascii="Arial CYR" w:hAnsi="Arial CYR" w:cs="Arial CYR"/>
              </w:rPr>
            </w:pPr>
            <w:r>
              <w:t>47,800</w:t>
            </w:r>
          </w:p>
          <w:p w14:paraId="4A3FC44E" w14:textId="77777777" w:rsidR="00B07EA1" w:rsidRDefault="00B07EA1" w:rsidP="00E600CF">
            <w:pPr>
              <w:jc w:val="center"/>
            </w:pPr>
          </w:p>
        </w:tc>
      </w:tr>
      <w:tr w:rsidR="00B07EA1" w14:paraId="0FBC548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66863" w14:textId="77777777" w:rsidR="00B07EA1" w:rsidRDefault="00B07EA1" w:rsidP="00E600CF">
            <w:r>
              <w:t xml:space="preserve"> 42</w:t>
            </w:r>
          </w:p>
        </w:tc>
        <w:tc>
          <w:tcPr>
            <w:tcW w:w="1701" w:type="dxa"/>
            <w:tcBorders>
              <w:top w:val="single" w:sz="4" w:space="0" w:color="auto"/>
              <w:bottom w:val="single" w:sz="4" w:space="0" w:color="auto"/>
            </w:tcBorders>
            <w:vAlign w:val="center"/>
          </w:tcPr>
          <w:p w14:paraId="57FF5ABB" w14:textId="77777777" w:rsidR="00B07EA1" w:rsidRDefault="00B07EA1" w:rsidP="00E600CF">
            <w:pPr>
              <w:rPr>
                <w:lang w:val="en-US"/>
              </w:rPr>
            </w:pPr>
            <w:r>
              <w:rPr>
                <w:lang w:val="en-US"/>
              </w:rPr>
              <w:t>CG08A</w:t>
            </w:r>
          </w:p>
          <w:p w14:paraId="7A489DAF" w14:textId="77777777" w:rsidR="00B07EA1" w:rsidRDefault="00B07EA1" w:rsidP="00E600CF"/>
        </w:tc>
        <w:tc>
          <w:tcPr>
            <w:tcW w:w="4961" w:type="dxa"/>
            <w:tcBorders>
              <w:top w:val="single" w:sz="4" w:space="0" w:color="auto"/>
              <w:bottom w:val="single" w:sz="4" w:space="0" w:color="auto"/>
            </w:tcBorders>
            <w:vAlign w:val="center"/>
          </w:tcPr>
          <w:p w14:paraId="4ED6360A" w14:textId="77777777" w:rsidR="00B07EA1" w:rsidRDefault="00B07EA1" w:rsidP="00E600CF">
            <w:pPr>
              <w:adjustRightInd w:val="0"/>
              <w:rPr>
                <w:lang w:val="en-US"/>
              </w:rPr>
            </w:pPr>
            <w:r>
              <w:t xml:space="preserve">Pardoseli din materiale plastice montate pe suport existent, curatate, inclusiv pervazurile din PVC, in incaperi cu suprafete mai mari de 16 mp, cu covor PVC grosime min. 2mm cu strat de protectie min. 0,5mm, clasa rezistenta min.33 </w:t>
            </w:r>
            <w:r>
              <w:lastRenderedPageBreak/>
              <w:t>EN ISO 10 582, rezistenta abraziva T, antilunecare DS, rezistenta termica 0,04, pentru gradinite si crese, lipit cu prenadez</w:t>
            </w:r>
          </w:p>
          <w:p w14:paraId="0AE3F407" w14:textId="77777777" w:rsidR="00B07EA1" w:rsidRDefault="00B07EA1" w:rsidP="00E600CF"/>
        </w:tc>
        <w:tc>
          <w:tcPr>
            <w:tcW w:w="1560" w:type="dxa"/>
            <w:tcBorders>
              <w:top w:val="single" w:sz="4" w:space="0" w:color="auto"/>
              <w:bottom w:val="single" w:sz="4" w:space="0" w:color="auto"/>
            </w:tcBorders>
            <w:vAlign w:val="center"/>
          </w:tcPr>
          <w:p w14:paraId="66157493"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602628E8" w14:textId="77777777" w:rsidR="00B07EA1" w:rsidRDefault="00B07EA1" w:rsidP="00E600CF">
            <w:pPr>
              <w:adjustRightInd w:val="0"/>
              <w:jc w:val="center"/>
              <w:rPr>
                <w:rFonts w:ascii="Arial CYR" w:hAnsi="Arial CYR" w:cs="Arial CYR"/>
              </w:rPr>
            </w:pPr>
            <w:r>
              <w:t>47,800</w:t>
            </w:r>
          </w:p>
          <w:p w14:paraId="32FC2FA3" w14:textId="77777777" w:rsidR="00B07EA1" w:rsidRDefault="00B07EA1" w:rsidP="00E600CF">
            <w:pPr>
              <w:jc w:val="center"/>
            </w:pPr>
          </w:p>
        </w:tc>
      </w:tr>
      <w:tr w:rsidR="00B07EA1" w14:paraId="56A5E63E" w14:textId="77777777" w:rsidTr="00E600CF">
        <w:tc>
          <w:tcPr>
            <w:tcW w:w="709" w:type="dxa"/>
            <w:tcBorders>
              <w:top w:val="nil"/>
              <w:left w:val="single" w:sz="6" w:space="0" w:color="auto"/>
              <w:bottom w:val="nil"/>
              <w:right w:val="nil"/>
            </w:tcBorders>
          </w:tcPr>
          <w:p w14:paraId="4702E654"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554AFBF5" w14:textId="77777777" w:rsidR="00B07EA1" w:rsidRDefault="00B07EA1" w:rsidP="00E600CF"/>
        </w:tc>
        <w:tc>
          <w:tcPr>
            <w:tcW w:w="4961" w:type="dxa"/>
            <w:tcBorders>
              <w:top w:val="nil"/>
              <w:left w:val="single" w:sz="6" w:space="0" w:color="auto"/>
              <w:bottom w:val="nil"/>
              <w:right w:val="nil"/>
            </w:tcBorders>
          </w:tcPr>
          <w:p w14:paraId="38B0BEDF"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1.2.3. Tavan</w:t>
            </w:r>
          </w:p>
          <w:p w14:paraId="6F9734D2"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16D244E4" w14:textId="77777777" w:rsidR="00B07EA1" w:rsidRDefault="00B07EA1" w:rsidP="00E600CF"/>
        </w:tc>
        <w:tc>
          <w:tcPr>
            <w:tcW w:w="1559" w:type="dxa"/>
            <w:tcBorders>
              <w:top w:val="nil"/>
              <w:left w:val="single" w:sz="6" w:space="0" w:color="auto"/>
              <w:bottom w:val="nil"/>
              <w:right w:val="single" w:sz="4" w:space="0" w:color="auto"/>
            </w:tcBorders>
          </w:tcPr>
          <w:p w14:paraId="1BA9A82F" w14:textId="77777777" w:rsidR="00B07EA1" w:rsidRDefault="00B07EA1" w:rsidP="00E600CF"/>
        </w:tc>
      </w:tr>
      <w:tr w:rsidR="00B07EA1" w14:paraId="01F1DCA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7ECA31" w14:textId="77777777" w:rsidR="00B07EA1" w:rsidRDefault="00B07EA1" w:rsidP="00E600CF">
            <w:r>
              <w:t>43</w:t>
            </w:r>
          </w:p>
        </w:tc>
        <w:tc>
          <w:tcPr>
            <w:tcW w:w="1701" w:type="dxa"/>
            <w:tcBorders>
              <w:top w:val="single" w:sz="4" w:space="0" w:color="auto"/>
              <w:bottom w:val="single" w:sz="4" w:space="0" w:color="auto"/>
            </w:tcBorders>
            <w:vAlign w:val="center"/>
          </w:tcPr>
          <w:p w14:paraId="5C1F8254" w14:textId="77777777" w:rsidR="00B07EA1" w:rsidRDefault="00B07EA1" w:rsidP="00E600CF">
            <w:pPr>
              <w:rPr>
                <w:lang w:val="en-US"/>
              </w:rPr>
            </w:pPr>
            <w:r>
              <w:rPr>
                <w:lang w:val="en-US"/>
              </w:rPr>
              <w:t>CN53A</w:t>
            </w:r>
          </w:p>
          <w:p w14:paraId="3FD7CA20" w14:textId="77777777" w:rsidR="00B07EA1" w:rsidRDefault="00B07EA1" w:rsidP="00E600CF"/>
        </w:tc>
        <w:tc>
          <w:tcPr>
            <w:tcW w:w="4961" w:type="dxa"/>
            <w:tcBorders>
              <w:top w:val="single" w:sz="4" w:space="0" w:color="auto"/>
              <w:bottom w:val="single" w:sz="4" w:space="0" w:color="auto"/>
            </w:tcBorders>
            <w:vAlign w:val="center"/>
          </w:tcPr>
          <w:p w14:paraId="5471FFE5" w14:textId="77777777" w:rsidR="00B07EA1" w:rsidRDefault="00B07EA1" w:rsidP="00E600CF">
            <w:pPr>
              <w:adjustRightInd w:val="0"/>
              <w:rPr>
                <w:lang w:val="en-US"/>
              </w:rPr>
            </w:pPr>
            <w:r>
              <w:t>Grunduirea suprafetelor interioare a peretilor si tavanelor</w:t>
            </w:r>
          </w:p>
          <w:p w14:paraId="3472DEF7" w14:textId="77777777" w:rsidR="00B07EA1" w:rsidRDefault="00B07EA1" w:rsidP="00E600CF"/>
        </w:tc>
        <w:tc>
          <w:tcPr>
            <w:tcW w:w="1560" w:type="dxa"/>
            <w:tcBorders>
              <w:top w:val="single" w:sz="4" w:space="0" w:color="auto"/>
              <w:bottom w:val="single" w:sz="4" w:space="0" w:color="auto"/>
            </w:tcBorders>
            <w:vAlign w:val="center"/>
          </w:tcPr>
          <w:p w14:paraId="35E07D5A"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035B473" w14:textId="77777777" w:rsidR="00B07EA1" w:rsidRDefault="00B07EA1" w:rsidP="00E600CF">
            <w:pPr>
              <w:adjustRightInd w:val="0"/>
              <w:jc w:val="center"/>
              <w:rPr>
                <w:rFonts w:ascii="Arial CYR" w:hAnsi="Arial CYR" w:cs="Arial CYR"/>
              </w:rPr>
            </w:pPr>
            <w:r>
              <w:t>47,800</w:t>
            </w:r>
          </w:p>
          <w:p w14:paraId="27584F95" w14:textId="77777777" w:rsidR="00B07EA1" w:rsidRDefault="00B07EA1" w:rsidP="00E600CF">
            <w:pPr>
              <w:jc w:val="center"/>
            </w:pPr>
          </w:p>
        </w:tc>
      </w:tr>
      <w:tr w:rsidR="00B07EA1" w14:paraId="77C3B69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A9B1A7" w14:textId="77777777" w:rsidR="00B07EA1" w:rsidRDefault="00B07EA1" w:rsidP="00E600CF">
            <w:r>
              <w:t xml:space="preserve"> 44</w:t>
            </w:r>
          </w:p>
        </w:tc>
        <w:tc>
          <w:tcPr>
            <w:tcW w:w="1701" w:type="dxa"/>
            <w:tcBorders>
              <w:top w:val="single" w:sz="4" w:space="0" w:color="auto"/>
              <w:bottom w:val="single" w:sz="4" w:space="0" w:color="auto"/>
            </w:tcBorders>
            <w:vAlign w:val="center"/>
          </w:tcPr>
          <w:p w14:paraId="2711311C" w14:textId="77777777" w:rsidR="00B07EA1" w:rsidRDefault="00B07EA1" w:rsidP="00E600CF">
            <w:pPr>
              <w:rPr>
                <w:lang w:val="en-US"/>
              </w:rPr>
            </w:pPr>
            <w:r>
              <w:rPr>
                <w:lang w:val="en-US"/>
              </w:rPr>
              <w:t>CF17C</w:t>
            </w:r>
          </w:p>
          <w:p w14:paraId="5995B6B1" w14:textId="77777777" w:rsidR="00B07EA1" w:rsidRDefault="00B07EA1" w:rsidP="00E600CF"/>
        </w:tc>
        <w:tc>
          <w:tcPr>
            <w:tcW w:w="4961" w:type="dxa"/>
            <w:tcBorders>
              <w:top w:val="single" w:sz="4" w:space="0" w:color="auto"/>
              <w:bottom w:val="single" w:sz="4" w:space="0" w:color="auto"/>
            </w:tcBorders>
            <w:vAlign w:val="center"/>
          </w:tcPr>
          <w:p w14:paraId="5F8E94FE" w14:textId="77777777" w:rsidR="00B07EA1" w:rsidRDefault="00B07EA1" w:rsidP="00E600CF">
            <w:pPr>
              <w:adjustRightInd w:val="0"/>
              <w:rPr>
                <w:lang w:val="en-US"/>
              </w:rPr>
            </w:pPr>
            <w:r>
              <w:t>Diverse lucrari - strat de impaslitura din fibra de sticla aplicat pe suprafata elementelor prefabricate din b.c.a. lipit cu aracet, inclusiv stratul de amorsaj</w:t>
            </w:r>
          </w:p>
          <w:p w14:paraId="7BF6B54D" w14:textId="77777777" w:rsidR="00B07EA1" w:rsidRDefault="00B07EA1" w:rsidP="00E600CF"/>
        </w:tc>
        <w:tc>
          <w:tcPr>
            <w:tcW w:w="1560" w:type="dxa"/>
            <w:tcBorders>
              <w:top w:val="single" w:sz="4" w:space="0" w:color="auto"/>
              <w:bottom w:val="single" w:sz="4" w:space="0" w:color="auto"/>
            </w:tcBorders>
            <w:vAlign w:val="center"/>
          </w:tcPr>
          <w:p w14:paraId="429653CB"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C19604D" w14:textId="77777777" w:rsidR="00B07EA1" w:rsidRDefault="00B07EA1" w:rsidP="00E600CF">
            <w:pPr>
              <w:adjustRightInd w:val="0"/>
              <w:jc w:val="center"/>
              <w:rPr>
                <w:rFonts w:ascii="Arial CYR" w:hAnsi="Arial CYR" w:cs="Arial CYR"/>
              </w:rPr>
            </w:pPr>
            <w:r>
              <w:t>1,800</w:t>
            </w:r>
          </w:p>
          <w:p w14:paraId="14901D60" w14:textId="77777777" w:rsidR="00B07EA1" w:rsidRDefault="00B07EA1" w:rsidP="00E600CF">
            <w:pPr>
              <w:jc w:val="center"/>
            </w:pPr>
          </w:p>
        </w:tc>
      </w:tr>
      <w:tr w:rsidR="00B07EA1" w14:paraId="3294B4D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02947" w14:textId="77777777" w:rsidR="00B07EA1" w:rsidRDefault="00B07EA1" w:rsidP="00E600CF">
            <w:r>
              <w:t xml:space="preserve"> 45</w:t>
            </w:r>
          </w:p>
        </w:tc>
        <w:tc>
          <w:tcPr>
            <w:tcW w:w="1701" w:type="dxa"/>
            <w:tcBorders>
              <w:top w:val="single" w:sz="4" w:space="0" w:color="auto"/>
              <w:bottom w:val="single" w:sz="4" w:space="0" w:color="auto"/>
            </w:tcBorders>
            <w:vAlign w:val="center"/>
          </w:tcPr>
          <w:p w14:paraId="7A7C56A4" w14:textId="77777777" w:rsidR="00B07EA1" w:rsidRDefault="00B07EA1" w:rsidP="00E600CF">
            <w:pPr>
              <w:rPr>
                <w:lang w:val="en-US"/>
              </w:rPr>
            </w:pPr>
            <w:r>
              <w:rPr>
                <w:lang w:val="en-US"/>
              </w:rPr>
              <w:t>RpCJ18B</w:t>
            </w:r>
          </w:p>
          <w:p w14:paraId="0F14C738" w14:textId="77777777" w:rsidR="00B07EA1" w:rsidRDefault="00B07EA1" w:rsidP="00E600CF"/>
        </w:tc>
        <w:tc>
          <w:tcPr>
            <w:tcW w:w="4961" w:type="dxa"/>
            <w:tcBorders>
              <w:top w:val="single" w:sz="4" w:space="0" w:color="auto"/>
              <w:bottom w:val="single" w:sz="4" w:space="0" w:color="auto"/>
            </w:tcBorders>
            <w:vAlign w:val="center"/>
          </w:tcPr>
          <w:p w14:paraId="2B2B69B7" w14:textId="77777777" w:rsidR="00B07EA1" w:rsidRDefault="00B07EA1" w:rsidP="00E600CF">
            <w:pPr>
              <w:adjustRightInd w:val="0"/>
              <w:rPr>
                <w:lang w:val="en-US"/>
              </w:rPr>
            </w:pPr>
            <w:r>
              <w:t>Finisaje cu glet pe tencuieli interioare driscuite de 3 mm grosime, executat cu pasta de ipsos la tavane</w:t>
            </w:r>
          </w:p>
          <w:p w14:paraId="3B835810" w14:textId="77777777" w:rsidR="00B07EA1" w:rsidRDefault="00B07EA1" w:rsidP="00E600CF"/>
        </w:tc>
        <w:tc>
          <w:tcPr>
            <w:tcW w:w="1560" w:type="dxa"/>
            <w:tcBorders>
              <w:top w:val="single" w:sz="4" w:space="0" w:color="auto"/>
              <w:bottom w:val="single" w:sz="4" w:space="0" w:color="auto"/>
            </w:tcBorders>
            <w:vAlign w:val="center"/>
          </w:tcPr>
          <w:p w14:paraId="38D63BB3"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DBD0C5C" w14:textId="77777777" w:rsidR="00B07EA1" w:rsidRDefault="00B07EA1" w:rsidP="00E600CF">
            <w:pPr>
              <w:adjustRightInd w:val="0"/>
              <w:jc w:val="center"/>
              <w:rPr>
                <w:rFonts w:ascii="Arial CYR" w:hAnsi="Arial CYR" w:cs="Arial CYR"/>
              </w:rPr>
            </w:pPr>
            <w:r>
              <w:t>1,800</w:t>
            </w:r>
          </w:p>
          <w:p w14:paraId="288FE018" w14:textId="77777777" w:rsidR="00B07EA1" w:rsidRDefault="00B07EA1" w:rsidP="00E600CF">
            <w:pPr>
              <w:jc w:val="center"/>
            </w:pPr>
          </w:p>
        </w:tc>
      </w:tr>
      <w:tr w:rsidR="00B07EA1" w14:paraId="7056FF4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95CF8" w14:textId="77777777" w:rsidR="00B07EA1" w:rsidRDefault="00B07EA1" w:rsidP="00E600CF">
            <w:r>
              <w:t xml:space="preserve"> 46</w:t>
            </w:r>
          </w:p>
        </w:tc>
        <w:tc>
          <w:tcPr>
            <w:tcW w:w="1701" w:type="dxa"/>
            <w:tcBorders>
              <w:top w:val="single" w:sz="4" w:space="0" w:color="auto"/>
              <w:bottom w:val="single" w:sz="4" w:space="0" w:color="auto"/>
            </w:tcBorders>
            <w:vAlign w:val="center"/>
          </w:tcPr>
          <w:p w14:paraId="4CA03B8F" w14:textId="77777777" w:rsidR="00B07EA1" w:rsidRDefault="00B07EA1" w:rsidP="00E600CF">
            <w:pPr>
              <w:rPr>
                <w:lang w:val="en-US"/>
              </w:rPr>
            </w:pPr>
            <w:r>
              <w:rPr>
                <w:lang w:val="en-US"/>
              </w:rPr>
              <w:t>CF57A</w:t>
            </w:r>
          </w:p>
          <w:p w14:paraId="3A19AFE5" w14:textId="77777777" w:rsidR="00B07EA1" w:rsidRDefault="00B07EA1" w:rsidP="00E600CF"/>
        </w:tc>
        <w:tc>
          <w:tcPr>
            <w:tcW w:w="4961" w:type="dxa"/>
            <w:tcBorders>
              <w:top w:val="single" w:sz="4" w:space="0" w:color="auto"/>
              <w:bottom w:val="single" w:sz="4" w:space="0" w:color="auto"/>
            </w:tcBorders>
            <w:vAlign w:val="center"/>
          </w:tcPr>
          <w:p w14:paraId="067DC0F5" w14:textId="77777777" w:rsidR="00B07EA1" w:rsidRDefault="00B07EA1" w:rsidP="00E600CF">
            <w:pPr>
              <w:adjustRightInd w:val="0"/>
              <w:rPr>
                <w:lang w:val="en-US"/>
              </w:rPr>
            </w:pPr>
            <w:r>
              <w:t>Aplicarea manuala a chitului pe baza de ipsos "Eurofin" grosime 1,0 mm pe suprafetele  peretilor,  coloanelor  si  tavanelor</w:t>
            </w:r>
          </w:p>
          <w:p w14:paraId="21602589" w14:textId="77777777" w:rsidR="00B07EA1" w:rsidRDefault="00B07EA1" w:rsidP="00E600CF"/>
        </w:tc>
        <w:tc>
          <w:tcPr>
            <w:tcW w:w="1560" w:type="dxa"/>
            <w:tcBorders>
              <w:top w:val="single" w:sz="4" w:space="0" w:color="auto"/>
              <w:bottom w:val="single" w:sz="4" w:space="0" w:color="auto"/>
            </w:tcBorders>
            <w:vAlign w:val="center"/>
          </w:tcPr>
          <w:p w14:paraId="008CCAE5"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45069AA" w14:textId="77777777" w:rsidR="00B07EA1" w:rsidRDefault="00B07EA1" w:rsidP="00E600CF">
            <w:pPr>
              <w:adjustRightInd w:val="0"/>
              <w:jc w:val="center"/>
              <w:rPr>
                <w:rFonts w:ascii="Arial CYR" w:hAnsi="Arial CYR" w:cs="Arial CYR"/>
              </w:rPr>
            </w:pPr>
            <w:r>
              <w:t>47,800</w:t>
            </w:r>
          </w:p>
          <w:p w14:paraId="0BF27AA0" w14:textId="77777777" w:rsidR="00B07EA1" w:rsidRDefault="00B07EA1" w:rsidP="00E600CF">
            <w:pPr>
              <w:jc w:val="center"/>
            </w:pPr>
          </w:p>
        </w:tc>
      </w:tr>
      <w:tr w:rsidR="00B07EA1" w14:paraId="2DA5514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8B9933" w14:textId="77777777" w:rsidR="00B07EA1" w:rsidRDefault="00B07EA1" w:rsidP="00E600CF">
            <w:r>
              <w:t xml:space="preserve"> 47</w:t>
            </w:r>
          </w:p>
        </w:tc>
        <w:tc>
          <w:tcPr>
            <w:tcW w:w="1701" w:type="dxa"/>
            <w:tcBorders>
              <w:top w:val="single" w:sz="4" w:space="0" w:color="auto"/>
              <w:bottom w:val="single" w:sz="4" w:space="0" w:color="auto"/>
            </w:tcBorders>
            <w:vAlign w:val="center"/>
          </w:tcPr>
          <w:p w14:paraId="0A811252" w14:textId="77777777" w:rsidR="00B07EA1" w:rsidRDefault="00B07EA1" w:rsidP="00E600CF">
            <w:pPr>
              <w:rPr>
                <w:lang w:val="en-US"/>
              </w:rPr>
            </w:pPr>
            <w:r>
              <w:rPr>
                <w:lang w:val="en-US"/>
              </w:rPr>
              <w:t>CN53A</w:t>
            </w:r>
          </w:p>
          <w:p w14:paraId="14A890A2" w14:textId="77777777" w:rsidR="00B07EA1" w:rsidRDefault="00B07EA1" w:rsidP="00E600CF"/>
        </w:tc>
        <w:tc>
          <w:tcPr>
            <w:tcW w:w="4961" w:type="dxa"/>
            <w:tcBorders>
              <w:top w:val="single" w:sz="4" w:space="0" w:color="auto"/>
              <w:bottom w:val="single" w:sz="4" w:space="0" w:color="auto"/>
            </w:tcBorders>
            <w:vAlign w:val="center"/>
          </w:tcPr>
          <w:p w14:paraId="21C15D36" w14:textId="77777777" w:rsidR="00B07EA1" w:rsidRDefault="00B07EA1" w:rsidP="00E600CF">
            <w:pPr>
              <w:adjustRightInd w:val="0"/>
              <w:rPr>
                <w:lang w:val="en-US"/>
              </w:rPr>
            </w:pPr>
            <w:r>
              <w:t>Grunduirea suprafetelor interioare a peretilor si tavanelor</w:t>
            </w:r>
          </w:p>
          <w:p w14:paraId="1221A99A" w14:textId="77777777" w:rsidR="00B07EA1" w:rsidRDefault="00B07EA1" w:rsidP="00E600CF"/>
        </w:tc>
        <w:tc>
          <w:tcPr>
            <w:tcW w:w="1560" w:type="dxa"/>
            <w:tcBorders>
              <w:top w:val="single" w:sz="4" w:space="0" w:color="auto"/>
              <w:bottom w:val="single" w:sz="4" w:space="0" w:color="auto"/>
            </w:tcBorders>
            <w:vAlign w:val="center"/>
          </w:tcPr>
          <w:p w14:paraId="30742946"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3604256" w14:textId="77777777" w:rsidR="00B07EA1" w:rsidRDefault="00B07EA1" w:rsidP="00E600CF">
            <w:pPr>
              <w:adjustRightInd w:val="0"/>
              <w:jc w:val="center"/>
              <w:rPr>
                <w:rFonts w:ascii="Arial CYR" w:hAnsi="Arial CYR" w:cs="Arial CYR"/>
              </w:rPr>
            </w:pPr>
            <w:r>
              <w:t>47,800</w:t>
            </w:r>
          </w:p>
          <w:p w14:paraId="4EDDCA43" w14:textId="77777777" w:rsidR="00B07EA1" w:rsidRDefault="00B07EA1" w:rsidP="00E600CF">
            <w:pPr>
              <w:jc w:val="center"/>
            </w:pPr>
          </w:p>
        </w:tc>
      </w:tr>
      <w:tr w:rsidR="00B07EA1" w14:paraId="39091F9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B913E" w14:textId="77777777" w:rsidR="00B07EA1" w:rsidRDefault="00B07EA1" w:rsidP="00E600CF">
            <w:r>
              <w:t xml:space="preserve"> 48</w:t>
            </w:r>
          </w:p>
        </w:tc>
        <w:tc>
          <w:tcPr>
            <w:tcW w:w="1701" w:type="dxa"/>
            <w:tcBorders>
              <w:top w:val="single" w:sz="4" w:space="0" w:color="auto"/>
              <w:bottom w:val="single" w:sz="4" w:space="0" w:color="auto"/>
            </w:tcBorders>
            <w:vAlign w:val="center"/>
          </w:tcPr>
          <w:p w14:paraId="346FD4CF" w14:textId="77777777" w:rsidR="00B07EA1" w:rsidRDefault="00B07EA1" w:rsidP="00E600CF">
            <w:pPr>
              <w:rPr>
                <w:lang w:val="en-US"/>
              </w:rPr>
            </w:pPr>
            <w:r>
              <w:rPr>
                <w:lang w:val="en-US"/>
              </w:rPr>
              <w:t>CN06A</w:t>
            </w:r>
          </w:p>
          <w:p w14:paraId="4143E882" w14:textId="77777777" w:rsidR="00B07EA1" w:rsidRDefault="00B07EA1" w:rsidP="00E600CF"/>
        </w:tc>
        <w:tc>
          <w:tcPr>
            <w:tcW w:w="4961" w:type="dxa"/>
            <w:tcBorders>
              <w:top w:val="single" w:sz="4" w:space="0" w:color="auto"/>
              <w:bottom w:val="single" w:sz="4" w:space="0" w:color="auto"/>
            </w:tcBorders>
            <w:vAlign w:val="center"/>
          </w:tcPr>
          <w:p w14:paraId="653B9EDD" w14:textId="77777777" w:rsidR="00B07EA1" w:rsidRDefault="00B07EA1" w:rsidP="00E600CF">
            <w:pPr>
              <w:adjustRightInd w:val="0"/>
              <w:rPr>
                <w:lang w:val="en-US"/>
              </w:rPr>
            </w:pPr>
            <w:r>
              <w:t>Vopsitorii interioare cu vopsea lavabila de tip "Mattlatex" sau analog, cu rezistenta sporita la spalare, aplicate in 2 straturi pe glet existent, executate manual</w:t>
            </w:r>
          </w:p>
          <w:p w14:paraId="3B4A63BF" w14:textId="77777777" w:rsidR="00B07EA1" w:rsidRDefault="00B07EA1" w:rsidP="00E600CF"/>
        </w:tc>
        <w:tc>
          <w:tcPr>
            <w:tcW w:w="1560" w:type="dxa"/>
            <w:tcBorders>
              <w:top w:val="single" w:sz="4" w:space="0" w:color="auto"/>
              <w:bottom w:val="single" w:sz="4" w:space="0" w:color="auto"/>
            </w:tcBorders>
            <w:vAlign w:val="center"/>
          </w:tcPr>
          <w:p w14:paraId="2FE1599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33719CC" w14:textId="77777777" w:rsidR="00B07EA1" w:rsidRDefault="00B07EA1" w:rsidP="00E600CF">
            <w:pPr>
              <w:adjustRightInd w:val="0"/>
              <w:jc w:val="center"/>
              <w:rPr>
                <w:rFonts w:ascii="Arial CYR" w:hAnsi="Arial CYR" w:cs="Arial CYR"/>
              </w:rPr>
            </w:pPr>
            <w:r>
              <w:t>47,800</w:t>
            </w:r>
          </w:p>
          <w:p w14:paraId="23E5916F" w14:textId="77777777" w:rsidR="00B07EA1" w:rsidRDefault="00B07EA1" w:rsidP="00E600CF">
            <w:pPr>
              <w:jc w:val="center"/>
            </w:pPr>
          </w:p>
        </w:tc>
      </w:tr>
      <w:tr w:rsidR="00B07EA1" w14:paraId="228E0DB2" w14:textId="77777777" w:rsidTr="00E600CF">
        <w:tc>
          <w:tcPr>
            <w:tcW w:w="709" w:type="dxa"/>
            <w:tcBorders>
              <w:top w:val="nil"/>
              <w:left w:val="single" w:sz="6" w:space="0" w:color="auto"/>
              <w:bottom w:val="nil"/>
              <w:right w:val="nil"/>
            </w:tcBorders>
          </w:tcPr>
          <w:p w14:paraId="2E0D127C"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68AEED8" w14:textId="77777777" w:rsidR="00B07EA1" w:rsidRDefault="00B07EA1" w:rsidP="00E600CF"/>
        </w:tc>
        <w:tc>
          <w:tcPr>
            <w:tcW w:w="4961" w:type="dxa"/>
            <w:tcBorders>
              <w:top w:val="nil"/>
              <w:left w:val="single" w:sz="6" w:space="0" w:color="auto"/>
              <w:bottom w:val="nil"/>
              <w:right w:val="nil"/>
            </w:tcBorders>
          </w:tcPr>
          <w:p w14:paraId="5AF9BF77"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1.2.4. Pereti, inclusiv glafuri</w:t>
            </w:r>
          </w:p>
          <w:p w14:paraId="3A3320C2"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567C74DD" w14:textId="77777777" w:rsidR="00B07EA1" w:rsidRDefault="00B07EA1" w:rsidP="00E600CF"/>
        </w:tc>
        <w:tc>
          <w:tcPr>
            <w:tcW w:w="1559" w:type="dxa"/>
            <w:tcBorders>
              <w:top w:val="nil"/>
              <w:left w:val="single" w:sz="6" w:space="0" w:color="auto"/>
              <w:bottom w:val="nil"/>
              <w:right w:val="single" w:sz="4" w:space="0" w:color="auto"/>
            </w:tcBorders>
          </w:tcPr>
          <w:p w14:paraId="7F9C1993" w14:textId="77777777" w:rsidR="00B07EA1" w:rsidRDefault="00B07EA1" w:rsidP="00E600CF"/>
        </w:tc>
      </w:tr>
      <w:tr w:rsidR="00B07EA1" w14:paraId="408B61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031B7" w14:textId="77777777" w:rsidR="00B07EA1" w:rsidRDefault="00B07EA1" w:rsidP="00E600CF">
            <w:r>
              <w:t>49</w:t>
            </w:r>
          </w:p>
        </w:tc>
        <w:tc>
          <w:tcPr>
            <w:tcW w:w="1701" w:type="dxa"/>
            <w:tcBorders>
              <w:top w:val="single" w:sz="4" w:space="0" w:color="auto"/>
              <w:bottom w:val="single" w:sz="4" w:space="0" w:color="auto"/>
            </w:tcBorders>
            <w:vAlign w:val="center"/>
          </w:tcPr>
          <w:p w14:paraId="08702156" w14:textId="77777777" w:rsidR="00B07EA1" w:rsidRDefault="00B07EA1" w:rsidP="00E600CF">
            <w:pPr>
              <w:rPr>
                <w:lang w:val="en-US"/>
              </w:rPr>
            </w:pPr>
            <w:r>
              <w:rPr>
                <w:lang w:val="en-US"/>
              </w:rPr>
              <w:t>CN53A</w:t>
            </w:r>
          </w:p>
          <w:p w14:paraId="50BB8A47" w14:textId="77777777" w:rsidR="00B07EA1" w:rsidRDefault="00B07EA1" w:rsidP="00E600CF"/>
        </w:tc>
        <w:tc>
          <w:tcPr>
            <w:tcW w:w="4961" w:type="dxa"/>
            <w:tcBorders>
              <w:top w:val="single" w:sz="4" w:space="0" w:color="auto"/>
              <w:bottom w:val="single" w:sz="4" w:space="0" w:color="auto"/>
            </w:tcBorders>
            <w:vAlign w:val="center"/>
          </w:tcPr>
          <w:p w14:paraId="45B49BD0" w14:textId="77777777" w:rsidR="00B07EA1" w:rsidRDefault="00B07EA1" w:rsidP="00E600CF">
            <w:pPr>
              <w:adjustRightInd w:val="0"/>
              <w:rPr>
                <w:lang w:val="en-US"/>
              </w:rPr>
            </w:pPr>
            <w:r>
              <w:t>Grunduirea suprafetelor interioare a peretilor si tavanelor / Grund antifungic de tip Supraton Lux Biocid sau analog</w:t>
            </w:r>
          </w:p>
          <w:p w14:paraId="3CCA421F" w14:textId="77777777" w:rsidR="00B07EA1" w:rsidRDefault="00B07EA1" w:rsidP="00E600CF"/>
        </w:tc>
        <w:tc>
          <w:tcPr>
            <w:tcW w:w="1560" w:type="dxa"/>
            <w:tcBorders>
              <w:top w:val="single" w:sz="4" w:space="0" w:color="auto"/>
              <w:bottom w:val="single" w:sz="4" w:space="0" w:color="auto"/>
            </w:tcBorders>
            <w:vAlign w:val="center"/>
          </w:tcPr>
          <w:p w14:paraId="365764A5"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1BCEF6C" w14:textId="77777777" w:rsidR="00B07EA1" w:rsidRDefault="00B07EA1" w:rsidP="00E600CF">
            <w:pPr>
              <w:adjustRightInd w:val="0"/>
              <w:jc w:val="center"/>
              <w:rPr>
                <w:rFonts w:ascii="Arial CYR" w:hAnsi="Arial CYR" w:cs="Arial CYR"/>
              </w:rPr>
            </w:pPr>
            <w:r>
              <w:t>79,600</w:t>
            </w:r>
          </w:p>
          <w:p w14:paraId="5839E823" w14:textId="77777777" w:rsidR="00B07EA1" w:rsidRDefault="00B07EA1" w:rsidP="00E600CF">
            <w:pPr>
              <w:jc w:val="center"/>
            </w:pPr>
          </w:p>
        </w:tc>
      </w:tr>
      <w:tr w:rsidR="00B07EA1" w14:paraId="69C4B93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1F730" w14:textId="77777777" w:rsidR="00B07EA1" w:rsidRDefault="00B07EA1" w:rsidP="00E600CF">
            <w:r>
              <w:t xml:space="preserve"> 50</w:t>
            </w:r>
          </w:p>
        </w:tc>
        <w:tc>
          <w:tcPr>
            <w:tcW w:w="1701" w:type="dxa"/>
            <w:tcBorders>
              <w:top w:val="single" w:sz="4" w:space="0" w:color="auto"/>
              <w:bottom w:val="single" w:sz="4" w:space="0" w:color="auto"/>
            </w:tcBorders>
            <w:vAlign w:val="center"/>
          </w:tcPr>
          <w:p w14:paraId="1DE4D09E" w14:textId="77777777" w:rsidR="00B07EA1" w:rsidRDefault="00B07EA1" w:rsidP="00E600CF">
            <w:pPr>
              <w:rPr>
                <w:lang w:val="en-US"/>
              </w:rPr>
            </w:pPr>
          </w:p>
          <w:p w14:paraId="6E24119E" w14:textId="77777777" w:rsidR="00B07EA1" w:rsidRDefault="00B07EA1" w:rsidP="00E600CF"/>
        </w:tc>
        <w:tc>
          <w:tcPr>
            <w:tcW w:w="4961" w:type="dxa"/>
            <w:tcBorders>
              <w:top w:val="single" w:sz="4" w:space="0" w:color="auto"/>
              <w:bottom w:val="single" w:sz="4" w:space="0" w:color="auto"/>
            </w:tcBorders>
            <w:vAlign w:val="center"/>
          </w:tcPr>
          <w:p w14:paraId="78C4BA87" w14:textId="77777777" w:rsidR="00B07EA1" w:rsidRDefault="00B07EA1" w:rsidP="00E600CF">
            <w:pPr>
              <w:adjustRightInd w:val="0"/>
              <w:rPr>
                <w:lang w:val="en-US"/>
              </w:rPr>
            </w:pPr>
            <w:r>
              <w:t>Cornier din aluminiu de protectie colturi pentru finisari</w:t>
            </w:r>
          </w:p>
          <w:p w14:paraId="2E34CF0C" w14:textId="77777777" w:rsidR="00B07EA1" w:rsidRDefault="00B07EA1" w:rsidP="00E600CF"/>
        </w:tc>
        <w:tc>
          <w:tcPr>
            <w:tcW w:w="1560" w:type="dxa"/>
            <w:tcBorders>
              <w:top w:val="single" w:sz="4" w:space="0" w:color="auto"/>
              <w:bottom w:val="single" w:sz="4" w:space="0" w:color="auto"/>
            </w:tcBorders>
            <w:vAlign w:val="center"/>
          </w:tcPr>
          <w:p w14:paraId="3AF7B888"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4C6F0396" w14:textId="77777777" w:rsidR="00B07EA1" w:rsidRDefault="00B07EA1" w:rsidP="00E600CF">
            <w:pPr>
              <w:adjustRightInd w:val="0"/>
              <w:jc w:val="center"/>
              <w:rPr>
                <w:rFonts w:ascii="Arial CYR" w:hAnsi="Arial CYR" w:cs="Arial CYR"/>
              </w:rPr>
            </w:pPr>
            <w:r>
              <w:t>37,700</w:t>
            </w:r>
          </w:p>
          <w:p w14:paraId="59E96496" w14:textId="77777777" w:rsidR="00B07EA1" w:rsidRDefault="00B07EA1" w:rsidP="00E600CF">
            <w:pPr>
              <w:jc w:val="center"/>
            </w:pPr>
          </w:p>
        </w:tc>
      </w:tr>
      <w:tr w:rsidR="00B07EA1" w14:paraId="03ACB52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15974" w14:textId="77777777" w:rsidR="00B07EA1" w:rsidRDefault="00B07EA1" w:rsidP="00E600CF">
            <w:r>
              <w:t xml:space="preserve"> 51</w:t>
            </w:r>
          </w:p>
        </w:tc>
        <w:tc>
          <w:tcPr>
            <w:tcW w:w="1701" w:type="dxa"/>
            <w:tcBorders>
              <w:top w:val="single" w:sz="4" w:space="0" w:color="auto"/>
              <w:bottom w:val="single" w:sz="4" w:space="0" w:color="auto"/>
            </w:tcBorders>
            <w:vAlign w:val="center"/>
          </w:tcPr>
          <w:p w14:paraId="3DD18A03" w14:textId="77777777" w:rsidR="00B07EA1" w:rsidRDefault="00B07EA1" w:rsidP="00E600CF">
            <w:pPr>
              <w:rPr>
                <w:lang w:val="en-US"/>
              </w:rPr>
            </w:pPr>
            <w:r>
              <w:rPr>
                <w:lang w:val="en-US"/>
              </w:rPr>
              <w:t>CF57A</w:t>
            </w:r>
          </w:p>
          <w:p w14:paraId="2AA86AE2" w14:textId="77777777" w:rsidR="00B07EA1" w:rsidRDefault="00B07EA1" w:rsidP="00E600CF"/>
        </w:tc>
        <w:tc>
          <w:tcPr>
            <w:tcW w:w="4961" w:type="dxa"/>
            <w:tcBorders>
              <w:top w:val="single" w:sz="4" w:space="0" w:color="auto"/>
              <w:bottom w:val="single" w:sz="4" w:space="0" w:color="auto"/>
            </w:tcBorders>
            <w:vAlign w:val="center"/>
          </w:tcPr>
          <w:p w14:paraId="1A19391E" w14:textId="77777777" w:rsidR="00B07EA1" w:rsidRDefault="00B07EA1" w:rsidP="00E600CF">
            <w:pPr>
              <w:adjustRightInd w:val="0"/>
              <w:rPr>
                <w:lang w:val="en-US"/>
              </w:rPr>
            </w:pPr>
            <w:r>
              <w:t>Aplicarea manuala a chitului pe baza de ipsos "Eurofin" grosime 1,0 mm pe suprafetele  peretilor,  coloanelor  si  tavanelor</w:t>
            </w:r>
          </w:p>
          <w:p w14:paraId="54B105A5" w14:textId="77777777" w:rsidR="00B07EA1" w:rsidRDefault="00B07EA1" w:rsidP="00E600CF"/>
        </w:tc>
        <w:tc>
          <w:tcPr>
            <w:tcW w:w="1560" w:type="dxa"/>
            <w:tcBorders>
              <w:top w:val="single" w:sz="4" w:space="0" w:color="auto"/>
              <w:bottom w:val="single" w:sz="4" w:space="0" w:color="auto"/>
            </w:tcBorders>
            <w:vAlign w:val="center"/>
          </w:tcPr>
          <w:p w14:paraId="26326B4D"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74B3313" w14:textId="77777777" w:rsidR="00B07EA1" w:rsidRDefault="00B07EA1" w:rsidP="00E600CF">
            <w:pPr>
              <w:adjustRightInd w:val="0"/>
              <w:jc w:val="center"/>
              <w:rPr>
                <w:rFonts w:ascii="Arial CYR" w:hAnsi="Arial CYR" w:cs="Arial CYR"/>
              </w:rPr>
            </w:pPr>
            <w:r>
              <w:t>79,600</w:t>
            </w:r>
          </w:p>
          <w:p w14:paraId="1AF35265" w14:textId="77777777" w:rsidR="00B07EA1" w:rsidRDefault="00B07EA1" w:rsidP="00E600CF">
            <w:pPr>
              <w:jc w:val="center"/>
            </w:pPr>
          </w:p>
        </w:tc>
      </w:tr>
      <w:tr w:rsidR="00B07EA1" w14:paraId="500DCF7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E3F16" w14:textId="77777777" w:rsidR="00B07EA1" w:rsidRDefault="00B07EA1" w:rsidP="00E600CF">
            <w:r>
              <w:t xml:space="preserve"> 52</w:t>
            </w:r>
          </w:p>
        </w:tc>
        <w:tc>
          <w:tcPr>
            <w:tcW w:w="1701" w:type="dxa"/>
            <w:tcBorders>
              <w:top w:val="single" w:sz="4" w:space="0" w:color="auto"/>
              <w:bottom w:val="single" w:sz="4" w:space="0" w:color="auto"/>
            </w:tcBorders>
            <w:vAlign w:val="center"/>
          </w:tcPr>
          <w:p w14:paraId="1EB6DF06" w14:textId="77777777" w:rsidR="00B07EA1" w:rsidRDefault="00B07EA1" w:rsidP="00E600CF">
            <w:pPr>
              <w:rPr>
                <w:lang w:val="en-US"/>
              </w:rPr>
            </w:pPr>
            <w:r>
              <w:rPr>
                <w:lang w:val="en-US"/>
              </w:rPr>
              <w:t>CN53A</w:t>
            </w:r>
          </w:p>
          <w:p w14:paraId="6896AD36" w14:textId="77777777" w:rsidR="00B07EA1" w:rsidRDefault="00B07EA1" w:rsidP="00E600CF"/>
        </w:tc>
        <w:tc>
          <w:tcPr>
            <w:tcW w:w="4961" w:type="dxa"/>
            <w:tcBorders>
              <w:top w:val="single" w:sz="4" w:space="0" w:color="auto"/>
              <w:bottom w:val="single" w:sz="4" w:space="0" w:color="auto"/>
            </w:tcBorders>
            <w:vAlign w:val="center"/>
          </w:tcPr>
          <w:p w14:paraId="777FEE1E" w14:textId="77777777" w:rsidR="00B07EA1" w:rsidRDefault="00B07EA1" w:rsidP="00E600CF">
            <w:pPr>
              <w:adjustRightInd w:val="0"/>
              <w:rPr>
                <w:lang w:val="en-US"/>
              </w:rPr>
            </w:pPr>
            <w:r>
              <w:t>Grunduirea suprafetelor interioare a peretilor si tavanelor</w:t>
            </w:r>
          </w:p>
          <w:p w14:paraId="01DEFE9F" w14:textId="77777777" w:rsidR="00B07EA1" w:rsidRDefault="00B07EA1" w:rsidP="00E600CF"/>
        </w:tc>
        <w:tc>
          <w:tcPr>
            <w:tcW w:w="1560" w:type="dxa"/>
            <w:tcBorders>
              <w:top w:val="single" w:sz="4" w:space="0" w:color="auto"/>
              <w:bottom w:val="single" w:sz="4" w:space="0" w:color="auto"/>
            </w:tcBorders>
            <w:vAlign w:val="center"/>
          </w:tcPr>
          <w:p w14:paraId="62DAC7D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E317824" w14:textId="77777777" w:rsidR="00B07EA1" w:rsidRDefault="00B07EA1" w:rsidP="00E600CF">
            <w:pPr>
              <w:adjustRightInd w:val="0"/>
              <w:jc w:val="center"/>
              <w:rPr>
                <w:rFonts w:ascii="Arial CYR" w:hAnsi="Arial CYR" w:cs="Arial CYR"/>
              </w:rPr>
            </w:pPr>
            <w:r>
              <w:t>79,600</w:t>
            </w:r>
          </w:p>
          <w:p w14:paraId="4ADB09A5" w14:textId="77777777" w:rsidR="00B07EA1" w:rsidRDefault="00B07EA1" w:rsidP="00E600CF">
            <w:pPr>
              <w:jc w:val="center"/>
            </w:pPr>
          </w:p>
        </w:tc>
      </w:tr>
      <w:tr w:rsidR="00B07EA1" w14:paraId="0DB8E36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DDD25D" w14:textId="77777777" w:rsidR="00B07EA1" w:rsidRDefault="00B07EA1" w:rsidP="00E600CF">
            <w:r>
              <w:t xml:space="preserve"> 53</w:t>
            </w:r>
          </w:p>
        </w:tc>
        <w:tc>
          <w:tcPr>
            <w:tcW w:w="1701" w:type="dxa"/>
            <w:tcBorders>
              <w:top w:val="single" w:sz="4" w:space="0" w:color="auto"/>
              <w:bottom w:val="single" w:sz="4" w:space="0" w:color="auto"/>
            </w:tcBorders>
            <w:vAlign w:val="center"/>
          </w:tcPr>
          <w:p w14:paraId="24DC1F77" w14:textId="77777777" w:rsidR="00B07EA1" w:rsidRDefault="00B07EA1" w:rsidP="00E600CF">
            <w:pPr>
              <w:rPr>
                <w:lang w:val="en-US"/>
              </w:rPr>
            </w:pPr>
            <w:r>
              <w:rPr>
                <w:lang w:val="en-US"/>
              </w:rPr>
              <w:t>CN33A</w:t>
            </w:r>
          </w:p>
          <w:p w14:paraId="2BAFDE5D" w14:textId="77777777" w:rsidR="00B07EA1" w:rsidRDefault="00B07EA1" w:rsidP="00E600CF"/>
        </w:tc>
        <w:tc>
          <w:tcPr>
            <w:tcW w:w="4961" w:type="dxa"/>
            <w:tcBorders>
              <w:top w:val="single" w:sz="4" w:space="0" w:color="auto"/>
              <w:bottom w:val="single" w:sz="4" w:space="0" w:color="auto"/>
            </w:tcBorders>
            <w:vAlign w:val="center"/>
          </w:tcPr>
          <w:p w14:paraId="14F2703A" w14:textId="77777777" w:rsidR="00B07EA1" w:rsidRDefault="00B07EA1" w:rsidP="00E600CF">
            <w:pPr>
              <w:adjustRightInd w:val="0"/>
              <w:rPr>
                <w:lang w:val="en-US"/>
              </w:rPr>
            </w:pPr>
            <w:r>
              <w:t>Tapete pe baza de poliesteri, inclusiv montarea baghetelor aplicate pe pereti gletuiti / Modelul se coordoneaza cu beneficiarul</w:t>
            </w:r>
          </w:p>
          <w:p w14:paraId="33C81DC3" w14:textId="77777777" w:rsidR="00B07EA1" w:rsidRDefault="00B07EA1" w:rsidP="00E600CF"/>
        </w:tc>
        <w:tc>
          <w:tcPr>
            <w:tcW w:w="1560" w:type="dxa"/>
            <w:tcBorders>
              <w:top w:val="single" w:sz="4" w:space="0" w:color="auto"/>
              <w:bottom w:val="single" w:sz="4" w:space="0" w:color="auto"/>
            </w:tcBorders>
            <w:vAlign w:val="center"/>
          </w:tcPr>
          <w:p w14:paraId="1F2AA0A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160EB59" w14:textId="77777777" w:rsidR="00B07EA1" w:rsidRDefault="00B07EA1" w:rsidP="00E600CF">
            <w:pPr>
              <w:adjustRightInd w:val="0"/>
              <w:jc w:val="center"/>
              <w:rPr>
                <w:rFonts w:ascii="Arial CYR" w:hAnsi="Arial CYR" w:cs="Arial CYR"/>
              </w:rPr>
            </w:pPr>
            <w:r>
              <w:t>71,400</w:t>
            </w:r>
          </w:p>
          <w:p w14:paraId="3E318B46" w14:textId="77777777" w:rsidR="00B07EA1" w:rsidRDefault="00B07EA1" w:rsidP="00E600CF">
            <w:pPr>
              <w:jc w:val="center"/>
            </w:pPr>
          </w:p>
        </w:tc>
      </w:tr>
      <w:tr w:rsidR="00B07EA1" w14:paraId="698FB39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7F01C" w14:textId="77777777" w:rsidR="00B07EA1" w:rsidRDefault="00B07EA1" w:rsidP="00E600CF">
            <w:r>
              <w:lastRenderedPageBreak/>
              <w:t xml:space="preserve"> 54</w:t>
            </w:r>
          </w:p>
        </w:tc>
        <w:tc>
          <w:tcPr>
            <w:tcW w:w="1701" w:type="dxa"/>
            <w:tcBorders>
              <w:top w:val="single" w:sz="4" w:space="0" w:color="auto"/>
              <w:bottom w:val="single" w:sz="4" w:space="0" w:color="auto"/>
            </w:tcBorders>
            <w:vAlign w:val="center"/>
          </w:tcPr>
          <w:p w14:paraId="2AC31CEB" w14:textId="77777777" w:rsidR="00B07EA1" w:rsidRDefault="00B07EA1" w:rsidP="00E600CF">
            <w:pPr>
              <w:rPr>
                <w:lang w:val="en-US"/>
              </w:rPr>
            </w:pPr>
            <w:r>
              <w:rPr>
                <w:lang w:val="en-US"/>
              </w:rPr>
              <w:t>CN06A</w:t>
            </w:r>
          </w:p>
          <w:p w14:paraId="1A39266F" w14:textId="77777777" w:rsidR="00B07EA1" w:rsidRDefault="00B07EA1" w:rsidP="00E600CF"/>
        </w:tc>
        <w:tc>
          <w:tcPr>
            <w:tcW w:w="4961" w:type="dxa"/>
            <w:tcBorders>
              <w:top w:val="single" w:sz="4" w:space="0" w:color="auto"/>
              <w:bottom w:val="single" w:sz="4" w:space="0" w:color="auto"/>
            </w:tcBorders>
            <w:vAlign w:val="center"/>
          </w:tcPr>
          <w:p w14:paraId="1D84399B" w14:textId="77777777" w:rsidR="00B07EA1" w:rsidRDefault="00B07EA1" w:rsidP="00E600CF">
            <w:pPr>
              <w:adjustRightInd w:val="0"/>
              <w:rPr>
                <w:lang w:val="en-US"/>
              </w:rPr>
            </w:pPr>
            <w:r>
              <w:t>Vopsitorii interioare cu vopsea lavabila de tip "Mattlatex" sau analog, cu rezistenta sporita la spalare, aplicate in 2 straturi pe glet existent, executate manual</w:t>
            </w:r>
          </w:p>
          <w:p w14:paraId="74A2BB82" w14:textId="77777777" w:rsidR="00B07EA1" w:rsidRDefault="00B07EA1" w:rsidP="00E600CF"/>
        </w:tc>
        <w:tc>
          <w:tcPr>
            <w:tcW w:w="1560" w:type="dxa"/>
            <w:tcBorders>
              <w:top w:val="single" w:sz="4" w:space="0" w:color="auto"/>
              <w:bottom w:val="single" w:sz="4" w:space="0" w:color="auto"/>
            </w:tcBorders>
            <w:vAlign w:val="center"/>
          </w:tcPr>
          <w:p w14:paraId="2200600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370419D" w14:textId="77777777" w:rsidR="00B07EA1" w:rsidRDefault="00B07EA1" w:rsidP="00E600CF">
            <w:pPr>
              <w:adjustRightInd w:val="0"/>
              <w:jc w:val="center"/>
              <w:rPr>
                <w:rFonts w:ascii="Arial CYR" w:hAnsi="Arial CYR" w:cs="Arial CYR"/>
              </w:rPr>
            </w:pPr>
            <w:r>
              <w:t>8,200</w:t>
            </w:r>
          </w:p>
          <w:p w14:paraId="0491D471" w14:textId="77777777" w:rsidR="00B07EA1" w:rsidRDefault="00B07EA1" w:rsidP="00E600CF">
            <w:pPr>
              <w:jc w:val="center"/>
            </w:pPr>
          </w:p>
        </w:tc>
      </w:tr>
      <w:tr w:rsidR="00B07EA1" w14:paraId="2C8A71FE" w14:textId="77777777" w:rsidTr="00E600CF">
        <w:tc>
          <w:tcPr>
            <w:tcW w:w="709" w:type="dxa"/>
            <w:tcBorders>
              <w:top w:val="nil"/>
              <w:left w:val="single" w:sz="6" w:space="0" w:color="auto"/>
              <w:bottom w:val="nil"/>
              <w:right w:val="nil"/>
            </w:tcBorders>
          </w:tcPr>
          <w:p w14:paraId="48E88436"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1B24F0D9" w14:textId="77777777" w:rsidR="00B07EA1" w:rsidRDefault="00B07EA1" w:rsidP="00E600CF"/>
        </w:tc>
        <w:tc>
          <w:tcPr>
            <w:tcW w:w="4961" w:type="dxa"/>
            <w:tcBorders>
              <w:top w:val="nil"/>
              <w:left w:val="single" w:sz="6" w:space="0" w:color="auto"/>
              <w:bottom w:val="nil"/>
              <w:right w:val="nil"/>
            </w:tcBorders>
          </w:tcPr>
          <w:p w14:paraId="73387784"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1.2.5. Timplarii</w:t>
            </w:r>
          </w:p>
          <w:p w14:paraId="584DF61E"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1E7BDC8" w14:textId="77777777" w:rsidR="00B07EA1" w:rsidRDefault="00B07EA1" w:rsidP="00E600CF"/>
        </w:tc>
        <w:tc>
          <w:tcPr>
            <w:tcW w:w="1559" w:type="dxa"/>
            <w:tcBorders>
              <w:top w:val="nil"/>
              <w:left w:val="single" w:sz="6" w:space="0" w:color="auto"/>
              <w:bottom w:val="nil"/>
              <w:right w:val="single" w:sz="4" w:space="0" w:color="auto"/>
            </w:tcBorders>
          </w:tcPr>
          <w:p w14:paraId="7268762C" w14:textId="77777777" w:rsidR="00B07EA1" w:rsidRDefault="00B07EA1" w:rsidP="00E600CF"/>
        </w:tc>
      </w:tr>
      <w:tr w:rsidR="00B07EA1" w14:paraId="28CB891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43E86D" w14:textId="77777777" w:rsidR="00B07EA1" w:rsidRDefault="00B07EA1" w:rsidP="00E600CF">
            <w:r>
              <w:t>55</w:t>
            </w:r>
          </w:p>
        </w:tc>
        <w:tc>
          <w:tcPr>
            <w:tcW w:w="1701" w:type="dxa"/>
            <w:tcBorders>
              <w:top w:val="single" w:sz="4" w:space="0" w:color="auto"/>
              <w:bottom w:val="single" w:sz="4" w:space="0" w:color="auto"/>
            </w:tcBorders>
            <w:vAlign w:val="center"/>
          </w:tcPr>
          <w:p w14:paraId="06387E8F" w14:textId="77777777" w:rsidR="00B07EA1" w:rsidRDefault="00B07EA1" w:rsidP="00E600CF">
            <w:pPr>
              <w:rPr>
                <w:lang w:val="en-US"/>
              </w:rPr>
            </w:pPr>
            <w:r>
              <w:rPr>
                <w:lang w:val="en-US"/>
              </w:rPr>
              <w:t>CK03A</w:t>
            </w:r>
          </w:p>
          <w:p w14:paraId="405BE913" w14:textId="77777777" w:rsidR="00B07EA1" w:rsidRDefault="00B07EA1" w:rsidP="00E600CF"/>
        </w:tc>
        <w:tc>
          <w:tcPr>
            <w:tcW w:w="4961" w:type="dxa"/>
            <w:tcBorders>
              <w:top w:val="single" w:sz="4" w:space="0" w:color="auto"/>
              <w:bottom w:val="single" w:sz="4" w:space="0" w:color="auto"/>
            </w:tcBorders>
            <w:vAlign w:val="center"/>
          </w:tcPr>
          <w:p w14:paraId="21094F6D" w14:textId="77777777" w:rsidR="00B07EA1" w:rsidRDefault="00B07EA1" w:rsidP="00E600CF">
            <w:pPr>
              <w:adjustRightInd w:val="0"/>
              <w:rPr>
                <w:lang w:val="en-US"/>
              </w:rPr>
            </w:pPr>
            <w:r>
              <w:t>Usi din lemn interioare intr-un canat, pe captuseli si usi pentru balcon, inclusiv izolatia hidrofuga si termica a tocului, montate pe ghermele existente la constructii cu inaltimi pina la 35 m / Usa MDF fara prag, inclusiv ancadramentele din mdf, armaturile si accesoriile necesare / Modelul si culoarea se coordoneaza cu beneficiarul / 1000x2000h - 1buc; 800x2050h - 1buc</w:t>
            </w:r>
          </w:p>
          <w:p w14:paraId="7D38D40C" w14:textId="77777777" w:rsidR="00B07EA1" w:rsidRDefault="00B07EA1" w:rsidP="00E600CF"/>
        </w:tc>
        <w:tc>
          <w:tcPr>
            <w:tcW w:w="1560" w:type="dxa"/>
            <w:tcBorders>
              <w:top w:val="single" w:sz="4" w:space="0" w:color="auto"/>
              <w:bottom w:val="single" w:sz="4" w:space="0" w:color="auto"/>
            </w:tcBorders>
            <w:vAlign w:val="center"/>
          </w:tcPr>
          <w:p w14:paraId="082BCD3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36B9BF5" w14:textId="77777777" w:rsidR="00B07EA1" w:rsidRDefault="00B07EA1" w:rsidP="00E600CF">
            <w:pPr>
              <w:adjustRightInd w:val="0"/>
              <w:jc w:val="center"/>
              <w:rPr>
                <w:rFonts w:ascii="Arial CYR" w:hAnsi="Arial CYR" w:cs="Arial CYR"/>
              </w:rPr>
            </w:pPr>
            <w:r>
              <w:t>3,640</w:t>
            </w:r>
          </w:p>
          <w:p w14:paraId="224AC09A" w14:textId="77777777" w:rsidR="00B07EA1" w:rsidRDefault="00B07EA1" w:rsidP="00E600CF">
            <w:pPr>
              <w:jc w:val="center"/>
            </w:pPr>
          </w:p>
        </w:tc>
      </w:tr>
      <w:tr w:rsidR="00B07EA1" w14:paraId="756F26F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564910" w14:textId="77777777" w:rsidR="00B07EA1" w:rsidRDefault="00B07EA1" w:rsidP="00E600CF">
            <w:r>
              <w:t xml:space="preserve"> 56</w:t>
            </w:r>
          </w:p>
        </w:tc>
        <w:tc>
          <w:tcPr>
            <w:tcW w:w="1701" w:type="dxa"/>
            <w:tcBorders>
              <w:top w:val="single" w:sz="4" w:space="0" w:color="auto"/>
              <w:bottom w:val="single" w:sz="4" w:space="0" w:color="auto"/>
            </w:tcBorders>
            <w:vAlign w:val="center"/>
          </w:tcPr>
          <w:p w14:paraId="403DB644" w14:textId="77777777" w:rsidR="00B07EA1" w:rsidRDefault="00B07EA1" w:rsidP="00E600CF">
            <w:pPr>
              <w:rPr>
                <w:lang w:val="en-US"/>
              </w:rPr>
            </w:pPr>
            <w:r>
              <w:rPr>
                <w:lang w:val="en-US"/>
              </w:rPr>
              <w:t>CK33C</w:t>
            </w:r>
          </w:p>
          <w:p w14:paraId="1A86252C" w14:textId="77777777" w:rsidR="00B07EA1" w:rsidRDefault="00B07EA1" w:rsidP="00E600CF"/>
        </w:tc>
        <w:tc>
          <w:tcPr>
            <w:tcW w:w="4961" w:type="dxa"/>
            <w:tcBorders>
              <w:top w:val="single" w:sz="4" w:space="0" w:color="auto"/>
              <w:bottom w:val="single" w:sz="4" w:space="0" w:color="auto"/>
            </w:tcBorders>
            <w:vAlign w:val="center"/>
          </w:tcPr>
          <w:p w14:paraId="274CD3FD" w14:textId="77777777" w:rsidR="00B07EA1" w:rsidRDefault="00B07EA1" w:rsidP="00E600CF">
            <w:pPr>
              <w:adjustRightInd w:val="0"/>
              <w:rPr>
                <w:lang w:val="en-US"/>
              </w:rPr>
            </w:pPr>
            <w:r>
              <w:t>Lacat pentru usi din MDF, inclusiv minerele</w:t>
            </w:r>
          </w:p>
          <w:p w14:paraId="496D63EE" w14:textId="77777777" w:rsidR="00B07EA1" w:rsidRDefault="00B07EA1" w:rsidP="00E600CF"/>
        </w:tc>
        <w:tc>
          <w:tcPr>
            <w:tcW w:w="1560" w:type="dxa"/>
            <w:tcBorders>
              <w:top w:val="single" w:sz="4" w:space="0" w:color="auto"/>
              <w:bottom w:val="single" w:sz="4" w:space="0" w:color="auto"/>
            </w:tcBorders>
            <w:vAlign w:val="center"/>
          </w:tcPr>
          <w:p w14:paraId="049F8532"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76C57992" w14:textId="77777777" w:rsidR="00B07EA1" w:rsidRDefault="00B07EA1" w:rsidP="00E600CF">
            <w:pPr>
              <w:adjustRightInd w:val="0"/>
              <w:jc w:val="center"/>
              <w:rPr>
                <w:rFonts w:ascii="Arial CYR" w:hAnsi="Arial CYR" w:cs="Arial CYR"/>
              </w:rPr>
            </w:pPr>
            <w:r>
              <w:t>2,000</w:t>
            </w:r>
          </w:p>
          <w:p w14:paraId="10D5CEE7" w14:textId="77777777" w:rsidR="00B07EA1" w:rsidRDefault="00B07EA1" w:rsidP="00E600CF">
            <w:pPr>
              <w:jc w:val="center"/>
            </w:pPr>
          </w:p>
        </w:tc>
      </w:tr>
      <w:tr w:rsidR="00B07EA1" w14:paraId="6658863A" w14:textId="77777777" w:rsidTr="00E600CF">
        <w:tc>
          <w:tcPr>
            <w:tcW w:w="709" w:type="dxa"/>
            <w:tcBorders>
              <w:top w:val="nil"/>
              <w:left w:val="single" w:sz="6" w:space="0" w:color="auto"/>
              <w:bottom w:val="nil"/>
              <w:right w:val="nil"/>
            </w:tcBorders>
          </w:tcPr>
          <w:p w14:paraId="4435E024"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61E490D4" w14:textId="77777777" w:rsidR="00B07EA1" w:rsidRDefault="00B07EA1" w:rsidP="00E600CF"/>
        </w:tc>
        <w:tc>
          <w:tcPr>
            <w:tcW w:w="4961" w:type="dxa"/>
            <w:tcBorders>
              <w:top w:val="nil"/>
              <w:left w:val="single" w:sz="6" w:space="0" w:color="auto"/>
              <w:bottom w:val="nil"/>
              <w:right w:val="nil"/>
            </w:tcBorders>
          </w:tcPr>
          <w:p w14:paraId="1895075C"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1.2.6. Alte lucrari</w:t>
            </w:r>
          </w:p>
          <w:p w14:paraId="28480EF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F720811" w14:textId="77777777" w:rsidR="00B07EA1" w:rsidRDefault="00B07EA1" w:rsidP="00E600CF"/>
        </w:tc>
        <w:tc>
          <w:tcPr>
            <w:tcW w:w="1559" w:type="dxa"/>
            <w:tcBorders>
              <w:top w:val="nil"/>
              <w:left w:val="single" w:sz="6" w:space="0" w:color="auto"/>
              <w:bottom w:val="nil"/>
              <w:right w:val="single" w:sz="4" w:space="0" w:color="auto"/>
            </w:tcBorders>
          </w:tcPr>
          <w:p w14:paraId="04AC7030" w14:textId="77777777" w:rsidR="00B07EA1" w:rsidRDefault="00B07EA1" w:rsidP="00E600CF"/>
        </w:tc>
      </w:tr>
      <w:tr w:rsidR="00B07EA1" w14:paraId="76242DE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224006" w14:textId="77777777" w:rsidR="00B07EA1" w:rsidRDefault="00B07EA1" w:rsidP="00E600CF">
            <w:r>
              <w:t>57</w:t>
            </w:r>
          </w:p>
        </w:tc>
        <w:tc>
          <w:tcPr>
            <w:tcW w:w="1701" w:type="dxa"/>
            <w:tcBorders>
              <w:top w:val="single" w:sz="4" w:space="0" w:color="auto"/>
              <w:bottom w:val="single" w:sz="4" w:space="0" w:color="auto"/>
            </w:tcBorders>
            <w:vAlign w:val="center"/>
          </w:tcPr>
          <w:p w14:paraId="55FF2808" w14:textId="77777777" w:rsidR="00B07EA1" w:rsidRDefault="00B07EA1" w:rsidP="00E600CF">
            <w:pPr>
              <w:rPr>
                <w:lang w:val="en-US"/>
              </w:rPr>
            </w:pPr>
            <w:r>
              <w:rPr>
                <w:lang w:val="en-US"/>
              </w:rPr>
              <w:t>TrB05B1-1</w:t>
            </w:r>
          </w:p>
          <w:p w14:paraId="38AF8C81" w14:textId="77777777" w:rsidR="00B07EA1" w:rsidRDefault="00B07EA1" w:rsidP="00E600CF"/>
        </w:tc>
        <w:tc>
          <w:tcPr>
            <w:tcW w:w="4961" w:type="dxa"/>
            <w:tcBorders>
              <w:top w:val="single" w:sz="4" w:space="0" w:color="auto"/>
              <w:bottom w:val="single" w:sz="4" w:space="0" w:color="auto"/>
            </w:tcBorders>
            <w:vAlign w:val="center"/>
          </w:tcPr>
          <w:p w14:paraId="41AE0349" w14:textId="77777777" w:rsidR="00B07EA1" w:rsidRDefault="00B07EA1" w:rsidP="00E600CF">
            <w:pPr>
              <w:adjustRightInd w:val="0"/>
              <w:rPr>
                <w:lang w:val="en-US"/>
              </w:rPr>
            </w:pPr>
            <w:r>
              <w:t>Transportul, prin purtare directa, al materialelor comode, avind peste 25 kg, pe distanta de 10 m / Manipularea mobilierului</w:t>
            </w:r>
          </w:p>
          <w:p w14:paraId="4BC0D9DE" w14:textId="77777777" w:rsidR="00B07EA1" w:rsidRDefault="00B07EA1" w:rsidP="00E600CF"/>
        </w:tc>
        <w:tc>
          <w:tcPr>
            <w:tcW w:w="1560" w:type="dxa"/>
            <w:tcBorders>
              <w:top w:val="single" w:sz="4" w:space="0" w:color="auto"/>
              <w:bottom w:val="single" w:sz="4" w:space="0" w:color="auto"/>
            </w:tcBorders>
            <w:vAlign w:val="center"/>
          </w:tcPr>
          <w:p w14:paraId="4072E507"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12C90D0C" w14:textId="77777777" w:rsidR="00B07EA1" w:rsidRDefault="00B07EA1" w:rsidP="00E600CF">
            <w:pPr>
              <w:adjustRightInd w:val="0"/>
              <w:jc w:val="center"/>
              <w:rPr>
                <w:rFonts w:ascii="Arial CYR" w:hAnsi="Arial CYR" w:cs="Arial CYR"/>
              </w:rPr>
            </w:pPr>
            <w:r>
              <w:t>0,500</w:t>
            </w:r>
          </w:p>
          <w:p w14:paraId="46062E1F" w14:textId="77777777" w:rsidR="00B07EA1" w:rsidRDefault="00B07EA1" w:rsidP="00E600CF">
            <w:pPr>
              <w:jc w:val="center"/>
            </w:pPr>
          </w:p>
        </w:tc>
      </w:tr>
      <w:tr w:rsidR="00B07EA1" w14:paraId="66A45E9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20488" w14:textId="77777777" w:rsidR="00B07EA1" w:rsidRDefault="00B07EA1" w:rsidP="00E600CF">
            <w:r>
              <w:t xml:space="preserve"> 58</w:t>
            </w:r>
          </w:p>
        </w:tc>
        <w:tc>
          <w:tcPr>
            <w:tcW w:w="1701" w:type="dxa"/>
            <w:tcBorders>
              <w:top w:val="single" w:sz="4" w:space="0" w:color="auto"/>
              <w:bottom w:val="single" w:sz="4" w:space="0" w:color="auto"/>
            </w:tcBorders>
            <w:vAlign w:val="center"/>
          </w:tcPr>
          <w:p w14:paraId="1974BAF0" w14:textId="77777777" w:rsidR="00B07EA1" w:rsidRDefault="00B07EA1" w:rsidP="00E600CF">
            <w:pPr>
              <w:rPr>
                <w:lang w:val="en-US"/>
              </w:rPr>
            </w:pPr>
            <w:r>
              <w:rPr>
                <w:lang w:val="en-US"/>
              </w:rPr>
              <w:t>RpIB08A</w:t>
            </w:r>
          </w:p>
          <w:p w14:paraId="2E344163" w14:textId="77777777" w:rsidR="00B07EA1" w:rsidRDefault="00B07EA1" w:rsidP="00E600CF"/>
        </w:tc>
        <w:tc>
          <w:tcPr>
            <w:tcW w:w="4961" w:type="dxa"/>
            <w:tcBorders>
              <w:top w:val="single" w:sz="4" w:space="0" w:color="auto"/>
              <w:bottom w:val="single" w:sz="4" w:space="0" w:color="auto"/>
            </w:tcBorders>
            <w:vAlign w:val="center"/>
          </w:tcPr>
          <w:p w14:paraId="25BD2F49" w14:textId="77777777" w:rsidR="00B07EA1" w:rsidRDefault="00B07EA1" w:rsidP="00E600CF">
            <w:pPr>
              <w:adjustRightInd w:val="0"/>
              <w:rPr>
                <w:lang w:val="en-US"/>
              </w:rPr>
            </w:pPr>
            <w:r>
              <w:t>Curatarea interioara a corpurilor de incalzire, inclusiv detectarea defectelor</w:t>
            </w:r>
          </w:p>
          <w:p w14:paraId="65CBBF76" w14:textId="77777777" w:rsidR="00B07EA1" w:rsidRDefault="00B07EA1" w:rsidP="00E600CF"/>
        </w:tc>
        <w:tc>
          <w:tcPr>
            <w:tcW w:w="1560" w:type="dxa"/>
            <w:tcBorders>
              <w:top w:val="single" w:sz="4" w:space="0" w:color="auto"/>
              <w:bottom w:val="single" w:sz="4" w:space="0" w:color="auto"/>
            </w:tcBorders>
            <w:vAlign w:val="center"/>
          </w:tcPr>
          <w:p w14:paraId="547CF7B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9373BBB" w14:textId="77777777" w:rsidR="00B07EA1" w:rsidRDefault="00B07EA1" w:rsidP="00E600CF">
            <w:pPr>
              <w:adjustRightInd w:val="0"/>
              <w:jc w:val="center"/>
              <w:rPr>
                <w:rFonts w:ascii="Arial CYR" w:hAnsi="Arial CYR" w:cs="Arial CYR"/>
              </w:rPr>
            </w:pPr>
            <w:r>
              <w:t>5,740</w:t>
            </w:r>
          </w:p>
          <w:p w14:paraId="36FB6D7E" w14:textId="77777777" w:rsidR="00B07EA1" w:rsidRDefault="00B07EA1" w:rsidP="00E600CF">
            <w:pPr>
              <w:jc w:val="center"/>
            </w:pPr>
          </w:p>
        </w:tc>
      </w:tr>
      <w:tr w:rsidR="00B07EA1" w14:paraId="0D49189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D2B82" w14:textId="77777777" w:rsidR="00B07EA1" w:rsidRDefault="00B07EA1" w:rsidP="00E600CF">
            <w:r>
              <w:t xml:space="preserve"> 59</w:t>
            </w:r>
          </w:p>
        </w:tc>
        <w:tc>
          <w:tcPr>
            <w:tcW w:w="1701" w:type="dxa"/>
            <w:tcBorders>
              <w:top w:val="single" w:sz="4" w:space="0" w:color="auto"/>
              <w:bottom w:val="single" w:sz="4" w:space="0" w:color="auto"/>
            </w:tcBorders>
            <w:vAlign w:val="center"/>
          </w:tcPr>
          <w:p w14:paraId="3C0AE89A" w14:textId="77777777" w:rsidR="00B07EA1" w:rsidRDefault="00B07EA1" w:rsidP="00E600CF">
            <w:pPr>
              <w:rPr>
                <w:lang w:val="en-US"/>
              </w:rPr>
            </w:pPr>
            <w:r>
              <w:rPr>
                <w:lang w:val="en-US"/>
              </w:rPr>
              <w:t>RpCR14 A</w:t>
            </w:r>
          </w:p>
          <w:p w14:paraId="098A35A3" w14:textId="77777777" w:rsidR="00B07EA1" w:rsidRDefault="00B07EA1" w:rsidP="00E600CF"/>
        </w:tc>
        <w:tc>
          <w:tcPr>
            <w:tcW w:w="4961" w:type="dxa"/>
            <w:tcBorders>
              <w:top w:val="single" w:sz="4" w:space="0" w:color="auto"/>
              <w:bottom w:val="single" w:sz="4" w:space="0" w:color="auto"/>
            </w:tcBorders>
            <w:vAlign w:val="center"/>
          </w:tcPr>
          <w:p w14:paraId="163871F4" w14:textId="77777777" w:rsidR="00B07EA1" w:rsidRDefault="00B07EA1" w:rsidP="00E600CF">
            <w:pPr>
              <w:adjustRightInd w:val="0"/>
              <w:rPr>
                <w:lang w:val="en-US"/>
              </w:rPr>
            </w:pPr>
            <w:r>
              <w:t>Arderea cu lampa de benzina a vopsitoriei vechi de ulei, la radiatoare</w:t>
            </w:r>
          </w:p>
          <w:p w14:paraId="0E7858EA" w14:textId="77777777" w:rsidR="00B07EA1" w:rsidRDefault="00B07EA1" w:rsidP="00E600CF"/>
        </w:tc>
        <w:tc>
          <w:tcPr>
            <w:tcW w:w="1560" w:type="dxa"/>
            <w:tcBorders>
              <w:top w:val="single" w:sz="4" w:space="0" w:color="auto"/>
              <w:bottom w:val="single" w:sz="4" w:space="0" w:color="auto"/>
            </w:tcBorders>
            <w:vAlign w:val="center"/>
          </w:tcPr>
          <w:p w14:paraId="39F7B01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6E2C680E" w14:textId="77777777" w:rsidR="00B07EA1" w:rsidRDefault="00B07EA1" w:rsidP="00E600CF">
            <w:pPr>
              <w:adjustRightInd w:val="0"/>
              <w:jc w:val="center"/>
              <w:rPr>
                <w:rFonts w:ascii="Arial CYR" w:hAnsi="Arial CYR" w:cs="Arial CYR"/>
              </w:rPr>
            </w:pPr>
            <w:r>
              <w:t>5,740</w:t>
            </w:r>
          </w:p>
          <w:p w14:paraId="38A0D646" w14:textId="77777777" w:rsidR="00B07EA1" w:rsidRDefault="00B07EA1" w:rsidP="00E600CF">
            <w:pPr>
              <w:jc w:val="center"/>
            </w:pPr>
          </w:p>
        </w:tc>
      </w:tr>
      <w:tr w:rsidR="00B07EA1" w14:paraId="73ECD44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40440C" w14:textId="77777777" w:rsidR="00B07EA1" w:rsidRDefault="00B07EA1" w:rsidP="00E600CF">
            <w:r>
              <w:t xml:space="preserve"> 60</w:t>
            </w:r>
          </w:p>
        </w:tc>
        <w:tc>
          <w:tcPr>
            <w:tcW w:w="1701" w:type="dxa"/>
            <w:tcBorders>
              <w:top w:val="single" w:sz="4" w:space="0" w:color="auto"/>
              <w:bottom w:val="single" w:sz="4" w:space="0" w:color="auto"/>
            </w:tcBorders>
            <w:vAlign w:val="center"/>
          </w:tcPr>
          <w:p w14:paraId="647F643D" w14:textId="77777777" w:rsidR="00B07EA1" w:rsidRDefault="00B07EA1" w:rsidP="00E600CF">
            <w:pPr>
              <w:rPr>
                <w:lang w:val="en-US"/>
              </w:rPr>
            </w:pPr>
            <w:r>
              <w:rPr>
                <w:lang w:val="en-US"/>
              </w:rPr>
              <w:t>RpCR25A</w:t>
            </w:r>
          </w:p>
          <w:p w14:paraId="063556E0" w14:textId="77777777" w:rsidR="00B07EA1" w:rsidRDefault="00B07EA1" w:rsidP="00E600CF"/>
        </w:tc>
        <w:tc>
          <w:tcPr>
            <w:tcW w:w="4961" w:type="dxa"/>
            <w:tcBorders>
              <w:top w:val="single" w:sz="4" w:space="0" w:color="auto"/>
              <w:bottom w:val="single" w:sz="4" w:space="0" w:color="auto"/>
            </w:tcBorders>
            <w:vAlign w:val="center"/>
          </w:tcPr>
          <w:p w14:paraId="47527344" w14:textId="77777777" w:rsidR="00B07EA1" w:rsidRDefault="00B07EA1" w:rsidP="00E600CF">
            <w:pPr>
              <w:adjustRightInd w:val="0"/>
              <w:rPr>
                <w:lang w:val="en-US"/>
              </w:rPr>
            </w:pPr>
            <w:r>
              <w:t>Vopsirea in culori de ulei a corpurilor de radiatoare de calorifer, la constructii existente, in doua straturi de vopsea si un strat de lac rezistent la temperatura</w:t>
            </w:r>
          </w:p>
          <w:p w14:paraId="411CD1C4" w14:textId="77777777" w:rsidR="00B07EA1" w:rsidRDefault="00B07EA1" w:rsidP="00E600CF"/>
        </w:tc>
        <w:tc>
          <w:tcPr>
            <w:tcW w:w="1560" w:type="dxa"/>
            <w:tcBorders>
              <w:top w:val="single" w:sz="4" w:space="0" w:color="auto"/>
              <w:bottom w:val="single" w:sz="4" w:space="0" w:color="auto"/>
            </w:tcBorders>
            <w:vAlign w:val="center"/>
          </w:tcPr>
          <w:p w14:paraId="09A832C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4B0EFAF" w14:textId="77777777" w:rsidR="00B07EA1" w:rsidRDefault="00B07EA1" w:rsidP="00E600CF">
            <w:pPr>
              <w:adjustRightInd w:val="0"/>
              <w:jc w:val="center"/>
              <w:rPr>
                <w:rFonts w:ascii="Arial CYR" w:hAnsi="Arial CYR" w:cs="Arial CYR"/>
              </w:rPr>
            </w:pPr>
            <w:r>
              <w:t>5,740</w:t>
            </w:r>
          </w:p>
          <w:p w14:paraId="62E7DBEC" w14:textId="77777777" w:rsidR="00B07EA1" w:rsidRDefault="00B07EA1" w:rsidP="00E600CF">
            <w:pPr>
              <w:jc w:val="center"/>
            </w:pPr>
          </w:p>
        </w:tc>
      </w:tr>
      <w:tr w:rsidR="00B07EA1" w14:paraId="21051E31" w14:textId="77777777" w:rsidTr="00E600CF">
        <w:tc>
          <w:tcPr>
            <w:tcW w:w="709" w:type="dxa"/>
            <w:tcBorders>
              <w:top w:val="nil"/>
              <w:left w:val="single" w:sz="6" w:space="0" w:color="auto"/>
              <w:bottom w:val="nil"/>
              <w:right w:val="nil"/>
            </w:tcBorders>
          </w:tcPr>
          <w:p w14:paraId="5F98CF68"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459AF5D" w14:textId="77777777" w:rsidR="00B07EA1" w:rsidRDefault="00B07EA1" w:rsidP="00E600CF"/>
        </w:tc>
        <w:tc>
          <w:tcPr>
            <w:tcW w:w="4961" w:type="dxa"/>
            <w:tcBorders>
              <w:top w:val="nil"/>
              <w:left w:val="single" w:sz="6" w:space="0" w:color="auto"/>
              <w:bottom w:val="nil"/>
              <w:right w:val="nil"/>
            </w:tcBorders>
          </w:tcPr>
          <w:p w14:paraId="7FA92972"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 Vestiar</w:t>
            </w:r>
          </w:p>
          <w:p w14:paraId="17A7F02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20B3E341" w14:textId="77777777" w:rsidR="00B07EA1" w:rsidRDefault="00B07EA1" w:rsidP="00E600CF"/>
        </w:tc>
        <w:tc>
          <w:tcPr>
            <w:tcW w:w="1559" w:type="dxa"/>
            <w:tcBorders>
              <w:top w:val="nil"/>
              <w:left w:val="single" w:sz="6" w:space="0" w:color="auto"/>
              <w:bottom w:val="nil"/>
              <w:right w:val="single" w:sz="4" w:space="0" w:color="auto"/>
            </w:tcBorders>
          </w:tcPr>
          <w:p w14:paraId="3021F01C" w14:textId="77777777" w:rsidR="00B07EA1" w:rsidRDefault="00B07EA1" w:rsidP="00E600CF"/>
        </w:tc>
      </w:tr>
      <w:tr w:rsidR="00B07EA1" w14:paraId="77042F41" w14:textId="77777777" w:rsidTr="00E600CF">
        <w:tc>
          <w:tcPr>
            <w:tcW w:w="709" w:type="dxa"/>
            <w:tcBorders>
              <w:top w:val="nil"/>
              <w:left w:val="single" w:sz="6" w:space="0" w:color="auto"/>
              <w:bottom w:val="nil"/>
              <w:right w:val="nil"/>
            </w:tcBorders>
          </w:tcPr>
          <w:p w14:paraId="5C64043B" w14:textId="77777777" w:rsidR="00B07EA1" w:rsidRDefault="00B07EA1" w:rsidP="00E600CF">
            <w:pPr>
              <w:jc w:val="center"/>
            </w:pPr>
          </w:p>
        </w:tc>
        <w:tc>
          <w:tcPr>
            <w:tcW w:w="1701" w:type="dxa"/>
            <w:tcBorders>
              <w:top w:val="nil"/>
              <w:left w:val="single" w:sz="6" w:space="0" w:color="auto"/>
              <w:bottom w:val="nil"/>
              <w:right w:val="nil"/>
            </w:tcBorders>
          </w:tcPr>
          <w:p w14:paraId="040341C0" w14:textId="77777777" w:rsidR="00B07EA1" w:rsidRDefault="00B07EA1" w:rsidP="00E600CF"/>
        </w:tc>
        <w:tc>
          <w:tcPr>
            <w:tcW w:w="4961" w:type="dxa"/>
            <w:tcBorders>
              <w:top w:val="nil"/>
              <w:left w:val="single" w:sz="6" w:space="0" w:color="auto"/>
              <w:bottom w:val="nil"/>
              <w:right w:val="nil"/>
            </w:tcBorders>
          </w:tcPr>
          <w:p w14:paraId="0BFE0EF6"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1.3.1. Demolari</w:t>
            </w:r>
          </w:p>
          <w:p w14:paraId="2C90AD4A"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554B305" w14:textId="77777777" w:rsidR="00B07EA1" w:rsidRDefault="00B07EA1" w:rsidP="00E600CF"/>
        </w:tc>
        <w:tc>
          <w:tcPr>
            <w:tcW w:w="1559" w:type="dxa"/>
            <w:tcBorders>
              <w:top w:val="nil"/>
              <w:left w:val="single" w:sz="6" w:space="0" w:color="auto"/>
              <w:bottom w:val="nil"/>
              <w:right w:val="single" w:sz="4" w:space="0" w:color="auto"/>
            </w:tcBorders>
          </w:tcPr>
          <w:p w14:paraId="5D649710" w14:textId="77777777" w:rsidR="00B07EA1" w:rsidRDefault="00B07EA1" w:rsidP="00E600CF"/>
        </w:tc>
      </w:tr>
      <w:tr w:rsidR="00B07EA1" w14:paraId="2006D6F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5C6C6" w14:textId="77777777" w:rsidR="00B07EA1" w:rsidRDefault="00B07EA1" w:rsidP="00E600CF">
            <w:r>
              <w:t>61</w:t>
            </w:r>
          </w:p>
        </w:tc>
        <w:tc>
          <w:tcPr>
            <w:tcW w:w="1701" w:type="dxa"/>
            <w:tcBorders>
              <w:top w:val="single" w:sz="4" w:space="0" w:color="auto"/>
              <w:bottom w:val="single" w:sz="4" w:space="0" w:color="auto"/>
            </w:tcBorders>
            <w:vAlign w:val="center"/>
          </w:tcPr>
          <w:p w14:paraId="6AF78500" w14:textId="77777777" w:rsidR="00B07EA1" w:rsidRDefault="00B07EA1" w:rsidP="00E600CF">
            <w:pPr>
              <w:rPr>
                <w:lang w:val="en-US"/>
              </w:rPr>
            </w:pPr>
            <w:r>
              <w:rPr>
                <w:lang w:val="en-US"/>
              </w:rPr>
              <w:t>RpCK41C</w:t>
            </w:r>
          </w:p>
          <w:p w14:paraId="34B64092" w14:textId="77777777" w:rsidR="00B07EA1" w:rsidRDefault="00B07EA1" w:rsidP="00E600CF"/>
        </w:tc>
        <w:tc>
          <w:tcPr>
            <w:tcW w:w="4961" w:type="dxa"/>
            <w:tcBorders>
              <w:top w:val="single" w:sz="4" w:space="0" w:color="auto"/>
              <w:bottom w:val="single" w:sz="4" w:space="0" w:color="auto"/>
            </w:tcBorders>
            <w:vAlign w:val="center"/>
          </w:tcPr>
          <w:p w14:paraId="4ED7E659" w14:textId="77777777" w:rsidR="00B07EA1" w:rsidRDefault="00B07EA1" w:rsidP="00E600CF">
            <w:pPr>
              <w:adjustRightInd w:val="0"/>
              <w:rPr>
                <w:lang w:val="en-US"/>
              </w:rPr>
            </w:pPr>
            <w:r>
              <w:t>Desfacerea pardoselilor din covor din PVC pe suport sau fara suport textil, mocheta, etc / linoleum, inclusiv plintele si denivelarile</w:t>
            </w:r>
          </w:p>
          <w:p w14:paraId="4BACBED8" w14:textId="77777777" w:rsidR="00B07EA1" w:rsidRDefault="00B07EA1" w:rsidP="00E600CF"/>
        </w:tc>
        <w:tc>
          <w:tcPr>
            <w:tcW w:w="1560" w:type="dxa"/>
            <w:tcBorders>
              <w:top w:val="single" w:sz="4" w:space="0" w:color="auto"/>
              <w:bottom w:val="single" w:sz="4" w:space="0" w:color="auto"/>
            </w:tcBorders>
            <w:vAlign w:val="center"/>
          </w:tcPr>
          <w:p w14:paraId="3D224E7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682A126F" w14:textId="77777777" w:rsidR="00B07EA1" w:rsidRDefault="00B07EA1" w:rsidP="00E600CF">
            <w:pPr>
              <w:adjustRightInd w:val="0"/>
              <w:jc w:val="center"/>
              <w:rPr>
                <w:rFonts w:ascii="Arial CYR" w:hAnsi="Arial CYR" w:cs="Arial CYR"/>
              </w:rPr>
            </w:pPr>
            <w:r>
              <w:t>16,900</w:t>
            </w:r>
          </w:p>
          <w:p w14:paraId="31122449" w14:textId="77777777" w:rsidR="00B07EA1" w:rsidRDefault="00B07EA1" w:rsidP="00E600CF">
            <w:pPr>
              <w:jc w:val="center"/>
            </w:pPr>
          </w:p>
        </w:tc>
      </w:tr>
      <w:tr w:rsidR="00B07EA1" w14:paraId="5673748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70ADE6" w14:textId="77777777" w:rsidR="00B07EA1" w:rsidRDefault="00B07EA1" w:rsidP="00E600CF">
            <w:r>
              <w:t xml:space="preserve"> 62</w:t>
            </w:r>
          </w:p>
        </w:tc>
        <w:tc>
          <w:tcPr>
            <w:tcW w:w="1701" w:type="dxa"/>
            <w:tcBorders>
              <w:top w:val="single" w:sz="4" w:space="0" w:color="auto"/>
              <w:bottom w:val="single" w:sz="4" w:space="0" w:color="auto"/>
            </w:tcBorders>
            <w:vAlign w:val="center"/>
          </w:tcPr>
          <w:p w14:paraId="1ACC1BEF" w14:textId="77777777" w:rsidR="00B07EA1" w:rsidRDefault="00B07EA1" w:rsidP="00E600CF">
            <w:pPr>
              <w:rPr>
                <w:lang w:val="en-US"/>
              </w:rPr>
            </w:pPr>
            <w:r>
              <w:rPr>
                <w:lang w:val="en-US"/>
              </w:rPr>
              <w:t>RpCR32A</w:t>
            </w:r>
          </w:p>
          <w:p w14:paraId="23586F53" w14:textId="77777777" w:rsidR="00B07EA1" w:rsidRDefault="00B07EA1" w:rsidP="00E600CF"/>
        </w:tc>
        <w:tc>
          <w:tcPr>
            <w:tcW w:w="4961" w:type="dxa"/>
            <w:tcBorders>
              <w:top w:val="single" w:sz="4" w:space="0" w:color="auto"/>
              <w:bottom w:val="single" w:sz="4" w:space="0" w:color="auto"/>
            </w:tcBorders>
            <w:vAlign w:val="center"/>
          </w:tcPr>
          <w:p w14:paraId="12B39248" w14:textId="77777777" w:rsidR="00B07EA1" w:rsidRDefault="00B07EA1" w:rsidP="00E600CF">
            <w:pPr>
              <w:adjustRightInd w:val="0"/>
              <w:rPr>
                <w:lang w:val="en-US"/>
              </w:rPr>
            </w:pPr>
            <w:r>
              <w:t>Desfacerea tapetelor din hirtie lavabila sau semilavabila</w:t>
            </w:r>
          </w:p>
          <w:p w14:paraId="0DFF8071" w14:textId="77777777" w:rsidR="00B07EA1" w:rsidRDefault="00B07EA1" w:rsidP="00E600CF"/>
        </w:tc>
        <w:tc>
          <w:tcPr>
            <w:tcW w:w="1560" w:type="dxa"/>
            <w:tcBorders>
              <w:top w:val="single" w:sz="4" w:space="0" w:color="auto"/>
              <w:bottom w:val="single" w:sz="4" w:space="0" w:color="auto"/>
            </w:tcBorders>
            <w:vAlign w:val="center"/>
          </w:tcPr>
          <w:p w14:paraId="1DEF2FF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C0EEF90" w14:textId="77777777" w:rsidR="00B07EA1" w:rsidRDefault="00B07EA1" w:rsidP="00E600CF">
            <w:pPr>
              <w:adjustRightInd w:val="0"/>
              <w:jc w:val="center"/>
              <w:rPr>
                <w:rFonts w:ascii="Arial CYR" w:hAnsi="Arial CYR" w:cs="Arial CYR"/>
              </w:rPr>
            </w:pPr>
            <w:r>
              <w:t>49,500</w:t>
            </w:r>
          </w:p>
          <w:p w14:paraId="64095E4C" w14:textId="77777777" w:rsidR="00B07EA1" w:rsidRDefault="00B07EA1" w:rsidP="00E600CF">
            <w:pPr>
              <w:jc w:val="center"/>
            </w:pPr>
          </w:p>
        </w:tc>
      </w:tr>
      <w:tr w:rsidR="00B07EA1" w14:paraId="79D71F11" w14:textId="77777777" w:rsidTr="00E600CF">
        <w:tc>
          <w:tcPr>
            <w:tcW w:w="709" w:type="dxa"/>
            <w:tcBorders>
              <w:top w:val="nil"/>
              <w:left w:val="single" w:sz="6" w:space="0" w:color="auto"/>
              <w:bottom w:val="nil"/>
              <w:right w:val="nil"/>
            </w:tcBorders>
          </w:tcPr>
          <w:p w14:paraId="264A66F7"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F5CD83E" w14:textId="77777777" w:rsidR="00B07EA1" w:rsidRDefault="00B07EA1" w:rsidP="00E600CF"/>
        </w:tc>
        <w:tc>
          <w:tcPr>
            <w:tcW w:w="4961" w:type="dxa"/>
            <w:tcBorders>
              <w:top w:val="nil"/>
              <w:left w:val="single" w:sz="6" w:space="0" w:color="auto"/>
              <w:bottom w:val="nil"/>
              <w:right w:val="nil"/>
            </w:tcBorders>
          </w:tcPr>
          <w:p w14:paraId="77E07313"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1.3.2. Pardosea</w:t>
            </w:r>
          </w:p>
          <w:p w14:paraId="78AB94B6"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9751136" w14:textId="77777777" w:rsidR="00B07EA1" w:rsidRDefault="00B07EA1" w:rsidP="00E600CF"/>
        </w:tc>
        <w:tc>
          <w:tcPr>
            <w:tcW w:w="1559" w:type="dxa"/>
            <w:tcBorders>
              <w:top w:val="nil"/>
              <w:left w:val="single" w:sz="6" w:space="0" w:color="auto"/>
              <w:bottom w:val="nil"/>
              <w:right w:val="single" w:sz="4" w:space="0" w:color="auto"/>
            </w:tcBorders>
          </w:tcPr>
          <w:p w14:paraId="4B2231A3" w14:textId="77777777" w:rsidR="00B07EA1" w:rsidRDefault="00B07EA1" w:rsidP="00E600CF"/>
        </w:tc>
      </w:tr>
      <w:tr w:rsidR="00B07EA1" w14:paraId="476B865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FBBBF" w14:textId="77777777" w:rsidR="00B07EA1" w:rsidRDefault="00B07EA1" w:rsidP="00E600CF">
            <w:r>
              <w:t>63</w:t>
            </w:r>
          </w:p>
        </w:tc>
        <w:tc>
          <w:tcPr>
            <w:tcW w:w="1701" w:type="dxa"/>
            <w:tcBorders>
              <w:top w:val="single" w:sz="4" w:space="0" w:color="auto"/>
              <w:bottom w:val="single" w:sz="4" w:space="0" w:color="auto"/>
            </w:tcBorders>
            <w:vAlign w:val="center"/>
          </w:tcPr>
          <w:p w14:paraId="58626FDE" w14:textId="77777777" w:rsidR="00B07EA1" w:rsidRDefault="00B07EA1" w:rsidP="00E600CF">
            <w:pPr>
              <w:rPr>
                <w:lang w:val="en-US"/>
              </w:rPr>
            </w:pPr>
            <w:r>
              <w:rPr>
                <w:lang w:val="en-US"/>
              </w:rPr>
              <w:t>CG56A</w:t>
            </w:r>
          </w:p>
          <w:p w14:paraId="536A7D8D" w14:textId="77777777" w:rsidR="00B07EA1" w:rsidRDefault="00B07EA1" w:rsidP="00E600CF"/>
        </w:tc>
        <w:tc>
          <w:tcPr>
            <w:tcW w:w="4961" w:type="dxa"/>
            <w:tcBorders>
              <w:top w:val="single" w:sz="4" w:space="0" w:color="auto"/>
              <w:bottom w:val="single" w:sz="4" w:space="0" w:color="auto"/>
            </w:tcBorders>
            <w:vAlign w:val="center"/>
          </w:tcPr>
          <w:p w14:paraId="375F6543" w14:textId="77777777" w:rsidR="00B07EA1" w:rsidRDefault="00B07EA1" w:rsidP="00E600CF">
            <w:pPr>
              <w:adjustRightInd w:val="0"/>
              <w:rPr>
                <w:lang w:val="en-US"/>
              </w:rPr>
            </w:pPr>
            <w:r>
              <w:t>Sapa din amestec de autonivelare "Nivelir": grosime 10mm</w:t>
            </w:r>
          </w:p>
          <w:p w14:paraId="61BC896A" w14:textId="77777777" w:rsidR="00B07EA1" w:rsidRDefault="00B07EA1" w:rsidP="00E600CF"/>
        </w:tc>
        <w:tc>
          <w:tcPr>
            <w:tcW w:w="1560" w:type="dxa"/>
            <w:tcBorders>
              <w:top w:val="single" w:sz="4" w:space="0" w:color="auto"/>
              <w:bottom w:val="single" w:sz="4" w:space="0" w:color="auto"/>
            </w:tcBorders>
            <w:vAlign w:val="center"/>
          </w:tcPr>
          <w:p w14:paraId="18F08BB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F2BB328" w14:textId="77777777" w:rsidR="00B07EA1" w:rsidRDefault="00B07EA1" w:rsidP="00E600CF">
            <w:pPr>
              <w:adjustRightInd w:val="0"/>
              <w:jc w:val="center"/>
              <w:rPr>
                <w:rFonts w:ascii="Arial CYR" w:hAnsi="Arial CYR" w:cs="Arial CYR"/>
              </w:rPr>
            </w:pPr>
            <w:r>
              <w:t>16,900</w:t>
            </w:r>
          </w:p>
          <w:p w14:paraId="2A84E5AA" w14:textId="77777777" w:rsidR="00B07EA1" w:rsidRDefault="00B07EA1" w:rsidP="00E600CF">
            <w:pPr>
              <w:jc w:val="center"/>
            </w:pPr>
          </w:p>
        </w:tc>
      </w:tr>
      <w:tr w:rsidR="00B07EA1" w14:paraId="030A112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CD049" w14:textId="77777777" w:rsidR="00B07EA1" w:rsidRDefault="00B07EA1" w:rsidP="00E600CF">
            <w:r>
              <w:lastRenderedPageBreak/>
              <w:t xml:space="preserve"> 64</w:t>
            </w:r>
          </w:p>
        </w:tc>
        <w:tc>
          <w:tcPr>
            <w:tcW w:w="1701" w:type="dxa"/>
            <w:tcBorders>
              <w:top w:val="single" w:sz="4" w:space="0" w:color="auto"/>
              <w:bottom w:val="single" w:sz="4" w:space="0" w:color="auto"/>
            </w:tcBorders>
            <w:vAlign w:val="center"/>
          </w:tcPr>
          <w:p w14:paraId="1D9F217E" w14:textId="77777777" w:rsidR="00B07EA1" w:rsidRDefault="00B07EA1" w:rsidP="00E600CF">
            <w:pPr>
              <w:rPr>
                <w:lang w:val="en-US"/>
              </w:rPr>
            </w:pPr>
            <w:r>
              <w:rPr>
                <w:lang w:val="en-US"/>
              </w:rPr>
              <w:t>CG08A</w:t>
            </w:r>
          </w:p>
          <w:p w14:paraId="7CD48F40" w14:textId="77777777" w:rsidR="00B07EA1" w:rsidRDefault="00B07EA1" w:rsidP="00E600CF"/>
        </w:tc>
        <w:tc>
          <w:tcPr>
            <w:tcW w:w="4961" w:type="dxa"/>
            <w:tcBorders>
              <w:top w:val="single" w:sz="4" w:space="0" w:color="auto"/>
              <w:bottom w:val="single" w:sz="4" w:space="0" w:color="auto"/>
            </w:tcBorders>
            <w:vAlign w:val="center"/>
          </w:tcPr>
          <w:p w14:paraId="01888F1A" w14:textId="77777777" w:rsidR="00B07EA1" w:rsidRDefault="00B07EA1" w:rsidP="00E600CF">
            <w:pPr>
              <w:adjustRightInd w:val="0"/>
              <w:rPr>
                <w:lang w:val="en-US"/>
              </w:rPr>
            </w:pPr>
            <w:r>
              <w:t>Pardoseli din materiale plastice montate pe suport existent, curatate, inclusiv pervazurile din PVC, in incaperi cu suprafete mai mari de 16 mp, cu covor PVC grosime min. 2mm cu strat de protectie min. 0,5mm, clasa rezistenta min.33 EN ISO 10 582, rezistenta abraziva T, antilunecare DS, rezistenta termica 0,04, pentru gradinite si crese, lipit cu prenadez</w:t>
            </w:r>
          </w:p>
          <w:p w14:paraId="6EE68DDE" w14:textId="77777777" w:rsidR="00B07EA1" w:rsidRDefault="00B07EA1" w:rsidP="00E600CF"/>
        </w:tc>
        <w:tc>
          <w:tcPr>
            <w:tcW w:w="1560" w:type="dxa"/>
            <w:tcBorders>
              <w:top w:val="single" w:sz="4" w:space="0" w:color="auto"/>
              <w:bottom w:val="single" w:sz="4" w:space="0" w:color="auto"/>
            </w:tcBorders>
            <w:vAlign w:val="center"/>
          </w:tcPr>
          <w:p w14:paraId="1DDD6B0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26071DE" w14:textId="77777777" w:rsidR="00B07EA1" w:rsidRDefault="00B07EA1" w:rsidP="00E600CF">
            <w:pPr>
              <w:adjustRightInd w:val="0"/>
              <w:jc w:val="center"/>
              <w:rPr>
                <w:rFonts w:ascii="Arial CYR" w:hAnsi="Arial CYR" w:cs="Arial CYR"/>
              </w:rPr>
            </w:pPr>
            <w:r>
              <w:t>16,900</w:t>
            </w:r>
          </w:p>
          <w:p w14:paraId="58FD2890" w14:textId="77777777" w:rsidR="00B07EA1" w:rsidRDefault="00B07EA1" w:rsidP="00E600CF">
            <w:pPr>
              <w:jc w:val="center"/>
            </w:pPr>
          </w:p>
        </w:tc>
      </w:tr>
      <w:tr w:rsidR="00B07EA1" w14:paraId="0027BA14" w14:textId="77777777" w:rsidTr="00E600CF">
        <w:tc>
          <w:tcPr>
            <w:tcW w:w="709" w:type="dxa"/>
            <w:tcBorders>
              <w:top w:val="nil"/>
              <w:left w:val="single" w:sz="6" w:space="0" w:color="auto"/>
              <w:bottom w:val="nil"/>
              <w:right w:val="nil"/>
            </w:tcBorders>
          </w:tcPr>
          <w:p w14:paraId="343FD949"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107F8524" w14:textId="77777777" w:rsidR="00B07EA1" w:rsidRDefault="00B07EA1" w:rsidP="00E600CF"/>
        </w:tc>
        <w:tc>
          <w:tcPr>
            <w:tcW w:w="4961" w:type="dxa"/>
            <w:tcBorders>
              <w:top w:val="nil"/>
              <w:left w:val="single" w:sz="6" w:space="0" w:color="auto"/>
              <w:bottom w:val="nil"/>
              <w:right w:val="nil"/>
            </w:tcBorders>
          </w:tcPr>
          <w:p w14:paraId="0723625D"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1.3.3. Tavan</w:t>
            </w:r>
          </w:p>
          <w:p w14:paraId="73814AAC"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21A8DDD" w14:textId="77777777" w:rsidR="00B07EA1" w:rsidRDefault="00B07EA1" w:rsidP="00E600CF"/>
        </w:tc>
        <w:tc>
          <w:tcPr>
            <w:tcW w:w="1559" w:type="dxa"/>
            <w:tcBorders>
              <w:top w:val="nil"/>
              <w:left w:val="single" w:sz="6" w:space="0" w:color="auto"/>
              <w:bottom w:val="nil"/>
              <w:right w:val="single" w:sz="4" w:space="0" w:color="auto"/>
            </w:tcBorders>
          </w:tcPr>
          <w:p w14:paraId="0FC127FC" w14:textId="77777777" w:rsidR="00B07EA1" w:rsidRDefault="00B07EA1" w:rsidP="00E600CF"/>
        </w:tc>
      </w:tr>
      <w:tr w:rsidR="00B07EA1" w14:paraId="13EDE48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A4857" w14:textId="77777777" w:rsidR="00B07EA1" w:rsidRDefault="00B07EA1" w:rsidP="00E600CF">
            <w:r>
              <w:t>65</w:t>
            </w:r>
          </w:p>
        </w:tc>
        <w:tc>
          <w:tcPr>
            <w:tcW w:w="1701" w:type="dxa"/>
            <w:tcBorders>
              <w:top w:val="single" w:sz="4" w:space="0" w:color="auto"/>
              <w:bottom w:val="single" w:sz="4" w:space="0" w:color="auto"/>
            </w:tcBorders>
            <w:vAlign w:val="center"/>
          </w:tcPr>
          <w:p w14:paraId="7E55F87C" w14:textId="77777777" w:rsidR="00B07EA1" w:rsidRDefault="00B07EA1" w:rsidP="00E600CF">
            <w:pPr>
              <w:rPr>
                <w:lang w:val="en-US"/>
              </w:rPr>
            </w:pPr>
            <w:r>
              <w:rPr>
                <w:lang w:val="en-US"/>
              </w:rPr>
              <w:t>СF59D</w:t>
            </w:r>
          </w:p>
          <w:p w14:paraId="432AB52C" w14:textId="77777777" w:rsidR="00B07EA1" w:rsidRDefault="00B07EA1" w:rsidP="00E600CF"/>
        </w:tc>
        <w:tc>
          <w:tcPr>
            <w:tcW w:w="4961" w:type="dxa"/>
            <w:tcBorders>
              <w:top w:val="single" w:sz="4" w:space="0" w:color="auto"/>
              <w:bottom w:val="single" w:sz="4" w:space="0" w:color="auto"/>
            </w:tcBorders>
            <w:vAlign w:val="center"/>
          </w:tcPr>
          <w:p w14:paraId="58753C43" w14:textId="77777777" w:rsidR="00B07EA1" w:rsidRDefault="00B07EA1" w:rsidP="00E600CF">
            <w:pPr>
              <w:adjustRightInd w:val="0"/>
              <w:rPr>
                <w:lang w:val="en-US"/>
              </w:rPr>
            </w:pPr>
            <w:r>
              <w:t>Placarea suprafetelor cu un strat de PGC gr.12.5 mm cu executarea carcasei metalice simple plane, cu inaltimea pina la 4 m: tavane fara izolatie</w:t>
            </w:r>
          </w:p>
          <w:p w14:paraId="2495CA08" w14:textId="77777777" w:rsidR="00B07EA1" w:rsidRDefault="00B07EA1" w:rsidP="00E600CF"/>
        </w:tc>
        <w:tc>
          <w:tcPr>
            <w:tcW w:w="1560" w:type="dxa"/>
            <w:tcBorders>
              <w:top w:val="single" w:sz="4" w:space="0" w:color="auto"/>
              <w:bottom w:val="single" w:sz="4" w:space="0" w:color="auto"/>
            </w:tcBorders>
            <w:vAlign w:val="center"/>
          </w:tcPr>
          <w:p w14:paraId="217459C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7A48B46" w14:textId="77777777" w:rsidR="00B07EA1" w:rsidRDefault="00B07EA1" w:rsidP="00E600CF">
            <w:pPr>
              <w:adjustRightInd w:val="0"/>
              <w:jc w:val="center"/>
              <w:rPr>
                <w:rFonts w:ascii="Arial CYR" w:hAnsi="Arial CYR" w:cs="Arial CYR"/>
              </w:rPr>
            </w:pPr>
            <w:r>
              <w:t>16,900</w:t>
            </w:r>
          </w:p>
          <w:p w14:paraId="4E7FB274" w14:textId="77777777" w:rsidR="00B07EA1" w:rsidRDefault="00B07EA1" w:rsidP="00E600CF">
            <w:pPr>
              <w:jc w:val="center"/>
            </w:pPr>
          </w:p>
        </w:tc>
      </w:tr>
      <w:tr w:rsidR="00B07EA1" w14:paraId="09F3BE1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60250" w14:textId="77777777" w:rsidR="00B07EA1" w:rsidRDefault="00B07EA1" w:rsidP="00E600CF">
            <w:r>
              <w:t xml:space="preserve"> 66</w:t>
            </w:r>
          </w:p>
        </w:tc>
        <w:tc>
          <w:tcPr>
            <w:tcW w:w="1701" w:type="dxa"/>
            <w:tcBorders>
              <w:top w:val="single" w:sz="4" w:space="0" w:color="auto"/>
              <w:bottom w:val="single" w:sz="4" w:space="0" w:color="auto"/>
            </w:tcBorders>
            <w:vAlign w:val="center"/>
          </w:tcPr>
          <w:p w14:paraId="6C739206" w14:textId="77777777" w:rsidR="00B07EA1" w:rsidRDefault="00B07EA1" w:rsidP="00E600CF">
            <w:pPr>
              <w:rPr>
                <w:lang w:val="en-US"/>
              </w:rPr>
            </w:pPr>
            <w:r>
              <w:rPr>
                <w:lang w:val="en-US"/>
              </w:rPr>
              <w:t>CN53A</w:t>
            </w:r>
          </w:p>
          <w:p w14:paraId="28B5DDA7" w14:textId="77777777" w:rsidR="00B07EA1" w:rsidRDefault="00B07EA1" w:rsidP="00E600CF"/>
        </w:tc>
        <w:tc>
          <w:tcPr>
            <w:tcW w:w="4961" w:type="dxa"/>
            <w:tcBorders>
              <w:top w:val="single" w:sz="4" w:space="0" w:color="auto"/>
              <w:bottom w:val="single" w:sz="4" w:space="0" w:color="auto"/>
            </w:tcBorders>
            <w:vAlign w:val="center"/>
          </w:tcPr>
          <w:p w14:paraId="640511AE" w14:textId="77777777" w:rsidR="00B07EA1" w:rsidRDefault="00B07EA1" w:rsidP="00E600CF">
            <w:pPr>
              <w:adjustRightInd w:val="0"/>
              <w:rPr>
                <w:lang w:val="en-US"/>
              </w:rPr>
            </w:pPr>
            <w:r>
              <w:t>Grunduirea suprafetelor interioare a peretilor si tavanelor</w:t>
            </w:r>
          </w:p>
          <w:p w14:paraId="31841B06" w14:textId="77777777" w:rsidR="00B07EA1" w:rsidRDefault="00B07EA1" w:rsidP="00E600CF"/>
        </w:tc>
        <w:tc>
          <w:tcPr>
            <w:tcW w:w="1560" w:type="dxa"/>
            <w:tcBorders>
              <w:top w:val="single" w:sz="4" w:space="0" w:color="auto"/>
              <w:bottom w:val="single" w:sz="4" w:space="0" w:color="auto"/>
            </w:tcBorders>
            <w:vAlign w:val="center"/>
          </w:tcPr>
          <w:p w14:paraId="340D94B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80EFAAA" w14:textId="77777777" w:rsidR="00B07EA1" w:rsidRDefault="00B07EA1" w:rsidP="00E600CF">
            <w:pPr>
              <w:adjustRightInd w:val="0"/>
              <w:jc w:val="center"/>
              <w:rPr>
                <w:rFonts w:ascii="Arial CYR" w:hAnsi="Arial CYR" w:cs="Arial CYR"/>
              </w:rPr>
            </w:pPr>
            <w:r>
              <w:t>16,900</w:t>
            </w:r>
          </w:p>
          <w:p w14:paraId="41B2F87D" w14:textId="77777777" w:rsidR="00B07EA1" w:rsidRDefault="00B07EA1" w:rsidP="00E600CF">
            <w:pPr>
              <w:jc w:val="center"/>
            </w:pPr>
          </w:p>
        </w:tc>
      </w:tr>
      <w:tr w:rsidR="00B07EA1" w14:paraId="274CE6C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104D2" w14:textId="77777777" w:rsidR="00B07EA1" w:rsidRDefault="00B07EA1" w:rsidP="00E600CF">
            <w:r>
              <w:t xml:space="preserve"> 67</w:t>
            </w:r>
          </w:p>
        </w:tc>
        <w:tc>
          <w:tcPr>
            <w:tcW w:w="1701" w:type="dxa"/>
            <w:tcBorders>
              <w:top w:val="single" w:sz="4" w:space="0" w:color="auto"/>
              <w:bottom w:val="single" w:sz="4" w:space="0" w:color="auto"/>
            </w:tcBorders>
            <w:vAlign w:val="center"/>
          </w:tcPr>
          <w:p w14:paraId="7BB2E585" w14:textId="77777777" w:rsidR="00B07EA1" w:rsidRDefault="00B07EA1" w:rsidP="00E600CF">
            <w:pPr>
              <w:rPr>
                <w:lang w:val="en-US"/>
              </w:rPr>
            </w:pPr>
            <w:r>
              <w:rPr>
                <w:lang w:val="en-US"/>
              </w:rPr>
              <w:t>CF57A</w:t>
            </w:r>
          </w:p>
          <w:p w14:paraId="191C1B7A" w14:textId="77777777" w:rsidR="00B07EA1" w:rsidRDefault="00B07EA1" w:rsidP="00E600CF"/>
        </w:tc>
        <w:tc>
          <w:tcPr>
            <w:tcW w:w="4961" w:type="dxa"/>
            <w:tcBorders>
              <w:top w:val="single" w:sz="4" w:space="0" w:color="auto"/>
              <w:bottom w:val="single" w:sz="4" w:space="0" w:color="auto"/>
            </w:tcBorders>
            <w:vAlign w:val="center"/>
          </w:tcPr>
          <w:p w14:paraId="6656CA0B" w14:textId="77777777" w:rsidR="00B07EA1" w:rsidRDefault="00B07EA1" w:rsidP="00E600CF">
            <w:pPr>
              <w:adjustRightInd w:val="0"/>
              <w:rPr>
                <w:lang w:val="en-US"/>
              </w:rPr>
            </w:pPr>
            <w:r>
              <w:t>Aplicarea manuala a chitului pe baza de ipsos "Eurofin" grosime 1,0 mm pe suprafetele  peretilor,  coloanelor  si  tavanelor</w:t>
            </w:r>
          </w:p>
          <w:p w14:paraId="2A920713" w14:textId="77777777" w:rsidR="00B07EA1" w:rsidRDefault="00B07EA1" w:rsidP="00E600CF"/>
        </w:tc>
        <w:tc>
          <w:tcPr>
            <w:tcW w:w="1560" w:type="dxa"/>
            <w:tcBorders>
              <w:top w:val="single" w:sz="4" w:space="0" w:color="auto"/>
              <w:bottom w:val="single" w:sz="4" w:space="0" w:color="auto"/>
            </w:tcBorders>
            <w:vAlign w:val="center"/>
          </w:tcPr>
          <w:p w14:paraId="3F26402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9776F8F" w14:textId="77777777" w:rsidR="00B07EA1" w:rsidRDefault="00B07EA1" w:rsidP="00E600CF">
            <w:pPr>
              <w:adjustRightInd w:val="0"/>
              <w:jc w:val="center"/>
              <w:rPr>
                <w:rFonts w:ascii="Arial CYR" w:hAnsi="Arial CYR" w:cs="Arial CYR"/>
              </w:rPr>
            </w:pPr>
            <w:r>
              <w:t>16,900</w:t>
            </w:r>
          </w:p>
          <w:p w14:paraId="35FF898E" w14:textId="77777777" w:rsidR="00B07EA1" w:rsidRDefault="00B07EA1" w:rsidP="00E600CF">
            <w:pPr>
              <w:jc w:val="center"/>
            </w:pPr>
          </w:p>
        </w:tc>
      </w:tr>
      <w:tr w:rsidR="00B07EA1" w14:paraId="14C5420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F149F" w14:textId="77777777" w:rsidR="00B07EA1" w:rsidRDefault="00B07EA1" w:rsidP="00E600CF">
            <w:r>
              <w:t xml:space="preserve"> 68</w:t>
            </w:r>
          </w:p>
        </w:tc>
        <w:tc>
          <w:tcPr>
            <w:tcW w:w="1701" w:type="dxa"/>
            <w:tcBorders>
              <w:top w:val="single" w:sz="4" w:space="0" w:color="auto"/>
              <w:bottom w:val="single" w:sz="4" w:space="0" w:color="auto"/>
            </w:tcBorders>
            <w:vAlign w:val="center"/>
          </w:tcPr>
          <w:p w14:paraId="2B0702E9" w14:textId="77777777" w:rsidR="00B07EA1" w:rsidRDefault="00B07EA1" w:rsidP="00E600CF">
            <w:pPr>
              <w:rPr>
                <w:lang w:val="en-US"/>
              </w:rPr>
            </w:pPr>
            <w:r>
              <w:rPr>
                <w:lang w:val="en-US"/>
              </w:rPr>
              <w:t>CN53A</w:t>
            </w:r>
          </w:p>
          <w:p w14:paraId="470774BE" w14:textId="77777777" w:rsidR="00B07EA1" w:rsidRDefault="00B07EA1" w:rsidP="00E600CF"/>
        </w:tc>
        <w:tc>
          <w:tcPr>
            <w:tcW w:w="4961" w:type="dxa"/>
            <w:tcBorders>
              <w:top w:val="single" w:sz="4" w:space="0" w:color="auto"/>
              <w:bottom w:val="single" w:sz="4" w:space="0" w:color="auto"/>
            </w:tcBorders>
            <w:vAlign w:val="center"/>
          </w:tcPr>
          <w:p w14:paraId="04167D89" w14:textId="77777777" w:rsidR="00B07EA1" w:rsidRDefault="00B07EA1" w:rsidP="00E600CF">
            <w:pPr>
              <w:adjustRightInd w:val="0"/>
              <w:rPr>
                <w:lang w:val="en-US"/>
              </w:rPr>
            </w:pPr>
            <w:r>
              <w:t>Grunduirea suprafetelor interioare a peretilor si tavanelor</w:t>
            </w:r>
          </w:p>
          <w:p w14:paraId="6DDAA272" w14:textId="77777777" w:rsidR="00B07EA1" w:rsidRDefault="00B07EA1" w:rsidP="00E600CF"/>
        </w:tc>
        <w:tc>
          <w:tcPr>
            <w:tcW w:w="1560" w:type="dxa"/>
            <w:tcBorders>
              <w:top w:val="single" w:sz="4" w:space="0" w:color="auto"/>
              <w:bottom w:val="single" w:sz="4" w:space="0" w:color="auto"/>
            </w:tcBorders>
            <w:vAlign w:val="center"/>
          </w:tcPr>
          <w:p w14:paraId="7796D9A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129181C" w14:textId="77777777" w:rsidR="00B07EA1" w:rsidRDefault="00B07EA1" w:rsidP="00E600CF">
            <w:pPr>
              <w:adjustRightInd w:val="0"/>
              <w:jc w:val="center"/>
              <w:rPr>
                <w:rFonts w:ascii="Arial CYR" w:hAnsi="Arial CYR" w:cs="Arial CYR"/>
              </w:rPr>
            </w:pPr>
            <w:r>
              <w:t>16,900</w:t>
            </w:r>
          </w:p>
          <w:p w14:paraId="508EE3C8" w14:textId="77777777" w:rsidR="00B07EA1" w:rsidRDefault="00B07EA1" w:rsidP="00E600CF">
            <w:pPr>
              <w:jc w:val="center"/>
            </w:pPr>
          </w:p>
        </w:tc>
      </w:tr>
      <w:tr w:rsidR="00B07EA1" w14:paraId="7E04804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1EBBD" w14:textId="77777777" w:rsidR="00B07EA1" w:rsidRDefault="00B07EA1" w:rsidP="00E600CF">
            <w:r>
              <w:t xml:space="preserve"> 69</w:t>
            </w:r>
          </w:p>
        </w:tc>
        <w:tc>
          <w:tcPr>
            <w:tcW w:w="1701" w:type="dxa"/>
            <w:tcBorders>
              <w:top w:val="single" w:sz="4" w:space="0" w:color="auto"/>
              <w:bottom w:val="single" w:sz="4" w:space="0" w:color="auto"/>
            </w:tcBorders>
            <w:vAlign w:val="center"/>
          </w:tcPr>
          <w:p w14:paraId="093DA787" w14:textId="77777777" w:rsidR="00B07EA1" w:rsidRDefault="00B07EA1" w:rsidP="00E600CF">
            <w:pPr>
              <w:rPr>
                <w:lang w:val="en-US"/>
              </w:rPr>
            </w:pPr>
            <w:r>
              <w:rPr>
                <w:lang w:val="en-US"/>
              </w:rPr>
              <w:t>CN06A</w:t>
            </w:r>
          </w:p>
          <w:p w14:paraId="1D508EE2" w14:textId="77777777" w:rsidR="00B07EA1" w:rsidRDefault="00B07EA1" w:rsidP="00E600CF"/>
        </w:tc>
        <w:tc>
          <w:tcPr>
            <w:tcW w:w="4961" w:type="dxa"/>
            <w:tcBorders>
              <w:top w:val="single" w:sz="4" w:space="0" w:color="auto"/>
              <w:bottom w:val="single" w:sz="4" w:space="0" w:color="auto"/>
            </w:tcBorders>
            <w:vAlign w:val="center"/>
          </w:tcPr>
          <w:p w14:paraId="3686275A" w14:textId="77777777" w:rsidR="00B07EA1" w:rsidRDefault="00B07EA1" w:rsidP="00E600CF">
            <w:pPr>
              <w:adjustRightInd w:val="0"/>
              <w:rPr>
                <w:lang w:val="en-US"/>
              </w:rPr>
            </w:pPr>
            <w:r>
              <w:t>Vopsitorii interioare cu vopsea lavabila de tip "Mattlatex" sau analog, cu rezistenta sporita la spalare, aplicate in 2 straturi pe glet existent, executate manual</w:t>
            </w:r>
          </w:p>
          <w:p w14:paraId="53A08AD3" w14:textId="77777777" w:rsidR="00B07EA1" w:rsidRDefault="00B07EA1" w:rsidP="00E600CF"/>
        </w:tc>
        <w:tc>
          <w:tcPr>
            <w:tcW w:w="1560" w:type="dxa"/>
            <w:tcBorders>
              <w:top w:val="single" w:sz="4" w:space="0" w:color="auto"/>
              <w:bottom w:val="single" w:sz="4" w:space="0" w:color="auto"/>
            </w:tcBorders>
            <w:vAlign w:val="center"/>
          </w:tcPr>
          <w:p w14:paraId="50FAA66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ACEB0E2" w14:textId="77777777" w:rsidR="00B07EA1" w:rsidRDefault="00B07EA1" w:rsidP="00E600CF">
            <w:pPr>
              <w:adjustRightInd w:val="0"/>
              <w:jc w:val="center"/>
              <w:rPr>
                <w:rFonts w:ascii="Arial CYR" w:hAnsi="Arial CYR" w:cs="Arial CYR"/>
              </w:rPr>
            </w:pPr>
            <w:r>
              <w:t>16,900</w:t>
            </w:r>
          </w:p>
          <w:p w14:paraId="2664A46C" w14:textId="77777777" w:rsidR="00B07EA1" w:rsidRDefault="00B07EA1" w:rsidP="00E600CF">
            <w:pPr>
              <w:jc w:val="center"/>
            </w:pPr>
          </w:p>
        </w:tc>
      </w:tr>
      <w:tr w:rsidR="00B07EA1" w14:paraId="2A931062" w14:textId="77777777" w:rsidTr="00E600CF">
        <w:tc>
          <w:tcPr>
            <w:tcW w:w="709" w:type="dxa"/>
            <w:tcBorders>
              <w:top w:val="nil"/>
              <w:left w:val="single" w:sz="6" w:space="0" w:color="auto"/>
              <w:bottom w:val="nil"/>
              <w:right w:val="nil"/>
            </w:tcBorders>
          </w:tcPr>
          <w:p w14:paraId="0DBAE53D"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55F911ED" w14:textId="77777777" w:rsidR="00B07EA1" w:rsidRDefault="00B07EA1" w:rsidP="00E600CF"/>
        </w:tc>
        <w:tc>
          <w:tcPr>
            <w:tcW w:w="4961" w:type="dxa"/>
            <w:tcBorders>
              <w:top w:val="nil"/>
              <w:left w:val="single" w:sz="6" w:space="0" w:color="auto"/>
              <w:bottom w:val="nil"/>
              <w:right w:val="nil"/>
            </w:tcBorders>
          </w:tcPr>
          <w:p w14:paraId="4F3196DA"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1.3.4. Pereti, inclusiv glafuri</w:t>
            </w:r>
          </w:p>
          <w:p w14:paraId="3C74F64C"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E1997ED" w14:textId="77777777" w:rsidR="00B07EA1" w:rsidRDefault="00B07EA1" w:rsidP="00E600CF"/>
        </w:tc>
        <w:tc>
          <w:tcPr>
            <w:tcW w:w="1559" w:type="dxa"/>
            <w:tcBorders>
              <w:top w:val="nil"/>
              <w:left w:val="single" w:sz="6" w:space="0" w:color="auto"/>
              <w:bottom w:val="nil"/>
              <w:right w:val="single" w:sz="4" w:space="0" w:color="auto"/>
            </w:tcBorders>
          </w:tcPr>
          <w:p w14:paraId="66E64287" w14:textId="77777777" w:rsidR="00B07EA1" w:rsidRDefault="00B07EA1" w:rsidP="00E600CF"/>
        </w:tc>
      </w:tr>
      <w:tr w:rsidR="00B07EA1" w14:paraId="236B2C6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8432F" w14:textId="77777777" w:rsidR="00B07EA1" w:rsidRDefault="00B07EA1" w:rsidP="00E600CF">
            <w:r>
              <w:t>70</w:t>
            </w:r>
          </w:p>
        </w:tc>
        <w:tc>
          <w:tcPr>
            <w:tcW w:w="1701" w:type="dxa"/>
            <w:tcBorders>
              <w:top w:val="single" w:sz="4" w:space="0" w:color="auto"/>
              <w:bottom w:val="single" w:sz="4" w:space="0" w:color="auto"/>
            </w:tcBorders>
            <w:vAlign w:val="center"/>
          </w:tcPr>
          <w:p w14:paraId="77665C21" w14:textId="77777777" w:rsidR="00B07EA1" w:rsidRDefault="00B07EA1" w:rsidP="00E600CF">
            <w:pPr>
              <w:rPr>
                <w:lang w:val="en-US"/>
              </w:rPr>
            </w:pPr>
            <w:r>
              <w:rPr>
                <w:lang w:val="en-US"/>
              </w:rPr>
              <w:t>CN53A</w:t>
            </w:r>
          </w:p>
          <w:p w14:paraId="2CE95A12" w14:textId="77777777" w:rsidR="00B07EA1" w:rsidRDefault="00B07EA1" w:rsidP="00E600CF"/>
        </w:tc>
        <w:tc>
          <w:tcPr>
            <w:tcW w:w="4961" w:type="dxa"/>
            <w:tcBorders>
              <w:top w:val="single" w:sz="4" w:space="0" w:color="auto"/>
              <w:bottom w:val="single" w:sz="4" w:space="0" w:color="auto"/>
            </w:tcBorders>
            <w:vAlign w:val="center"/>
          </w:tcPr>
          <w:p w14:paraId="0F313697" w14:textId="77777777" w:rsidR="00B07EA1" w:rsidRDefault="00B07EA1" w:rsidP="00E600CF">
            <w:pPr>
              <w:adjustRightInd w:val="0"/>
              <w:rPr>
                <w:lang w:val="en-US"/>
              </w:rPr>
            </w:pPr>
            <w:r>
              <w:t>Grunduirea suprafetelor interioare a peretilor si tavanelor / Grund antifungic de tip Supraton Lux Biocid sau analog</w:t>
            </w:r>
          </w:p>
          <w:p w14:paraId="6E07EE5C" w14:textId="77777777" w:rsidR="00B07EA1" w:rsidRDefault="00B07EA1" w:rsidP="00E600CF"/>
        </w:tc>
        <w:tc>
          <w:tcPr>
            <w:tcW w:w="1560" w:type="dxa"/>
            <w:tcBorders>
              <w:top w:val="single" w:sz="4" w:space="0" w:color="auto"/>
              <w:bottom w:val="single" w:sz="4" w:space="0" w:color="auto"/>
            </w:tcBorders>
            <w:vAlign w:val="center"/>
          </w:tcPr>
          <w:p w14:paraId="41501F68"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9D1A67C" w14:textId="77777777" w:rsidR="00B07EA1" w:rsidRDefault="00B07EA1" w:rsidP="00E600CF">
            <w:pPr>
              <w:adjustRightInd w:val="0"/>
              <w:jc w:val="center"/>
              <w:rPr>
                <w:rFonts w:ascii="Arial CYR" w:hAnsi="Arial CYR" w:cs="Arial CYR"/>
              </w:rPr>
            </w:pPr>
            <w:r>
              <w:t>51,400</w:t>
            </w:r>
          </w:p>
          <w:p w14:paraId="3AECA463" w14:textId="77777777" w:rsidR="00B07EA1" w:rsidRDefault="00B07EA1" w:rsidP="00E600CF">
            <w:pPr>
              <w:jc w:val="center"/>
            </w:pPr>
          </w:p>
        </w:tc>
      </w:tr>
      <w:tr w:rsidR="00B07EA1" w14:paraId="18398BF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42FDB" w14:textId="77777777" w:rsidR="00B07EA1" w:rsidRDefault="00B07EA1" w:rsidP="00E600CF">
            <w:r>
              <w:t xml:space="preserve"> 71</w:t>
            </w:r>
          </w:p>
        </w:tc>
        <w:tc>
          <w:tcPr>
            <w:tcW w:w="1701" w:type="dxa"/>
            <w:tcBorders>
              <w:top w:val="single" w:sz="4" w:space="0" w:color="auto"/>
              <w:bottom w:val="single" w:sz="4" w:space="0" w:color="auto"/>
            </w:tcBorders>
            <w:vAlign w:val="center"/>
          </w:tcPr>
          <w:p w14:paraId="0CFCD1BC" w14:textId="77777777" w:rsidR="00B07EA1" w:rsidRDefault="00B07EA1" w:rsidP="00E600CF">
            <w:pPr>
              <w:rPr>
                <w:lang w:val="en-US"/>
              </w:rPr>
            </w:pPr>
          </w:p>
          <w:p w14:paraId="5A06BF5C" w14:textId="77777777" w:rsidR="00B07EA1" w:rsidRDefault="00B07EA1" w:rsidP="00E600CF"/>
        </w:tc>
        <w:tc>
          <w:tcPr>
            <w:tcW w:w="4961" w:type="dxa"/>
            <w:tcBorders>
              <w:top w:val="single" w:sz="4" w:space="0" w:color="auto"/>
              <w:bottom w:val="single" w:sz="4" w:space="0" w:color="auto"/>
            </w:tcBorders>
            <w:vAlign w:val="center"/>
          </w:tcPr>
          <w:p w14:paraId="4FE810C0" w14:textId="77777777" w:rsidR="00B07EA1" w:rsidRDefault="00B07EA1" w:rsidP="00E600CF">
            <w:pPr>
              <w:adjustRightInd w:val="0"/>
              <w:rPr>
                <w:lang w:val="en-US"/>
              </w:rPr>
            </w:pPr>
            <w:r>
              <w:t>Cornier din aluminiu de protectie colturi pentru finisari</w:t>
            </w:r>
          </w:p>
          <w:p w14:paraId="14D777E9" w14:textId="77777777" w:rsidR="00B07EA1" w:rsidRDefault="00B07EA1" w:rsidP="00E600CF"/>
        </w:tc>
        <w:tc>
          <w:tcPr>
            <w:tcW w:w="1560" w:type="dxa"/>
            <w:tcBorders>
              <w:top w:val="single" w:sz="4" w:space="0" w:color="auto"/>
              <w:bottom w:val="single" w:sz="4" w:space="0" w:color="auto"/>
            </w:tcBorders>
            <w:vAlign w:val="center"/>
          </w:tcPr>
          <w:p w14:paraId="291FD72D"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458E8F4C" w14:textId="77777777" w:rsidR="00B07EA1" w:rsidRDefault="00B07EA1" w:rsidP="00E600CF">
            <w:pPr>
              <w:adjustRightInd w:val="0"/>
              <w:jc w:val="center"/>
              <w:rPr>
                <w:rFonts w:ascii="Arial CYR" w:hAnsi="Arial CYR" w:cs="Arial CYR"/>
              </w:rPr>
            </w:pPr>
            <w:r>
              <w:t>18,350</w:t>
            </w:r>
          </w:p>
          <w:p w14:paraId="091C280F" w14:textId="77777777" w:rsidR="00B07EA1" w:rsidRDefault="00B07EA1" w:rsidP="00E600CF">
            <w:pPr>
              <w:jc w:val="center"/>
            </w:pPr>
          </w:p>
        </w:tc>
      </w:tr>
      <w:tr w:rsidR="00B07EA1" w14:paraId="6B46AF8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BA2A69" w14:textId="77777777" w:rsidR="00B07EA1" w:rsidRDefault="00B07EA1" w:rsidP="00E600CF">
            <w:r>
              <w:t xml:space="preserve"> 72</w:t>
            </w:r>
          </w:p>
        </w:tc>
        <w:tc>
          <w:tcPr>
            <w:tcW w:w="1701" w:type="dxa"/>
            <w:tcBorders>
              <w:top w:val="single" w:sz="4" w:space="0" w:color="auto"/>
              <w:bottom w:val="single" w:sz="4" w:space="0" w:color="auto"/>
            </w:tcBorders>
            <w:vAlign w:val="center"/>
          </w:tcPr>
          <w:p w14:paraId="6AF9EF22" w14:textId="77777777" w:rsidR="00B07EA1" w:rsidRDefault="00B07EA1" w:rsidP="00E600CF">
            <w:pPr>
              <w:rPr>
                <w:lang w:val="en-US"/>
              </w:rPr>
            </w:pPr>
            <w:r>
              <w:rPr>
                <w:lang w:val="en-US"/>
              </w:rPr>
              <w:t>CF57A</w:t>
            </w:r>
          </w:p>
          <w:p w14:paraId="1157E843" w14:textId="77777777" w:rsidR="00B07EA1" w:rsidRDefault="00B07EA1" w:rsidP="00E600CF"/>
        </w:tc>
        <w:tc>
          <w:tcPr>
            <w:tcW w:w="4961" w:type="dxa"/>
            <w:tcBorders>
              <w:top w:val="single" w:sz="4" w:space="0" w:color="auto"/>
              <w:bottom w:val="single" w:sz="4" w:space="0" w:color="auto"/>
            </w:tcBorders>
            <w:vAlign w:val="center"/>
          </w:tcPr>
          <w:p w14:paraId="7475FE05" w14:textId="77777777" w:rsidR="00B07EA1" w:rsidRDefault="00B07EA1" w:rsidP="00E600CF">
            <w:pPr>
              <w:adjustRightInd w:val="0"/>
              <w:rPr>
                <w:lang w:val="en-US"/>
              </w:rPr>
            </w:pPr>
            <w:r>
              <w:t>Aplicarea manuala a chitului pe baza de ipsos "Eurofin" grosime 1,0 mm pe suprafetele  peretilor,  coloanelor  si  tavanelor</w:t>
            </w:r>
          </w:p>
          <w:p w14:paraId="6D9F020C" w14:textId="77777777" w:rsidR="00B07EA1" w:rsidRDefault="00B07EA1" w:rsidP="00E600CF"/>
        </w:tc>
        <w:tc>
          <w:tcPr>
            <w:tcW w:w="1560" w:type="dxa"/>
            <w:tcBorders>
              <w:top w:val="single" w:sz="4" w:space="0" w:color="auto"/>
              <w:bottom w:val="single" w:sz="4" w:space="0" w:color="auto"/>
            </w:tcBorders>
            <w:vAlign w:val="center"/>
          </w:tcPr>
          <w:p w14:paraId="081E667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14ECB6A" w14:textId="77777777" w:rsidR="00B07EA1" w:rsidRDefault="00B07EA1" w:rsidP="00E600CF">
            <w:pPr>
              <w:adjustRightInd w:val="0"/>
              <w:jc w:val="center"/>
              <w:rPr>
                <w:rFonts w:ascii="Arial CYR" w:hAnsi="Arial CYR" w:cs="Arial CYR"/>
              </w:rPr>
            </w:pPr>
            <w:r>
              <w:t>51,400</w:t>
            </w:r>
          </w:p>
          <w:p w14:paraId="16DE5A9B" w14:textId="77777777" w:rsidR="00B07EA1" w:rsidRDefault="00B07EA1" w:rsidP="00E600CF">
            <w:pPr>
              <w:jc w:val="center"/>
            </w:pPr>
          </w:p>
        </w:tc>
      </w:tr>
      <w:tr w:rsidR="00B07EA1" w14:paraId="64CB450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85889" w14:textId="77777777" w:rsidR="00B07EA1" w:rsidRDefault="00B07EA1" w:rsidP="00E600CF">
            <w:r>
              <w:t xml:space="preserve"> 73</w:t>
            </w:r>
          </w:p>
        </w:tc>
        <w:tc>
          <w:tcPr>
            <w:tcW w:w="1701" w:type="dxa"/>
            <w:tcBorders>
              <w:top w:val="single" w:sz="4" w:space="0" w:color="auto"/>
              <w:bottom w:val="single" w:sz="4" w:space="0" w:color="auto"/>
            </w:tcBorders>
            <w:vAlign w:val="center"/>
          </w:tcPr>
          <w:p w14:paraId="4DF943BB" w14:textId="77777777" w:rsidR="00B07EA1" w:rsidRDefault="00B07EA1" w:rsidP="00E600CF">
            <w:pPr>
              <w:rPr>
                <w:lang w:val="en-US"/>
              </w:rPr>
            </w:pPr>
            <w:r>
              <w:rPr>
                <w:lang w:val="en-US"/>
              </w:rPr>
              <w:t>CN53A</w:t>
            </w:r>
          </w:p>
          <w:p w14:paraId="6EA82D1B" w14:textId="77777777" w:rsidR="00B07EA1" w:rsidRDefault="00B07EA1" w:rsidP="00E600CF"/>
        </w:tc>
        <w:tc>
          <w:tcPr>
            <w:tcW w:w="4961" w:type="dxa"/>
            <w:tcBorders>
              <w:top w:val="single" w:sz="4" w:space="0" w:color="auto"/>
              <w:bottom w:val="single" w:sz="4" w:space="0" w:color="auto"/>
            </w:tcBorders>
            <w:vAlign w:val="center"/>
          </w:tcPr>
          <w:p w14:paraId="44D74C49" w14:textId="77777777" w:rsidR="00B07EA1" w:rsidRDefault="00B07EA1" w:rsidP="00E600CF">
            <w:pPr>
              <w:adjustRightInd w:val="0"/>
              <w:rPr>
                <w:lang w:val="en-US"/>
              </w:rPr>
            </w:pPr>
            <w:r>
              <w:t>Grunduirea suprafetelor interioare a peretilor si tavanelor</w:t>
            </w:r>
          </w:p>
          <w:p w14:paraId="12966084" w14:textId="77777777" w:rsidR="00B07EA1" w:rsidRDefault="00B07EA1" w:rsidP="00E600CF"/>
        </w:tc>
        <w:tc>
          <w:tcPr>
            <w:tcW w:w="1560" w:type="dxa"/>
            <w:tcBorders>
              <w:top w:val="single" w:sz="4" w:space="0" w:color="auto"/>
              <w:bottom w:val="single" w:sz="4" w:space="0" w:color="auto"/>
            </w:tcBorders>
            <w:vAlign w:val="center"/>
          </w:tcPr>
          <w:p w14:paraId="2E01732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8AC93A4" w14:textId="77777777" w:rsidR="00B07EA1" w:rsidRDefault="00B07EA1" w:rsidP="00E600CF">
            <w:pPr>
              <w:adjustRightInd w:val="0"/>
              <w:jc w:val="center"/>
              <w:rPr>
                <w:rFonts w:ascii="Arial CYR" w:hAnsi="Arial CYR" w:cs="Arial CYR"/>
              </w:rPr>
            </w:pPr>
            <w:r>
              <w:t>51,400</w:t>
            </w:r>
          </w:p>
          <w:p w14:paraId="5FA8AB94" w14:textId="77777777" w:rsidR="00B07EA1" w:rsidRDefault="00B07EA1" w:rsidP="00E600CF">
            <w:pPr>
              <w:jc w:val="center"/>
            </w:pPr>
          </w:p>
        </w:tc>
      </w:tr>
      <w:tr w:rsidR="00B07EA1" w14:paraId="02BB7F7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3E579" w14:textId="77777777" w:rsidR="00B07EA1" w:rsidRDefault="00B07EA1" w:rsidP="00E600CF">
            <w:r>
              <w:t xml:space="preserve"> 74</w:t>
            </w:r>
          </w:p>
        </w:tc>
        <w:tc>
          <w:tcPr>
            <w:tcW w:w="1701" w:type="dxa"/>
            <w:tcBorders>
              <w:top w:val="single" w:sz="4" w:space="0" w:color="auto"/>
              <w:bottom w:val="single" w:sz="4" w:space="0" w:color="auto"/>
            </w:tcBorders>
            <w:vAlign w:val="center"/>
          </w:tcPr>
          <w:p w14:paraId="2D273B2F" w14:textId="77777777" w:rsidR="00B07EA1" w:rsidRDefault="00B07EA1" w:rsidP="00E600CF">
            <w:pPr>
              <w:rPr>
                <w:lang w:val="en-US"/>
              </w:rPr>
            </w:pPr>
            <w:r>
              <w:rPr>
                <w:lang w:val="en-US"/>
              </w:rPr>
              <w:t>CN06A</w:t>
            </w:r>
          </w:p>
          <w:p w14:paraId="551646F3" w14:textId="77777777" w:rsidR="00B07EA1" w:rsidRDefault="00B07EA1" w:rsidP="00E600CF"/>
        </w:tc>
        <w:tc>
          <w:tcPr>
            <w:tcW w:w="4961" w:type="dxa"/>
            <w:tcBorders>
              <w:top w:val="single" w:sz="4" w:space="0" w:color="auto"/>
              <w:bottom w:val="single" w:sz="4" w:space="0" w:color="auto"/>
            </w:tcBorders>
            <w:vAlign w:val="center"/>
          </w:tcPr>
          <w:p w14:paraId="52ACC00D" w14:textId="77777777" w:rsidR="00B07EA1" w:rsidRDefault="00B07EA1" w:rsidP="00E600CF">
            <w:pPr>
              <w:adjustRightInd w:val="0"/>
              <w:rPr>
                <w:lang w:val="en-US"/>
              </w:rPr>
            </w:pPr>
            <w:r>
              <w:t>Vopsitorii interioare cu vopsea lavabila de tip "Mattlatex" sau analog, cu rezistenta sporita la spalare, aplicate in 2 straturi pe glet existent, executate manual</w:t>
            </w:r>
          </w:p>
          <w:p w14:paraId="4850A284" w14:textId="77777777" w:rsidR="00B07EA1" w:rsidRDefault="00B07EA1" w:rsidP="00E600CF"/>
        </w:tc>
        <w:tc>
          <w:tcPr>
            <w:tcW w:w="1560" w:type="dxa"/>
            <w:tcBorders>
              <w:top w:val="single" w:sz="4" w:space="0" w:color="auto"/>
              <w:bottom w:val="single" w:sz="4" w:space="0" w:color="auto"/>
            </w:tcBorders>
            <w:vAlign w:val="center"/>
          </w:tcPr>
          <w:p w14:paraId="58777C17"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7AE06BE6" w14:textId="77777777" w:rsidR="00B07EA1" w:rsidRDefault="00B07EA1" w:rsidP="00E600CF">
            <w:pPr>
              <w:adjustRightInd w:val="0"/>
              <w:jc w:val="center"/>
              <w:rPr>
                <w:rFonts w:ascii="Arial CYR" w:hAnsi="Arial CYR" w:cs="Arial CYR"/>
              </w:rPr>
            </w:pPr>
            <w:r>
              <w:t>51,400</w:t>
            </w:r>
          </w:p>
          <w:p w14:paraId="0E9845D4" w14:textId="77777777" w:rsidR="00B07EA1" w:rsidRDefault="00B07EA1" w:rsidP="00E600CF">
            <w:pPr>
              <w:jc w:val="center"/>
            </w:pPr>
          </w:p>
        </w:tc>
      </w:tr>
      <w:tr w:rsidR="00B07EA1" w14:paraId="4712AEE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1549C6" w14:textId="77777777" w:rsidR="00B07EA1" w:rsidRDefault="00B07EA1" w:rsidP="00E600CF">
            <w:r>
              <w:t xml:space="preserve"> 75</w:t>
            </w:r>
          </w:p>
        </w:tc>
        <w:tc>
          <w:tcPr>
            <w:tcW w:w="1701" w:type="dxa"/>
            <w:tcBorders>
              <w:top w:val="single" w:sz="4" w:space="0" w:color="auto"/>
              <w:bottom w:val="single" w:sz="4" w:space="0" w:color="auto"/>
            </w:tcBorders>
            <w:vAlign w:val="center"/>
          </w:tcPr>
          <w:p w14:paraId="41BC1975" w14:textId="77777777" w:rsidR="00B07EA1" w:rsidRDefault="00B07EA1" w:rsidP="00E600CF">
            <w:pPr>
              <w:rPr>
                <w:lang w:val="en-US"/>
              </w:rPr>
            </w:pPr>
            <w:r>
              <w:rPr>
                <w:lang w:val="en-US"/>
              </w:rPr>
              <w:t>CF17D</w:t>
            </w:r>
          </w:p>
          <w:p w14:paraId="682976E4" w14:textId="77777777" w:rsidR="00B07EA1" w:rsidRDefault="00B07EA1" w:rsidP="00E600CF"/>
        </w:tc>
        <w:tc>
          <w:tcPr>
            <w:tcW w:w="4961" w:type="dxa"/>
            <w:tcBorders>
              <w:top w:val="single" w:sz="4" w:space="0" w:color="auto"/>
              <w:bottom w:val="single" w:sz="4" w:space="0" w:color="auto"/>
            </w:tcBorders>
            <w:vAlign w:val="center"/>
          </w:tcPr>
          <w:p w14:paraId="19C2FD6B" w14:textId="77777777" w:rsidR="00B07EA1" w:rsidRDefault="00B07EA1" w:rsidP="00E600CF">
            <w:pPr>
              <w:adjustRightInd w:val="0"/>
              <w:rPr>
                <w:lang w:val="en-US"/>
              </w:rPr>
            </w:pPr>
            <w:r>
              <w:t>Diverse lucrari - adaos de colorant</w:t>
            </w:r>
          </w:p>
          <w:p w14:paraId="6880BD9F" w14:textId="77777777" w:rsidR="00B07EA1" w:rsidRDefault="00B07EA1" w:rsidP="00E600CF"/>
        </w:tc>
        <w:tc>
          <w:tcPr>
            <w:tcW w:w="1560" w:type="dxa"/>
            <w:tcBorders>
              <w:top w:val="single" w:sz="4" w:space="0" w:color="auto"/>
              <w:bottom w:val="single" w:sz="4" w:space="0" w:color="auto"/>
            </w:tcBorders>
            <w:vAlign w:val="center"/>
          </w:tcPr>
          <w:p w14:paraId="2DF76F1B"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086E1955" w14:textId="77777777" w:rsidR="00B07EA1" w:rsidRDefault="00B07EA1" w:rsidP="00E600CF">
            <w:pPr>
              <w:adjustRightInd w:val="0"/>
              <w:jc w:val="center"/>
              <w:rPr>
                <w:rFonts w:ascii="Arial CYR" w:hAnsi="Arial CYR" w:cs="Arial CYR"/>
              </w:rPr>
            </w:pPr>
            <w:r>
              <w:t>1,540</w:t>
            </w:r>
          </w:p>
          <w:p w14:paraId="02CE800A" w14:textId="77777777" w:rsidR="00B07EA1" w:rsidRDefault="00B07EA1" w:rsidP="00E600CF">
            <w:pPr>
              <w:jc w:val="center"/>
            </w:pPr>
          </w:p>
        </w:tc>
      </w:tr>
      <w:tr w:rsidR="00B07EA1" w14:paraId="7E30BBD6" w14:textId="77777777" w:rsidTr="00E600CF">
        <w:tc>
          <w:tcPr>
            <w:tcW w:w="709" w:type="dxa"/>
            <w:tcBorders>
              <w:top w:val="nil"/>
              <w:left w:val="single" w:sz="6" w:space="0" w:color="auto"/>
              <w:bottom w:val="nil"/>
              <w:right w:val="nil"/>
            </w:tcBorders>
          </w:tcPr>
          <w:p w14:paraId="32CD1217"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03BC6FD" w14:textId="77777777" w:rsidR="00B07EA1" w:rsidRDefault="00B07EA1" w:rsidP="00E600CF"/>
        </w:tc>
        <w:tc>
          <w:tcPr>
            <w:tcW w:w="4961" w:type="dxa"/>
            <w:tcBorders>
              <w:top w:val="nil"/>
              <w:left w:val="single" w:sz="6" w:space="0" w:color="auto"/>
              <w:bottom w:val="nil"/>
              <w:right w:val="nil"/>
            </w:tcBorders>
          </w:tcPr>
          <w:p w14:paraId="104D8818"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1.3.5. Alte lucrari</w:t>
            </w:r>
          </w:p>
          <w:p w14:paraId="096AAC55"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5C61EFC8" w14:textId="77777777" w:rsidR="00B07EA1" w:rsidRDefault="00B07EA1" w:rsidP="00E600CF"/>
        </w:tc>
        <w:tc>
          <w:tcPr>
            <w:tcW w:w="1559" w:type="dxa"/>
            <w:tcBorders>
              <w:top w:val="nil"/>
              <w:left w:val="single" w:sz="6" w:space="0" w:color="auto"/>
              <w:bottom w:val="nil"/>
              <w:right w:val="single" w:sz="4" w:space="0" w:color="auto"/>
            </w:tcBorders>
          </w:tcPr>
          <w:p w14:paraId="3438B2D1" w14:textId="77777777" w:rsidR="00B07EA1" w:rsidRDefault="00B07EA1" w:rsidP="00E600CF"/>
        </w:tc>
      </w:tr>
      <w:tr w:rsidR="00B07EA1" w14:paraId="7A3CB8E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A2FEA0" w14:textId="77777777" w:rsidR="00B07EA1" w:rsidRDefault="00B07EA1" w:rsidP="00E600CF">
            <w:r>
              <w:t>76</w:t>
            </w:r>
          </w:p>
        </w:tc>
        <w:tc>
          <w:tcPr>
            <w:tcW w:w="1701" w:type="dxa"/>
            <w:tcBorders>
              <w:top w:val="single" w:sz="4" w:space="0" w:color="auto"/>
              <w:bottom w:val="single" w:sz="4" w:space="0" w:color="auto"/>
            </w:tcBorders>
            <w:vAlign w:val="center"/>
          </w:tcPr>
          <w:p w14:paraId="3E0EF998" w14:textId="77777777" w:rsidR="00B07EA1" w:rsidRDefault="00B07EA1" w:rsidP="00E600CF">
            <w:pPr>
              <w:rPr>
                <w:lang w:val="en-US"/>
              </w:rPr>
            </w:pPr>
            <w:r>
              <w:rPr>
                <w:lang w:val="en-US"/>
              </w:rPr>
              <w:t>TrB05B1-1</w:t>
            </w:r>
          </w:p>
          <w:p w14:paraId="5F8A2245" w14:textId="77777777" w:rsidR="00B07EA1" w:rsidRDefault="00B07EA1" w:rsidP="00E600CF"/>
        </w:tc>
        <w:tc>
          <w:tcPr>
            <w:tcW w:w="4961" w:type="dxa"/>
            <w:tcBorders>
              <w:top w:val="single" w:sz="4" w:space="0" w:color="auto"/>
              <w:bottom w:val="single" w:sz="4" w:space="0" w:color="auto"/>
            </w:tcBorders>
            <w:vAlign w:val="center"/>
          </w:tcPr>
          <w:p w14:paraId="51519A0A" w14:textId="77777777" w:rsidR="00B07EA1" w:rsidRDefault="00B07EA1" w:rsidP="00E600CF">
            <w:pPr>
              <w:adjustRightInd w:val="0"/>
              <w:rPr>
                <w:lang w:val="en-US"/>
              </w:rPr>
            </w:pPr>
            <w:r>
              <w:t>Transportul, prin purtare directa, al materialelor comode, avind peste 25 kg, pe distanta de 10 m / Manipularea mobilierului</w:t>
            </w:r>
          </w:p>
          <w:p w14:paraId="428F5DD4" w14:textId="77777777" w:rsidR="00B07EA1" w:rsidRDefault="00B07EA1" w:rsidP="00E600CF"/>
        </w:tc>
        <w:tc>
          <w:tcPr>
            <w:tcW w:w="1560" w:type="dxa"/>
            <w:tcBorders>
              <w:top w:val="single" w:sz="4" w:space="0" w:color="auto"/>
              <w:bottom w:val="single" w:sz="4" w:space="0" w:color="auto"/>
            </w:tcBorders>
            <w:vAlign w:val="center"/>
          </w:tcPr>
          <w:p w14:paraId="110F72F2"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18B97B18" w14:textId="77777777" w:rsidR="00B07EA1" w:rsidRDefault="00B07EA1" w:rsidP="00E600CF">
            <w:pPr>
              <w:adjustRightInd w:val="0"/>
              <w:jc w:val="center"/>
              <w:rPr>
                <w:rFonts w:ascii="Arial CYR" w:hAnsi="Arial CYR" w:cs="Arial CYR"/>
              </w:rPr>
            </w:pPr>
            <w:r>
              <w:t>0,500</w:t>
            </w:r>
          </w:p>
          <w:p w14:paraId="1EB3FEA5" w14:textId="77777777" w:rsidR="00B07EA1" w:rsidRDefault="00B07EA1" w:rsidP="00E600CF">
            <w:pPr>
              <w:jc w:val="center"/>
            </w:pPr>
          </w:p>
        </w:tc>
      </w:tr>
      <w:tr w:rsidR="00B07EA1" w14:paraId="12EDE65F" w14:textId="77777777" w:rsidTr="00E600CF">
        <w:tc>
          <w:tcPr>
            <w:tcW w:w="709" w:type="dxa"/>
            <w:tcBorders>
              <w:top w:val="nil"/>
              <w:left w:val="single" w:sz="6" w:space="0" w:color="auto"/>
              <w:bottom w:val="nil"/>
              <w:right w:val="nil"/>
            </w:tcBorders>
          </w:tcPr>
          <w:p w14:paraId="068DB81B"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5DC9CFC" w14:textId="77777777" w:rsidR="00B07EA1" w:rsidRDefault="00B07EA1" w:rsidP="00E600CF"/>
        </w:tc>
        <w:tc>
          <w:tcPr>
            <w:tcW w:w="4961" w:type="dxa"/>
            <w:tcBorders>
              <w:top w:val="nil"/>
              <w:left w:val="single" w:sz="6" w:space="0" w:color="auto"/>
              <w:bottom w:val="nil"/>
              <w:right w:val="nil"/>
            </w:tcBorders>
          </w:tcPr>
          <w:p w14:paraId="7B7F135C"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1.4. Deseuri</w:t>
            </w:r>
          </w:p>
          <w:p w14:paraId="5516A9E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1800782" w14:textId="77777777" w:rsidR="00B07EA1" w:rsidRDefault="00B07EA1" w:rsidP="00E600CF"/>
        </w:tc>
        <w:tc>
          <w:tcPr>
            <w:tcW w:w="1559" w:type="dxa"/>
            <w:tcBorders>
              <w:top w:val="nil"/>
              <w:left w:val="single" w:sz="6" w:space="0" w:color="auto"/>
              <w:bottom w:val="nil"/>
              <w:right w:val="single" w:sz="4" w:space="0" w:color="auto"/>
            </w:tcBorders>
          </w:tcPr>
          <w:p w14:paraId="07AD0037" w14:textId="77777777" w:rsidR="00B07EA1" w:rsidRDefault="00B07EA1" w:rsidP="00E600CF"/>
        </w:tc>
      </w:tr>
      <w:tr w:rsidR="00B07EA1" w14:paraId="7D5F7C7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B7A51" w14:textId="77777777" w:rsidR="00B07EA1" w:rsidRDefault="00B07EA1" w:rsidP="00E600CF">
            <w:r>
              <w:t>77</w:t>
            </w:r>
          </w:p>
        </w:tc>
        <w:tc>
          <w:tcPr>
            <w:tcW w:w="1701" w:type="dxa"/>
            <w:tcBorders>
              <w:top w:val="single" w:sz="4" w:space="0" w:color="auto"/>
              <w:bottom w:val="single" w:sz="4" w:space="0" w:color="auto"/>
            </w:tcBorders>
            <w:vAlign w:val="center"/>
          </w:tcPr>
          <w:p w14:paraId="0C804AEC" w14:textId="77777777" w:rsidR="00B07EA1" w:rsidRDefault="00B07EA1" w:rsidP="00E600CF">
            <w:pPr>
              <w:rPr>
                <w:lang w:val="en-US"/>
              </w:rPr>
            </w:pPr>
            <w:r>
              <w:rPr>
                <w:lang w:val="en-US"/>
              </w:rPr>
              <w:t>TrB01A2-4</w:t>
            </w:r>
          </w:p>
          <w:p w14:paraId="30C6FCE1" w14:textId="77777777" w:rsidR="00B07EA1" w:rsidRDefault="00B07EA1" w:rsidP="00E600CF"/>
        </w:tc>
        <w:tc>
          <w:tcPr>
            <w:tcW w:w="4961" w:type="dxa"/>
            <w:tcBorders>
              <w:top w:val="single" w:sz="4" w:space="0" w:color="auto"/>
              <w:bottom w:val="single" w:sz="4" w:space="0" w:color="auto"/>
            </w:tcBorders>
            <w:vAlign w:val="center"/>
          </w:tcPr>
          <w:p w14:paraId="5CDFFF9B" w14:textId="77777777" w:rsidR="00B07EA1" w:rsidRDefault="00B07EA1" w:rsidP="00E600CF">
            <w:pPr>
              <w:adjustRightInd w:val="0"/>
              <w:rPr>
                <w:lang w:val="en-US"/>
              </w:rPr>
            </w:pPr>
            <w:r>
              <w:t>Transportul materialelor din grupa 4 (incarcare, asezare, descarcare, asezare), cu roabe pe pneuri, pe distanta de 40 m</w:t>
            </w:r>
          </w:p>
          <w:p w14:paraId="185DBC2C" w14:textId="77777777" w:rsidR="00B07EA1" w:rsidRDefault="00B07EA1" w:rsidP="00E600CF"/>
        </w:tc>
        <w:tc>
          <w:tcPr>
            <w:tcW w:w="1560" w:type="dxa"/>
            <w:tcBorders>
              <w:top w:val="single" w:sz="4" w:space="0" w:color="auto"/>
              <w:bottom w:val="single" w:sz="4" w:space="0" w:color="auto"/>
            </w:tcBorders>
            <w:vAlign w:val="center"/>
          </w:tcPr>
          <w:p w14:paraId="5F0895CF"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67681E62" w14:textId="77777777" w:rsidR="00B07EA1" w:rsidRDefault="00B07EA1" w:rsidP="00E600CF">
            <w:pPr>
              <w:adjustRightInd w:val="0"/>
              <w:jc w:val="center"/>
              <w:rPr>
                <w:rFonts w:ascii="Arial CYR" w:hAnsi="Arial CYR" w:cs="Arial CYR"/>
              </w:rPr>
            </w:pPr>
            <w:r>
              <w:t>1,570</w:t>
            </w:r>
          </w:p>
          <w:p w14:paraId="20627CEE" w14:textId="77777777" w:rsidR="00B07EA1" w:rsidRDefault="00B07EA1" w:rsidP="00E600CF">
            <w:pPr>
              <w:jc w:val="center"/>
            </w:pPr>
          </w:p>
        </w:tc>
      </w:tr>
      <w:tr w:rsidR="00B07EA1" w14:paraId="620D90B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5EDEA" w14:textId="77777777" w:rsidR="00B07EA1" w:rsidRDefault="00B07EA1" w:rsidP="00E600CF">
            <w:r>
              <w:t xml:space="preserve"> 78</w:t>
            </w:r>
          </w:p>
        </w:tc>
        <w:tc>
          <w:tcPr>
            <w:tcW w:w="1701" w:type="dxa"/>
            <w:tcBorders>
              <w:top w:val="single" w:sz="4" w:space="0" w:color="auto"/>
              <w:bottom w:val="single" w:sz="4" w:space="0" w:color="auto"/>
            </w:tcBorders>
            <w:vAlign w:val="center"/>
          </w:tcPr>
          <w:p w14:paraId="56F51561" w14:textId="77777777" w:rsidR="00B07EA1" w:rsidRDefault="00B07EA1" w:rsidP="00E600CF">
            <w:pPr>
              <w:rPr>
                <w:lang w:val="en-US"/>
              </w:rPr>
            </w:pPr>
            <w:r>
              <w:rPr>
                <w:lang w:val="en-US"/>
              </w:rPr>
              <w:t>TrI1AA02C3</w:t>
            </w:r>
          </w:p>
          <w:p w14:paraId="13420F3F" w14:textId="77777777" w:rsidR="00B07EA1" w:rsidRDefault="00B07EA1" w:rsidP="00E600CF"/>
        </w:tc>
        <w:tc>
          <w:tcPr>
            <w:tcW w:w="4961" w:type="dxa"/>
            <w:tcBorders>
              <w:top w:val="single" w:sz="4" w:space="0" w:color="auto"/>
              <w:bottom w:val="single" w:sz="4" w:space="0" w:color="auto"/>
            </w:tcBorders>
            <w:vAlign w:val="center"/>
          </w:tcPr>
          <w:p w14:paraId="684F91AA" w14:textId="77777777" w:rsidR="00B07EA1" w:rsidRDefault="00B07EA1" w:rsidP="00E600CF">
            <w:pPr>
              <w:adjustRightInd w:val="0"/>
              <w:rPr>
                <w:lang w:val="en-US"/>
              </w:rPr>
            </w:pPr>
            <w:r>
              <w:t>Incarcarea materialelor din grupa A - grele, in bulgari prin aruncare - de pe rampa sau teren, in auto categoria 3</w:t>
            </w:r>
          </w:p>
          <w:p w14:paraId="4F942649" w14:textId="77777777" w:rsidR="00B07EA1" w:rsidRDefault="00B07EA1" w:rsidP="00E600CF"/>
        </w:tc>
        <w:tc>
          <w:tcPr>
            <w:tcW w:w="1560" w:type="dxa"/>
            <w:tcBorders>
              <w:top w:val="single" w:sz="4" w:space="0" w:color="auto"/>
              <w:bottom w:val="single" w:sz="4" w:space="0" w:color="auto"/>
            </w:tcBorders>
            <w:vAlign w:val="center"/>
          </w:tcPr>
          <w:p w14:paraId="018D9E35"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30FB0902" w14:textId="77777777" w:rsidR="00B07EA1" w:rsidRDefault="00B07EA1" w:rsidP="00E600CF">
            <w:pPr>
              <w:adjustRightInd w:val="0"/>
              <w:jc w:val="center"/>
              <w:rPr>
                <w:rFonts w:ascii="Arial CYR" w:hAnsi="Arial CYR" w:cs="Arial CYR"/>
              </w:rPr>
            </w:pPr>
            <w:r>
              <w:t>1,570</w:t>
            </w:r>
          </w:p>
          <w:p w14:paraId="29955C95" w14:textId="77777777" w:rsidR="00B07EA1" w:rsidRDefault="00B07EA1" w:rsidP="00E600CF">
            <w:pPr>
              <w:jc w:val="center"/>
            </w:pPr>
          </w:p>
        </w:tc>
      </w:tr>
      <w:tr w:rsidR="00B07EA1" w14:paraId="4AD4748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590BD" w14:textId="77777777" w:rsidR="00B07EA1" w:rsidRDefault="00B07EA1" w:rsidP="00E600CF">
            <w:r>
              <w:t xml:space="preserve"> 79</w:t>
            </w:r>
          </w:p>
        </w:tc>
        <w:tc>
          <w:tcPr>
            <w:tcW w:w="1701" w:type="dxa"/>
            <w:tcBorders>
              <w:top w:val="single" w:sz="4" w:space="0" w:color="auto"/>
              <w:bottom w:val="single" w:sz="4" w:space="0" w:color="auto"/>
            </w:tcBorders>
            <w:vAlign w:val="center"/>
          </w:tcPr>
          <w:p w14:paraId="623E7322" w14:textId="77777777" w:rsidR="00B07EA1" w:rsidRDefault="00B07EA1" w:rsidP="00E600CF">
            <w:pPr>
              <w:rPr>
                <w:lang w:val="en-US"/>
              </w:rPr>
            </w:pPr>
            <w:r>
              <w:rPr>
                <w:lang w:val="en-US"/>
              </w:rPr>
              <w:t>TsI50B5</w:t>
            </w:r>
          </w:p>
          <w:p w14:paraId="10D3BC57" w14:textId="77777777" w:rsidR="00B07EA1" w:rsidRDefault="00B07EA1" w:rsidP="00E600CF"/>
        </w:tc>
        <w:tc>
          <w:tcPr>
            <w:tcW w:w="4961" w:type="dxa"/>
            <w:tcBorders>
              <w:top w:val="single" w:sz="4" w:space="0" w:color="auto"/>
              <w:bottom w:val="single" w:sz="4" w:space="0" w:color="auto"/>
            </w:tcBorders>
            <w:vAlign w:val="center"/>
          </w:tcPr>
          <w:p w14:paraId="25ED190B" w14:textId="77777777" w:rsidR="00B07EA1" w:rsidRDefault="00B07EA1" w:rsidP="00E600CF">
            <w:pPr>
              <w:adjustRightInd w:val="0"/>
              <w:rPr>
                <w:lang w:val="en-US"/>
              </w:rPr>
            </w:pPr>
            <w:r>
              <w:t>Transportarea pamintului cu autobasculanta de 5 t la distanta  de 15 km</w:t>
            </w:r>
          </w:p>
          <w:p w14:paraId="13E680C2" w14:textId="77777777" w:rsidR="00B07EA1" w:rsidRDefault="00B07EA1" w:rsidP="00E600CF"/>
        </w:tc>
        <w:tc>
          <w:tcPr>
            <w:tcW w:w="1560" w:type="dxa"/>
            <w:tcBorders>
              <w:top w:val="single" w:sz="4" w:space="0" w:color="auto"/>
              <w:bottom w:val="single" w:sz="4" w:space="0" w:color="auto"/>
            </w:tcBorders>
            <w:vAlign w:val="center"/>
          </w:tcPr>
          <w:p w14:paraId="0CE64A14"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79B48C32" w14:textId="77777777" w:rsidR="00B07EA1" w:rsidRDefault="00B07EA1" w:rsidP="00E600CF">
            <w:pPr>
              <w:adjustRightInd w:val="0"/>
              <w:jc w:val="center"/>
              <w:rPr>
                <w:rFonts w:ascii="Arial CYR" w:hAnsi="Arial CYR" w:cs="Arial CYR"/>
              </w:rPr>
            </w:pPr>
            <w:r>
              <w:t>1,570</w:t>
            </w:r>
          </w:p>
          <w:p w14:paraId="1E735D71" w14:textId="77777777" w:rsidR="00B07EA1" w:rsidRDefault="00B07EA1" w:rsidP="00E600CF">
            <w:pPr>
              <w:jc w:val="center"/>
            </w:pPr>
          </w:p>
        </w:tc>
      </w:tr>
      <w:tr w:rsidR="00B07EA1" w14:paraId="1C64B754" w14:textId="77777777" w:rsidTr="00E600CF">
        <w:tc>
          <w:tcPr>
            <w:tcW w:w="709" w:type="dxa"/>
            <w:tcBorders>
              <w:top w:val="nil"/>
              <w:left w:val="single" w:sz="6" w:space="0" w:color="auto"/>
              <w:bottom w:val="nil"/>
              <w:right w:val="nil"/>
            </w:tcBorders>
          </w:tcPr>
          <w:p w14:paraId="5386DC32"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77BA47BF" w14:textId="77777777" w:rsidR="00B07EA1" w:rsidRDefault="00B07EA1" w:rsidP="00E600CF"/>
        </w:tc>
        <w:tc>
          <w:tcPr>
            <w:tcW w:w="4961" w:type="dxa"/>
            <w:tcBorders>
              <w:top w:val="nil"/>
              <w:left w:val="single" w:sz="6" w:space="0" w:color="auto"/>
              <w:bottom w:val="nil"/>
              <w:right w:val="nil"/>
            </w:tcBorders>
          </w:tcPr>
          <w:p w14:paraId="405F6592"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 Lucrari de electro-montare</w:t>
            </w:r>
          </w:p>
          <w:p w14:paraId="26C85D32"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FAC01C1" w14:textId="77777777" w:rsidR="00B07EA1" w:rsidRDefault="00B07EA1" w:rsidP="00E600CF"/>
        </w:tc>
        <w:tc>
          <w:tcPr>
            <w:tcW w:w="1559" w:type="dxa"/>
            <w:tcBorders>
              <w:top w:val="nil"/>
              <w:left w:val="single" w:sz="6" w:space="0" w:color="auto"/>
              <w:bottom w:val="nil"/>
              <w:right w:val="single" w:sz="4" w:space="0" w:color="auto"/>
            </w:tcBorders>
          </w:tcPr>
          <w:p w14:paraId="34CC4AF7" w14:textId="77777777" w:rsidR="00B07EA1" w:rsidRDefault="00B07EA1" w:rsidP="00E600CF"/>
        </w:tc>
      </w:tr>
      <w:tr w:rsidR="00B07EA1" w14:paraId="1DDC0EBC" w14:textId="77777777" w:rsidTr="00E600CF">
        <w:tc>
          <w:tcPr>
            <w:tcW w:w="709" w:type="dxa"/>
            <w:tcBorders>
              <w:top w:val="nil"/>
              <w:left w:val="single" w:sz="6" w:space="0" w:color="auto"/>
              <w:bottom w:val="nil"/>
              <w:right w:val="nil"/>
            </w:tcBorders>
          </w:tcPr>
          <w:p w14:paraId="5ED9E3EF" w14:textId="77777777" w:rsidR="00B07EA1" w:rsidRDefault="00B07EA1" w:rsidP="00E600CF">
            <w:pPr>
              <w:jc w:val="center"/>
            </w:pPr>
          </w:p>
        </w:tc>
        <w:tc>
          <w:tcPr>
            <w:tcW w:w="1701" w:type="dxa"/>
            <w:tcBorders>
              <w:top w:val="nil"/>
              <w:left w:val="single" w:sz="6" w:space="0" w:color="auto"/>
              <w:bottom w:val="nil"/>
              <w:right w:val="nil"/>
            </w:tcBorders>
          </w:tcPr>
          <w:p w14:paraId="680A4088" w14:textId="77777777" w:rsidR="00B07EA1" w:rsidRDefault="00B07EA1" w:rsidP="00E600CF"/>
        </w:tc>
        <w:tc>
          <w:tcPr>
            <w:tcW w:w="4961" w:type="dxa"/>
            <w:tcBorders>
              <w:top w:val="nil"/>
              <w:left w:val="single" w:sz="6" w:space="0" w:color="auto"/>
              <w:bottom w:val="nil"/>
              <w:right w:val="nil"/>
            </w:tcBorders>
          </w:tcPr>
          <w:p w14:paraId="6C5A9325"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2.1. Dormitor grupa 3</w:t>
            </w:r>
          </w:p>
          <w:p w14:paraId="69CBE84D"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E9BC789" w14:textId="77777777" w:rsidR="00B07EA1" w:rsidRDefault="00B07EA1" w:rsidP="00E600CF"/>
        </w:tc>
        <w:tc>
          <w:tcPr>
            <w:tcW w:w="1559" w:type="dxa"/>
            <w:tcBorders>
              <w:top w:val="nil"/>
              <w:left w:val="single" w:sz="6" w:space="0" w:color="auto"/>
              <w:bottom w:val="nil"/>
              <w:right w:val="single" w:sz="4" w:space="0" w:color="auto"/>
            </w:tcBorders>
          </w:tcPr>
          <w:p w14:paraId="4942AC62" w14:textId="77777777" w:rsidR="00B07EA1" w:rsidRDefault="00B07EA1" w:rsidP="00E600CF"/>
        </w:tc>
      </w:tr>
      <w:tr w:rsidR="00B07EA1" w14:paraId="3DDA1FC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E01B0" w14:textId="77777777" w:rsidR="00B07EA1" w:rsidRDefault="00B07EA1" w:rsidP="00E600CF">
            <w:r>
              <w:t>80</w:t>
            </w:r>
          </w:p>
        </w:tc>
        <w:tc>
          <w:tcPr>
            <w:tcW w:w="1701" w:type="dxa"/>
            <w:tcBorders>
              <w:top w:val="single" w:sz="4" w:space="0" w:color="auto"/>
              <w:bottom w:val="single" w:sz="4" w:space="0" w:color="auto"/>
            </w:tcBorders>
            <w:vAlign w:val="center"/>
          </w:tcPr>
          <w:p w14:paraId="66038A09" w14:textId="77777777" w:rsidR="00B07EA1" w:rsidRDefault="00B07EA1" w:rsidP="00E600CF">
            <w:pPr>
              <w:rPr>
                <w:lang w:val="en-US"/>
              </w:rPr>
            </w:pPr>
            <w:r>
              <w:rPr>
                <w:lang w:val="en-US"/>
              </w:rPr>
              <w:t>RpEF23A</w:t>
            </w:r>
          </w:p>
          <w:p w14:paraId="30D377F4" w14:textId="77777777" w:rsidR="00B07EA1" w:rsidRDefault="00B07EA1" w:rsidP="00E600CF"/>
        </w:tc>
        <w:tc>
          <w:tcPr>
            <w:tcW w:w="4961" w:type="dxa"/>
            <w:tcBorders>
              <w:top w:val="single" w:sz="4" w:space="0" w:color="auto"/>
              <w:bottom w:val="single" w:sz="4" w:space="0" w:color="auto"/>
            </w:tcBorders>
            <w:vAlign w:val="center"/>
          </w:tcPr>
          <w:p w14:paraId="3BAD88B5" w14:textId="77777777" w:rsidR="00B07EA1" w:rsidRDefault="00B07EA1" w:rsidP="00E600CF">
            <w:pPr>
              <w:adjustRightInd w:val="0"/>
              <w:rPr>
                <w:lang w:val="en-US"/>
              </w:rPr>
            </w:pPr>
            <w:r>
              <w:t>Demontari de corpuri de iluminat orice tip, inclisiv tijele si globurile</w:t>
            </w:r>
          </w:p>
          <w:p w14:paraId="0B626305" w14:textId="77777777" w:rsidR="00B07EA1" w:rsidRDefault="00B07EA1" w:rsidP="00E600CF"/>
        </w:tc>
        <w:tc>
          <w:tcPr>
            <w:tcW w:w="1560" w:type="dxa"/>
            <w:tcBorders>
              <w:top w:val="single" w:sz="4" w:space="0" w:color="auto"/>
              <w:bottom w:val="single" w:sz="4" w:space="0" w:color="auto"/>
            </w:tcBorders>
            <w:vAlign w:val="center"/>
          </w:tcPr>
          <w:p w14:paraId="587D736F"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5FC24123" w14:textId="77777777" w:rsidR="00B07EA1" w:rsidRDefault="00B07EA1" w:rsidP="00E600CF">
            <w:pPr>
              <w:adjustRightInd w:val="0"/>
              <w:jc w:val="center"/>
              <w:rPr>
                <w:rFonts w:ascii="Arial CYR" w:hAnsi="Arial CYR" w:cs="Arial CYR"/>
              </w:rPr>
            </w:pPr>
            <w:r>
              <w:t>4,000</w:t>
            </w:r>
          </w:p>
          <w:p w14:paraId="3A49D76C" w14:textId="77777777" w:rsidR="00B07EA1" w:rsidRDefault="00B07EA1" w:rsidP="00E600CF">
            <w:pPr>
              <w:jc w:val="center"/>
            </w:pPr>
          </w:p>
        </w:tc>
      </w:tr>
      <w:tr w:rsidR="00B07EA1" w14:paraId="413092B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2E5F1" w14:textId="77777777" w:rsidR="00B07EA1" w:rsidRDefault="00B07EA1" w:rsidP="00E600CF">
            <w:r>
              <w:t xml:space="preserve"> 81</w:t>
            </w:r>
          </w:p>
        </w:tc>
        <w:tc>
          <w:tcPr>
            <w:tcW w:w="1701" w:type="dxa"/>
            <w:tcBorders>
              <w:top w:val="single" w:sz="4" w:space="0" w:color="auto"/>
              <w:bottom w:val="single" w:sz="4" w:space="0" w:color="auto"/>
            </w:tcBorders>
            <w:vAlign w:val="center"/>
          </w:tcPr>
          <w:p w14:paraId="2E3C5307" w14:textId="77777777" w:rsidR="00B07EA1" w:rsidRDefault="00B07EA1" w:rsidP="00E600CF">
            <w:pPr>
              <w:rPr>
                <w:lang w:val="en-US"/>
              </w:rPr>
            </w:pPr>
            <w:r>
              <w:rPr>
                <w:lang w:val="en-US"/>
              </w:rPr>
              <w:t>08-03-594-10</w:t>
            </w:r>
          </w:p>
          <w:p w14:paraId="5B49EC6A" w14:textId="77777777" w:rsidR="00B07EA1" w:rsidRDefault="00B07EA1" w:rsidP="00E600CF"/>
        </w:tc>
        <w:tc>
          <w:tcPr>
            <w:tcW w:w="4961" w:type="dxa"/>
            <w:tcBorders>
              <w:top w:val="single" w:sz="4" w:space="0" w:color="auto"/>
              <w:bottom w:val="single" w:sz="4" w:space="0" w:color="auto"/>
            </w:tcBorders>
            <w:vAlign w:val="center"/>
          </w:tcPr>
          <w:p w14:paraId="3DFF732D" w14:textId="77777777" w:rsidR="00B07EA1" w:rsidRDefault="00B07EA1" w:rsidP="00E600CF">
            <w:pPr>
              <w:adjustRightInd w:val="0"/>
              <w:rPr>
                <w:lang w:val="en-US"/>
              </w:rPr>
            </w:pPr>
            <w:r>
              <w:t>Corp de iluminat pentru iluminatul general de interior, IP20, 600x600, modul LED 32W, 3381 Lm, 4000K sau analog, tensiunea de alimentare 230V, inclusiv costul corpului de iluminat</w:t>
            </w:r>
          </w:p>
          <w:p w14:paraId="0BF268EE" w14:textId="77777777" w:rsidR="00B07EA1" w:rsidRDefault="00B07EA1" w:rsidP="00E600CF"/>
        </w:tc>
        <w:tc>
          <w:tcPr>
            <w:tcW w:w="1560" w:type="dxa"/>
            <w:tcBorders>
              <w:top w:val="single" w:sz="4" w:space="0" w:color="auto"/>
              <w:bottom w:val="single" w:sz="4" w:space="0" w:color="auto"/>
            </w:tcBorders>
            <w:vAlign w:val="center"/>
          </w:tcPr>
          <w:p w14:paraId="6DB0354B" w14:textId="77777777" w:rsidR="00B07EA1" w:rsidRDefault="00B07EA1" w:rsidP="00E600CF">
            <w:pPr>
              <w:jc w:val="center"/>
            </w:pPr>
            <w:r>
              <w:t>100 buc</w:t>
            </w:r>
          </w:p>
        </w:tc>
        <w:tc>
          <w:tcPr>
            <w:tcW w:w="1559" w:type="dxa"/>
            <w:tcBorders>
              <w:top w:val="single" w:sz="4" w:space="0" w:color="auto"/>
              <w:bottom w:val="single" w:sz="4" w:space="0" w:color="auto"/>
            </w:tcBorders>
            <w:vAlign w:val="center"/>
          </w:tcPr>
          <w:p w14:paraId="1BF97F5A" w14:textId="77777777" w:rsidR="00B07EA1" w:rsidRDefault="00B07EA1" w:rsidP="00E600CF">
            <w:pPr>
              <w:adjustRightInd w:val="0"/>
              <w:jc w:val="center"/>
              <w:rPr>
                <w:rFonts w:ascii="Arial CYR" w:hAnsi="Arial CYR" w:cs="Arial CYR"/>
              </w:rPr>
            </w:pPr>
            <w:r>
              <w:t>0,040</w:t>
            </w:r>
          </w:p>
          <w:p w14:paraId="4D9751F9" w14:textId="77777777" w:rsidR="00B07EA1" w:rsidRDefault="00B07EA1" w:rsidP="00E600CF">
            <w:pPr>
              <w:jc w:val="center"/>
            </w:pPr>
          </w:p>
        </w:tc>
      </w:tr>
      <w:tr w:rsidR="00B07EA1" w14:paraId="242D3200" w14:textId="77777777" w:rsidTr="00E600CF">
        <w:tc>
          <w:tcPr>
            <w:tcW w:w="709" w:type="dxa"/>
            <w:tcBorders>
              <w:top w:val="nil"/>
              <w:left w:val="single" w:sz="6" w:space="0" w:color="auto"/>
              <w:bottom w:val="nil"/>
              <w:right w:val="nil"/>
            </w:tcBorders>
          </w:tcPr>
          <w:p w14:paraId="7F79B82B"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7B9B3836" w14:textId="77777777" w:rsidR="00B07EA1" w:rsidRDefault="00B07EA1" w:rsidP="00E600CF"/>
        </w:tc>
        <w:tc>
          <w:tcPr>
            <w:tcW w:w="4961" w:type="dxa"/>
            <w:tcBorders>
              <w:top w:val="nil"/>
              <w:left w:val="single" w:sz="6" w:space="0" w:color="auto"/>
              <w:bottom w:val="nil"/>
              <w:right w:val="nil"/>
            </w:tcBorders>
          </w:tcPr>
          <w:p w14:paraId="0CC873B8"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2.2. Grupa 3</w:t>
            </w:r>
          </w:p>
          <w:p w14:paraId="010C165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7C0C4F1" w14:textId="77777777" w:rsidR="00B07EA1" w:rsidRDefault="00B07EA1" w:rsidP="00E600CF"/>
        </w:tc>
        <w:tc>
          <w:tcPr>
            <w:tcW w:w="1559" w:type="dxa"/>
            <w:tcBorders>
              <w:top w:val="nil"/>
              <w:left w:val="single" w:sz="6" w:space="0" w:color="auto"/>
              <w:bottom w:val="nil"/>
              <w:right w:val="single" w:sz="4" w:space="0" w:color="auto"/>
            </w:tcBorders>
          </w:tcPr>
          <w:p w14:paraId="49502F23" w14:textId="77777777" w:rsidR="00B07EA1" w:rsidRDefault="00B07EA1" w:rsidP="00E600CF"/>
        </w:tc>
      </w:tr>
      <w:tr w:rsidR="00B07EA1" w14:paraId="425CDC9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3ED22" w14:textId="77777777" w:rsidR="00B07EA1" w:rsidRDefault="00B07EA1" w:rsidP="00E600CF">
            <w:r>
              <w:t>82</w:t>
            </w:r>
          </w:p>
        </w:tc>
        <w:tc>
          <w:tcPr>
            <w:tcW w:w="1701" w:type="dxa"/>
            <w:tcBorders>
              <w:top w:val="single" w:sz="4" w:space="0" w:color="auto"/>
              <w:bottom w:val="single" w:sz="4" w:space="0" w:color="auto"/>
            </w:tcBorders>
            <w:vAlign w:val="center"/>
          </w:tcPr>
          <w:p w14:paraId="670D27F6" w14:textId="77777777" w:rsidR="00B07EA1" w:rsidRDefault="00B07EA1" w:rsidP="00E600CF">
            <w:pPr>
              <w:rPr>
                <w:lang w:val="en-US"/>
              </w:rPr>
            </w:pPr>
            <w:r>
              <w:rPr>
                <w:lang w:val="en-US"/>
              </w:rPr>
              <w:t>RpEF23A</w:t>
            </w:r>
          </w:p>
          <w:p w14:paraId="7EC2F6E2" w14:textId="77777777" w:rsidR="00B07EA1" w:rsidRDefault="00B07EA1" w:rsidP="00E600CF"/>
        </w:tc>
        <w:tc>
          <w:tcPr>
            <w:tcW w:w="4961" w:type="dxa"/>
            <w:tcBorders>
              <w:top w:val="single" w:sz="4" w:space="0" w:color="auto"/>
              <w:bottom w:val="single" w:sz="4" w:space="0" w:color="auto"/>
            </w:tcBorders>
            <w:vAlign w:val="center"/>
          </w:tcPr>
          <w:p w14:paraId="1886393C" w14:textId="77777777" w:rsidR="00B07EA1" w:rsidRDefault="00B07EA1" w:rsidP="00E600CF">
            <w:pPr>
              <w:adjustRightInd w:val="0"/>
              <w:rPr>
                <w:lang w:val="en-US"/>
              </w:rPr>
            </w:pPr>
            <w:r>
              <w:t>Demontari de corpuri de iluminat orice tip, inclisiv tijele si globurile</w:t>
            </w:r>
          </w:p>
          <w:p w14:paraId="704E7375" w14:textId="77777777" w:rsidR="00B07EA1" w:rsidRDefault="00B07EA1" w:rsidP="00E600CF"/>
        </w:tc>
        <w:tc>
          <w:tcPr>
            <w:tcW w:w="1560" w:type="dxa"/>
            <w:tcBorders>
              <w:top w:val="single" w:sz="4" w:space="0" w:color="auto"/>
              <w:bottom w:val="single" w:sz="4" w:space="0" w:color="auto"/>
            </w:tcBorders>
            <w:vAlign w:val="center"/>
          </w:tcPr>
          <w:p w14:paraId="0CB04658"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618754BD" w14:textId="77777777" w:rsidR="00B07EA1" w:rsidRDefault="00B07EA1" w:rsidP="00E600CF">
            <w:pPr>
              <w:adjustRightInd w:val="0"/>
              <w:jc w:val="center"/>
              <w:rPr>
                <w:rFonts w:ascii="Arial CYR" w:hAnsi="Arial CYR" w:cs="Arial CYR"/>
              </w:rPr>
            </w:pPr>
            <w:r>
              <w:t>6,000</w:t>
            </w:r>
          </w:p>
          <w:p w14:paraId="1FCACE66" w14:textId="77777777" w:rsidR="00B07EA1" w:rsidRDefault="00B07EA1" w:rsidP="00E600CF">
            <w:pPr>
              <w:jc w:val="center"/>
            </w:pPr>
          </w:p>
        </w:tc>
      </w:tr>
      <w:tr w:rsidR="00B07EA1" w14:paraId="69B0F62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6ABBF" w14:textId="77777777" w:rsidR="00B07EA1" w:rsidRDefault="00B07EA1" w:rsidP="00E600CF">
            <w:r>
              <w:t xml:space="preserve"> 83</w:t>
            </w:r>
          </w:p>
        </w:tc>
        <w:tc>
          <w:tcPr>
            <w:tcW w:w="1701" w:type="dxa"/>
            <w:tcBorders>
              <w:top w:val="single" w:sz="4" w:space="0" w:color="auto"/>
              <w:bottom w:val="single" w:sz="4" w:space="0" w:color="auto"/>
            </w:tcBorders>
            <w:vAlign w:val="center"/>
          </w:tcPr>
          <w:p w14:paraId="6C77AF00" w14:textId="77777777" w:rsidR="00B07EA1" w:rsidRDefault="00B07EA1" w:rsidP="00E600CF">
            <w:pPr>
              <w:rPr>
                <w:lang w:val="en-US"/>
              </w:rPr>
            </w:pPr>
            <w:r>
              <w:rPr>
                <w:lang w:val="en-US"/>
              </w:rPr>
              <w:t>08-03-594-10</w:t>
            </w:r>
          </w:p>
          <w:p w14:paraId="46819380" w14:textId="77777777" w:rsidR="00B07EA1" w:rsidRDefault="00B07EA1" w:rsidP="00E600CF"/>
        </w:tc>
        <w:tc>
          <w:tcPr>
            <w:tcW w:w="4961" w:type="dxa"/>
            <w:tcBorders>
              <w:top w:val="single" w:sz="4" w:space="0" w:color="auto"/>
              <w:bottom w:val="single" w:sz="4" w:space="0" w:color="auto"/>
            </w:tcBorders>
            <w:vAlign w:val="center"/>
          </w:tcPr>
          <w:p w14:paraId="7404831E" w14:textId="77777777" w:rsidR="00B07EA1" w:rsidRDefault="00B07EA1" w:rsidP="00E600CF">
            <w:pPr>
              <w:adjustRightInd w:val="0"/>
              <w:rPr>
                <w:lang w:val="en-US"/>
              </w:rPr>
            </w:pPr>
            <w:r>
              <w:t>Corp de iluminat pentru iluminatul general de interior, IP20, 600x600, modul LED 32W, 3381 Lm, 4000K sau analog, tensiunea de alimentare 230V, inclusiv costul corpului de iluminat</w:t>
            </w:r>
          </w:p>
          <w:p w14:paraId="6C270C22" w14:textId="77777777" w:rsidR="00B07EA1" w:rsidRDefault="00B07EA1" w:rsidP="00E600CF"/>
        </w:tc>
        <w:tc>
          <w:tcPr>
            <w:tcW w:w="1560" w:type="dxa"/>
            <w:tcBorders>
              <w:top w:val="single" w:sz="4" w:space="0" w:color="auto"/>
              <w:bottom w:val="single" w:sz="4" w:space="0" w:color="auto"/>
            </w:tcBorders>
            <w:vAlign w:val="center"/>
          </w:tcPr>
          <w:p w14:paraId="31096678" w14:textId="77777777" w:rsidR="00B07EA1" w:rsidRDefault="00B07EA1" w:rsidP="00E600CF">
            <w:pPr>
              <w:jc w:val="center"/>
            </w:pPr>
            <w:r>
              <w:t>100 buc</w:t>
            </w:r>
          </w:p>
        </w:tc>
        <w:tc>
          <w:tcPr>
            <w:tcW w:w="1559" w:type="dxa"/>
            <w:tcBorders>
              <w:top w:val="single" w:sz="4" w:space="0" w:color="auto"/>
              <w:bottom w:val="single" w:sz="4" w:space="0" w:color="auto"/>
            </w:tcBorders>
            <w:vAlign w:val="center"/>
          </w:tcPr>
          <w:p w14:paraId="50ACD5A5" w14:textId="77777777" w:rsidR="00B07EA1" w:rsidRDefault="00B07EA1" w:rsidP="00E600CF">
            <w:pPr>
              <w:adjustRightInd w:val="0"/>
              <w:jc w:val="center"/>
              <w:rPr>
                <w:rFonts w:ascii="Arial CYR" w:hAnsi="Arial CYR" w:cs="Arial CYR"/>
              </w:rPr>
            </w:pPr>
            <w:r>
              <w:t>0,060</w:t>
            </w:r>
          </w:p>
          <w:p w14:paraId="118D02CC" w14:textId="77777777" w:rsidR="00B07EA1" w:rsidRDefault="00B07EA1" w:rsidP="00E600CF">
            <w:pPr>
              <w:jc w:val="center"/>
            </w:pPr>
          </w:p>
        </w:tc>
      </w:tr>
      <w:tr w:rsidR="00B07EA1" w14:paraId="039D5267" w14:textId="77777777" w:rsidTr="00E600CF">
        <w:tc>
          <w:tcPr>
            <w:tcW w:w="709" w:type="dxa"/>
            <w:tcBorders>
              <w:top w:val="nil"/>
              <w:left w:val="single" w:sz="6" w:space="0" w:color="auto"/>
              <w:bottom w:val="nil"/>
              <w:right w:val="nil"/>
            </w:tcBorders>
          </w:tcPr>
          <w:p w14:paraId="44DFBF76"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56C0D96C" w14:textId="77777777" w:rsidR="00B07EA1" w:rsidRDefault="00B07EA1" w:rsidP="00E600CF"/>
        </w:tc>
        <w:tc>
          <w:tcPr>
            <w:tcW w:w="4961" w:type="dxa"/>
            <w:tcBorders>
              <w:top w:val="nil"/>
              <w:left w:val="single" w:sz="6" w:space="0" w:color="auto"/>
              <w:bottom w:val="nil"/>
              <w:right w:val="nil"/>
            </w:tcBorders>
          </w:tcPr>
          <w:p w14:paraId="3F61EFFB"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2.3. Vestiar</w:t>
            </w:r>
          </w:p>
          <w:p w14:paraId="2B4051AB"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5D89CCA9" w14:textId="77777777" w:rsidR="00B07EA1" w:rsidRDefault="00B07EA1" w:rsidP="00E600CF"/>
        </w:tc>
        <w:tc>
          <w:tcPr>
            <w:tcW w:w="1559" w:type="dxa"/>
            <w:tcBorders>
              <w:top w:val="nil"/>
              <w:left w:val="single" w:sz="6" w:space="0" w:color="auto"/>
              <w:bottom w:val="nil"/>
              <w:right w:val="single" w:sz="4" w:space="0" w:color="auto"/>
            </w:tcBorders>
          </w:tcPr>
          <w:p w14:paraId="0A7D4A70" w14:textId="77777777" w:rsidR="00B07EA1" w:rsidRDefault="00B07EA1" w:rsidP="00E600CF"/>
        </w:tc>
      </w:tr>
      <w:tr w:rsidR="00B07EA1" w14:paraId="695FD8B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6EF73C" w14:textId="77777777" w:rsidR="00B07EA1" w:rsidRDefault="00B07EA1" w:rsidP="00E600CF">
            <w:r>
              <w:t>84</w:t>
            </w:r>
          </w:p>
        </w:tc>
        <w:tc>
          <w:tcPr>
            <w:tcW w:w="1701" w:type="dxa"/>
            <w:tcBorders>
              <w:top w:val="single" w:sz="4" w:space="0" w:color="auto"/>
              <w:bottom w:val="single" w:sz="4" w:space="0" w:color="auto"/>
            </w:tcBorders>
            <w:vAlign w:val="center"/>
          </w:tcPr>
          <w:p w14:paraId="4D0F8D04" w14:textId="77777777" w:rsidR="00B07EA1" w:rsidRDefault="00B07EA1" w:rsidP="00E600CF">
            <w:pPr>
              <w:rPr>
                <w:lang w:val="en-US"/>
              </w:rPr>
            </w:pPr>
            <w:r>
              <w:rPr>
                <w:lang w:val="en-US"/>
              </w:rPr>
              <w:t>RpEF23A</w:t>
            </w:r>
          </w:p>
          <w:p w14:paraId="68A1B295" w14:textId="77777777" w:rsidR="00B07EA1" w:rsidRDefault="00B07EA1" w:rsidP="00E600CF"/>
        </w:tc>
        <w:tc>
          <w:tcPr>
            <w:tcW w:w="4961" w:type="dxa"/>
            <w:tcBorders>
              <w:top w:val="single" w:sz="4" w:space="0" w:color="auto"/>
              <w:bottom w:val="single" w:sz="4" w:space="0" w:color="auto"/>
            </w:tcBorders>
            <w:vAlign w:val="center"/>
          </w:tcPr>
          <w:p w14:paraId="1E4D000F" w14:textId="77777777" w:rsidR="00B07EA1" w:rsidRDefault="00B07EA1" w:rsidP="00E600CF">
            <w:pPr>
              <w:adjustRightInd w:val="0"/>
              <w:rPr>
                <w:lang w:val="en-US"/>
              </w:rPr>
            </w:pPr>
            <w:r>
              <w:t>Demontari de corpuri de iluminat orice tip, inclisiv tijele si globurile</w:t>
            </w:r>
          </w:p>
          <w:p w14:paraId="0B07F194" w14:textId="77777777" w:rsidR="00B07EA1" w:rsidRDefault="00B07EA1" w:rsidP="00E600CF"/>
        </w:tc>
        <w:tc>
          <w:tcPr>
            <w:tcW w:w="1560" w:type="dxa"/>
            <w:tcBorders>
              <w:top w:val="single" w:sz="4" w:space="0" w:color="auto"/>
              <w:bottom w:val="single" w:sz="4" w:space="0" w:color="auto"/>
            </w:tcBorders>
            <w:vAlign w:val="center"/>
          </w:tcPr>
          <w:p w14:paraId="4ACB8219"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7C4ACFEC" w14:textId="77777777" w:rsidR="00B07EA1" w:rsidRDefault="00B07EA1" w:rsidP="00E600CF">
            <w:pPr>
              <w:adjustRightInd w:val="0"/>
              <w:jc w:val="center"/>
              <w:rPr>
                <w:rFonts w:ascii="Arial CYR" w:hAnsi="Arial CYR" w:cs="Arial CYR"/>
              </w:rPr>
            </w:pPr>
            <w:r>
              <w:t>2,000</w:t>
            </w:r>
          </w:p>
          <w:p w14:paraId="5D177E94" w14:textId="77777777" w:rsidR="00B07EA1" w:rsidRDefault="00B07EA1" w:rsidP="00E600CF">
            <w:pPr>
              <w:jc w:val="center"/>
            </w:pPr>
          </w:p>
        </w:tc>
      </w:tr>
      <w:tr w:rsidR="00B07EA1" w14:paraId="4BF4F7B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8F1D8" w14:textId="77777777" w:rsidR="00B07EA1" w:rsidRDefault="00B07EA1" w:rsidP="00E600CF">
            <w:r>
              <w:t xml:space="preserve"> 85</w:t>
            </w:r>
          </w:p>
        </w:tc>
        <w:tc>
          <w:tcPr>
            <w:tcW w:w="1701" w:type="dxa"/>
            <w:tcBorders>
              <w:top w:val="single" w:sz="4" w:space="0" w:color="auto"/>
              <w:bottom w:val="single" w:sz="4" w:space="0" w:color="auto"/>
            </w:tcBorders>
            <w:vAlign w:val="center"/>
          </w:tcPr>
          <w:p w14:paraId="7B32A263" w14:textId="77777777" w:rsidR="00B07EA1" w:rsidRDefault="00B07EA1" w:rsidP="00E600CF">
            <w:pPr>
              <w:rPr>
                <w:lang w:val="en-US"/>
              </w:rPr>
            </w:pPr>
            <w:r>
              <w:rPr>
                <w:lang w:val="en-US"/>
              </w:rPr>
              <w:t>08-02-412-2</w:t>
            </w:r>
          </w:p>
          <w:p w14:paraId="608CB5A3" w14:textId="77777777" w:rsidR="00B07EA1" w:rsidRDefault="00B07EA1" w:rsidP="00E600CF"/>
        </w:tc>
        <w:tc>
          <w:tcPr>
            <w:tcW w:w="4961" w:type="dxa"/>
            <w:tcBorders>
              <w:top w:val="single" w:sz="4" w:space="0" w:color="auto"/>
              <w:bottom w:val="single" w:sz="4" w:space="0" w:color="auto"/>
            </w:tcBorders>
            <w:vAlign w:val="center"/>
          </w:tcPr>
          <w:p w14:paraId="112109DB" w14:textId="77777777" w:rsidR="00B07EA1" w:rsidRDefault="00B07EA1" w:rsidP="00E600CF">
            <w:pPr>
              <w:adjustRightInd w:val="0"/>
              <w:rPr>
                <w:lang w:val="en-US"/>
              </w:rPr>
            </w:pPr>
            <w:r>
              <w:t xml:space="preserve">Introducerea conductorilor in tevi si furtunuri metalice pozate: primul conductor monofir sau </w:t>
            </w:r>
            <w:r>
              <w:lastRenderedPageBreak/>
              <w:t>multifir in impletire comuna, sectiune sumara pina la 6 mm2</w:t>
            </w:r>
          </w:p>
          <w:p w14:paraId="3B83CFA8" w14:textId="77777777" w:rsidR="00B07EA1" w:rsidRDefault="00B07EA1" w:rsidP="00E600CF"/>
        </w:tc>
        <w:tc>
          <w:tcPr>
            <w:tcW w:w="1560" w:type="dxa"/>
            <w:tcBorders>
              <w:top w:val="single" w:sz="4" w:space="0" w:color="auto"/>
              <w:bottom w:val="single" w:sz="4" w:space="0" w:color="auto"/>
            </w:tcBorders>
            <w:vAlign w:val="center"/>
          </w:tcPr>
          <w:p w14:paraId="4AC2233E" w14:textId="77777777" w:rsidR="00B07EA1" w:rsidRDefault="00B07EA1" w:rsidP="00E600CF">
            <w:pPr>
              <w:jc w:val="center"/>
            </w:pPr>
            <w:r>
              <w:lastRenderedPageBreak/>
              <w:t>100 m</w:t>
            </w:r>
          </w:p>
        </w:tc>
        <w:tc>
          <w:tcPr>
            <w:tcW w:w="1559" w:type="dxa"/>
            <w:tcBorders>
              <w:top w:val="single" w:sz="4" w:space="0" w:color="auto"/>
              <w:bottom w:val="single" w:sz="4" w:space="0" w:color="auto"/>
            </w:tcBorders>
            <w:vAlign w:val="center"/>
          </w:tcPr>
          <w:p w14:paraId="14CED8BE" w14:textId="77777777" w:rsidR="00B07EA1" w:rsidRDefault="00B07EA1" w:rsidP="00E600CF">
            <w:pPr>
              <w:adjustRightInd w:val="0"/>
              <w:jc w:val="center"/>
              <w:rPr>
                <w:rFonts w:ascii="Arial CYR" w:hAnsi="Arial CYR" w:cs="Arial CYR"/>
              </w:rPr>
            </w:pPr>
            <w:r>
              <w:t>0,308</w:t>
            </w:r>
          </w:p>
          <w:p w14:paraId="5E5DB4FB" w14:textId="77777777" w:rsidR="00B07EA1" w:rsidRDefault="00B07EA1" w:rsidP="00E600CF">
            <w:pPr>
              <w:jc w:val="center"/>
            </w:pPr>
          </w:p>
        </w:tc>
      </w:tr>
      <w:tr w:rsidR="00B07EA1" w14:paraId="5051C0B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D03553" w14:textId="77777777" w:rsidR="00B07EA1" w:rsidRDefault="00B07EA1" w:rsidP="00E600CF">
            <w:r>
              <w:t xml:space="preserve"> 86</w:t>
            </w:r>
          </w:p>
        </w:tc>
        <w:tc>
          <w:tcPr>
            <w:tcW w:w="1701" w:type="dxa"/>
            <w:tcBorders>
              <w:top w:val="single" w:sz="4" w:space="0" w:color="auto"/>
              <w:bottom w:val="single" w:sz="4" w:space="0" w:color="auto"/>
            </w:tcBorders>
            <w:vAlign w:val="center"/>
          </w:tcPr>
          <w:p w14:paraId="419A5EB5" w14:textId="77777777" w:rsidR="00B07EA1" w:rsidRDefault="00B07EA1" w:rsidP="00E600CF">
            <w:pPr>
              <w:rPr>
                <w:lang w:val="en-US"/>
              </w:rPr>
            </w:pPr>
          </w:p>
          <w:p w14:paraId="5A303060" w14:textId="77777777" w:rsidR="00B07EA1" w:rsidRDefault="00B07EA1" w:rsidP="00E600CF"/>
        </w:tc>
        <w:tc>
          <w:tcPr>
            <w:tcW w:w="4961" w:type="dxa"/>
            <w:tcBorders>
              <w:top w:val="single" w:sz="4" w:space="0" w:color="auto"/>
              <w:bottom w:val="single" w:sz="4" w:space="0" w:color="auto"/>
            </w:tcBorders>
            <w:vAlign w:val="center"/>
          </w:tcPr>
          <w:p w14:paraId="05BCBEED" w14:textId="77777777" w:rsidR="00B07EA1" w:rsidRDefault="00B07EA1" w:rsidP="00E600CF">
            <w:pPr>
              <w:adjustRightInd w:val="0"/>
              <w:rPr>
                <w:lang w:val="en-US"/>
              </w:rPr>
            </w:pPr>
            <w:r>
              <w:t>Cablu din cupru VVGng-LSLTx-0,66 sec.3x1,5 mm2</w:t>
            </w:r>
          </w:p>
          <w:p w14:paraId="34F53ABA" w14:textId="77777777" w:rsidR="00B07EA1" w:rsidRDefault="00B07EA1" w:rsidP="00E600CF"/>
        </w:tc>
        <w:tc>
          <w:tcPr>
            <w:tcW w:w="1560" w:type="dxa"/>
            <w:tcBorders>
              <w:top w:val="single" w:sz="4" w:space="0" w:color="auto"/>
              <w:bottom w:val="single" w:sz="4" w:space="0" w:color="auto"/>
            </w:tcBorders>
            <w:vAlign w:val="center"/>
          </w:tcPr>
          <w:p w14:paraId="3EDAC6FD"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6A10B472" w14:textId="77777777" w:rsidR="00B07EA1" w:rsidRDefault="00B07EA1" w:rsidP="00E600CF">
            <w:pPr>
              <w:adjustRightInd w:val="0"/>
              <w:jc w:val="center"/>
              <w:rPr>
                <w:rFonts w:ascii="Arial CYR" w:hAnsi="Arial CYR" w:cs="Arial CYR"/>
              </w:rPr>
            </w:pPr>
            <w:r>
              <w:t>30,800</w:t>
            </w:r>
          </w:p>
          <w:p w14:paraId="1DE75FC5" w14:textId="77777777" w:rsidR="00B07EA1" w:rsidRDefault="00B07EA1" w:rsidP="00E600CF">
            <w:pPr>
              <w:jc w:val="center"/>
            </w:pPr>
          </w:p>
        </w:tc>
      </w:tr>
      <w:tr w:rsidR="00B07EA1" w14:paraId="701D369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9FBA6" w14:textId="77777777" w:rsidR="00B07EA1" w:rsidRDefault="00B07EA1" w:rsidP="00E600CF">
            <w:r>
              <w:t xml:space="preserve"> 87</w:t>
            </w:r>
          </w:p>
        </w:tc>
        <w:tc>
          <w:tcPr>
            <w:tcW w:w="1701" w:type="dxa"/>
            <w:tcBorders>
              <w:top w:val="single" w:sz="4" w:space="0" w:color="auto"/>
              <w:bottom w:val="single" w:sz="4" w:space="0" w:color="auto"/>
            </w:tcBorders>
            <w:vAlign w:val="center"/>
          </w:tcPr>
          <w:p w14:paraId="7617F5BB" w14:textId="77777777" w:rsidR="00B07EA1" w:rsidRDefault="00B07EA1" w:rsidP="00E600CF">
            <w:pPr>
              <w:rPr>
                <w:lang w:val="en-US"/>
              </w:rPr>
            </w:pPr>
            <w:r>
              <w:rPr>
                <w:lang w:val="en-US"/>
              </w:rPr>
              <w:t>08-02-410-1</w:t>
            </w:r>
          </w:p>
          <w:p w14:paraId="103AEC77" w14:textId="77777777" w:rsidR="00B07EA1" w:rsidRDefault="00B07EA1" w:rsidP="00E600CF"/>
        </w:tc>
        <w:tc>
          <w:tcPr>
            <w:tcW w:w="4961" w:type="dxa"/>
            <w:tcBorders>
              <w:top w:val="single" w:sz="4" w:space="0" w:color="auto"/>
              <w:bottom w:val="single" w:sz="4" w:space="0" w:color="auto"/>
            </w:tcBorders>
            <w:vAlign w:val="center"/>
          </w:tcPr>
          <w:p w14:paraId="3F8E4981" w14:textId="77777777" w:rsidR="00B07EA1" w:rsidRDefault="00B07EA1" w:rsidP="00E600CF">
            <w:pPr>
              <w:adjustRightInd w:val="0"/>
              <w:rPr>
                <w:lang w:val="en-US"/>
              </w:rPr>
            </w:pPr>
            <w:r>
              <w:t>Teava PVC, ТУ2248-002-14369938-2008, diametru ф20mm, inclusiv costul tevii</w:t>
            </w:r>
          </w:p>
          <w:p w14:paraId="50A69D26" w14:textId="77777777" w:rsidR="00B07EA1" w:rsidRDefault="00B07EA1" w:rsidP="00E600CF"/>
        </w:tc>
        <w:tc>
          <w:tcPr>
            <w:tcW w:w="1560" w:type="dxa"/>
            <w:tcBorders>
              <w:top w:val="single" w:sz="4" w:space="0" w:color="auto"/>
              <w:bottom w:val="single" w:sz="4" w:space="0" w:color="auto"/>
            </w:tcBorders>
            <w:vAlign w:val="center"/>
          </w:tcPr>
          <w:p w14:paraId="22E798FE" w14:textId="77777777" w:rsidR="00B07EA1" w:rsidRDefault="00B07EA1" w:rsidP="00E600CF">
            <w:pPr>
              <w:jc w:val="center"/>
            </w:pPr>
            <w:r>
              <w:t>100 m</w:t>
            </w:r>
          </w:p>
        </w:tc>
        <w:tc>
          <w:tcPr>
            <w:tcW w:w="1559" w:type="dxa"/>
            <w:tcBorders>
              <w:top w:val="single" w:sz="4" w:space="0" w:color="auto"/>
              <w:bottom w:val="single" w:sz="4" w:space="0" w:color="auto"/>
            </w:tcBorders>
            <w:vAlign w:val="center"/>
          </w:tcPr>
          <w:p w14:paraId="29E5081D" w14:textId="77777777" w:rsidR="00B07EA1" w:rsidRDefault="00B07EA1" w:rsidP="00E600CF">
            <w:pPr>
              <w:adjustRightInd w:val="0"/>
              <w:jc w:val="center"/>
              <w:rPr>
                <w:rFonts w:ascii="Arial CYR" w:hAnsi="Arial CYR" w:cs="Arial CYR"/>
              </w:rPr>
            </w:pPr>
            <w:r>
              <w:t>0,308</w:t>
            </w:r>
          </w:p>
          <w:p w14:paraId="52751115" w14:textId="77777777" w:rsidR="00B07EA1" w:rsidRDefault="00B07EA1" w:rsidP="00E600CF">
            <w:pPr>
              <w:jc w:val="center"/>
            </w:pPr>
          </w:p>
        </w:tc>
      </w:tr>
      <w:tr w:rsidR="00B07EA1" w14:paraId="5C2E162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3D7CF" w14:textId="77777777" w:rsidR="00B07EA1" w:rsidRDefault="00B07EA1" w:rsidP="00E600CF">
            <w:r>
              <w:t xml:space="preserve"> 88</w:t>
            </w:r>
          </w:p>
        </w:tc>
        <w:tc>
          <w:tcPr>
            <w:tcW w:w="1701" w:type="dxa"/>
            <w:tcBorders>
              <w:top w:val="single" w:sz="4" w:space="0" w:color="auto"/>
              <w:bottom w:val="single" w:sz="4" w:space="0" w:color="auto"/>
            </w:tcBorders>
            <w:vAlign w:val="center"/>
          </w:tcPr>
          <w:p w14:paraId="133AE669" w14:textId="77777777" w:rsidR="00B07EA1" w:rsidRDefault="00B07EA1" w:rsidP="00E600CF">
            <w:pPr>
              <w:rPr>
                <w:lang w:val="en-US"/>
              </w:rPr>
            </w:pPr>
            <w:r>
              <w:rPr>
                <w:lang w:val="en-US"/>
              </w:rPr>
              <w:t>08-03-594-10</w:t>
            </w:r>
          </w:p>
          <w:p w14:paraId="55A60530" w14:textId="77777777" w:rsidR="00B07EA1" w:rsidRDefault="00B07EA1" w:rsidP="00E600CF"/>
        </w:tc>
        <w:tc>
          <w:tcPr>
            <w:tcW w:w="4961" w:type="dxa"/>
            <w:tcBorders>
              <w:top w:val="single" w:sz="4" w:space="0" w:color="auto"/>
              <w:bottom w:val="single" w:sz="4" w:space="0" w:color="auto"/>
            </w:tcBorders>
            <w:vAlign w:val="center"/>
          </w:tcPr>
          <w:p w14:paraId="5D21E15F" w14:textId="77777777" w:rsidR="00B07EA1" w:rsidRDefault="00B07EA1" w:rsidP="00E600CF">
            <w:pPr>
              <w:adjustRightInd w:val="0"/>
              <w:rPr>
                <w:lang w:val="en-US"/>
              </w:rPr>
            </w:pPr>
            <w:r>
              <w:t>Corp de iluminat pentru iluminatul general de interior, IP20, 600x600, modul LED 32W, 3381 Lm, 4000K sau analog, tensiunea de alimentare 230V, inclusiv costul corpului de iluminat</w:t>
            </w:r>
          </w:p>
          <w:p w14:paraId="77CFD8AB" w14:textId="77777777" w:rsidR="00B07EA1" w:rsidRDefault="00B07EA1" w:rsidP="00E600CF"/>
        </w:tc>
        <w:tc>
          <w:tcPr>
            <w:tcW w:w="1560" w:type="dxa"/>
            <w:tcBorders>
              <w:top w:val="single" w:sz="4" w:space="0" w:color="auto"/>
              <w:bottom w:val="single" w:sz="4" w:space="0" w:color="auto"/>
            </w:tcBorders>
            <w:vAlign w:val="center"/>
          </w:tcPr>
          <w:p w14:paraId="7BB80C2F" w14:textId="77777777" w:rsidR="00B07EA1" w:rsidRDefault="00B07EA1" w:rsidP="00E600CF">
            <w:pPr>
              <w:jc w:val="center"/>
            </w:pPr>
            <w:r>
              <w:t>100 buc</w:t>
            </w:r>
          </w:p>
        </w:tc>
        <w:tc>
          <w:tcPr>
            <w:tcW w:w="1559" w:type="dxa"/>
            <w:tcBorders>
              <w:top w:val="single" w:sz="4" w:space="0" w:color="auto"/>
              <w:bottom w:val="single" w:sz="4" w:space="0" w:color="auto"/>
            </w:tcBorders>
            <w:vAlign w:val="center"/>
          </w:tcPr>
          <w:p w14:paraId="5EB84ED9" w14:textId="77777777" w:rsidR="00B07EA1" w:rsidRDefault="00B07EA1" w:rsidP="00E600CF">
            <w:pPr>
              <w:adjustRightInd w:val="0"/>
              <w:jc w:val="center"/>
              <w:rPr>
                <w:rFonts w:ascii="Arial CYR" w:hAnsi="Arial CYR" w:cs="Arial CYR"/>
              </w:rPr>
            </w:pPr>
            <w:r>
              <w:t>0,030</w:t>
            </w:r>
          </w:p>
          <w:p w14:paraId="5FB5CAB3" w14:textId="77777777" w:rsidR="00B07EA1" w:rsidRDefault="00B07EA1" w:rsidP="00E600CF">
            <w:pPr>
              <w:jc w:val="center"/>
            </w:pPr>
          </w:p>
        </w:tc>
      </w:tr>
    </w:tbl>
    <w:p w14:paraId="6F13FFC6" w14:textId="77777777" w:rsidR="00B07EA1" w:rsidRDefault="00B07EA1" w:rsidP="00B07EA1">
      <w:pPr>
        <w:rPr>
          <w:sz w:val="6"/>
          <w:szCs w:val="6"/>
        </w:rPr>
      </w:pPr>
      <w:r>
        <w:t xml:space="preserve"> </w:t>
      </w:r>
    </w:p>
    <w:p w14:paraId="6D483E92" w14:textId="77777777" w:rsidR="00B07EA1" w:rsidRDefault="00B07EA1" w:rsidP="00B07EA1">
      <w:pPr>
        <w:rPr>
          <w:lang w:val="en-US"/>
        </w:rPr>
      </w:pPr>
      <w:r>
        <w:rPr>
          <w:lang w:val="en-US"/>
        </w:rPr>
        <w:tab/>
      </w:r>
      <w:r>
        <w:rPr>
          <w:lang w:val="en-US"/>
        </w:rPr>
        <w:tab/>
      </w:r>
      <w:r>
        <w:rPr>
          <w:lang w:val="en-US"/>
        </w:rPr>
        <w:tab/>
      </w:r>
      <w:r>
        <w:rPr>
          <w:lang w:val="en-US"/>
        </w:rPr>
        <w:tab/>
      </w:r>
      <w:r>
        <w:rPr>
          <w:lang w:val="en-US"/>
        </w:rPr>
        <w:tab/>
      </w:r>
      <w:r>
        <w:rPr>
          <w:lang w:val="en-US"/>
        </w:rPr>
        <w:tab/>
      </w:r>
    </w:p>
    <w:p w14:paraId="079559C2" w14:textId="77777777" w:rsidR="00B07EA1" w:rsidRDefault="00B07EA1" w:rsidP="00B07EA1">
      <w:pPr>
        <w:rPr>
          <w:sz w:val="28"/>
          <w:szCs w:val="28"/>
          <w:lang w:val="en-US"/>
        </w:rPr>
      </w:pPr>
      <w:r>
        <w:rPr>
          <w:lang w:val="en-US"/>
        </w:rPr>
        <w:tab/>
      </w:r>
      <w:r>
        <w:rPr>
          <w:sz w:val="28"/>
          <w:szCs w:val="28"/>
          <w:lang w:val="en-US"/>
        </w:rPr>
        <w:t xml:space="preserve">                                                                                                         </w:t>
      </w:r>
    </w:p>
    <w:p w14:paraId="07A11E8D" w14:textId="77777777" w:rsidR="00B07EA1" w:rsidRDefault="00B07EA1" w:rsidP="00B07EA1">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B07EA1" w14:paraId="5178B534" w14:textId="77777777" w:rsidTr="00E600CF">
        <w:tc>
          <w:tcPr>
            <w:tcW w:w="9781" w:type="dxa"/>
            <w:tcBorders>
              <w:top w:val="nil"/>
              <w:left w:val="nil"/>
              <w:bottom w:val="nil"/>
              <w:right w:val="nil"/>
            </w:tcBorders>
          </w:tcPr>
          <w:p w14:paraId="4B1DCE1B" w14:textId="77777777" w:rsidR="00B07EA1" w:rsidRDefault="00B07EA1" w:rsidP="00E600CF">
            <w:pPr>
              <w:rPr>
                <w:lang w:val="en-US"/>
              </w:rPr>
            </w:pPr>
          </w:p>
        </w:tc>
      </w:tr>
      <w:tr w:rsidR="00B07EA1" w14:paraId="235BDD9D" w14:textId="77777777" w:rsidTr="00E600CF">
        <w:tc>
          <w:tcPr>
            <w:tcW w:w="9781" w:type="dxa"/>
            <w:tcBorders>
              <w:top w:val="nil"/>
              <w:left w:val="nil"/>
              <w:bottom w:val="single" w:sz="6" w:space="0" w:color="auto"/>
              <w:right w:val="nil"/>
            </w:tcBorders>
          </w:tcPr>
          <w:p w14:paraId="1ECC6C1A" w14:textId="77777777" w:rsidR="00B07EA1" w:rsidRDefault="00B07EA1" w:rsidP="00E600CF">
            <w:pPr>
              <w:rPr>
                <w:lang w:val="en-US"/>
              </w:rPr>
            </w:pPr>
            <w:r>
              <w:t xml:space="preserve">Proiectant   </w:t>
            </w:r>
            <w:r>
              <w:rPr>
                <w:lang w:val="en-US"/>
              </w:rPr>
              <w:t xml:space="preserve"> </w:t>
            </w:r>
          </w:p>
        </w:tc>
      </w:tr>
      <w:tr w:rsidR="00B07EA1" w14:paraId="551CF17D" w14:textId="77777777" w:rsidTr="00E600CF">
        <w:trPr>
          <w:trHeight w:val="355"/>
        </w:trPr>
        <w:tc>
          <w:tcPr>
            <w:tcW w:w="9781" w:type="dxa"/>
            <w:tcBorders>
              <w:top w:val="nil"/>
              <w:left w:val="nil"/>
              <w:bottom w:val="nil"/>
              <w:right w:val="nil"/>
            </w:tcBorders>
          </w:tcPr>
          <w:p w14:paraId="1651A468" w14:textId="77777777" w:rsidR="00B07EA1" w:rsidRDefault="00B07EA1"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52691BBB" w14:textId="77777777" w:rsidR="00B07EA1" w:rsidRDefault="00B07EA1" w:rsidP="00B07EA1">
      <w:pPr>
        <w:jc w:val="center"/>
        <w:rPr>
          <w:lang w:val="en-US"/>
        </w:rPr>
      </w:pPr>
      <w:r>
        <w:rPr>
          <w:sz w:val="28"/>
          <w:szCs w:val="28"/>
          <w:lang w:val="en-US"/>
        </w:rPr>
        <w:t>L.S.</w:t>
      </w:r>
    </w:p>
    <w:p w14:paraId="2559AE2D" w14:textId="77777777" w:rsidR="00B07EA1" w:rsidRDefault="00B07EA1" w:rsidP="00B07EA1">
      <w:pPr>
        <w:tabs>
          <w:tab w:val="left" w:pos="4786"/>
          <w:tab w:val="left" w:pos="10031"/>
        </w:tabs>
        <w:rPr>
          <w:sz w:val="4"/>
          <w:szCs w:val="4"/>
        </w:rPr>
      </w:pPr>
      <w:r>
        <w:t xml:space="preserve"> </w:t>
      </w:r>
    </w:p>
    <w:p w14:paraId="29E39E23" w14:textId="25119AF9" w:rsidR="00B07EA1" w:rsidRDefault="00B07EA1" w:rsidP="00196AB4">
      <w:pPr>
        <w:jc w:val="both"/>
        <w:rPr>
          <w:b/>
          <w:lang w:val="ro-MD"/>
        </w:rPr>
      </w:pPr>
    </w:p>
    <w:p w14:paraId="2F72FA6E" w14:textId="7BDC37FD" w:rsidR="00B07EA1" w:rsidRDefault="00B07EA1" w:rsidP="00196AB4">
      <w:pPr>
        <w:jc w:val="both"/>
        <w:rPr>
          <w:b/>
          <w:lang w:val="ro-MD"/>
        </w:rPr>
      </w:pPr>
    </w:p>
    <w:p w14:paraId="4A5CDF6B" w14:textId="043055CA" w:rsidR="00B07EA1" w:rsidRDefault="00B07EA1" w:rsidP="00196AB4">
      <w:pPr>
        <w:jc w:val="both"/>
        <w:rPr>
          <w:b/>
          <w:lang w:val="ro-MD"/>
        </w:rPr>
      </w:pPr>
    </w:p>
    <w:p w14:paraId="4D57C7F3" w14:textId="64BD7FD4" w:rsidR="00B07EA1" w:rsidRDefault="00B07EA1" w:rsidP="00196AB4">
      <w:pPr>
        <w:jc w:val="both"/>
        <w:rPr>
          <w:b/>
          <w:lang w:val="ro-MD"/>
        </w:rPr>
      </w:pPr>
    </w:p>
    <w:p w14:paraId="54DDDE1A" w14:textId="4CD5A195" w:rsidR="00B07EA1" w:rsidRDefault="00B07EA1" w:rsidP="00196AB4">
      <w:pPr>
        <w:jc w:val="both"/>
        <w:rPr>
          <w:b/>
          <w:lang w:val="ro-MD"/>
        </w:rPr>
      </w:pPr>
    </w:p>
    <w:p w14:paraId="3AA4B84E" w14:textId="4D6441D3" w:rsidR="00B07EA1" w:rsidRDefault="00B07EA1" w:rsidP="00196AB4">
      <w:pPr>
        <w:jc w:val="both"/>
        <w:rPr>
          <w:b/>
          <w:lang w:val="ro-MD"/>
        </w:rPr>
      </w:pPr>
    </w:p>
    <w:p w14:paraId="1A3E0C81" w14:textId="55972DDC" w:rsidR="00B07EA1" w:rsidRDefault="00B07EA1" w:rsidP="00196AB4">
      <w:pPr>
        <w:jc w:val="both"/>
        <w:rPr>
          <w:b/>
          <w:lang w:val="ro-MD"/>
        </w:rPr>
      </w:pPr>
    </w:p>
    <w:p w14:paraId="23C73122" w14:textId="4737DAB4" w:rsidR="00B07EA1" w:rsidRDefault="00B07EA1" w:rsidP="00196AB4">
      <w:pPr>
        <w:jc w:val="both"/>
        <w:rPr>
          <w:b/>
          <w:lang w:val="ro-MD"/>
        </w:rPr>
      </w:pPr>
    </w:p>
    <w:p w14:paraId="44CE162A" w14:textId="66CA78DD" w:rsidR="00B07EA1" w:rsidRDefault="00B07EA1" w:rsidP="00196AB4">
      <w:pPr>
        <w:jc w:val="both"/>
        <w:rPr>
          <w:b/>
          <w:lang w:val="ro-MD"/>
        </w:rPr>
      </w:pPr>
    </w:p>
    <w:p w14:paraId="008BB4D8" w14:textId="77AEC46E" w:rsidR="00B07EA1" w:rsidRDefault="00B07EA1" w:rsidP="00196AB4">
      <w:pPr>
        <w:jc w:val="both"/>
        <w:rPr>
          <w:b/>
          <w:lang w:val="ro-MD"/>
        </w:rPr>
      </w:pPr>
    </w:p>
    <w:p w14:paraId="06B2A71A" w14:textId="55B93B56" w:rsidR="00B07EA1" w:rsidRDefault="00B07EA1" w:rsidP="00196AB4">
      <w:pPr>
        <w:jc w:val="both"/>
        <w:rPr>
          <w:b/>
          <w:lang w:val="ro-MD"/>
        </w:rPr>
      </w:pPr>
    </w:p>
    <w:p w14:paraId="3E26250A" w14:textId="559011DD" w:rsidR="00B07EA1" w:rsidRDefault="00B07EA1" w:rsidP="00196AB4">
      <w:pPr>
        <w:jc w:val="both"/>
        <w:rPr>
          <w:b/>
          <w:lang w:val="ro-MD"/>
        </w:rPr>
      </w:pPr>
    </w:p>
    <w:p w14:paraId="130A3B58" w14:textId="2D5780A8" w:rsidR="00B07EA1" w:rsidRDefault="00B07EA1" w:rsidP="00196AB4">
      <w:pPr>
        <w:jc w:val="both"/>
        <w:rPr>
          <w:b/>
          <w:lang w:val="ro-MD"/>
        </w:rPr>
      </w:pPr>
    </w:p>
    <w:p w14:paraId="10EF6E4C" w14:textId="6C7A95E2" w:rsidR="00B07EA1" w:rsidRDefault="00B07EA1" w:rsidP="00196AB4">
      <w:pPr>
        <w:jc w:val="both"/>
        <w:rPr>
          <w:b/>
          <w:lang w:val="ro-MD"/>
        </w:rPr>
      </w:pPr>
    </w:p>
    <w:p w14:paraId="35D4F976" w14:textId="408040F5" w:rsidR="00B07EA1" w:rsidRDefault="00B07EA1" w:rsidP="00196AB4">
      <w:pPr>
        <w:jc w:val="both"/>
        <w:rPr>
          <w:b/>
          <w:lang w:val="ro-MD"/>
        </w:rPr>
      </w:pPr>
    </w:p>
    <w:p w14:paraId="1348CD2D" w14:textId="0D5BDDE5" w:rsidR="00B07EA1" w:rsidRDefault="00B07EA1" w:rsidP="00196AB4">
      <w:pPr>
        <w:jc w:val="both"/>
        <w:rPr>
          <w:b/>
          <w:lang w:val="ro-MD"/>
        </w:rPr>
      </w:pPr>
    </w:p>
    <w:p w14:paraId="185C602D" w14:textId="233ABA06" w:rsidR="00B07EA1" w:rsidRDefault="00B07EA1" w:rsidP="00196AB4">
      <w:pPr>
        <w:jc w:val="both"/>
        <w:rPr>
          <w:b/>
          <w:lang w:val="ro-MD"/>
        </w:rPr>
      </w:pPr>
    </w:p>
    <w:p w14:paraId="1EFF5073" w14:textId="7A1A2970" w:rsidR="00B07EA1" w:rsidRDefault="00B07EA1" w:rsidP="00196AB4">
      <w:pPr>
        <w:jc w:val="both"/>
        <w:rPr>
          <w:b/>
          <w:lang w:val="ro-MD"/>
        </w:rPr>
      </w:pPr>
    </w:p>
    <w:p w14:paraId="58B49D1B" w14:textId="47FAFD86" w:rsidR="00B07EA1" w:rsidRDefault="00B07EA1" w:rsidP="00196AB4">
      <w:pPr>
        <w:jc w:val="both"/>
        <w:rPr>
          <w:b/>
          <w:lang w:val="ro-MD"/>
        </w:rPr>
      </w:pPr>
    </w:p>
    <w:p w14:paraId="02DCDF64" w14:textId="25C95591" w:rsidR="00B07EA1" w:rsidRDefault="00B07EA1" w:rsidP="00196AB4">
      <w:pPr>
        <w:jc w:val="both"/>
        <w:rPr>
          <w:b/>
          <w:lang w:val="ro-MD"/>
        </w:rPr>
      </w:pPr>
    </w:p>
    <w:p w14:paraId="37E47331" w14:textId="0F00F0E5" w:rsidR="00B07EA1" w:rsidRDefault="00B07EA1" w:rsidP="00196AB4">
      <w:pPr>
        <w:jc w:val="both"/>
        <w:rPr>
          <w:b/>
          <w:lang w:val="ro-MD"/>
        </w:rPr>
      </w:pPr>
    </w:p>
    <w:p w14:paraId="32264707" w14:textId="3F0B9C9F" w:rsidR="00B07EA1" w:rsidRDefault="00B07EA1" w:rsidP="00196AB4">
      <w:pPr>
        <w:jc w:val="both"/>
        <w:rPr>
          <w:b/>
          <w:lang w:val="ro-MD"/>
        </w:rPr>
      </w:pPr>
    </w:p>
    <w:p w14:paraId="3B844436" w14:textId="52F2A4C6" w:rsidR="00B07EA1" w:rsidRDefault="00B07EA1" w:rsidP="00196AB4">
      <w:pPr>
        <w:jc w:val="both"/>
        <w:rPr>
          <w:b/>
          <w:lang w:val="ro-MD"/>
        </w:rPr>
      </w:pPr>
    </w:p>
    <w:p w14:paraId="41A8137A" w14:textId="56EC536A" w:rsidR="00B07EA1" w:rsidRDefault="00B07EA1" w:rsidP="00196AB4">
      <w:pPr>
        <w:jc w:val="both"/>
        <w:rPr>
          <w:b/>
          <w:lang w:val="ro-MD"/>
        </w:rPr>
      </w:pPr>
    </w:p>
    <w:p w14:paraId="4348F089" w14:textId="6B095806" w:rsidR="00B07EA1" w:rsidRDefault="00B07EA1" w:rsidP="00196AB4">
      <w:pPr>
        <w:jc w:val="both"/>
        <w:rPr>
          <w:b/>
          <w:lang w:val="ro-MD"/>
        </w:rPr>
      </w:pPr>
    </w:p>
    <w:p w14:paraId="6082CA4D" w14:textId="53A09710" w:rsidR="00B07EA1" w:rsidRDefault="00B07EA1" w:rsidP="00196AB4">
      <w:pPr>
        <w:jc w:val="both"/>
        <w:rPr>
          <w:b/>
          <w:lang w:val="ro-MD"/>
        </w:rPr>
      </w:pPr>
    </w:p>
    <w:p w14:paraId="52D02404" w14:textId="70F86234" w:rsidR="00B07EA1" w:rsidRDefault="00B07EA1" w:rsidP="00196AB4">
      <w:pPr>
        <w:jc w:val="both"/>
        <w:rPr>
          <w:b/>
          <w:lang w:val="ro-MD"/>
        </w:rPr>
      </w:pPr>
    </w:p>
    <w:p w14:paraId="03DC6B3E" w14:textId="07F60F97" w:rsidR="00B07EA1" w:rsidRDefault="00B07EA1" w:rsidP="00196AB4">
      <w:pPr>
        <w:jc w:val="both"/>
        <w:rPr>
          <w:b/>
          <w:lang w:val="ro-MD"/>
        </w:rPr>
      </w:pPr>
    </w:p>
    <w:p w14:paraId="05C0CBC1" w14:textId="1851043A" w:rsidR="00B07EA1" w:rsidRDefault="00B07EA1" w:rsidP="00196AB4">
      <w:pPr>
        <w:jc w:val="both"/>
        <w:rPr>
          <w:b/>
          <w:lang w:val="ro-MD"/>
        </w:rPr>
      </w:pPr>
    </w:p>
    <w:p w14:paraId="771BE0EF" w14:textId="1FAE8654" w:rsidR="00B07EA1" w:rsidRDefault="00B07EA1" w:rsidP="00196AB4">
      <w:pPr>
        <w:jc w:val="both"/>
        <w:rPr>
          <w:b/>
          <w:lang w:val="ro-MD"/>
        </w:rPr>
      </w:pPr>
    </w:p>
    <w:tbl>
      <w:tblPr>
        <w:tblW w:w="0" w:type="auto"/>
        <w:tblLayout w:type="fixed"/>
        <w:tblLook w:val="0000" w:firstRow="0" w:lastRow="0" w:firstColumn="0" w:lastColumn="0" w:noHBand="0" w:noVBand="0"/>
      </w:tblPr>
      <w:tblGrid>
        <w:gridCol w:w="4786"/>
        <w:gridCol w:w="5245"/>
      </w:tblGrid>
      <w:tr w:rsidR="00B07EA1" w14:paraId="3AFF582A" w14:textId="77777777" w:rsidTr="00E600CF">
        <w:tc>
          <w:tcPr>
            <w:tcW w:w="4786" w:type="dxa"/>
            <w:tcBorders>
              <w:top w:val="nil"/>
              <w:left w:val="nil"/>
              <w:bottom w:val="single" w:sz="6" w:space="0" w:color="auto"/>
              <w:right w:val="nil"/>
            </w:tcBorders>
          </w:tcPr>
          <w:p w14:paraId="44823EE6" w14:textId="77777777" w:rsidR="00B07EA1" w:rsidRPr="00EC13FB" w:rsidRDefault="00B07EA1" w:rsidP="00E600CF">
            <w:pPr>
              <w:jc w:val="center"/>
              <w:rPr>
                <w:b/>
                <w:bCs/>
                <w:sz w:val="32"/>
                <w:szCs w:val="32"/>
                <w:lang w:val="en-US"/>
              </w:rPr>
            </w:pPr>
            <w:r w:rsidRPr="00EC13FB">
              <w:rPr>
                <w:b/>
                <w:bCs/>
                <w:sz w:val="32"/>
                <w:szCs w:val="32"/>
                <w:lang w:val="en-US"/>
              </w:rPr>
              <w:t>Lucrari de reparatie in cadrul IET nr.188 din str. I. Vieru 8/2, mun. Chisinau, DETS sectorul Ciocana</w:t>
            </w:r>
          </w:p>
        </w:tc>
        <w:tc>
          <w:tcPr>
            <w:tcW w:w="5245" w:type="dxa"/>
            <w:tcBorders>
              <w:top w:val="nil"/>
              <w:left w:val="nil"/>
              <w:bottom w:val="nil"/>
              <w:right w:val="nil"/>
            </w:tcBorders>
          </w:tcPr>
          <w:p w14:paraId="53B3C436" w14:textId="77777777" w:rsidR="00B07EA1" w:rsidRDefault="00B07EA1" w:rsidP="00E600CF">
            <w:pPr>
              <w:jc w:val="right"/>
              <w:rPr>
                <w:sz w:val="22"/>
                <w:szCs w:val="22"/>
                <w:lang w:val="en-US"/>
              </w:rPr>
            </w:pPr>
            <w:r>
              <w:rPr>
                <w:sz w:val="22"/>
                <w:szCs w:val="22"/>
                <w:lang w:val="en-US"/>
              </w:rPr>
              <w:t>Formular Nr.1</w:t>
            </w:r>
          </w:p>
          <w:p w14:paraId="327B3079" w14:textId="77777777" w:rsidR="00B07EA1" w:rsidRDefault="00B07EA1" w:rsidP="00E600CF">
            <w:pPr>
              <w:jc w:val="right"/>
              <w:rPr>
                <w:sz w:val="16"/>
                <w:szCs w:val="16"/>
              </w:rPr>
            </w:pPr>
            <w:r>
              <w:rPr>
                <w:sz w:val="16"/>
                <w:szCs w:val="16"/>
                <w:lang w:val="en-US"/>
              </w:rPr>
              <w:t>WinCmeta</w:t>
            </w:r>
          </w:p>
        </w:tc>
      </w:tr>
      <w:tr w:rsidR="00B07EA1" w14:paraId="126BA18A" w14:textId="77777777" w:rsidTr="00E600CF">
        <w:tc>
          <w:tcPr>
            <w:tcW w:w="4786" w:type="dxa"/>
            <w:tcBorders>
              <w:top w:val="nil"/>
              <w:left w:val="nil"/>
              <w:bottom w:val="nil"/>
              <w:right w:val="nil"/>
            </w:tcBorders>
          </w:tcPr>
          <w:p w14:paraId="70E624A9" w14:textId="77777777" w:rsidR="00B07EA1" w:rsidRDefault="00B07EA1"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48196CB1" w14:textId="77777777" w:rsidR="00B07EA1" w:rsidRDefault="00B07EA1" w:rsidP="00E600CF">
            <w:pPr>
              <w:jc w:val="center"/>
              <w:rPr>
                <w:sz w:val="22"/>
                <w:szCs w:val="22"/>
              </w:rPr>
            </w:pPr>
          </w:p>
        </w:tc>
      </w:tr>
    </w:tbl>
    <w:p w14:paraId="4620D970" w14:textId="77777777" w:rsidR="00B07EA1" w:rsidRDefault="00B07EA1" w:rsidP="00B07EA1">
      <w:pPr>
        <w:rPr>
          <w:sz w:val="22"/>
          <w:szCs w:val="22"/>
        </w:rPr>
      </w:pPr>
    </w:p>
    <w:p w14:paraId="75428144" w14:textId="77777777" w:rsidR="00B07EA1" w:rsidRDefault="00B07EA1" w:rsidP="00B07EA1">
      <w:pPr>
        <w:rPr>
          <w:sz w:val="22"/>
          <w:szCs w:val="22"/>
        </w:rPr>
      </w:pPr>
    </w:p>
    <w:p w14:paraId="1365F6E8" w14:textId="77777777" w:rsidR="00B07EA1" w:rsidRDefault="00B07EA1" w:rsidP="00B07EA1">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2-1-14</w:t>
      </w:r>
    </w:p>
    <w:p w14:paraId="49BDD6A8" w14:textId="77777777" w:rsidR="00B07EA1" w:rsidRDefault="00B07EA1" w:rsidP="00B07EA1">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07EA1" w14:paraId="6D9988E0"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2E0C399" w14:textId="77777777" w:rsidR="00B07EA1" w:rsidRDefault="00B07EA1" w:rsidP="00E600CF">
            <w:pPr>
              <w:ind w:right="-108"/>
              <w:jc w:val="center"/>
              <w:rPr>
                <w:sz w:val="22"/>
                <w:szCs w:val="22"/>
                <w:lang w:val="en-US"/>
              </w:rPr>
            </w:pPr>
            <w:r>
              <w:rPr>
                <w:sz w:val="22"/>
                <w:szCs w:val="22"/>
              </w:rPr>
              <w:t>№</w:t>
            </w:r>
          </w:p>
          <w:p w14:paraId="53BC92E2" w14:textId="77777777" w:rsidR="00B07EA1" w:rsidRDefault="00B07EA1"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45BBAD4" w14:textId="77777777" w:rsidR="00B07EA1" w:rsidRDefault="00B07EA1"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E1AF882" w14:textId="77777777" w:rsidR="00B07EA1" w:rsidRDefault="00B07EA1" w:rsidP="00E600CF">
            <w:pPr>
              <w:jc w:val="center"/>
              <w:rPr>
                <w:sz w:val="22"/>
                <w:szCs w:val="22"/>
              </w:rPr>
            </w:pPr>
          </w:p>
          <w:p w14:paraId="7BBC747B" w14:textId="77777777" w:rsidR="00B07EA1" w:rsidRDefault="00B07EA1"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7CD8A0C" w14:textId="77777777" w:rsidR="00B07EA1" w:rsidRDefault="00B07EA1"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335AF78" w14:textId="77777777" w:rsidR="00B07EA1" w:rsidRDefault="00B07EA1" w:rsidP="00E600CF">
            <w:pPr>
              <w:ind w:left="-108" w:right="-108"/>
              <w:jc w:val="center"/>
              <w:rPr>
                <w:sz w:val="22"/>
                <w:szCs w:val="22"/>
                <w:lang w:val="en-US"/>
              </w:rPr>
            </w:pPr>
            <w:r>
              <w:rPr>
                <w:sz w:val="22"/>
                <w:szCs w:val="22"/>
              </w:rPr>
              <w:t xml:space="preserve">Volum </w:t>
            </w:r>
          </w:p>
        </w:tc>
      </w:tr>
      <w:tr w:rsidR="00B07EA1" w14:paraId="6F0D4555"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624E400" w14:textId="77777777" w:rsidR="00B07EA1" w:rsidRDefault="00B07EA1"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04B99C2" w14:textId="77777777" w:rsidR="00B07EA1" w:rsidRDefault="00B07EA1"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F568570" w14:textId="77777777" w:rsidR="00B07EA1" w:rsidRDefault="00B07EA1"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549EAFD" w14:textId="77777777" w:rsidR="00B07EA1" w:rsidRDefault="00B07EA1"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FC8A276" w14:textId="77777777" w:rsidR="00B07EA1" w:rsidRDefault="00B07EA1" w:rsidP="00E600CF">
            <w:pPr>
              <w:jc w:val="center"/>
              <w:rPr>
                <w:sz w:val="22"/>
                <w:szCs w:val="22"/>
                <w:lang w:val="en-US"/>
              </w:rPr>
            </w:pPr>
          </w:p>
        </w:tc>
      </w:tr>
    </w:tbl>
    <w:p w14:paraId="6B29BE1F" w14:textId="77777777" w:rsidR="00B07EA1" w:rsidRDefault="00B07EA1" w:rsidP="00B07EA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07EA1" w14:paraId="166BB495"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B6F88FF" w14:textId="77777777" w:rsidR="00B07EA1" w:rsidRDefault="00B07EA1"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0E78178" w14:textId="77777777" w:rsidR="00B07EA1" w:rsidRDefault="00B07EA1"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C5EA27A" w14:textId="77777777" w:rsidR="00B07EA1" w:rsidRDefault="00B07EA1"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58BD98B" w14:textId="77777777" w:rsidR="00B07EA1" w:rsidRDefault="00B07EA1"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1257E52" w14:textId="77777777" w:rsidR="00B07EA1" w:rsidRDefault="00B07EA1" w:rsidP="00E600CF">
            <w:pPr>
              <w:ind w:left="-108" w:right="-108"/>
              <w:jc w:val="center"/>
              <w:rPr>
                <w:sz w:val="22"/>
                <w:szCs w:val="22"/>
              </w:rPr>
            </w:pPr>
            <w:r>
              <w:rPr>
                <w:sz w:val="22"/>
                <w:szCs w:val="22"/>
              </w:rPr>
              <w:t>5</w:t>
            </w:r>
          </w:p>
        </w:tc>
      </w:tr>
      <w:tr w:rsidR="00B07EA1" w14:paraId="6CAA52E0" w14:textId="77777777" w:rsidTr="00E600CF">
        <w:tc>
          <w:tcPr>
            <w:tcW w:w="709" w:type="dxa"/>
            <w:tcBorders>
              <w:top w:val="nil"/>
              <w:left w:val="single" w:sz="6" w:space="0" w:color="auto"/>
              <w:bottom w:val="nil"/>
              <w:right w:val="nil"/>
            </w:tcBorders>
          </w:tcPr>
          <w:p w14:paraId="3CFB72B9" w14:textId="77777777" w:rsidR="00B07EA1" w:rsidRDefault="00B07EA1" w:rsidP="00E600CF">
            <w:pPr>
              <w:jc w:val="center"/>
            </w:pPr>
          </w:p>
        </w:tc>
        <w:tc>
          <w:tcPr>
            <w:tcW w:w="1701" w:type="dxa"/>
            <w:tcBorders>
              <w:top w:val="nil"/>
              <w:left w:val="single" w:sz="6" w:space="0" w:color="auto"/>
              <w:bottom w:val="nil"/>
              <w:right w:val="nil"/>
            </w:tcBorders>
          </w:tcPr>
          <w:p w14:paraId="156D0A33" w14:textId="77777777" w:rsidR="00B07EA1" w:rsidRDefault="00B07EA1" w:rsidP="00E600CF"/>
        </w:tc>
        <w:tc>
          <w:tcPr>
            <w:tcW w:w="4961" w:type="dxa"/>
            <w:tcBorders>
              <w:top w:val="nil"/>
              <w:left w:val="single" w:sz="6" w:space="0" w:color="auto"/>
              <w:bottom w:val="nil"/>
              <w:right w:val="nil"/>
            </w:tcBorders>
          </w:tcPr>
          <w:p w14:paraId="132D0060"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 Scara 1 (Nivelul 2)</w:t>
            </w:r>
          </w:p>
          <w:p w14:paraId="40741F0B"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1D7BD5E" w14:textId="77777777" w:rsidR="00B07EA1" w:rsidRDefault="00B07EA1" w:rsidP="00E600CF"/>
        </w:tc>
        <w:tc>
          <w:tcPr>
            <w:tcW w:w="1559" w:type="dxa"/>
            <w:tcBorders>
              <w:top w:val="nil"/>
              <w:left w:val="single" w:sz="6" w:space="0" w:color="auto"/>
              <w:bottom w:val="nil"/>
              <w:right w:val="single" w:sz="4" w:space="0" w:color="auto"/>
            </w:tcBorders>
          </w:tcPr>
          <w:p w14:paraId="0C8886DC" w14:textId="77777777" w:rsidR="00B07EA1" w:rsidRDefault="00B07EA1" w:rsidP="00E600CF"/>
        </w:tc>
      </w:tr>
      <w:tr w:rsidR="00B07EA1" w14:paraId="24927B5F" w14:textId="77777777" w:rsidTr="00E600CF">
        <w:tc>
          <w:tcPr>
            <w:tcW w:w="709" w:type="dxa"/>
            <w:tcBorders>
              <w:top w:val="nil"/>
              <w:left w:val="single" w:sz="6" w:space="0" w:color="auto"/>
              <w:bottom w:val="nil"/>
              <w:right w:val="nil"/>
            </w:tcBorders>
          </w:tcPr>
          <w:p w14:paraId="5D3A5AFA" w14:textId="77777777" w:rsidR="00B07EA1" w:rsidRDefault="00B07EA1" w:rsidP="00E600CF">
            <w:pPr>
              <w:jc w:val="center"/>
            </w:pPr>
          </w:p>
        </w:tc>
        <w:tc>
          <w:tcPr>
            <w:tcW w:w="1701" w:type="dxa"/>
            <w:tcBorders>
              <w:top w:val="nil"/>
              <w:left w:val="single" w:sz="6" w:space="0" w:color="auto"/>
              <w:bottom w:val="nil"/>
              <w:right w:val="nil"/>
            </w:tcBorders>
          </w:tcPr>
          <w:p w14:paraId="22C10F8D" w14:textId="77777777" w:rsidR="00B07EA1" w:rsidRDefault="00B07EA1" w:rsidP="00E600CF"/>
        </w:tc>
        <w:tc>
          <w:tcPr>
            <w:tcW w:w="4961" w:type="dxa"/>
            <w:tcBorders>
              <w:top w:val="nil"/>
              <w:left w:val="single" w:sz="6" w:space="0" w:color="auto"/>
              <w:bottom w:val="nil"/>
              <w:right w:val="nil"/>
            </w:tcBorders>
          </w:tcPr>
          <w:p w14:paraId="637E48D2"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1.1. Parapet, fatada</w:t>
            </w:r>
          </w:p>
          <w:p w14:paraId="7EBC8DC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229733C7" w14:textId="77777777" w:rsidR="00B07EA1" w:rsidRDefault="00B07EA1" w:rsidP="00E600CF"/>
        </w:tc>
        <w:tc>
          <w:tcPr>
            <w:tcW w:w="1559" w:type="dxa"/>
            <w:tcBorders>
              <w:top w:val="nil"/>
              <w:left w:val="single" w:sz="6" w:space="0" w:color="auto"/>
              <w:bottom w:val="nil"/>
              <w:right w:val="single" w:sz="4" w:space="0" w:color="auto"/>
            </w:tcBorders>
          </w:tcPr>
          <w:p w14:paraId="1DAA2D24" w14:textId="77777777" w:rsidR="00B07EA1" w:rsidRDefault="00B07EA1" w:rsidP="00E600CF"/>
        </w:tc>
      </w:tr>
      <w:tr w:rsidR="00B07EA1" w14:paraId="001FB97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3B551" w14:textId="77777777" w:rsidR="00B07EA1" w:rsidRDefault="00B07EA1" w:rsidP="00E600CF">
            <w:r>
              <w:t>1</w:t>
            </w:r>
          </w:p>
        </w:tc>
        <w:tc>
          <w:tcPr>
            <w:tcW w:w="1701" w:type="dxa"/>
            <w:tcBorders>
              <w:top w:val="single" w:sz="4" w:space="0" w:color="auto"/>
              <w:bottom w:val="single" w:sz="4" w:space="0" w:color="auto"/>
            </w:tcBorders>
            <w:vAlign w:val="center"/>
          </w:tcPr>
          <w:p w14:paraId="179FBB0C" w14:textId="77777777" w:rsidR="00B07EA1" w:rsidRDefault="00B07EA1" w:rsidP="00E600CF">
            <w:pPr>
              <w:rPr>
                <w:lang w:val="en-US"/>
              </w:rPr>
            </w:pPr>
            <w:r>
              <w:rPr>
                <w:lang w:val="en-US"/>
              </w:rPr>
              <w:t>RpCJ35A</w:t>
            </w:r>
          </w:p>
          <w:p w14:paraId="65D76DEF" w14:textId="77777777" w:rsidR="00B07EA1" w:rsidRDefault="00B07EA1" w:rsidP="00E600CF"/>
        </w:tc>
        <w:tc>
          <w:tcPr>
            <w:tcW w:w="4961" w:type="dxa"/>
            <w:tcBorders>
              <w:top w:val="single" w:sz="4" w:space="0" w:color="auto"/>
              <w:bottom w:val="single" w:sz="4" w:space="0" w:color="auto"/>
            </w:tcBorders>
            <w:vAlign w:val="center"/>
          </w:tcPr>
          <w:p w14:paraId="14A15AF8" w14:textId="77777777" w:rsidR="00B07EA1" w:rsidRDefault="00B07EA1" w:rsidP="00E600CF">
            <w:pPr>
              <w:adjustRightInd w:val="0"/>
              <w:rPr>
                <w:lang w:val="en-US"/>
              </w:rPr>
            </w:pPr>
            <w:r w:rsidRPr="00EC13FB">
              <w:rPr>
                <w:lang w:val="en-US"/>
              </w:rPr>
              <w:t>Desfaceri de tencuieli exterioare driscuite la parapet</w:t>
            </w:r>
          </w:p>
          <w:p w14:paraId="0D2B9A36"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CC7D358"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903CCFA" w14:textId="77777777" w:rsidR="00B07EA1" w:rsidRDefault="00B07EA1" w:rsidP="00E600CF">
            <w:pPr>
              <w:adjustRightInd w:val="0"/>
              <w:jc w:val="center"/>
              <w:rPr>
                <w:rFonts w:ascii="Arial CYR" w:hAnsi="Arial CYR" w:cs="Arial CYR"/>
              </w:rPr>
            </w:pPr>
            <w:r>
              <w:t>33,000</w:t>
            </w:r>
          </w:p>
          <w:p w14:paraId="21DB963F" w14:textId="77777777" w:rsidR="00B07EA1" w:rsidRDefault="00B07EA1" w:rsidP="00E600CF">
            <w:pPr>
              <w:jc w:val="center"/>
            </w:pPr>
          </w:p>
        </w:tc>
      </w:tr>
      <w:tr w:rsidR="00B07EA1" w14:paraId="5CFF5E0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9F3A0" w14:textId="77777777" w:rsidR="00B07EA1" w:rsidRDefault="00B07EA1" w:rsidP="00E600CF">
            <w:r>
              <w:t xml:space="preserve"> 2</w:t>
            </w:r>
          </w:p>
        </w:tc>
        <w:tc>
          <w:tcPr>
            <w:tcW w:w="1701" w:type="dxa"/>
            <w:tcBorders>
              <w:top w:val="single" w:sz="4" w:space="0" w:color="auto"/>
              <w:bottom w:val="single" w:sz="4" w:space="0" w:color="auto"/>
            </w:tcBorders>
            <w:vAlign w:val="center"/>
          </w:tcPr>
          <w:p w14:paraId="6AA41737" w14:textId="77777777" w:rsidR="00B07EA1" w:rsidRDefault="00B07EA1" w:rsidP="00E600CF">
            <w:pPr>
              <w:rPr>
                <w:lang w:val="en-US"/>
              </w:rPr>
            </w:pPr>
            <w:r>
              <w:rPr>
                <w:lang w:val="en-US"/>
              </w:rPr>
              <w:t>CN54B</w:t>
            </w:r>
          </w:p>
          <w:p w14:paraId="341B9C42" w14:textId="77777777" w:rsidR="00B07EA1" w:rsidRDefault="00B07EA1" w:rsidP="00E600CF"/>
        </w:tc>
        <w:tc>
          <w:tcPr>
            <w:tcW w:w="4961" w:type="dxa"/>
            <w:tcBorders>
              <w:top w:val="single" w:sz="4" w:space="0" w:color="auto"/>
              <w:bottom w:val="single" w:sz="4" w:space="0" w:color="auto"/>
            </w:tcBorders>
            <w:vAlign w:val="center"/>
          </w:tcPr>
          <w:p w14:paraId="22464C72" w14:textId="77777777" w:rsidR="00B07EA1" w:rsidRDefault="00B07EA1" w:rsidP="00E600CF">
            <w:pPr>
              <w:adjustRightInd w:val="0"/>
              <w:rPr>
                <w:lang w:val="en-US"/>
              </w:rPr>
            </w:pPr>
            <w:r w:rsidRPr="00EC13FB">
              <w:rPr>
                <w:lang w:val="en-US"/>
              </w:rPr>
              <w:t>Aplicarea manuala a grundului intr-un strat, la pereti exteriori la fatade</w:t>
            </w:r>
          </w:p>
          <w:p w14:paraId="7DEF7B4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759C9D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AA0C545" w14:textId="77777777" w:rsidR="00B07EA1" w:rsidRDefault="00B07EA1" w:rsidP="00E600CF">
            <w:pPr>
              <w:adjustRightInd w:val="0"/>
              <w:jc w:val="center"/>
              <w:rPr>
                <w:rFonts w:ascii="Arial CYR" w:hAnsi="Arial CYR" w:cs="Arial CYR"/>
              </w:rPr>
            </w:pPr>
            <w:r>
              <w:t>33,000</w:t>
            </w:r>
          </w:p>
          <w:p w14:paraId="04BCE08E" w14:textId="77777777" w:rsidR="00B07EA1" w:rsidRDefault="00B07EA1" w:rsidP="00E600CF">
            <w:pPr>
              <w:jc w:val="center"/>
            </w:pPr>
          </w:p>
        </w:tc>
      </w:tr>
      <w:tr w:rsidR="00B07EA1" w14:paraId="1B8815E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84150" w14:textId="77777777" w:rsidR="00B07EA1" w:rsidRDefault="00B07EA1" w:rsidP="00E600CF">
            <w:r>
              <w:t xml:space="preserve"> 3</w:t>
            </w:r>
          </w:p>
        </w:tc>
        <w:tc>
          <w:tcPr>
            <w:tcW w:w="1701" w:type="dxa"/>
            <w:tcBorders>
              <w:top w:val="single" w:sz="4" w:space="0" w:color="auto"/>
              <w:bottom w:val="single" w:sz="4" w:space="0" w:color="auto"/>
            </w:tcBorders>
            <w:vAlign w:val="center"/>
          </w:tcPr>
          <w:p w14:paraId="5C7E6810" w14:textId="77777777" w:rsidR="00B07EA1" w:rsidRDefault="00B07EA1" w:rsidP="00E600CF">
            <w:pPr>
              <w:rPr>
                <w:lang w:val="en-US"/>
              </w:rPr>
            </w:pPr>
            <w:r>
              <w:rPr>
                <w:lang w:val="en-US"/>
              </w:rPr>
              <w:t>CF11A</w:t>
            </w:r>
          </w:p>
          <w:p w14:paraId="786B0B05" w14:textId="77777777" w:rsidR="00B07EA1" w:rsidRDefault="00B07EA1" w:rsidP="00E600CF"/>
        </w:tc>
        <w:tc>
          <w:tcPr>
            <w:tcW w:w="4961" w:type="dxa"/>
            <w:tcBorders>
              <w:top w:val="single" w:sz="4" w:space="0" w:color="auto"/>
              <w:bottom w:val="single" w:sz="4" w:space="0" w:color="auto"/>
            </w:tcBorders>
            <w:vAlign w:val="center"/>
          </w:tcPr>
          <w:p w14:paraId="3D92BD85" w14:textId="77777777" w:rsidR="00B07EA1" w:rsidRDefault="00B07EA1" w:rsidP="00E600CF">
            <w:pPr>
              <w:adjustRightInd w:val="0"/>
              <w:rPr>
                <w:lang w:val="en-US"/>
              </w:rPr>
            </w:pPr>
            <w:r w:rsidRPr="00EC13FB">
              <w:rPr>
                <w:lang w:val="en-US"/>
              </w:rPr>
              <w:t>Tencuieli exterioare stropite pe zidarie de caramida sau beton (cu matura sau masina) de 3 cm grosime, executate manual, cu mortar de ciment-nisip M 50-T pentru sprit si mortar de ciment-nisip M 50-T pentru grund si stratul vizibil in cimp continuu (consum mortar M50 0,032 m2/m2; se exclud resursele: mortar M25, ciment, var hidratat, nisip)</w:t>
            </w:r>
          </w:p>
          <w:p w14:paraId="417D7726"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550D2D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8B60489" w14:textId="77777777" w:rsidR="00B07EA1" w:rsidRDefault="00B07EA1" w:rsidP="00E600CF">
            <w:pPr>
              <w:adjustRightInd w:val="0"/>
              <w:jc w:val="center"/>
              <w:rPr>
                <w:rFonts w:ascii="Arial CYR" w:hAnsi="Arial CYR" w:cs="Arial CYR"/>
              </w:rPr>
            </w:pPr>
            <w:r>
              <w:t>33,000</w:t>
            </w:r>
          </w:p>
          <w:p w14:paraId="49D8C19A" w14:textId="77777777" w:rsidR="00B07EA1" w:rsidRDefault="00B07EA1" w:rsidP="00E600CF">
            <w:pPr>
              <w:jc w:val="center"/>
            </w:pPr>
          </w:p>
        </w:tc>
      </w:tr>
      <w:tr w:rsidR="00B07EA1" w14:paraId="5DAE911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BFF8D" w14:textId="77777777" w:rsidR="00B07EA1" w:rsidRDefault="00B07EA1" w:rsidP="00E600CF">
            <w:r>
              <w:t xml:space="preserve"> 4</w:t>
            </w:r>
          </w:p>
        </w:tc>
        <w:tc>
          <w:tcPr>
            <w:tcW w:w="1701" w:type="dxa"/>
            <w:tcBorders>
              <w:top w:val="single" w:sz="4" w:space="0" w:color="auto"/>
              <w:bottom w:val="single" w:sz="4" w:space="0" w:color="auto"/>
            </w:tcBorders>
            <w:vAlign w:val="center"/>
          </w:tcPr>
          <w:p w14:paraId="1D47A183" w14:textId="77777777" w:rsidR="00B07EA1" w:rsidRDefault="00B07EA1" w:rsidP="00E600CF">
            <w:pPr>
              <w:rPr>
                <w:lang w:val="en-US"/>
              </w:rPr>
            </w:pPr>
            <w:r>
              <w:rPr>
                <w:lang w:val="en-US"/>
              </w:rPr>
              <w:t>CN54B</w:t>
            </w:r>
          </w:p>
          <w:p w14:paraId="600BD789" w14:textId="77777777" w:rsidR="00B07EA1" w:rsidRDefault="00B07EA1" w:rsidP="00E600CF"/>
        </w:tc>
        <w:tc>
          <w:tcPr>
            <w:tcW w:w="4961" w:type="dxa"/>
            <w:tcBorders>
              <w:top w:val="single" w:sz="4" w:space="0" w:color="auto"/>
              <w:bottom w:val="single" w:sz="4" w:space="0" w:color="auto"/>
            </w:tcBorders>
            <w:vAlign w:val="center"/>
          </w:tcPr>
          <w:p w14:paraId="41587E68" w14:textId="77777777" w:rsidR="00B07EA1" w:rsidRDefault="00B07EA1" w:rsidP="00E600CF">
            <w:pPr>
              <w:adjustRightInd w:val="0"/>
              <w:rPr>
                <w:lang w:val="en-US"/>
              </w:rPr>
            </w:pPr>
            <w:r w:rsidRPr="00EC13FB">
              <w:rPr>
                <w:lang w:val="en-US"/>
              </w:rPr>
              <w:t>Aplicarea manuala a grundului cu cuart intr-un strat, la pereti exteriori la fatade</w:t>
            </w:r>
          </w:p>
          <w:p w14:paraId="7AF63B3D"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34B7CB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1FD0F97" w14:textId="77777777" w:rsidR="00B07EA1" w:rsidRDefault="00B07EA1" w:rsidP="00E600CF">
            <w:pPr>
              <w:adjustRightInd w:val="0"/>
              <w:jc w:val="center"/>
              <w:rPr>
                <w:rFonts w:ascii="Arial CYR" w:hAnsi="Arial CYR" w:cs="Arial CYR"/>
              </w:rPr>
            </w:pPr>
            <w:r>
              <w:t>55,160</w:t>
            </w:r>
          </w:p>
          <w:p w14:paraId="344BDEC9" w14:textId="77777777" w:rsidR="00B07EA1" w:rsidRDefault="00B07EA1" w:rsidP="00E600CF">
            <w:pPr>
              <w:jc w:val="center"/>
            </w:pPr>
          </w:p>
        </w:tc>
      </w:tr>
      <w:tr w:rsidR="00B07EA1" w14:paraId="4FCE65F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004765" w14:textId="77777777" w:rsidR="00B07EA1" w:rsidRDefault="00B07EA1" w:rsidP="00E600CF">
            <w:r>
              <w:t xml:space="preserve"> 5</w:t>
            </w:r>
          </w:p>
        </w:tc>
        <w:tc>
          <w:tcPr>
            <w:tcW w:w="1701" w:type="dxa"/>
            <w:tcBorders>
              <w:top w:val="single" w:sz="4" w:space="0" w:color="auto"/>
              <w:bottom w:val="single" w:sz="4" w:space="0" w:color="auto"/>
            </w:tcBorders>
            <w:vAlign w:val="center"/>
          </w:tcPr>
          <w:p w14:paraId="5EBF97BA" w14:textId="77777777" w:rsidR="00B07EA1" w:rsidRDefault="00B07EA1" w:rsidP="00E600CF">
            <w:pPr>
              <w:rPr>
                <w:lang w:val="en-US"/>
              </w:rPr>
            </w:pPr>
            <w:r>
              <w:rPr>
                <w:lang w:val="en-US"/>
              </w:rPr>
              <w:t>CN11B</w:t>
            </w:r>
          </w:p>
          <w:p w14:paraId="772C9096" w14:textId="77777777" w:rsidR="00B07EA1" w:rsidRDefault="00B07EA1" w:rsidP="00E600CF"/>
        </w:tc>
        <w:tc>
          <w:tcPr>
            <w:tcW w:w="4961" w:type="dxa"/>
            <w:tcBorders>
              <w:top w:val="single" w:sz="4" w:space="0" w:color="auto"/>
              <w:bottom w:val="single" w:sz="4" w:space="0" w:color="auto"/>
            </w:tcBorders>
            <w:vAlign w:val="center"/>
          </w:tcPr>
          <w:p w14:paraId="03B3B86A"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20B67FF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4580F2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14B397F" w14:textId="77777777" w:rsidR="00B07EA1" w:rsidRDefault="00B07EA1" w:rsidP="00E600CF">
            <w:pPr>
              <w:adjustRightInd w:val="0"/>
              <w:jc w:val="center"/>
              <w:rPr>
                <w:rFonts w:ascii="Arial CYR" w:hAnsi="Arial CYR" w:cs="Arial CYR"/>
              </w:rPr>
            </w:pPr>
            <w:r>
              <w:t>55,160</w:t>
            </w:r>
          </w:p>
          <w:p w14:paraId="0DE97230" w14:textId="77777777" w:rsidR="00B07EA1" w:rsidRDefault="00B07EA1" w:rsidP="00E600CF">
            <w:pPr>
              <w:jc w:val="center"/>
            </w:pPr>
          </w:p>
        </w:tc>
      </w:tr>
      <w:tr w:rsidR="00B07EA1" w14:paraId="76B5CF5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B90D9" w14:textId="77777777" w:rsidR="00B07EA1" w:rsidRDefault="00B07EA1" w:rsidP="00E600CF">
            <w:r>
              <w:t xml:space="preserve"> 6</w:t>
            </w:r>
          </w:p>
        </w:tc>
        <w:tc>
          <w:tcPr>
            <w:tcW w:w="1701" w:type="dxa"/>
            <w:tcBorders>
              <w:top w:val="single" w:sz="4" w:space="0" w:color="auto"/>
              <w:bottom w:val="single" w:sz="4" w:space="0" w:color="auto"/>
            </w:tcBorders>
            <w:vAlign w:val="center"/>
          </w:tcPr>
          <w:p w14:paraId="6E60AAEC" w14:textId="77777777" w:rsidR="00B07EA1" w:rsidRDefault="00B07EA1" w:rsidP="00E600CF">
            <w:pPr>
              <w:rPr>
                <w:lang w:val="en-US"/>
              </w:rPr>
            </w:pPr>
            <w:r>
              <w:rPr>
                <w:lang w:val="en-US"/>
              </w:rPr>
              <w:t>CI21A</w:t>
            </w:r>
          </w:p>
          <w:p w14:paraId="0D8A14A0" w14:textId="77777777" w:rsidR="00B07EA1" w:rsidRDefault="00B07EA1" w:rsidP="00E600CF"/>
        </w:tc>
        <w:tc>
          <w:tcPr>
            <w:tcW w:w="4961" w:type="dxa"/>
            <w:tcBorders>
              <w:top w:val="single" w:sz="4" w:space="0" w:color="auto"/>
              <w:bottom w:val="single" w:sz="4" w:space="0" w:color="auto"/>
            </w:tcBorders>
            <w:vAlign w:val="center"/>
          </w:tcPr>
          <w:p w14:paraId="0545FF64" w14:textId="77777777" w:rsidR="00B07EA1" w:rsidRDefault="00B07EA1" w:rsidP="00E600CF">
            <w:pPr>
              <w:adjustRightInd w:val="0"/>
              <w:rPr>
                <w:lang w:val="en-US"/>
              </w:rPr>
            </w:pPr>
            <w:r w:rsidRPr="00EC13FB">
              <w:rPr>
                <w:lang w:val="en-US"/>
              </w:rPr>
              <w:t>Placarea peretilor cu placi din ceramica-granit: dimensiuni 300 x 300 mm (parapet)</w:t>
            </w:r>
          </w:p>
          <w:p w14:paraId="69635AD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3A00CA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E12E8EB" w14:textId="77777777" w:rsidR="00B07EA1" w:rsidRDefault="00B07EA1" w:rsidP="00E600CF">
            <w:pPr>
              <w:adjustRightInd w:val="0"/>
              <w:jc w:val="center"/>
              <w:rPr>
                <w:rFonts w:ascii="Arial CYR" w:hAnsi="Arial CYR" w:cs="Arial CYR"/>
              </w:rPr>
            </w:pPr>
            <w:r>
              <w:t>8,250</w:t>
            </w:r>
          </w:p>
          <w:p w14:paraId="467E4F52" w14:textId="77777777" w:rsidR="00B07EA1" w:rsidRDefault="00B07EA1" w:rsidP="00E600CF">
            <w:pPr>
              <w:jc w:val="center"/>
            </w:pPr>
          </w:p>
        </w:tc>
      </w:tr>
      <w:tr w:rsidR="00B07EA1" w14:paraId="250C34FB" w14:textId="77777777" w:rsidTr="00E600CF">
        <w:tc>
          <w:tcPr>
            <w:tcW w:w="709" w:type="dxa"/>
            <w:tcBorders>
              <w:top w:val="nil"/>
              <w:left w:val="single" w:sz="6" w:space="0" w:color="auto"/>
              <w:bottom w:val="nil"/>
              <w:right w:val="nil"/>
            </w:tcBorders>
          </w:tcPr>
          <w:p w14:paraId="37E0DCB5"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87FCEF7" w14:textId="77777777" w:rsidR="00B07EA1" w:rsidRDefault="00B07EA1" w:rsidP="00E600CF"/>
        </w:tc>
        <w:tc>
          <w:tcPr>
            <w:tcW w:w="4961" w:type="dxa"/>
            <w:tcBorders>
              <w:top w:val="nil"/>
              <w:left w:val="single" w:sz="6" w:space="0" w:color="auto"/>
              <w:bottom w:val="nil"/>
              <w:right w:val="nil"/>
            </w:tcBorders>
          </w:tcPr>
          <w:p w14:paraId="6A33B0F2"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1.2. Parapet exterior</w:t>
            </w:r>
          </w:p>
          <w:p w14:paraId="5C181E3C"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244CDA56" w14:textId="77777777" w:rsidR="00B07EA1" w:rsidRDefault="00B07EA1" w:rsidP="00E600CF"/>
        </w:tc>
        <w:tc>
          <w:tcPr>
            <w:tcW w:w="1559" w:type="dxa"/>
            <w:tcBorders>
              <w:top w:val="nil"/>
              <w:left w:val="single" w:sz="6" w:space="0" w:color="auto"/>
              <w:bottom w:val="nil"/>
              <w:right w:val="single" w:sz="4" w:space="0" w:color="auto"/>
            </w:tcBorders>
          </w:tcPr>
          <w:p w14:paraId="3360D65B" w14:textId="77777777" w:rsidR="00B07EA1" w:rsidRDefault="00B07EA1" w:rsidP="00E600CF"/>
        </w:tc>
      </w:tr>
      <w:tr w:rsidR="00B07EA1" w14:paraId="619D8D6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594571" w14:textId="77777777" w:rsidR="00B07EA1" w:rsidRDefault="00B07EA1" w:rsidP="00E600CF">
            <w:r>
              <w:t>7</w:t>
            </w:r>
          </w:p>
        </w:tc>
        <w:tc>
          <w:tcPr>
            <w:tcW w:w="1701" w:type="dxa"/>
            <w:tcBorders>
              <w:top w:val="single" w:sz="4" w:space="0" w:color="auto"/>
              <w:bottom w:val="single" w:sz="4" w:space="0" w:color="auto"/>
            </w:tcBorders>
            <w:vAlign w:val="center"/>
          </w:tcPr>
          <w:p w14:paraId="5BC9EC19" w14:textId="77777777" w:rsidR="00B07EA1" w:rsidRDefault="00B07EA1" w:rsidP="00E600CF">
            <w:pPr>
              <w:rPr>
                <w:lang w:val="en-US"/>
              </w:rPr>
            </w:pPr>
            <w:r>
              <w:rPr>
                <w:lang w:val="en-US"/>
              </w:rPr>
              <w:t>RpCH31A</w:t>
            </w:r>
          </w:p>
          <w:p w14:paraId="6C735212" w14:textId="77777777" w:rsidR="00B07EA1" w:rsidRDefault="00B07EA1" w:rsidP="00E600CF"/>
        </w:tc>
        <w:tc>
          <w:tcPr>
            <w:tcW w:w="4961" w:type="dxa"/>
            <w:tcBorders>
              <w:top w:val="single" w:sz="4" w:space="0" w:color="auto"/>
              <w:bottom w:val="single" w:sz="4" w:space="0" w:color="auto"/>
            </w:tcBorders>
            <w:vAlign w:val="center"/>
          </w:tcPr>
          <w:p w14:paraId="1F207853" w14:textId="77777777" w:rsidR="00B07EA1" w:rsidRDefault="00B07EA1" w:rsidP="00E600CF">
            <w:pPr>
              <w:adjustRightInd w:val="0"/>
              <w:rPr>
                <w:lang w:val="en-US"/>
              </w:rPr>
            </w:pPr>
            <w:r w:rsidRPr="00EC13FB">
              <w:rPr>
                <w:lang w:val="en-US"/>
              </w:rPr>
              <w:t xml:space="preserve">Montarea si demontarea schelei pentru lucrari de constructii - schela metalica tubulara pentru </w:t>
            </w:r>
            <w:r w:rsidRPr="00EC13FB">
              <w:rPr>
                <w:lang w:val="en-US"/>
              </w:rPr>
              <w:lastRenderedPageBreak/>
              <w:t>lucrari interioare si exterioare pina la 7 m inaltime, inclusiv materialele necesare executarii platformelor de lucru, streasinile din PFL sau plasa de protectie</w:t>
            </w:r>
          </w:p>
          <w:p w14:paraId="3BB4BE5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FF65C82"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49479F59" w14:textId="77777777" w:rsidR="00B07EA1" w:rsidRDefault="00B07EA1" w:rsidP="00E600CF">
            <w:pPr>
              <w:adjustRightInd w:val="0"/>
              <w:jc w:val="center"/>
              <w:rPr>
                <w:rFonts w:ascii="Arial CYR" w:hAnsi="Arial CYR" w:cs="Arial CYR"/>
              </w:rPr>
            </w:pPr>
            <w:r>
              <w:t>61,500</w:t>
            </w:r>
          </w:p>
          <w:p w14:paraId="5BB8F50B" w14:textId="77777777" w:rsidR="00B07EA1" w:rsidRDefault="00B07EA1" w:rsidP="00E600CF">
            <w:pPr>
              <w:jc w:val="center"/>
            </w:pPr>
          </w:p>
        </w:tc>
      </w:tr>
      <w:tr w:rsidR="00B07EA1" w14:paraId="77F0802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474DAF" w14:textId="77777777" w:rsidR="00B07EA1" w:rsidRDefault="00B07EA1" w:rsidP="00E600CF">
            <w:r>
              <w:t xml:space="preserve"> 8</w:t>
            </w:r>
          </w:p>
        </w:tc>
        <w:tc>
          <w:tcPr>
            <w:tcW w:w="1701" w:type="dxa"/>
            <w:tcBorders>
              <w:top w:val="single" w:sz="4" w:space="0" w:color="auto"/>
              <w:bottom w:val="single" w:sz="4" w:space="0" w:color="auto"/>
            </w:tcBorders>
            <w:vAlign w:val="center"/>
          </w:tcPr>
          <w:p w14:paraId="6E7C3087" w14:textId="77777777" w:rsidR="00B07EA1" w:rsidRDefault="00B07EA1" w:rsidP="00E600CF">
            <w:pPr>
              <w:rPr>
                <w:lang w:val="en-US"/>
              </w:rPr>
            </w:pPr>
            <w:r>
              <w:rPr>
                <w:lang w:val="en-US"/>
              </w:rPr>
              <w:t>CN54B</w:t>
            </w:r>
          </w:p>
          <w:p w14:paraId="2D5E91EC" w14:textId="77777777" w:rsidR="00B07EA1" w:rsidRDefault="00B07EA1" w:rsidP="00E600CF"/>
        </w:tc>
        <w:tc>
          <w:tcPr>
            <w:tcW w:w="4961" w:type="dxa"/>
            <w:tcBorders>
              <w:top w:val="single" w:sz="4" w:space="0" w:color="auto"/>
              <w:bottom w:val="single" w:sz="4" w:space="0" w:color="auto"/>
            </w:tcBorders>
            <w:vAlign w:val="center"/>
          </w:tcPr>
          <w:p w14:paraId="2010CD59" w14:textId="77777777" w:rsidR="00B07EA1" w:rsidRDefault="00B07EA1" w:rsidP="00E600CF">
            <w:pPr>
              <w:adjustRightInd w:val="0"/>
              <w:rPr>
                <w:lang w:val="en-US"/>
              </w:rPr>
            </w:pPr>
            <w:r w:rsidRPr="00EC13FB">
              <w:rPr>
                <w:lang w:val="en-US"/>
              </w:rPr>
              <w:t>Aplicarea manuala a grundului intr-un strat, la pereti exteriori la fatade</w:t>
            </w:r>
          </w:p>
          <w:p w14:paraId="3FA2952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B41512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3D46B9C" w14:textId="77777777" w:rsidR="00B07EA1" w:rsidRDefault="00B07EA1" w:rsidP="00E600CF">
            <w:pPr>
              <w:adjustRightInd w:val="0"/>
              <w:jc w:val="center"/>
              <w:rPr>
                <w:rFonts w:ascii="Arial CYR" w:hAnsi="Arial CYR" w:cs="Arial CYR"/>
              </w:rPr>
            </w:pPr>
            <w:r>
              <w:t>5,500</w:t>
            </w:r>
          </w:p>
          <w:p w14:paraId="37314352" w14:textId="77777777" w:rsidR="00B07EA1" w:rsidRDefault="00B07EA1" w:rsidP="00E600CF">
            <w:pPr>
              <w:jc w:val="center"/>
            </w:pPr>
          </w:p>
        </w:tc>
      </w:tr>
      <w:tr w:rsidR="00B07EA1" w14:paraId="7B8DE87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1FA97" w14:textId="77777777" w:rsidR="00B07EA1" w:rsidRDefault="00B07EA1" w:rsidP="00E600CF">
            <w:r>
              <w:t xml:space="preserve"> 9</w:t>
            </w:r>
          </w:p>
        </w:tc>
        <w:tc>
          <w:tcPr>
            <w:tcW w:w="1701" w:type="dxa"/>
            <w:tcBorders>
              <w:top w:val="single" w:sz="4" w:space="0" w:color="auto"/>
              <w:bottom w:val="single" w:sz="4" w:space="0" w:color="auto"/>
            </w:tcBorders>
            <w:vAlign w:val="center"/>
          </w:tcPr>
          <w:p w14:paraId="0FA74E32" w14:textId="77777777" w:rsidR="00B07EA1" w:rsidRDefault="00B07EA1" w:rsidP="00E600CF">
            <w:pPr>
              <w:rPr>
                <w:lang w:val="en-US"/>
              </w:rPr>
            </w:pPr>
            <w:r>
              <w:rPr>
                <w:lang w:val="en-US"/>
              </w:rPr>
              <w:t>CF11A</w:t>
            </w:r>
          </w:p>
          <w:p w14:paraId="206F97C0" w14:textId="77777777" w:rsidR="00B07EA1" w:rsidRDefault="00B07EA1" w:rsidP="00E600CF"/>
        </w:tc>
        <w:tc>
          <w:tcPr>
            <w:tcW w:w="4961" w:type="dxa"/>
            <w:tcBorders>
              <w:top w:val="single" w:sz="4" w:space="0" w:color="auto"/>
              <w:bottom w:val="single" w:sz="4" w:space="0" w:color="auto"/>
            </w:tcBorders>
            <w:vAlign w:val="center"/>
          </w:tcPr>
          <w:p w14:paraId="741D7471" w14:textId="77777777" w:rsidR="00B07EA1" w:rsidRDefault="00B07EA1" w:rsidP="00E600CF">
            <w:pPr>
              <w:adjustRightInd w:val="0"/>
              <w:rPr>
                <w:lang w:val="en-US"/>
              </w:rPr>
            </w:pPr>
            <w:r w:rsidRPr="00EC13FB">
              <w:rPr>
                <w:lang w:val="en-US"/>
              </w:rPr>
              <w:t>Tencuieli exterioare stropite pe zidarie de caramida sau beton (cu matura sau masina) de 3 cm grosime, executate manual, cu mortar de ciment-nisip M 50-T pentru sprit si mortar de ciment-nisip M 50-T pentru grund si stratul vizibil in cimp continuu (consum mortar M50 0,032 m2/m2; se exclud resursele: mortar M25, ciment, var hidratat, nisip)</w:t>
            </w:r>
          </w:p>
          <w:p w14:paraId="29090F2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B965D66"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289E7EC" w14:textId="77777777" w:rsidR="00B07EA1" w:rsidRDefault="00B07EA1" w:rsidP="00E600CF">
            <w:pPr>
              <w:adjustRightInd w:val="0"/>
              <w:jc w:val="center"/>
              <w:rPr>
                <w:rFonts w:ascii="Arial CYR" w:hAnsi="Arial CYR" w:cs="Arial CYR"/>
              </w:rPr>
            </w:pPr>
            <w:r>
              <w:t>5,500</w:t>
            </w:r>
          </w:p>
          <w:p w14:paraId="6F9328B7" w14:textId="77777777" w:rsidR="00B07EA1" w:rsidRDefault="00B07EA1" w:rsidP="00E600CF">
            <w:pPr>
              <w:jc w:val="center"/>
            </w:pPr>
          </w:p>
        </w:tc>
      </w:tr>
      <w:tr w:rsidR="00B07EA1" w14:paraId="463908E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C2454" w14:textId="77777777" w:rsidR="00B07EA1" w:rsidRDefault="00B07EA1" w:rsidP="00E600CF">
            <w:r>
              <w:t xml:space="preserve"> 10</w:t>
            </w:r>
          </w:p>
        </w:tc>
        <w:tc>
          <w:tcPr>
            <w:tcW w:w="1701" w:type="dxa"/>
            <w:tcBorders>
              <w:top w:val="single" w:sz="4" w:space="0" w:color="auto"/>
              <w:bottom w:val="single" w:sz="4" w:space="0" w:color="auto"/>
            </w:tcBorders>
            <w:vAlign w:val="center"/>
          </w:tcPr>
          <w:p w14:paraId="68AA712C" w14:textId="77777777" w:rsidR="00B07EA1" w:rsidRDefault="00B07EA1" w:rsidP="00E600CF">
            <w:pPr>
              <w:rPr>
                <w:lang w:val="en-US"/>
              </w:rPr>
            </w:pPr>
            <w:r>
              <w:rPr>
                <w:lang w:val="en-US"/>
              </w:rPr>
              <w:t>CN54B</w:t>
            </w:r>
          </w:p>
          <w:p w14:paraId="6DC489D6" w14:textId="77777777" w:rsidR="00B07EA1" w:rsidRDefault="00B07EA1" w:rsidP="00E600CF"/>
        </w:tc>
        <w:tc>
          <w:tcPr>
            <w:tcW w:w="4961" w:type="dxa"/>
            <w:tcBorders>
              <w:top w:val="single" w:sz="4" w:space="0" w:color="auto"/>
              <w:bottom w:val="single" w:sz="4" w:space="0" w:color="auto"/>
            </w:tcBorders>
            <w:vAlign w:val="center"/>
          </w:tcPr>
          <w:p w14:paraId="27E8C351" w14:textId="77777777" w:rsidR="00B07EA1" w:rsidRDefault="00B07EA1" w:rsidP="00E600CF">
            <w:pPr>
              <w:adjustRightInd w:val="0"/>
              <w:rPr>
                <w:lang w:val="en-US"/>
              </w:rPr>
            </w:pPr>
            <w:r w:rsidRPr="00EC13FB">
              <w:rPr>
                <w:lang w:val="en-US"/>
              </w:rPr>
              <w:t>Aplicarea manuala a grundului cu cuart intr-un strat, la pereti exteriori la fatade</w:t>
            </w:r>
          </w:p>
          <w:p w14:paraId="2799B58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ED67B66"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548D318" w14:textId="77777777" w:rsidR="00B07EA1" w:rsidRDefault="00B07EA1" w:rsidP="00E600CF">
            <w:pPr>
              <w:adjustRightInd w:val="0"/>
              <w:jc w:val="center"/>
              <w:rPr>
                <w:rFonts w:ascii="Arial CYR" w:hAnsi="Arial CYR" w:cs="Arial CYR"/>
              </w:rPr>
            </w:pPr>
            <w:r>
              <w:t>61,500</w:t>
            </w:r>
          </w:p>
          <w:p w14:paraId="25D70DCC" w14:textId="77777777" w:rsidR="00B07EA1" w:rsidRDefault="00B07EA1" w:rsidP="00E600CF">
            <w:pPr>
              <w:jc w:val="center"/>
            </w:pPr>
          </w:p>
        </w:tc>
      </w:tr>
      <w:tr w:rsidR="00B07EA1" w14:paraId="6A8FAD5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84052" w14:textId="77777777" w:rsidR="00B07EA1" w:rsidRDefault="00B07EA1" w:rsidP="00E600CF">
            <w:r>
              <w:t xml:space="preserve"> 11</w:t>
            </w:r>
          </w:p>
        </w:tc>
        <w:tc>
          <w:tcPr>
            <w:tcW w:w="1701" w:type="dxa"/>
            <w:tcBorders>
              <w:top w:val="single" w:sz="4" w:space="0" w:color="auto"/>
              <w:bottom w:val="single" w:sz="4" w:space="0" w:color="auto"/>
            </w:tcBorders>
            <w:vAlign w:val="center"/>
          </w:tcPr>
          <w:p w14:paraId="5E68438F" w14:textId="77777777" w:rsidR="00B07EA1" w:rsidRDefault="00B07EA1" w:rsidP="00E600CF">
            <w:pPr>
              <w:rPr>
                <w:lang w:val="en-US"/>
              </w:rPr>
            </w:pPr>
            <w:r>
              <w:rPr>
                <w:lang w:val="en-US"/>
              </w:rPr>
              <w:t>CN11B</w:t>
            </w:r>
          </w:p>
          <w:p w14:paraId="60F4A083" w14:textId="77777777" w:rsidR="00B07EA1" w:rsidRDefault="00B07EA1" w:rsidP="00E600CF"/>
        </w:tc>
        <w:tc>
          <w:tcPr>
            <w:tcW w:w="4961" w:type="dxa"/>
            <w:tcBorders>
              <w:top w:val="single" w:sz="4" w:space="0" w:color="auto"/>
              <w:bottom w:val="single" w:sz="4" w:space="0" w:color="auto"/>
            </w:tcBorders>
            <w:vAlign w:val="center"/>
          </w:tcPr>
          <w:p w14:paraId="23BE9A15"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6229DEF5"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B5B5A35"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AA09118" w14:textId="77777777" w:rsidR="00B07EA1" w:rsidRDefault="00B07EA1" w:rsidP="00E600CF">
            <w:pPr>
              <w:adjustRightInd w:val="0"/>
              <w:jc w:val="center"/>
              <w:rPr>
                <w:rFonts w:ascii="Arial CYR" w:hAnsi="Arial CYR" w:cs="Arial CYR"/>
              </w:rPr>
            </w:pPr>
            <w:r>
              <w:t>61,500</w:t>
            </w:r>
          </w:p>
          <w:p w14:paraId="7CEB5102" w14:textId="77777777" w:rsidR="00B07EA1" w:rsidRDefault="00B07EA1" w:rsidP="00E600CF">
            <w:pPr>
              <w:jc w:val="center"/>
            </w:pPr>
          </w:p>
        </w:tc>
      </w:tr>
      <w:tr w:rsidR="00B07EA1" w14:paraId="3FE62501" w14:textId="77777777" w:rsidTr="00E600CF">
        <w:tc>
          <w:tcPr>
            <w:tcW w:w="709" w:type="dxa"/>
            <w:tcBorders>
              <w:top w:val="nil"/>
              <w:left w:val="single" w:sz="6" w:space="0" w:color="auto"/>
              <w:bottom w:val="nil"/>
              <w:right w:val="nil"/>
            </w:tcBorders>
          </w:tcPr>
          <w:p w14:paraId="24F9C6F0"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1D51A0FC" w14:textId="77777777" w:rsidR="00B07EA1" w:rsidRDefault="00B07EA1" w:rsidP="00E600CF"/>
        </w:tc>
        <w:tc>
          <w:tcPr>
            <w:tcW w:w="4961" w:type="dxa"/>
            <w:tcBorders>
              <w:top w:val="nil"/>
              <w:left w:val="single" w:sz="6" w:space="0" w:color="auto"/>
              <w:bottom w:val="nil"/>
              <w:right w:val="nil"/>
            </w:tcBorders>
          </w:tcPr>
          <w:p w14:paraId="5F999513"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1.3. Tambur</w:t>
            </w:r>
          </w:p>
          <w:p w14:paraId="21F8D637"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23ECD6D" w14:textId="77777777" w:rsidR="00B07EA1" w:rsidRDefault="00B07EA1" w:rsidP="00E600CF"/>
        </w:tc>
        <w:tc>
          <w:tcPr>
            <w:tcW w:w="1559" w:type="dxa"/>
            <w:tcBorders>
              <w:top w:val="nil"/>
              <w:left w:val="single" w:sz="6" w:space="0" w:color="auto"/>
              <w:bottom w:val="nil"/>
              <w:right w:val="single" w:sz="4" w:space="0" w:color="auto"/>
            </w:tcBorders>
          </w:tcPr>
          <w:p w14:paraId="1E5BB973" w14:textId="77777777" w:rsidR="00B07EA1" w:rsidRDefault="00B07EA1" w:rsidP="00E600CF"/>
        </w:tc>
      </w:tr>
      <w:tr w:rsidR="00B07EA1" w14:paraId="0B08DFF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661FD" w14:textId="77777777" w:rsidR="00B07EA1" w:rsidRDefault="00B07EA1" w:rsidP="00E600CF">
            <w:r>
              <w:t>12</w:t>
            </w:r>
          </w:p>
        </w:tc>
        <w:tc>
          <w:tcPr>
            <w:tcW w:w="1701" w:type="dxa"/>
            <w:tcBorders>
              <w:top w:val="single" w:sz="4" w:space="0" w:color="auto"/>
              <w:bottom w:val="single" w:sz="4" w:space="0" w:color="auto"/>
            </w:tcBorders>
            <w:vAlign w:val="center"/>
          </w:tcPr>
          <w:p w14:paraId="0A8A23D2" w14:textId="77777777" w:rsidR="00B07EA1" w:rsidRDefault="00B07EA1" w:rsidP="00E600CF">
            <w:pPr>
              <w:rPr>
                <w:lang w:val="en-US"/>
              </w:rPr>
            </w:pPr>
            <w:r>
              <w:rPr>
                <w:lang w:val="en-US"/>
              </w:rPr>
              <w:t>RpCJ35A</w:t>
            </w:r>
          </w:p>
          <w:p w14:paraId="708CDAF8" w14:textId="77777777" w:rsidR="00B07EA1" w:rsidRDefault="00B07EA1" w:rsidP="00E600CF"/>
        </w:tc>
        <w:tc>
          <w:tcPr>
            <w:tcW w:w="4961" w:type="dxa"/>
            <w:tcBorders>
              <w:top w:val="single" w:sz="4" w:space="0" w:color="auto"/>
              <w:bottom w:val="single" w:sz="4" w:space="0" w:color="auto"/>
            </w:tcBorders>
            <w:vAlign w:val="center"/>
          </w:tcPr>
          <w:p w14:paraId="66B95853" w14:textId="77777777" w:rsidR="00B07EA1" w:rsidRDefault="00B07EA1" w:rsidP="00E600CF">
            <w:pPr>
              <w:adjustRightInd w:val="0"/>
              <w:rPr>
                <w:lang w:val="en-US"/>
              </w:rPr>
            </w:pPr>
            <w:r w:rsidRPr="00EC13FB">
              <w:rPr>
                <w:lang w:val="en-US"/>
              </w:rPr>
              <w:t>Desfaceri de tencuieli exterioare driscuite la pereti</w:t>
            </w:r>
          </w:p>
          <w:p w14:paraId="6F7E484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AA7F415"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84BA244" w14:textId="77777777" w:rsidR="00B07EA1" w:rsidRDefault="00B07EA1" w:rsidP="00E600CF">
            <w:pPr>
              <w:adjustRightInd w:val="0"/>
              <w:jc w:val="center"/>
              <w:rPr>
                <w:rFonts w:ascii="Arial CYR" w:hAnsi="Arial CYR" w:cs="Arial CYR"/>
              </w:rPr>
            </w:pPr>
            <w:r>
              <w:t>17,030</w:t>
            </w:r>
          </w:p>
          <w:p w14:paraId="089D0657" w14:textId="77777777" w:rsidR="00B07EA1" w:rsidRDefault="00B07EA1" w:rsidP="00E600CF">
            <w:pPr>
              <w:jc w:val="center"/>
            </w:pPr>
          </w:p>
        </w:tc>
      </w:tr>
      <w:tr w:rsidR="00B07EA1" w14:paraId="33B71FB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5E970" w14:textId="77777777" w:rsidR="00B07EA1" w:rsidRDefault="00B07EA1" w:rsidP="00E600CF">
            <w:r>
              <w:t xml:space="preserve"> 13</w:t>
            </w:r>
          </w:p>
        </w:tc>
        <w:tc>
          <w:tcPr>
            <w:tcW w:w="1701" w:type="dxa"/>
            <w:tcBorders>
              <w:top w:val="single" w:sz="4" w:space="0" w:color="auto"/>
              <w:bottom w:val="single" w:sz="4" w:space="0" w:color="auto"/>
            </w:tcBorders>
            <w:vAlign w:val="center"/>
          </w:tcPr>
          <w:p w14:paraId="2259698C" w14:textId="77777777" w:rsidR="00B07EA1" w:rsidRDefault="00B07EA1" w:rsidP="00E600CF">
            <w:pPr>
              <w:rPr>
                <w:lang w:val="en-US"/>
              </w:rPr>
            </w:pPr>
            <w:r>
              <w:rPr>
                <w:lang w:val="en-US"/>
              </w:rPr>
              <w:t>RpCJ35A</w:t>
            </w:r>
          </w:p>
          <w:p w14:paraId="5B32DD13" w14:textId="77777777" w:rsidR="00B07EA1" w:rsidRDefault="00B07EA1" w:rsidP="00E600CF"/>
        </w:tc>
        <w:tc>
          <w:tcPr>
            <w:tcW w:w="4961" w:type="dxa"/>
            <w:tcBorders>
              <w:top w:val="single" w:sz="4" w:space="0" w:color="auto"/>
              <w:bottom w:val="single" w:sz="4" w:space="0" w:color="auto"/>
            </w:tcBorders>
            <w:vAlign w:val="center"/>
          </w:tcPr>
          <w:p w14:paraId="49580B1A" w14:textId="77777777" w:rsidR="00B07EA1" w:rsidRDefault="00B07EA1" w:rsidP="00E600CF">
            <w:pPr>
              <w:adjustRightInd w:val="0"/>
              <w:rPr>
                <w:lang w:val="en-US"/>
              </w:rPr>
            </w:pPr>
            <w:r w:rsidRPr="00EC13FB">
              <w:rPr>
                <w:lang w:val="en-US"/>
              </w:rPr>
              <w:t>Desfaceri de tencuieli exterioare driscuite la tavane</w:t>
            </w:r>
          </w:p>
          <w:p w14:paraId="51AEBF2F"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7E946A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B47CFE2" w14:textId="77777777" w:rsidR="00B07EA1" w:rsidRDefault="00B07EA1" w:rsidP="00E600CF">
            <w:pPr>
              <w:adjustRightInd w:val="0"/>
              <w:jc w:val="center"/>
              <w:rPr>
                <w:rFonts w:ascii="Arial CYR" w:hAnsi="Arial CYR" w:cs="Arial CYR"/>
              </w:rPr>
            </w:pPr>
            <w:r>
              <w:t>6,760</w:t>
            </w:r>
          </w:p>
          <w:p w14:paraId="5CFEBD75" w14:textId="77777777" w:rsidR="00B07EA1" w:rsidRDefault="00B07EA1" w:rsidP="00E600CF">
            <w:pPr>
              <w:jc w:val="center"/>
            </w:pPr>
          </w:p>
        </w:tc>
      </w:tr>
      <w:tr w:rsidR="00B07EA1" w14:paraId="4D8C5FF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8DD78" w14:textId="77777777" w:rsidR="00B07EA1" w:rsidRDefault="00B07EA1" w:rsidP="00E600CF">
            <w:r>
              <w:t xml:space="preserve"> 14</w:t>
            </w:r>
          </w:p>
        </w:tc>
        <w:tc>
          <w:tcPr>
            <w:tcW w:w="1701" w:type="dxa"/>
            <w:tcBorders>
              <w:top w:val="single" w:sz="4" w:space="0" w:color="auto"/>
              <w:bottom w:val="single" w:sz="4" w:space="0" w:color="auto"/>
            </w:tcBorders>
            <w:vAlign w:val="center"/>
          </w:tcPr>
          <w:p w14:paraId="6D64EF3A" w14:textId="77777777" w:rsidR="00B07EA1" w:rsidRDefault="00B07EA1" w:rsidP="00E600CF">
            <w:pPr>
              <w:rPr>
                <w:lang w:val="en-US"/>
              </w:rPr>
            </w:pPr>
            <w:r>
              <w:rPr>
                <w:lang w:val="en-US"/>
              </w:rPr>
              <w:t>CN54B</w:t>
            </w:r>
          </w:p>
          <w:p w14:paraId="543A6B78" w14:textId="77777777" w:rsidR="00B07EA1" w:rsidRDefault="00B07EA1" w:rsidP="00E600CF"/>
        </w:tc>
        <w:tc>
          <w:tcPr>
            <w:tcW w:w="4961" w:type="dxa"/>
            <w:tcBorders>
              <w:top w:val="single" w:sz="4" w:space="0" w:color="auto"/>
              <w:bottom w:val="single" w:sz="4" w:space="0" w:color="auto"/>
            </w:tcBorders>
            <w:vAlign w:val="center"/>
          </w:tcPr>
          <w:p w14:paraId="6039CDE8" w14:textId="77777777" w:rsidR="00B07EA1" w:rsidRDefault="00B07EA1" w:rsidP="00E600CF">
            <w:pPr>
              <w:adjustRightInd w:val="0"/>
              <w:rPr>
                <w:lang w:val="en-US"/>
              </w:rPr>
            </w:pPr>
            <w:r w:rsidRPr="00EC13FB">
              <w:rPr>
                <w:lang w:val="en-US"/>
              </w:rPr>
              <w:t>Aplicarea manuala a grundului intr-un strat, la pereti exteriori la fatade</w:t>
            </w:r>
          </w:p>
          <w:p w14:paraId="249D2C0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CAECDDA"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91BFEB6" w14:textId="77777777" w:rsidR="00B07EA1" w:rsidRDefault="00B07EA1" w:rsidP="00E600CF">
            <w:pPr>
              <w:adjustRightInd w:val="0"/>
              <w:jc w:val="center"/>
              <w:rPr>
                <w:rFonts w:ascii="Arial CYR" w:hAnsi="Arial CYR" w:cs="Arial CYR"/>
              </w:rPr>
            </w:pPr>
            <w:r>
              <w:t>23,790</w:t>
            </w:r>
          </w:p>
          <w:p w14:paraId="62074FC7" w14:textId="77777777" w:rsidR="00B07EA1" w:rsidRDefault="00B07EA1" w:rsidP="00E600CF">
            <w:pPr>
              <w:jc w:val="center"/>
            </w:pPr>
          </w:p>
        </w:tc>
      </w:tr>
      <w:tr w:rsidR="00B07EA1" w14:paraId="708CC18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4A0B9A" w14:textId="77777777" w:rsidR="00B07EA1" w:rsidRDefault="00B07EA1" w:rsidP="00E600CF">
            <w:r>
              <w:t xml:space="preserve"> 15</w:t>
            </w:r>
          </w:p>
        </w:tc>
        <w:tc>
          <w:tcPr>
            <w:tcW w:w="1701" w:type="dxa"/>
            <w:tcBorders>
              <w:top w:val="single" w:sz="4" w:space="0" w:color="auto"/>
              <w:bottom w:val="single" w:sz="4" w:space="0" w:color="auto"/>
            </w:tcBorders>
            <w:vAlign w:val="center"/>
          </w:tcPr>
          <w:p w14:paraId="3CABE55E" w14:textId="77777777" w:rsidR="00B07EA1" w:rsidRDefault="00B07EA1" w:rsidP="00E600CF">
            <w:pPr>
              <w:rPr>
                <w:lang w:val="en-US"/>
              </w:rPr>
            </w:pPr>
            <w:r>
              <w:rPr>
                <w:lang w:val="en-US"/>
              </w:rPr>
              <w:t>RpCJ12A</w:t>
            </w:r>
          </w:p>
          <w:p w14:paraId="298B197F" w14:textId="77777777" w:rsidR="00B07EA1" w:rsidRDefault="00B07EA1" w:rsidP="00E600CF"/>
        </w:tc>
        <w:tc>
          <w:tcPr>
            <w:tcW w:w="4961" w:type="dxa"/>
            <w:tcBorders>
              <w:top w:val="single" w:sz="4" w:space="0" w:color="auto"/>
              <w:bottom w:val="single" w:sz="4" w:space="0" w:color="auto"/>
            </w:tcBorders>
            <w:vAlign w:val="center"/>
          </w:tcPr>
          <w:p w14:paraId="585DE883" w14:textId="77777777" w:rsidR="00B07EA1" w:rsidRDefault="00B07EA1" w:rsidP="00E600CF">
            <w:pPr>
              <w:adjustRightInd w:val="0"/>
              <w:rPr>
                <w:lang w:val="en-US"/>
              </w:rPr>
            </w:pPr>
            <w:r w:rsidRPr="00EC13FB">
              <w:rPr>
                <w:lang w:val="en-US"/>
              </w:rPr>
              <w:t>Tencuieli exterioare sclivisite, executate cu mortar de ciment M 100-T de 2 cm grosime medie, la pereti din beton sau caramida, cu suprafete plane, inclusiv glafurile</w:t>
            </w:r>
          </w:p>
          <w:p w14:paraId="25ADDF7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A62344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47BE759" w14:textId="77777777" w:rsidR="00B07EA1" w:rsidRDefault="00B07EA1" w:rsidP="00E600CF">
            <w:pPr>
              <w:adjustRightInd w:val="0"/>
              <w:jc w:val="center"/>
              <w:rPr>
                <w:rFonts w:ascii="Arial CYR" w:hAnsi="Arial CYR" w:cs="Arial CYR"/>
              </w:rPr>
            </w:pPr>
            <w:r>
              <w:t>17,030</w:t>
            </w:r>
          </w:p>
          <w:p w14:paraId="60672895" w14:textId="77777777" w:rsidR="00B07EA1" w:rsidRDefault="00B07EA1" w:rsidP="00E600CF">
            <w:pPr>
              <w:jc w:val="center"/>
            </w:pPr>
          </w:p>
        </w:tc>
      </w:tr>
      <w:tr w:rsidR="00B07EA1" w14:paraId="44BF6FF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E868D9" w14:textId="77777777" w:rsidR="00B07EA1" w:rsidRDefault="00B07EA1" w:rsidP="00E600CF">
            <w:r>
              <w:t xml:space="preserve"> 16</w:t>
            </w:r>
          </w:p>
        </w:tc>
        <w:tc>
          <w:tcPr>
            <w:tcW w:w="1701" w:type="dxa"/>
            <w:tcBorders>
              <w:top w:val="single" w:sz="4" w:space="0" w:color="auto"/>
              <w:bottom w:val="single" w:sz="4" w:space="0" w:color="auto"/>
            </w:tcBorders>
            <w:vAlign w:val="center"/>
          </w:tcPr>
          <w:p w14:paraId="090B37C2" w14:textId="77777777" w:rsidR="00B07EA1" w:rsidRDefault="00B07EA1" w:rsidP="00E600CF">
            <w:pPr>
              <w:rPr>
                <w:lang w:val="en-US"/>
              </w:rPr>
            </w:pPr>
            <w:r>
              <w:rPr>
                <w:lang w:val="en-US"/>
              </w:rPr>
              <w:t>CF17B</w:t>
            </w:r>
          </w:p>
          <w:p w14:paraId="0E66C8AC" w14:textId="77777777" w:rsidR="00B07EA1" w:rsidRDefault="00B07EA1" w:rsidP="00E600CF"/>
        </w:tc>
        <w:tc>
          <w:tcPr>
            <w:tcW w:w="4961" w:type="dxa"/>
            <w:tcBorders>
              <w:top w:val="single" w:sz="4" w:space="0" w:color="auto"/>
              <w:bottom w:val="single" w:sz="4" w:space="0" w:color="auto"/>
            </w:tcBorders>
            <w:vAlign w:val="center"/>
          </w:tcPr>
          <w:p w14:paraId="182D34FF" w14:textId="77777777" w:rsidR="00B07EA1" w:rsidRDefault="00B07EA1" w:rsidP="00E600CF">
            <w:pPr>
              <w:adjustRightInd w:val="0"/>
              <w:rPr>
                <w:lang w:val="en-US"/>
              </w:rPr>
            </w:pPr>
            <w:r w:rsidRPr="00EC13FB">
              <w:rPr>
                <w:lang w:val="en-US"/>
              </w:rPr>
              <w:t>Diverse lucrari - diferenta de grosime, +- 5 mm la stratul de grund aplicat la pereti, executat cu mortar M100, k=2, pentru grosimea finala de 3cm</w:t>
            </w:r>
          </w:p>
          <w:p w14:paraId="1956CB31"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1BDE54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D10A8E8" w14:textId="77777777" w:rsidR="00B07EA1" w:rsidRDefault="00B07EA1" w:rsidP="00E600CF">
            <w:pPr>
              <w:adjustRightInd w:val="0"/>
              <w:jc w:val="center"/>
              <w:rPr>
                <w:rFonts w:ascii="Arial CYR" w:hAnsi="Arial CYR" w:cs="Arial CYR"/>
              </w:rPr>
            </w:pPr>
            <w:r>
              <w:t>17,030</w:t>
            </w:r>
          </w:p>
          <w:p w14:paraId="632CB242" w14:textId="77777777" w:rsidR="00B07EA1" w:rsidRDefault="00B07EA1" w:rsidP="00E600CF">
            <w:pPr>
              <w:jc w:val="center"/>
            </w:pPr>
          </w:p>
        </w:tc>
      </w:tr>
      <w:tr w:rsidR="00B07EA1" w14:paraId="08F45C9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7E07F" w14:textId="77777777" w:rsidR="00B07EA1" w:rsidRDefault="00B07EA1" w:rsidP="00E600CF">
            <w:r>
              <w:lastRenderedPageBreak/>
              <w:t xml:space="preserve"> 17</w:t>
            </w:r>
          </w:p>
        </w:tc>
        <w:tc>
          <w:tcPr>
            <w:tcW w:w="1701" w:type="dxa"/>
            <w:tcBorders>
              <w:top w:val="single" w:sz="4" w:space="0" w:color="auto"/>
              <w:bottom w:val="single" w:sz="4" w:space="0" w:color="auto"/>
            </w:tcBorders>
            <w:vAlign w:val="center"/>
          </w:tcPr>
          <w:p w14:paraId="1DAC730E" w14:textId="77777777" w:rsidR="00B07EA1" w:rsidRDefault="00B07EA1" w:rsidP="00E600CF">
            <w:pPr>
              <w:rPr>
                <w:lang w:val="en-US"/>
              </w:rPr>
            </w:pPr>
            <w:r>
              <w:rPr>
                <w:lang w:val="en-US"/>
              </w:rPr>
              <w:t>CF52B</w:t>
            </w:r>
          </w:p>
          <w:p w14:paraId="7BC6B0EE" w14:textId="77777777" w:rsidR="00B07EA1" w:rsidRDefault="00B07EA1" w:rsidP="00E600CF"/>
        </w:tc>
        <w:tc>
          <w:tcPr>
            <w:tcW w:w="4961" w:type="dxa"/>
            <w:tcBorders>
              <w:top w:val="single" w:sz="4" w:space="0" w:color="auto"/>
              <w:bottom w:val="single" w:sz="4" w:space="0" w:color="auto"/>
            </w:tcBorders>
            <w:vAlign w:val="center"/>
          </w:tcPr>
          <w:p w14:paraId="107E9A4B" w14:textId="77777777" w:rsidR="00B07EA1" w:rsidRDefault="00B07EA1" w:rsidP="00E600CF">
            <w:pPr>
              <w:adjustRightInd w:val="0"/>
              <w:rPr>
                <w:lang w:val="en-US"/>
              </w:rPr>
            </w:pPr>
            <w:r w:rsidRPr="00EC13FB">
              <w:rPr>
                <w:lang w:val="en-US"/>
              </w:rPr>
              <w:t>Tencuieli exterioare de 5 mm grosime, executate manual, cu adeziv de fatada, la tavan, preparare manuala a mortarului</w:t>
            </w:r>
          </w:p>
          <w:p w14:paraId="63F1DE39"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0E72CA3"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FA853B0" w14:textId="77777777" w:rsidR="00B07EA1" w:rsidRDefault="00B07EA1" w:rsidP="00E600CF">
            <w:pPr>
              <w:adjustRightInd w:val="0"/>
              <w:jc w:val="center"/>
              <w:rPr>
                <w:rFonts w:ascii="Arial CYR" w:hAnsi="Arial CYR" w:cs="Arial CYR"/>
              </w:rPr>
            </w:pPr>
            <w:r>
              <w:t>6,760</w:t>
            </w:r>
          </w:p>
          <w:p w14:paraId="079F650D" w14:textId="77777777" w:rsidR="00B07EA1" w:rsidRDefault="00B07EA1" w:rsidP="00E600CF">
            <w:pPr>
              <w:jc w:val="center"/>
            </w:pPr>
          </w:p>
        </w:tc>
      </w:tr>
      <w:tr w:rsidR="00B07EA1" w14:paraId="3775B2C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9107E4" w14:textId="77777777" w:rsidR="00B07EA1" w:rsidRDefault="00B07EA1" w:rsidP="00E600CF">
            <w:r>
              <w:t xml:space="preserve"> 18</w:t>
            </w:r>
          </w:p>
        </w:tc>
        <w:tc>
          <w:tcPr>
            <w:tcW w:w="1701" w:type="dxa"/>
            <w:tcBorders>
              <w:top w:val="single" w:sz="4" w:space="0" w:color="auto"/>
              <w:bottom w:val="single" w:sz="4" w:space="0" w:color="auto"/>
            </w:tcBorders>
            <w:vAlign w:val="center"/>
          </w:tcPr>
          <w:p w14:paraId="53E8730B" w14:textId="77777777" w:rsidR="00B07EA1" w:rsidRDefault="00B07EA1" w:rsidP="00E600CF">
            <w:pPr>
              <w:rPr>
                <w:lang w:val="en-US"/>
              </w:rPr>
            </w:pPr>
            <w:r>
              <w:rPr>
                <w:lang w:val="en-US"/>
              </w:rPr>
              <w:t>CF17C</w:t>
            </w:r>
          </w:p>
          <w:p w14:paraId="17925633" w14:textId="77777777" w:rsidR="00B07EA1" w:rsidRDefault="00B07EA1" w:rsidP="00E600CF"/>
        </w:tc>
        <w:tc>
          <w:tcPr>
            <w:tcW w:w="4961" w:type="dxa"/>
            <w:tcBorders>
              <w:top w:val="single" w:sz="4" w:space="0" w:color="auto"/>
              <w:bottom w:val="single" w:sz="4" w:space="0" w:color="auto"/>
            </w:tcBorders>
            <w:vAlign w:val="center"/>
          </w:tcPr>
          <w:p w14:paraId="640196E6" w14:textId="77777777" w:rsidR="00B07EA1" w:rsidRDefault="00B07EA1" w:rsidP="00E600CF">
            <w:pPr>
              <w:adjustRightInd w:val="0"/>
              <w:rPr>
                <w:lang w:val="en-US"/>
              </w:rPr>
            </w:pPr>
            <w:r w:rsidRPr="00EC13FB">
              <w:rPr>
                <w:lang w:val="en-US"/>
              </w:rPr>
              <w:t>Diverse lucrari - strat de impaslitura din fibra de sticla lipit cu aracet, inclusiv stratul de amorsaj</w:t>
            </w:r>
          </w:p>
          <w:p w14:paraId="2C06F47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1DE075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DCCB40D" w14:textId="77777777" w:rsidR="00B07EA1" w:rsidRDefault="00B07EA1" w:rsidP="00E600CF">
            <w:pPr>
              <w:adjustRightInd w:val="0"/>
              <w:jc w:val="center"/>
              <w:rPr>
                <w:rFonts w:ascii="Arial CYR" w:hAnsi="Arial CYR" w:cs="Arial CYR"/>
              </w:rPr>
            </w:pPr>
            <w:r>
              <w:t>6,760</w:t>
            </w:r>
          </w:p>
          <w:p w14:paraId="112444F2" w14:textId="77777777" w:rsidR="00B07EA1" w:rsidRDefault="00B07EA1" w:rsidP="00E600CF">
            <w:pPr>
              <w:jc w:val="center"/>
            </w:pPr>
          </w:p>
        </w:tc>
      </w:tr>
      <w:tr w:rsidR="00B07EA1" w14:paraId="2C5B85C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98033" w14:textId="77777777" w:rsidR="00B07EA1" w:rsidRDefault="00B07EA1" w:rsidP="00E600CF">
            <w:r>
              <w:t xml:space="preserve"> 19</w:t>
            </w:r>
          </w:p>
        </w:tc>
        <w:tc>
          <w:tcPr>
            <w:tcW w:w="1701" w:type="dxa"/>
            <w:tcBorders>
              <w:top w:val="single" w:sz="4" w:space="0" w:color="auto"/>
              <w:bottom w:val="single" w:sz="4" w:space="0" w:color="auto"/>
            </w:tcBorders>
            <w:vAlign w:val="center"/>
          </w:tcPr>
          <w:p w14:paraId="3997E591" w14:textId="77777777" w:rsidR="00B07EA1" w:rsidRDefault="00B07EA1" w:rsidP="00E600CF">
            <w:pPr>
              <w:rPr>
                <w:lang w:val="en-US"/>
              </w:rPr>
            </w:pPr>
          </w:p>
          <w:p w14:paraId="134EB8A1" w14:textId="77777777" w:rsidR="00B07EA1" w:rsidRDefault="00B07EA1" w:rsidP="00E600CF"/>
        </w:tc>
        <w:tc>
          <w:tcPr>
            <w:tcW w:w="4961" w:type="dxa"/>
            <w:tcBorders>
              <w:top w:val="single" w:sz="4" w:space="0" w:color="auto"/>
              <w:bottom w:val="single" w:sz="4" w:space="0" w:color="auto"/>
            </w:tcBorders>
            <w:vAlign w:val="center"/>
          </w:tcPr>
          <w:p w14:paraId="4E0DC0DE" w14:textId="77777777" w:rsidR="00B07EA1" w:rsidRDefault="00B07EA1" w:rsidP="00E600CF">
            <w:pPr>
              <w:adjustRightInd w:val="0"/>
              <w:rPr>
                <w:lang w:val="en-US"/>
              </w:rPr>
            </w:pPr>
            <w:r>
              <w:t>Cornier pentru protectie colturi</w:t>
            </w:r>
          </w:p>
          <w:p w14:paraId="00ACF053" w14:textId="77777777" w:rsidR="00B07EA1" w:rsidRDefault="00B07EA1" w:rsidP="00E600CF"/>
        </w:tc>
        <w:tc>
          <w:tcPr>
            <w:tcW w:w="1560" w:type="dxa"/>
            <w:tcBorders>
              <w:top w:val="single" w:sz="4" w:space="0" w:color="auto"/>
              <w:bottom w:val="single" w:sz="4" w:space="0" w:color="auto"/>
            </w:tcBorders>
            <w:vAlign w:val="center"/>
          </w:tcPr>
          <w:p w14:paraId="058C544E" w14:textId="77777777" w:rsidR="00B07EA1" w:rsidRDefault="00B07EA1" w:rsidP="00E600CF">
            <w:pPr>
              <w:jc w:val="center"/>
            </w:pPr>
            <w:r>
              <w:t>m.l.</w:t>
            </w:r>
          </w:p>
        </w:tc>
        <w:tc>
          <w:tcPr>
            <w:tcW w:w="1559" w:type="dxa"/>
            <w:tcBorders>
              <w:top w:val="single" w:sz="4" w:space="0" w:color="auto"/>
              <w:bottom w:val="single" w:sz="4" w:space="0" w:color="auto"/>
            </w:tcBorders>
            <w:vAlign w:val="center"/>
          </w:tcPr>
          <w:p w14:paraId="738AF7FF" w14:textId="77777777" w:rsidR="00B07EA1" w:rsidRDefault="00B07EA1" w:rsidP="00E600CF">
            <w:pPr>
              <w:adjustRightInd w:val="0"/>
              <w:jc w:val="center"/>
              <w:rPr>
                <w:rFonts w:ascii="Arial CYR" w:hAnsi="Arial CYR" w:cs="Arial CYR"/>
              </w:rPr>
            </w:pPr>
            <w:r>
              <w:t>3,200</w:t>
            </w:r>
          </w:p>
          <w:p w14:paraId="3558D7CC" w14:textId="77777777" w:rsidR="00B07EA1" w:rsidRDefault="00B07EA1" w:rsidP="00E600CF">
            <w:pPr>
              <w:jc w:val="center"/>
            </w:pPr>
          </w:p>
        </w:tc>
      </w:tr>
      <w:tr w:rsidR="00B07EA1" w14:paraId="0EE3B9C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6EC05" w14:textId="77777777" w:rsidR="00B07EA1" w:rsidRDefault="00B07EA1" w:rsidP="00E600CF">
            <w:r>
              <w:t xml:space="preserve"> 20</w:t>
            </w:r>
          </w:p>
        </w:tc>
        <w:tc>
          <w:tcPr>
            <w:tcW w:w="1701" w:type="dxa"/>
            <w:tcBorders>
              <w:top w:val="single" w:sz="4" w:space="0" w:color="auto"/>
              <w:bottom w:val="single" w:sz="4" w:space="0" w:color="auto"/>
            </w:tcBorders>
            <w:vAlign w:val="center"/>
          </w:tcPr>
          <w:p w14:paraId="46394A6B" w14:textId="77777777" w:rsidR="00B07EA1" w:rsidRDefault="00B07EA1" w:rsidP="00E600CF">
            <w:pPr>
              <w:rPr>
                <w:lang w:val="en-US"/>
              </w:rPr>
            </w:pPr>
            <w:r>
              <w:rPr>
                <w:lang w:val="en-US"/>
              </w:rPr>
              <w:t>CN54B</w:t>
            </w:r>
          </w:p>
          <w:p w14:paraId="1EE8B31B" w14:textId="77777777" w:rsidR="00B07EA1" w:rsidRDefault="00B07EA1" w:rsidP="00E600CF"/>
        </w:tc>
        <w:tc>
          <w:tcPr>
            <w:tcW w:w="4961" w:type="dxa"/>
            <w:tcBorders>
              <w:top w:val="single" w:sz="4" w:space="0" w:color="auto"/>
              <w:bottom w:val="single" w:sz="4" w:space="0" w:color="auto"/>
            </w:tcBorders>
            <w:vAlign w:val="center"/>
          </w:tcPr>
          <w:p w14:paraId="602BCA2E" w14:textId="77777777" w:rsidR="00B07EA1" w:rsidRDefault="00B07EA1" w:rsidP="00E600CF">
            <w:pPr>
              <w:adjustRightInd w:val="0"/>
              <w:rPr>
                <w:lang w:val="en-US"/>
              </w:rPr>
            </w:pPr>
            <w:r w:rsidRPr="00EC13FB">
              <w:rPr>
                <w:lang w:val="en-US"/>
              </w:rPr>
              <w:t>Aplicarea manuala a grundului cu cuart intr-un strat, la pereti exteriori la fatade</w:t>
            </w:r>
          </w:p>
          <w:p w14:paraId="0AF8297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D5BA38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6F9C6D91" w14:textId="77777777" w:rsidR="00B07EA1" w:rsidRDefault="00B07EA1" w:rsidP="00E600CF">
            <w:pPr>
              <w:adjustRightInd w:val="0"/>
              <w:jc w:val="center"/>
              <w:rPr>
                <w:rFonts w:ascii="Arial CYR" w:hAnsi="Arial CYR" w:cs="Arial CYR"/>
              </w:rPr>
            </w:pPr>
            <w:r>
              <w:t>23,790</w:t>
            </w:r>
          </w:p>
          <w:p w14:paraId="5F244E7B" w14:textId="77777777" w:rsidR="00B07EA1" w:rsidRDefault="00B07EA1" w:rsidP="00E600CF">
            <w:pPr>
              <w:jc w:val="center"/>
            </w:pPr>
          </w:p>
        </w:tc>
      </w:tr>
      <w:tr w:rsidR="00B07EA1" w14:paraId="26C3A99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B9D47" w14:textId="77777777" w:rsidR="00B07EA1" w:rsidRDefault="00B07EA1" w:rsidP="00E600CF">
            <w:r>
              <w:t xml:space="preserve"> 21</w:t>
            </w:r>
          </w:p>
        </w:tc>
        <w:tc>
          <w:tcPr>
            <w:tcW w:w="1701" w:type="dxa"/>
            <w:tcBorders>
              <w:top w:val="single" w:sz="4" w:space="0" w:color="auto"/>
              <w:bottom w:val="single" w:sz="4" w:space="0" w:color="auto"/>
            </w:tcBorders>
            <w:vAlign w:val="center"/>
          </w:tcPr>
          <w:p w14:paraId="42AD8249" w14:textId="77777777" w:rsidR="00B07EA1" w:rsidRDefault="00B07EA1" w:rsidP="00E600CF">
            <w:pPr>
              <w:rPr>
                <w:lang w:val="en-US"/>
              </w:rPr>
            </w:pPr>
            <w:r>
              <w:rPr>
                <w:lang w:val="en-US"/>
              </w:rPr>
              <w:t>CN11B</w:t>
            </w:r>
          </w:p>
          <w:p w14:paraId="156C0E07" w14:textId="77777777" w:rsidR="00B07EA1" w:rsidRDefault="00B07EA1" w:rsidP="00E600CF"/>
        </w:tc>
        <w:tc>
          <w:tcPr>
            <w:tcW w:w="4961" w:type="dxa"/>
            <w:tcBorders>
              <w:top w:val="single" w:sz="4" w:space="0" w:color="auto"/>
              <w:bottom w:val="single" w:sz="4" w:space="0" w:color="auto"/>
            </w:tcBorders>
            <w:vAlign w:val="center"/>
          </w:tcPr>
          <w:p w14:paraId="6D62DE69"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04FB410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5F99BB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3D72826" w14:textId="77777777" w:rsidR="00B07EA1" w:rsidRDefault="00B07EA1" w:rsidP="00E600CF">
            <w:pPr>
              <w:adjustRightInd w:val="0"/>
              <w:jc w:val="center"/>
              <w:rPr>
                <w:rFonts w:ascii="Arial CYR" w:hAnsi="Arial CYR" w:cs="Arial CYR"/>
              </w:rPr>
            </w:pPr>
            <w:r>
              <w:t>23,790</w:t>
            </w:r>
          </w:p>
          <w:p w14:paraId="302C18E4" w14:textId="77777777" w:rsidR="00B07EA1" w:rsidRDefault="00B07EA1" w:rsidP="00E600CF">
            <w:pPr>
              <w:jc w:val="center"/>
            </w:pPr>
          </w:p>
        </w:tc>
      </w:tr>
      <w:tr w:rsidR="00B07EA1" w14:paraId="4A5F4EF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4CBEC6" w14:textId="77777777" w:rsidR="00B07EA1" w:rsidRDefault="00B07EA1" w:rsidP="00E600CF">
            <w:r>
              <w:t xml:space="preserve"> 22</w:t>
            </w:r>
          </w:p>
        </w:tc>
        <w:tc>
          <w:tcPr>
            <w:tcW w:w="1701" w:type="dxa"/>
            <w:tcBorders>
              <w:top w:val="single" w:sz="4" w:space="0" w:color="auto"/>
              <w:bottom w:val="single" w:sz="4" w:space="0" w:color="auto"/>
            </w:tcBorders>
            <w:vAlign w:val="center"/>
          </w:tcPr>
          <w:p w14:paraId="0A3F7405" w14:textId="77777777" w:rsidR="00B07EA1" w:rsidRDefault="00B07EA1" w:rsidP="00E600CF">
            <w:pPr>
              <w:rPr>
                <w:lang w:val="en-US"/>
              </w:rPr>
            </w:pPr>
            <w:r>
              <w:rPr>
                <w:lang w:val="en-US"/>
              </w:rPr>
              <w:t>RpCE32A</w:t>
            </w:r>
          </w:p>
          <w:p w14:paraId="3F529F3C" w14:textId="77777777" w:rsidR="00B07EA1" w:rsidRDefault="00B07EA1" w:rsidP="00E600CF"/>
        </w:tc>
        <w:tc>
          <w:tcPr>
            <w:tcW w:w="4961" w:type="dxa"/>
            <w:tcBorders>
              <w:top w:val="single" w:sz="4" w:space="0" w:color="auto"/>
              <w:bottom w:val="single" w:sz="4" w:space="0" w:color="auto"/>
            </w:tcBorders>
            <w:vAlign w:val="center"/>
          </w:tcPr>
          <w:p w14:paraId="5FB39C35" w14:textId="77777777" w:rsidR="00B07EA1" w:rsidRDefault="00B07EA1" w:rsidP="00E600CF">
            <w:pPr>
              <w:adjustRightInd w:val="0"/>
              <w:rPr>
                <w:lang w:val="en-US"/>
              </w:rPr>
            </w:pPr>
            <w:r w:rsidRPr="00EC13FB">
              <w:rPr>
                <w:lang w:val="en-US"/>
              </w:rPr>
              <w:t xml:space="preserve">Etansarea rosturilor verticale sau orizontale la panouri cu material elastic de tip "VILATERM" sau analog </w:t>
            </w:r>
            <w:r>
              <w:t>ф</w:t>
            </w:r>
            <w:r w:rsidRPr="00EC13FB">
              <w:rPr>
                <w:lang w:val="en-US"/>
              </w:rPr>
              <w:t>60mm si ecran de mastic tip Izofol Dach sau analog</w:t>
            </w:r>
          </w:p>
          <w:p w14:paraId="087C8E2D"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D66FD8F"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631A2D0A" w14:textId="77777777" w:rsidR="00B07EA1" w:rsidRDefault="00B07EA1" w:rsidP="00E600CF">
            <w:pPr>
              <w:adjustRightInd w:val="0"/>
              <w:jc w:val="center"/>
              <w:rPr>
                <w:rFonts w:ascii="Arial CYR" w:hAnsi="Arial CYR" w:cs="Arial CYR"/>
              </w:rPr>
            </w:pPr>
            <w:r>
              <w:t>8,300</w:t>
            </w:r>
          </w:p>
          <w:p w14:paraId="7E3ECD84" w14:textId="77777777" w:rsidR="00B07EA1" w:rsidRDefault="00B07EA1" w:rsidP="00E600CF">
            <w:pPr>
              <w:jc w:val="center"/>
            </w:pPr>
          </w:p>
        </w:tc>
      </w:tr>
      <w:tr w:rsidR="00B07EA1" w14:paraId="01AD12B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64557B" w14:textId="77777777" w:rsidR="00B07EA1" w:rsidRDefault="00B07EA1" w:rsidP="00E600CF">
            <w:r>
              <w:t xml:space="preserve"> 23</w:t>
            </w:r>
          </w:p>
        </w:tc>
        <w:tc>
          <w:tcPr>
            <w:tcW w:w="1701" w:type="dxa"/>
            <w:tcBorders>
              <w:top w:val="single" w:sz="4" w:space="0" w:color="auto"/>
              <w:bottom w:val="single" w:sz="4" w:space="0" w:color="auto"/>
            </w:tcBorders>
            <w:vAlign w:val="center"/>
          </w:tcPr>
          <w:p w14:paraId="35303909" w14:textId="77777777" w:rsidR="00B07EA1" w:rsidRDefault="00B07EA1" w:rsidP="00E600CF">
            <w:pPr>
              <w:rPr>
                <w:lang w:val="en-US"/>
              </w:rPr>
            </w:pPr>
            <w:r>
              <w:rPr>
                <w:lang w:val="en-US"/>
              </w:rPr>
              <w:t>RpCE39A</w:t>
            </w:r>
          </w:p>
          <w:p w14:paraId="1608D095" w14:textId="77777777" w:rsidR="00B07EA1" w:rsidRDefault="00B07EA1" w:rsidP="00E600CF"/>
        </w:tc>
        <w:tc>
          <w:tcPr>
            <w:tcW w:w="4961" w:type="dxa"/>
            <w:tcBorders>
              <w:top w:val="single" w:sz="4" w:space="0" w:color="auto"/>
              <w:bottom w:val="single" w:sz="4" w:space="0" w:color="auto"/>
            </w:tcBorders>
            <w:vAlign w:val="center"/>
          </w:tcPr>
          <w:p w14:paraId="6B36B473" w14:textId="77777777" w:rsidR="00B07EA1" w:rsidRDefault="00B07EA1" w:rsidP="00E600CF">
            <w:pPr>
              <w:adjustRightInd w:val="0"/>
              <w:rPr>
                <w:lang w:val="en-US"/>
              </w:rPr>
            </w:pPr>
            <w:r w:rsidRPr="00EC13FB">
              <w:rPr>
                <w:lang w:val="en-US"/>
              </w:rPr>
              <w:t>Refacerea protectiei rosturilor de dilatatie, cu profile din tabla zincata cu latimi pina la 30 cm inclusiv</w:t>
            </w:r>
          </w:p>
          <w:p w14:paraId="2CB59531"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D29448E"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4337C790" w14:textId="77777777" w:rsidR="00B07EA1" w:rsidRDefault="00B07EA1" w:rsidP="00E600CF">
            <w:pPr>
              <w:adjustRightInd w:val="0"/>
              <w:jc w:val="center"/>
              <w:rPr>
                <w:rFonts w:ascii="Arial CYR" w:hAnsi="Arial CYR" w:cs="Arial CYR"/>
              </w:rPr>
            </w:pPr>
            <w:r>
              <w:t>8,300</w:t>
            </w:r>
          </w:p>
          <w:p w14:paraId="4DEFC032" w14:textId="77777777" w:rsidR="00B07EA1" w:rsidRDefault="00B07EA1" w:rsidP="00E600CF">
            <w:pPr>
              <w:jc w:val="center"/>
            </w:pPr>
          </w:p>
        </w:tc>
      </w:tr>
      <w:tr w:rsidR="00B07EA1" w14:paraId="3294C53B" w14:textId="77777777" w:rsidTr="00E600CF">
        <w:tc>
          <w:tcPr>
            <w:tcW w:w="709" w:type="dxa"/>
            <w:tcBorders>
              <w:top w:val="nil"/>
              <w:left w:val="single" w:sz="6" w:space="0" w:color="auto"/>
              <w:bottom w:val="nil"/>
              <w:right w:val="nil"/>
            </w:tcBorders>
          </w:tcPr>
          <w:p w14:paraId="67B29937"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9ACC46D" w14:textId="77777777" w:rsidR="00B07EA1" w:rsidRDefault="00B07EA1" w:rsidP="00E600CF"/>
        </w:tc>
        <w:tc>
          <w:tcPr>
            <w:tcW w:w="4961" w:type="dxa"/>
            <w:tcBorders>
              <w:top w:val="nil"/>
              <w:left w:val="single" w:sz="6" w:space="0" w:color="auto"/>
              <w:bottom w:val="nil"/>
              <w:right w:val="nil"/>
            </w:tcBorders>
          </w:tcPr>
          <w:p w14:paraId="03F8543B"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1.4. Acoperis</w:t>
            </w:r>
          </w:p>
          <w:p w14:paraId="68C40B9C"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3FE5802" w14:textId="77777777" w:rsidR="00B07EA1" w:rsidRDefault="00B07EA1" w:rsidP="00E600CF"/>
        </w:tc>
        <w:tc>
          <w:tcPr>
            <w:tcW w:w="1559" w:type="dxa"/>
            <w:tcBorders>
              <w:top w:val="nil"/>
              <w:left w:val="single" w:sz="6" w:space="0" w:color="auto"/>
              <w:bottom w:val="nil"/>
              <w:right w:val="single" w:sz="4" w:space="0" w:color="auto"/>
            </w:tcBorders>
          </w:tcPr>
          <w:p w14:paraId="0F8313A1" w14:textId="77777777" w:rsidR="00B07EA1" w:rsidRDefault="00B07EA1" w:rsidP="00E600CF"/>
        </w:tc>
      </w:tr>
      <w:tr w:rsidR="00B07EA1" w14:paraId="7DCA883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5F35B0" w14:textId="77777777" w:rsidR="00B07EA1" w:rsidRDefault="00B07EA1" w:rsidP="00E600CF">
            <w:r>
              <w:t>24</w:t>
            </w:r>
          </w:p>
        </w:tc>
        <w:tc>
          <w:tcPr>
            <w:tcW w:w="1701" w:type="dxa"/>
            <w:tcBorders>
              <w:top w:val="single" w:sz="4" w:space="0" w:color="auto"/>
              <w:bottom w:val="single" w:sz="4" w:space="0" w:color="auto"/>
            </w:tcBorders>
            <w:vAlign w:val="center"/>
          </w:tcPr>
          <w:p w14:paraId="2F9B5ED4" w14:textId="77777777" w:rsidR="00B07EA1" w:rsidRDefault="00B07EA1" w:rsidP="00E600CF">
            <w:pPr>
              <w:rPr>
                <w:lang w:val="en-US"/>
              </w:rPr>
            </w:pPr>
            <w:r>
              <w:rPr>
                <w:lang w:val="en-US"/>
              </w:rPr>
              <w:t>RpSB05C</w:t>
            </w:r>
          </w:p>
          <w:p w14:paraId="7691C633" w14:textId="77777777" w:rsidR="00B07EA1" w:rsidRDefault="00B07EA1" w:rsidP="00E600CF"/>
        </w:tc>
        <w:tc>
          <w:tcPr>
            <w:tcW w:w="4961" w:type="dxa"/>
            <w:tcBorders>
              <w:top w:val="single" w:sz="4" w:space="0" w:color="auto"/>
              <w:bottom w:val="single" w:sz="4" w:space="0" w:color="auto"/>
            </w:tcBorders>
            <w:vAlign w:val="center"/>
          </w:tcPr>
          <w:p w14:paraId="516D94E7" w14:textId="77777777" w:rsidR="00B07EA1" w:rsidRDefault="00B07EA1" w:rsidP="00E600CF">
            <w:pPr>
              <w:adjustRightInd w:val="0"/>
              <w:rPr>
                <w:lang w:val="en-US"/>
              </w:rPr>
            </w:pPr>
            <w:r w:rsidRPr="00EC13FB">
              <w:rPr>
                <w:lang w:val="en-US"/>
              </w:rPr>
              <w:t>Demontarea gurilor de scurgere laterala existente</w:t>
            </w:r>
          </w:p>
          <w:p w14:paraId="73F63DD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8AFCF87"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1BB94749" w14:textId="77777777" w:rsidR="00B07EA1" w:rsidRDefault="00B07EA1" w:rsidP="00E600CF">
            <w:pPr>
              <w:adjustRightInd w:val="0"/>
              <w:jc w:val="center"/>
              <w:rPr>
                <w:rFonts w:ascii="Arial CYR" w:hAnsi="Arial CYR" w:cs="Arial CYR"/>
              </w:rPr>
            </w:pPr>
            <w:r>
              <w:t>1,000</w:t>
            </w:r>
          </w:p>
          <w:p w14:paraId="2DF07BCF" w14:textId="77777777" w:rsidR="00B07EA1" w:rsidRDefault="00B07EA1" w:rsidP="00E600CF">
            <w:pPr>
              <w:jc w:val="center"/>
            </w:pPr>
          </w:p>
        </w:tc>
      </w:tr>
      <w:tr w:rsidR="00B07EA1" w14:paraId="0BC24EE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7B164" w14:textId="77777777" w:rsidR="00B07EA1" w:rsidRDefault="00B07EA1" w:rsidP="00E600CF">
            <w:r>
              <w:t xml:space="preserve"> 25</w:t>
            </w:r>
          </w:p>
        </w:tc>
        <w:tc>
          <w:tcPr>
            <w:tcW w:w="1701" w:type="dxa"/>
            <w:tcBorders>
              <w:top w:val="single" w:sz="4" w:space="0" w:color="auto"/>
              <w:bottom w:val="single" w:sz="4" w:space="0" w:color="auto"/>
            </w:tcBorders>
            <w:vAlign w:val="center"/>
          </w:tcPr>
          <w:p w14:paraId="36BD3141" w14:textId="77777777" w:rsidR="00B07EA1" w:rsidRDefault="00B07EA1" w:rsidP="00E600CF">
            <w:pPr>
              <w:rPr>
                <w:lang w:val="en-US"/>
              </w:rPr>
            </w:pPr>
            <w:r>
              <w:rPr>
                <w:lang w:val="en-US"/>
              </w:rPr>
              <w:t>RpSB27A</w:t>
            </w:r>
          </w:p>
          <w:p w14:paraId="131761FC" w14:textId="77777777" w:rsidR="00B07EA1" w:rsidRDefault="00B07EA1" w:rsidP="00E600CF"/>
        </w:tc>
        <w:tc>
          <w:tcPr>
            <w:tcW w:w="4961" w:type="dxa"/>
            <w:tcBorders>
              <w:top w:val="single" w:sz="4" w:space="0" w:color="auto"/>
              <w:bottom w:val="single" w:sz="4" w:space="0" w:color="auto"/>
            </w:tcBorders>
            <w:vAlign w:val="center"/>
          </w:tcPr>
          <w:p w14:paraId="0316AC16" w14:textId="77777777" w:rsidR="00B07EA1" w:rsidRDefault="00B07EA1" w:rsidP="00E600CF">
            <w:pPr>
              <w:adjustRightInd w:val="0"/>
              <w:rPr>
                <w:lang w:val="en-US"/>
              </w:rPr>
            </w:pPr>
            <w:r w:rsidRPr="00EC13FB">
              <w:rPr>
                <w:lang w:val="en-US"/>
              </w:rPr>
              <w:t>Montarea gurii de scurgere (receptor) laterala, pentru evacuarea apelor de pe terase si acoperisuri, avind diametrul de 100 mm, cu plasa de protectie antifrunzar</w:t>
            </w:r>
          </w:p>
          <w:p w14:paraId="17D4699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AE27B2D"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6D9C513A" w14:textId="77777777" w:rsidR="00B07EA1" w:rsidRDefault="00B07EA1" w:rsidP="00E600CF">
            <w:pPr>
              <w:adjustRightInd w:val="0"/>
              <w:jc w:val="center"/>
              <w:rPr>
                <w:rFonts w:ascii="Arial CYR" w:hAnsi="Arial CYR" w:cs="Arial CYR"/>
              </w:rPr>
            </w:pPr>
            <w:r>
              <w:t>1,000</w:t>
            </w:r>
          </w:p>
          <w:p w14:paraId="20E4FCC8" w14:textId="77777777" w:rsidR="00B07EA1" w:rsidRDefault="00B07EA1" w:rsidP="00E600CF">
            <w:pPr>
              <w:jc w:val="center"/>
            </w:pPr>
          </w:p>
        </w:tc>
      </w:tr>
      <w:tr w:rsidR="00B07EA1" w14:paraId="25B1BA3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A1AB6" w14:textId="77777777" w:rsidR="00B07EA1" w:rsidRDefault="00B07EA1" w:rsidP="00E600CF">
            <w:r>
              <w:t xml:space="preserve"> 26</w:t>
            </w:r>
          </w:p>
        </w:tc>
        <w:tc>
          <w:tcPr>
            <w:tcW w:w="1701" w:type="dxa"/>
            <w:tcBorders>
              <w:top w:val="single" w:sz="4" w:space="0" w:color="auto"/>
              <w:bottom w:val="single" w:sz="4" w:space="0" w:color="auto"/>
            </w:tcBorders>
            <w:vAlign w:val="center"/>
          </w:tcPr>
          <w:p w14:paraId="73BF7854" w14:textId="77777777" w:rsidR="00B07EA1" w:rsidRDefault="00B07EA1" w:rsidP="00E600CF">
            <w:pPr>
              <w:rPr>
                <w:lang w:val="en-US"/>
              </w:rPr>
            </w:pPr>
            <w:r>
              <w:rPr>
                <w:lang w:val="en-US"/>
              </w:rPr>
              <w:t>RpCI29B</w:t>
            </w:r>
          </w:p>
          <w:p w14:paraId="137821E9" w14:textId="77777777" w:rsidR="00B07EA1" w:rsidRDefault="00B07EA1" w:rsidP="00E600CF"/>
        </w:tc>
        <w:tc>
          <w:tcPr>
            <w:tcW w:w="4961" w:type="dxa"/>
            <w:tcBorders>
              <w:top w:val="single" w:sz="4" w:space="0" w:color="auto"/>
              <w:bottom w:val="single" w:sz="4" w:space="0" w:color="auto"/>
            </w:tcBorders>
            <w:vAlign w:val="center"/>
          </w:tcPr>
          <w:p w14:paraId="02B990A2" w14:textId="77777777" w:rsidR="00B07EA1" w:rsidRDefault="00B07EA1" w:rsidP="00E600CF">
            <w:pPr>
              <w:adjustRightInd w:val="0"/>
              <w:rPr>
                <w:lang w:val="en-US"/>
              </w:rPr>
            </w:pPr>
            <w:r w:rsidRPr="00EC13FB">
              <w:rPr>
                <w:lang w:val="en-US"/>
              </w:rPr>
              <w:t>Sisteme de burlane prefabricate, tip BRASS, din tabla cu acoperire polimerica</w:t>
            </w:r>
          </w:p>
          <w:p w14:paraId="23EE580B"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9B45287"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65CEB5D2" w14:textId="77777777" w:rsidR="00B07EA1" w:rsidRDefault="00B07EA1" w:rsidP="00E600CF">
            <w:pPr>
              <w:adjustRightInd w:val="0"/>
              <w:jc w:val="center"/>
              <w:rPr>
                <w:rFonts w:ascii="Arial CYR" w:hAnsi="Arial CYR" w:cs="Arial CYR"/>
              </w:rPr>
            </w:pPr>
            <w:r>
              <w:t>8,000</w:t>
            </w:r>
          </w:p>
          <w:p w14:paraId="46221CA5" w14:textId="77777777" w:rsidR="00B07EA1" w:rsidRDefault="00B07EA1" w:rsidP="00E600CF">
            <w:pPr>
              <w:jc w:val="center"/>
            </w:pPr>
          </w:p>
        </w:tc>
      </w:tr>
      <w:tr w:rsidR="00B07EA1" w14:paraId="73720E64" w14:textId="77777777" w:rsidTr="00E600CF">
        <w:tc>
          <w:tcPr>
            <w:tcW w:w="709" w:type="dxa"/>
            <w:tcBorders>
              <w:top w:val="nil"/>
              <w:left w:val="single" w:sz="6" w:space="0" w:color="auto"/>
              <w:bottom w:val="nil"/>
              <w:right w:val="nil"/>
            </w:tcBorders>
          </w:tcPr>
          <w:p w14:paraId="2E4276E6"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6D82CFF" w14:textId="77777777" w:rsidR="00B07EA1" w:rsidRDefault="00B07EA1" w:rsidP="00E600CF"/>
        </w:tc>
        <w:tc>
          <w:tcPr>
            <w:tcW w:w="4961" w:type="dxa"/>
            <w:tcBorders>
              <w:top w:val="nil"/>
              <w:left w:val="single" w:sz="6" w:space="0" w:color="auto"/>
              <w:bottom w:val="nil"/>
              <w:right w:val="nil"/>
            </w:tcBorders>
          </w:tcPr>
          <w:p w14:paraId="6E430B80"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1.5. Timplarii</w:t>
            </w:r>
          </w:p>
          <w:p w14:paraId="1D1D17AD"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00220A2A" w14:textId="77777777" w:rsidR="00B07EA1" w:rsidRDefault="00B07EA1" w:rsidP="00E600CF"/>
        </w:tc>
        <w:tc>
          <w:tcPr>
            <w:tcW w:w="1559" w:type="dxa"/>
            <w:tcBorders>
              <w:top w:val="nil"/>
              <w:left w:val="single" w:sz="6" w:space="0" w:color="auto"/>
              <w:bottom w:val="nil"/>
              <w:right w:val="single" w:sz="4" w:space="0" w:color="auto"/>
            </w:tcBorders>
          </w:tcPr>
          <w:p w14:paraId="34EC9738" w14:textId="77777777" w:rsidR="00B07EA1" w:rsidRDefault="00B07EA1" w:rsidP="00E600CF"/>
        </w:tc>
      </w:tr>
      <w:tr w:rsidR="00B07EA1" w14:paraId="664AF75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F12C1" w14:textId="77777777" w:rsidR="00B07EA1" w:rsidRDefault="00B07EA1" w:rsidP="00E600CF">
            <w:r>
              <w:t>27</w:t>
            </w:r>
          </w:p>
        </w:tc>
        <w:tc>
          <w:tcPr>
            <w:tcW w:w="1701" w:type="dxa"/>
            <w:tcBorders>
              <w:top w:val="single" w:sz="4" w:space="0" w:color="auto"/>
              <w:bottom w:val="single" w:sz="4" w:space="0" w:color="auto"/>
            </w:tcBorders>
            <w:vAlign w:val="center"/>
          </w:tcPr>
          <w:p w14:paraId="669F5CD7" w14:textId="77777777" w:rsidR="00B07EA1" w:rsidRDefault="00B07EA1" w:rsidP="00E600CF">
            <w:pPr>
              <w:rPr>
                <w:lang w:val="en-US"/>
              </w:rPr>
            </w:pPr>
            <w:r>
              <w:rPr>
                <w:lang w:val="en-US"/>
              </w:rPr>
              <w:t>RpCO56A</w:t>
            </w:r>
          </w:p>
          <w:p w14:paraId="0AB97F26" w14:textId="77777777" w:rsidR="00B07EA1" w:rsidRDefault="00B07EA1" w:rsidP="00E600CF"/>
        </w:tc>
        <w:tc>
          <w:tcPr>
            <w:tcW w:w="4961" w:type="dxa"/>
            <w:tcBorders>
              <w:top w:val="single" w:sz="4" w:space="0" w:color="auto"/>
              <w:bottom w:val="single" w:sz="4" w:space="0" w:color="auto"/>
            </w:tcBorders>
            <w:vAlign w:val="center"/>
          </w:tcPr>
          <w:p w14:paraId="094F7C85" w14:textId="77777777" w:rsidR="00B07EA1" w:rsidRDefault="00B07EA1" w:rsidP="00E600CF">
            <w:pPr>
              <w:adjustRightInd w:val="0"/>
              <w:rPr>
                <w:lang w:val="en-US"/>
              </w:rPr>
            </w:pPr>
            <w:r w:rsidRPr="00EC13FB">
              <w:rPr>
                <w:lang w:val="en-US"/>
              </w:rPr>
              <w:t>Demontari: timplarie din lemn (usi)</w:t>
            </w:r>
          </w:p>
          <w:p w14:paraId="4968B82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16CC49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4BDF52C" w14:textId="77777777" w:rsidR="00B07EA1" w:rsidRDefault="00B07EA1" w:rsidP="00E600CF">
            <w:pPr>
              <w:adjustRightInd w:val="0"/>
              <w:jc w:val="center"/>
              <w:rPr>
                <w:rFonts w:ascii="Arial CYR" w:hAnsi="Arial CYR" w:cs="Arial CYR"/>
              </w:rPr>
            </w:pPr>
            <w:r>
              <w:t>2,050</w:t>
            </w:r>
          </w:p>
          <w:p w14:paraId="1673748D" w14:textId="77777777" w:rsidR="00B07EA1" w:rsidRDefault="00B07EA1" w:rsidP="00E600CF">
            <w:pPr>
              <w:jc w:val="center"/>
            </w:pPr>
          </w:p>
        </w:tc>
      </w:tr>
      <w:tr w:rsidR="00B07EA1" w14:paraId="2FE0AB8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FFF06" w14:textId="77777777" w:rsidR="00B07EA1" w:rsidRDefault="00B07EA1" w:rsidP="00E600CF">
            <w:r>
              <w:t xml:space="preserve"> 28</w:t>
            </w:r>
          </w:p>
        </w:tc>
        <w:tc>
          <w:tcPr>
            <w:tcW w:w="1701" w:type="dxa"/>
            <w:tcBorders>
              <w:top w:val="single" w:sz="4" w:space="0" w:color="auto"/>
              <w:bottom w:val="single" w:sz="4" w:space="0" w:color="auto"/>
            </w:tcBorders>
            <w:vAlign w:val="center"/>
          </w:tcPr>
          <w:p w14:paraId="4BE78662" w14:textId="77777777" w:rsidR="00B07EA1" w:rsidRDefault="00B07EA1" w:rsidP="00E600CF">
            <w:pPr>
              <w:rPr>
                <w:lang w:val="en-US"/>
              </w:rPr>
            </w:pPr>
            <w:r>
              <w:rPr>
                <w:lang w:val="en-US"/>
              </w:rPr>
              <w:t>CK25A</w:t>
            </w:r>
          </w:p>
          <w:p w14:paraId="0C1B4B73" w14:textId="77777777" w:rsidR="00B07EA1" w:rsidRDefault="00B07EA1" w:rsidP="00E600CF"/>
        </w:tc>
        <w:tc>
          <w:tcPr>
            <w:tcW w:w="4961" w:type="dxa"/>
            <w:tcBorders>
              <w:top w:val="single" w:sz="4" w:space="0" w:color="auto"/>
              <w:bottom w:val="single" w:sz="4" w:space="0" w:color="auto"/>
            </w:tcBorders>
            <w:vAlign w:val="center"/>
          </w:tcPr>
          <w:p w14:paraId="0E2A3932" w14:textId="77777777" w:rsidR="00B07EA1" w:rsidRDefault="00B07EA1" w:rsidP="00E600CF">
            <w:pPr>
              <w:adjustRightInd w:val="0"/>
              <w:rPr>
                <w:lang w:val="en-US"/>
              </w:rPr>
            </w:pPr>
            <w:r w:rsidRPr="00EC13FB">
              <w:rPr>
                <w:lang w:val="en-US"/>
              </w:rPr>
              <w:t xml:space="preserve">Usi confectionate din profil PVC, grosime profil min.70mm, grosime perete min.3mm, clasa A, nereciclat cu emisii cu emisii reduse de substante nocive, 2 sticle (4-16-4), profil armat tip "U" cu grosimea de cel putin 1,2mm, prag din aluminiu si bariera termica, montate in zidarie de orice </w:t>
            </w:r>
            <w:r w:rsidRPr="00EC13FB">
              <w:rPr>
                <w:lang w:val="en-US"/>
              </w:rPr>
              <w:lastRenderedPageBreak/>
              <w:t>natura in conformitate cu CP C04.08:2015 la constructii cu inaltimea pina la 35 m inclusiv, intr-un canat, cu suprafata tocului pina la 7 mp inclusiv U 1000x2050(h)</w:t>
            </w:r>
          </w:p>
          <w:p w14:paraId="04E0F26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4C03EF2"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1E3BA87A" w14:textId="77777777" w:rsidR="00B07EA1" w:rsidRDefault="00B07EA1" w:rsidP="00E600CF">
            <w:pPr>
              <w:adjustRightInd w:val="0"/>
              <w:jc w:val="center"/>
              <w:rPr>
                <w:rFonts w:ascii="Arial CYR" w:hAnsi="Arial CYR" w:cs="Arial CYR"/>
              </w:rPr>
            </w:pPr>
            <w:r>
              <w:t>2,050</w:t>
            </w:r>
          </w:p>
          <w:p w14:paraId="71BB0CA3" w14:textId="77777777" w:rsidR="00B07EA1" w:rsidRDefault="00B07EA1" w:rsidP="00E600CF">
            <w:pPr>
              <w:jc w:val="center"/>
            </w:pPr>
          </w:p>
        </w:tc>
      </w:tr>
      <w:tr w:rsidR="00B07EA1" w14:paraId="009A3405" w14:textId="77777777" w:rsidTr="00E600CF">
        <w:tc>
          <w:tcPr>
            <w:tcW w:w="709" w:type="dxa"/>
            <w:tcBorders>
              <w:top w:val="nil"/>
              <w:left w:val="single" w:sz="6" w:space="0" w:color="auto"/>
              <w:bottom w:val="nil"/>
              <w:right w:val="nil"/>
            </w:tcBorders>
          </w:tcPr>
          <w:p w14:paraId="5920F325"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601CA682" w14:textId="77777777" w:rsidR="00B07EA1" w:rsidRDefault="00B07EA1" w:rsidP="00E600CF"/>
        </w:tc>
        <w:tc>
          <w:tcPr>
            <w:tcW w:w="4961" w:type="dxa"/>
            <w:tcBorders>
              <w:top w:val="nil"/>
              <w:left w:val="single" w:sz="6" w:space="0" w:color="auto"/>
              <w:bottom w:val="nil"/>
              <w:right w:val="nil"/>
            </w:tcBorders>
          </w:tcPr>
          <w:p w14:paraId="462CC1C9"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1.6. Pardoseli</w:t>
            </w:r>
          </w:p>
          <w:p w14:paraId="3E131FD3"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7EB8B964" w14:textId="77777777" w:rsidR="00B07EA1" w:rsidRDefault="00B07EA1" w:rsidP="00E600CF"/>
        </w:tc>
        <w:tc>
          <w:tcPr>
            <w:tcW w:w="1559" w:type="dxa"/>
            <w:tcBorders>
              <w:top w:val="nil"/>
              <w:left w:val="single" w:sz="6" w:space="0" w:color="auto"/>
              <w:bottom w:val="nil"/>
              <w:right w:val="single" w:sz="4" w:space="0" w:color="auto"/>
            </w:tcBorders>
          </w:tcPr>
          <w:p w14:paraId="0FAD2612" w14:textId="77777777" w:rsidR="00B07EA1" w:rsidRDefault="00B07EA1" w:rsidP="00E600CF"/>
        </w:tc>
      </w:tr>
      <w:tr w:rsidR="00B07EA1" w14:paraId="176BC60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A4F20" w14:textId="77777777" w:rsidR="00B07EA1" w:rsidRDefault="00B07EA1" w:rsidP="00E600CF">
            <w:r>
              <w:t>29</w:t>
            </w:r>
          </w:p>
        </w:tc>
        <w:tc>
          <w:tcPr>
            <w:tcW w:w="1701" w:type="dxa"/>
            <w:tcBorders>
              <w:top w:val="single" w:sz="4" w:space="0" w:color="auto"/>
              <w:bottom w:val="single" w:sz="4" w:space="0" w:color="auto"/>
            </w:tcBorders>
            <w:vAlign w:val="center"/>
          </w:tcPr>
          <w:p w14:paraId="0A4A5805" w14:textId="77777777" w:rsidR="00B07EA1" w:rsidRDefault="00B07EA1" w:rsidP="00E600CF">
            <w:pPr>
              <w:rPr>
                <w:lang w:val="en-US"/>
              </w:rPr>
            </w:pPr>
            <w:r>
              <w:rPr>
                <w:lang w:val="en-US"/>
              </w:rPr>
              <w:t>RpCK42A</w:t>
            </w:r>
          </w:p>
          <w:p w14:paraId="611F6B24" w14:textId="77777777" w:rsidR="00B07EA1" w:rsidRDefault="00B07EA1" w:rsidP="00E600CF"/>
        </w:tc>
        <w:tc>
          <w:tcPr>
            <w:tcW w:w="4961" w:type="dxa"/>
            <w:tcBorders>
              <w:top w:val="single" w:sz="4" w:space="0" w:color="auto"/>
              <w:bottom w:val="single" w:sz="4" w:space="0" w:color="auto"/>
            </w:tcBorders>
            <w:vAlign w:val="center"/>
          </w:tcPr>
          <w:p w14:paraId="0D5E2E2E" w14:textId="77777777" w:rsidR="00B07EA1" w:rsidRDefault="00B07EA1" w:rsidP="00E600CF">
            <w:pPr>
              <w:adjustRightInd w:val="0"/>
              <w:rPr>
                <w:lang w:val="en-US"/>
              </w:rPr>
            </w:pPr>
            <w:r w:rsidRPr="00EC13FB">
              <w:rPr>
                <w:lang w:val="en-US"/>
              </w:rPr>
              <w:t>Desfacerea pardoselilor reci din beton sau mortar de ciment, pentru asigurarea unei grosimi de reparatie omogene</w:t>
            </w:r>
          </w:p>
          <w:p w14:paraId="711E55F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3D54BA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8C46558" w14:textId="77777777" w:rsidR="00B07EA1" w:rsidRDefault="00B07EA1" w:rsidP="00E600CF">
            <w:pPr>
              <w:adjustRightInd w:val="0"/>
              <w:jc w:val="center"/>
              <w:rPr>
                <w:rFonts w:ascii="Arial CYR" w:hAnsi="Arial CYR" w:cs="Arial CYR"/>
              </w:rPr>
            </w:pPr>
            <w:r>
              <w:t>1,500</w:t>
            </w:r>
          </w:p>
          <w:p w14:paraId="4170975E" w14:textId="77777777" w:rsidR="00B07EA1" w:rsidRDefault="00B07EA1" w:rsidP="00E600CF">
            <w:pPr>
              <w:jc w:val="center"/>
            </w:pPr>
          </w:p>
        </w:tc>
      </w:tr>
      <w:tr w:rsidR="00B07EA1" w14:paraId="2B3AF2D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9661F" w14:textId="77777777" w:rsidR="00B07EA1" w:rsidRDefault="00B07EA1" w:rsidP="00E600CF">
            <w:r>
              <w:t xml:space="preserve"> 30</w:t>
            </w:r>
          </w:p>
        </w:tc>
        <w:tc>
          <w:tcPr>
            <w:tcW w:w="1701" w:type="dxa"/>
            <w:tcBorders>
              <w:top w:val="single" w:sz="4" w:space="0" w:color="auto"/>
              <w:bottom w:val="single" w:sz="4" w:space="0" w:color="auto"/>
            </w:tcBorders>
            <w:vAlign w:val="center"/>
          </w:tcPr>
          <w:p w14:paraId="43EF69BC" w14:textId="77777777" w:rsidR="00B07EA1" w:rsidRDefault="00B07EA1" w:rsidP="00E600CF">
            <w:pPr>
              <w:rPr>
                <w:lang w:val="en-US"/>
              </w:rPr>
            </w:pPr>
            <w:r>
              <w:rPr>
                <w:lang w:val="en-US"/>
              </w:rPr>
              <w:t>CN53A</w:t>
            </w:r>
          </w:p>
          <w:p w14:paraId="52B82D28" w14:textId="77777777" w:rsidR="00B07EA1" w:rsidRDefault="00B07EA1" w:rsidP="00E600CF"/>
        </w:tc>
        <w:tc>
          <w:tcPr>
            <w:tcW w:w="4961" w:type="dxa"/>
            <w:tcBorders>
              <w:top w:val="single" w:sz="4" w:space="0" w:color="auto"/>
              <w:bottom w:val="single" w:sz="4" w:space="0" w:color="auto"/>
            </w:tcBorders>
            <w:vAlign w:val="center"/>
          </w:tcPr>
          <w:p w14:paraId="7EA94BE4" w14:textId="77777777" w:rsidR="00B07EA1" w:rsidRDefault="00B07EA1" w:rsidP="00E600CF">
            <w:pPr>
              <w:adjustRightInd w:val="0"/>
              <w:rPr>
                <w:lang w:val="en-US"/>
              </w:rPr>
            </w:pPr>
            <w:r>
              <w:t>Grunduirea suprafetelor exterioare a pardoselilor</w:t>
            </w:r>
          </w:p>
          <w:p w14:paraId="3FD16D67" w14:textId="77777777" w:rsidR="00B07EA1" w:rsidRDefault="00B07EA1" w:rsidP="00E600CF"/>
        </w:tc>
        <w:tc>
          <w:tcPr>
            <w:tcW w:w="1560" w:type="dxa"/>
            <w:tcBorders>
              <w:top w:val="single" w:sz="4" w:space="0" w:color="auto"/>
              <w:bottom w:val="single" w:sz="4" w:space="0" w:color="auto"/>
            </w:tcBorders>
            <w:vAlign w:val="center"/>
          </w:tcPr>
          <w:p w14:paraId="605EE0C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2E1523C" w14:textId="77777777" w:rsidR="00B07EA1" w:rsidRDefault="00B07EA1" w:rsidP="00E600CF">
            <w:pPr>
              <w:adjustRightInd w:val="0"/>
              <w:jc w:val="center"/>
              <w:rPr>
                <w:rFonts w:ascii="Arial CYR" w:hAnsi="Arial CYR" w:cs="Arial CYR"/>
              </w:rPr>
            </w:pPr>
            <w:r>
              <w:t>1,500</w:t>
            </w:r>
          </w:p>
          <w:p w14:paraId="091CA6E2" w14:textId="77777777" w:rsidR="00B07EA1" w:rsidRDefault="00B07EA1" w:rsidP="00E600CF">
            <w:pPr>
              <w:jc w:val="center"/>
            </w:pPr>
          </w:p>
        </w:tc>
      </w:tr>
      <w:tr w:rsidR="00B07EA1" w14:paraId="7CA1A61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2C134" w14:textId="77777777" w:rsidR="00B07EA1" w:rsidRDefault="00B07EA1" w:rsidP="00E600CF">
            <w:r>
              <w:t xml:space="preserve"> 31</w:t>
            </w:r>
          </w:p>
        </w:tc>
        <w:tc>
          <w:tcPr>
            <w:tcW w:w="1701" w:type="dxa"/>
            <w:tcBorders>
              <w:top w:val="single" w:sz="4" w:space="0" w:color="auto"/>
              <w:bottom w:val="single" w:sz="4" w:space="0" w:color="auto"/>
            </w:tcBorders>
            <w:vAlign w:val="center"/>
          </w:tcPr>
          <w:p w14:paraId="263AA9FB" w14:textId="77777777" w:rsidR="00B07EA1" w:rsidRDefault="00B07EA1" w:rsidP="00E600CF">
            <w:pPr>
              <w:rPr>
                <w:lang w:val="en-US"/>
              </w:rPr>
            </w:pPr>
            <w:r>
              <w:rPr>
                <w:lang w:val="en-US"/>
              </w:rPr>
              <w:t>RpCK01I</w:t>
            </w:r>
          </w:p>
          <w:p w14:paraId="3397BD9A" w14:textId="77777777" w:rsidR="00B07EA1" w:rsidRDefault="00B07EA1" w:rsidP="00E600CF"/>
        </w:tc>
        <w:tc>
          <w:tcPr>
            <w:tcW w:w="4961" w:type="dxa"/>
            <w:tcBorders>
              <w:top w:val="single" w:sz="4" w:space="0" w:color="auto"/>
              <w:bottom w:val="single" w:sz="4" w:space="0" w:color="auto"/>
            </w:tcBorders>
            <w:vAlign w:val="center"/>
          </w:tcPr>
          <w:p w14:paraId="5F51985B" w14:textId="77777777" w:rsidR="00B07EA1" w:rsidRDefault="00B07EA1" w:rsidP="00E600CF">
            <w:pPr>
              <w:adjustRightInd w:val="0"/>
              <w:rPr>
                <w:lang w:val="en-US"/>
              </w:rPr>
            </w:pPr>
            <w:r w:rsidRPr="00EC13FB">
              <w:rPr>
                <w:lang w:val="en-US"/>
              </w:rPr>
              <w:t>Repararea stratului-suport pentru pardoseli executat din adeziv pentru lucrari exterioare, grosime de 3 cm</w:t>
            </w:r>
          </w:p>
          <w:p w14:paraId="584ECBF9"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1F4056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697FC9C8" w14:textId="77777777" w:rsidR="00B07EA1" w:rsidRDefault="00B07EA1" w:rsidP="00E600CF">
            <w:pPr>
              <w:adjustRightInd w:val="0"/>
              <w:jc w:val="center"/>
              <w:rPr>
                <w:rFonts w:ascii="Arial CYR" w:hAnsi="Arial CYR" w:cs="Arial CYR"/>
              </w:rPr>
            </w:pPr>
            <w:r>
              <w:t>1,500</w:t>
            </w:r>
          </w:p>
          <w:p w14:paraId="666CF28B" w14:textId="77777777" w:rsidR="00B07EA1" w:rsidRDefault="00B07EA1" w:rsidP="00E600CF">
            <w:pPr>
              <w:jc w:val="center"/>
            </w:pPr>
          </w:p>
        </w:tc>
      </w:tr>
      <w:tr w:rsidR="00B07EA1" w14:paraId="548B7004" w14:textId="77777777" w:rsidTr="00E600CF">
        <w:tc>
          <w:tcPr>
            <w:tcW w:w="709" w:type="dxa"/>
            <w:tcBorders>
              <w:top w:val="nil"/>
              <w:left w:val="single" w:sz="6" w:space="0" w:color="auto"/>
              <w:bottom w:val="nil"/>
              <w:right w:val="nil"/>
            </w:tcBorders>
          </w:tcPr>
          <w:p w14:paraId="606ED51E"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16F2C26F" w14:textId="77777777" w:rsidR="00B07EA1" w:rsidRDefault="00B07EA1" w:rsidP="00E600CF"/>
        </w:tc>
        <w:tc>
          <w:tcPr>
            <w:tcW w:w="4961" w:type="dxa"/>
            <w:tcBorders>
              <w:top w:val="nil"/>
              <w:left w:val="single" w:sz="6" w:space="0" w:color="auto"/>
              <w:bottom w:val="nil"/>
              <w:right w:val="nil"/>
            </w:tcBorders>
          </w:tcPr>
          <w:p w14:paraId="7A19CA54"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1.7. Deseuri</w:t>
            </w:r>
          </w:p>
          <w:p w14:paraId="4A73E696"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5B61DBE3" w14:textId="77777777" w:rsidR="00B07EA1" w:rsidRDefault="00B07EA1" w:rsidP="00E600CF"/>
        </w:tc>
        <w:tc>
          <w:tcPr>
            <w:tcW w:w="1559" w:type="dxa"/>
            <w:tcBorders>
              <w:top w:val="nil"/>
              <w:left w:val="single" w:sz="6" w:space="0" w:color="auto"/>
              <w:bottom w:val="nil"/>
              <w:right w:val="single" w:sz="4" w:space="0" w:color="auto"/>
            </w:tcBorders>
          </w:tcPr>
          <w:p w14:paraId="543D73AC" w14:textId="77777777" w:rsidR="00B07EA1" w:rsidRDefault="00B07EA1" w:rsidP="00E600CF"/>
        </w:tc>
      </w:tr>
      <w:tr w:rsidR="00B07EA1" w14:paraId="6B938EB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51DD4" w14:textId="77777777" w:rsidR="00B07EA1" w:rsidRDefault="00B07EA1" w:rsidP="00E600CF">
            <w:r>
              <w:t>32</w:t>
            </w:r>
          </w:p>
        </w:tc>
        <w:tc>
          <w:tcPr>
            <w:tcW w:w="1701" w:type="dxa"/>
            <w:tcBorders>
              <w:top w:val="single" w:sz="4" w:space="0" w:color="auto"/>
              <w:bottom w:val="single" w:sz="4" w:space="0" w:color="auto"/>
            </w:tcBorders>
            <w:vAlign w:val="center"/>
          </w:tcPr>
          <w:p w14:paraId="5065EF5C" w14:textId="77777777" w:rsidR="00B07EA1" w:rsidRDefault="00B07EA1" w:rsidP="00E600CF">
            <w:pPr>
              <w:rPr>
                <w:lang w:val="en-US"/>
              </w:rPr>
            </w:pPr>
            <w:r>
              <w:rPr>
                <w:lang w:val="en-US"/>
              </w:rPr>
              <w:t>TsH92B</w:t>
            </w:r>
          </w:p>
          <w:p w14:paraId="719C6FBD" w14:textId="77777777" w:rsidR="00B07EA1" w:rsidRDefault="00B07EA1" w:rsidP="00E600CF"/>
        </w:tc>
        <w:tc>
          <w:tcPr>
            <w:tcW w:w="4961" w:type="dxa"/>
            <w:tcBorders>
              <w:top w:val="single" w:sz="4" w:space="0" w:color="auto"/>
              <w:bottom w:val="single" w:sz="4" w:space="0" w:color="auto"/>
            </w:tcBorders>
            <w:vAlign w:val="center"/>
          </w:tcPr>
          <w:p w14:paraId="1977A544" w14:textId="77777777" w:rsidR="00B07EA1" w:rsidRDefault="00B07EA1" w:rsidP="00E600CF">
            <w:pPr>
              <w:adjustRightInd w:val="0"/>
              <w:rPr>
                <w:lang w:val="en-US"/>
              </w:rPr>
            </w:pPr>
            <w:r w:rsidRPr="00EC13FB">
              <w:rPr>
                <w:lang w:val="en-US"/>
              </w:rPr>
              <w:t>Incarcarea in auto sol (pamint) cu bolovani, cu pietre</w:t>
            </w:r>
          </w:p>
          <w:p w14:paraId="1E0BE21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8EC8123"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34230930" w14:textId="77777777" w:rsidR="00B07EA1" w:rsidRDefault="00B07EA1" w:rsidP="00E600CF">
            <w:pPr>
              <w:adjustRightInd w:val="0"/>
              <w:jc w:val="center"/>
              <w:rPr>
                <w:rFonts w:ascii="Arial CYR" w:hAnsi="Arial CYR" w:cs="Arial CYR"/>
              </w:rPr>
            </w:pPr>
            <w:r>
              <w:t>2,900</w:t>
            </w:r>
          </w:p>
          <w:p w14:paraId="3F243860" w14:textId="77777777" w:rsidR="00B07EA1" w:rsidRDefault="00B07EA1" w:rsidP="00E600CF">
            <w:pPr>
              <w:jc w:val="center"/>
            </w:pPr>
          </w:p>
        </w:tc>
      </w:tr>
      <w:tr w:rsidR="00B07EA1" w14:paraId="63070DE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70C80" w14:textId="77777777" w:rsidR="00B07EA1" w:rsidRDefault="00B07EA1" w:rsidP="00E600CF">
            <w:r>
              <w:t xml:space="preserve"> 33</w:t>
            </w:r>
          </w:p>
        </w:tc>
        <w:tc>
          <w:tcPr>
            <w:tcW w:w="1701" w:type="dxa"/>
            <w:tcBorders>
              <w:top w:val="single" w:sz="4" w:space="0" w:color="auto"/>
              <w:bottom w:val="single" w:sz="4" w:space="0" w:color="auto"/>
            </w:tcBorders>
            <w:vAlign w:val="center"/>
          </w:tcPr>
          <w:p w14:paraId="53075474" w14:textId="77777777" w:rsidR="00B07EA1" w:rsidRDefault="00B07EA1" w:rsidP="00E600CF">
            <w:pPr>
              <w:rPr>
                <w:lang w:val="en-US"/>
              </w:rPr>
            </w:pPr>
            <w:r>
              <w:rPr>
                <w:lang w:val="en-US"/>
              </w:rPr>
              <w:t>TsI50B5</w:t>
            </w:r>
          </w:p>
          <w:p w14:paraId="5B3FCAB1" w14:textId="77777777" w:rsidR="00B07EA1" w:rsidRDefault="00B07EA1" w:rsidP="00E600CF"/>
        </w:tc>
        <w:tc>
          <w:tcPr>
            <w:tcW w:w="4961" w:type="dxa"/>
            <w:tcBorders>
              <w:top w:val="single" w:sz="4" w:space="0" w:color="auto"/>
              <w:bottom w:val="single" w:sz="4" w:space="0" w:color="auto"/>
            </w:tcBorders>
            <w:vAlign w:val="center"/>
          </w:tcPr>
          <w:p w14:paraId="394FDF5D" w14:textId="77777777" w:rsidR="00B07EA1" w:rsidRDefault="00B07EA1" w:rsidP="00E600CF">
            <w:pPr>
              <w:adjustRightInd w:val="0"/>
              <w:rPr>
                <w:lang w:val="en-US"/>
              </w:rPr>
            </w:pPr>
            <w:r w:rsidRPr="00EC13FB">
              <w:rPr>
                <w:lang w:val="en-US"/>
              </w:rPr>
              <w:t>Transportarea pamintului cu autobasculanta de 5 t la distanta  de 15 km</w:t>
            </w:r>
          </w:p>
          <w:p w14:paraId="4838BE5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3E9E080"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7E565561" w14:textId="77777777" w:rsidR="00B07EA1" w:rsidRDefault="00B07EA1" w:rsidP="00E600CF">
            <w:pPr>
              <w:adjustRightInd w:val="0"/>
              <w:jc w:val="center"/>
              <w:rPr>
                <w:rFonts w:ascii="Arial CYR" w:hAnsi="Arial CYR" w:cs="Arial CYR"/>
              </w:rPr>
            </w:pPr>
            <w:r>
              <w:t>2,900</w:t>
            </w:r>
          </w:p>
          <w:p w14:paraId="511663FF" w14:textId="77777777" w:rsidR="00B07EA1" w:rsidRDefault="00B07EA1" w:rsidP="00E600CF">
            <w:pPr>
              <w:jc w:val="center"/>
            </w:pPr>
          </w:p>
        </w:tc>
      </w:tr>
      <w:tr w:rsidR="00B07EA1" w14:paraId="231687CD" w14:textId="77777777" w:rsidTr="00E600CF">
        <w:tc>
          <w:tcPr>
            <w:tcW w:w="709" w:type="dxa"/>
            <w:tcBorders>
              <w:top w:val="nil"/>
              <w:left w:val="single" w:sz="6" w:space="0" w:color="auto"/>
              <w:bottom w:val="nil"/>
              <w:right w:val="nil"/>
            </w:tcBorders>
          </w:tcPr>
          <w:p w14:paraId="20ADD9DF"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88C1042" w14:textId="77777777" w:rsidR="00B07EA1" w:rsidRDefault="00B07EA1" w:rsidP="00E600CF"/>
        </w:tc>
        <w:tc>
          <w:tcPr>
            <w:tcW w:w="4961" w:type="dxa"/>
            <w:tcBorders>
              <w:top w:val="nil"/>
              <w:left w:val="single" w:sz="6" w:space="0" w:color="auto"/>
              <w:bottom w:val="nil"/>
              <w:right w:val="nil"/>
            </w:tcBorders>
          </w:tcPr>
          <w:p w14:paraId="4058A26C"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 Scara 2 (Nivelul 2)</w:t>
            </w:r>
          </w:p>
          <w:p w14:paraId="235BD909"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15A1F2E8" w14:textId="77777777" w:rsidR="00B07EA1" w:rsidRDefault="00B07EA1" w:rsidP="00E600CF"/>
        </w:tc>
        <w:tc>
          <w:tcPr>
            <w:tcW w:w="1559" w:type="dxa"/>
            <w:tcBorders>
              <w:top w:val="nil"/>
              <w:left w:val="single" w:sz="6" w:space="0" w:color="auto"/>
              <w:bottom w:val="nil"/>
              <w:right w:val="single" w:sz="4" w:space="0" w:color="auto"/>
            </w:tcBorders>
          </w:tcPr>
          <w:p w14:paraId="00F07072" w14:textId="77777777" w:rsidR="00B07EA1" w:rsidRDefault="00B07EA1" w:rsidP="00E600CF"/>
        </w:tc>
      </w:tr>
      <w:tr w:rsidR="00B07EA1" w14:paraId="243D260C" w14:textId="77777777" w:rsidTr="00E600CF">
        <w:tc>
          <w:tcPr>
            <w:tcW w:w="709" w:type="dxa"/>
            <w:tcBorders>
              <w:top w:val="nil"/>
              <w:left w:val="single" w:sz="6" w:space="0" w:color="auto"/>
              <w:bottom w:val="nil"/>
              <w:right w:val="nil"/>
            </w:tcBorders>
          </w:tcPr>
          <w:p w14:paraId="32649AC4" w14:textId="77777777" w:rsidR="00B07EA1" w:rsidRDefault="00B07EA1" w:rsidP="00E600CF">
            <w:pPr>
              <w:jc w:val="center"/>
            </w:pPr>
          </w:p>
        </w:tc>
        <w:tc>
          <w:tcPr>
            <w:tcW w:w="1701" w:type="dxa"/>
            <w:tcBorders>
              <w:top w:val="nil"/>
              <w:left w:val="single" w:sz="6" w:space="0" w:color="auto"/>
              <w:bottom w:val="nil"/>
              <w:right w:val="nil"/>
            </w:tcBorders>
          </w:tcPr>
          <w:p w14:paraId="589227A2" w14:textId="77777777" w:rsidR="00B07EA1" w:rsidRDefault="00B07EA1" w:rsidP="00E600CF"/>
        </w:tc>
        <w:tc>
          <w:tcPr>
            <w:tcW w:w="4961" w:type="dxa"/>
            <w:tcBorders>
              <w:top w:val="nil"/>
              <w:left w:val="single" w:sz="6" w:space="0" w:color="auto"/>
              <w:bottom w:val="nil"/>
              <w:right w:val="nil"/>
            </w:tcBorders>
          </w:tcPr>
          <w:p w14:paraId="7A074C8D"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2.1. Parapet, fatada</w:t>
            </w:r>
          </w:p>
          <w:p w14:paraId="0510A587"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AAAD986" w14:textId="77777777" w:rsidR="00B07EA1" w:rsidRDefault="00B07EA1" w:rsidP="00E600CF"/>
        </w:tc>
        <w:tc>
          <w:tcPr>
            <w:tcW w:w="1559" w:type="dxa"/>
            <w:tcBorders>
              <w:top w:val="nil"/>
              <w:left w:val="single" w:sz="6" w:space="0" w:color="auto"/>
              <w:bottom w:val="nil"/>
              <w:right w:val="single" w:sz="4" w:space="0" w:color="auto"/>
            </w:tcBorders>
          </w:tcPr>
          <w:p w14:paraId="3767CD56" w14:textId="77777777" w:rsidR="00B07EA1" w:rsidRDefault="00B07EA1" w:rsidP="00E600CF"/>
        </w:tc>
      </w:tr>
      <w:tr w:rsidR="00B07EA1" w14:paraId="3C4EB11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970FA" w14:textId="77777777" w:rsidR="00B07EA1" w:rsidRDefault="00B07EA1" w:rsidP="00E600CF">
            <w:r>
              <w:t>34</w:t>
            </w:r>
          </w:p>
        </w:tc>
        <w:tc>
          <w:tcPr>
            <w:tcW w:w="1701" w:type="dxa"/>
            <w:tcBorders>
              <w:top w:val="single" w:sz="4" w:space="0" w:color="auto"/>
              <w:bottom w:val="single" w:sz="4" w:space="0" w:color="auto"/>
            </w:tcBorders>
            <w:vAlign w:val="center"/>
          </w:tcPr>
          <w:p w14:paraId="0E9FFFC3" w14:textId="77777777" w:rsidR="00B07EA1" w:rsidRDefault="00B07EA1" w:rsidP="00E600CF">
            <w:pPr>
              <w:rPr>
                <w:lang w:val="en-US"/>
              </w:rPr>
            </w:pPr>
            <w:r>
              <w:rPr>
                <w:lang w:val="en-US"/>
              </w:rPr>
              <w:t>RpCJ35A</w:t>
            </w:r>
          </w:p>
          <w:p w14:paraId="2B23A69F" w14:textId="77777777" w:rsidR="00B07EA1" w:rsidRDefault="00B07EA1" w:rsidP="00E600CF"/>
        </w:tc>
        <w:tc>
          <w:tcPr>
            <w:tcW w:w="4961" w:type="dxa"/>
            <w:tcBorders>
              <w:top w:val="single" w:sz="4" w:space="0" w:color="auto"/>
              <w:bottom w:val="single" w:sz="4" w:space="0" w:color="auto"/>
            </w:tcBorders>
            <w:vAlign w:val="center"/>
          </w:tcPr>
          <w:p w14:paraId="11BBDFE1" w14:textId="77777777" w:rsidR="00B07EA1" w:rsidRDefault="00B07EA1" w:rsidP="00E600CF">
            <w:pPr>
              <w:adjustRightInd w:val="0"/>
              <w:rPr>
                <w:lang w:val="en-US"/>
              </w:rPr>
            </w:pPr>
            <w:r w:rsidRPr="00EC13FB">
              <w:rPr>
                <w:lang w:val="en-US"/>
              </w:rPr>
              <w:t>Desfaceri de tencuieli exterioare driscuite la parapet</w:t>
            </w:r>
          </w:p>
          <w:p w14:paraId="6F88847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34EBF3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F0B8AA8" w14:textId="77777777" w:rsidR="00B07EA1" w:rsidRDefault="00B07EA1" w:rsidP="00E600CF">
            <w:pPr>
              <w:adjustRightInd w:val="0"/>
              <w:jc w:val="center"/>
              <w:rPr>
                <w:rFonts w:ascii="Arial CYR" w:hAnsi="Arial CYR" w:cs="Arial CYR"/>
              </w:rPr>
            </w:pPr>
            <w:r>
              <w:t>33,000</w:t>
            </w:r>
          </w:p>
          <w:p w14:paraId="58D346C4" w14:textId="77777777" w:rsidR="00B07EA1" w:rsidRDefault="00B07EA1" w:rsidP="00E600CF">
            <w:pPr>
              <w:jc w:val="center"/>
            </w:pPr>
          </w:p>
        </w:tc>
      </w:tr>
      <w:tr w:rsidR="00B07EA1" w14:paraId="0180347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C5157" w14:textId="77777777" w:rsidR="00B07EA1" w:rsidRDefault="00B07EA1" w:rsidP="00E600CF">
            <w:r>
              <w:t xml:space="preserve"> 35</w:t>
            </w:r>
          </w:p>
        </w:tc>
        <w:tc>
          <w:tcPr>
            <w:tcW w:w="1701" w:type="dxa"/>
            <w:tcBorders>
              <w:top w:val="single" w:sz="4" w:space="0" w:color="auto"/>
              <w:bottom w:val="single" w:sz="4" w:space="0" w:color="auto"/>
            </w:tcBorders>
            <w:vAlign w:val="center"/>
          </w:tcPr>
          <w:p w14:paraId="51F940DC" w14:textId="77777777" w:rsidR="00B07EA1" w:rsidRDefault="00B07EA1" w:rsidP="00E600CF">
            <w:pPr>
              <w:rPr>
                <w:lang w:val="en-US"/>
              </w:rPr>
            </w:pPr>
            <w:r>
              <w:rPr>
                <w:lang w:val="en-US"/>
              </w:rPr>
              <w:t>CN54B</w:t>
            </w:r>
          </w:p>
          <w:p w14:paraId="623A11FC" w14:textId="77777777" w:rsidR="00B07EA1" w:rsidRDefault="00B07EA1" w:rsidP="00E600CF"/>
        </w:tc>
        <w:tc>
          <w:tcPr>
            <w:tcW w:w="4961" w:type="dxa"/>
            <w:tcBorders>
              <w:top w:val="single" w:sz="4" w:space="0" w:color="auto"/>
              <w:bottom w:val="single" w:sz="4" w:space="0" w:color="auto"/>
            </w:tcBorders>
            <w:vAlign w:val="center"/>
          </w:tcPr>
          <w:p w14:paraId="68D0D71F" w14:textId="77777777" w:rsidR="00B07EA1" w:rsidRDefault="00B07EA1" w:rsidP="00E600CF">
            <w:pPr>
              <w:adjustRightInd w:val="0"/>
              <w:rPr>
                <w:lang w:val="en-US"/>
              </w:rPr>
            </w:pPr>
            <w:r w:rsidRPr="00EC13FB">
              <w:rPr>
                <w:lang w:val="en-US"/>
              </w:rPr>
              <w:t>Aplicarea manuala a grundului intr-un strat, la pereti exteriori la fatade</w:t>
            </w:r>
          </w:p>
          <w:p w14:paraId="2ED9B3A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0CDDD0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4A4CA02" w14:textId="77777777" w:rsidR="00B07EA1" w:rsidRDefault="00B07EA1" w:rsidP="00E600CF">
            <w:pPr>
              <w:adjustRightInd w:val="0"/>
              <w:jc w:val="center"/>
              <w:rPr>
                <w:rFonts w:ascii="Arial CYR" w:hAnsi="Arial CYR" w:cs="Arial CYR"/>
              </w:rPr>
            </w:pPr>
            <w:r>
              <w:t>33,000</w:t>
            </w:r>
          </w:p>
          <w:p w14:paraId="60E66366" w14:textId="77777777" w:rsidR="00B07EA1" w:rsidRDefault="00B07EA1" w:rsidP="00E600CF">
            <w:pPr>
              <w:jc w:val="center"/>
            </w:pPr>
          </w:p>
        </w:tc>
      </w:tr>
      <w:tr w:rsidR="00B07EA1" w14:paraId="2995B75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AA9F4" w14:textId="77777777" w:rsidR="00B07EA1" w:rsidRDefault="00B07EA1" w:rsidP="00E600CF">
            <w:r>
              <w:t xml:space="preserve"> 36</w:t>
            </w:r>
          </w:p>
        </w:tc>
        <w:tc>
          <w:tcPr>
            <w:tcW w:w="1701" w:type="dxa"/>
            <w:tcBorders>
              <w:top w:val="single" w:sz="4" w:space="0" w:color="auto"/>
              <w:bottom w:val="single" w:sz="4" w:space="0" w:color="auto"/>
            </w:tcBorders>
            <w:vAlign w:val="center"/>
          </w:tcPr>
          <w:p w14:paraId="4D06C9DC" w14:textId="77777777" w:rsidR="00B07EA1" w:rsidRDefault="00B07EA1" w:rsidP="00E600CF">
            <w:pPr>
              <w:rPr>
                <w:lang w:val="en-US"/>
              </w:rPr>
            </w:pPr>
            <w:r>
              <w:rPr>
                <w:lang w:val="en-US"/>
              </w:rPr>
              <w:t>CC03A</w:t>
            </w:r>
          </w:p>
          <w:p w14:paraId="187AE88F" w14:textId="77777777" w:rsidR="00B07EA1" w:rsidRDefault="00B07EA1" w:rsidP="00E600CF"/>
        </w:tc>
        <w:tc>
          <w:tcPr>
            <w:tcW w:w="4961" w:type="dxa"/>
            <w:tcBorders>
              <w:top w:val="single" w:sz="4" w:space="0" w:color="auto"/>
              <w:bottom w:val="single" w:sz="4" w:space="0" w:color="auto"/>
            </w:tcBorders>
            <w:vAlign w:val="center"/>
          </w:tcPr>
          <w:p w14:paraId="3E3879D6" w14:textId="77777777" w:rsidR="00B07EA1" w:rsidRDefault="00B07EA1" w:rsidP="00E600CF">
            <w:pPr>
              <w:adjustRightInd w:val="0"/>
              <w:rPr>
                <w:lang w:val="en-US"/>
              </w:rPr>
            </w:pPr>
            <w:r w:rsidRPr="00EC13FB">
              <w:rPr>
                <w:lang w:val="en-US"/>
              </w:rPr>
              <w:t xml:space="preserve">Montare plase sudate </w:t>
            </w:r>
            <w:r>
              <w:t>Вр</w:t>
            </w:r>
            <w:r w:rsidRPr="00EC13FB">
              <w:rPr>
                <w:lang w:val="en-US"/>
              </w:rPr>
              <w:t>I 4x100x100 la inaltimi mai mici sau egale cu 35 m, la pereti si diafragme, cu greutatea plaselor pina la 3 kg/mp</w:t>
            </w:r>
          </w:p>
          <w:p w14:paraId="17A6CFF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5846282"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72C40F22" w14:textId="77777777" w:rsidR="00B07EA1" w:rsidRDefault="00B07EA1" w:rsidP="00E600CF">
            <w:pPr>
              <w:adjustRightInd w:val="0"/>
              <w:jc w:val="center"/>
              <w:rPr>
                <w:rFonts w:ascii="Arial CYR" w:hAnsi="Arial CYR" w:cs="Arial CYR"/>
              </w:rPr>
            </w:pPr>
            <w:r>
              <w:t>11,450</w:t>
            </w:r>
          </w:p>
          <w:p w14:paraId="66857992" w14:textId="77777777" w:rsidR="00B07EA1" w:rsidRDefault="00B07EA1" w:rsidP="00E600CF">
            <w:pPr>
              <w:jc w:val="center"/>
            </w:pPr>
          </w:p>
        </w:tc>
      </w:tr>
      <w:tr w:rsidR="00B07EA1" w14:paraId="69FE6D3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A88F7A" w14:textId="77777777" w:rsidR="00B07EA1" w:rsidRDefault="00B07EA1" w:rsidP="00E600CF">
            <w:r>
              <w:t xml:space="preserve"> 37</w:t>
            </w:r>
          </w:p>
        </w:tc>
        <w:tc>
          <w:tcPr>
            <w:tcW w:w="1701" w:type="dxa"/>
            <w:tcBorders>
              <w:top w:val="single" w:sz="4" w:space="0" w:color="auto"/>
              <w:bottom w:val="single" w:sz="4" w:space="0" w:color="auto"/>
            </w:tcBorders>
            <w:vAlign w:val="center"/>
          </w:tcPr>
          <w:p w14:paraId="30951E9A" w14:textId="77777777" w:rsidR="00B07EA1" w:rsidRDefault="00B07EA1" w:rsidP="00E600CF">
            <w:pPr>
              <w:rPr>
                <w:lang w:val="en-US"/>
              </w:rPr>
            </w:pPr>
            <w:r>
              <w:rPr>
                <w:lang w:val="en-US"/>
              </w:rPr>
              <w:t>CF11A</w:t>
            </w:r>
          </w:p>
          <w:p w14:paraId="63C3C758" w14:textId="77777777" w:rsidR="00B07EA1" w:rsidRDefault="00B07EA1" w:rsidP="00E600CF"/>
        </w:tc>
        <w:tc>
          <w:tcPr>
            <w:tcW w:w="4961" w:type="dxa"/>
            <w:tcBorders>
              <w:top w:val="single" w:sz="4" w:space="0" w:color="auto"/>
              <w:bottom w:val="single" w:sz="4" w:space="0" w:color="auto"/>
            </w:tcBorders>
            <w:vAlign w:val="center"/>
          </w:tcPr>
          <w:p w14:paraId="68C36D28" w14:textId="77777777" w:rsidR="00B07EA1" w:rsidRDefault="00B07EA1" w:rsidP="00E600CF">
            <w:pPr>
              <w:adjustRightInd w:val="0"/>
              <w:rPr>
                <w:lang w:val="en-US"/>
              </w:rPr>
            </w:pPr>
            <w:r w:rsidRPr="00EC13FB">
              <w:rPr>
                <w:lang w:val="en-US"/>
              </w:rPr>
              <w:t>Tencuieli exterioare stropite pe zidarie de caramida sau beton (cu matura sau masina) de 3 cm grosime, executate manual, cu mortar de ciment-nisip M 50-T pentru sprit si mortar de ciment-nisip M 50-T pentru grund si stratul vizibil in cimp continuu (consum mortar M50 0,032 m2/m2; se exclud resursele: mortar M25, ciment, var hidratat, nisip)</w:t>
            </w:r>
          </w:p>
          <w:p w14:paraId="2C3F90D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DA464D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6BE6D8B" w14:textId="77777777" w:rsidR="00B07EA1" w:rsidRDefault="00B07EA1" w:rsidP="00E600CF">
            <w:pPr>
              <w:adjustRightInd w:val="0"/>
              <w:jc w:val="center"/>
              <w:rPr>
                <w:rFonts w:ascii="Arial CYR" w:hAnsi="Arial CYR" w:cs="Arial CYR"/>
              </w:rPr>
            </w:pPr>
            <w:r>
              <w:t>33,000</w:t>
            </w:r>
          </w:p>
          <w:p w14:paraId="127D3F9F" w14:textId="77777777" w:rsidR="00B07EA1" w:rsidRDefault="00B07EA1" w:rsidP="00E600CF">
            <w:pPr>
              <w:jc w:val="center"/>
            </w:pPr>
          </w:p>
        </w:tc>
      </w:tr>
      <w:tr w:rsidR="00B07EA1" w14:paraId="6C235F7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172A8" w14:textId="77777777" w:rsidR="00B07EA1" w:rsidRDefault="00B07EA1" w:rsidP="00E600CF">
            <w:r>
              <w:t xml:space="preserve"> 38</w:t>
            </w:r>
          </w:p>
        </w:tc>
        <w:tc>
          <w:tcPr>
            <w:tcW w:w="1701" w:type="dxa"/>
            <w:tcBorders>
              <w:top w:val="single" w:sz="4" w:space="0" w:color="auto"/>
              <w:bottom w:val="single" w:sz="4" w:space="0" w:color="auto"/>
            </w:tcBorders>
            <w:vAlign w:val="center"/>
          </w:tcPr>
          <w:p w14:paraId="12888B66" w14:textId="77777777" w:rsidR="00B07EA1" w:rsidRDefault="00B07EA1" w:rsidP="00E600CF">
            <w:pPr>
              <w:rPr>
                <w:lang w:val="en-US"/>
              </w:rPr>
            </w:pPr>
            <w:r>
              <w:rPr>
                <w:lang w:val="en-US"/>
              </w:rPr>
              <w:t>CF17B</w:t>
            </w:r>
          </w:p>
          <w:p w14:paraId="1B587EE8" w14:textId="77777777" w:rsidR="00B07EA1" w:rsidRDefault="00B07EA1" w:rsidP="00E600CF"/>
        </w:tc>
        <w:tc>
          <w:tcPr>
            <w:tcW w:w="4961" w:type="dxa"/>
            <w:tcBorders>
              <w:top w:val="single" w:sz="4" w:space="0" w:color="auto"/>
              <w:bottom w:val="single" w:sz="4" w:space="0" w:color="auto"/>
            </w:tcBorders>
            <w:vAlign w:val="center"/>
          </w:tcPr>
          <w:p w14:paraId="2D093C43" w14:textId="77777777" w:rsidR="00B07EA1" w:rsidRDefault="00B07EA1" w:rsidP="00E600CF">
            <w:pPr>
              <w:adjustRightInd w:val="0"/>
              <w:rPr>
                <w:lang w:val="en-US"/>
              </w:rPr>
            </w:pPr>
            <w:r w:rsidRPr="00EC13FB">
              <w:rPr>
                <w:lang w:val="en-US"/>
              </w:rPr>
              <w:t>Diverse lucrari - diferenta de grosime, +- 5 mm la stratul de grund aplicat la pereti, executat cu mortar M100, k=4, pentru grosimea de 50mm</w:t>
            </w:r>
          </w:p>
          <w:p w14:paraId="56598FB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4EBFE62"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2C8ABC56" w14:textId="77777777" w:rsidR="00B07EA1" w:rsidRDefault="00B07EA1" w:rsidP="00E600CF">
            <w:pPr>
              <w:adjustRightInd w:val="0"/>
              <w:jc w:val="center"/>
              <w:rPr>
                <w:rFonts w:ascii="Arial CYR" w:hAnsi="Arial CYR" w:cs="Arial CYR"/>
              </w:rPr>
            </w:pPr>
            <w:r>
              <w:t>5,400</w:t>
            </w:r>
          </w:p>
          <w:p w14:paraId="6167F4B3" w14:textId="77777777" w:rsidR="00B07EA1" w:rsidRDefault="00B07EA1" w:rsidP="00E600CF">
            <w:pPr>
              <w:jc w:val="center"/>
            </w:pPr>
          </w:p>
        </w:tc>
      </w:tr>
      <w:tr w:rsidR="00B07EA1" w14:paraId="237FAF1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2AD1B" w14:textId="77777777" w:rsidR="00B07EA1" w:rsidRDefault="00B07EA1" w:rsidP="00E600CF">
            <w:r>
              <w:t xml:space="preserve"> 39</w:t>
            </w:r>
          </w:p>
        </w:tc>
        <w:tc>
          <w:tcPr>
            <w:tcW w:w="1701" w:type="dxa"/>
            <w:tcBorders>
              <w:top w:val="single" w:sz="4" w:space="0" w:color="auto"/>
              <w:bottom w:val="single" w:sz="4" w:space="0" w:color="auto"/>
            </w:tcBorders>
            <w:vAlign w:val="center"/>
          </w:tcPr>
          <w:p w14:paraId="7B8799EE" w14:textId="77777777" w:rsidR="00B07EA1" w:rsidRDefault="00B07EA1" w:rsidP="00E600CF">
            <w:pPr>
              <w:rPr>
                <w:lang w:val="en-US"/>
              </w:rPr>
            </w:pPr>
            <w:r>
              <w:rPr>
                <w:lang w:val="en-US"/>
              </w:rPr>
              <w:t>CN54B</w:t>
            </w:r>
          </w:p>
          <w:p w14:paraId="1C293759" w14:textId="77777777" w:rsidR="00B07EA1" w:rsidRDefault="00B07EA1" w:rsidP="00E600CF"/>
        </w:tc>
        <w:tc>
          <w:tcPr>
            <w:tcW w:w="4961" w:type="dxa"/>
            <w:tcBorders>
              <w:top w:val="single" w:sz="4" w:space="0" w:color="auto"/>
              <w:bottom w:val="single" w:sz="4" w:space="0" w:color="auto"/>
            </w:tcBorders>
            <w:vAlign w:val="center"/>
          </w:tcPr>
          <w:p w14:paraId="743D1CC8" w14:textId="77777777" w:rsidR="00B07EA1" w:rsidRDefault="00B07EA1" w:rsidP="00E600CF">
            <w:pPr>
              <w:adjustRightInd w:val="0"/>
              <w:rPr>
                <w:lang w:val="en-US"/>
              </w:rPr>
            </w:pPr>
            <w:r w:rsidRPr="00EC13FB">
              <w:rPr>
                <w:lang w:val="en-US"/>
              </w:rPr>
              <w:t>Aplicarea manuala a grundului cu cuart intr-un strat, la pereti exteriori la fatade</w:t>
            </w:r>
          </w:p>
          <w:p w14:paraId="6786217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FBF839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1270C46" w14:textId="77777777" w:rsidR="00B07EA1" w:rsidRDefault="00B07EA1" w:rsidP="00E600CF">
            <w:pPr>
              <w:adjustRightInd w:val="0"/>
              <w:jc w:val="center"/>
              <w:rPr>
                <w:rFonts w:ascii="Arial CYR" w:hAnsi="Arial CYR" w:cs="Arial CYR"/>
              </w:rPr>
            </w:pPr>
            <w:r>
              <w:t>55,160</w:t>
            </w:r>
          </w:p>
          <w:p w14:paraId="220E8E8E" w14:textId="77777777" w:rsidR="00B07EA1" w:rsidRDefault="00B07EA1" w:rsidP="00E600CF">
            <w:pPr>
              <w:jc w:val="center"/>
            </w:pPr>
          </w:p>
        </w:tc>
      </w:tr>
      <w:tr w:rsidR="00B07EA1" w14:paraId="7DFAC4A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D909F" w14:textId="77777777" w:rsidR="00B07EA1" w:rsidRDefault="00B07EA1" w:rsidP="00E600CF">
            <w:r>
              <w:t xml:space="preserve"> 40</w:t>
            </w:r>
          </w:p>
        </w:tc>
        <w:tc>
          <w:tcPr>
            <w:tcW w:w="1701" w:type="dxa"/>
            <w:tcBorders>
              <w:top w:val="single" w:sz="4" w:space="0" w:color="auto"/>
              <w:bottom w:val="single" w:sz="4" w:space="0" w:color="auto"/>
            </w:tcBorders>
            <w:vAlign w:val="center"/>
          </w:tcPr>
          <w:p w14:paraId="2A522098" w14:textId="77777777" w:rsidR="00B07EA1" w:rsidRDefault="00B07EA1" w:rsidP="00E600CF">
            <w:pPr>
              <w:rPr>
                <w:lang w:val="en-US"/>
              </w:rPr>
            </w:pPr>
            <w:r>
              <w:rPr>
                <w:lang w:val="en-US"/>
              </w:rPr>
              <w:t>CN11B</w:t>
            </w:r>
          </w:p>
          <w:p w14:paraId="2BB93260" w14:textId="77777777" w:rsidR="00B07EA1" w:rsidRDefault="00B07EA1" w:rsidP="00E600CF"/>
        </w:tc>
        <w:tc>
          <w:tcPr>
            <w:tcW w:w="4961" w:type="dxa"/>
            <w:tcBorders>
              <w:top w:val="single" w:sz="4" w:space="0" w:color="auto"/>
              <w:bottom w:val="single" w:sz="4" w:space="0" w:color="auto"/>
            </w:tcBorders>
            <w:vAlign w:val="center"/>
          </w:tcPr>
          <w:p w14:paraId="7ACE4777"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5698A215"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88ED13A"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9FD707D" w14:textId="77777777" w:rsidR="00B07EA1" w:rsidRDefault="00B07EA1" w:rsidP="00E600CF">
            <w:pPr>
              <w:adjustRightInd w:val="0"/>
              <w:jc w:val="center"/>
              <w:rPr>
                <w:rFonts w:ascii="Arial CYR" w:hAnsi="Arial CYR" w:cs="Arial CYR"/>
              </w:rPr>
            </w:pPr>
            <w:r>
              <w:t>55,160</w:t>
            </w:r>
          </w:p>
          <w:p w14:paraId="6AD1641E" w14:textId="77777777" w:rsidR="00B07EA1" w:rsidRDefault="00B07EA1" w:rsidP="00E600CF">
            <w:pPr>
              <w:jc w:val="center"/>
            </w:pPr>
          </w:p>
        </w:tc>
      </w:tr>
      <w:tr w:rsidR="00B07EA1" w14:paraId="41A6E8F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6973B" w14:textId="77777777" w:rsidR="00B07EA1" w:rsidRDefault="00B07EA1" w:rsidP="00E600CF">
            <w:r>
              <w:t xml:space="preserve"> 41</w:t>
            </w:r>
          </w:p>
        </w:tc>
        <w:tc>
          <w:tcPr>
            <w:tcW w:w="1701" w:type="dxa"/>
            <w:tcBorders>
              <w:top w:val="single" w:sz="4" w:space="0" w:color="auto"/>
              <w:bottom w:val="single" w:sz="4" w:space="0" w:color="auto"/>
            </w:tcBorders>
            <w:vAlign w:val="center"/>
          </w:tcPr>
          <w:p w14:paraId="4CF46935" w14:textId="77777777" w:rsidR="00B07EA1" w:rsidRDefault="00B07EA1" w:rsidP="00E600CF">
            <w:pPr>
              <w:rPr>
                <w:lang w:val="en-US"/>
              </w:rPr>
            </w:pPr>
            <w:r>
              <w:rPr>
                <w:lang w:val="en-US"/>
              </w:rPr>
              <w:t>CI21A</w:t>
            </w:r>
          </w:p>
          <w:p w14:paraId="5774E7A0" w14:textId="77777777" w:rsidR="00B07EA1" w:rsidRDefault="00B07EA1" w:rsidP="00E600CF"/>
        </w:tc>
        <w:tc>
          <w:tcPr>
            <w:tcW w:w="4961" w:type="dxa"/>
            <w:tcBorders>
              <w:top w:val="single" w:sz="4" w:space="0" w:color="auto"/>
              <w:bottom w:val="single" w:sz="4" w:space="0" w:color="auto"/>
            </w:tcBorders>
            <w:vAlign w:val="center"/>
          </w:tcPr>
          <w:p w14:paraId="3AE6C901" w14:textId="77777777" w:rsidR="00B07EA1" w:rsidRDefault="00B07EA1" w:rsidP="00E600CF">
            <w:pPr>
              <w:adjustRightInd w:val="0"/>
              <w:rPr>
                <w:lang w:val="en-US"/>
              </w:rPr>
            </w:pPr>
            <w:r w:rsidRPr="00EC13FB">
              <w:rPr>
                <w:lang w:val="en-US"/>
              </w:rPr>
              <w:t>Placarea peretilor cu placi din ceramica-granit: dimensiuni 300 x 300 mm (parapet)</w:t>
            </w:r>
          </w:p>
          <w:p w14:paraId="42BA0A1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621452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566E998" w14:textId="77777777" w:rsidR="00B07EA1" w:rsidRDefault="00B07EA1" w:rsidP="00E600CF">
            <w:pPr>
              <w:adjustRightInd w:val="0"/>
              <w:jc w:val="center"/>
              <w:rPr>
                <w:rFonts w:ascii="Arial CYR" w:hAnsi="Arial CYR" w:cs="Arial CYR"/>
              </w:rPr>
            </w:pPr>
            <w:r>
              <w:t>8,250</w:t>
            </w:r>
          </w:p>
          <w:p w14:paraId="081C52F3" w14:textId="77777777" w:rsidR="00B07EA1" w:rsidRDefault="00B07EA1" w:rsidP="00E600CF">
            <w:pPr>
              <w:jc w:val="center"/>
            </w:pPr>
          </w:p>
        </w:tc>
      </w:tr>
      <w:tr w:rsidR="00B07EA1" w14:paraId="38A08E02" w14:textId="77777777" w:rsidTr="00E600CF">
        <w:tc>
          <w:tcPr>
            <w:tcW w:w="709" w:type="dxa"/>
            <w:tcBorders>
              <w:top w:val="nil"/>
              <w:left w:val="single" w:sz="6" w:space="0" w:color="auto"/>
              <w:bottom w:val="nil"/>
              <w:right w:val="nil"/>
            </w:tcBorders>
          </w:tcPr>
          <w:p w14:paraId="3B43A6B7"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2D5F9EA9" w14:textId="77777777" w:rsidR="00B07EA1" w:rsidRDefault="00B07EA1" w:rsidP="00E600CF"/>
        </w:tc>
        <w:tc>
          <w:tcPr>
            <w:tcW w:w="4961" w:type="dxa"/>
            <w:tcBorders>
              <w:top w:val="nil"/>
              <w:left w:val="single" w:sz="6" w:space="0" w:color="auto"/>
              <w:bottom w:val="nil"/>
              <w:right w:val="nil"/>
            </w:tcBorders>
          </w:tcPr>
          <w:p w14:paraId="48568D9D"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2.2. Parapet exterior</w:t>
            </w:r>
          </w:p>
          <w:p w14:paraId="3B83A02B"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3A46D2F" w14:textId="77777777" w:rsidR="00B07EA1" w:rsidRDefault="00B07EA1" w:rsidP="00E600CF"/>
        </w:tc>
        <w:tc>
          <w:tcPr>
            <w:tcW w:w="1559" w:type="dxa"/>
            <w:tcBorders>
              <w:top w:val="nil"/>
              <w:left w:val="single" w:sz="6" w:space="0" w:color="auto"/>
              <w:bottom w:val="nil"/>
              <w:right w:val="single" w:sz="4" w:space="0" w:color="auto"/>
            </w:tcBorders>
          </w:tcPr>
          <w:p w14:paraId="15FD7C91" w14:textId="77777777" w:rsidR="00B07EA1" w:rsidRDefault="00B07EA1" w:rsidP="00E600CF"/>
        </w:tc>
      </w:tr>
      <w:tr w:rsidR="00B07EA1" w14:paraId="1A17080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4B993" w14:textId="77777777" w:rsidR="00B07EA1" w:rsidRDefault="00B07EA1" w:rsidP="00E600CF">
            <w:r>
              <w:t>42</w:t>
            </w:r>
          </w:p>
        </w:tc>
        <w:tc>
          <w:tcPr>
            <w:tcW w:w="1701" w:type="dxa"/>
            <w:tcBorders>
              <w:top w:val="single" w:sz="4" w:space="0" w:color="auto"/>
              <w:bottom w:val="single" w:sz="4" w:space="0" w:color="auto"/>
            </w:tcBorders>
            <w:vAlign w:val="center"/>
          </w:tcPr>
          <w:p w14:paraId="52FFDD85" w14:textId="77777777" w:rsidR="00B07EA1" w:rsidRDefault="00B07EA1" w:rsidP="00E600CF">
            <w:pPr>
              <w:rPr>
                <w:lang w:val="en-US"/>
              </w:rPr>
            </w:pPr>
            <w:r>
              <w:rPr>
                <w:lang w:val="en-US"/>
              </w:rPr>
              <w:t>RpCH31A</w:t>
            </w:r>
          </w:p>
          <w:p w14:paraId="3CE21C19" w14:textId="77777777" w:rsidR="00B07EA1" w:rsidRDefault="00B07EA1" w:rsidP="00E600CF"/>
        </w:tc>
        <w:tc>
          <w:tcPr>
            <w:tcW w:w="4961" w:type="dxa"/>
            <w:tcBorders>
              <w:top w:val="single" w:sz="4" w:space="0" w:color="auto"/>
              <w:bottom w:val="single" w:sz="4" w:space="0" w:color="auto"/>
            </w:tcBorders>
            <w:vAlign w:val="center"/>
          </w:tcPr>
          <w:p w14:paraId="495CC153" w14:textId="77777777" w:rsidR="00B07EA1" w:rsidRDefault="00B07EA1" w:rsidP="00E600CF">
            <w:pPr>
              <w:adjustRightInd w:val="0"/>
              <w:rPr>
                <w:lang w:val="en-US"/>
              </w:rPr>
            </w:pPr>
            <w:r w:rsidRPr="00EC13FB">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0671699E"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7ED8B6B"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F0A6A79" w14:textId="77777777" w:rsidR="00B07EA1" w:rsidRDefault="00B07EA1" w:rsidP="00E600CF">
            <w:pPr>
              <w:adjustRightInd w:val="0"/>
              <w:jc w:val="center"/>
              <w:rPr>
                <w:rFonts w:ascii="Arial CYR" w:hAnsi="Arial CYR" w:cs="Arial CYR"/>
              </w:rPr>
            </w:pPr>
            <w:r>
              <w:t>61,500</w:t>
            </w:r>
          </w:p>
          <w:p w14:paraId="4DA3A5A8" w14:textId="77777777" w:rsidR="00B07EA1" w:rsidRDefault="00B07EA1" w:rsidP="00E600CF">
            <w:pPr>
              <w:jc w:val="center"/>
            </w:pPr>
          </w:p>
        </w:tc>
      </w:tr>
      <w:tr w:rsidR="00B07EA1" w14:paraId="716CD51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9CDBC1" w14:textId="77777777" w:rsidR="00B07EA1" w:rsidRDefault="00B07EA1" w:rsidP="00E600CF">
            <w:r>
              <w:t xml:space="preserve"> 43</w:t>
            </w:r>
          </w:p>
        </w:tc>
        <w:tc>
          <w:tcPr>
            <w:tcW w:w="1701" w:type="dxa"/>
            <w:tcBorders>
              <w:top w:val="single" w:sz="4" w:space="0" w:color="auto"/>
              <w:bottom w:val="single" w:sz="4" w:space="0" w:color="auto"/>
            </w:tcBorders>
            <w:vAlign w:val="center"/>
          </w:tcPr>
          <w:p w14:paraId="1CA72659" w14:textId="77777777" w:rsidR="00B07EA1" w:rsidRDefault="00B07EA1" w:rsidP="00E600CF">
            <w:pPr>
              <w:rPr>
                <w:lang w:val="en-US"/>
              </w:rPr>
            </w:pPr>
            <w:r>
              <w:rPr>
                <w:lang w:val="en-US"/>
              </w:rPr>
              <w:t>CN54B</w:t>
            </w:r>
          </w:p>
          <w:p w14:paraId="5376F6C1" w14:textId="77777777" w:rsidR="00B07EA1" w:rsidRDefault="00B07EA1" w:rsidP="00E600CF"/>
        </w:tc>
        <w:tc>
          <w:tcPr>
            <w:tcW w:w="4961" w:type="dxa"/>
            <w:tcBorders>
              <w:top w:val="single" w:sz="4" w:space="0" w:color="auto"/>
              <w:bottom w:val="single" w:sz="4" w:space="0" w:color="auto"/>
            </w:tcBorders>
            <w:vAlign w:val="center"/>
          </w:tcPr>
          <w:p w14:paraId="15E527F7" w14:textId="77777777" w:rsidR="00B07EA1" w:rsidRDefault="00B07EA1" w:rsidP="00E600CF">
            <w:pPr>
              <w:adjustRightInd w:val="0"/>
              <w:rPr>
                <w:lang w:val="en-US"/>
              </w:rPr>
            </w:pPr>
            <w:r w:rsidRPr="00EC13FB">
              <w:rPr>
                <w:lang w:val="en-US"/>
              </w:rPr>
              <w:t>Aplicarea manuala a grundului intr-un strat, la pereti exteriori la fatade</w:t>
            </w:r>
          </w:p>
          <w:p w14:paraId="133AE26F"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50D7C8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16F872A" w14:textId="77777777" w:rsidR="00B07EA1" w:rsidRDefault="00B07EA1" w:rsidP="00E600CF">
            <w:pPr>
              <w:adjustRightInd w:val="0"/>
              <w:jc w:val="center"/>
              <w:rPr>
                <w:rFonts w:ascii="Arial CYR" w:hAnsi="Arial CYR" w:cs="Arial CYR"/>
              </w:rPr>
            </w:pPr>
            <w:r>
              <w:t>5,500</w:t>
            </w:r>
          </w:p>
          <w:p w14:paraId="2EA0FF3F" w14:textId="77777777" w:rsidR="00B07EA1" w:rsidRDefault="00B07EA1" w:rsidP="00E600CF">
            <w:pPr>
              <w:jc w:val="center"/>
            </w:pPr>
          </w:p>
        </w:tc>
      </w:tr>
      <w:tr w:rsidR="00B07EA1" w14:paraId="5F256DC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7204A" w14:textId="77777777" w:rsidR="00B07EA1" w:rsidRDefault="00B07EA1" w:rsidP="00E600CF">
            <w:r>
              <w:t xml:space="preserve"> 44</w:t>
            </w:r>
          </w:p>
        </w:tc>
        <w:tc>
          <w:tcPr>
            <w:tcW w:w="1701" w:type="dxa"/>
            <w:tcBorders>
              <w:top w:val="single" w:sz="4" w:space="0" w:color="auto"/>
              <w:bottom w:val="single" w:sz="4" w:space="0" w:color="auto"/>
            </w:tcBorders>
            <w:vAlign w:val="center"/>
          </w:tcPr>
          <w:p w14:paraId="18DEAC26" w14:textId="77777777" w:rsidR="00B07EA1" w:rsidRDefault="00B07EA1" w:rsidP="00E600CF">
            <w:pPr>
              <w:rPr>
                <w:lang w:val="en-US"/>
              </w:rPr>
            </w:pPr>
            <w:r>
              <w:rPr>
                <w:lang w:val="en-US"/>
              </w:rPr>
              <w:t>CF11A</w:t>
            </w:r>
          </w:p>
          <w:p w14:paraId="317EEB9F" w14:textId="77777777" w:rsidR="00B07EA1" w:rsidRDefault="00B07EA1" w:rsidP="00E600CF"/>
        </w:tc>
        <w:tc>
          <w:tcPr>
            <w:tcW w:w="4961" w:type="dxa"/>
            <w:tcBorders>
              <w:top w:val="single" w:sz="4" w:space="0" w:color="auto"/>
              <w:bottom w:val="single" w:sz="4" w:space="0" w:color="auto"/>
            </w:tcBorders>
            <w:vAlign w:val="center"/>
          </w:tcPr>
          <w:p w14:paraId="6D2206FB" w14:textId="77777777" w:rsidR="00B07EA1" w:rsidRDefault="00B07EA1" w:rsidP="00E600CF">
            <w:pPr>
              <w:adjustRightInd w:val="0"/>
              <w:rPr>
                <w:lang w:val="en-US"/>
              </w:rPr>
            </w:pPr>
            <w:r w:rsidRPr="00EC13FB">
              <w:rPr>
                <w:lang w:val="en-US"/>
              </w:rPr>
              <w:t>Tencuieli exterioare stropite pe zidarie de caramida sau beton (cu matura sau masina) de 3 cm grosime, executate manual, cu mortar de ciment-nisip M 50-T pentru sprit si mortar de ciment-nisip M 50-T pentru grund si stratul vizibil in cimp continuu (consum mortar M50 0,032 m2/m2; se exclud resursele: mortar M25, ciment, var hidratat, nisip)</w:t>
            </w:r>
          </w:p>
          <w:p w14:paraId="4D72AB51"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3231E1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5452B46" w14:textId="77777777" w:rsidR="00B07EA1" w:rsidRDefault="00B07EA1" w:rsidP="00E600CF">
            <w:pPr>
              <w:adjustRightInd w:val="0"/>
              <w:jc w:val="center"/>
              <w:rPr>
                <w:rFonts w:ascii="Arial CYR" w:hAnsi="Arial CYR" w:cs="Arial CYR"/>
              </w:rPr>
            </w:pPr>
            <w:r>
              <w:t>5,500</w:t>
            </w:r>
          </w:p>
          <w:p w14:paraId="3999DFA4" w14:textId="77777777" w:rsidR="00B07EA1" w:rsidRDefault="00B07EA1" w:rsidP="00E600CF">
            <w:pPr>
              <w:jc w:val="center"/>
            </w:pPr>
          </w:p>
        </w:tc>
      </w:tr>
      <w:tr w:rsidR="00B07EA1" w14:paraId="6EF1CC4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1EF12" w14:textId="77777777" w:rsidR="00B07EA1" w:rsidRDefault="00B07EA1" w:rsidP="00E600CF">
            <w:r>
              <w:t xml:space="preserve"> 45</w:t>
            </w:r>
          </w:p>
        </w:tc>
        <w:tc>
          <w:tcPr>
            <w:tcW w:w="1701" w:type="dxa"/>
            <w:tcBorders>
              <w:top w:val="single" w:sz="4" w:space="0" w:color="auto"/>
              <w:bottom w:val="single" w:sz="4" w:space="0" w:color="auto"/>
            </w:tcBorders>
            <w:vAlign w:val="center"/>
          </w:tcPr>
          <w:p w14:paraId="116D55B7" w14:textId="77777777" w:rsidR="00B07EA1" w:rsidRDefault="00B07EA1" w:rsidP="00E600CF">
            <w:pPr>
              <w:rPr>
                <w:lang w:val="en-US"/>
              </w:rPr>
            </w:pPr>
            <w:r>
              <w:rPr>
                <w:lang w:val="en-US"/>
              </w:rPr>
              <w:t>CN54B</w:t>
            </w:r>
          </w:p>
          <w:p w14:paraId="2A7E0E98" w14:textId="77777777" w:rsidR="00B07EA1" w:rsidRDefault="00B07EA1" w:rsidP="00E600CF"/>
        </w:tc>
        <w:tc>
          <w:tcPr>
            <w:tcW w:w="4961" w:type="dxa"/>
            <w:tcBorders>
              <w:top w:val="single" w:sz="4" w:space="0" w:color="auto"/>
              <w:bottom w:val="single" w:sz="4" w:space="0" w:color="auto"/>
            </w:tcBorders>
            <w:vAlign w:val="center"/>
          </w:tcPr>
          <w:p w14:paraId="4102B124" w14:textId="77777777" w:rsidR="00B07EA1" w:rsidRDefault="00B07EA1" w:rsidP="00E600CF">
            <w:pPr>
              <w:adjustRightInd w:val="0"/>
              <w:rPr>
                <w:lang w:val="en-US"/>
              </w:rPr>
            </w:pPr>
            <w:r w:rsidRPr="00EC13FB">
              <w:rPr>
                <w:lang w:val="en-US"/>
              </w:rPr>
              <w:t>Aplicarea manuala a grundului cu cuart intr-un strat, la pereti exteriori la fatade</w:t>
            </w:r>
          </w:p>
          <w:p w14:paraId="1F52765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992AD4A"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B0EC6E0" w14:textId="77777777" w:rsidR="00B07EA1" w:rsidRDefault="00B07EA1" w:rsidP="00E600CF">
            <w:pPr>
              <w:adjustRightInd w:val="0"/>
              <w:jc w:val="center"/>
              <w:rPr>
                <w:rFonts w:ascii="Arial CYR" w:hAnsi="Arial CYR" w:cs="Arial CYR"/>
              </w:rPr>
            </w:pPr>
            <w:r>
              <w:t>61,500</w:t>
            </w:r>
          </w:p>
          <w:p w14:paraId="10F054CC" w14:textId="77777777" w:rsidR="00B07EA1" w:rsidRDefault="00B07EA1" w:rsidP="00E600CF">
            <w:pPr>
              <w:jc w:val="center"/>
            </w:pPr>
          </w:p>
        </w:tc>
      </w:tr>
      <w:tr w:rsidR="00B07EA1" w14:paraId="391F57C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6CC82" w14:textId="77777777" w:rsidR="00B07EA1" w:rsidRDefault="00B07EA1" w:rsidP="00E600CF">
            <w:r>
              <w:t xml:space="preserve"> 46</w:t>
            </w:r>
          </w:p>
        </w:tc>
        <w:tc>
          <w:tcPr>
            <w:tcW w:w="1701" w:type="dxa"/>
            <w:tcBorders>
              <w:top w:val="single" w:sz="4" w:space="0" w:color="auto"/>
              <w:bottom w:val="single" w:sz="4" w:space="0" w:color="auto"/>
            </w:tcBorders>
            <w:vAlign w:val="center"/>
          </w:tcPr>
          <w:p w14:paraId="4A5075DC" w14:textId="77777777" w:rsidR="00B07EA1" w:rsidRDefault="00B07EA1" w:rsidP="00E600CF">
            <w:pPr>
              <w:rPr>
                <w:lang w:val="en-US"/>
              </w:rPr>
            </w:pPr>
            <w:r>
              <w:rPr>
                <w:lang w:val="en-US"/>
              </w:rPr>
              <w:t>CN11B</w:t>
            </w:r>
          </w:p>
          <w:p w14:paraId="0BC66293" w14:textId="77777777" w:rsidR="00B07EA1" w:rsidRDefault="00B07EA1" w:rsidP="00E600CF"/>
        </w:tc>
        <w:tc>
          <w:tcPr>
            <w:tcW w:w="4961" w:type="dxa"/>
            <w:tcBorders>
              <w:top w:val="single" w:sz="4" w:space="0" w:color="auto"/>
              <w:bottom w:val="single" w:sz="4" w:space="0" w:color="auto"/>
            </w:tcBorders>
            <w:vAlign w:val="center"/>
          </w:tcPr>
          <w:p w14:paraId="54C05939"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722BC5E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4544C3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0FBD7D6" w14:textId="77777777" w:rsidR="00B07EA1" w:rsidRDefault="00B07EA1" w:rsidP="00E600CF">
            <w:pPr>
              <w:adjustRightInd w:val="0"/>
              <w:jc w:val="center"/>
              <w:rPr>
                <w:rFonts w:ascii="Arial CYR" w:hAnsi="Arial CYR" w:cs="Arial CYR"/>
              </w:rPr>
            </w:pPr>
            <w:r>
              <w:t>61,500</w:t>
            </w:r>
          </w:p>
          <w:p w14:paraId="5893CCA9" w14:textId="77777777" w:rsidR="00B07EA1" w:rsidRDefault="00B07EA1" w:rsidP="00E600CF">
            <w:pPr>
              <w:jc w:val="center"/>
            </w:pPr>
          </w:p>
        </w:tc>
      </w:tr>
      <w:tr w:rsidR="00B07EA1" w14:paraId="3F2D2E2F" w14:textId="77777777" w:rsidTr="00E600CF">
        <w:tc>
          <w:tcPr>
            <w:tcW w:w="709" w:type="dxa"/>
            <w:tcBorders>
              <w:top w:val="nil"/>
              <w:left w:val="single" w:sz="6" w:space="0" w:color="auto"/>
              <w:bottom w:val="nil"/>
              <w:right w:val="nil"/>
            </w:tcBorders>
          </w:tcPr>
          <w:p w14:paraId="027706D9"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2B4E63FD" w14:textId="77777777" w:rsidR="00B07EA1" w:rsidRDefault="00B07EA1" w:rsidP="00E600CF"/>
        </w:tc>
        <w:tc>
          <w:tcPr>
            <w:tcW w:w="4961" w:type="dxa"/>
            <w:tcBorders>
              <w:top w:val="nil"/>
              <w:left w:val="single" w:sz="6" w:space="0" w:color="auto"/>
              <w:bottom w:val="nil"/>
              <w:right w:val="nil"/>
            </w:tcBorders>
          </w:tcPr>
          <w:p w14:paraId="795E9A61"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2.3. Tambur</w:t>
            </w:r>
          </w:p>
          <w:p w14:paraId="3D55784B"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12F4B53B" w14:textId="77777777" w:rsidR="00B07EA1" w:rsidRDefault="00B07EA1" w:rsidP="00E600CF"/>
        </w:tc>
        <w:tc>
          <w:tcPr>
            <w:tcW w:w="1559" w:type="dxa"/>
            <w:tcBorders>
              <w:top w:val="nil"/>
              <w:left w:val="single" w:sz="6" w:space="0" w:color="auto"/>
              <w:bottom w:val="nil"/>
              <w:right w:val="single" w:sz="4" w:space="0" w:color="auto"/>
            </w:tcBorders>
          </w:tcPr>
          <w:p w14:paraId="50D9660F" w14:textId="77777777" w:rsidR="00B07EA1" w:rsidRDefault="00B07EA1" w:rsidP="00E600CF"/>
        </w:tc>
      </w:tr>
      <w:tr w:rsidR="00B07EA1" w14:paraId="5B29EF9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5187A8" w14:textId="77777777" w:rsidR="00B07EA1" w:rsidRDefault="00B07EA1" w:rsidP="00E600CF">
            <w:r>
              <w:t>47</w:t>
            </w:r>
          </w:p>
        </w:tc>
        <w:tc>
          <w:tcPr>
            <w:tcW w:w="1701" w:type="dxa"/>
            <w:tcBorders>
              <w:top w:val="single" w:sz="4" w:space="0" w:color="auto"/>
              <w:bottom w:val="single" w:sz="4" w:space="0" w:color="auto"/>
            </w:tcBorders>
            <w:vAlign w:val="center"/>
          </w:tcPr>
          <w:p w14:paraId="29CE15EB" w14:textId="77777777" w:rsidR="00B07EA1" w:rsidRDefault="00B07EA1" w:rsidP="00E600CF">
            <w:pPr>
              <w:rPr>
                <w:lang w:val="en-US"/>
              </w:rPr>
            </w:pPr>
            <w:r>
              <w:rPr>
                <w:lang w:val="en-US"/>
              </w:rPr>
              <w:t>RpCJ35A</w:t>
            </w:r>
          </w:p>
          <w:p w14:paraId="622BA2B3" w14:textId="77777777" w:rsidR="00B07EA1" w:rsidRDefault="00B07EA1" w:rsidP="00E600CF"/>
        </w:tc>
        <w:tc>
          <w:tcPr>
            <w:tcW w:w="4961" w:type="dxa"/>
            <w:tcBorders>
              <w:top w:val="single" w:sz="4" w:space="0" w:color="auto"/>
              <w:bottom w:val="single" w:sz="4" w:space="0" w:color="auto"/>
            </w:tcBorders>
            <w:vAlign w:val="center"/>
          </w:tcPr>
          <w:p w14:paraId="3F0D8E0F" w14:textId="77777777" w:rsidR="00B07EA1" w:rsidRDefault="00B07EA1" w:rsidP="00E600CF">
            <w:pPr>
              <w:adjustRightInd w:val="0"/>
              <w:rPr>
                <w:lang w:val="en-US"/>
              </w:rPr>
            </w:pPr>
            <w:r w:rsidRPr="00EC13FB">
              <w:rPr>
                <w:lang w:val="en-US"/>
              </w:rPr>
              <w:t>Desfaceri de tencuieli exterioare driscuite la pereti</w:t>
            </w:r>
          </w:p>
          <w:p w14:paraId="060FB7E9"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40F0CAF"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70666166" w14:textId="77777777" w:rsidR="00B07EA1" w:rsidRDefault="00B07EA1" w:rsidP="00E600CF">
            <w:pPr>
              <w:adjustRightInd w:val="0"/>
              <w:jc w:val="center"/>
              <w:rPr>
                <w:rFonts w:ascii="Arial CYR" w:hAnsi="Arial CYR" w:cs="Arial CYR"/>
              </w:rPr>
            </w:pPr>
            <w:r>
              <w:t>17,030</w:t>
            </w:r>
          </w:p>
          <w:p w14:paraId="22B37F5E" w14:textId="77777777" w:rsidR="00B07EA1" w:rsidRDefault="00B07EA1" w:rsidP="00E600CF">
            <w:pPr>
              <w:jc w:val="center"/>
            </w:pPr>
          </w:p>
        </w:tc>
      </w:tr>
      <w:tr w:rsidR="00B07EA1" w14:paraId="6E6291F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DA829F" w14:textId="77777777" w:rsidR="00B07EA1" w:rsidRDefault="00B07EA1" w:rsidP="00E600CF">
            <w:r>
              <w:t xml:space="preserve"> 48</w:t>
            </w:r>
          </w:p>
        </w:tc>
        <w:tc>
          <w:tcPr>
            <w:tcW w:w="1701" w:type="dxa"/>
            <w:tcBorders>
              <w:top w:val="single" w:sz="4" w:space="0" w:color="auto"/>
              <w:bottom w:val="single" w:sz="4" w:space="0" w:color="auto"/>
            </w:tcBorders>
            <w:vAlign w:val="center"/>
          </w:tcPr>
          <w:p w14:paraId="43D20220" w14:textId="77777777" w:rsidR="00B07EA1" w:rsidRDefault="00B07EA1" w:rsidP="00E600CF">
            <w:pPr>
              <w:rPr>
                <w:lang w:val="en-US"/>
              </w:rPr>
            </w:pPr>
            <w:r>
              <w:rPr>
                <w:lang w:val="en-US"/>
              </w:rPr>
              <w:t>RpCJ35A</w:t>
            </w:r>
          </w:p>
          <w:p w14:paraId="6AA862E9" w14:textId="77777777" w:rsidR="00B07EA1" w:rsidRDefault="00B07EA1" w:rsidP="00E600CF"/>
        </w:tc>
        <w:tc>
          <w:tcPr>
            <w:tcW w:w="4961" w:type="dxa"/>
            <w:tcBorders>
              <w:top w:val="single" w:sz="4" w:space="0" w:color="auto"/>
              <w:bottom w:val="single" w:sz="4" w:space="0" w:color="auto"/>
            </w:tcBorders>
            <w:vAlign w:val="center"/>
          </w:tcPr>
          <w:p w14:paraId="58E763F4" w14:textId="77777777" w:rsidR="00B07EA1" w:rsidRDefault="00B07EA1" w:rsidP="00E600CF">
            <w:pPr>
              <w:adjustRightInd w:val="0"/>
              <w:rPr>
                <w:lang w:val="en-US"/>
              </w:rPr>
            </w:pPr>
            <w:r w:rsidRPr="00EC13FB">
              <w:rPr>
                <w:lang w:val="en-US"/>
              </w:rPr>
              <w:t>Desfaceri de tencuieli exterioare driscuite la tavane</w:t>
            </w:r>
          </w:p>
          <w:p w14:paraId="3FF2634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0D77A4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579D2D2" w14:textId="77777777" w:rsidR="00B07EA1" w:rsidRDefault="00B07EA1" w:rsidP="00E600CF">
            <w:pPr>
              <w:adjustRightInd w:val="0"/>
              <w:jc w:val="center"/>
              <w:rPr>
                <w:rFonts w:ascii="Arial CYR" w:hAnsi="Arial CYR" w:cs="Arial CYR"/>
              </w:rPr>
            </w:pPr>
            <w:r>
              <w:t>6,760</w:t>
            </w:r>
          </w:p>
          <w:p w14:paraId="5D99BFDE" w14:textId="77777777" w:rsidR="00B07EA1" w:rsidRDefault="00B07EA1" w:rsidP="00E600CF">
            <w:pPr>
              <w:jc w:val="center"/>
            </w:pPr>
          </w:p>
        </w:tc>
      </w:tr>
      <w:tr w:rsidR="00B07EA1" w14:paraId="7B3BD92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86CDA1" w14:textId="77777777" w:rsidR="00B07EA1" w:rsidRDefault="00B07EA1" w:rsidP="00E600CF">
            <w:r>
              <w:t xml:space="preserve"> 49</w:t>
            </w:r>
          </w:p>
        </w:tc>
        <w:tc>
          <w:tcPr>
            <w:tcW w:w="1701" w:type="dxa"/>
            <w:tcBorders>
              <w:top w:val="single" w:sz="4" w:space="0" w:color="auto"/>
              <w:bottom w:val="single" w:sz="4" w:space="0" w:color="auto"/>
            </w:tcBorders>
            <w:vAlign w:val="center"/>
          </w:tcPr>
          <w:p w14:paraId="0C8B811E" w14:textId="77777777" w:rsidR="00B07EA1" w:rsidRDefault="00B07EA1" w:rsidP="00E600CF">
            <w:pPr>
              <w:rPr>
                <w:lang w:val="en-US"/>
              </w:rPr>
            </w:pPr>
            <w:r>
              <w:rPr>
                <w:lang w:val="en-US"/>
              </w:rPr>
              <w:t>CN54B</w:t>
            </w:r>
          </w:p>
          <w:p w14:paraId="5EE51764" w14:textId="77777777" w:rsidR="00B07EA1" w:rsidRDefault="00B07EA1" w:rsidP="00E600CF"/>
        </w:tc>
        <w:tc>
          <w:tcPr>
            <w:tcW w:w="4961" w:type="dxa"/>
            <w:tcBorders>
              <w:top w:val="single" w:sz="4" w:space="0" w:color="auto"/>
              <w:bottom w:val="single" w:sz="4" w:space="0" w:color="auto"/>
            </w:tcBorders>
            <w:vAlign w:val="center"/>
          </w:tcPr>
          <w:p w14:paraId="15BF39B6" w14:textId="77777777" w:rsidR="00B07EA1" w:rsidRDefault="00B07EA1" w:rsidP="00E600CF">
            <w:pPr>
              <w:adjustRightInd w:val="0"/>
              <w:rPr>
                <w:lang w:val="en-US"/>
              </w:rPr>
            </w:pPr>
            <w:r w:rsidRPr="00EC13FB">
              <w:rPr>
                <w:lang w:val="en-US"/>
              </w:rPr>
              <w:t>Aplicarea manuala a grundului intr-un strat, la pereti exteriori la fatade</w:t>
            </w:r>
          </w:p>
          <w:p w14:paraId="6415C18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1AF0E2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3BF808F" w14:textId="77777777" w:rsidR="00B07EA1" w:rsidRDefault="00B07EA1" w:rsidP="00E600CF">
            <w:pPr>
              <w:adjustRightInd w:val="0"/>
              <w:jc w:val="center"/>
              <w:rPr>
                <w:rFonts w:ascii="Arial CYR" w:hAnsi="Arial CYR" w:cs="Arial CYR"/>
              </w:rPr>
            </w:pPr>
            <w:r>
              <w:t>23,790</w:t>
            </w:r>
          </w:p>
          <w:p w14:paraId="04B3A7DF" w14:textId="77777777" w:rsidR="00B07EA1" w:rsidRDefault="00B07EA1" w:rsidP="00E600CF">
            <w:pPr>
              <w:jc w:val="center"/>
            </w:pPr>
          </w:p>
        </w:tc>
      </w:tr>
      <w:tr w:rsidR="00B07EA1" w14:paraId="06928B0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06570E" w14:textId="77777777" w:rsidR="00B07EA1" w:rsidRDefault="00B07EA1" w:rsidP="00E600CF">
            <w:r>
              <w:t xml:space="preserve"> 50</w:t>
            </w:r>
          </w:p>
        </w:tc>
        <w:tc>
          <w:tcPr>
            <w:tcW w:w="1701" w:type="dxa"/>
            <w:tcBorders>
              <w:top w:val="single" w:sz="4" w:space="0" w:color="auto"/>
              <w:bottom w:val="single" w:sz="4" w:space="0" w:color="auto"/>
            </w:tcBorders>
            <w:vAlign w:val="center"/>
          </w:tcPr>
          <w:p w14:paraId="08467C3F" w14:textId="77777777" w:rsidR="00B07EA1" w:rsidRDefault="00B07EA1" w:rsidP="00E600CF">
            <w:pPr>
              <w:rPr>
                <w:lang w:val="en-US"/>
              </w:rPr>
            </w:pPr>
            <w:r>
              <w:rPr>
                <w:lang w:val="en-US"/>
              </w:rPr>
              <w:t>RpCJ12A</w:t>
            </w:r>
          </w:p>
          <w:p w14:paraId="13192D4B" w14:textId="77777777" w:rsidR="00B07EA1" w:rsidRDefault="00B07EA1" w:rsidP="00E600CF"/>
        </w:tc>
        <w:tc>
          <w:tcPr>
            <w:tcW w:w="4961" w:type="dxa"/>
            <w:tcBorders>
              <w:top w:val="single" w:sz="4" w:space="0" w:color="auto"/>
              <w:bottom w:val="single" w:sz="4" w:space="0" w:color="auto"/>
            </w:tcBorders>
            <w:vAlign w:val="center"/>
          </w:tcPr>
          <w:p w14:paraId="47EB56C2" w14:textId="77777777" w:rsidR="00B07EA1" w:rsidRDefault="00B07EA1" w:rsidP="00E600CF">
            <w:pPr>
              <w:adjustRightInd w:val="0"/>
              <w:rPr>
                <w:lang w:val="en-US"/>
              </w:rPr>
            </w:pPr>
            <w:r w:rsidRPr="00EC13FB">
              <w:rPr>
                <w:lang w:val="en-US"/>
              </w:rPr>
              <w:t>Tencuieli exterioare sclivisite, executate cu mortar de ciment M 100-T de 2 cm grosime medie, la pereti din beton sau caramida, cu suprafete plane, inclusiv glafurile</w:t>
            </w:r>
          </w:p>
          <w:p w14:paraId="2A6C3961"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4E1FD1B"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CB7B77F" w14:textId="77777777" w:rsidR="00B07EA1" w:rsidRDefault="00B07EA1" w:rsidP="00E600CF">
            <w:pPr>
              <w:adjustRightInd w:val="0"/>
              <w:jc w:val="center"/>
              <w:rPr>
                <w:rFonts w:ascii="Arial CYR" w:hAnsi="Arial CYR" w:cs="Arial CYR"/>
              </w:rPr>
            </w:pPr>
            <w:r>
              <w:t>17,030</w:t>
            </w:r>
          </w:p>
          <w:p w14:paraId="6F074FF0" w14:textId="77777777" w:rsidR="00B07EA1" w:rsidRDefault="00B07EA1" w:rsidP="00E600CF">
            <w:pPr>
              <w:jc w:val="center"/>
            </w:pPr>
          </w:p>
        </w:tc>
      </w:tr>
      <w:tr w:rsidR="00B07EA1" w14:paraId="29733C5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B2630" w14:textId="77777777" w:rsidR="00B07EA1" w:rsidRDefault="00B07EA1" w:rsidP="00E600CF">
            <w:r>
              <w:t xml:space="preserve"> 51</w:t>
            </w:r>
          </w:p>
        </w:tc>
        <w:tc>
          <w:tcPr>
            <w:tcW w:w="1701" w:type="dxa"/>
            <w:tcBorders>
              <w:top w:val="single" w:sz="4" w:space="0" w:color="auto"/>
              <w:bottom w:val="single" w:sz="4" w:space="0" w:color="auto"/>
            </w:tcBorders>
            <w:vAlign w:val="center"/>
          </w:tcPr>
          <w:p w14:paraId="5E24D933" w14:textId="77777777" w:rsidR="00B07EA1" w:rsidRDefault="00B07EA1" w:rsidP="00E600CF">
            <w:pPr>
              <w:rPr>
                <w:lang w:val="en-US"/>
              </w:rPr>
            </w:pPr>
            <w:r>
              <w:rPr>
                <w:lang w:val="en-US"/>
              </w:rPr>
              <w:t>CF17B</w:t>
            </w:r>
          </w:p>
          <w:p w14:paraId="46AD6A98" w14:textId="77777777" w:rsidR="00B07EA1" w:rsidRDefault="00B07EA1" w:rsidP="00E600CF"/>
        </w:tc>
        <w:tc>
          <w:tcPr>
            <w:tcW w:w="4961" w:type="dxa"/>
            <w:tcBorders>
              <w:top w:val="single" w:sz="4" w:space="0" w:color="auto"/>
              <w:bottom w:val="single" w:sz="4" w:space="0" w:color="auto"/>
            </w:tcBorders>
            <w:vAlign w:val="center"/>
          </w:tcPr>
          <w:p w14:paraId="05DF26BC" w14:textId="77777777" w:rsidR="00B07EA1" w:rsidRDefault="00B07EA1" w:rsidP="00E600CF">
            <w:pPr>
              <w:adjustRightInd w:val="0"/>
              <w:rPr>
                <w:lang w:val="en-US"/>
              </w:rPr>
            </w:pPr>
            <w:r w:rsidRPr="00EC13FB">
              <w:rPr>
                <w:lang w:val="en-US"/>
              </w:rPr>
              <w:t>Diverse lucrari - diferenta de grosime, +- 5 mm la stratul de grund aplicat la pereti, executat cu mortar M100, k=2, pentru grosimea finala de 3cm</w:t>
            </w:r>
          </w:p>
          <w:p w14:paraId="5CDDA1C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D946B4B"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1E4FCD5" w14:textId="77777777" w:rsidR="00B07EA1" w:rsidRDefault="00B07EA1" w:rsidP="00E600CF">
            <w:pPr>
              <w:adjustRightInd w:val="0"/>
              <w:jc w:val="center"/>
              <w:rPr>
                <w:rFonts w:ascii="Arial CYR" w:hAnsi="Arial CYR" w:cs="Arial CYR"/>
              </w:rPr>
            </w:pPr>
            <w:r>
              <w:t>17,030</w:t>
            </w:r>
          </w:p>
          <w:p w14:paraId="48C43006" w14:textId="77777777" w:rsidR="00B07EA1" w:rsidRDefault="00B07EA1" w:rsidP="00E600CF">
            <w:pPr>
              <w:jc w:val="center"/>
            </w:pPr>
          </w:p>
        </w:tc>
      </w:tr>
      <w:tr w:rsidR="00B07EA1" w14:paraId="2DCC689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D8348" w14:textId="77777777" w:rsidR="00B07EA1" w:rsidRDefault="00B07EA1" w:rsidP="00E600CF">
            <w:r>
              <w:t xml:space="preserve"> 52</w:t>
            </w:r>
          </w:p>
        </w:tc>
        <w:tc>
          <w:tcPr>
            <w:tcW w:w="1701" w:type="dxa"/>
            <w:tcBorders>
              <w:top w:val="single" w:sz="4" w:space="0" w:color="auto"/>
              <w:bottom w:val="single" w:sz="4" w:space="0" w:color="auto"/>
            </w:tcBorders>
            <w:vAlign w:val="center"/>
          </w:tcPr>
          <w:p w14:paraId="0102402B" w14:textId="77777777" w:rsidR="00B07EA1" w:rsidRDefault="00B07EA1" w:rsidP="00E600CF">
            <w:pPr>
              <w:rPr>
                <w:lang w:val="en-US"/>
              </w:rPr>
            </w:pPr>
            <w:r>
              <w:rPr>
                <w:lang w:val="en-US"/>
              </w:rPr>
              <w:t>CF52B</w:t>
            </w:r>
          </w:p>
          <w:p w14:paraId="4E647162" w14:textId="77777777" w:rsidR="00B07EA1" w:rsidRDefault="00B07EA1" w:rsidP="00E600CF"/>
        </w:tc>
        <w:tc>
          <w:tcPr>
            <w:tcW w:w="4961" w:type="dxa"/>
            <w:tcBorders>
              <w:top w:val="single" w:sz="4" w:space="0" w:color="auto"/>
              <w:bottom w:val="single" w:sz="4" w:space="0" w:color="auto"/>
            </w:tcBorders>
            <w:vAlign w:val="center"/>
          </w:tcPr>
          <w:p w14:paraId="7E5EAC8B" w14:textId="77777777" w:rsidR="00B07EA1" w:rsidRDefault="00B07EA1" w:rsidP="00E600CF">
            <w:pPr>
              <w:adjustRightInd w:val="0"/>
              <w:rPr>
                <w:lang w:val="en-US"/>
              </w:rPr>
            </w:pPr>
            <w:r w:rsidRPr="00EC13FB">
              <w:rPr>
                <w:lang w:val="en-US"/>
              </w:rPr>
              <w:t>Tencuieli exterioare de 5 mm grosime, executate manual, cu adeziv de fatada, la tavan, preparare manuala a mortarului</w:t>
            </w:r>
          </w:p>
          <w:p w14:paraId="110E440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B54EAB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3BCE8A3" w14:textId="77777777" w:rsidR="00B07EA1" w:rsidRDefault="00B07EA1" w:rsidP="00E600CF">
            <w:pPr>
              <w:adjustRightInd w:val="0"/>
              <w:jc w:val="center"/>
              <w:rPr>
                <w:rFonts w:ascii="Arial CYR" w:hAnsi="Arial CYR" w:cs="Arial CYR"/>
              </w:rPr>
            </w:pPr>
            <w:r>
              <w:t>6,760</w:t>
            </w:r>
          </w:p>
          <w:p w14:paraId="713588C2" w14:textId="77777777" w:rsidR="00B07EA1" w:rsidRDefault="00B07EA1" w:rsidP="00E600CF">
            <w:pPr>
              <w:jc w:val="center"/>
            </w:pPr>
          </w:p>
        </w:tc>
      </w:tr>
      <w:tr w:rsidR="00B07EA1" w14:paraId="5D1A06E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67634" w14:textId="77777777" w:rsidR="00B07EA1" w:rsidRDefault="00B07EA1" w:rsidP="00E600CF">
            <w:r>
              <w:t xml:space="preserve"> 53</w:t>
            </w:r>
          </w:p>
        </w:tc>
        <w:tc>
          <w:tcPr>
            <w:tcW w:w="1701" w:type="dxa"/>
            <w:tcBorders>
              <w:top w:val="single" w:sz="4" w:space="0" w:color="auto"/>
              <w:bottom w:val="single" w:sz="4" w:space="0" w:color="auto"/>
            </w:tcBorders>
            <w:vAlign w:val="center"/>
          </w:tcPr>
          <w:p w14:paraId="5F816595" w14:textId="77777777" w:rsidR="00B07EA1" w:rsidRDefault="00B07EA1" w:rsidP="00E600CF">
            <w:pPr>
              <w:rPr>
                <w:lang w:val="en-US"/>
              </w:rPr>
            </w:pPr>
            <w:r>
              <w:rPr>
                <w:lang w:val="en-US"/>
              </w:rPr>
              <w:t>CF17C</w:t>
            </w:r>
          </w:p>
          <w:p w14:paraId="0222E3EB" w14:textId="77777777" w:rsidR="00B07EA1" w:rsidRDefault="00B07EA1" w:rsidP="00E600CF"/>
        </w:tc>
        <w:tc>
          <w:tcPr>
            <w:tcW w:w="4961" w:type="dxa"/>
            <w:tcBorders>
              <w:top w:val="single" w:sz="4" w:space="0" w:color="auto"/>
              <w:bottom w:val="single" w:sz="4" w:space="0" w:color="auto"/>
            </w:tcBorders>
            <w:vAlign w:val="center"/>
          </w:tcPr>
          <w:p w14:paraId="0F8E593C" w14:textId="77777777" w:rsidR="00B07EA1" w:rsidRDefault="00B07EA1" w:rsidP="00E600CF">
            <w:pPr>
              <w:adjustRightInd w:val="0"/>
              <w:rPr>
                <w:lang w:val="en-US"/>
              </w:rPr>
            </w:pPr>
            <w:r w:rsidRPr="00EC13FB">
              <w:rPr>
                <w:lang w:val="en-US"/>
              </w:rPr>
              <w:t>Diverse lucrari - strat de impaslitura din fibra de sticla lipit cu aracet, inclusiv stratul de amorsaj</w:t>
            </w:r>
          </w:p>
          <w:p w14:paraId="6302026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F221AD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A6C1DD1" w14:textId="77777777" w:rsidR="00B07EA1" w:rsidRDefault="00B07EA1" w:rsidP="00E600CF">
            <w:pPr>
              <w:adjustRightInd w:val="0"/>
              <w:jc w:val="center"/>
              <w:rPr>
                <w:rFonts w:ascii="Arial CYR" w:hAnsi="Arial CYR" w:cs="Arial CYR"/>
              </w:rPr>
            </w:pPr>
            <w:r>
              <w:t>6,760</w:t>
            </w:r>
          </w:p>
          <w:p w14:paraId="60C0BCDB" w14:textId="77777777" w:rsidR="00B07EA1" w:rsidRDefault="00B07EA1" w:rsidP="00E600CF">
            <w:pPr>
              <w:jc w:val="center"/>
            </w:pPr>
          </w:p>
        </w:tc>
      </w:tr>
      <w:tr w:rsidR="00B07EA1" w14:paraId="714D07E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87DAF5" w14:textId="77777777" w:rsidR="00B07EA1" w:rsidRDefault="00B07EA1" w:rsidP="00E600CF">
            <w:r>
              <w:t xml:space="preserve"> 54</w:t>
            </w:r>
          </w:p>
        </w:tc>
        <w:tc>
          <w:tcPr>
            <w:tcW w:w="1701" w:type="dxa"/>
            <w:tcBorders>
              <w:top w:val="single" w:sz="4" w:space="0" w:color="auto"/>
              <w:bottom w:val="single" w:sz="4" w:space="0" w:color="auto"/>
            </w:tcBorders>
            <w:vAlign w:val="center"/>
          </w:tcPr>
          <w:p w14:paraId="58E7B953" w14:textId="77777777" w:rsidR="00B07EA1" w:rsidRDefault="00B07EA1" w:rsidP="00E600CF">
            <w:pPr>
              <w:rPr>
                <w:lang w:val="en-US"/>
              </w:rPr>
            </w:pPr>
          </w:p>
          <w:p w14:paraId="4CBD9A91" w14:textId="77777777" w:rsidR="00B07EA1" w:rsidRDefault="00B07EA1" w:rsidP="00E600CF"/>
        </w:tc>
        <w:tc>
          <w:tcPr>
            <w:tcW w:w="4961" w:type="dxa"/>
            <w:tcBorders>
              <w:top w:val="single" w:sz="4" w:space="0" w:color="auto"/>
              <w:bottom w:val="single" w:sz="4" w:space="0" w:color="auto"/>
            </w:tcBorders>
            <w:vAlign w:val="center"/>
          </w:tcPr>
          <w:p w14:paraId="20DF785B" w14:textId="77777777" w:rsidR="00B07EA1" w:rsidRDefault="00B07EA1" w:rsidP="00E600CF">
            <w:pPr>
              <w:adjustRightInd w:val="0"/>
              <w:rPr>
                <w:lang w:val="en-US"/>
              </w:rPr>
            </w:pPr>
            <w:r>
              <w:t>Cornier pentru protectie colturi</w:t>
            </w:r>
          </w:p>
          <w:p w14:paraId="38190012" w14:textId="77777777" w:rsidR="00B07EA1" w:rsidRDefault="00B07EA1" w:rsidP="00E600CF"/>
        </w:tc>
        <w:tc>
          <w:tcPr>
            <w:tcW w:w="1560" w:type="dxa"/>
            <w:tcBorders>
              <w:top w:val="single" w:sz="4" w:space="0" w:color="auto"/>
              <w:bottom w:val="single" w:sz="4" w:space="0" w:color="auto"/>
            </w:tcBorders>
            <w:vAlign w:val="center"/>
          </w:tcPr>
          <w:p w14:paraId="3224712E" w14:textId="77777777" w:rsidR="00B07EA1" w:rsidRDefault="00B07EA1" w:rsidP="00E600CF">
            <w:pPr>
              <w:jc w:val="center"/>
            </w:pPr>
            <w:r>
              <w:t>m.l.</w:t>
            </w:r>
          </w:p>
        </w:tc>
        <w:tc>
          <w:tcPr>
            <w:tcW w:w="1559" w:type="dxa"/>
            <w:tcBorders>
              <w:top w:val="single" w:sz="4" w:space="0" w:color="auto"/>
              <w:bottom w:val="single" w:sz="4" w:space="0" w:color="auto"/>
            </w:tcBorders>
            <w:vAlign w:val="center"/>
          </w:tcPr>
          <w:p w14:paraId="3B16C5DB" w14:textId="77777777" w:rsidR="00B07EA1" w:rsidRDefault="00B07EA1" w:rsidP="00E600CF">
            <w:pPr>
              <w:adjustRightInd w:val="0"/>
              <w:jc w:val="center"/>
              <w:rPr>
                <w:rFonts w:ascii="Arial CYR" w:hAnsi="Arial CYR" w:cs="Arial CYR"/>
              </w:rPr>
            </w:pPr>
            <w:r>
              <w:t>3,200</w:t>
            </w:r>
          </w:p>
          <w:p w14:paraId="73B13BB8" w14:textId="77777777" w:rsidR="00B07EA1" w:rsidRDefault="00B07EA1" w:rsidP="00E600CF">
            <w:pPr>
              <w:jc w:val="center"/>
            </w:pPr>
          </w:p>
        </w:tc>
      </w:tr>
      <w:tr w:rsidR="00B07EA1" w14:paraId="4C06EAD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48E05" w14:textId="77777777" w:rsidR="00B07EA1" w:rsidRDefault="00B07EA1" w:rsidP="00E600CF">
            <w:r>
              <w:t xml:space="preserve"> 55</w:t>
            </w:r>
          </w:p>
        </w:tc>
        <w:tc>
          <w:tcPr>
            <w:tcW w:w="1701" w:type="dxa"/>
            <w:tcBorders>
              <w:top w:val="single" w:sz="4" w:space="0" w:color="auto"/>
              <w:bottom w:val="single" w:sz="4" w:space="0" w:color="auto"/>
            </w:tcBorders>
            <w:vAlign w:val="center"/>
          </w:tcPr>
          <w:p w14:paraId="023927B8" w14:textId="77777777" w:rsidR="00B07EA1" w:rsidRDefault="00B07EA1" w:rsidP="00E600CF">
            <w:pPr>
              <w:rPr>
                <w:lang w:val="en-US"/>
              </w:rPr>
            </w:pPr>
            <w:r>
              <w:rPr>
                <w:lang w:val="en-US"/>
              </w:rPr>
              <w:t>CN54B</w:t>
            </w:r>
          </w:p>
          <w:p w14:paraId="65B55F69" w14:textId="77777777" w:rsidR="00B07EA1" w:rsidRDefault="00B07EA1" w:rsidP="00E600CF"/>
        </w:tc>
        <w:tc>
          <w:tcPr>
            <w:tcW w:w="4961" w:type="dxa"/>
            <w:tcBorders>
              <w:top w:val="single" w:sz="4" w:space="0" w:color="auto"/>
              <w:bottom w:val="single" w:sz="4" w:space="0" w:color="auto"/>
            </w:tcBorders>
            <w:vAlign w:val="center"/>
          </w:tcPr>
          <w:p w14:paraId="7A1A275E" w14:textId="77777777" w:rsidR="00B07EA1" w:rsidRDefault="00B07EA1" w:rsidP="00E600CF">
            <w:pPr>
              <w:adjustRightInd w:val="0"/>
              <w:rPr>
                <w:lang w:val="en-US"/>
              </w:rPr>
            </w:pPr>
            <w:r w:rsidRPr="00EC13FB">
              <w:rPr>
                <w:lang w:val="en-US"/>
              </w:rPr>
              <w:t>Aplicarea manuala a grundului cu cuart intr-un strat, la pereti exteriori la fatade</w:t>
            </w:r>
          </w:p>
          <w:p w14:paraId="58654B6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10A1A1D"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B989BC2" w14:textId="77777777" w:rsidR="00B07EA1" w:rsidRDefault="00B07EA1" w:rsidP="00E600CF">
            <w:pPr>
              <w:adjustRightInd w:val="0"/>
              <w:jc w:val="center"/>
              <w:rPr>
                <w:rFonts w:ascii="Arial CYR" w:hAnsi="Arial CYR" w:cs="Arial CYR"/>
              </w:rPr>
            </w:pPr>
            <w:r>
              <w:t>23,790</w:t>
            </w:r>
          </w:p>
          <w:p w14:paraId="689C376B" w14:textId="77777777" w:rsidR="00B07EA1" w:rsidRDefault="00B07EA1" w:rsidP="00E600CF">
            <w:pPr>
              <w:jc w:val="center"/>
            </w:pPr>
          </w:p>
        </w:tc>
      </w:tr>
      <w:tr w:rsidR="00B07EA1" w14:paraId="0215B0A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B6A28" w14:textId="77777777" w:rsidR="00B07EA1" w:rsidRDefault="00B07EA1" w:rsidP="00E600CF">
            <w:r>
              <w:t xml:space="preserve"> 56</w:t>
            </w:r>
          </w:p>
        </w:tc>
        <w:tc>
          <w:tcPr>
            <w:tcW w:w="1701" w:type="dxa"/>
            <w:tcBorders>
              <w:top w:val="single" w:sz="4" w:space="0" w:color="auto"/>
              <w:bottom w:val="single" w:sz="4" w:space="0" w:color="auto"/>
            </w:tcBorders>
            <w:vAlign w:val="center"/>
          </w:tcPr>
          <w:p w14:paraId="73D461A3" w14:textId="77777777" w:rsidR="00B07EA1" w:rsidRDefault="00B07EA1" w:rsidP="00E600CF">
            <w:pPr>
              <w:rPr>
                <w:lang w:val="en-US"/>
              </w:rPr>
            </w:pPr>
            <w:r>
              <w:rPr>
                <w:lang w:val="en-US"/>
              </w:rPr>
              <w:t>CN11B</w:t>
            </w:r>
          </w:p>
          <w:p w14:paraId="35B293A4" w14:textId="77777777" w:rsidR="00B07EA1" w:rsidRDefault="00B07EA1" w:rsidP="00E600CF"/>
        </w:tc>
        <w:tc>
          <w:tcPr>
            <w:tcW w:w="4961" w:type="dxa"/>
            <w:tcBorders>
              <w:top w:val="single" w:sz="4" w:space="0" w:color="auto"/>
              <w:bottom w:val="single" w:sz="4" w:space="0" w:color="auto"/>
            </w:tcBorders>
            <w:vAlign w:val="center"/>
          </w:tcPr>
          <w:p w14:paraId="1ED6C3EF"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30277AFF"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5A653F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8EF0D16" w14:textId="77777777" w:rsidR="00B07EA1" w:rsidRDefault="00B07EA1" w:rsidP="00E600CF">
            <w:pPr>
              <w:adjustRightInd w:val="0"/>
              <w:jc w:val="center"/>
              <w:rPr>
                <w:rFonts w:ascii="Arial CYR" w:hAnsi="Arial CYR" w:cs="Arial CYR"/>
              </w:rPr>
            </w:pPr>
            <w:r>
              <w:t>23,790</w:t>
            </w:r>
          </w:p>
          <w:p w14:paraId="55D5B1E0" w14:textId="77777777" w:rsidR="00B07EA1" w:rsidRDefault="00B07EA1" w:rsidP="00E600CF">
            <w:pPr>
              <w:jc w:val="center"/>
            </w:pPr>
          </w:p>
        </w:tc>
      </w:tr>
      <w:tr w:rsidR="00B07EA1" w14:paraId="65856A2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2694B8" w14:textId="77777777" w:rsidR="00B07EA1" w:rsidRDefault="00B07EA1" w:rsidP="00E600CF">
            <w:r>
              <w:t xml:space="preserve"> 57</w:t>
            </w:r>
          </w:p>
        </w:tc>
        <w:tc>
          <w:tcPr>
            <w:tcW w:w="1701" w:type="dxa"/>
            <w:tcBorders>
              <w:top w:val="single" w:sz="4" w:space="0" w:color="auto"/>
              <w:bottom w:val="single" w:sz="4" w:space="0" w:color="auto"/>
            </w:tcBorders>
            <w:vAlign w:val="center"/>
          </w:tcPr>
          <w:p w14:paraId="0424041B" w14:textId="77777777" w:rsidR="00B07EA1" w:rsidRDefault="00B07EA1" w:rsidP="00E600CF">
            <w:pPr>
              <w:rPr>
                <w:lang w:val="en-US"/>
              </w:rPr>
            </w:pPr>
            <w:r>
              <w:rPr>
                <w:lang w:val="en-US"/>
              </w:rPr>
              <w:t>RpCE32A</w:t>
            </w:r>
          </w:p>
          <w:p w14:paraId="74BE3F32" w14:textId="77777777" w:rsidR="00B07EA1" w:rsidRDefault="00B07EA1" w:rsidP="00E600CF"/>
        </w:tc>
        <w:tc>
          <w:tcPr>
            <w:tcW w:w="4961" w:type="dxa"/>
            <w:tcBorders>
              <w:top w:val="single" w:sz="4" w:space="0" w:color="auto"/>
              <w:bottom w:val="single" w:sz="4" w:space="0" w:color="auto"/>
            </w:tcBorders>
            <w:vAlign w:val="center"/>
          </w:tcPr>
          <w:p w14:paraId="418B54A1" w14:textId="77777777" w:rsidR="00B07EA1" w:rsidRDefault="00B07EA1" w:rsidP="00E600CF">
            <w:pPr>
              <w:adjustRightInd w:val="0"/>
              <w:rPr>
                <w:lang w:val="en-US"/>
              </w:rPr>
            </w:pPr>
            <w:r w:rsidRPr="00EC13FB">
              <w:rPr>
                <w:lang w:val="en-US"/>
              </w:rPr>
              <w:t xml:space="preserve">Etansarea rosturilor verticale sau orizontale la panouri cu material elastic de tip "VILATERM" sau analog </w:t>
            </w:r>
            <w:r>
              <w:t>ф</w:t>
            </w:r>
            <w:r w:rsidRPr="00EC13FB">
              <w:rPr>
                <w:lang w:val="en-US"/>
              </w:rPr>
              <w:t>60mm si ecran de mastic tip Izofol Dach sau analog</w:t>
            </w:r>
          </w:p>
          <w:p w14:paraId="193A7AE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388F422"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680AB9DB" w14:textId="77777777" w:rsidR="00B07EA1" w:rsidRDefault="00B07EA1" w:rsidP="00E600CF">
            <w:pPr>
              <w:adjustRightInd w:val="0"/>
              <w:jc w:val="center"/>
              <w:rPr>
                <w:rFonts w:ascii="Arial CYR" w:hAnsi="Arial CYR" w:cs="Arial CYR"/>
              </w:rPr>
            </w:pPr>
            <w:r>
              <w:t>8,300</w:t>
            </w:r>
          </w:p>
          <w:p w14:paraId="7E88E9FC" w14:textId="77777777" w:rsidR="00B07EA1" w:rsidRDefault="00B07EA1" w:rsidP="00E600CF">
            <w:pPr>
              <w:jc w:val="center"/>
            </w:pPr>
          </w:p>
        </w:tc>
      </w:tr>
      <w:tr w:rsidR="00B07EA1" w14:paraId="20BE730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6FD1D" w14:textId="77777777" w:rsidR="00B07EA1" w:rsidRDefault="00B07EA1" w:rsidP="00E600CF">
            <w:r>
              <w:t xml:space="preserve"> 58</w:t>
            </w:r>
          </w:p>
        </w:tc>
        <w:tc>
          <w:tcPr>
            <w:tcW w:w="1701" w:type="dxa"/>
            <w:tcBorders>
              <w:top w:val="single" w:sz="4" w:space="0" w:color="auto"/>
              <w:bottom w:val="single" w:sz="4" w:space="0" w:color="auto"/>
            </w:tcBorders>
            <w:vAlign w:val="center"/>
          </w:tcPr>
          <w:p w14:paraId="2069274A" w14:textId="77777777" w:rsidR="00B07EA1" w:rsidRDefault="00B07EA1" w:rsidP="00E600CF">
            <w:pPr>
              <w:rPr>
                <w:lang w:val="en-US"/>
              </w:rPr>
            </w:pPr>
            <w:r>
              <w:rPr>
                <w:lang w:val="en-US"/>
              </w:rPr>
              <w:t>RpCE39A</w:t>
            </w:r>
          </w:p>
          <w:p w14:paraId="7D150EFB" w14:textId="77777777" w:rsidR="00B07EA1" w:rsidRDefault="00B07EA1" w:rsidP="00E600CF"/>
        </w:tc>
        <w:tc>
          <w:tcPr>
            <w:tcW w:w="4961" w:type="dxa"/>
            <w:tcBorders>
              <w:top w:val="single" w:sz="4" w:space="0" w:color="auto"/>
              <w:bottom w:val="single" w:sz="4" w:space="0" w:color="auto"/>
            </w:tcBorders>
            <w:vAlign w:val="center"/>
          </w:tcPr>
          <w:p w14:paraId="2BECAFDE" w14:textId="77777777" w:rsidR="00B07EA1" w:rsidRDefault="00B07EA1" w:rsidP="00E600CF">
            <w:pPr>
              <w:adjustRightInd w:val="0"/>
              <w:rPr>
                <w:lang w:val="en-US"/>
              </w:rPr>
            </w:pPr>
            <w:r w:rsidRPr="00EC13FB">
              <w:rPr>
                <w:lang w:val="en-US"/>
              </w:rPr>
              <w:t>Refacerea protectiei rosturilor de dilatatie, cu profile din tabla zincata cu latimi pina la 30 cm inclusiv</w:t>
            </w:r>
          </w:p>
          <w:p w14:paraId="322394B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A0D0BBF"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01885B02" w14:textId="77777777" w:rsidR="00B07EA1" w:rsidRDefault="00B07EA1" w:rsidP="00E600CF">
            <w:pPr>
              <w:adjustRightInd w:val="0"/>
              <w:jc w:val="center"/>
              <w:rPr>
                <w:rFonts w:ascii="Arial CYR" w:hAnsi="Arial CYR" w:cs="Arial CYR"/>
              </w:rPr>
            </w:pPr>
            <w:r>
              <w:t>8,300</w:t>
            </w:r>
          </w:p>
          <w:p w14:paraId="67180D2D" w14:textId="77777777" w:rsidR="00B07EA1" w:rsidRDefault="00B07EA1" w:rsidP="00E600CF">
            <w:pPr>
              <w:jc w:val="center"/>
            </w:pPr>
          </w:p>
        </w:tc>
      </w:tr>
      <w:tr w:rsidR="00B07EA1" w14:paraId="23AECF38" w14:textId="77777777" w:rsidTr="00E600CF">
        <w:tc>
          <w:tcPr>
            <w:tcW w:w="709" w:type="dxa"/>
            <w:tcBorders>
              <w:top w:val="nil"/>
              <w:left w:val="single" w:sz="6" w:space="0" w:color="auto"/>
              <w:bottom w:val="nil"/>
              <w:right w:val="nil"/>
            </w:tcBorders>
          </w:tcPr>
          <w:p w14:paraId="4550C11E"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60D7E5B" w14:textId="77777777" w:rsidR="00B07EA1" w:rsidRDefault="00B07EA1" w:rsidP="00E600CF"/>
        </w:tc>
        <w:tc>
          <w:tcPr>
            <w:tcW w:w="4961" w:type="dxa"/>
            <w:tcBorders>
              <w:top w:val="nil"/>
              <w:left w:val="single" w:sz="6" w:space="0" w:color="auto"/>
              <w:bottom w:val="nil"/>
              <w:right w:val="nil"/>
            </w:tcBorders>
          </w:tcPr>
          <w:p w14:paraId="0EB53676"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2.4. Acoperis</w:t>
            </w:r>
          </w:p>
          <w:p w14:paraId="58F718B2"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1A7B379D" w14:textId="77777777" w:rsidR="00B07EA1" w:rsidRDefault="00B07EA1" w:rsidP="00E600CF"/>
        </w:tc>
        <w:tc>
          <w:tcPr>
            <w:tcW w:w="1559" w:type="dxa"/>
            <w:tcBorders>
              <w:top w:val="nil"/>
              <w:left w:val="single" w:sz="6" w:space="0" w:color="auto"/>
              <w:bottom w:val="nil"/>
              <w:right w:val="single" w:sz="4" w:space="0" w:color="auto"/>
            </w:tcBorders>
          </w:tcPr>
          <w:p w14:paraId="04113870" w14:textId="77777777" w:rsidR="00B07EA1" w:rsidRDefault="00B07EA1" w:rsidP="00E600CF"/>
        </w:tc>
      </w:tr>
      <w:tr w:rsidR="00B07EA1" w14:paraId="2F5E8FB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06978" w14:textId="77777777" w:rsidR="00B07EA1" w:rsidRDefault="00B07EA1" w:rsidP="00E600CF">
            <w:r>
              <w:t>59</w:t>
            </w:r>
          </w:p>
        </w:tc>
        <w:tc>
          <w:tcPr>
            <w:tcW w:w="1701" w:type="dxa"/>
            <w:tcBorders>
              <w:top w:val="single" w:sz="4" w:space="0" w:color="auto"/>
              <w:bottom w:val="single" w:sz="4" w:space="0" w:color="auto"/>
            </w:tcBorders>
            <w:vAlign w:val="center"/>
          </w:tcPr>
          <w:p w14:paraId="1BEAD712" w14:textId="77777777" w:rsidR="00B07EA1" w:rsidRDefault="00B07EA1" w:rsidP="00E600CF">
            <w:pPr>
              <w:rPr>
                <w:lang w:val="en-US"/>
              </w:rPr>
            </w:pPr>
            <w:r>
              <w:rPr>
                <w:lang w:val="en-US"/>
              </w:rPr>
              <w:t>RpSB05C</w:t>
            </w:r>
          </w:p>
          <w:p w14:paraId="1B49830A" w14:textId="77777777" w:rsidR="00B07EA1" w:rsidRDefault="00B07EA1" w:rsidP="00E600CF"/>
        </w:tc>
        <w:tc>
          <w:tcPr>
            <w:tcW w:w="4961" w:type="dxa"/>
            <w:tcBorders>
              <w:top w:val="single" w:sz="4" w:space="0" w:color="auto"/>
              <w:bottom w:val="single" w:sz="4" w:space="0" w:color="auto"/>
            </w:tcBorders>
            <w:vAlign w:val="center"/>
          </w:tcPr>
          <w:p w14:paraId="6E34E4A1" w14:textId="77777777" w:rsidR="00B07EA1" w:rsidRDefault="00B07EA1" w:rsidP="00E600CF">
            <w:pPr>
              <w:adjustRightInd w:val="0"/>
              <w:rPr>
                <w:lang w:val="en-US"/>
              </w:rPr>
            </w:pPr>
            <w:r w:rsidRPr="00EC13FB">
              <w:rPr>
                <w:lang w:val="en-US"/>
              </w:rPr>
              <w:t>Demontarea gurilor de scurgere laterala existente</w:t>
            </w:r>
          </w:p>
          <w:p w14:paraId="7E33F80F"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AC05628"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2FB5F601" w14:textId="77777777" w:rsidR="00B07EA1" w:rsidRDefault="00B07EA1" w:rsidP="00E600CF">
            <w:pPr>
              <w:adjustRightInd w:val="0"/>
              <w:jc w:val="center"/>
              <w:rPr>
                <w:rFonts w:ascii="Arial CYR" w:hAnsi="Arial CYR" w:cs="Arial CYR"/>
              </w:rPr>
            </w:pPr>
            <w:r>
              <w:t>1,000</w:t>
            </w:r>
          </w:p>
          <w:p w14:paraId="72AB440D" w14:textId="77777777" w:rsidR="00B07EA1" w:rsidRDefault="00B07EA1" w:rsidP="00E600CF">
            <w:pPr>
              <w:jc w:val="center"/>
            </w:pPr>
          </w:p>
        </w:tc>
      </w:tr>
      <w:tr w:rsidR="00B07EA1" w14:paraId="5194D8F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B8BEF" w14:textId="77777777" w:rsidR="00B07EA1" w:rsidRDefault="00B07EA1" w:rsidP="00E600CF">
            <w:r>
              <w:lastRenderedPageBreak/>
              <w:t xml:space="preserve"> 60</w:t>
            </w:r>
          </w:p>
        </w:tc>
        <w:tc>
          <w:tcPr>
            <w:tcW w:w="1701" w:type="dxa"/>
            <w:tcBorders>
              <w:top w:val="single" w:sz="4" w:space="0" w:color="auto"/>
              <w:bottom w:val="single" w:sz="4" w:space="0" w:color="auto"/>
            </w:tcBorders>
            <w:vAlign w:val="center"/>
          </w:tcPr>
          <w:p w14:paraId="0AF43BB9" w14:textId="77777777" w:rsidR="00B07EA1" w:rsidRDefault="00B07EA1" w:rsidP="00E600CF">
            <w:pPr>
              <w:rPr>
                <w:lang w:val="en-US"/>
              </w:rPr>
            </w:pPr>
            <w:r>
              <w:rPr>
                <w:lang w:val="en-US"/>
              </w:rPr>
              <w:t>RpSB27A</w:t>
            </w:r>
          </w:p>
          <w:p w14:paraId="56A3F143" w14:textId="77777777" w:rsidR="00B07EA1" w:rsidRDefault="00B07EA1" w:rsidP="00E600CF"/>
        </w:tc>
        <w:tc>
          <w:tcPr>
            <w:tcW w:w="4961" w:type="dxa"/>
            <w:tcBorders>
              <w:top w:val="single" w:sz="4" w:space="0" w:color="auto"/>
              <w:bottom w:val="single" w:sz="4" w:space="0" w:color="auto"/>
            </w:tcBorders>
            <w:vAlign w:val="center"/>
          </w:tcPr>
          <w:p w14:paraId="6A6B74FF" w14:textId="77777777" w:rsidR="00B07EA1" w:rsidRDefault="00B07EA1" w:rsidP="00E600CF">
            <w:pPr>
              <w:adjustRightInd w:val="0"/>
              <w:rPr>
                <w:lang w:val="en-US"/>
              </w:rPr>
            </w:pPr>
            <w:r w:rsidRPr="00EC13FB">
              <w:rPr>
                <w:lang w:val="en-US"/>
              </w:rPr>
              <w:t>Montarea gurii de scurgere (receptor) laterala, pentru evacuarea apelor de pe terase si acoperisuri, avind diametrul de 100 mm, cu plasa de protectie antifrunzar</w:t>
            </w:r>
          </w:p>
          <w:p w14:paraId="37745CC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618786B"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73D05BD6" w14:textId="77777777" w:rsidR="00B07EA1" w:rsidRDefault="00B07EA1" w:rsidP="00E600CF">
            <w:pPr>
              <w:adjustRightInd w:val="0"/>
              <w:jc w:val="center"/>
              <w:rPr>
                <w:rFonts w:ascii="Arial CYR" w:hAnsi="Arial CYR" w:cs="Arial CYR"/>
              </w:rPr>
            </w:pPr>
            <w:r>
              <w:t>1,000</w:t>
            </w:r>
          </w:p>
          <w:p w14:paraId="1B601F13" w14:textId="77777777" w:rsidR="00B07EA1" w:rsidRDefault="00B07EA1" w:rsidP="00E600CF">
            <w:pPr>
              <w:jc w:val="center"/>
            </w:pPr>
          </w:p>
        </w:tc>
      </w:tr>
      <w:tr w:rsidR="00B07EA1" w14:paraId="4A9CB25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47D5B" w14:textId="77777777" w:rsidR="00B07EA1" w:rsidRDefault="00B07EA1" w:rsidP="00E600CF">
            <w:r>
              <w:t xml:space="preserve"> 61</w:t>
            </w:r>
          </w:p>
        </w:tc>
        <w:tc>
          <w:tcPr>
            <w:tcW w:w="1701" w:type="dxa"/>
            <w:tcBorders>
              <w:top w:val="single" w:sz="4" w:space="0" w:color="auto"/>
              <w:bottom w:val="single" w:sz="4" w:space="0" w:color="auto"/>
            </w:tcBorders>
            <w:vAlign w:val="center"/>
          </w:tcPr>
          <w:p w14:paraId="0259EF0B" w14:textId="77777777" w:rsidR="00B07EA1" w:rsidRDefault="00B07EA1" w:rsidP="00E600CF">
            <w:pPr>
              <w:rPr>
                <w:lang w:val="en-US"/>
              </w:rPr>
            </w:pPr>
            <w:r>
              <w:rPr>
                <w:lang w:val="en-US"/>
              </w:rPr>
              <w:t>RpCI29B</w:t>
            </w:r>
          </w:p>
          <w:p w14:paraId="4F342A73" w14:textId="77777777" w:rsidR="00B07EA1" w:rsidRDefault="00B07EA1" w:rsidP="00E600CF"/>
        </w:tc>
        <w:tc>
          <w:tcPr>
            <w:tcW w:w="4961" w:type="dxa"/>
            <w:tcBorders>
              <w:top w:val="single" w:sz="4" w:space="0" w:color="auto"/>
              <w:bottom w:val="single" w:sz="4" w:space="0" w:color="auto"/>
            </w:tcBorders>
            <w:vAlign w:val="center"/>
          </w:tcPr>
          <w:p w14:paraId="1F4D5320" w14:textId="77777777" w:rsidR="00B07EA1" w:rsidRDefault="00B07EA1" w:rsidP="00E600CF">
            <w:pPr>
              <w:adjustRightInd w:val="0"/>
              <w:rPr>
                <w:lang w:val="en-US"/>
              </w:rPr>
            </w:pPr>
            <w:r w:rsidRPr="00EC13FB">
              <w:rPr>
                <w:lang w:val="en-US"/>
              </w:rPr>
              <w:t>Sisteme de burlane prefabricate, tip BRASS, din tabla cu acoperire polimerica</w:t>
            </w:r>
          </w:p>
          <w:p w14:paraId="747AB8D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311A4CA"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76EB91F3" w14:textId="77777777" w:rsidR="00B07EA1" w:rsidRDefault="00B07EA1" w:rsidP="00E600CF">
            <w:pPr>
              <w:adjustRightInd w:val="0"/>
              <w:jc w:val="center"/>
              <w:rPr>
                <w:rFonts w:ascii="Arial CYR" w:hAnsi="Arial CYR" w:cs="Arial CYR"/>
              </w:rPr>
            </w:pPr>
            <w:r>
              <w:t>8,000</w:t>
            </w:r>
          </w:p>
          <w:p w14:paraId="464B1CCD" w14:textId="77777777" w:rsidR="00B07EA1" w:rsidRDefault="00B07EA1" w:rsidP="00E600CF">
            <w:pPr>
              <w:jc w:val="center"/>
            </w:pPr>
          </w:p>
        </w:tc>
      </w:tr>
      <w:tr w:rsidR="00B07EA1" w14:paraId="6C5B3DA3" w14:textId="77777777" w:rsidTr="00E600CF">
        <w:tc>
          <w:tcPr>
            <w:tcW w:w="709" w:type="dxa"/>
            <w:tcBorders>
              <w:top w:val="nil"/>
              <w:left w:val="single" w:sz="6" w:space="0" w:color="auto"/>
              <w:bottom w:val="nil"/>
              <w:right w:val="nil"/>
            </w:tcBorders>
          </w:tcPr>
          <w:p w14:paraId="7871E96C"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4514DB2E" w14:textId="77777777" w:rsidR="00B07EA1" w:rsidRDefault="00B07EA1" w:rsidP="00E600CF"/>
        </w:tc>
        <w:tc>
          <w:tcPr>
            <w:tcW w:w="4961" w:type="dxa"/>
            <w:tcBorders>
              <w:top w:val="nil"/>
              <w:left w:val="single" w:sz="6" w:space="0" w:color="auto"/>
              <w:bottom w:val="nil"/>
              <w:right w:val="nil"/>
            </w:tcBorders>
          </w:tcPr>
          <w:p w14:paraId="4C2952CB"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2.5. Timplarii</w:t>
            </w:r>
          </w:p>
          <w:p w14:paraId="685A22D7"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4F77DED" w14:textId="77777777" w:rsidR="00B07EA1" w:rsidRDefault="00B07EA1" w:rsidP="00E600CF"/>
        </w:tc>
        <w:tc>
          <w:tcPr>
            <w:tcW w:w="1559" w:type="dxa"/>
            <w:tcBorders>
              <w:top w:val="nil"/>
              <w:left w:val="single" w:sz="6" w:space="0" w:color="auto"/>
              <w:bottom w:val="nil"/>
              <w:right w:val="single" w:sz="4" w:space="0" w:color="auto"/>
            </w:tcBorders>
          </w:tcPr>
          <w:p w14:paraId="05A6D58D" w14:textId="77777777" w:rsidR="00B07EA1" w:rsidRDefault="00B07EA1" w:rsidP="00E600CF"/>
        </w:tc>
      </w:tr>
      <w:tr w:rsidR="00B07EA1" w14:paraId="184A054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897FF" w14:textId="77777777" w:rsidR="00B07EA1" w:rsidRDefault="00B07EA1" w:rsidP="00E600CF">
            <w:r>
              <w:t>62</w:t>
            </w:r>
          </w:p>
        </w:tc>
        <w:tc>
          <w:tcPr>
            <w:tcW w:w="1701" w:type="dxa"/>
            <w:tcBorders>
              <w:top w:val="single" w:sz="4" w:space="0" w:color="auto"/>
              <w:bottom w:val="single" w:sz="4" w:space="0" w:color="auto"/>
            </w:tcBorders>
            <w:vAlign w:val="center"/>
          </w:tcPr>
          <w:p w14:paraId="78CBB5D3" w14:textId="77777777" w:rsidR="00B07EA1" w:rsidRDefault="00B07EA1" w:rsidP="00E600CF">
            <w:pPr>
              <w:rPr>
                <w:lang w:val="en-US"/>
              </w:rPr>
            </w:pPr>
            <w:r>
              <w:rPr>
                <w:lang w:val="en-US"/>
              </w:rPr>
              <w:t>RpCO56A</w:t>
            </w:r>
          </w:p>
          <w:p w14:paraId="3A0B5597" w14:textId="77777777" w:rsidR="00B07EA1" w:rsidRDefault="00B07EA1" w:rsidP="00E600CF"/>
        </w:tc>
        <w:tc>
          <w:tcPr>
            <w:tcW w:w="4961" w:type="dxa"/>
            <w:tcBorders>
              <w:top w:val="single" w:sz="4" w:space="0" w:color="auto"/>
              <w:bottom w:val="single" w:sz="4" w:space="0" w:color="auto"/>
            </w:tcBorders>
            <w:vAlign w:val="center"/>
          </w:tcPr>
          <w:p w14:paraId="5FDF5819" w14:textId="77777777" w:rsidR="00B07EA1" w:rsidRDefault="00B07EA1" w:rsidP="00E600CF">
            <w:pPr>
              <w:adjustRightInd w:val="0"/>
              <w:rPr>
                <w:lang w:val="en-US"/>
              </w:rPr>
            </w:pPr>
            <w:r w:rsidRPr="00EC13FB">
              <w:rPr>
                <w:lang w:val="en-US"/>
              </w:rPr>
              <w:t>Demontari: timplarie din lemn (usi)</w:t>
            </w:r>
          </w:p>
          <w:p w14:paraId="1643938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9801AE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2940C59" w14:textId="77777777" w:rsidR="00B07EA1" w:rsidRDefault="00B07EA1" w:rsidP="00E600CF">
            <w:pPr>
              <w:adjustRightInd w:val="0"/>
              <w:jc w:val="center"/>
              <w:rPr>
                <w:rFonts w:ascii="Arial CYR" w:hAnsi="Arial CYR" w:cs="Arial CYR"/>
              </w:rPr>
            </w:pPr>
            <w:r>
              <w:t>2,050</w:t>
            </w:r>
          </w:p>
          <w:p w14:paraId="04AA674F" w14:textId="77777777" w:rsidR="00B07EA1" w:rsidRDefault="00B07EA1" w:rsidP="00E600CF">
            <w:pPr>
              <w:jc w:val="center"/>
            </w:pPr>
          </w:p>
        </w:tc>
      </w:tr>
      <w:tr w:rsidR="00B07EA1" w14:paraId="57E1AB1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B9AC35" w14:textId="77777777" w:rsidR="00B07EA1" w:rsidRDefault="00B07EA1" w:rsidP="00E600CF">
            <w:r>
              <w:t xml:space="preserve"> 63</w:t>
            </w:r>
          </w:p>
        </w:tc>
        <w:tc>
          <w:tcPr>
            <w:tcW w:w="1701" w:type="dxa"/>
            <w:tcBorders>
              <w:top w:val="single" w:sz="4" w:space="0" w:color="auto"/>
              <w:bottom w:val="single" w:sz="4" w:space="0" w:color="auto"/>
            </w:tcBorders>
            <w:vAlign w:val="center"/>
          </w:tcPr>
          <w:p w14:paraId="70105105" w14:textId="77777777" w:rsidR="00B07EA1" w:rsidRDefault="00B07EA1" w:rsidP="00E600CF">
            <w:pPr>
              <w:rPr>
                <w:lang w:val="en-US"/>
              </w:rPr>
            </w:pPr>
            <w:r>
              <w:rPr>
                <w:lang w:val="en-US"/>
              </w:rPr>
              <w:t>CK25A</w:t>
            </w:r>
          </w:p>
          <w:p w14:paraId="3D011438" w14:textId="77777777" w:rsidR="00B07EA1" w:rsidRDefault="00B07EA1" w:rsidP="00E600CF"/>
        </w:tc>
        <w:tc>
          <w:tcPr>
            <w:tcW w:w="4961" w:type="dxa"/>
            <w:tcBorders>
              <w:top w:val="single" w:sz="4" w:space="0" w:color="auto"/>
              <w:bottom w:val="single" w:sz="4" w:space="0" w:color="auto"/>
            </w:tcBorders>
            <w:vAlign w:val="center"/>
          </w:tcPr>
          <w:p w14:paraId="6D71754B" w14:textId="77777777" w:rsidR="00B07EA1" w:rsidRDefault="00B07EA1" w:rsidP="00E600CF">
            <w:pPr>
              <w:adjustRightInd w:val="0"/>
              <w:rPr>
                <w:lang w:val="en-US"/>
              </w:rPr>
            </w:pPr>
            <w:r w:rsidRPr="00EC13FB">
              <w:rPr>
                <w:lang w:val="en-US"/>
              </w:rPr>
              <w:t>Usi confectionate din profil PVC, grosime profil min.70mm, grosime perete min.3mm, clasa A, nereciclat cu emisii cu emisii reduse de substante nocive, 2 sticle (4-16-4), profil armat tip "U" cu grosimea de cel putin 1,2mm, prag din aluminiu si bariera termica, montate in zidarie de orice natura in conformitate cu CP C04.08:2015 la constructii cu inaltimea pina la 35 m inclusiv, intr-un canat, cu suprafata tocului pina la 7 mp inclusiv U 1000x2050(h)</w:t>
            </w:r>
          </w:p>
          <w:p w14:paraId="34ADACFE"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5D251B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0965B62" w14:textId="77777777" w:rsidR="00B07EA1" w:rsidRDefault="00B07EA1" w:rsidP="00E600CF">
            <w:pPr>
              <w:adjustRightInd w:val="0"/>
              <w:jc w:val="center"/>
              <w:rPr>
                <w:rFonts w:ascii="Arial CYR" w:hAnsi="Arial CYR" w:cs="Arial CYR"/>
              </w:rPr>
            </w:pPr>
            <w:r>
              <w:t>2,050</w:t>
            </w:r>
          </w:p>
          <w:p w14:paraId="533CA062" w14:textId="77777777" w:rsidR="00B07EA1" w:rsidRDefault="00B07EA1" w:rsidP="00E600CF">
            <w:pPr>
              <w:jc w:val="center"/>
            </w:pPr>
          </w:p>
        </w:tc>
      </w:tr>
      <w:tr w:rsidR="00B07EA1" w14:paraId="7795CEFB" w14:textId="77777777" w:rsidTr="00E600CF">
        <w:tc>
          <w:tcPr>
            <w:tcW w:w="709" w:type="dxa"/>
            <w:tcBorders>
              <w:top w:val="nil"/>
              <w:left w:val="single" w:sz="6" w:space="0" w:color="auto"/>
              <w:bottom w:val="nil"/>
              <w:right w:val="nil"/>
            </w:tcBorders>
          </w:tcPr>
          <w:p w14:paraId="076D62E2"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A771D32" w14:textId="77777777" w:rsidR="00B07EA1" w:rsidRDefault="00B07EA1" w:rsidP="00E600CF"/>
        </w:tc>
        <w:tc>
          <w:tcPr>
            <w:tcW w:w="4961" w:type="dxa"/>
            <w:tcBorders>
              <w:top w:val="nil"/>
              <w:left w:val="single" w:sz="6" w:space="0" w:color="auto"/>
              <w:bottom w:val="nil"/>
              <w:right w:val="nil"/>
            </w:tcBorders>
          </w:tcPr>
          <w:p w14:paraId="16A7B745"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2.6. Pardoseli</w:t>
            </w:r>
          </w:p>
          <w:p w14:paraId="3B2E9D12"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064C8E90" w14:textId="77777777" w:rsidR="00B07EA1" w:rsidRDefault="00B07EA1" w:rsidP="00E600CF"/>
        </w:tc>
        <w:tc>
          <w:tcPr>
            <w:tcW w:w="1559" w:type="dxa"/>
            <w:tcBorders>
              <w:top w:val="nil"/>
              <w:left w:val="single" w:sz="6" w:space="0" w:color="auto"/>
              <w:bottom w:val="nil"/>
              <w:right w:val="single" w:sz="4" w:space="0" w:color="auto"/>
            </w:tcBorders>
          </w:tcPr>
          <w:p w14:paraId="4205E7AE" w14:textId="77777777" w:rsidR="00B07EA1" w:rsidRDefault="00B07EA1" w:rsidP="00E600CF"/>
        </w:tc>
      </w:tr>
      <w:tr w:rsidR="00B07EA1" w14:paraId="1A0B926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26C0B" w14:textId="77777777" w:rsidR="00B07EA1" w:rsidRDefault="00B07EA1" w:rsidP="00E600CF">
            <w:r>
              <w:t>64</w:t>
            </w:r>
          </w:p>
        </w:tc>
        <w:tc>
          <w:tcPr>
            <w:tcW w:w="1701" w:type="dxa"/>
            <w:tcBorders>
              <w:top w:val="single" w:sz="4" w:space="0" w:color="auto"/>
              <w:bottom w:val="single" w:sz="4" w:space="0" w:color="auto"/>
            </w:tcBorders>
            <w:vAlign w:val="center"/>
          </w:tcPr>
          <w:p w14:paraId="2E67BB63" w14:textId="77777777" w:rsidR="00B07EA1" w:rsidRDefault="00B07EA1" w:rsidP="00E600CF">
            <w:pPr>
              <w:rPr>
                <w:lang w:val="en-US"/>
              </w:rPr>
            </w:pPr>
            <w:r>
              <w:rPr>
                <w:lang w:val="en-US"/>
              </w:rPr>
              <w:t>RpCK42A</w:t>
            </w:r>
          </w:p>
          <w:p w14:paraId="5C8C9330" w14:textId="77777777" w:rsidR="00B07EA1" w:rsidRDefault="00B07EA1" w:rsidP="00E600CF"/>
        </w:tc>
        <w:tc>
          <w:tcPr>
            <w:tcW w:w="4961" w:type="dxa"/>
            <w:tcBorders>
              <w:top w:val="single" w:sz="4" w:space="0" w:color="auto"/>
              <w:bottom w:val="single" w:sz="4" w:space="0" w:color="auto"/>
            </w:tcBorders>
            <w:vAlign w:val="center"/>
          </w:tcPr>
          <w:p w14:paraId="17F78A8E" w14:textId="77777777" w:rsidR="00B07EA1" w:rsidRDefault="00B07EA1" w:rsidP="00E600CF">
            <w:pPr>
              <w:adjustRightInd w:val="0"/>
              <w:rPr>
                <w:lang w:val="en-US"/>
              </w:rPr>
            </w:pPr>
            <w:r w:rsidRPr="00EC13FB">
              <w:rPr>
                <w:lang w:val="en-US"/>
              </w:rPr>
              <w:t>Desfacerea pardoselilor reci din beton sau mortar de ciment, pentru asigurarea unei grosimi de reparatie omogene</w:t>
            </w:r>
          </w:p>
          <w:p w14:paraId="0E8B3591"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D92B633"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06470AF" w14:textId="77777777" w:rsidR="00B07EA1" w:rsidRDefault="00B07EA1" w:rsidP="00E600CF">
            <w:pPr>
              <w:adjustRightInd w:val="0"/>
              <w:jc w:val="center"/>
              <w:rPr>
                <w:rFonts w:ascii="Arial CYR" w:hAnsi="Arial CYR" w:cs="Arial CYR"/>
              </w:rPr>
            </w:pPr>
            <w:r>
              <w:t>1,500</w:t>
            </w:r>
          </w:p>
          <w:p w14:paraId="3843BF38" w14:textId="77777777" w:rsidR="00B07EA1" w:rsidRDefault="00B07EA1" w:rsidP="00E600CF">
            <w:pPr>
              <w:jc w:val="center"/>
            </w:pPr>
          </w:p>
        </w:tc>
      </w:tr>
      <w:tr w:rsidR="00B07EA1" w14:paraId="09E245B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FD1339" w14:textId="77777777" w:rsidR="00B07EA1" w:rsidRDefault="00B07EA1" w:rsidP="00E600CF">
            <w:r>
              <w:t xml:space="preserve"> 65</w:t>
            </w:r>
          </w:p>
        </w:tc>
        <w:tc>
          <w:tcPr>
            <w:tcW w:w="1701" w:type="dxa"/>
            <w:tcBorders>
              <w:top w:val="single" w:sz="4" w:space="0" w:color="auto"/>
              <w:bottom w:val="single" w:sz="4" w:space="0" w:color="auto"/>
            </w:tcBorders>
            <w:vAlign w:val="center"/>
          </w:tcPr>
          <w:p w14:paraId="2FD75151" w14:textId="77777777" w:rsidR="00B07EA1" w:rsidRDefault="00B07EA1" w:rsidP="00E600CF">
            <w:pPr>
              <w:rPr>
                <w:lang w:val="en-US"/>
              </w:rPr>
            </w:pPr>
            <w:r>
              <w:rPr>
                <w:lang w:val="en-US"/>
              </w:rPr>
              <w:t>CN53A</w:t>
            </w:r>
          </w:p>
          <w:p w14:paraId="72576192" w14:textId="77777777" w:rsidR="00B07EA1" w:rsidRDefault="00B07EA1" w:rsidP="00E600CF"/>
        </w:tc>
        <w:tc>
          <w:tcPr>
            <w:tcW w:w="4961" w:type="dxa"/>
            <w:tcBorders>
              <w:top w:val="single" w:sz="4" w:space="0" w:color="auto"/>
              <w:bottom w:val="single" w:sz="4" w:space="0" w:color="auto"/>
            </w:tcBorders>
            <w:vAlign w:val="center"/>
          </w:tcPr>
          <w:p w14:paraId="1D471361" w14:textId="77777777" w:rsidR="00B07EA1" w:rsidRDefault="00B07EA1" w:rsidP="00E600CF">
            <w:pPr>
              <w:adjustRightInd w:val="0"/>
              <w:rPr>
                <w:lang w:val="en-US"/>
              </w:rPr>
            </w:pPr>
            <w:r>
              <w:t>Grunduirea suprafetelor exterioare a pardoselilor</w:t>
            </w:r>
          </w:p>
          <w:p w14:paraId="4ABF3519" w14:textId="77777777" w:rsidR="00B07EA1" w:rsidRDefault="00B07EA1" w:rsidP="00E600CF"/>
        </w:tc>
        <w:tc>
          <w:tcPr>
            <w:tcW w:w="1560" w:type="dxa"/>
            <w:tcBorders>
              <w:top w:val="single" w:sz="4" w:space="0" w:color="auto"/>
              <w:bottom w:val="single" w:sz="4" w:space="0" w:color="auto"/>
            </w:tcBorders>
            <w:vAlign w:val="center"/>
          </w:tcPr>
          <w:p w14:paraId="2464D72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B9EA931" w14:textId="77777777" w:rsidR="00B07EA1" w:rsidRDefault="00B07EA1" w:rsidP="00E600CF">
            <w:pPr>
              <w:adjustRightInd w:val="0"/>
              <w:jc w:val="center"/>
              <w:rPr>
                <w:rFonts w:ascii="Arial CYR" w:hAnsi="Arial CYR" w:cs="Arial CYR"/>
              </w:rPr>
            </w:pPr>
            <w:r>
              <w:t>1,500</w:t>
            </w:r>
          </w:p>
          <w:p w14:paraId="20CD9538" w14:textId="77777777" w:rsidR="00B07EA1" w:rsidRDefault="00B07EA1" w:rsidP="00E600CF">
            <w:pPr>
              <w:jc w:val="center"/>
            </w:pPr>
          </w:p>
        </w:tc>
      </w:tr>
      <w:tr w:rsidR="00B07EA1" w14:paraId="3B84337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90BB7" w14:textId="77777777" w:rsidR="00B07EA1" w:rsidRDefault="00B07EA1" w:rsidP="00E600CF">
            <w:r>
              <w:t xml:space="preserve"> 66</w:t>
            </w:r>
          </w:p>
        </w:tc>
        <w:tc>
          <w:tcPr>
            <w:tcW w:w="1701" w:type="dxa"/>
            <w:tcBorders>
              <w:top w:val="single" w:sz="4" w:space="0" w:color="auto"/>
              <w:bottom w:val="single" w:sz="4" w:space="0" w:color="auto"/>
            </w:tcBorders>
            <w:vAlign w:val="center"/>
          </w:tcPr>
          <w:p w14:paraId="326358F4" w14:textId="77777777" w:rsidR="00B07EA1" w:rsidRDefault="00B07EA1" w:rsidP="00E600CF">
            <w:pPr>
              <w:rPr>
                <w:lang w:val="en-US"/>
              </w:rPr>
            </w:pPr>
            <w:r>
              <w:rPr>
                <w:lang w:val="en-US"/>
              </w:rPr>
              <w:t>RpCK01I</w:t>
            </w:r>
          </w:p>
          <w:p w14:paraId="28584A94" w14:textId="77777777" w:rsidR="00B07EA1" w:rsidRDefault="00B07EA1" w:rsidP="00E600CF"/>
        </w:tc>
        <w:tc>
          <w:tcPr>
            <w:tcW w:w="4961" w:type="dxa"/>
            <w:tcBorders>
              <w:top w:val="single" w:sz="4" w:space="0" w:color="auto"/>
              <w:bottom w:val="single" w:sz="4" w:space="0" w:color="auto"/>
            </w:tcBorders>
            <w:vAlign w:val="center"/>
          </w:tcPr>
          <w:p w14:paraId="5E31E39C" w14:textId="77777777" w:rsidR="00B07EA1" w:rsidRDefault="00B07EA1" w:rsidP="00E600CF">
            <w:pPr>
              <w:adjustRightInd w:val="0"/>
              <w:rPr>
                <w:lang w:val="en-US"/>
              </w:rPr>
            </w:pPr>
            <w:r w:rsidRPr="00EC13FB">
              <w:rPr>
                <w:lang w:val="en-US"/>
              </w:rPr>
              <w:t>Repararea stratului-suport pentru pardoseli executat din adeziv pentru lucrari exterioare, grosime de 3 cm</w:t>
            </w:r>
          </w:p>
          <w:p w14:paraId="3AF5BB5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0204F53"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28FD367" w14:textId="77777777" w:rsidR="00B07EA1" w:rsidRDefault="00B07EA1" w:rsidP="00E600CF">
            <w:pPr>
              <w:adjustRightInd w:val="0"/>
              <w:jc w:val="center"/>
              <w:rPr>
                <w:rFonts w:ascii="Arial CYR" w:hAnsi="Arial CYR" w:cs="Arial CYR"/>
              </w:rPr>
            </w:pPr>
            <w:r>
              <w:t>1,500</w:t>
            </w:r>
          </w:p>
          <w:p w14:paraId="12AE15BA" w14:textId="77777777" w:rsidR="00B07EA1" w:rsidRDefault="00B07EA1" w:rsidP="00E600CF">
            <w:pPr>
              <w:jc w:val="center"/>
            </w:pPr>
          </w:p>
        </w:tc>
      </w:tr>
      <w:tr w:rsidR="00B07EA1" w14:paraId="0F387AB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68311" w14:textId="77777777" w:rsidR="00B07EA1" w:rsidRDefault="00B07EA1" w:rsidP="00E600CF">
            <w:r>
              <w:t xml:space="preserve"> 67</w:t>
            </w:r>
          </w:p>
        </w:tc>
        <w:tc>
          <w:tcPr>
            <w:tcW w:w="1701" w:type="dxa"/>
            <w:tcBorders>
              <w:top w:val="single" w:sz="4" w:space="0" w:color="auto"/>
              <w:bottom w:val="single" w:sz="4" w:space="0" w:color="auto"/>
            </w:tcBorders>
            <w:vAlign w:val="center"/>
          </w:tcPr>
          <w:p w14:paraId="49CEF72C" w14:textId="77777777" w:rsidR="00B07EA1" w:rsidRDefault="00B07EA1" w:rsidP="00E600CF">
            <w:pPr>
              <w:rPr>
                <w:lang w:val="en-US"/>
              </w:rPr>
            </w:pPr>
            <w:r>
              <w:rPr>
                <w:lang w:val="en-US"/>
              </w:rPr>
              <w:t>RpCL14A</w:t>
            </w:r>
          </w:p>
          <w:p w14:paraId="23ED1E37" w14:textId="77777777" w:rsidR="00B07EA1" w:rsidRDefault="00B07EA1" w:rsidP="00E600CF"/>
        </w:tc>
        <w:tc>
          <w:tcPr>
            <w:tcW w:w="4961" w:type="dxa"/>
            <w:tcBorders>
              <w:top w:val="single" w:sz="4" w:space="0" w:color="auto"/>
              <w:bottom w:val="single" w:sz="4" w:space="0" w:color="auto"/>
            </w:tcBorders>
            <w:vAlign w:val="center"/>
          </w:tcPr>
          <w:p w14:paraId="5AACE58B" w14:textId="77777777" w:rsidR="00B07EA1" w:rsidRDefault="00B07EA1" w:rsidP="00E600CF">
            <w:pPr>
              <w:adjustRightInd w:val="0"/>
              <w:rPr>
                <w:lang w:val="en-US"/>
              </w:rPr>
            </w:pPr>
            <w:r w:rsidRPr="00EC13FB">
              <w:rPr>
                <w:lang w:val="en-US"/>
              </w:rPr>
              <w:t>Repararea treptelor din beton Bc 7,5 (B 100), turnat pe loc, executate brut pentru a fi placate</w:t>
            </w:r>
          </w:p>
          <w:p w14:paraId="35EEDCDD"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79BDC2F"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215ABF02" w14:textId="77777777" w:rsidR="00B07EA1" w:rsidRDefault="00B07EA1" w:rsidP="00E600CF">
            <w:pPr>
              <w:adjustRightInd w:val="0"/>
              <w:jc w:val="center"/>
              <w:rPr>
                <w:rFonts w:ascii="Arial CYR" w:hAnsi="Arial CYR" w:cs="Arial CYR"/>
              </w:rPr>
            </w:pPr>
            <w:r>
              <w:t>5,900</w:t>
            </w:r>
          </w:p>
          <w:p w14:paraId="315E7197" w14:textId="77777777" w:rsidR="00B07EA1" w:rsidRDefault="00B07EA1" w:rsidP="00E600CF">
            <w:pPr>
              <w:jc w:val="center"/>
            </w:pPr>
          </w:p>
        </w:tc>
      </w:tr>
      <w:tr w:rsidR="00B07EA1" w14:paraId="2CDB6150" w14:textId="77777777" w:rsidTr="00E600CF">
        <w:tc>
          <w:tcPr>
            <w:tcW w:w="709" w:type="dxa"/>
            <w:tcBorders>
              <w:top w:val="nil"/>
              <w:left w:val="single" w:sz="6" w:space="0" w:color="auto"/>
              <w:bottom w:val="nil"/>
              <w:right w:val="nil"/>
            </w:tcBorders>
          </w:tcPr>
          <w:p w14:paraId="04C93FB7"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379DF28C" w14:textId="77777777" w:rsidR="00B07EA1" w:rsidRDefault="00B07EA1" w:rsidP="00E600CF"/>
        </w:tc>
        <w:tc>
          <w:tcPr>
            <w:tcW w:w="4961" w:type="dxa"/>
            <w:tcBorders>
              <w:top w:val="nil"/>
              <w:left w:val="single" w:sz="6" w:space="0" w:color="auto"/>
              <w:bottom w:val="nil"/>
              <w:right w:val="nil"/>
            </w:tcBorders>
          </w:tcPr>
          <w:p w14:paraId="416EBF00"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2.7. Deseuri</w:t>
            </w:r>
          </w:p>
          <w:p w14:paraId="50A22A2E"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783915FA" w14:textId="77777777" w:rsidR="00B07EA1" w:rsidRDefault="00B07EA1" w:rsidP="00E600CF"/>
        </w:tc>
        <w:tc>
          <w:tcPr>
            <w:tcW w:w="1559" w:type="dxa"/>
            <w:tcBorders>
              <w:top w:val="nil"/>
              <w:left w:val="single" w:sz="6" w:space="0" w:color="auto"/>
              <w:bottom w:val="nil"/>
              <w:right w:val="single" w:sz="4" w:space="0" w:color="auto"/>
            </w:tcBorders>
          </w:tcPr>
          <w:p w14:paraId="410D0DE8" w14:textId="77777777" w:rsidR="00B07EA1" w:rsidRDefault="00B07EA1" w:rsidP="00E600CF"/>
        </w:tc>
      </w:tr>
      <w:tr w:rsidR="00B07EA1" w14:paraId="31ED7B6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10058" w14:textId="77777777" w:rsidR="00B07EA1" w:rsidRDefault="00B07EA1" w:rsidP="00E600CF">
            <w:r>
              <w:t>68</w:t>
            </w:r>
          </w:p>
        </w:tc>
        <w:tc>
          <w:tcPr>
            <w:tcW w:w="1701" w:type="dxa"/>
            <w:tcBorders>
              <w:top w:val="single" w:sz="4" w:space="0" w:color="auto"/>
              <w:bottom w:val="single" w:sz="4" w:space="0" w:color="auto"/>
            </w:tcBorders>
            <w:vAlign w:val="center"/>
          </w:tcPr>
          <w:p w14:paraId="2DE71858" w14:textId="77777777" w:rsidR="00B07EA1" w:rsidRDefault="00B07EA1" w:rsidP="00E600CF">
            <w:pPr>
              <w:rPr>
                <w:lang w:val="en-US"/>
              </w:rPr>
            </w:pPr>
            <w:r>
              <w:rPr>
                <w:lang w:val="en-US"/>
              </w:rPr>
              <w:t>TsH92B</w:t>
            </w:r>
          </w:p>
          <w:p w14:paraId="159DC2DC" w14:textId="77777777" w:rsidR="00B07EA1" w:rsidRDefault="00B07EA1" w:rsidP="00E600CF"/>
        </w:tc>
        <w:tc>
          <w:tcPr>
            <w:tcW w:w="4961" w:type="dxa"/>
            <w:tcBorders>
              <w:top w:val="single" w:sz="4" w:space="0" w:color="auto"/>
              <w:bottom w:val="single" w:sz="4" w:space="0" w:color="auto"/>
            </w:tcBorders>
            <w:vAlign w:val="center"/>
          </w:tcPr>
          <w:p w14:paraId="6049320F" w14:textId="77777777" w:rsidR="00B07EA1" w:rsidRDefault="00B07EA1" w:rsidP="00E600CF">
            <w:pPr>
              <w:adjustRightInd w:val="0"/>
              <w:rPr>
                <w:lang w:val="en-US"/>
              </w:rPr>
            </w:pPr>
            <w:r w:rsidRPr="00EC13FB">
              <w:rPr>
                <w:lang w:val="en-US"/>
              </w:rPr>
              <w:t>Incarcarea in auto sol (pamint) cu bolovani, cu pietre</w:t>
            </w:r>
          </w:p>
          <w:p w14:paraId="731255DE"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1751F7C"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25459903" w14:textId="77777777" w:rsidR="00B07EA1" w:rsidRDefault="00B07EA1" w:rsidP="00E600CF">
            <w:pPr>
              <w:adjustRightInd w:val="0"/>
              <w:jc w:val="center"/>
              <w:rPr>
                <w:rFonts w:ascii="Arial CYR" w:hAnsi="Arial CYR" w:cs="Arial CYR"/>
              </w:rPr>
            </w:pPr>
            <w:r>
              <w:t>2,900</w:t>
            </w:r>
          </w:p>
          <w:p w14:paraId="7A0BCE12" w14:textId="77777777" w:rsidR="00B07EA1" w:rsidRDefault="00B07EA1" w:rsidP="00E600CF">
            <w:pPr>
              <w:jc w:val="center"/>
            </w:pPr>
          </w:p>
        </w:tc>
      </w:tr>
      <w:tr w:rsidR="00B07EA1" w14:paraId="46E3E58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A409C9" w14:textId="77777777" w:rsidR="00B07EA1" w:rsidRDefault="00B07EA1" w:rsidP="00E600CF">
            <w:r>
              <w:t xml:space="preserve"> 69</w:t>
            </w:r>
          </w:p>
        </w:tc>
        <w:tc>
          <w:tcPr>
            <w:tcW w:w="1701" w:type="dxa"/>
            <w:tcBorders>
              <w:top w:val="single" w:sz="4" w:space="0" w:color="auto"/>
              <w:bottom w:val="single" w:sz="4" w:space="0" w:color="auto"/>
            </w:tcBorders>
            <w:vAlign w:val="center"/>
          </w:tcPr>
          <w:p w14:paraId="76186F62" w14:textId="77777777" w:rsidR="00B07EA1" w:rsidRDefault="00B07EA1" w:rsidP="00E600CF">
            <w:pPr>
              <w:rPr>
                <w:lang w:val="en-US"/>
              </w:rPr>
            </w:pPr>
            <w:r>
              <w:rPr>
                <w:lang w:val="en-US"/>
              </w:rPr>
              <w:t>TsI50B5</w:t>
            </w:r>
          </w:p>
          <w:p w14:paraId="2275FD1D" w14:textId="77777777" w:rsidR="00B07EA1" w:rsidRDefault="00B07EA1" w:rsidP="00E600CF"/>
        </w:tc>
        <w:tc>
          <w:tcPr>
            <w:tcW w:w="4961" w:type="dxa"/>
            <w:tcBorders>
              <w:top w:val="single" w:sz="4" w:space="0" w:color="auto"/>
              <w:bottom w:val="single" w:sz="4" w:space="0" w:color="auto"/>
            </w:tcBorders>
            <w:vAlign w:val="center"/>
          </w:tcPr>
          <w:p w14:paraId="237BF46A" w14:textId="77777777" w:rsidR="00B07EA1" w:rsidRDefault="00B07EA1" w:rsidP="00E600CF">
            <w:pPr>
              <w:adjustRightInd w:val="0"/>
              <w:rPr>
                <w:lang w:val="en-US"/>
              </w:rPr>
            </w:pPr>
            <w:r w:rsidRPr="00EC13FB">
              <w:rPr>
                <w:lang w:val="en-US"/>
              </w:rPr>
              <w:t>Transportarea pamintului cu autobasculanta de 5 t la distanta  de 15 km</w:t>
            </w:r>
          </w:p>
          <w:p w14:paraId="655C46CB"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014D41B"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5A19DB09" w14:textId="77777777" w:rsidR="00B07EA1" w:rsidRDefault="00B07EA1" w:rsidP="00E600CF">
            <w:pPr>
              <w:adjustRightInd w:val="0"/>
              <w:jc w:val="center"/>
              <w:rPr>
                <w:rFonts w:ascii="Arial CYR" w:hAnsi="Arial CYR" w:cs="Arial CYR"/>
              </w:rPr>
            </w:pPr>
            <w:r>
              <w:t>2,900</w:t>
            </w:r>
          </w:p>
          <w:p w14:paraId="2CF4D032" w14:textId="77777777" w:rsidR="00B07EA1" w:rsidRDefault="00B07EA1" w:rsidP="00E600CF">
            <w:pPr>
              <w:jc w:val="center"/>
            </w:pPr>
          </w:p>
        </w:tc>
      </w:tr>
      <w:tr w:rsidR="00B07EA1" w14:paraId="7BB819F8" w14:textId="77777777" w:rsidTr="00E600CF">
        <w:tc>
          <w:tcPr>
            <w:tcW w:w="709" w:type="dxa"/>
            <w:tcBorders>
              <w:top w:val="nil"/>
              <w:left w:val="single" w:sz="6" w:space="0" w:color="auto"/>
              <w:bottom w:val="nil"/>
              <w:right w:val="nil"/>
            </w:tcBorders>
          </w:tcPr>
          <w:p w14:paraId="2FE9644E"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27B9CC45" w14:textId="77777777" w:rsidR="00B07EA1" w:rsidRDefault="00B07EA1" w:rsidP="00E600CF"/>
        </w:tc>
        <w:tc>
          <w:tcPr>
            <w:tcW w:w="4961" w:type="dxa"/>
            <w:tcBorders>
              <w:top w:val="nil"/>
              <w:left w:val="single" w:sz="6" w:space="0" w:color="auto"/>
              <w:bottom w:val="nil"/>
              <w:right w:val="nil"/>
            </w:tcBorders>
          </w:tcPr>
          <w:p w14:paraId="1DDE34EE"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 Scara 3 (Nivelul 2)</w:t>
            </w:r>
          </w:p>
          <w:p w14:paraId="70A15B56"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7939DA04" w14:textId="77777777" w:rsidR="00B07EA1" w:rsidRDefault="00B07EA1" w:rsidP="00E600CF"/>
        </w:tc>
        <w:tc>
          <w:tcPr>
            <w:tcW w:w="1559" w:type="dxa"/>
            <w:tcBorders>
              <w:top w:val="nil"/>
              <w:left w:val="single" w:sz="6" w:space="0" w:color="auto"/>
              <w:bottom w:val="nil"/>
              <w:right w:val="single" w:sz="4" w:space="0" w:color="auto"/>
            </w:tcBorders>
          </w:tcPr>
          <w:p w14:paraId="3B6DBB52" w14:textId="77777777" w:rsidR="00B07EA1" w:rsidRDefault="00B07EA1" w:rsidP="00E600CF"/>
        </w:tc>
      </w:tr>
      <w:tr w:rsidR="00B07EA1" w14:paraId="23499614" w14:textId="77777777" w:rsidTr="00E600CF">
        <w:tc>
          <w:tcPr>
            <w:tcW w:w="709" w:type="dxa"/>
            <w:tcBorders>
              <w:top w:val="nil"/>
              <w:left w:val="single" w:sz="6" w:space="0" w:color="auto"/>
              <w:bottom w:val="nil"/>
              <w:right w:val="nil"/>
            </w:tcBorders>
          </w:tcPr>
          <w:p w14:paraId="60C92F7C" w14:textId="77777777" w:rsidR="00B07EA1" w:rsidRDefault="00B07EA1" w:rsidP="00E600CF">
            <w:pPr>
              <w:jc w:val="center"/>
            </w:pPr>
          </w:p>
        </w:tc>
        <w:tc>
          <w:tcPr>
            <w:tcW w:w="1701" w:type="dxa"/>
            <w:tcBorders>
              <w:top w:val="nil"/>
              <w:left w:val="single" w:sz="6" w:space="0" w:color="auto"/>
              <w:bottom w:val="nil"/>
              <w:right w:val="nil"/>
            </w:tcBorders>
          </w:tcPr>
          <w:p w14:paraId="212F9392" w14:textId="77777777" w:rsidR="00B07EA1" w:rsidRDefault="00B07EA1" w:rsidP="00E600CF"/>
        </w:tc>
        <w:tc>
          <w:tcPr>
            <w:tcW w:w="4961" w:type="dxa"/>
            <w:tcBorders>
              <w:top w:val="nil"/>
              <w:left w:val="single" w:sz="6" w:space="0" w:color="auto"/>
              <w:bottom w:val="nil"/>
              <w:right w:val="nil"/>
            </w:tcBorders>
          </w:tcPr>
          <w:p w14:paraId="393D149E"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3.1. Parapet, fatada</w:t>
            </w:r>
          </w:p>
          <w:p w14:paraId="774CBD4C"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56070CE3" w14:textId="77777777" w:rsidR="00B07EA1" w:rsidRDefault="00B07EA1" w:rsidP="00E600CF"/>
        </w:tc>
        <w:tc>
          <w:tcPr>
            <w:tcW w:w="1559" w:type="dxa"/>
            <w:tcBorders>
              <w:top w:val="nil"/>
              <w:left w:val="single" w:sz="6" w:space="0" w:color="auto"/>
              <w:bottom w:val="nil"/>
              <w:right w:val="single" w:sz="4" w:space="0" w:color="auto"/>
            </w:tcBorders>
          </w:tcPr>
          <w:p w14:paraId="6786391A" w14:textId="77777777" w:rsidR="00B07EA1" w:rsidRDefault="00B07EA1" w:rsidP="00E600CF"/>
        </w:tc>
      </w:tr>
      <w:tr w:rsidR="00B07EA1" w14:paraId="36655D7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F4BDD" w14:textId="77777777" w:rsidR="00B07EA1" w:rsidRDefault="00B07EA1" w:rsidP="00E600CF">
            <w:r>
              <w:t>70</w:t>
            </w:r>
          </w:p>
        </w:tc>
        <w:tc>
          <w:tcPr>
            <w:tcW w:w="1701" w:type="dxa"/>
            <w:tcBorders>
              <w:top w:val="single" w:sz="4" w:space="0" w:color="auto"/>
              <w:bottom w:val="single" w:sz="4" w:space="0" w:color="auto"/>
            </w:tcBorders>
            <w:vAlign w:val="center"/>
          </w:tcPr>
          <w:p w14:paraId="3ADE4BE1" w14:textId="77777777" w:rsidR="00B07EA1" w:rsidRDefault="00B07EA1" w:rsidP="00E600CF">
            <w:pPr>
              <w:rPr>
                <w:lang w:val="en-US"/>
              </w:rPr>
            </w:pPr>
            <w:r>
              <w:rPr>
                <w:lang w:val="en-US"/>
              </w:rPr>
              <w:t>RpCJ35A</w:t>
            </w:r>
          </w:p>
          <w:p w14:paraId="7D11D478" w14:textId="77777777" w:rsidR="00B07EA1" w:rsidRDefault="00B07EA1" w:rsidP="00E600CF"/>
        </w:tc>
        <w:tc>
          <w:tcPr>
            <w:tcW w:w="4961" w:type="dxa"/>
            <w:tcBorders>
              <w:top w:val="single" w:sz="4" w:space="0" w:color="auto"/>
              <w:bottom w:val="single" w:sz="4" w:space="0" w:color="auto"/>
            </w:tcBorders>
            <w:vAlign w:val="center"/>
          </w:tcPr>
          <w:p w14:paraId="301108B7" w14:textId="77777777" w:rsidR="00B07EA1" w:rsidRDefault="00B07EA1" w:rsidP="00E600CF">
            <w:pPr>
              <w:adjustRightInd w:val="0"/>
              <w:rPr>
                <w:lang w:val="en-US"/>
              </w:rPr>
            </w:pPr>
            <w:r w:rsidRPr="00EC13FB">
              <w:rPr>
                <w:lang w:val="en-US"/>
              </w:rPr>
              <w:t>Desfaceri de tencuieli exterioare driscuite la parapet</w:t>
            </w:r>
          </w:p>
          <w:p w14:paraId="1888178B"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7FBF8C7"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5883B67E" w14:textId="77777777" w:rsidR="00B07EA1" w:rsidRDefault="00B07EA1" w:rsidP="00E600CF">
            <w:pPr>
              <w:adjustRightInd w:val="0"/>
              <w:jc w:val="center"/>
              <w:rPr>
                <w:rFonts w:ascii="Arial CYR" w:hAnsi="Arial CYR" w:cs="Arial CYR"/>
              </w:rPr>
            </w:pPr>
            <w:r>
              <w:t>33,000</w:t>
            </w:r>
          </w:p>
          <w:p w14:paraId="4FFCF58F" w14:textId="77777777" w:rsidR="00B07EA1" w:rsidRDefault="00B07EA1" w:rsidP="00E600CF">
            <w:pPr>
              <w:jc w:val="center"/>
            </w:pPr>
          </w:p>
        </w:tc>
      </w:tr>
      <w:tr w:rsidR="00B07EA1" w14:paraId="2A37AC6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F9B5C" w14:textId="77777777" w:rsidR="00B07EA1" w:rsidRDefault="00B07EA1" w:rsidP="00E600CF">
            <w:r>
              <w:t xml:space="preserve"> 71</w:t>
            </w:r>
          </w:p>
        </w:tc>
        <w:tc>
          <w:tcPr>
            <w:tcW w:w="1701" w:type="dxa"/>
            <w:tcBorders>
              <w:top w:val="single" w:sz="4" w:space="0" w:color="auto"/>
              <w:bottom w:val="single" w:sz="4" w:space="0" w:color="auto"/>
            </w:tcBorders>
            <w:vAlign w:val="center"/>
          </w:tcPr>
          <w:p w14:paraId="76B7FF4C" w14:textId="77777777" w:rsidR="00B07EA1" w:rsidRDefault="00B07EA1" w:rsidP="00E600CF">
            <w:pPr>
              <w:rPr>
                <w:lang w:val="en-US"/>
              </w:rPr>
            </w:pPr>
            <w:r>
              <w:rPr>
                <w:lang w:val="en-US"/>
              </w:rPr>
              <w:t>CN54B</w:t>
            </w:r>
          </w:p>
          <w:p w14:paraId="0BC9EF83" w14:textId="77777777" w:rsidR="00B07EA1" w:rsidRDefault="00B07EA1" w:rsidP="00E600CF"/>
        </w:tc>
        <w:tc>
          <w:tcPr>
            <w:tcW w:w="4961" w:type="dxa"/>
            <w:tcBorders>
              <w:top w:val="single" w:sz="4" w:space="0" w:color="auto"/>
              <w:bottom w:val="single" w:sz="4" w:space="0" w:color="auto"/>
            </w:tcBorders>
            <w:vAlign w:val="center"/>
          </w:tcPr>
          <w:p w14:paraId="5CF63374" w14:textId="77777777" w:rsidR="00B07EA1" w:rsidRDefault="00B07EA1" w:rsidP="00E600CF">
            <w:pPr>
              <w:adjustRightInd w:val="0"/>
              <w:rPr>
                <w:lang w:val="en-US"/>
              </w:rPr>
            </w:pPr>
            <w:r w:rsidRPr="00EC13FB">
              <w:rPr>
                <w:lang w:val="en-US"/>
              </w:rPr>
              <w:t>Aplicarea manuala a grundului intr-un strat, la pereti exteriori la fatade</w:t>
            </w:r>
          </w:p>
          <w:p w14:paraId="6C20D23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22C6E9A"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D9BEAD4" w14:textId="77777777" w:rsidR="00B07EA1" w:rsidRDefault="00B07EA1" w:rsidP="00E600CF">
            <w:pPr>
              <w:adjustRightInd w:val="0"/>
              <w:jc w:val="center"/>
              <w:rPr>
                <w:rFonts w:ascii="Arial CYR" w:hAnsi="Arial CYR" w:cs="Arial CYR"/>
              </w:rPr>
            </w:pPr>
            <w:r>
              <w:t>33,000</w:t>
            </w:r>
          </w:p>
          <w:p w14:paraId="218C9B89" w14:textId="77777777" w:rsidR="00B07EA1" w:rsidRDefault="00B07EA1" w:rsidP="00E600CF">
            <w:pPr>
              <w:jc w:val="center"/>
            </w:pPr>
          </w:p>
        </w:tc>
      </w:tr>
      <w:tr w:rsidR="00B07EA1" w14:paraId="4BCB763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E2996" w14:textId="77777777" w:rsidR="00B07EA1" w:rsidRDefault="00B07EA1" w:rsidP="00E600CF">
            <w:r>
              <w:t xml:space="preserve"> 72</w:t>
            </w:r>
          </w:p>
        </w:tc>
        <w:tc>
          <w:tcPr>
            <w:tcW w:w="1701" w:type="dxa"/>
            <w:tcBorders>
              <w:top w:val="single" w:sz="4" w:space="0" w:color="auto"/>
              <w:bottom w:val="single" w:sz="4" w:space="0" w:color="auto"/>
            </w:tcBorders>
            <w:vAlign w:val="center"/>
          </w:tcPr>
          <w:p w14:paraId="49EE397B" w14:textId="77777777" w:rsidR="00B07EA1" w:rsidRDefault="00B07EA1" w:rsidP="00E600CF">
            <w:pPr>
              <w:rPr>
                <w:lang w:val="en-US"/>
              </w:rPr>
            </w:pPr>
            <w:r>
              <w:rPr>
                <w:lang w:val="en-US"/>
              </w:rPr>
              <w:t>CF11A</w:t>
            </w:r>
          </w:p>
          <w:p w14:paraId="5320034B" w14:textId="77777777" w:rsidR="00B07EA1" w:rsidRDefault="00B07EA1" w:rsidP="00E600CF"/>
        </w:tc>
        <w:tc>
          <w:tcPr>
            <w:tcW w:w="4961" w:type="dxa"/>
            <w:tcBorders>
              <w:top w:val="single" w:sz="4" w:space="0" w:color="auto"/>
              <w:bottom w:val="single" w:sz="4" w:space="0" w:color="auto"/>
            </w:tcBorders>
            <w:vAlign w:val="center"/>
          </w:tcPr>
          <w:p w14:paraId="0E2B2566" w14:textId="77777777" w:rsidR="00B07EA1" w:rsidRDefault="00B07EA1" w:rsidP="00E600CF">
            <w:pPr>
              <w:adjustRightInd w:val="0"/>
              <w:rPr>
                <w:lang w:val="en-US"/>
              </w:rPr>
            </w:pPr>
            <w:r w:rsidRPr="00EC13FB">
              <w:rPr>
                <w:lang w:val="en-US"/>
              </w:rPr>
              <w:t>Tencuieli exterioare stropite pe zidarie de caramida sau beton (cu matura sau masina) de 3 cm grosime, executate manual, cu mortar de ciment-nisip M 50-T pentru sprit si mortar de ciment-nisip M 50-T pentru grund si stratul vizibil in cimp continuu (consum mortar M50 0,032 m2/m2; se exclud resursele: mortar M25, ciment, var hidratat, nisip)</w:t>
            </w:r>
          </w:p>
          <w:p w14:paraId="284662AB"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F43FED5"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E93FA82" w14:textId="77777777" w:rsidR="00B07EA1" w:rsidRDefault="00B07EA1" w:rsidP="00E600CF">
            <w:pPr>
              <w:adjustRightInd w:val="0"/>
              <w:jc w:val="center"/>
              <w:rPr>
                <w:rFonts w:ascii="Arial CYR" w:hAnsi="Arial CYR" w:cs="Arial CYR"/>
              </w:rPr>
            </w:pPr>
            <w:r>
              <w:t>33,000</w:t>
            </w:r>
          </w:p>
          <w:p w14:paraId="6DFE31DA" w14:textId="77777777" w:rsidR="00B07EA1" w:rsidRDefault="00B07EA1" w:rsidP="00E600CF">
            <w:pPr>
              <w:jc w:val="center"/>
            </w:pPr>
          </w:p>
        </w:tc>
      </w:tr>
      <w:tr w:rsidR="00B07EA1" w14:paraId="52F6A07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356A0" w14:textId="77777777" w:rsidR="00B07EA1" w:rsidRDefault="00B07EA1" w:rsidP="00E600CF">
            <w:r>
              <w:t xml:space="preserve"> 73</w:t>
            </w:r>
          </w:p>
        </w:tc>
        <w:tc>
          <w:tcPr>
            <w:tcW w:w="1701" w:type="dxa"/>
            <w:tcBorders>
              <w:top w:val="single" w:sz="4" w:space="0" w:color="auto"/>
              <w:bottom w:val="single" w:sz="4" w:space="0" w:color="auto"/>
            </w:tcBorders>
            <w:vAlign w:val="center"/>
          </w:tcPr>
          <w:p w14:paraId="649F23DF" w14:textId="77777777" w:rsidR="00B07EA1" w:rsidRDefault="00B07EA1" w:rsidP="00E600CF">
            <w:pPr>
              <w:rPr>
                <w:lang w:val="en-US"/>
              </w:rPr>
            </w:pPr>
            <w:r>
              <w:rPr>
                <w:lang w:val="en-US"/>
              </w:rPr>
              <w:t>CN54B</w:t>
            </w:r>
          </w:p>
          <w:p w14:paraId="4830037E" w14:textId="77777777" w:rsidR="00B07EA1" w:rsidRDefault="00B07EA1" w:rsidP="00E600CF"/>
        </w:tc>
        <w:tc>
          <w:tcPr>
            <w:tcW w:w="4961" w:type="dxa"/>
            <w:tcBorders>
              <w:top w:val="single" w:sz="4" w:space="0" w:color="auto"/>
              <w:bottom w:val="single" w:sz="4" w:space="0" w:color="auto"/>
            </w:tcBorders>
            <w:vAlign w:val="center"/>
          </w:tcPr>
          <w:p w14:paraId="7502DEAC" w14:textId="77777777" w:rsidR="00B07EA1" w:rsidRDefault="00B07EA1" w:rsidP="00E600CF">
            <w:pPr>
              <w:adjustRightInd w:val="0"/>
              <w:rPr>
                <w:lang w:val="en-US"/>
              </w:rPr>
            </w:pPr>
            <w:r w:rsidRPr="00EC13FB">
              <w:rPr>
                <w:lang w:val="en-US"/>
              </w:rPr>
              <w:t>Aplicarea manuala a grundului cu cuart intr-un strat, la pereti exteriori la fatade</w:t>
            </w:r>
          </w:p>
          <w:p w14:paraId="0A256DE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8F56B9D"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A2E512E" w14:textId="77777777" w:rsidR="00B07EA1" w:rsidRDefault="00B07EA1" w:rsidP="00E600CF">
            <w:pPr>
              <w:adjustRightInd w:val="0"/>
              <w:jc w:val="center"/>
              <w:rPr>
                <w:rFonts w:ascii="Arial CYR" w:hAnsi="Arial CYR" w:cs="Arial CYR"/>
              </w:rPr>
            </w:pPr>
            <w:r>
              <w:t>55,160</w:t>
            </w:r>
          </w:p>
          <w:p w14:paraId="3DED482C" w14:textId="77777777" w:rsidR="00B07EA1" w:rsidRDefault="00B07EA1" w:rsidP="00E600CF">
            <w:pPr>
              <w:jc w:val="center"/>
            </w:pPr>
          </w:p>
        </w:tc>
      </w:tr>
      <w:tr w:rsidR="00B07EA1" w14:paraId="089AAEE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7D9D0" w14:textId="77777777" w:rsidR="00B07EA1" w:rsidRDefault="00B07EA1" w:rsidP="00E600CF">
            <w:r>
              <w:t xml:space="preserve"> 74</w:t>
            </w:r>
          </w:p>
        </w:tc>
        <w:tc>
          <w:tcPr>
            <w:tcW w:w="1701" w:type="dxa"/>
            <w:tcBorders>
              <w:top w:val="single" w:sz="4" w:space="0" w:color="auto"/>
              <w:bottom w:val="single" w:sz="4" w:space="0" w:color="auto"/>
            </w:tcBorders>
            <w:vAlign w:val="center"/>
          </w:tcPr>
          <w:p w14:paraId="42EBEAD0" w14:textId="77777777" w:rsidR="00B07EA1" w:rsidRDefault="00B07EA1" w:rsidP="00E600CF">
            <w:pPr>
              <w:rPr>
                <w:lang w:val="en-US"/>
              </w:rPr>
            </w:pPr>
            <w:r>
              <w:rPr>
                <w:lang w:val="en-US"/>
              </w:rPr>
              <w:t>CN11B</w:t>
            </w:r>
          </w:p>
          <w:p w14:paraId="6F9BF6C4" w14:textId="77777777" w:rsidR="00B07EA1" w:rsidRDefault="00B07EA1" w:rsidP="00E600CF"/>
        </w:tc>
        <w:tc>
          <w:tcPr>
            <w:tcW w:w="4961" w:type="dxa"/>
            <w:tcBorders>
              <w:top w:val="single" w:sz="4" w:space="0" w:color="auto"/>
              <w:bottom w:val="single" w:sz="4" w:space="0" w:color="auto"/>
            </w:tcBorders>
            <w:vAlign w:val="center"/>
          </w:tcPr>
          <w:p w14:paraId="4D56A8CD"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10969405"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BB94B98"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E9606E0" w14:textId="77777777" w:rsidR="00B07EA1" w:rsidRDefault="00B07EA1" w:rsidP="00E600CF">
            <w:pPr>
              <w:adjustRightInd w:val="0"/>
              <w:jc w:val="center"/>
              <w:rPr>
                <w:rFonts w:ascii="Arial CYR" w:hAnsi="Arial CYR" w:cs="Arial CYR"/>
              </w:rPr>
            </w:pPr>
            <w:r>
              <w:t>55,160</w:t>
            </w:r>
          </w:p>
          <w:p w14:paraId="2C926E35" w14:textId="77777777" w:rsidR="00B07EA1" w:rsidRDefault="00B07EA1" w:rsidP="00E600CF">
            <w:pPr>
              <w:jc w:val="center"/>
            </w:pPr>
          </w:p>
        </w:tc>
      </w:tr>
      <w:tr w:rsidR="00B07EA1" w14:paraId="30B9C5D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3406D1" w14:textId="77777777" w:rsidR="00B07EA1" w:rsidRDefault="00B07EA1" w:rsidP="00E600CF">
            <w:r>
              <w:t xml:space="preserve"> 75</w:t>
            </w:r>
          </w:p>
        </w:tc>
        <w:tc>
          <w:tcPr>
            <w:tcW w:w="1701" w:type="dxa"/>
            <w:tcBorders>
              <w:top w:val="single" w:sz="4" w:space="0" w:color="auto"/>
              <w:bottom w:val="single" w:sz="4" w:space="0" w:color="auto"/>
            </w:tcBorders>
            <w:vAlign w:val="center"/>
          </w:tcPr>
          <w:p w14:paraId="33F65D4A" w14:textId="77777777" w:rsidR="00B07EA1" w:rsidRDefault="00B07EA1" w:rsidP="00E600CF">
            <w:pPr>
              <w:rPr>
                <w:lang w:val="en-US"/>
              </w:rPr>
            </w:pPr>
            <w:r>
              <w:rPr>
                <w:lang w:val="en-US"/>
              </w:rPr>
              <w:t>CI21A</w:t>
            </w:r>
          </w:p>
          <w:p w14:paraId="0D659FCD" w14:textId="77777777" w:rsidR="00B07EA1" w:rsidRDefault="00B07EA1" w:rsidP="00E600CF"/>
        </w:tc>
        <w:tc>
          <w:tcPr>
            <w:tcW w:w="4961" w:type="dxa"/>
            <w:tcBorders>
              <w:top w:val="single" w:sz="4" w:space="0" w:color="auto"/>
              <w:bottom w:val="single" w:sz="4" w:space="0" w:color="auto"/>
            </w:tcBorders>
            <w:vAlign w:val="center"/>
          </w:tcPr>
          <w:p w14:paraId="0EB02CA1" w14:textId="77777777" w:rsidR="00B07EA1" w:rsidRDefault="00B07EA1" w:rsidP="00E600CF">
            <w:pPr>
              <w:adjustRightInd w:val="0"/>
              <w:rPr>
                <w:lang w:val="en-US"/>
              </w:rPr>
            </w:pPr>
            <w:r w:rsidRPr="00EC13FB">
              <w:rPr>
                <w:lang w:val="en-US"/>
              </w:rPr>
              <w:t>Placarea peretilor cu placi din ceramica-granit: dimensiuni 300 x 300 mm (parapet)</w:t>
            </w:r>
          </w:p>
          <w:p w14:paraId="17ACD5F6"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C98FE0E"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457480F" w14:textId="77777777" w:rsidR="00B07EA1" w:rsidRDefault="00B07EA1" w:rsidP="00E600CF">
            <w:pPr>
              <w:adjustRightInd w:val="0"/>
              <w:jc w:val="center"/>
              <w:rPr>
                <w:rFonts w:ascii="Arial CYR" w:hAnsi="Arial CYR" w:cs="Arial CYR"/>
              </w:rPr>
            </w:pPr>
            <w:r>
              <w:t>8,250</w:t>
            </w:r>
          </w:p>
          <w:p w14:paraId="537453A5" w14:textId="77777777" w:rsidR="00B07EA1" w:rsidRDefault="00B07EA1" w:rsidP="00E600CF">
            <w:pPr>
              <w:jc w:val="center"/>
            </w:pPr>
          </w:p>
        </w:tc>
      </w:tr>
      <w:tr w:rsidR="00B07EA1" w14:paraId="7AE5F03F" w14:textId="77777777" w:rsidTr="00E600CF">
        <w:tc>
          <w:tcPr>
            <w:tcW w:w="709" w:type="dxa"/>
            <w:tcBorders>
              <w:top w:val="nil"/>
              <w:left w:val="single" w:sz="6" w:space="0" w:color="auto"/>
              <w:bottom w:val="nil"/>
              <w:right w:val="nil"/>
            </w:tcBorders>
          </w:tcPr>
          <w:p w14:paraId="61E8C930"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3A7B13B9" w14:textId="77777777" w:rsidR="00B07EA1" w:rsidRDefault="00B07EA1" w:rsidP="00E600CF"/>
        </w:tc>
        <w:tc>
          <w:tcPr>
            <w:tcW w:w="4961" w:type="dxa"/>
            <w:tcBorders>
              <w:top w:val="nil"/>
              <w:left w:val="single" w:sz="6" w:space="0" w:color="auto"/>
              <w:bottom w:val="nil"/>
              <w:right w:val="nil"/>
            </w:tcBorders>
          </w:tcPr>
          <w:p w14:paraId="1EB07F85"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3.2. Parapet exterior</w:t>
            </w:r>
          </w:p>
          <w:p w14:paraId="7418C696"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75876E50" w14:textId="77777777" w:rsidR="00B07EA1" w:rsidRDefault="00B07EA1" w:rsidP="00E600CF"/>
        </w:tc>
        <w:tc>
          <w:tcPr>
            <w:tcW w:w="1559" w:type="dxa"/>
            <w:tcBorders>
              <w:top w:val="nil"/>
              <w:left w:val="single" w:sz="6" w:space="0" w:color="auto"/>
              <w:bottom w:val="nil"/>
              <w:right w:val="single" w:sz="4" w:space="0" w:color="auto"/>
            </w:tcBorders>
          </w:tcPr>
          <w:p w14:paraId="679FDCC9" w14:textId="77777777" w:rsidR="00B07EA1" w:rsidRDefault="00B07EA1" w:rsidP="00E600CF"/>
        </w:tc>
      </w:tr>
      <w:tr w:rsidR="00B07EA1" w14:paraId="0756763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E89EF" w14:textId="77777777" w:rsidR="00B07EA1" w:rsidRDefault="00B07EA1" w:rsidP="00E600CF">
            <w:r>
              <w:t>76</w:t>
            </w:r>
          </w:p>
        </w:tc>
        <w:tc>
          <w:tcPr>
            <w:tcW w:w="1701" w:type="dxa"/>
            <w:tcBorders>
              <w:top w:val="single" w:sz="4" w:space="0" w:color="auto"/>
              <w:bottom w:val="single" w:sz="4" w:space="0" w:color="auto"/>
            </w:tcBorders>
            <w:vAlign w:val="center"/>
          </w:tcPr>
          <w:p w14:paraId="143E8924" w14:textId="77777777" w:rsidR="00B07EA1" w:rsidRDefault="00B07EA1" w:rsidP="00E600CF">
            <w:pPr>
              <w:rPr>
                <w:lang w:val="en-US"/>
              </w:rPr>
            </w:pPr>
            <w:r>
              <w:rPr>
                <w:lang w:val="en-US"/>
              </w:rPr>
              <w:t>RpCH31A</w:t>
            </w:r>
          </w:p>
          <w:p w14:paraId="3E1FF276" w14:textId="77777777" w:rsidR="00B07EA1" w:rsidRDefault="00B07EA1" w:rsidP="00E600CF"/>
        </w:tc>
        <w:tc>
          <w:tcPr>
            <w:tcW w:w="4961" w:type="dxa"/>
            <w:tcBorders>
              <w:top w:val="single" w:sz="4" w:space="0" w:color="auto"/>
              <w:bottom w:val="single" w:sz="4" w:space="0" w:color="auto"/>
            </w:tcBorders>
            <w:vAlign w:val="center"/>
          </w:tcPr>
          <w:p w14:paraId="6AA55E2C" w14:textId="77777777" w:rsidR="00B07EA1" w:rsidRDefault="00B07EA1" w:rsidP="00E600CF">
            <w:pPr>
              <w:adjustRightInd w:val="0"/>
              <w:rPr>
                <w:lang w:val="en-US"/>
              </w:rPr>
            </w:pPr>
            <w:r w:rsidRPr="00EC13FB">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651ABED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E18E7F2"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C870994" w14:textId="77777777" w:rsidR="00B07EA1" w:rsidRDefault="00B07EA1" w:rsidP="00E600CF">
            <w:pPr>
              <w:adjustRightInd w:val="0"/>
              <w:jc w:val="center"/>
              <w:rPr>
                <w:rFonts w:ascii="Arial CYR" w:hAnsi="Arial CYR" w:cs="Arial CYR"/>
              </w:rPr>
            </w:pPr>
            <w:r>
              <w:t>61,500</w:t>
            </w:r>
          </w:p>
          <w:p w14:paraId="5387445D" w14:textId="77777777" w:rsidR="00B07EA1" w:rsidRDefault="00B07EA1" w:rsidP="00E600CF">
            <w:pPr>
              <w:jc w:val="center"/>
            </w:pPr>
          </w:p>
        </w:tc>
      </w:tr>
      <w:tr w:rsidR="00B07EA1" w14:paraId="7DD098B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1A19A" w14:textId="77777777" w:rsidR="00B07EA1" w:rsidRDefault="00B07EA1" w:rsidP="00E600CF">
            <w:r>
              <w:t xml:space="preserve"> 77</w:t>
            </w:r>
          </w:p>
        </w:tc>
        <w:tc>
          <w:tcPr>
            <w:tcW w:w="1701" w:type="dxa"/>
            <w:tcBorders>
              <w:top w:val="single" w:sz="4" w:space="0" w:color="auto"/>
              <w:bottom w:val="single" w:sz="4" w:space="0" w:color="auto"/>
            </w:tcBorders>
            <w:vAlign w:val="center"/>
          </w:tcPr>
          <w:p w14:paraId="28A15C53" w14:textId="77777777" w:rsidR="00B07EA1" w:rsidRDefault="00B07EA1" w:rsidP="00E600CF">
            <w:pPr>
              <w:rPr>
                <w:lang w:val="en-US"/>
              </w:rPr>
            </w:pPr>
            <w:r>
              <w:rPr>
                <w:lang w:val="en-US"/>
              </w:rPr>
              <w:t>CN54B</w:t>
            </w:r>
          </w:p>
          <w:p w14:paraId="515FABA7" w14:textId="77777777" w:rsidR="00B07EA1" w:rsidRDefault="00B07EA1" w:rsidP="00E600CF"/>
        </w:tc>
        <w:tc>
          <w:tcPr>
            <w:tcW w:w="4961" w:type="dxa"/>
            <w:tcBorders>
              <w:top w:val="single" w:sz="4" w:space="0" w:color="auto"/>
              <w:bottom w:val="single" w:sz="4" w:space="0" w:color="auto"/>
            </w:tcBorders>
            <w:vAlign w:val="center"/>
          </w:tcPr>
          <w:p w14:paraId="5E48F4CA" w14:textId="77777777" w:rsidR="00B07EA1" w:rsidRDefault="00B07EA1" w:rsidP="00E600CF">
            <w:pPr>
              <w:adjustRightInd w:val="0"/>
              <w:rPr>
                <w:lang w:val="en-US"/>
              </w:rPr>
            </w:pPr>
            <w:r w:rsidRPr="00EC13FB">
              <w:rPr>
                <w:lang w:val="en-US"/>
              </w:rPr>
              <w:t>Aplicarea manuala a grundului intr-un strat, la pereti exteriori la fatade</w:t>
            </w:r>
          </w:p>
          <w:p w14:paraId="2FE3E265"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470FD94"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DBCFC26" w14:textId="77777777" w:rsidR="00B07EA1" w:rsidRDefault="00B07EA1" w:rsidP="00E600CF">
            <w:pPr>
              <w:adjustRightInd w:val="0"/>
              <w:jc w:val="center"/>
              <w:rPr>
                <w:rFonts w:ascii="Arial CYR" w:hAnsi="Arial CYR" w:cs="Arial CYR"/>
              </w:rPr>
            </w:pPr>
            <w:r>
              <w:t>5,500</w:t>
            </w:r>
          </w:p>
          <w:p w14:paraId="2621E811" w14:textId="77777777" w:rsidR="00B07EA1" w:rsidRDefault="00B07EA1" w:rsidP="00E600CF">
            <w:pPr>
              <w:jc w:val="center"/>
            </w:pPr>
          </w:p>
        </w:tc>
      </w:tr>
      <w:tr w:rsidR="00B07EA1" w14:paraId="33CA2F7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045DA" w14:textId="77777777" w:rsidR="00B07EA1" w:rsidRDefault="00B07EA1" w:rsidP="00E600CF">
            <w:r>
              <w:t xml:space="preserve"> 78</w:t>
            </w:r>
          </w:p>
        </w:tc>
        <w:tc>
          <w:tcPr>
            <w:tcW w:w="1701" w:type="dxa"/>
            <w:tcBorders>
              <w:top w:val="single" w:sz="4" w:space="0" w:color="auto"/>
              <w:bottom w:val="single" w:sz="4" w:space="0" w:color="auto"/>
            </w:tcBorders>
            <w:vAlign w:val="center"/>
          </w:tcPr>
          <w:p w14:paraId="4204A937" w14:textId="77777777" w:rsidR="00B07EA1" w:rsidRDefault="00B07EA1" w:rsidP="00E600CF">
            <w:pPr>
              <w:rPr>
                <w:lang w:val="en-US"/>
              </w:rPr>
            </w:pPr>
            <w:r>
              <w:rPr>
                <w:lang w:val="en-US"/>
              </w:rPr>
              <w:t>CF11A</w:t>
            </w:r>
          </w:p>
          <w:p w14:paraId="47DC87D5" w14:textId="77777777" w:rsidR="00B07EA1" w:rsidRDefault="00B07EA1" w:rsidP="00E600CF"/>
        </w:tc>
        <w:tc>
          <w:tcPr>
            <w:tcW w:w="4961" w:type="dxa"/>
            <w:tcBorders>
              <w:top w:val="single" w:sz="4" w:space="0" w:color="auto"/>
              <w:bottom w:val="single" w:sz="4" w:space="0" w:color="auto"/>
            </w:tcBorders>
            <w:vAlign w:val="center"/>
          </w:tcPr>
          <w:p w14:paraId="7253E2F2" w14:textId="77777777" w:rsidR="00B07EA1" w:rsidRDefault="00B07EA1" w:rsidP="00E600CF">
            <w:pPr>
              <w:adjustRightInd w:val="0"/>
              <w:rPr>
                <w:lang w:val="en-US"/>
              </w:rPr>
            </w:pPr>
            <w:r w:rsidRPr="00EC13FB">
              <w:rPr>
                <w:lang w:val="en-US"/>
              </w:rPr>
              <w:t>Tencuieli exterioare stropite pe zidarie de caramida sau beton (cu matura sau masina) de 3 cm grosime, executate manual, cu mortar de ciment-nisip M 50-T pentru sprit si mortar de ciment-nisip M 50-T pentru grund si stratul vizibil in cimp continuu (consum mortar M50 0,032 m2/m2; se exclud resursele: mortar M25, ciment, var hidratat, nisip)</w:t>
            </w:r>
          </w:p>
          <w:p w14:paraId="173665B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CE7C983"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32A5F64" w14:textId="77777777" w:rsidR="00B07EA1" w:rsidRDefault="00B07EA1" w:rsidP="00E600CF">
            <w:pPr>
              <w:adjustRightInd w:val="0"/>
              <w:jc w:val="center"/>
              <w:rPr>
                <w:rFonts w:ascii="Arial CYR" w:hAnsi="Arial CYR" w:cs="Arial CYR"/>
              </w:rPr>
            </w:pPr>
            <w:r>
              <w:t>5,500</w:t>
            </w:r>
          </w:p>
          <w:p w14:paraId="0B9A26AB" w14:textId="77777777" w:rsidR="00B07EA1" w:rsidRDefault="00B07EA1" w:rsidP="00E600CF">
            <w:pPr>
              <w:jc w:val="center"/>
            </w:pPr>
          </w:p>
        </w:tc>
      </w:tr>
      <w:tr w:rsidR="00B07EA1" w14:paraId="2E9BFF2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B9B52" w14:textId="77777777" w:rsidR="00B07EA1" w:rsidRDefault="00B07EA1" w:rsidP="00E600CF">
            <w:r>
              <w:t xml:space="preserve"> 79</w:t>
            </w:r>
          </w:p>
        </w:tc>
        <w:tc>
          <w:tcPr>
            <w:tcW w:w="1701" w:type="dxa"/>
            <w:tcBorders>
              <w:top w:val="single" w:sz="4" w:space="0" w:color="auto"/>
              <w:bottom w:val="single" w:sz="4" w:space="0" w:color="auto"/>
            </w:tcBorders>
            <w:vAlign w:val="center"/>
          </w:tcPr>
          <w:p w14:paraId="7CD28518" w14:textId="77777777" w:rsidR="00B07EA1" w:rsidRDefault="00B07EA1" w:rsidP="00E600CF">
            <w:pPr>
              <w:rPr>
                <w:lang w:val="en-US"/>
              </w:rPr>
            </w:pPr>
            <w:r>
              <w:rPr>
                <w:lang w:val="en-US"/>
              </w:rPr>
              <w:t>CN54B</w:t>
            </w:r>
          </w:p>
          <w:p w14:paraId="3348EC52" w14:textId="77777777" w:rsidR="00B07EA1" w:rsidRDefault="00B07EA1" w:rsidP="00E600CF"/>
        </w:tc>
        <w:tc>
          <w:tcPr>
            <w:tcW w:w="4961" w:type="dxa"/>
            <w:tcBorders>
              <w:top w:val="single" w:sz="4" w:space="0" w:color="auto"/>
              <w:bottom w:val="single" w:sz="4" w:space="0" w:color="auto"/>
            </w:tcBorders>
            <w:vAlign w:val="center"/>
          </w:tcPr>
          <w:p w14:paraId="0F9ED059" w14:textId="77777777" w:rsidR="00B07EA1" w:rsidRDefault="00B07EA1" w:rsidP="00E600CF">
            <w:pPr>
              <w:adjustRightInd w:val="0"/>
              <w:rPr>
                <w:lang w:val="en-US"/>
              </w:rPr>
            </w:pPr>
            <w:r w:rsidRPr="00EC13FB">
              <w:rPr>
                <w:lang w:val="en-US"/>
              </w:rPr>
              <w:t>Aplicarea manuala a grundului cu cuart intr-un strat, la pereti exteriori la fatade</w:t>
            </w:r>
          </w:p>
          <w:p w14:paraId="5AAB8F8B"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2AE9D98"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FE07860" w14:textId="77777777" w:rsidR="00B07EA1" w:rsidRDefault="00B07EA1" w:rsidP="00E600CF">
            <w:pPr>
              <w:adjustRightInd w:val="0"/>
              <w:jc w:val="center"/>
              <w:rPr>
                <w:rFonts w:ascii="Arial CYR" w:hAnsi="Arial CYR" w:cs="Arial CYR"/>
              </w:rPr>
            </w:pPr>
            <w:r>
              <w:t>61,500</w:t>
            </w:r>
          </w:p>
          <w:p w14:paraId="617708DD" w14:textId="77777777" w:rsidR="00B07EA1" w:rsidRDefault="00B07EA1" w:rsidP="00E600CF">
            <w:pPr>
              <w:jc w:val="center"/>
            </w:pPr>
          </w:p>
        </w:tc>
      </w:tr>
      <w:tr w:rsidR="00B07EA1" w14:paraId="5422711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807C2" w14:textId="77777777" w:rsidR="00B07EA1" w:rsidRDefault="00B07EA1" w:rsidP="00E600CF">
            <w:r>
              <w:lastRenderedPageBreak/>
              <w:t xml:space="preserve"> 80</w:t>
            </w:r>
          </w:p>
        </w:tc>
        <w:tc>
          <w:tcPr>
            <w:tcW w:w="1701" w:type="dxa"/>
            <w:tcBorders>
              <w:top w:val="single" w:sz="4" w:space="0" w:color="auto"/>
              <w:bottom w:val="single" w:sz="4" w:space="0" w:color="auto"/>
            </w:tcBorders>
            <w:vAlign w:val="center"/>
          </w:tcPr>
          <w:p w14:paraId="306E64BC" w14:textId="77777777" w:rsidR="00B07EA1" w:rsidRDefault="00B07EA1" w:rsidP="00E600CF">
            <w:pPr>
              <w:rPr>
                <w:lang w:val="en-US"/>
              </w:rPr>
            </w:pPr>
            <w:r>
              <w:rPr>
                <w:lang w:val="en-US"/>
              </w:rPr>
              <w:t>CN11B</w:t>
            </w:r>
          </w:p>
          <w:p w14:paraId="161B502C" w14:textId="77777777" w:rsidR="00B07EA1" w:rsidRDefault="00B07EA1" w:rsidP="00E600CF"/>
        </w:tc>
        <w:tc>
          <w:tcPr>
            <w:tcW w:w="4961" w:type="dxa"/>
            <w:tcBorders>
              <w:top w:val="single" w:sz="4" w:space="0" w:color="auto"/>
              <w:bottom w:val="single" w:sz="4" w:space="0" w:color="auto"/>
            </w:tcBorders>
            <w:vAlign w:val="center"/>
          </w:tcPr>
          <w:p w14:paraId="30DF7397"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076225E6"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B54AB5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A3D1632" w14:textId="77777777" w:rsidR="00B07EA1" w:rsidRDefault="00B07EA1" w:rsidP="00E600CF">
            <w:pPr>
              <w:adjustRightInd w:val="0"/>
              <w:jc w:val="center"/>
              <w:rPr>
                <w:rFonts w:ascii="Arial CYR" w:hAnsi="Arial CYR" w:cs="Arial CYR"/>
              </w:rPr>
            </w:pPr>
            <w:r>
              <w:t>61,500</w:t>
            </w:r>
          </w:p>
          <w:p w14:paraId="748958D9" w14:textId="77777777" w:rsidR="00B07EA1" w:rsidRDefault="00B07EA1" w:rsidP="00E600CF">
            <w:pPr>
              <w:jc w:val="center"/>
            </w:pPr>
          </w:p>
        </w:tc>
      </w:tr>
      <w:tr w:rsidR="00B07EA1" w14:paraId="3C1DCF5F" w14:textId="77777777" w:rsidTr="00E600CF">
        <w:tc>
          <w:tcPr>
            <w:tcW w:w="709" w:type="dxa"/>
            <w:tcBorders>
              <w:top w:val="nil"/>
              <w:left w:val="single" w:sz="6" w:space="0" w:color="auto"/>
              <w:bottom w:val="nil"/>
              <w:right w:val="nil"/>
            </w:tcBorders>
          </w:tcPr>
          <w:p w14:paraId="485A8881"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54339953" w14:textId="77777777" w:rsidR="00B07EA1" w:rsidRDefault="00B07EA1" w:rsidP="00E600CF"/>
        </w:tc>
        <w:tc>
          <w:tcPr>
            <w:tcW w:w="4961" w:type="dxa"/>
            <w:tcBorders>
              <w:top w:val="nil"/>
              <w:left w:val="single" w:sz="6" w:space="0" w:color="auto"/>
              <w:bottom w:val="nil"/>
              <w:right w:val="nil"/>
            </w:tcBorders>
          </w:tcPr>
          <w:p w14:paraId="5A8DE489"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3.3. Tambur</w:t>
            </w:r>
          </w:p>
          <w:p w14:paraId="10853E6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2B6C436" w14:textId="77777777" w:rsidR="00B07EA1" w:rsidRDefault="00B07EA1" w:rsidP="00E600CF"/>
        </w:tc>
        <w:tc>
          <w:tcPr>
            <w:tcW w:w="1559" w:type="dxa"/>
            <w:tcBorders>
              <w:top w:val="nil"/>
              <w:left w:val="single" w:sz="6" w:space="0" w:color="auto"/>
              <w:bottom w:val="nil"/>
              <w:right w:val="single" w:sz="4" w:space="0" w:color="auto"/>
            </w:tcBorders>
          </w:tcPr>
          <w:p w14:paraId="18923592" w14:textId="77777777" w:rsidR="00B07EA1" w:rsidRDefault="00B07EA1" w:rsidP="00E600CF"/>
        </w:tc>
      </w:tr>
      <w:tr w:rsidR="00B07EA1" w14:paraId="7D5E2E6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A9453A" w14:textId="77777777" w:rsidR="00B07EA1" w:rsidRDefault="00B07EA1" w:rsidP="00E600CF">
            <w:r>
              <w:t>81</w:t>
            </w:r>
          </w:p>
        </w:tc>
        <w:tc>
          <w:tcPr>
            <w:tcW w:w="1701" w:type="dxa"/>
            <w:tcBorders>
              <w:top w:val="single" w:sz="4" w:space="0" w:color="auto"/>
              <w:bottom w:val="single" w:sz="4" w:space="0" w:color="auto"/>
            </w:tcBorders>
            <w:vAlign w:val="center"/>
          </w:tcPr>
          <w:p w14:paraId="1ED1BA7C" w14:textId="77777777" w:rsidR="00B07EA1" w:rsidRDefault="00B07EA1" w:rsidP="00E600CF">
            <w:pPr>
              <w:rPr>
                <w:lang w:val="en-US"/>
              </w:rPr>
            </w:pPr>
            <w:r>
              <w:rPr>
                <w:lang w:val="en-US"/>
              </w:rPr>
              <w:t>RpCJ35A</w:t>
            </w:r>
          </w:p>
          <w:p w14:paraId="6EEBD68D" w14:textId="77777777" w:rsidR="00B07EA1" w:rsidRDefault="00B07EA1" w:rsidP="00E600CF"/>
        </w:tc>
        <w:tc>
          <w:tcPr>
            <w:tcW w:w="4961" w:type="dxa"/>
            <w:tcBorders>
              <w:top w:val="single" w:sz="4" w:space="0" w:color="auto"/>
              <w:bottom w:val="single" w:sz="4" w:space="0" w:color="auto"/>
            </w:tcBorders>
            <w:vAlign w:val="center"/>
          </w:tcPr>
          <w:p w14:paraId="6892BF34" w14:textId="77777777" w:rsidR="00B07EA1" w:rsidRDefault="00B07EA1" w:rsidP="00E600CF">
            <w:pPr>
              <w:adjustRightInd w:val="0"/>
              <w:rPr>
                <w:lang w:val="en-US"/>
              </w:rPr>
            </w:pPr>
            <w:r w:rsidRPr="00EC13FB">
              <w:rPr>
                <w:lang w:val="en-US"/>
              </w:rPr>
              <w:t>Desfaceri de tencuieli exterioare driscuite la pereti</w:t>
            </w:r>
          </w:p>
          <w:p w14:paraId="60BE21F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929755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687736E" w14:textId="77777777" w:rsidR="00B07EA1" w:rsidRDefault="00B07EA1" w:rsidP="00E600CF">
            <w:pPr>
              <w:adjustRightInd w:val="0"/>
              <w:jc w:val="center"/>
              <w:rPr>
                <w:rFonts w:ascii="Arial CYR" w:hAnsi="Arial CYR" w:cs="Arial CYR"/>
              </w:rPr>
            </w:pPr>
            <w:r>
              <w:t>17,030</w:t>
            </w:r>
          </w:p>
          <w:p w14:paraId="5564214B" w14:textId="77777777" w:rsidR="00B07EA1" w:rsidRDefault="00B07EA1" w:rsidP="00E600CF">
            <w:pPr>
              <w:jc w:val="center"/>
            </w:pPr>
          </w:p>
        </w:tc>
      </w:tr>
      <w:tr w:rsidR="00B07EA1" w14:paraId="1072DBB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65446" w14:textId="77777777" w:rsidR="00B07EA1" w:rsidRDefault="00B07EA1" w:rsidP="00E600CF">
            <w:r>
              <w:t xml:space="preserve"> 82</w:t>
            </w:r>
          </w:p>
        </w:tc>
        <w:tc>
          <w:tcPr>
            <w:tcW w:w="1701" w:type="dxa"/>
            <w:tcBorders>
              <w:top w:val="single" w:sz="4" w:space="0" w:color="auto"/>
              <w:bottom w:val="single" w:sz="4" w:space="0" w:color="auto"/>
            </w:tcBorders>
            <w:vAlign w:val="center"/>
          </w:tcPr>
          <w:p w14:paraId="567BBFD8" w14:textId="77777777" w:rsidR="00B07EA1" w:rsidRDefault="00B07EA1" w:rsidP="00E600CF">
            <w:pPr>
              <w:rPr>
                <w:lang w:val="en-US"/>
              </w:rPr>
            </w:pPr>
            <w:r>
              <w:rPr>
                <w:lang w:val="en-US"/>
              </w:rPr>
              <w:t>RpCJ35A</w:t>
            </w:r>
          </w:p>
          <w:p w14:paraId="647BA712" w14:textId="77777777" w:rsidR="00B07EA1" w:rsidRDefault="00B07EA1" w:rsidP="00E600CF"/>
        </w:tc>
        <w:tc>
          <w:tcPr>
            <w:tcW w:w="4961" w:type="dxa"/>
            <w:tcBorders>
              <w:top w:val="single" w:sz="4" w:space="0" w:color="auto"/>
              <w:bottom w:val="single" w:sz="4" w:space="0" w:color="auto"/>
            </w:tcBorders>
            <w:vAlign w:val="center"/>
          </w:tcPr>
          <w:p w14:paraId="76C54310" w14:textId="77777777" w:rsidR="00B07EA1" w:rsidRDefault="00B07EA1" w:rsidP="00E600CF">
            <w:pPr>
              <w:adjustRightInd w:val="0"/>
              <w:rPr>
                <w:lang w:val="en-US"/>
              </w:rPr>
            </w:pPr>
            <w:r w:rsidRPr="00EC13FB">
              <w:rPr>
                <w:lang w:val="en-US"/>
              </w:rPr>
              <w:t>Desfaceri de tencuieli exterioare driscuite la tavane</w:t>
            </w:r>
          </w:p>
          <w:p w14:paraId="08AAC1BD"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9D72C2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6EC4B7DD" w14:textId="77777777" w:rsidR="00B07EA1" w:rsidRDefault="00B07EA1" w:rsidP="00E600CF">
            <w:pPr>
              <w:adjustRightInd w:val="0"/>
              <w:jc w:val="center"/>
              <w:rPr>
                <w:rFonts w:ascii="Arial CYR" w:hAnsi="Arial CYR" w:cs="Arial CYR"/>
              </w:rPr>
            </w:pPr>
            <w:r>
              <w:t>6,760</w:t>
            </w:r>
          </w:p>
          <w:p w14:paraId="0BCE9D3D" w14:textId="77777777" w:rsidR="00B07EA1" w:rsidRDefault="00B07EA1" w:rsidP="00E600CF">
            <w:pPr>
              <w:jc w:val="center"/>
            </w:pPr>
          </w:p>
        </w:tc>
      </w:tr>
      <w:tr w:rsidR="00B07EA1" w14:paraId="1932D4A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62E76D" w14:textId="77777777" w:rsidR="00B07EA1" w:rsidRDefault="00B07EA1" w:rsidP="00E600CF">
            <w:r>
              <w:t xml:space="preserve"> 83</w:t>
            </w:r>
          </w:p>
        </w:tc>
        <w:tc>
          <w:tcPr>
            <w:tcW w:w="1701" w:type="dxa"/>
            <w:tcBorders>
              <w:top w:val="single" w:sz="4" w:space="0" w:color="auto"/>
              <w:bottom w:val="single" w:sz="4" w:space="0" w:color="auto"/>
            </w:tcBorders>
            <w:vAlign w:val="center"/>
          </w:tcPr>
          <w:p w14:paraId="6A54F711" w14:textId="77777777" w:rsidR="00B07EA1" w:rsidRDefault="00B07EA1" w:rsidP="00E600CF">
            <w:pPr>
              <w:rPr>
                <w:lang w:val="en-US"/>
              </w:rPr>
            </w:pPr>
            <w:r>
              <w:rPr>
                <w:lang w:val="en-US"/>
              </w:rPr>
              <w:t>CN54B</w:t>
            </w:r>
          </w:p>
          <w:p w14:paraId="58974966" w14:textId="77777777" w:rsidR="00B07EA1" w:rsidRDefault="00B07EA1" w:rsidP="00E600CF"/>
        </w:tc>
        <w:tc>
          <w:tcPr>
            <w:tcW w:w="4961" w:type="dxa"/>
            <w:tcBorders>
              <w:top w:val="single" w:sz="4" w:space="0" w:color="auto"/>
              <w:bottom w:val="single" w:sz="4" w:space="0" w:color="auto"/>
            </w:tcBorders>
            <w:vAlign w:val="center"/>
          </w:tcPr>
          <w:p w14:paraId="3EE7C26B" w14:textId="77777777" w:rsidR="00B07EA1" w:rsidRDefault="00B07EA1" w:rsidP="00E600CF">
            <w:pPr>
              <w:adjustRightInd w:val="0"/>
              <w:rPr>
                <w:lang w:val="en-US"/>
              </w:rPr>
            </w:pPr>
            <w:r w:rsidRPr="00EC13FB">
              <w:rPr>
                <w:lang w:val="en-US"/>
              </w:rPr>
              <w:t>Aplicarea manuala a grundului intr-un strat, la pereti exteriori la fatade</w:t>
            </w:r>
          </w:p>
          <w:p w14:paraId="5C1A6015"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AE4DDF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392452DA" w14:textId="77777777" w:rsidR="00B07EA1" w:rsidRDefault="00B07EA1" w:rsidP="00E600CF">
            <w:pPr>
              <w:adjustRightInd w:val="0"/>
              <w:jc w:val="center"/>
              <w:rPr>
                <w:rFonts w:ascii="Arial CYR" w:hAnsi="Arial CYR" w:cs="Arial CYR"/>
              </w:rPr>
            </w:pPr>
            <w:r>
              <w:t>23,790</w:t>
            </w:r>
          </w:p>
          <w:p w14:paraId="418B546E" w14:textId="77777777" w:rsidR="00B07EA1" w:rsidRDefault="00B07EA1" w:rsidP="00E600CF">
            <w:pPr>
              <w:jc w:val="center"/>
            </w:pPr>
          </w:p>
        </w:tc>
      </w:tr>
      <w:tr w:rsidR="00B07EA1" w14:paraId="25FB8BE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40811" w14:textId="77777777" w:rsidR="00B07EA1" w:rsidRDefault="00B07EA1" w:rsidP="00E600CF">
            <w:r>
              <w:t xml:space="preserve"> 84</w:t>
            </w:r>
          </w:p>
        </w:tc>
        <w:tc>
          <w:tcPr>
            <w:tcW w:w="1701" w:type="dxa"/>
            <w:tcBorders>
              <w:top w:val="single" w:sz="4" w:space="0" w:color="auto"/>
              <w:bottom w:val="single" w:sz="4" w:space="0" w:color="auto"/>
            </w:tcBorders>
            <w:vAlign w:val="center"/>
          </w:tcPr>
          <w:p w14:paraId="71865D5F" w14:textId="77777777" w:rsidR="00B07EA1" w:rsidRDefault="00B07EA1" w:rsidP="00E600CF">
            <w:pPr>
              <w:rPr>
                <w:lang w:val="en-US"/>
              </w:rPr>
            </w:pPr>
            <w:r>
              <w:rPr>
                <w:lang w:val="en-US"/>
              </w:rPr>
              <w:t>RpCJ12A</w:t>
            </w:r>
          </w:p>
          <w:p w14:paraId="4AB9069D" w14:textId="77777777" w:rsidR="00B07EA1" w:rsidRDefault="00B07EA1" w:rsidP="00E600CF"/>
        </w:tc>
        <w:tc>
          <w:tcPr>
            <w:tcW w:w="4961" w:type="dxa"/>
            <w:tcBorders>
              <w:top w:val="single" w:sz="4" w:space="0" w:color="auto"/>
              <w:bottom w:val="single" w:sz="4" w:space="0" w:color="auto"/>
            </w:tcBorders>
            <w:vAlign w:val="center"/>
          </w:tcPr>
          <w:p w14:paraId="373F8DAD" w14:textId="77777777" w:rsidR="00B07EA1" w:rsidRDefault="00B07EA1" w:rsidP="00E600CF">
            <w:pPr>
              <w:adjustRightInd w:val="0"/>
              <w:rPr>
                <w:lang w:val="en-US"/>
              </w:rPr>
            </w:pPr>
            <w:r w:rsidRPr="00EC13FB">
              <w:rPr>
                <w:lang w:val="en-US"/>
              </w:rPr>
              <w:t>Tencuieli exterioare sclivisite, executate cu mortar de ciment M 100-T de 2 cm grosime medie, la pereti din beton sau caramida, cu suprafete plane, inclusiv glafurile</w:t>
            </w:r>
          </w:p>
          <w:p w14:paraId="1C2AFB1E"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7F07C8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FE502BC" w14:textId="77777777" w:rsidR="00B07EA1" w:rsidRDefault="00B07EA1" w:rsidP="00E600CF">
            <w:pPr>
              <w:adjustRightInd w:val="0"/>
              <w:jc w:val="center"/>
              <w:rPr>
                <w:rFonts w:ascii="Arial CYR" w:hAnsi="Arial CYR" w:cs="Arial CYR"/>
              </w:rPr>
            </w:pPr>
            <w:r>
              <w:t>17,030</w:t>
            </w:r>
          </w:p>
          <w:p w14:paraId="2FA69DAC" w14:textId="77777777" w:rsidR="00B07EA1" w:rsidRDefault="00B07EA1" w:rsidP="00E600CF">
            <w:pPr>
              <w:jc w:val="center"/>
            </w:pPr>
          </w:p>
        </w:tc>
      </w:tr>
      <w:tr w:rsidR="00B07EA1" w14:paraId="59ED635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1F9A6" w14:textId="77777777" w:rsidR="00B07EA1" w:rsidRDefault="00B07EA1" w:rsidP="00E600CF">
            <w:r>
              <w:t xml:space="preserve"> 85</w:t>
            </w:r>
          </w:p>
        </w:tc>
        <w:tc>
          <w:tcPr>
            <w:tcW w:w="1701" w:type="dxa"/>
            <w:tcBorders>
              <w:top w:val="single" w:sz="4" w:space="0" w:color="auto"/>
              <w:bottom w:val="single" w:sz="4" w:space="0" w:color="auto"/>
            </w:tcBorders>
            <w:vAlign w:val="center"/>
          </w:tcPr>
          <w:p w14:paraId="1E433703" w14:textId="77777777" w:rsidR="00B07EA1" w:rsidRDefault="00B07EA1" w:rsidP="00E600CF">
            <w:pPr>
              <w:rPr>
                <w:lang w:val="en-US"/>
              </w:rPr>
            </w:pPr>
            <w:r>
              <w:rPr>
                <w:lang w:val="en-US"/>
              </w:rPr>
              <w:t>CF17B</w:t>
            </w:r>
          </w:p>
          <w:p w14:paraId="13A24289" w14:textId="77777777" w:rsidR="00B07EA1" w:rsidRDefault="00B07EA1" w:rsidP="00E600CF"/>
        </w:tc>
        <w:tc>
          <w:tcPr>
            <w:tcW w:w="4961" w:type="dxa"/>
            <w:tcBorders>
              <w:top w:val="single" w:sz="4" w:space="0" w:color="auto"/>
              <w:bottom w:val="single" w:sz="4" w:space="0" w:color="auto"/>
            </w:tcBorders>
            <w:vAlign w:val="center"/>
          </w:tcPr>
          <w:p w14:paraId="52DF5072" w14:textId="77777777" w:rsidR="00B07EA1" w:rsidRDefault="00B07EA1" w:rsidP="00E600CF">
            <w:pPr>
              <w:adjustRightInd w:val="0"/>
              <w:rPr>
                <w:lang w:val="en-US"/>
              </w:rPr>
            </w:pPr>
            <w:r w:rsidRPr="00EC13FB">
              <w:rPr>
                <w:lang w:val="en-US"/>
              </w:rPr>
              <w:t>Diverse lucrari - diferenta de grosime, +- 5 mm la stratul de grund aplicat la pereti, executat cu mortar M100, k=2, pentru grosimea finala de 3cm</w:t>
            </w:r>
          </w:p>
          <w:p w14:paraId="5C1DF49D"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43E04A7"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A45376F" w14:textId="77777777" w:rsidR="00B07EA1" w:rsidRDefault="00B07EA1" w:rsidP="00E600CF">
            <w:pPr>
              <w:adjustRightInd w:val="0"/>
              <w:jc w:val="center"/>
              <w:rPr>
                <w:rFonts w:ascii="Arial CYR" w:hAnsi="Arial CYR" w:cs="Arial CYR"/>
              </w:rPr>
            </w:pPr>
            <w:r>
              <w:t>17,030</w:t>
            </w:r>
          </w:p>
          <w:p w14:paraId="2C6C8314" w14:textId="77777777" w:rsidR="00B07EA1" w:rsidRDefault="00B07EA1" w:rsidP="00E600CF">
            <w:pPr>
              <w:jc w:val="center"/>
            </w:pPr>
          </w:p>
        </w:tc>
      </w:tr>
      <w:tr w:rsidR="00B07EA1" w14:paraId="5940613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9E378" w14:textId="77777777" w:rsidR="00B07EA1" w:rsidRDefault="00B07EA1" w:rsidP="00E600CF">
            <w:r>
              <w:t xml:space="preserve"> 86</w:t>
            </w:r>
          </w:p>
        </w:tc>
        <w:tc>
          <w:tcPr>
            <w:tcW w:w="1701" w:type="dxa"/>
            <w:tcBorders>
              <w:top w:val="single" w:sz="4" w:space="0" w:color="auto"/>
              <w:bottom w:val="single" w:sz="4" w:space="0" w:color="auto"/>
            </w:tcBorders>
            <w:vAlign w:val="center"/>
          </w:tcPr>
          <w:p w14:paraId="2D682FA9" w14:textId="77777777" w:rsidR="00B07EA1" w:rsidRDefault="00B07EA1" w:rsidP="00E600CF">
            <w:pPr>
              <w:rPr>
                <w:lang w:val="en-US"/>
              </w:rPr>
            </w:pPr>
            <w:r>
              <w:rPr>
                <w:lang w:val="en-US"/>
              </w:rPr>
              <w:t>CF52B</w:t>
            </w:r>
          </w:p>
          <w:p w14:paraId="10F941AA" w14:textId="77777777" w:rsidR="00B07EA1" w:rsidRDefault="00B07EA1" w:rsidP="00E600CF"/>
        </w:tc>
        <w:tc>
          <w:tcPr>
            <w:tcW w:w="4961" w:type="dxa"/>
            <w:tcBorders>
              <w:top w:val="single" w:sz="4" w:space="0" w:color="auto"/>
              <w:bottom w:val="single" w:sz="4" w:space="0" w:color="auto"/>
            </w:tcBorders>
            <w:vAlign w:val="center"/>
          </w:tcPr>
          <w:p w14:paraId="4558C404" w14:textId="77777777" w:rsidR="00B07EA1" w:rsidRDefault="00B07EA1" w:rsidP="00E600CF">
            <w:pPr>
              <w:adjustRightInd w:val="0"/>
              <w:rPr>
                <w:lang w:val="en-US"/>
              </w:rPr>
            </w:pPr>
            <w:r w:rsidRPr="00EC13FB">
              <w:rPr>
                <w:lang w:val="en-US"/>
              </w:rPr>
              <w:t>Tencuieli exterioare de 5 mm grosime, executate manual, cu adeziv de fatada, la tavan, preparare manuala a mortarului</w:t>
            </w:r>
          </w:p>
          <w:p w14:paraId="79649C3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3C94D0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C9E0E17" w14:textId="77777777" w:rsidR="00B07EA1" w:rsidRDefault="00B07EA1" w:rsidP="00E600CF">
            <w:pPr>
              <w:adjustRightInd w:val="0"/>
              <w:jc w:val="center"/>
              <w:rPr>
                <w:rFonts w:ascii="Arial CYR" w:hAnsi="Arial CYR" w:cs="Arial CYR"/>
              </w:rPr>
            </w:pPr>
            <w:r>
              <w:t>6,760</w:t>
            </w:r>
          </w:p>
          <w:p w14:paraId="568F79CC" w14:textId="77777777" w:rsidR="00B07EA1" w:rsidRDefault="00B07EA1" w:rsidP="00E600CF">
            <w:pPr>
              <w:jc w:val="center"/>
            </w:pPr>
          </w:p>
        </w:tc>
      </w:tr>
      <w:tr w:rsidR="00B07EA1" w14:paraId="75848F1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F9B6F" w14:textId="77777777" w:rsidR="00B07EA1" w:rsidRDefault="00B07EA1" w:rsidP="00E600CF">
            <w:r>
              <w:t xml:space="preserve"> 87</w:t>
            </w:r>
          </w:p>
        </w:tc>
        <w:tc>
          <w:tcPr>
            <w:tcW w:w="1701" w:type="dxa"/>
            <w:tcBorders>
              <w:top w:val="single" w:sz="4" w:space="0" w:color="auto"/>
              <w:bottom w:val="single" w:sz="4" w:space="0" w:color="auto"/>
            </w:tcBorders>
            <w:vAlign w:val="center"/>
          </w:tcPr>
          <w:p w14:paraId="3E5ABA3B" w14:textId="77777777" w:rsidR="00B07EA1" w:rsidRDefault="00B07EA1" w:rsidP="00E600CF">
            <w:pPr>
              <w:rPr>
                <w:lang w:val="en-US"/>
              </w:rPr>
            </w:pPr>
            <w:r>
              <w:rPr>
                <w:lang w:val="en-US"/>
              </w:rPr>
              <w:t>CF17C</w:t>
            </w:r>
          </w:p>
          <w:p w14:paraId="39A73928" w14:textId="77777777" w:rsidR="00B07EA1" w:rsidRDefault="00B07EA1" w:rsidP="00E600CF"/>
        </w:tc>
        <w:tc>
          <w:tcPr>
            <w:tcW w:w="4961" w:type="dxa"/>
            <w:tcBorders>
              <w:top w:val="single" w:sz="4" w:space="0" w:color="auto"/>
              <w:bottom w:val="single" w:sz="4" w:space="0" w:color="auto"/>
            </w:tcBorders>
            <w:vAlign w:val="center"/>
          </w:tcPr>
          <w:p w14:paraId="5F48978F" w14:textId="77777777" w:rsidR="00B07EA1" w:rsidRDefault="00B07EA1" w:rsidP="00E600CF">
            <w:pPr>
              <w:adjustRightInd w:val="0"/>
              <w:rPr>
                <w:lang w:val="en-US"/>
              </w:rPr>
            </w:pPr>
            <w:r w:rsidRPr="00EC13FB">
              <w:rPr>
                <w:lang w:val="en-US"/>
              </w:rPr>
              <w:t>Diverse lucrari - strat de impaslitura din fibra de sticla lipit cu aracet, inclusiv stratul de amorsaj</w:t>
            </w:r>
          </w:p>
          <w:p w14:paraId="7EEB3597"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073F09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AE1D21C" w14:textId="77777777" w:rsidR="00B07EA1" w:rsidRDefault="00B07EA1" w:rsidP="00E600CF">
            <w:pPr>
              <w:adjustRightInd w:val="0"/>
              <w:jc w:val="center"/>
              <w:rPr>
                <w:rFonts w:ascii="Arial CYR" w:hAnsi="Arial CYR" w:cs="Arial CYR"/>
              </w:rPr>
            </w:pPr>
            <w:r>
              <w:t>6,760</w:t>
            </w:r>
          </w:p>
          <w:p w14:paraId="64463C4F" w14:textId="77777777" w:rsidR="00B07EA1" w:rsidRDefault="00B07EA1" w:rsidP="00E600CF">
            <w:pPr>
              <w:jc w:val="center"/>
            </w:pPr>
          </w:p>
        </w:tc>
      </w:tr>
      <w:tr w:rsidR="00B07EA1" w14:paraId="13DF42E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36BBB" w14:textId="77777777" w:rsidR="00B07EA1" w:rsidRDefault="00B07EA1" w:rsidP="00E600CF">
            <w:r>
              <w:t xml:space="preserve"> 88</w:t>
            </w:r>
          </w:p>
        </w:tc>
        <w:tc>
          <w:tcPr>
            <w:tcW w:w="1701" w:type="dxa"/>
            <w:tcBorders>
              <w:top w:val="single" w:sz="4" w:space="0" w:color="auto"/>
              <w:bottom w:val="single" w:sz="4" w:space="0" w:color="auto"/>
            </w:tcBorders>
            <w:vAlign w:val="center"/>
          </w:tcPr>
          <w:p w14:paraId="5BF8CC42" w14:textId="77777777" w:rsidR="00B07EA1" w:rsidRDefault="00B07EA1" w:rsidP="00E600CF">
            <w:pPr>
              <w:rPr>
                <w:lang w:val="en-US"/>
              </w:rPr>
            </w:pPr>
          </w:p>
          <w:p w14:paraId="72C0EC65" w14:textId="77777777" w:rsidR="00B07EA1" w:rsidRDefault="00B07EA1" w:rsidP="00E600CF"/>
        </w:tc>
        <w:tc>
          <w:tcPr>
            <w:tcW w:w="4961" w:type="dxa"/>
            <w:tcBorders>
              <w:top w:val="single" w:sz="4" w:space="0" w:color="auto"/>
              <w:bottom w:val="single" w:sz="4" w:space="0" w:color="auto"/>
            </w:tcBorders>
            <w:vAlign w:val="center"/>
          </w:tcPr>
          <w:p w14:paraId="6E39D886" w14:textId="77777777" w:rsidR="00B07EA1" w:rsidRDefault="00B07EA1" w:rsidP="00E600CF">
            <w:pPr>
              <w:adjustRightInd w:val="0"/>
              <w:rPr>
                <w:lang w:val="en-US"/>
              </w:rPr>
            </w:pPr>
            <w:r>
              <w:t>Cornier pentru protectie colturi</w:t>
            </w:r>
          </w:p>
          <w:p w14:paraId="3C347402" w14:textId="77777777" w:rsidR="00B07EA1" w:rsidRDefault="00B07EA1" w:rsidP="00E600CF"/>
        </w:tc>
        <w:tc>
          <w:tcPr>
            <w:tcW w:w="1560" w:type="dxa"/>
            <w:tcBorders>
              <w:top w:val="single" w:sz="4" w:space="0" w:color="auto"/>
              <w:bottom w:val="single" w:sz="4" w:space="0" w:color="auto"/>
            </w:tcBorders>
            <w:vAlign w:val="center"/>
          </w:tcPr>
          <w:p w14:paraId="435336C9" w14:textId="77777777" w:rsidR="00B07EA1" w:rsidRDefault="00B07EA1" w:rsidP="00E600CF">
            <w:pPr>
              <w:jc w:val="center"/>
            </w:pPr>
            <w:r>
              <w:t>m.l.</w:t>
            </w:r>
          </w:p>
        </w:tc>
        <w:tc>
          <w:tcPr>
            <w:tcW w:w="1559" w:type="dxa"/>
            <w:tcBorders>
              <w:top w:val="single" w:sz="4" w:space="0" w:color="auto"/>
              <w:bottom w:val="single" w:sz="4" w:space="0" w:color="auto"/>
            </w:tcBorders>
            <w:vAlign w:val="center"/>
          </w:tcPr>
          <w:p w14:paraId="6A69907D" w14:textId="77777777" w:rsidR="00B07EA1" w:rsidRDefault="00B07EA1" w:rsidP="00E600CF">
            <w:pPr>
              <w:adjustRightInd w:val="0"/>
              <w:jc w:val="center"/>
              <w:rPr>
                <w:rFonts w:ascii="Arial CYR" w:hAnsi="Arial CYR" w:cs="Arial CYR"/>
              </w:rPr>
            </w:pPr>
            <w:r>
              <w:t>3,200</w:t>
            </w:r>
          </w:p>
          <w:p w14:paraId="6ED8F295" w14:textId="77777777" w:rsidR="00B07EA1" w:rsidRDefault="00B07EA1" w:rsidP="00E600CF">
            <w:pPr>
              <w:jc w:val="center"/>
            </w:pPr>
          </w:p>
        </w:tc>
      </w:tr>
      <w:tr w:rsidR="00B07EA1" w14:paraId="4B15555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66CA9" w14:textId="77777777" w:rsidR="00B07EA1" w:rsidRDefault="00B07EA1" w:rsidP="00E600CF">
            <w:r>
              <w:t xml:space="preserve"> 89</w:t>
            </w:r>
          </w:p>
        </w:tc>
        <w:tc>
          <w:tcPr>
            <w:tcW w:w="1701" w:type="dxa"/>
            <w:tcBorders>
              <w:top w:val="single" w:sz="4" w:space="0" w:color="auto"/>
              <w:bottom w:val="single" w:sz="4" w:space="0" w:color="auto"/>
            </w:tcBorders>
            <w:vAlign w:val="center"/>
          </w:tcPr>
          <w:p w14:paraId="325379F2" w14:textId="77777777" w:rsidR="00B07EA1" w:rsidRDefault="00B07EA1" w:rsidP="00E600CF">
            <w:pPr>
              <w:rPr>
                <w:lang w:val="en-US"/>
              </w:rPr>
            </w:pPr>
            <w:r>
              <w:rPr>
                <w:lang w:val="en-US"/>
              </w:rPr>
              <w:t>CN54B</w:t>
            </w:r>
          </w:p>
          <w:p w14:paraId="4779F7C7" w14:textId="77777777" w:rsidR="00B07EA1" w:rsidRDefault="00B07EA1" w:rsidP="00E600CF"/>
        </w:tc>
        <w:tc>
          <w:tcPr>
            <w:tcW w:w="4961" w:type="dxa"/>
            <w:tcBorders>
              <w:top w:val="single" w:sz="4" w:space="0" w:color="auto"/>
              <w:bottom w:val="single" w:sz="4" w:space="0" w:color="auto"/>
            </w:tcBorders>
            <w:vAlign w:val="center"/>
          </w:tcPr>
          <w:p w14:paraId="2D237658" w14:textId="77777777" w:rsidR="00B07EA1" w:rsidRDefault="00B07EA1" w:rsidP="00E600CF">
            <w:pPr>
              <w:adjustRightInd w:val="0"/>
              <w:rPr>
                <w:lang w:val="en-US"/>
              </w:rPr>
            </w:pPr>
            <w:r w:rsidRPr="00EC13FB">
              <w:rPr>
                <w:lang w:val="en-US"/>
              </w:rPr>
              <w:t>Aplicarea manuala a grundului cu cuart intr-un strat, la pereti exteriori la fatade</w:t>
            </w:r>
          </w:p>
          <w:p w14:paraId="447FDAC5"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7F8985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6FA686E" w14:textId="77777777" w:rsidR="00B07EA1" w:rsidRDefault="00B07EA1" w:rsidP="00E600CF">
            <w:pPr>
              <w:adjustRightInd w:val="0"/>
              <w:jc w:val="center"/>
              <w:rPr>
                <w:rFonts w:ascii="Arial CYR" w:hAnsi="Arial CYR" w:cs="Arial CYR"/>
              </w:rPr>
            </w:pPr>
            <w:r>
              <w:t>23,790</w:t>
            </w:r>
          </w:p>
          <w:p w14:paraId="1F84F770" w14:textId="77777777" w:rsidR="00B07EA1" w:rsidRDefault="00B07EA1" w:rsidP="00E600CF">
            <w:pPr>
              <w:jc w:val="center"/>
            </w:pPr>
          </w:p>
        </w:tc>
      </w:tr>
      <w:tr w:rsidR="00B07EA1" w14:paraId="742806C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7883D1" w14:textId="77777777" w:rsidR="00B07EA1" w:rsidRDefault="00B07EA1" w:rsidP="00E600CF">
            <w:r>
              <w:t xml:space="preserve"> 90</w:t>
            </w:r>
          </w:p>
        </w:tc>
        <w:tc>
          <w:tcPr>
            <w:tcW w:w="1701" w:type="dxa"/>
            <w:tcBorders>
              <w:top w:val="single" w:sz="4" w:space="0" w:color="auto"/>
              <w:bottom w:val="single" w:sz="4" w:space="0" w:color="auto"/>
            </w:tcBorders>
            <w:vAlign w:val="center"/>
          </w:tcPr>
          <w:p w14:paraId="066590CB" w14:textId="77777777" w:rsidR="00B07EA1" w:rsidRDefault="00B07EA1" w:rsidP="00E600CF">
            <w:pPr>
              <w:rPr>
                <w:lang w:val="en-US"/>
              </w:rPr>
            </w:pPr>
            <w:r>
              <w:rPr>
                <w:lang w:val="en-US"/>
              </w:rPr>
              <w:t>CN11B</w:t>
            </w:r>
          </w:p>
          <w:p w14:paraId="01706124" w14:textId="77777777" w:rsidR="00B07EA1" w:rsidRDefault="00B07EA1" w:rsidP="00E600CF"/>
        </w:tc>
        <w:tc>
          <w:tcPr>
            <w:tcW w:w="4961" w:type="dxa"/>
            <w:tcBorders>
              <w:top w:val="single" w:sz="4" w:space="0" w:color="auto"/>
              <w:bottom w:val="single" w:sz="4" w:space="0" w:color="auto"/>
            </w:tcBorders>
            <w:vAlign w:val="center"/>
          </w:tcPr>
          <w:p w14:paraId="4F4B47B1" w14:textId="77777777" w:rsidR="00B07EA1" w:rsidRDefault="00B07EA1" w:rsidP="00E600CF">
            <w:pPr>
              <w:adjustRightInd w:val="0"/>
              <w:rPr>
                <w:lang w:val="en-US"/>
              </w:rPr>
            </w:pPr>
            <w:r w:rsidRPr="00EC13FB">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160A323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034150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918AE14" w14:textId="77777777" w:rsidR="00B07EA1" w:rsidRDefault="00B07EA1" w:rsidP="00E600CF">
            <w:pPr>
              <w:adjustRightInd w:val="0"/>
              <w:jc w:val="center"/>
              <w:rPr>
                <w:rFonts w:ascii="Arial CYR" w:hAnsi="Arial CYR" w:cs="Arial CYR"/>
              </w:rPr>
            </w:pPr>
            <w:r>
              <w:t>23,790</w:t>
            </w:r>
          </w:p>
          <w:p w14:paraId="12DAEFA3" w14:textId="77777777" w:rsidR="00B07EA1" w:rsidRDefault="00B07EA1" w:rsidP="00E600CF">
            <w:pPr>
              <w:jc w:val="center"/>
            </w:pPr>
          </w:p>
        </w:tc>
      </w:tr>
      <w:tr w:rsidR="00B07EA1" w14:paraId="3C8BCEB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99DFF" w14:textId="77777777" w:rsidR="00B07EA1" w:rsidRDefault="00B07EA1" w:rsidP="00E600CF">
            <w:r>
              <w:t xml:space="preserve"> 91</w:t>
            </w:r>
          </w:p>
        </w:tc>
        <w:tc>
          <w:tcPr>
            <w:tcW w:w="1701" w:type="dxa"/>
            <w:tcBorders>
              <w:top w:val="single" w:sz="4" w:space="0" w:color="auto"/>
              <w:bottom w:val="single" w:sz="4" w:space="0" w:color="auto"/>
            </w:tcBorders>
            <w:vAlign w:val="center"/>
          </w:tcPr>
          <w:p w14:paraId="264F0A0B" w14:textId="77777777" w:rsidR="00B07EA1" w:rsidRDefault="00B07EA1" w:rsidP="00E600CF">
            <w:pPr>
              <w:rPr>
                <w:lang w:val="en-US"/>
              </w:rPr>
            </w:pPr>
            <w:r>
              <w:rPr>
                <w:lang w:val="en-US"/>
              </w:rPr>
              <w:t>RpCE32A</w:t>
            </w:r>
          </w:p>
          <w:p w14:paraId="414109A2" w14:textId="77777777" w:rsidR="00B07EA1" w:rsidRDefault="00B07EA1" w:rsidP="00E600CF"/>
        </w:tc>
        <w:tc>
          <w:tcPr>
            <w:tcW w:w="4961" w:type="dxa"/>
            <w:tcBorders>
              <w:top w:val="single" w:sz="4" w:space="0" w:color="auto"/>
              <w:bottom w:val="single" w:sz="4" w:space="0" w:color="auto"/>
            </w:tcBorders>
            <w:vAlign w:val="center"/>
          </w:tcPr>
          <w:p w14:paraId="771B6A2F" w14:textId="77777777" w:rsidR="00B07EA1" w:rsidRDefault="00B07EA1" w:rsidP="00E600CF">
            <w:pPr>
              <w:adjustRightInd w:val="0"/>
              <w:rPr>
                <w:lang w:val="en-US"/>
              </w:rPr>
            </w:pPr>
            <w:r w:rsidRPr="00EC13FB">
              <w:rPr>
                <w:lang w:val="en-US"/>
              </w:rPr>
              <w:t xml:space="preserve">Etansarea rosturilor verticale sau orizontale la panouri cu material elastic de tip "VILATERM" </w:t>
            </w:r>
            <w:r w:rsidRPr="00EC13FB">
              <w:rPr>
                <w:lang w:val="en-US"/>
              </w:rPr>
              <w:lastRenderedPageBreak/>
              <w:t xml:space="preserve">sau analog </w:t>
            </w:r>
            <w:r>
              <w:t>ф</w:t>
            </w:r>
            <w:r w:rsidRPr="00EC13FB">
              <w:rPr>
                <w:lang w:val="en-US"/>
              </w:rPr>
              <w:t>60mm si ecran de mastic tip Izofol Dach sau analog</w:t>
            </w:r>
          </w:p>
          <w:p w14:paraId="71C58136"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0FAE370" w14:textId="77777777" w:rsidR="00B07EA1" w:rsidRDefault="00B07EA1" w:rsidP="00E600CF">
            <w:pPr>
              <w:jc w:val="center"/>
            </w:pPr>
            <w:r>
              <w:lastRenderedPageBreak/>
              <w:t>m</w:t>
            </w:r>
          </w:p>
        </w:tc>
        <w:tc>
          <w:tcPr>
            <w:tcW w:w="1559" w:type="dxa"/>
            <w:tcBorders>
              <w:top w:val="single" w:sz="4" w:space="0" w:color="auto"/>
              <w:bottom w:val="single" w:sz="4" w:space="0" w:color="auto"/>
            </w:tcBorders>
            <w:vAlign w:val="center"/>
          </w:tcPr>
          <w:p w14:paraId="73F40C09" w14:textId="77777777" w:rsidR="00B07EA1" w:rsidRDefault="00B07EA1" w:rsidP="00E600CF">
            <w:pPr>
              <w:adjustRightInd w:val="0"/>
              <w:jc w:val="center"/>
              <w:rPr>
                <w:rFonts w:ascii="Arial CYR" w:hAnsi="Arial CYR" w:cs="Arial CYR"/>
              </w:rPr>
            </w:pPr>
            <w:r>
              <w:t>8,300</w:t>
            </w:r>
          </w:p>
          <w:p w14:paraId="747EB8FE" w14:textId="77777777" w:rsidR="00B07EA1" w:rsidRDefault="00B07EA1" w:rsidP="00E600CF">
            <w:pPr>
              <w:jc w:val="center"/>
            </w:pPr>
          </w:p>
        </w:tc>
      </w:tr>
      <w:tr w:rsidR="00B07EA1" w14:paraId="3C376A8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58E8E" w14:textId="77777777" w:rsidR="00B07EA1" w:rsidRDefault="00B07EA1" w:rsidP="00E600CF">
            <w:r>
              <w:t xml:space="preserve"> 92</w:t>
            </w:r>
          </w:p>
        </w:tc>
        <w:tc>
          <w:tcPr>
            <w:tcW w:w="1701" w:type="dxa"/>
            <w:tcBorders>
              <w:top w:val="single" w:sz="4" w:space="0" w:color="auto"/>
              <w:bottom w:val="single" w:sz="4" w:space="0" w:color="auto"/>
            </w:tcBorders>
            <w:vAlign w:val="center"/>
          </w:tcPr>
          <w:p w14:paraId="50BABC25" w14:textId="77777777" w:rsidR="00B07EA1" w:rsidRDefault="00B07EA1" w:rsidP="00E600CF">
            <w:pPr>
              <w:rPr>
                <w:lang w:val="en-US"/>
              </w:rPr>
            </w:pPr>
            <w:r>
              <w:rPr>
                <w:lang w:val="en-US"/>
              </w:rPr>
              <w:t>RpCE39A</w:t>
            </w:r>
          </w:p>
          <w:p w14:paraId="26D0BA20" w14:textId="77777777" w:rsidR="00B07EA1" w:rsidRDefault="00B07EA1" w:rsidP="00E600CF"/>
        </w:tc>
        <w:tc>
          <w:tcPr>
            <w:tcW w:w="4961" w:type="dxa"/>
            <w:tcBorders>
              <w:top w:val="single" w:sz="4" w:space="0" w:color="auto"/>
              <w:bottom w:val="single" w:sz="4" w:space="0" w:color="auto"/>
            </w:tcBorders>
            <w:vAlign w:val="center"/>
          </w:tcPr>
          <w:p w14:paraId="30811992" w14:textId="77777777" w:rsidR="00B07EA1" w:rsidRDefault="00B07EA1" w:rsidP="00E600CF">
            <w:pPr>
              <w:adjustRightInd w:val="0"/>
              <w:rPr>
                <w:lang w:val="en-US"/>
              </w:rPr>
            </w:pPr>
            <w:r w:rsidRPr="00EC13FB">
              <w:rPr>
                <w:lang w:val="en-US"/>
              </w:rPr>
              <w:t>Refacerea protectiei rosturilor de dilatatie, cu profile din tabla zincata cu latimi pina la 30 cm inclusiv</w:t>
            </w:r>
          </w:p>
          <w:p w14:paraId="63BEB58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645E9EF"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632C4805" w14:textId="77777777" w:rsidR="00B07EA1" w:rsidRDefault="00B07EA1" w:rsidP="00E600CF">
            <w:pPr>
              <w:adjustRightInd w:val="0"/>
              <w:jc w:val="center"/>
              <w:rPr>
                <w:rFonts w:ascii="Arial CYR" w:hAnsi="Arial CYR" w:cs="Arial CYR"/>
              </w:rPr>
            </w:pPr>
            <w:r>
              <w:t>8,300</w:t>
            </w:r>
          </w:p>
          <w:p w14:paraId="34D3CB9F" w14:textId="77777777" w:rsidR="00B07EA1" w:rsidRDefault="00B07EA1" w:rsidP="00E600CF">
            <w:pPr>
              <w:jc w:val="center"/>
            </w:pPr>
          </w:p>
        </w:tc>
      </w:tr>
      <w:tr w:rsidR="00B07EA1" w14:paraId="64B9AEA0" w14:textId="77777777" w:rsidTr="00E600CF">
        <w:tc>
          <w:tcPr>
            <w:tcW w:w="709" w:type="dxa"/>
            <w:tcBorders>
              <w:top w:val="nil"/>
              <w:left w:val="single" w:sz="6" w:space="0" w:color="auto"/>
              <w:bottom w:val="nil"/>
              <w:right w:val="nil"/>
            </w:tcBorders>
          </w:tcPr>
          <w:p w14:paraId="34FDA53D"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01B8EEDA" w14:textId="77777777" w:rsidR="00B07EA1" w:rsidRDefault="00B07EA1" w:rsidP="00E600CF"/>
        </w:tc>
        <w:tc>
          <w:tcPr>
            <w:tcW w:w="4961" w:type="dxa"/>
            <w:tcBorders>
              <w:top w:val="nil"/>
              <w:left w:val="single" w:sz="6" w:space="0" w:color="auto"/>
              <w:bottom w:val="nil"/>
              <w:right w:val="nil"/>
            </w:tcBorders>
          </w:tcPr>
          <w:p w14:paraId="2EAFE4EF"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3.4. Acoperis</w:t>
            </w:r>
          </w:p>
          <w:p w14:paraId="2CEE6019"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FE95D32" w14:textId="77777777" w:rsidR="00B07EA1" w:rsidRDefault="00B07EA1" w:rsidP="00E600CF"/>
        </w:tc>
        <w:tc>
          <w:tcPr>
            <w:tcW w:w="1559" w:type="dxa"/>
            <w:tcBorders>
              <w:top w:val="nil"/>
              <w:left w:val="single" w:sz="6" w:space="0" w:color="auto"/>
              <w:bottom w:val="nil"/>
              <w:right w:val="single" w:sz="4" w:space="0" w:color="auto"/>
            </w:tcBorders>
          </w:tcPr>
          <w:p w14:paraId="46A93742" w14:textId="77777777" w:rsidR="00B07EA1" w:rsidRDefault="00B07EA1" w:rsidP="00E600CF"/>
        </w:tc>
      </w:tr>
      <w:tr w:rsidR="00B07EA1" w14:paraId="2C800A2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6D0D30" w14:textId="77777777" w:rsidR="00B07EA1" w:rsidRDefault="00B07EA1" w:rsidP="00E600CF">
            <w:r>
              <w:t>93</w:t>
            </w:r>
          </w:p>
        </w:tc>
        <w:tc>
          <w:tcPr>
            <w:tcW w:w="1701" w:type="dxa"/>
            <w:tcBorders>
              <w:top w:val="single" w:sz="4" w:space="0" w:color="auto"/>
              <w:bottom w:val="single" w:sz="4" w:space="0" w:color="auto"/>
            </w:tcBorders>
            <w:vAlign w:val="center"/>
          </w:tcPr>
          <w:p w14:paraId="6C9FB4D7" w14:textId="77777777" w:rsidR="00B07EA1" w:rsidRDefault="00B07EA1" w:rsidP="00E600CF">
            <w:pPr>
              <w:rPr>
                <w:lang w:val="en-US"/>
              </w:rPr>
            </w:pPr>
            <w:r>
              <w:rPr>
                <w:lang w:val="en-US"/>
              </w:rPr>
              <w:t>RpSB05C</w:t>
            </w:r>
          </w:p>
          <w:p w14:paraId="45E9841B" w14:textId="77777777" w:rsidR="00B07EA1" w:rsidRDefault="00B07EA1" w:rsidP="00E600CF"/>
        </w:tc>
        <w:tc>
          <w:tcPr>
            <w:tcW w:w="4961" w:type="dxa"/>
            <w:tcBorders>
              <w:top w:val="single" w:sz="4" w:space="0" w:color="auto"/>
              <w:bottom w:val="single" w:sz="4" w:space="0" w:color="auto"/>
            </w:tcBorders>
            <w:vAlign w:val="center"/>
          </w:tcPr>
          <w:p w14:paraId="2A7DDE25" w14:textId="77777777" w:rsidR="00B07EA1" w:rsidRDefault="00B07EA1" w:rsidP="00E600CF">
            <w:pPr>
              <w:adjustRightInd w:val="0"/>
              <w:rPr>
                <w:lang w:val="en-US"/>
              </w:rPr>
            </w:pPr>
            <w:r w:rsidRPr="00EC13FB">
              <w:rPr>
                <w:lang w:val="en-US"/>
              </w:rPr>
              <w:t>Demontarea gurilor de scurgere laterala existente</w:t>
            </w:r>
          </w:p>
          <w:p w14:paraId="39BFFF3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5AECFA7"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6E60F801" w14:textId="77777777" w:rsidR="00B07EA1" w:rsidRDefault="00B07EA1" w:rsidP="00E600CF">
            <w:pPr>
              <w:adjustRightInd w:val="0"/>
              <w:jc w:val="center"/>
              <w:rPr>
                <w:rFonts w:ascii="Arial CYR" w:hAnsi="Arial CYR" w:cs="Arial CYR"/>
              </w:rPr>
            </w:pPr>
            <w:r>
              <w:t>1,000</w:t>
            </w:r>
          </w:p>
          <w:p w14:paraId="1917435D" w14:textId="77777777" w:rsidR="00B07EA1" w:rsidRDefault="00B07EA1" w:rsidP="00E600CF">
            <w:pPr>
              <w:jc w:val="center"/>
            </w:pPr>
          </w:p>
        </w:tc>
      </w:tr>
      <w:tr w:rsidR="00B07EA1" w14:paraId="7559A42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121298" w14:textId="77777777" w:rsidR="00B07EA1" w:rsidRDefault="00B07EA1" w:rsidP="00E600CF">
            <w:r>
              <w:t xml:space="preserve"> 94</w:t>
            </w:r>
          </w:p>
        </w:tc>
        <w:tc>
          <w:tcPr>
            <w:tcW w:w="1701" w:type="dxa"/>
            <w:tcBorders>
              <w:top w:val="single" w:sz="4" w:space="0" w:color="auto"/>
              <w:bottom w:val="single" w:sz="4" w:space="0" w:color="auto"/>
            </w:tcBorders>
            <w:vAlign w:val="center"/>
          </w:tcPr>
          <w:p w14:paraId="1B60334D" w14:textId="77777777" w:rsidR="00B07EA1" w:rsidRDefault="00B07EA1" w:rsidP="00E600CF">
            <w:pPr>
              <w:rPr>
                <w:lang w:val="en-US"/>
              </w:rPr>
            </w:pPr>
            <w:r>
              <w:rPr>
                <w:lang w:val="en-US"/>
              </w:rPr>
              <w:t>RpSB27A</w:t>
            </w:r>
          </w:p>
          <w:p w14:paraId="549CE1E5" w14:textId="77777777" w:rsidR="00B07EA1" w:rsidRDefault="00B07EA1" w:rsidP="00E600CF"/>
        </w:tc>
        <w:tc>
          <w:tcPr>
            <w:tcW w:w="4961" w:type="dxa"/>
            <w:tcBorders>
              <w:top w:val="single" w:sz="4" w:space="0" w:color="auto"/>
              <w:bottom w:val="single" w:sz="4" w:space="0" w:color="auto"/>
            </w:tcBorders>
            <w:vAlign w:val="center"/>
          </w:tcPr>
          <w:p w14:paraId="2192EEA0" w14:textId="77777777" w:rsidR="00B07EA1" w:rsidRDefault="00B07EA1" w:rsidP="00E600CF">
            <w:pPr>
              <w:adjustRightInd w:val="0"/>
              <w:rPr>
                <w:lang w:val="en-US"/>
              </w:rPr>
            </w:pPr>
            <w:r w:rsidRPr="00EC13FB">
              <w:rPr>
                <w:lang w:val="en-US"/>
              </w:rPr>
              <w:t>Montarea gurii de scurgere (receptor) laterala, pentru evacuarea apelor de pe terase si acoperisuri, avind diametrul de 100 mm, cu plasa de protectie antifrunzar</w:t>
            </w:r>
          </w:p>
          <w:p w14:paraId="1CD9413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5A70988" w14:textId="77777777" w:rsidR="00B07EA1" w:rsidRDefault="00B07EA1" w:rsidP="00E600CF">
            <w:pPr>
              <w:jc w:val="center"/>
            </w:pPr>
            <w:r>
              <w:t>buc</w:t>
            </w:r>
          </w:p>
        </w:tc>
        <w:tc>
          <w:tcPr>
            <w:tcW w:w="1559" w:type="dxa"/>
            <w:tcBorders>
              <w:top w:val="single" w:sz="4" w:space="0" w:color="auto"/>
              <w:bottom w:val="single" w:sz="4" w:space="0" w:color="auto"/>
            </w:tcBorders>
            <w:vAlign w:val="center"/>
          </w:tcPr>
          <w:p w14:paraId="0425959B" w14:textId="77777777" w:rsidR="00B07EA1" w:rsidRDefault="00B07EA1" w:rsidP="00E600CF">
            <w:pPr>
              <w:adjustRightInd w:val="0"/>
              <w:jc w:val="center"/>
              <w:rPr>
                <w:rFonts w:ascii="Arial CYR" w:hAnsi="Arial CYR" w:cs="Arial CYR"/>
              </w:rPr>
            </w:pPr>
            <w:r>
              <w:t>1,000</w:t>
            </w:r>
          </w:p>
          <w:p w14:paraId="30E8FDB4" w14:textId="77777777" w:rsidR="00B07EA1" w:rsidRDefault="00B07EA1" w:rsidP="00E600CF">
            <w:pPr>
              <w:jc w:val="center"/>
            </w:pPr>
          </w:p>
        </w:tc>
      </w:tr>
      <w:tr w:rsidR="00B07EA1" w14:paraId="7173BC0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C3E9F" w14:textId="77777777" w:rsidR="00B07EA1" w:rsidRDefault="00B07EA1" w:rsidP="00E600CF">
            <w:r>
              <w:t xml:space="preserve"> 95</w:t>
            </w:r>
          </w:p>
        </w:tc>
        <w:tc>
          <w:tcPr>
            <w:tcW w:w="1701" w:type="dxa"/>
            <w:tcBorders>
              <w:top w:val="single" w:sz="4" w:space="0" w:color="auto"/>
              <w:bottom w:val="single" w:sz="4" w:space="0" w:color="auto"/>
            </w:tcBorders>
            <w:vAlign w:val="center"/>
          </w:tcPr>
          <w:p w14:paraId="09FB1F60" w14:textId="77777777" w:rsidR="00B07EA1" w:rsidRDefault="00B07EA1" w:rsidP="00E600CF">
            <w:pPr>
              <w:rPr>
                <w:lang w:val="en-US"/>
              </w:rPr>
            </w:pPr>
            <w:r>
              <w:rPr>
                <w:lang w:val="en-US"/>
              </w:rPr>
              <w:t>RpCI29B</w:t>
            </w:r>
          </w:p>
          <w:p w14:paraId="01EF4F8A" w14:textId="77777777" w:rsidR="00B07EA1" w:rsidRDefault="00B07EA1" w:rsidP="00E600CF"/>
        </w:tc>
        <w:tc>
          <w:tcPr>
            <w:tcW w:w="4961" w:type="dxa"/>
            <w:tcBorders>
              <w:top w:val="single" w:sz="4" w:space="0" w:color="auto"/>
              <w:bottom w:val="single" w:sz="4" w:space="0" w:color="auto"/>
            </w:tcBorders>
            <w:vAlign w:val="center"/>
          </w:tcPr>
          <w:p w14:paraId="54CB144F" w14:textId="77777777" w:rsidR="00B07EA1" w:rsidRDefault="00B07EA1" w:rsidP="00E600CF">
            <w:pPr>
              <w:adjustRightInd w:val="0"/>
              <w:rPr>
                <w:lang w:val="en-US"/>
              </w:rPr>
            </w:pPr>
            <w:r w:rsidRPr="00EC13FB">
              <w:rPr>
                <w:lang w:val="en-US"/>
              </w:rPr>
              <w:t>Sisteme de burlane prefabricate, tip BRASS, din tabla cu acoperire polimerica</w:t>
            </w:r>
          </w:p>
          <w:p w14:paraId="0DD6F6DE"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AC956CD"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6913BA21" w14:textId="77777777" w:rsidR="00B07EA1" w:rsidRDefault="00B07EA1" w:rsidP="00E600CF">
            <w:pPr>
              <w:adjustRightInd w:val="0"/>
              <w:jc w:val="center"/>
              <w:rPr>
                <w:rFonts w:ascii="Arial CYR" w:hAnsi="Arial CYR" w:cs="Arial CYR"/>
              </w:rPr>
            </w:pPr>
            <w:r>
              <w:t>8,000</w:t>
            </w:r>
          </w:p>
          <w:p w14:paraId="34D88504" w14:textId="77777777" w:rsidR="00B07EA1" w:rsidRDefault="00B07EA1" w:rsidP="00E600CF">
            <w:pPr>
              <w:jc w:val="center"/>
            </w:pPr>
          </w:p>
        </w:tc>
      </w:tr>
      <w:tr w:rsidR="00B07EA1" w14:paraId="2BEC1488" w14:textId="77777777" w:rsidTr="00E600CF">
        <w:tc>
          <w:tcPr>
            <w:tcW w:w="709" w:type="dxa"/>
            <w:tcBorders>
              <w:top w:val="nil"/>
              <w:left w:val="single" w:sz="6" w:space="0" w:color="auto"/>
              <w:bottom w:val="nil"/>
              <w:right w:val="nil"/>
            </w:tcBorders>
          </w:tcPr>
          <w:p w14:paraId="00021126"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6A588AC9" w14:textId="77777777" w:rsidR="00B07EA1" w:rsidRDefault="00B07EA1" w:rsidP="00E600CF"/>
        </w:tc>
        <w:tc>
          <w:tcPr>
            <w:tcW w:w="4961" w:type="dxa"/>
            <w:tcBorders>
              <w:top w:val="nil"/>
              <w:left w:val="single" w:sz="6" w:space="0" w:color="auto"/>
              <w:bottom w:val="nil"/>
              <w:right w:val="nil"/>
            </w:tcBorders>
          </w:tcPr>
          <w:p w14:paraId="61D132C3"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3.5. Timplarii</w:t>
            </w:r>
          </w:p>
          <w:p w14:paraId="31954034"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45CCCACE" w14:textId="77777777" w:rsidR="00B07EA1" w:rsidRDefault="00B07EA1" w:rsidP="00E600CF"/>
        </w:tc>
        <w:tc>
          <w:tcPr>
            <w:tcW w:w="1559" w:type="dxa"/>
            <w:tcBorders>
              <w:top w:val="nil"/>
              <w:left w:val="single" w:sz="6" w:space="0" w:color="auto"/>
              <w:bottom w:val="nil"/>
              <w:right w:val="single" w:sz="4" w:space="0" w:color="auto"/>
            </w:tcBorders>
          </w:tcPr>
          <w:p w14:paraId="5C8D185A" w14:textId="77777777" w:rsidR="00B07EA1" w:rsidRDefault="00B07EA1" w:rsidP="00E600CF"/>
        </w:tc>
      </w:tr>
      <w:tr w:rsidR="00B07EA1" w14:paraId="0BF40BD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C6519" w14:textId="77777777" w:rsidR="00B07EA1" w:rsidRDefault="00B07EA1" w:rsidP="00E600CF">
            <w:r>
              <w:t>96</w:t>
            </w:r>
          </w:p>
        </w:tc>
        <w:tc>
          <w:tcPr>
            <w:tcW w:w="1701" w:type="dxa"/>
            <w:tcBorders>
              <w:top w:val="single" w:sz="4" w:space="0" w:color="auto"/>
              <w:bottom w:val="single" w:sz="4" w:space="0" w:color="auto"/>
            </w:tcBorders>
            <w:vAlign w:val="center"/>
          </w:tcPr>
          <w:p w14:paraId="141F32B2" w14:textId="77777777" w:rsidR="00B07EA1" w:rsidRDefault="00B07EA1" w:rsidP="00E600CF">
            <w:pPr>
              <w:rPr>
                <w:lang w:val="en-US"/>
              </w:rPr>
            </w:pPr>
            <w:r>
              <w:rPr>
                <w:lang w:val="en-US"/>
              </w:rPr>
              <w:t>RpCO56A</w:t>
            </w:r>
          </w:p>
          <w:p w14:paraId="0BE89C80" w14:textId="77777777" w:rsidR="00B07EA1" w:rsidRDefault="00B07EA1" w:rsidP="00E600CF"/>
        </w:tc>
        <w:tc>
          <w:tcPr>
            <w:tcW w:w="4961" w:type="dxa"/>
            <w:tcBorders>
              <w:top w:val="single" w:sz="4" w:space="0" w:color="auto"/>
              <w:bottom w:val="single" w:sz="4" w:space="0" w:color="auto"/>
            </w:tcBorders>
            <w:vAlign w:val="center"/>
          </w:tcPr>
          <w:p w14:paraId="75C89910" w14:textId="77777777" w:rsidR="00B07EA1" w:rsidRDefault="00B07EA1" w:rsidP="00E600CF">
            <w:pPr>
              <w:adjustRightInd w:val="0"/>
              <w:rPr>
                <w:lang w:val="en-US"/>
              </w:rPr>
            </w:pPr>
            <w:r w:rsidRPr="00EC13FB">
              <w:rPr>
                <w:lang w:val="en-US"/>
              </w:rPr>
              <w:t>Demontari: timplarie din lemn (usi)</w:t>
            </w:r>
          </w:p>
          <w:p w14:paraId="2BA4EE5A"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7158D02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77356F3B" w14:textId="77777777" w:rsidR="00B07EA1" w:rsidRDefault="00B07EA1" w:rsidP="00E600CF">
            <w:pPr>
              <w:adjustRightInd w:val="0"/>
              <w:jc w:val="center"/>
              <w:rPr>
                <w:rFonts w:ascii="Arial CYR" w:hAnsi="Arial CYR" w:cs="Arial CYR"/>
              </w:rPr>
            </w:pPr>
            <w:r>
              <w:t>2,050</w:t>
            </w:r>
          </w:p>
          <w:p w14:paraId="57F92457" w14:textId="77777777" w:rsidR="00B07EA1" w:rsidRDefault="00B07EA1" w:rsidP="00E600CF">
            <w:pPr>
              <w:jc w:val="center"/>
            </w:pPr>
          </w:p>
        </w:tc>
      </w:tr>
      <w:tr w:rsidR="00B07EA1" w14:paraId="1C06403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767EE9" w14:textId="77777777" w:rsidR="00B07EA1" w:rsidRDefault="00B07EA1" w:rsidP="00E600CF">
            <w:r>
              <w:t xml:space="preserve"> 97</w:t>
            </w:r>
          </w:p>
        </w:tc>
        <w:tc>
          <w:tcPr>
            <w:tcW w:w="1701" w:type="dxa"/>
            <w:tcBorders>
              <w:top w:val="single" w:sz="4" w:space="0" w:color="auto"/>
              <w:bottom w:val="single" w:sz="4" w:space="0" w:color="auto"/>
            </w:tcBorders>
            <w:vAlign w:val="center"/>
          </w:tcPr>
          <w:p w14:paraId="58EF81A4" w14:textId="77777777" w:rsidR="00B07EA1" w:rsidRDefault="00B07EA1" w:rsidP="00E600CF">
            <w:pPr>
              <w:rPr>
                <w:lang w:val="en-US"/>
              </w:rPr>
            </w:pPr>
            <w:r>
              <w:rPr>
                <w:lang w:val="en-US"/>
              </w:rPr>
              <w:t>CK25A</w:t>
            </w:r>
          </w:p>
          <w:p w14:paraId="774D57FA" w14:textId="77777777" w:rsidR="00B07EA1" w:rsidRDefault="00B07EA1" w:rsidP="00E600CF"/>
        </w:tc>
        <w:tc>
          <w:tcPr>
            <w:tcW w:w="4961" w:type="dxa"/>
            <w:tcBorders>
              <w:top w:val="single" w:sz="4" w:space="0" w:color="auto"/>
              <w:bottom w:val="single" w:sz="4" w:space="0" w:color="auto"/>
            </w:tcBorders>
            <w:vAlign w:val="center"/>
          </w:tcPr>
          <w:p w14:paraId="6D350522" w14:textId="77777777" w:rsidR="00B07EA1" w:rsidRDefault="00B07EA1" w:rsidP="00E600CF">
            <w:pPr>
              <w:adjustRightInd w:val="0"/>
              <w:rPr>
                <w:lang w:val="en-US"/>
              </w:rPr>
            </w:pPr>
            <w:r w:rsidRPr="00EC13FB">
              <w:rPr>
                <w:lang w:val="en-US"/>
              </w:rPr>
              <w:t>Usi confectionate din profil PVC, grosime profil min.70mm, grosime perete min.3mm, clasa A, nereciclat cu emisii cu emisii reduse de substante nocive, 2 sticle (4-16-4), profil armat tip "U" cu grosimea de cel putin 1,2mm, prag din aluminiu si bariera termica, montate in zidarie de orice natura in conformitate cu CP C04.08:2015 la constructii cu inaltimea pina la 35 m inclusiv, intr-un canat, cu suprafata tocului pina la 7 mp inclusiv U 1000x2050(h)</w:t>
            </w:r>
          </w:p>
          <w:p w14:paraId="2612D82C"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BFBDC56"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4840AC9A" w14:textId="77777777" w:rsidR="00B07EA1" w:rsidRDefault="00B07EA1" w:rsidP="00E600CF">
            <w:pPr>
              <w:adjustRightInd w:val="0"/>
              <w:jc w:val="center"/>
              <w:rPr>
                <w:rFonts w:ascii="Arial CYR" w:hAnsi="Arial CYR" w:cs="Arial CYR"/>
              </w:rPr>
            </w:pPr>
            <w:r>
              <w:t>2,050</w:t>
            </w:r>
          </w:p>
          <w:p w14:paraId="742A7638" w14:textId="77777777" w:rsidR="00B07EA1" w:rsidRDefault="00B07EA1" w:rsidP="00E600CF">
            <w:pPr>
              <w:jc w:val="center"/>
            </w:pPr>
          </w:p>
        </w:tc>
      </w:tr>
      <w:tr w:rsidR="00B07EA1" w14:paraId="3363368E" w14:textId="77777777" w:rsidTr="00E600CF">
        <w:tc>
          <w:tcPr>
            <w:tcW w:w="709" w:type="dxa"/>
            <w:tcBorders>
              <w:top w:val="nil"/>
              <w:left w:val="single" w:sz="6" w:space="0" w:color="auto"/>
              <w:bottom w:val="nil"/>
              <w:right w:val="nil"/>
            </w:tcBorders>
          </w:tcPr>
          <w:p w14:paraId="36DAAA8B"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7DCD562F" w14:textId="77777777" w:rsidR="00B07EA1" w:rsidRDefault="00B07EA1" w:rsidP="00E600CF"/>
        </w:tc>
        <w:tc>
          <w:tcPr>
            <w:tcW w:w="4961" w:type="dxa"/>
            <w:tcBorders>
              <w:top w:val="nil"/>
              <w:left w:val="single" w:sz="6" w:space="0" w:color="auto"/>
              <w:bottom w:val="nil"/>
              <w:right w:val="nil"/>
            </w:tcBorders>
          </w:tcPr>
          <w:p w14:paraId="4970320C"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3.6. Pardoseli</w:t>
            </w:r>
          </w:p>
          <w:p w14:paraId="703CE2A1"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6ACF2662" w14:textId="77777777" w:rsidR="00B07EA1" w:rsidRDefault="00B07EA1" w:rsidP="00E600CF"/>
        </w:tc>
        <w:tc>
          <w:tcPr>
            <w:tcW w:w="1559" w:type="dxa"/>
            <w:tcBorders>
              <w:top w:val="nil"/>
              <w:left w:val="single" w:sz="6" w:space="0" w:color="auto"/>
              <w:bottom w:val="nil"/>
              <w:right w:val="single" w:sz="4" w:space="0" w:color="auto"/>
            </w:tcBorders>
          </w:tcPr>
          <w:p w14:paraId="28006D06" w14:textId="77777777" w:rsidR="00B07EA1" w:rsidRDefault="00B07EA1" w:rsidP="00E600CF"/>
        </w:tc>
      </w:tr>
      <w:tr w:rsidR="00B07EA1" w14:paraId="5431877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0A1FB" w14:textId="77777777" w:rsidR="00B07EA1" w:rsidRDefault="00B07EA1" w:rsidP="00E600CF">
            <w:r>
              <w:t>98</w:t>
            </w:r>
          </w:p>
        </w:tc>
        <w:tc>
          <w:tcPr>
            <w:tcW w:w="1701" w:type="dxa"/>
            <w:tcBorders>
              <w:top w:val="single" w:sz="4" w:space="0" w:color="auto"/>
              <w:bottom w:val="single" w:sz="4" w:space="0" w:color="auto"/>
            </w:tcBorders>
            <w:vAlign w:val="center"/>
          </w:tcPr>
          <w:p w14:paraId="64C2DD18" w14:textId="77777777" w:rsidR="00B07EA1" w:rsidRDefault="00B07EA1" w:rsidP="00E600CF">
            <w:pPr>
              <w:rPr>
                <w:lang w:val="en-US"/>
              </w:rPr>
            </w:pPr>
            <w:r>
              <w:rPr>
                <w:lang w:val="en-US"/>
              </w:rPr>
              <w:t>RpCK42A</w:t>
            </w:r>
          </w:p>
          <w:p w14:paraId="22A8C36E" w14:textId="77777777" w:rsidR="00B07EA1" w:rsidRDefault="00B07EA1" w:rsidP="00E600CF"/>
        </w:tc>
        <w:tc>
          <w:tcPr>
            <w:tcW w:w="4961" w:type="dxa"/>
            <w:tcBorders>
              <w:top w:val="single" w:sz="4" w:space="0" w:color="auto"/>
              <w:bottom w:val="single" w:sz="4" w:space="0" w:color="auto"/>
            </w:tcBorders>
            <w:vAlign w:val="center"/>
          </w:tcPr>
          <w:p w14:paraId="3F5E0F6E" w14:textId="77777777" w:rsidR="00B07EA1" w:rsidRDefault="00B07EA1" w:rsidP="00E600CF">
            <w:pPr>
              <w:adjustRightInd w:val="0"/>
              <w:rPr>
                <w:lang w:val="en-US"/>
              </w:rPr>
            </w:pPr>
            <w:r w:rsidRPr="00EC13FB">
              <w:rPr>
                <w:lang w:val="en-US"/>
              </w:rPr>
              <w:t>Desfacerea pardoselilor reci din beton sau mortar de ciment, pentru asigurarea unei grosimi de reparatie omogene</w:t>
            </w:r>
          </w:p>
          <w:p w14:paraId="1682B8D8"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FF9EDB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220741F" w14:textId="77777777" w:rsidR="00B07EA1" w:rsidRDefault="00B07EA1" w:rsidP="00E600CF">
            <w:pPr>
              <w:adjustRightInd w:val="0"/>
              <w:jc w:val="center"/>
              <w:rPr>
                <w:rFonts w:ascii="Arial CYR" w:hAnsi="Arial CYR" w:cs="Arial CYR"/>
              </w:rPr>
            </w:pPr>
            <w:r>
              <w:t>1,500</w:t>
            </w:r>
          </w:p>
          <w:p w14:paraId="5213946A" w14:textId="77777777" w:rsidR="00B07EA1" w:rsidRDefault="00B07EA1" w:rsidP="00E600CF">
            <w:pPr>
              <w:jc w:val="center"/>
            </w:pPr>
          </w:p>
        </w:tc>
      </w:tr>
      <w:tr w:rsidR="00B07EA1" w14:paraId="14A2B94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6BBB9" w14:textId="77777777" w:rsidR="00B07EA1" w:rsidRDefault="00B07EA1" w:rsidP="00E600CF">
            <w:r>
              <w:t xml:space="preserve"> 99</w:t>
            </w:r>
          </w:p>
        </w:tc>
        <w:tc>
          <w:tcPr>
            <w:tcW w:w="1701" w:type="dxa"/>
            <w:tcBorders>
              <w:top w:val="single" w:sz="4" w:space="0" w:color="auto"/>
              <w:bottom w:val="single" w:sz="4" w:space="0" w:color="auto"/>
            </w:tcBorders>
            <w:vAlign w:val="center"/>
          </w:tcPr>
          <w:p w14:paraId="67FC535D" w14:textId="77777777" w:rsidR="00B07EA1" w:rsidRDefault="00B07EA1" w:rsidP="00E600CF">
            <w:pPr>
              <w:rPr>
                <w:lang w:val="en-US"/>
              </w:rPr>
            </w:pPr>
            <w:r>
              <w:rPr>
                <w:lang w:val="en-US"/>
              </w:rPr>
              <w:t>CN53A</w:t>
            </w:r>
          </w:p>
          <w:p w14:paraId="5617089A" w14:textId="77777777" w:rsidR="00B07EA1" w:rsidRDefault="00B07EA1" w:rsidP="00E600CF"/>
        </w:tc>
        <w:tc>
          <w:tcPr>
            <w:tcW w:w="4961" w:type="dxa"/>
            <w:tcBorders>
              <w:top w:val="single" w:sz="4" w:space="0" w:color="auto"/>
              <w:bottom w:val="single" w:sz="4" w:space="0" w:color="auto"/>
            </w:tcBorders>
            <w:vAlign w:val="center"/>
          </w:tcPr>
          <w:p w14:paraId="4CB1D26A" w14:textId="77777777" w:rsidR="00B07EA1" w:rsidRDefault="00B07EA1" w:rsidP="00E600CF">
            <w:pPr>
              <w:adjustRightInd w:val="0"/>
              <w:rPr>
                <w:lang w:val="en-US"/>
              </w:rPr>
            </w:pPr>
            <w:r>
              <w:t>Grunduirea suprafetelor exterioare a pardoselilor</w:t>
            </w:r>
          </w:p>
          <w:p w14:paraId="5CE1F782" w14:textId="77777777" w:rsidR="00B07EA1" w:rsidRDefault="00B07EA1" w:rsidP="00E600CF"/>
        </w:tc>
        <w:tc>
          <w:tcPr>
            <w:tcW w:w="1560" w:type="dxa"/>
            <w:tcBorders>
              <w:top w:val="single" w:sz="4" w:space="0" w:color="auto"/>
              <w:bottom w:val="single" w:sz="4" w:space="0" w:color="auto"/>
            </w:tcBorders>
            <w:vAlign w:val="center"/>
          </w:tcPr>
          <w:p w14:paraId="63E12F9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50EC5767" w14:textId="77777777" w:rsidR="00B07EA1" w:rsidRDefault="00B07EA1" w:rsidP="00E600CF">
            <w:pPr>
              <w:adjustRightInd w:val="0"/>
              <w:jc w:val="center"/>
              <w:rPr>
                <w:rFonts w:ascii="Arial CYR" w:hAnsi="Arial CYR" w:cs="Arial CYR"/>
              </w:rPr>
            </w:pPr>
            <w:r>
              <w:t>1,500</w:t>
            </w:r>
          </w:p>
          <w:p w14:paraId="15E1DB32" w14:textId="77777777" w:rsidR="00B07EA1" w:rsidRDefault="00B07EA1" w:rsidP="00E600CF">
            <w:pPr>
              <w:jc w:val="center"/>
            </w:pPr>
          </w:p>
        </w:tc>
      </w:tr>
      <w:tr w:rsidR="00B07EA1" w14:paraId="6FDF7E2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AB71ED" w14:textId="77777777" w:rsidR="00B07EA1" w:rsidRDefault="00B07EA1" w:rsidP="00E600CF">
            <w:r>
              <w:t xml:space="preserve"> 100</w:t>
            </w:r>
          </w:p>
        </w:tc>
        <w:tc>
          <w:tcPr>
            <w:tcW w:w="1701" w:type="dxa"/>
            <w:tcBorders>
              <w:top w:val="single" w:sz="4" w:space="0" w:color="auto"/>
              <w:bottom w:val="single" w:sz="4" w:space="0" w:color="auto"/>
            </w:tcBorders>
            <w:vAlign w:val="center"/>
          </w:tcPr>
          <w:p w14:paraId="693E585A" w14:textId="77777777" w:rsidR="00B07EA1" w:rsidRDefault="00B07EA1" w:rsidP="00E600CF">
            <w:pPr>
              <w:rPr>
                <w:lang w:val="en-US"/>
              </w:rPr>
            </w:pPr>
            <w:r>
              <w:rPr>
                <w:lang w:val="en-US"/>
              </w:rPr>
              <w:t>RpCK01I</w:t>
            </w:r>
          </w:p>
          <w:p w14:paraId="17D06AEF" w14:textId="77777777" w:rsidR="00B07EA1" w:rsidRDefault="00B07EA1" w:rsidP="00E600CF"/>
        </w:tc>
        <w:tc>
          <w:tcPr>
            <w:tcW w:w="4961" w:type="dxa"/>
            <w:tcBorders>
              <w:top w:val="single" w:sz="4" w:space="0" w:color="auto"/>
              <w:bottom w:val="single" w:sz="4" w:space="0" w:color="auto"/>
            </w:tcBorders>
            <w:vAlign w:val="center"/>
          </w:tcPr>
          <w:p w14:paraId="31A31E6E" w14:textId="77777777" w:rsidR="00B07EA1" w:rsidRDefault="00B07EA1" w:rsidP="00E600CF">
            <w:pPr>
              <w:adjustRightInd w:val="0"/>
              <w:rPr>
                <w:lang w:val="en-US"/>
              </w:rPr>
            </w:pPr>
            <w:r w:rsidRPr="00EC13FB">
              <w:rPr>
                <w:lang w:val="en-US"/>
              </w:rPr>
              <w:t>Repararea stratului-suport pentru pardoseli executat din adeziv pentru lucrari exterioare, grosime de 3 cm</w:t>
            </w:r>
          </w:p>
          <w:p w14:paraId="59D3200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37F892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EBC6466" w14:textId="77777777" w:rsidR="00B07EA1" w:rsidRDefault="00B07EA1" w:rsidP="00E600CF">
            <w:pPr>
              <w:adjustRightInd w:val="0"/>
              <w:jc w:val="center"/>
              <w:rPr>
                <w:rFonts w:ascii="Arial CYR" w:hAnsi="Arial CYR" w:cs="Arial CYR"/>
              </w:rPr>
            </w:pPr>
            <w:r>
              <w:t>1,500</w:t>
            </w:r>
          </w:p>
          <w:p w14:paraId="3C645361" w14:textId="77777777" w:rsidR="00B07EA1" w:rsidRDefault="00B07EA1" w:rsidP="00E600CF">
            <w:pPr>
              <w:jc w:val="center"/>
            </w:pPr>
          </w:p>
        </w:tc>
      </w:tr>
      <w:tr w:rsidR="00B07EA1" w14:paraId="712D608C" w14:textId="77777777" w:rsidTr="00E600CF">
        <w:tc>
          <w:tcPr>
            <w:tcW w:w="709" w:type="dxa"/>
            <w:tcBorders>
              <w:top w:val="nil"/>
              <w:left w:val="single" w:sz="6" w:space="0" w:color="auto"/>
              <w:bottom w:val="nil"/>
              <w:right w:val="nil"/>
            </w:tcBorders>
          </w:tcPr>
          <w:p w14:paraId="6BF7E77F"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2078F60A" w14:textId="77777777" w:rsidR="00B07EA1" w:rsidRDefault="00B07EA1" w:rsidP="00E600CF"/>
        </w:tc>
        <w:tc>
          <w:tcPr>
            <w:tcW w:w="4961" w:type="dxa"/>
            <w:tcBorders>
              <w:top w:val="nil"/>
              <w:left w:val="single" w:sz="6" w:space="0" w:color="auto"/>
              <w:bottom w:val="nil"/>
              <w:right w:val="nil"/>
            </w:tcBorders>
          </w:tcPr>
          <w:p w14:paraId="5B839DB2"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3.7. Deseuri</w:t>
            </w:r>
          </w:p>
          <w:p w14:paraId="63459B1D"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005CA57E" w14:textId="77777777" w:rsidR="00B07EA1" w:rsidRDefault="00B07EA1" w:rsidP="00E600CF"/>
        </w:tc>
        <w:tc>
          <w:tcPr>
            <w:tcW w:w="1559" w:type="dxa"/>
            <w:tcBorders>
              <w:top w:val="nil"/>
              <w:left w:val="single" w:sz="6" w:space="0" w:color="auto"/>
              <w:bottom w:val="nil"/>
              <w:right w:val="single" w:sz="4" w:space="0" w:color="auto"/>
            </w:tcBorders>
          </w:tcPr>
          <w:p w14:paraId="7D459335" w14:textId="77777777" w:rsidR="00B07EA1" w:rsidRDefault="00B07EA1" w:rsidP="00E600CF"/>
        </w:tc>
      </w:tr>
      <w:tr w:rsidR="00B07EA1" w14:paraId="1CDD301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DD2AB" w14:textId="77777777" w:rsidR="00B07EA1" w:rsidRDefault="00B07EA1" w:rsidP="00E600CF">
            <w:r>
              <w:t>101</w:t>
            </w:r>
          </w:p>
        </w:tc>
        <w:tc>
          <w:tcPr>
            <w:tcW w:w="1701" w:type="dxa"/>
            <w:tcBorders>
              <w:top w:val="single" w:sz="4" w:space="0" w:color="auto"/>
              <w:bottom w:val="single" w:sz="4" w:space="0" w:color="auto"/>
            </w:tcBorders>
            <w:vAlign w:val="center"/>
          </w:tcPr>
          <w:p w14:paraId="7CE7D50A" w14:textId="77777777" w:rsidR="00B07EA1" w:rsidRDefault="00B07EA1" w:rsidP="00E600CF">
            <w:pPr>
              <w:rPr>
                <w:lang w:val="en-US"/>
              </w:rPr>
            </w:pPr>
            <w:r>
              <w:rPr>
                <w:lang w:val="en-US"/>
              </w:rPr>
              <w:t>TsH92B</w:t>
            </w:r>
          </w:p>
          <w:p w14:paraId="64E4E8A0" w14:textId="77777777" w:rsidR="00B07EA1" w:rsidRDefault="00B07EA1" w:rsidP="00E600CF"/>
        </w:tc>
        <w:tc>
          <w:tcPr>
            <w:tcW w:w="4961" w:type="dxa"/>
            <w:tcBorders>
              <w:top w:val="single" w:sz="4" w:space="0" w:color="auto"/>
              <w:bottom w:val="single" w:sz="4" w:space="0" w:color="auto"/>
            </w:tcBorders>
            <w:vAlign w:val="center"/>
          </w:tcPr>
          <w:p w14:paraId="3CBD360A" w14:textId="77777777" w:rsidR="00B07EA1" w:rsidRDefault="00B07EA1" w:rsidP="00E600CF">
            <w:pPr>
              <w:adjustRightInd w:val="0"/>
              <w:rPr>
                <w:lang w:val="en-US"/>
              </w:rPr>
            </w:pPr>
            <w:r w:rsidRPr="00EC13FB">
              <w:rPr>
                <w:lang w:val="en-US"/>
              </w:rPr>
              <w:t>Incarcarea in auto sol (pamint) cu bolovani, cu pietre</w:t>
            </w:r>
          </w:p>
          <w:p w14:paraId="41CEF766"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BF5CEC2"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6009C5FC" w14:textId="77777777" w:rsidR="00B07EA1" w:rsidRDefault="00B07EA1" w:rsidP="00E600CF">
            <w:pPr>
              <w:adjustRightInd w:val="0"/>
              <w:jc w:val="center"/>
              <w:rPr>
                <w:rFonts w:ascii="Arial CYR" w:hAnsi="Arial CYR" w:cs="Arial CYR"/>
              </w:rPr>
            </w:pPr>
            <w:r>
              <w:t>2,900</w:t>
            </w:r>
          </w:p>
          <w:p w14:paraId="71FD48C2" w14:textId="77777777" w:rsidR="00B07EA1" w:rsidRDefault="00B07EA1" w:rsidP="00E600CF">
            <w:pPr>
              <w:jc w:val="center"/>
            </w:pPr>
          </w:p>
        </w:tc>
      </w:tr>
      <w:tr w:rsidR="00B07EA1" w14:paraId="4DC8F88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8BA944" w14:textId="77777777" w:rsidR="00B07EA1" w:rsidRDefault="00B07EA1" w:rsidP="00E600CF">
            <w:r>
              <w:lastRenderedPageBreak/>
              <w:t xml:space="preserve"> 102</w:t>
            </w:r>
          </w:p>
        </w:tc>
        <w:tc>
          <w:tcPr>
            <w:tcW w:w="1701" w:type="dxa"/>
            <w:tcBorders>
              <w:top w:val="single" w:sz="4" w:space="0" w:color="auto"/>
              <w:bottom w:val="single" w:sz="4" w:space="0" w:color="auto"/>
            </w:tcBorders>
            <w:vAlign w:val="center"/>
          </w:tcPr>
          <w:p w14:paraId="44E982A6" w14:textId="77777777" w:rsidR="00B07EA1" w:rsidRDefault="00B07EA1" w:rsidP="00E600CF">
            <w:pPr>
              <w:rPr>
                <w:lang w:val="en-US"/>
              </w:rPr>
            </w:pPr>
            <w:r>
              <w:rPr>
                <w:lang w:val="en-US"/>
              </w:rPr>
              <w:t>TsI50B5</w:t>
            </w:r>
          </w:p>
          <w:p w14:paraId="4D45F857" w14:textId="77777777" w:rsidR="00B07EA1" w:rsidRDefault="00B07EA1" w:rsidP="00E600CF"/>
        </w:tc>
        <w:tc>
          <w:tcPr>
            <w:tcW w:w="4961" w:type="dxa"/>
            <w:tcBorders>
              <w:top w:val="single" w:sz="4" w:space="0" w:color="auto"/>
              <w:bottom w:val="single" w:sz="4" w:space="0" w:color="auto"/>
            </w:tcBorders>
            <w:vAlign w:val="center"/>
          </w:tcPr>
          <w:p w14:paraId="1054F9E0" w14:textId="77777777" w:rsidR="00B07EA1" w:rsidRDefault="00B07EA1" w:rsidP="00E600CF">
            <w:pPr>
              <w:adjustRightInd w:val="0"/>
              <w:rPr>
                <w:lang w:val="en-US"/>
              </w:rPr>
            </w:pPr>
            <w:r w:rsidRPr="00EC13FB">
              <w:rPr>
                <w:lang w:val="en-US"/>
              </w:rPr>
              <w:t>Transportarea pamintului cu autobasculanta de 5 t la distanta  de 15 km</w:t>
            </w:r>
          </w:p>
          <w:p w14:paraId="2702B8CE"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2E7873AE"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5DFAA091" w14:textId="77777777" w:rsidR="00B07EA1" w:rsidRDefault="00B07EA1" w:rsidP="00E600CF">
            <w:pPr>
              <w:adjustRightInd w:val="0"/>
              <w:jc w:val="center"/>
              <w:rPr>
                <w:rFonts w:ascii="Arial CYR" w:hAnsi="Arial CYR" w:cs="Arial CYR"/>
              </w:rPr>
            </w:pPr>
            <w:r>
              <w:t>2,900</w:t>
            </w:r>
          </w:p>
          <w:p w14:paraId="72EECA04" w14:textId="77777777" w:rsidR="00B07EA1" w:rsidRDefault="00B07EA1" w:rsidP="00E600CF">
            <w:pPr>
              <w:jc w:val="center"/>
            </w:pPr>
          </w:p>
        </w:tc>
      </w:tr>
      <w:tr w:rsidR="00B07EA1" w14:paraId="279AEB72" w14:textId="77777777" w:rsidTr="00E600CF">
        <w:tc>
          <w:tcPr>
            <w:tcW w:w="709" w:type="dxa"/>
            <w:tcBorders>
              <w:top w:val="nil"/>
              <w:left w:val="single" w:sz="6" w:space="0" w:color="auto"/>
              <w:bottom w:val="nil"/>
              <w:right w:val="nil"/>
            </w:tcBorders>
          </w:tcPr>
          <w:p w14:paraId="31F27336"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3D3AAC3E" w14:textId="77777777" w:rsidR="00B07EA1" w:rsidRDefault="00B07EA1" w:rsidP="00E600CF"/>
        </w:tc>
        <w:tc>
          <w:tcPr>
            <w:tcW w:w="4961" w:type="dxa"/>
            <w:tcBorders>
              <w:top w:val="nil"/>
              <w:left w:val="single" w:sz="6" w:space="0" w:color="auto"/>
              <w:bottom w:val="nil"/>
              <w:right w:val="nil"/>
            </w:tcBorders>
          </w:tcPr>
          <w:p w14:paraId="0EEEA742"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4. Scara 1 (Nivelul 1)</w:t>
            </w:r>
          </w:p>
          <w:p w14:paraId="7493558E"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53462CD5" w14:textId="77777777" w:rsidR="00B07EA1" w:rsidRDefault="00B07EA1" w:rsidP="00E600CF"/>
        </w:tc>
        <w:tc>
          <w:tcPr>
            <w:tcW w:w="1559" w:type="dxa"/>
            <w:tcBorders>
              <w:top w:val="nil"/>
              <w:left w:val="single" w:sz="6" w:space="0" w:color="auto"/>
              <w:bottom w:val="nil"/>
              <w:right w:val="single" w:sz="4" w:space="0" w:color="auto"/>
            </w:tcBorders>
          </w:tcPr>
          <w:p w14:paraId="4632D825" w14:textId="77777777" w:rsidR="00B07EA1" w:rsidRDefault="00B07EA1" w:rsidP="00E600CF"/>
        </w:tc>
      </w:tr>
      <w:tr w:rsidR="00B07EA1" w14:paraId="67A696F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72C62" w14:textId="77777777" w:rsidR="00B07EA1" w:rsidRDefault="00B07EA1" w:rsidP="00E600CF">
            <w:r>
              <w:t>103</w:t>
            </w:r>
          </w:p>
        </w:tc>
        <w:tc>
          <w:tcPr>
            <w:tcW w:w="1701" w:type="dxa"/>
            <w:tcBorders>
              <w:top w:val="single" w:sz="4" w:space="0" w:color="auto"/>
              <w:bottom w:val="single" w:sz="4" w:space="0" w:color="auto"/>
            </w:tcBorders>
            <w:vAlign w:val="center"/>
          </w:tcPr>
          <w:p w14:paraId="2E7E9FBE" w14:textId="77777777" w:rsidR="00B07EA1" w:rsidRDefault="00B07EA1" w:rsidP="00E600CF">
            <w:pPr>
              <w:rPr>
                <w:lang w:val="en-US"/>
              </w:rPr>
            </w:pPr>
            <w:r>
              <w:rPr>
                <w:lang w:val="en-US"/>
              </w:rPr>
              <w:t>RpCB18G</w:t>
            </w:r>
          </w:p>
          <w:p w14:paraId="4AC3047B" w14:textId="77777777" w:rsidR="00B07EA1" w:rsidRDefault="00B07EA1" w:rsidP="00E600CF"/>
        </w:tc>
        <w:tc>
          <w:tcPr>
            <w:tcW w:w="4961" w:type="dxa"/>
            <w:tcBorders>
              <w:top w:val="single" w:sz="4" w:space="0" w:color="auto"/>
              <w:bottom w:val="single" w:sz="4" w:space="0" w:color="auto"/>
            </w:tcBorders>
            <w:vAlign w:val="center"/>
          </w:tcPr>
          <w:p w14:paraId="368FAEF6" w14:textId="77777777" w:rsidR="00B07EA1" w:rsidRDefault="00B07EA1" w:rsidP="00E600CF">
            <w:pPr>
              <w:adjustRightInd w:val="0"/>
              <w:rPr>
                <w:lang w:val="en-US"/>
              </w:rPr>
            </w:pPr>
            <w:r w:rsidRPr="00EC13FB">
              <w:rPr>
                <w:lang w:val="en-US"/>
              </w:rPr>
              <w:t>Demolarea betoanelor vechi cu mijloace mecanice, beton armat</w:t>
            </w:r>
          </w:p>
          <w:p w14:paraId="4137E9C2"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190FA1E1" w14:textId="77777777" w:rsidR="00B07EA1" w:rsidRDefault="00B07EA1" w:rsidP="00E600CF">
            <w:pPr>
              <w:jc w:val="center"/>
            </w:pPr>
            <w:r>
              <w:t>m3</w:t>
            </w:r>
          </w:p>
        </w:tc>
        <w:tc>
          <w:tcPr>
            <w:tcW w:w="1559" w:type="dxa"/>
            <w:tcBorders>
              <w:top w:val="single" w:sz="4" w:space="0" w:color="auto"/>
              <w:bottom w:val="single" w:sz="4" w:space="0" w:color="auto"/>
            </w:tcBorders>
            <w:vAlign w:val="center"/>
          </w:tcPr>
          <w:p w14:paraId="07C1E585" w14:textId="77777777" w:rsidR="00B07EA1" w:rsidRDefault="00B07EA1" w:rsidP="00E600CF">
            <w:pPr>
              <w:adjustRightInd w:val="0"/>
              <w:jc w:val="center"/>
              <w:rPr>
                <w:rFonts w:ascii="Arial CYR" w:hAnsi="Arial CYR" w:cs="Arial CYR"/>
              </w:rPr>
            </w:pPr>
            <w:r>
              <w:t>1,360</w:t>
            </w:r>
          </w:p>
          <w:p w14:paraId="348EDC4F" w14:textId="77777777" w:rsidR="00B07EA1" w:rsidRDefault="00B07EA1" w:rsidP="00E600CF">
            <w:pPr>
              <w:jc w:val="center"/>
            </w:pPr>
          </w:p>
        </w:tc>
      </w:tr>
      <w:tr w:rsidR="00B07EA1" w14:paraId="3064592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B755F" w14:textId="77777777" w:rsidR="00B07EA1" w:rsidRDefault="00B07EA1" w:rsidP="00E600CF">
            <w:r>
              <w:t xml:space="preserve"> 104</w:t>
            </w:r>
          </w:p>
        </w:tc>
        <w:tc>
          <w:tcPr>
            <w:tcW w:w="1701" w:type="dxa"/>
            <w:tcBorders>
              <w:top w:val="single" w:sz="4" w:space="0" w:color="auto"/>
              <w:bottom w:val="single" w:sz="4" w:space="0" w:color="auto"/>
            </w:tcBorders>
            <w:vAlign w:val="center"/>
          </w:tcPr>
          <w:p w14:paraId="55D2BB51" w14:textId="77777777" w:rsidR="00B07EA1" w:rsidRDefault="00B07EA1" w:rsidP="00E600CF">
            <w:pPr>
              <w:rPr>
                <w:lang w:val="en-US"/>
              </w:rPr>
            </w:pPr>
            <w:r>
              <w:rPr>
                <w:lang w:val="en-US"/>
              </w:rPr>
              <w:t>TsH92B</w:t>
            </w:r>
          </w:p>
          <w:p w14:paraId="1068EB5E" w14:textId="77777777" w:rsidR="00B07EA1" w:rsidRDefault="00B07EA1" w:rsidP="00E600CF"/>
        </w:tc>
        <w:tc>
          <w:tcPr>
            <w:tcW w:w="4961" w:type="dxa"/>
            <w:tcBorders>
              <w:top w:val="single" w:sz="4" w:space="0" w:color="auto"/>
              <w:bottom w:val="single" w:sz="4" w:space="0" w:color="auto"/>
            </w:tcBorders>
            <w:vAlign w:val="center"/>
          </w:tcPr>
          <w:p w14:paraId="241A3FEE" w14:textId="77777777" w:rsidR="00B07EA1" w:rsidRDefault="00B07EA1" w:rsidP="00E600CF">
            <w:pPr>
              <w:adjustRightInd w:val="0"/>
              <w:rPr>
                <w:lang w:val="en-US"/>
              </w:rPr>
            </w:pPr>
            <w:r w:rsidRPr="00EC13FB">
              <w:rPr>
                <w:lang w:val="en-US"/>
              </w:rPr>
              <w:t>Incarcarea in auto sol (pamint) cu bolovani, cu pietre</w:t>
            </w:r>
          </w:p>
          <w:p w14:paraId="1E134B94"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547367E"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780275C8" w14:textId="77777777" w:rsidR="00B07EA1" w:rsidRDefault="00B07EA1" w:rsidP="00E600CF">
            <w:pPr>
              <w:adjustRightInd w:val="0"/>
              <w:jc w:val="center"/>
              <w:rPr>
                <w:rFonts w:ascii="Arial CYR" w:hAnsi="Arial CYR" w:cs="Arial CYR"/>
              </w:rPr>
            </w:pPr>
            <w:r>
              <w:t>2,720</w:t>
            </w:r>
          </w:p>
          <w:p w14:paraId="116D7D15" w14:textId="77777777" w:rsidR="00B07EA1" w:rsidRDefault="00B07EA1" w:rsidP="00E600CF">
            <w:pPr>
              <w:jc w:val="center"/>
            </w:pPr>
          </w:p>
        </w:tc>
      </w:tr>
      <w:tr w:rsidR="00B07EA1" w14:paraId="692DA65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BE2FA7" w14:textId="77777777" w:rsidR="00B07EA1" w:rsidRDefault="00B07EA1" w:rsidP="00E600CF">
            <w:r>
              <w:t xml:space="preserve"> 105</w:t>
            </w:r>
          </w:p>
        </w:tc>
        <w:tc>
          <w:tcPr>
            <w:tcW w:w="1701" w:type="dxa"/>
            <w:tcBorders>
              <w:top w:val="single" w:sz="4" w:space="0" w:color="auto"/>
              <w:bottom w:val="single" w:sz="4" w:space="0" w:color="auto"/>
            </w:tcBorders>
            <w:vAlign w:val="center"/>
          </w:tcPr>
          <w:p w14:paraId="5F36C965" w14:textId="77777777" w:rsidR="00B07EA1" w:rsidRDefault="00B07EA1" w:rsidP="00E600CF">
            <w:pPr>
              <w:rPr>
                <w:lang w:val="en-US"/>
              </w:rPr>
            </w:pPr>
            <w:r>
              <w:rPr>
                <w:lang w:val="en-US"/>
              </w:rPr>
              <w:t>TsI50B5</w:t>
            </w:r>
          </w:p>
          <w:p w14:paraId="53D91C94" w14:textId="77777777" w:rsidR="00B07EA1" w:rsidRDefault="00B07EA1" w:rsidP="00E600CF"/>
        </w:tc>
        <w:tc>
          <w:tcPr>
            <w:tcW w:w="4961" w:type="dxa"/>
            <w:tcBorders>
              <w:top w:val="single" w:sz="4" w:space="0" w:color="auto"/>
              <w:bottom w:val="single" w:sz="4" w:space="0" w:color="auto"/>
            </w:tcBorders>
            <w:vAlign w:val="center"/>
          </w:tcPr>
          <w:p w14:paraId="4B2A4164" w14:textId="77777777" w:rsidR="00B07EA1" w:rsidRDefault="00B07EA1" w:rsidP="00E600CF">
            <w:pPr>
              <w:adjustRightInd w:val="0"/>
              <w:rPr>
                <w:lang w:val="en-US"/>
              </w:rPr>
            </w:pPr>
            <w:r w:rsidRPr="00EC13FB">
              <w:rPr>
                <w:lang w:val="en-US"/>
              </w:rPr>
              <w:t>Transportarea pamintului cu autobasculanta de 5 t la distanta  de 15 km</w:t>
            </w:r>
          </w:p>
          <w:p w14:paraId="2F1B7B3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4C519C74"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71EBFAEF" w14:textId="77777777" w:rsidR="00B07EA1" w:rsidRDefault="00B07EA1" w:rsidP="00E600CF">
            <w:pPr>
              <w:adjustRightInd w:val="0"/>
              <w:jc w:val="center"/>
              <w:rPr>
                <w:rFonts w:ascii="Arial CYR" w:hAnsi="Arial CYR" w:cs="Arial CYR"/>
              </w:rPr>
            </w:pPr>
            <w:r>
              <w:t>2,720</w:t>
            </w:r>
          </w:p>
          <w:p w14:paraId="05069924" w14:textId="77777777" w:rsidR="00B07EA1" w:rsidRDefault="00B07EA1" w:rsidP="00E600CF">
            <w:pPr>
              <w:jc w:val="center"/>
            </w:pPr>
          </w:p>
        </w:tc>
      </w:tr>
      <w:tr w:rsidR="00B07EA1" w14:paraId="73A5B57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53FEAD" w14:textId="77777777" w:rsidR="00B07EA1" w:rsidRDefault="00B07EA1" w:rsidP="00E600CF">
            <w:r>
              <w:t xml:space="preserve"> 106</w:t>
            </w:r>
          </w:p>
        </w:tc>
        <w:tc>
          <w:tcPr>
            <w:tcW w:w="1701" w:type="dxa"/>
            <w:tcBorders>
              <w:top w:val="single" w:sz="4" w:space="0" w:color="auto"/>
              <w:bottom w:val="single" w:sz="4" w:space="0" w:color="auto"/>
            </w:tcBorders>
            <w:vAlign w:val="center"/>
          </w:tcPr>
          <w:p w14:paraId="0C5DF1DE" w14:textId="77777777" w:rsidR="00B07EA1" w:rsidRDefault="00B07EA1" w:rsidP="00E600CF">
            <w:pPr>
              <w:rPr>
                <w:lang w:val="en-US"/>
              </w:rPr>
            </w:pPr>
            <w:r>
              <w:rPr>
                <w:lang w:val="en-US"/>
              </w:rPr>
              <w:t>TsC54B</w:t>
            </w:r>
          </w:p>
          <w:p w14:paraId="0B147BE9" w14:textId="77777777" w:rsidR="00B07EA1" w:rsidRDefault="00B07EA1" w:rsidP="00E600CF"/>
        </w:tc>
        <w:tc>
          <w:tcPr>
            <w:tcW w:w="4961" w:type="dxa"/>
            <w:tcBorders>
              <w:top w:val="single" w:sz="4" w:space="0" w:color="auto"/>
              <w:bottom w:val="single" w:sz="4" w:space="0" w:color="auto"/>
            </w:tcBorders>
            <w:vAlign w:val="center"/>
          </w:tcPr>
          <w:p w14:paraId="2BE25E35" w14:textId="77777777" w:rsidR="00B07EA1" w:rsidRDefault="00B07EA1" w:rsidP="00E600CF">
            <w:pPr>
              <w:adjustRightInd w:val="0"/>
              <w:rPr>
                <w:lang w:val="en-US"/>
              </w:rPr>
            </w:pPr>
            <w:r w:rsidRPr="00EC13FB">
              <w:rPr>
                <w:lang w:val="en-US"/>
              </w:rPr>
              <w:t>Strat de fundatie din piatra sparta</w:t>
            </w:r>
          </w:p>
          <w:p w14:paraId="2644D27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94A4C49" w14:textId="77777777" w:rsidR="00B07EA1" w:rsidRDefault="00B07EA1" w:rsidP="00E600CF">
            <w:pPr>
              <w:jc w:val="center"/>
            </w:pPr>
            <w:r>
              <w:t>m3</w:t>
            </w:r>
          </w:p>
        </w:tc>
        <w:tc>
          <w:tcPr>
            <w:tcW w:w="1559" w:type="dxa"/>
            <w:tcBorders>
              <w:top w:val="single" w:sz="4" w:space="0" w:color="auto"/>
              <w:bottom w:val="single" w:sz="4" w:space="0" w:color="auto"/>
            </w:tcBorders>
            <w:vAlign w:val="center"/>
          </w:tcPr>
          <w:p w14:paraId="725D636F" w14:textId="77777777" w:rsidR="00B07EA1" w:rsidRDefault="00B07EA1" w:rsidP="00E600CF">
            <w:pPr>
              <w:adjustRightInd w:val="0"/>
              <w:jc w:val="center"/>
              <w:rPr>
                <w:rFonts w:ascii="Arial CYR" w:hAnsi="Arial CYR" w:cs="Arial CYR"/>
              </w:rPr>
            </w:pPr>
            <w:r>
              <w:t>2,040</w:t>
            </w:r>
          </w:p>
          <w:p w14:paraId="03BC8E24" w14:textId="77777777" w:rsidR="00B07EA1" w:rsidRDefault="00B07EA1" w:rsidP="00E600CF">
            <w:pPr>
              <w:jc w:val="center"/>
            </w:pPr>
          </w:p>
        </w:tc>
      </w:tr>
      <w:tr w:rsidR="00B07EA1" w14:paraId="075FB59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EC35C" w14:textId="77777777" w:rsidR="00B07EA1" w:rsidRDefault="00B07EA1" w:rsidP="00E600CF">
            <w:r>
              <w:t xml:space="preserve"> 107</w:t>
            </w:r>
          </w:p>
        </w:tc>
        <w:tc>
          <w:tcPr>
            <w:tcW w:w="1701" w:type="dxa"/>
            <w:tcBorders>
              <w:top w:val="single" w:sz="4" w:space="0" w:color="auto"/>
              <w:bottom w:val="single" w:sz="4" w:space="0" w:color="auto"/>
            </w:tcBorders>
            <w:vAlign w:val="center"/>
          </w:tcPr>
          <w:p w14:paraId="18097E76" w14:textId="77777777" w:rsidR="00B07EA1" w:rsidRDefault="00B07EA1" w:rsidP="00E600CF">
            <w:pPr>
              <w:rPr>
                <w:lang w:val="en-US"/>
              </w:rPr>
            </w:pPr>
            <w:r>
              <w:rPr>
                <w:lang w:val="en-US"/>
              </w:rPr>
              <w:t>RpCC02A</w:t>
            </w:r>
          </w:p>
          <w:p w14:paraId="3F4526C5" w14:textId="77777777" w:rsidR="00B07EA1" w:rsidRDefault="00B07EA1" w:rsidP="00E600CF"/>
        </w:tc>
        <w:tc>
          <w:tcPr>
            <w:tcW w:w="4961" w:type="dxa"/>
            <w:tcBorders>
              <w:top w:val="single" w:sz="4" w:space="0" w:color="auto"/>
              <w:bottom w:val="single" w:sz="4" w:space="0" w:color="auto"/>
            </w:tcBorders>
            <w:vAlign w:val="center"/>
          </w:tcPr>
          <w:p w14:paraId="5AED2C5B" w14:textId="77777777" w:rsidR="00B07EA1" w:rsidRDefault="00B07EA1" w:rsidP="00E600CF">
            <w:pPr>
              <w:adjustRightInd w:val="0"/>
              <w:rPr>
                <w:lang w:val="en-US"/>
              </w:rPr>
            </w:pPr>
            <w:r w:rsidRPr="00EC13FB">
              <w:rPr>
                <w:lang w:val="en-US"/>
              </w:rPr>
              <w:t>Cofraje mixte din panouri refolosibile, confectionate din placaj, exclusiv sustinerile, pentru beton armat, la completari sau refaceri la constructii existente, in pereti si placi, cu placaj de 15 mm</w:t>
            </w:r>
          </w:p>
          <w:p w14:paraId="57CB824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5513110"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6D3FBCC" w14:textId="77777777" w:rsidR="00B07EA1" w:rsidRDefault="00B07EA1" w:rsidP="00E600CF">
            <w:pPr>
              <w:adjustRightInd w:val="0"/>
              <w:jc w:val="center"/>
              <w:rPr>
                <w:rFonts w:ascii="Arial CYR" w:hAnsi="Arial CYR" w:cs="Arial CYR"/>
              </w:rPr>
            </w:pPr>
            <w:r>
              <w:t>1,200</w:t>
            </w:r>
          </w:p>
          <w:p w14:paraId="0D6F7171" w14:textId="77777777" w:rsidR="00B07EA1" w:rsidRDefault="00B07EA1" w:rsidP="00E600CF">
            <w:pPr>
              <w:jc w:val="center"/>
            </w:pPr>
          </w:p>
        </w:tc>
      </w:tr>
      <w:tr w:rsidR="00B07EA1" w14:paraId="25D1646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6753C" w14:textId="77777777" w:rsidR="00B07EA1" w:rsidRDefault="00B07EA1" w:rsidP="00E600CF">
            <w:r>
              <w:t xml:space="preserve"> 108</w:t>
            </w:r>
          </w:p>
        </w:tc>
        <w:tc>
          <w:tcPr>
            <w:tcW w:w="1701" w:type="dxa"/>
            <w:tcBorders>
              <w:top w:val="single" w:sz="4" w:space="0" w:color="auto"/>
              <w:bottom w:val="single" w:sz="4" w:space="0" w:color="auto"/>
            </w:tcBorders>
            <w:vAlign w:val="center"/>
          </w:tcPr>
          <w:p w14:paraId="418C8A04" w14:textId="77777777" w:rsidR="00B07EA1" w:rsidRDefault="00B07EA1" w:rsidP="00E600CF">
            <w:pPr>
              <w:rPr>
                <w:lang w:val="en-US"/>
              </w:rPr>
            </w:pPr>
            <w:r>
              <w:rPr>
                <w:lang w:val="en-US"/>
              </w:rPr>
              <w:t>RpCD01B1</w:t>
            </w:r>
          </w:p>
          <w:p w14:paraId="479781D0" w14:textId="77777777" w:rsidR="00B07EA1" w:rsidRDefault="00B07EA1" w:rsidP="00E600CF"/>
        </w:tc>
        <w:tc>
          <w:tcPr>
            <w:tcW w:w="4961" w:type="dxa"/>
            <w:tcBorders>
              <w:top w:val="single" w:sz="4" w:space="0" w:color="auto"/>
              <w:bottom w:val="single" w:sz="4" w:space="0" w:color="auto"/>
            </w:tcBorders>
            <w:vAlign w:val="center"/>
          </w:tcPr>
          <w:p w14:paraId="1A5BD18C" w14:textId="77777777" w:rsidR="00B07EA1" w:rsidRDefault="00B07EA1" w:rsidP="00E600CF">
            <w:pPr>
              <w:adjustRightInd w:val="0"/>
              <w:rPr>
                <w:lang w:val="en-US"/>
              </w:rPr>
            </w:pPr>
            <w:r w:rsidRPr="00EC13FB">
              <w:rPr>
                <w:lang w:val="en-US"/>
              </w:rPr>
              <w:t>Armaturi din otel-beton PC 52, cu diam de pina la 8 mm inclusiv, fasonate in ateliere de santier si montate in elemente de constructii existente, fasonarea si montarea armaturilor pentru fundatii si radiere</w:t>
            </w:r>
          </w:p>
          <w:p w14:paraId="4F82983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0154958"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2BABA1FE" w14:textId="77777777" w:rsidR="00B07EA1" w:rsidRDefault="00B07EA1" w:rsidP="00E600CF">
            <w:pPr>
              <w:adjustRightInd w:val="0"/>
              <w:jc w:val="center"/>
              <w:rPr>
                <w:rFonts w:ascii="Arial CYR" w:hAnsi="Arial CYR" w:cs="Arial CYR"/>
              </w:rPr>
            </w:pPr>
            <w:r>
              <w:t>59,090</w:t>
            </w:r>
          </w:p>
          <w:p w14:paraId="72724BC3" w14:textId="77777777" w:rsidR="00B07EA1" w:rsidRDefault="00B07EA1" w:rsidP="00E600CF">
            <w:pPr>
              <w:jc w:val="center"/>
            </w:pPr>
          </w:p>
        </w:tc>
      </w:tr>
      <w:tr w:rsidR="00B07EA1" w14:paraId="0DCF324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5F1A0" w14:textId="77777777" w:rsidR="00B07EA1" w:rsidRDefault="00B07EA1" w:rsidP="00E600CF">
            <w:r>
              <w:t xml:space="preserve"> 109</w:t>
            </w:r>
          </w:p>
        </w:tc>
        <w:tc>
          <w:tcPr>
            <w:tcW w:w="1701" w:type="dxa"/>
            <w:tcBorders>
              <w:top w:val="single" w:sz="4" w:space="0" w:color="auto"/>
              <w:bottom w:val="single" w:sz="4" w:space="0" w:color="auto"/>
            </w:tcBorders>
            <w:vAlign w:val="center"/>
          </w:tcPr>
          <w:p w14:paraId="18136D08" w14:textId="77777777" w:rsidR="00B07EA1" w:rsidRDefault="00B07EA1" w:rsidP="00E600CF">
            <w:pPr>
              <w:rPr>
                <w:lang w:val="en-US"/>
              </w:rPr>
            </w:pPr>
            <w:r>
              <w:rPr>
                <w:lang w:val="en-US"/>
              </w:rPr>
              <w:t>RpCB04A</w:t>
            </w:r>
          </w:p>
          <w:p w14:paraId="3C4A8095" w14:textId="77777777" w:rsidR="00B07EA1" w:rsidRDefault="00B07EA1" w:rsidP="00E600CF"/>
        </w:tc>
        <w:tc>
          <w:tcPr>
            <w:tcW w:w="4961" w:type="dxa"/>
            <w:tcBorders>
              <w:top w:val="single" w:sz="4" w:space="0" w:color="auto"/>
              <w:bottom w:val="single" w:sz="4" w:space="0" w:color="auto"/>
            </w:tcBorders>
            <w:vAlign w:val="center"/>
          </w:tcPr>
          <w:p w14:paraId="1133A235" w14:textId="77777777" w:rsidR="00B07EA1" w:rsidRDefault="00B07EA1" w:rsidP="00E600CF">
            <w:pPr>
              <w:adjustRightInd w:val="0"/>
              <w:rPr>
                <w:lang w:val="en-US"/>
              </w:rPr>
            </w:pPr>
            <w:r w:rsidRPr="00EC13FB">
              <w:rPr>
                <w:lang w:val="en-US"/>
              </w:rPr>
              <w:t>Beton armat turnat in stilpi, nervuri, placi, podeste, scari, ziduri de sprijin, cuzineti din beton armat, plansee, diafragme, rampe de scara etc., la cladiri existente preparat cu betoniera pe santier si turnare cu mijloace clasice cu beton armat clasa C-15/12 Bc15 (B200)</w:t>
            </w:r>
          </w:p>
          <w:p w14:paraId="04E28913"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01B14BC3" w14:textId="77777777" w:rsidR="00B07EA1" w:rsidRDefault="00B07EA1" w:rsidP="00E600CF">
            <w:pPr>
              <w:jc w:val="center"/>
            </w:pPr>
            <w:r>
              <w:t>m3</w:t>
            </w:r>
          </w:p>
        </w:tc>
        <w:tc>
          <w:tcPr>
            <w:tcW w:w="1559" w:type="dxa"/>
            <w:tcBorders>
              <w:top w:val="single" w:sz="4" w:space="0" w:color="auto"/>
              <w:bottom w:val="single" w:sz="4" w:space="0" w:color="auto"/>
            </w:tcBorders>
            <w:vAlign w:val="center"/>
          </w:tcPr>
          <w:p w14:paraId="09B4319D" w14:textId="77777777" w:rsidR="00B07EA1" w:rsidRDefault="00B07EA1" w:rsidP="00E600CF">
            <w:pPr>
              <w:adjustRightInd w:val="0"/>
              <w:jc w:val="center"/>
              <w:rPr>
                <w:rFonts w:ascii="Arial CYR" w:hAnsi="Arial CYR" w:cs="Arial CYR"/>
              </w:rPr>
            </w:pPr>
            <w:r>
              <w:t>1,360</w:t>
            </w:r>
          </w:p>
          <w:p w14:paraId="60E0093C" w14:textId="77777777" w:rsidR="00B07EA1" w:rsidRDefault="00B07EA1" w:rsidP="00E600CF">
            <w:pPr>
              <w:jc w:val="center"/>
            </w:pPr>
          </w:p>
        </w:tc>
      </w:tr>
      <w:tr w:rsidR="00B07EA1" w14:paraId="03049DE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8C97F" w14:textId="77777777" w:rsidR="00B07EA1" w:rsidRDefault="00B07EA1" w:rsidP="00E600CF">
            <w:r>
              <w:t xml:space="preserve"> 110</w:t>
            </w:r>
          </w:p>
        </w:tc>
        <w:tc>
          <w:tcPr>
            <w:tcW w:w="1701" w:type="dxa"/>
            <w:tcBorders>
              <w:top w:val="single" w:sz="4" w:space="0" w:color="auto"/>
              <w:bottom w:val="single" w:sz="4" w:space="0" w:color="auto"/>
            </w:tcBorders>
            <w:vAlign w:val="center"/>
          </w:tcPr>
          <w:p w14:paraId="11E70912" w14:textId="77777777" w:rsidR="00B07EA1" w:rsidRDefault="00B07EA1" w:rsidP="00E600CF">
            <w:pPr>
              <w:rPr>
                <w:lang w:val="en-US"/>
              </w:rPr>
            </w:pPr>
            <w:r>
              <w:rPr>
                <w:lang w:val="en-US"/>
              </w:rPr>
              <w:t>RpCK01B</w:t>
            </w:r>
          </w:p>
          <w:p w14:paraId="6753BBA6" w14:textId="77777777" w:rsidR="00B07EA1" w:rsidRDefault="00B07EA1" w:rsidP="00E600CF"/>
        </w:tc>
        <w:tc>
          <w:tcPr>
            <w:tcW w:w="4961" w:type="dxa"/>
            <w:tcBorders>
              <w:top w:val="single" w:sz="4" w:space="0" w:color="auto"/>
              <w:bottom w:val="single" w:sz="4" w:space="0" w:color="auto"/>
            </w:tcBorders>
            <w:vAlign w:val="center"/>
          </w:tcPr>
          <w:p w14:paraId="1252AD6B" w14:textId="77777777" w:rsidR="00B07EA1" w:rsidRDefault="00B07EA1" w:rsidP="00E600CF">
            <w:pPr>
              <w:adjustRightInd w:val="0"/>
              <w:rPr>
                <w:lang w:val="en-US"/>
              </w:rPr>
            </w:pPr>
            <w:r w:rsidRPr="00EC13FB">
              <w:rPr>
                <w:lang w:val="en-US"/>
              </w:rPr>
              <w:t>Repararea stratului-suport pentru pardoseli executat din mortar din ciment M 100-T de 3 cm grosime cu fata driscuita fin</w:t>
            </w:r>
          </w:p>
          <w:p w14:paraId="08D39ABF"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38E43FB1"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76C4CE2" w14:textId="77777777" w:rsidR="00B07EA1" w:rsidRDefault="00B07EA1" w:rsidP="00E600CF">
            <w:pPr>
              <w:adjustRightInd w:val="0"/>
              <w:jc w:val="center"/>
              <w:rPr>
                <w:rFonts w:ascii="Arial CYR" w:hAnsi="Arial CYR" w:cs="Arial CYR"/>
              </w:rPr>
            </w:pPr>
            <w:r>
              <w:t>1,450</w:t>
            </w:r>
          </w:p>
          <w:p w14:paraId="00CE3CF1" w14:textId="77777777" w:rsidR="00B07EA1" w:rsidRDefault="00B07EA1" w:rsidP="00E600CF">
            <w:pPr>
              <w:jc w:val="center"/>
            </w:pPr>
          </w:p>
        </w:tc>
      </w:tr>
      <w:tr w:rsidR="00B07EA1" w14:paraId="0C06BF0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B65AA" w14:textId="77777777" w:rsidR="00B07EA1" w:rsidRDefault="00B07EA1" w:rsidP="00E600CF">
            <w:r>
              <w:t xml:space="preserve"> 111</w:t>
            </w:r>
          </w:p>
        </w:tc>
        <w:tc>
          <w:tcPr>
            <w:tcW w:w="1701" w:type="dxa"/>
            <w:tcBorders>
              <w:top w:val="single" w:sz="4" w:space="0" w:color="auto"/>
              <w:bottom w:val="single" w:sz="4" w:space="0" w:color="auto"/>
            </w:tcBorders>
            <w:vAlign w:val="center"/>
          </w:tcPr>
          <w:p w14:paraId="12E8048F" w14:textId="77777777" w:rsidR="00B07EA1" w:rsidRDefault="00B07EA1" w:rsidP="00E600CF">
            <w:pPr>
              <w:rPr>
                <w:lang w:val="en-US"/>
              </w:rPr>
            </w:pPr>
            <w:r>
              <w:rPr>
                <w:lang w:val="en-US"/>
              </w:rPr>
              <w:t>CG17D1</w:t>
            </w:r>
          </w:p>
          <w:p w14:paraId="6A03AC5A" w14:textId="77777777" w:rsidR="00B07EA1" w:rsidRDefault="00B07EA1" w:rsidP="00E600CF"/>
        </w:tc>
        <w:tc>
          <w:tcPr>
            <w:tcW w:w="4961" w:type="dxa"/>
            <w:tcBorders>
              <w:top w:val="single" w:sz="4" w:space="0" w:color="auto"/>
              <w:bottom w:val="single" w:sz="4" w:space="0" w:color="auto"/>
            </w:tcBorders>
            <w:vAlign w:val="center"/>
          </w:tcPr>
          <w:p w14:paraId="29F7E0B3" w14:textId="77777777" w:rsidR="00B07EA1" w:rsidRDefault="00B07EA1" w:rsidP="00E600CF">
            <w:pPr>
              <w:adjustRightInd w:val="0"/>
              <w:rPr>
                <w:lang w:val="en-US"/>
              </w:rPr>
            </w:pPr>
            <w:r w:rsidRPr="00EC13FB">
              <w:rPr>
                <w:lang w:val="en-US"/>
              </w:rPr>
              <w:t>Pardoseli din placi de gresie ceramica antiderapanta gr.10mm inclusiv stratul suport din mortar adeziv, executate pe suprafete: egale sau mai mici de 16 m2</w:t>
            </w:r>
          </w:p>
          <w:p w14:paraId="2573EB00"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6B0B2CC6"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6C1969A" w14:textId="77777777" w:rsidR="00B07EA1" w:rsidRDefault="00B07EA1" w:rsidP="00E600CF">
            <w:pPr>
              <w:adjustRightInd w:val="0"/>
              <w:jc w:val="center"/>
              <w:rPr>
                <w:rFonts w:ascii="Arial CYR" w:hAnsi="Arial CYR" w:cs="Arial CYR"/>
              </w:rPr>
            </w:pPr>
            <w:r>
              <w:t>16,300</w:t>
            </w:r>
          </w:p>
          <w:p w14:paraId="6BBB505C" w14:textId="77777777" w:rsidR="00B07EA1" w:rsidRDefault="00B07EA1" w:rsidP="00E600CF">
            <w:pPr>
              <w:jc w:val="center"/>
            </w:pPr>
          </w:p>
        </w:tc>
      </w:tr>
      <w:tr w:rsidR="00B07EA1" w14:paraId="0CEA8B5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DB2EB4" w14:textId="77777777" w:rsidR="00B07EA1" w:rsidRDefault="00B07EA1" w:rsidP="00E600CF">
            <w:r>
              <w:t xml:space="preserve"> 112</w:t>
            </w:r>
          </w:p>
        </w:tc>
        <w:tc>
          <w:tcPr>
            <w:tcW w:w="1701" w:type="dxa"/>
            <w:tcBorders>
              <w:top w:val="single" w:sz="4" w:space="0" w:color="auto"/>
              <w:bottom w:val="single" w:sz="4" w:space="0" w:color="auto"/>
            </w:tcBorders>
            <w:vAlign w:val="center"/>
          </w:tcPr>
          <w:p w14:paraId="689BB450" w14:textId="77777777" w:rsidR="00B07EA1" w:rsidRDefault="00B07EA1" w:rsidP="00E600CF">
            <w:pPr>
              <w:rPr>
                <w:lang w:val="en-US"/>
              </w:rPr>
            </w:pPr>
            <w:r>
              <w:rPr>
                <w:lang w:val="en-US"/>
              </w:rPr>
              <w:t>CC03A</w:t>
            </w:r>
          </w:p>
          <w:p w14:paraId="386143E5" w14:textId="77777777" w:rsidR="00B07EA1" w:rsidRDefault="00B07EA1" w:rsidP="00E600CF"/>
        </w:tc>
        <w:tc>
          <w:tcPr>
            <w:tcW w:w="4961" w:type="dxa"/>
            <w:tcBorders>
              <w:top w:val="single" w:sz="4" w:space="0" w:color="auto"/>
              <w:bottom w:val="single" w:sz="4" w:space="0" w:color="auto"/>
            </w:tcBorders>
            <w:vAlign w:val="center"/>
          </w:tcPr>
          <w:p w14:paraId="06767213" w14:textId="77777777" w:rsidR="00B07EA1" w:rsidRDefault="00B07EA1" w:rsidP="00E600CF">
            <w:pPr>
              <w:adjustRightInd w:val="0"/>
              <w:rPr>
                <w:lang w:val="en-US"/>
              </w:rPr>
            </w:pPr>
            <w:r w:rsidRPr="00EC13FB">
              <w:rPr>
                <w:lang w:val="en-US"/>
              </w:rPr>
              <w:t>Montare plase sudate la inaltimi mai mici sau egale cu 35 m, la pereti si diafragme, cu greutatea plaselor pina la 3 kg/mp</w:t>
            </w:r>
          </w:p>
          <w:p w14:paraId="0902FA21" w14:textId="77777777" w:rsidR="00B07EA1" w:rsidRPr="00EC13FB" w:rsidRDefault="00B07EA1" w:rsidP="00E600CF">
            <w:pPr>
              <w:rPr>
                <w:lang w:val="en-US"/>
              </w:rPr>
            </w:pPr>
          </w:p>
        </w:tc>
        <w:tc>
          <w:tcPr>
            <w:tcW w:w="1560" w:type="dxa"/>
            <w:tcBorders>
              <w:top w:val="single" w:sz="4" w:space="0" w:color="auto"/>
              <w:bottom w:val="single" w:sz="4" w:space="0" w:color="auto"/>
            </w:tcBorders>
            <w:vAlign w:val="center"/>
          </w:tcPr>
          <w:p w14:paraId="52427271"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5A2D4A91" w14:textId="77777777" w:rsidR="00B07EA1" w:rsidRDefault="00B07EA1" w:rsidP="00E600CF">
            <w:pPr>
              <w:adjustRightInd w:val="0"/>
              <w:jc w:val="center"/>
              <w:rPr>
                <w:rFonts w:ascii="Arial CYR" w:hAnsi="Arial CYR" w:cs="Arial CYR"/>
              </w:rPr>
            </w:pPr>
            <w:r>
              <w:t>3,200</w:t>
            </w:r>
          </w:p>
          <w:p w14:paraId="16927DA3" w14:textId="77777777" w:rsidR="00B07EA1" w:rsidRDefault="00B07EA1" w:rsidP="00E600CF">
            <w:pPr>
              <w:jc w:val="center"/>
            </w:pPr>
          </w:p>
        </w:tc>
      </w:tr>
      <w:tr w:rsidR="00B07EA1" w14:paraId="6BA33AA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05A21" w14:textId="77777777" w:rsidR="00B07EA1" w:rsidRDefault="00B07EA1" w:rsidP="00E600CF">
            <w:r>
              <w:t xml:space="preserve"> 113</w:t>
            </w:r>
          </w:p>
        </w:tc>
        <w:tc>
          <w:tcPr>
            <w:tcW w:w="1701" w:type="dxa"/>
            <w:tcBorders>
              <w:top w:val="single" w:sz="4" w:space="0" w:color="auto"/>
              <w:bottom w:val="single" w:sz="4" w:space="0" w:color="auto"/>
            </w:tcBorders>
            <w:vAlign w:val="center"/>
          </w:tcPr>
          <w:p w14:paraId="4BBE6F71" w14:textId="77777777" w:rsidR="00B07EA1" w:rsidRDefault="00B07EA1" w:rsidP="00E600CF">
            <w:pPr>
              <w:rPr>
                <w:lang w:val="en-US"/>
              </w:rPr>
            </w:pPr>
            <w:r>
              <w:rPr>
                <w:lang w:val="en-US"/>
              </w:rPr>
              <w:t>CF15A</w:t>
            </w:r>
          </w:p>
          <w:p w14:paraId="63C61884" w14:textId="77777777" w:rsidR="00B07EA1" w:rsidRDefault="00B07EA1" w:rsidP="00E600CF"/>
        </w:tc>
        <w:tc>
          <w:tcPr>
            <w:tcW w:w="4961" w:type="dxa"/>
            <w:tcBorders>
              <w:top w:val="single" w:sz="4" w:space="0" w:color="auto"/>
              <w:bottom w:val="single" w:sz="4" w:space="0" w:color="auto"/>
            </w:tcBorders>
            <w:vAlign w:val="center"/>
          </w:tcPr>
          <w:p w14:paraId="41A77152" w14:textId="77777777" w:rsidR="00B07EA1" w:rsidRDefault="00B07EA1" w:rsidP="00E600CF">
            <w:pPr>
              <w:adjustRightInd w:val="0"/>
              <w:rPr>
                <w:lang w:val="en-US"/>
              </w:rPr>
            </w:pPr>
            <w:r w:rsidRPr="00050314">
              <w:rPr>
                <w:lang w:val="en-US"/>
              </w:rPr>
              <w:t xml:space="preserve">Tencuieli interioare si exterioare sclivisite, executate manual, cu mortar de ciment M 100-T </w:t>
            </w:r>
            <w:r w:rsidRPr="00050314">
              <w:rPr>
                <w:lang w:val="en-US"/>
              </w:rPr>
              <w:lastRenderedPageBreak/>
              <w:t>de 2 cm grosime medie, la pereti din beton sau caramida, cu suprafete plane</w:t>
            </w:r>
          </w:p>
          <w:p w14:paraId="4FB329CF"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2757CDEE"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6E83F43B" w14:textId="77777777" w:rsidR="00B07EA1" w:rsidRDefault="00B07EA1" w:rsidP="00E600CF">
            <w:pPr>
              <w:adjustRightInd w:val="0"/>
              <w:jc w:val="center"/>
              <w:rPr>
                <w:rFonts w:ascii="Arial CYR" w:hAnsi="Arial CYR" w:cs="Arial CYR"/>
              </w:rPr>
            </w:pPr>
            <w:r>
              <w:t>1,600</w:t>
            </w:r>
          </w:p>
          <w:p w14:paraId="573D744B" w14:textId="77777777" w:rsidR="00B07EA1" w:rsidRDefault="00B07EA1" w:rsidP="00E600CF">
            <w:pPr>
              <w:jc w:val="center"/>
            </w:pPr>
          </w:p>
        </w:tc>
      </w:tr>
      <w:tr w:rsidR="00B07EA1" w14:paraId="0C4733B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D4D70" w14:textId="77777777" w:rsidR="00B07EA1" w:rsidRDefault="00B07EA1" w:rsidP="00E600CF">
            <w:r>
              <w:t xml:space="preserve"> 114</w:t>
            </w:r>
          </w:p>
        </w:tc>
        <w:tc>
          <w:tcPr>
            <w:tcW w:w="1701" w:type="dxa"/>
            <w:tcBorders>
              <w:top w:val="single" w:sz="4" w:space="0" w:color="auto"/>
              <w:bottom w:val="single" w:sz="4" w:space="0" w:color="auto"/>
            </w:tcBorders>
            <w:vAlign w:val="center"/>
          </w:tcPr>
          <w:p w14:paraId="4960B3CE" w14:textId="77777777" w:rsidR="00B07EA1" w:rsidRDefault="00B07EA1" w:rsidP="00E600CF">
            <w:pPr>
              <w:rPr>
                <w:lang w:val="en-US"/>
              </w:rPr>
            </w:pPr>
            <w:r>
              <w:rPr>
                <w:lang w:val="en-US"/>
              </w:rPr>
              <w:t>CI21A</w:t>
            </w:r>
          </w:p>
          <w:p w14:paraId="1DDEB1E4" w14:textId="77777777" w:rsidR="00B07EA1" w:rsidRDefault="00B07EA1" w:rsidP="00E600CF"/>
        </w:tc>
        <w:tc>
          <w:tcPr>
            <w:tcW w:w="4961" w:type="dxa"/>
            <w:tcBorders>
              <w:top w:val="single" w:sz="4" w:space="0" w:color="auto"/>
              <w:bottom w:val="single" w:sz="4" w:space="0" w:color="auto"/>
            </w:tcBorders>
            <w:vAlign w:val="center"/>
          </w:tcPr>
          <w:p w14:paraId="035B3952" w14:textId="77777777" w:rsidR="00B07EA1" w:rsidRDefault="00B07EA1" w:rsidP="00E600CF">
            <w:pPr>
              <w:adjustRightInd w:val="0"/>
              <w:rPr>
                <w:lang w:val="en-US"/>
              </w:rPr>
            </w:pPr>
            <w:r w:rsidRPr="00050314">
              <w:rPr>
                <w:lang w:val="en-US"/>
              </w:rPr>
              <w:t>Placarea peretilor cu placi din ceramica-granit: dimensiuni pina la 400 x 400 mm</w:t>
            </w:r>
          </w:p>
          <w:p w14:paraId="5DB2A8D3"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2A037CAC"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62D29A0A" w14:textId="77777777" w:rsidR="00B07EA1" w:rsidRDefault="00B07EA1" w:rsidP="00E600CF">
            <w:pPr>
              <w:adjustRightInd w:val="0"/>
              <w:jc w:val="center"/>
              <w:rPr>
                <w:rFonts w:ascii="Arial CYR" w:hAnsi="Arial CYR" w:cs="Arial CYR"/>
              </w:rPr>
            </w:pPr>
            <w:r>
              <w:t>1,600</w:t>
            </w:r>
          </w:p>
          <w:p w14:paraId="446C5D61" w14:textId="77777777" w:rsidR="00B07EA1" w:rsidRDefault="00B07EA1" w:rsidP="00E600CF">
            <w:pPr>
              <w:jc w:val="center"/>
            </w:pPr>
          </w:p>
        </w:tc>
      </w:tr>
      <w:tr w:rsidR="00B07EA1" w14:paraId="207A330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7FFC0" w14:textId="77777777" w:rsidR="00B07EA1" w:rsidRDefault="00B07EA1" w:rsidP="00E600CF">
            <w:r>
              <w:t xml:space="preserve"> 115</w:t>
            </w:r>
          </w:p>
        </w:tc>
        <w:tc>
          <w:tcPr>
            <w:tcW w:w="1701" w:type="dxa"/>
            <w:tcBorders>
              <w:top w:val="single" w:sz="4" w:space="0" w:color="auto"/>
              <w:bottom w:val="single" w:sz="4" w:space="0" w:color="auto"/>
            </w:tcBorders>
            <w:vAlign w:val="center"/>
          </w:tcPr>
          <w:p w14:paraId="3C3B1D6D" w14:textId="77777777" w:rsidR="00B07EA1" w:rsidRDefault="00B07EA1" w:rsidP="00E600CF">
            <w:pPr>
              <w:rPr>
                <w:lang w:val="en-US"/>
              </w:rPr>
            </w:pPr>
            <w:r>
              <w:rPr>
                <w:lang w:val="en-US"/>
              </w:rPr>
              <w:t>CI14B</w:t>
            </w:r>
          </w:p>
          <w:p w14:paraId="42E4ACAC" w14:textId="77777777" w:rsidR="00B07EA1" w:rsidRDefault="00B07EA1" w:rsidP="00E600CF"/>
        </w:tc>
        <w:tc>
          <w:tcPr>
            <w:tcW w:w="4961" w:type="dxa"/>
            <w:tcBorders>
              <w:top w:val="single" w:sz="4" w:space="0" w:color="auto"/>
              <w:bottom w:val="single" w:sz="4" w:space="0" w:color="auto"/>
            </w:tcBorders>
            <w:vAlign w:val="center"/>
          </w:tcPr>
          <w:p w14:paraId="59C126AA" w14:textId="77777777" w:rsidR="00B07EA1" w:rsidRDefault="00B07EA1" w:rsidP="00E600CF">
            <w:pPr>
              <w:adjustRightInd w:val="0"/>
              <w:rPr>
                <w:lang w:val="en-US"/>
              </w:rPr>
            </w:pPr>
            <w:r w:rsidRPr="00050314">
              <w:rPr>
                <w:lang w:val="en-US"/>
              </w:rPr>
              <w:t>Elemente liniare din placi din gresie portelanata aplicate cu adeziv</w:t>
            </w:r>
          </w:p>
          <w:p w14:paraId="61F51BFA"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133F25F5"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789FDD33" w14:textId="77777777" w:rsidR="00B07EA1" w:rsidRDefault="00B07EA1" w:rsidP="00E600CF">
            <w:pPr>
              <w:adjustRightInd w:val="0"/>
              <w:jc w:val="center"/>
              <w:rPr>
                <w:rFonts w:ascii="Arial CYR" w:hAnsi="Arial CYR" w:cs="Arial CYR"/>
              </w:rPr>
            </w:pPr>
            <w:r>
              <w:t>6,850</w:t>
            </w:r>
          </w:p>
          <w:p w14:paraId="27F5EC62" w14:textId="77777777" w:rsidR="00B07EA1" w:rsidRDefault="00B07EA1" w:rsidP="00E600CF">
            <w:pPr>
              <w:jc w:val="center"/>
            </w:pPr>
          </w:p>
        </w:tc>
      </w:tr>
      <w:tr w:rsidR="00B07EA1" w14:paraId="6FD59397" w14:textId="77777777" w:rsidTr="00E600CF">
        <w:tc>
          <w:tcPr>
            <w:tcW w:w="709" w:type="dxa"/>
            <w:tcBorders>
              <w:top w:val="nil"/>
              <w:left w:val="single" w:sz="6" w:space="0" w:color="auto"/>
              <w:bottom w:val="nil"/>
              <w:right w:val="nil"/>
            </w:tcBorders>
          </w:tcPr>
          <w:p w14:paraId="0B03B18A" w14:textId="77777777" w:rsidR="00B07EA1" w:rsidRDefault="00B07EA1" w:rsidP="00E600CF">
            <w:pPr>
              <w:jc w:val="center"/>
            </w:pPr>
            <w:r>
              <w:t xml:space="preserve"> </w:t>
            </w:r>
          </w:p>
        </w:tc>
        <w:tc>
          <w:tcPr>
            <w:tcW w:w="1701" w:type="dxa"/>
            <w:tcBorders>
              <w:top w:val="nil"/>
              <w:left w:val="single" w:sz="6" w:space="0" w:color="auto"/>
              <w:bottom w:val="nil"/>
              <w:right w:val="nil"/>
            </w:tcBorders>
          </w:tcPr>
          <w:p w14:paraId="27BEBE7F" w14:textId="77777777" w:rsidR="00B07EA1" w:rsidRDefault="00B07EA1" w:rsidP="00E600CF"/>
        </w:tc>
        <w:tc>
          <w:tcPr>
            <w:tcW w:w="4961" w:type="dxa"/>
            <w:tcBorders>
              <w:top w:val="nil"/>
              <w:left w:val="single" w:sz="6" w:space="0" w:color="auto"/>
              <w:bottom w:val="nil"/>
              <w:right w:val="nil"/>
            </w:tcBorders>
          </w:tcPr>
          <w:p w14:paraId="5B9ECCED" w14:textId="77777777" w:rsidR="00B07EA1" w:rsidRPr="007F2714" w:rsidRDefault="00B07EA1" w:rsidP="00E600CF">
            <w:pPr>
              <w:rPr>
                <w:b/>
                <w:bCs/>
                <w:sz w:val="22"/>
                <w:szCs w:val="22"/>
                <w:lang w:val="en-US"/>
              </w:rPr>
            </w:pPr>
            <w:r>
              <w:rPr>
                <w:b/>
                <w:bCs/>
                <w:sz w:val="22"/>
                <w:szCs w:val="22"/>
                <w:lang w:val="en-US"/>
              </w:rPr>
              <w:t xml:space="preserve">Capitolul </w:t>
            </w:r>
            <w:r w:rsidRPr="00B40365">
              <w:rPr>
                <w:b/>
                <w:bCs/>
                <w:sz w:val="22"/>
                <w:szCs w:val="22"/>
              </w:rPr>
              <w:t>5. Scara 3 (Nivelul 1)</w:t>
            </w:r>
          </w:p>
          <w:p w14:paraId="7628822D" w14:textId="77777777" w:rsidR="00B07EA1" w:rsidRDefault="00B07EA1" w:rsidP="00E600CF">
            <w:pPr>
              <w:rPr>
                <w:b/>
                <w:bCs/>
                <w:sz w:val="22"/>
                <w:szCs w:val="22"/>
              </w:rPr>
            </w:pPr>
          </w:p>
        </w:tc>
        <w:tc>
          <w:tcPr>
            <w:tcW w:w="1560" w:type="dxa"/>
            <w:tcBorders>
              <w:top w:val="nil"/>
              <w:left w:val="single" w:sz="6" w:space="0" w:color="auto"/>
              <w:bottom w:val="nil"/>
              <w:right w:val="nil"/>
            </w:tcBorders>
          </w:tcPr>
          <w:p w14:paraId="0B16EFA3" w14:textId="77777777" w:rsidR="00B07EA1" w:rsidRDefault="00B07EA1" w:rsidP="00E600CF"/>
        </w:tc>
        <w:tc>
          <w:tcPr>
            <w:tcW w:w="1559" w:type="dxa"/>
            <w:tcBorders>
              <w:top w:val="nil"/>
              <w:left w:val="single" w:sz="6" w:space="0" w:color="auto"/>
              <w:bottom w:val="nil"/>
              <w:right w:val="single" w:sz="4" w:space="0" w:color="auto"/>
            </w:tcBorders>
          </w:tcPr>
          <w:p w14:paraId="09F3FA4A" w14:textId="77777777" w:rsidR="00B07EA1" w:rsidRDefault="00B07EA1" w:rsidP="00E600CF"/>
        </w:tc>
      </w:tr>
      <w:tr w:rsidR="00B07EA1" w14:paraId="79E926E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BF639" w14:textId="77777777" w:rsidR="00B07EA1" w:rsidRDefault="00B07EA1" w:rsidP="00E600CF">
            <w:r>
              <w:t>116</w:t>
            </w:r>
          </w:p>
        </w:tc>
        <w:tc>
          <w:tcPr>
            <w:tcW w:w="1701" w:type="dxa"/>
            <w:tcBorders>
              <w:top w:val="single" w:sz="4" w:space="0" w:color="auto"/>
              <w:bottom w:val="single" w:sz="4" w:space="0" w:color="auto"/>
            </w:tcBorders>
            <w:vAlign w:val="center"/>
          </w:tcPr>
          <w:p w14:paraId="6771D7F9" w14:textId="77777777" w:rsidR="00B07EA1" w:rsidRDefault="00B07EA1" w:rsidP="00E600CF">
            <w:pPr>
              <w:rPr>
                <w:lang w:val="en-US"/>
              </w:rPr>
            </w:pPr>
            <w:r>
              <w:rPr>
                <w:lang w:val="en-US"/>
              </w:rPr>
              <w:t>RpCB18G</w:t>
            </w:r>
          </w:p>
          <w:p w14:paraId="1577619F" w14:textId="77777777" w:rsidR="00B07EA1" w:rsidRDefault="00B07EA1" w:rsidP="00E600CF"/>
        </w:tc>
        <w:tc>
          <w:tcPr>
            <w:tcW w:w="4961" w:type="dxa"/>
            <w:tcBorders>
              <w:top w:val="single" w:sz="4" w:space="0" w:color="auto"/>
              <w:bottom w:val="single" w:sz="4" w:space="0" w:color="auto"/>
            </w:tcBorders>
            <w:vAlign w:val="center"/>
          </w:tcPr>
          <w:p w14:paraId="1FE8D566" w14:textId="77777777" w:rsidR="00B07EA1" w:rsidRDefault="00B07EA1" w:rsidP="00E600CF">
            <w:pPr>
              <w:adjustRightInd w:val="0"/>
              <w:rPr>
                <w:lang w:val="en-US"/>
              </w:rPr>
            </w:pPr>
            <w:r w:rsidRPr="00050314">
              <w:rPr>
                <w:lang w:val="en-US"/>
              </w:rPr>
              <w:t>Demolarea betoanelor vechi cu mijloace mecanice, beton armat</w:t>
            </w:r>
          </w:p>
          <w:p w14:paraId="424F6C37"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7BF762BA" w14:textId="77777777" w:rsidR="00B07EA1" w:rsidRDefault="00B07EA1" w:rsidP="00E600CF">
            <w:pPr>
              <w:jc w:val="center"/>
            </w:pPr>
            <w:r>
              <w:t>m3</w:t>
            </w:r>
          </w:p>
        </w:tc>
        <w:tc>
          <w:tcPr>
            <w:tcW w:w="1559" w:type="dxa"/>
            <w:tcBorders>
              <w:top w:val="single" w:sz="4" w:space="0" w:color="auto"/>
              <w:bottom w:val="single" w:sz="4" w:space="0" w:color="auto"/>
            </w:tcBorders>
            <w:vAlign w:val="center"/>
          </w:tcPr>
          <w:p w14:paraId="5C937739" w14:textId="77777777" w:rsidR="00B07EA1" w:rsidRDefault="00B07EA1" w:rsidP="00E600CF">
            <w:pPr>
              <w:adjustRightInd w:val="0"/>
              <w:jc w:val="center"/>
              <w:rPr>
                <w:rFonts w:ascii="Arial CYR" w:hAnsi="Arial CYR" w:cs="Arial CYR"/>
              </w:rPr>
            </w:pPr>
            <w:r>
              <w:t>0,500</w:t>
            </w:r>
          </w:p>
          <w:p w14:paraId="2051B713" w14:textId="77777777" w:rsidR="00B07EA1" w:rsidRDefault="00B07EA1" w:rsidP="00E600CF">
            <w:pPr>
              <w:jc w:val="center"/>
            </w:pPr>
          </w:p>
        </w:tc>
      </w:tr>
      <w:tr w:rsidR="00B07EA1" w14:paraId="1024C50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70F78" w14:textId="77777777" w:rsidR="00B07EA1" w:rsidRDefault="00B07EA1" w:rsidP="00E600CF">
            <w:r>
              <w:t xml:space="preserve"> 117</w:t>
            </w:r>
          </w:p>
        </w:tc>
        <w:tc>
          <w:tcPr>
            <w:tcW w:w="1701" w:type="dxa"/>
            <w:tcBorders>
              <w:top w:val="single" w:sz="4" w:space="0" w:color="auto"/>
              <w:bottom w:val="single" w:sz="4" w:space="0" w:color="auto"/>
            </w:tcBorders>
            <w:vAlign w:val="center"/>
          </w:tcPr>
          <w:p w14:paraId="58691914" w14:textId="77777777" w:rsidR="00B07EA1" w:rsidRDefault="00B07EA1" w:rsidP="00E600CF">
            <w:pPr>
              <w:rPr>
                <w:lang w:val="en-US"/>
              </w:rPr>
            </w:pPr>
            <w:r>
              <w:rPr>
                <w:lang w:val="en-US"/>
              </w:rPr>
              <w:t>TsH92B</w:t>
            </w:r>
          </w:p>
          <w:p w14:paraId="52F3EDBB" w14:textId="77777777" w:rsidR="00B07EA1" w:rsidRDefault="00B07EA1" w:rsidP="00E600CF"/>
        </w:tc>
        <w:tc>
          <w:tcPr>
            <w:tcW w:w="4961" w:type="dxa"/>
            <w:tcBorders>
              <w:top w:val="single" w:sz="4" w:space="0" w:color="auto"/>
              <w:bottom w:val="single" w:sz="4" w:space="0" w:color="auto"/>
            </w:tcBorders>
            <w:vAlign w:val="center"/>
          </w:tcPr>
          <w:p w14:paraId="72F3FF97" w14:textId="77777777" w:rsidR="00B07EA1" w:rsidRDefault="00B07EA1" w:rsidP="00E600CF">
            <w:pPr>
              <w:adjustRightInd w:val="0"/>
              <w:rPr>
                <w:lang w:val="en-US"/>
              </w:rPr>
            </w:pPr>
            <w:r w:rsidRPr="00050314">
              <w:rPr>
                <w:lang w:val="en-US"/>
              </w:rPr>
              <w:t>Incarcarea in auto sol (pamint) cu bolovani, cu pietre</w:t>
            </w:r>
          </w:p>
          <w:p w14:paraId="15A129D6"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62CEB275"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2EA129CB" w14:textId="77777777" w:rsidR="00B07EA1" w:rsidRDefault="00B07EA1" w:rsidP="00E600CF">
            <w:pPr>
              <w:adjustRightInd w:val="0"/>
              <w:jc w:val="center"/>
              <w:rPr>
                <w:rFonts w:ascii="Arial CYR" w:hAnsi="Arial CYR" w:cs="Arial CYR"/>
              </w:rPr>
            </w:pPr>
            <w:r>
              <w:t>1,000</w:t>
            </w:r>
          </w:p>
          <w:p w14:paraId="77CD0AD0" w14:textId="77777777" w:rsidR="00B07EA1" w:rsidRDefault="00B07EA1" w:rsidP="00E600CF">
            <w:pPr>
              <w:jc w:val="center"/>
            </w:pPr>
          </w:p>
        </w:tc>
      </w:tr>
      <w:tr w:rsidR="00B07EA1" w14:paraId="7C1E05A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A65927" w14:textId="77777777" w:rsidR="00B07EA1" w:rsidRDefault="00B07EA1" w:rsidP="00E600CF">
            <w:r>
              <w:t xml:space="preserve"> 118</w:t>
            </w:r>
          </w:p>
        </w:tc>
        <w:tc>
          <w:tcPr>
            <w:tcW w:w="1701" w:type="dxa"/>
            <w:tcBorders>
              <w:top w:val="single" w:sz="4" w:space="0" w:color="auto"/>
              <w:bottom w:val="single" w:sz="4" w:space="0" w:color="auto"/>
            </w:tcBorders>
            <w:vAlign w:val="center"/>
          </w:tcPr>
          <w:p w14:paraId="21B72A4D" w14:textId="77777777" w:rsidR="00B07EA1" w:rsidRDefault="00B07EA1" w:rsidP="00E600CF">
            <w:pPr>
              <w:rPr>
                <w:lang w:val="en-US"/>
              </w:rPr>
            </w:pPr>
            <w:r>
              <w:rPr>
                <w:lang w:val="en-US"/>
              </w:rPr>
              <w:t>TsI50B5</w:t>
            </w:r>
          </w:p>
          <w:p w14:paraId="0ADE8CA4" w14:textId="77777777" w:rsidR="00B07EA1" w:rsidRDefault="00B07EA1" w:rsidP="00E600CF"/>
        </w:tc>
        <w:tc>
          <w:tcPr>
            <w:tcW w:w="4961" w:type="dxa"/>
            <w:tcBorders>
              <w:top w:val="single" w:sz="4" w:space="0" w:color="auto"/>
              <w:bottom w:val="single" w:sz="4" w:space="0" w:color="auto"/>
            </w:tcBorders>
            <w:vAlign w:val="center"/>
          </w:tcPr>
          <w:p w14:paraId="16C619B1" w14:textId="77777777" w:rsidR="00B07EA1" w:rsidRDefault="00B07EA1" w:rsidP="00E600CF">
            <w:pPr>
              <w:adjustRightInd w:val="0"/>
              <w:rPr>
                <w:lang w:val="en-US"/>
              </w:rPr>
            </w:pPr>
            <w:r w:rsidRPr="00050314">
              <w:rPr>
                <w:lang w:val="en-US"/>
              </w:rPr>
              <w:t>Transportarea pamintului cu autobasculanta de 5 t la distanta  de 15 km</w:t>
            </w:r>
          </w:p>
          <w:p w14:paraId="48D451EC"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1457B489" w14:textId="77777777" w:rsidR="00B07EA1" w:rsidRDefault="00B07EA1" w:rsidP="00E600CF">
            <w:pPr>
              <w:jc w:val="center"/>
            </w:pPr>
            <w:r>
              <w:t>t</w:t>
            </w:r>
          </w:p>
        </w:tc>
        <w:tc>
          <w:tcPr>
            <w:tcW w:w="1559" w:type="dxa"/>
            <w:tcBorders>
              <w:top w:val="single" w:sz="4" w:space="0" w:color="auto"/>
              <w:bottom w:val="single" w:sz="4" w:space="0" w:color="auto"/>
            </w:tcBorders>
            <w:vAlign w:val="center"/>
          </w:tcPr>
          <w:p w14:paraId="03B5B188" w14:textId="77777777" w:rsidR="00B07EA1" w:rsidRDefault="00B07EA1" w:rsidP="00E600CF">
            <w:pPr>
              <w:adjustRightInd w:val="0"/>
              <w:jc w:val="center"/>
              <w:rPr>
                <w:rFonts w:ascii="Arial CYR" w:hAnsi="Arial CYR" w:cs="Arial CYR"/>
              </w:rPr>
            </w:pPr>
            <w:r>
              <w:t>1,000</w:t>
            </w:r>
          </w:p>
          <w:p w14:paraId="6C686600" w14:textId="77777777" w:rsidR="00B07EA1" w:rsidRDefault="00B07EA1" w:rsidP="00E600CF">
            <w:pPr>
              <w:jc w:val="center"/>
            </w:pPr>
          </w:p>
        </w:tc>
      </w:tr>
      <w:tr w:rsidR="00B07EA1" w14:paraId="5248127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C0162" w14:textId="77777777" w:rsidR="00B07EA1" w:rsidRDefault="00B07EA1" w:rsidP="00E600CF">
            <w:r>
              <w:t xml:space="preserve"> 119</w:t>
            </w:r>
          </w:p>
        </w:tc>
        <w:tc>
          <w:tcPr>
            <w:tcW w:w="1701" w:type="dxa"/>
            <w:tcBorders>
              <w:top w:val="single" w:sz="4" w:space="0" w:color="auto"/>
              <w:bottom w:val="single" w:sz="4" w:space="0" w:color="auto"/>
            </w:tcBorders>
            <w:vAlign w:val="center"/>
          </w:tcPr>
          <w:p w14:paraId="7B5DD01C" w14:textId="77777777" w:rsidR="00B07EA1" w:rsidRDefault="00B07EA1" w:rsidP="00E600CF">
            <w:pPr>
              <w:rPr>
                <w:lang w:val="en-US"/>
              </w:rPr>
            </w:pPr>
            <w:r>
              <w:rPr>
                <w:lang w:val="en-US"/>
              </w:rPr>
              <w:t>RpCC02A</w:t>
            </w:r>
          </w:p>
          <w:p w14:paraId="5905B543" w14:textId="77777777" w:rsidR="00B07EA1" w:rsidRDefault="00B07EA1" w:rsidP="00E600CF"/>
        </w:tc>
        <w:tc>
          <w:tcPr>
            <w:tcW w:w="4961" w:type="dxa"/>
            <w:tcBorders>
              <w:top w:val="single" w:sz="4" w:space="0" w:color="auto"/>
              <w:bottom w:val="single" w:sz="4" w:space="0" w:color="auto"/>
            </w:tcBorders>
            <w:vAlign w:val="center"/>
          </w:tcPr>
          <w:p w14:paraId="4B07A52E" w14:textId="77777777" w:rsidR="00B07EA1" w:rsidRDefault="00B07EA1" w:rsidP="00E600CF">
            <w:pPr>
              <w:adjustRightInd w:val="0"/>
              <w:rPr>
                <w:lang w:val="en-US"/>
              </w:rPr>
            </w:pPr>
            <w:r w:rsidRPr="00050314">
              <w:rPr>
                <w:lang w:val="en-US"/>
              </w:rPr>
              <w:t>Cofraje mixte din panouri refolosibile, confectionate din placaj, exclusiv sustinerile, pentru beton armat, la completari sau refaceri la constructii existente, in pereti si placi, cu placaj de 15 mm</w:t>
            </w:r>
          </w:p>
          <w:p w14:paraId="7F58A761"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071A33FF"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13496594" w14:textId="77777777" w:rsidR="00B07EA1" w:rsidRDefault="00B07EA1" w:rsidP="00E600CF">
            <w:pPr>
              <w:adjustRightInd w:val="0"/>
              <w:jc w:val="center"/>
              <w:rPr>
                <w:rFonts w:ascii="Arial CYR" w:hAnsi="Arial CYR" w:cs="Arial CYR"/>
              </w:rPr>
            </w:pPr>
            <w:r>
              <w:t>1,150</w:t>
            </w:r>
          </w:p>
          <w:p w14:paraId="01CA8B21" w14:textId="77777777" w:rsidR="00B07EA1" w:rsidRDefault="00B07EA1" w:rsidP="00E600CF">
            <w:pPr>
              <w:jc w:val="center"/>
            </w:pPr>
          </w:p>
        </w:tc>
      </w:tr>
      <w:tr w:rsidR="00B07EA1" w14:paraId="0018781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F9D9F2" w14:textId="77777777" w:rsidR="00B07EA1" w:rsidRDefault="00B07EA1" w:rsidP="00E600CF">
            <w:r>
              <w:t xml:space="preserve"> 120</w:t>
            </w:r>
          </w:p>
        </w:tc>
        <w:tc>
          <w:tcPr>
            <w:tcW w:w="1701" w:type="dxa"/>
            <w:tcBorders>
              <w:top w:val="single" w:sz="4" w:space="0" w:color="auto"/>
              <w:bottom w:val="single" w:sz="4" w:space="0" w:color="auto"/>
            </w:tcBorders>
            <w:vAlign w:val="center"/>
          </w:tcPr>
          <w:p w14:paraId="592ADA8D" w14:textId="77777777" w:rsidR="00B07EA1" w:rsidRDefault="00B07EA1" w:rsidP="00E600CF">
            <w:pPr>
              <w:rPr>
                <w:lang w:val="en-US"/>
              </w:rPr>
            </w:pPr>
            <w:r>
              <w:rPr>
                <w:lang w:val="en-US"/>
              </w:rPr>
              <w:t>RpCD01B1</w:t>
            </w:r>
          </w:p>
          <w:p w14:paraId="5C0F318E" w14:textId="77777777" w:rsidR="00B07EA1" w:rsidRDefault="00B07EA1" w:rsidP="00E600CF"/>
        </w:tc>
        <w:tc>
          <w:tcPr>
            <w:tcW w:w="4961" w:type="dxa"/>
            <w:tcBorders>
              <w:top w:val="single" w:sz="4" w:space="0" w:color="auto"/>
              <w:bottom w:val="single" w:sz="4" w:space="0" w:color="auto"/>
            </w:tcBorders>
            <w:vAlign w:val="center"/>
          </w:tcPr>
          <w:p w14:paraId="4DED08B9" w14:textId="77777777" w:rsidR="00B07EA1" w:rsidRDefault="00B07EA1" w:rsidP="00E600CF">
            <w:pPr>
              <w:adjustRightInd w:val="0"/>
              <w:rPr>
                <w:lang w:val="en-US"/>
              </w:rPr>
            </w:pPr>
            <w:r w:rsidRPr="00050314">
              <w:rPr>
                <w:lang w:val="en-US"/>
              </w:rPr>
              <w:t>Armaturi din otel-beton PC 52, cu diam de pina la 8 mm inclusiv, fasonate in ateliere de santier si montate in elemente de constructii existente, fasonarea si montarea armaturilor pentru fundatii si radiere</w:t>
            </w:r>
          </w:p>
          <w:p w14:paraId="19748FE1"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27C06915"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1B8C02E7" w14:textId="77777777" w:rsidR="00B07EA1" w:rsidRDefault="00B07EA1" w:rsidP="00E600CF">
            <w:pPr>
              <w:adjustRightInd w:val="0"/>
              <w:jc w:val="center"/>
              <w:rPr>
                <w:rFonts w:ascii="Arial CYR" w:hAnsi="Arial CYR" w:cs="Arial CYR"/>
              </w:rPr>
            </w:pPr>
            <w:r>
              <w:t>54,090</w:t>
            </w:r>
          </w:p>
          <w:p w14:paraId="65581B34" w14:textId="77777777" w:rsidR="00B07EA1" w:rsidRDefault="00B07EA1" w:rsidP="00E600CF">
            <w:pPr>
              <w:jc w:val="center"/>
            </w:pPr>
          </w:p>
        </w:tc>
      </w:tr>
      <w:tr w:rsidR="00B07EA1" w14:paraId="479BCEB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3571B" w14:textId="77777777" w:rsidR="00B07EA1" w:rsidRDefault="00B07EA1" w:rsidP="00E600CF">
            <w:r>
              <w:t xml:space="preserve"> 121</w:t>
            </w:r>
          </w:p>
        </w:tc>
        <w:tc>
          <w:tcPr>
            <w:tcW w:w="1701" w:type="dxa"/>
            <w:tcBorders>
              <w:top w:val="single" w:sz="4" w:space="0" w:color="auto"/>
              <w:bottom w:val="single" w:sz="4" w:space="0" w:color="auto"/>
            </w:tcBorders>
            <w:vAlign w:val="center"/>
          </w:tcPr>
          <w:p w14:paraId="71F1775B" w14:textId="77777777" w:rsidR="00B07EA1" w:rsidRDefault="00B07EA1" w:rsidP="00E600CF">
            <w:pPr>
              <w:rPr>
                <w:lang w:val="en-US"/>
              </w:rPr>
            </w:pPr>
            <w:r>
              <w:rPr>
                <w:lang w:val="en-US"/>
              </w:rPr>
              <w:t>RpCB04A</w:t>
            </w:r>
          </w:p>
          <w:p w14:paraId="577CCFA6" w14:textId="77777777" w:rsidR="00B07EA1" w:rsidRDefault="00B07EA1" w:rsidP="00E600CF"/>
        </w:tc>
        <w:tc>
          <w:tcPr>
            <w:tcW w:w="4961" w:type="dxa"/>
            <w:tcBorders>
              <w:top w:val="single" w:sz="4" w:space="0" w:color="auto"/>
              <w:bottom w:val="single" w:sz="4" w:space="0" w:color="auto"/>
            </w:tcBorders>
            <w:vAlign w:val="center"/>
          </w:tcPr>
          <w:p w14:paraId="6A36FB3A" w14:textId="77777777" w:rsidR="00B07EA1" w:rsidRDefault="00B07EA1" w:rsidP="00E600CF">
            <w:pPr>
              <w:adjustRightInd w:val="0"/>
              <w:rPr>
                <w:lang w:val="en-US"/>
              </w:rPr>
            </w:pPr>
            <w:r w:rsidRPr="00050314">
              <w:rPr>
                <w:lang w:val="en-US"/>
              </w:rPr>
              <w:t>Beton armat turnat in stilpi, nervuri, placi, podeste, scari, ziduri de sprijin, cuzineti din beton armat, plansee, diafragme, rampe de scara etc., la cladiri existente preparat cu betoniera pe santier si turnare cu mijloace clasice cu beton armat clasa C-15/12 Bc15 (B200)</w:t>
            </w:r>
          </w:p>
          <w:p w14:paraId="5A50DDCC"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6B59D35E" w14:textId="77777777" w:rsidR="00B07EA1" w:rsidRDefault="00B07EA1" w:rsidP="00E600CF">
            <w:pPr>
              <w:jc w:val="center"/>
            </w:pPr>
            <w:r>
              <w:t>m3</w:t>
            </w:r>
          </w:p>
        </w:tc>
        <w:tc>
          <w:tcPr>
            <w:tcW w:w="1559" w:type="dxa"/>
            <w:tcBorders>
              <w:top w:val="single" w:sz="4" w:space="0" w:color="auto"/>
              <w:bottom w:val="single" w:sz="4" w:space="0" w:color="auto"/>
            </w:tcBorders>
            <w:vAlign w:val="center"/>
          </w:tcPr>
          <w:p w14:paraId="700EAB71" w14:textId="77777777" w:rsidR="00B07EA1" w:rsidRDefault="00B07EA1" w:rsidP="00E600CF">
            <w:pPr>
              <w:adjustRightInd w:val="0"/>
              <w:jc w:val="center"/>
              <w:rPr>
                <w:rFonts w:ascii="Arial CYR" w:hAnsi="Arial CYR" w:cs="Arial CYR"/>
              </w:rPr>
            </w:pPr>
            <w:r>
              <w:t>1,870</w:t>
            </w:r>
          </w:p>
          <w:p w14:paraId="7DD3F646" w14:textId="77777777" w:rsidR="00B07EA1" w:rsidRDefault="00B07EA1" w:rsidP="00E600CF">
            <w:pPr>
              <w:jc w:val="center"/>
            </w:pPr>
          </w:p>
        </w:tc>
      </w:tr>
      <w:tr w:rsidR="00B07EA1" w14:paraId="6BC646C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73DD8" w14:textId="77777777" w:rsidR="00B07EA1" w:rsidRDefault="00B07EA1" w:rsidP="00E600CF">
            <w:r>
              <w:t xml:space="preserve"> 122</w:t>
            </w:r>
          </w:p>
        </w:tc>
        <w:tc>
          <w:tcPr>
            <w:tcW w:w="1701" w:type="dxa"/>
            <w:tcBorders>
              <w:top w:val="single" w:sz="4" w:space="0" w:color="auto"/>
              <w:bottom w:val="single" w:sz="4" w:space="0" w:color="auto"/>
            </w:tcBorders>
            <w:vAlign w:val="center"/>
          </w:tcPr>
          <w:p w14:paraId="10EC53C0" w14:textId="77777777" w:rsidR="00B07EA1" w:rsidRDefault="00B07EA1" w:rsidP="00E600CF">
            <w:pPr>
              <w:rPr>
                <w:lang w:val="en-US"/>
              </w:rPr>
            </w:pPr>
            <w:r>
              <w:rPr>
                <w:lang w:val="en-US"/>
              </w:rPr>
              <w:t>CG17D1</w:t>
            </w:r>
          </w:p>
          <w:p w14:paraId="55559CC7" w14:textId="77777777" w:rsidR="00B07EA1" w:rsidRDefault="00B07EA1" w:rsidP="00E600CF"/>
        </w:tc>
        <w:tc>
          <w:tcPr>
            <w:tcW w:w="4961" w:type="dxa"/>
            <w:tcBorders>
              <w:top w:val="single" w:sz="4" w:space="0" w:color="auto"/>
              <w:bottom w:val="single" w:sz="4" w:space="0" w:color="auto"/>
            </w:tcBorders>
            <w:vAlign w:val="center"/>
          </w:tcPr>
          <w:p w14:paraId="506C68B1" w14:textId="77777777" w:rsidR="00B07EA1" w:rsidRDefault="00B07EA1" w:rsidP="00E600CF">
            <w:pPr>
              <w:adjustRightInd w:val="0"/>
              <w:rPr>
                <w:lang w:val="en-US"/>
              </w:rPr>
            </w:pPr>
            <w:r w:rsidRPr="00050314">
              <w:rPr>
                <w:lang w:val="en-US"/>
              </w:rPr>
              <w:t>Pardoseli din placi de gresie ceramica antiderapanta gr.10mm inclusiv stratul suport din mortar adeziv, executate pe suprafete: egale sau mai mici de 16 m2</w:t>
            </w:r>
          </w:p>
          <w:p w14:paraId="69F92571"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161E4369"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220CC114" w14:textId="77777777" w:rsidR="00B07EA1" w:rsidRDefault="00B07EA1" w:rsidP="00E600CF">
            <w:pPr>
              <w:adjustRightInd w:val="0"/>
              <w:jc w:val="center"/>
              <w:rPr>
                <w:rFonts w:ascii="Arial CYR" w:hAnsi="Arial CYR" w:cs="Arial CYR"/>
              </w:rPr>
            </w:pPr>
            <w:r>
              <w:t>20,250</w:t>
            </w:r>
          </w:p>
          <w:p w14:paraId="5E57DD01" w14:textId="77777777" w:rsidR="00B07EA1" w:rsidRDefault="00B07EA1" w:rsidP="00E600CF">
            <w:pPr>
              <w:jc w:val="center"/>
            </w:pPr>
          </w:p>
        </w:tc>
      </w:tr>
      <w:tr w:rsidR="00B07EA1" w14:paraId="444E7D8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9725B4" w14:textId="77777777" w:rsidR="00B07EA1" w:rsidRDefault="00B07EA1" w:rsidP="00E600CF">
            <w:r>
              <w:t xml:space="preserve"> 123</w:t>
            </w:r>
          </w:p>
        </w:tc>
        <w:tc>
          <w:tcPr>
            <w:tcW w:w="1701" w:type="dxa"/>
            <w:tcBorders>
              <w:top w:val="single" w:sz="4" w:space="0" w:color="auto"/>
              <w:bottom w:val="single" w:sz="4" w:space="0" w:color="auto"/>
            </w:tcBorders>
            <w:vAlign w:val="center"/>
          </w:tcPr>
          <w:p w14:paraId="318E2E5A" w14:textId="77777777" w:rsidR="00B07EA1" w:rsidRDefault="00B07EA1" w:rsidP="00E600CF">
            <w:pPr>
              <w:rPr>
                <w:lang w:val="en-US"/>
              </w:rPr>
            </w:pPr>
            <w:r>
              <w:rPr>
                <w:lang w:val="en-US"/>
              </w:rPr>
              <w:t>CC03A</w:t>
            </w:r>
          </w:p>
          <w:p w14:paraId="369502DF" w14:textId="77777777" w:rsidR="00B07EA1" w:rsidRDefault="00B07EA1" w:rsidP="00E600CF"/>
        </w:tc>
        <w:tc>
          <w:tcPr>
            <w:tcW w:w="4961" w:type="dxa"/>
            <w:tcBorders>
              <w:top w:val="single" w:sz="4" w:space="0" w:color="auto"/>
              <w:bottom w:val="single" w:sz="4" w:space="0" w:color="auto"/>
            </w:tcBorders>
            <w:vAlign w:val="center"/>
          </w:tcPr>
          <w:p w14:paraId="0D9BE621" w14:textId="77777777" w:rsidR="00B07EA1" w:rsidRDefault="00B07EA1" w:rsidP="00E600CF">
            <w:pPr>
              <w:adjustRightInd w:val="0"/>
              <w:rPr>
                <w:lang w:val="en-US"/>
              </w:rPr>
            </w:pPr>
            <w:r w:rsidRPr="00050314">
              <w:rPr>
                <w:lang w:val="en-US"/>
              </w:rPr>
              <w:t>Montare plase sudate la inaltimi mai mici sau egale cu 35 m, la pereti si diafragme, cu greutatea plaselor pina la 3 kg/mp</w:t>
            </w:r>
          </w:p>
          <w:p w14:paraId="30D82D8C"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7058181E" w14:textId="77777777" w:rsidR="00B07EA1" w:rsidRDefault="00B07EA1" w:rsidP="00E600CF">
            <w:pPr>
              <w:jc w:val="center"/>
            </w:pPr>
            <w:r>
              <w:t>kg</w:t>
            </w:r>
          </w:p>
        </w:tc>
        <w:tc>
          <w:tcPr>
            <w:tcW w:w="1559" w:type="dxa"/>
            <w:tcBorders>
              <w:top w:val="single" w:sz="4" w:space="0" w:color="auto"/>
              <w:bottom w:val="single" w:sz="4" w:space="0" w:color="auto"/>
            </w:tcBorders>
            <w:vAlign w:val="center"/>
          </w:tcPr>
          <w:p w14:paraId="7EA222F1" w14:textId="77777777" w:rsidR="00B07EA1" w:rsidRDefault="00B07EA1" w:rsidP="00E600CF">
            <w:pPr>
              <w:adjustRightInd w:val="0"/>
              <w:jc w:val="center"/>
              <w:rPr>
                <w:rFonts w:ascii="Arial CYR" w:hAnsi="Arial CYR" w:cs="Arial CYR"/>
              </w:rPr>
            </w:pPr>
            <w:r>
              <w:t>6,300</w:t>
            </w:r>
          </w:p>
          <w:p w14:paraId="2D23750F" w14:textId="77777777" w:rsidR="00B07EA1" w:rsidRDefault="00B07EA1" w:rsidP="00E600CF">
            <w:pPr>
              <w:jc w:val="center"/>
            </w:pPr>
          </w:p>
        </w:tc>
      </w:tr>
      <w:tr w:rsidR="00B07EA1" w14:paraId="43AF84A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20C38" w14:textId="77777777" w:rsidR="00B07EA1" w:rsidRDefault="00B07EA1" w:rsidP="00E600CF">
            <w:r>
              <w:t xml:space="preserve"> 124</w:t>
            </w:r>
          </w:p>
        </w:tc>
        <w:tc>
          <w:tcPr>
            <w:tcW w:w="1701" w:type="dxa"/>
            <w:tcBorders>
              <w:top w:val="single" w:sz="4" w:space="0" w:color="auto"/>
              <w:bottom w:val="single" w:sz="4" w:space="0" w:color="auto"/>
            </w:tcBorders>
            <w:vAlign w:val="center"/>
          </w:tcPr>
          <w:p w14:paraId="250B7CF6" w14:textId="77777777" w:rsidR="00B07EA1" w:rsidRDefault="00B07EA1" w:rsidP="00E600CF">
            <w:pPr>
              <w:rPr>
                <w:lang w:val="en-US"/>
              </w:rPr>
            </w:pPr>
            <w:r>
              <w:rPr>
                <w:lang w:val="en-US"/>
              </w:rPr>
              <w:t>CF15A</w:t>
            </w:r>
          </w:p>
          <w:p w14:paraId="44C5C12F" w14:textId="77777777" w:rsidR="00B07EA1" w:rsidRDefault="00B07EA1" w:rsidP="00E600CF"/>
        </w:tc>
        <w:tc>
          <w:tcPr>
            <w:tcW w:w="4961" w:type="dxa"/>
            <w:tcBorders>
              <w:top w:val="single" w:sz="4" w:space="0" w:color="auto"/>
              <w:bottom w:val="single" w:sz="4" w:space="0" w:color="auto"/>
            </w:tcBorders>
            <w:vAlign w:val="center"/>
          </w:tcPr>
          <w:p w14:paraId="7190FD6A" w14:textId="77777777" w:rsidR="00B07EA1" w:rsidRDefault="00B07EA1" w:rsidP="00E600CF">
            <w:pPr>
              <w:adjustRightInd w:val="0"/>
              <w:rPr>
                <w:lang w:val="en-US"/>
              </w:rPr>
            </w:pPr>
            <w:r w:rsidRPr="00050314">
              <w:rPr>
                <w:lang w:val="en-US"/>
              </w:rPr>
              <w:t xml:space="preserve">Tencuieli interioare si exterioare sclivisite, executate manual, cu mortar de ciment M 100-T </w:t>
            </w:r>
            <w:r w:rsidRPr="00050314">
              <w:rPr>
                <w:lang w:val="en-US"/>
              </w:rPr>
              <w:lastRenderedPageBreak/>
              <w:t>de 2 cm grosime medie, la pereti din beton sau caramida, cu suprafete plane</w:t>
            </w:r>
          </w:p>
          <w:p w14:paraId="6256C770"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362DFE50" w14:textId="77777777" w:rsidR="00B07EA1" w:rsidRDefault="00B07EA1" w:rsidP="00E600CF">
            <w:pPr>
              <w:jc w:val="center"/>
            </w:pPr>
            <w:r>
              <w:lastRenderedPageBreak/>
              <w:t>m2</w:t>
            </w:r>
          </w:p>
        </w:tc>
        <w:tc>
          <w:tcPr>
            <w:tcW w:w="1559" w:type="dxa"/>
            <w:tcBorders>
              <w:top w:val="single" w:sz="4" w:space="0" w:color="auto"/>
              <w:bottom w:val="single" w:sz="4" w:space="0" w:color="auto"/>
            </w:tcBorders>
            <w:vAlign w:val="center"/>
          </w:tcPr>
          <w:p w14:paraId="1D8208C0" w14:textId="77777777" w:rsidR="00B07EA1" w:rsidRDefault="00B07EA1" w:rsidP="00E600CF">
            <w:pPr>
              <w:adjustRightInd w:val="0"/>
              <w:jc w:val="center"/>
              <w:rPr>
                <w:rFonts w:ascii="Arial CYR" w:hAnsi="Arial CYR" w:cs="Arial CYR"/>
              </w:rPr>
            </w:pPr>
            <w:r>
              <w:t>3,000</w:t>
            </w:r>
          </w:p>
          <w:p w14:paraId="20965E61" w14:textId="77777777" w:rsidR="00B07EA1" w:rsidRDefault="00B07EA1" w:rsidP="00E600CF">
            <w:pPr>
              <w:jc w:val="center"/>
            </w:pPr>
          </w:p>
        </w:tc>
      </w:tr>
      <w:tr w:rsidR="00B07EA1" w14:paraId="33F8D72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0FD91" w14:textId="77777777" w:rsidR="00B07EA1" w:rsidRDefault="00B07EA1" w:rsidP="00E600CF">
            <w:r>
              <w:t xml:space="preserve"> 125</w:t>
            </w:r>
          </w:p>
        </w:tc>
        <w:tc>
          <w:tcPr>
            <w:tcW w:w="1701" w:type="dxa"/>
            <w:tcBorders>
              <w:top w:val="single" w:sz="4" w:space="0" w:color="auto"/>
              <w:bottom w:val="single" w:sz="4" w:space="0" w:color="auto"/>
            </w:tcBorders>
            <w:vAlign w:val="center"/>
          </w:tcPr>
          <w:p w14:paraId="528C8A07" w14:textId="77777777" w:rsidR="00B07EA1" w:rsidRDefault="00B07EA1" w:rsidP="00E600CF">
            <w:pPr>
              <w:rPr>
                <w:lang w:val="en-US"/>
              </w:rPr>
            </w:pPr>
            <w:r>
              <w:rPr>
                <w:lang w:val="en-US"/>
              </w:rPr>
              <w:t>CI21A</w:t>
            </w:r>
          </w:p>
          <w:p w14:paraId="74980D06" w14:textId="77777777" w:rsidR="00B07EA1" w:rsidRDefault="00B07EA1" w:rsidP="00E600CF"/>
        </w:tc>
        <w:tc>
          <w:tcPr>
            <w:tcW w:w="4961" w:type="dxa"/>
            <w:tcBorders>
              <w:top w:val="single" w:sz="4" w:space="0" w:color="auto"/>
              <w:bottom w:val="single" w:sz="4" w:space="0" w:color="auto"/>
            </w:tcBorders>
            <w:vAlign w:val="center"/>
          </w:tcPr>
          <w:p w14:paraId="0838A142" w14:textId="77777777" w:rsidR="00B07EA1" w:rsidRDefault="00B07EA1" w:rsidP="00E600CF">
            <w:pPr>
              <w:adjustRightInd w:val="0"/>
              <w:rPr>
                <w:lang w:val="en-US"/>
              </w:rPr>
            </w:pPr>
            <w:r w:rsidRPr="00050314">
              <w:rPr>
                <w:lang w:val="en-US"/>
              </w:rPr>
              <w:t>Placarea peretilor cu placi din ceramica-granit: dimensiuni pina la 400 x 400 mm</w:t>
            </w:r>
          </w:p>
          <w:p w14:paraId="7F8F2109"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30F36216" w14:textId="77777777" w:rsidR="00B07EA1" w:rsidRDefault="00B07EA1" w:rsidP="00E600CF">
            <w:pPr>
              <w:jc w:val="center"/>
            </w:pPr>
            <w:r>
              <w:t>m2</w:t>
            </w:r>
          </w:p>
        </w:tc>
        <w:tc>
          <w:tcPr>
            <w:tcW w:w="1559" w:type="dxa"/>
            <w:tcBorders>
              <w:top w:val="single" w:sz="4" w:space="0" w:color="auto"/>
              <w:bottom w:val="single" w:sz="4" w:space="0" w:color="auto"/>
            </w:tcBorders>
            <w:vAlign w:val="center"/>
          </w:tcPr>
          <w:p w14:paraId="0406BDBD" w14:textId="77777777" w:rsidR="00B07EA1" w:rsidRDefault="00B07EA1" w:rsidP="00E600CF">
            <w:pPr>
              <w:adjustRightInd w:val="0"/>
              <w:jc w:val="center"/>
              <w:rPr>
                <w:rFonts w:ascii="Arial CYR" w:hAnsi="Arial CYR" w:cs="Arial CYR"/>
              </w:rPr>
            </w:pPr>
            <w:r>
              <w:t>3,000</w:t>
            </w:r>
          </w:p>
          <w:p w14:paraId="11A9A3AD" w14:textId="77777777" w:rsidR="00B07EA1" w:rsidRDefault="00B07EA1" w:rsidP="00E600CF">
            <w:pPr>
              <w:jc w:val="center"/>
            </w:pPr>
          </w:p>
        </w:tc>
      </w:tr>
      <w:tr w:rsidR="00B07EA1" w14:paraId="3EF3379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39D15" w14:textId="77777777" w:rsidR="00B07EA1" w:rsidRDefault="00B07EA1" w:rsidP="00E600CF">
            <w:r>
              <w:t xml:space="preserve"> 126</w:t>
            </w:r>
          </w:p>
        </w:tc>
        <w:tc>
          <w:tcPr>
            <w:tcW w:w="1701" w:type="dxa"/>
            <w:tcBorders>
              <w:top w:val="single" w:sz="4" w:space="0" w:color="auto"/>
              <w:bottom w:val="single" w:sz="4" w:space="0" w:color="auto"/>
            </w:tcBorders>
            <w:vAlign w:val="center"/>
          </w:tcPr>
          <w:p w14:paraId="448E1043" w14:textId="77777777" w:rsidR="00B07EA1" w:rsidRDefault="00B07EA1" w:rsidP="00E600CF">
            <w:pPr>
              <w:rPr>
                <w:lang w:val="en-US"/>
              </w:rPr>
            </w:pPr>
            <w:r>
              <w:rPr>
                <w:lang w:val="en-US"/>
              </w:rPr>
              <w:t>CI14B</w:t>
            </w:r>
          </w:p>
          <w:p w14:paraId="1912A7E5" w14:textId="77777777" w:rsidR="00B07EA1" w:rsidRDefault="00B07EA1" w:rsidP="00E600CF"/>
        </w:tc>
        <w:tc>
          <w:tcPr>
            <w:tcW w:w="4961" w:type="dxa"/>
            <w:tcBorders>
              <w:top w:val="single" w:sz="4" w:space="0" w:color="auto"/>
              <w:bottom w:val="single" w:sz="4" w:space="0" w:color="auto"/>
            </w:tcBorders>
            <w:vAlign w:val="center"/>
          </w:tcPr>
          <w:p w14:paraId="7BBFAF97" w14:textId="77777777" w:rsidR="00B07EA1" w:rsidRDefault="00B07EA1" w:rsidP="00E600CF">
            <w:pPr>
              <w:adjustRightInd w:val="0"/>
              <w:rPr>
                <w:lang w:val="en-US"/>
              </w:rPr>
            </w:pPr>
            <w:r w:rsidRPr="00050314">
              <w:rPr>
                <w:lang w:val="en-US"/>
              </w:rPr>
              <w:t>Elemente liniare din placi din gresie portelanata aplicate cu adeziv</w:t>
            </w:r>
          </w:p>
          <w:p w14:paraId="03C024ED" w14:textId="77777777" w:rsidR="00B07EA1" w:rsidRPr="00050314" w:rsidRDefault="00B07EA1" w:rsidP="00E600CF">
            <w:pPr>
              <w:rPr>
                <w:lang w:val="en-US"/>
              </w:rPr>
            </w:pPr>
          </w:p>
        </w:tc>
        <w:tc>
          <w:tcPr>
            <w:tcW w:w="1560" w:type="dxa"/>
            <w:tcBorders>
              <w:top w:val="single" w:sz="4" w:space="0" w:color="auto"/>
              <w:bottom w:val="single" w:sz="4" w:space="0" w:color="auto"/>
            </w:tcBorders>
            <w:vAlign w:val="center"/>
          </w:tcPr>
          <w:p w14:paraId="7D554F51" w14:textId="77777777" w:rsidR="00B07EA1" w:rsidRDefault="00B07EA1" w:rsidP="00E600CF">
            <w:pPr>
              <w:jc w:val="center"/>
            </w:pPr>
            <w:r>
              <w:t>m</w:t>
            </w:r>
          </w:p>
        </w:tc>
        <w:tc>
          <w:tcPr>
            <w:tcW w:w="1559" w:type="dxa"/>
            <w:tcBorders>
              <w:top w:val="single" w:sz="4" w:space="0" w:color="auto"/>
              <w:bottom w:val="single" w:sz="4" w:space="0" w:color="auto"/>
            </w:tcBorders>
            <w:vAlign w:val="center"/>
          </w:tcPr>
          <w:p w14:paraId="4CD0D19C" w14:textId="77777777" w:rsidR="00B07EA1" w:rsidRDefault="00B07EA1" w:rsidP="00E600CF">
            <w:pPr>
              <w:adjustRightInd w:val="0"/>
              <w:jc w:val="center"/>
              <w:rPr>
                <w:rFonts w:ascii="Arial CYR" w:hAnsi="Arial CYR" w:cs="Arial CYR"/>
              </w:rPr>
            </w:pPr>
            <w:r>
              <w:t>6,500</w:t>
            </w:r>
          </w:p>
          <w:p w14:paraId="020618D4" w14:textId="77777777" w:rsidR="00B07EA1" w:rsidRDefault="00B07EA1" w:rsidP="00E600CF">
            <w:pPr>
              <w:jc w:val="center"/>
            </w:pPr>
          </w:p>
        </w:tc>
      </w:tr>
    </w:tbl>
    <w:p w14:paraId="13A9372A" w14:textId="77777777" w:rsidR="00B07EA1" w:rsidRDefault="00B07EA1" w:rsidP="00B07EA1">
      <w:pPr>
        <w:rPr>
          <w:sz w:val="6"/>
          <w:szCs w:val="6"/>
        </w:rPr>
      </w:pPr>
      <w:r>
        <w:t xml:space="preserve"> </w:t>
      </w:r>
    </w:p>
    <w:p w14:paraId="5DB6086B" w14:textId="77777777" w:rsidR="00B07EA1" w:rsidRDefault="00B07EA1" w:rsidP="00B07EA1">
      <w:pPr>
        <w:rPr>
          <w:lang w:val="en-US"/>
        </w:rPr>
      </w:pPr>
      <w:r>
        <w:rPr>
          <w:lang w:val="en-US"/>
        </w:rPr>
        <w:tab/>
      </w:r>
      <w:r>
        <w:rPr>
          <w:lang w:val="en-US"/>
        </w:rPr>
        <w:tab/>
      </w:r>
      <w:r>
        <w:rPr>
          <w:lang w:val="en-US"/>
        </w:rPr>
        <w:tab/>
      </w:r>
      <w:r>
        <w:rPr>
          <w:lang w:val="en-US"/>
        </w:rPr>
        <w:tab/>
      </w:r>
      <w:r>
        <w:rPr>
          <w:lang w:val="en-US"/>
        </w:rPr>
        <w:tab/>
      </w:r>
      <w:r>
        <w:rPr>
          <w:lang w:val="en-US"/>
        </w:rPr>
        <w:tab/>
      </w:r>
    </w:p>
    <w:p w14:paraId="2B6DD99F" w14:textId="77777777" w:rsidR="00B07EA1" w:rsidRDefault="00B07EA1" w:rsidP="00B07EA1">
      <w:pPr>
        <w:rPr>
          <w:sz w:val="28"/>
          <w:szCs w:val="28"/>
          <w:lang w:val="en-US"/>
        </w:rPr>
      </w:pPr>
      <w:r>
        <w:rPr>
          <w:lang w:val="en-US"/>
        </w:rPr>
        <w:tab/>
      </w:r>
      <w:r>
        <w:rPr>
          <w:sz w:val="28"/>
          <w:szCs w:val="28"/>
          <w:lang w:val="en-US"/>
        </w:rPr>
        <w:t xml:space="preserve">                                                                                                         </w:t>
      </w:r>
    </w:p>
    <w:p w14:paraId="3042800E" w14:textId="77777777" w:rsidR="00B07EA1" w:rsidRDefault="00B07EA1" w:rsidP="00B07EA1">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B07EA1" w14:paraId="2204B982" w14:textId="77777777" w:rsidTr="00E600CF">
        <w:tc>
          <w:tcPr>
            <w:tcW w:w="9781" w:type="dxa"/>
            <w:tcBorders>
              <w:top w:val="nil"/>
              <w:left w:val="nil"/>
              <w:bottom w:val="nil"/>
              <w:right w:val="nil"/>
            </w:tcBorders>
          </w:tcPr>
          <w:p w14:paraId="02376405" w14:textId="77777777" w:rsidR="00B07EA1" w:rsidRDefault="00B07EA1" w:rsidP="00E600CF">
            <w:pPr>
              <w:rPr>
                <w:lang w:val="en-US"/>
              </w:rPr>
            </w:pPr>
          </w:p>
        </w:tc>
      </w:tr>
      <w:tr w:rsidR="00B07EA1" w14:paraId="781060E1" w14:textId="77777777" w:rsidTr="00E600CF">
        <w:tc>
          <w:tcPr>
            <w:tcW w:w="9781" w:type="dxa"/>
            <w:tcBorders>
              <w:top w:val="nil"/>
              <w:left w:val="nil"/>
              <w:bottom w:val="single" w:sz="6" w:space="0" w:color="auto"/>
              <w:right w:val="nil"/>
            </w:tcBorders>
          </w:tcPr>
          <w:p w14:paraId="2A4D71B8" w14:textId="77777777" w:rsidR="00B07EA1" w:rsidRDefault="00B07EA1" w:rsidP="00E600CF">
            <w:pPr>
              <w:rPr>
                <w:lang w:val="en-US"/>
              </w:rPr>
            </w:pPr>
            <w:r>
              <w:t xml:space="preserve">Proiectant   </w:t>
            </w:r>
            <w:r>
              <w:rPr>
                <w:lang w:val="en-US"/>
              </w:rPr>
              <w:t xml:space="preserve"> </w:t>
            </w:r>
          </w:p>
        </w:tc>
      </w:tr>
      <w:tr w:rsidR="00B07EA1" w14:paraId="6420608A" w14:textId="77777777" w:rsidTr="00E600CF">
        <w:trPr>
          <w:trHeight w:val="355"/>
        </w:trPr>
        <w:tc>
          <w:tcPr>
            <w:tcW w:w="9781" w:type="dxa"/>
            <w:tcBorders>
              <w:top w:val="nil"/>
              <w:left w:val="nil"/>
              <w:bottom w:val="nil"/>
              <w:right w:val="nil"/>
            </w:tcBorders>
          </w:tcPr>
          <w:p w14:paraId="27618B0E" w14:textId="77777777" w:rsidR="00B07EA1" w:rsidRDefault="00B07EA1"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492480C6" w14:textId="77777777" w:rsidR="00B07EA1" w:rsidRDefault="00B07EA1" w:rsidP="00B07EA1">
      <w:pPr>
        <w:jc w:val="center"/>
        <w:rPr>
          <w:lang w:val="en-US"/>
        </w:rPr>
      </w:pPr>
      <w:r>
        <w:rPr>
          <w:sz w:val="28"/>
          <w:szCs w:val="28"/>
          <w:lang w:val="en-US"/>
        </w:rPr>
        <w:t>L.S.</w:t>
      </w:r>
    </w:p>
    <w:p w14:paraId="186D0253" w14:textId="77777777" w:rsidR="00B07EA1" w:rsidRDefault="00B07EA1" w:rsidP="00B07EA1">
      <w:pPr>
        <w:tabs>
          <w:tab w:val="left" w:pos="4786"/>
          <w:tab w:val="left" w:pos="10031"/>
        </w:tabs>
        <w:rPr>
          <w:sz w:val="4"/>
          <w:szCs w:val="4"/>
        </w:rPr>
      </w:pPr>
      <w:r>
        <w:t xml:space="preserve"> </w:t>
      </w:r>
    </w:p>
    <w:p w14:paraId="05641584" w14:textId="407F39B3" w:rsidR="00B07EA1" w:rsidRDefault="00B07EA1" w:rsidP="00196AB4">
      <w:pPr>
        <w:jc w:val="both"/>
        <w:rPr>
          <w:b/>
          <w:lang w:val="ro-MD"/>
        </w:rPr>
      </w:pPr>
    </w:p>
    <w:p w14:paraId="6BD56D8E" w14:textId="5D9F73CD" w:rsidR="00CF685B" w:rsidRDefault="00CF685B" w:rsidP="00196AB4">
      <w:pPr>
        <w:jc w:val="both"/>
        <w:rPr>
          <w:b/>
          <w:lang w:val="ro-MD"/>
        </w:rPr>
      </w:pPr>
    </w:p>
    <w:p w14:paraId="492A6CB8" w14:textId="54D803FF" w:rsidR="00CF685B" w:rsidRDefault="00CF685B" w:rsidP="00196AB4">
      <w:pPr>
        <w:jc w:val="both"/>
        <w:rPr>
          <w:b/>
          <w:lang w:val="ro-MD"/>
        </w:rPr>
      </w:pPr>
    </w:p>
    <w:p w14:paraId="7E1E3722" w14:textId="5E6320A7" w:rsidR="00CF685B" w:rsidRDefault="00CF685B" w:rsidP="00196AB4">
      <w:pPr>
        <w:jc w:val="both"/>
        <w:rPr>
          <w:b/>
          <w:lang w:val="ro-MD"/>
        </w:rPr>
      </w:pPr>
    </w:p>
    <w:p w14:paraId="1BE892CB" w14:textId="019BA750" w:rsidR="00CF685B" w:rsidRDefault="00CF685B" w:rsidP="00196AB4">
      <w:pPr>
        <w:jc w:val="both"/>
        <w:rPr>
          <w:b/>
          <w:lang w:val="ro-MD"/>
        </w:rPr>
      </w:pPr>
    </w:p>
    <w:p w14:paraId="4B6E4CDA" w14:textId="547F07EC" w:rsidR="00CF685B" w:rsidRDefault="00CF685B" w:rsidP="00196AB4">
      <w:pPr>
        <w:jc w:val="both"/>
        <w:rPr>
          <w:b/>
          <w:lang w:val="ro-MD"/>
        </w:rPr>
      </w:pPr>
    </w:p>
    <w:p w14:paraId="285FDDD9" w14:textId="370B6C49" w:rsidR="00CF685B" w:rsidRDefault="00CF685B" w:rsidP="00196AB4">
      <w:pPr>
        <w:jc w:val="both"/>
        <w:rPr>
          <w:b/>
          <w:lang w:val="ro-MD"/>
        </w:rPr>
      </w:pPr>
    </w:p>
    <w:p w14:paraId="4C46084E" w14:textId="2F8310D8" w:rsidR="00CF685B" w:rsidRDefault="00CF685B" w:rsidP="00196AB4">
      <w:pPr>
        <w:jc w:val="both"/>
        <w:rPr>
          <w:b/>
          <w:lang w:val="ro-MD"/>
        </w:rPr>
      </w:pPr>
    </w:p>
    <w:p w14:paraId="522A0B3B" w14:textId="5122E517" w:rsidR="00CF685B" w:rsidRDefault="00CF685B" w:rsidP="00196AB4">
      <w:pPr>
        <w:jc w:val="both"/>
        <w:rPr>
          <w:b/>
          <w:lang w:val="ro-MD"/>
        </w:rPr>
      </w:pPr>
    </w:p>
    <w:p w14:paraId="42BB7F98" w14:textId="2BE97E0C" w:rsidR="00CF685B" w:rsidRDefault="00CF685B" w:rsidP="00196AB4">
      <w:pPr>
        <w:jc w:val="both"/>
        <w:rPr>
          <w:b/>
          <w:lang w:val="ro-MD"/>
        </w:rPr>
      </w:pPr>
    </w:p>
    <w:p w14:paraId="37956A67" w14:textId="473E6BCE" w:rsidR="00CF685B" w:rsidRDefault="00CF685B" w:rsidP="00196AB4">
      <w:pPr>
        <w:jc w:val="both"/>
        <w:rPr>
          <w:b/>
          <w:lang w:val="ro-MD"/>
        </w:rPr>
      </w:pPr>
    </w:p>
    <w:p w14:paraId="40BA9042" w14:textId="42800215" w:rsidR="00CF685B" w:rsidRDefault="00CF685B" w:rsidP="00196AB4">
      <w:pPr>
        <w:jc w:val="both"/>
        <w:rPr>
          <w:b/>
          <w:lang w:val="ro-MD"/>
        </w:rPr>
      </w:pPr>
    </w:p>
    <w:p w14:paraId="43DCAC21" w14:textId="4B613003" w:rsidR="00CF685B" w:rsidRDefault="00CF685B" w:rsidP="00196AB4">
      <w:pPr>
        <w:jc w:val="both"/>
        <w:rPr>
          <w:b/>
          <w:lang w:val="ro-MD"/>
        </w:rPr>
      </w:pPr>
    </w:p>
    <w:p w14:paraId="6A7BC0BF" w14:textId="4E839202" w:rsidR="00CF685B" w:rsidRDefault="00CF685B" w:rsidP="00196AB4">
      <w:pPr>
        <w:jc w:val="both"/>
        <w:rPr>
          <w:b/>
          <w:lang w:val="ro-MD"/>
        </w:rPr>
      </w:pPr>
    </w:p>
    <w:p w14:paraId="28852DDF" w14:textId="3A259712" w:rsidR="00CF685B" w:rsidRDefault="00CF685B" w:rsidP="00196AB4">
      <w:pPr>
        <w:jc w:val="both"/>
        <w:rPr>
          <w:b/>
          <w:lang w:val="ro-MD"/>
        </w:rPr>
      </w:pPr>
    </w:p>
    <w:p w14:paraId="4F2156E5" w14:textId="5E9BFC47" w:rsidR="00CF685B" w:rsidRDefault="00CF685B" w:rsidP="00196AB4">
      <w:pPr>
        <w:jc w:val="both"/>
        <w:rPr>
          <w:b/>
          <w:lang w:val="ro-MD"/>
        </w:rPr>
      </w:pPr>
    </w:p>
    <w:p w14:paraId="212A24E8" w14:textId="08A5D5B5" w:rsidR="00CF685B" w:rsidRDefault="00CF685B" w:rsidP="00196AB4">
      <w:pPr>
        <w:jc w:val="both"/>
        <w:rPr>
          <w:b/>
          <w:lang w:val="ro-MD"/>
        </w:rPr>
      </w:pPr>
    </w:p>
    <w:p w14:paraId="5D0441B7" w14:textId="1EEC417B" w:rsidR="00CF685B" w:rsidRDefault="00CF685B" w:rsidP="00196AB4">
      <w:pPr>
        <w:jc w:val="both"/>
        <w:rPr>
          <w:b/>
          <w:lang w:val="ro-MD"/>
        </w:rPr>
      </w:pPr>
    </w:p>
    <w:p w14:paraId="6898D902" w14:textId="5F158D3D" w:rsidR="00CF685B" w:rsidRDefault="00CF685B" w:rsidP="00196AB4">
      <w:pPr>
        <w:jc w:val="both"/>
        <w:rPr>
          <w:b/>
          <w:lang w:val="ro-MD"/>
        </w:rPr>
      </w:pPr>
    </w:p>
    <w:p w14:paraId="58D84576" w14:textId="00B8BD4F" w:rsidR="00CF685B" w:rsidRDefault="00CF685B" w:rsidP="00196AB4">
      <w:pPr>
        <w:jc w:val="both"/>
        <w:rPr>
          <w:b/>
          <w:lang w:val="ro-MD"/>
        </w:rPr>
      </w:pPr>
    </w:p>
    <w:p w14:paraId="4A432038" w14:textId="105E5A3E" w:rsidR="00CF685B" w:rsidRDefault="00CF685B" w:rsidP="00196AB4">
      <w:pPr>
        <w:jc w:val="both"/>
        <w:rPr>
          <w:b/>
          <w:lang w:val="ro-MD"/>
        </w:rPr>
      </w:pPr>
    </w:p>
    <w:p w14:paraId="0EB8A882" w14:textId="3B47112C" w:rsidR="00CF685B" w:rsidRDefault="00CF685B" w:rsidP="00196AB4">
      <w:pPr>
        <w:jc w:val="both"/>
        <w:rPr>
          <w:b/>
          <w:lang w:val="ro-MD"/>
        </w:rPr>
      </w:pPr>
    </w:p>
    <w:p w14:paraId="306A9083" w14:textId="72C3799F" w:rsidR="00CF685B" w:rsidRDefault="00CF685B" w:rsidP="00196AB4">
      <w:pPr>
        <w:jc w:val="both"/>
        <w:rPr>
          <w:b/>
          <w:lang w:val="ro-MD"/>
        </w:rPr>
      </w:pPr>
    </w:p>
    <w:p w14:paraId="501DBF5F" w14:textId="2B76705D" w:rsidR="00CF685B" w:rsidRDefault="00CF685B" w:rsidP="00196AB4">
      <w:pPr>
        <w:jc w:val="both"/>
        <w:rPr>
          <w:b/>
          <w:lang w:val="ro-MD"/>
        </w:rPr>
      </w:pPr>
    </w:p>
    <w:p w14:paraId="79C16251" w14:textId="1B270C8A" w:rsidR="00CF685B" w:rsidRDefault="00CF685B" w:rsidP="00196AB4">
      <w:pPr>
        <w:jc w:val="both"/>
        <w:rPr>
          <w:b/>
          <w:lang w:val="ro-MD"/>
        </w:rPr>
      </w:pPr>
    </w:p>
    <w:p w14:paraId="4418C075" w14:textId="13B2B75B" w:rsidR="00CF685B" w:rsidRDefault="00CF685B" w:rsidP="00196AB4">
      <w:pPr>
        <w:jc w:val="both"/>
        <w:rPr>
          <w:b/>
          <w:lang w:val="ro-MD"/>
        </w:rPr>
      </w:pPr>
    </w:p>
    <w:p w14:paraId="4A30D73B" w14:textId="07672AB1" w:rsidR="00CF685B" w:rsidRDefault="00CF685B" w:rsidP="00196AB4">
      <w:pPr>
        <w:jc w:val="both"/>
        <w:rPr>
          <w:b/>
          <w:lang w:val="ro-MD"/>
        </w:rPr>
      </w:pPr>
    </w:p>
    <w:p w14:paraId="1BDD6E97" w14:textId="7EC1FACC" w:rsidR="00CF685B" w:rsidRDefault="00CF685B" w:rsidP="00196AB4">
      <w:pPr>
        <w:jc w:val="both"/>
        <w:rPr>
          <w:b/>
          <w:lang w:val="ro-MD"/>
        </w:rPr>
      </w:pPr>
    </w:p>
    <w:p w14:paraId="72BF5C37" w14:textId="12502507" w:rsidR="00CF685B" w:rsidRDefault="00CF685B" w:rsidP="00196AB4">
      <w:pPr>
        <w:jc w:val="both"/>
        <w:rPr>
          <w:b/>
          <w:lang w:val="ro-MD"/>
        </w:rPr>
      </w:pPr>
    </w:p>
    <w:p w14:paraId="27A94241" w14:textId="64762755" w:rsidR="00CF685B" w:rsidRDefault="00CF685B" w:rsidP="00196AB4">
      <w:pPr>
        <w:jc w:val="both"/>
        <w:rPr>
          <w:b/>
          <w:lang w:val="ro-MD"/>
        </w:rPr>
      </w:pPr>
    </w:p>
    <w:p w14:paraId="23CFD5A7" w14:textId="10871A35" w:rsidR="00CF685B" w:rsidRDefault="00CF685B" w:rsidP="00196AB4">
      <w:pPr>
        <w:jc w:val="both"/>
        <w:rPr>
          <w:b/>
          <w:lang w:val="ro-MD"/>
        </w:rPr>
      </w:pPr>
    </w:p>
    <w:p w14:paraId="2A0525F1" w14:textId="3FAD5E6A" w:rsidR="00CF685B" w:rsidRDefault="00CF685B" w:rsidP="00196AB4">
      <w:pPr>
        <w:jc w:val="both"/>
        <w:rPr>
          <w:b/>
          <w:lang w:val="ro-MD"/>
        </w:rPr>
      </w:pPr>
    </w:p>
    <w:p w14:paraId="790BE245" w14:textId="344FBF02" w:rsidR="00CF685B" w:rsidRDefault="00CF685B" w:rsidP="00196AB4">
      <w:pPr>
        <w:jc w:val="both"/>
        <w:rPr>
          <w:b/>
          <w:lang w:val="ro-MD"/>
        </w:rPr>
      </w:pPr>
    </w:p>
    <w:p w14:paraId="725F7AE0" w14:textId="5D9F8B6E" w:rsidR="00CF685B" w:rsidRDefault="00CF685B" w:rsidP="00196AB4">
      <w:pPr>
        <w:jc w:val="both"/>
        <w:rPr>
          <w:b/>
          <w:lang w:val="ro-MD"/>
        </w:rPr>
      </w:pPr>
    </w:p>
    <w:p w14:paraId="4CB4E489" w14:textId="69193545" w:rsidR="00CF685B" w:rsidRDefault="00CF685B" w:rsidP="00196AB4">
      <w:pPr>
        <w:jc w:val="both"/>
        <w:rPr>
          <w:b/>
          <w:lang w:val="ro-MD"/>
        </w:rPr>
      </w:pPr>
    </w:p>
    <w:tbl>
      <w:tblPr>
        <w:tblW w:w="0" w:type="auto"/>
        <w:tblLayout w:type="fixed"/>
        <w:tblLook w:val="0000" w:firstRow="0" w:lastRow="0" w:firstColumn="0" w:lastColumn="0" w:noHBand="0" w:noVBand="0"/>
      </w:tblPr>
      <w:tblGrid>
        <w:gridCol w:w="4786"/>
        <w:gridCol w:w="5245"/>
      </w:tblGrid>
      <w:tr w:rsidR="00CF685B" w14:paraId="6DE44745" w14:textId="77777777" w:rsidTr="00E600CF">
        <w:tc>
          <w:tcPr>
            <w:tcW w:w="4786" w:type="dxa"/>
            <w:tcBorders>
              <w:top w:val="nil"/>
              <w:left w:val="nil"/>
              <w:bottom w:val="single" w:sz="6" w:space="0" w:color="auto"/>
              <w:right w:val="nil"/>
            </w:tcBorders>
          </w:tcPr>
          <w:p w14:paraId="63A27DB9" w14:textId="0591DFC0" w:rsidR="00CF685B" w:rsidRDefault="00CF685B" w:rsidP="00E600CF">
            <w:pPr>
              <w:jc w:val="center"/>
              <w:rPr>
                <w:b/>
                <w:bCs/>
                <w:sz w:val="32"/>
                <w:szCs w:val="32"/>
              </w:rPr>
            </w:pPr>
            <w:r>
              <w:rPr>
                <w:b/>
                <w:bCs/>
                <w:sz w:val="32"/>
                <w:szCs w:val="32"/>
              </w:rPr>
              <w:t>Lucrari de reparatie in cadrul IET 211 din str. I.Vieru 3, mun. Chisinau, DETS sectorul Ciocana</w:t>
            </w:r>
          </w:p>
        </w:tc>
        <w:tc>
          <w:tcPr>
            <w:tcW w:w="5245" w:type="dxa"/>
            <w:tcBorders>
              <w:top w:val="nil"/>
              <w:left w:val="nil"/>
              <w:bottom w:val="nil"/>
              <w:right w:val="nil"/>
            </w:tcBorders>
          </w:tcPr>
          <w:p w14:paraId="6BBE0915" w14:textId="77777777" w:rsidR="00CF685B" w:rsidRDefault="00CF685B" w:rsidP="00E600CF">
            <w:pPr>
              <w:jc w:val="right"/>
              <w:rPr>
                <w:sz w:val="22"/>
                <w:szCs w:val="22"/>
                <w:lang w:val="en-US"/>
              </w:rPr>
            </w:pPr>
            <w:r>
              <w:rPr>
                <w:sz w:val="22"/>
                <w:szCs w:val="22"/>
                <w:lang w:val="en-US"/>
              </w:rPr>
              <w:t>Formular Nr.1</w:t>
            </w:r>
          </w:p>
          <w:p w14:paraId="746F5387" w14:textId="77777777" w:rsidR="00CF685B" w:rsidRDefault="00CF685B" w:rsidP="00E600CF">
            <w:pPr>
              <w:jc w:val="right"/>
              <w:rPr>
                <w:sz w:val="16"/>
                <w:szCs w:val="16"/>
              </w:rPr>
            </w:pPr>
            <w:r>
              <w:rPr>
                <w:sz w:val="16"/>
                <w:szCs w:val="16"/>
                <w:lang w:val="en-US"/>
              </w:rPr>
              <w:t>WinCmeta</w:t>
            </w:r>
          </w:p>
        </w:tc>
      </w:tr>
      <w:tr w:rsidR="00CF685B" w14:paraId="2149DF99" w14:textId="77777777" w:rsidTr="00E600CF">
        <w:tc>
          <w:tcPr>
            <w:tcW w:w="4786" w:type="dxa"/>
            <w:tcBorders>
              <w:top w:val="nil"/>
              <w:left w:val="nil"/>
              <w:bottom w:val="nil"/>
              <w:right w:val="nil"/>
            </w:tcBorders>
          </w:tcPr>
          <w:p w14:paraId="698F0B30" w14:textId="77777777" w:rsidR="00CF685B" w:rsidRDefault="00CF685B"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FAD2AA6" w14:textId="77777777" w:rsidR="00CF685B" w:rsidRDefault="00CF685B" w:rsidP="00E600CF">
            <w:pPr>
              <w:jc w:val="center"/>
              <w:rPr>
                <w:sz w:val="22"/>
                <w:szCs w:val="22"/>
              </w:rPr>
            </w:pPr>
          </w:p>
        </w:tc>
      </w:tr>
    </w:tbl>
    <w:p w14:paraId="2A13BA63" w14:textId="77777777" w:rsidR="00CF685B" w:rsidRDefault="00CF685B" w:rsidP="00CF685B">
      <w:pPr>
        <w:rPr>
          <w:sz w:val="22"/>
          <w:szCs w:val="22"/>
        </w:rPr>
      </w:pPr>
    </w:p>
    <w:p w14:paraId="51E23E95" w14:textId="77777777" w:rsidR="00CF685B" w:rsidRDefault="00CF685B" w:rsidP="00CF685B">
      <w:pPr>
        <w:rPr>
          <w:sz w:val="22"/>
          <w:szCs w:val="22"/>
        </w:rPr>
      </w:pPr>
    </w:p>
    <w:p w14:paraId="6F87B311" w14:textId="77777777" w:rsidR="00CF685B" w:rsidRDefault="00CF685B" w:rsidP="00CF685B">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2-1-16</w:t>
      </w:r>
    </w:p>
    <w:p w14:paraId="43ED8451" w14:textId="77777777" w:rsidR="00CF685B" w:rsidRDefault="00CF685B" w:rsidP="00CF685B">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F685B" w14:paraId="0BB638EA"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9F9FC0F" w14:textId="77777777" w:rsidR="00CF685B" w:rsidRDefault="00CF685B" w:rsidP="00E600CF">
            <w:pPr>
              <w:ind w:right="-108"/>
              <w:jc w:val="center"/>
              <w:rPr>
                <w:sz w:val="22"/>
                <w:szCs w:val="22"/>
                <w:lang w:val="en-US"/>
              </w:rPr>
            </w:pPr>
            <w:r>
              <w:rPr>
                <w:sz w:val="22"/>
                <w:szCs w:val="22"/>
              </w:rPr>
              <w:t>№</w:t>
            </w:r>
          </w:p>
          <w:p w14:paraId="56477CC0" w14:textId="77777777" w:rsidR="00CF685B" w:rsidRDefault="00CF685B"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F89BF86" w14:textId="77777777" w:rsidR="00CF685B" w:rsidRDefault="00CF685B"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2852F21" w14:textId="77777777" w:rsidR="00CF685B" w:rsidRDefault="00CF685B" w:rsidP="00E600CF">
            <w:pPr>
              <w:jc w:val="center"/>
              <w:rPr>
                <w:sz w:val="22"/>
                <w:szCs w:val="22"/>
              </w:rPr>
            </w:pPr>
          </w:p>
          <w:p w14:paraId="3A6DC859" w14:textId="77777777" w:rsidR="00CF685B" w:rsidRDefault="00CF685B"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0ABE37D" w14:textId="77777777" w:rsidR="00CF685B" w:rsidRDefault="00CF685B"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D42EE20" w14:textId="77777777" w:rsidR="00CF685B" w:rsidRDefault="00CF685B" w:rsidP="00E600CF">
            <w:pPr>
              <w:ind w:left="-108" w:right="-108"/>
              <w:jc w:val="center"/>
              <w:rPr>
                <w:sz w:val="22"/>
                <w:szCs w:val="22"/>
                <w:lang w:val="en-US"/>
              </w:rPr>
            </w:pPr>
            <w:r>
              <w:rPr>
                <w:sz w:val="22"/>
                <w:szCs w:val="22"/>
              </w:rPr>
              <w:t xml:space="preserve">Volum </w:t>
            </w:r>
          </w:p>
        </w:tc>
      </w:tr>
      <w:tr w:rsidR="00CF685B" w14:paraId="529A63A4"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8B22313" w14:textId="77777777" w:rsidR="00CF685B" w:rsidRDefault="00CF685B"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4F88757" w14:textId="77777777" w:rsidR="00CF685B" w:rsidRDefault="00CF685B"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D6CDC9D" w14:textId="77777777" w:rsidR="00CF685B" w:rsidRDefault="00CF685B"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4583BDD" w14:textId="77777777" w:rsidR="00CF685B" w:rsidRDefault="00CF685B"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7FD7C67" w14:textId="77777777" w:rsidR="00CF685B" w:rsidRDefault="00CF685B" w:rsidP="00E600CF">
            <w:pPr>
              <w:jc w:val="center"/>
              <w:rPr>
                <w:sz w:val="22"/>
                <w:szCs w:val="22"/>
                <w:lang w:val="en-US"/>
              </w:rPr>
            </w:pPr>
          </w:p>
        </w:tc>
      </w:tr>
    </w:tbl>
    <w:p w14:paraId="07ED7DE6" w14:textId="77777777" w:rsidR="00CF685B" w:rsidRDefault="00CF685B" w:rsidP="00CF685B">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F685B" w14:paraId="3ABEFB36"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038293" w14:textId="77777777" w:rsidR="00CF685B" w:rsidRDefault="00CF685B"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AB506B6" w14:textId="77777777" w:rsidR="00CF685B" w:rsidRDefault="00CF685B"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DCF4EA2" w14:textId="77777777" w:rsidR="00CF685B" w:rsidRDefault="00CF685B"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5086083" w14:textId="77777777" w:rsidR="00CF685B" w:rsidRDefault="00CF685B"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D6B5C41" w14:textId="77777777" w:rsidR="00CF685B" w:rsidRDefault="00CF685B" w:rsidP="00E600CF">
            <w:pPr>
              <w:ind w:left="-108" w:right="-108"/>
              <w:jc w:val="center"/>
              <w:rPr>
                <w:sz w:val="22"/>
                <w:szCs w:val="22"/>
              </w:rPr>
            </w:pPr>
            <w:r>
              <w:rPr>
                <w:sz w:val="22"/>
                <w:szCs w:val="22"/>
              </w:rPr>
              <w:t>5</w:t>
            </w:r>
          </w:p>
        </w:tc>
      </w:tr>
      <w:tr w:rsidR="00CF685B" w14:paraId="318894C9" w14:textId="77777777" w:rsidTr="00E600CF">
        <w:tc>
          <w:tcPr>
            <w:tcW w:w="709" w:type="dxa"/>
            <w:tcBorders>
              <w:top w:val="nil"/>
              <w:left w:val="single" w:sz="6" w:space="0" w:color="auto"/>
              <w:bottom w:val="nil"/>
              <w:right w:val="nil"/>
            </w:tcBorders>
          </w:tcPr>
          <w:p w14:paraId="4BB8190A" w14:textId="77777777" w:rsidR="00CF685B" w:rsidRDefault="00CF685B" w:rsidP="00E600CF">
            <w:pPr>
              <w:jc w:val="center"/>
            </w:pPr>
          </w:p>
        </w:tc>
        <w:tc>
          <w:tcPr>
            <w:tcW w:w="1701" w:type="dxa"/>
            <w:tcBorders>
              <w:top w:val="nil"/>
              <w:left w:val="single" w:sz="6" w:space="0" w:color="auto"/>
              <w:bottom w:val="nil"/>
              <w:right w:val="nil"/>
            </w:tcBorders>
          </w:tcPr>
          <w:p w14:paraId="70A566FA" w14:textId="77777777" w:rsidR="00CF685B" w:rsidRDefault="00CF685B" w:rsidP="00E600CF"/>
        </w:tc>
        <w:tc>
          <w:tcPr>
            <w:tcW w:w="4961" w:type="dxa"/>
            <w:tcBorders>
              <w:top w:val="nil"/>
              <w:left w:val="single" w:sz="6" w:space="0" w:color="auto"/>
              <w:bottom w:val="nil"/>
              <w:right w:val="nil"/>
            </w:tcBorders>
          </w:tcPr>
          <w:p w14:paraId="146C7691"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 Lucrari de constructii</w:t>
            </w:r>
          </w:p>
          <w:p w14:paraId="200D41F7"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37A8576E" w14:textId="77777777" w:rsidR="00CF685B" w:rsidRDefault="00CF685B" w:rsidP="00E600CF"/>
        </w:tc>
        <w:tc>
          <w:tcPr>
            <w:tcW w:w="1559" w:type="dxa"/>
            <w:tcBorders>
              <w:top w:val="nil"/>
              <w:left w:val="single" w:sz="6" w:space="0" w:color="auto"/>
              <w:bottom w:val="nil"/>
              <w:right w:val="single" w:sz="4" w:space="0" w:color="auto"/>
            </w:tcBorders>
          </w:tcPr>
          <w:p w14:paraId="502EE15D" w14:textId="77777777" w:rsidR="00CF685B" w:rsidRDefault="00CF685B" w:rsidP="00E600CF"/>
        </w:tc>
      </w:tr>
      <w:tr w:rsidR="00CF685B" w14:paraId="4E568C45" w14:textId="77777777" w:rsidTr="00E600CF">
        <w:tc>
          <w:tcPr>
            <w:tcW w:w="709" w:type="dxa"/>
            <w:tcBorders>
              <w:top w:val="nil"/>
              <w:left w:val="single" w:sz="6" w:space="0" w:color="auto"/>
              <w:bottom w:val="nil"/>
              <w:right w:val="nil"/>
            </w:tcBorders>
          </w:tcPr>
          <w:p w14:paraId="5FC0C15A" w14:textId="77777777" w:rsidR="00CF685B" w:rsidRDefault="00CF685B" w:rsidP="00E600CF">
            <w:pPr>
              <w:jc w:val="center"/>
            </w:pPr>
          </w:p>
        </w:tc>
        <w:tc>
          <w:tcPr>
            <w:tcW w:w="1701" w:type="dxa"/>
            <w:tcBorders>
              <w:top w:val="nil"/>
              <w:left w:val="single" w:sz="6" w:space="0" w:color="auto"/>
              <w:bottom w:val="nil"/>
              <w:right w:val="nil"/>
            </w:tcBorders>
          </w:tcPr>
          <w:p w14:paraId="00C68DD7" w14:textId="77777777" w:rsidR="00CF685B" w:rsidRDefault="00CF685B" w:rsidP="00E600CF"/>
        </w:tc>
        <w:tc>
          <w:tcPr>
            <w:tcW w:w="4961" w:type="dxa"/>
            <w:tcBorders>
              <w:top w:val="nil"/>
              <w:left w:val="single" w:sz="6" w:space="0" w:color="auto"/>
              <w:bottom w:val="nil"/>
              <w:right w:val="nil"/>
            </w:tcBorders>
          </w:tcPr>
          <w:p w14:paraId="5C3C130C"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1.1. Demontari</w:t>
            </w:r>
          </w:p>
          <w:p w14:paraId="07B39811"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0FDD87EA" w14:textId="77777777" w:rsidR="00CF685B" w:rsidRDefault="00CF685B" w:rsidP="00E600CF"/>
        </w:tc>
        <w:tc>
          <w:tcPr>
            <w:tcW w:w="1559" w:type="dxa"/>
            <w:tcBorders>
              <w:top w:val="nil"/>
              <w:left w:val="single" w:sz="6" w:space="0" w:color="auto"/>
              <w:bottom w:val="nil"/>
              <w:right w:val="single" w:sz="4" w:space="0" w:color="auto"/>
            </w:tcBorders>
          </w:tcPr>
          <w:p w14:paraId="40B3D747" w14:textId="77777777" w:rsidR="00CF685B" w:rsidRDefault="00CF685B" w:rsidP="00E600CF"/>
        </w:tc>
      </w:tr>
      <w:tr w:rsidR="00CF685B" w14:paraId="56D2415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005DC" w14:textId="77777777" w:rsidR="00CF685B" w:rsidRDefault="00CF685B" w:rsidP="00E600CF">
            <w:r>
              <w:t>1</w:t>
            </w:r>
          </w:p>
        </w:tc>
        <w:tc>
          <w:tcPr>
            <w:tcW w:w="1701" w:type="dxa"/>
            <w:tcBorders>
              <w:top w:val="single" w:sz="4" w:space="0" w:color="auto"/>
              <w:bottom w:val="single" w:sz="4" w:space="0" w:color="auto"/>
            </w:tcBorders>
            <w:vAlign w:val="center"/>
          </w:tcPr>
          <w:p w14:paraId="3DFDBE1C" w14:textId="77777777" w:rsidR="00CF685B" w:rsidRDefault="00CF685B" w:rsidP="00E600CF">
            <w:pPr>
              <w:rPr>
                <w:lang w:val="en-US"/>
              </w:rPr>
            </w:pPr>
            <w:r>
              <w:rPr>
                <w:lang w:val="en-US"/>
              </w:rPr>
              <w:t>RpCO56C</w:t>
            </w:r>
          </w:p>
          <w:p w14:paraId="4A73154F" w14:textId="77777777" w:rsidR="00CF685B" w:rsidRDefault="00CF685B" w:rsidP="00E600CF"/>
        </w:tc>
        <w:tc>
          <w:tcPr>
            <w:tcW w:w="4961" w:type="dxa"/>
            <w:tcBorders>
              <w:top w:val="single" w:sz="4" w:space="0" w:color="auto"/>
              <w:bottom w:val="single" w:sz="4" w:space="0" w:color="auto"/>
            </w:tcBorders>
            <w:vAlign w:val="center"/>
          </w:tcPr>
          <w:p w14:paraId="3C054912" w14:textId="77777777" w:rsidR="00CF685B" w:rsidRDefault="00CF685B" w:rsidP="00E600CF">
            <w:pPr>
              <w:adjustRightInd w:val="0"/>
              <w:rPr>
                <w:lang w:val="en-US"/>
              </w:rPr>
            </w:pPr>
            <w:r>
              <w:t>Demontari: captuseli din lemn, asbociment, PFL, PAS, tec. la pereti sau tavane suspendate</w:t>
            </w:r>
          </w:p>
          <w:p w14:paraId="31D11B6B" w14:textId="77777777" w:rsidR="00CF685B" w:rsidRDefault="00CF685B" w:rsidP="00E600CF"/>
        </w:tc>
        <w:tc>
          <w:tcPr>
            <w:tcW w:w="1560" w:type="dxa"/>
            <w:tcBorders>
              <w:top w:val="single" w:sz="4" w:space="0" w:color="auto"/>
              <w:bottom w:val="single" w:sz="4" w:space="0" w:color="auto"/>
            </w:tcBorders>
            <w:vAlign w:val="center"/>
          </w:tcPr>
          <w:p w14:paraId="3E15B695"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620A3C62" w14:textId="77777777" w:rsidR="00CF685B" w:rsidRDefault="00CF685B" w:rsidP="00E600CF">
            <w:pPr>
              <w:adjustRightInd w:val="0"/>
              <w:jc w:val="center"/>
              <w:rPr>
                <w:rFonts w:ascii="Arial CYR" w:hAnsi="Arial CYR" w:cs="Arial CYR"/>
              </w:rPr>
            </w:pPr>
            <w:r>
              <w:t>138,710</w:t>
            </w:r>
          </w:p>
          <w:p w14:paraId="3DBB55AA" w14:textId="77777777" w:rsidR="00CF685B" w:rsidRDefault="00CF685B" w:rsidP="00E600CF">
            <w:pPr>
              <w:jc w:val="center"/>
            </w:pPr>
          </w:p>
        </w:tc>
      </w:tr>
      <w:tr w:rsidR="00CF685B" w14:paraId="7EE95B8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14D44" w14:textId="77777777" w:rsidR="00CF685B" w:rsidRDefault="00CF685B" w:rsidP="00E600CF">
            <w:r>
              <w:t xml:space="preserve"> 2</w:t>
            </w:r>
          </w:p>
        </w:tc>
        <w:tc>
          <w:tcPr>
            <w:tcW w:w="1701" w:type="dxa"/>
            <w:tcBorders>
              <w:top w:val="single" w:sz="4" w:space="0" w:color="auto"/>
              <w:bottom w:val="single" w:sz="4" w:space="0" w:color="auto"/>
            </w:tcBorders>
            <w:vAlign w:val="center"/>
          </w:tcPr>
          <w:p w14:paraId="279E1F6B" w14:textId="77777777" w:rsidR="00CF685B" w:rsidRDefault="00CF685B" w:rsidP="00E600CF">
            <w:pPr>
              <w:rPr>
                <w:lang w:val="en-US"/>
              </w:rPr>
            </w:pPr>
            <w:r>
              <w:rPr>
                <w:lang w:val="en-US"/>
              </w:rPr>
              <w:t>RpCO56B</w:t>
            </w:r>
          </w:p>
          <w:p w14:paraId="78280D0E" w14:textId="77777777" w:rsidR="00CF685B" w:rsidRDefault="00CF685B" w:rsidP="00E600CF"/>
        </w:tc>
        <w:tc>
          <w:tcPr>
            <w:tcW w:w="4961" w:type="dxa"/>
            <w:tcBorders>
              <w:top w:val="single" w:sz="4" w:space="0" w:color="auto"/>
              <w:bottom w:val="single" w:sz="4" w:space="0" w:color="auto"/>
            </w:tcBorders>
            <w:vAlign w:val="center"/>
          </w:tcPr>
          <w:p w14:paraId="3389D357" w14:textId="77777777" w:rsidR="00CF685B" w:rsidRDefault="00CF685B" w:rsidP="00E600CF">
            <w:pPr>
              <w:adjustRightInd w:val="0"/>
              <w:rPr>
                <w:lang w:val="en-US"/>
              </w:rPr>
            </w:pPr>
            <w:r>
              <w:t>Demontari: lambriuri la pereti din lemn, placaj, PFL, PAS etc.</w:t>
            </w:r>
          </w:p>
          <w:p w14:paraId="497D70D2" w14:textId="77777777" w:rsidR="00CF685B" w:rsidRDefault="00CF685B" w:rsidP="00E600CF"/>
        </w:tc>
        <w:tc>
          <w:tcPr>
            <w:tcW w:w="1560" w:type="dxa"/>
            <w:tcBorders>
              <w:top w:val="single" w:sz="4" w:space="0" w:color="auto"/>
              <w:bottom w:val="single" w:sz="4" w:space="0" w:color="auto"/>
            </w:tcBorders>
            <w:vAlign w:val="center"/>
          </w:tcPr>
          <w:p w14:paraId="6C5DF550"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6B98F3C6" w14:textId="77777777" w:rsidR="00CF685B" w:rsidRDefault="00CF685B" w:rsidP="00E600CF">
            <w:pPr>
              <w:adjustRightInd w:val="0"/>
              <w:jc w:val="center"/>
              <w:rPr>
                <w:rFonts w:ascii="Arial CYR" w:hAnsi="Arial CYR" w:cs="Arial CYR"/>
              </w:rPr>
            </w:pPr>
            <w:r>
              <w:t>89,700</w:t>
            </w:r>
          </w:p>
          <w:p w14:paraId="65CCDA8E" w14:textId="77777777" w:rsidR="00CF685B" w:rsidRDefault="00CF685B" w:rsidP="00E600CF">
            <w:pPr>
              <w:jc w:val="center"/>
            </w:pPr>
          </w:p>
        </w:tc>
      </w:tr>
      <w:tr w:rsidR="00CF685B" w14:paraId="2ABC21DB" w14:textId="77777777" w:rsidTr="00E600CF">
        <w:tc>
          <w:tcPr>
            <w:tcW w:w="709" w:type="dxa"/>
            <w:tcBorders>
              <w:top w:val="nil"/>
              <w:left w:val="single" w:sz="6" w:space="0" w:color="auto"/>
              <w:bottom w:val="nil"/>
              <w:right w:val="nil"/>
            </w:tcBorders>
          </w:tcPr>
          <w:p w14:paraId="5968C04D"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22A632CD" w14:textId="77777777" w:rsidR="00CF685B" w:rsidRDefault="00CF685B" w:rsidP="00E600CF"/>
        </w:tc>
        <w:tc>
          <w:tcPr>
            <w:tcW w:w="4961" w:type="dxa"/>
            <w:tcBorders>
              <w:top w:val="nil"/>
              <w:left w:val="single" w:sz="6" w:space="0" w:color="auto"/>
              <w:bottom w:val="nil"/>
              <w:right w:val="nil"/>
            </w:tcBorders>
          </w:tcPr>
          <w:p w14:paraId="5CF79A5E"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1.2. Tavan</w:t>
            </w:r>
          </w:p>
          <w:p w14:paraId="21E9F552"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27751738" w14:textId="77777777" w:rsidR="00CF685B" w:rsidRDefault="00CF685B" w:rsidP="00E600CF"/>
        </w:tc>
        <w:tc>
          <w:tcPr>
            <w:tcW w:w="1559" w:type="dxa"/>
            <w:tcBorders>
              <w:top w:val="nil"/>
              <w:left w:val="single" w:sz="6" w:space="0" w:color="auto"/>
              <w:bottom w:val="nil"/>
              <w:right w:val="single" w:sz="4" w:space="0" w:color="auto"/>
            </w:tcBorders>
          </w:tcPr>
          <w:p w14:paraId="52087D4F" w14:textId="77777777" w:rsidR="00CF685B" w:rsidRDefault="00CF685B" w:rsidP="00E600CF"/>
        </w:tc>
      </w:tr>
      <w:tr w:rsidR="00CF685B" w14:paraId="4528B60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BA674" w14:textId="77777777" w:rsidR="00CF685B" w:rsidRDefault="00CF685B" w:rsidP="00E600CF">
            <w:r>
              <w:t>3</w:t>
            </w:r>
          </w:p>
        </w:tc>
        <w:tc>
          <w:tcPr>
            <w:tcW w:w="1701" w:type="dxa"/>
            <w:tcBorders>
              <w:top w:val="single" w:sz="4" w:space="0" w:color="auto"/>
              <w:bottom w:val="single" w:sz="4" w:space="0" w:color="auto"/>
            </w:tcBorders>
            <w:vAlign w:val="center"/>
          </w:tcPr>
          <w:p w14:paraId="52DD6617" w14:textId="77777777" w:rsidR="00CF685B" w:rsidRDefault="00CF685B" w:rsidP="00E600CF">
            <w:pPr>
              <w:rPr>
                <w:lang w:val="en-US"/>
              </w:rPr>
            </w:pPr>
            <w:r>
              <w:rPr>
                <w:lang w:val="en-US"/>
              </w:rPr>
              <w:t>CK29F</w:t>
            </w:r>
          </w:p>
          <w:p w14:paraId="12A251CE" w14:textId="77777777" w:rsidR="00CF685B" w:rsidRDefault="00CF685B" w:rsidP="00E600CF"/>
        </w:tc>
        <w:tc>
          <w:tcPr>
            <w:tcW w:w="4961" w:type="dxa"/>
            <w:tcBorders>
              <w:top w:val="single" w:sz="4" w:space="0" w:color="auto"/>
              <w:bottom w:val="single" w:sz="4" w:space="0" w:color="auto"/>
            </w:tcBorders>
            <w:vAlign w:val="center"/>
          </w:tcPr>
          <w:p w14:paraId="78291051" w14:textId="77777777" w:rsidR="00CF685B" w:rsidRDefault="00CF685B" w:rsidP="00E600CF">
            <w:pPr>
              <w:adjustRightInd w:val="0"/>
              <w:rPr>
                <w:lang w:val="en-US"/>
              </w:rPr>
            </w:pPr>
            <w:r>
              <w:t>Tavane suspendate din panouri prefabricate "Armstrong", inclusiv sistemul-grila</w:t>
            </w:r>
          </w:p>
          <w:p w14:paraId="5A63F460" w14:textId="77777777" w:rsidR="00CF685B" w:rsidRDefault="00CF685B" w:rsidP="00E600CF"/>
        </w:tc>
        <w:tc>
          <w:tcPr>
            <w:tcW w:w="1560" w:type="dxa"/>
            <w:tcBorders>
              <w:top w:val="single" w:sz="4" w:space="0" w:color="auto"/>
              <w:bottom w:val="single" w:sz="4" w:space="0" w:color="auto"/>
            </w:tcBorders>
            <w:vAlign w:val="center"/>
          </w:tcPr>
          <w:p w14:paraId="47A2F7F1"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520EB60F" w14:textId="77777777" w:rsidR="00CF685B" w:rsidRDefault="00CF685B" w:rsidP="00E600CF">
            <w:pPr>
              <w:adjustRightInd w:val="0"/>
              <w:jc w:val="center"/>
              <w:rPr>
                <w:rFonts w:ascii="Arial CYR" w:hAnsi="Arial CYR" w:cs="Arial CYR"/>
              </w:rPr>
            </w:pPr>
            <w:r>
              <w:t>138,710</w:t>
            </w:r>
          </w:p>
          <w:p w14:paraId="196B51AA" w14:textId="77777777" w:rsidR="00CF685B" w:rsidRDefault="00CF685B" w:rsidP="00E600CF">
            <w:pPr>
              <w:jc w:val="center"/>
            </w:pPr>
          </w:p>
        </w:tc>
      </w:tr>
      <w:tr w:rsidR="00CF685B" w14:paraId="2FA2985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C317D" w14:textId="77777777" w:rsidR="00CF685B" w:rsidRDefault="00CF685B" w:rsidP="00E600CF">
            <w:r>
              <w:t xml:space="preserve"> 4</w:t>
            </w:r>
          </w:p>
        </w:tc>
        <w:tc>
          <w:tcPr>
            <w:tcW w:w="1701" w:type="dxa"/>
            <w:tcBorders>
              <w:top w:val="single" w:sz="4" w:space="0" w:color="auto"/>
              <w:bottom w:val="single" w:sz="4" w:space="0" w:color="auto"/>
            </w:tcBorders>
            <w:vAlign w:val="center"/>
          </w:tcPr>
          <w:p w14:paraId="2B63676C" w14:textId="77777777" w:rsidR="00CF685B" w:rsidRDefault="00CF685B" w:rsidP="00E600CF">
            <w:pPr>
              <w:rPr>
                <w:lang w:val="en-US"/>
              </w:rPr>
            </w:pPr>
            <w:r>
              <w:rPr>
                <w:lang w:val="en-US"/>
              </w:rPr>
              <w:t>СF59D</w:t>
            </w:r>
          </w:p>
          <w:p w14:paraId="1F835A00" w14:textId="77777777" w:rsidR="00CF685B" w:rsidRDefault="00CF685B" w:rsidP="00E600CF"/>
        </w:tc>
        <w:tc>
          <w:tcPr>
            <w:tcW w:w="4961" w:type="dxa"/>
            <w:tcBorders>
              <w:top w:val="single" w:sz="4" w:space="0" w:color="auto"/>
              <w:bottom w:val="single" w:sz="4" w:space="0" w:color="auto"/>
            </w:tcBorders>
            <w:vAlign w:val="center"/>
          </w:tcPr>
          <w:p w14:paraId="0D207B95" w14:textId="77777777" w:rsidR="00CF685B" w:rsidRDefault="00CF685B" w:rsidP="00E600CF">
            <w:pPr>
              <w:adjustRightInd w:val="0"/>
              <w:rPr>
                <w:lang w:val="en-US"/>
              </w:rPr>
            </w:pPr>
            <w:r>
              <w:t>Placarea suprafetelor cu un strat de PGC cu executarea carcasei metalice simple plane, cu inaltimea pina la 4 m: tavane fara izolatie</w:t>
            </w:r>
          </w:p>
          <w:p w14:paraId="3231C4D8" w14:textId="77777777" w:rsidR="00CF685B" w:rsidRDefault="00CF685B" w:rsidP="00E600CF"/>
        </w:tc>
        <w:tc>
          <w:tcPr>
            <w:tcW w:w="1560" w:type="dxa"/>
            <w:tcBorders>
              <w:top w:val="single" w:sz="4" w:space="0" w:color="auto"/>
              <w:bottom w:val="single" w:sz="4" w:space="0" w:color="auto"/>
            </w:tcBorders>
            <w:vAlign w:val="center"/>
          </w:tcPr>
          <w:p w14:paraId="3A595169"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0F94F2CD" w14:textId="77777777" w:rsidR="00CF685B" w:rsidRDefault="00CF685B" w:rsidP="00E600CF">
            <w:pPr>
              <w:adjustRightInd w:val="0"/>
              <w:jc w:val="center"/>
              <w:rPr>
                <w:rFonts w:ascii="Arial CYR" w:hAnsi="Arial CYR" w:cs="Arial CYR"/>
              </w:rPr>
            </w:pPr>
            <w:r>
              <w:t>4,800</w:t>
            </w:r>
          </w:p>
          <w:p w14:paraId="60336B27" w14:textId="77777777" w:rsidR="00CF685B" w:rsidRDefault="00CF685B" w:rsidP="00E600CF">
            <w:pPr>
              <w:jc w:val="center"/>
            </w:pPr>
          </w:p>
        </w:tc>
      </w:tr>
      <w:tr w:rsidR="00CF685B" w14:paraId="1F58591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B7EBA" w14:textId="77777777" w:rsidR="00CF685B" w:rsidRDefault="00CF685B" w:rsidP="00E600CF">
            <w:r>
              <w:t xml:space="preserve"> 5</w:t>
            </w:r>
          </w:p>
        </w:tc>
        <w:tc>
          <w:tcPr>
            <w:tcW w:w="1701" w:type="dxa"/>
            <w:tcBorders>
              <w:top w:val="single" w:sz="4" w:space="0" w:color="auto"/>
              <w:bottom w:val="single" w:sz="4" w:space="0" w:color="auto"/>
            </w:tcBorders>
            <w:vAlign w:val="center"/>
          </w:tcPr>
          <w:p w14:paraId="32F96ABB" w14:textId="77777777" w:rsidR="00CF685B" w:rsidRDefault="00CF685B" w:rsidP="00E600CF">
            <w:pPr>
              <w:rPr>
                <w:lang w:val="en-US"/>
              </w:rPr>
            </w:pPr>
            <w:r>
              <w:rPr>
                <w:lang w:val="en-US"/>
              </w:rPr>
              <w:t>CF57A</w:t>
            </w:r>
          </w:p>
          <w:p w14:paraId="25805483" w14:textId="77777777" w:rsidR="00CF685B" w:rsidRDefault="00CF685B" w:rsidP="00E600CF"/>
        </w:tc>
        <w:tc>
          <w:tcPr>
            <w:tcW w:w="4961" w:type="dxa"/>
            <w:tcBorders>
              <w:top w:val="single" w:sz="4" w:space="0" w:color="auto"/>
              <w:bottom w:val="single" w:sz="4" w:space="0" w:color="auto"/>
            </w:tcBorders>
            <w:vAlign w:val="center"/>
          </w:tcPr>
          <w:p w14:paraId="4736F17E" w14:textId="77777777" w:rsidR="00CF685B" w:rsidRDefault="00CF685B" w:rsidP="00E600CF">
            <w:pPr>
              <w:adjustRightInd w:val="0"/>
              <w:rPr>
                <w:lang w:val="en-US"/>
              </w:rPr>
            </w:pPr>
            <w:r>
              <w:t>Aplicarea manuala a chitului pe baza de ipsos grosime 1,0 mm pe suprafetele  peretilor,  coloanelor  si  tavanelor / inclusiv glafuri</w:t>
            </w:r>
          </w:p>
          <w:p w14:paraId="21DB48B1" w14:textId="77777777" w:rsidR="00CF685B" w:rsidRDefault="00CF685B" w:rsidP="00E600CF"/>
        </w:tc>
        <w:tc>
          <w:tcPr>
            <w:tcW w:w="1560" w:type="dxa"/>
            <w:tcBorders>
              <w:top w:val="single" w:sz="4" w:space="0" w:color="auto"/>
              <w:bottom w:val="single" w:sz="4" w:space="0" w:color="auto"/>
            </w:tcBorders>
            <w:vAlign w:val="center"/>
          </w:tcPr>
          <w:p w14:paraId="74806093"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7C05E308" w14:textId="77777777" w:rsidR="00CF685B" w:rsidRDefault="00CF685B" w:rsidP="00E600CF">
            <w:pPr>
              <w:adjustRightInd w:val="0"/>
              <w:jc w:val="center"/>
              <w:rPr>
                <w:rFonts w:ascii="Arial CYR" w:hAnsi="Arial CYR" w:cs="Arial CYR"/>
              </w:rPr>
            </w:pPr>
            <w:r>
              <w:t>4,800</w:t>
            </w:r>
          </w:p>
          <w:p w14:paraId="08E39F06" w14:textId="77777777" w:rsidR="00CF685B" w:rsidRDefault="00CF685B" w:rsidP="00E600CF">
            <w:pPr>
              <w:jc w:val="center"/>
            </w:pPr>
          </w:p>
        </w:tc>
      </w:tr>
      <w:tr w:rsidR="00CF685B" w14:paraId="1B48FBE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5D70EA" w14:textId="77777777" w:rsidR="00CF685B" w:rsidRDefault="00CF685B" w:rsidP="00E600CF">
            <w:r>
              <w:t xml:space="preserve"> 6</w:t>
            </w:r>
          </w:p>
        </w:tc>
        <w:tc>
          <w:tcPr>
            <w:tcW w:w="1701" w:type="dxa"/>
            <w:tcBorders>
              <w:top w:val="single" w:sz="4" w:space="0" w:color="auto"/>
              <w:bottom w:val="single" w:sz="4" w:space="0" w:color="auto"/>
            </w:tcBorders>
            <w:vAlign w:val="center"/>
          </w:tcPr>
          <w:p w14:paraId="6AC17A07" w14:textId="77777777" w:rsidR="00CF685B" w:rsidRDefault="00CF685B" w:rsidP="00E600CF">
            <w:pPr>
              <w:rPr>
                <w:lang w:val="en-US"/>
              </w:rPr>
            </w:pPr>
            <w:r>
              <w:rPr>
                <w:lang w:val="en-US"/>
              </w:rPr>
              <w:t>CN06A</w:t>
            </w:r>
          </w:p>
          <w:p w14:paraId="1B734127" w14:textId="77777777" w:rsidR="00CF685B" w:rsidRDefault="00CF685B" w:rsidP="00E600CF"/>
        </w:tc>
        <w:tc>
          <w:tcPr>
            <w:tcW w:w="4961" w:type="dxa"/>
            <w:tcBorders>
              <w:top w:val="single" w:sz="4" w:space="0" w:color="auto"/>
              <w:bottom w:val="single" w:sz="4" w:space="0" w:color="auto"/>
            </w:tcBorders>
            <w:vAlign w:val="center"/>
          </w:tcPr>
          <w:p w14:paraId="2F972A25" w14:textId="77777777" w:rsidR="00CF685B" w:rsidRDefault="00CF685B" w:rsidP="00E600CF">
            <w:pPr>
              <w:adjustRightInd w:val="0"/>
              <w:rPr>
                <w:lang w:val="en-US"/>
              </w:rPr>
            </w:pPr>
            <w:r>
              <w:t>Vopsitorii interioare cu vopsea lavabila de tip "Mattlatex" sau analog, cu rezistenta sporita la spalare, aplicate in 2 straturi pe glet existent, executate manual</w:t>
            </w:r>
          </w:p>
          <w:p w14:paraId="55389107" w14:textId="77777777" w:rsidR="00CF685B" w:rsidRDefault="00CF685B" w:rsidP="00E600CF"/>
        </w:tc>
        <w:tc>
          <w:tcPr>
            <w:tcW w:w="1560" w:type="dxa"/>
            <w:tcBorders>
              <w:top w:val="single" w:sz="4" w:space="0" w:color="auto"/>
              <w:bottom w:val="single" w:sz="4" w:space="0" w:color="auto"/>
            </w:tcBorders>
            <w:vAlign w:val="center"/>
          </w:tcPr>
          <w:p w14:paraId="76208D3C"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59D732E0" w14:textId="77777777" w:rsidR="00CF685B" w:rsidRDefault="00CF685B" w:rsidP="00E600CF">
            <w:pPr>
              <w:adjustRightInd w:val="0"/>
              <w:jc w:val="center"/>
              <w:rPr>
                <w:rFonts w:ascii="Arial CYR" w:hAnsi="Arial CYR" w:cs="Arial CYR"/>
              </w:rPr>
            </w:pPr>
            <w:r>
              <w:t>4,800</w:t>
            </w:r>
          </w:p>
          <w:p w14:paraId="2FC7B3C9" w14:textId="77777777" w:rsidR="00CF685B" w:rsidRDefault="00CF685B" w:rsidP="00E600CF">
            <w:pPr>
              <w:jc w:val="center"/>
            </w:pPr>
          </w:p>
        </w:tc>
      </w:tr>
      <w:tr w:rsidR="00CF685B" w14:paraId="3DA62167" w14:textId="77777777" w:rsidTr="00E600CF">
        <w:tc>
          <w:tcPr>
            <w:tcW w:w="709" w:type="dxa"/>
            <w:tcBorders>
              <w:top w:val="nil"/>
              <w:left w:val="single" w:sz="6" w:space="0" w:color="auto"/>
              <w:bottom w:val="nil"/>
              <w:right w:val="nil"/>
            </w:tcBorders>
          </w:tcPr>
          <w:p w14:paraId="59F41372"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039AF068" w14:textId="77777777" w:rsidR="00CF685B" w:rsidRDefault="00CF685B" w:rsidP="00E600CF"/>
        </w:tc>
        <w:tc>
          <w:tcPr>
            <w:tcW w:w="4961" w:type="dxa"/>
            <w:tcBorders>
              <w:top w:val="nil"/>
              <w:left w:val="single" w:sz="6" w:space="0" w:color="auto"/>
              <w:bottom w:val="nil"/>
              <w:right w:val="nil"/>
            </w:tcBorders>
          </w:tcPr>
          <w:p w14:paraId="6A058026"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1.3. Pereti</w:t>
            </w:r>
          </w:p>
          <w:p w14:paraId="70121EBF"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023289A4" w14:textId="77777777" w:rsidR="00CF685B" w:rsidRDefault="00CF685B" w:rsidP="00E600CF"/>
        </w:tc>
        <w:tc>
          <w:tcPr>
            <w:tcW w:w="1559" w:type="dxa"/>
            <w:tcBorders>
              <w:top w:val="nil"/>
              <w:left w:val="single" w:sz="6" w:space="0" w:color="auto"/>
              <w:bottom w:val="nil"/>
              <w:right w:val="single" w:sz="4" w:space="0" w:color="auto"/>
            </w:tcBorders>
          </w:tcPr>
          <w:p w14:paraId="67D6FC9E" w14:textId="77777777" w:rsidR="00CF685B" w:rsidRDefault="00CF685B" w:rsidP="00E600CF"/>
        </w:tc>
      </w:tr>
      <w:tr w:rsidR="00CF685B" w14:paraId="6AAE7B3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5C3B65" w14:textId="77777777" w:rsidR="00CF685B" w:rsidRDefault="00CF685B" w:rsidP="00E600CF">
            <w:r>
              <w:t>7</w:t>
            </w:r>
          </w:p>
        </w:tc>
        <w:tc>
          <w:tcPr>
            <w:tcW w:w="1701" w:type="dxa"/>
            <w:tcBorders>
              <w:top w:val="single" w:sz="4" w:space="0" w:color="auto"/>
              <w:bottom w:val="single" w:sz="4" w:space="0" w:color="auto"/>
            </w:tcBorders>
            <w:vAlign w:val="center"/>
          </w:tcPr>
          <w:p w14:paraId="525F5666" w14:textId="77777777" w:rsidR="00CF685B" w:rsidRDefault="00CF685B" w:rsidP="00E600CF">
            <w:pPr>
              <w:rPr>
                <w:lang w:val="en-US"/>
              </w:rPr>
            </w:pPr>
            <w:r>
              <w:rPr>
                <w:lang w:val="en-US"/>
              </w:rPr>
              <w:t>СF59F</w:t>
            </w:r>
          </w:p>
          <w:p w14:paraId="2E82768D" w14:textId="77777777" w:rsidR="00CF685B" w:rsidRDefault="00CF685B" w:rsidP="00E600CF"/>
        </w:tc>
        <w:tc>
          <w:tcPr>
            <w:tcW w:w="4961" w:type="dxa"/>
            <w:tcBorders>
              <w:top w:val="single" w:sz="4" w:space="0" w:color="auto"/>
              <w:bottom w:val="single" w:sz="4" w:space="0" w:color="auto"/>
            </w:tcBorders>
            <w:vAlign w:val="center"/>
          </w:tcPr>
          <w:p w14:paraId="5E0ABD7D" w14:textId="77777777" w:rsidR="00CF685B" w:rsidRDefault="00CF685B" w:rsidP="00E600CF">
            <w:pPr>
              <w:adjustRightInd w:val="0"/>
              <w:rPr>
                <w:lang w:val="en-US"/>
              </w:rPr>
            </w:pPr>
            <w:r>
              <w:t>Placarea suprafetelor cu un strat de PGC cu executarea carcasei metalice simple plane, cu inaltimea pina la 4 m: glafuri</w:t>
            </w:r>
          </w:p>
          <w:p w14:paraId="5D143C13" w14:textId="77777777" w:rsidR="00CF685B" w:rsidRDefault="00CF685B" w:rsidP="00E600CF"/>
        </w:tc>
        <w:tc>
          <w:tcPr>
            <w:tcW w:w="1560" w:type="dxa"/>
            <w:tcBorders>
              <w:top w:val="single" w:sz="4" w:space="0" w:color="auto"/>
              <w:bottom w:val="single" w:sz="4" w:space="0" w:color="auto"/>
            </w:tcBorders>
            <w:vAlign w:val="center"/>
          </w:tcPr>
          <w:p w14:paraId="6C5192AB"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1074AE4C" w14:textId="77777777" w:rsidR="00CF685B" w:rsidRDefault="00CF685B" w:rsidP="00E600CF">
            <w:pPr>
              <w:adjustRightInd w:val="0"/>
              <w:jc w:val="center"/>
              <w:rPr>
                <w:rFonts w:ascii="Arial CYR" w:hAnsi="Arial CYR" w:cs="Arial CYR"/>
              </w:rPr>
            </w:pPr>
            <w:r>
              <w:t>5,760</w:t>
            </w:r>
          </w:p>
          <w:p w14:paraId="674F5CF8" w14:textId="77777777" w:rsidR="00CF685B" w:rsidRDefault="00CF685B" w:rsidP="00E600CF">
            <w:pPr>
              <w:jc w:val="center"/>
            </w:pPr>
          </w:p>
        </w:tc>
      </w:tr>
      <w:tr w:rsidR="00CF685B" w14:paraId="77EB804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BB01F8" w14:textId="77777777" w:rsidR="00CF685B" w:rsidRDefault="00CF685B" w:rsidP="00E600CF">
            <w:r>
              <w:t xml:space="preserve"> 8</w:t>
            </w:r>
          </w:p>
        </w:tc>
        <w:tc>
          <w:tcPr>
            <w:tcW w:w="1701" w:type="dxa"/>
            <w:tcBorders>
              <w:top w:val="single" w:sz="4" w:space="0" w:color="auto"/>
              <w:bottom w:val="single" w:sz="4" w:space="0" w:color="auto"/>
            </w:tcBorders>
            <w:vAlign w:val="center"/>
          </w:tcPr>
          <w:p w14:paraId="1B475805" w14:textId="77777777" w:rsidR="00CF685B" w:rsidRDefault="00CF685B" w:rsidP="00E600CF">
            <w:pPr>
              <w:rPr>
                <w:lang w:val="en-US"/>
              </w:rPr>
            </w:pPr>
            <w:r>
              <w:rPr>
                <w:lang w:val="en-US"/>
              </w:rPr>
              <w:t>СF59F</w:t>
            </w:r>
          </w:p>
          <w:p w14:paraId="1B0871E3" w14:textId="77777777" w:rsidR="00CF685B" w:rsidRDefault="00CF685B" w:rsidP="00E600CF"/>
        </w:tc>
        <w:tc>
          <w:tcPr>
            <w:tcW w:w="4961" w:type="dxa"/>
            <w:tcBorders>
              <w:top w:val="single" w:sz="4" w:space="0" w:color="auto"/>
              <w:bottom w:val="single" w:sz="4" w:space="0" w:color="auto"/>
            </w:tcBorders>
            <w:vAlign w:val="center"/>
          </w:tcPr>
          <w:p w14:paraId="2E05E28A" w14:textId="77777777" w:rsidR="00CF685B" w:rsidRDefault="00CF685B" w:rsidP="00E600CF">
            <w:pPr>
              <w:adjustRightInd w:val="0"/>
              <w:rPr>
                <w:lang w:val="en-US"/>
              </w:rPr>
            </w:pPr>
            <w:r>
              <w:t>Placarea suprafetelor cu un strat de PGC 12,5 hidrofug  cu executarea carcasei metalice simple plane, cu inaltimea pina la 4 m: Rost deformational tip W623-BFU1</w:t>
            </w:r>
          </w:p>
          <w:p w14:paraId="32D09024" w14:textId="77777777" w:rsidR="00CF685B" w:rsidRDefault="00CF685B" w:rsidP="00E600CF"/>
        </w:tc>
        <w:tc>
          <w:tcPr>
            <w:tcW w:w="1560" w:type="dxa"/>
            <w:tcBorders>
              <w:top w:val="single" w:sz="4" w:space="0" w:color="auto"/>
              <w:bottom w:val="single" w:sz="4" w:space="0" w:color="auto"/>
            </w:tcBorders>
            <w:vAlign w:val="center"/>
          </w:tcPr>
          <w:p w14:paraId="06367DEA" w14:textId="77777777" w:rsidR="00CF685B" w:rsidRDefault="00CF685B" w:rsidP="00E600CF">
            <w:pPr>
              <w:jc w:val="center"/>
            </w:pPr>
            <w:r>
              <w:lastRenderedPageBreak/>
              <w:t>m2</w:t>
            </w:r>
          </w:p>
        </w:tc>
        <w:tc>
          <w:tcPr>
            <w:tcW w:w="1559" w:type="dxa"/>
            <w:tcBorders>
              <w:top w:val="single" w:sz="4" w:space="0" w:color="auto"/>
              <w:bottom w:val="single" w:sz="4" w:space="0" w:color="auto"/>
            </w:tcBorders>
            <w:vAlign w:val="center"/>
          </w:tcPr>
          <w:p w14:paraId="73891C66" w14:textId="77777777" w:rsidR="00CF685B" w:rsidRDefault="00CF685B" w:rsidP="00E600CF">
            <w:pPr>
              <w:adjustRightInd w:val="0"/>
              <w:jc w:val="center"/>
              <w:rPr>
                <w:rFonts w:ascii="Arial CYR" w:hAnsi="Arial CYR" w:cs="Arial CYR"/>
              </w:rPr>
            </w:pPr>
            <w:r>
              <w:t>4,500</w:t>
            </w:r>
          </w:p>
          <w:p w14:paraId="6E135D34" w14:textId="77777777" w:rsidR="00CF685B" w:rsidRDefault="00CF685B" w:rsidP="00E600CF">
            <w:pPr>
              <w:jc w:val="center"/>
            </w:pPr>
          </w:p>
        </w:tc>
      </w:tr>
      <w:tr w:rsidR="00CF685B" w14:paraId="527E70F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6509C" w14:textId="77777777" w:rsidR="00CF685B" w:rsidRDefault="00CF685B" w:rsidP="00E600CF">
            <w:r>
              <w:t xml:space="preserve"> 9</w:t>
            </w:r>
          </w:p>
        </w:tc>
        <w:tc>
          <w:tcPr>
            <w:tcW w:w="1701" w:type="dxa"/>
            <w:tcBorders>
              <w:top w:val="single" w:sz="4" w:space="0" w:color="auto"/>
              <w:bottom w:val="single" w:sz="4" w:space="0" w:color="auto"/>
            </w:tcBorders>
            <w:vAlign w:val="center"/>
          </w:tcPr>
          <w:p w14:paraId="276F3888" w14:textId="77777777" w:rsidR="00CF685B" w:rsidRDefault="00CF685B" w:rsidP="00E600CF">
            <w:pPr>
              <w:rPr>
                <w:lang w:val="en-US"/>
              </w:rPr>
            </w:pPr>
            <w:r>
              <w:rPr>
                <w:lang w:val="en-US"/>
              </w:rPr>
              <w:t>CN53A</w:t>
            </w:r>
          </w:p>
          <w:p w14:paraId="70D8744C" w14:textId="77777777" w:rsidR="00CF685B" w:rsidRDefault="00CF685B" w:rsidP="00E600CF"/>
        </w:tc>
        <w:tc>
          <w:tcPr>
            <w:tcW w:w="4961" w:type="dxa"/>
            <w:tcBorders>
              <w:top w:val="single" w:sz="4" w:space="0" w:color="auto"/>
              <w:bottom w:val="single" w:sz="4" w:space="0" w:color="auto"/>
            </w:tcBorders>
            <w:vAlign w:val="center"/>
          </w:tcPr>
          <w:p w14:paraId="3AF27EF9" w14:textId="77777777" w:rsidR="00CF685B" w:rsidRDefault="00CF685B" w:rsidP="00E600CF">
            <w:pPr>
              <w:adjustRightInd w:val="0"/>
              <w:rPr>
                <w:lang w:val="en-US"/>
              </w:rPr>
            </w:pPr>
            <w:r>
              <w:t>Grunduirea suprafetelor interioare a peretilor si tavanelor</w:t>
            </w:r>
          </w:p>
          <w:p w14:paraId="03FDD793" w14:textId="77777777" w:rsidR="00CF685B" w:rsidRDefault="00CF685B" w:rsidP="00E600CF"/>
        </w:tc>
        <w:tc>
          <w:tcPr>
            <w:tcW w:w="1560" w:type="dxa"/>
            <w:tcBorders>
              <w:top w:val="single" w:sz="4" w:space="0" w:color="auto"/>
              <w:bottom w:val="single" w:sz="4" w:space="0" w:color="auto"/>
            </w:tcBorders>
            <w:vAlign w:val="center"/>
          </w:tcPr>
          <w:p w14:paraId="3C43CFF6"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108DD4A1" w14:textId="77777777" w:rsidR="00CF685B" w:rsidRDefault="00CF685B" w:rsidP="00E600CF">
            <w:pPr>
              <w:adjustRightInd w:val="0"/>
              <w:jc w:val="center"/>
              <w:rPr>
                <w:rFonts w:ascii="Arial CYR" w:hAnsi="Arial CYR" w:cs="Arial CYR"/>
              </w:rPr>
            </w:pPr>
            <w:r>
              <w:t>89,700</w:t>
            </w:r>
          </w:p>
          <w:p w14:paraId="2C22EA2C" w14:textId="77777777" w:rsidR="00CF685B" w:rsidRDefault="00CF685B" w:rsidP="00E600CF">
            <w:pPr>
              <w:jc w:val="center"/>
            </w:pPr>
          </w:p>
        </w:tc>
      </w:tr>
      <w:tr w:rsidR="00CF685B" w14:paraId="0B52D0A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0FC3D" w14:textId="77777777" w:rsidR="00CF685B" w:rsidRDefault="00CF685B" w:rsidP="00E600CF">
            <w:r>
              <w:t xml:space="preserve"> 10</w:t>
            </w:r>
          </w:p>
        </w:tc>
        <w:tc>
          <w:tcPr>
            <w:tcW w:w="1701" w:type="dxa"/>
            <w:tcBorders>
              <w:top w:val="single" w:sz="4" w:space="0" w:color="auto"/>
              <w:bottom w:val="single" w:sz="4" w:space="0" w:color="auto"/>
            </w:tcBorders>
            <w:vAlign w:val="center"/>
          </w:tcPr>
          <w:p w14:paraId="21998CB3" w14:textId="77777777" w:rsidR="00CF685B" w:rsidRDefault="00CF685B" w:rsidP="00E600CF">
            <w:pPr>
              <w:rPr>
                <w:lang w:val="en-US"/>
              </w:rPr>
            </w:pPr>
            <w:r>
              <w:rPr>
                <w:lang w:val="en-US"/>
              </w:rPr>
              <w:t>CF50B</w:t>
            </w:r>
          </w:p>
          <w:p w14:paraId="1AB76F05" w14:textId="77777777" w:rsidR="00CF685B" w:rsidRDefault="00CF685B" w:rsidP="00E600CF"/>
        </w:tc>
        <w:tc>
          <w:tcPr>
            <w:tcW w:w="4961" w:type="dxa"/>
            <w:tcBorders>
              <w:top w:val="single" w:sz="4" w:space="0" w:color="auto"/>
              <w:bottom w:val="single" w:sz="4" w:space="0" w:color="auto"/>
            </w:tcBorders>
            <w:vAlign w:val="center"/>
          </w:tcPr>
          <w:p w14:paraId="0A2ACAF1" w14:textId="77777777" w:rsidR="00CF685B" w:rsidRDefault="00CF685B" w:rsidP="00E600CF">
            <w:pPr>
              <w:adjustRightInd w:val="0"/>
              <w:rPr>
                <w:lang w:val="en-US"/>
              </w:rPr>
            </w:pPr>
            <w:r>
              <w:t>Tencuieli interioare de 5 mm grosime, executate manual, cu amestec uscat pe baza de ipsos, la pereti si pereti despartitori, preparare manuala a mortarului.</w:t>
            </w:r>
          </w:p>
          <w:p w14:paraId="26B834E7" w14:textId="77777777" w:rsidR="00CF685B" w:rsidRDefault="00CF685B" w:rsidP="00E600CF"/>
        </w:tc>
        <w:tc>
          <w:tcPr>
            <w:tcW w:w="1560" w:type="dxa"/>
            <w:tcBorders>
              <w:top w:val="single" w:sz="4" w:space="0" w:color="auto"/>
              <w:bottom w:val="single" w:sz="4" w:space="0" w:color="auto"/>
            </w:tcBorders>
            <w:vAlign w:val="center"/>
          </w:tcPr>
          <w:p w14:paraId="03D241FC"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343A1FA3" w14:textId="77777777" w:rsidR="00CF685B" w:rsidRDefault="00CF685B" w:rsidP="00E600CF">
            <w:pPr>
              <w:adjustRightInd w:val="0"/>
              <w:jc w:val="center"/>
              <w:rPr>
                <w:rFonts w:ascii="Arial CYR" w:hAnsi="Arial CYR" w:cs="Arial CYR"/>
              </w:rPr>
            </w:pPr>
            <w:r>
              <w:t>89,700</w:t>
            </w:r>
          </w:p>
          <w:p w14:paraId="34DC87CF" w14:textId="77777777" w:rsidR="00CF685B" w:rsidRDefault="00CF685B" w:rsidP="00E600CF">
            <w:pPr>
              <w:jc w:val="center"/>
            </w:pPr>
          </w:p>
        </w:tc>
      </w:tr>
      <w:tr w:rsidR="00CF685B" w14:paraId="055A4C7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ADF26" w14:textId="77777777" w:rsidR="00CF685B" w:rsidRDefault="00CF685B" w:rsidP="00E600CF">
            <w:r>
              <w:t xml:space="preserve"> 11</w:t>
            </w:r>
          </w:p>
        </w:tc>
        <w:tc>
          <w:tcPr>
            <w:tcW w:w="1701" w:type="dxa"/>
            <w:tcBorders>
              <w:top w:val="single" w:sz="4" w:space="0" w:color="auto"/>
              <w:bottom w:val="single" w:sz="4" w:space="0" w:color="auto"/>
            </w:tcBorders>
            <w:vAlign w:val="center"/>
          </w:tcPr>
          <w:p w14:paraId="38EF77CB" w14:textId="77777777" w:rsidR="00CF685B" w:rsidRDefault="00CF685B" w:rsidP="00E600CF">
            <w:pPr>
              <w:rPr>
                <w:lang w:val="en-US"/>
              </w:rPr>
            </w:pPr>
            <w:r>
              <w:rPr>
                <w:lang w:val="en-US"/>
              </w:rPr>
              <w:t>CF51B</w:t>
            </w:r>
          </w:p>
          <w:p w14:paraId="55D3690F" w14:textId="77777777" w:rsidR="00CF685B" w:rsidRDefault="00CF685B" w:rsidP="00E600CF"/>
        </w:tc>
        <w:tc>
          <w:tcPr>
            <w:tcW w:w="4961" w:type="dxa"/>
            <w:tcBorders>
              <w:top w:val="single" w:sz="4" w:space="0" w:color="auto"/>
              <w:bottom w:val="single" w:sz="4" w:space="0" w:color="auto"/>
            </w:tcBorders>
            <w:vAlign w:val="center"/>
          </w:tcPr>
          <w:p w14:paraId="2A724BC7" w14:textId="77777777" w:rsidR="00CF685B" w:rsidRDefault="00CF685B" w:rsidP="00E600CF">
            <w:pPr>
              <w:adjustRightInd w:val="0"/>
              <w:rPr>
                <w:lang w:val="en-US"/>
              </w:rPr>
            </w:pPr>
            <w:r>
              <w:t>Tencuieli interioare de 5 mm grosime, executate manual, cu amestec uscat pe baza de ipsos, la pereti si pereti despartitori, preparare manuala a mortarului. Diferenta in plus sau in miniu  pentru fiecare 1,0 mm (se adauga sau se scade la art. CF50) k=5 la materiale si mecanizme, grosime finala 10mm</w:t>
            </w:r>
          </w:p>
          <w:p w14:paraId="7DD1D746" w14:textId="77777777" w:rsidR="00CF685B" w:rsidRDefault="00CF685B" w:rsidP="00E600CF"/>
        </w:tc>
        <w:tc>
          <w:tcPr>
            <w:tcW w:w="1560" w:type="dxa"/>
            <w:tcBorders>
              <w:top w:val="single" w:sz="4" w:space="0" w:color="auto"/>
              <w:bottom w:val="single" w:sz="4" w:space="0" w:color="auto"/>
            </w:tcBorders>
            <w:vAlign w:val="center"/>
          </w:tcPr>
          <w:p w14:paraId="763C8B4B"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0BB8A79F" w14:textId="77777777" w:rsidR="00CF685B" w:rsidRDefault="00CF685B" w:rsidP="00E600CF">
            <w:pPr>
              <w:adjustRightInd w:val="0"/>
              <w:jc w:val="center"/>
              <w:rPr>
                <w:rFonts w:ascii="Arial CYR" w:hAnsi="Arial CYR" w:cs="Arial CYR"/>
              </w:rPr>
            </w:pPr>
            <w:r>
              <w:t>89,700</w:t>
            </w:r>
          </w:p>
          <w:p w14:paraId="46033D7A" w14:textId="77777777" w:rsidR="00CF685B" w:rsidRDefault="00CF685B" w:rsidP="00E600CF">
            <w:pPr>
              <w:jc w:val="center"/>
            </w:pPr>
          </w:p>
        </w:tc>
      </w:tr>
      <w:tr w:rsidR="00CF685B" w14:paraId="7A1D53F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3135D" w14:textId="77777777" w:rsidR="00CF685B" w:rsidRDefault="00CF685B" w:rsidP="00E600CF">
            <w:r>
              <w:t xml:space="preserve"> 12</w:t>
            </w:r>
          </w:p>
        </w:tc>
        <w:tc>
          <w:tcPr>
            <w:tcW w:w="1701" w:type="dxa"/>
            <w:tcBorders>
              <w:top w:val="single" w:sz="4" w:space="0" w:color="auto"/>
              <w:bottom w:val="single" w:sz="4" w:space="0" w:color="auto"/>
            </w:tcBorders>
            <w:vAlign w:val="center"/>
          </w:tcPr>
          <w:p w14:paraId="667ADD34" w14:textId="77777777" w:rsidR="00CF685B" w:rsidRDefault="00CF685B" w:rsidP="00E600CF">
            <w:pPr>
              <w:rPr>
                <w:lang w:val="en-US"/>
              </w:rPr>
            </w:pPr>
            <w:r>
              <w:rPr>
                <w:lang w:val="en-US"/>
              </w:rPr>
              <w:t>CF17C</w:t>
            </w:r>
          </w:p>
          <w:p w14:paraId="12850F00" w14:textId="77777777" w:rsidR="00CF685B" w:rsidRDefault="00CF685B" w:rsidP="00E600CF"/>
        </w:tc>
        <w:tc>
          <w:tcPr>
            <w:tcW w:w="4961" w:type="dxa"/>
            <w:tcBorders>
              <w:top w:val="single" w:sz="4" w:space="0" w:color="auto"/>
              <w:bottom w:val="single" w:sz="4" w:space="0" w:color="auto"/>
            </w:tcBorders>
            <w:vAlign w:val="center"/>
          </w:tcPr>
          <w:p w14:paraId="159D3730" w14:textId="77777777" w:rsidR="00CF685B" w:rsidRDefault="00CF685B" w:rsidP="00E600CF">
            <w:pPr>
              <w:adjustRightInd w:val="0"/>
              <w:rPr>
                <w:lang w:val="en-US"/>
              </w:rPr>
            </w:pPr>
            <w:r>
              <w:t>Diverse lucrari - strat de impaslitura din fibra de sticla aplicat pe suprafata elementelor prefabricate din b.c.a. lipit cu aracet, inclusiv stratul de amorsaj</w:t>
            </w:r>
          </w:p>
          <w:p w14:paraId="4B5AEB27" w14:textId="77777777" w:rsidR="00CF685B" w:rsidRDefault="00CF685B" w:rsidP="00E600CF"/>
        </w:tc>
        <w:tc>
          <w:tcPr>
            <w:tcW w:w="1560" w:type="dxa"/>
            <w:tcBorders>
              <w:top w:val="single" w:sz="4" w:space="0" w:color="auto"/>
              <w:bottom w:val="single" w:sz="4" w:space="0" w:color="auto"/>
            </w:tcBorders>
            <w:vAlign w:val="center"/>
          </w:tcPr>
          <w:p w14:paraId="79FC1247"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56562933" w14:textId="77777777" w:rsidR="00CF685B" w:rsidRDefault="00CF685B" w:rsidP="00E600CF">
            <w:pPr>
              <w:adjustRightInd w:val="0"/>
              <w:jc w:val="center"/>
              <w:rPr>
                <w:rFonts w:ascii="Arial CYR" w:hAnsi="Arial CYR" w:cs="Arial CYR"/>
              </w:rPr>
            </w:pPr>
            <w:r>
              <w:t>89,700</w:t>
            </w:r>
          </w:p>
          <w:p w14:paraId="427769A9" w14:textId="77777777" w:rsidR="00CF685B" w:rsidRDefault="00CF685B" w:rsidP="00E600CF">
            <w:pPr>
              <w:jc w:val="center"/>
            </w:pPr>
          </w:p>
        </w:tc>
      </w:tr>
      <w:tr w:rsidR="00CF685B" w14:paraId="4CA627D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AB67E" w14:textId="77777777" w:rsidR="00CF685B" w:rsidRDefault="00CF685B" w:rsidP="00E600CF">
            <w:r>
              <w:t xml:space="preserve"> 13</w:t>
            </w:r>
          </w:p>
        </w:tc>
        <w:tc>
          <w:tcPr>
            <w:tcW w:w="1701" w:type="dxa"/>
            <w:tcBorders>
              <w:top w:val="single" w:sz="4" w:space="0" w:color="auto"/>
              <w:bottom w:val="single" w:sz="4" w:space="0" w:color="auto"/>
            </w:tcBorders>
            <w:vAlign w:val="center"/>
          </w:tcPr>
          <w:p w14:paraId="4BA7ED8B" w14:textId="77777777" w:rsidR="00CF685B" w:rsidRDefault="00CF685B" w:rsidP="00E600CF">
            <w:pPr>
              <w:rPr>
                <w:lang w:val="en-US"/>
              </w:rPr>
            </w:pPr>
            <w:r>
              <w:rPr>
                <w:lang w:val="en-US"/>
              </w:rPr>
              <w:t>CF57A</w:t>
            </w:r>
          </w:p>
          <w:p w14:paraId="0450CB4F" w14:textId="77777777" w:rsidR="00CF685B" w:rsidRDefault="00CF685B" w:rsidP="00E600CF"/>
        </w:tc>
        <w:tc>
          <w:tcPr>
            <w:tcW w:w="4961" w:type="dxa"/>
            <w:tcBorders>
              <w:top w:val="single" w:sz="4" w:space="0" w:color="auto"/>
              <w:bottom w:val="single" w:sz="4" w:space="0" w:color="auto"/>
            </w:tcBorders>
            <w:vAlign w:val="center"/>
          </w:tcPr>
          <w:p w14:paraId="2A945910" w14:textId="77777777" w:rsidR="00CF685B" w:rsidRDefault="00CF685B" w:rsidP="00E600CF">
            <w:pPr>
              <w:adjustRightInd w:val="0"/>
              <w:rPr>
                <w:lang w:val="en-US"/>
              </w:rPr>
            </w:pPr>
            <w:r>
              <w:t>Aplicarea manuala a chitului pe baza de ipsos grosime 1,0 mm pe suprafetele  peretilor,  coloanelor  si  tavanelor / inclusiv glafuri</w:t>
            </w:r>
          </w:p>
          <w:p w14:paraId="1829799B" w14:textId="77777777" w:rsidR="00CF685B" w:rsidRDefault="00CF685B" w:rsidP="00E600CF"/>
        </w:tc>
        <w:tc>
          <w:tcPr>
            <w:tcW w:w="1560" w:type="dxa"/>
            <w:tcBorders>
              <w:top w:val="single" w:sz="4" w:space="0" w:color="auto"/>
              <w:bottom w:val="single" w:sz="4" w:space="0" w:color="auto"/>
            </w:tcBorders>
            <w:vAlign w:val="center"/>
          </w:tcPr>
          <w:p w14:paraId="0A2AEB08"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2B873C78" w14:textId="77777777" w:rsidR="00CF685B" w:rsidRDefault="00CF685B" w:rsidP="00E600CF">
            <w:pPr>
              <w:adjustRightInd w:val="0"/>
              <w:jc w:val="center"/>
              <w:rPr>
                <w:rFonts w:ascii="Arial CYR" w:hAnsi="Arial CYR" w:cs="Arial CYR"/>
              </w:rPr>
            </w:pPr>
            <w:r>
              <w:t>89,700</w:t>
            </w:r>
          </w:p>
          <w:p w14:paraId="7E2781A9" w14:textId="77777777" w:rsidR="00CF685B" w:rsidRDefault="00CF685B" w:rsidP="00E600CF">
            <w:pPr>
              <w:jc w:val="center"/>
            </w:pPr>
          </w:p>
        </w:tc>
      </w:tr>
      <w:tr w:rsidR="00CF685B" w14:paraId="2FB73F5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2DE8A" w14:textId="77777777" w:rsidR="00CF685B" w:rsidRDefault="00CF685B" w:rsidP="00E600CF">
            <w:r>
              <w:t xml:space="preserve"> 14</w:t>
            </w:r>
          </w:p>
        </w:tc>
        <w:tc>
          <w:tcPr>
            <w:tcW w:w="1701" w:type="dxa"/>
            <w:tcBorders>
              <w:top w:val="single" w:sz="4" w:space="0" w:color="auto"/>
              <w:bottom w:val="single" w:sz="4" w:space="0" w:color="auto"/>
            </w:tcBorders>
            <w:vAlign w:val="center"/>
          </w:tcPr>
          <w:p w14:paraId="0F30048A" w14:textId="77777777" w:rsidR="00CF685B" w:rsidRDefault="00CF685B" w:rsidP="00E600CF">
            <w:pPr>
              <w:rPr>
                <w:lang w:val="en-US"/>
              </w:rPr>
            </w:pPr>
            <w:r>
              <w:rPr>
                <w:lang w:val="en-US"/>
              </w:rPr>
              <w:t>CN53A</w:t>
            </w:r>
          </w:p>
          <w:p w14:paraId="402AE2A5" w14:textId="77777777" w:rsidR="00CF685B" w:rsidRDefault="00CF685B" w:rsidP="00E600CF"/>
        </w:tc>
        <w:tc>
          <w:tcPr>
            <w:tcW w:w="4961" w:type="dxa"/>
            <w:tcBorders>
              <w:top w:val="single" w:sz="4" w:space="0" w:color="auto"/>
              <w:bottom w:val="single" w:sz="4" w:space="0" w:color="auto"/>
            </w:tcBorders>
            <w:vAlign w:val="center"/>
          </w:tcPr>
          <w:p w14:paraId="4845BCD7" w14:textId="77777777" w:rsidR="00CF685B" w:rsidRDefault="00CF685B" w:rsidP="00E600CF">
            <w:pPr>
              <w:adjustRightInd w:val="0"/>
              <w:rPr>
                <w:lang w:val="en-US"/>
              </w:rPr>
            </w:pPr>
            <w:r>
              <w:t>Grunduirea suprafetelor interioare a peretilor si tavanelor</w:t>
            </w:r>
          </w:p>
          <w:p w14:paraId="366A6956" w14:textId="77777777" w:rsidR="00CF685B" w:rsidRDefault="00CF685B" w:rsidP="00E600CF"/>
        </w:tc>
        <w:tc>
          <w:tcPr>
            <w:tcW w:w="1560" w:type="dxa"/>
            <w:tcBorders>
              <w:top w:val="single" w:sz="4" w:space="0" w:color="auto"/>
              <w:bottom w:val="single" w:sz="4" w:space="0" w:color="auto"/>
            </w:tcBorders>
            <w:vAlign w:val="center"/>
          </w:tcPr>
          <w:p w14:paraId="2B57CAEE"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6210D943" w14:textId="77777777" w:rsidR="00CF685B" w:rsidRDefault="00CF685B" w:rsidP="00E600CF">
            <w:pPr>
              <w:adjustRightInd w:val="0"/>
              <w:jc w:val="center"/>
              <w:rPr>
                <w:rFonts w:ascii="Arial CYR" w:hAnsi="Arial CYR" w:cs="Arial CYR"/>
              </w:rPr>
            </w:pPr>
            <w:r>
              <w:t>305,180</w:t>
            </w:r>
          </w:p>
          <w:p w14:paraId="3B6BC026" w14:textId="77777777" w:rsidR="00CF685B" w:rsidRDefault="00CF685B" w:rsidP="00E600CF">
            <w:pPr>
              <w:jc w:val="center"/>
            </w:pPr>
          </w:p>
        </w:tc>
      </w:tr>
      <w:tr w:rsidR="00CF685B" w14:paraId="163115A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65FD3" w14:textId="77777777" w:rsidR="00CF685B" w:rsidRDefault="00CF685B" w:rsidP="00E600CF">
            <w:r>
              <w:t xml:space="preserve"> 15</w:t>
            </w:r>
          </w:p>
        </w:tc>
        <w:tc>
          <w:tcPr>
            <w:tcW w:w="1701" w:type="dxa"/>
            <w:tcBorders>
              <w:top w:val="single" w:sz="4" w:space="0" w:color="auto"/>
              <w:bottom w:val="single" w:sz="4" w:space="0" w:color="auto"/>
            </w:tcBorders>
            <w:vAlign w:val="center"/>
          </w:tcPr>
          <w:p w14:paraId="2396EC5C" w14:textId="77777777" w:rsidR="00CF685B" w:rsidRDefault="00CF685B" w:rsidP="00E600CF">
            <w:pPr>
              <w:rPr>
                <w:lang w:val="en-US"/>
              </w:rPr>
            </w:pPr>
            <w:r>
              <w:rPr>
                <w:lang w:val="en-US"/>
              </w:rPr>
              <w:t>CN06A</w:t>
            </w:r>
          </w:p>
          <w:p w14:paraId="6FF63C91" w14:textId="77777777" w:rsidR="00CF685B" w:rsidRDefault="00CF685B" w:rsidP="00E600CF"/>
        </w:tc>
        <w:tc>
          <w:tcPr>
            <w:tcW w:w="4961" w:type="dxa"/>
            <w:tcBorders>
              <w:top w:val="single" w:sz="4" w:space="0" w:color="auto"/>
              <w:bottom w:val="single" w:sz="4" w:space="0" w:color="auto"/>
            </w:tcBorders>
            <w:vAlign w:val="center"/>
          </w:tcPr>
          <w:p w14:paraId="547E7AE3" w14:textId="77777777" w:rsidR="00CF685B" w:rsidRDefault="00CF685B" w:rsidP="00E600CF">
            <w:pPr>
              <w:adjustRightInd w:val="0"/>
              <w:rPr>
                <w:lang w:val="en-US"/>
              </w:rPr>
            </w:pPr>
            <w:r>
              <w:t>Vopsitorii interioare cu vopsea lavabila de tip "Mattlatex" sau analog, cu rezistenta sporita la spalare, aplicate in 2 straturi pe glet existent, executate manual</w:t>
            </w:r>
          </w:p>
          <w:p w14:paraId="133D4C2E" w14:textId="77777777" w:rsidR="00CF685B" w:rsidRDefault="00CF685B" w:rsidP="00E600CF"/>
        </w:tc>
        <w:tc>
          <w:tcPr>
            <w:tcW w:w="1560" w:type="dxa"/>
            <w:tcBorders>
              <w:top w:val="single" w:sz="4" w:space="0" w:color="auto"/>
              <w:bottom w:val="single" w:sz="4" w:space="0" w:color="auto"/>
            </w:tcBorders>
            <w:vAlign w:val="center"/>
          </w:tcPr>
          <w:p w14:paraId="31A041E6"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6C0CEF71" w14:textId="77777777" w:rsidR="00CF685B" w:rsidRDefault="00CF685B" w:rsidP="00E600CF">
            <w:pPr>
              <w:adjustRightInd w:val="0"/>
              <w:jc w:val="center"/>
              <w:rPr>
                <w:rFonts w:ascii="Arial CYR" w:hAnsi="Arial CYR" w:cs="Arial CYR"/>
              </w:rPr>
            </w:pPr>
            <w:r>
              <w:t>305,180</w:t>
            </w:r>
          </w:p>
          <w:p w14:paraId="474AA88D" w14:textId="77777777" w:rsidR="00CF685B" w:rsidRDefault="00CF685B" w:rsidP="00E600CF">
            <w:pPr>
              <w:jc w:val="center"/>
            </w:pPr>
          </w:p>
        </w:tc>
      </w:tr>
      <w:tr w:rsidR="00CF685B" w14:paraId="21B7BA05" w14:textId="77777777" w:rsidTr="00E600CF">
        <w:tc>
          <w:tcPr>
            <w:tcW w:w="709" w:type="dxa"/>
            <w:tcBorders>
              <w:top w:val="nil"/>
              <w:left w:val="single" w:sz="6" w:space="0" w:color="auto"/>
              <w:bottom w:val="nil"/>
              <w:right w:val="nil"/>
            </w:tcBorders>
          </w:tcPr>
          <w:p w14:paraId="74182E69"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5EB95952" w14:textId="77777777" w:rsidR="00CF685B" w:rsidRDefault="00CF685B" w:rsidP="00E600CF"/>
        </w:tc>
        <w:tc>
          <w:tcPr>
            <w:tcW w:w="4961" w:type="dxa"/>
            <w:tcBorders>
              <w:top w:val="nil"/>
              <w:left w:val="single" w:sz="6" w:space="0" w:color="auto"/>
              <w:bottom w:val="nil"/>
              <w:right w:val="nil"/>
            </w:tcBorders>
          </w:tcPr>
          <w:p w14:paraId="07A47D47"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1.4. Lucrari tehnico-sanitare</w:t>
            </w:r>
          </w:p>
          <w:p w14:paraId="4C66C224"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1D32C582" w14:textId="77777777" w:rsidR="00CF685B" w:rsidRDefault="00CF685B" w:rsidP="00E600CF"/>
        </w:tc>
        <w:tc>
          <w:tcPr>
            <w:tcW w:w="1559" w:type="dxa"/>
            <w:tcBorders>
              <w:top w:val="nil"/>
              <w:left w:val="single" w:sz="6" w:space="0" w:color="auto"/>
              <w:bottom w:val="nil"/>
              <w:right w:val="single" w:sz="4" w:space="0" w:color="auto"/>
            </w:tcBorders>
          </w:tcPr>
          <w:p w14:paraId="3FCFCB51" w14:textId="77777777" w:rsidR="00CF685B" w:rsidRDefault="00CF685B" w:rsidP="00E600CF"/>
        </w:tc>
      </w:tr>
      <w:tr w:rsidR="00CF685B" w14:paraId="0EB7CF97" w14:textId="77777777" w:rsidTr="00E600CF">
        <w:tc>
          <w:tcPr>
            <w:tcW w:w="709" w:type="dxa"/>
            <w:tcBorders>
              <w:top w:val="nil"/>
              <w:left w:val="single" w:sz="6" w:space="0" w:color="auto"/>
              <w:bottom w:val="nil"/>
              <w:right w:val="nil"/>
            </w:tcBorders>
          </w:tcPr>
          <w:p w14:paraId="20681242" w14:textId="77777777" w:rsidR="00CF685B" w:rsidRDefault="00CF685B" w:rsidP="00E600CF">
            <w:pPr>
              <w:jc w:val="center"/>
            </w:pPr>
          </w:p>
        </w:tc>
        <w:tc>
          <w:tcPr>
            <w:tcW w:w="1701" w:type="dxa"/>
            <w:tcBorders>
              <w:top w:val="nil"/>
              <w:left w:val="single" w:sz="6" w:space="0" w:color="auto"/>
              <w:bottom w:val="nil"/>
              <w:right w:val="nil"/>
            </w:tcBorders>
          </w:tcPr>
          <w:p w14:paraId="5391298B" w14:textId="77777777" w:rsidR="00CF685B" w:rsidRDefault="00CF685B" w:rsidP="00E600CF"/>
        </w:tc>
        <w:tc>
          <w:tcPr>
            <w:tcW w:w="4961" w:type="dxa"/>
            <w:tcBorders>
              <w:top w:val="nil"/>
              <w:left w:val="single" w:sz="6" w:space="0" w:color="auto"/>
              <w:bottom w:val="nil"/>
              <w:right w:val="nil"/>
            </w:tcBorders>
          </w:tcPr>
          <w:p w14:paraId="02F3A2D9"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1.4.1. Canalizare</w:t>
            </w:r>
          </w:p>
          <w:p w14:paraId="57BB2124"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40F358C4" w14:textId="77777777" w:rsidR="00CF685B" w:rsidRDefault="00CF685B" w:rsidP="00E600CF"/>
        </w:tc>
        <w:tc>
          <w:tcPr>
            <w:tcW w:w="1559" w:type="dxa"/>
            <w:tcBorders>
              <w:top w:val="nil"/>
              <w:left w:val="single" w:sz="6" w:space="0" w:color="auto"/>
              <w:bottom w:val="nil"/>
              <w:right w:val="single" w:sz="4" w:space="0" w:color="auto"/>
            </w:tcBorders>
          </w:tcPr>
          <w:p w14:paraId="52A13D41" w14:textId="77777777" w:rsidR="00CF685B" w:rsidRDefault="00CF685B" w:rsidP="00E600CF"/>
        </w:tc>
      </w:tr>
      <w:tr w:rsidR="00CF685B" w14:paraId="4AECAB9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399B0" w14:textId="77777777" w:rsidR="00CF685B" w:rsidRDefault="00CF685B" w:rsidP="00E600CF">
            <w:r>
              <w:t>16</w:t>
            </w:r>
          </w:p>
        </w:tc>
        <w:tc>
          <w:tcPr>
            <w:tcW w:w="1701" w:type="dxa"/>
            <w:tcBorders>
              <w:top w:val="single" w:sz="4" w:space="0" w:color="auto"/>
              <w:bottom w:val="single" w:sz="4" w:space="0" w:color="auto"/>
            </w:tcBorders>
            <w:vAlign w:val="center"/>
          </w:tcPr>
          <w:p w14:paraId="6B4BD9DD" w14:textId="77777777" w:rsidR="00CF685B" w:rsidRDefault="00CF685B" w:rsidP="00E600CF">
            <w:pPr>
              <w:rPr>
                <w:lang w:val="en-US"/>
              </w:rPr>
            </w:pPr>
            <w:r>
              <w:rPr>
                <w:lang w:val="en-US"/>
              </w:rPr>
              <w:t>RpVA35A</w:t>
            </w:r>
          </w:p>
          <w:p w14:paraId="57F1E6D3" w14:textId="77777777" w:rsidR="00CF685B" w:rsidRDefault="00CF685B" w:rsidP="00E600CF"/>
        </w:tc>
        <w:tc>
          <w:tcPr>
            <w:tcW w:w="4961" w:type="dxa"/>
            <w:tcBorders>
              <w:top w:val="single" w:sz="4" w:space="0" w:color="auto"/>
              <w:bottom w:val="single" w:sz="4" w:space="0" w:color="auto"/>
            </w:tcBorders>
            <w:vAlign w:val="center"/>
          </w:tcPr>
          <w:p w14:paraId="76310A16" w14:textId="77777777" w:rsidR="00CF685B" w:rsidRDefault="00CF685B" w:rsidP="00E600CF">
            <w:pPr>
              <w:adjustRightInd w:val="0"/>
              <w:rPr>
                <w:lang w:val="en-US"/>
              </w:rPr>
            </w:pPr>
            <w:r>
              <w:t>Demontarea canalelor de ventilatie din tabla neagra, zincata sau aliminiu, avind perimetrul sectiunii rectangulare sau circulare de  250 - 700 mm</w:t>
            </w:r>
          </w:p>
          <w:p w14:paraId="525CDB3D" w14:textId="77777777" w:rsidR="00CF685B" w:rsidRDefault="00CF685B" w:rsidP="00E600CF"/>
        </w:tc>
        <w:tc>
          <w:tcPr>
            <w:tcW w:w="1560" w:type="dxa"/>
            <w:tcBorders>
              <w:top w:val="single" w:sz="4" w:space="0" w:color="auto"/>
              <w:bottom w:val="single" w:sz="4" w:space="0" w:color="auto"/>
            </w:tcBorders>
            <w:vAlign w:val="center"/>
          </w:tcPr>
          <w:p w14:paraId="4F5386B4" w14:textId="77777777" w:rsidR="00CF685B" w:rsidRDefault="00CF685B" w:rsidP="00E600CF">
            <w:pPr>
              <w:jc w:val="center"/>
            </w:pPr>
            <w:r>
              <w:t>m2</w:t>
            </w:r>
          </w:p>
        </w:tc>
        <w:tc>
          <w:tcPr>
            <w:tcW w:w="1559" w:type="dxa"/>
            <w:tcBorders>
              <w:top w:val="single" w:sz="4" w:space="0" w:color="auto"/>
              <w:bottom w:val="single" w:sz="4" w:space="0" w:color="auto"/>
            </w:tcBorders>
            <w:vAlign w:val="center"/>
          </w:tcPr>
          <w:p w14:paraId="52639589" w14:textId="77777777" w:rsidR="00CF685B" w:rsidRDefault="00CF685B" w:rsidP="00E600CF">
            <w:pPr>
              <w:adjustRightInd w:val="0"/>
              <w:jc w:val="center"/>
              <w:rPr>
                <w:rFonts w:ascii="Arial CYR" w:hAnsi="Arial CYR" w:cs="Arial CYR"/>
              </w:rPr>
            </w:pPr>
            <w:r>
              <w:t>2,500</w:t>
            </w:r>
          </w:p>
          <w:p w14:paraId="516C830F" w14:textId="77777777" w:rsidR="00CF685B" w:rsidRDefault="00CF685B" w:rsidP="00E600CF">
            <w:pPr>
              <w:jc w:val="center"/>
            </w:pPr>
          </w:p>
        </w:tc>
      </w:tr>
      <w:tr w:rsidR="00CF685B" w14:paraId="728D839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EC0B3" w14:textId="77777777" w:rsidR="00CF685B" w:rsidRDefault="00CF685B" w:rsidP="00E600CF">
            <w:r>
              <w:t xml:space="preserve"> 17</w:t>
            </w:r>
          </w:p>
        </w:tc>
        <w:tc>
          <w:tcPr>
            <w:tcW w:w="1701" w:type="dxa"/>
            <w:tcBorders>
              <w:top w:val="single" w:sz="4" w:space="0" w:color="auto"/>
              <w:bottom w:val="single" w:sz="4" w:space="0" w:color="auto"/>
            </w:tcBorders>
            <w:vAlign w:val="center"/>
          </w:tcPr>
          <w:p w14:paraId="3DB389DD" w14:textId="77777777" w:rsidR="00CF685B" w:rsidRDefault="00CF685B" w:rsidP="00E600CF">
            <w:pPr>
              <w:rPr>
                <w:lang w:val="en-US"/>
              </w:rPr>
            </w:pPr>
            <w:r>
              <w:rPr>
                <w:lang w:val="en-US"/>
              </w:rPr>
              <w:t>RpSB03A</w:t>
            </w:r>
          </w:p>
          <w:p w14:paraId="2BBCC06C" w14:textId="77777777" w:rsidR="00CF685B" w:rsidRDefault="00CF685B" w:rsidP="00E600CF"/>
        </w:tc>
        <w:tc>
          <w:tcPr>
            <w:tcW w:w="4961" w:type="dxa"/>
            <w:tcBorders>
              <w:top w:val="single" w:sz="4" w:space="0" w:color="auto"/>
              <w:bottom w:val="single" w:sz="4" w:space="0" w:color="auto"/>
            </w:tcBorders>
            <w:vAlign w:val="center"/>
          </w:tcPr>
          <w:p w14:paraId="032EC09C" w14:textId="77777777" w:rsidR="00CF685B" w:rsidRDefault="00CF685B" w:rsidP="00E600CF">
            <w:pPr>
              <w:adjustRightInd w:val="0"/>
              <w:rPr>
                <w:lang w:val="en-US"/>
              </w:rPr>
            </w:pPr>
            <w:r>
              <w:t>Demontarea tevii din polocrorura de vinil (PVC) neplastifiat tip usor avind diametru de 32 mm - 50 mm / Teava PP</w:t>
            </w:r>
          </w:p>
          <w:p w14:paraId="339FDE30" w14:textId="77777777" w:rsidR="00CF685B" w:rsidRDefault="00CF685B" w:rsidP="00E600CF"/>
        </w:tc>
        <w:tc>
          <w:tcPr>
            <w:tcW w:w="1560" w:type="dxa"/>
            <w:tcBorders>
              <w:top w:val="single" w:sz="4" w:space="0" w:color="auto"/>
              <w:bottom w:val="single" w:sz="4" w:space="0" w:color="auto"/>
            </w:tcBorders>
            <w:vAlign w:val="center"/>
          </w:tcPr>
          <w:p w14:paraId="171BB627"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1D27B110" w14:textId="77777777" w:rsidR="00CF685B" w:rsidRDefault="00CF685B" w:rsidP="00E600CF">
            <w:pPr>
              <w:adjustRightInd w:val="0"/>
              <w:jc w:val="center"/>
              <w:rPr>
                <w:rFonts w:ascii="Arial CYR" w:hAnsi="Arial CYR" w:cs="Arial CYR"/>
              </w:rPr>
            </w:pPr>
            <w:r>
              <w:t>5,000</w:t>
            </w:r>
          </w:p>
          <w:p w14:paraId="16C083D0" w14:textId="77777777" w:rsidR="00CF685B" w:rsidRDefault="00CF685B" w:rsidP="00E600CF">
            <w:pPr>
              <w:jc w:val="center"/>
            </w:pPr>
          </w:p>
        </w:tc>
      </w:tr>
      <w:tr w:rsidR="00CF685B" w14:paraId="2578AC5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E77E6" w14:textId="77777777" w:rsidR="00CF685B" w:rsidRDefault="00CF685B" w:rsidP="00E600CF">
            <w:r>
              <w:t xml:space="preserve"> 18</w:t>
            </w:r>
          </w:p>
        </w:tc>
        <w:tc>
          <w:tcPr>
            <w:tcW w:w="1701" w:type="dxa"/>
            <w:tcBorders>
              <w:top w:val="single" w:sz="4" w:space="0" w:color="auto"/>
              <w:bottom w:val="single" w:sz="4" w:space="0" w:color="auto"/>
            </w:tcBorders>
            <w:vAlign w:val="center"/>
          </w:tcPr>
          <w:p w14:paraId="724A7B02" w14:textId="77777777" w:rsidR="00CF685B" w:rsidRDefault="00CF685B" w:rsidP="00E600CF">
            <w:pPr>
              <w:rPr>
                <w:lang w:val="en-US"/>
              </w:rPr>
            </w:pPr>
            <w:r>
              <w:rPr>
                <w:lang w:val="en-US"/>
              </w:rPr>
              <w:t>RpSB01C</w:t>
            </w:r>
          </w:p>
          <w:p w14:paraId="2E5DEE5E" w14:textId="77777777" w:rsidR="00CF685B" w:rsidRDefault="00CF685B" w:rsidP="00E600CF"/>
        </w:tc>
        <w:tc>
          <w:tcPr>
            <w:tcW w:w="4961" w:type="dxa"/>
            <w:tcBorders>
              <w:top w:val="single" w:sz="4" w:space="0" w:color="auto"/>
              <w:bottom w:val="single" w:sz="4" w:space="0" w:color="auto"/>
            </w:tcBorders>
            <w:vAlign w:val="center"/>
          </w:tcPr>
          <w:p w14:paraId="648E62B0" w14:textId="77777777" w:rsidR="00CF685B" w:rsidRDefault="00CF685B" w:rsidP="00E600CF">
            <w:pPr>
              <w:adjustRightInd w:val="0"/>
              <w:rPr>
                <w:lang w:val="en-US"/>
              </w:rPr>
            </w:pPr>
            <w:r>
              <w:t>Demontarea tuburilor si pieselor de legatura fasonate din fonta, pentru canalizare, cu diametrul de 100 mm</w:t>
            </w:r>
          </w:p>
          <w:p w14:paraId="456CF246" w14:textId="77777777" w:rsidR="00CF685B" w:rsidRDefault="00CF685B" w:rsidP="00E600CF"/>
        </w:tc>
        <w:tc>
          <w:tcPr>
            <w:tcW w:w="1560" w:type="dxa"/>
            <w:tcBorders>
              <w:top w:val="single" w:sz="4" w:space="0" w:color="auto"/>
              <w:bottom w:val="single" w:sz="4" w:space="0" w:color="auto"/>
            </w:tcBorders>
            <w:vAlign w:val="center"/>
          </w:tcPr>
          <w:p w14:paraId="7F973653"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670C189E" w14:textId="77777777" w:rsidR="00CF685B" w:rsidRDefault="00CF685B" w:rsidP="00E600CF">
            <w:pPr>
              <w:adjustRightInd w:val="0"/>
              <w:jc w:val="center"/>
              <w:rPr>
                <w:rFonts w:ascii="Arial CYR" w:hAnsi="Arial CYR" w:cs="Arial CYR"/>
              </w:rPr>
            </w:pPr>
            <w:r>
              <w:t>14,000</w:t>
            </w:r>
          </w:p>
          <w:p w14:paraId="56195903" w14:textId="77777777" w:rsidR="00CF685B" w:rsidRDefault="00CF685B" w:rsidP="00E600CF">
            <w:pPr>
              <w:jc w:val="center"/>
            </w:pPr>
          </w:p>
        </w:tc>
      </w:tr>
      <w:tr w:rsidR="00CF685B" w14:paraId="783F9BE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88729" w14:textId="77777777" w:rsidR="00CF685B" w:rsidRDefault="00CF685B" w:rsidP="00E600CF">
            <w:r>
              <w:lastRenderedPageBreak/>
              <w:t xml:space="preserve"> 19</w:t>
            </w:r>
          </w:p>
        </w:tc>
        <w:tc>
          <w:tcPr>
            <w:tcW w:w="1701" w:type="dxa"/>
            <w:tcBorders>
              <w:top w:val="single" w:sz="4" w:space="0" w:color="auto"/>
              <w:bottom w:val="single" w:sz="4" w:space="0" w:color="auto"/>
            </w:tcBorders>
            <w:vAlign w:val="center"/>
          </w:tcPr>
          <w:p w14:paraId="27E5E58C" w14:textId="77777777" w:rsidR="00CF685B" w:rsidRDefault="00CF685B" w:rsidP="00E600CF">
            <w:pPr>
              <w:rPr>
                <w:lang w:val="en-US"/>
              </w:rPr>
            </w:pPr>
            <w:r>
              <w:rPr>
                <w:lang w:val="en-US"/>
              </w:rPr>
              <w:t>RpSB01A</w:t>
            </w:r>
          </w:p>
          <w:p w14:paraId="39A3E16F" w14:textId="77777777" w:rsidR="00CF685B" w:rsidRDefault="00CF685B" w:rsidP="00E600CF"/>
        </w:tc>
        <w:tc>
          <w:tcPr>
            <w:tcW w:w="4961" w:type="dxa"/>
            <w:tcBorders>
              <w:top w:val="single" w:sz="4" w:space="0" w:color="auto"/>
              <w:bottom w:val="single" w:sz="4" w:space="0" w:color="auto"/>
            </w:tcBorders>
            <w:vAlign w:val="center"/>
          </w:tcPr>
          <w:p w14:paraId="5F0C344B" w14:textId="77777777" w:rsidR="00CF685B" w:rsidRDefault="00CF685B" w:rsidP="00E600CF">
            <w:pPr>
              <w:adjustRightInd w:val="0"/>
              <w:rPr>
                <w:lang w:val="en-US"/>
              </w:rPr>
            </w:pPr>
            <w:r>
              <w:t>Demontarea tuburilor si pieselor de legatura fasonate din fonta, pentru canalizare, cu diametrul de 50 mm</w:t>
            </w:r>
          </w:p>
          <w:p w14:paraId="723EFA55" w14:textId="77777777" w:rsidR="00CF685B" w:rsidRDefault="00CF685B" w:rsidP="00E600CF"/>
        </w:tc>
        <w:tc>
          <w:tcPr>
            <w:tcW w:w="1560" w:type="dxa"/>
            <w:tcBorders>
              <w:top w:val="single" w:sz="4" w:space="0" w:color="auto"/>
              <w:bottom w:val="single" w:sz="4" w:space="0" w:color="auto"/>
            </w:tcBorders>
            <w:vAlign w:val="center"/>
          </w:tcPr>
          <w:p w14:paraId="75168DF4"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7D50CC3D" w14:textId="77777777" w:rsidR="00CF685B" w:rsidRDefault="00CF685B" w:rsidP="00E600CF">
            <w:pPr>
              <w:adjustRightInd w:val="0"/>
              <w:jc w:val="center"/>
              <w:rPr>
                <w:rFonts w:ascii="Arial CYR" w:hAnsi="Arial CYR" w:cs="Arial CYR"/>
              </w:rPr>
            </w:pPr>
            <w:r>
              <w:t>20,000</w:t>
            </w:r>
          </w:p>
          <w:p w14:paraId="1FB83114" w14:textId="77777777" w:rsidR="00CF685B" w:rsidRDefault="00CF685B" w:rsidP="00E600CF">
            <w:pPr>
              <w:jc w:val="center"/>
            </w:pPr>
          </w:p>
        </w:tc>
      </w:tr>
      <w:tr w:rsidR="00CF685B" w14:paraId="7396311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4D3D12" w14:textId="77777777" w:rsidR="00CF685B" w:rsidRDefault="00CF685B" w:rsidP="00E600CF">
            <w:r>
              <w:t xml:space="preserve"> 20</w:t>
            </w:r>
          </w:p>
        </w:tc>
        <w:tc>
          <w:tcPr>
            <w:tcW w:w="1701" w:type="dxa"/>
            <w:tcBorders>
              <w:top w:val="single" w:sz="4" w:space="0" w:color="auto"/>
              <w:bottom w:val="single" w:sz="4" w:space="0" w:color="auto"/>
            </w:tcBorders>
            <w:vAlign w:val="center"/>
          </w:tcPr>
          <w:p w14:paraId="1D2CA618" w14:textId="77777777" w:rsidR="00CF685B" w:rsidRDefault="00CF685B" w:rsidP="00E600CF">
            <w:pPr>
              <w:rPr>
                <w:lang w:val="en-US"/>
              </w:rPr>
            </w:pPr>
            <w:r>
              <w:rPr>
                <w:lang w:val="en-US"/>
              </w:rPr>
              <w:t>SA33H</w:t>
            </w:r>
          </w:p>
          <w:p w14:paraId="54ECB64B" w14:textId="77777777" w:rsidR="00CF685B" w:rsidRDefault="00CF685B" w:rsidP="00E600CF"/>
        </w:tc>
        <w:tc>
          <w:tcPr>
            <w:tcW w:w="4961" w:type="dxa"/>
            <w:tcBorders>
              <w:top w:val="single" w:sz="4" w:space="0" w:color="auto"/>
              <w:bottom w:val="single" w:sz="4" w:space="0" w:color="auto"/>
            </w:tcBorders>
            <w:vAlign w:val="center"/>
          </w:tcPr>
          <w:p w14:paraId="181A3157" w14:textId="77777777" w:rsidR="00CF685B" w:rsidRDefault="00CF685B" w:rsidP="00E600CF">
            <w:pPr>
              <w:adjustRightInd w:val="0"/>
              <w:rPr>
                <w:lang w:val="en-US"/>
              </w:rPr>
            </w:pPr>
            <w:r>
              <w:t>Confectionarea si montarea tevii de protectie la trecerea conductelor prin plansee, avind diametrul de 4"</w:t>
            </w:r>
          </w:p>
          <w:p w14:paraId="3FE3A521" w14:textId="77777777" w:rsidR="00CF685B" w:rsidRDefault="00CF685B" w:rsidP="00E600CF"/>
        </w:tc>
        <w:tc>
          <w:tcPr>
            <w:tcW w:w="1560" w:type="dxa"/>
            <w:tcBorders>
              <w:top w:val="single" w:sz="4" w:space="0" w:color="auto"/>
              <w:bottom w:val="single" w:sz="4" w:space="0" w:color="auto"/>
            </w:tcBorders>
            <w:vAlign w:val="center"/>
          </w:tcPr>
          <w:p w14:paraId="1B42CA9E"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6C63CAE4" w14:textId="77777777" w:rsidR="00CF685B" w:rsidRDefault="00CF685B" w:rsidP="00E600CF">
            <w:pPr>
              <w:adjustRightInd w:val="0"/>
              <w:jc w:val="center"/>
              <w:rPr>
                <w:rFonts w:ascii="Arial CYR" w:hAnsi="Arial CYR" w:cs="Arial CYR"/>
              </w:rPr>
            </w:pPr>
            <w:r>
              <w:t>4,000</w:t>
            </w:r>
          </w:p>
          <w:p w14:paraId="4B6B6F35" w14:textId="77777777" w:rsidR="00CF685B" w:rsidRDefault="00CF685B" w:rsidP="00E600CF">
            <w:pPr>
              <w:jc w:val="center"/>
            </w:pPr>
          </w:p>
        </w:tc>
      </w:tr>
      <w:tr w:rsidR="00CF685B" w14:paraId="77AC910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76F8A" w14:textId="77777777" w:rsidR="00CF685B" w:rsidRDefault="00CF685B" w:rsidP="00E600CF">
            <w:r>
              <w:t xml:space="preserve"> 21</w:t>
            </w:r>
          </w:p>
        </w:tc>
        <w:tc>
          <w:tcPr>
            <w:tcW w:w="1701" w:type="dxa"/>
            <w:tcBorders>
              <w:top w:val="single" w:sz="4" w:space="0" w:color="auto"/>
              <w:bottom w:val="single" w:sz="4" w:space="0" w:color="auto"/>
            </w:tcBorders>
            <w:vAlign w:val="center"/>
          </w:tcPr>
          <w:p w14:paraId="40AEF5F2" w14:textId="77777777" w:rsidR="00CF685B" w:rsidRDefault="00CF685B" w:rsidP="00E600CF">
            <w:pPr>
              <w:rPr>
                <w:lang w:val="en-US"/>
              </w:rPr>
            </w:pPr>
            <w:r>
              <w:rPr>
                <w:lang w:val="en-US"/>
              </w:rPr>
              <w:t>SB08C</w:t>
            </w:r>
          </w:p>
          <w:p w14:paraId="131E2593" w14:textId="77777777" w:rsidR="00CF685B" w:rsidRDefault="00CF685B" w:rsidP="00E600CF"/>
        </w:tc>
        <w:tc>
          <w:tcPr>
            <w:tcW w:w="4961" w:type="dxa"/>
            <w:tcBorders>
              <w:top w:val="single" w:sz="4" w:space="0" w:color="auto"/>
              <w:bottom w:val="single" w:sz="4" w:space="0" w:color="auto"/>
            </w:tcBorders>
            <w:vAlign w:val="center"/>
          </w:tcPr>
          <w:p w14:paraId="06943805" w14:textId="77777777" w:rsidR="00CF685B" w:rsidRDefault="00CF685B" w:rsidP="00E600CF">
            <w:pPr>
              <w:adjustRightInd w:val="0"/>
              <w:rPr>
                <w:lang w:val="en-US"/>
              </w:rPr>
            </w:pPr>
            <w:r>
              <w:t>Teava din material plastic pentru canalizare, imbinata cu garnitura de cauciuc, montata aparent sau ingropat sub pardoseala, avind diametrul de 50 mm / Teava PP ф50</w:t>
            </w:r>
          </w:p>
          <w:p w14:paraId="7F35D375" w14:textId="77777777" w:rsidR="00CF685B" w:rsidRDefault="00CF685B" w:rsidP="00E600CF"/>
        </w:tc>
        <w:tc>
          <w:tcPr>
            <w:tcW w:w="1560" w:type="dxa"/>
            <w:tcBorders>
              <w:top w:val="single" w:sz="4" w:space="0" w:color="auto"/>
              <w:bottom w:val="single" w:sz="4" w:space="0" w:color="auto"/>
            </w:tcBorders>
            <w:vAlign w:val="center"/>
          </w:tcPr>
          <w:p w14:paraId="4EFE1FD2"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06179FEC" w14:textId="77777777" w:rsidR="00CF685B" w:rsidRDefault="00CF685B" w:rsidP="00E600CF">
            <w:pPr>
              <w:adjustRightInd w:val="0"/>
              <w:jc w:val="center"/>
              <w:rPr>
                <w:rFonts w:ascii="Arial CYR" w:hAnsi="Arial CYR" w:cs="Arial CYR"/>
              </w:rPr>
            </w:pPr>
            <w:r>
              <w:t>20,000</w:t>
            </w:r>
          </w:p>
          <w:p w14:paraId="535ED209" w14:textId="77777777" w:rsidR="00CF685B" w:rsidRDefault="00CF685B" w:rsidP="00E600CF">
            <w:pPr>
              <w:jc w:val="center"/>
            </w:pPr>
          </w:p>
        </w:tc>
      </w:tr>
      <w:tr w:rsidR="00CF685B" w14:paraId="3B3681E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50A72" w14:textId="77777777" w:rsidR="00CF685B" w:rsidRDefault="00CF685B" w:rsidP="00E600CF">
            <w:r>
              <w:t xml:space="preserve"> 22</w:t>
            </w:r>
          </w:p>
        </w:tc>
        <w:tc>
          <w:tcPr>
            <w:tcW w:w="1701" w:type="dxa"/>
            <w:tcBorders>
              <w:top w:val="single" w:sz="4" w:space="0" w:color="auto"/>
              <w:bottom w:val="single" w:sz="4" w:space="0" w:color="auto"/>
            </w:tcBorders>
            <w:vAlign w:val="center"/>
          </w:tcPr>
          <w:p w14:paraId="1DAE7AC7" w14:textId="77777777" w:rsidR="00CF685B" w:rsidRDefault="00CF685B" w:rsidP="00E600CF">
            <w:pPr>
              <w:rPr>
                <w:lang w:val="en-US"/>
              </w:rPr>
            </w:pPr>
            <w:r>
              <w:rPr>
                <w:lang w:val="en-US"/>
              </w:rPr>
              <w:t>IC40B</w:t>
            </w:r>
          </w:p>
          <w:p w14:paraId="49A8E315" w14:textId="77777777" w:rsidR="00CF685B" w:rsidRDefault="00CF685B" w:rsidP="00E600CF"/>
        </w:tc>
        <w:tc>
          <w:tcPr>
            <w:tcW w:w="4961" w:type="dxa"/>
            <w:tcBorders>
              <w:top w:val="single" w:sz="4" w:space="0" w:color="auto"/>
              <w:bottom w:val="single" w:sz="4" w:space="0" w:color="auto"/>
            </w:tcBorders>
            <w:vAlign w:val="center"/>
          </w:tcPr>
          <w:p w14:paraId="6F1C7EB5" w14:textId="77777777" w:rsidR="00CF685B" w:rsidRDefault="00CF685B" w:rsidP="00E600CF">
            <w:pPr>
              <w:adjustRightInd w:val="0"/>
              <w:rPr>
                <w:lang w:val="en-US"/>
              </w:rPr>
            </w:pPr>
            <w:r>
              <w:t>Bratara pentru fixarea conductelor din otel pentru instalatia de incalzire centrala sau gaze, montata prin dibluri de 1 1/4" - 2",  pe dibluri din PVC pe zid de caramida / Colier metalic cu cauciuc si diblu dn50</w:t>
            </w:r>
          </w:p>
          <w:p w14:paraId="3335DD0A" w14:textId="77777777" w:rsidR="00CF685B" w:rsidRDefault="00CF685B" w:rsidP="00E600CF"/>
        </w:tc>
        <w:tc>
          <w:tcPr>
            <w:tcW w:w="1560" w:type="dxa"/>
            <w:tcBorders>
              <w:top w:val="single" w:sz="4" w:space="0" w:color="auto"/>
              <w:bottom w:val="single" w:sz="4" w:space="0" w:color="auto"/>
            </w:tcBorders>
            <w:vAlign w:val="center"/>
          </w:tcPr>
          <w:p w14:paraId="346DA911"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6DFBC23F" w14:textId="77777777" w:rsidR="00CF685B" w:rsidRDefault="00CF685B" w:rsidP="00E600CF">
            <w:pPr>
              <w:adjustRightInd w:val="0"/>
              <w:jc w:val="center"/>
              <w:rPr>
                <w:rFonts w:ascii="Arial CYR" w:hAnsi="Arial CYR" w:cs="Arial CYR"/>
              </w:rPr>
            </w:pPr>
            <w:r>
              <w:t>20,000</w:t>
            </w:r>
          </w:p>
          <w:p w14:paraId="6E57D941" w14:textId="77777777" w:rsidR="00CF685B" w:rsidRDefault="00CF685B" w:rsidP="00E600CF">
            <w:pPr>
              <w:jc w:val="center"/>
            </w:pPr>
          </w:p>
        </w:tc>
      </w:tr>
      <w:tr w:rsidR="00CF685B" w14:paraId="748B7E0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218AE7" w14:textId="77777777" w:rsidR="00CF685B" w:rsidRDefault="00CF685B" w:rsidP="00E600CF">
            <w:r>
              <w:t xml:space="preserve"> 23</w:t>
            </w:r>
          </w:p>
        </w:tc>
        <w:tc>
          <w:tcPr>
            <w:tcW w:w="1701" w:type="dxa"/>
            <w:tcBorders>
              <w:top w:val="single" w:sz="4" w:space="0" w:color="auto"/>
              <w:bottom w:val="single" w:sz="4" w:space="0" w:color="auto"/>
            </w:tcBorders>
            <w:vAlign w:val="center"/>
          </w:tcPr>
          <w:p w14:paraId="62DA848D" w14:textId="77777777" w:rsidR="00CF685B" w:rsidRDefault="00CF685B" w:rsidP="00E600CF">
            <w:pPr>
              <w:rPr>
                <w:lang w:val="en-US"/>
              </w:rPr>
            </w:pPr>
            <w:r>
              <w:rPr>
                <w:lang w:val="en-US"/>
              </w:rPr>
              <w:t>SB09C</w:t>
            </w:r>
          </w:p>
          <w:p w14:paraId="741BFDBF" w14:textId="77777777" w:rsidR="00CF685B" w:rsidRDefault="00CF685B" w:rsidP="00E600CF"/>
        </w:tc>
        <w:tc>
          <w:tcPr>
            <w:tcW w:w="4961" w:type="dxa"/>
            <w:tcBorders>
              <w:top w:val="single" w:sz="4" w:space="0" w:color="auto"/>
              <w:bottom w:val="single" w:sz="4" w:space="0" w:color="auto"/>
            </w:tcBorders>
            <w:vAlign w:val="center"/>
          </w:tcPr>
          <w:p w14:paraId="70E27122" w14:textId="77777777" w:rsidR="00CF685B" w:rsidRDefault="00CF685B" w:rsidP="00E600CF">
            <w:pPr>
              <w:adjustRightInd w:val="0"/>
              <w:rPr>
                <w:lang w:val="en-US"/>
              </w:rPr>
            </w:pPr>
            <w:r>
              <w:t>Piesa de legatura din material plastic pentru canalizare, imbinata cu garnitura de cauciuc, avind diametrul de 50 mm / Cot PP dn 50x45*</w:t>
            </w:r>
          </w:p>
          <w:p w14:paraId="3A1B2328" w14:textId="77777777" w:rsidR="00CF685B" w:rsidRDefault="00CF685B" w:rsidP="00E600CF"/>
        </w:tc>
        <w:tc>
          <w:tcPr>
            <w:tcW w:w="1560" w:type="dxa"/>
            <w:tcBorders>
              <w:top w:val="single" w:sz="4" w:space="0" w:color="auto"/>
              <w:bottom w:val="single" w:sz="4" w:space="0" w:color="auto"/>
            </w:tcBorders>
            <w:vAlign w:val="center"/>
          </w:tcPr>
          <w:p w14:paraId="3E208E79"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020682BD" w14:textId="77777777" w:rsidR="00CF685B" w:rsidRDefault="00CF685B" w:rsidP="00E600CF">
            <w:pPr>
              <w:adjustRightInd w:val="0"/>
              <w:jc w:val="center"/>
              <w:rPr>
                <w:rFonts w:ascii="Arial CYR" w:hAnsi="Arial CYR" w:cs="Arial CYR"/>
              </w:rPr>
            </w:pPr>
            <w:r>
              <w:t>8,000</w:t>
            </w:r>
          </w:p>
          <w:p w14:paraId="4ED24AC6" w14:textId="77777777" w:rsidR="00CF685B" w:rsidRDefault="00CF685B" w:rsidP="00E600CF">
            <w:pPr>
              <w:jc w:val="center"/>
            </w:pPr>
          </w:p>
        </w:tc>
      </w:tr>
      <w:tr w:rsidR="00CF685B" w14:paraId="7A57A4A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6E92D5" w14:textId="77777777" w:rsidR="00CF685B" w:rsidRDefault="00CF685B" w:rsidP="00E600CF">
            <w:r>
              <w:t xml:space="preserve"> 24</w:t>
            </w:r>
          </w:p>
        </w:tc>
        <w:tc>
          <w:tcPr>
            <w:tcW w:w="1701" w:type="dxa"/>
            <w:tcBorders>
              <w:top w:val="single" w:sz="4" w:space="0" w:color="auto"/>
              <w:bottom w:val="single" w:sz="4" w:space="0" w:color="auto"/>
            </w:tcBorders>
            <w:vAlign w:val="center"/>
          </w:tcPr>
          <w:p w14:paraId="7B03C985" w14:textId="77777777" w:rsidR="00CF685B" w:rsidRDefault="00CF685B" w:rsidP="00E600CF">
            <w:pPr>
              <w:rPr>
                <w:lang w:val="en-US"/>
              </w:rPr>
            </w:pPr>
            <w:r>
              <w:rPr>
                <w:lang w:val="en-US"/>
              </w:rPr>
              <w:t>SB08E</w:t>
            </w:r>
          </w:p>
          <w:p w14:paraId="5B56F2D8" w14:textId="77777777" w:rsidR="00CF685B" w:rsidRDefault="00CF685B" w:rsidP="00E600CF"/>
        </w:tc>
        <w:tc>
          <w:tcPr>
            <w:tcW w:w="4961" w:type="dxa"/>
            <w:tcBorders>
              <w:top w:val="single" w:sz="4" w:space="0" w:color="auto"/>
              <w:bottom w:val="single" w:sz="4" w:space="0" w:color="auto"/>
            </w:tcBorders>
            <w:vAlign w:val="center"/>
          </w:tcPr>
          <w:p w14:paraId="31AF284E" w14:textId="77777777" w:rsidR="00CF685B" w:rsidRDefault="00CF685B" w:rsidP="00E600CF">
            <w:pPr>
              <w:adjustRightInd w:val="0"/>
              <w:rPr>
                <w:lang w:val="en-US"/>
              </w:rPr>
            </w:pPr>
            <w:r>
              <w:t>Teava din material plastic pentru canalizare, imbinata cu garnitura de cauciuc, montata aparent sau ingropat sub pardoseala, avind diametrul de 110 mm / Teava PP ф110</w:t>
            </w:r>
          </w:p>
          <w:p w14:paraId="27A9F807" w14:textId="77777777" w:rsidR="00CF685B" w:rsidRDefault="00CF685B" w:rsidP="00E600CF"/>
        </w:tc>
        <w:tc>
          <w:tcPr>
            <w:tcW w:w="1560" w:type="dxa"/>
            <w:tcBorders>
              <w:top w:val="single" w:sz="4" w:space="0" w:color="auto"/>
              <w:bottom w:val="single" w:sz="4" w:space="0" w:color="auto"/>
            </w:tcBorders>
            <w:vAlign w:val="center"/>
          </w:tcPr>
          <w:p w14:paraId="3E9CE728"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245CAF5E" w14:textId="77777777" w:rsidR="00CF685B" w:rsidRDefault="00CF685B" w:rsidP="00E600CF">
            <w:pPr>
              <w:adjustRightInd w:val="0"/>
              <w:jc w:val="center"/>
              <w:rPr>
                <w:rFonts w:ascii="Arial CYR" w:hAnsi="Arial CYR" w:cs="Arial CYR"/>
              </w:rPr>
            </w:pPr>
            <w:r>
              <w:t>14,000</w:t>
            </w:r>
          </w:p>
          <w:p w14:paraId="12C067B7" w14:textId="77777777" w:rsidR="00CF685B" w:rsidRDefault="00CF685B" w:rsidP="00E600CF">
            <w:pPr>
              <w:jc w:val="center"/>
            </w:pPr>
          </w:p>
        </w:tc>
      </w:tr>
      <w:tr w:rsidR="00CF685B" w14:paraId="79344A5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549E52" w14:textId="77777777" w:rsidR="00CF685B" w:rsidRDefault="00CF685B" w:rsidP="00E600CF">
            <w:r>
              <w:t xml:space="preserve"> 25</w:t>
            </w:r>
          </w:p>
        </w:tc>
        <w:tc>
          <w:tcPr>
            <w:tcW w:w="1701" w:type="dxa"/>
            <w:tcBorders>
              <w:top w:val="single" w:sz="4" w:space="0" w:color="auto"/>
              <w:bottom w:val="single" w:sz="4" w:space="0" w:color="auto"/>
            </w:tcBorders>
            <w:vAlign w:val="center"/>
          </w:tcPr>
          <w:p w14:paraId="3C4A68CF" w14:textId="77777777" w:rsidR="00CF685B" w:rsidRDefault="00CF685B" w:rsidP="00E600CF">
            <w:pPr>
              <w:rPr>
                <w:lang w:val="en-US"/>
              </w:rPr>
            </w:pPr>
            <w:r>
              <w:rPr>
                <w:lang w:val="en-US"/>
              </w:rPr>
              <w:t>IC40C</w:t>
            </w:r>
          </w:p>
          <w:p w14:paraId="0DA3AFCF" w14:textId="77777777" w:rsidR="00CF685B" w:rsidRDefault="00CF685B" w:rsidP="00E600CF"/>
        </w:tc>
        <w:tc>
          <w:tcPr>
            <w:tcW w:w="4961" w:type="dxa"/>
            <w:tcBorders>
              <w:top w:val="single" w:sz="4" w:space="0" w:color="auto"/>
              <w:bottom w:val="single" w:sz="4" w:space="0" w:color="auto"/>
            </w:tcBorders>
            <w:vAlign w:val="center"/>
          </w:tcPr>
          <w:p w14:paraId="5B9C4D2C" w14:textId="77777777" w:rsidR="00CF685B" w:rsidRDefault="00CF685B" w:rsidP="00E600CF">
            <w:pPr>
              <w:adjustRightInd w:val="0"/>
              <w:rPr>
                <w:lang w:val="en-US"/>
              </w:rPr>
            </w:pPr>
            <w:r>
              <w:t>Bratara pentru fixarea conductelor din otel pentru instalatia de incalzire centrala sau gaze, montata prin dibluri de 2 1/2" - 4",  pe dibluri din PVC pe zid de caramida / Colier metalic cu cauciuc si diblu dn110</w:t>
            </w:r>
          </w:p>
          <w:p w14:paraId="16497AF0" w14:textId="77777777" w:rsidR="00CF685B" w:rsidRDefault="00CF685B" w:rsidP="00E600CF"/>
        </w:tc>
        <w:tc>
          <w:tcPr>
            <w:tcW w:w="1560" w:type="dxa"/>
            <w:tcBorders>
              <w:top w:val="single" w:sz="4" w:space="0" w:color="auto"/>
              <w:bottom w:val="single" w:sz="4" w:space="0" w:color="auto"/>
            </w:tcBorders>
            <w:vAlign w:val="center"/>
          </w:tcPr>
          <w:p w14:paraId="1BFDF686"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78E72208" w14:textId="77777777" w:rsidR="00CF685B" w:rsidRDefault="00CF685B" w:rsidP="00E600CF">
            <w:pPr>
              <w:adjustRightInd w:val="0"/>
              <w:jc w:val="center"/>
              <w:rPr>
                <w:rFonts w:ascii="Arial CYR" w:hAnsi="Arial CYR" w:cs="Arial CYR"/>
              </w:rPr>
            </w:pPr>
            <w:r>
              <w:t>18,000</w:t>
            </w:r>
          </w:p>
          <w:p w14:paraId="56118551" w14:textId="77777777" w:rsidR="00CF685B" w:rsidRDefault="00CF685B" w:rsidP="00E600CF">
            <w:pPr>
              <w:jc w:val="center"/>
            </w:pPr>
          </w:p>
        </w:tc>
      </w:tr>
      <w:tr w:rsidR="00CF685B" w14:paraId="03EBE33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5DF19" w14:textId="77777777" w:rsidR="00CF685B" w:rsidRDefault="00CF685B" w:rsidP="00E600CF">
            <w:r>
              <w:t xml:space="preserve"> 26</w:t>
            </w:r>
          </w:p>
        </w:tc>
        <w:tc>
          <w:tcPr>
            <w:tcW w:w="1701" w:type="dxa"/>
            <w:tcBorders>
              <w:top w:val="single" w:sz="4" w:space="0" w:color="auto"/>
              <w:bottom w:val="single" w:sz="4" w:space="0" w:color="auto"/>
            </w:tcBorders>
            <w:vAlign w:val="center"/>
          </w:tcPr>
          <w:p w14:paraId="701CB219" w14:textId="77777777" w:rsidR="00CF685B" w:rsidRDefault="00CF685B" w:rsidP="00E600CF">
            <w:pPr>
              <w:rPr>
                <w:lang w:val="en-US"/>
              </w:rPr>
            </w:pPr>
            <w:r>
              <w:rPr>
                <w:lang w:val="en-US"/>
              </w:rPr>
              <w:t>SB09E</w:t>
            </w:r>
          </w:p>
          <w:p w14:paraId="17E95821" w14:textId="77777777" w:rsidR="00CF685B" w:rsidRDefault="00CF685B" w:rsidP="00E600CF"/>
        </w:tc>
        <w:tc>
          <w:tcPr>
            <w:tcW w:w="4961" w:type="dxa"/>
            <w:tcBorders>
              <w:top w:val="single" w:sz="4" w:space="0" w:color="auto"/>
              <w:bottom w:val="single" w:sz="4" w:space="0" w:color="auto"/>
            </w:tcBorders>
            <w:vAlign w:val="center"/>
          </w:tcPr>
          <w:p w14:paraId="6DE6A4F4" w14:textId="77777777" w:rsidR="00CF685B" w:rsidRDefault="00CF685B" w:rsidP="00E600CF">
            <w:pPr>
              <w:adjustRightInd w:val="0"/>
              <w:rPr>
                <w:lang w:val="en-US"/>
              </w:rPr>
            </w:pPr>
            <w:r>
              <w:t>Piesa de legatura din material plastic pentru canalizare, imbinata cu garnitura de cauciuc, avind diametrul de 110 mm / Ramificatie PP dn 110/110x45*</w:t>
            </w:r>
          </w:p>
          <w:p w14:paraId="445322F8" w14:textId="77777777" w:rsidR="00CF685B" w:rsidRDefault="00CF685B" w:rsidP="00E600CF"/>
        </w:tc>
        <w:tc>
          <w:tcPr>
            <w:tcW w:w="1560" w:type="dxa"/>
            <w:tcBorders>
              <w:top w:val="single" w:sz="4" w:space="0" w:color="auto"/>
              <w:bottom w:val="single" w:sz="4" w:space="0" w:color="auto"/>
            </w:tcBorders>
            <w:vAlign w:val="center"/>
          </w:tcPr>
          <w:p w14:paraId="44716786"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4D9D5AF1" w14:textId="77777777" w:rsidR="00CF685B" w:rsidRDefault="00CF685B" w:rsidP="00E600CF">
            <w:pPr>
              <w:adjustRightInd w:val="0"/>
              <w:jc w:val="center"/>
              <w:rPr>
                <w:rFonts w:ascii="Arial CYR" w:hAnsi="Arial CYR" w:cs="Arial CYR"/>
              </w:rPr>
            </w:pPr>
            <w:r>
              <w:t>4,000</w:t>
            </w:r>
          </w:p>
          <w:p w14:paraId="28B6B288" w14:textId="77777777" w:rsidR="00CF685B" w:rsidRDefault="00CF685B" w:rsidP="00E600CF">
            <w:pPr>
              <w:jc w:val="center"/>
            </w:pPr>
          </w:p>
        </w:tc>
      </w:tr>
      <w:tr w:rsidR="00CF685B" w14:paraId="30311B9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8D70E" w14:textId="77777777" w:rsidR="00CF685B" w:rsidRDefault="00CF685B" w:rsidP="00E600CF">
            <w:r>
              <w:t xml:space="preserve"> 27</w:t>
            </w:r>
          </w:p>
        </w:tc>
        <w:tc>
          <w:tcPr>
            <w:tcW w:w="1701" w:type="dxa"/>
            <w:tcBorders>
              <w:top w:val="single" w:sz="4" w:space="0" w:color="auto"/>
              <w:bottom w:val="single" w:sz="4" w:space="0" w:color="auto"/>
            </w:tcBorders>
            <w:vAlign w:val="center"/>
          </w:tcPr>
          <w:p w14:paraId="35DEE34B" w14:textId="77777777" w:rsidR="00CF685B" w:rsidRDefault="00CF685B" w:rsidP="00E600CF">
            <w:pPr>
              <w:rPr>
                <w:lang w:val="en-US"/>
              </w:rPr>
            </w:pPr>
            <w:r>
              <w:rPr>
                <w:lang w:val="en-US"/>
              </w:rPr>
              <w:t>SB09E</w:t>
            </w:r>
          </w:p>
          <w:p w14:paraId="42C2785B" w14:textId="77777777" w:rsidR="00CF685B" w:rsidRDefault="00CF685B" w:rsidP="00E600CF"/>
        </w:tc>
        <w:tc>
          <w:tcPr>
            <w:tcW w:w="4961" w:type="dxa"/>
            <w:tcBorders>
              <w:top w:val="single" w:sz="4" w:space="0" w:color="auto"/>
              <w:bottom w:val="single" w:sz="4" w:space="0" w:color="auto"/>
            </w:tcBorders>
            <w:vAlign w:val="center"/>
          </w:tcPr>
          <w:p w14:paraId="3990192B" w14:textId="77777777" w:rsidR="00CF685B" w:rsidRDefault="00CF685B" w:rsidP="00E600CF">
            <w:pPr>
              <w:adjustRightInd w:val="0"/>
              <w:rPr>
                <w:lang w:val="en-US"/>
              </w:rPr>
            </w:pPr>
            <w:r>
              <w:t>Piesa de legatura din material plastic pentru canalizare, imbinata cu garnitura de cauciuc, avind diametrul de 110 mm / Cot PP dn 110x45*</w:t>
            </w:r>
          </w:p>
          <w:p w14:paraId="682265DA" w14:textId="77777777" w:rsidR="00CF685B" w:rsidRDefault="00CF685B" w:rsidP="00E600CF"/>
        </w:tc>
        <w:tc>
          <w:tcPr>
            <w:tcW w:w="1560" w:type="dxa"/>
            <w:tcBorders>
              <w:top w:val="single" w:sz="4" w:space="0" w:color="auto"/>
              <w:bottom w:val="single" w:sz="4" w:space="0" w:color="auto"/>
            </w:tcBorders>
            <w:vAlign w:val="center"/>
          </w:tcPr>
          <w:p w14:paraId="0AAA573B"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43E12FA6" w14:textId="77777777" w:rsidR="00CF685B" w:rsidRDefault="00CF685B" w:rsidP="00E600CF">
            <w:pPr>
              <w:adjustRightInd w:val="0"/>
              <w:jc w:val="center"/>
              <w:rPr>
                <w:rFonts w:ascii="Arial CYR" w:hAnsi="Arial CYR" w:cs="Arial CYR"/>
              </w:rPr>
            </w:pPr>
            <w:r>
              <w:t>8,000</w:t>
            </w:r>
          </w:p>
          <w:p w14:paraId="30EDDC81" w14:textId="77777777" w:rsidR="00CF685B" w:rsidRDefault="00CF685B" w:rsidP="00E600CF">
            <w:pPr>
              <w:jc w:val="center"/>
            </w:pPr>
          </w:p>
        </w:tc>
      </w:tr>
      <w:tr w:rsidR="00CF685B" w14:paraId="4CFCD44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CBB82" w14:textId="77777777" w:rsidR="00CF685B" w:rsidRDefault="00CF685B" w:rsidP="00E600CF">
            <w:r>
              <w:t xml:space="preserve"> 28</w:t>
            </w:r>
          </w:p>
        </w:tc>
        <w:tc>
          <w:tcPr>
            <w:tcW w:w="1701" w:type="dxa"/>
            <w:tcBorders>
              <w:top w:val="single" w:sz="4" w:space="0" w:color="auto"/>
              <w:bottom w:val="single" w:sz="4" w:space="0" w:color="auto"/>
            </w:tcBorders>
            <w:vAlign w:val="center"/>
          </w:tcPr>
          <w:p w14:paraId="08B25EE5" w14:textId="77777777" w:rsidR="00CF685B" w:rsidRDefault="00CF685B" w:rsidP="00E600CF">
            <w:pPr>
              <w:rPr>
                <w:lang w:val="en-US"/>
              </w:rPr>
            </w:pPr>
            <w:r>
              <w:rPr>
                <w:lang w:val="en-US"/>
              </w:rPr>
              <w:t>SB09E</w:t>
            </w:r>
          </w:p>
          <w:p w14:paraId="3DEF238D" w14:textId="77777777" w:rsidR="00CF685B" w:rsidRDefault="00CF685B" w:rsidP="00E600CF"/>
        </w:tc>
        <w:tc>
          <w:tcPr>
            <w:tcW w:w="4961" w:type="dxa"/>
            <w:tcBorders>
              <w:top w:val="single" w:sz="4" w:space="0" w:color="auto"/>
              <w:bottom w:val="single" w:sz="4" w:space="0" w:color="auto"/>
            </w:tcBorders>
            <w:vAlign w:val="center"/>
          </w:tcPr>
          <w:p w14:paraId="1A33A015" w14:textId="77777777" w:rsidR="00CF685B" w:rsidRDefault="00CF685B" w:rsidP="00E600CF">
            <w:pPr>
              <w:adjustRightInd w:val="0"/>
              <w:rPr>
                <w:lang w:val="en-US"/>
              </w:rPr>
            </w:pPr>
            <w:r>
              <w:t>Piesa de legatura din material plastic pentru canalizare, imbinata cu garnitura de cauciuc, avind diametrul de 110 mm / Ramificatie PP dn 110/50x45*</w:t>
            </w:r>
          </w:p>
          <w:p w14:paraId="49910086" w14:textId="77777777" w:rsidR="00CF685B" w:rsidRDefault="00CF685B" w:rsidP="00E600CF"/>
        </w:tc>
        <w:tc>
          <w:tcPr>
            <w:tcW w:w="1560" w:type="dxa"/>
            <w:tcBorders>
              <w:top w:val="single" w:sz="4" w:space="0" w:color="auto"/>
              <w:bottom w:val="single" w:sz="4" w:space="0" w:color="auto"/>
            </w:tcBorders>
            <w:vAlign w:val="center"/>
          </w:tcPr>
          <w:p w14:paraId="5ACDE5AD"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27F10540" w14:textId="77777777" w:rsidR="00CF685B" w:rsidRDefault="00CF685B" w:rsidP="00E600CF">
            <w:pPr>
              <w:adjustRightInd w:val="0"/>
              <w:jc w:val="center"/>
              <w:rPr>
                <w:rFonts w:ascii="Arial CYR" w:hAnsi="Arial CYR" w:cs="Arial CYR"/>
              </w:rPr>
            </w:pPr>
            <w:r>
              <w:t>4,000</w:t>
            </w:r>
          </w:p>
          <w:p w14:paraId="64633533" w14:textId="77777777" w:rsidR="00CF685B" w:rsidRDefault="00CF685B" w:rsidP="00E600CF">
            <w:pPr>
              <w:jc w:val="center"/>
            </w:pPr>
          </w:p>
        </w:tc>
      </w:tr>
      <w:tr w:rsidR="00CF685B" w14:paraId="193D6E3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846BE" w14:textId="77777777" w:rsidR="00CF685B" w:rsidRDefault="00CF685B" w:rsidP="00E600CF">
            <w:r>
              <w:t xml:space="preserve"> 29</w:t>
            </w:r>
          </w:p>
        </w:tc>
        <w:tc>
          <w:tcPr>
            <w:tcW w:w="1701" w:type="dxa"/>
            <w:tcBorders>
              <w:top w:val="single" w:sz="4" w:space="0" w:color="auto"/>
              <w:bottom w:val="single" w:sz="4" w:space="0" w:color="auto"/>
            </w:tcBorders>
            <w:vAlign w:val="center"/>
          </w:tcPr>
          <w:p w14:paraId="2D6E9B2D" w14:textId="77777777" w:rsidR="00CF685B" w:rsidRDefault="00CF685B" w:rsidP="00E600CF">
            <w:pPr>
              <w:rPr>
                <w:lang w:val="en-US"/>
              </w:rPr>
            </w:pPr>
            <w:r>
              <w:rPr>
                <w:lang w:val="en-US"/>
              </w:rPr>
              <w:t>SB09E</w:t>
            </w:r>
          </w:p>
          <w:p w14:paraId="0743D103" w14:textId="77777777" w:rsidR="00CF685B" w:rsidRDefault="00CF685B" w:rsidP="00E600CF"/>
        </w:tc>
        <w:tc>
          <w:tcPr>
            <w:tcW w:w="4961" w:type="dxa"/>
            <w:tcBorders>
              <w:top w:val="single" w:sz="4" w:space="0" w:color="auto"/>
              <w:bottom w:val="single" w:sz="4" w:space="0" w:color="auto"/>
            </w:tcBorders>
            <w:vAlign w:val="center"/>
          </w:tcPr>
          <w:p w14:paraId="4FB61464" w14:textId="77777777" w:rsidR="00CF685B" w:rsidRDefault="00CF685B" w:rsidP="00E600CF">
            <w:pPr>
              <w:adjustRightInd w:val="0"/>
              <w:rPr>
                <w:lang w:val="en-US"/>
              </w:rPr>
            </w:pPr>
            <w:r>
              <w:t xml:space="preserve">Piesa de legatura din material plastic pentru canalizare, imbinata cu garnitura de cauciuc, </w:t>
            </w:r>
            <w:r>
              <w:lastRenderedPageBreak/>
              <w:t>avind diametrul de 110 mm / Piesa de curatire PP dn110</w:t>
            </w:r>
          </w:p>
          <w:p w14:paraId="173911EE" w14:textId="77777777" w:rsidR="00CF685B" w:rsidRDefault="00CF685B" w:rsidP="00E600CF"/>
        </w:tc>
        <w:tc>
          <w:tcPr>
            <w:tcW w:w="1560" w:type="dxa"/>
            <w:tcBorders>
              <w:top w:val="single" w:sz="4" w:space="0" w:color="auto"/>
              <w:bottom w:val="single" w:sz="4" w:space="0" w:color="auto"/>
            </w:tcBorders>
            <w:vAlign w:val="center"/>
          </w:tcPr>
          <w:p w14:paraId="03718386" w14:textId="77777777" w:rsidR="00CF685B" w:rsidRDefault="00CF685B" w:rsidP="00E600CF">
            <w:pPr>
              <w:jc w:val="center"/>
            </w:pPr>
            <w:r>
              <w:lastRenderedPageBreak/>
              <w:t>buc</w:t>
            </w:r>
          </w:p>
        </w:tc>
        <w:tc>
          <w:tcPr>
            <w:tcW w:w="1559" w:type="dxa"/>
            <w:tcBorders>
              <w:top w:val="single" w:sz="4" w:space="0" w:color="auto"/>
              <w:bottom w:val="single" w:sz="4" w:space="0" w:color="auto"/>
            </w:tcBorders>
            <w:vAlign w:val="center"/>
          </w:tcPr>
          <w:p w14:paraId="34CF57AA" w14:textId="77777777" w:rsidR="00CF685B" w:rsidRDefault="00CF685B" w:rsidP="00E600CF">
            <w:pPr>
              <w:adjustRightInd w:val="0"/>
              <w:jc w:val="center"/>
              <w:rPr>
                <w:rFonts w:ascii="Arial CYR" w:hAnsi="Arial CYR" w:cs="Arial CYR"/>
              </w:rPr>
            </w:pPr>
            <w:r>
              <w:t>4,000</w:t>
            </w:r>
          </w:p>
          <w:p w14:paraId="1162E024" w14:textId="77777777" w:rsidR="00CF685B" w:rsidRDefault="00CF685B" w:rsidP="00E600CF">
            <w:pPr>
              <w:jc w:val="center"/>
            </w:pPr>
          </w:p>
        </w:tc>
      </w:tr>
      <w:tr w:rsidR="00CF685B" w14:paraId="72BBABAA" w14:textId="77777777" w:rsidTr="00E600CF">
        <w:tc>
          <w:tcPr>
            <w:tcW w:w="709" w:type="dxa"/>
            <w:tcBorders>
              <w:top w:val="nil"/>
              <w:left w:val="single" w:sz="6" w:space="0" w:color="auto"/>
              <w:bottom w:val="nil"/>
              <w:right w:val="nil"/>
            </w:tcBorders>
          </w:tcPr>
          <w:p w14:paraId="64BA031A"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4F15F574" w14:textId="77777777" w:rsidR="00CF685B" w:rsidRDefault="00CF685B" w:rsidP="00E600CF"/>
        </w:tc>
        <w:tc>
          <w:tcPr>
            <w:tcW w:w="4961" w:type="dxa"/>
            <w:tcBorders>
              <w:top w:val="nil"/>
              <w:left w:val="single" w:sz="6" w:space="0" w:color="auto"/>
              <w:bottom w:val="nil"/>
              <w:right w:val="nil"/>
            </w:tcBorders>
          </w:tcPr>
          <w:p w14:paraId="18764A65"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1.4.2. Apeduct rece si cald</w:t>
            </w:r>
          </w:p>
          <w:p w14:paraId="0D10C3B6"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5730C760" w14:textId="77777777" w:rsidR="00CF685B" w:rsidRDefault="00CF685B" w:rsidP="00E600CF"/>
        </w:tc>
        <w:tc>
          <w:tcPr>
            <w:tcW w:w="1559" w:type="dxa"/>
            <w:tcBorders>
              <w:top w:val="nil"/>
              <w:left w:val="single" w:sz="6" w:space="0" w:color="auto"/>
              <w:bottom w:val="nil"/>
              <w:right w:val="single" w:sz="4" w:space="0" w:color="auto"/>
            </w:tcBorders>
          </w:tcPr>
          <w:p w14:paraId="055D98CD" w14:textId="77777777" w:rsidR="00CF685B" w:rsidRDefault="00CF685B" w:rsidP="00E600CF"/>
        </w:tc>
      </w:tr>
      <w:tr w:rsidR="00CF685B" w14:paraId="72459C3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B585A1" w14:textId="77777777" w:rsidR="00CF685B" w:rsidRDefault="00CF685B" w:rsidP="00E600CF">
            <w:r>
              <w:t>30</w:t>
            </w:r>
          </w:p>
        </w:tc>
        <w:tc>
          <w:tcPr>
            <w:tcW w:w="1701" w:type="dxa"/>
            <w:tcBorders>
              <w:top w:val="single" w:sz="4" w:space="0" w:color="auto"/>
              <w:bottom w:val="single" w:sz="4" w:space="0" w:color="auto"/>
            </w:tcBorders>
            <w:vAlign w:val="center"/>
          </w:tcPr>
          <w:p w14:paraId="62D4487A" w14:textId="77777777" w:rsidR="00CF685B" w:rsidRDefault="00CF685B" w:rsidP="00E600CF">
            <w:pPr>
              <w:rPr>
                <w:lang w:val="en-US"/>
              </w:rPr>
            </w:pPr>
            <w:r>
              <w:rPr>
                <w:lang w:val="en-US"/>
              </w:rPr>
              <w:t>RpIC19D</w:t>
            </w:r>
          </w:p>
          <w:p w14:paraId="04ED6C1B" w14:textId="77777777" w:rsidR="00CF685B" w:rsidRDefault="00CF685B" w:rsidP="00E600CF"/>
        </w:tc>
        <w:tc>
          <w:tcPr>
            <w:tcW w:w="4961" w:type="dxa"/>
            <w:tcBorders>
              <w:top w:val="single" w:sz="4" w:space="0" w:color="auto"/>
              <w:bottom w:val="single" w:sz="4" w:space="0" w:color="auto"/>
            </w:tcBorders>
            <w:vAlign w:val="center"/>
          </w:tcPr>
          <w:p w14:paraId="2358FDFC" w14:textId="77777777" w:rsidR="00CF685B" w:rsidRDefault="00CF685B" w:rsidP="00E600CF">
            <w:pPr>
              <w:adjustRightInd w:val="0"/>
              <w:rPr>
                <w:lang w:val="en-US"/>
              </w:rPr>
            </w:pPr>
            <w:r>
              <w:t>Demontarea tevii negri, pentru instalatii, montate la incalzire centrala prin sudare, la constructii de locuit si social culturale, la legarea aparatelor, a coloanelor de distributie etc. avind diametrul de 2 1/2" -3"</w:t>
            </w:r>
          </w:p>
          <w:p w14:paraId="28146C8A" w14:textId="77777777" w:rsidR="00CF685B" w:rsidRDefault="00CF685B" w:rsidP="00E600CF"/>
        </w:tc>
        <w:tc>
          <w:tcPr>
            <w:tcW w:w="1560" w:type="dxa"/>
            <w:tcBorders>
              <w:top w:val="single" w:sz="4" w:space="0" w:color="auto"/>
              <w:bottom w:val="single" w:sz="4" w:space="0" w:color="auto"/>
            </w:tcBorders>
            <w:vAlign w:val="center"/>
          </w:tcPr>
          <w:p w14:paraId="3294A241"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0B217354" w14:textId="77777777" w:rsidR="00CF685B" w:rsidRDefault="00CF685B" w:rsidP="00E600CF">
            <w:pPr>
              <w:adjustRightInd w:val="0"/>
              <w:jc w:val="center"/>
              <w:rPr>
                <w:rFonts w:ascii="Arial CYR" w:hAnsi="Arial CYR" w:cs="Arial CYR"/>
              </w:rPr>
            </w:pPr>
            <w:r>
              <w:t>56,000</w:t>
            </w:r>
          </w:p>
          <w:p w14:paraId="1D521D95" w14:textId="77777777" w:rsidR="00CF685B" w:rsidRDefault="00CF685B" w:rsidP="00E600CF">
            <w:pPr>
              <w:jc w:val="center"/>
            </w:pPr>
          </w:p>
        </w:tc>
      </w:tr>
      <w:tr w:rsidR="00CF685B" w14:paraId="7214331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6E7EF" w14:textId="77777777" w:rsidR="00CF685B" w:rsidRDefault="00CF685B" w:rsidP="00E600CF">
            <w:r>
              <w:t xml:space="preserve"> 31</w:t>
            </w:r>
          </w:p>
        </w:tc>
        <w:tc>
          <w:tcPr>
            <w:tcW w:w="1701" w:type="dxa"/>
            <w:tcBorders>
              <w:top w:val="single" w:sz="4" w:space="0" w:color="auto"/>
              <w:bottom w:val="single" w:sz="4" w:space="0" w:color="auto"/>
            </w:tcBorders>
            <w:vAlign w:val="center"/>
          </w:tcPr>
          <w:p w14:paraId="197CA2B4" w14:textId="77777777" w:rsidR="00CF685B" w:rsidRDefault="00CF685B" w:rsidP="00E600CF">
            <w:pPr>
              <w:rPr>
                <w:lang w:val="en-US"/>
              </w:rPr>
            </w:pPr>
            <w:r>
              <w:rPr>
                <w:lang w:val="en-US"/>
              </w:rPr>
              <w:t>RpIC31A</w:t>
            </w:r>
          </w:p>
          <w:p w14:paraId="5D7A9600" w14:textId="77777777" w:rsidR="00CF685B" w:rsidRDefault="00CF685B" w:rsidP="00E600CF"/>
        </w:tc>
        <w:tc>
          <w:tcPr>
            <w:tcW w:w="4961" w:type="dxa"/>
            <w:tcBorders>
              <w:top w:val="single" w:sz="4" w:space="0" w:color="auto"/>
              <w:bottom w:val="single" w:sz="4" w:space="0" w:color="auto"/>
            </w:tcBorders>
            <w:vAlign w:val="center"/>
          </w:tcPr>
          <w:p w14:paraId="42D96A32" w14:textId="77777777" w:rsidR="00CF685B" w:rsidRDefault="00CF685B" w:rsidP="00E600CF">
            <w:pPr>
              <w:adjustRightInd w:val="0"/>
              <w:rPr>
                <w:lang w:val="en-US"/>
              </w:rPr>
            </w:pPr>
            <w:r>
              <w:t>Sudarea cu flacara oxiacetilenica a tevilor de instalatii, izolate cu diametrul pina la 1"</w:t>
            </w:r>
          </w:p>
          <w:p w14:paraId="29CBE518" w14:textId="77777777" w:rsidR="00CF685B" w:rsidRDefault="00CF685B" w:rsidP="00E600CF"/>
        </w:tc>
        <w:tc>
          <w:tcPr>
            <w:tcW w:w="1560" w:type="dxa"/>
            <w:tcBorders>
              <w:top w:val="single" w:sz="4" w:space="0" w:color="auto"/>
              <w:bottom w:val="single" w:sz="4" w:space="0" w:color="auto"/>
            </w:tcBorders>
            <w:vAlign w:val="center"/>
          </w:tcPr>
          <w:p w14:paraId="0E2096E6"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1349AC7B" w14:textId="77777777" w:rsidR="00CF685B" w:rsidRDefault="00CF685B" w:rsidP="00E600CF">
            <w:pPr>
              <w:adjustRightInd w:val="0"/>
              <w:jc w:val="center"/>
              <w:rPr>
                <w:rFonts w:ascii="Arial CYR" w:hAnsi="Arial CYR" w:cs="Arial CYR"/>
              </w:rPr>
            </w:pPr>
            <w:r>
              <w:t>8,000</w:t>
            </w:r>
          </w:p>
          <w:p w14:paraId="0C6AA3A2" w14:textId="77777777" w:rsidR="00CF685B" w:rsidRDefault="00CF685B" w:rsidP="00E600CF">
            <w:pPr>
              <w:jc w:val="center"/>
            </w:pPr>
          </w:p>
        </w:tc>
      </w:tr>
      <w:tr w:rsidR="00CF685B" w14:paraId="11E139D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FA3216" w14:textId="77777777" w:rsidR="00CF685B" w:rsidRDefault="00CF685B" w:rsidP="00E600CF">
            <w:r>
              <w:t xml:space="preserve"> 32</w:t>
            </w:r>
          </w:p>
        </w:tc>
        <w:tc>
          <w:tcPr>
            <w:tcW w:w="1701" w:type="dxa"/>
            <w:tcBorders>
              <w:top w:val="single" w:sz="4" w:space="0" w:color="auto"/>
              <w:bottom w:val="single" w:sz="4" w:space="0" w:color="auto"/>
            </w:tcBorders>
            <w:vAlign w:val="center"/>
          </w:tcPr>
          <w:p w14:paraId="1860395B" w14:textId="77777777" w:rsidR="00CF685B" w:rsidRDefault="00CF685B" w:rsidP="00E600CF">
            <w:pPr>
              <w:rPr>
                <w:lang w:val="en-US"/>
              </w:rPr>
            </w:pPr>
          </w:p>
          <w:p w14:paraId="3E8516D9" w14:textId="77777777" w:rsidR="00CF685B" w:rsidRDefault="00CF685B" w:rsidP="00E600CF"/>
        </w:tc>
        <w:tc>
          <w:tcPr>
            <w:tcW w:w="4961" w:type="dxa"/>
            <w:tcBorders>
              <w:top w:val="single" w:sz="4" w:space="0" w:color="auto"/>
              <w:bottom w:val="single" w:sz="4" w:space="0" w:color="auto"/>
            </w:tcBorders>
            <w:vAlign w:val="center"/>
          </w:tcPr>
          <w:p w14:paraId="12CA64EB" w14:textId="77777777" w:rsidR="00CF685B" w:rsidRDefault="00CF685B" w:rsidP="00E600CF">
            <w:pPr>
              <w:adjustRightInd w:val="0"/>
              <w:rPr>
                <w:lang w:val="en-US"/>
              </w:rPr>
            </w:pPr>
            <w:r>
              <w:t>Резьбы стальные 1"</w:t>
            </w:r>
          </w:p>
          <w:p w14:paraId="798E35ED" w14:textId="77777777" w:rsidR="00CF685B" w:rsidRDefault="00CF685B" w:rsidP="00E600CF"/>
        </w:tc>
        <w:tc>
          <w:tcPr>
            <w:tcW w:w="1560" w:type="dxa"/>
            <w:tcBorders>
              <w:top w:val="single" w:sz="4" w:space="0" w:color="auto"/>
              <w:bottom w:val="single" w:sz="4" w:space="0" w:color="auto"/>
            </w:tcBorders>
            <w:vAlign w:val="center"/>
          </w:tcPr>
          <w:p w14:paraId="5FB7CBE4"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2915E157" w14:textId="77777777" w:rsidR="00CF685B" w:rsidRDefault="00CF685B" w:rsidP="00E600CF">
            <w:pPr>
              <w:adjustRightInd w:val="0"/>
              <w:jc w:val="center"/>
              <w:rPr>
                <w:rFonts w:ascii="Arial CYR" w:hAnsi="Arial CYR" w:cs="Arial CYR"/>
              </w:rPr>
            </w:pPr>
            <w:r>
              <w:t>8,000</w:t>
            </w:r>
          </w:p>
          <w:p w14:paraId="47729594" w14:textId="77777777" w:rsidR="00CF685B" w:rsidRDefault="00CF685B" w:rsidP="00E600CF">
            <w:pPr>
              <w:jc w:val="center"/>
            </w:pPr>
          </w:p>
        </w:tc>
      </w:tr>
      <w:tr w:rsidR="00CF685B" w14:paraId="7CAE9D2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74B63D" w14:textId="77777777" w:rsidR="00CF685B" w:rsidRDefault="00CF685B" w:rsidP="00E600CF">
            <w:r>
              <w:t xml:space="preserve"> 33</w:t>
            </w:r>
          </w:p>
        </w:tc>
        <w:tc>
          <w:tcPr>
            <w:tcW w:w="1701" w:type="dxa"/>
            <w:tcBorders>
              <w:top w:val="single" w:sz="4" w:space="0" w:color="auto"/>
              <w:bottom w:val="single" w:sz="4" w:space="0" w:color="auto"/>
            </w:tcBorders>
            <w:vAlign w:val="center"/>
          </w:tcPr>
          <w:p w14:paraId="0080006E" w14:textId="77777777" w:rsidR="00CF685B" w:rsidRDefault="00CF685B" w:rsidP="00E600CF">
            <w:pPr>
              <w:rPr>
                <w:lang w:val="en-US"/>
              </w:rPr>
            </w:pPr>
            <w:r>
              <w:rPr>
                <w:lang w:val="en-US"/>
              </w:rPr>
              <w:t>SD06C</w:t>
            </w:r>
          </w:p>
          <w:p w14:paraId="499D2D43" w14:textId="77777777" w:rsidR="00CF685B" w:rsidRDefault="00CF685B" w:rsidP="00E600CF"/>
        </w:tc>
        <w:tc>
          <w:tcPr>
            <w:tcW w:w="4961" w:type="dxa"/>
            <w:tcBorders>
              <w:top w:val="single" w:sz="4" w:space="0" w:color="auto"/>
              <w:bottom w:val="single" w:sz="4" w:space="0" w:color="auto"/>
            </w:tcBorders>
            <w:vAlign w:val="center"/>
          </w:tcPr>
          <w:p w14:paraId="2DDE511D" w14:textId="77777777" w:rsidR="00CF685B" w:rsidRDefault="00CF685B" w:rsidP="00E600CF">
            <w:pPr>
              <w:adjustRightInd w:val="0"/>
              <w:rPr>
                <w:lang w:val="en-US"/>
              </w:rPr>
            </w:pPr>
            <w:r>
              <w:t>Robinet de trecere cu mufa si racord olandez, pentru teava din otel, avind diametrul de 1" / Robinet bila cu olandez 1" FI/FE PN25</w:t>
            </w:r>
          </w:p>
          <w:p w14:paraId="44DA8872" w14:textId="77777777" w:rsidR="00CF685B" w:rsidRDefault="00CF685B" w:rsidP="00E600CF"/>
        </w:tc>
        <w:tc>
          <w:tcPr>
            <w:tcW w:w="1560" w:type="dxa"/>
            <w:tcBorders>
              <w:top w:val="single" w:sz="4" w:space="0" w:color="auto"/>
              <w:bottom w:val="single" w:sz="4" w:space="0" w:color="auto"/>
            </w:tcBorders>
            <w:vAlign w:val="center"/>
          </w:tcPr>
          <w:p w14:paraId="0EB15F20"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459AFCB5" w14:textId="77777777" w:rsidR="00CF685B" w:rsidRDefault="00CF685B" w:rsidP="00E600CF">
            <w:pPr>
              <w:adjustRightInd w:val="0"/>
              <w:jc w:val="center"/>
              <w:rPr>
                <w:rFonts w:ascii="Arial CYR" w:hAnsi="Arial CYR" w:cs="Arial CYR"/>
              </w:rPr>
            </w:pPr>
            <w:r>
              <w:t>8,000</w:t>
            </w:r>
          </w:p>
          <w:p w14:paraId="65DD7A6D" w14:textId="77777777" w:rsidR="00CF685B" w:rsidRDefault="00CF685B" w:rsidP="00E600CF">
            <w:pPr>
              <w:jc w:val="center"/>
            </w:pPr>
          </w:p>
        </w:tc>
      </w:tr>
      <w:tr w:rsidR="00CF685B" w14:paraId="01F1FA2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D00782" w14:textId="77777777" w:rsidR="00CF685B" w:rsidRDefault="00CF685B" w:rsidP="00E600CF">
            <w:r>
              <w:t xml:space="preserve"> 34</w:t>
            </w:r>
          </w:p>
        </w:tc>
        <w:tc>
          <w:tcPr>
            <w:tcW w:w="1701" w:type="dxa"/>
            <w:tcBorders>
              <w:top w:val="single" w:sz="4" w:space="0" w:color="auto"/>
              <w:bottom w:val="single" w:sz="4" w:space="0" w:color="auto"/>
            </w:tcBorders>
            <w:vAlign w:val="center"/>
          </w:tcPr>
          <w:p w14:paraId="34BCE95C" w14:textId="77777777" w:rsidR="00CF685B" w:rsidRDefault="00CF685B" w:rsidP="00E600CF">
            <w:pPr>
              <w:rPr>
                <w:lang w:val="en-US"/>
              </w:rPr>
            </w:pPr>
            <w:r>
              <w:rPr>
                <w:lang w:val="en-US"/>
              </w:rPr>
              <w:t>IC38A</w:t>
            </w:r>
          </w:p>
          <w:p w14:paraId="4E512DD0" w14:textId="77777777" w:rsidR="00CF685B" w:rsidRDefault="00CF685B" w:rsidP="00E600CF"/>
        </w:tc>
        <w:tc>
          <w:tcPr>
            <w:tcW w:w="4961" w:type="dxa"/>
            <w:tcBorders>
              <w:top w:val="single" w:sz="4" w:space="0" w:color="auto"/>
              <w:bottom w:val="single" w:sz="4" w:space="0" w:color="auto"/>
            </w:tcBorders>
            <w:vAlign w:val="center"/>
          </w:tcPr>
          <w:p w14:paraId="1B5751AB" w14:textId="77777777" w:rsidR="00CF685B" w:rsidRDefault="00CF685B" w:rsidP="00E600CF">
            <w:pPr>
              <w:adjustRightInd w:val="0"/>
              <w:rPr>
                <w:lang w:val="en-US"/>
              </w:rPr>
            </w:pPr>
            <w:r>
              <w:t>Piesa de racordare (fiting), cu 2 imbinari, din polipropilena / Mufa PPR FE 25x1"</w:t>
            </w:r>
          </w:p>
          <w:p w14:paraId="7FE4BD12" w14:textId="77777777" w:rsidR="00CF685B" w:rsidRDefault="00CF685B" w:rsidP="00E600CF"/>
        </w:tc>
        <w:tc>
          <w:tcPr>
            <w:tcW w:w="1560" w:type="dxa"/>
            <w:tcBorders>
              <w:top w:val="single" w:sz="4" w:space="0" w:color="auto"/>
              <w:bottom w:val="single" w:sz="4" w:space="0" w:color="auto"/>
            </w:tcBorders>
            <w:vAlign w:val="center"/>
          </w:tcPr>
          <w:p w14:paraId="05366556"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12DA4938" w14:textId="77777777" w:rsidR="00CF685B" w:rsidRDefault="00CF685B" w:rsidP="00E600CF">
            <w:pPr>
              <w:adjustRightInd w:val="0"/>
              <w:jc w:val="center"/>
              <w:rPr>
                <w:rFonts w:ascii="Arial CYR" w:hAnsi="Arial CYR" w:cs="Arial CYR"/>
              </w:rPr>
            </w:pPr>
            <w:r>
              <w:t>8,000</w:t>
            </w:r>
          </w:p>
          <w:p w14:paraId="5B37ACEE" w14:textId="77777777" w:rsidR="00CF685B" w:rsidRDefault="00CF685B" w:rsidP="00E600CF">
            <w:pPr>
              <w:jc w:val="center"/>
            </w:pPr>
          </w:p>
        </w:tc>
      </w:tr>
      <w:tr w:rsidR="00CF685B" w14:paraId="196C255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16A640" w14:textId="77777777" w:rsidR="00CF685B" w:rsidRDefault="00CF685B" w:rsidP="00E600CF">
            <w:r>
              <w:t xml:space="preserve"> 35</w:t>
            </w:r>
          </w:p>
        </w:tc>
        <w:tc>
          <w:tcPr>
            <w:tcW w:w="1701" w:type="dxa"/>
            <w:tcBorders>
              <w:top w:val="single" w:sz="4" w:space="0" w:color="auto"/>
              <w:bottom w:val="single" w:sz="4" w:space="0" w:color="auto"/>
            </w:tcBorders>
            <w:vAlign w:val="center"/>
          </w:tcPr>
          <w:p w14:paraId="6EF4B74C" w14:textId="77777777" w:rsidR="00CF685B" w:rsidRDefault="00CF685B" w:rsidP="00E600CF">
            <w:pPr>
              <w:rPr>
                <w:lang w:val="en-US"/>
              </w:rPr>
            </w:pPr>
            <w:r>
              <w:rPr>
                <w:lang w:val="en-US"/>
              </w:rPr>
              <w:t>SA15B</w:t>
            </w:r>
          </w:p>
          <w:p w14:paraId="3D28CB7B" w14:textId="77777777" w:rsidR="00CF685B" w:rsidRDefault="00CF685B" w:rsidP="00E600CF"/>
        </w:tc>
        <w:tc>
          <w:tcPr>
            <w:tcW w:w="4961" w:type="dxa"/>
            <w:tcBorders>
              <w:top w:val="single" w:sz="4" w:space="0" w:color="auto"/>
              <w:bottom w:val="single" w:sz="4" w:space="0" w:color="auto"/>
            </w:tcBorders>
            <w:vAlign w:val="center"/>
          </w:tcPr>
          <w:p w14:paraId="611304AC" w14:textId="77777777" w:rsidR="00CF685B" w:rsidRDefault="00CF685B" w:rsidP="00E600CF">
            <w:pPr>
              <w:adjustRightInd w:val="0"/>
              <w:rPr>
                <w:lang w:val="en-US"/>
              </w:rPr>
            </w:pPr>
            <w:r>
              <w:t>Teava din material plastic imbinata prin sudura prin polifuziune, in conducte de legatura, la obiecte sanitare, la obiecte de locuit si soccial-culturale, avind diametrul de 25 mm / Трубы полипропиленовые  PN25 ф25х4,0, inclusiv elementele de imbinare</w:t>
            </w:r>
          </w:p>
          <w:p w14:paraId="31A73644" w14:textId="77777777" w:rsidR="00CF685B" w:rsidRDefault="00CF685B" w:rsidP="00E600CF"/>
        </w:tc>
        <w:tc>
          <w:tcPr>
            <w:tcW w:w="1560" w:type="dxa"/>
            <w:tcBorders>
              <w:top w:val="single" w:sz="4" w:space="0" w:color="auto"/>
              <w:bottom w:val="single" w:sz="4" w:space="0" w:color="auto"/>
            </w:tcBorders>
            <w:vAlign w:val="center"/>
          </w:tcPr>
          <w:p w14:paraId="76D9AB3D"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178B2984" w14:textId="77777777" w:rsidR="00CF685B" w:rsidRDefault="00CF685B" w:rsidP="00E600CF">
            <w:pPr>
              <w:adjustRightInd w:val="0"/>
              <w:jc w:val="center"/>
              <w:rPr>
                <w:rFonts w:ascii="Arial CYR" w:hAnsi="Arial CYR" w:cs="Arial CYR"/>
              </w:rPr>
            </w:pPr>
            <w:r>
              <w:t>28,000</w:t>
            </w:r>
          </w:p>
          <w:p w14:paraId="50C46539" w14:textId="77777777" w:rsidR="00CF685B" w:rsidRDefault="00CF685B" w:rsidP="00E600CF">
            <w:pPr>
              <w:jc w:val="center"/>
            </w:pPr>
          </w:p>
        </w:tc>
      </w:tr>
      <w:tr w:rsidR="00CF685B" w14:paraId="1829D28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1F23E" w14:textId="77777777" w:rsidR="00CF685B" w:rsidRDefault="00CF685B" w:rsidP="00E600CF">
            <w:r>
              <w:t xml:space="preserve"> 36</w:t>
            </w:r>
          </w:p>
        </w:tc>
        <w:tc>
          <w:tcPr>
            <w:tcW w:w="1701" w:type="dxa"/>
            <w:tcBorders>
              <w:top w:val="single" w:sz="4" w:space="0" w:color="auto"/>
              <w:bottom w:val="single" w:sz="4" w:space="0" w:color="auto"/>
            </w:tcBorders>
            <w:vAlign w:val="center"/>
          </w:tcPr>
          <w:p w14:paraId="4B171ABA" w14:textId="77777777" w:rsidR="00CF685B" w:rsidRDefault="00CF685B" w:rsidP="00E600CF">
            <w:pPr>
              <w:rPr>
                <w:lang w:val="en-US"/>
              </w:rPr>
            </w:pPr>
            <w:r>
              <w:rPr>
                <w:lang w:val="en-US"/>
              </w:rPr>
              <w:t>RpSA41B</w:t>
            </w:r>
          </w:p>
          <w:p w14:paraId="5069221E" w14:textId="77777777" w:rsidR="00CF685B" w:rsidRDefault="00CF685B" w:rsidP="00E600CF"/>
        </w:tc>
        <w:tc>
          <w:tcPr>
            <w:tcW w:w="4961" w:type="dxa"/>
            <w:tcBorders>
              <w:top w:val="single" w:sz="4" w:space="0" w:color="auto"/>
              <w:bottom w:val="single" w:sz="4" w:space="0" w:color="auto"/>
            </w:tcBorders>
            <w:vAlign w:val="center"/>
          </w:tcPr>
          <w:p w14:paraId="6C4EBCDA" w14:textId="77777777" w:rsidR="00CF685B" w:rsidRDefault="00CF685B" w:rsidP="00E600CF">
            <w:pPr>
              <w:adjustRightInd w:val="0"/>
              <w:rPr>
                <w:lang w:val="en-US"/>
              </w:rPr>
            </w:pPr>
            <w:r>
              <w:t>Confectionarea si montarea tevii de protectie la trecerea conductelor prin plansee, avind diametrul de 1 1/4"</w:t>
            </w:r>
          </w:p>
          <w:p w14:paraId="23AFDCE0" w14:textId="77777777" w:rsidR="00CF685B" w:rsidRDefault="00CF685B" w:rsidP="00E600CF"/>
        </w:tc>
        <w:tc>
          <w:tcPr>
            <w:tcW w:w="1560" w:type="dxa"/>
            <w:tcBorders>
              <w:top w:val="single" w:sz="4" w:space="0" w:color="auto"/>
              <w:bottom w:val="single" w:sz="4" w:space="0" w:color="auto"/>
            </w:tcBorders>
            <w:vAlign w:val="center"/>
          </w:tcPr>
          <w:p w14:paraId="2CB94396"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5A628C89" w14:textId="77777777" w:rsidR="00CF685B" w:rsidRDefault="00CF685B" w:rsidP="00E600CF">
            <w:pPr>
              <w:adjustRightInd w:val="0"/>
              <w:jc w:val="center"/>
              <w:rPr>
                <w:rFonts w:ascii="Arial CYR" w:hAnsi="Arial CYR" w:cs="Arial CYR"/>
              </w:rPr>
            </w:pPr>
            <w:r>
              <w:t>8,000</w:t>
            </w:r>
          </w:p>
          <w:p w14:paraId="11B642B5" w14:textId="77777777" w:rsidR="00CF685B" w:rsidRDefault="00CF685B" w:rsidP="00E600CF">
            <w:pPr>
              <w:jc w:val="center"/>
            </w:pPr>
          </w:p>
        </w:tc>
      </w:tr>
      <w:tr w:rsidR="00CF685B" w14:paraId="1F21483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F38ED" w14:textId="77777777" w:rsidR="00CF685B" w:rsidRDefault="00CF685B" w:rsidP="00E600CF">
            <w:r>
              <w:t xml:space="preserve"> 37</w:t>
            </w:r>
          </w:p>
        </w:tc>
        <w:tc>
          <w:tcPr>
            <w:tcW w:w="1701" w:type="dxa"/>
            <w:tcBorders>
              <w:top w:val="single" w:sz="4" w:space="0" w:color="auto"/>
              <w:bottom w:val="single" w:sz="4" w:space="0" w:color="auto"/>
            </w:tcBorders>
            <w:vAlign w:val="center"/>
          </w:tcPr>
          <w:p w14:paraId="06B79D70" w14:textId="77777777" w:rsidR="00CF685B" w:rsidRDefault="00CF685B" w:rsidP="00E600CF">
            <w:pPr>
              <w:rPr>
                <w:lang w:val="en-US"/>
              </w:rPr>
            </w:pPr>
            <w:r>
              <w:rPr>
                <w:lang w:val="en-US"/>
              </w:rPr>
              <w:t>RpIC31B</w:t>
            </w:r>
          </w:p>
          <w:p w14:paraId="4D1F9426" w14:textId="77777777" w:rsidR="00CF685B" w:rsidRDefault="00CF685B" w:rsidP="00E600CF"/>
        </w:tc>
        <w:tc>
          <w:tcPr>
            <w:tcW w:w="4961" w:type="dxa"/>
            <w:tcBorders>
              <w:top w:val="single" w:sz="4" w:space="0" w:color="auto"/>
              <w:bottom w:val="single" w:sz="4" w:space="0" w:color="auto"/>
            </w:tcBorders>
            <w:vAlign w:val="center"/>
          </w:tcPr>
          <w:p w14:paraId="4F835410" w14:textId="77777777" w:rsidR="00CF685B" w:rsidRDefault="00CF685B" w:rsidP="00E600CF">
            <w:pPr>
              <w:adjustRightInd w:val="0"/>
              <w:rPr>
                <w:lang w:val="en-US"/>
              </w:rPr>
            </w:pPr>
            <w:r>
              <w:t>Sudarea cu flacara oxiacetilenica a tevilor de instalatii, izolate cu diametrul  1 1/4"-1 1/2"</w:t>
            </w:r>
          </w:p>
          <w:p w14:paraId="7C3CD6FB" w14:textId="77777777" w:rsidR="00CF685B" w:rsidRDefault="00CF685B" w:rsidP="00E600CF"/>
        </w:tc>
        <w:tc>
          <w:tcPr>
            <w:tcW w:w="1560" w:type="dxa"/>
            <w:tcBorders>
              <w:top w:val="single" w:sz="4" w:space="0" w:color="auto"/>
              <w:bottom w:val="single" w:sz="4" w:space="0" w:color="auto"/>
            </w:tcBorders>
            <w:vAlign w:val="center"/>
          </w:tcPr>
          <w:p w14:paraId="45104DF9"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1D8C2DCA" w14:textId="77777777" w:rsidR="00CF685B" w:rsidRDefault="00CF685B" w:rsidP="00E600CF">
            <w:pPr>
              <w:adjustRightInd w:val="0"/>
              <w:jc w:val="center"/>
              <w:rPr>
                <w:rFonts w:ascii="Arial CYR" w:hAnsi="Arial CYR" w:cs="Arial CYR"/>
              </w:rPr>
            </w:pPr>
            <w:r>
              <w:t>8,000</w:t>
            </w:r>
          </w:p>
          <w:p w14:paraId="25C55A2D" w14:textId="77777777" w:rsidR="00CF685B" w:rsidRDefault="00CF685B" w:rsidP="00E600CF">
            <w:pPr>
              <w:jc w:val="center"/>
            </w:pPr>
          </w:p>
        </w:tc>
      </w:tr>
      <w:tr w:rsidR="00CF685B" w14:paraId="15F5CF9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DD2878" w14:textId="77777777" w:rsidR="00CF685B" w:rsidRDefault="00CF685B" w:rsidP="00E600CF">
            <w:r>
              <w:t xml:space="preserve"> 38</w:t>
            </w:r>
          </w:p>
        </w:tc>
        <w:tc>
          <w:tcPr>
            <w:tcW w:w="1701" w:type="dxa"/>
            <w:tcBorders>
              <w:top w:val="single" w:sz="4" w:space="0" w:color="auto"/>
              <w:bottom w:val="single" w:sz="4" w:space="0" w:color="auto"/>
            </w:tcBorders>
            <w:vAlign w:val="center"/>
          </w:tcPr>
          <w:p w14:paraId="71667B67" w14:textId="77777777" w:rsidR="00CF685B" w:rsidRDefault="00CF685B" w:rsidP="00E600CF">
            <w:pPr>
              <w:rPr>
                <w:lang w:val="en-US"/>
              </w:rPr>
            </w:pPr>
          </w:p>
          <w:p w14:paraId="03990945" w14:textId="77777777" w:rsidR="00CF685B" w:rsidRDefault="00CF685B" w:rsidP="00E600CF"/>
        </w:tc>
        <w:tc>
          <w:tcPr>
            <w:tcW w:w="4961" w:type="dxa"/>
            <w:tcBorders>
              <w:top w:val="single" w:sz="4" w:space="0" w:color="auto"/>
              <w:bottom w:val="single" w:sz="4" w:space="0" w:color="auto"/>
            </w:tcBorders>
            <w:vAlign w:val="center"/>
          </w:tcPr>
          <w:p w14:paraId="21055072" w14:textId="77777777" w:rsidR="00CF685B" w:rsidRDefault="00CF685B" w:rsidP="00E600CF">
            <w:pPr>
              <w:adjustRightInd w:val="0"/>
              <w:rPr>
                <w:lang w:val="en-US"/>
              </w:rPr>
            </w:pPr>
            <w:r>
              <w:t>Резьбы стальные 1 1/4"</w:t>
            </w:r>
          </w:p>
          <w:p w14:paraId="63EBD79D" w14:textId="77777777" w:rsidR="00CF685B" w:rsidRDefault="00CF685B" w:rsidP="00E600CF"/>
        </w:tc>
        <w:tc>
          <w:tcPr>
            <w:tcW w:w="1560" w:type="dxa"/>
            <w:tcBorders>
              <w:top w:val="single" w:sz="4" w:space="0" w:color="auto"/>
              <w:bottom w:val="single" w:sz="4" w:space="0" w:color="auto"/>
            </w:tcBorders>
            <w:vAlign w:val="center"/>
          </w:tcPr>
          <w:p w14:paraId="69BB96B2"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5C9123BF" w14:textId="77777777" w:rsidR="00CF685B" w:rsidRDefault="00CF685B" w:rsidP="00E600CF">
            <w:pPr>
              <w:adjustRightInd w:val="0"/>
              <w:jc w:val="center"/>
              <w:rPr>
                <w:rFonts w:ascii="Arial CYR" w:hAnsi="Arial CYR" w:cs="Arial CYR"/>
              </w:rPr>
            </w:pPr>
            <w:r>
              <w:t>8,000</w:t>
            </w:r>
          </w:p>
          <w:p w14:paraId="4715449B" w14:textId="77777777" w:rsidR="00CF685B" w:rsidRDefault="00CF685B" w:rsidP="00E600CF">
            <w:pPr>
              <w:jc w:val="center"/>
            </w:pPr>
          </w:p>
        </w:tc>
      </w:tr>
      <w:tr w:rsidR="00CF685B" w14:paraId="6019B24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8BEAD" w14:textId="77777777" w:rsidR="00CF685B" w:rsidRDefault="00CF685B" w:rsidP="00E600CF">
            <w:r>
              <w:t xml:space="preserve"> 39</w:t>
            </w:r>
          </w:p>
        </w:tc>
        <w:tc>
          <w:tcPr>
            <w:tcW w:w="1701" w:type="dxa"/>
            <w:tcBorders>
              <w:top w:val="single" w:sz="4" w:space="0" w:color="auto"/>
              <w:bottom w:val="single" w:sz="4" w:space="0" w:color="auto"/>
            </w:tcBorders>
            <w:vAlign w:val="center"/>
          </w:tcPr>
          <w:p w14:paraId="4027B3E3" w14:textId="77777777" w:rsidR="00CF685B" w:rsidRDefault="00CF685B" w:rsidP="00E600CF">
            <w:pPr>
              <w:rPr>
                <w:lang w:val="en-US"/>
              </w:rPr>
            </w:pPr>
            <w:r>
              <w:rPr>
                <w:lang w:val="en-US"/>
              </w:rPr>
              <w:t>SD06C</w:t>
            </w:r>
          </w:p>
          <w:p w14:paraId="4E2CD86A" w14:textId="77777777" w:rsidR="00CF685B" w:rsidRDefault="00CF685B" w:rsidP="00E600CF"/>
        </w:tc>
        <w:tc>
          <w:tcPr>
            <w:tcW w:w="4961" w:type="dxa"/>
            <w:tcBorders>
              <w:top w:val="single" w:sz="4" w:space="0" w:color="auto"/>
              <w:bottom w:val="single" w:sz="4" w:space="0" w:color="auto"/>
            </w:tcBorders>
            <w:vAlign w:val="center"/>
          </w:tcPr>
          <w:p w14:paraId="29774941" w14:textId="77777777" w:rsidR="00CF685B" w:rsidRDefault="00CF685B" w:rsidP="00E600CF">
            <w:pPr>
              <w:adjustRightInd w:val="0"/>
              <w:rPr>
                <w:lang w:val="en-US"/>
              </w:rPr>
            </w:pPr>
            <w:r>
              <w:t>Robinet de trecere cu mufa si racord olandez, pentru teava din otel, avind diametrul de 1" / Robinet bila cu olandez 1 1/4" FI/FE PN25</w:t>
            </w:r>
          </w:p>
          <w:p w14:paraId="604207EC" w14:textId="77777777" w:rsidR="00CF685B" w:rsidRDefault="00CF685B" w:rsidP="00E600CF"/>
        </w:tc>
        <w:tc>
          <w:tcPr>
            <w:tcW w:w="1560" w:type="dxa"/>
            <w:tcBorders>
              <w:top w:val="single" w:sz="4" w:space="0" w:color="auto"/>
              <w:bottom w:val="single" w:sz="4" w:space="0" w:color="auto"/>
            </w:tcBorders>
            <w:vAlign w:val="center"/>
          </w:tcPr>
          <w:p w14:paraId="6036C33F"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2FED31E9" w14:textId="77777777" w:rsidR="00CF685B" w:rsidRDefault="00CF685B" w:rsidP="00E600CF">
            <w:pPr>
              <w:adjustRightInd w:val="0"/>
              <w:jc w:val="center"/>
              <w:rPr>
                <w:rFonts w:ascii="Arial CYR" w:hAnsi="Arial CYR" w:cs="Arial CYR"/>
              </w:rPr>
            </w:pPr>
            <w:r>
              <w:t>8,000</w:t>
            </w:r>
          </w:p>
          <w:p w14:paraId="39A0924F" w14:textId="77777777" w:rsidR="00CF685B" w:rsidRDefault="00CF685B" w:rsidP="00E600CF">
            <w:pPr>
              <w:jc w:val="center"/>
            </w:pPr>
          </w:p>
        </w:tc>
      </w:tr>
      <w:tr w:rsidR="00CF685B" w14:paraId="0CB5C78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9E008" w14:textId="77777777" w:rsidR="00CF685B" w:rsidRDefault="00CF685B" w:rsidP="00E600CF">
            <w:r>
              <w:t xml:space="preserve"> 40</w:t>
            </w:r>
          </w:p>
        </w:tc>
        <w:tc>
          <w:tcPr>
            <w:tcW w:w="1701" w:type="dxa"/>
            <w:tcBorders>
              <w:top w:val="single" w:sz="4" w:space="0" w:color="auto"/>
              <w:bottom w:val="single" w:sz="4" w:space="0" w:color="auto"/>
            </w:tcBorders>
            <w:vAlign w:val="center"/>
          </w:tcPr>
          <w:p w14:paraId="45746541" w14:textId="77777777" w:rsidR="00CF685B" w:rsidRDefault="00CF685B" w:rsidP="00E600CF">
            <w:pPr>
              <w:rPr>
                <w:lang w:val="en-US"/>
              </w:rPr>
            </w:pPr>
            <w:r>
              <w:rPr>
                <w:lang w:val="en-US"/>
              </w:rPr>
              <w:t>IC38C</w:t>
            </w:r>
          </w:p>
          <w:p w14:paraId="1D5D39FE" w14:textId="77777777" w:rsidR="00CF685B" w:rsidRDefault="00CF685B" w:rsidP="00E600CF"/>
        </w:tc>
        <w:tc>
          <w:tcPr>
            <w:tcW w:w="4961" w:type="dxa"/>
            <w:tcBorders>
              <w:top w:val="single" w:sz="4" w:space="0" w:color="auto"/>
              <w:bottom w:val="single" w:sz="4" w:space="0" w:color="auto"/>
            </w:tcBorders>
            <w:vAlign w:val="center"/>
          </w:tcPr>
          <w:p w14:paraId="1C8694C6" w14:textId="77777777" w:rsidR="00CF685B" w:rsidRDefault="00CF685B" w:rsidP="00E600CF">
            <w:pPr>
              <w:adjustRightInd w:val="0"/>
              <w:rPr>
                <w:lang w:val="en-US"/>
              </w:rPr>
            </w:pPr>
            <w:r>
              <w:t>Piesa de racordare (fiting), cu 2 imbinari, din polipropilena imbinate prin polifusiune cu teava din polipropilena armata, avind diametrul exterior de 32,0 mm / Mufa PPR FE 32x1 1/2"</w:t>
            </w:r>
          </w:p>
          <w:p w14:paraId="72063F0D" w14:textId="77777777" w:rsidR="00CF685B" w:rsidRDefault="00CF685B" w:rsidP="00E600CF"/>
        </w:tc>
        <w:tc>
          <w:tcPr>
            <w:tcW w:w="1560" w:type="dxa"/>
            <w:tcBorders>
              <w:top w:val="single" w:sz="4" w:space="0" w:color="auto"/>
              <w:bottom w:val="single" w:sz="4" w:space="0" w:color="auto"/>
            </w:tcBorders>
            <w:vAlign w:val="center"/>
          </w:tcPr>
          <w:p w14:paraId="74ADCEBB"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4AE0C342" w14:textId="77777777" w:rsidR="00CF685B" w:rsidRDefault="00CF685B" w:rsidP="00E600CF">
            <w:pPr>
              <w:adjustRightInd w:val="0"/>
              <w:jc w:val="center"/>
              <w:rPr>
                <w:rFonts w:ascii="Arial CYR" w:hAnsi="Arial CYR" w:cs="Arial CYR"/>
              </w:rPr>
            </w:pPr>
            <w:r>
              <w:t>8,000</w:t>
            </w:r>
          </w:p>
          <w:p w14:paraId="2BAFA766" w14:textId="77777777" w:rsidR="00CF685B" w:rsidRDefault="00CF685B" w:rsidP="00E600CF">
            <w:pPr>
              <w:jc w:val="center"/>
            </w:pPr>
          </w:p>
        </w:tc>
      </w:tr>
      <w:tr w:rsidR="00CF685B" w14:paraId="28430EB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446DB" w14:textId="77777777" w:rsidR="00CF685B" w:rsidRDefault="00CF685B" w:rsidP="00E600CF">
            <w:r>
              <w:t xml:space="preserve"> 41</w:t>
            </w:r>
          </w:p>
        </w:tc>
        <w:tc>
          <w:tcPr>
            <w:tcW w:w="1701" w:type="dxa"/>
            <w:tcBorders>
              <w:top w:val="single" w:sz="4" w:space="0" w:color="auto"/>
              <w:bottom w:val="single" w:sz="4" w:space="0" w:color="auto"/>
            </w:tcBorders>
            <w:vAlign w:val="center"/>
          </w:tcPr>
          <w:p w14:paraId="030F1DF9" w14:textId="77777777" w:rsidR="00CF685B" w:rsidRDefault="00CF685B" w:rsidP="00E600CF">
            <w:pPr>
              <w:rPr>
                <w:lang w:val="en-US"/>
              </w:rPr>
            </w:pPr>
            <w:r>
              <w:rPr>
                <w:lang w:val="en-US"/>
              </w:rPr>
              <w:t>SA17B</w:t>
            </w:r>
          </w:p>
          <w:p w14:paraId="75FD87D6" w14:textId="77777777" w:rsidR="00CF685B" w:rsidRDefault="00CF685B" w:rsidP="00E600CF"/>
        </w:tc>
        <w:tc>
          <w:tcPr>
            <w:tcW w:w="4961" w:type="dxa"/>
            <w:tcBorders>
              <w:top w:val="single" w:sz="4" w:space="0" w:color="auto"/>
              <w:bottom w:val="single" w:sz="4" w:space="0" w:color="auto"/>
            </w:tcBorders>
            <w:vAlign w:val="center"/>
          </w:tcPr>
          <w:p w14:paraId="1A51074C" w14:textId="77777777" w:rsidR="00CF685B" w:rsidRDefault="00CF685B" w:rsidP="00E600CF">
            <w:pPr>
              <w:adjustRightInd w:val="0"/>
              <w:rPr>
                <w:lang w:val="en-US"/>
              </w:rPr>
            </w:pPr>
            <w:r>
              <w:t xml:space="preserve">Teava din material plastic imbinata prin sudura prin polifuziune, in conducte de distributie, la cladiri de locuit si social culturale, avind </w:t>
            </w:r>
            <w:r>
              <w:lastRenderedPageBreak/>
              <w:t>diametrul de 32 mm / Трубы полипропиленовые  PN25 ф32х4,4, inclusiv elementele de imbinare</w:t>
            </w:r>
          </w:p>
          <w:p w14:paraId="31919E0A" w14:textId="77777777" w:rsidR="00CF685B" w:rsidRDefault="00CF685B" w:rsidP="00E600CF"/>
        </w:tc>
        <w:tc>
          <w:tcPr>
            <w:tcW w:w="1560" w:type="dxa"/>
            <w:tcBorders>
              <w:top w:val="single" w:sz="4" w:space="0" w:color="auto"/>
              <w:bottom w:val="single" w:sz="4" w:space="0" w:color="auto"/>
            </w:tcBorders>
            <w:vAlign w:val="center"/>
          </w:tcPr>
          <w:p w14:paraId="3A68BEA6" w14:textId="77777777" w:rsidR="00CF685B" w:rsidRDefault="00CF685B" w:rsidP="00E600CF">
            <w:pPr>
              <w:jc w:val="center"/>
            </w:pPr>
            <w:r>
              <w:lastRenderedPageBreak/>
              <w:t>m</w:t>
            </w:r>
          </w:p>
        </w:tc>
        <w:tc>
          <w:tcPr>
            <w:tcW w:w="1559" w:type="dxa"/>
            <w:tcBorders>
              <w:top w:val="single" w:sz="4" w:space="0" w:color="auto"/>
              <w:bottom w:val="single" w:sz="4" w:space="0" w:color="auto"/>
            </w:tcBorders>
            <w:vAlign w:val="center"/>
          </w:tcPr>
          <w:p w14:paraId="5F66B80D" w14:textId="77777777" w:rsidR="00CF685B" w:rsidRDefault="00CF685B" w:rsidP="00E600CF">
            <w:pPr>
              <w:adjustRightInd w:val="0"/>
              <w:jc w:val="center"/>
              <w:rPr>
                <w:rFonts w:ascii="Arial CYR" w:hAnsi="Arial CYR" w:cs="Arial CYR"/>
              </w:rPr>
            </w:pPr>
            <w:r>
              <w:t>28,000</w:t>
            </w:r>
          </w:p>
          <w:p w14:paraId="02AFAB16" w14:textId="77777777" w:rsidR="00CF685B" w:rsidRDefault="00CF685B" w:rsidP="00E600CF">
            <w:pPr>
              <w:jc w:val="center"/>
            </w:pPr>
          </w:p>
        </w:tc>
      </w:tr>
      <w:tr w:rsidR="00CF685B" w14:paraId="2BA218D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90E6D" w14:textId="77777777" w:rsidR="00CF685B" w:rsidRDefault="00CF685B" w:rsidP="00E600CF">
            <w:r>
              <w:t xml:space="preserve"> 42</w:t>
            </w:r>
          </w:p>
        </w:tc>
        <w:tc>
          <w:tcPr>
            <w:tcW w:w="1701" w:type="dxa"/>
            <w:tcBorders>
              <w:top w:val="single" w:sz="4" w:space="0" w:color="auto"/>
              <w:bottom w:val="single" w:sz="4" w:space="0" w:color="auto"/>
            </w:tcBorders>
            <w:vAlign w:val="center"/>
          </w:tcPr>
          <w:p w14:paraId="1DCB4B0F" w14:textId="77777777" w:rsidR="00CF685B" w:rsidRDefault="00CF685B" w:rsidP="00E600CF">
            <w:pPr>
              <w:rPr>
                <w:lang w:val="en-US"/>
              </w:rPr>
            </w:pPr>
            <w:r>
              <w:rPr>
                <w:lang w:val="en-US"/>
              </w:rPr>
              <w:t>RpSA41C</w:t>
            </w:r>
          </w:p>
          <w:p w14:paraId="1B0B41AA" w14:textId="77777777" w:rsidR="00CF685B" w:rsidRDefault="00CF685B" w:rsidP="00E600CF"/>
        </w:tc>
        <w:tc>
          <w:tcPr>
            <w:tcW w:w="4961" w:type="dxa"/>
            <w:tcBorders>
              <w:top w:val="single" w:sz="4" w:space="0" w:color="auto"/>
              <w:bottom w:val="single" w:sz="4" w:space="0" w:color="auto"/>
            </w:tcBorders>
            <w:vAlign w:val="center"/>
          </w:tcPr>
          <w:p w14:paraId="19E2C79D" w14:textId="77777777" w:rsidR="00CF685B" w:rsidRDefault="00CF685B" w:rsidP="00E600CF">
            <w:pPr>
              <w:adjustRightInd w:val="0"/>
              <w:rPr>
                <w:lang w:val="en-US"/>
              </w:rPr>
            </w:pPr>
            <w:r>
              <w:t>Confectionarea si montarea tevii de protectie la trecerea conductelor prin plansee, avind diametrul de 1 1/2"</w:t>
            </w:r>
          </w:p>
          <w:p w14:paraId="2C1095FF" w14:textId="77777777" w:rsidR="00CF685B" w:rsidRDefault="00CF685B" w:rsidP="00E600CF"/>
        </w:tc>
        <w:tc>
          <w:tcPr>
            <w:tcW w:w="1560" w:type="dxa"/>
            <w:tcBorders>
              <w:top w:val="single" w:sz="4" w:space="0" w:color="auto"/>
              <w:bottom w:val="single" w:sz="4" w:space="0" w:color="auto"/>
            </w:tcBorders>
            <w:vAlign w:val="center"/>
          </w:tcPr>
          <w:p w14:paraId="135727D0"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119F17AE" w14:textId="77777777" w:rsidR="00CF685B" w:rsidRDefault="00CF685B" w:rsidP="00E600CF">
            <w:pPr>
              <w:adjustRightInd w:val="0"/>
              <w:jc w:val="center"/>
              <w:rPr>
                <w:rFonts w:ascii="Arial CYR" w:hAnsi="Arial CYR" w:cs="Arial CYR"/>
              </w:rPr>
            </w:pPr>
            <w:r>
              <w:t>8,000</w:t>
            </w:r>
          </w:p>
          <w:p w14:paraId="1F5C1BC5" w14:textId="77777777" w:rsidR="00CF685B" w:rsidRDefault="00CF685B" w:rsidP="00E600CF">
            <w:pPr>
              <w:jc w:val="center"/>
            </w:pPr>
          </w:p>
        </w:tc>
      </w:tr>
      <w:tr w:rsidR="00CF685B" w14:paraId="650EB48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F42B4" w14:textId="77777777" w:rsidR="00CF685B" w:rsidRDefault="00CF685B" w:rsidP="00E600CF">
            <w:r>
              <w:t xml:space="preserve"> 43</w:t>
            </w:r>
          </w:p>
        </w:tc>
        <w:tc>
          <w:tcPr>
            <w:tcW w:w="1701" w:type="dxa"/>
            <w:tcBorders>
              <w:top w:val="single" w:sz="4" w:space="0" w:color="auto"/>
              <w:bottom w:val="single" w:sz="4" w:space="0" w:color="auto"/>
            </w:tcBorders>
            <w:vAlign w:val="center"/>
          </w:tcPr>
          <w:p w14:paraId="6CCEA404" w14:textId="77777777" w:rsidR="00CF685B" w:rsidRDefault="00CF685B" w:rsidP="00E600CF">
            <w:pPr>
              <w:rPr>
                <w:lang w:val="en-US"/>
              </w:rPr>
            </w:pPr>
            <w:r>
              <w:rPr>
                <w:lang w:val="en-US"/>
              </w:rPr>
              <w:t>RpSA43C</w:t>
            </w:r>
          </w:p>
          <w:p w14:paraId="4E77293C" w14:textId="77777777" w:rsidR="00CF685B" w:rsidRDefault="00CF685B" w:rsidP="00E600CF"/>
        </w:tc>
        <w:tc>
          <w:tcPr>
            <w:tcW w:w="4961" w:type="dxa"/>
            <w:tcBorders>
              <w:top w:val="single" w:sz="4" w:space="0" w:color="auto"/>
              <w:bottom w:val="single" w:sz="4" w:space="0" w:color="auto"/>
            </w:tcBorders>
            <w:vAlign w:val="center"/>
          </w:tcPr>
          <w:p w14:paraId="4C75BF55" w14:textId="77777777" w:rsidR="00CF685B" w:rsidRDefault="00CF685B" w:rsidP="00E600CF">
            <w:pPr>
              <w:adjustRightInd w:val="0"/>
              <w:rPr>
                <w:lang w:val="en-US"/>
              </w:rPr>
            </w:pPr>
            <w:r>
              <w:t>Bratara pentru fixarea conductelor de alimentare cu apa si gaze, din otel sau material plastic montata prin incastrare, conductele avind diametrul de 1"</w:t>
            </w:r>
          </w:p>
          <w:p w14:paraId="5C3A063B" w14:textId="77777777" w:rsidR="00CF685B" w:rsidRDefault="00CF685B" w:rsidP="00E600CF"/>
        </w:tc>
        <w:tc>
          <w:tcPr>
            <w:tcW w:w="1560" w:type="dxa"/>
            <w:tcBorders>
              <w:top w:val="single" w:sz="4" w:space="0" w:color="auto"/>
              <w:bottom w:val="single" w:sz="4" w:space="0" w:color="auto"/>
            </w:tcBorders>
            <w:vAlign w:val="center"/>
          </w:tcPr>
          <w:p w14:paraId="390DE3EB"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64ED8A15" w14:textId="77777777" w:rsidR="00CF685B" w:rsidRDefault="00CF685B" w:rsidP="00E600CF">
            <w:pPr>
              <w:adjustRightInd w:val="0"/>
              <w:jc w:val="center"/>
              <w:rPr>
                <w:rFonts w:ascii="Arial CYR" w:hAnsi="Arial CYR" w:cs="Arial CYR"/>
              </w:rPr>
            </w:pPr>
            <w:r>
              <w:t>24,000</w:t>
            </w:r>
          </w:p>
          <w:p w14:paraId="07D72E0F" w14:textId="77777777" w:rsidR="00CF685B" w:rsidRDefault="00CF685B" w:rsidP="00E600CF">
            <w:pPr>
              <w:jc w:val="center"/>
            </w:pPr>
          </w:p>
        </w:tc>
      </w:tr>
      <w:tr w:rsidR="00CF685B" w14:paraId="3EAFC70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0E9BA" w14:textId="77777777" w:rsidR="00CF685B" w:rsidRDefault="00CF685B" w:rsidP="00E600CF">
            <w:r>
              <w:t xml:space="preserve"> 44</w:t>
            </w:r>
          </w:p>
        </w:tc>
        <w:tc>
          <w:tcPr>
            <w:tcW w:w="1701" w:type="dxa"/>
            <w:tcBorders>
              <w:top w:val="single" w:sz="4" w:space="0" w:color="auto"/>
              <w:bottom w:val="single" w:sz="4" w:space="0" w:color="auto"/>
            </w:tcBorders>
            <w:vAlign w:val="center"/>
          </w:tcPr>
          <w:p w14:paraId="6F834502" w14:textId="77777777" w:rsidR="00CF685B" w:rsidRDefault="00CF685B" w:rsidP="00E600CF">
            <w:pPr>
              <w:rPr>
                <w:lang w:val="en-US"/>
              </w:rPr>
            </w:pPr>
            <w:r>
              <w:rPr>
                <w:lang w:val="en-US"/>
              </w:rPr>
              <w:t>RpSA43D</w:t>
            </w:r>
          </w:p>
          <w:p w14:paraId="19FB3FA9" w14:textId="77777777" w:rsidR="00CF685B" w:rsidRDefault="00CF685B" w:rsidP="00E600CF"/>
        </w:tc>
        <w:tc>
          <w:tcPr>
            <w:tcW w:w="4961" w:type="dxa"/>
            <w:tcBorders>
              <w:top w:val="single" w:sz="4" w:space="0" w:color="auto"/>
              <w:bottom w:val="single" w:sz="4" w:space="0" w:color="auto"/>
            </w:tcBorders>
            <w:vAlign w:val="center"/>
          </w:tcPr>
          <w:p w14:paraId="56C607D7" w14:textId="77777777" w:rsidR="00CF685B" w:rsidRDefault="00CF685B" w:rsidP="00E600CF">
            <w:pPr>
              <w:adjustRightInd w:val="0"/>
              <w:rPr>
                <w:lang w:val="en-US"/>
              </w:rPr>
            </w:pPr>
            <w:r>
              <w:t>Bratara pentru fixarea conductelor de alimentare cu apa si gaze, din otel sau material plastic  montata prin incastrare, conductele avind diametrul de 1 1/4"</w:t>
            </w:r>
          </w:p>
          <w:p w14:paraId="0627ADF5" w14:textId="77777777" w:rsidR="00CF685B" w:rsidRDefault="00CF685B" w:rsidP="00E600CF"/>
        </w:tc>
        <w:tc>
          <w:tcPr>
            <w:tcW w:w="1560" w:type="dxa"/>
            <w:tcBorders>
              <w:top w:val="single" w:sz="4" w:space="0" w:color="auto"/>
              <w:bottom w:val="single" w:sz="4" w:space="0" w:color="auto"/>
            </w:tcBorders>
            <w:vAlign w:val="center"/>
          </w:tcPr>
          <w:p w14:paraId="3B49443B"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04CB5611" w14:textId="77777777" w:rsidR="00CF685B" w:rsidRDefault="00CF685B" w:rsidP="00E600CF">
            <w:pPr>
              <w:adjustRightInd w:val="0"/>
              <w:jc w:val="center"/>
              <w:rPr>
                <w:rFonts w:ascii="Arial CYR" w:hAnsi="Arial CYR" w:cs="Arial CYR"/>
              </w:rPr>
            </w:pPr>
            <w:r>
              <w:t>24,000</w:t>
            </w:r>
          </w:p>
          <w:p w14:paraId="07B17A5C" w14:textId="77777777" w:rsidR="00CF685B" w:rsidRDefault="00CF685B" w:rsidP="00E600CF">
            <w:pPr>
              <w:jc w:val="center"/>
            </w:pPr>
          </w:p>
        </w:tc>
      </w:tr>
      <w:tr w:rsidR="00CF685B" w14:paraId="4213838D" w14:textId="77777777" w:rsidTr="00E600CF">
        <w:tc>
          <w:tcPr>
            <w:tcW w:w="709" w:type="dxa"/>
            <w:tcBorders>
              <w:top w:val="nil"/>
              <w:left w:val="single" w:sz="6" w:space="0" w:color="auto"/>
              <w:bottom w:val="nil"/>
              <w:right w:val="nil"/>
            </w:tcBorders>
          </w:tcPr>
          <w:p w14:paraId="78734CCD"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7A565EF0" w14:textId="77777777" w:rsidR="00CF685B" w:rsidRDefault="00CF685B" w:rsidP="00E600CF"/>
        </w:tc>
        <w:tc>
          <w:tcPr>
            <w:tcW w:w="4961" w:type="dxa"/>
            <w:tcBorders>
              <w:top w:val="nil"/>
              <w:left w:val="single" w:sz="6" w:space="0" w:color="auto"/>
              <w:bottom w:val="nil"/>
              <w:right w:val="nil"/>
            </w:tcBorders>
          </w:tcPr>
          <w:p w14:paraId="5E8510CD"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1.4.3. Hidranti</w:t>
            </w:r>
          </w:p>
          <w:p w14:paraId="31E26CCE"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5674D6A1" w14:textId="77777777" w:rsidR="00CF685B" w:rsidRDefault="00CF685B" w:rsidP="00E600CF"/>
        </w:tc>
        <w:tc>
          <w:tcPr>
            <w:tcW w:w="1559" w:type="dxa"/>
            <w:tcBorders>
              <w:top w:val="nil"/>
              <w:left w:val="single" w:sz="6" w:space="0" w:color="auto"/>
              <w:bottom w:val="nil"/>
              <w:right w:val="single" w:sz="4" w:space="0" w:color="auto"/>
            </w:tcBorders>
          </w:tcPr>
          <w:p w14:paraId="5B5AB661" w14:textId="77777777" w:rsidR="00CF685B" w:rsidRDefault="00CF685B" w:rsidP="00E600CF"/>
        </w:tc>
      </w:tr>
      <w:tr w:rsidR="00CF685B" w14:paraId="40894E1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A89AD" w14:textId="77777777" w:rsidR="00CF685B" w:rsidRDefault="00CF685B" w:rsidP="00E600CF">
            <w:r>
              <w:t>45</w:t>
            </w:r>
          </w:p>
        </w:tc>
        <w:tc>
          <w:tcPr>
            <w:tcW w:w="1701" w:type="dxa"/>
            <w:tcBorders>
              <w:top w:val="single" w:sz="4" w:space="0" w:color="auto"/>
              <w:bottom w:val="single" w:sz="4" w:space="0" w:color="auto"/>
            </w:tcBorders>
            <w:vAlign w:val="center"/>
          </w:tcPr>
          <w:p w14:paraId="06704FF9" w14:textId="77777777" w:rsidR="00CF685B" w:rsidRDefault="00CF685B" w:rsidP="00E600CF">
            <w:pPr>
              <w:rPr>
                <w:lang w:val="en-US"/>
              </w:rPr>
            </w:pPr>
            <w:r>
              <w:rPr>
                <w:lang w:val="en-US"/>
              </w:rPr>
              <w:t>RpSA01C</w:t>
            </w:r>
          </w:p>
          <w:p w14:paraId="1DB8B7B0" w14:textId="77777777" w:rsidR="00CF685B" w:rsidRDefault="00CF685B" w:rsidP="00E600CF"/>
        </w:tc>
        <w:tc>
          <w:tcPr>
            <w:tcW w:w="4961" w:type="dxa"/>
            <w:tcBorders>
              <w:top w:val="single" w:sz="4" w:space="0" w:color="auto"/>
              <w:bottom w:val="single" w:sz="4" w:space="0" w:color="auto"/>
            </w:tcBorders>
            <w:vAlign w:val="center"/>
          </w:tcPr>
          <w:p w14:paraId="526B9632" w14:textId="77777777" w:rsidR="00CF685B" w:rsidRDefault="00CF685B" w:rsidP="00E600CF">
            <w:pPr>
              <w:adjustRightInd w:val="0"/>
              <w:rPr>
                <w:lang w:val="en-US"/>
              </w:rPr>
            </w:pPr>
            <w:r>
              <w:t>Demontarea tevii din otel pentru instalatii, zincata,  existenta in interiorul cladirii, in pamint avind diametru de 2 1/2"-4"</w:t>
            </w:r>
          </w:p>
          <w:p w14:paraId="046DE0C2" w14:textId="77777777" w:rsidR="00CF685B" w:rsidRDefault="00CF685B" w:rsidP="00E600CF"/>
        </w:tc>
        <w:tc>
          <w:tcPr>
            <w:tcW w:w="1560" w:type="dxa"/>
            <w:tcBorders>
              <w:top w:val="single" w:sz="4" w:space="0" w:color="auto"/>
              <w:bottom w:val="single" w:sz="4" w:space="0" w:color="auto"/>
            </w:tcBorders>
            <w:vAlign w:val="center"/>
          </w:tcPr>
          <w:p w14:paraId="06543385"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67491BE7" w14:textId="77777777" w:rsidR="00CF685B" w:rsidRDefault="00CF685B" w:rsidP="00E600CF">
            <w:pPr>
              <w:adjustRightInd w:val="0"/>
              <w:jc w:val="center"/>
              <w:rPr>
                <w:rFonts w:ascii="Arial CYR" w:hAnsi="Arial CYR" w:cs="Arial CYR"/>
              </w:rPr>
            </w:pPr>
            <w:r>
              <w:t>10,500</w:t>
            </w:r>
          </w:p>
          <w:p w14:paraId="7AC05BA9" w14:textId="77777777" w:rsidR="00CF685B" w:rsidRDefault="00CF685B" w:rsidP="00E600CF">
            <w:pPr>
              <w:jc w:val="center"/>
            </w:pPr>
          </w:p>
        </w:tc>
      </w:tr>
      <w:tr w:rsidR="00CF685B" w14:paraId="0A2C404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4BCC3" w14:textId="77777777" w:rsidR="00CF685B" w:rsidRDefault="00CF685B" w:rsidP="00E600CF">
            <w:r>
              <w:t xml:space="preserve"> 46</w:t>
            </w:r>
          </w:p>
        </w:tc>
        <w:tc>
          <w:tcPr>
            <w:tcW w:w="1701" w:type="dxa"/>
            <w:tcBorders>
              <w:top w:val="single" w:sz="4" w:space="0" w:color="auto"/>
              <w:bottom w:val="single" w:sz="4" w:space="0" w:color="auto"/>
            </w:tcBorders>
            <w:vAlign w:val="center"/>
          </w:tcPr>
          <w:p w14:paraId="754A75D4" w14:textId="77777777" w:rsidR="00CF685B" w:rsidRDefault="00CF685B" w:rsidP="00E600CF">
            <w:pPr>
              <w:rPr>
                <w:lang w:val="en-US"/>
              </w:rPr>
            </w:pPr>
            <w:r>
              <w:rPr>
                <w:lang w:val="en-US"/>
              </w:rPr>
              <w:t>SA05A</w:t>
            </w:r>
          </w:p>
          <w:p w14:paraId="449742EC" w14:textId="77777777" w:rsidR="00CF685B" w:rsidRDefault="00CF685B" w:rsidP="00E600CF"/>
        </w:tc>
        <w:tc>
          <w:tcPr>
            <w:tcW w:w="4961" w:type="dxa"/>
            <w:tcBorders>
              <w:top w:val="single" w:sz="4" w:space="0" w:color="auto"/>
              <w:bottom w:val="single" w:sz="4" w:space="0" w:color="auto"/>
            </w:tcBorders>
            <w:vAlign w:val="center"/>
          </w:tcPr>
          <w:p w14:paraId="79EF29C7" w14:textId="77777777" w:rsidR="00CF685B" w:rsidRDefault="00CF685B" w:rsidP="00E600CF">
            <w:pPr>
              <w:adjustRightInd w:val="0"/>
              <w:rPr>
                <w:lang w:val="en-US"/>
              </w:rPr>
            </w:pPr>
            <w:r>
              <w:t>Teava din otel zincata pentru instalatii, montata in coloane pentru hidranti interiori, la constructii industriale si la cladiri de locuit si social-culturale, avind diametrul 60x2,9mm</w:t>
            </w:r>
          </w:p>
          <w:p w14:paraId="6722B386" w14:textId="77777777" w:rsidR="00CF685B" w:rsidRDefault="00CF685B" w:rsidP="00E600CF"/>
        </w:tc>
        <w:tc>
          <w:tcPr>
            <w:tcW w:w="1560" w:type="dxa"/>
            <w:tcBorders>
              <w:top w:val="single" w:sz="4" w:space="0" w:color="auto"/>
              <w:bottom w:val="single" w:sz="4" w:space="0" w:color="auto"/>
            </w:tcBorders>
            <w:vAlign w:val="center"/>
          </w:tcPr>
          <w:p w14:paraId="394DFBD0"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7FC2361F" w14:textId="77777777" w:rsidR="00CF685B" w:rsidRDefault="00CF685B" w:rsidP="00E600CF">
            <w:pPr>
              <w:adjustRightInd w:val="0"/>
              <w:jc w:val="center"/>
              <w:rPr>
                <w:rFonts w:ascii="Arial CYR" w:hAnsi="Arial CYR" w:cs="Arial CYR"/>
              </w:rPr>
            </w:pPr>
            <w:r>
              <w:t>10,500</w:t>
            </w:r>
          </w:p>
          <w:p w14:paraId="58A3421D" w14:textId="77777777" w:rsidR="00CF685B" w:rsidRDefault="00CF685B" w:rsidP="00E600CF">
            <w:pPr>
              <w:jc w:val="center"/>
            </w:pPr>
          </w:p>
        </w:tc>
      </w:tr>
      <w:tr w:rsidR="00CF685B" w14:paraId="09B9CBF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ABCE25" w14:textId="77777777" w:rsidR="00CF685B" w:rsidRDefault="00CF685B" w:rsidP="00E600CF">
            <w:r>
              <w:t xml:space="preserve"> 47</w:t>
            </w:r>
          </w:p>
        </w:tc>
        <w:tc>
          <w:tcPr>
            <w:tcW w:w="1701" w:type="dxa"/>
            <w:tcBorders>
              <w:top w:val="single" w:sz="4" w:space="0" w:color="auto"/>
              <w:bottom w:val="single" w:sz="4" w:space="0" w:color="auto"/>
            </w:tcBorders>
            <w:vAlign w:val="center"/>
          </w:tcPr>
          <w:p w14:paraId="00104B2B" w14:textId="77777777" w:rsidR="00CF685B" w:rsidRDefault="00CF685B" w:rsidP="00E600CF">
            <w:pPr>
              <w:rPr>
                <w:lang w:val="en-US"/>
              </w:rPr>
            </w:pPr>
            <w:r>
              <w:rPr>
                <w:lang w:val="en-US"/>
              </w:rPr>
              <w:t>RpSA41F</w:t>
            </w:r>
          </w:p>
          <w:p w14:paraId="0C206F6A" w14:textId="77777777" w:rsidR="00CF685B" w:rsidRDefault="00CF685B" w:rsidP="00E600CF"/>
        </w:tc>
        <w:tc>
          <w:tcPr>
            <w:tcW w:w="4961" w:type="dxa"/>
            <w:tcBorders>
              <w:top w:val="single" w:sz="4" w:space="0" w:color="auto"/>
              <w:bottom w:val="single" w:sz="4" w:space="0" w:color="auto"/>
            </w:tcBorders>
            <w:vAlign w:val="center"/>
          </w:tcPr>
          <w:p w14:paraId="535EF13A" w14:textId="77777777" w:rsidR="00CF685B" w:rsidRDefault="00CF685B" w:rsidP="00E600CF">
            <w:pPr>
              <w:adjustRightInd w:val="0"/>
              <w:rPr>
                <w:lang w:val="en-US"/>
              </w:rPr>
            </w:pPr>
            <w:r>
              <w:t>Confectionarea si montarea tevii de protectie la trecerea conductelor prin plansee, avind diametrul de 3"</w:t>
            </w:r>
          </w:p>
          <w:p w14:paraId="7C591CA5" w14:textId="77777777" w:rsidR="00CF685B" w:rsidRDefault="00CF685B" w:rsidP="00E600CF"/>
        </w:tc>
        <w:tc>
          <w:tcPr>
            <w:tcW w:w="1560" w:type="dxa"/>
            <w:tcBorders>
              <w:top w:val="single" w:sz="4" w:space="0" w:color="auto"/>
              <w:bottom w:val="single" w:sz="4" w:space="0" w:color="auto"/>
            </w:tcBorders>
            <w:vAlign w:val="center"/>
          </w:tcPr>
          <w:p w14:paraId="01ACE71F"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612B496E" w14:textId="77777777" w:rsidR="00CF685B" w:rsidRDefault="00CF685B" w:rsidP="00E600CF">
            <w:pPr>
              <w:adjustRightInd w:val="0"/>
              <w:jc w:val="center"/>
              <w:rPr>
                <w:rFonts w:ascii="Arial CYR" w:hAnsi="Arial CYR" w:cs="Arial CYR"/>
              </w:rPr>
            </w:pPr>
            <w:r>
              <w:t>3,000</w:t>
            </w:r>
          </w:p>
          <w:p w14:paraId="54ACF181" w14:textId="77777777" w:rsidR="00CF685B" w:rsidRDefault="00CF685B" w:rsidP="00E600CF">
            <w:pPr>
              <w:jc w:val="center"/>
            </w:pPr>
          </w:p>
        </w:tc>
      </w:tr>
      <w:tr w:rsidR="00CF685B" w14:paraId="62DB028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D27E00" w14:textId="77777777" w:rsidR="00CF685B" w:rsidRDefault="00CF685B" w:rsidP="00E600CF">
            <w:r>
              <w:t xml:space="preserve"> 48</w:t>
            </w:r>
          </w:p>
        </w:tc>
        <w:tc>
          <w:tcPr>
            <w:tcW w:w="1701" w:type="dxa"/>
            <w:tcBorders>
              <w:top w:val="single" w:sz="4" w:space="0" w:color="auto"/>
              <w:bottom w:val="single" w:sz="4" w:space="0" w:color="auto"/>
            </w:tcBorders>
            <w:vAlign w:val="center"/>
          </w:tcPr>
          <w:p w14:paraId="2138937A" w14:textId="77777777" w:rsidR="00CF685B" w:rsidRDefault="00CF685B" w:rsidP="00E600CF">
            <w:pPr>
              <w:rPr>
                <w:lang w:val="en-US"/>
              </w:rPr>
            </w:pPr>
            <w:r>
              <w:rPr>
                <w:lang w:val="en-US"/>
              </w:rPr>
              <w:t>RpIC31E</w:t>
            </w:r>
          </w:p>
          <w:p w14:paraId="127E821F" w14:textId="77777777" w:rsidR="00CF685B" w:rsidRDefault="00CF685B" w:rsidP="00E600CF"/>
        </w:tc>
        <w:tc>
          <w:tcPr>
            <w:tcW w:w="4961" w:type="dxa"/>
            <w:tcBorders>
              <w:top w:val="single" w:sz="4" w:space="0" w:color="auto"/>
              <w:bottom w:val="single" w:sz="4" w:space="0" w:color="auto"/>
            </w:tcBorders>
            <w:vAlign w:val="center"/>
          </w:tcPr>
          <w:p w14:paraId="1A5287BA" w14:textId="77777777" w:rsidR="00CF685B" w:rsidRDefault="00CF685B" w:rsidP="00E600CF">
            <w:pPr>
              <w:adjustRightInd w:val="0"/>
              <w:rPr>
                <w:lang w:val="en-US"/>
              </w:rPr>
            </w:pPr>
            <w:r>
              <w:t>Sudarea cu flacara oxiacetilenica a tevilor de instalatii, izolate cu diametrul  3"</w:t>
            </w:r>
          </w:p>
          <w:p w14:paraId="6B2DA157" w14:textId="77777777" w:rsidR="00CF685B" w:rsidRDefault="00CF685B" w:rsidP="00E600CF"/>
        </w:tc>
        <w:tc>
          <w:tcPr>
            <w:tcW w:w="1560" w:type="dxa"/>
            <w:tcBorders>
              <w:top w:val="single" w:sz="4" w:space="0" w:color="auto"/>
              <w:bottom w:val="single" w:sz="4" w:space="0" w:color="auto"/>
            </w:tcBorders>
            <w:vAlign w:val="center"/>
          </w:tcPr>
          <w:p w14:paraId="50937E57"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4562B3A2" w14:textId="77777777" w:rsidR="00CF685B" w:rsidRDefault="00CF685B" w:rsidP="00E600CF">
            <w:pPr>
              <w:adjustRightInd w:val="0"/>
              <w:jc w:val="center"/>
              <w:rPr>
                <w:rFonts w:ascii="Arial CYR" w:hAnsi="Arial CYR" w:cs="Arial CYR"/>
              </w:rPr>
            </w:pPr>
            <w:r>
              <w:t>9,000</w:t>
            </w:r>
          </w:p>
          <w:p w14:paraId="76923A7F" w14:textId="77777777" w:rsidR="00CF685B" w:rsidRDefault="00CF685B" w:rsidP="00E600CF">
            <w:pPr>
              <w:jc w:val="center"/>
            </w:pPr>
          </w:p>
        </w:tc>
      </w:tr>
      <w:tr w:rsidR="00CF685B" w14:paraId="5A0FBFE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C367B" w14:textId="77777777" w:rsidR="00CF685B" w:rsidRDefault="00CF685B" w:rsidP="00E600CF">
            <w:r>
              <w:t xml:space="preserve"> 49</w:t>
            </w:r>
          </w:p>
        </w:tc>
        <w:tc>
          <w:tcPr>
            <w:tcW w:w="1701" w:type="dxa"/>
            <w:tcBorders>
              <w:top w:val="single" w:sz="4" w:space="0" w:color="auto"/>
              <w:bottom w:val="single" w:sz="4" w:space="0" w:color="auto"/>
            </w:tcBorders>
            <w:vAlign w:val="center"/>
          </w:tcPr>
          <w:p w14:paraId="14C2CCD3" w14:textId="77777777" w:rsidR="00CF685B" w:rsidRDefault="00CF685B" w:rsidP="00E600CF">
            <w:pPr>
              <w:rPr>
                <w:lang w:val="en-US"/>
              </w:rPr>
            </w:pPr>
          </w:p>
          <w:p w14:paraId="103880B7" w14:textId="77777777" w:rsidR="00CF685B" w:rsidRDefault="00CF685B" w:rsidP="00E600CF"/>
        </w:tc>
        <w:tc>
          <w:tcPr>
            <w:tcW w:w="4961" w:type="dxa"/>
            <w:tcBorders>
              <w:top w:val="single" w:sz="4" w:space="0" w:color="auto"/>
              <w:bottom w:val="single" w:sz="4" w:space="0" w:color="auto"/>
            </w:tcBorders>
            <w:vAlign w:val="center"/>
          </w:tcPr>
          <w:p w14:paraId="62AE9996" w14:textId="77777777" w:rsidR="00CF685B" w:rsidRDefault="00CF685B" w:rsidP="00E600CF">
            <w:pPr>
              <w:adjustRightInd w:val="0"/>
              <w:rPr>
                <w:lang w:val="en-US"/>
              </w:rPr>
            </w:pPr>
            <w:r>
              <w:t>Cot zincat d.60x2,9mm</w:t>
            </w:r>
          </w:p>
          <w:p w14:paraId="5F46F6AB" w14:textId="77777777" w:rsidR="00CF685B" w:rsidRDefault="00CF685B" w:rsidP="00E600CF"/>
        </w:tc>
        <w:tc>
          <w:tcPr>
            <w:tcW w:w="1560" w:type="dxa"/>
            <w:tcBorders>
              <w:top w:val="single" w:sz="4" w:space="0" w:color="auto"/>
              <w:bottom w:val="single" w:sz="4" w:space="0" w:color="auto"/>
            </w:tcBorders>
            <w:vAlign w:val="center"/>
          </w:tcPr>
          <w:p w14:paraId="4071DC88"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6B262226" w14:textId="77777777" w:rsidR="00CF685B" w:rsidRDefault="00CF685B" w:rsidP="00E600CF">
            <w:pPr>
              <w:adjustRightInd w:val="0"/>
              <w:jc w:val="center"/>
              <w:rPr>
                <w:rFonts w:ascii="Arial CYR" w:hAnsi="Arial CYR" w:cs="Arial CYR"/>
              </w:rPr>
            </w:pPr>
            <w:r>
              <w:t>9,000</w:t>
            </w:r>
          </w:p>
          <w:p w14:paraId="30F8F65B" w14:textId="77777777" w:rsidR="00CF685B" w:rsidRDefault="00CF685B" w:rsidP="00E600CF">
            <w:pPr>
              <w:jc w:val="center"/>
            </w:pPr>
          </w:p>
        </w:tc>
      </w:tr>
      <w:tr w:rsidR="00CF685B" w14:paraId="5CBEEFF4" w14:textId="77777777" w:rsidTr="00E600CF">
        <w:tc>
          <w:tcPr>
            <w:tcW w:w="709" w:type="dxa"/>
            <w:tcBorders>
              <w:top w:val="nil"/>
              <w:left w:val="single" w:sz="6" w:space="0" w:color="auto"/>
              <w:bottom w:val="nil"/>
              <w:right w:val="nil"/>
            </w:tcBorders>
          </w:tcPr>
          <w:p w14:paraId="2942A9C9"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7D7850D1" w14:textId="77777777" w:rsidR="00CF685B" w:rsidRDefault="00CF685B" w:rsidP="00E600CF"/>
        </w:tc>
        <w:tc>
          <w:tcPr>
            <w:tcW w:w="4961" w:type="dxa"/>
            <w:tcBorders>
              <w:top w:val="nil"/>
              <w:left w:val="single" w:sz="6" w:space="0" w:color="auto"/>
              <w:bottom w:val="nil"/>
              <w:right w:val="nil"/>
            </w:tcBorders>
          </w:tcPr>
          <w:p w14:paraId="0BC1691A"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1.4.4. Goluri retele</w:t>
            </w:r>
          </w:p>
          <w:p w14:paraId="15E9B1A3"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41506D9E" w14:textId="77777777" w:rsidR="00CF685B" w:rsidRDefault="00CF685B" w:rsidP="00E600CF"/>
        </w:tc>
        <w:tc>
          <w:tcPr>
            <w:tcW w:w="1559" w:type="dxa"/>
            <w:tcBorders>
              <w:top w:val="nil"/>
              <w:left w:val="single" w:sz="6" w:space="0" w:color="auto"/>
              <w:bottom w:val="nil"/>
              <w:right w:val="single" w:sz="4" w:space="0" w:color="auto"/>
            </w:tcBorders>
          </w:tcPr>
          <w:p w14:paraId="458A111A" w14:textId="77777777" w:rsidR="00CF685B" w:rsidRDefault="00CF685B" w:rsidP="00E600CF"/>
        </w:tc>
      </w:tr>
      <w:tr w:rsidR="00CF685B" w14:paraId="0644DC6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857DB" w14:textId="77777777" w:rsidR="00CF685B" w:rsidRDefault="00CF685B" w:rsidP="00E600CF">
            <w:r>
              <w:t>50</w:t>
            </w:r>
          </w:p>
        </w:tc>
        <w:tc>
          <w:tcPr>
            <w:tcW w:w="1701" w:type="dxa"/>
            <w:tcBorders>
              <w:top w:val="single" w:sz="4" w:space="0" w:color="auto"/>
              <w:bottom w:val="single" w:sz="4" w:space="0" w:color="auto"/>
            </w:tcBorders>
            <w:vAlign w:val="center"/>
          </w:tcPr>
          <w:p w14:paraId="6F1F3BD5" w14:textId="77777777" w:rsidR="00CF685B" w:rsidRDefault="00CF685B" w:rsidP="00E600CF">
            <w:pPr>
              <w:rPr>
                <w:lang w:val="en-US"/>
              </w:rPr>
            </w:pPr>
            <w:r>
              <w:rPr>
                <w:lang w:val="en-US"/>
              </w:rPr>
              <w:t>RpCB18E</w:t>
            </w:r>
          </w:p>
          <w:p w14:paraId="1C473AF7" w14:textId="77777777" w:rsidR="00CF685B" w:rsidRDefault="00CF685B" w:rsidP="00E600CF"/>
        </w:tc>
        <w:tc>
          <w:tcPr>
            <w:tcW w:w="4961" w:type="dxa"/>
            <w:tcBorders>
              <w:top w:val="single" w:sz="4" w:space="0" w:color="auto"/>
              <w:bottom w:val="single" w:sz="4" w:space="0" w:color="auto"/>
            </w:tcBorders>
            <w:vAlign w:val="center"/>
          </w:tcPr>
          <w:p w14:paraId="73ADCE73" w14:textId="77777777" w:rsidR="00CF685B" w:rsidRDefault="00CF685B" w:rsidP="00E600CF">
            <w:pPr>
              <w:adjustRightInd w:val="0"/>
              <w:rPr>
                <w:lang w:val="en-US"/>
              </w:rPr>
            </w:pPr>
            <w:r>
              <w:t>Demolarea betoanelor vechi cu mijloace manuale, placi prefabricate cu grosimi peste 15 cm</w:t>
            </w:r>
          </w:p>
          <w:p w14:paraId="6DD5FEDF" w14:textId="77777777" w:rsidR="00CF685B" w:rsidRDefault="00CF685B" w:rsidP="00E600CF"/>
        </w:tc>
        <w:tc>
          <w:tcPr>
            <w:tcW w:w="1560" w:type="dxa"/>
            <w:tcBorders>
              <w:top w:val="single" w:sz="4" w:space="0" w:color="auto"/>
              <w:bottom w:val="single" w:sz="4" w:space="0" w:color="auto"/>
            </w:tcBorders>
            <w:vAlign w:val="center"/>
          </w:tcPr>
          <w:p w14:paraId="459F9CD5" w14:textId="77777777" w:rsidR="00CF685B" w:rsidRDefault="00CF685B" w:rsidP="00E600CF">
            <w:pPr>
              <w:jc w:val="center"/>
            </w:pPr>
            <w:r>
              <w:t>m3</w:t>
            </w:r>
          </w:p>
        </w:tc>
        <w:tc>
          <w:tcPr>
            <w:tcW w:w="1559" w:type="dxa"/>
            <w:tcBorders>
              <w:top w:val="single" w:sz="4" w:space="0" w:color="auto"/>
              <w:bottom w:val="single" w:sz="4" w:space="0" w:color="auto"/>
            </w:tcBorders>
            <w:vAlign w:val="center"/>
          </w:tcPr>
          <w:p w14:paraId="17507FE8" w14:textId="77777777" w:rsidR="00CF685B" w:rsidRDefault="00CF685B" w:rsidP="00E600CF">
            <w:pPr>
              <w:adjustRightInd w:val="0"/>
              <w:jc w:val="center"/>
              <w:rPr>
                <w:rFonts w:ascii="Arial CYR" w:hAnsi="Arial CYR" w:cs="Arial CYR"/>
              </w:rPr>
            </w:pPr>
            <w:r>
              <w:t>0,500</w:t>
            </w:r>
          </w:p>
          <w:p w14:paraId="0647A9AC" w14:textId="77777777" w:rsidR="00CF685B" w:rsidRDefault="00CF685B" w:rsidP="00E600CF">
            <w:pPr>
              <w:jc w:val="center"/>
            </w:pPr>
          </w:p>
        </w:tc>
      </w:tr>
      <w:tr w:rsidR="00CF685B" w14:paraId="074F6A34" w14:textId="77777777" w:rsidTr="00E600CF">
        <w:tc>
          <w:tcPr>
            <w:tcW w:w="709" w:type="dxa"/>
            <w:tcBorders>
              <w:top w:val="nil"/>
              <w:left w:val="single" w:sz="6" w:space="0" w:color="auto"/>
              <w:bottom w:val="nil"/>
              <w:right w:val="nil"/>
            </w:tcBorders>
          </w:tcPr>
          <w:p w14:paraId="1AC89970" w14:textId="77777777" w:rsidR="00CF685B" w:rsidRDefault="00CF685B" w:rsidP="00E600CF">
            <w:pPr>
              <w:jc w:val="center"/>
            </w:pPr>
            <w:r>
              <w:t xml:space="preserve"> </w:t>
            </w:r>
          </w:p>
        </w:tc>
        <w:tc>
          <w:tcPr>
            <w:tcW w:w="1701" w:type="dxa"/>
            <w:tcBorders>
              <w:top w:val="nil"/>
              <w:left w:val="single" w:sz="6" w:space="0" w:color="auto"/>
              <w:bottom w:val="nil"/>
              <w:right w:val="nil"/>
            </w:tcBorders>
          </w:tcPr>
          <w:p w14:paraId="1CB329BE" w14:textId="77777777" w:rsidR="00CF685B" w:rsidRDefault="00CF685B" w:rsidP="00E600CF"/>
        </w:tc>
        <w:tc>
          <w:tcPr>
            <w:tcW w:w="4961" w:type="dxa"/>
            <w:tcBorders>
              <w:top w:val="nil"/>
              <w:left w:val="single" w:sz="6" w:space="0" w:color="auto"/>
              <w:bottom w:val="nil"/>
              <w:right w:val="nil"/>
            </w:tcBorders>
          </w:tcPr>
          <w:p w14:paraId="20551F83" w14:textId="77777777" w:rsidR="00CF685B" w:rsidRPr="007F2714" w:rsidRDefault="00CF685B" w:rsidP="00E600CF">
            <w:pPr>
              <w:rPr>
                <w:b/>
                <w:bCs/>
                <w:sz w:val="22"/>
                <w:szCs w:val="22"/>
                <w:lang w:val="en-US"/>
              </w:rPr>
            </w:pPr>
            <w:r>
              <w:rPr>
                <w:b/>
                <w:bCs/>
                <w:sz w:val="22"/>
                <w:szCs w:val="22"/>
                <w:lang w:val="en-US"/>
              </w:rPr>
              <w:t xml:space="preserve">Capitolul </w:t>
            </w:r>
            <w:r w:rsidRPr="00B40365">
              <w:rPr>
                <w:b/>
                <w:bCs/>
                <w:sz w:val="22"/>
                <w:szCs w:val="22"/>
              </w:rPr>
              <w:t>2. Lucrari de montare</w:t>
            </w:r>
          </w:p>
          <w:p w14:paraId="7CA6B4FC" w14:textId="77777777" w:rsidR="00CF685B" w:rsidRDefault="00CF685B" w:rsidP="00E600CF">
            <w:pPr>
              <w:rPr>
                <w:b/>
                <w:bCs/>
                <w:sz w:val="22"/>
                <w:szCs w:val="22"/>
              </w:rPr>
            </w:pPr>
          </w:p>
        </w:tc>
        <w:tc>
          <w:tcPr>
            <w:tcW w:w="1560" w:type="dxa"/>
            <w:tcBorders>
              <w:top w:val="nil"/>
              <w:left w:val="single" w:sz="6" w:space="0" w:color="auto"/>
              <w:bottom w:val="nil"/>
              <w:right w:val="nil"/>
            </w:tcBorders>
          </w:tcPr>
          <w:p w14:paraId="227A23EE" w14:textId="77777777" w:rsidR="00CF685B" w:rsidRDefault="00CF685B" w:rsidP="00E600CF"/>
        </w:tc>
        <w:tc>
          <w:tcPr>
            <w:tcW w:w="1559" w:type="dxa"/>
            <w:tcBorders>
              <w:top w:val="nil"/>
              <w:left w:val="single" w:sz="6" w:space="0" w:color="auto"/>
              <w:bottom w:val="nil"/>
              <w:right w:val="single" w:sz="4" w:space="0" w:color="auto"/>
            </w:tcBorders>
          </w:tcPr>
          <w:p w14:paraId="42C12905" w14:textId="77777777" w:rsidR="00CF685B" w:rsidRDefault="00CF685B" w:rsidP="00E600CF"/>
        </w:tc>
      </w:tr>
      <w:tr w:rsidR="00CF685B" w14:paraId="5BF4C23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A0803" w14:textId="77777777" w:rsidR="00CF685B" w:rsidRDefault="00CF685B" w:rsidP="00E600CF">
            <w:r>
              <w:t>51</w:t>
            </w:r>
          </w:p>
        </w:tc>
        <w:tc>
          <w:tcPr>
            <w:tcW w:w="1701" w:type="dxa"/>
            <w:tcBorders>
              <w:top w:val="single" w:sz="4" w:space="0" w:color="auto"/>
              <w:bottom w:val="single" w:sz="4" w:space="0" w:color="auto"/>
            </w:tcBorders>
            <w:vAlign w:val="center"/>
          </w:tcPr>
          <w:p w14:paraId="72021AA0" w14:textId="77777777" w:rsidR="00CF685B" w:rsidRDefault="00CF685B" w:rsidP="00E600CF">
            <w:pPr>
              <w:rPr>
                <w:lang w:val="en-US"/>
              </w:rPr>
            </w:pPr>
            <w:r>
              <w:rPr>
                <w:lang w:val="en-US"/>
              </w:rPr>
              <w:t>RpEF23B</w:t>
            </w:r>
          </w:p>
          <w:p w14:paraId="55C46D86" w14:textId="77777777" w:rsidR="00CF685B" w:rsidRDefault="00CF685B" w:rsidP="00E600CF"/>
        </w:tc>
        <w:tc>
          <w:tcPr>
            <w:tcW w:w="4961" w:type="dxa"/>
            <w:tcBorders>
              <w:top w:val="single" w:sz="4" w:space="0" w:color="auto"/>
              <w:bottom w:val="single" w:sz="4" w:space="0" w:color="auto"/>
            </w:tcBorders>
            <w:vAlign w:val="center"/>
          </w:tcPr>
          <w:p w14:paraId="6BAAA231" w14:textId="77777777" w:rsidR="00CF685B" w:rsidRDefault="00CF685B" w:rsidP="00E600CF">
            <w:pPr>
              <w:adjustRightInd w:val="0"/>
              <w:rPr>
                <w:lang w:val="en-US"/>
              </w:rPr>
            </w:pPr>
            <w:r>
              <w:t>Demontari corpuri de iluminat de orice fel, cu doua sau mai multe brate sau tuburi</w:t>
            </w:r>
          </w:p>
          <w:p w14:paraId="0C1D1CF4" w14:textId="77777777" w:rsidR="00CF685B" w:rsidRDefault="00CF685B" w:rsidP="00E600CF"/>
        </w:tc>
        <w:tc>
          <w:tcPr>
            <w:tcW w:w="1560" w:type="dxa"/>
            <w:tcBorders>
              <w:top w:val="single" w:sz="4" w:space="0" w:color="auto"/>
              <w:bottom w:val="single" w:sz="4" w:space="0" w:color="auto"/>
            </w:tcBorders>
            <w:vAlign w:val="center"/>
          </w:tcPr>
          <w:p w14:paraId="53EC6686" w14:textId="77777777" w:rsidR="00CF685B" w:rsidRDefault="00CF685B" w:rsidP="00E600CF">
            <w:pPr>
              <w:jc w:val="center"/>
            </w:pPr>
            <w:r>
              <w:t>buc</w:t>
            </w:r>
          </w:p>
        </w:tc>
        <w:tc>
          <w:tcPr>
            <w:tcW w:w="1559" w:type="dxa"/>
            <w:tcBorders>
              <w:top w:val="single" w:sz="4" w:space="0" w:color="auto"/>
              <w:bottom w:val="single" w:sz="4" w:space="0" w:color="auto"/>
            </w:tcBorders>
            <w:vAlign w:val="center"/>
          </w:tcPr>
          <w:p w14:paraId="2F261120" w14:textId="77777777" w:rsidR="00CF685B" w:rsidRDefault="00CF685B" w:rsidP="00E600CF">
            <w:pPr>
              <w:adjustRightInd w:val="0"/>
              <w:jc w:val="center"/>
              <w:rPr>
                <w:rFonts w:ascii="Arial CYR" w:hAnsi="Arial CYR" w:cs="Arial CYR"/>
              </w:rPr>
            </w:pPr>
            <w:r>
              <w:t>10,000</w:t>
            </w:r>
          </w:p>
          <w:p w14:paraId="626BC86C" w14:textId="77777777" w:rsidR="00CF685B" w:rsidRDefault="00CF685B" w:rsidP="00E600CF">
            <w:pPr>
              <w:jc w:val="center"/>
            </w:pPr>
          </w:p>
        </w:tc>
      </w:tr>
      <w:tr w:rsidR="00CF685B" w14:paraId="166AFBD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C39F5" w14:textId="77777777" w:rsidR="00CF685B" w:rsidRDefault="00CF685B" w:rsidP="00E600CF">
            <w:r>
              <w:t xml:space="preserve"> 52</w:t>
            </w:r>
          </w:p>
        </w:tc>
        <w:tc>
          <w:tcPr>
            <w:tcW w:w="1701" w:type="dxa"/>
            <w:tcBorders>
              <w:top w:val="single" w:sz="4" w:space="0" w:color="auto"/>
              <w:bottom w:val="single" w:sz="4" w:space="0" w:color="auto"/>
            </w:tcBorders>
            <w:vAlign w:val="center"/>
          </w:tcPr>
          <w:p w14:paraId="50D854C1" w14:textId="77777777" w:rsidR="00CF685B" w:rsidRDefault="00CF685B" w:rsidP="00E600CF">
            <w:pPr>
              <w:rPr>
                <w:lang w:val="en-US"/>
              </w:rPr>
            </w:pPr>
            <w:r>
              <w:rPr>
                <w:lang w:val="en-US"/>
              </w:rPr>
              <w:t>RpEE24A</w:t>
            </w:r>
          </w:p>
          <w:p w14:paraId="16384768" w14:textId="77777777" w:rsidR="00CF685B" w:rsidRDefault="00CF685B" w:rsidP="00E600CF"/>
        </w:tc>
        <w:tc>
          <w:tcPr>
            <w:tcW w:w="4961" w:type="dxa"/>
            <w:tcBorders>
              <w:top w:val="single" w:sz="4" w:space="0" w:color="auto"/>
              <w:bottom w:val="single" w:sz="4" w:space="0" w:color="auto"/>
            </w:tcBorders>
            <w:vAlign w:val="center"/>
          </w:tcPr>
          <w:p w14:paraId="08182BB7" w14:textId="77777777" w:rsidR="00CF685B" w:rsidRDefault="00CF685B" w:rsidP="00E600CF">
            <w:pPr>
              <w:adjustRightInd w:val="0"/>
              <w:rPr>
                <w:lang w:val="en-US"/>
              </w:rPr>
            </w:pPr>
            <w:r>
              <w:t>Demontarea aparatelor electrice pentru curent tari : intrerupatoare si prize</w:t>
            </w:r>
          </w:p>
          <w:p w14:paraId="2251B12C" w14:textId="77777777" w:rsidR="00CF685B" w:rsidRDefault="00CF685B" w:rsidP="00E600CF"/>
        </w:tc>
        <w:tc>
          <w:tcPr>
            <w:tcW w:w="1560" w:type="dxa"/>
            <w:tcBorders>
              <w:top w:val="single" w:sz="4" w:space="0" w:color="auto"/>
              <w:bottom w:val="single" w:sz="4" w:space="0" w:color="auto"/>
            </w:tcBorders>
            <w:vAlign w:val="center"/>
          </w:tcPr>
          <w:p w14:paraId="3306A679" w14:textId="77777777" w:rsidR="00CF685B" w:rsidRDefault="00CF685B" w:rsidP="00E600CF">
            <w:pPr>
              <w:jc w:val="center"/>
            </w:pPr>
            <w:r>
              <w:lastRenderedPageBreak/>
              <w:t>buc</w:t>
            </w:r>
          </w:p>
        </w:tc>
        <w:tc>
          <w:tcPr>
            <w:tcW w:w="1559" w:type="dxa"/>
            <w:tcBorders>
              <w:top w:val="single" w:sz="4" w:space="0" w:color="auto"/>
              <w:bottom w:val="single" w:sz="4" w:space="0" w:color="auto"/>
            </w:tcBorders>
            <w:vAlign w:val="center"/>
          </w:tcPr>
          <w:p w14:paraId="212D405B" w14:textId="77777777" w:rsidR="00CF685B" w:rsidRDefault="00CF685B" w:rsidP="00E600CF">
            <w:pPr>
              <w:adjustRightInd w:val="0"/>
              <w:jc w:val="center"/>
              <w:rPr>
                <w:rFonts w:ascii="Arial CYR" w:hAnsi="Arial CYR" w:cs="Arial CYR"/>
              </w:rPr>
            </w:pPr>
            <w:r>
              <w:t>2,000</w:t>
            </w:r>
          </w:p>
          <w:p w14:paraId="600AB913" w14:textId="77777777" w:rsidR="00CF685B" w:rsidRDefault="00CF685B" w:rsidP="00E600CF">
            <w:pPr>
              <w:jc w:val="center"/>
            </w:pPr>
          </w:p>
        </w:tc>
      </w:tr>
      <w:tr w:rsidR="00CF685B" w14:paraId="35AE5BD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B930A" w14:textId="77777777" w:rsidR="00CF685B" w:rsidRDefault="00CF685B" w:rsidP="00E600CF">
            <w:r>
              <w:t xml:space="preserve"> 53</w:t>
            </w:r>
          </w:p>
        </w:tc>
        <w:tc>
          <w:tcPr>
            <w:tcW w:w="1701" w:type="dxa"/>
            <w:tcBorders>
              <w:top w:val="single" w:sz="4" w:space="0" w:color="auto"/>
              <w:bottom w:val="single" w:sz="4" w:space="0" w:color="auto"/>
            </w:tcBorders>
            <w:vAlign w:val="center"/>
          </w:tcPr>
          <w:p w14:paraId="6B54A1C0" w14:textId="77777777" w:rsidR="00CF685B" w:rsidRDefault="00CF685B" w:rsidP="00E600CF">
            <w:pPr>
              <w:rPr>
                <w:lang w:val="en-US"/>
              </w:rPr>
            </w:pPr>
            <w:r>
              <w:rPr>
                <w:lang w:val="en-US"/>
              </w:rPr>
              <w:t>08-03-594-10</w:t>
            </w:r>
          </w:p>
          <w:p w14:paraId="28CE28A7" w14:textId="77777777" w:rsidR="00CF685B" w:rsidRDefault="00CF685B" w:rsidP="00E600CF"/>
        </w:tc>
        <w:tc>
          <w:tcPr>
            <w:tcW w:w="4961" w:type="dxa"/>
            <w:tcBorders>
              <w:top w:val="single" w:sz="4" w:space="0" w:color="auto"/>
              <w:bottom w:val="single" w:sz="4" w:space="0" w:color="auto"/>
            </w:tcBorders>
            <w:vAlign w:val="center"/>
          </w:tcPr>
          <w:p w14:paraId="07FA69B6" w14:textId="77777777" w:rsidR="00CF685B" w:rsidRDefault="00CF685B" w:rsidP="00E600CF">
            <w:pPr>
              <w:adjustRightInd w:val="0"/>
              <w:rPr>
                <w:lang w:val="en-US"/>
              </w:rPr>
            </w:pPr>
            <w:r>
              <w:t>Corp de iluminat pentru iluminatul general de interior, IP20, 600x600x85 cu montare incorporata pe tavan, modul LED 29W, 3381 Lm, 4000K, tensiunea de alimentare 230V, inclusiv costul corpului de iluminat</w:t>
            </w:r>
          </w:p>
          <w:p w14:paraId="2CB612D5" w14:textId="77777777" w:rsidR="00CF685B" w:rsidRDefault="00CF685B" w:rsidP="00E600CF"/>
        </w:tc>
        <w:tc>
          <w:tcPr>
            <w:tcW w:w="1560" w:type="dxa"/>
            <w:tcBorders>
              <w:top w:val="single" w:sz="4" w:space="0" w:color="auto"/>
              <w:bottom w:val="single" w:sz="4" w:space="0" w:color="auto"/>
            </w:tcBorders>
            <w:vAlign w:val="center"/>
          </w:tcPr>
          <w:p w14:paraId="5FFD3331" w14:textId="77777777" w:rsidR="00CF685B" w:rsidRDefault="00CF685B" w:rsidP="00E600CF">
            <w:pPr>
              <w:jc w:val="center"/>
            </w:pPr>
            <w:r>
              <w:t>100 buc</w:t>
            </w:r>
          </w:p>
        </w:tc>
        <w:tc>
          <w:tcPr>
            <w:tcW w:w="1559" w:type="dxa"/>
            <w:tcBorders>
              <w:top w:val="single" w:sz="4" w:space="0" w:color="auto"/>
              <w:bottom w:val="single" w:sz="4" w:space="0" w:color="auto"/>
            </w:tcBorders>
            <w:vAlign w:val="center"/>
          </w:tcPr>
          <w:p w14:paraId="0FA1D963" w14:textId="77777777" w:rsidR="00CF685B" w:rsidRDefault="00CF685B" w:rsidP="00E600CF">
            <w:pPr>
              <w:adjustRightInd w:val="0"/>
              <w:jc w:val="center"/>
              <w:rPr>
                <w:rFonts w:ascii="Arial CYR" w:hAnsi="Arial CYR" w:cs="Arial CYR"/>
              </w:rPr>
            </w:pPr>
            <w:r>
              <w:t>0,150</w:t>
            </w:r>
          </w:p>
          <w:p w14:paraId="4F1D64BC" w14:textId="77777777" w:rsidR="00CF685B" w:rsidRDefault="00CF685B" w:rsidP="00E600CF">
            <w:pPr>
              <w:jc w:val="center"/>
            </w:pPr>
          </w:p>
        </w:tc>
      </w:tr>
      <w:tr w:rsidR="00CF685B" w14:paraId="67457ED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6DF69" w14:textId="77777777" w:rsidR="00CF685B" w:rsidRDefault="00CF685B" w:rsidP="00E600CF">
            <w:r>
              <w:t xml:space="preserve"> 54</w:t>
            </w:r>
          </w:p>
        </w:tc>
        <w:tc>
          <w:tcPr>
            <w:tcW w:w="1701" w:type="dxa"/>
            <w:tcBorders>
              <w:top w:val="single" w:sz="4" w:space="0" w:color="auto"/>
              <w:bottom w:val="single" w:sz="4" w:space="0" w:color="auto"/>
            </w:tcBorders>
            <w:vAlign w:val="center"/>
          </w:tcPr>
          <w:p w14:paraId="0BB5ACD8" w14:textId="77777777" w:rsidR="00CF685B" w:rsidRDefault="00CF685B" w:rsidP="00E600CF">
            <w:pPr>
              <w:rPr>
                <w:lang w:val="en-US"/>
              </w:rPr>
            </w:pPr>
            <w:r>
              <w:rPr>
                <w:lang w:val="en-US"/>
              </w:rPr>
              <w:t>08-03-591-5</w:t>
            </w:r>
          </w:p>
          <w:p w14:paraId="53B48AF2" w14:textId="77777777" w:rsidR="00CF685B" w:rsidRDefault="00CF685B" w:rsidP="00E600CF"/>
        </w:tc>
        <w:tc>
          <w:tcPr>
            <w:tcW w:w="4961" w:type="dxa"/>
            <w:tcBorders>
              <w:top w:val="single" w:sz="4" w:space="0" w:color="auto"/>
              <w:bottom w:val="single" w:sz="4" w:space="0" w:color="auto"/>
            </w:tcBorders>
            <w:vAlign w:val="center"/>
          </w:tcPr>
          <w:p w14:paraId="504353C2" w14:textId="77777777" w:rsidR="00CF685B" w:rsidRDefault="00CF685B" w:rsidP="00E600CF">
            <w:pPr>
              <w:adjustRightInd w:val="0"/>
              <w:rPr>
                <w:lang w:val="en-US"/>
              </w:rPr>
            </w:pPr>
            <w:r>
              <w:t>Intreruptor bipolare, montarea aplicata 10A, 220V IP20, inclusiv costul intrerupatorului</w:t>
            </w:r>
          </w:p>
          <w:p w14:paraId="41F11E41" w14:textId="77777777" w:rsidR="00CF685B" w:rsidRDefault="00CF685B" w:rsidP="00E600CF"/>
        </w:tc>
        <w:tc>
          <w:tcPr>
            <w:tcW w:w="1560" w:type="dxa"/>
            <w:tcBorders>
              <w:top w:val="single" w:sz="4" w:space="0" w:color="auto"/>
              <w:bottom w:val="single" w:sz="4" w:space="0" w:color="auto"/>
            </w:tcBorders>
            <w:vAlign w:val="center"/>
          </w:tcPr>
          <w:p w14:paraId="5A228937" w14:textId="77777777" w:rsidR="00CF685B" w:rsidRDefault="00CF685B" w:rsidP="00E600CF">
            <w:pPr>
              <w:jc w:val="center"/>
            </w:pPr>
            <w:r>
              <w:t>100 buc</w:t>
            </w:r>
          </w:p>
        </w:tc>
        <w:tc>
          <w:tcPr>
            <w:tcW w:w="1559" w:type="dxa"/>
            <w:tcBorders>
              <w:top w:val="single" w:sz="4" w:space="0" w:color="auto"/>
              <w:bottom w:val="single" w:sz="4" w:space="0" w:color="auto"/>
            </w:tcBorders>
            <w:vAlign w:val="center"/>
          </w:tcPr>
          <w:p w14:paraId="79F6E881" w14:textId="77777777" w:rsidR="00CF685B" w:rsidRDefault="00CF685B" w:rsidP="00E600CF">
            <w:pPr>
              <w:adjustRightInd w:val="0"/>
              <w:jc w:val="center"/>
              <w:rPr>
                <w:rFonts w:ascii="Arial CYR" w:hAnsi="Arial CYR" w:cs="Arial CYR"/>
              </w:rPr>
            </w:pPr>
            <w:r>
              <w:t>0,020</w:t>
            </w:r>
          </w:p>
          <w:p w14:paraId="1042A1CA" w14:textId="77777777" w:rsidR="00CF685B" w:rsidRDefault="00CF685B" w:rsidP="00E600CF">
            <w:pPr>
              <w:jc w:val="center"/>
            </w:pPr>
          </w:p>
        </w:tc>
      </w:tr>
      <w:tr w:rsidR="00CF685B" w14:paraId="1496FA2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03B12" w14:textId="77777777" w:rsidR="00CF685B" w:rsidRDefault="00CF685B" w:rsidP="00E600CF">
            <w:r>
              <w:t xml:space="preserve"> 55</w:t>
            </w:r>
          </w:p>
        </w:tc>
        <w:tc>
          <w:tcPr>
            <w:tcW w:w="1701" w:type="dxa"/>
            <w:tcBorders>
              <w:top w:val="single" w:sz="4" w:space="0" w:color="auto"/>
              <w:bottom w:val="single" w:sz="4" w:space="0" w:color="auto"/>
            </w:tcBorders>
            <w:vAlign w:val="center"/>
          </w:tcPr>
          <w:p w14:paraId="1F87257D" w14:textId="77777777" w:rsidR="00CF685B" w:rsidRDefault="00CF685B" w:rsidP="00E600CF">
            <w:pPr>
              <w:rPr>
                <w:lang w:val="en-US"/>
              </w:rPr>
            </w:pPr>
            <w:r>
              <w:rPr>
                <w:lang w:val="en-US"/>
              </w:rPr>
              <w:t>08-02-148-1</w:t>
            </w:r>
          </w:p>
          <w:p w14:paraId="1EB6014E" w14:textId="77777777" w:rsidR="00CF685B" w:rsidRDefault="00CF685B" w:rsidP="00E600CF"/>
        </w:tc>
        <w:tc>
          <w:tcPr>
            <w:tcW w:w="4961" w:type="dxa"/>
            <w:tcBorders>
              <w:top w:val="single" w:sz="4" w:space="0" w:color="auto"/>
              <w:bottom w:val="single" w:sz="4" w:space="0" w:color="auto"/>
            </w:tcBorders>
            <w:vAlign w:val="center"/>
          </w:tcPr>
          <w:p w14:paraId="475CDF75" w14:textId="77777777" w:rsidR="00CF685B" w:rsidRDefault="00CF685B" w:rsidP="00E600CF">
            <w:pPr>
              <w:adjustRightInd w:val="0"/>
              <w:rPr>
                <w:lang w:val="en-US"/>
              </w:rPr>
            </w:pPr>
            <w:r>
              <w:t>Cablu pina la 35 kV in tevi, blocuri si cutii pozate, masa 1 m pina la: 1 kg</w:t>
            </w:r>
          </w:p>
          <w:p w14:paraId="50F56857" w14:textId="77777777" w:rsidR="00CF685B" w:rsidRDefault="00CF685B" w:rsidP="00E600CF"/>
        </w:tc>
        <w:tc>
          <w:tcPr>
            <w:tcW w:w="1560" w:type="dxa"/>
            <w:tcBorders>
              <w:top w:val="single" w:sz="4" w:space="0" w:color="auto"/>
              <w:bottom w:val="single" w:sz="4" w:space="0" w:color="auto"/>
            </w:tcBorders>
            <w:vAlign w:val="center"/>
          </w:tcPr>
          <w:p w14:paraId="71B0AD77" w14:textId="77777777" w:rsidR="00CF685B" w:rsidRDefault="00CF685B" w:rsidP="00E600CF">
            <w:pPr>
              <w:jc w:val="center"/>
            </w:pPr>
            <w:r>
              <w:t>100 m</w:t>
            </w:r>
          </w:p>
        </w:tc>
        <w:tc>
          <w:tcPr>
            <w:tcW w:w="1559" w:type="dxa"/>
            <w:tcBorders>
              <w:top w:val="single" w:sz="4" w:space="0" w:color="auto"/>
              <w:bottom w:val="single" w:sz="4" w:space="0" w:color="auto"/>
            </w:tcBorders>
            <w:vAlign w:val="center"/>
          </w:tcPr>
          <w:p w14:paraId="21FBA299" w14:textId="77777777" w:rsidR="00CF685B" w:rsidRDefault="00CF685B" w:rsidP="00E600CF">
            <w:pPr>
              <w:adjustRightInd w:val="0"/>
              <w:jc w:val="center"/>
              <w:rPr>
                <w:rFonts w:ascii="Arial CYR" w:hAnsi="Arial CYR" w:cs="Arial CYR"/>
              </w:rPr>
            </w:pPr>
            <w:r>
              <w:t>0,420</w:t>
            </w:r>
          </w:p>
          <w:p w14:paraId="4D997E81" w14:textId="77777777" w:rsidR="00CF685B" w:rsidRDefault="00CF685B" w:rsidP="00E600CF">
            <w:pPr>
              <w:jc w:val="center"/>
            </w:pPr>
          </w:p>
        </w:tc>
      </w:tr>
      <w:tr w:rsidR="00CF685B" w14:paraId="7417C27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08459E" w14:textId="77777777" w:rsidR="00CF685B" w:rsidRDefault="00CF685B" w:rsidP="00E600CF">
            <w:r>
              <w:t xml:space="preserve"> 56</w:t>
            </w:r>
          </w:p>
        </w:tc>
        <w:tc>
          <w:tcPr>
            <w:tcW w:w="1701" w:type="dxa"/>
            <w:tcBorders>
              <w:top w:val="single" w:sz="4" w:space="0" w:color="auto"/>
              <w:bottom w:val="single" w:sz="4" w:space="0" w:color="auto"/>
            </w:tcBorders>
            <w:vAlign w:val="center"/>
          </w:tcPr>
          <w:p w14:paraId="7B63C438" w14:textId="77777777" w:rsidR="00CF685B" w:rsidRDefault="00CF685B" w:rsidP="00E600CF">
            <w:pPr>
              <w:rPr>
                <w:lang w:val="en-US"/>
              </w:rPr>
            </w:pPr>
          </w:p>
          <w:p w14:paraId="3D6B8211" w14:textId="77777777" w:rsidR="00CF685B" w:rsidRDefault="00CF685B" w:rsidP="00E600CF"/>
        </w:tc>
        <w:tc>
          <w:tcPr>
            <w:tcW w:w="4961" w:type="dxa"/>
            <w:tcBorders>
              <w:top w:val="single" w:sz="4" w:space="0" w:color="auto"/>
              <w:bottom w:val="single" w:sz="4" w:space="0" w:color="auto"/>
            </w:tcBorders>
            <w:vAlign w:val="center"/>
          </w:tcPr>
          <w:p w14:paraId="6069AB67" w14:textId="77777777" w:rsidR="00CF685B" w:rsidRDefault="00CF685B" w:rsidP="00E600CF">
            <w:pPr>
              <w:adjustRightInd w:val="0"/>
              <w:rPr>
                <w:lang w:val="en-US"/>
              </w:rPr>
            </w:pPr>
            <w:r>
              <w:t>Cablu cu fire de cupru ВВГнг(А)-LSLTx 3x1.5 mm2</w:t>
            </w:r>
          </w:p>
          <w:p w14:paraId="50E17777" w14:textId="77777777" w:rsidR="00CF685B" w:rsidRDefault="00CF685B" w:rsidP="00E600CF"/>
        </w:tc>
        <w:tc>
          <w:tcPr>
            <w:tcW w:w="1560" w:type="dxa"/>
            <w:tcBorders>
              <w:top w:val="single" w:sz="4" w:space="0" w:color="auto"/>
              <w:bottom w:val="single" w:sz="4" w:space="0" w:color="auto"/>
            </w:tcBorders>
            <w:vAlign w:val="center"/>
          </w:tcPr>
          <w:p w14:paraId="74B10364" w14:textId="77777777" w:rsidR="00CF685B" w:rsidRDefault="00CF685B" w:rsidP="00E600CF">
            <w:pPr>
              <w:jc w:val="center"/>
            </w:pPr>
            <w:r>
              <w:t>m</w:t>
            </w:r>
          </w:p>
        </w:tc>
        <w:tc>
          <w:tcPr>
            <w:tcW w:w="1559" w:type="dxa"/>
            <w:tcBorders>
              <w:top w:val="single" w:sz="4" w:space="0" w:color="auto"/>
              <w:bottom w:val="single" w:sz="4" w:space="0" w:color="auto"/>
            </w:tcBorders>
            <w:vAlign w:val="center"/>
          </w:tcPr>
          <w:p w14:paraId="45DC1A80" w14:textId="77777777" w:rsidR="00CF685B" w:rsidRDefault="00CF685B" w:rsidP="00E600CF">
            <w:pPr>
              <w:adjustRightInd w:val="0"/>
              <w:jc w:val="center"/>
              <w:rPr>
                <w:rFonts w:ascii="Arial CYR" w:hAnsi="Arial CYR" w:cs="Arial CYR"/>
              </w:rPr>
            </w:pPr>
            <w:r>
              <w:t>42,000</w:t>
            </w:r>
          </w:p>
          <w:p w14:paraId="27F16E0D" w14:textId="77777777" w:rsidR="00CF685B" w:rsidRDefault="00CF685B" w:rsidP="00E600CF">
            <w:pPr>
              <w:jc w:val="center"/>
            </w:pPr>
          </w:p>
        </w:tc>
      </w:tr>
      <w:tr w:rsidR="00CF685B" w14:paraId="7F3A55D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8D001D" w14:textId="77777777" w:rsidR="00CF685B" w:rsidRDefault="00CF685B" w:rsidP="00E600CF">
            <w:r>
              <w:t xml:space="preserve"> 57</w:t>
            </w:r>
          </w:p>
        </w:tc>
        <w:tc>
          <w:tcPr>
            <w:tcW w:w="1701" w:type="dxa"/>
            <w:tcBorders>
              <w:top w:val="single" w:sz="4" w:space="0" w:color="auto"/>
              <w:bottom w:val="single" w:sz="4" w:space="0" w:color="auto"/>
            </w:tcBorders>
            <w:vAlign w:val="center"/>
          </w:tcPr>
          <w:p w14:paraId="124A3620" w14:textId="77777777" w:rsidR="00CF685B" w:rsidRDefault="00CF685B" w:rsidP="00E600CF">
            <w:pPr>
              <w:rPr>
                <w:lang w:val="en-US"/>
              </w:rPr>
            </w:pPr>
            <w:r>
              <w:rPr>
                <w:lang w:val="en-US"/>
              </w:rPr>
              <w:t>08-02-409-1</w:t>
            </w:r>
          </w:p>
          <w:p w14:paraId="440B1815" w14:textId="77777777" w:rsidR="00CF685B" w:rsidRDefault="00CF685B" w:rsidP="00E600CF"/>
        </w:tc>
        <w:tc>
          <w:tcPr>
            <w:tcW w:w="4961" w:type="dxa"/>
            <w:tcBorders>
              <w:top w:val="single" w:sz="4" w:space="0" w:color="auto"/>
              <w:bottom w:val="single" w:sz="4" w:space="0" w:color="auto"/>
            </w:tcBorders>
            <w:vAlign w:val="center"/>
          </w:tcPr>
          <w:p w14:paraId="78A7A8C7" w14:textId="77777777" w:rsidR="00CF685B" w:rsidRDefault="00CF685B" w:rsidP="00E600CF">
            <w:pPr>
              <w:adjustRightInd w:val="0"/>
              <w:rPr>
                <w:lang w:val="en-US"/>
              </w:rPr>
            </w:pPr>
            <w:r>
              <w:t>Teava din vinilplast pe contructii instalate, pe pereti si coloane, fixare cu scoabe, diametru 20 mm, inclusiv costul tevii</w:t>
            </w:r>
          </w:p>
          <w:p w14:paraId="5302E19D" w14:textId="77777777" w:rsidR="00CF685B" w:rsidRDefault="00CF685B" w:rsidP="00E600CF"/>
        </w:tc>
        <w:tc>
          <w:tcPr>
            <w:tcW w:w="1560" w:type="dxa"/>
            <w:tcBorders>
              <w:top w:val="single" w:sz="4" w:space="0" w:color="auto"/>
              <w:bottom w:val="single" w:sz="4" w:space="0" w:color="auto"/>
            </w:tcBorders>
            <w:vAlign w:val="center"/>
          </w:tcPr>
          <w:p w14:paraId="30961FAC" w14:textId="77777777" w:rsidR="00CF685B" w:rsidRDefault="00CF685B" w:rsidP="00E600CF">
            <w:pPr>
              <w:jc w:val="center"/>
            </w:pPr>
            <w:r>
              <w:t>100 m</w:t>
            </w:r>
          </w:p>
        </w:tc>
        <w:tc>
          <w:tcPr>
            <w:tcW w:w="1559" w:type="dxa"/>
            <w:tcBorders>
              <w:top w:val="single" w:sz="4" w:space="0" w:color="auto"/>
              <w:bottom w:val="single" w:sz="4" w:space="0" w:color="auto"/>
            </w:tcBorders>
            <w:vAlign w:val="center"/>
          </w:tcPr>
          <w:p w14:paraId="0A49E8F2" w14:textId="77777777" w:rsidR="00CF685B" w:rsidRDefault="00CF685B" w:rsidP="00E600CF">
            <w:pPr>
              <w:adjustRightInd w:val="0"/>
              <w:jc w:val="center"/>
              <w:rPr>
                <w:rFonts w:ascii="Arial CYR" w:hAnsi="Arial CYR" w:cs="Arial CYR"/>
              </w:rPr>
            </w:pPr>
            <w:r>
              <w:t>0,400</w:t>
            </w:r>
          </w:p>
          <w:p w14:paraId="507A4F20" w14:textId="77777777" w:rsidR="00CF685B" w:rsidRDefault="00CF685B" w:rsidP="00E600CF">
            <w:pPr>
              <w:jc w:val="center"/>
            </w:pPr>
          </w:p>
        </w:tc>
      </w:tr>
    </w:tbl>
    <w:p w14:paraId="7BFC036D" w14:textId="77777777" w:rsidR="00CF685B" w:rsidRDefault="00CF685B" w:rsidP="00CF685B">
      <w:pPr>
        <w:rPr>
          <w:sz w:val="6"/>
          <w:szCs w:val="6"/>
        </w:rPr>
      </w:pPr>
      <w:r>
        <w:t xml:space="preserve"> </w:t>
      </w:r>
    </w:p>
    <w:p w14:paraId="0E1C6336" w14:textId="77777777" w:rsidR="00CF685B" w:rsidRDefault="00CF685B" w:rsidP="00CF685B">
      <w:pPr>
        <w:rPr>
          <w:lang w:val="en-US"/>
        </w:rPr>
      </w:pPr>
      <w:r>
        <w:rPr>
          <w:lang w:val="en-US"/>
        </w:rPr>
        <w:tab/>
      </w:r>
      <w:r>
        <w:rPr>
          <w:lang w:val="en-US"/>
        </w:rPr>
        <w:tab/>
      </w:r>
      <w:r>
        <w:rPr>
          <w:lang w:val="en-US"/>
        </w:rPr>
        <w:tab/>
      </w:r>
      <w:r>
        <w:rPr>
          <w:lang w:val="en-US"/>
        </w:rPr>
        <w:tab/>
      </w:r>
      <w:r>
        <w:rPr>
          <w:lang w:val="en-US"/>
        </w:rPr>
        <w:tab/>
      </w:r>
      <w:r>
        <w:rPr>
          <w:lang w:val="en-US"/>
        </w:rPr>
        <w:tab/>
      </w:r>
    </w:p>
    <w:p w14:paraId="7216D6C5" w14:textId="77777777" w:rsidR="00CF685B" w:rsidRDefault="00CF685B" w:rsidP="00CF685B">
      <w:pPr>
        <w:rPr>
          <w:sz w:val="28"/>
          <w:szCs w:val="28"/>
          <w:lang w:val="en-US"/>
        </w:rPr>
      </w:pPr>
      <w:r>
        <w:rPr>
          <w:lang w:val="en-US"/>
        </w:rPr>
        <w:tab/>
      </w:r>
      <w:r>
        <w:rPr>
          <w:sz w:val="28"/>
          <w:szCs w:val="28"/>
          <w:lang w:val="en-US"/>
        </w:rPr>
        <w:t xml:space="preserve">                                                                                                         </w:t>
      </w:r>
    </w:p>
    <w:p w14:paraId="713A40B2" w14:textId="77777777" w:rsidR="00CF685B" w:rsidRDefault="00CF685B" w:rsidP="00CF685B">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CF685B" w14:paraId="0055FDDA" w14:textId="77777777" w:rsidTr="00E600CF">
        <w:tc>
          <w:tcPr>
            <w:tcW w:w="9781" w:type="dxa"/>
            <w:tcBorders>
              <w:top w:val="nil"/>
              <w:left w:val="nil"/>
              <w:bottom w:val="nil"/>
              <w:right w:val="nil"/>
            </w:tcBorders>
          </w:tcPr>
          <w:p w14:paraId="62D0D3B0" w14:textId="77777777" w:rsidR="00CF685B" w:rsidRDefault="00CF685B" w:rsidP="00E600CF">
            <w:pPr>
              <w:rPr>
                <w:lang w:val="en-US"/>
              </w:rPr>
            </w:pPr>
          </w:p>
        </w:tc>
      </w:tr>
      <w:tr w:rsidR="00CF685B" w14:paraId="3A6671B3" w14:textId="77777777" w:rsidTr="00E600CF">
        <w:tc>
          <w:tcPr>
            <w:tcW w:w="9781" w:type="dxa"/>
            <w:tcBorders>
              <w:top w:val="nil"/>
              <w:left w:val="nil"/>
              <w:bottom w:val="single" w:sz="6" w:space="0" w:color="auto"/>
              <w:right w:val="nil"/>
            </w:tcBorders>
          </w:tcPr>
          <w:p w14:paraId="7DF851C8" w14:textId="77777777" w:rsidR="00CF685B" w:rsidRDefault="00CF685B" w:rsidP="00E600CF">
            <w:pPr>
              <w:rPr>
                <w:lang w:val="en-US"/>
              </w:rPr>
            </w:pPr>
            <w:r>
              <w:t xml:space="preserve">Proiectant   </w:t>
            </w:r>
            <w:r>
              <w:rPr>
                <w:lang w:val="en-US"/>
              </w:rPr>
              <w:t xml:space="preserve"> </w:t>
            </w:r>
          </w:p>
        </w:tc>
      </w:tr>
      <w:tr w:rsidR="00CF685B" w14:paraId="26321460" w14:textId="77777777" w:rsidTr="00E600CF">
        <w:trPr>
          <w:trHeight w:val="355"/>
        </w:trPr>
        <w:tc>
          <w:tcPr>
            <w:tcW w:w="9781" w:type="dxa"/>
            <w:tcBorders>
              <w:top w:val="nil"/>
              <w:left w:val="nil"/>
              <w:bottom w:val="nil"/>
              <w:right w:val="nil"/>
            </w:tcBorders>
          </w:tcPr>
          <w:p w14:paraId="0724B4A0" w14:textId="77777777" w:rsidR="00CF685B" w:rsidRDefault="00CF685B"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6A446DD4" w14:textId="77777777" w:rsidR="00CF685B" w:rsidRDefault="00CF685B" w:rsidP="00CF685B">
      <w:pPr>
        <w:jc w:val="center"/>
        <w:rPr>
          <w:lang w:val="en-US"/>
        </w:rPr>
      </w:pPr>
      <w:r>
        <w:rPr>
          <w:sz w:val="28"/>
          <w:szCs w:val="28"/>
          <w:lang w:val="en-US"/>
        </w:rPr>
        <w:t>L.S.</w:t>
      </w:r>
    </w:p>
    <w:p w14:paraId="5E365EBE" w14:textId="77777777" w:rsidR="00CF685B" w:rsidRDefault="00CF685B" w:rsidP="00CF685B">
      <w:pPr>
        <w:tabs>
          <w:tab w:val="left" w:pos="4786"/>
          <w:tab w:val="left" w:pos="10031"/>
        </w:tabs>
        <w:rPr>
          <w:sz w:val="4"/>
          <w:szCs w:val="4"/>
        </w:rPr>
      </w:pPr>
      <w:r>
        <w:t xml:space="preserve"> </w:t>
      </w:r>
    </w:p>
    <w:p w14:paraId="071D823E" w14:textId="0F61077E" w:rsidR="00CF685B" w:rsidRDefault="00CF685B" w:rsidP="00196AB4">
      <w:pPr>
        <w:jc w:val="both"/>
        <w:rPr>
          <w:b/>
          <w:lang w:val="ro-MD"/>
        </w:rPr>
      </w:pPr>
    </w:p>
    <w:p w14:paraId="18691B3B" w14:textId="2933DF44" w:rsidR="00A70598" w:rsidRDefault="00A70598" w:rsidP="00196AB4">
      <w:pPr>
        <w:jc w:val="both"/>
        <w:rPr>
          <w:b/>
          <w:lang w:val="ro-MD"/>
        </w:rPr>
      </w:pPr>
    </w:p>
    <w:p w14:paraId="4609053A" w14:textId="066950D0" w:rsidR="00A70598" w:rsidRDefault="00A70598" w:rsidP="00196AB4">
      <w:pPr>
        <w:jc w:val="both"/>
        <w:rPr>
          <w:b/>
          <w:lang w:val="ro-MD"/>
        </w:rPr>
      </w:pPr>
    </w:p>
    <w:p w14:paraId="114DE83A" w14:textId="1138BF91" w:rsidR="00A70598" w:rsidRDefault="00A70598" w:rsidP="00196AB4">
      <w:pPr>
        <w:jc w:val="both"/>
        <w:rPr>
          <w:b/>
          <w:lang w:val="ro-MD"/>
        </w:rPr>
      </w:pPr>
    </w:p>
    <w:p w14:paraId="4919CEAE" w14:textId="396372AC" w:rsidR="00A70598" w:rsidRDefault="00A70598" w:rsidP="00196AB4">
      <w:pPr>
        <w:jc w:val="both"/>
        <w:rPr>
          <w:b/>
          <w:lang w:val="ro-MD"/>
        </w:rPr>
      </w:pPr>
    </w:p>
    <w:p w14:paraId="3732FD5D" w14:textId="76141424" w:rsidR="00A70598" w:rsidRDefault="00A70598" w:rsidP="00196AB4">
      <w:pPr>
        <w:jc w:val="both"/>
        <w:rPr>
          <w:b/>
          <w:lang w:val="ro-MD"/>
        </w:rPr>
      </w:pPr>
    </w:p>
    <w:p w14:paraId="7B55969F" w14:textId="38C77B2C" w:rsidR="00A70598" w:rsidRDefault="00A70598" w:rsidP="00196AB4">
      <w:pPr>
        <w:jc w:val="both"/>
        <w:rPr>
          <w:b/>
          <w:lang w:val="ro-MD"/>
        </w:rPr>
      </w:pPr>
    </w:p>
    <w:p w14:paraId="57CD09E5" w14:textId="4F84D9C0" w:rsidR="00A70598" w:rsidRDefault="00A70598" w:rsidP="00196AB4">
      <w:pPr>
        <w:jc w:val="both"/>
        <w:rPr>
          <w:b/>
          <w:lang w:val="ro-MD"/>
        </w:rPr>
      </w:pPr>
    </w:p>
    <w:p w14:paraId="36A270EB" w14:textId="5D49209D" w:rsidR="00A70598" w:rsidRDefault="00A70598" w:rsidP="00196AB4">
      <w:pPr>
        <w:jc w:val="both"/>
        <w:rPr>
          <w:b/>
          <w:lang w:val="ro-MD"/>
        </w:rPr>
      </w:pPr>
    </w:p>
    <w:p w14:paraId="597505F8" w14:textId="170A8DD7" w:rsidR="00A70598" w:rsidRDefault="00A70598" w:rsidP="00196AB4">
      <w:pPr>
        <w:jc w:val="both"/>
        <w:rPr>
          <w:b/>
          <w:lang w:val="ro-MD"/>
        </w:rPr>
      </w:pPr>
    </w:p>
    <w:p w14:paraId="0AF03A8A" w14:textId="129925ED" w:rsidR="00A70598" w:rsidRDefault="00A70598" w:rsidP="00196AB4">
      <w:pPr>
        <w:jc w:val="both"/>
        <w:rPr>
          <w:b/>
          <w:lang w:val="ro-MD"/>
        </w:rPr>
      </w:pPr>
    </w:p>
    <w:p w14:paraId="18509E76" w14:textId="6B5E1318" w:rsidR="00A70598" w:rsidRDefault="00A70598" w:rsidP="00196AB4">
      <w:pPr>
        <w:jc w:val="both"/>
        <w:rPr>
          <w:b/>
          <w:lang w:val="ro-MD"/>
        </w:rPr>
      </w:pPr>
    </w:p>
    <w:p w14:paraId="130F80F9" w14:textId="6D61E7F0" w:rsidR="00A70598" w:rsidRDefault="00A70598" w:rsidP="00196AB4">
      <w:pPr>
        <w:jc w:val="both"/>
        <w:rPr>
          <w:b/>
          <w:lang w:val="ro-MD"/>
        </w:rPr>
      </w:pPr>
    </w:p>
    <w:p w14:paraId="600BC9BD" w14:textId="672C889F" w:rsidR="00A70598" w:rsidRDefault="00A70598" w:rsidP="00196AB4">
      <w:pPr>
        <w:jc w:val="both"/>
        <w:rPr>
          <w:b/>
          <w:lang w:val="ro-MD"/>
        </w:rPr>
      </w:pPr>
    </w:p>
    <w:p w14:paraId="32823658" w14:textId="1ACAE038" w:rsidR="00A70598" w:rsidRDefault="00A70598" w:rsidP="00196AB4">
      <w:pPr>
        <w:jc w:val="both"/>
        <w:rPr>
          <w:b/>
          <w:lang w:val="ro-MD"/>
        </w:rPr>
      </w:pPr>
    </w:p>
    <w:p w14:paraId="74088BAC" w14:textId="3C0B884E" w:rsidR="00A70598" w:rsidRDefault="00A70598" w:rsidP="00196AB4">
      <w:pPr>
        <w:jc w:val="both"/>
        <w:rPr>
          <w:b/>
          <w:lang w:val="ro-MD"/>
        </w:rPr>
      </w:pPr>
    </w:p>
    <w:p w14:paraId="2178F9D2" w14:textId="023C132A" w:rsidR="00A70598" w:rsidRDefault="00A70598" w:rsidP="00196AB4">
      <w:pPr>
        <w:jc w:val="both"/>
        <w:rPr>
          <w:b/>
          <w:lang w:val="ro-MD"/>
        </w:rPr>
      </w:pPr>
    </w:p>
    <w:p w14:paraId="55B7F013" w14:textId="22C94C8E" w:rsidR="00A70598" w:rsidRDefault="00A70598" w:rsidP="00196AB4">
      <w:pPr>
        <w:jc w:val="both"/>
        <w:rPr>
          <w:b/>
          <w:lang w:val="ro-MD"/>
        </w:rPr>
      </w:pPr>
    </w:p>
    <w:p w14:paraId="1F8A969D" w14:textId="684CCDB2" w:rsidR="00A70598" w:rsidRDefault="00A70598" w:rsidP="00196AB4">
      <w:pPr>
        <w:jc w:val="both"/>
        <w:rPr>
          <w:b/>
          <w:lang w:val="ro-MD"/>
        </w:rPr>
      </w:pPr>
    </w:p>
    <w:p w14:paraId="657C068B" w14:textId="0A8E742F" w:rsidR="00A70598" w:rsidRDefault="00A70598" w:rsidP="00196AB4">
      <w:pPr>
        <w:jc w:val="both"/>
        <w:rPr>
          <w:b/>
          <w:lang w:val="ro-MD"/>
        </w:rPr>
      </w:pPr>
    </w:p>
    <w:p w14:paraId="160BE2B4" w14:textId="6A3670C2" w:rsidR="00A70598" w:rsidRDefault="00A70598" w:rsidP="00196AB4">
      <w:pPr>
        <w:jc w:val="both"/>
        <w:rPr>
          <w:b/>
          <w:lang w:val="ro-MD"/>
        </w:rPr>
      </w:pPr>
    </w:p>
    <w:p w14:paraId="4590AD8D" w14:textId="45729FD2" w:rsidR="00A70598" w:rsidRDefault="00A70598" w:rsidP="00196AB4">
      <w:pPr>
        <w:jc w:val="both"/>
        <w:rPr>
          <w:b/>
          <w:lang w:val="ro-MD"/>
        </w:rPr>
      </w:pPr>
    </w:p>
    <w:p w14:paraId="596A02B2" w14:textId="28B4A4A3" w:rsidR="00A70598" w:rsidRDefault="00A70598" w:rsidP="00196AB4">
      <w:pPr>
        <w:jc w:val="both"/>
        <w:rPr>
          <w:b/>
          <w:lang w:val="ro-MD"/>
        </w:rPr>
      </w:pPr>
    </w:p>
    <w:p w14:paraId="351CCFE4" w14:textId="60B91B7C" w:rsidR="00A70598" w:rsidRDefault="00A70598" w:rsidP="00196AB4">
      <w:pPr>
        <w:jc w:val="both"/>
        <w:rPr>
          <w:b/>
          <w:lang w:val="ro-MD"/>
        </w:rPr>
      </w:pPr>
    </w:p>
    <w:tbl>
      <w:tblPr>
        <w:tblW w:w="0" w:type="auto"/>
        <w:tblLayout w:type="fixed"/>
        <w:tblLook w:val="0000" w:firstRow="0" w:lastRow="0" w:firstColumn="0" w:lastColumn="0" w:noHBand="0" w:noVBand="0"/>
      </w:tblPr>
      <w:tblGrid>
        <w:gridCol w:w="4786"/>
        <w:gridCol w:w="5245"/>
      </w:tblGrid>
      <w:tr w:rsidR="00A70598" w14:paraId="14F5F90F" w14:textId="77777777" w:rsidTr="00E600CF">
        <w:tc>
          <w:tcPr>
            <w:tcW w:w="4786" w:type="dxa"/>
            <w:tcBorders>
              <w:top w:val="nil"/>
              <w:left w:val="nil"/>
              <w:bottom w:val="single" w:sz="6" w:space="0" w:color="auto"/>
              <w:right w:val="nil"/>
            </w:tcBorders>
          </w:tcPr>
          <w:p w14:paraId="024F76DE" w14:textId="71EDFB15" w:rsidR="00A70598" w:rsidRPr="00017B1D" w:rsidRDefault="00A70598" w:rsidP="00E600CF">
            <w:pPr>
              <w:jc w:val="center"/>
              <w:rPr>
                <w:b/>
                <w:bCs/>
                <w:sz w:val="32"/>
                <w:szCs w:val="32"/>
                <w:lang w:val="en-US"/>
              </w:rPr>
            </w:pPr>
            <w:r w:rsidRPr="00017B1D">
              <w:rPr>
                <w:b/>
                <w:bCs/>
                <w:sz w:val="32"/>
                <w:szCs w:val="32"/>
                <w:lang w:val="en-US"/>
              </w:rPr>
              <w:t>Lucrari de reparatii in cadrul IET 212  din st. N.M. Spataru  3/1, mun. Chisinau, DETS sectorul Ciocana</w:t>
            </w:r>
          </w:p>
        </w:tc>
        <w:tc>
          <w:tcPr>
            <w:tcW w:w="5245" w:type="dxa"/>
            <w:tcBorders>
              <w:top w:val="nil"/>
              <w:left w:val="nil"/>
              <w:bottom w:val="nil"/>
              <w:right w:val="nil"/>
            </w:tcBorders>
          </w:tcPr>
          <w:p w14:paraId="3D8FE689" w14:textId="77777777" w:rsidR="00A70598" w:rsidRDefault="00A70598" w:rsidP="00E600CF">
            <w:pPr>
              <w:jc w:val="right"/>
              <w:rPr>
                <w:sz w:val="22"/>
                <w:szCs w:val="22"/>
                <w:lang w:val="en-US"/>
              </w:rPr>
            </w:pPr>
            <w:r>
              <w:rPr>
                <w:sz w:val="22"/>
                <w:szCs w:val="22"/>
                <w:lang w:val="en-US"/>
              </w:rPr>
              <w:t>Formular Nr.1</w:t>
            </w:r>
          </w:p>
          <w:p w14:paraId="548BDEFA" w14:textId="77777777" w:rsidR="00A70598" w:rsidRDefault="00A70598" w:rsidP="00E600CF">
            <w:pPr>
              <w:jc w:val="right"/>
              <w:rPr>
                <w:sz w:val="16"/>
                <w:szCs w:val="16"/>
              </w:rPr>
            </w:pPr>
            <w:r>
              <w:rPr>
                <w:sz w:val="16"/>
                <w:szCs w:val="16"/>
                <w:lang w:val="en-US"/>
              </w:rPr>
              <w:t>WinCmeta</w:t>
            </w:r>
          </w:p>
        </w:tc>
      </w:tr>
      <w:tr w:rsidR="00A70598" w14:paraId="0A841B65" w14:textId="77777777" w:rsidTr="00E600CF">
        <w:tc>
          <w:tcPr>
            <w:tcW w:w="4786" w:type="dxa"/>
            <w:tcBorders>
              <w:top w:val="nil"/>
              <w:left w:val="nil"/>
              <w:bottom w:val="nil"/>
              <w:right w:val="nil"/>
            </w:tcBorders>
          </w:tcPr>
          <w:p w14:paraId="3B607EEE" w14:textId="77777777" w:rsidR="00A70598" w:rsidRDefault="00A70598"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FF23910" w14:textId="77777777" w:rsidR="00A70598" w:rsidRDefault="00A70598" w:rsidP="00E600CF">
            <w:pPr>
              <w:jc w:val="center"/>
              <w:rPr>
                <w:sz w:val="22"/>
                <w:szCs w:val="22"/>
              </w:rPr>
            </w:pPr>
          </w:p>
        </w:tc>
      </w:tr>
    </w:tbl>
    <w:p w14:paraId="091B997B" w14:textId="77777777" w:rsidR="00A70598" w:rsidRDefault="00A70598" w:rsidP="00A70598">
      <w:pPr>
        <w:rPr>
          <w:sz w:val="22"/>
          <w:szCs w:val="22"/>
        </w:rPr>
      </w:pPr>
    </w:p>
    <w:p w14:paraId="02DBC879" w14:textId="77777777" w:rsidR="00A70598" w:rsidRDefault="00A70598" w:rsidP="00A70598">
      <w:pPr>
        <w:rPr>
          <w:sz w:val="22"/>
          <w:szCs w:val="22"/>
        </w:rPr>
      </w:pPr>
    </w:p>
    <w:p w14:paraId="44A673B1" w14:textId="77777777" w:rsidR="00A70598" w:rsidRDefault="00A70598" w:rsidP="00A7059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2-1-17</w:t>
      </w:r>
    </w:p>
    <w:p w14:paraId="40B12DD0" w14:textId="77777777" w:rsidR="00A70598" w:rsidRDefault="00A70598" w:rsidP="00A70598">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0598" w14:paraId="0A170578"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8374D3E" w14:textId="77777777" w:rsidR="00A70598" w:rsidRDefault="00A70598" w:rsidP="00E600CF">
            <w:pPr>
              <w:ind w:right="-108"/>
              <w:jc w:val="center"/>
              <w:rPr>
                <w:sz w:val="22"/>
                <w:szCs w:val="22"/>
                <w:lang w:val="en-US"/>
              </w:rPr>
            </w:pPr>
            <w:r>
              <w:rPr>
                <w:sz w:val="22"/>
                <w:szCs w:val="22"/>
              </w:rPr>
              <w:t>№</w:t>
            </w:r>
          </w:p>
          <w:p w14:paraId="2C9B24B5" w14:textId="77777777" w:rsidR="00A70598" w:rsidRDefault="00A70598"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6DBFDC8" w14:textId="77777777" w:rsidR="00A70598" w:rsidRDefault="00A70598"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0A3CD2D" w14:textId="77777777" w:rsidR="00A70598" w:rsidRDefault="00A70598" w:rsidP="00E600CF">
            <w:pPr>
              <w:jc w:val="center"/>
              <w:rPr>
                <w:sz w:val="22"/>
                <w:szCs w:val="22"/>
              </w:rPr>
            </w:pPr>
          </w:p>
          <w:p w14:paraId="37032A4A" w14:textId="77777777" w:rsidR="00A70598" w:rsidRDefault="00A70598"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F7A24CA" w14:textId="77777777" w:rsidR="00A70598" w:rsidRDefault="00A70598"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BE20CEF" w14:textId="77777777" w:rsidR="00A70598" w:rsidRDefault="00A70598" w:rsidP="00E600CF">
            <w:pPr>
              <w:ind w:left="-108" w:right="-108"/>
              <w:jc w:val="center"/>
              <w:rPr>
                <w:sz w:val="22"/>
                <w:szCs w:val="22"/>
                <w:lang w:val="en-US"/>
              </w:rPr>
            </w:pPr>
            <w:r>
              <w:rPr>
                <w:sz w:val="22"/>
                <w:szCs w:val="22"/>
              </w:rPr>
              <w:t xml:space="preserve">Volum </w:t>
            </w:r>
          </w:p>
        </w:tc>
      </w:tr>
      <w:tr w:rsidR="00A70598" w14:paraId="1A82CC61"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0397B80" w14:textId="77777777" w:rsidR="00A70598" w:rsidRDefault="00A70598"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843AC1A" w14:textId="77777777" w:rsidR="00A70598" w:rsidRDefault="00A70598"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72E29AD" w14:textId="77777777" w:rsidR="00A70598" w:rsidRDefault="00A70598"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101AF95" w14:textId="77777777" w:rsidR="00A70598" w:rsidRDefault="00A70598"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8B9C9E2" w14:textId="77777777" w:rsidR="00A70598" w:rsidRDefault="00A70598" w:rsidP="00E600CF">
            <w:pPr>
              <w:jc w:val="center"/>
              <w:rPr>
                <w:sz w:val="22"/>
                <w:szCs w:val="22"/>
                <w:lang w:val="en-US"/>
              </w:rPr>
            </w:pPr>
          </w:p>
        </w:tc>
      </w:tr>
    </w:tbl>
    <w:p w14:paraId="26E76095" w14:textId="77777777" w:rsidR="00A70598" w:rsidRDefault="00A70598" w:rsidP="00A7059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0598" w14:paraId="57153255"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710893" w14:textId="77777777" w:rsidR="00A70598" w:rsidRDefault="00A70598"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C62BE14" w14:textId="77777777" w:rsidR="00A70598" w:rsidRDefault="00A70598"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322D477" w14:textId="77777777" w:rsidR="00A70598" w:rsidRDefault="00A70598"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A3DB2D8" w14:textId="77777777" w:rsidR="00A70598" w:rsidRDefault="00A70598"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C02EB99" w14:textId="77777777" w:rsidR="00A70598" w:rsidRDefault="00A70598" w:rsidP="00E600CF">
            <w:pPr>
              <w:ind w:left="-108" w:right="-108"/>
              <w:jc w:val="center"/>
              <w:rPr>
                <w:sz w:val="22"/>
                <w:szCs w:val="22"/>
              </w:rPr>
            </w:pPr>
            <w:r>
              <w:rPr>
                <w:sz w:val="22"/>
                <w:szCs w:val="22"/>
              </w:rPr>
              <w:t>5</w:t>
            </w:r>
          </w:p>
        </w:tc>
      </w:tr>
      <w:tr w:rsidR="00A70598" w14:paraId="2646EEE9" w14:textId="77777777" w:rsidTr="00E600CF">
        <w:tc>
          <w:tcPr>
            <w:tcW w:w="709" w:type="dxa"/>
            <w:tcBorders>
              <w:top w:val="nil"/>
              <w:left w:val="single" w:sz="6" w:space="0" w:color="auto"/>
              <w:bottom w:val="nil"/>
              <w:right w:val="nil"/>
            </w:tcBorders>
          </w:tcPr>
          <w:p w14:paraId="6338DA57" w14:textId="77777777" w:rsidR="00A70598" w:rsidRDefault="00A70598" w:rsidP="00E600CF">
            <w:pPr>
              <w:jc w:val="center"/>
            </w:pPr>
          </w:p>
        </w:tc>
        <w:tc>
          <w:tcPr>
            <w:tcW w:w="1701" w:type="dxa"/>
            <w:tcBorders>
              <w:top w:val="nil"/>
              <w:left w:val="single" w:sz="6" w:space="0" w:color="auto"/>
              <w:bottom w:val="nil"/>
              <w:right w:val="nil"/>
            </w:tcBorders>
          </w:tcPr>
          <w:p w14:paraId="171D384A" w14:textId="77777777" w:rsidR="00A70598" w:rsidRDefault="00A70598" w:rsidP="00E600CF"/>
        </w:tc>
        <w:tc>
          <w:tcPr>
            <w:tcW w:w="4961" w:type="dxa"/>
            <w:tcBorders>
              <w:top w:val="nil"/>
              <w:left w:val="single" w:sz="6" w:space="0" w:color="auto"/>
              <w:bottom w:val="nil"/>
              <w:right w:val="nil"/>
            </w:tcBorders>
          </w:tcPr>
          <w:p w14:paraId="57052BF3"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1. Copertina Scara 1</w:t>
            </w:r>
          </w:p>
          <w:p w14:paraId="7C73E489"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0513651E" w14:textId="77777777" w:rsidR="00A70598" w:rsidRDefault="00A70598" w:rsidP="00E600CF"/>
        </w:tc>
        <w:tc>
          <w:tcPr>
            <w:tcW w:w="1559" w:type="dxa"/>
            <w:tcBorders>
              <w:top w:val="nil"/>
              <w:left w:val="single" w:sz="6" w:space="0" w:color="auto"/>
              <w:bottom w:val="nil"/>
              <w:right w:val="single" w:sz="4" w:space="0" w:color="auto"/>
            </w:tcBorders>
          </w:tcPr>
          <w:p w14:paraId="541AE16D" w14:textId="77777777" w:rsidR="00A70598" w:rsidRDefault="00A70598" w:rsidP="00E600CF"/>
        </w:tc>
      </w:tr>
      <w:tr w:rsidR="00A70598" w:rsidRPr="00017B1D" w14:paraId="35BD6D0F" w14:textId="77777777" w:rsidTr="00E600CF">
        <w:tc>
          <w:tcPr>
            <w:tcW w:w="709" w:type="dxa"/>
            <w:tcBorders>
              <w:top w:val="nil"/>
              <w:left w:val="single" w:sz="6" w:space="0" w:color="auto"/>
              <w:bottom w:val="nil"/>
              <w:right w:val="nil"/>
            </w:tcBorders>
          </w:tcPr>
          <w:p w14:paraId="0A483218" w14:textId="77777777" w:rsidR="00A70598" w:rsidRDefault="00A70598" w:rsidP="00E600CF">
            <w:pPr>
              <w:jc w:val="center"/>
            </w:pPr>
          </w:p>
        </w:tc>
        <w:tc>
          <w:tcPr>
            <w:tcW w:w="1701" w:type="dxa"/>
            <w:tcBorders>
              <w:top w:val="nil"/>
              <w:left w:val="single" w:sz="6" w:space="0" w:color="auto"/>
              <w:bottom w:val="nil"/>
              <w:right w:val="nil"/>
            </w:tcBorders>
          </w:tcPr>
          <w:p w14:paraId="0EB68735" w14:textId="77777777" w:rsidR="00A70598" w:rsidRDefault="00A70598" w:rsidP="00E600CF"/>
        </w:tc>
        <w:tc>
          <w:tcPr>
            <w:tcW w:w="4961" w:type="dxa"/>
            <w:tcBorders>
              <w:top w:val="nil"/>
              <w:left w:val="single" w:sz="6" w:space="0" w:color="auto"/>
              <w:bottom w:val="nil"/>
              <w:right w:val="nil"/>
            </w:tcBorders>
          </w:tcPr>
          <w:p w14:paraId="0B6DB07C" w14:textId="77777777" w:rsidR="00A70598" w:rsidRPr="007F2714" w:rsidRDefault="00A70598" w:rsidP="00E600CF">
            <w:pPr>
              <w:rPr>
                <w:b/>
                <w:bCs/>
                <w:sz w:val="22"/>
                <w:szCs w:val="22"/>
                <w:lang w:val="en-US"/>
              </w:rPr>
            </w:pPr>
            <w:r>
              <w:rPr>
                <w:b/>
                <w:bCs/>
                <w:sz w:val="22"/>
                <w:szCs w:val="22"/>
                <w:lang w:val="en-US"/>
              </w:rPr>
              <w:t xml:space="preserve">Capitolul </w:t>
            </w:r>
            <w:r w:rsidRPr="00017B1D">
              <w:rPr>
                <w:b/>
                <w:bCs/>
                <w:sz w:val="22"/>
                <w:szCs w:val="22"/>
                <w:lang w:val="en-US"/>
              </w:rPr>
              <w:t>1.1. Pereti si tavane pe interior</w:t>
            </w:r>
          </w:p>
          <w:p w14:paraId="0A182951" w14:textId="77777777" w:rsidR="00A70598" w:rsidRPr="00017B1D" w:rsidRDefault="00A70598" w:rsidP="00E600CF">
            <w:pPr>
              <w:rPr>
                <w:b/>
                <w:bCs/>
                <w:sz w:val="22"/>
                <w:szCs w:val="22"/>
                <w:lang w:val="en-US"/>
              </w:rPr>
            </w:pPr>
          </w:p>
        </w:tc>
        <w:tc>
          <w:tcPr>
            <w:tcW w:w="1560" w:type="dxa"/>
            <w:tcBorders>
              <w:top w:val="nil"/>
              <w:left w:val="single" w:sz="6" w:space="0" w:color="auto"/>
              <w:bottom w:val="nil"/>
              <w:right w:val="nil"/>
            </w:tcBorders>
          </w:tcPr>
          <w:p w14:paraId="5BF5B89A" w14:textId="77777777" w:rsidR="00A70598" w:rsidRPr="00017B1D" w:rsidRDefault="00A70598" w:rsidP="00E600CF">
            <w:pPr>
              <w:rPr>
                <w:lang w:val="en-US"/>
              </w:rPr>
            </w:pPr>
          </w:p>
        </w:tc>
        <w:tc>
          <w:tcPr>
            <w:tcW w:w="1559" w:type="dxa"/>
            <w:tcBorders>
              <w:top w:val="nil"/>
              <w:left w:val="single" w:sz="6" w:space="0" w:color="auto"/>
              <w:bottom w:val="nil"/>
              <w:right w:val="single" w:sz="4" w:space="0" w:color="auto"/>
            </w:tcBorders>
          </w:tcPr>
          <w:p w14:paraId="7CB7E447" w14:textId="77777777" w:rsidR="00A70598" w:rsidRPr="00017B1D" w:rsidRDefault="00A70598" w:rsidP="00E600CF">
            <w:pPr>
              <w:rPr>
                <w:lang w:val="en-US"/>
              </w:rPr>
            </w:pPr>
          </w:p>
        </w:tc>
      </w:tr>
      <w:tr w:rsidR="00A70598" w14:paraId="7E1B7C7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D9644" w14:textId="77777777" w:rsidR="00A70598" w:rsidRDefault="00A70598" w:rsidP="00E600CF">
            <w:r>
              <w:t>1</w:t>
            </w:r>
          </w:p>
        </w:tc>
        <w:tc>
          <w:tcPr>
            <w:tcW w:w="1701" w:type="dxa"/>
            <w:tcBorders>
              <w:top w:val="single" w:sz="4" w:space="0" w:color="auto"/>
              <w:bottom w:val="single" w:sz="4" w:space="0" w:color="auto"/>
            </w:tcBorders>
            <w:vAlign w:val="center"/>
          </w:tcPr>
          <w:p w14:paraId="074A82ED" w14:textId="77777777" w:rsidR="00A70598" w:rsidRDefault="00A70598" w:rsidP="00E600CF">
            <w:pPr>
              <w:rPr>
                <w:lang w:val="en-US"/>
              </w:rPr>
            </w:pPr>
            <w:r>
              <w:rPr>
                <w:lang w:val="en-US"/>
              </w:rPr>
              <w:t>RpCO56C</w:t>
            </w:r>
          </w:p>
          <w:p w14:paraId="508D77DE" w14:textId="77777777" w:rsidR="00A70598" w:rsidRDefault="00A70598" w:rsidP="00E600CF"/>
        </w:tc>
        <w:tc>
          <w:tcPr>
            <w:tcW w:w="4961" w:type="dxa"/>
            <w:tcBorders>
              <w:top w:val="single" w:sz="4" w:space="0" w:color="auto"/>
              <w:bottom w:val="single" w:sz="4" w:space="0" w:color="auto"/>
            </w:tcBorders>
            <w:vAlign w:val="center"/>
          </w:tcPr>
          <w:p w14:paraId="5E3C5B36" w14:textId="77777777" w:rsidR="00A70598" w:rsidRDefault="00A70598" w:rsidP="00E600CF">
            <w:pPr>
              <w:adjustRightInd w:val="0"/>
              <w:rPr>
                <w:lang w:val="en-US"/>
              </w:rPr>
            </w:pPr>
            <w:r w:rsidRPr="00017B1D">
              <w:rPr>
                <w:lang w:val="en-US"/>
              </w:rPr>
              <w:t>Demontari: captuseli din lemn, la pereti sau tavane suspendate</w:t>
            </w:r>
          </w:p>
          <w:p w14:paraId="4C83FF1B"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EDE9C80"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3D26D7B5" w14:textId="77777777" w:rsidR="00A70598" w:rsidRDefault="00A70598" w:rsidP="00E600CF">
            <w:pPr>
              <w:adjustRightInd w:val="0"/>
              <w:jc w:val="center"/>
              <w:rPr>
                <w:rFonts w:ascii="Arial CYR" w:hAnsi="Arial CYR" w:cs="Arial CYR"/>
              </w:rPr>
            </w:pPr>
            <w:r>
              <w:t>34,230</w:t>
            </w:r>
          </w:p>
          <w:p w14:paraId="162E0250" w14:textId="77777777" w:rsidR="00A70598" w:rsidRDefault="00A70598" w:rsidP="00E600CF">
            <w:pPr>
              <w:jc w:val="center"/>
            </w:pPr>
          </w:p>
        </w:tc>
      </w:tr>
      <w:tr w:rsidR="00A70598" w14:paraId="7E899C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202E4" w14:textId="77777777" w:rsidR="00A70598" w:rsidRDefault="00A70598" w:rsidP="00E600CF">
            <w:r>
              <w:t xml:space="preserve"> 2</w:t>
            </w:r>
          </w:p>
        </w:tc>
        <w:tc>
          <w:tcPr>
            <w:tcW w:w="1701" w:type="dxa"/>
            <w:tcBorders>
              <w:top w:val="single" w:sz="4" w:space="0" w:color="auto"/>
              <w:bottom w:val="single" w:sz="4" w:space="0" w:color="auto"/>
            </w:tcBorders>
            <w:vAlign w:val="center"/>
          </w:tcPr>
          <w:p w14:paraId="39B5F12B" w14:textId="77777777" w:rsidR="00A70598" w:rsidRDefault="00A70598" w:rsidP="00E600CF">
            <w:pPr>
              <w:rPr>
                <w:lang w:val="en-US"/>
              </w:rPr>
            </w:pPr>
            <w:r>
              <w:rPr>
                <w:lang w:val="en-US"/>
              </w:rPr>
              <w:t>CE31C</w:t>
            </w:r>
          </w:p>
          <w:p w14:paraId="13F1E0B5" w14:textId="77777777" w:rsidR="00A70598" w:rsidRDefault="00A70598" w:rsidP="00E600CF"/>
        </w:tc>
        <w:tc>
          <w:tcPr>
            <w:tcW w:w="4961" w:type="dxa"/>
            <w:tcBorders>
              <w:top w:val="single" w:sz="4" w:space="0" w:color="auto"/>
              <w:bottom w:val="single" w:sz="4" w:space="0" w:color="auto"/>
            </w:tcBorders>
            <w:vAlign w:val="center"/>
          </w:tcPr>
          <w:p w14:paraId="41462A50" w14:textId="77777777" w:rsidR="00A70598" w:rsidRDefault="00A70598" w:rsidP="00E600CF">
            <w:pPr>
              <w:adjustRightInd w:val="0"/>
              <w:rPr>
                <w:lang w:val="en-US"/>
              </w:rPr>
            </w:pPr>
            <w:r w:rsidRPr="00017B1D">
              <w:rPr>
                <w:lang w:val="en-US"/>
              </w:rPr>
              <w:t>Streasina infundata (tavan), fara console aparente, din lambriu din lemn, faltuit si geluit (lambriu din lemn 1,05 m2/m2, grinzi 0,05m3, k=0,5 la manopera, pervaz rasinoase - se exclude)</w:t>
            </w:r>
          </w:p>
          <w:p w14:paraId="3BD21F7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70F1C37"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9BA0B9F" w14:textId="77777777" w:rsidR="00A70598" w:rsidRDefault="00A70598" w:rsidP="00E600CF">
            <w:pPr>
              <w:adjustRightInd w:val="0"/>
              <w:jc w:val="center"/>
              <w:rPr>
                <w:rFonts w:ascii="Arial CYR" w:hAnsi="Arial CYR" w:cs="Arial CYR"/>
              </w:rPr>
            </w:pPr>
            <w:r>
              <w:t>14,400</w:t>
            </w:r>
          </w:p>
          <w:p w14:paraId="215CC1F5" w14:textId="77777777" w:rsidR="00A70598" w:rsidRDefault="00A70598" w:rsidP="00E600CF">
            <w:pPr>
              <w:jc w:val="center"/>
            </w:pPr>
          </w:p>
        </w:tc>
      </w:tr>
      <w:tr w:rsidR="00A70598" w14:paraId="5064895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4FA6A2" w14:textId="77777777" w:rsidR="00A70598" w:rsidRDefault="00A70598" w:rsidP="00E600CF">
            <w:r>
              <w:t xml:space="preserve"> 3</w:t>
            </w:r>
          </w:p>
        </w:tc>
        <w:tc>
          <w:tcPr>
            <w:tcW w:w="1701" w:type="dxa"/>
            <w:tcBorders>
              <w:top w:val="single" w:sz="4" w:space="0" w:color="auto"/>
              <w:bottom w:val="single" w:sz="4" w:space="0" w:color="auto"/>
            </w:tcBorders>
            <w:vAlign w:val="center"/>
          </w:tcPr>
          <w:p w14:paraId="0AB8348D" w14:textId="77777777" w:rsidR="00A70598" w:rsidRDefault="00A70598" w:rsidP="00E600CF">
            <w:pPr>
              <w:rPr>
                <w:lang w:val="en-US"/>
              </w:rPr>
            </w:pPr>
            <w:r>
              <w:rPr>
                <w:lang w:val="en-US"/>
              </w:rPr>
              <w:t>CE40A</w:t>
            </w:r>
          </w:p>
          <w:p w14:paraId="57C4B254" w14:textId="77777777" w:rsidR="00A70598" w:rsidRDefault="00A70598" w:rsidP="00E600CF"/>
        </w:tc>
        <w:tc>
          <w:tcPr>
            <w:tcW w:w="4961" w:type="dxa"/>
            <w:tcBorders>
              <w:top w:val="single" w:sz="4" w:space="0" w:color="auto"/>
              <w:bottom w:val="single" w:sz="4" w:space="0" w:color="auto"/>
            </w:tcBorders>
            <w:vAlign w:val="center"/>
          </w:tcPr>
          <w:p w14:paraId="2FFA3612" w14:textId="77777777" w:rsidR="00A70598" w:rsidRDefault="00A70598" w:rsidP="00E600CF">
            <w:pPr>
              <w:adjustRightInd w:val="0"/>
              <w:rPr>
                <w:lang w:val="en-US"/>
              </w:rPr>
            </w:pPr>
            <w:r w:rsidRPr="00017B1D">
              <w:rPr>
                <w:lang w:val="en-US"/>
              </w:rPr>
              <w:t>Montarea elementelor scheletului din grinzi (bare) cu tratament antiseptic</w:t>
            </w:r>
          </w:p>
          <w:p w14:paraId="2CF91AD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B8897AE"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722FD0AA" w14:textId="77777777" w:rsidR="00A70598" w:rsidRDefault="00A70598" w:rsidP="00E600CF">
            <w:pPr>
              <w:adjustRightInd w:val="0"/>
              <w:jc w:val="center"/>
              <w:rPr>
                <w:rFonts w:ascii="Arial CYR" w:hAnsi="Arial CYR" w:cs="Arial CYR"/>
              </w:rPr>
            </w:pPr>
            <w:r>
              <w:t>0,250</w:t>
            </w:r>
          </w:p>
          <w:p w14:paraId="2F64FDAC" w14:textId="77777777" w:rsidR="00A70598" w:rsidRDefault="00A70598" w:rsidP="00E600CF">
            <w:pPr>
              <w:jc w:val="center"/>
            </w:pPr>
          </w:p>
        </w:tc>
      </w:tr>
      <w:tr w:rsidR="00A70598" w14:paraId="008FAA4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506D3" w14:textId="77777777" w:rsidR="00A70598" w:rsidRDefault="00A70598" w:rsidP="00E600CF">
            <w:r>
              <w:t xml:space="preserve"> 4</w:t>
            </w:r>
          </w:p>
        </w:tc>
        <w:tc>
          <w:tcPr>
            <w:tcW w:w="1701" w:type="dxa"/>
            <w:tcBorders>
              <w:top w:val="single" w:sz="4" w:space="0" w:color="auto"/>
              <w:bottom w:val="single" w:sz="4" w:space="0" w:color="auto"/>
            </w:tcBorders>
            <w:vAlign w:val="center"/>
          </w:tcPr>
          <w:p w14:paraId="4213A60B" w14:textId="77777777" w:rsidR="00A70598" w:rsidRDefault="00A70598" w:rsidP="00E600CF">
            <w:pPr>
              <w:rPr>
                <w:lang w:val="en-US"/>
              </w:rPr>
            </w:pPr>
            <w:r>
              <w:rPr>
                <w:lang w:val="en-US"/>
              </w:rPr>
              <w:t>CE31A1</w:t>
            </w:r>
          </w:p>
          <w:p w14:paraId="06D5C23A" w14:textId="77777777" w:rsidR="00A70598" w:rsidRDefault="00A70598" w:rsidP="00E600CF"/>
        </w:tc>
        <w:tc>
          <w:tcPr>
            <w:tcW w:w="4961" w:type="dxa"/>
            <w:tcBorders>
              <w:top w:val="single" w:sz="4" w:space="0" w:color="auto"/>
              <w:bottom w:val="single" w:sz="4" w:space="0" w:color="auto"/>
            </w:tcBorders>
            <w:vAlign w:val="center"/>
          </w:tcPr>
          <w:p w14:paraId="5188D075" w14:textId="77777777" w:rsidR="00A70598" w:rsidRDefault="00A70598" w:rsidP="00E600CF">
            <w:pPr>
              <w:adjustRightInd w:val="0"/>
              <w:rPr>
                <w:lang w:val="en-US"/>
              </w:rPr>
            </w:pPr>
            <w:r w:rsidRPr="00017B1D">
              <w:rPr>
                <w:lang w:val="en-US"/>
              </w:rPr>
              <w:t>Pereti din lambriuri de lemn ((lambriu din lemn 1,05 m2/m2)</w:t>
            </w:r>
          </w:p>
          <w:p w14:paraId="08B20AD9"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156E15A"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D100E36" w14:textId="77777777" w:rsidR="00A70598" w:rsidRDefault="00A70598" w:rsidP="00E600CF">
            <w:pPr>
              <w:adjustRightInd w:val="0"/>
              <w:jc w:val="center"/>
              <w:rPr>
                <w:rFonts w:ascii="Arial CYR" w:hAnsi="Arial CYR" w:cs="Arial CYR"/>
              </w:rPr>
            </w:pPr>
            <w:r>
              <w:t>19,900</w:t>
            </w:r>
          </w:p>
          <w:p w14:paraId="1BFE29A0" w14:textId="77777777" w:rsidR="00A70598" w:rsidRDefault="00A70598" w:rsidP="00E600CF">
            <w:pPr>
              <w:jc w:val="center"/>
            </w:pPr>
          </w:p>
        </w:tc>
      </w:tr>
      <w:tr w:rsidR="00A70598" w14:paraId="2970D65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8446C1" w14:textId="77777777" w:rsidR="00A70598" w:rsidRDefault="00A70598" w:rsidP="00E600CF">
            <w:r>
              <w:t xml:space="preserve"> 5</w:t>
            </w:r>
          </w:p>
        </w:tc>
        <w:tc>
          <w:tcPr>
            <w:tcW w:w="1701" w:type="dxa"/>
            <w:tcBorders>
              <w:top w:val="single" w:sz="4" w:space="0" w:color="auto"/>
              <w:bottom w:val="single" w:sz="4" w:space="0" w:color="auto"/>
            </w:tcBorders>
            <w:vAlign w:val="center"/>
          </w:tcPr>
          <w:p w14:paraId="479B0F3D" w14:textId="77777777" w:rsidR="00A70598" w:rsidRDefault="00A70598" w:rsidP="00E600CF">
            <w:pPr>
              <w:rPr>
                <w:lang w:val="en-US"/>
              </w:rPr>
            </w:pPr>
            <w:r>
              <w:rPr>
                <w:lang w:val="en-US"/>
              </w:rPr>
              <w:t>CN17B</w:t>
            </w:r>
          </w:p>
          <w:p w14:paraId="22A47430" w14:textId="77777777" w:rsidR="00A70598" w:rsidRDefault="00A70598" w:rsidP="00E600CF"/>
        </w:tc>
        <w:tc>
          <w:tcPr>
            <w:tcW w:w="4961" w:type="dxa"/>
            <w:tcBorders>
              <w:top w:val="single" w:sz="4" w:space="0" w:color="auto"/>
              <w:bottom w:val="single" w:sz="4" w:space="0" w:color="auto"/>
            </w:tcBorders>
            <w:vAlign w:val="center"/>
          </w:tcPr>
          <w:p w14:paraId="1A0A0924"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(culoare alba)</w:t>
            </w:r>
          </w:p>
          <w:p w14:paraId="0E0D6A4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3B38C46"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0A1928C8" w14:textId="77777777" w:rsidR="00A70598" w:rsidRDefault="00A70598" w:rsidP="00E600CF">
            <w:pPr>
              <w:adjustRightInd w:val="0"/>
              <w:jc w:val="center"/>
              <w:rPr>
                <w:rFonts w:ascii="Arial CYR" w:hAnsi="Arial CYR" w:cs="Arial CYR"/>
              </w:rPr>
            </w:pPr>
            <w:r>
              <w:t>47,000</w:t>
            </w:r>
          </w:p>
          <w:p w14:paraId="023E41D9" w14:textId="77777777" w:rsidR="00A70598" w:rsidRDefault="00A70598" w:rsidP="00E600CF">
            <w:pPr>
              <w:jc w:val="center"/>
            </w:pPr>
          </w:p>
        </w:tc>
      </w:tr>
      <w:tr w:rsidR="00A70598" w14:paraId="13D8208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C4790" w14:textId="77777777" w:rsidR="00A70598" w:rsidRDefault="00A70598" w:rsidP="00E600CF">
            <w:r>
              <w:t xml:space="preserve"> 6</w:t>
            </w:r>
          </w:p>
        </w:tc>
        <w:tc>
          <w:tcPr>
            <w:tcW w:w="1701" w:type="dxa"/>
            <w:tcBorders>
              <w:top w:val="single" w:sz="4" w:space="0" w:color="auto"/>
              <w:bottom w:val="single" w:sz="4" w:space="0" w:color="auto"/>
            </w:tcBorders>
            <w:vAlign w:val="center"/>
          </w:tcPr>
          <w:p w14:paraId="65B23C5F" w14:textId="77777777" w:rsidR="00A70598" w:rsidRDefault="00A70598" w:rsidP="00E600CF">
            <w:pPr>
              <w:rPr>
                <w:lang w:val="en-US"/>
              </w:rPr>
            </w:pPr>
            <w:r>
              <w:rPr>
                <w:lang w:val="en-US"/>
              </w:rPr>
              <w:t>CD07B</w:t>
            </w:r>
          </w:p>
          <w:p w14:paraId="01C2F948" w14:textId="77777777" w:rsidR="00A70598" w:rsidRDefault="00A70598" w:rsidP="00E600CF"/>
        </w:tc>
        <w:tc>
          <w:tcPr>
            <w:tcW w:w="4961" w:type="dxa"/>
            <w:tcBorders>
              <w:top w:val="single" w:sz="4" w:space="0" w:color="auto"/>
              <w:bottom w:val="single" w:sz="4" w:space="0" w:color="auto"/>
            </w:tcBorders>
            <w:vAlign w:val="center"/>
          </w:tcPr>
          <w:p w14:paraId="2FE200CB" w14:textId="77777777" w:rsidR="00A70598" w:rsidRDefault="00A70598" w:rsidP="00E600CF">
            <w:pPr>
              <w:adjustRightInd w:val="0"/>
              <w:rPr>
                <w:lang w:val="en-US"/>
              </w:rPr>
            </w:pPr>
            <w:r w:rsidRPr="00017B1D">
              <w:rPr>
                <w:lang w:val="en-US"/>
              </w:rPr>
              <w:t>Pereti din panouri din tabla zincata cutata prinse prin suruburi autofiletante, montate la o inaltime de pina la 6 m inclusiv, partea de jos 5150 x 500(h) mm</w:t>
            </w:r>
          </w:p>
          <w:p w14:paraId="0C454A16"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5937EC68"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1753762" w14:textId="77777777" w:rsidR="00A70598" w:rsidRDefault="00A70598" w:rsidP="00E600CF">
            <w:pPr>
              <w:adjustRightInd w:val="0"/>
              <w:jc w:val="center"/>
              <w:rPr>
                <w:rFonts w:ascii="Arial CYR" w:hAnsi="Arial CYR" w:cs="Arial CYR"/>
              </w:rPr>
            </w:pPr>
            <w:r>
              <w:t>2,600</w:t>
            </w:r>
          </w:p>
          <w:p w14:paraId="18DA9022" w14:textId="77777777" w:rsidR="00A70598" w:rsidRDefault="00A70598" w:rsidP="00E600CF">
            <w:pPr>
              <w:jc w:val="center"/>
            </w:pPr>
          </w:p>
        </w:tc>
      </w:tr>
      <w:tr w:rsidR="00A70598" w14:paraId="3FA5BBC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57D8A" w14:textId="77777777" w:rsidR="00A70598" w:rsidRDefault="00A70598" w:rsidP="00E600CF">
            <w:r>
              <w:t xml:space="preserve"> 7</w:t>
            </w:r>
          </w:p>
        </w:tc>
        <w:tc>
          <w:tcPr>
            <w:tcW w:w="1701" w:type="dxa"/>
            <w:tcBorders>
              <w:top w:val="single" w:sz="4" w:space="0" w:color="auto"/>
              <w:bottom w:val="single" w:sz="4" w:space="0" w:color="auto"/>
            </w:tcBorders>
            <w:vAlign w:val="center"/>
          </w:tcPr>
          <w:p w14:paraId="018DF971" w14:textId="77777777" w:rsidR="00A70598" w:rsidRDefault="00A70598" w:rsidP="00E600CF">
            <w:pPr>
              <w:rPr>
                <w:lang w:val="en-US"/>
              </w:rPr>
            </w:pPr>
            <w:r>
              <w:rPr>
                <w:lang w:val="en-US"/>
              </w:rPr>
              <w:t>CE20A</w:t>
            </w:r>
          </w:p>
          <w:p w14:paraId="3EA72384" w14:textId="77777777" w:rsidR="00A70598" w:rsidRDefault="00A70598" w:rsidP="00E600CF"/>
        </w:tc>
        <w:tc>
          <w:tcPr>
            <w:tcW w:w="4961" w:type="dxa"/>
            <w:tcBorders>
              <w:top w:val="single" w:sz="4" w:space="0" w:color="auto"/>
              <w:bottom w:val="single" w:sz="4" w:space="0" w:color="auto"/>
            </w:tcBorders>
            <w:vAlign w:val="center"/>
          </w:tcPr>
          <w:p w14:paraId="2D0A5306" w14:textId="77777777" w:rsidR="00A70598" w:rsidRDefault="00A70598" w:rsidP="00E600CF">
            <w:pPr>
              <w:adjustRightInd w:val="0"/>
              <w:rPr>
                <w:lang w:val="en-US"/>
              </w:rPr>
            </w:pPr>
            <w:r w:rsidRPr="00017B1D">
              <w:rPr>
                <w:lang w:val="en-US"/>
              </w:rPr>
              <w:t>Element capac de tabla b=300mm din tabla protejata anticoroziv</w:t>
            </w:r>
          </w:p>
          <w:p w14:paraId="001FEAD8"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38115E4"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6A31B939" w14:textId="77777777" w:rsidR="00A70598" w:rsidRDefault="00A70598" w:rsidP="00E600CF">
            <w:pPr>
              <w:adjustRightInd w:val="0"/>
              <w:jc w:val="center"/>
              <w:rPr>
                <w:rFonts w:ascii="Arial CYR" w:hAnsi="Arial CYR" w:cs="Arial CYR"/>
              </w:rPr>
            </w:pPr>
            <w:r>
              <w:t>2,900</w:t>
            </w:r>
          </w:p>
          <w:p w14:paraId="109BAF6E" w14:textId="77777777" w:rsidR="00A70598" w:rsidRDefault="00A70598" w:rsidP="00E600CF">
            <w:pPr>
              <w:jc w:val="center"/>
            </w:pPr>
          </w:p>
        </w:tc>
      </w:tr>
      <w:tr w:rsidR="00A70598" w14:paraId="53BB17E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13FDE" w14:textId="77777777" w:rsidR="00A70598" w:rsidRDefault="00A70598" w:rsidP="00E600CF">
            <w:r>
              <w:t xml:space="preserve"> 8</w:t>
            </w:r>
          </w:p>
        </w:tc>
        <w:tc>
          <w:tcPr>
            <w:tcW w:w="1701" w:type="dxa"/>
            <w:tcBorders>
              <w:top w:val="single" w:sz="4" w:space="0" w:color="auto"/>
              <w:bottom w:val="single" w:sz="4" w:space="0" w:color="auto"/>
            </w:tcBorders>
            <w:vAlign w:val="center"/>
          </w:tcPr>
          <w:p w14:paraId="1A9C168B" w14:textId="77777777" w:rsidR="00A70598" w:rsidRDefault="00A70598" w:rsidP="00E600CF">
            <w:pPr>
              <w:rPr>
                <w:lang w:val="en-US"/>
              </w:rPr>
            </w:pPr>
            <w:r>
              <w:rPr>
                <w:lang w:val="en-US"/>
              </w:rPr>
              <w:t>CN54B</w:t>
            </w:r>
          </w:p>
          <w:p w14:paraId="7119A5BD" w14:textId="77777777" w:rsidR="00A70598" w:rsidRDefault="00A70598" w:rsidP="00E600CF"/>
        </w:tc>
        <w:tc>
          <w:tcPr>
            <w:tcW w:w="4961" w:type="dxa"/>
            <w:tcBorders>
              <w:top w:val="single" w:sz="4" w:space="0" w:color="auto"/>
              <w:bottom w:val="single" w:sz="4" w:space="0" w:color="auto"/>
            </w:tcBorders>
            <w:vAlign w:val="center"/>
          </w:tcPr>
          <w:p w14:paraId="7FF83C4B" w14:textId="77777777" w:rsidR="00A70598" w:rsidRDefault="00A70598" w:rsidP="00E600CF">
            <w:pPr>
              <w:adjustRightInd w:val="0"/>
              <w:rPr>
                <w:lang w:val="en-US"/>
              </w:rPr>
            </w:pPr>
            <w:r w:rsidRPr="00017B1D">
              <w:rPr>
                <w:lang w:val="en-US"/>
              </w:rPr>
              <w:t>Aplicarea manuala a grundului cu cuart intr-un strat, la pereti exteriori la fatade</w:t>
            </w:r>
          </w:p>
          <w:p w14:paraId="712DF42B"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AFCF742"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25A6462A" w14:textId="77777777" w:rsidR="00A70598" w:rsidRDefault="00A70598" w:rsidP="00E600CF">
            <w:pPr>
              <w:adjustRightInd w:val="0"/>
              <w:jc w:val="center"/>
              <w:rPr>
                <w:rFonts w:ascii="Arial CYR" w:hAnsi="Arial CYR" w:cs="Arial CYR"/>
              </w:rPr>
            </w:pPr>
            <w:r>
              <w:t>15,850</w:t>
            </w:r>
          </w:p>
          <w:p w14:paraId="76DE9305" w14:textId="77777777" w:rsidR="00A70598" w:rsidRDefault="00A70598" w:rsidP="00E600CF">
            <w:pPr>
              <w:jc w:val="center"/>
            </w:pPr>
          </w:p>
        </w:tc>
      </w:tr>
      <w:tr w:rsidR="00A70598" w14:paraId="5D01437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9016B0" w14:textId="77777777" w:rsidR="00A70598" w:rsidRDefault="00A70598" w:rsidP="00E600CF">
            <w:r>
              <w:t xml:space="preserve"> 9</w:t>
            </w:r>
          </w:p>
        </w:tc>
        <w:tc>
          <w:tcPr>
            <w:tcW w:w="1701" w:type="dxa"/>
            <w:tcBorders>
              <w:top w:val="single" w:sz="4" w:space="0" w:color="auto"/>
              <w:bottom w:val="single" w:sz="4" w:space="0" w:color="auto"/>
            </w:tcBorders>
            <w:vAlign w:val="center"/>
          </w:tcPr>
          <w:p w14:paraId="71C332C1" w14:textId="77777777" w:rsidR="00A70598" w:rsidRDefault="00A70598" w:rsidP="00E600CF">
            <w:pPr>
              <w:rPr>
                <w:lang w:val="en-US"/>
              </w:rPr>
            </w:pPr>
            <w:r>
              <w:rPr>
                <w:lang w:val="en-US"/>
              </w:rPr>
              <w:t>CN11B</w:t>
            </w:r>
          </w:p>
          <w:p w14:paraId="687F07A1" w14:textId="77777777" w:rsidR="00A70598" w:rsidRDefault="00A70598" w:rsidP="00E600CF"/>
        </w:tc>
        <w:tc>
          <w:tcPr>
            <w:tcW w:w="4961" w:type="dxa"/>
            <w:tcBorders>
              <w:top w:val="single" w:sz="4" w:space="0" w:color="auto"/>
              <w:bottom w:val="single" w:sz="4" w:space="0" w:color="auto"/>
            </w:tcBorders>
            <w:vAlign w:val="center"/>
          </w:tcPr>
          <w:p w14:paraId="6C548C85" w14:textId="77777777" w:rsidR="00A70598" w:rsidRDefault="00A70598" w:rsidP="00E600CF">
            <w:pPr>
              <w:adjustRightInd w:val="0"/>
              <w:rPr>
                <w:lang w:val="en-US"/>
              </w:rPr>
            </w:pPr>
            <w:r w:rsidRPr="00017B1D">
              <w:rPr>
                <w:lang w:val="en-US"/>
              </w:rPr>
              <w:t xml:space="preserve">Vopsitorii exterioare cu vopsea pe baza de polimeri acrilici in dispersie apoasa,  aplicate in </w:t>
            </w:r>
            <w:r w:rsidRPr="00017B1D">
              <w:rPr>
                <w:lang w:val="en-US"/>
              </w:rPr>
              <w:lastRenderedPageBreak/>
              <w:t>2 straturi la fatade executate pe tencuiala driscuita k=0.67, (consumul vopselei poate fi adaptat in depenta de producatorul vopselei, in acest caz in oferta se indica tipul vopsei propus si consumul conform fisei tehnice a materialului)</w:t>
            </w:r>
          </w:p>
          <w:p w14:paraId="029FACC7"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2B3F57B" w14:textId="77777777" w:rsidR="00A70598" w:rsidRDefault="00A70598" w:rsidP="00E600CF">
            <w:pPr>
              <w:jc w:val="center"/>
            </w:pPr>
            <w:r>
              <w:lastRenderedPageBreak/>
              <w:t>m2</w:t>
            </w:r>
          </w:p>
        </w:tc>
        <w:tc>
          <w:tcPr>
            <w:tcW w:w="1559" w:type="dxa"/>
            <w:tcBorders>
              <w:top w:val="single" w:sz="4" w:space="0" w:color="auto"/>
              <w:bottom w:val="single" w:sz="4" w:space="0" w:color="auto"/>
            </w:tcBorders>
            <w:vAlign w:val="center"/>
          </w:tcPr>
          <w:p w14:paraId="0CDD4974" w14:textId="77777777" w:rsidR="00A70598" w:rsidRDefault="00A70598" w:rsidP="00E600CF">
            <w:pPr>
              <w:adjustRightInd w:val="0"/>
              <w:jc w:val="center"/>
              <w:rPr>
                <w:rFonts w:ascii="Arial CYR" w:hAnsi="Arial CYR" w:cs="Arial CYR"/>
              </w:rPr>
            </w:pPr>
            <w:r>
              <w:t>15,850</w:t>
            </w:r>
          </w:p>
          <w:p w14:paraId="2057A27C" w14:textId="77777777" w:rsidR="00A70598" w:rsidRDefault="00A70598" w:rsidP="00E600CF">
            <w:pPr>
              <w:jc w:val="center"/>
            </w:pPr>
          </w:p>
        </w:tc>
      </w:tr>
      <w:tr w:rsidR="00A70598" w14:paraId="7EE6FC73" w14:textId="77777777" w:rsidTr="00E600CF">
        <w:tc>
          <w:tcPr>
            <w:tcW w:w="709" w:type="dxa"/>
            <w:tcBorders>
              <w:top w:val="nil"/>
              <w:left w:val="single" w:sz="6" w:space="0" w:color="auto"/>
              <w:bottom w:val="nil"/>
              <w:right w:val="nil"/>
            </w:tcBorders>
          </w:tcPr>
          <w:p w14:paraId="14870773"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1B3595FB" w14:textId="77777777" w:rsidR="00A70598" w:rsidRDefault="00A70598" w:rsidP="00E600CF"/>
        </w:tc>
        <w:tc>
          <w:tcPr>
            <w:tcW w:w="4961" w:type="dxa"/>
            <w:tcBorders>
              <w:top w:val="nil"/>
              <w:left w:val="single" w:sz="6" w:space="0" w:color="auto"/>
              <w:bottom w:val="nil"/>
              <w:right w:val="nil"/>
            </w:tcBorders>
          </w:tcPr>
          <w:p w14:paraId="71C7716F"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1.2. Pereti pe exterior</w:t>
            </w:r>
          </w:p>
          <w:p w14:paraId="0B579275"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399A51F8" w14:textId="77777777" w:rsidR="00A70598" w:rsidRDefault="00A70598" w:rsidP="00E600CF"/>
        </w:tc>
        <w:tc>
          <w:tcPr>
            <w:tcW w:w="1559" w:type="dxa"/>
            <w:tcBorders>
              <w:top w:val="nil"/>
              <w:left w:val="single" w:sz="6" w:space="0" w:color="auto"/>
              <w:bottom w:val="nil"/>
              <w:right w:val="single" w:sz="4" w:space="0" w:color="auto"/>
            </w:tcBorders>
          </w:tcPr>
          <w:p w14:paraId="70476B29" w14:textId="77777777" w:rsidR="00A70598" w:rsidRDefault="00A70598" w:rsidP="00E600CF"/>
        </w:tc>
      </w:tr>
      <w:tr w:rsidR="00A70598" w14:paraId="351B074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FD204" w14:textId="77777777" w:rsidR="00A70598" w:rsidRDefault="00A70598" w:rsidP="00E600CF">
            <w:r>
              <w:t>10</w:t>
            </w:r>
          </w:p>
        </w:tc>
        <w:tc>
          <w:tcPr>
            <w:tcW w:w="1701" w:type="dxa"/>
            <w:tcBorders>
              <w:top w:val="single" w:sz="4" w:space="0" w:color="auto"/>
              <w:bottom w:val="single" w:sz="4" w:space="0" w:color="auto"/>
            </w:tcBorders>
            <w:vAlign w:val="center"/>
          </w:tcPr>
          <w:p w14:paraId="22D8E89A" w14:textId="77777777" w:rsidR="00A70598" w:rsidRDefault="00A70598" w:rsidP="00E600CF">
            <w:pPr>
              <w:rPr>
                <w:lang w:val="en-US"/>
              </w:rPr>
            </w:pPr>
            <w:r>
              <w:rPr>
                <w:lang w:val="en-US"/>
              </w:rPr>
              <w:t>RpCO56C</w:t>
            </w:r>
          </w:p>
          <w:p w14:paraId="76602D3D" w14:textId="77777777" w:rsidR="00A70598" w:rsidRDefault="00A70598" w:rsidP="00E600CF"/>
        </w:tc>
        <w:tc>
          <w:tcPr>
            <w:tcW w:w="4961" w:type="dxa"/>
            <w:tcBorders>
              <w:top w:val="single" w:sz="4" w:space="0" w:color="auto"/>
              <w:bottom w:val="single" w:sz="4" w:space="0" w:color="auto"/>
            </w:tcBorders>
            <w:vAlign w:val="center"/>
          </w:tcPr>
          <w:p w14:paraId="62B4806F" w14:textId="77777777" w:rsidR="00A70598" w:rsidRDefault="00A70598" w:rsidP="00E600CF">
            <w:pPr>
              <w:adjustRightInd w:val="0"/>
              <w:rPr>
                <w:lang w:val="en-US"/>
              </w:rPr>
            </w:pPr>
            <w:r w:rsidRPr="00017B1D">
              <w:rPr>
                <w:lang w:val="en-US"/>
              </w:rPr>
              <w:t>Demontari: captuseli din lemn, la pereti sau tavane suspendate</w:t>
            </w:r>
          </w:p>
          <w:p w14:paraId="41B00528"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8C2996A"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7C842EBA" w14:textId="77777777" w:rsidR="00A70598" w:rsidRDefault="00A70598" w:rsidP="00E600CF">
            <w:pPr>
              <w:adjustRightInd w:val="0"/>
              <w:jc w:val="center"/>
              <w:rPr>
                <w:rFonts w:ascii="Arial CYR" w:hAnsi="Arial CYR" w:cs="Arial CYR"/>
              </w:rPr>
            </w:pPr>
            <w:r>
              <w:t>22,500</w:t>
            </w:r>
          </w:p>
          <w:p w14:paraId="760190C0" w14:textId="77777777" w:rsidR="00A70598" w:rsidRDefault="00A70598" w:rsidP="00E600CF">
            <w:pPr>
              <w:jc w:val="center"/>
            </w:pPr>
          </w:p>
        </w:tc>
      </w:tr>
      <w:tr w:rsidR="00A70598" w14:paraId="11F1457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29CBC" w14:textId="77777777" w:rsidR="00A70598" w:rsidRDefault="00A70598" w:rsidP="00E600CF">
            <w:r>
              <w:t xml:space="preserve"> 11</w:t>
            </w:r>
          </w:p>
        </w:tc>
        <w:tc>
          <w:tcPr>
            <w:tcW w:w="1701" w:type="dxa"/>
            <w:tcBorders>
              <w:top w:val="single" w:sz="4" w:space="0" w:color="auto"/>
              <w:bottom w:val="single" w:sz="4" w:space="0" w:color="auto"/>
            </w:tcBorders>
            <w:vAlign w:val="center"/>
          </w:tcPr>
          <w:p w14:paraId="3E73BAC1" w14:textId="77777777" w:rsidR="00A70598" w:rsidRDefault="00A70598" w:rsidP="00E600CF">
            <w:pPr>
              <w:rPr>
                <w:lang w:val="en-US"/>
              </w:rPr>
            </w:pPr>
            <w:r>
              <w:rPr>
                <w:lang w:val="en-US"/>
              </w:rPr>
              <w:t>RpCH31A</w:t>
            </w:r>
          </w:p>
          <w:p w14:paraId="78D04B83" w14:textId="77777777" w:rsidR="00A70598" w:rsidRDefault="00A70598" w:rsidP="00E600CF"/>
        </w:tc>
        <w:tc>
          <w:tcPr>
            <w:tcW w:w="4961" w:type="dxa"/>
            <w:tcBorders>
              <w:top w:val="single" w:sz="4" w:space="0" w:color="auto"/>
              <w:bottom w:val="single" w:sz="4" w:space="0" w:color="auto"/>
            </w:tcBorders>
            <w:vAlign w:val="center"/>
          </w:tcPr>
          <w:p w14:paraId="69EDD2C7" w14:textId="77777777" w:rsidR="00A70598" w:rsidRDefault="00A70598" w:rsidP="00E600CF">
            <w:pPr>
              <w:adjustRightInd w:val="0"/>
              <w:rPr>
                <w:lang w:val="en-US"/>
              </w:rPr>
            </w:pPr>
            <w:r w:rsidRPr="00017B1D">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63BC159A"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19591B5"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2203A1A6" w14:textId="77777777" w:rsidR="00A70598" w:rsidRDefault="00A70598" w:rsidP="00E600CF">
            <w:pPr>
              <w:adjustRightInd w:val="0"/>
              <w:jc w:val="center"/>
              <w:rPr>
                <w:rFonts w:ascii="Arial CYR" w:hAnsi="Arial CYR" w:cs="Arial CYR"/>
              </w:rPr>
            </w:pPr>
            <w:r>
              <w:t>52,500</w:t>
            </w:r>
          </w:p>
          <w:p w14:paraId="005D2F6E" w14:textId="77777777" w:rsidR="00A70598" w:rsidRDefault="00A70598" w:rsidP="00E600CF">
            <w:pPr>
              <w:jc w:val="center"/>
            </w:pPr>
          </w:p>
        </w:tc>
      </w:tr>
      <w:tr w:rsidR="00A70598" w14:paraId="04DC3FF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18F2F" w14:textId="77777777" w:rsidR="00A70598" w:rsidRDefault="00A70598" w:rsidP="00E600CF">
            <w:r>
              <w:t xml:space="preserve"> 12</w:t>
            </w:r>
          </w:p>
        </w:tc>
        <w:tc>
          <w:tcPr>
            <w:tcW w:w="1701" w:type="dxa"/>
            <w:tcBorders>
              <w:top w:val="single" w:sz="4" w:space="0" w:color="auto"/>
              <w:bottom w:val="single" w:sz="4" w:space="0" w:color="auto"/>
            </w:tcBorders>
            <w:vAlign w:val="center"/>
          </w:tcPr>
          <w:p w14:paraId="06DF00CF" w14:textId="77777777" w:rsidR="00A70598" w:rsidRDefault="00A70598" w:rsidP="00E600CF">
            <w:pPr>
              <w:rPr>
                <w:lang w:val="en-US"/>
              </w:rPr>
            </w:pPr>
            <w:r>
              <w:rPr>
                <w:lang w:val="en-US"/>
              </w:rPr>
              <w:t>CD07B1</w:t>
            </w:r>
          </w:p>
          <w:p w14:paraId="342EBF1F" w14:textId="77777777" w:rsidR="00A70598" w:rsidRDefault="00A70598" w:rsidP="00E600CF"/>
        </w:tc>
        <w:tc>
          <w:tcPr>
            <w:tcW w:w="4961" w:type="dxa"/>
            <w:tcBorders>
              <w:top w:val="single" w:sz="4" w:space="0" w:color="auto"/>
              <w:bottom w:val="single" w:sz="4" w:space="0" w:color="auto"/>
            </w:tcBorders>
            <w:vAlign w:val="center"/>
          </w:tcPr>
          <w:p w14:paraId="0066CB67" w14:textId="77777777" w:rsidR="00A70598" w:rsidRDefault="00A70598" w:rsidP="00E600CF">
            <w:pPr>
              <w:adjustRightInd w:val="0"/>
              <w:rPr>
                <w:lang w:val="en-US"/>
              </w:rPr>
            </w:pPr>
            <w:r w:rsidRPr="00017B1D">
              <w:rPr>
                <w:lang w:val="en-US"/>
              </w:rPr>
              <w:t>Pereti din panouri din tabla zincata cutata pentru pereti, prinse prin suruburi autofiletante, montate la o inaltime mai mare de 6 m</w:t>
            </w:r>
          </w:p>
          <w:p w14:paraId="0295D84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997F06B"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4EF170B" w14:textId="77777777" w:rsidR="00A70598" w:rsidRDefault="00A70598" w:rsidP="00E600CF">
            <w:pPr>
              <w:adjustRightInd w:val="0"/>
              <w:jc w:val="center"/>
              <w:rPr>
                <w:rFonts w:ascii="Arial CYR" w:hAnsi="Arial CYR" w:cs="Arial CYR"/>
              </w:rPr>
            </w:pPr>
            <w:r>
              <w:t>22,500</w:t>
            </w:r>
          </w:p>
          <w:p w14:paraId="4353E746" w14:textId="77777777" w:rsidR="00A70598" w:rsidRDefault="00A70598" w:rsidP="00E600CF">
            <w:pPr>
              <w:jc w:val="center"/>
            </w:pPr>
          </w:p>
        </w:tc>
      </w:tr>
      <w:tr w:rsidR="00A70598" w14:paraId="510EF773" w14:textId="77777777" w:rsidTr="00E600CF">
        <w:tc>
          <w:tcPr>
            <w:tcW w:w="709" w:type="dxa"/>
            <w:tcBorders>
              <w:top w:val="nil"/>
              <w:left w:val="single" w:sz="6" w:space="0" w:color="auto"/>
              <w:bottom w:val="nil"/>
              <w:right w:val="nil"/>
            </w:tcBorders>
          </w:tcPr>
          <w:p w14:paraId="108E06C0"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33A5B371" w14:textId="77777777" w:rsidR="00A70598" w:rsidRDefault="00A70598" w:rsidP="00E600CF"/>
        </w:tc>
        <w:tc>
          <w:tcPr>
            <w:tcW w:w="4961" w:type="dxa"/>
            <w:tcBorders>
              <w:top w:val="nil"/>
              <w:left w:val="single" w:sz="6" w:space="0" w:color="auto"/>
              <w:bottom w:val="nil"/>
              <w:right w:val="nil"/>
            </w:tcBorders>
          </w:tcPr>
          <w:p w14:paraId="76E1B8A9"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1.3. Streasina</w:t>
            </w:r>
          </w:p>
          <w:p w14:paraId="4C761797"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6973E0C8" w14:textId="77777777" w:rsidR="00A70598" w:rsidRDefault="00A70598" w:rsidP="00E600CF"/>
        </w:tc>
        <w:tc>
          <w:tcPr>
            <w:tcW w:w="1559" w:type="dxa"/>
            <w:tcBorders>
              <w:top w:val="nil"/>
              <w:left w:val="single" w:sz="6" w:space="0" w:color="auto"/>
              <w:bottom w:val="nil"/>
              <w:right w:val="single" w:sz="4" w:space="0" w:color="auto"/>
            </w:tcBorders>
          </w:tcPr>
          <w:p w14:paraId="1D834C33" w14:textId="77777777" w:rsidR="00A70598" w:rsidRDefault="00A70598" w:rsidP="00E600CF"/>
        </w:tc>
      </w:tr>
      <w:tr w:rsidR="00A70598" w14:paraId="38DF18C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7D616" w14:textId="77777777" w:rsidR="00A70598" w:rsidRDefault="00A70598" w:rsidP="00E600CF">
            <w:r>
              <w:t>13</w:t>
            </w:r>
          </w:p>
        </w:tc>
        <w:tc>
          <w:tcPr>
            <w:tcW w:w="1701" w:type="dxa"/>
            <w:tcBorders>
              <w:top w:val="single" w:sz="4" w:space="0" w:color="auto"/>
              <w:bottom w:val="single" w:sz="4" w:space="0" w:color="auto"/>
            </w:tcBorders>
            <w:vAlign w:val="center"/>
          </w:tcPr>
          <w:p w14:paraId="671CE5A1" w14:textId="77777777" w:rsidR="00A70598" w:rsidRDefault="00A70598" w:rsidP="00E600CF">
            <w:pPr>
              <w:rPr>
                <w:lang w:val="en-US"/>
              </w:rPr>
            </w:pPr>
            <w:r>
              <w:rPr>
                <w:lang w:val="en-US"/>
              </w:rPr>
              <w:t>RpCO56C</w:t>
            </w:r>
          </w:p>
          <w:p w14:paraId="5AA230F2" w14:textId="77777777" w:rsidR="00A70598" w:rsidRDefault="00A70598" w:rsidP="00E600CF"/>
        </w:tc>
        <w:tc>
          <w:tcPr>
            <w:tcW w:w="4961" w:type="dxa"/>
            <w:tcBorders>
              <w:top w:val="single" w:sz="4" w:space="0" w:color="auto"/>
              <w:bottom w:val="single" w:sz="4" w:space="0" w:color="auto"/>
            </w:tcBorders>
            <w:vAlign w:val="center"/>
          </w:tcPr>
          <w:p w14:paraId="1B3C9D7E" w14:textId="77777777" w:rsidR="00A70598" w:rsidRDefault="00A70598" w:rsidP="00E600CF">
            <w:pPr>
              <w:adjustRightInd w:val="0"/>
              <w:rPr>
                <w:lang w:val="en-US"/>
              </w:rPr>
            </w:pPr>
            <w:r w:rsidRPr="00017B1D">
              <w:rPr>
                <w:lang w:val="en-US"/>
              </w:rPr>
              <w:t>Demontari: captuseli din lemn, la pereti sau tavane suspendate</w:t>
            </w:r>
          </w:p>
          <w:p w14:paraId="7F729BA0"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AC93372"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43C79307" w14:textId="77777777" w:rsidR="00A70598" w:rsidRDefault="00A70598" w:rsidP="00E600CF">
            <w:pPr>
              <w:adjustRightInd w:val="0"/>
              <w:jc w:val="center"/>
              <w:rPr>
                <w:rFonts w:ascii="Arial CYR" w:hAnsi="Arial CYR" w:cs="Arial CYR"/>
              </w:rPr>
            </w:pPr>
            <w:r>
              <w:t>5,150</w:t>
            </w:r>
          </w:p>
          <w:p w14:paraId="5A603BB3" w14:textId="77777777" w:rsidR="00A70598" w:rsidRDefault="00A70598" w:rsidP="00E600CF">
            <w:pPr>
              <w:jc w:val="center"/>
            </w:pPr>
          </w:p>
        </w:tc>
      </w:tr>
      <w:tr w:rsidR="00A70598" w14:paraId="37BD50C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70A9F" w14:textId="77777777" w:rsidR="00A70598" w:rsidRDefault="00A70598" w:rsidP="00E600CF">
            <w:r>
              <w:t xml:space="preserve"> 14</w:t>
            </w:r>
          </w:p>
        </w:tc>
        <w:tc>
          <w:tcPr>
            <w:tcW w:w="1701" w:type="dxa"/>
            <w:tcBorders>
              <w:top w:val="single" w:sz="4" w:space="0" w:color="auto"/>
              <w:bottom w:val="single" w:sz="4" w:space="0" w:color="auto"/>
            </w:tcBorders>
            <w:vAlign w:val="center"/>
          </w:tcPr>
          <w:p w14:paraId="2BEF5EAA" w14:textId="77777777" w:rsidR="00A70598" w:rsidRDefault="00A70598" w:rsidP="00E600CF">
            <w:pPr>
              <w:rPr>
                <w:lang w:val="en-US"/>
              </w:rPr>
            </w:pPr>
            <w:r>
              <w:rPr>
                <w:lang w:val="en-US"/>
              </w:rPr>
              <w:t>CE31C</w:t>
            </w:r>
          </w:p>
          <w:p w14:paraId="190F5EA0" w14:textId="77777777" w:rsidR="00A70598" w:rsidRDefault="00A70598" w:rsidP="00E600CF"/>
        </w:tc>
        <w:tc>
          <w:tcPr>
            <w:tcW w:w="4961" w:type="dxa"/>
            <w:tcBorders>
              <w:top w:val="single" w:sz="4" w:space="0" w:color="auto"/>
              <w:bottom w:val="single" w:sz="4" w:space="0" w:color="auto"/>
            </w:tcBorders>
            <w:vAlign w:val="center"/>
          </w:tcPr>
          <w:p w14:paraId="7DADE2CF" w14:textId="77777777" w:rsidR="00A70598" w:rsidRDefault="00A70598" w:rsidP="00E600CF">
            <w:pPr>
              <w:adjustRightInd w:val="0"/>
              <w:rPr>
                <w:lang w:val="en-US"/>
              </w:rPr>
            </w:pPr>
            <w:r w:rsidRPr="00017B1D">
              <w:rPr>
                <w:lang w:val="en-US"/>
              </w:rPr>
              <w:t>Streasina infundata, fara console aparente, din lambriu din lemn, faltuit si geluit (lambriu din lemn 1,05 m2/m2, grinzi 0,02m3, k=0,5 la manopera, pervaz rasinoase - se exclude)</w:t>
            </w:r>
          </w:p>
          <w:p w14:paraId="12E3125E"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C445AAB"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55726A4" w14:textId="77777777" w:rsidR="00A70598" w:rsidRDefault="00A70598" w:rsidP="00E600CF">
            <w:pPr>
              <w:adjustRightInd w:val="0"/>
              <w:jc w:val="center"/>
              <w:rPr>
                <w:rFonts w:ascii="Arial CYR" w:hAnsi="Arial CYR" w:cs="Arial CYR"/>
              </w:rPr>
            </w:pPr>
            <w:r>
              <w:t>5,150</w:t>
            </w:r>
          </w:p>
          <w:p w14:paraId="0B72373A" w14:textId="77777777" w:rsidR="00A70598" w:rsidRDefault="00A70598" w:rsidP="00E600CF">
            <w:pPr>
              <w:jc w:val="center"/>
            </w:pPr>
          </w:p>
        </w:tc>
      </w:tr>
      <w:tr w:rsidR="00A70598" w14:paraId="2E33A24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10901" w14:textId="77777777" w:rsidR="00A70598" w:rsidRDefault="00A70598" w:rsidP="00E600CF">
            <w:r>
              <w:t xml:space="preserve"> 15</w:t>
            </w:r>
          </w:p>
        </w:tc>
        <w:tc>
          <w:tcPr>
            <w:tcW w:w="1701" w:type="dxa"/>
            <w:tcBorders>
              <w:top w:val="single" w:sz="4" w:space="0" w:color="auto"/>
              <w:bottom w:val="single" w:sz="4" w:space="0" w:color="auto"/>
            </w:tcBorders>
            <w:vAlign w:val="center"/>
          </w:tcPr>
          <w:p w14:paraId="12537157" w14:textId="77777777" w:rsidR="00A70598" w:rsidRDefault="00A70598" w:rsidP="00E600CF">
            <w:pPr>
              <w:rPr>
                <w:lang w:val="en-US"/>
              </w:rPr>
            </w:pPr>
            <w:r>
              <w:rPr>
                <w:lang w:val="en-US"/>
              </w:rPr>
              <w:t>CN17B</w:t>
            </w:r>
          </w:p>
          <w:p w14:paraId="262FC164" w14:textId="77777777" w:rsidR="00A70598" w:rsidRDefault="00A70598" w:rsidP="00E600CF"/>
        </w:tc>
        <w:tc>
          <w:tcPr>
            <w:tcW w:w="4961" w:type="dxa"/>
            <w:tcBorders>
              <w:top w:val="single" w:sz="4" w:space="0" w:color="auto"/>
              <w:bottom w:val="single" w:sz="4" w:space="0" w:color="auto"/>
            </w:tcBorders>
            <w:vAlign w:val="center"/>
          </w:tcPr>
          <w:p w14:paraId="111AE84E"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(culoare alba)</w:t>
            </w:r>
          </w:p>
          <w:p w14:paraId="504EBD0B"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7B73E7C"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4BE5260A" w14:textId="77777777" w:rsidR="00A70598" w:rsidRDefault="00A70598" w:rsidP="00E600CF">
            <w:pPr>
              <w:adjustRightInd w:val="0"/>
              <w:jc w:val="center"/>
              <w:rPr>
                <w:rFonts w:ascii="Arial CYR" w:hAnsi="Arial CYR" w:cs="Arial CYR"/>
              </w:rPr>
            </w:pPr>
            <w:r>
              <w:t>5,150</w:t>
            </w:r>
          </w:p>
          <w:p w14:paraId="30F12560" w14:textId="77777777" w:rsidR="00A70598" w:rsidRDefault="00A70598" w:rsidP="00E600CF">
            <w:pPr>
              <w:jc w:val="center"/>
            </w:pPr>
          </w:p>
        </w:tc>
      </w:tr>
      <w:tr w:rsidR="00A70598" w14:paraId="7D3E9A4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44AF1" w14:textId="77777777" w:rsidR="00A70598" w:rsidRDefault="00A70598" w:rsidP="00E600CF">
            <w:r>
              <w:t xml:space="preserve"> 16</w:t>
            </w:r>
          </w:p>
        </w:tc>
        <w:tc>
          <w:tcPr>
            <w:tcW w:w="1701" w:type="dxa"/>
            <w:tcBorders>
              <w:top w:val="single" w:sz="4" w:space="0" w:color="auto"/>
              <w:bottom w:val="single" w:sz="4" w:space="0" w:color="auto"/>
            </w:tcBorders>
            <w:vAlign w:val="center"/>
          </w:tcPr>
          <w:p w14:paraId="0A1BC34A" w14:textId="77777777" w:rsidR="00A70598" w:rsidRDefault="00A70598" w:rsidP="00E600CF">
            <w:pPr>
              <w:rPr>
                <w:lang w:val="en-US"/>
              </w:rPr>
            </w:pPr>
            <w:r>
              <w:rPr>
                <w:lang w:val="en-US"/>
              </w:rPr>
              <w:t>CE20A</w:t>
            </w:r>
          </w:p>
          <w:p w14:paraId="661FA926" w14:textId="77777777" w:rsidR="00A70598" w:rsidRDefault="00A70598" w:rsidP="00E600CF"/>
        </w:tc>
        <w:tc>
          <w:tcPr>
            <w:tcW w:w="4961" w:type="dxa"/>
            <w:tcBorders>
              <w:top w:val="single" w:sz="4" w:space="0" w:color="auto"/>
              <w:bottom w:val="single" w:sz="4" w:space="0" w:color="auto"/>
            </w:tcBorders>
            <w:vAlign w:val="center"/>
          </w:tcPr>
          <w:p w14:paraId="67A90AA4" w14:textId="77777777" w:rsidR="00A70598" w:rsidRDefault="00A70598" w:rsidP="00E600CF">
            <w:pPr>
              <w:adjustRightInd w:val="0"/>
              <w:rPr>
                <w:lang w:val="en-US"/>
              </w:rPr>
            </w:pPr>
            <w:r w:rsidRPr="00017B1D">
              <w:rPr>
                <w:lang w:val="en-US"/>
              </w:rPr>
              <w:t>Sisteme de element de conexiune cu peretele din tabla protejata anticoroziv</w:t>
            </w:r>
          </w:p>
          <w:p w14:paraId="5B0A2EB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0AFD77C"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64EA8D2E" w14:textId="77777777" w:rsidR="00A70598" w:rsidRDefault="00A70598" w:rsidP="00E600CF">
            <w:pPr>
              <w:adjustRightInd w:val="0"/>
              <w:jc w:val="center"/>
              <w:rPr>
                <w:rFonts w:ascii="Arial CYR" w:hAnsi="Arial CYR" w:cs="Arial CYR"/>
              </w:rPr>
            </w:pPr>
            <w:r>
              <w:t>6,250</w:t>
            </w:r>
          </w:p>
          <w:p w14:paraId="15371573" w14:textId="77777777" w:rsidR="00A70598" w:rsidRDefault="00A70598" w:rsidP="00E600CF">
            <w:pPr>
              <w:jc w:val="center"/>
            </w:pPr>
          </w:p>
        </w:tc>
      </w:tr>
      <w:tr w:rsidR="00A70598" w14:paraId="2DB5E9E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B20DF4" w14:textId="77777777" w:rsidR="00A70598" w:rsidRDefault="00A70598" w:rsidP="00E600CF">
            <w:r>
              <w:t xml:space="preserve"> 17</w:t>
            </w:r>
          </w:p>
        </w:tc>
        <w:tc>
          <w:tcPr>
            <w:tcW w:w="1701" w:type="dxa"/>
            <w:tcBorders>
              <w:top w:val="single" w:sz="4" w:space="0" w:color="auto"/>
              <w:bottom w:val="single" w:sz="4" w:space="0" w:color="auto"/>
            </w:tcBorders>
            <w:vAlign w:val="center"/>
          </w:tcPr>
          <w:p w14:paraId="7ACE3A41" w14:textId="77777777" w:rsidR="00A70598" w:rsidRDefault="00A70598" w:rsidP="00E600CF">
            <w:pPr>
              <w:rPr>
                <w:lang w:val="en-US"/>
              </w:rPr>
            </w:pPr>
            <w:r>
              <w:rPr>
                <w:lang w:val="en-US"/>
              </w:rPr>
              <w:t>CE20A</w:t>
            </w:r>
          </w:p>
          <w:p w14:paraId="549DD00A" w14:textId="77777777" w:rsidR="00A70598" w:rsidRDefault="00A70598" w:rsidP="00E600CF"/>
        </w:tc>
        <w:tc>
          <w:tcPr>
            <w:tcW w:w="4961" w:type="dxa"/>
            <w:tcBorders>
              <w:top w:val="single" w:sz="4" w:space="0" w:color="auto"/>
              <w:bottom w:val="single" w:sz="4" w:space="0" w:color="auto"/>
            </w:tcBorders>
            <w:vAlign w:val="center"/>
          </w:tcPr>
          <w:p w14:paraId="4542F65C" w14:textId="77777777" w:rsidR="00A70598" w:rsidRDefault="00A70598" w:rsidP="00E600CF">
            <w:pPr>
              <w:adjustRightInd w:val="0"/>
              <w:rPr>
                <w:lang w:val="en-US"/>
              </w:rPr>
            </w:pPr>
            <w:r w:rsidRPr="00017B1D">
              <w:rPr>
                <w:lang w:val="en-US"/>
              </w:rPr>
              <w:t xml:space="preserve">Sisteme de jgheaburi tip brass din tabla protejata anticoroziv </w:t>
            </w:r>
            <w:r>
              <w:t>ф</w:t>
            </w:r>
            <w:r w:rsidRPr="00017B1D">
              <w:rPr>
                <w:lang w:val="en-US"/>
              </w:rPr>
              <w:t>125 mm</w:t>
            </w:r>
          </w:p>
          <w:p w14:paraId="34F20263"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3525712"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48E335D7" w14:textId="77777777" w:rsidR="00A70598" w:rsidRDefault="00A70598" w:rsidP="00E600CF">
            <w:pPr>
              <w:adjustRightInd w:val="0"/>
              <w:jc w:val="center"/>
              <w:rPr>
                <w:rFonts w:ascii="Arial CYR" w:hAnsi="Arial CYR" w:cs="Arial CYR"/>
              </w:rPr>
            </w:pPr>
            <w:r>
              <w:t>6,250</w:t>
            </w:r>
          </w:p>
          <w:p w14:paraId="4F954CF3" w14:textId="77777777" w:rsidR="00A70598" w:rsidRDefault="00A70598" w:rsidP="00E600CF">
            <w:pPr>
              <w:jc w:val="center"/>
            </w:pPr>
          </w:p>
        </w:tc>
      </w:tr>
      <w:tr w:rsidR="00A70598" w14:paraId="3C42359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DC3FA1" w14:textId="77777777" w:rsidR="00A70598" w:rsidRDefault="00A70598" w:rsidP="00E600CF">
            <w:r>
              <w:t xml:space="preserve"> 18</w:t>
            </w:r>
          </w:p>
        </w:tc>
        <w:tc>
          <w:tcPr>
            <w:tcW w:w="1701" w:type="dxa"/>
            <w:tcBorders>
              <w:top w:val="single" w:sz="4" w:space="0" w:color="auto"/>
              <w:bottom w:val="single" w:sz="4" w:space="0" w:color="auto"/>
            </w:tcBorders>
            <w:vAlign w:val="center"/>
          </w:tcPr>
          <w:p w14:paraId="3A81DA1B" w14:textId="77777777" w:rsidR="00A70598" w:rsidRDefault="00A70598" w:rsidP="00E600CF">
            <w:pPr>
              <w:rPr>
                <w:lang w:val="en-US"/>
              </w:rPr>
            </w:pPr>
            <w:r>
              <w:rPr>
                <w:lang w:val="en-US"/>
              </w:rPr>
              <w:t>CE22A</w:t>
            </w:r>
          </w:p>
          <w:p w14:paraId="229916C0" w14:textId="77777777" w:rsidR="00A70598" w:rsidRDefault="00A70598" w:rsidP="00E600CF"/>
        </w:tc>
        <w:tc>
          <w:tcPr>
            <w:tcW w:w="4961" w:type="dxa"/>
            <w:tcBorders>
              <w:top w:val="single" w:sz="4" w:space="0" w:color="auto"/>
              <w:bottom w:val="single" w:sz="4" w:space="0" w:color="auto"/>
            </w:tcBorders>
            <w:vAlign w:val="center"/>
          </w:tcPr>
          <w:p w14:paraId="660A8E87" w14:textId="77777777" w:rsidR="00A70598" w:rsidRDefault="00A70598" w:rsidP="00E600CF">
            <w:pPr>
              <w:adjustRightInd w:val="0"/>
              <w:rPr>
                <w:lang w:val="en-US"/>
              </w:rPr>
            </w:pPr>
            <w:r w:rsidRPr="00017B1D">
              <w:rPr>
                <w:lang w:val="en-US"/>
              </w:rPr>
              <w:t xml:space="preserve">Sisteme de burlane tip brass din tabla protejata anticoroziv </w:t>
            </w:r>
            <w:r>
              <w:t>ф</w:t>
            </w:r>
            <w:r w:rsidRPr="00017B1D">
              <w:rPr>
                <w:lang w:val="en-US"/>
              </w:rPr>
              <w:t>87 mm</w:t>
            </w:r>
          </w:p>
          <w:p w14:paraId="3E0AB586"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BE29F69"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000A4ECC" w14:textId="77777777" w:rsidR="00A70598" w:rsidRDefault="00A70598" w:rsidP="00E600CF">
            <w:pPr>
              <w:adjustRightInd w:val="0"/>
              <w:jc w:val="center"/>
              <w:rPr>
                <w:rFonts w:ascii="Arial CYR" w:hAnsi="Arial CYR" w:cs="Arial CYR"/>
              </w:rPr>
            </w:pPr>
            <w:r>
              <w:t>8,500</w:t>
            </w:r>
          </w:p>
          <w:p w14:paraId="267D9ECF" w14:textId="77777777" w:rsidR="00A70598" w:rsidRDefault="00A70598" w:rsidP="00E600CF">
            <w:pPr>
              <w:jc w:val="center"/>
            </w:pPr>
          </w:p>
        </w:tc>
      </w:tr>
      <w:tr w:rsidR="00A70598" w14:paraId="77D1632D" w14:textId="77777777" w:rsidTr="00E600CF">
        <w:tc>
          <w:tcPr>
            <w:tcW w:w="709" w:type="dxa"/>
            <w:tcBorders>
              <w:top w:val="nil"/>
              <w:left w:val="single" w:sz="6" w:space="0" w:color="auto"/>
              <w:bottom w:val="nil"/>
              <w:right w:val="nil"/>
            </w:tcBorders>
          </w:tcPr>
          <w:p w14:paraId="530F4A95"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0CAD16B7" w14:textId="77777777" w:rsidR="00A70598" w:rsidRDefault="00A70598" w:rsidP="00E600CF"/>
        </w:tc>
        <w:tc>
          <w:tcPr>
            <w:tcW w:w="4961" w:type="dxa"/>
            <w:tcBorders>
              <w:top w:val="nil"/>
              <w:left w:val="single" w:sz="6" w:space="0" w:color="auto"/>
              <w:bottom w:val="nil"/>
              <w:right w:val="nil"/>
            </w:tcBorders>
          </w:tcPr>
          <w:p w14:paraId="674D2320"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2. Copertina Scara 2</w:t>
            </w:r>
          </w:p>
          <w:p w14:paraId="154968C1"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3C447DB2" w14:textId="77777777" w:rsidR="00A70598" w:rsidRDefault="00A70598" w:rsidP="00E600CF"/>
        </w:tc>
        <w:tc>
          <w:tcPr>
            <w:tcW w:w="1559" w:type="dxa"/>
            <w:tcBorders>
              <w:top w:val="nil"/>
              <w:left w:val="single" w:sz="6" w:space="0" w:color="auto"/>
              <w:bottom w:val="nil"/>
              <w:right w:val="single" w:sz="4" w:space="0" w:color="auto"/>
            </w:tcBorders>
          </w:tcPr>
          <w:p w14:paraId="2A96D761" w14:textId="77777777" w:rsidR="00A70598" w:rsidRDefault="00A70598" w:rsidP="00E600CF"/>
        </w:tc>
      </w:tr>
      <w:tr w:rsidR="00A70598" w:rsidRPr="00017B1D" w14:paraId="17727490" w14:textId="77777777" w:rsidTr="00E600CF">
        <w:tc>
          <w:tcPr>
            <w:tcW w:w="709" w:type="dxa"/>
            <w:tcBorders>
              <w:top w:val="nil"/>
              <w:left w:val="single" w:sz="6" w:space="0" w:color="auto"/>
              <w:bottom w:val="nil"/>
              <w:right w:val="nil"/>
            </w:tcBorders>
          </w:tcPr>
          <w:p w14:paraId="36D6A55E" w14:textId="77777777" w:rsidR="00A70598" w:rsidRDefault="00A70598" w:rsidP="00E600CF">
            <w:pPr>
              <w:jc w:val="center"/>
            </w:pPr>
          </w:p>
        </w:tc>
        <w:tc>
          <w:tcPr>
            <w:tcW w:w="1701" w:type="dxa"/>
            <w:tcBorders>
              <w:top w:val="nil"/>
              <w:left w:val="single" w:sz="6" w:space="0" w:color="auto"/>
              <w:bottom w:val="nil"/>
              <w:right w:val="nil"/>
            </w:tcBorders>
          </w:tcPr>
          <w:p w14:paraId="6392CFE7" w14:textId="77777777" w:rsidR="00A70598" w:rsidRDefault="00A70598" w:rsidP="00E600CF"/>
        </w:tc>
        <w:tc>
          <w:tcPr>
            <w:tcW w:w="4961" w:type="dxa"/>
            <w:tcBorders>
              <w:top w:val="nil"/>
              <w:left w:val="single" w:sz="6" w:space="0" w:color="auto"/>
              <w:bottom w:val="nil"/>
              <w:right w:val="nil"/>
            </w:tcBorders>
          </w:tcPr>
          <w:p w14:paraId="123EB912" w14:textId="77777777" w:rsidR="00A70598" w:rsidRPr="007F2714" w:rsidRDefault="00A70598" w:rsidP="00E600CF">
            <w:pPr>
              <w:rPr>
                <w:b/>
                <w:bCs/>
                <w:sz w:val="22"/>
                <w:szCs w:val="22"/>
                <w:lang w:val="en-US"/>
              </w:rPr>
            </w:pPr>
            <w:r>
              <w:rPr>
                <w:b/>
                <w:bCs/>
                <w:sz w:val="22"/>
                <w:szCs w:val="22"/>
                <w:lang w:val="en-US"/>
              </w:rPr>
              <w:t xml:space="preserve">Capitolul </w:t>
            </w:r>
            <w:r w:rsidRPr="00017B1D">
              <w:rPr>
                <w:b/>
                <w:bCs/>
                <w:sz w:val="22"/>
                <w:szCs w:val="22"/>
                <w:lang w:val="en-US"/>
              </w:rPr>
              <w:t>2.1. Pereti si tavane pe interior</w:t>
            </w:r>
          </w:p>
          <w:p w14:paraId="0B4EAD73" w14:textId="77777777" w:rsidR="00A70598" w:rsidRPr="00017B1D" w:rsidRDefault="00A70598" w:rsidP="00E600CF">
            <w:pPr>
              <w:rPr>
                <w:b/>
                <w:bCs/>
                <w:sz w:val="22"/>
                <w:szCs w:val="22"/>
                <w:lang w:val="en-US"/>
              </w:rPr>
            </w:pPr>
          </w:p>
        </w:tc>
        <w:tc>
          <w:tcPr>
            <w:tcW w:w="1560" w:type="dxa"/>
            <w:tcBorders>
              <w:top w:val="nil"/>
              <w:left w:val="single" w:sz="6" w:space="0" w:color="auto"/>
              <w:bottom w:val="nil"/>
              <w:right w:val="nil"/>
            </w:tcBorders>
          </w:tcPr>
          <w:p w14:paraId="6460DA4F" w14:textId="77777777" w:rsidR="00A70598" w:rsidRPr="00017B1D" w:rsidRDefault="00A70598" w:rsidP="00E600CF">
            <w:pPr>
              <w:rPr>
                <w:lang w:val="en-US"/>
              </w:rPr>
            </w:pPr>
          </w:p>
        </w:tc>
        <w:tc>
          <w:tcPr>
            <w:tcW w:w="1559" w:type="dxa"/>
            <w:tcBorders>
              <w:top w:val="nil"/>
              <w:left w:val="single" w:sz="6" w:space="0" w:color="auto"/>
              <w:bottom w:val="nil"/>
              <w:right w:val="single" w:sz="4" w:space="0" w:color="auto"/>
            </w:tcBorders>
          </w:tcPr>
          <w:p w14:paraId="72A3F81D" w14:textId="77777777" w:rsidR="00A70598" w:rsidRPr="00017B1D" w:rsidRDefault="00A70598" w:rsidP="00E600CF">
            <w:pPr>
              <w:rPr>
                <w:lang w:val="en-US"/>
              </w:rPr>
            </w:pPr>
          </w:p>
        </w:tc>
      </w:tr>
      <w:tr w:rsidR="00A70598" w14:paraId="5BCDD1D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E6DE4" w14:textId="77777777" w:rsidR="00A70598" w:rsidRDefault="00A70598" w:rsidP="00E600CF">
            <w:r>
              <w:lastRenderedPageBreak/>
              <w:t>19</w:t>
            </w:r>
          </w:p>
        </w:tc>
        <w:tc>
          <w:tcPr>
            <w:tcW w:w="1701" w:type="dxa"/>
            <w:tcBorders>
              <w:top w:val="single" w:sz="4" w:space="0" w:color="auto"/>
              <w:bottom w:val="single" w:sz="4" w:space="0" w:color="auto"/>
            </w:tcBorders>
            <w:vAlign w:val="center"/>
          </w:tcPr>
          <w:p w14:paraId="01FA7270" w14:textId="77777777" w:rsidR="00A70598" w:rsidRDefault="00A70598" w:rsidP="00E600CF">
            <w:pPr>
              <w:rPr>
                <w:lang w:val="en-US"/>
              </w:rPr>
            </w:pPr>
            <w:r>
              <w:rPr>
                <w:lang w:val="en-US"/>
              </w:rPr>
              <w:t>RpCO56C</w:t>
            </w:r>
          </w:p>
          <w:p w14:paraId="0004E56B" w14:textId="77777777" w:rsidR="00A70598" w:rsidRDefault="00A70598" w:rsidP="00E600CF"/>
        </w:tc>
        <w:tc>
          <w:tcPr>
            <w:tcW w:w="4961" w:type="dxa"/>
            <w:tcBorders>
              <w:top w:val="single" w:sz="4" w:space="0" w:color="auto"/>
              <w:bottom w:val="single" w:sz="4" w:space="0" w:color="auto"/>
            </w:tcBorders>
            <w:vAlign w:val="center"/>
          </w:tcPr>
          <w:p w14:paraId="56E1EC39" w14:textId="77777777" w:rsidR="00A70598" w:rsidRDefault="00A70598" w:rsidP="00E600CF">
            <w:pPr>
              <w:adjustRightInd w:val="0"/>
              <w:rPr>
                <w:lang w:val="en-US"/>
              </w:rPr>
            </w:pPr>
            <w:r w:rsidRPr="00017B1D">
              <w:rPr>
                <w:lang w:val="en-US"/>
              </w:rPr>
              <w:t>Demontari: captuseli din lemn, la pereti sau tavane suspendate</w:t>
            </w:r>
          </w:p>
          <w:p w14:paraId="343039F1"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92BA98B"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B140EEA" w14:textId="77777777" w:rsidR="00A70598" w:rsidRDefault="00A70598" w:rsidP="00E600CF">
            <w:pPr>
              <w:adjustRightInd w:val="0"/>
              <w:jc w:val="center"/>
              <w:rPr>
                <w:rFonts w:ascii="Arial CYR" w:hAnsi="Arial CYR" w:cs="Arial CYR"/>
              </w:rPr>
            </w:pPr>
            <w:r>
              <w:t>19,450</w:t>
            </w:r>
          </w:p>
          <w:p w14:paraId="2B8D038C" w14:textId="77777777" w:rsidR="00A70598" w:rsidRDefault="00A70598" w:rsidP="00E600CF">
            <w:pPr>
              <w:jc w:val="center"/>
            </w:pPr>
          </w:p>
        </w:tc>
      </w:tr>
      <w:tr w:rsidR="00A70598" w14:paraId="06F95F5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F85052" w14:textId="77777777" w:rsidR="00A70598" w:rsidRDefault="00A70598" w:rsidP="00E600CF">
            <w:r>
              <w:t xml:space="preserve"> 20</w:t>
            </w:r>
          </w:p>
        </w:tc>
        <w:tc>
          <w:tcPr>
            <w:tcW w:w="1701" w:type="dxa"/>
            <w:tcBorders>
              <w:top w:val="single" w:sz="4" w:space="0" w:color="auto"/>
              <w:bottom w:val="single" w:sz="4" w:space="0" w:color="auto"/>
            </w:tcBorders>
            <w:vAlign w:val="center"/>
          </w:tcPr>
          <w:p w14:paraId="2E2E0F24" w14:textId="77777777" w:rsidR="00A70598" w:rsidRDefault="00A70598" w:rsidP="00E600CF">
            <w:pPr>
              <w:rPr>
                <w:lang w:val="en-US"/>
              </w:rPr>
            </w:pPr>
            <w:r>
              <w:rPr>
                <w:lang w:val="en-US"/>
              </w:rPr>
              <w:t>CE31C</w:t>
            </w:r>
          </w:p>
          <w:p w14:paraId="38079825" w14:textId="77777777" w:rsidR="00A70598" w:rsidRDefault="00A70598" w:rsidP="00E600CF"/>
        </w:tc>
        <w:tc>
          <w:tcPr>
            <w:tcW w:w="4961" w:type="dxa"/>
            <w:tcBorders>
              <w:top w:val="single" w:sz="4" w:space="0" w:color="auto"/>
              <w:bottom w:val="single" w:sz="4" w:space="0" w:color="auto"/>
            </w:tcBorders>
            <w:vAlign w:val="center"/>
          </w:tcPr>
          <w:p w14:paraId="16649989" w14:textId="77777777" w:rsidR="00A70598" w:rsidRDefault="00A70598" w:rsidP="00E600CF">
            <w:pPr>
              <w:adjustRightInd w:val="0"/>
              <w:rPr>
                <w:lang w:val="en-US"/>
              </w:rPr>
            </w:pPr>
            <w:r w:rsidRPr="00017B1D">
              <w:rPr>
                <w:lang w:val="en-US"/>
              </w:rPr>
              <w:t>Streasina infundata (tavan), fara console aparente, din lambriu din lemn, faltuit si geluit (lambriu din lemn 1,05 m2/m2, grinzi 0,05m3, k=0,5 la manopera, pervaz rasinoase - se exclude)</w:t>
            </w:r>
          </w:p>
          <w:p w14:paraId="2C62EB4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9E983DF"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3E74E3DE" w14:textId="77777777" w:rsidR="00A70598" w:rsidRDefault="00A70598" w:rsidP="00E600CF">
            <w:pPr>
              <w:adjustRightInd w:val="0"/>
              <w:jc w:val="center"/>
              <w:rPr>
                <w:rFonts w:ascii="Arial CYR" w:hAnsi="Arial CYR" w:cs="Arial CYR"/>
              </w:rPr>
            </w:pPr>
            <w:r>
              <w:t>25,030</w:t>
            </w:r>
          </w:p>
          <w:p w14:paraId="25569E08" w14:textId="77777777" w:rsidR="00A70598" w:rsidRDefault="00A70598" w:rsidP="00E600CF">
            <w:pPr>
              <w:jc w:val="center"/>
            </w:pPr>
          </w:p>
        </w:tc>
      </w:tr>
      <w:tr w:rsidR="00A70598" w14:paraId="6F21E4C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B5C8E" w14:textId="77777777" w:rsidR="00A70598" w:rsidRDefault="00A70598" w:rsidP="00E600CF">
            <w:r>
              <w:t xml:space="preserve"> 21</w:t>
            </w:r>
          </w:p>
        </w:tc>
        <w:tc>
          <w:tcPr>
            <w:tcW w:w="1701" w:type="dxa"/>
            <w:tcBorders>
              <w:top w:val="single" w:sz="4" w:space="0" w:color="auto"/>
              <w:bottom w:val="single" w:sz="4" w:space="0" w:color="auto"/>
            </w:tcBorders>
            <w:vAlign w:val="center"/>
          </w:tcPr>
          <w:p w14:paraId="3FAA8628" w14:textId="77777777" w:rsidR="00A70598" w:rsidRDefault="00A70598" w:rsidP="00E600CF">
            <w:pPr>
              <w:rPr>
                <w:lang w:val="en-US"/>
              </w:rPr>
            </w:pPr>
            <w:r>
              <w:rPr>
                <w:lang w:val="en-US"/>
              </w:rPr>
              <w:t>CE40A</w:t>
            </w:r>
          </w:p>
          <w:p w14:paraId="0BE98CD1" w14:textId="77777777" w:rsidR="00A70598" w:rsidRDefault="00A70598" w:rsidP="00E600CF"/>
        </w:tc>
        <w:tc>
          <w:tcPr>
            <w:tcW w:w="4961" w:type="dxa"/>
            <w:tcBorders>
              <w:top w:val="single" w:sz="4" w:space="0" w:color="auto"/>
              <w:bottom w:val="single" w:sz="4" w:space="0" w:color="auto"/>
            </w:tcBorders>
            <w:vAlign w:val="center"/>
          </w:tcPr>
          <w:p w14:paraId="19CBF110" w14:textId="77777777" w:rsidR="00A70598" w:rsidRDefault="00A70598" w:rsidP="00E600CF">
            <w:pPr>
              <w:adjustRightInd w:val="0"/>
              <w:rPr>
                <w:lang w:val="en-US"/>
              </w:rPr>
            </w:pPr>
            <w:r w:rsidRPr="00017B1D">
              <w:rPr>
                <w:lang w:val="en-US"/>
              </w:rPr>
              <w:t>Montarea elementelor scheletului din grinzi (bare) cu tratament antiseptic</w:t>
            </w:r>
          </w:p>
          <w:p w14:paraId="3FEBC310"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52A704E5"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6C7394FD" w14:textId="77777777" w:rsidR="00A70598" w:rsidRDefault="00A70598" w:rsidP="00E600CF">
            <w:pPr>
              <w:adjustRightInd w:val="0"/>
              <w:jc w:val="center"/>
              <w:rPr>
                <w:rFonts w:ascii="Arial CYR" w:hAnsi="Arial CYR" w:cs="Arial CYR"/>
              </w:rPr>
            </w:pPr>
            <w:r>
              <w:t>0,300</w:t>
            </w:r>
          </w:p>
          <w:p w14:paraId="292798E9" w14:textId="77777777" w:rsidR="00A70598" w:rsidRDefault="00A70598" w:rsidP="00E600CF">
            <w:pPr>
              <w:jc w:val="center"/>
            </w:pPr>
          </w:p>
        </w:tc>
      </w:tr>
      <w:tr w:rsidR="00A70598" w14:paraId="73F520D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39B97" w14:textId="77777777" w:rsidR="00A70598" w:rsidRDefault="00A70598" w:rsidP="00E600CF">
            <w:r>
              <w:t xml:space="preserve"> 22</w:t>
            </w:r>
          </w:p>
        </w:tc>
        <w:tc>
          <w:tcPr>
            <w:tcW w:w="1701" w:type="dxa"/>
            <w:tcBorders>
              <w:top w:val="single" w:sz="4" w:space="0" w:color="auto"/>
              <w:bottom w:val="single" w:sz="4" w:space="0" w:color="auto"/>
            </w:tcBorders>
            <w:vAlign w:val="center"/>
          </w:tcPr>
          <w:p w14:paraId="5C84A0EF" w14:textId="77777777" w:rsidR="00A70598" w:rsidRDefault="00A70598" w:rsidP="00E600CF">
            <w:pPr>
              <w:rPr>
                <w:lang w:val="en-US"/>
              </w:rPr>
            </w:pPr>
            <w:r>
              <w:rPr>
                <w:lang w:val="en-US"/>
              </w:rPr>
              <w:t>CE31A1</w:t>
            </w:r>
          </w:p>
          <w:p w14:paraId="671EC9B1" w14:textId="77777777" w:rsidR="00A70598" w:rsidRDefault="00A70598" w:rsidP="00E600CF"/>
        </w:tc>
        <w:tc>
          <w:tcPr>
            <w:tcW w:w="4961" w:type="dxa"/>
            <w:tcBorders>
              <w:top w:val="single" w:sz="4" w:space="0" w:color="auto"/>
              <w:bottom w:val="single" w:sz="4" w:space="0" w:color="auto"/>
            </w:tcBorders>
            <w:vAlign w:val="center"/>
          </w:tcPr>
          <w:p w14:paraId="232C661E" w14:textId="77777777" w:rsidR="00A70598" w:rsidRDefault="00A70598" w:rsidP="00E600CF">
            <w:pPr>
              <w:adjustRightInd w:val="0"/>
              <w:rPr>
                <w:lang w:val="en-US"/>
              </w:rPr>
            </w:pPr>
            <w:r w:rsidRPr="00017B1D">
              <w:rPr>
                <w:lang w:val="en-US"/>
              </w:rPr>
              <w:t>Pereti din lambriuri de lemn ((lambriu din lemn 1,05 m2/m2)</w:t>
            </w:r>
          </w:p>
          <w:p w14:paraId="79564611"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DCAEAB7"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C9B6816" w14:textId="77777777" w:rsidR="00A70598" w:rsidRDefault="00A70598" w:rsidP="00E600CF">
            <w:pPr>
              <w:adjustRightInd w:val="0"/>
              <w:jc w:val="center"/>
              <w:rPr>
                <w:rFonts w:ascii="Arial CYR" w:hAnsi="Arial CYR" w:cs="Arial CYR"/>
              </w:rPr>
            </w:pPr>
            <w:r>
              <w:t>26,900</w:t>
            </w:r>
          </w:p>
          <w:p w14:paraId="20F50CB4" w14:textId="77777777" w:rsidR="00A70598" w:rsidRDefault="00A70598" w:rsidP="00E600CF">
            <w:pPr>
              <w:jc w:val="center"/>
            </w:pPr>
          </w:p>
        </w:tc>
      </w:tr>
      <w:tr w:rsidR="00A70598" w14:paraId="28F0768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F9D4F0" w14:textId="77777777" w:rsidR="00A70598" w:rsidRDefault="00A70598" w:rsidP="00E600CF">
            <w:r>
              <w:t xml:space="preserve"> 23</w:t>
            </w:r>
          </w:p>
        </w:tc>
        <w:tc>
          <w:tcPr>
            <w:tcW w:w="1701" w:type="dxa"/>
            <w:tcBorders>
              <w:top w:val="single" w:sz="4" w:space="0" w:color="auto"/>
              <w:bottom w:val="single" w:sz="4" w:space="0" w:color="auto"/>
            </w:tcBorders>
            <w:vAlign w:val="center"/>
          </w:tcPr>
          <w:p w14:paraId="146AC658" w14:textId="77777777" w:rsidR="00A70598" w:rsidRDefault="00A70598" w:rsidP="00E600CF">
            <w:pPr>
              <w:rPr>
                <w:lang w:val="en-US"/>
              </w:rPr>
            </w:pPr>
            <w:r>
              <w:rPr>
                <w:lang w:val="en-US"/>
              </w:rPr>
              <w:t>CN17B</w:t>
            </w:r>
          </w:p>
          <w:p w14:paraId="5F47D890" w14:textId="77777777" w:rsidR="00A70598" w:rsidRDefault="00A70598" w:rsidP="00E600CF"/>
        </w:tc>
        <w:tc>
          <w:tcPr>
            <w:tcW w:w="4961" w:type="dxa"/>
            <w:tcBorders>
              <w:top w:val="single" w:sz="4" w:space="0" w:color="auto"/>
              <w:bottom w:val="single" w:sz="4" w:space="0" w:color="auto"/>
            </w:tcBorders>
            <w:vAlign w:val="center"/>
          </w:tcPr>
          <w:p w14:paraId="624BE7CC"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(culoare alba)</w:t>
            </w:r>
          </w:p>
          <w:p w14:paraId="150874F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07D2618"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C2B16D2" w14:textId="77777777" w:rsidR="00A70598" w:rsidRDefault="00A70598" w:rsidP="00E600CF">
            <w:pPr>
              <w:adjustRightInd w:val="0"/>
              <w:jc w:val="center"/>
              <w:rPr>
                <w:rFonts w:ascii="Arial CYR" w:hAnsi="Arial CYR" w:cs="Arial CYR"/>
              </w:rPr>
            </w:pPr>
            <w:r>
              <w:t>51,930</w:t>
            </w:r>
          </w:p>
          <w:p w14:paraId="7C1767A7" w14:textId="77777777" w:rsidR="00A70598" w:rsidRDefault="00A70598" w:rsidP="00E600CF">
            <w:pPr>
              <w:jc w:val="center"/>
            </w:pPr>
          </w:p>
        </w:tc>
      </w:tr>
      <w:tr w:rsidR="00A70598" w14:paraId="1B255BC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F81BE" w14:textId="77777777" w:rsidR="00A70598" w:rsidRDefault="00A70598" w:rsidP="00E600CF">
            <w:r>
              <w:t xml:space="preserve"> 24</w:t>
            </w:r>
          </w:p>
        </w:tc>
        <w:tc>
          <w:tcPr>
            <w:tcW w:w="1701" w:type="dxa"/>
            <w:tcBorders>
              <w:top w:val="single" w:sz="4" w:space="0" w:color="auto"/>
              <w:bottom w:val="single" w:sz="4" w:space="0" w:color="auto"/>
            </w:tcBorders>
            <w:vAlign w:val="center"/>
          </w:tcPr>
          <w:p w14:paraId="04211D0F" w14:textId="77777777" w:rsidR="00A70598" w:rsidRDefault="00A70598" w:rsidP="00E600CF">
            <w:pPr>
              <w:rPr>
                <w:lang w:val="en-US"/>
              </w:rPr>
            </w:pPr>
            <w:r>
              <w:rPr>
                <w:lang w:val="en-US"/>
              </w:rPr>
              <w:t>CD07B</w:t>
            </w:r>
          </w:p>
          <w:p w14:paraId="0564836C" w14:textId="77777777" w:rsidR="00A70598" w:rsidRDefault="00A70598" w:rsidP="00E600CF"/>
        </w:tc>
        <w:tc>
          <w:tcPr>
            <w:tcW w:w="4961" w:type="dxa"/>
            <w:tcBorders>
              <w:top w:val="single" w:sz="4" w:space="0" w:color="auto"/>
              <w:bottom w:val="single" w:sz="4" w:space="0" w:color="auto"/>
            </w:tcBorders>
            <w:vAlign w:val="center"/>
          </w:tcPr>
          <w:p w14:paraId="7C1277D5" w14:textId="77777777" w:rsidR="00A70598" w:rsidRDefault="00A70598" w:rsidP="00E600CF">
            <w:pPr>
              <w:adjustRightInd w:val="0"/>
              <w:rPr>
                <w:lang w:val="en-US"/>
              </w:rPr>
            </w:pPr>
            <w:r w:rsidRPr="00017B1D">
              <w:rPr>
                <w:lang w:val="en-US"/>
              </w:rPr>
              <w:t>Pereti din panouri din tabla zincata cutata prinse prin suruburi autofiletante, montate la o inaltime de pina la 6 m inclusiv, partea de jos 5150 x 500(h) mm</w:t>
            </w:r>
          </w:p>
          <w:p w14:paraId="6B8C3005"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C1B2394"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3830D708" w14:textId="77777777" w:rsidR="00A70598" w:rsidRDefault="00A70598" w:rsidP="00E600CF">
            <w:pPr>
              <w:adjustRightInd w:val="0"/>
              <w:jc w:val="center"/>
              <w:rPr>
                <w:rFonts w:ascii="Arial CYR" w:hAnsi="Arial CYR" w:cs="Arial CYR"/>
              </w:rPr>
            </w:pPr>
            <w:r>
              <w:t>2,600</w:t>
            </w:r>
          </w:p>
          <w:p w14:paraId="44B627E5" w14:textId="77777777" w:rsidR="00A70598" w:rsidRDefault="00A70598" w:rsidP="00E600CF">
            <w:pPr>
              <w:jc w:val="center"/>
            </w:pPr>
          </w:p>
        </w:tc>
      </w:tr>
      <w:tr w:rsidR="00A70598" w14:paraId="3684D38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3F98A0" w14:textId="77777777" w:rsidR="00A70598" w:rsidRDefault="00A70598" w:rsidP="00E600CF">
            <w:r>
              <w:t xml:space="preserve"> 25</w:t>
            </w:r>
          </w:p>
        </w:tc>
        <w:tc>
          <w:tcPr>
            <w:tcW w:w="1701" w:type="dxa"/>
            <w:tcBorders>
              <w:top w:val="single" w:sz="4" w:space="0" w:color="auto"/>
              <w:bottom w:val="single" w:sz="4" w:space="0" w:color="auto"/>
            </w:tcBorders>
            <w:vAlign w:val="center"/>
          </w:tcPr>
          <w:p w14:paraId="39CEDABD" w14:textId="77777777" w:rsidR="00A70598" w:rsidRDefault="00A70598" w:rsidP="00E600CF">
            <w:pPr>
              <w:rPr>
                <w:lang w:val="en-US"/>
              </w:rPr>
            </w:pPr>
            <w:r>
              <w:rPr>
                <w:lang w:val="en-US"/>
              </w:rPr>
              <w:t>CN54B</w:t>
            </w:r>
          </w:p>
          <w:p w14:paraId="4FAA495F" w14:textId="77777777" w:rsidR="00A70598" w:rsidRDefault="00A70598" w:rsidP="00E600CF"/>
        </w:tc>
        <w:tc>
          <w:tcPr>
            <w:tcW w:w="4961" w:type="dxa"/>
            <w:tcBorders>
              <w:top w:val="single" w:sz="4" w:space="0" w:color="auto"/>
              <w:bottom w:val="single" w:sz="4" w:space="0" w:color="auto"/>
            </w:tcBorders>
            <w:vAlign w:val="center"/>
          </w:tcPr>
          <w:p w14:paraId="52CDA1A5" w14:textId="77777777" w:rsidR="00A70598" w:rsidRDefault="00A70598" w:rsidP="00E600CF">
            <w:pPr>
              <w:adjustRightInd w:val="0"/>
              <w:rPr>
                <w:lang w:val="en-US"/>
              </w:rPr>
            </w:pPr>
            <w:r w:rsidRPr="00017B1D">
              <w:rPr>
                <w:lang w:val="en-US"/>
              </w:rPr>
              <w:t>Aplicarea manuala a grundului cu cuart intr-un strat, la pereti exteriori la fatade</w:t>
            </w:r>
          </w:p>
          <w:p w14:paraId="35BF1281"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E35B75A"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DC7E563" w14:textId="77777777" w:rsidR="00A70598" w:rsidRDefault="00A70598" w:rsidP="00E600CF">
            <w:pPr>
              <w:adjustRightInd w:val="0"/>
              <w:jc w:val="center"/>
              <w:rPr>
                <w:rFonts w:ascii="Arial CYR" w:hAnsi="Arial CYR" w:cs="Arial CYR"/>
              </w:rPr>
            </w:pPr>
            <w:r>
              <w:t>15,850</w:t>
            </w:r>
          </w:p>
          <w:p w14:paraId="28B8042C" w14:textId="77777777" w:rsidR="00A70598" w:rsidRDefault="00A70598" w:rsidP="00E600CF">
            <w:pPr>
              <w:jc w:val="center"/>
            </w:pPr>
          </w:p>
        </w:tc>
      </w:tr>
      <w:tr w:rsidR="00A70598" w14:paraId="4149F0C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440E2" w14:textId="77777777" w:rsidR="00A70598" w:rsidRDefault="00A70598" w:rsidP="00E600CF">
            <w:r>
              <w:t xml:space="preserve"> 26</w:t>
            </w:r>
          </w:p>
        </w:tc>
        <w:tc>
          <w:tcPr>
            <w:tcW w:w="1701" w:type="dxa"/>
            <w:tcBorders>
              <w:top w:val="single" w:sz="4" w:space="0" w:color="auto"/>
              <w:bottom w:val="single" w:sz="4" w:space="0" w:color="auto"/>
            </w:tcBorders>
            <w:vAlign w:val="center"/>
          </w:tcPr>
          <w:p w14:paraId="3E29D938" w14:textId="77777777" w:rsidR="00A70598" w:rsidRDefault="00A70598" w:rsidP="00E600CF">
            <w:pPr>
              <w:rPr>
                <w:lang w:val="en-US"/>
              </w:rPr>
            </w:pPr>
            <w:r>
              <w:rPr>
                <w:lang w:val="en-US"/>
              </w:rPr>
              <w:t>CN11B</w:t>
            </w:r>
          </w:p>
          <w:p w14:paraId="667F1F3F" w14:textId="77777777" w:rsidR="00A70598" w:rsidRDefault="00A70598" w:rsidP="00E600CF"/>
        </w:tc>
        <w:tc>
          <w:tcPr>
            <w:tcW w:w="4961" w:type="dxa"/>
            <w:tcBorders>
              <w:top w:val="single" w:sz="4" w:space="0" w:color="auto"/>
              <w:bottom w:val="single" w:sz="4" w:space="0" w:color="auto"/>
            </w:tcBorders>
            <w:vAlign w:val="center"/>
          </w:tcPr>
          <w:p w14:paraId="35DE8EED" w14:textId="77777777" w:rsidR="00A70598" w:rsidRDefault="00A70598" w:rsidP="00E600CF">
            <w:pPr>
              <w:adjustRightInd w:val="0"/>
              <w:rPr>
                <w:lang w:val="en-US"/>
              </w:rPr>
            </w:pPr>
            <w:r w:rsidRPr="00017B1D">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361DE82D"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460C42A"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7F525379" w14:textId="77777777" w:rsidR="00A70598" w:rsidRDefault="00A70598" w:rsidP="00E600CF">
            <w:pPr>
              <w:adjustRightInd w:val="0"/>
              <w:jc w:val="center"/>
              <w:rPr>
                <w:rFonts w:ascii="Arial CYR" w:hAnsi="Arial CYR" w:cs="Arial CYR"/>
              </w:rPr>
            </w:pPr>
            <w:r>
              <w:t>15,850</w:t>
            </w:r>
          </w:p>
          <w:p w14:paraId="14594F75" w14:textId="77777777" w:rsidR="00A70598" w:rsidRDefault="00A70598" w:rsidP="00E600CF">
            <w:pPr>
              <w:jc w:val="center"/>
            </w:pPr>
          </w:p>
        </w:tc>
      </w:tr>
      <w:tr w:rsidR="00A70598" w14:paraId="2DFEDD0B" w14:textId="77777777" w:rsidTr="00E600CF">
        <w:tc>
          <w:tcPr>
            <w:tcW w:w="709" w:type="dxa"/>
            <w:tcBorders>
              <w:top w:val="nil"/>
              <w:left w:val="single" w:sz="6" w:space="0" w:color="auto"/>
              <w:bottom w:val="nil"/>
              <w:right w:val="nil"/>
            </w:tcBorders>
          </w:tcPr>
          <w:p w14:paraId="4CA6E1C0"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392F6C53" w14:textId="77777777" w:rsidR="00A70598" w:rsidRDefault="00A70598" w:rsidP="00E600CF"/>
        </w:tc>
        <w:tc>
          <w:tcPr>
            <w:tcW w:w="4961" w:type="dxa"/>
            <w:tcBorders>
              <w:top w:val="nil"/>
              <w:left w:val="single" w:sz="6" w:space="0" w:color="auto"/>
              <w:bottom w:val="nil"/>
              <w:right w:val="nil"/>
            </w:tcBorders>
          </w:tcPr>
          <w:p w14:paraId="6B5B835E"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2.2. Pereti pe exterior</w:t>
            </w:r>
          </w:p>
          <w:p w14:paraId="30CB9779"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0D7ECD35" w14:textId="77777777" w:rsidR="00A70598" w:rsidRDefault="00A70598" w:rsidP="00E600CF"/>
        </w:tc>
        <w:tc>
          <w:tcPr>
            <w:tcW w:w="1559" w:type="dxa"/>
            <w:tcBorders>
              <w:top w:val="nil"/>
              <w:left w:val="single" w:sz="6" w:space="0" w:color="auto"/>
              <w:bottom w:val="nil"/>
              <w:right w:val="single" w:sz="4" w:space="0" w:color="auto"/>
            </w:tcBorders>
          </w:tcPr>
          <w:p w14:paraId="54933256" w14:textId="77777777" w:rsidR="00A70598" w:rsidRDefault="00A70598" w:rsidP="00E600CF"/>
        </w:tc>
      </w:tr>
      <w:tr w:rsidR="00A70598" w14:paraId="22639A3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72B3A2" w14:textId="77777777" w:rsidR="00A70598" w:rsidRDefault="00A70598" w:rsidP="00E600CF">
            <w:r>
              <w:t>27</w:t>
            </w:r>
          </w:p>
        </w:tc>
        <w:tc>
          <w:tcPr>
            <w:tcW w:w="1701" w:type="dxa"/>
            <w:tcBorders>
              <w:top w:val="single" w:sz="4" w:space="0" w:color="auto"/>
              <w:bottom w:val="single" w:sz="4" w:space="0" w:color="auto"/>
            </w:tcBorders>
            <w:vAlign w:val="center"/>
          </w:tcPr>
          <w:p w14:paraId="3C621004" w14:textId="77777777" w:rsidR="00A70598" w:rsidRDefault="00A70598" w:rsidP="00E600CF">
            <w:pPr>
              <w:rPr>
                <w:lang w:val="en-US"/>
              </w:rPr>
            </w:pPr>
            <w:r>
              <w:rPr>
                <w:lang w:val="en-US"/>
              </w:rPr>
              <w:t>RpCO56C</w:t>
            </w:r>
          </w:p>
          <w:p w14:paraId="190D2BD8" w14:textId="77777777" w:rsidR="00A70598" w:rsidRDefault="00A70598" w:rsidP="00E600CF"/>
        </w:tc>
        <w:tc>
          <w:tcPr>
            <w:tcW w:w="4961" w:type="dxa"/>
            <w:tcBorders>
              <w:top w:val="single" w:sz="4" w:space="0" w:color="auto"/>
              <w:bottom w:val="single" w:sz="4" w:space="0" w:color="auto"/>
            </w:tcBorders>
            <w:vAlign w:val="center"/>
          </w:tcPr>
          <w:p w14:paraId="2957AE66" w14:textId="77777777" w:rsidR="00A70598" w:rsidRDefault="00A70598" w:rsidP="00E600CF">
            <w:pPr>
              <w:adjustRightInd w:val="0"/>
              <w:rPr>
                <w:lang w:val="en-US"/>
              </w:rPr>
            </w:pPr>
            <w:r w:rsidRPr="00017B1D">
              <w:rPr>
                <w:lang w:val="en-US"/>
              </w:rPr>
              <w:t>Demontari: captuseli din lemn, la pereti sau tavane suspendate</w:t>
            </w:r>
          </w:p>
          <w:p w14:paraId="23CA49F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285149A"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674196E" w14:textId="77777777" w:rsidR="00A70598" w:rsidRDefault="00A70598" w:rsidP="00E600CF">
            <w:pPr>
              <w:adjustRightInd w:val="0"/>
              <w:jc w:val="center"/>
              <w:rPr>
                <w:rFonts w:ascii="Arial CYR" w:hAnsi="Arial CYR" w:cs="Arial CYR"/>
              </w:rPr>
            </w:pPr>
            <w:r>
              <w:t>22,500</w:t>
            </w:r>
          </w:p>
          <w:p w14:paraId="0F0087BA" w14:textId="77777777" w:rsidR="00A70598" w:rsidRDefault="00A70598" w:rsidP="00E600CF">
            <w:pPr>
              <w:jc w:val="center"/>
            </w:pPr>
          </w:p>
        </w:tc>
      </w:tr>
      <w:tr w:rsidR="00A70598" w14:paraId="71EFD34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06AA0" w14:textId="77777777" w:rsidR="00A70598" w:rsidRDefault="00A70598" w:rsidP="00E600CF">
            <w:r>
              <w:t xml:space="preserve"> 28</w:t>
            </w:r>
          </w:p>
        </w:tc>
        <w:tc>
          <w:tcPr>
            <w:tcW w:w="1701" w:type="dxa"/>
            <w:tcBorders>
              <w:top w:val="single" w:sz="4" w:space="0" w:color="auto"/>
              <w:bottom w:val="single" w:sz="4" w:space="0" w:color="auto"/>
            </w:tcBorders>
            <w:vAlign w:val="center"/>
          </w:tcPr>
          <w:p w14:paraId="10A767E0" w14:textId="77777777" w:rsidR="00A70598" w:rsidRDefault="00A70598" w:rsidP="00E600CF">
            <w:pPr>
              <w:rPr>
                <w:lang w:val="en-US"/>
              </w:rPr>
            </w:pPr>
            <w:r>
              <w:rPr>
                <w:lang w:val="en-US"/>
              </w:rPr>
              <w:t>RpCH31A</w:t>
            </w:r>
          </w:p>
          <w:p w14:paraId="0148B77F" w14:textId="77777777" w:rsidR="00A70598" w:rsidRDefault="00A70598" w:rsidP="00E600CF"/>
        </w:tc>
        <w:tc>
          <w:tcPr>
            <w:tcW w:w="4961" w:type="dxa"/>
            <w:tcBorders>
              <w:top w:val="single" w:sz="4" w:space="0" w:color="auto"/>
              <w:bottom w:val="single" w:sz="4" w:space="0" w:color="auto"/>
            </w:tcBorders>
            <w:vAlign w:val="center"/>
          </w:tcPr>
          <w:p w14:paraId="5DB442AD" w14:textId="77777777" w:rsidR="00A70598" w:rsidRDefault="00A70598" w:rsidP="00E600CF">
            <w:pPr>
              <w:adjustRightInd w:val="0"/>
              <w:rPr>
                <w:lang w:val="en-US"/>
              </w:rPr>
            </w:pPr>
            <w:r w:rsidRPr="00017B1D">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676EC1E2"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F10FB02"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97A3186" w14:textId="77777777" w:rsidR="00A70598" w:rsidRDefault="00A70598" w:rsidP="00E600CF">
            <w:pPr>
              <w:adjustRightInd w:val="0"/>
              <w:jc w:val="center"/>
              <w:rPr>
                <w:rFonts w:ascii="Arial CYR" w:hAnsi="Arial CYR" w:cs="Arial CYR"/>
              </w:rPr>
            </w:pPr>
            <w:r>
              <w:t>52,500</w:t>
            </w:r>
          </w:p>
          <w:p w14:paraId="0FCACB8E" w14:textId="77777777" w:rsidR="00A70598" w:rsidRDefault="00A70598" w:rsidP="00E600CF">
            <w:pPr>
              <w:jc w:val="center"/>
            </w:pPr>
          </w:p>
        </w:tc>
      </w:tr>
      <w:tr w:rsidR="00A70598" w14:paraId="40BD87A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8A7DE7" w14:textId="77777777" w:rsidR="00A70598" w:rsidRDefault="00A70598" w:rsidP="00E600CF">
            <w:r>
              <w:t xml:space="preserve"> 29</w:t>
            </w:r>
          </w:p>
        </w:tc>
        <w:tc>
          <w:tcPr>
            <w:tcW w:w="1701" w:type="dxa"/>
            <w:tcBorders>
              <w:top w:val="single" w:sz="4" w:space="0" w:color="auto"/>
              <w:bottom w:val="single" w:sz="4" w:space="0" w:color="auto"/>
            </w:tcBorders>
            <w:vAlign w:val="center"/>
          </w:tcPr>
          <w:p w14:paraId="140CD8AB" w14:textId="77777777" w:rsidR="00A70598" w:rsidRDefault="00A70598" w:rsidP="00E600CF">
            <w:pPr>
              <w:rPr>
                <w:lang w:val="en-US"/>
              </w:rPr>
            </w:pPr>
            <w:r>
              <w:rPr>
                <w:lang w:val="en-US"/>
              </w:rPr>
              <w:t>CD07B1</w:t>
            </w:r>
          </w:p>
          <w:p w14:paraId="4BE0D21D" w14:textId="77777777" w:rsidR="00A70598" w:rsidRDefault="00A70598" w:rsidP="00E600CF"/>
        </w:tc>
        <w:tc>
          <w:tcPr>
            <w:tcW w:w="4961" w:type="dxa"/>
            <w:tcBorders>
              <w:top w:val="single" w:sz="4" w:space="0" w:color="auto"/>
              <w:bottom w:val="single" w:sz="4" w:space="0" w:color="auto"/>
            </w:tcBorders>
            <w:vAlign w:val="center"/>
          </w:tcPr>
          <w:p w14:paraId="0AE99302" w14:textId="77777777" w:rsidR="00A70598" w:rsidRDefault="00A70598" w:rsidP="00E600CF">
            <w:pPr>
              <w:adjustRightInd w:val="0"/>
              <w:rPr>
                <w:lang w:val="en-US"/>
              </w:rPr>
            </w:pPr>
            <w:r w:rsidRPr="00017B1D">
              <w:rPr>
                <w:lang w:val="en-US"/>
              </w:rPr>
              <w:t>Pereti din panouri din tabla zincata cutata pentru pereti, prinse prin suruburi autofiletante, montate la o inaltime mai mare de 6 m</w:t>
            </w:r>
          </w:p>
          <w:p w14:paraId="3DB9597E"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AAAFF3C" w14:textId="77777777" w:rsidR="00A70598" w:rsidRDefault="00A70598" w:rsidP="00E600CF">
            <w:pPr>
              <w:jc w:val="center"/>
            </w:pPr>
            <w:r>
              <w:lastRenderedPageBreak/>
              <w:t>m2</w:t>
            </w:r>
          </w:p>
        </w:tc>
        <w:tc>
          <w:tcPr>
            <w:tcW w:w="1559" w:type="dxa"/>
            <w:tcBorders>
              <w:top w:val="single" w:sz="4" w:space="0" w:color="auto"/>
              <w:bottom w:val="single" w:sz="4" w:space="0" w:color="auto"/>
            </w:tcBorders>
            <w:vAlign w:val="center"/>
          </w:tcPr>
          <w:p w14:paraId="5D0E46B6" w14:textId="77777777" w:rsidR="00A70598" w:rsidRDefault="00A70598" w:rsidP="00E600CF">
            <w:pPr>
              <w:adjustRightInd w:val="0"/>
              <w:jc w:val="center"/>
              <w:rPr>
                <w:rFonts w:ascii="Arial CYR" w:hAnsi="Arial CYR" w:cs="Arial CYR"/>
              </w:rPr>
            </w:pPr>
            <w:r>
              <w:t>22,500</w:t>
            </w:r>
          </w:p>
          <w:p w14:paraId="07BB8A83" w14:textId="77777777" w:rsidR="00A70598" w:rsidRDefault="00A70598" w:rsidP="00E600CF">
            <w:pPr>
              <w:jc w:val="center"/>
            </w:pPr>
          </w:p>
        </w:tc>
      </w:tr>
      <w:tr w:rsidR="00A70598" w14:paraId="2F4458AE" w14:textId="77777777" w:rsidTr="00E600CF">
        <w:tc>
          <w:tcPr>
            <w:tcW w:w="709" w:type="dxa"/>
            <w:tcBorders>
              <w:top w:val="nil"/>
              <w:left w:val="single" w:sz="6" w:space="0" w:color="auto"/>
              <w:bottom w:val="nil"/>
              <w:right w:val="nil"/>
            </w:tcBorders>
          </w:tcPr>
          <w:p w14:paraId="4208DC44"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68F7000E" w14:textId="77777777" w:rsidR="00A70598" w:rsidRDefault="00A70598" w:rsidP="00E600CF"/>
        </w:tc>
        <w:tc>
          <w:tcPr>
            <w:tcW w:w="4961" w:type="dxa"/>
            <w:tcBorders>
              <w:top w:val="nil"/>
              <w:left w:val="single" w:sz="6" w:space="0" w:color="auto"/>
              <w:bottom w:val="nil"/>
              <w:right w:val="nil"/>
            </w:tcBorders>
          </w:tcPr>
          <w:p w14:paraId="66CA13BE"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2.3. Streasina</w:t>
            </w:r>
          </w:p>
          <w:p w14:paraId="7164471F"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2F096E11" w14:textId="77777777" w:rsidR="00A70598" w:rsidRDefault="00A70598" w:rsidP="00E600CF"/>
        </w:tc>
        <w:tc>
          <w:tcPr>
            <w:tcW w:w="1559" w:type="dxa"/>
            <w:tcBorders>
              <w:top w:val="nil"/>
              <w:left w:val="single" w:sz="6" w:space="0" w:color="auto"/>
              <w:bottom w:val="nil"/>
              <w:right w:val="single" w:sz="4" w:space="0" w:color="auto"/>
            </w:tcBorders>
          </w:tcPr>
          <w:p w14:paraId="17D05B1E" w14:textId="77777777" w:rsidR="00A70598" w:rsidRDefault="00A70598" w:rsidP="00E600CF"/>
        </w:tc>
      </w:tr>
      <w:tr w:rsidR="00A70598" w14:paraId="62E23B0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0AC953" w14:textId="77777777" w:rsidR="00A70598" w:rsidRDefault="00A70598" w:rsidP="00E600CF">
            <w:r>
              <w:t>30</w:t>
            </w:r>
          </w:p>
        </w:tc>
        <w:tc>
          <w:tcPr>
            <w:tcW w:w="1701" w:type="dxa"/>
            <w:tcBorders>
              <w:top w:val="single" w:sz="4" w:space="0" w:color="auto"/>
              <w:bottom w:val="single" w:sz="4" w:space="0" w:color="auto"/>
            </w:tcBorders>
            <w:vAlign w:val="center"/>
          </w:tcPr>
          <w:p w14:paraId="74DA653E" w14:textId="77777777" w:rsidR="00A70598" w:rsidRDefault="00A70598" w:rsidP="00E600CF">
            <w:pPr>
              <w:rPr>
                <w:lang w:val="en-US"/>
              </w:rPr>
            </w:pPr>
            <w:r>
              <w:rPr>
                <w:lang w:val="en-US"/>
              </w:rPr>
              <w:t>RpCO56C</w:t>
            </w:r>
          </w:p>
          <w:p w14:paraId="796AF188" w14:textId="77777777" w:rsidR="00A70598" w:rsidRDefault="00A70598" w:rsidP="00E600CF"/>
        </w:tc>
        <w:tc>
          <w:tcPr>
            <w:tcW w:w="4961" w:type="dxa"/>
            <w:tcBorders>
              <w:top w:val="single" w:sz="4" w:space="0" w:color="auto"/>
              <w:bottom w:val="single" w:sz="4" w:space="0" w:color="auto"/>
            </w:tcBorders>
            <w:vAlign w:val="center"/>
          </w:tcPr>
          <w:p w14:paraId="16C0F1E9" w14:textId="77777777" w:rsidR="00A70598" w:rsidRDefault="00A70598" w:rsidP="00E600CF">
            <w:pPr>
              <w:adjustRightInd w:val="0"/>
              <w:rPr>
                <w:lang w:val="en-US"/>
              </w:rPr>
            </w:pPr>
            <w:r w:rsidRPr="00017B1D">
              <w:rPr>
                <w:lang w:val="en-US"/>
              </w:rPr>
              <w:t>Demontari: captuseli din lemn, la pereti sau tavane suspendate</w:t>
            </w:r>
          </w:p>
          <w:p w14:paraId="030D22BB"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9FA246B"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7C53F775" w14:textId="77777777" w:rsidR="00A70598" w:rsidRDefault="00A70598" w:rsidP="00E600CF">
            <w:pPr>
              <w:adjustRightInd w:val="0"/>
              <w:jc w:val="center"/>
              <w:rPr>
                <w:rFonts w:ascii="Arial CYR" w:hAnsi="Arial CYR" w:cs="Arial CYR"/>
              </w:rPr>
            </w:pPr>
            <w:r>
              <w:t>5,150</w:t>
            </w:r>
          </w:p>
          <w:p w14:paraId="3C494B80" w14:textId="77777777" w:rsidR="00A70598" w:rsidRDefault="00A70598" w:rsidP="00E600CF">
            <w:pPr>
              <w:jc w:val="center"/>
            </w:pPr>
          </w:p>
        </w:tc>
      </w:tr>
      <w:tr w:rsidR="00A70598" w14:paraId="4924D43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03B7D" w14:textId="77777777" w:rsidR="00A70598" w:rsidRDefault="00A70598" w:rsidP="00E600CF">
            <w:r>
              <w:t xml:space="preserve"> 31</w:t>
            </w:r>
          </w:p>
        </w:tc>
        <w:tc>
          <w:tcPr>
            <w:tcW w:w="1701" w:type="dxa"/>
            <w:tcBorders>
              <w:top w:val="single" w:sz="4" w:space="0" w:color="auto"/>
              <w:bottom w:val="single" w:sz="4" w:space="0" w:color="auto"/>
            </w:tcBorders>
            <w:vAlign w:val="center"/>
          </w:tcPr>
          <w:p w14:paraId="4FF6F51D" w14:textId="77777777" w:rsidR="00A70598" w:rsidRDefault="00A70598" w:rsidP="00E600CF">
            <w:pPr>
              <w:rPr>
                <w:lang w:val="en-US"/>
              </w:rPr>
            </w:pPr>
            <w:r>
              <w:rPr>
                <w:lang w:val="en-US"/>
              </w:rPr>
              <w:t>CE31C</w:t>
            </w:r>
          </w:p>
          <w:p w14:paraId="5026370C" w14:textId="77777777" w:rsidR="00A70598" w:rsidRDefault="00A70598" w:rsidP="00E600CF"/>
        </w:tc>
        <w:tc>
          <w:tcPr>
            <w:tcW w:w="4961" w:type="dxa"/>
            <w:tcBorders>
              <w:top w:val="single" w:sz="4" w:space="0" w:color="auto"/>
              <w:bottom w:val="single" w:sz="4" w:space="0" w:color="auto"/>
            </w:tcBorders>
            <w:vAlign w:val="center"/>
          </w:tcPr>
          <w:p w14:paraId="651A9535" w14:textId="77777777" w:rsidR="00A70598" w:rsidRDefault="00A70598" w:rsidP="00E600CF">
            <w:pPr>
              <w:adjustRightInd w:val="0"/>
              <w:rPr>
                <w:lang w:val="en-US"/>
              </w:rPr>
            </w:pPr>
            <w:r w:rsidRPr="00017B1D">
              <w:rPr>
                <w:lang w:val="en-US"/>
              </w:rPr>
              <w:t>Streasina infundata, fara console aparente, din lambriu din lemn, faltuit si geluit (lambriu din lemn 1,05 m2/m2, grinzi 0,02m3, k=0,5 la manopera, pervaz rasinoase - se exclude)</w:t>
            </w:r>
          </w:p>
          <w:p w14:paraId="47DB07E4"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8CA9669"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4EF91927" w14:textId="77777777" w:rsidR="00A70598" w:rsidRDefault="00A70598" w:rsidP="00E600CF">
            <w:pPr>
              <w:adjustRightInd w:val="0"/>
              <w:jc w:val="center"/>
              <w:rPr>
                <w:rFonts w:ascii="Arial CYR" w:hAnsi="Arial CYR" w:cs="Arial CYR"/>
              </w:rPr>
            </w:pPr>
            <w:r>
              <w:t>5,150</w:t>
            </w:r>
          </w:p>
          <w:p w14:paraId="4546D34C" w14:textId="77777777" w:rsidR="00A70598" w:rsidRDefault="00A70598" w:rsidP="00E600CF">
            <w:pPr>
              <w:jc w:val="center"/>
            </w:pPr>
          </w:p>
        </w:tc>
      </w:tr>
      <w:tr w:rsidR="00A70598" w14:paraId="36E8846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ED1D84" w14:textId="77777777" w:rsidR="00A70598" w:rsidRDefault="00A70598" w:rsidP="00E600CF">
            <w:r>
              <w:t xml:space="preserve"> 32</w:t>
            </w:r>
          </w:p>
        </w:tc>
        <w:tc>
          <w:tcPr>
            <w:tcW w:w="1701" w:type="dxa"/>
            <w:tcBorders>
              <w:top w:val="single" w:sz="4" w:space="0" w:color="auto"/>
              <w:bottom w:val="single" w:sz="4" w:space="0" w:color="auto"/>
            </w:tcBorders>
            <w:vAlign w:val="center"/>
          </w:tcPr>
          <w:p w14:paraId="37920FE5" w14:textId="77777777" w:rsidR="00A70598" w:rsidRDefault="00A70598" w:rsidP="00E600CF">
            <w:pPr>
              <w:rPr>
                <w:lang w:val="en-US"/>
              </w:rPr>
            </w:pPr>
            <w:r>
              <w:rPr>
                <w:lang w:val="en-US"/>
              </w:rPr>
              <w:t>CN17B</w:t>
            </w:r>
          </w:p>
          <w:p w14:paraId="79788DD8" w14:textId="77777777" w:rsidR="00A70598" w:rsidRDefault="00A70598" w:rsidP="00E600CF"/>
        </w:tc>
        <w:tc>
          <w:tcPr>
            <w:tcW w:w="4961" w:type="dxa"/>
            <w:tcBorders>
              <w:top w:val="single" w:sz="4" w:space="0" w:color="auto"/>
              <w:bottom w:val="single" w:sz="4" w:space="0" w:color="auto"/>
            </w:tcBorders>
            <w:vAlign w:val="center"/>
          </w:tcPr>
          <w:p w14:paraId="20E68684"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(culoare alba)</w:t>
            </w:r>
          </w:p>
          <w:p w14:paraId="46C330E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938A5B3"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1D39A74F" w14:textId="77777777" w:rsidR="00A70598" w:rsidRDefault="00A70598" w:rsidP="00E600CF">
            <w:pPr>
              <w:adjustRightInd w:val="0"/>
              <w:jc w:val="center"/>
              <w:rPr>
                <w:rFonts w:ascii="Arial CYR" w:hAnsi="Arial CYR" w:cs="Arial CYR"/>
              </w:rPr>
            </w:pPr>
            <w:r>
              <w:t>5,150</w:t>
            </w:r>
          </w:p>
          <w:p w14:paraId="47D44F06" w14:textId="77777777" w:rsidR="00A70598" w:rsidRDefault="00A70598" w:rsidP="00E600CF">
            <w:pPr>
              <w:jc w:val="center"/>
            </w:pPr>
          </w:p>
        </w:tc>
      </w:tr>
      <w:tr w:rsidR="00A70598" w14:paraId="41582E4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C3A7D" w14:textId="77777777" w:rsidR="00A70598" w:rsidRDefault="00A70598" w:rsidP="00E600CF">
            <w:r>
              <w:t xml:space="preserve"> 33</w:t>
            </w:r>
          </w:p>
        </w:tc>
        <w:tc>
          <w:tcPr>
            <w:tcW w:w="1701" w:type="dxa"/>
            <w:tcBorders>
              <w:top w:val="single" w:sz="4" w:space="0" w:color="auto"/>
              <w:bottom w:val="single" w:sz="4" w:space="0" w:color="auto"/>
            </w:tcBorders>
            <w:vAlign w:val="center"/>
          </w:tcPr>
          <w:p w14:paraId="68CC836E" w14:textId="77777777" w:rsidR="00A70598" w:rsidRDefault="00A70598" w:rsidP="00E600CF">
            <w:pPr>
              <w:rPr>
                <w:lang w:val="en-US"/>
              </w:rPr>
            </w:pPr>
            <w:r>
              <w:rPr>
                <w:lang w:val="en-US"/>
              </w:rPr>
              <w:t>CE20A</w:t>
            </w:r>
          </w:p>
          <w:p w14:paraId="08DB11BE" w14:textId="77777777" w:rsidR="00A70598" w:rsidRDefault="00A70598" w:rsidP="00E600CF"/>
        </w:tc>
        <w:tc>
          <w:tcPr>
            <w:tcW w:w="4961" w:type="dxa"/>
            <w:tcBorders>
              <w:top w:val="single" w:sz="4" w:space="0" w:color="auto"/>
              <w:bottom w:val="single" w:sz="4" w:space="0" w:color="auto"/>
            </w:tcBorders>
            <w:vAlign w:val="center"/>
          </w:tcPr>
          <w:p w14:paraId="57446663" w14:textId="77777777" w:rsidR="00A70598" w:rsidRDefault="00A70598" w:rsidP="00E600CF">
            <w:pPr>
              <w:adjustRightInd w:val="0"/>
              <w:rPr>
                <w:lang w:val="en-US"/>
              </w:rPr>
            </w:pPr>
            <w:r w:rsidRPr="00017B1D">
              <w:rPr>
                <w:lang w:val="en-US"/>
              </w:rPr>
              <w:t>Sisteme de element de conexiune cu peretele din tabla protejata anticoroziv</w:t>
            </w:r>
          </w:p>
          <w:p w14:paraId="7618BEED"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E617792"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6C34DE0C" w14:textId="77777777" w:rsidR="00A70598" w:rsidRDefault="00A70598" w:rsidP="00E600CF">
            <w:pPr>
              <w:adjustRightInd w:val="0"/>
              <w:jc w:val="center"/>
              <w:rPr>
                <w:rFonts w:ascii="Arial CYR" w:hAnsi="Arial CYR" w:cs="Arial CYR"/>
              </w:rPr>
            </w:pPr>
            <w:r>
              <w:t>6,250</w:t>
            </w:r>
          </w:p>
          <w:p w14:paraId="43377389" w14:textId="77777777" w:rsidR="00A70598" w:rsidRDefault="00A70598" w:rsidP="00E600CF">
            <w:pPr>
              <w:jc w:val="center"/>
            </w:pPr>
          </w:p>
        </w:tc>
      </w:tr>
      <w:tr w:rsidR="00A70598" w14:paraId="019C8D5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53083" w14:textId="77777777" w:rsidR="00A70598" w:rsidRDefault="00A70598" w:rsidP="00E600CF">
            <w:r>
              <w:t xml:space="preserve"> 34</w:t>
            </w:r>
          </w:p>
        </w:tc>
        <w:tc>
          <w:tcPr>
            <w:tcW w:w="1701" w:type="dxa"/>
            <w:tcBorders>
              <w:top w:val="single" w:sz="4" w:space="0" w:color="auto"/>
              <w:bottom w:val="single" w:sz="4" w:space="0" w:color="auto"/>
            </w:tcBorders>
            <w:vAlign w:val="center"/>
          </w:tcPr>
          <w:p w14:paraId="4F530B0C" w14:textId="77777777" w:rsidR="00A70598" w:rsidRDefault="00A70598" w:rsidP="00E600CF">
            <w:pPr>
              <w:rPr>
                <w:lang w:val="en-US"/>
              </w:rPr>
            </w:pPr>
            <w:r>
              <w:rPr>
                <w:lang w:val="en-US"/>
              </w:rPr>
              <w:t>CE20A</w:t>
            </w:r>
          </w:p>
          <w:p w14:paraId="3FDBB622" w14:textId="77777777" w:rsidR="00A70598" w:rsidRDefault="00A70598" w:rsidP="00E600CF"/>
        </w:tc>
        <w:tc>
          <w:tcPr>
            <w:tcW w:w="4961" w:type="dxa"/>
            <w:tcBorders>
              <w:top w:val="single" w:sz="4" w:space="0" w:color="auto"/>
              <w:bottom w:val="single" w:sz="4" w:space="0" w:color="auto"/>
            </w:tcBorders>
            <w:vAlign w:val="center"/>
          </w:tcPr>
          <w:p w14:paraId="6AE709F8" w14:textId="77777777" w:rsidR="00A70598" w:rsidRDefault="00A70598" w:rsidP="00E600CF">
            <w:pPr>
              <w:adjustRightInd w:val="0"/>
              <w:rPr>
                <w:lang w:val="en-US"/>
              </w:rPr>
            </w:pPr>
            <w:r w:rsidRPr="00017B1D">
              <w:rPr>
                <w:lang w:val="en-US"/>
              </w:rPr>
              <w:t xml:space="preserve">Sisteme de jgheaburi tip brass din tabla protejata anticoroziv </w:t>
            </w:r>
            <w:r>
              <w:t>ф</w:t>
            </w:r>
            <w:r w:rsidRPr="00017B1D">
              <w:rPr>
                <w:lang w:val="en-US"/>
              </w:rPr>
              <w:t>125 mm</w:t>
            </w:r>
          </w:p>
          <w:p w14:paraId="3C766435"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4EF1B80"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03FEB39A" w14:textId="77777777" w:rsidR="00A70598" w:rsidRDefault="00A70598" w:rsidP="00E600CF">
            <w:pPr>
              <w:adjustRightInd w:val="0"/>
              <w:jc w:val="center"/>
              <w:rPr>
                <w:rFonts w:ascii="Arial CYR" w:hAnsi="Arial CYR" w:cs="Arial CYR"/>
              </w:rPr>
            </w:pPr>
            <w:r>
              <w:t>6,250</w:t>
            </w:r>
          </w:p>
          <w:p w14:paraId="5D3CD3F7" w14:textId="77777777" w:rsidR="00A70598" w:rsidRDefault="00A70598" w:rsidP="00E600CF">
            <w:pPr>
              <w:jc w:val="center"/>
            </w:pPr>
          </w:p>
        </w:tc>
      </w:tr>
      <w:tr w:rsidR="00A70598" w14:paraId="79441B9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E6F794" w14:textId="77777777" w:rsidR="00A70598" w:rsidRDefault="00A70598" w:rsidP="00E600CF">
            <w:r>
              <w:t xml:space="preserve"> 35</w:t>
            </w:r>
          </w:p>
        </w:tc>
        <w:tc>
          <w:tcPr>
            <w:tcW w:w="1701" w:type="dxa"/>
            <w:tcBorders>
              <w:top w:val="single" w:sz="4" w:space="0" w:color="auto"/>
              <w:bottom w:val="single" w:sz="4" w:space="0" w:color="auto"/>
            </w:tcBorders>
            <w:vAlign w:val="center"/>
          </w:tcPr>
          <w:p w14:paraId="50B4D2B7" w14:textId="77777777" w:rsidR="00A70598" w:rsidRDefault="00A70598" w:rsidP="00E600CF">
            <w:pPr>
              <w:rPr>
                <w:lang w:val="en-US"/>
              </w:rPr>
            </w:pPr>
            <w:r>
              <w:rPr>
                <w:lang w:val="en-US"/>
              </w:rPr>
              <w:t>CE22A</w:t>
            </w:r>
          </w:p>
          <w:p w14:paraId="440495B7" w14:textId="77777777" w:rsidR="00A70598" w:rsidRDefault="00A70598" w:rsidP="00E600CF"/>
        </w:tc>
        <w:tc>
          <w:tcPr>
            <w:tcW w:w="4961" w:type="dxa"/>
            <w:tcBorders>
              <w:top w:val="single" w:sz="4" w:space="0" w:color="auto"/>
              <w:bottom w:val="single" w:sz="4" w:space="0" w:color="auto"/>
            </w:tcBorders>
            <w:vAlign w:val="center"/>
          </w:tcPr>
          <w:p w14:paraId="7EF06225" w14:textId="77777777" w:rsidR="00A70598" w:rsidRDefault="00A70598" w:rsidP="00E600CF">
            <w:pPr>
              <w:adjustRightInd w:val="0"/>
              <w:rPr>
                <w:lang w:val="en-US"/>
              </w:rPr>
            </w:pPr>
            <w:r w:rsidRPr="00017B1D">
              <w:rPr>
                <w:lang w:val="en-US"/>
              </w:rPr>
              <w:t xml:space="preserve">Sisteme de burlane tip brass din tabla protejata anticoroziv </w:t>
            </w:r>
            <w:r>
              <w:t>ф</w:t>
            </w:r>
            <w:r w:rsidRPr="00017B1D">
              <w:rPr>
                <w:lang w:val="en-US"/>
              </w:rPr>
              <w:t>87 mm</w:t>
            </w:r>
          </w:p>
          <w:p w14:paraId="66F22F62"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410ABDF"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3E9E9215" w14:textId="77777777" w:rsidR="00A70598" w:rsidRDefault="00A70598" w:rsidP="00E600CF">
            <w:pPr>
              <w:adjustRightInd w:val="0"/>
              <w:jc w:val="center"/>
              <w:rPr>
                <w:rFonts w:ascii="Arial CYR" w:hAnsi="Arial CYR" w:cs="Arial CYR"/>
              </w:rPr>
            </w:pPr>
            <w:r>
              <w:t>8,500</w:t>
            </w:r>
          </w:p>
          <w:p w14:paraId="64570412" w14:textId="77777777" w:rsidR="00A70598" w:rsidRDefault="00A70598" w:rsidP="00E600CF">
            <w:pPr>
              <w:jc w:val="center"/>
            </w:pPr>
          </w:p>
        </w:tc>
      </w:tr>
      <w:tr w:rsidR="00A70598" w14:paraId="39C29A5B" w14:textId="77777777" w:rsidTr="00E600CF">
        <w:tc>
          <w:tcPr>
            <w:tcW w:w="709" w:type="dxa"/>
            <w:tcBorders>
              <w:top w:val="nil"/>
              <w:left w:val="single" w:sz="6" w:space="0" w:color="auto"/>
              <w:bottom w:val="nil"/>
              <w:right w:val="nil"/>
            </w:tcBorders>
          </w:tcPr>
          <w:p w14:paraId="44E2CBF7"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4BB79C6B" w14:textId="77777777" w:rsidR="00A70598" w:rsidRDefault="00A70598" w:rsidP="00E600CF"/>
        </w:tc>
        <w:tc>
          <w:tcPr>
            <w:tcW w:w="4961" w:type="dxa"/>
            <w:tcBorders>
              <w:top w:val="nil"/>
              <w:left w:val="single" w:sz="6" w:space="0" w:color="auto"/>
              <w:bottom w:val="nil"/>
              <w:right w:val="nil"/>
            </w:tcBorders>
          </w:tcPr>
          <w:p w14:paraId="5DF89EF8"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3. Copertina Scara 3</w:t>
            </w:r>
          </w:p>
          <w:p w14:paraId="25F771BA"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20D2BA0C" w14:textId="77777777" w:rsidR="00A70598" w:rsidRDefault="00A70598" w:rsidP="00E600CF"/>
        </w:tc>
        <w:tc>
          <w:tcPr>
            <w:tcW w:w="1559" w:type="dxa"/>
            <w:tcBorders>
              <w:top w:val="nil"/>
              <w:left w:val="single" w:sz="6" w:space="0" w:color="auto"/>
              <w:bottom w:val="nil"/>
              <w:right w:val="single" w:sz="4" w:space="0" w:color="auto"/>
            </w:tcBorders>
          </w:tcPr>
          <w:p w14:paraId="4F383128" w14:textId="77777777" w:rsidR="00A70598" w:rsidRDefault="00A70598" w:rsidP="00E600CF"/>
        </w:tc>
      </w:tr>
      <w:tr w:rsidR="00A70598" w:rsidRPr="00017B1D" w14:paraId="01B1723F" w14:textId="77777777" w:rsidTr="00E600CF">
        <w:tc>
          <w:tcPr>
            <w:tcW w:w="709" w:type="dxa"/>
            <w:tcBorders>
              <w:top w:val="nil"/>
              <w:left w:val="single" w:sz="6" w:space="0" w:color="auto"/>
              <w:bottom w:val="nil"/>
              <w:right w:val="nil"/>
            </w:tcBorders>
          </w:tcPr>
          <w:p w14:paraId="79A87231" w14:textId="77777777" w:rsidR="00A70598" w:rsidRDefault="00A70598" w:rsidP="00E600CF">
            <w:pPr>
              <w:jc w:val="center"/>
            </w:pPr>
          </w:p>
        </w:tc>
        <w:tc>
          <w:tcPr>
            <w:tcW w:w="1701" w:type="dxa"/>
            <w:tcBorders>
              <w:top w:val="nil"/>
              <w:left w:val="single" w:sz="6" w:space="0" w:color="auto"/>
              <w:bottom w:val="nil"/>
              <w:right w:val="nil"/>
            </w:tcBorders>
          </w:tcPr>
          <w:p w14:paraId="4E31B989" w14:textId="77777777" w:rsidR="00A70598" w:rsidRDefault="00A70598" w:rsidP="00E600CF"/>
        </w:tc>
        <w:tc>
          <w:tcPr>
            <w:tcW w:w="4961" w:type="dxa"/>
            <w:tcBorders>
              <w:top w:val="nil"/>
              <w:left w:val="single" w:sz="6" w:space="0" w:color="auto"/>
              <w:bottom w:val="nil"/>
              <w:right w:val="nil"/>
            </w:tcBorders>
          </w:tcPr>
          <w:p w14:paraId="64A7A0CC" w14:textId="77777777" w:rsidR="00A70598" w:rsidRPr="007F2714" w:rsidRDefault="00A70598" w:rsidP="00E600CF">
            <w:pPr>
              <w:rPr>
                <w:b/>
                <w:bCs/>
                <w:sz w:val="22"/>
                <w:szCs w:val="22"/>
                <w:lang w:val="en-US"/>
              </w:rPr>
            </w:pPr>
            <w:r>
              <w:rPr>
                <w:b/>
                <w:bCs/>
                <w:sz w:val="22"/>
                <w:szCs w:val="22"/>
                <w:lang w:val="en-US"/>
              </w:rPr>
              <w:t xml:space="preserve">Capitolul </w:t>
            </w:r>
            <w:r w:rsidRPr="00017B1D">
              <w:rPr>
                <w:b/>
                <w:bCs/>
                <w:sz w:val="22"/>
                <w:szCs w:val="22"/>
                <w:lang w:val="en-US"/>
              </w:rPr>
              <w:t>3.1. Pereti si tavane pe interior</w:t>
            </w:r>
          </w:p>
          <w:p w14:paraId="0DD09EC2" w14:textId="77777777" w:rsidR="00A70598" w:rsidRPr="00017B1D" w:rsidRDefault="00A70598" w:rsidP="00E600CF">
            <w:pPr>
              <w:rPr>
                <w:b/>
                <w:bCs/>
                <w:sz w:val="22"/>
                <w:szCs w:val="22"/>
                <w:lang w:val="en-US"/>
              </w:rPr>
            </w:pPr>
          </w:p>
        </w:tc>
        <w:tc>
          <w:tcPr>
            <w:tcW w:w="1560" w:type="dxa"/>
            <w:tcBorders>
              <w:top w:val="nil"/>
              <w:left w:val="single" w:sz="6" w:space="0" w:color="auto"/>
              <w:bottom w:val="nil"/>
              <w:right w:val="nil"/>
            </w:tcBorders>
          </w:tcPr>
          <w:p w14:paraId="17673A7E" w14:textId="77777777" w:rsidR="00A70598" w:rsidRPr="00017B1D" w:rsidRDefault="00A70598" w:rsidP="00E600CF">
            <w:pPr>
              <w:rPr>
                <w:lang w:val="en-US"/>
              </w:rPr>
            </w:pPr>
          </w:p>
        </w:tc>
        <w:tc>
          <w:tcPr>
            <w:tcW w:w="1559" w:type="dxa"/>
            <w:tcBorders>
              <w:top w:val="nil"/>
              <w:left w:val="single" w:sz="6" w:space="0" w:color="auto"/>
              <w:bottom w:val="nil"/>
              <w:right w:val="single" w:sz="4" w:space="0" w:color="auto"/>
            </w:tcBorders>
          </w:tcPr>
          <w:p w14:paraId="6E3BA839" w14:textId="77777777" w:rsidR="00A70598" w:rsidRPr="00017B1D" w:rsidRDefault="00A70598" w:rsidP="00E600CF">
            <w:pPr>
              <w:rPr>
                <w:lang w:val="en-US"/>
              </w:rPr>
            </w:pPr>
          </w:p>
        </w:tc>
      </w:tr>
      <w:tr w:rsidR="00A70598" w14:paraId="775855C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87EC8" w14:textId="77777777" w:rsidR="00A70598" w:rsidRDefault="00A70598" w:rsidP="00E600CF">
            <w:r>
              <w:t>36</w:t>
            </w:r>
          </w:p>
        </w:tc>
        <w:tc>
          <w:tcPr>
            <w:tcW w:w="1701" w:type="dxa"/>
            <w:tcBorders>
              <w:top w:val="single" w:sz="4" w:space="0" w:color="auto"/>
              <w:bottom w:val="single" w:sz="4" w:space="0" w:color="auto"/>
            </w:tcBorders>
            <w:vAlign w:val="center"/>
          </w:tcPr>
          <w:p w14:paraId="1CA4725D" w14:textId="77777777" w:rsidR="00A70598" w:rsidRDefault="00A70598" w:rsidP="00E600CF">
            <w:pPr>
              <w:rPr>
                <w:lang w:val="en-US"/>
              </w:rPr>
            </w:pPr>
            <w:r>
              <w:rPr>
                <w:lang w:val="en-US"/>
              </w:rPr>
              <w:t>RpCO56C</w:t>
            </w:r>
          </w:p>
          <w:p w14:paraId="6BC40AA3" w14:textId="77777777" w:rsidR="00A70598" w:rsidRDefault="00A70598" w:rsidP="00E600CF"/>
        </w:tc>
        <w:tc>
          <w:tcPr>
            <w:tcW w:w="4961" w:type="dxa"/>
            <w:tcBorders>
              <w:top w:val="single" w:sz="4" w:space="0" w:color="auto"/>
              <w:bottom w:val="single" w:sz="4" w:space="0" w:color="auto"/>
            </w:tcBorders>
            <w:vAlign w:val="center"/>
          </w:tcPr>
          <w:p w14:paraId="5AD8F989" w14:textId="77777777" w:rsidR="00A70598" w:rsidRDefault="00A70598" w:rsidP="00E600CF">
            <w:pPr>
              <w:adjustRightInd w:val="0"/>
              <w:rPr>
                <w:lang w:val="en-US"/>
              </w:rPr>
            </w:pPr>
            <w:r w:rsidRPr="00017B1D">
              <w:rPr>
                <w:lang w:val="en-US"/>
              </w:rPr>
              <w:t>Demontari: captuseli din lemn, la pereti sau tavane suspendate</w:t>
            </w:r>
          </w:p>
          <w:p w14:paraId="50E9F361"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A2ABEAF"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14E20F60" w14:textId="77777777" w:rsidR="00A70598" w:rsidRDefault="00A70598" w:rsidP="00E600CF">
            <w:pPr>
              <w:adjustRightInd w:val="0"/>
              <w:jc w:val="center"/>
              <w:rPr>
                <w:rFonts w:ascii="Arial CYR" w:hAnsi="Arial CYR" w:cs="Arial CYR"/>
              </w:rPr>
            </w:pPr>
            <w:r>
              <w:t>34,230</w:t>
            </w:r>
          </w:p>
          <w:p w14:paraId="3F749A82" w14:textId="77777777" w:rsidR="00A70598" w:rsidRDefault="00A70598" w:rsidP="00E600CF">
            <w:pPr>
              <w:jc w:val="center"/>
            </w:pPr>
          </w:p>
        </w:tc>
      </w:tr>
      <w:tr w:rsidR="00A70598" w14:paraId="1D1A8CD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E8F81" w14:textId="77777777" w:rsidR="00A70598" w:rsidRDefault="00A70598" w:rsidP="00E600CF">
            <w:r>
              <w:t xml:space="preserve"> 37</w:t>
            </w:r>
          </w:p>
        </w:tc>
        <w:tc>
          <w:tcPr>
            <w:tcW w:w="1701" w:type="dxa"/>
            <w:tcBorders>
              <w:top w:val="single" w:sz="4" w:space="0" w:color="auto"/>
              <w:bottom w:val="single" w:sz="4" w:space="0" w:color="auto"/>
            </w:tcBorders>
            <w:vAlign w:val="center"/>
          </w:tcPr>
          <w:p w14:paraId="7F33F8F0" w14:textId="77777777" w:rsidR="00A70598" w:rsidRDefault="00A70598" w:rsidP="00E600CF">
            <w:pPr>
              <w:rPr>
                <w:lang w:val="en-US"/>
              </w:rPr>
            </w:pPr>
            <w:r>
              <w:rPr>
                <w:lang w:val="en-US"/>
              </w:rPr>
              <w:t>CE40A</w:t>
            </w:r>
          </w:p>
          <w:p w14:paraId="07E20E6B" w14:textId="77777777" w:rsidR="00A70598" w:rsidRDefault="00A70598" w:rsidP="00E600CF"/>
        </w:tc>
        <w:tc>
          <w:tcPr>
            <w:tcW w:w="4961" w:type="dxa"/>
            <w:tcBorders>
              <w:top w:val="single" w:sz="4" w:space="0" w:color="auto"/>
              <w:bottom w:val="single" w:sz="4" w:space="0" w:color="auto"/>
            </w:tcBorders>
            <w:vAlign w:val="center"/>
          </w:tcPr>
          <w:p w14:paraId="064FE2D6" w14:textId="77777777" w:rsidR="00A70598" w:rsidRDefault="00A70598" w:rsidP="00E600CF">
            <w:pPr>
              <w:adjustRightInd w:val="0"/>
              <w:rPr>
                <w:lang w:val="en-US"/>
              </w:rPr>
            </w:pPr>
            <w:r w:rsidRPr="00017B1D">
              <w:rPr>
                <w:lang w:val="en-US"/>
              </w:rPr>
              <w:t>Montarea elementelor scheletului din grinzi (bare) cu tratament antiseptic</w:t>
            </w:r>
          </w:p>
          <w:p w14:paraId="41BDD58D"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AB669B3"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3301CBF3" w14:textId="77777777" w:rsidR="00A70598" w:rsidRDefault="00A70598" w:rsidP="00E600CF">
            <w:pPr>
              <w:adjustRightInd w:val="0"/>
              <w:jc w:val="center"/>
              <w:rPr>
                <w:rFonts w:ascii="Arial CYR" w:hAnsi="Arial CYR" w:cs="Arial CYR"/>
              </w:rPr>
            </w:pPr>
            <w:r>
              <w:t>0,250</w:t>
            </w:r>
          </w:p>
          <w:p w14:paraId="66F9ED89" w14:textId="77777777" w:rsidR="00A70598" w:rsidRDefault="00A70598" w:rsidP="00E600CF">
            <w:pPr>
              <w:jc w:val="center"/>
            </w:pPr>
          </w:p>
        </w:tc>
      </w:tr>
      <w:tr w:rsidR="00A70598" w14:paraId="52DC972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9904EB" w14:textId="77777777" w:rsidR="00A70598" w:rsidRDefault="00A70598" w:rsidP="00E600CF">
            <w:r>
              <w:t xml:space="preserve"> 38</w:t>
            </w:r>
          </w:p>
        </w:tc>
        <w:tc>
          <w:tcPr>
            <w:tcW w:w="1701" w:type="dxa"/>
            <w:tcBorders>
              <w:top w:val="single" w:sz="4" w:space="0" w:color="auto"/>
              <w:bottom w:val="single" w:sz="4" w:space="0" w:color="auto"/>
            </w:tcBorders>
            <w:vAlign w:val="center"/>
          </w:tcPr>
          <w:p w14:paraId="6F5E80C9" w14:textId="77777777" w:rsidR="00A70598" w:rsidRDefault="00A70598" w:rsidP="00E600CF">
            <w:pPr>
              <w:rPr>
                <w:lang w:val="en-US"/>
              </w:rPr>
            </w:pPr>
            <w:r>
              <w:rPr>
                <w:lang w:val="en-US"/>
              </w:rPr>
              <w:t>CE31C</w:t>
            </w:r>
          </w:p>
          <w:p w14:paraId="177FA1EC" w14:textId="77777777" w:rsidR="00A70598" w:rsidRDefault="00A70598" w:rsidP="00E600CF"/>
        </w:tc>
        <w:tc>
          <w:tcPr>
            <w:tcW w:w="4961" w:type="dxa"/>
            <w:tcBorders>
              <w:top w:val="single" w:sz="4" w:space="0" w:color="auto"/>
              <w:bottom w:val="single" w:sz="4" w:space="0" w:color="auto"/>
            </w:tcBorders>
            <w:vAlign w:val="center"/>
          </w:tcPr>
          <w:p w14:paraId="16739ACD" w14:textId="77777777" w:rsidR="00A70598" w:rsidRDefault="00A70598" w:rsidP="00E600CF">
            <w:pPr>
              <w:adjustRightInd w:val="0"/>
              <w:rPr>
                <w:lang w:val="en-US"/>
              </w:rPr>
            </w:pPr>
            <w:r w:rsidRPr="00017B1D">
              <w:rPr>
                <w:lang w:val="en-US"/>
              </w:rPr>
              <w:t>Streasina infundata (tavan), fara console aparente, din lambriu din lemn, faltuit si geluit (lambriu din lemn 1,05 m2/m2, grinzi 0,05m3, k=0,5 la manopera, pervaz rasinoase - se exclude)</w:t>
            </w:r>
          </w:p>
          <w:p w14:paraId="6C06698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D0C90E7"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761FD4CB" w14:textId="77777777" w:rsidR="00A70598" w:rsidRDefault="00A70598" w:rsidP="00E600CF">
            <w:pPr>
              <w:adjustRightInd w:val="0"/>
              <w:jc w:val="center"/>
              <w:rPr>
                <w:rFonts w:ascii="Arial CYR" w:hAnsi="Arial CYR" w:cs="Arial CYR"/>
              </w:rPr>
            </w:pPr>
            <w:r>
              <w:t>14,400</w:t>
            </w:r>
          </w:p>
          <w:p w14:paraId="3E3358A5" w14:textId="77777777" w:rsidR="00A70598" w:rsidRDefault="00A70598" w:rsidP="00E600CF">
            <w:pPr>
              <w:jc w:val="center"/>
            </w:pPr>
          </w:p>
        </w:tc>
      </w:tr>
      <w:tr w:rsidR="00A70598" w14:paraId="3BFB7DC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035AB" w14:textId="77777777" w:rsidR="00A70598" w:rsidRDefault="00A70598" w:rsidP="00E600CF">
            <w:r>
              <w:t xml:space="preserve"> 39</w:t>
            </w:r>
          </w:p>
        </w:tc>
        <w:tc>
          <w:tcPr>
            <w:tcW w:w="1701" w:type="dxa"/>
            <w:tcBorders>
              <w:top w:val="single" w:sz="4" w:space="0" w:color="auto"/>
              <w:bottom w:val="single" w:sz="4" w:space="0" w:color="auto"/>
            </w:tcBorders>
            <w:vAlign w:val="center"/>
          </w:tcPr>
          <w:p w14:paraId="6437D449" w14:textId="77777777" w:rsidR="00A70598" w:rsidRDefault="00A70598" w:rsidP="00E600CF">
            <w:pPr>
              <w:rPr>
                <w:lang w:val="en-US"/>
              </w:rPr>
            </w:pPr>
            <w:r>
              <w:rPr>
                <w:lang w:val="en-US"/>
              </w:rPr>
              <w:t>CE40A</w:t>
            </w:r>
          </w:p>
          <w:p w14:paraId="4CD7D567" w14:textId="77777777" w:rsidR="00A70598" w:rsidRDefault="00A70598" w:rsidP="00E600CF"/>
        </w:tc>
        <w:tc>
          <w:tcPr>
            <w:tcW w:w="4961" w:type="dxa"/>
            <w:tcBorders>
              <w:top w:val="single" w:sz="4" w:space="0" w:color="auto"/>
              <w:bottom w:val="single" w:sz="4" w:space="0" w:color="auto"/>
            </w:tcBorders>
            <w:vAlign w:val="center"/>
          </w:tcPr>
          <w:p w14:paraId="0F22A4F1" w14:textId="77777777" w:rsidR="00A70598" w:rsidRDefault="00A70598" w:rsidP="00E600CF">
            <w:pPr>
              <w:adjustRightInd w:val="0"/>
              <w:rPr>
                <w:lang w:val="en-US"/>
              </w:rPr>
            </w:pPr>
            <w:r w:rsidRPr="00017B1D">
              <w:rPr>
                <w:lang w:val="en-US"/>
              </w:rPr>
              <w:t>Montarea elementelor scheletului din grinzi (bare) cu tratament antiseptic</w:t>
            </w:r>
          </w:p>
          <w:p w14:paraId="3F1E60D5"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B759676"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3919E07E" w14:textId="77777777" w:rsidR="00A70598" w:rsidRDefault="00A70598" w:rsidP="00E600CF">
            <w:pPr>
              <w:adjustRightInd w:val="0"/>
              <w:jc w:val="center"/>
              <w:rPr>
                <w:rFonts w:ascii="Arial CYR" w:hAnsi="Arial CYR" w:cs="Arial CYR"/>
              </w:rPr>
            </w:pPr>
            <w:r>
              <w:t>0,250</w:t>
            </w:r>
          </w:p>
          <w:p w14:paraId="30C62162" w14:textId="77777777" w:rsidR="00A70598" w:rsidRDefault="00A70598" w:rsidP="00E600CF">
            <w:pPr>
              <w:jc w:val="center"/>
            </w:pPr>
          </w:p>
        </w:tc>
      </w:tr>
      <w:tr w:rsidR="00A70598" w14:paraId="54C46AB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13FDBA" w14:textId="77777777" w:rsidR="00A70598" w:rsidRDefault="00A70598" w:rsidP="00E600CF">
            <w:r>
              <w:t xml:space="preserve"> 40</w:t>
            </w:r>
          </w:p>
        </w:tc>
        <w:tc>
          <w:tcPr>
            <w:tcW w:w="1701" w:type="dxa"/>
            <w:tcBorders>
              <w:top w:val="single" w:sz="4" w:space="0" w:color="auto"/>
              <w:bottom w:val="single" w:sz="4" w:space="0" w:color="auto"/>
            </w:tcBorders>
            <w:vAlign w:val="center"/>
          </w:tcPr>
          <w:p w14:paraId="2BF98D48" w14:textId="77777777" w:rsidR="00A70598" w:rsidRDefault="00A70598" w:rsidP="00E600CF">
            <w:pPr>
              <w:rPr>
                <w:lang w:val="en-US"/>
              </w:rPr>
            </w:pPr>
            <w:r>
              <w:rPr>
                <w:lang w:val="en-US"/>
              </w:rPr>
              <w:t>CE31A1</w:t>
            </w:r>
          </w:p>
          <w:p w14:paraId="1FADCC4A" w14:textId="77777777" w:rsidR="00A70598" w:rsidRDefault="00A70598" w:rsidP="00E600CF"/>
        </w:tc>
        <w:tc>
          <w:tcPr>
            <w:tcW w:w="4961" w:type="dxa"/>
            <w:tcBorders>
              <w:top w:val="single" w:sz="4" w:space="0" w:color="auto"/>
              <w:bottom w:val="single" w:sz="4" w:space="0" w:color="auto"/>
            </w:tcBorders>
            <w:vAlign w:val="center"/>
          </w:tcPr>
          <w:p w14:paraId="6982F125" w14:textId="77777777" w:rsidR="00A70598" w:rsidRDefault="00A70598" w:rsidP="00E600CF">
            <w:pPr>
              <w:adjustRightInd w:val="0"/>
              <w:rPr>
                <w:lang w:val="en-US"/>
              </w:rPr>
            </w:pPr>
            <w:r w:rsidRPr="00017B1D">
              <w:rPr>
                <w:lang w:val="en-US"/>
              </w:rPr>
              <w:t>Pereti din lambriuri de lemn ((lambriu din lemn 1,05 m2/m2)</w:t>
            </w:r>
          </w:p>
          <w:p w14:paraId="5F6A1678"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3ECE75E"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3274B899" w14:textId="77777777" w:rsidR="00A70598" w:rsidRDefault="00A70598" w:rsidP="00E600CF">
            <w:pPr>
              <w:adjustRightInd w:val="0"/>
              <w:jc w:val="center"/>
              <w:rPr>
                <w:rFonts w:ascii="Arial CYR" w:hAnsi="Arial CYR" w:cs="Arial CYR"/>
              </w:rPr>
            </w:pPr>
            <w:r>
              <w:t>19,900</w:t>
            </w:r>
          </w:p>
          <w:p w14:paraId="42DA88F1" w14:textId="77777777" w:rsidR="00A70598" w:rsidRDefault="00A70598" w:rsidP="00E600CF">
            <w:pPr>
              <w:jc w:val="center"/>
            </w:pPr>
          </w:p>
        </w:tc>
      </w:tr>
      <w:tr w:rsidR="00A70598" w14:paraId="3995E44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3E5D7A" w14:textId="77777777" w:rsidR="00A70598" w:rsidRDefault="00A70598" w:rsidP="00E600CF">
            <w:r>
              <w:t xml:space="preserve"> 41</w:t>
            </w:r>
          </w:p>
        </w:tc>
        <w:tc>
          <w:tcPr>
            <w:tcW w:w="1701" w:type="dxa"/>
            <w:tcBorders>
              <w:top w:val="single" w:sz="4" w:space="0" w:color="auto"/>
              <w:bottom w:val="single" w:sz="4" w:space="0" w:color="auto"/>
            </w:tcBorders>
            <w:vAlign w:val="center"/>
          </w:tcPr>
          <w:p w14:paraId="0994BBE2" w14:textId="77777777" w:rsidR="00A70598" w:rsidRDefault="00A70598" w:rsidP="00E600CF">
            <w:pPr>
              <w:rPr>
                <w:lang w:val="en-US"/>
              </w:rPr>
            </w:pPr>
            <w:r>
              <w:rPr>
                <w:lang w:val="en-US"/>
              </w:rPr>
              <w:t>CN17B</w:t>
            </w:r>
          </w:p>
          <w:p w14:paraId="29F8872C" w14:textId="77777777" w:rsidR="00A70598" w:rsidRDefault="00A70598" w:rsidP="00E600CF"/>
        </w:tc>
        <w:tc>
          <w:tcPr>
            <w:tcW w:w="4961" w:type="dxa"/>
            <w:tcBorders>
              <w:top w:val="single" w:sz="4" w:space="0" w:color="auto"/>
              <w:bottom w:val="single" w:sz="4" w:space="0" w:color="auto"/>
            </w:tcBorders>
            <w:vAlign w:val="center"/>
          </w:tcPr>
          <w:p w14:paraId="3E66740F"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(culoare alba)</w:t>
            </w:r>
          </w:p>
          <w:p w14:paraId="7B7F2B74"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58B2F055" w14:textId="77777777" w:rsidR="00A70598" w:rsidRDefault="00A70598" w:rsidP="00E600CF">
            <w:pPr>
              <w:jc w:val="center"/>
            </w:pPr>
            <w:r>
              <w:lastRenderedPageBreak/>
              <w:t>m2</w:t>
            </w:r>
          </w:p>
        </w:tc>
        <w:tc>
          <w:tcPr>
            <w:tcW w:w="1559" w:type="dxa"/>
            <w:tcBorders>
              <w:top w:val="single" w:sz="4" w:space="0" w:color="auto"/>
              <w:bottom w:val="single" w:sz="4" w:space="0" w:color="auto"/>
            </w:tcBorders>
            <w:vAlign w:val="center"/>
          </w:tcPr>
          <w:p w14:paraId="63BADBFF" w14:textId="77777777" w:rsidR="00A70598" w:rsidRDefault="00A70598" w:rsidP="00E600CF">
            <w:pPr>
              <w:adjustRightInd w:val="0"/>
              <w:jc w:val="center"/>
              <w:rPr>
                <w:rFonts w:ascii="Arial CYR" w:hAnsi="Arial CYR" w:cs="Arial CYR"/>
              </w:rPr>
            </w:pPr>
            <w:r>
              <w:t>40,900</w:t>
            </w:r>
          </w:p>
          <w:p w14:paraId="1296ADCA" w14:textId="77777777" w:rsidR="00A70598" w:rsidRDefault="00A70598" w:rsidP="00E600CF">
            <w:pPr>
              <w:jc w:val="center"/>
            </w:pPr>
          </w:p>
        </w:tc>
      </w:tr>
      <w:tr w:rsidR="00A70598" w14:paraId="32FB271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3D6C8" w14:textId="77777777" w:rsidR="00A70598" w:rsidRDefault="00A70598" w:rsidP="00E600CF">
            <w:r>
              <w:t xml:space="preserve"> 42</w:t>
            </w:r>
          </w:p>
        </w:tc>
        <w:tc>
          <w:tcPr>
            <w:tcW w:w="1701" w:type="dxa"/>
            <w:tcBorders>
              <w:top w:val="single" w:sz="4" w:space="0" w:color="auto"/>
              <w:bottom w:val="single" w:sz="4" w:space="0" w:color="auto"/>
            </w:tcBorders>
            <w:vAlign w:val="center"/>
          </w:tcPr>
          <w:p w14:paraId="7F337FB5" w14:textId="77777777" w:rsidR="00A70598" w:rsidRDefault="00A70598" w:rsidP="00E600CF">
            <w:pPr>
              <w:rPr>
                <w:lang w:val="en-US"/>
              </w:rPr>
            </w:pPr>
            <w:r>
              <w:rPr>
                <w:lang w:val="en-US"/>
              </w:rPr>
              <w:t>CD07B</w:t>
            </w:r>
          </w:p>
          <w:p w14:paraId="75B746C6" w14:textId="77777777" w:rsidR="00A70598" w:rsidRDefault="00A70598" w:rsidP="00E600CF"/>
        </w:tc>
        <w:tc>
          <w:tcPr>
            <w:tcW w:w="4961" w:type="dxa"/>
            <w:tcBorders>
              <w:top w:val="single" w:sz="4" w:space="0" w:color="auto"/>
              <w:bottom w:val="single" w:sz="4" w:space="0" w:color="auto"/>
            </w:tcBorders>
            <w:vAlign w:val="center"/>
          </w:tcPr>
          <w:p w14:paraId="13231C3C" w14:textId="77777777" w:rsidR="00A70598" w:rsidRDefault="00A70598" w:rsidP="00E600CF">
            <w:pPr>
              <w:adjustRightInd w:val="0"/>
              <w:rPr>
                <w:lang w:val="en-US"/>
              </w:rPr>
            </w:pPr>
            <w:r w:rsidRPr="00017B1D">
              <w:rPr>
                <w:lang w:val="en-US"/>
              </w:rPr>
              <w:t>Pereti din panouri din tabla zincata cutata prinse prin suruburi autofiletante, montate la o inaltime de pina la 6 m inclusiv, partea de jos 5150 x 500(h) mm</w:t>
            </w:r>
          </w:p>
          <w:p w14:paraId="44FED87A"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FC3A060"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0EEC7DD6" w14:textId="77777777" w:rsidR="00A70598" w:rsidRDefault="00A70598" w:rsidP="00E600CF">
            <w:pPr>
              <w:adjustRightInd w:val="0"/>
              <w:jc w:val="center"/>
              <w:rPr>
                <w:rFonts w:ascii="Arial CYR" w:hAnsi="Arial CYR" w:cs="Arial CYR"/>
              </w:rPr>
            </w:pPr>
            <w:r>
              <w:t>2,600</w:t>
            </w:r>
          </w:p>
          <w:p w14:paraId="21A43111" w14:textId="77777777" w:rsidR="00A70598" w:rsidRDefault="00A70598" w:rsidP="00E600CF">
            <w:pPr>
              <w:jc w:val="center"/>
            </w:pPr>
          </w:p>
        </w:tc>
      </w:tr>
      <w:tr w:rsidR="00A70598" w14:paraId="1424A0B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7E6B0" w14:textId="77777777" w:rsidR="00A70598" w:rsidRDefault="00A70598" w:rsidP="00E600CF">
            <w:r>
              <w:t xml:space="preserve"> 43</w:t>
            </w:r>
          </w:p>
        </w:tc>
        <w:tc>
          <w:tcPr>
            <w:tcW w:w="1701" w:type="dxa"/>
            <w:tcBorders>
              <w:top w:val="single" w:sz="4" w:space="0" w:color="auto"/>
              <w:bottom w:val="single" w:sz="4" w:space="0" w:color="auto"/>
            </w:tcBorders>
            <w:vAlign w:val="center"/>
          </w:tcPr>
          <w:p w14:paraId="77F9CA65" w14:textId="77777777" w:rsidR="00A70598" w:rsidRDefault="00A70598" w:rsidP="00E600CF">
            <w:pPr>
              <w:rPr>
                <w:lang w:val="en-US"/>
              </w:rPr>
            </w:pPr>
            <w:r>
              <w:rPr>
                <w:lang w:val="en-US"/>
              </w:rPr>
              <w:t>CE20A</w:t>
            </w:r>
          </w:p>
          <w:p w14:paraId="44D68A70" w14:textId="77777777" w:rsidR="00A70598" w:rsidRDefault="00A70598" w:rsidP="00E600CF"/>
        </w:tc>
        <w:tc>
          <w:tcPr>
            <w:tcW w:w="4961" w:type="dxa"/>
            <w:tcBorders>
              <w:top w:val="single" w:sz="4" w:space="0" w:color="auto"/>
              <w:bottom w:val="single" w:sz="4" w:space="0" w:color="auto"/>
            </w:tcBorders>
            <w:vAlign w:val="center"/>
          </w:tcPr>
          <w:p w14:paraId="7589CD5D" w14:textId="77777777" w:rsidR="00A70598" w:rsidRDefault="00A70598" w:rsidP="00E600CF">
            <w:pPr>
              <w:adjustRightInd w:val="0"/>
              <w:rPr>
                <w:lang w:val="en-US"/>
              </w:rPr>
            </w:pPr>
            <w:r w:rsidRPr="00017B1D">
              <w:rPr>
                <w:lang w:val="en-US"/>
              </w:rPr>
              <w:t>Element capac de tabla b=300mm din tabla protejata anticoroziv</w:t>
            </w:r>
          </w:p>
          <w:p w14:paraId="42987174"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D4554F7"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17D9822B" w14:textId="77777777" w:rsidR="00A70598" w:rsidRDefault="00A70598" w:rsidP="00E600CF">
            <w:pPr>
              <w:adjustRightInd w:val="0"/>
              <w:jc w:val="center"/>
              <w:rPr>
                <w:rFonts w:ascii="Arial CYR" w:hAnsi="Arial CYR" w:cs="Arial CYR"/>
              </w:rPr>
            </w:pPr>
            <w:r>
              <w:t>2,900</w:t>
            </w:r>
          </w:p>
          <w:p w14:paraId="0E63579B" w14:textId="77777777" w:rsidR="00A70598" w:rsidRDefault="00A70598" w:rsidP="00E600CF">
            <w:pPr>
              <w:jc w:val="center"/>
            </w:pPr>
          </w:p>
        </w:tc>
      </w:tr>
      <w:tr w:rsidR="00A70598" w14:paraId="1C76225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54F6F" w14:textId="77777777" w:rsidR="00A70598" w:rsidRDefault="00A70598" w:rsidP="00E600CF">
            <w:r>
              <w:t xml:space="preserve"> 44</w:t>
            </w:r>
          </w:p>
        </w:tc>
        <w:tc>
          <w:tcPr>
            <w:tcW w:w="1701" w:type="dxa"/>
            <w:tcBorders>
              <w:top w:val="single" w:sz="4" w:space="0" w:color="auto"/>
              <w:bottom w:val="single" w:sz="4" w:space="0" w:color="auto"/>
            </w:tcBorders>
            <w:vAlign w:val="center"/>
          </w:tcPr>
          <w:p w14:paraId="04354AD1" w14:textId="77777777" w:rsidR="00A70598" w:rsidRDefault="00A70598" w:rsidP="00E600CF">
            <w:pPr>
              <w:rPr>
                <w:lang w:val="en-US"/>
              </w:rPr>
            </w:pPr>
            <w:r>
              <w:rPr>
                <w:lang w:val="en-US"/>
              </w:rPr>
              <w:t>CN54B</w:t>
            </w:r>
          </w:p>
          <w:p w14:paraId="0B83E036" w14:textId="77777777" w:rsidR="00A70598" w:rsidRDefault="00A70598" w:rsidP="00E600CF"/>
        </w:tc>
        <w:tc>
          <w:tcPr>
            <w:tcW w:w="4961" w:type="dxa"/>
            <w:tcBorders>
              <w:top w:val="single" w:sz="4" w:space="0" w:color="auto"/>
              <w:bottom w:val="single" w:sz="4" w:space="0" w:color="auto"/>
            </w:tcBorders>
            <w:vAlign w:val="center"/>
          </w:tcPr>
          <w:p w14:paraId="5D3D3881" w14:textId="77777777" w:rsidR="00A70598" w:rsidRDefault="00A70598" w:rsidP="00E600CF">
            <w:pPr>
              <w:adjustRightInd w:val="0"/>
              <w:rPr>
                <w:lang w:val="en-US"/>
              </w:rPr>
            </w:pPr>
            <w:r w:rsidRPr="00017B1D">
              <w:rPr>
                <w:lang w:val="en-US"/>
              </w:rPr>
              <w:t>Aplicarea manuala a grundului cu cuart intr-un strat, la pereti exteriori la fatade</w:t>
            </w:r>
          </w:p>
          <w:p w14:paraId="10AD923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DD02525"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52DE75D" w14:textId="77777777" w:rsidR="00A70598" w:rsidRDefault="00A70598" w:rsidP="00E600CF">
            <w:pPr>
              <w:adjustRightInd w:val="0"/>
              <w:jc w:val="center"/>
              <w:rPr>
                <w:rFonts w:ascii="Arial CYR" w:hAnsi="Arial CYR" w:cs="Arial CYR"/>
              </w:rPr>
            </w:pPr>
            <w:r>
              <w:t>15,850</w:t>
            </w:r>
          </w:p>
          <w:p w14:paraId="2D11BC6B" w14:textId="77777777" w:rsidR="00A70598" w:rsidRDefault="00A70598" w:rsidP="00E600CF">
            <w:pPr>
              <w:jc w:val="center"/>
            </w:pPr>
          </w:p>
        </w:tc>
      </w:tr>
      <w:tr w:rsidR="00A70598" w14:paraId="333948F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108320" w14:textId="77777777" w:rsidR="00A70598" w:rsidRDefault="00A70598" w:rsidP="00E600CF">
            <w:r>
              <w:t xml:space="preserve"> 45</w:t>
            </w:r>
          </w:p>
        </w:tc>
        <w:tc>
          <w:tcPr>
            <w:tcW w:w="1701" w:type="dxa"/>
            <w:tcBorders>
              <w:top w:val="single" w:sz="4" w:space="0" w:color="auto"/>
              <w:bottom w:val="single" w:sz="4" w:space="0" w:color="auto"/>
            </w:tcBorders>
            <w:vAlign w:val="center"/>
          </w:tcPr>
          <w:p w14:paraId="438357D0" w14:textId="77777777" w:rsidR="00A70598" w:rsidRDefault="00A70598" w:rsidP="00E600CF">
            <w:pPr>
              <w:rPr>
                <w:lang w:val="en-US"/>
              </w:rPr>
            </w:pPr>
            <w:r>
              <w:rPr>
                <w:lang w:val="en-US"/>
              </w:rPr>
              <w:t>CN11B</w:t>
            </w:r>
          </w:p>
          <w:p w14:paraId="20CCA3B3" w14:textId="77777777" w:rsidR="00A70598" w:rsidRDefault="00A70598" w:rsidP="00E600CF"/>
        </w:tc>
        <w:tc>
          <w:tcPr>
            <w:tcW w:w="4961" w:type="dxa"/>
            <w:tcBorders>
              <w:top w:val="single" w:sz="4" w:space="0" w:color="auto"/>
              <w:bottom w:val="single" w:sz="4" w:space="0" w:color="auto"/>
            </w:tcBorders>
            <w:vAlign w:val="center"/>
          </w:tcPr>
          <w:p w14:paraId="65B0DB66" w14:textId="77777777" w:rsidR="00A70598" w:rsidRDefault="00A70598" w:rsidP="00E600CF">
            <w:pPr>
              <w:adjustRightInd w:val="0"/>
              <w:rPr>
                <w:lang w:val="en-US"/>
              </w:rPr>
            </w:pPr>
            <w:r w:rsidRPr="00017B1D">
              <w:rPr>
                <w:lang w:val="en-US"/>
              </w:rPr>
              <w:t>Vopsitorii exterioare cu vopsea pe baza de polimeri acrilici in dispersie apoasa,  aplicate in 2 straturi la fatade executate pe tencuiala driscuita k=0.67, (consumul vopselei poate fi adaptat in depenta de producatorul vopselei, in acest caz in oferta se indica tipul vopsei propus si consumul conform fisei tehnice a materialului)</w:t>
            </w:r>
          </w:p>
          <w:p w14:paraId="4CDDBBEF"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17F9E88"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47F1B806" w14:textId="77777777" w:rsidR="00A70598" w:rsidRDefault="00A70598" w:rsidP="00E600CF">
            <w:pPr>
              <w:adjustRightInd w:val="0"/>
              <w:jc w:val="center"/>
              <w:rPr>
                <w:rFonts w:ascii="Arial CYR" w:hAnsi="Arial CYR" w:cs="Arial CYR"/>
              </w:rPr>
            </w:pPr>
            <w:r>
              <w:t>15,850</w:t>
            </w:r>
          </w:p>
          <w:p w14:paraId="1F2D9852" w14:textId="77777777" w:rsidR="00A70598" w:rsidRDefault="00A70598" w:rsidP="00E600CF">
            <w:pPr>
              <w:jc w:val="center"/>
            </w:pPr>
          </w:p>
        </w:tc>
      </w:tr>
      <w:tr w:rsidR="00A70598" w14:paraId="5B9EA70E" w14:textId="77777777" w:rsidTr="00E600CF">
        <w:tc>
          <w:tcPr>
            <w:tcW w:w="709" w:type="dxa"/>
            <w:tcBorders>
              <w:top w:val="nil"/>
              <w:left w:val="single" w:sz="6" w:space="0" w:color="auto"/>
              <w:bottom w:val="nil"/>
              <w:right w:val="nil"/>
            </w:tcBorders>
          </w:tcPr>
          <w:p w14:paraId="37B1415D"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26255C83" w14:textId="77777777" w:rsidR="00A70598" w:rsidRDefault="00A70598" w:rsidP="00E600CF"/>
        </w:tc>
        <w:tc>
          <w:tcPr>
            <w:tcW w:w="4961" w:type="dxa"/>
            <w:tcBorders>
              <w:top w:val="nil"/>
              <w:left w:val="single" w:sz="6" w:space="0" w:color="auto"/>
              <w:bottom w:val="nil"/>
              <w:right w:val="nil"/>
            </w:tcBorders>
          </w:tcPr>
          <w:p w14:paraId="025ACB43"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3.2. Pereti pe exterior</w:t>
            </w:r>
          </w:p>
          <w:p w14:paraId="70346942"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25B6F15B" w14:textId="77777777" w:rsidR="00A70598" w:rsidRDefault="00A70598" w:rsidP="00E600CF"/>
        </w:tc>
        <w:tc>
          <w:tcPr>
            <w:tcW w:w="1559" w:type="dxa"/>
            <w:tcBorders>
              <w:top w:val="nil"/>
              <w:left w:val="single" w:sz="6" w:space="0" w:color="auto"/>
              <w:bottom w:val="nil"/>
              <w:right w:val="single" w:sz="4" w:space="0" w:color="auto"/>
            </w:tcBorders>
          </w:tcPr>
          <w:p w14:paraId="7655FB82" w14:textId="77777777" w:rsidR="00A70598" w:rsidRDefault="00A70598" w:rsidP="00E600CF"/>
        </w:tc>
      </w:tr>
      <w:tr w:rsidR="00A70598" w14:paraId="2CD135D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BB59A" w14:textId="77777777" w:rsidR="00A70598" w:rsidRDefault="00A70598" w:rsidP="00E600CF">
            <w:r>
              <w:t>46</w:t>
            </w:r>
          </w:p>
        </w:tc>
        <w:tc>
          <w:tcPr>
            <w:tcW w:w="1701" w:type="dxa"/>
            <w:tcBorders>
              <w:top w:val="single" w:sz="4" w:space="0" w:color="auto"/>
              <w:bottom w:val="single" w:sz="4" w:space="0" w:color="auto"/>
            </w:tcBorders>
            <w:vAlign w:val="center"/>
          </w:tcPr>
          <w:p w14:paraId="54F2B5E7" w14:textId="77777777" w:rsidR="00A70598" w:rsidRDefault="00A70598" w:rsidP="00E600CF">
            <w:pPr>
              <w:rPr>
                <w:lang w:val="en-US"/>
              </w:rPr>
            </w:pPr>
            <w:r>
              <w:rPr>
                <w:lang w:val="en-US"/>
              </w:rPr>
              <w:t>RpCO56C</w:t>
            </w:r>
          </w:p>
          <w:p w14:paraId="7E393A8D" w14:textId="77777777" w:rsidR="00A70598" w:rsidRDefault="00A70598" w:rsidP="00E600CF"/>
        </w:tc>
        <w:tc>
          <w:tcPr>
            <w:tcW w:w="4961" w:type="dxa"/>
            <w:tcBorders>
              <w:top w:val="single" w:sz="4" w:space="0" w:color="auto"/>
              <w:bottom w:val="single" w:sz="4" w:space="0" w:color="auto"/>
            </w:tcBorders>
            <w:vAlign w:val="center"/>
          </w:tcPr>
          <w:p w14:paraId="7488390B" w14:textId="77777777" w:rsidR="00A70598" w:rsidRDefault="00A70598" w:rsidP="00E600CF">
            <w:pPr>
              <w:adjustRightInd w:val="0"/>
              <w:rPr>
                <w:lang w:val="en-US"/>
              </w:rPr>
            </w:pPr>
            <w:r w:rsidRPr="00017B1D">
              <w:rPr>
                <w:lang w:val="en-US"/>
              </w:rPr>
              <w:t>Demontari: captuseli din lemn, la pereti sau tavane suspendate</w:t>
            </w:r>
          </w:p>
          <w:p w14:paraId="290144B9"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0B62C13"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7C59796" w14:textId="77777777" w:rsidR="00A70598" w:rsidRDefault="00A70598" w:rsidP="00E600CF">
            <w:pPr>
              <w:adjustRightInd w:val="0"/>
              <w:jc w:val="center"/>
              <w:rPr>
                <w:rFonts w:ascii="Arial CYR" w:hAnsi="Arial CYR" w:cs="Arial CYR"/>
              </w:rPr>
            </w:pPr>
            <w:r>
              <w:t>22,500</w:t>
            </w:r>
          </w:p>
          <w:p w14:paraId="525548A8" w14:textId="77777777" w:rsidR="00A70598" w:rsidRDefault="00A70598" w:rsidP="00E600CF">
            <w:pPr>
              <w:jc w:val="center"/>
            </w:pPr>
          </w:p>
        </w:tc>
      </w:tr>
      <w:tr w:rsidR="00A70598" w14:paraId="237C670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B46A7" w14:textId="77777777" w:rsidR="00A70598" w:rsidRDefault="00A70598" w:rsidP="00E600CF">
            <w:r>
              <w:t xml:space="preserve"> 47</w:t>
            </w:r>
          </w:p>
        </w:tc>
        <w:tc>
          <w:tcPr>
            <w:tcW w:w="1701" w:type="dxa"/>
            <w:tcBorders>
              <w:top w:val="single" w:sz="4" w:space="0" w:color="auto"/>
              <w:bottom w:val="single" w:sz="4" w:space="0" w:color="auto"/>
            </w:tcBorders>
            <w:vAlign w:val="center"/>
          </w:tcPr>
          <w:p w14:paraId="58A274CB" w14:textId="77777777" w:rsidR="00A70598" w:rsidRDefault="00A70598" w:rsidP="00E600CF">
            <w:pPr>
              <w:rPr>
                <w:lang w:val="en-US"/>
              </w:rPr>
            </w:pPr>
            <w:r>
              <w:rPr>
                <w:lang w:val="en-US"/>
              </w:rPr>
              <w:t>RpCH31A</w:t>
            </w:r>
          </w:p>
          <w:p w14:paraId="6B6780F6" w14:textId="77777777" w:rsidR="00A70598" w:rsidRDefault="00A70598" w:rsidP="00E600CF"/>
        </w:tc>
        <w:tc>
          <w:tcPr>
            <w:tcW w:w="4961" w:type="dxa"/>
            <w:tcBorders>
              <w:top w:val="single" w:sz="4" w:space="0" w:color="auto"/>
              <w:bottom w:val="single" w:sz="4" w:space="0" w:color="auto"/>
            </w:tcBorders>
            <w:vAlign w:val="center"/>
          </w:tcPr>
          <w:p w14:paraId="7CCB48D0" w14:textId="77777777" w:rsidR="00A70598" w:rsidRDefault="00A70598" w:rsidP="00E600CF">
            <w:pPr>
              <w:adjustRightInd w:val="0"/>
              <w:rPr>
                <w:lang w:val="en-US"/>
              </w:rPr>
            </w:pPr>
            <w:r w:rsidRPr="00017B1D">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1DB53FB0"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D58FA9C"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9930AEF" w14:textId="77777777" w:rsidR="00A70598" w:rsidRDefault="00A70598" w:rsidP="00E600CF">
            <w:pPr>
              <w:adjustRightInd w:val="0"/>
              <w:jc w:val="center"/>
              <w:rPr>
                <w:rFonts w:ascii="Arial CYR" w:hAnsi="Arial CYR" w:cs="Arial CYR"/>
              </w:rPr>
            </w:pPr>
            <w:r>
              <w:t>52,500</w:t>
            </w:r>
          </w:p>
          <w:p w14:paraId="491771FA" w14:textId="77777777" w:rsidR="00A70598" w:rsidRDefault="00A70598" w:rsidP="00E600CF">
            <w:pPr>
              <w:jc w:val="center"/>
            </w:pPr>
          </w:p>
        </w:tc>
      </w:tr>
      <w:tr w:rsidR="00A70598" w14:paraId="45356EA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93DE6" w14:textId="77777777" w:rsidR="00A70598" w:rsidRDefault="00A70598" w:rsidP="00E600CF">
            <w:r>
              <w:t xml:space="preserve"> 48</w:t>
            </w:r>
          </w:p>
        </w:tc>
        <w:tc>
          <w:tcPr>
            <w:tcW w:w="1701" w:type="dxa"/>
            <w:tcBorders>
              <w:top w:val="single" w:sz="4" w:space="0" w:color="auto"/>
              <w:bottom w:val="single" w:sz="4" w:space="0" w:color="auto"/>
            </w:tcBorders>
            <w:vAlign w:val="center"/>
          </w:tcPr>
          <w:p w14:paraId="0A188FE7" w14:textId="77777777" w:rsidR="00A70598" w:rsidRDefault="00A70598" w:rsidP="00E600CF">
            <w:pPr>
              <w:rPr>
                <w:lang w:val="en-US"/>
              </w:rPr>
            </w:pPr>
            <w:r>
              <w:rPr>
                <w:lang w:val="en-US"/>
              </w:rPr>
              <w:t>CD07B1</w:t>
            </w:r>
          </w:p>
          <w:p w14:paraId="6B554165" w14:textId="77777777" w:rsidR="00A70598" w:rsidRDefault="00A70598" w:rsidP="00E600CF"/>
        </w:tc>
        <w:tc>
          <w:tcPr>
            <w:tcW w:w="4961" w:type="dxa"/>
            <w:tcBorders>
              <w:top w:val="single" w:sz="4" w:space="0" w:color="auto"/>
              <w:bottom w:val="single" w:sz="4" w:space="0" w:color="auto"/>
            </w:tcBorders>
            <w:vAlign w:val="center"/>
          </w:tcPr>
          <w:p w14:paraId="40BAAD89" w14:textId="77777777" w:rsidR="00A70598" w:rsidRDefault="00A70598" w:rsidP="00E600CF">
            <w:pPr>
              <w:adjustRightInd w:val="0"/>
              <w:rPr>
                <w:lang w:val="en-US"/>
              </w:rPr>
            </w:pPr>
            <w:r w:rsidRPr="00017B1D">
              <w:rPr>
                <w:lang w:val="en-US"/>
              </w:rPr>
              <w:t>Pereti din panouri din tabla zincata cutata pentru pereti, prinse prin suruburi autofiletante, montate la o inaltime mai mare de 6 m</w:t>
            </w:r>
          </w:p>
          <w:p w14:paraId="54A045B2"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39EB135"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1A00F52E" w14:textId="77777777" w:rsidR="00A70598" w:rsidRDefault="00A70598" w:rsidP="00E600CF">
            <w:pPr>
              <w:adjustRightInd w:val="0"/>
              <w:jc w:val="center"/>
              <w:rPr>
                <w:rFonts w:ascii="Arial CYR" w:hAnsi="Arial CYR" w:cs="Arial CYR"/>
              </w:rPr>
            </w:pPr>
            <w:r>
              <w:t>22,500</w:t>
            </w:r>
          </w:p>
          <w:p w14:paraId="31CA9EA8" w14:textId="77777777" w:rsidR="00A70598" w:rsidRDefault="00A70598" w:rsidP="00E600CF">
            <w:pPr>
              <w:jc w:val="center"/>
            </w:pPr>
          </w:p>
        </w:tc>
      </w:tr>
      <w:tr w:rsidR="00A70598" w14:paraId="22298CBF" w14:textId="77777777" w:rsidTr="00E600CF">
        <w:tc>
          <w:tcPr>
            <w:tcW w:w="709" w:type="dxa"/>
            <w:tcBorders>
              <w:top w:val="nil"/>
              <w:left w:val="single" w:sz="6" w:space="0" w:color="auto"/>
              <w:bottom w:val="nil"/>
              <w:right w:val="nil"/>
            </w:tcBorders>
          </w:tcPr>
          <w:p w14:paraId="2DE37595"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0A229858" w14:textId="77777777" w:rsidR="00A70598" w:rsidRDefault="00A70598" w:rsidP="00E600CF"/>
        </w:tc>
        <w:tc>
          <w:tcPr>
            <w:tcW w:w="4961" w:type="dxa"/>
            <w:tcBorders>
              <w:top w:val="nil"/>
              <w:left w:val="single" w:sz="6" w:space="0" w:color="auto"/>
              <w:bottom w:val="nil"/>
              <w:right w:val="nil"/>
            </w:tcBorders>
          </w:tcPr>
          <w:p w14:paraId="6C3B18D2"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3.3. Streasina</w:t>
            </w:r>
          </w:p>
          <w:p w14:paraId="32341A9D"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13EDC949" w14:textId="77777777" w:rsidR="00A70598" w:rsidRDefault="00A70598" w:rsidP="00E600CF"/>
        </w:tc>
        <w:tc>
          <w:tcPr>
            <w:tcW w:w="1559" w:type="dxa"/>
            <w:tcBorders>
              <w:top w:val="nil"/>
              <w:left w:val="single" w:sz="6" w:space="0" w:color="auto"/>
              <w:bottom w:val="nil"/>
              <w:right w:val="single" w:sz="4" w:space="0" w:color="auto"/>
            </w:tcBorders>
          </w:tcPr>
          <w:p w14:paraId="244FBD9A" w14:textId="77777777" w:rsidR="00A70598" w:rsidRDefault="00A70598" w:rsidP="00E600CF"/>
        </w:tc>
      </w:tr>
      <w:tr w:rsidR="00A70598" w14:paraId="21EB1C7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094006" w14:textId="77777777" w:rsidR="00A70598" w:rsidRDefault="00A70598" w:rsidP="00E600CF">
            <w:r>
              <w:t>49</w:t>
            </w:r>
          </w:p>
        </w:tc>
        <w:tc>
          <w:tcPr>
            <w:tcW w:w="1701" w:type="dxa"/>
            <w:tcBorders>
              <w:top w:val="single" w:sz="4" w:space="0" w:color="auto"/>
              <w:bottom w:val="single" w:sz="4" w:space="0" w:color="auto"/>
            </w:tcBorders>
            <w:vAlign w:val="center"/>
          </w:tcPr>
          <w:p w14:paraId="10E9E858" w14:textId="77777777" w:rsidR="00A70598" w:rsidRDefault="00A70598" w:rsidP="00E600CF">
            <w:pPr>
              <w:rPr>
                <w:lang w:val="en-US"/>
              </w:rPr>
            </w:pPr>
            <w:r>
              <w:rPr>
                <w:lang w:val="en-US"/>
              </w:rPr>
              <w:t>RpCO56C</w:t>
            </w:r>
          </w:p>
          <w:p w14:paraId="78833A5A" w14:textId="77777777" w:rsidR="00A70598" w:rsidRDefault="00A70598" w:rsidP="00E600CF"/>
        </w:tc>
        <w:tc>
          <w:tcPr>
            <w:tcW w:w="4961" w:type="dxa"/>
            <w:tcBorders>
              <w:top w:val="single" w:sz="4" w:space="0" w:color="auto"/>
              <w:bottom w:val="single" w:sz="4" w:space="0" w:color="auto"/>
            </w:tcBorders>
            <w:vAlign w:val="center"/>
          </w:tcPr>
          <w:p w14:paraId="5D628C59" w14:textId="77777777" w:rsidR="00A70598" w:rsidRDefault="00A70598" w:rsidP="00E600CF">
            <w:pPr>
              <w:adjustRightInd w:val="0"/>
              <w:rPr>
                <w:lang w:val="en-US"/>
              </w:rPr>
            </w:pPr>
            <w:r w:rsidRPr="00017B1D">
              <w:rPr>
                <w:lang w:val="en-US"/>
              </w:rPr>
              <w:t>Demontari: captuseli din lemn, la pereti sau tavane suspendate</w:t>
            </w:r>
          </w:p>
          <w:p w14:paraId="28AF23B3"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1F95D0C"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36737917" w14:textId="77777777" w:rsidR="00A70598" w:rsidRDefault="00A70598" w:rsidP="00E600CF">
            <w:pPr>
              <w:adjustRightInd w:val="0"/>
              <w:jc w:val="center"/>
              <w:rPr>
                <w:rFonts w:ascii="Arial CYR" w:hAnsi="Arial CYR" w:cs="Arial CYR"/>
              </w:rPr>
            </w:pPr>
            <w:r>
              <w:t>5,150</w:t>
            </w:r>
          </w:p>
          <w:p w14:paraId="06F93822" w14:textId="77777777" w:rsidR="00A70598" w:rsidRDefault="00A70598" w:rsidP="00E600CF">
            <w:pPr>
              <w:jc w:val="center"/>
            </w:pPr>
          </w:p>
        </w:tc>
      </w:tr>
      <w:tr w:rsidR="00A70598" w14:paraId="3E322C5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09A5C" w14:textId="77777777" w:rsidR="00A70598" w:rsidRDefault="00A70598" w:rsidP="00E600CF">
            <w:r>
              <w:t xml:space="preserve"> 50</w:t>
            </w:r>
          </w:p>
        </w:tc>
        <w:tc>
          <w:tcPr>
            <w:tcW w:w="1701" w:type="dxa"/>
            <w:tcBorders>
              <w:top w:val="single" w:sz="4" w:space="0" w:color="auto"/>
              <w:bottom w:val="single" w:sz="4" w:space="0" w:color="auto"/>
            </w:tcBorders>
            <w:vAlign w:val="center"/>
          </w:tcPr>
          <w:p w14:paraId="391EA90B" w14:textId="77777777" w:rsidR="00A70598" w:rsidRDefault="00A70598" w:rsidP="00E600CF">
            <w:pPr>
              <w:rPr>
                <w:lang w:val="en-US"/>
              </w:rPr>
            </w:pPr>
            <w:r>
              <w:rPr>
                <w:lang w:val="en-US"/>
              </w:rPr>
              <w:t>CE31C</w:t>
            </w:r>
          </w:p>
          <w:p w14:paraId="6847DADE" w14:textId="77777777" w:rsidR="00A70598" w:rsidRDefault="00A70598" w:rsidP="00E600CF"/>
        </w:tc>
        <w:tc>
          <w:tcPr>
            <w:tcW w:w="4961" w:type="dxa"/>
            <w:tcBorders>
              <w:top w:val="single" w:sz="4" w:space="0" w:color="auto"/>
              <w:bottom w:val="single" w:sz="4" w:space="0" w:color="auto"/>
            </w:tcBorders>
            <w:vAlign w:val="center"/>
          </w:tcPr>
          <w:p w14:paraId="27A4689E" w14:textId="77777777" w:rsidR="00A70598" w:rsidRDefault="00A70598" w:rsidP="00E600CF">
            <w:pPr>
              <w:adjustRightInd w:val="0"/>
              <w:rPr>
                <w:lang w:val="en-US"/>
              </w:rPr>
            </w:pPr>
            <w:r w:rsidRPr="00017B1D">
              <w:rPr>
                <w:lang w:val="en-US"/>
              </w:rPr>
              <w:t>Streasina infundata, fara console aparente, din lambriu din lemn, faltuit si geluit (lambriu din lemn 1,05 m2/m2, grinzi 0,02m3, k=0,5 la manopera, pervaz rasinoase - se exclude)</w:t>
            </w:r>
          </w:p>
          <w:p w14:paraId="694E3370"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781838CF"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4485755" w14:textId="77777777" w:rsidR="00A70598" w:rsidRDefault="00A70598" w:rsidP="00E600CF">
            <w:pPr>
              <w:adjustRightInd w:val="0"/>
              <w:jc w:val="center"/>
              <w:rPr>
                <w:rFonts w:ascii="Arial CYR" w:hAnsi="Arial CYR" w:cs="Arial CYR"/>
              </w:rPr>
            </w:pPr>
            <w:r>
              <w:t>5,150</w:t>
            </w:r>
          </w:p>
          <w:p w14:paraId="764B34B6" w14:textId="77777777" w:rsidR="00A70598" w:rsidRDefault="00A70598" w:rsidP="00E600CF">
            <w:pPr>
              <w:jc w:val="center"/>
            </w:pPr>
          </w:p>
        </w:tc>
      </w:tr>
      <w:tr w:rsidR="00A70598" w14:paraId="1926F1D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DBFA1F" w14:textId="77777777" w:rsidR="00A70598" w:rsidRDefault="00A70598" w:rsidP="00E600CF">
            <w:r>
              <w:t xml:space="preserve"> 51</w:t>
            </w:r>
          </w:p>
        </w:tc>
        <w:tc>
          <w:tcPr>
            <w:tcW w:w="1701" w:type="dxa"/>
            <w:tcBorders>
              <w:top w:val="single" w:sz="4" w:space="0" w:color="auto"/>
              <w:bottom w:val="single" w:sz="4" w:space="0" w:color="auto"/>
            </w:tcBorders>
            <w:vAlign w:val="center"/>
          </w:tcPr>
          <w:p w14:paraId="03173C0D" w14:textId="77777777" w:rsidR="00A70598" w:rsidRDefault="00A70598" w:rsidP="00E600CF">
            <w:pPr>
              <w:rPr>
                <w:lang w:val="en-US"/>
              </w:rPr>
            </w:pPr>
            <w:r>
              <w:rPr>
                <w:lang w:val="en-US"/>
              </w:rPr>
              <w:t>CN17B</w:t>
            </w:r>
          </w:p>
          <w:p w14:paraId="2D676876" w14:textId="77777777" w:rsidR="00A70598" w:rsidRDefault="00A70598" w:rsidP="00E600CF"/>
        </w:tc>
        <w:tc>
          <w:tcPr>
            <w:tcW w:w="4961" w:type="dxa"/>
            <w:tcBorders>
              <w:top w:val="single" w:sz="4" w:space="0" w:color="auto"/>
              <w:bottom w:val="single" w:sz="4" w:space="0" w:color="auto"/>
            </w:tcBorders>
            <w:vAlign w:val="center"/>
          </w:tcPr>
          <w:p w14:paraId="731F3103"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(culoare alba)</w:t>
            </w:r>
          </w:p>
          <w:p w14:paraId="0EA82F23"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5250CAE"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59646D8A" w14:textId="77777777" w:rsidR="00A70598" w:rsidRDefault="00A70598" w:rsidP="00E600CF">
            <w:pPr>
              <w:adjustRightInd w:val="0"/>
              <w:jc w:val="center"/>
              <w:rPr>
                <w:rFonts w:ascii="Arial CYR" w:hAnsi="Arial CYR" w:cs="Arial CYR"/>
              </w:rPr>
            </w:pPr>
            <w:r>
              <w:t>5,150</w:t>
            </w:r>
          </w:p>
          <w:p w14:paraId="7CCB2A69" w14:textId="77777777" w:rsidR="00A70598" w:rsidRDefault="00A70598" w:rsidP="00E600CF">
            <w:pPr>
              <w:jc w:val="center"/>
            </w:pPr>
          </w:p>
        </w:tc>
      </w:tr>
      <w:tr w:rsidR="00A70598" w14:paraId="09652C0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8639B" w14:textId="77777777" w:rsidR="00A70598" w:rsidRDefault="00A70598" w:rsidP="00E600CF">
            <w:r>
              <w:lastRenderedPageBreak/>
              <w:t xml:space="preserve"> 52</w:t>
            </w:r>
          </w:p>
        </w:tc>
        <w:tc>
          <w:tcPr>
            <w:tcW w:w="1701" w:type="dxa"/>
            <w:tcBorders>
              <w:top w:val="single" w:sz="4" w:space="0" w:color="auto"/>
              <w:bottom w:val="single" w:sz="4" w:space="0" w:color="auto"/>
            </w:tcBorders>
            <w:vAlign w:val="center"/>
          </w:tcPr>
          <w:p w14:paraId="70B1E202" w14:textId="77777777" w:rsidR="00A70598" w:rsidRDefault="00A70598" w:rsidP="00E600CF">
            <w:pPr>
              <w:rPr>
                <w:lang w:val="en-US"/>
              </w:rPr>
            </w:pPr>
            <w:r>
              <w:rPr>
                <w:lang w:val="en-US"/>
              </w:rPr>
              <w:t>CE20A</w:t>
            </w:r>
          </w:p>
          <w:p w14:paraId="73386979" w14:textId="77777777" w:rsidR="00A70598" w:rsidRDefault="00A70598" w:rsidP="00E600CF"/>
        </w:tc>
        <w:tc>
          <w:tcPr>
            <w:tcW w:w="4961" w:type="dxa"/>
            <w:tcBorders>
              <w:top w:val="single" w:sz="4" w:space="0" w:color="auto"/>
              <w:bottom w:val="single" w:sz="4" w:space="0" w:color="auto"/>
            </w:tcBorders>
            <w:vAlign w:val="center"/>
          </w:tcPr>
          <w:p w14:paraId="563345CF" w14:textId="77777777" w:rsidR="00A70598" w:rsidRDefault="00A70598" w:rsidP="00E600CF">
            <w:pPr>
              <w:adjustRightInd w:val="0"/>
              <w:rPr>
                <w:lang w:val="en-US"/>
              </w:rPr>
            </w:pPr>
            <w:r w:rsidRPr="00017B1D">
              <w:rPr>
                <w:lang w:val="en-US"/>
              </w:rPr>
              <w:t>Sisteme de element de conexiune cu peretele din tabla protejata anticoroziv</w:t>
            </w:r>
          </w:p>
          <w:p w14:paraId="080A03F9"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3471EE8"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5A796DA4" w14:textId="77777777" w:rsidR="00A70598" w:rsidRDefault="00A70598" w:rsidP="00E600CF">
            <w:pPr>
              <w:adjustRightInd w:val="0"/>
              <w:jc w:val="center"/>
              <w:rPr>
                <w:rFonts w:ascii="Arial CYR" w:hAnsi="Arial CYR" w:cs="Arial CYR"/>
              </w:rPr>
            </w:pPr>
            <w:r>
              <w:t>6,250</w:t>
            </w:r>
          </w:p>
          <w:p w14:paraId="7F7011BB" w14:textId="77777777" w:rsidR="00A70598" w:rsidRDefault="00A70598" w:rsidP="00E600CF">
            <w:pPr>
              <w:jc w:val="center"/>
            </w:pPr>
          </w:p>
        </w:tc>
      </w:tr>
      <w:tr w:rsidR="00A70598" w14:paraId="6415339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683AD" w14:textId="77777777" w:rsidR="00A70598" w:rsidRDefault="00A70598" w:rsidP="00E600CF">
            <w:r>
              <w:t xml:space="preserve"> 53</w:t>
            </w:r>
          </w:p>
        </w:tc>
        <w:tc>
          <w:tcPr>
            <w:tcW w:w="1701" w:type="dxa"/>
            <w:tcBorders>
              <w:top w:val="single" w:sz="4" w:space="0" w:color="auto"/>
              <w:bottom w:val="single" w:sz="4" w:space="0" w:color="auto"/>
            </w:tcBorders>
            <w:vAlign w:val="center"/>
          </w:tcPr>
          <w:p w14:paraId="57063EBD" w14:textId="77777777" w:rsidR="00A70598" w:rsidRDefault="00A70598" w:rsidP="00E600CF">
            <w:pPr>
              <w:rPr>
                <w:lang w:val="en-US"/>
              </w:rPr>
            </w:pPr>
            <w:r>
              <w:rPr>
                <w:lang w:val="en-US"/>
              </w:rPr>
              <w:t>CE20A</w:t>
            </w:r>
          </w:p>
          <w:p w14:paraId="25A1D006" w14:textId="77777777" w:rsidR="00A70598" w:rsidRDefault="00A70598" w:rsidP="00E600CF"/>
        </w:tc>
        <w:tc>
          <w:tcPr>
            <w:tcW w:w="4961" w:type="dxa"/>
            <w:tcBorders>
              <w:top w:val="single" w:sz="4" w:space="0" w:color="auto"/>
              <w:bottom w:val="single" w:sz="4" w:space="0" w:color="auto"/>
            </w:tcBorders>
            <w:vAlign w:val="center"/>
          </w:tcPr>
          <w:p w14:paraId="4BB63738" w14:textId="77777777" w:rsidR="00A70598" w:rsidRDefault="00A70598" w:rsidP="00E600CF">
            <w:pPr>
              <w:adjustRightInd w:val="0"/>
              <w:rPr>
                <w:lang w:val="en-US"/>
              </w:rPr>
            </w:pPr>
            <w:r w:rsidRPr="00017B1D">
              <w:rPr>
                <w:lang w:val="en-US"/>
              </w:rPr>
              <w:t xml:space="preserve">Sisteme de jgheaburi tip brass din tabla protejata anticoroziv </w:t>
            </w:r>
            <w:r>
              <w:t>ф</w:t>
            </w:r>
            <w:r w:rsidRPr="00017B1D">
              <w:rPr>
                <w:lang w:val="en-US"/>
              </w:rPr>
              <w:t>125 mm</w:t>
            </w:r>
          </w:p>
          <w:p w14:paraId="28712C4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8BD27FE"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2BB40095" w14:textId="77777777" w:rsidR="00A70598" w:rsidRDefault="00A70598" w:rsidP="00E600CF">
            <w:pPr>
              <w:adjustRightInd w:val="0"/>
              <w:jc w:val="center"/>
              <w:rPr>
                <w:rFonts w:ascii="Arial CYR" w:hAnsi="Arial CYR" w:cs="Arial CYR"/>
              </w:rPr>
            </w:pPr>
            <w:r>
              <w:t>6,250</w:t>
            </w:r>
          </w:p>
          <w:p w14:paraId="33872EA5" w14:textId="77777777" w:rsidR="00A70598" w:rsidRDefault="00A70598" w:rsidP="00E600CF">
            <w:pPr>
              <w:jc w:val="center"/>
            </w:pPr>
          </w:p>
        </w:tc>
      </w:tr>
      <w:tr w:rsidR="00A70598" w14:paraId="43C5AE9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69759C" w14:textId="77777777" w:rsidR="00A70598" w:rsidRDefault="00A70598" w:rsidP="00E600CF">
            <w:r>
              <w:t xml:space="preserve"> 54</w:t>
            </w:r>
          </w:p>
        </w:tc>
        <w:tc>
          <w:tcPr>
            <w:tcW w:w="1701" w:type="dxa"/>
            <w:tcBorders>
              <w:top w:val="single" w:sz="4" w:space="0" w:color="auto"/>
              <w:bottom w:val="single" w:sz="4" w:space="0" w:color="auto"/>
            </w:tcBorders>
            <w:vAlign w:val="center"/>
          </w:tcPr>
          <w:p w14:paraId="14D1B346" w14:textId="77777777" w:rsidR="00A70598" w:rsidRDefault="00A70598" w:rsidP="00E600CF">
            <w:pPr>
              <w:rPr>
                <w:lang w:val="en-US"/>
              </w:rPr>
            </w:pPr>
            <w:r>
              <w:rPr>
                <w:lang w:val="en-US"/>
              </w:rPr>
              <w:t>CE22A</w:t>
            </w:r>
          </w:p>
          <w:p w14:paraId="4BD7307D" w14:textId="77777777" w:rsidR="00A70598" w:rsidRDefault="00A70598" w:rsidP="00E600CF"/>
        </w:tc>
        <w:tc>
          <w:tcPr>
            <w:tcW w:w="4961" w:type="dxa"/>
            <w:tcBorders>
              <w:top w:val="single" w:sz="4" w:space="0" w:color="auto"/>
              <w:bottom w:val="single" w:sz="4" w:space="0" w:color="auto"/>
            </w:tcBorders>
            <w:vAlign w:val="center"/>
          </w:tcPr>
          <w:p w14:paraId="196BFDC2" w14:textId="77777777" w:rsidR="00A70598" w:rsidRDefault="00A70598" w:rsidP="00E600CF">
            <w:pPr>
              <w:adjustRightInd w:val="0"/>
              <w:rPr>
                <w:lang w:val="en-US"/>
              </w:rPr>
            </w:pPr>
            <w:r w:rsidRPr="00017B1D">
              <w:rPr>
                <w:lang w:val="en-US"/>
              </w:rPr>
              <w:t xml:space="preserve">Sisteme de burlane tip brass din tabla protejata anticoroziv </w:t>
            </w:r>
            <w:r>
              <w:t>ф</w:t>
            </w:r>
            <w:r w:rsidRPr="00017B1D">
              <w:rPr>
                <w:lang w:val="en-US"/>
              </w:rPr>
              <w:t>87 mm</w:t>
            </w:r>
          </w:p>
          <w:p w14:paraId="5EF2C6DA"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2C38F0F"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43540193" w14:textId="77777777" w:rsidR="00A70598" w:rsidRDefault="00A70598" w:rsidP="00E600CF">
            <w:pPr>
              <w:adjustRightInd w:val="0"/>
              <w:jc w:val="center"/>
              <w:rPr>
                <w:rFonts w:ascii="Arial CYR" w:hAnsi="Arial CYR" w:cs="Arial CYR"/>
              </w:rPr>
            </w:pPr>
            <w:r>
              <w:t>8,500</w:t>
            </w:r>
          </w:p>
          <w:p w14:paraId="08CD370D" w14:textId="77777777" w:rsidR="00A70598" w:rsidRDefault="00A70598" w:rsidP="00E600CF">
            <w:pPr>
              <w:jc w:val="center"/>
            </w:pPr>
          </w:p>
        </w:tc>
      </w:tr>
      <w:tr w:rsidR="00A70598" w14:paraId="265B0CD4" w14:textId="77777777" w:rsidTr="00E600CF">
        <w:tc>
          <w:tcPr>
            <w:tcW w:w="709" w:type="dxa"/>
            <w:tcBorders>
              <w:top w:val="nil"/>
              <w:left w:val="single" w:sz="6" w:space="0" w:color="auto"/>
              <w:bottom w:val="nil"/>
              <w:right w:val="nil"/>
            </w:tcBorders>
          </w:tcPr>
          <w:p w14:paraId="11C87C0E"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534BCF58" w14:textId="77777777" w:rsidR="00A70598" w:rsidRDefault="00A70598" w:rsidP="00E600CF"/>
        </w:tc>
        <w:tc>
          <w:tcPr>
            <w:tcW w:w="4961" w:type="dxa"/>
            <w:tcBorders>
              <w:top w:val="nil"/>
              <w:left w:val="single" w:sz="6" w:space="0" w:color="auto"/>
              <w:bottom w:val="nil"/>
              <w:right w:val="nil"/>
            </w:tcBorders>
          </w:tcPr>
          <w:p w14:paraId="1E5E4DE5"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4. Copertine secundare</w:t>
            </w:r>
          </w:p>
          <w:p w14:paraId="22DF0563"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60DE6D78" w14:textId="77777777" w:rsidR="00A70598" w:rsidRDefault="00A70598" w:rsidP="00E600CF"/>
        </w:tc>
        <w:tc>
          <w:tcPr>
            <w:tcW w:w="1559" w:type="dxa"/>
            <w:tcBorders>
              <w:top w:val="nil"/>
              <w:left w:val="single" w:sz="6" w:space="0" w:color="auto"/>
              <w:bottom w:val="nil"/>
              <w:right w:val="single" w:sz="4" w:space="0" w:color="auto"/>
            </w:tcBorders>
          </w:tcPr>
          <w:p w14:paraId="501A91E0" w14:textId="77777777" w:rsidR="00A70598" w:rsidRDefault="00A70598" w:rsidP="00E600CF"/>
        </w:tc>
      </w:tr>
      <w:tr w:rsidR="00A70598" w14:paraId="75193658" w14:textId="77777777" w:rsidTr="00E600CF">
        <w:tc>
          <w:tcPr>
            <w:tcW w:w="709" w:type="dxa"/>
            <w:tcBorders>
              <w:top w:val="nil"/>
              <w:left w:val="single" w:sz="6" w:space="0" w:color="auto"/>
              <w:bottom w:val="nil"/>
              <w:right w:val="nil"/>
            </w:tcBorders>
          </w:tcPr>
          <w:p w14:paraId="0E07DB50" w14:textId="77777777" w:rsidR="00A70598" w:rsidRDefault="00A70598" w:rsidP="00E600CF">
            <w:pPr>
              <w:jc w:val="center"/>
            </w:pPr>
          </w:p>
        </w:tc>
        <w:tc>
          <w:tcPr>
            <w:tcW w:w="1701" w:type="dxa"/>
            <w:tcBorders>
              <w:top w:val="nil"/>
              <w:left w:val="single" w:sz="6" w:space="0" w:color="auto"/>
              <w:bottom w:val="nil"/>
              <w:right w:val="nil"/>
            </w:tcBorders>
          </w:tcPr>
          <w:p w14:paraId="5E754BAD" w14:textId="77777777" w:rsidR="00A70598" w:rsidRDefault="00A70598" w:rsidP="00E600CF"/>
        </w:tc>
        <w:tc>
          <w:tcPr>
            <w:tcW w:w="4961" w:type="dxa"/>
            <w:tcBorders>
              <w:top w:val="nil"/>
              <w:left w:val="single" w:sz="6" w:space="0" w:color="auto"/>
              <w:bottom w:val="nil"/>
              <w:right w:val="nil"/>
            </w:tcBorders>
          </w:tcPr>
          <w:p w14:paraId="54E50DDA"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4.1. Lucrari de demolare</w:t>
            </w:r>
          </w:p>
          <w:p w14:paraId="72515483"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35240A25" w14:textId="77777777" w:rsidR="00A70598" w:rsidRDefault="00A70598" w:rsidP="00E600CF"/>
        </w:tc>
        <w:tc>
          <w:tcPr>
            <w:tcW w:w="1559" w:type="dxa"/>
            <w:tcBorders>
              <w:top w:val="nil"/>
              <w:left w:val="single" w:sz="6" w:space="0" w:color="auto"/>
              <w:bottom w:val="nil"/>
              <w:right w:val="single" w:sz="4" w:space="0" w:color="auto"/>
            </w:tcBorders>
          </w:tcPr>
          <w:p w14:paraId="42A5FE4A" w14:textId="77777777" w:rsidR="00A70598" w:rsidRDefault="00A70598" w:rsidP="00E600CF"/>
        </w:tc>
      </w:tr>
      <w:tr w:rsidR="00A70598" w14:paraId="0163938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6C986" w14:textId="77777777" w:rsidR="00A70598" w:rsidRDefault="00A70598" w:rsidP="00E600CF">
            <w:r>
              <w:t>55</w:t>
            </w:r>
          </w:p>
        </w:tc>
        <w:tc>
          <w:tcPr>
            <w:tcW w:w="1701" w:type="dxa"/>
            <w:tcBorders>
              <w:top w:val="single" w:sz="4" w:space="0" w:color="auto"/>
              <w:bottom w:val="single" w:sz="4" w:space="0" w:color="auto"/>
            </w:tcBorders>
            <w:vAlign w:val="center"/>
          </w:tcPr>
          <w:p w14:paraId="2DAE07C0" w14:textId="77777777" w:rsidR="00A70598" w:rsidRDefault="00A70598" w:rsidP="00E600CF">
            <w:pPr>
              <w:rPr>
                <w:lang w:val="en-US"/>
              </w:rPr>
            </w:pPr>
            <w:r>
              <w:rPr>
                <w:lang w:val="en-US"/>
              </w:rPr>
              <w:t>RpCI42C</w:t>
            </w:r>
          </w:p>
          <w:p w14:paraId="086C2413" w14:textId="77777777" w:rsidR="00A70598" w:rsidRDefault="00A70598" w:rsidP="00E600CF"/>
        </w:tc>
        <w:tc>
          <w:tcPr>
            <w:tcW w:w="4961" w:type="dxa"/>
            <w:tcBorders>
              <w:top w:val="single" w:sz="4" w:space="0" w:color="auto"/>
              <w:bottom w:val="single" w:sz="4" w:space="0" w:color="auto"/>
            </w:tcBorders>
            <w:vAlign w:val="center"/>
          </w:tcPr>
          <w:p w14:paraId="37B09FC8" w14:textId="77777777" w:rsidR="00A70598" w:rsidRDefault="00A70598" w:rsidP="00E600CF">
            <w:pPr>
              <w:adjustRightInd w:val="0"/>
              <w:rPr>
                <w:lang w:val="en-US"/>
              </w:rPr>
            </w:pPr>
            <w:r w:rsidRPr="00017B1D">
              <w:rPr>
                <w:lang w:val="en-US"/>
              </w:rPr>
              <w:t>Demontarea elementelor de acoperis - invelitori din tigla</w:t>
            </w:r>
          </w:p>
          <w:p w14:paraId="0DEE7BF3"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115C6E9"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0B7CA3E0" w14:textId="77777777" w:rsidR="00A70598" w:rsidRDefault="00A70598" w:rsidP="00E600CF">
            <w:pPr>
              <w:adjustRightInd w:val="0"/>
              <w:jc w:val="center"/>
              <w:rPr>
                <w:rFonts w:ascii="Arial CYR" w:hAnsi="Arial CYR" w:cs="Arial CYR"/>
              </w:rPr>
            </w:pPr>
            <w:r>
              <w:t>34,200</w:t>
            </w:r>
          </w:p>
          <w:p w14:paraId="47A789F0" w14:textId="77777777" w:rsidR="00A70598" w:rsidRDefault="00A70598" w:rsidP="00E600CF">
            <w:pPr>
              <w:jc w:val="center"/>
            </w:pPr>
          </w:p>
        </w:tc>
      </w:tr>
      <w:tr w:rsidR="00A70598" w14:paraId="73713A0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20807B" w14:textId="77777777" w:rsidR="00A70598" w:rsidRDefault="00A70598" w:rsidP="00E600CF">
            <w:r>
              <w:t xml:space="preserve"> 56</w:t>
            </w:r>
          </w:p>
        </w:tc>
        <w:tc>
          <w:tcPr>
            <w:tcW w:w="1701" w:type="dxa"/>
            <w:tcBorders>
              <w:top w:val="single" w:sz="4" w:space="0" w:color="auto"/>
              <w:bottom w:val="single" w:sz="4" w:space="0" w:color="auto"/>
            </w:tcBorders>
            <w:vAlign w:val="center"/>
          </w:tcPr>
          <w:p w14:paraId="4DEDDCFB" w14:textId="77777777" w:rsidR="00A70598" w:rsidRDefault="00A70598" w:rsidP="00E600CF">
            <w:pPr>
              <w:rPr>
                <w:lang w:val="en-US"/>
              </w:rPr>
            </w:pPr>
            <w:r>
              <w:rPr>
                <w:lang w:val="en-US"/>
              </w:rPr>
              <w:t>RpCH32E</w:t>
            </w:r>
          </w:p>
          <w:p w14:paraId="39435683" w14:textId="77777777" w:rsidR="00A70598" w:rsidRDefault="00A70598" w:rsidP="00E600CF"/>
        </w:tc>
        <w:tc>
          <w:tcPr>
            <w:tcW w:w="4961" w:type="dxa"/>
            <w:tcBorders>
              <w:top w:val="single" w:sz="4" w:space="0" w:color="auto"/>
              <w:bottom w:val="single" w:sz="4" w:space="0" w:color="auto"/>
            </w:tcBorders>
            <w:vAlign w:val="center"/>
          </w:tcPr>
          <w:p w14:paraId="675AA472" w14:textId="77777777" w:rsidR="00A70598" w:rsidRDefault="00A70598" w:rsidP="00E600CF">
            <w:pPr>
              <w:adjustRightInd w:val="0"/>
              <w:rPr>
                <w:lang w:val="en-US"/>
              </w:rPr>
            </w:pPr>
            <w:r w:rsidRPr="00017B1D">
              <w:rPr>
                <w:lang w:val="en-US"/>
              </w:rPr>
              <w:t>Desfacerea elementelor de acoperis - scheletul copertinelor</w:t>
            </w:r>
          </w:p>
          <w:p w14:paraId="1B63A6D9"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590488DB"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1E0311FA" w14:textId="77777777" w:rsidR="00A70598" w:rsidRDefault="00A70598" w:rsidP="00E600CF">
            <w:pPr>
              <w:adjustRightInd w:val="0"/>
              <w:jc w:val="center"/>
              <w:rPr>
                <w:rFonts w:ascii="Arial CYR" w:hAnsi="Arial CYR" w:cs="Arial CYR"/>
              </w:rPr>
            </w:pPr>
            <w:r>
              <w:t>2,780</w:t>
            </w:r>
          </w:p>
          <w:p w14:paraId="76D5642E" w14:textId="77777777" w:rsidR="00A70598" w:rsidRDefault="00A70598" w:rsidP="00E600CF">
            <w:pPr>
              <w:jc w:val="center"/>
            </w:pPr>
          </w:p>
        </w:tc>
      </w:tr>
      <w:tr w:rsidR="00A70598" w14:paraId="1E0B59F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C58E3" w14:textId="77777777" w:rsidR="00A70598" w:rsidRDefault="00A70598" w:rsidP="00E600CF">
            <w:r>
              <w:t xml:space="preserve"> 57</w:t>
            </w:r>
          </w:p>
        </w:tc>
        <w:tc>
          <w:tcPr>
            <w:tcW w:w="1701" w:type="dxa"/>
            <w:tcBorders>
              <w:top w:val="single" w:sz="4" w:space="0" w:color="auto"/>
              <w:bottom w:val="single" w:sz="4" w:space="0" w:color="auto"/>
            </w:tcBorders>
            <w:vAlign w:val="center"/>
          </w:tcPr>
          <w:p w14:paraId="0F7AF2C8" w14:textId="77777777" w:rsidR="00A70598" w:rsidRDefault="00A70598" w:rsidP="00E600CF">
            <w:pPr>
              <w:rPr>
                <w:lang w:val="en-US"/>
              </w:rPr>
            </w:pPr>
            <w:r>
              <w:rPr>
                <w:lang w:val="en-US"/>
              </w:rPr>
              <w:t>RpCO56C</w:t>
            </w:r>
          </w:p>
          <w:p w14:paraId="7AC08EDC" w14:textId="77777777" w:rsidR="00A70598" w:rsidRDefault="00A70598" w:rsidP="00E600CF"/>
        </w:tc>
        <w:tc>
          <w:tcPr>
            <w:tcW w:w="4961" w:type="dxa"/>
            <w:tcBorders>
              <w:top w:val="single" w:sz="4" w:space="0" w:color="auto"/>
              <w:bottom w:val="single" w:sz="4" w:space="0" w:color="auto"/>
            </w:tcBorders>
            <w:vAlign w:val="center"/>
          </w:tcPr>
          <w:p w14:paraId="48359491" w14:textId="77777777" w:rsidR="00A70598" w:rsidRDefault="00A70598" w:rsidP="00E600CF">
            <w:pPr>
              <w:adjustRightInd w:val="0"/>
              <w:rPr>
                <w:lang w:val="en-US"/>
              </w:rPr>
            </w:pPr>
            <w:r w:rsidRPr="00017B1D">
              <w:rPr>
                <w:lang w:val="en-US"/>
              </w:rPr>
              <w:t>Demontari: captuseli din lemn, la pereti sau tavane suspendate</w:t>
            </w:r>
          </w:p>
          <w:p w14:paraId="4A916840"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7593677"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448B5D8E" w14:textId="77777777" w:rsidR="00A70598" w:rsidRDefault="00A70598" w:rsidP="00E600CF">
            <w:pPr>
              <w:adjustRightInd w:val="0"/>
              <w:jc w:val="center"/>
              <w:rPr>
                <w:rFonts w:ascii="Arial CYR" w:hAnsi="Arial CYR" w:cs="Arial CYR"/>
              </w:rPr>
            </w:pPr>
            <w:r>
              <w:t>31,350</w:t>
            </w:r>
          </w:p>
          <w:p w14:paraId="3190E0C3" w14:textId="77777777" w:rsidR="00A70598" w:rsidRDefault="00A70598" w:rsidP="00E600CF">
            <w:pPr>
              <w:jc w:val="center"/>
            </w:pPr>
          </w:p>
        </w:tc>
      </w:tr>
      <w:tr w:rsidR="00A70598" w14:paraId="1A76CE7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86B990" w14:textId="77777777" w:rsidR="00A70598" w:rsidRDefault="00A70598" w:rsidP="00E600CF">
            <w:r>
              <w:t xml:space="preserve"> 58</w:t>
            </w:r>
          </w:p>
        </w:tc>
        <w:tc>
          <w:tcPr>
            <w:tcW w:w="1701" w:type="dxa"/>
            <w:tcBorders>
              <w:top w:val="single" w:sz="4" w:space="0" w:color="auto"/>
              <w:bottom w:val="single" w:sz="4" w:space="0" w:color="auto"/>
            </w:tcBorders>
            <w:vAlign w:val="center"/>
          </w:tcPr>
          <w:p w14:paraId="2F898D93" w14:textId="77777777" w:rsidR="00A70598" w:rsidRDefault="00A70598" w:rsidP="00E600CF">
            <w:pPr>
              <w:rPr>
                <w:lang w:val="en-US"/>
              </w:rPr>
            </w:pPr>
            <w:r>
              <w:rPr>
                <w:lang w:val="en-US"/>
              </w:rPr>
              <w:t>TsH92A</w:t>
            </w:r>
          </w:p>
          <w:p w14:paraId="4B090616" w14:textId="77777777" w:rsidR="00A70598" w:rsidRDefault="00A70598" w:rsidP="00E600CF"/>
        </w:tc>
        <w:tc>
          <w:tcPr>
            <w:tcW w:w="4961" w:type="dxa"/>
            <w:tcBorders>
              <w:top w:val="single" w:sz="4" w:space="0" w:color="auto"/>
              <w:bottom w:val="single" w:sz="4" w:space="0" w:color="auto"/>
            </w:tcBorders>
            <w:vAlign w:val="center"/>
          </w:tcPr>
          <w:p w14:paraId="343B50FC" w14:textId="77777777" w:rsidR="00A70598" w:rsidRDefault="00A70598" w:rsidP="00E600CF">
            <w:pPr>
              <w:adjustRightInd w:val="0"/>
              <w:rPr>
                <w:lang w:val="en-US"/>
              </w:rPr>
            </w:pPr>
            <w:r>
              <w:t>Incarcarea in auto deseuri</w:t>
            </w:r>
          </w:p>
          <w:p w14:paraId="629EA8F7" w14:textId="77777777" w:rsidR="00A70598" w:rsidRDefault="00A70598" w:rsidP="00E600CF"/>
        </w:tc>
        <w:tc>
          <w:tcPr>
            <w:tcW w:w="1560" w:type="dxa"/>
            <w:tcBorders>
              <w:top w:val="single" w:sz="4" w:space="0" w:color="auto"/>
              <w:bottom w:val="single" w:sz="4" w:space="0" w:color="auto"/>
            </w:tcBorders>
            <w:vAlign w:val="center"/>
          </w:tcPr>
          <w:p w14:paraId="7BC4E843" w14:textId="77777777" w:rsidR="00A70598" w:rsidRDefault="00A70598" w:rsidP="00E600CF">
            <w:pPr>
              <w:jc w:val="center"/>
            </w:pPr>
            <w:r>
              <w:t>t</w:t>
            </w:r>
          </w:p>
        </w:tc>
        <w:tc>
          <w:tcPr>
            <w:tcW w:w="1559" w:type="dxa"/>
            <w:tcBorders>
              <w:top w:val="single" w:sz="4" w:space="0" w:color="auto"/>
              <w:bottom w:val="single" w:sz="4" w:space="0" w:color="auto"/>
            </w:tcBorders>
            <w:vAlign w:val="center"/>
          </w:tcPr>
          <w:p w14:paraId="4C0F5F0E" w14:textId="77777777" w:rsidR="00A70598" w:rsidRDefault="00A70598" w:rsidP="00E600CF">
            <w:pPr>
              <w:adjustRightInd w:val="0"/>
              <w:jc w:val="center"/>
              <w:rPr>
                <w:rFonts w:ascii="Arial CYR" w:hAnsi="Arial CYR" w:cs="Arial CYR"/>
              </w:rPr>
            </w:pPr>
            <w:r>
              <w:t>6,990</w:t>
            </w:r>
          </w:p>
          <w:p w14:paraId="04BE7AB9" w14:textId="77777777" w:rsidR="00A70598" w:rsidRDefault="00A70598" w:rsidP="00E600CF">
            <w:pPr>
              <w:jc w:val="center"/>
            </w:pPr>
          </w:p>
        </w:tc>
      </w:tr>
      <w:tr w:rsidR="00A70598" w14:paraId="553FE07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DC95F5" w14:textId="77777777" w:rsidR="00A70598" w:rsidRDefault="00A70598" w:rsidP="00E600CF">
            <w:r>
              <w:t xml:space="preserve"> 59</w:t>
            </w:r>
          </w:p>
        </w:tc>
        <w:tc>
          <w:tcPr>
            <w:tcW w:w="1701" w:type="dxa"/>
            <w:tcBorders>
              <w:top w:val="single" w:sz="4" w:space="0" w:color="auto"/>
              <w:bottom w:val="single" w:sz="4" w:space="0" w:color="auto"/>
            </w:tcBorders>
            <w:vAlign w:val="center"/>
          </w:tcPr>
          <w:p w14:paraId="5B71BE34" w14:textId="77777777" w:rsidR="00A70598" w:rsidRDefault="00A70598" w:rsidP="00E600CF">
            <w:pPr>
              <w:rPr>
                <w:lang w:val="en-US"/>
              </w:rPr>
            </w:pPr>
            <w:r>
              <w:rPr>
                <w:lang w:val="en-US"/>
              </w:rPr>
              <w:t>TsI50A5</w:t>
            </w:r>
          </w:p>
          <w:p w14:paraId="359AC7CE" w14:textId="77777777" w:rsidR="00A70598" w:rsidRDefault="00A70598" w:rsidP="00E600CF"/>
        </w:tc>
        <w:tc>
          <w:tcPr>
            <w:tcW w:w="4961" w:type="dxa"/>
            <w:tcBorders>
              <w:top w:val="single" w:sz="4" w:space="0" w:color="auto"/>
              <w:bottom w:val="single" w:sz="4" w:space="0" w:color="auto"/>
            </w:tcBorders>
            <w:vAlign w:val="center"/>
          </w:tcPr>
          <w:p w14:paraId="0DEFE76E" w14:textId="77777777" w:rsidR="00A70598" w:rsidRDefault="00A70598" w:rsidP="00E600CF">
            <w:pPr>
              <w:adjustRightInd w:val="0"/>
              <w:rPr>
                <w:lang w:val="en-US"/>
              </w:rPr>
            </w:pPr>
            <w:r w:rsidRPr="00017B1D">
              <w:rPr>
                <w:lang w:val="en-US"/>
              </w:rPr>
              <w:t>Transportarea pamintului cu autobasculanta de 5 t la distanta de 5 km</w:t>
            </w:r>
          </w:p>
          <w:p w14:paraId="478E2646"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35F37ED" w14:textId="77777777" w:rsidR="00A70598" w:rsidRDefault="00A70598" w:rsidP="00E600CF">
            <w:pPr>
              <w:jc w:val="center"/>
            </w:pPr>
            <w:r>
              <w:t>t</w:t>
            </w:r>
          </w:p>
        </w:tc>
        <w:tc>
          <w:tcPr>
            <w:tcW w:w="1559" w:type="dxa"/>
            <w:tcBorders>
              <w:top w:val="single" w:sz="4" w:space="0" w:color="auto"/>
              <w:bottom w:val="single" w:sz="4" w:space="0" w:color="auto"/>
            </w:tcBorders>
            <w:vAlign w:val="center"/>
          </w:tcPr>
          <w:p w14:paraId="66F15989" w14:textId="77777777" w:rsidR="00A70598" w:rsidRDefault="00A70598" w:rsidP="00E600CF">
            <w:pPr>
              <w:adjustRightInd w:val="0"/>
              <w:jc w:val="center"/>
              <w:rPr>
                <w:rFonts w:ascii="Arial CYR" w:hAnsi="Arial CYR" w:cs="Arial CYR"/>
              </w:rPr>
            </w:pPr>
            <w:r>
              <w:t>6,990</w:t>
            </w:r>
          </w:p>
          <w:p w14:paraId="5404BFD3" w14:textId="77777777" w:rsidR="00A70598" w:rsidRDefault="00A70598" w:rsidP="00E600CF">
            <w:pPr>
              <w:jc w:val="center"/>
            </w:pPr>
          </w:p>
        </w:tc>
      </w:tr>
      <w:tr w:rsidR="00A70598" w14:paraId="53F3A5AA" w14:textId="77777777" w:rsidTr="00E600CF">
        <w:tc>
          <w:tcPr>
            <w:tcW w:w="709" w:type="dxa"/>
            <w:tcBorders>
              <w:top w:val="nil"/>
              <w:left w:val="single" w:sz="6" w:space="0" w:color="auto"/>
              <w:bottom w:val="nil"/>
              <w:right w:val="nil"/>
            </w:tcBorders>
          </w:tcPr>
          <w:p w14:paraId="0E91F9EA" w14:textId="77777777" w:rsidR="00A70598" w:rsidRDefault="00A70598" w:rsidP="00E600CF">
            <w:pPr>
              <w:jc w:val="center"/>
            </w:pPr>
            <w:r>
              <w:t xml:space="preserve"> </w:t>
            </w:r>
          </w:p>
        </w:tc>
        <w:tc>
          <w:tcPr>
            <w:tcW w:w="1701" w:type="dxa"/>
            <w:tcBorders>
              <w:top w:val="nil"/>
              <w:left w:val="single" w:sz="6" w:space="0" w:color="auto"/>
              <w:bottom w:val="nil"/>
              <w:right w:val="nil"/>
            </w:tcBorders>
          </w:tcPr>
          <w:p w14:paraId="112D3597" w14:textId="77777777" w:rsidR="00A70598" w:rsidRDefault="00A70598" w:rsidP="00E600CF"/>
        </w:tc>
        <w:tc>
          <w:tcPr>
            <w:tcW w:w="4961" w:type="dxa"/>
            <w:tcBorders>
              <w:top w:val="nil"/>
              <w:left w:val="single" w:sz="6" w:space="0" w:color="auto"/>
              <w:bottom w:val="nil"/>
              <w:right w:val="nil"/>
            </w:tcBorders>
          </w:tcPr>
          <w:p w14:paraId="0E6DA272" w14:textId="77777777" w:rsidR="00A70598" w:rsidRPr="007F2714" w:rsidRDefault="00A70598" w:rsidP="00E600CF">
            <w:pPr>
              <w:rPr>
                <w:b/>
                <w:bCs/>
                <w:sz w:val="22"/>
                <w:szCs w:val="22"/>
                <w:lang w:val="en-US"/>
              </w:rPr>
            </w:pPr>
            <w:r>
              <w:rPr>
                <w:b/>
                <w:bCs/>
                <w:sz w:val="22"/>
                <w:szCs w:val="22"/>
                <w:lang w:val="en-US"/>
              </w:rPr>
              <w:t xml:space="preserve">Capitolul </w:t>
            </w:r>
            <w:r w:rsidRPr="00B40365">
              <w:rPr>
                <w:b/>
                <w:bCs/>
                <w:sz w:val="22"/>
                <w:szCs w:val="22"/>
              </w:rPr>
              <w:t>4.2. Copertina secundare</w:t>
            </w:r>
          </w:p>
          <w:p w14:paraId="1EFDB8EC" w14:textId="77777777" w:rsidR="00A70598" w:rsidRDefault="00A70598" w:rsidP="00E600CF">
            <w:pPr>
              <w:rPr>
                <w:b/>
                <w:bCs/>
                <w:sz w:val="22"/>
                <w:szCs w:val="22"/>
              </w:rPr>
            </w:pPr>
          </w:p>
        </w:tc>
        <w:tc>
          <w:tcPr>
            <w:tcW w:w="1560" w:type="dxa"/>
            <w:tcBorders>
              <w:top w:val="nil"/>
              <w:left w:val="single" w:sz="6" w:space="0" w:color="auto"/>
              <w:bottom w:val="nil"/>
              <w:right w:val="nil"/>
            </w:tcBorders>
          </w:tcPr>
          <w:p w14:paraId="06ABF07B" w14:textId="77777777" w:rsidR="00A70598" w:rsidRDefault="00A70598" w:rsidP="00E600CF"/>
        </w:tc>
        <w:tc>
          <w:tcPr>
            <w:tcW w:w="1559" w:type="dxa"/>
            <w:tcBorders>
              <w:top w:val="nil"/>
              <w:left w:val="single" w:sz="6" w:space="0" w:color="auto"/>
              <w:bottom w:val="nil"/>
              <w:right w:val="single" w:sz="4" w:space="0" w:color="auto"/>
            </w:tcBorders>
          </w:tcPr>
          <w:p w14:paraId="0D3561BF" w14:textId="77777777" w:rsidR="00A70598" w:rsidRDefault="00A70598" w:rsidP="00E600CF"/>
        </w:tc>
      </w:tr>
      <w:tr w:rsidR="00A70598" w14:paraId="62D0E8A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75D53" w14:textId="77777777" w:rsidR="00A70598" w:rsidRDefault="00A70598" w:rsidP="00E600CF">
            <w:r>
              <w:t>60</w:t>
            </w:r>
          </w:p>
        </w:tc>
        <w:tc>
          <w:tcPr>
            <w:tcW w:w="1701" w:type="dxa"/>
            <w:tcBorders>
              <w:top w:val="single" w:sz="4" w:space="0" w:color="auto"/>
              <w:bottom w:val="single" w:sz="4" w:space="0" w:color="auto"/>
            </w:tcBorders>
            <w:vAlign w:val="center"/>
          </w:tcPr>
          <w:p w14:paraId="12340894" w14:textId="77777777" w:rsidR="00A70598" w:rsidRDefault="00A70598" w:rsidP="00E600CF">
            <w:pPr>
              <w:rPr>
                <w:lang w:val="en-US"/>
              </w:rPr>
            </w:pPr>
            <w:r>
              <w:rPr>
                <w:lang w:val="en-US"/>
              </w:rPr>
              <w:t>CE40A</w:t>
            </w:r>
          </w:p>
          <w:p w14:paraId="7139DDEB" w14:textId="77777777" w:rsidR="00A70598" w:rsidRDefault="00A70598" w:rsidP="00E600CF"/>
        </w:tc>
        <w:tc>
          <w:tcPr>
            <w:tcW w:w="4961" w:type="dxa"/>
            <w:tcBorders>
              <w:top w:val="single" w:sz="4" w:space="0" w:color="auto"/>
              <w:bottom w:val="single" w:sz="4" w:space="0" w:color="auto"/>
            </w:tcBorders>
            <w:vAlign w:val="center"/>
          </w:tcPr>
          <w:p w14:paraId="54037D80" w14:textId="77777777" w:rsidR="00A70598" w:rsidRDefault="00A70598" w:rsidP="00E600CF">
            <w:pPr>
              <w:adjustRightInd w:val="0"/>
              <w:rPr>
                <w:lang w:val="en-US"/>
              </w:rPr>
            </w:pPr>
            <w:r w:rsidRPr="00017B1D">
              <w:rPr>
                <w:lang w:val="en-US"/>
              </w:rPr>
              <w:t>Montarea elementelor scheletului din grinzi geluite 120x100 cu tratament antiseptic</w:t>
            </w:r>
          </w:p>
          <w:p w14:paraId="24F27E87"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05ECD185"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692E91F0" w14:textId="77777777" w:rsidR="00A70598" w:rsidRDefault="00A70598" w:rsidP="00E600CF">
            <w:pPr>
              <w:adjustRightInd w:val="0"/>
              <w:jc w:val="center"/>
              <w:rPr>
                <w:rFonts w:ascii="Arial CYR" w:hAnsi="Arial CYR" w:cs="Arial CYR"/>
              </w:rPr>
            </w:pPr>
            <w:r>
              <w:t>1,400</w:t>
            </w:r>
          </w:p>
          <w:p w14:paraId="3AA18DFD" w14:textId="77777777" w:rsidR="00A70598" w:rsidRDefault="00A70598" w:rsidP="00E600CF">
            <w:pPr>
              <w:jc w:val="center"/>
            </w:pPr>
          </w:p>
        </w:tc>
      </w:tr>
      <w:tr w:rsidR="00A70598" w14:paraId="2661AF1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AC616" w14:textId="77777777" w:rsidR="00A70598" w:rsidRDefault="00A70598" w:rsidP="00E600CF">
            <w:r>
              <w:t xml:space="preserve"> 61</w:t>
            </w:r>
          </w:p>
        </w:tc>
        <w:tc>
          <w:tcPr>
            <w:tcW w:w="1701" w:type="dxa"/>
            <w:tcBorders>
              <w:top w:val="single" w:sz="4" w:space="0" w:color="auto"/>
              <w:bottom w:val="single" w:sz="4" w:space="0" w:color="auto"/>
            </w:tcBorders>
            <w:vAlign w:val="center"/>
          </w:tcPr>
          <w:p w14:paraId="180DE4EE" w14:textId="77777777" w:rsidR="00A70598" w:rsidRDefault="00A70598" w:rsidP="00E600CF">
            <w:pPr>
              <w:rPr>
                <w:lang w:val="en-US"/>
              </w:rPr>
            </w:pPr>
            <w:r>
              <w:rPr>
                <w:lang w:val="en-US"/>
              </w:rPr>
              <w:t>CE41A</w:t>
            </w:r>
          </w:p>
          <w:p w14:paraId="68143502" w14:textId="77777777" w:rsidR="00A70598" w:rsidRDefault="00A70598" w:rsidP="00E600CF"/>
        </w:tc>
        <w:tc>
          <w:tcPr>
            <w:tcW w:w="4961" w:type="dxa"/>
            <w:tcBorders>
              <w:top w:val="single" w:sz="4" w:space="0" w:color="auto"/>
              <w:bottom w:val="single" w:sz="4" w:space="0" w:color="auto"/>
            </w:tcBorders>
            <w:vAlign w:val="center"/>
          </w:tcPr>
          <w:p w14:paraId="6A42708E" w14:textId="77777777" w:rsidR="00A70598" w:rsidRDefault="00A70598" w:rsidP="00E600CF">
            <w:pPr>
              <w:adjustRightInd w:val="0"/>
              <w:rPr>
                <w:lang w:val="en-US"/>
              </w:rPr>
            </w:pPr>
            <w:r w:rsidRPr="00017B1D">
              <w:rPr>
                <w:lang w:val="en-US"/>
              </w:rPr>
              <w:t>Montarea capriorilor geluiti 120x60 cu tratament antiseptic</w:t>
            </w:r>
          </w:p>
          <w:p w14:paraId="11E4E7D5"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59E8D9B"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7EAB21C3" w14:textId="77777777" w:rsidR="00A70598" w:rsidRDefault="00A70598" w:rsidP="00E600CF">
            <w:pPr>
              <w:adjustRightInd w:val="0"/>
              <w:jc w:val="center"/>
              <w:rPr>
                <w:rFonts w:ascii="Arial CYR" w:hAnsi="Arial CYR" w:cs="Arial CYR"/>
              </w:rPr>
            </w:pPr>
            <w:r>
              <w:t>0,330</w:t>
            </w:r>
          </w:p>
          <w:p w14:paraId="063B275C" w14:textId="77777777" w:rsidR="00A70598" w:rsidRDefault="00A70598" w:rsidP="00E600CF">
            <w:pPr>
              <w:jc w:val="center"/>
            </w:pPr>
          </w:p>
        </w:tc>
      </w:tr>
      <w:tr w:rsidR="00A70598" w14:paraId="334C8D9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6E7D1" w14:textId="77777777" w:rsidR="00A70598" w:rsidRDefault="00A70598" w:rsidP="00E600CF">
            <w:r>
              <w:t xml:space="preserve"> 62</w:t>
            </w:r>
          </w:p>
        </w:tc>
        <w:tc>
          <w:tcPr>
            <w:tcW w:w="1701" w:type="dxa"/>
            <w:tcBorders>
              <w:top w:val="single" w:sz="4" w:space="0" w:color="auto"/>
              <w:bottom w:val="single" w:sz="4" w:space="0" w:color="auto"/>
            </w:tcBorders>
            <w:vAlign w:val="center"/>
          </w:tcPr>
          <w:p w14:paraId="2E77E3F7" w14:textId="77777777" w:rsidR="00A70598" w:rsidRDefault="00A70598" w:rsidP="00E600CF">
            <w:pPr>
              <w:rPr>
                <w:lang w:val="en-US"/>
              </w:rPr>
            </w:pPr>
            <w:r>
              <w:rPr>
                <w:lang w:val="en-US"/>
              </w:rPr>
              <w:t>CL17B</w:t>
            </w:r>
          </w:p>
          <w:p w14:paraId="4871468F" w14:textId="77777777" w:rsidR="00A70598" w:rsidRDefault="00A70598" w:rsidP="00E600CF"/>
        </w:tc>
        <w:tc>
          <w:tcPr>
            <w:tcW w:w="4961" w:type="dxa"/>
            <w:tcBorders>
              <w:top w:val="single" w:sz="4" w:space="0" w:color="auto"/>
              <w:bottom w:val="single" w:sz="4" w:space="0" w:color="auto"/>
            </w:tcBorders>
            <w:vAlign w:val="center"/>
          </w:tcPr>
          <w:p w14:paraId="3CACAEE5" w14:textId="77777777" w:rsidR="00A70598" w:rsidRDefault="00A70598" w:rsidP="00E600CF">
            <w:pPr>
              <w:adjustRightInd w:val="0"/>
              <w:rPr>
                <w:lang w:val="en-US"/>
              </w:rPr>
            </w:pPr>
            <w:r w:rsidRPr="00017B1D">
              <w:rPr>
                <w:lang w:val="en-US"/>
              </w:rPr>
              <w:t>Confectii metalice diverse, montate aparent: Detalii de imbinare</w:t>
            </w:r>
          </w:p>
          <w:p w14:paraId="47BE63F4"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E0D5C88" w14:textId="77777777" w:rsidR="00A70598" w:rsidRDefault="00A70598" w:rsidP="00E600CF">
            <w:pPr>
              <w:jc w:val="center"/>
            </w:pPr>
            <w:r>
              <w:t>kg</w:t>
            </w:r>
          </w:p>
        </w:tc>
        <w:tc>
          <w:tcPr>
            <w:tcW w:w="1559" w:type="dxa"/>
            <w:tcBorders>
              <w:top w:val="single" w:sz="4" w:space="0" w:color="auto"/>
              <w:bottom w:val="single" w:sz="4" w:space="0" w:color="auto"/>
            </w:tcBorders>
            <w:vAlign w:val="center"/>
          </w:tcPr>
          <w:p w14:paraId="11A3C5E5" w14:textId="77777777" w:rsidR="00A70598" w:rsidRDefault="00A70598" w:rsidP="00E600CF">
            <w:pPr>
              <w:adjustRightInd w:val="0"/>
              <w:jc w:val="center"/>
              <w:rPr>
                <w:rFonts w:ascii="Arial CYR" w:hAnsi="Arial CYR" w:cs="Arial CYR"/>
              </w:rPr>
            </w:pPr>
            <w:r>
              <w:t>75,000</w:t>
            </w:r>
          </w:p>
          <w:p w14:paraId="52EB98AA" w14:textId="77777777" w:rsidR="00A70598" w:rsidRDefault="00A70598" w:rsidP="00E600CF">
            <w:pPr>
              <w:jc w:val="center"/>
            </w:pPr>
          </w:p>
        </w:tc>
      </w:tr>
      <w:tr w:rsidR="00A70598" w14:paraId="38E2E73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1DAC4" w14:textId="77777777" w:rsidR="00A70598" w:rsidRDefault="00A70598" w:rsidP="00E600CF">
            <w:r>
              <w:t xml:space="preserve"> 63</w:t>
            </w:r>
          </w:p>
        </w:tc>
        <w:tc>
          <w:tcPr>
            <w:tcW w:w="1701" w:type="dxa"/>
            <w:tcBorders>
              <w:top w:val="single" w:sz="4" w:space="0" w:color="auto"/>
              <w:bottom w:val="single" w:sz="4" w:space="0" w:color="auto"/>
            </w:tcBorders>
            <w:vAlign w:val="center"/>
          </w:tcPr>
          <w:p w14:paraId="6592480C" w14:textId="77777777" w:rsidR="00A70598" w:rsidRDefault="00A70598" w:rsidP="00E600CF">
            <w:pPr>
              <w:rPr>
                <w:lang w:val="en-US"/>
              </w:rPr>
            </w:pPr>
            <w:r>
              <w:rPr>
                <w:lang w:val="en-US"/>
              </w:rPr>
              <w:t>CE30B</w:t>
            </w:r>
          </w:p>
          <w:p w14:paraId="37E2F310" w14:textId="77777777" w:rsidR="00A70598" w:rsidRDefault="00A70598" w:rsidP="00E600CF"/>
        </w:tc>
        <w:tc>
          <w:tcPr>
            <w:tcW w:w="4961" w:type="dxa"/>
            <w:tcBorders>
              <w:top w:val="single" w:sz="4" w:space="0" w:color="auto"/>
              <w:bottom w:val="single" w:sz="4" w:space="0" w:color="auto"/>
            </w:tcBorders>
            <w:vAlign w:val="center"/>
          </w:tcPr>
          <w:p w14:paraId="18938C93" w14:textId="77777777" w:rsidR="00A70598" w:rsidRDefault="00A70598" w:rsidP="00E600CF">
            <w:pPr>
              <w:adjustRightInd w:val="0"/>
              <w:rPr>
                <w:lang w:val="en-US"/>
              </w:rPr>
            </w:pPr>
            <w:r w:rsidRPr="00017B1D">
              <w:rPr>
                <w:lang w:val="en-US"/>
              </w:rPr>
              <w:t xml:space="preserve">Astereala le invelitori sau doliile invelitorilor din tigla, placi tip eternit etc., din scinduri brute de rasinoase (30 mm grosime) geluite pe o parte, la constructii obisnuite. </w:t>
            </w:r>
            <w:r>
              <w:t>(V=1,05 m3)</w:t>
            </w:r>
          </w:p>
          <w:p w14:paraId="6F849C1F" w14:textId="77777777" w:rsidR="00A70598" w:rsidRDefault="00A70598" w:rsidP="00E600CF"/>
        </w:tc>
        <w:tc>
          <w:tcPr>
            <w:tcW w:w="1560" w:type="dxa"/>
            <w:tcBorders>
              <w:top w:val="single" w:sz="4" w:space="0" w:color="auto"/>
              <w:bottom w:val="single" w:sz="4" w:space="0" w:color="auto"/>
            </w:tcBorders>
            <w:vAlign w:val="center"/>
          </w:tcPr>
          <w:p w14:paraId="4D663E5B"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667314E1" w14:textId="77777777" w:rsidR="00A70598" w:rsidRDefault="00A70598" w:rsidP="00E600CF">
            <w:pPr>
              <w:adjustRightInd w:val="0"/>
              <w:jc w:val="center"/>
              <w:rPr>
                <w:rFonts w:ascii="Arial CYR" w:hAnsi="Arial CYR" w:cs="Arial CYR"/>
              </w:rPr>
            </w:pPr>
            <w:r>
              <w:t>34,200</w:t>
            </w:r>
          </w:p>
          <w:p w14:paraId="67F4E430" w14:textId="77777777" w:rsidR="00A70598" w:rsidRDefault="00A70598" w:rsidP="00E600CF">
            <w:pPr>
              <w:jc w:val="center"/>
            </w:pPr>
          </w:p>
        </w:tc>
      </w:tr>
      <w:tr w:rsidR="00A70598" w14:paraId="59DBECE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D2AC1" w14:textId="77777777" w:rsidR="00A70598" w:rsidRDefault="00A70598" w:rsidP="00E600CF">
            <w:r>
              <w:t xml:space="preserve"> 64</w:t>
            </w:r>
          </w:p>
        </w:tc>
        <w:tc>
          <w:tcPr>
            <w:tcW w:w="1701" w:type="dxa"/>
            <w:tcBorders>
              <w:top w:val="single" w:sz="4" w:space="0" w:color="auto"/>
              <w:bottom w:val="single" w:sz="4" w:space="0" w:color="auto"/>
            </w:tcBorders>
            <w:vAlign w:val="center"/>
          </w:tcPr>
          <w:p w14:paraId="20EE1F08" w14:textId="77777777" w:rsidR="00A70598" w:rsidRDefault="00A70598" w:rsidP="00E600CF">
            <w:pPr>
              <w:rPr>
                <w:lang w:val="en-US"/>
              </w:rPr>
            </w:pPr>
            <w:r>
              <w:rPr>
                <w:lang w:val="en-US"/>
              </w:rPr>
              <w:t>CN51B</w:t>
            </w:r>
          </w:p>
          <w:p w14:paraId="6A29458E" w14:textId="77777777" w:rsidR="00A70598" w:rsidRDefault="00A70598" w:rsidP="00E600CF"/>
        </w:tc>
        <w:tc>
          <w:tcPr>
            <w:tcW w:w="4961" w:type="dxa"/>
            <w:tcBorders>
              <w:top w:val="single" w:sz="4" w:space="0" w:color="auto"/>
              <w:bottom w:val="single" w:sz="4" w:space="0" w:color="auto"/>
            </w:tcBorders>
            <w:vAlign w:val="center"/>
          </w:tcPr>
          <w:p w14:paraId="4C5E35A5" w14:textId="77777777" w:rsidR="00A70598" w:rsidRDefault="00A70598" w:rsidP="00E600CF">
            <w:pPr>
              <w:adjustRightInd w:val="0"/>
              <w:rPr>
                <w:lang w:val="en-US"/>
              </w:rPr>
            </w:pPr>
            <w:r w:rsidRPr="00017B1D">
              <w:rPr>
                <w:lang w:val="en-US"/>
              </w:rPr>
              <w:t>Tratamentul antiseptic al lemnariei, pe suprafete ascunse cu paste antiseptice: carcase din cherestea.</w:t>
            </w:r>
          </w:p>
          <w:p w14:paraId="553CEBB5"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D2B66C2"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2511D873" w14:textId="77777777" w:rsidR="00A70598" w:rsidRDefault="00A70598" w:rsidP="00E600CF">
            <w:pPr>
              <w:adjustRightInd w:val="0"/>
              <w:jc w:val="center"/>
              <w:rPr>
                <w:rFonts w:ascii="Arial CYR" w:hAnsi="Arial CYR" w:cs="Arial CYR"/>
              </w:rPr>
            </w:pPr>
            <w:r>
              <w:t>1,050</w:t>
            </w:r>
          </w:p>
          <w:p w14:paraId="38A9818E" w14:textId="77777777" w:rsidR="00A70598" w:rsidRDefault="00A70598" w:rsidP="00E600CF">
            <w:pPr>
              <w:jc w:val="center"/>
            </w:pPr>
          </w:p>
        </w:tc>
      </w:tr>
      <w:tr w:rsidR="00A70598" w14:paraId="7CECE67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BCB88" w14:textId="77777777" w:rsidR="00A70598" w:rsidRDefault="00A70598" w:rsidP="00E600CF">
            <w:r>
              <w:t xml:space="preserve"> 65</w:t>
            </w:r>
          </w:p>
        </w:tc>
        <w:tc>
          <w:tcPr>
            <w:tcW w:w="1701" w:type="dxa"/>
            <w:tcBorders>
              <w:top w:val="single" w:sz="4" w:space="0" w:color="auto"/>
              <w:bottom w:val="single" w:sz="4" w:space="0" w:color="auto"/>
            </w:tcBorders>
            <w:vAlign w:val="center"/>
          </w:tcPr>
          <w:p w14:paraId="765BFF0A" w14:textId="77777777" w:rsidR="00A70598" w:rsidRDefault="00A70598" w:rsidP="00E600CF">
            <w:pPr>
              <w:rPr>
                <w:lang w:val="en-US"/>
              </w:rPr>
            </w:pPr>
            <w:r>
              <w:rPr>
                <w:lang w:val="en-US"/>
              </w:rPr>
              <w:t>CN50B</w:t>
            </w:r>
          </w:p>
          <w:p w14:paraId="42540C48" w14:textId="77777777" w:rsidR="00A70598" w:rsidRDefault="00A70598" w:rsidP="00E600CF"/>
        </w:tc>
        <w:tc>
          <w:tcPr>
            <w:tcW w:w="4961" w:type="dxa"/>
            <w:tcBorders>
              <w:top w:val="single" w:sz="4" w:space="0" w:color="auto"/>
              <w:bottom w:val="single" w:sz="4" w:space="0" w:color="auto"/>
            </w:tcBorders>
            <w:vAlign w:val="center"/>
          </w:tcPr>
          <w:p w14:paraId="2D68047E" w14:textId="77777777" w:rsidR="00A70598" w:rsidRDefault="00A70598" w:rsidP="00E600CF">
            <w:pPr>
              <w:adjustRightInd w:val="0"/>
              <w:rPr>
                <w:lang w:val="en-US"/>
              </w:rPr>
            </w:pPr>
            <w:r w:rsidRPr="00017B1D">
              <w:rPr>
                <w:lang w:val="en-US"/>
              </w:rPr>
              <w:t>Tratament ignifug al lemnariei; carcase, estacade.</w:t>
            </w:r>
          </w:p>
          <w:p w14:paraId="0A81238D"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173DA088" w14:textId="77777777" w:rsidR="00A70598" w:rsidRDefault="00A70598" w:rsidP="00E600CF">
            <w:pPr>
              <w:jc w:val="center"/>
            </w:pPr>
            <w:r>
              <w:t>m3</w:t>
            </w:r>
          </w:p>
        </w:tc>
        <w:tc>
          <w:tcPr>
            <w:tcW w:w="1559" w:type="dxa"/>
            <w:tcBorders>
              <w:top w:val="single" w:sz="4" w:space="0" w:color="auto"/>
              <w:bottom w:val="single" w:sz="4" w:space="0" w:color="auto"/>
            </w:tcBorders>
            <w:vAlign w:val="center"/>
          </w:tcPr>
          <w:p w14:paraId="32443FBF" w14:textId="77777777" w:rsidR="00A70598" w:rsidRDefault="00A70598" w:rsidP="00E600CF">
            <w:pPr>
              <w:adjustRightInd w:val="0"/>
              <w:jc w:val="center"/>
              <w:rPr>
                <w:rFonts w:ascii="Arial CYR" w:hAnsi="Arial CYR" w:cs="Arial CYR"/>
              </w:rPr>
            </w:pPr>
            <w:r>
              <w:t>2,780</w:t>
            </w:r>
          </w:p>
          <w:p w14:paraId="7F4E6105" w14:textId="77777777" w:rsidR="00A70598" w:rsidRDefault="00A70598" w:rsidP="00E600CF">
            <w:pPr>
              <w:jc w:val="center"/>
            </w:pPr>
          </w:p>
        </w:tc>
      </w:tr>
      <w:tr w:rsidR="00A70598" w14:paraId="7661E58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24191" w14:textId="77777777" w:rsidR="00A70598" w:rsidRDefault="00A70598" w:rsidP="00E600CF">
            <w:r>
              <w:lastRenderedPageBreak/>
              <w:t xml:space="preserve"> 66</w:t>
            </w:r>
          </w:p>
        </w:tc>
        <w:tc>
          <w:tcPr>
            <w:tcW w:w="1701" w:type="dxa"/>
            <w:tcBorders>
              <w:top w:val="single" w:sz="4" w:space="0" w:color="auto"/>
              <w:bottom w:val="single" w:sz="4" w:space="0" w:color="auto"/>
            </w:tcBorders>
            <w:vAlign w:val="center"/>
          </w:tcPr>
          <w:p w14:paraId="19AA2587" w14:textId="77777777" w:rsidR="00A70598" w:rsidRDefault="00A70598" w:rsidP="00E600CF">
            <w:pPr>
              <w:rPr>
                <w:lang w:val="en-US"/>
              </w:rPr>
            </w:pPr>
            <w:r>
              <w:rPr>
                <w:lang w:val="en-US"/>
              </w:rPr>
              <w:t>CE17A</w:t>
            </w:r>
          </w:p>
          <w:p w14:paraId="2F6E7B52" w14:textId="77777777" w:rsidR="00A70598" w:rsidRDefault="00A70598" w:rsidP="00E600CF"/>
        </w:tc>
        <w:tc>
          <w:tcPr>
            <w:tcW w:w="4961" w:type="dxa"/>
            <w:tcBorders>
              <w:top w:val="single" w:sz="4" w:space="0" w:color="auto"/>
              <w:bottom w:val="single" w:sz="4" w:space="0" w:color="auto"/>
            </w:tcBorders>
            <w:vAlign w:val="center"/>
          </w:tcPr>
          <w:p w14:paraId="3C7DB302" w14:textId="77777777" w:rsidR="00A70598" w:rsidRDefault="00A70598" w:rsidP="00E600CF">
            <w:pPr>
              <w:adjustRightInd w:val="0"/>
              <w:rPr>
                <w:lang w:val="en-US"/>
              </w:rPr>
            </w:pPr>
            <w:r w:rsidRPr="00017B1D">
              <w:rPr>
                <w:lang w:val="en-US"/>
              </w:rPr>
              <w:t>Strat suplimentar polimeric tip ondutiss montat sub stratul de invelitoare de tigla, placi ondulate sau amprentate</w:t>
            </w:r>
          </w:p>
          <w:p w14:paraId="3D4932BC"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3C2C3C6D"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0816EB2E" w14:textId="77777777" w:rsidR="00A70598" w:rsidRDefault="00A70598" w:rsidP="00E600CF">
            <w:pPr>
              <w:adjustRightInd w:val="0"/>
              <w:jc w:val="center"/>
              <w:rPr>
                <w:rFonts w:ascii="Arial CYR" w:hAnsi="Arial CYR" w:cs="Arial CYR"/>
              </w:rPr>
            </w:pPr>
            <w:r>
              <w:t>34,200</w:t>
            </w:r>
          </w:p>
          <w:p w14:paraId="7249056C" w14:textId="77777777" w:rsidR="00A70598" w:rsidRDefault="00A70598" w:rsidP="00E600CF">
            <w:pPr>
              <w:jc w:val="center"/>
            </w:pPr>
          </w:p>
        </w:tc>
      </w:tr>
      <w:tr w:rsidR="00A70598" w14:paraId="69C13FE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AFA8CA" w14:textId="77777777" w:rsidR="00A70598" w:rsidRDefault="00A70598" w:rsidP="00E600CF">
            <w:r>
              <w:t xml:space="preserve"> 67</w:t>
            </w:r>
          </w:p>
        </w:tc>
        <w:tc>
          <w:tcPr>
            <w:tcW w:w="1701" w:type="dxa"/>
            <w:tcBorders>
              <w:top w:val="single" w:sz="4" w:space="0" w:color="auto"/>
              <w:bottom w:val="single" w:sz="4" w:space="0" w:color="auto"/>
            </w:tcBorders>
            <w:vAlign w:val="center"/>
          </w:tcPr>
          <w:p w14:paraId="01EB1624" w14:textId="77777777" w:rsidR="00A70598" w:rsidRDefault="00A70598" w:rsidP="00E600CF">
            <w:pPr>
              <w:rPr>
                <w:lang w:val="en-US"/>
              </w:rPr>
            </w:pPr>
            <w:r>
              <w:rPr>
                <w:lang w:val="en-US"/>
              </w:rPr>
              <w:t>CE06A</w:t>
            </w:r>
          </w:p>
          <w:p w14:paraId="32BD24DE" w14:textId="77777777" w:rsidR="00A70598" w:rsidRDefault="00A70598" w:rsidP="00E600CF"/>
        </w:tc>
        <w:tc>
          <w:tcPr>
            <w:tcW w:w="4961" w:type="dxa"/>
            <w:tcBorders>
              <w:top w:val="single" w:sz="4" w:space="0" w:color="auto"/>
              <w:bottom w:val="single" w:sz="4" w:space="0" w:color="auto"/>
            </w:tcBorders>
            <w:vAlign w:val="center"/>
          </w:tcPr>
          <w:p w14:paraId="1D3C1E90" w14:textId="77777777" w:rsidR="00A70598" w:rsidRDefault="00A70598" w:rsidP="00E600CF">
            <w:pPr>
              <w:adjustRightInd w:val="0"/>
              <w:rPr>
                <w:lang w:val="en-US"/>
              </w:rPr>
            </w:pPr>
            <w:r w:rsidRPr="00017B1D">
              <w:rPr>
                <w:lang w:val="en-US"/>
              </w:rPr>
              <w:t>Invelitori din tabla profilata protejata anticoroziv, cutata C-44, executate pe suprafete mai mari de 40 mp cu foi din tabla profilata cu prindere cu agrafe speciale si suruburi mecanice, de talpa superioara , inclusiv executarea doliilor, sorturilor, racordurilor la cosuri etc.</w:t>
            </w:r>
          </w:p>
          <w:p w14:paraId="266D307D"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45E9EB66"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39F8868A" w14:textId="77777777" w:rsidR="00A70598" w:rsidRDefault="00A70598" w:rsidP="00E600CF">
            <w:pPr>
              <w:adjustRightInd w:val="0"/>
              <w:jc w:val="center"/>
              <w:rPr>
                <w:rFonts w:ascii="Arial CYR" w:hAnsi="Arial CYR" w:cs="Arial CYR"/>
              </w:rPr>
            </w:pPr>
            <w:r>
              <w:t>34,200</w:t>
            </w:r>
          </w:p>
          <w:p w14:paraId="0E4E37D9" w14:textId="77777777" w:rsidR="00A70598" w:rsidRDefault="00A70598" w:rsidP="00E600CF">
            <w:pPr>
              <w:jc w:val="center"/>
            </w:pPr>
          </w:p>
        </w:tc>
      </w:tr>
      <w:tr w:rsidR="00A70598" w14:paraId="5D6F517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D19A5" w14:textId="77777777" w:rsidR="00A70598" w:rsidRDefault="00A70598" w:rsidP="00E600CF">
            <w:r>
              <w:t xml:space="preserve"> 68</w:t>
            </w:r>
          </w:p>
        </w:tc>
        <w:tc>
          <w:tcPr>
            <w:tcW w:w="1701" w:type="dxa"/>
            <w:tcBorders>
              <w:top w:val="single" w:sz="4" w:space="0" w:color="auto"/>
              <w:bottom w:val="single" w:sz="4" w:space="0" w:color="auto"/>
            </w:tcBorders>
            <w:vAlign w:val="center"/>
          </w:tcPr>
          <w:p w14:paraId="328DA689" w14:textId="77777777" w:rsidR="00A70598" w:rsidRDefault="00A70598" w:rsidP="00E600CF">
            <w:pPr>
              <w:rPr>
                <w:lang w:val="en-US"/>
              </w:rPr>
            </w:pPr>
            <w:r>
              <w:rPr>
                <w:lang w:val="en-US"/>
              </w:rPr>
              <w:t>CE20A</w:t>
            </w:r>
          </w:p>
          <w:p w14:paraId="7F3A9634" w14:textId="77777777" w:rsidR="00A70598" w:rsidRDefault="00A70598" w:rsidP="00E600CF"/>
        </w:tc>
        <w:tc>
          <w:tcPr>
            <w:tcW w:w="4961" w:type="dxa"/>
            <w:tcBorders>
              <w:top w:val="single" w:sz="4" w:space="0" w:color="auto"/>
              <w:bottom w:val="single" w:sz="4" w:space="0" w:color="auto"/>
            </w:tcBorders>
            <w:vAlign w:val="center"/>
          </w:tcPr>
          <w:p w14:paraId="05A15130" w14:textId="77777777" w:rsidR="00A70598" w:rsidRDefault="00A70598" w:rsidP="00E600CF">
            <w:pPr>
              <w:adjustRightInd w:val="0"/>
              <w:rPr>
                <w:lang w:val="en-US"/>
              </w:rPr>
            </w:pPr>
            <w:r w:rsidRPr="00017B1D">
              <w:rPr>
                <w:lang w:val="en-US"/>
              </w:rPr>
              <w:t>Sisteme de divizori de zapada din tabla protejata anticoroziv</w:t>
            </w:r>
          </w:p>
          <w:p w14:paraId="18B46180"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5B0D34C7"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24AEA8DC" w14:textId="77777777" w:rsidR="00A70598" w:rsidRDefault="00A70598" w:rsidP="00E600CF">
            <w:pPr>
              <w:adjustRightInd w:val="0"/>
              <w:jc w:val="center"/>
              <w:rPr>
                <w:rFonts w:ascii="Arial CYR" w:hAnsi="Arial CYR" w:cs="Arial CYR"/>
              </w:rPr>
            </w:pPr>
            <w:r>
              <w:t>19,000</w:t>
            </w:r>
          </w:p>
          <w:p w14:paraId="5B90CF58" w14:textId="77777777" w:rsidR="00A70598" w:rsidRDefault="00A70598" w:rsidP="00E600CF">
            <w:pPr>
              <w:jc w:val="center"/>
            </w:pPr>
          </w:p>
        </w:tc>
      </w:tr>
      <w:tr w:rsidR="00A70598" w14:paraId="34D7EBF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95FF2E" w14:textId="77777777" w:rsidR="00A70598" w:rsidRDefault="00A70598" w:rsidP="00E600CF">
            <w:r>
              <w:t xml:space="preserve"> 69</w:t>
            </w:r>
          </w:p>
        </w:tc>
        <w:tc>
          <w:tcPr>
            <w:tcW w:w="1701" w:type="dxa"/>
            <w:tcBorders>
              <w:top w:val="single" w:sz="4" w:space="0" w:color="auto"/>
              <w:bottom w:val="single" w:sz="4" w:space="0" w:color="auto"/>
            </w:tcBorders>
            <w:vAlign w:val="center"/>
          </w:tcPr>
          <w:p w14:paraId="1F6B483A" w14:textId="77777777" w:rsidR="00A70598" w:rsidRDefault="00A70598" w:rsidP="00E600CF">
            <w:pPr>
              <w:rPr>
                <w:lang w:val="en-US"/>
              </w:rPr>
            </w:pPr>
            <w:r>
              <w:rPr>
                <w:lang w:val="en-US"/>
              </w:rPr>
              <w:t>CE20A</w:t>
            </w:r>
          </w:p>
          <w:p w14:paraId="71BE9B9B" w14:textId="77777777" w:rsidR="00A70598" w:rsidRDefault="00A70598" w:rsidP="00E600CF"/>
        </w:tc>
        <w:tc>
          <w:tcPr>
            <w:tcW w:w="4961" w:type="dxa"/>
            <w:tcBorders>
              <w:top w:val="single" w:sz="4" w:space="0" w:color="auto"/>
              <w:bottom w:val="single" w:sz="4" w:space="0" w:color="auto"/>
            </w:tcBorders>
            <w:vAlign w:val="center"/>
          </w:tcPr>
          <w:p w14:paraId="38646E8A" w14:textId="77777777" w:rsidR="00A70598" w:rsidRDefault="00A70598" w:rsidP="00E600CF">
            <w:pPr>
              <w:adjustRightInd w:val="0"/>
              <w:rPr>
                <w:lang w:val="en-US"/>
              </w:rPr>
            </w:pPr>
            <w:r w:rsidRPr="00017B1D">
              <w:rPr>
                <w:lang w:val="en-US"/>
              </w:rPr>
              <w:t>Sisteme de element de conexiune cu peretele din tabla protejata anticoroziv</w:t>
            </w:r>
          </w:p>
          <w:p w14:paraId="7FF166E4"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B0532F5"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4180E434" w14:textId="77777777" w:rsidR="00A70598" w:rsidRDefault="00A70598" w:rsidP="00E600CF">
            <w:pPr>
              <w:adjustRightInd w:val="0"/>
              <w:jc w:val="center"/>
              <w:rPr>
                <w:rFonts w:ascii="Arial CYR" w:hAnsi="Arial CYR" w:cs="Arial CYR"/>
              </w:rPr>
            </w:pPr>
            <w:r>
              <w:t>19,000</w:t>
            </w:r>
          </w:p>
          <w:p w14:paraId="08BF7AD5" w14:textId="77777777" w:rsidR="00A70598" w:rsidRDefault="00A70598" w:rsidP="00E600CF">
            <w:pPr>
              <w:jc w:val="center"/>
            </w:pPr>
          </w:p>
        </w:tc>
      </w:tr>
      <w:tr w:rsidR="00A70598" w14:paraId="586B0CB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4FBA3" w14:textId="77777777" w:rsidR="00A70598" w:rsidRDefault="00A70598" w:rsidP="00E600CF">
            <w:r>
              <w:t xml:space="preserve"> 70</w:t>
            </w:r>
          </w:p>
        </w:tc>
        <w:tc>
          <w:tcPr>
            <w:tcW w:w="1701" w:type="dxa"/>
            <w:tcBorders>
              <w:top w:val="single" w:sz="4" w:space="0" w:color="auto"/>
              <w:bottom w:val="single" w:sz="4" w:space="0" w:color="auto"/>
            </w:tcBorders>
            <w:vAlign w:val="center"/>
          </w:tcPr>
          <w:p w14:paraId="3AB674EE" w14:textId="77777777" w:rsidR="00A70598" w:rsidRDefault="00A70598" w:rsidP="00E600CF">
            <w:pPr>
              <w:rPr>
                <w:lang w:val="en-US"/>
              </w:rPr>
            </w:pPr>
            <w:r>
              <w:rPr>
                <w:lang w:val="en-US"/>
              </w:rPr>
              <w:t>CE20A</w:t>
            </w:r>
          </w:p>
          <w:p w14:paraId="04B0AAB4" w14:textId="77777777" w:rsidR="00A70598" w:rsidRDefault="00A70598" w:rsidP="00E600CF"/>
        </w:tc>
        <w:tc>
          <w:tcPr>
            <w:tcW w:w="4961" w:type="dxa"/>
            <w:tcBorders>
              <w:top w:val="single" w:sz="4" w:space="0" w:color="auto"/>
              <w:bottom w:val="single" w:sz="4" w:space="0" w:color="auto"/>
            </w:tcBorders>
            <w:vAlign w:val="center"/>
          </w:tcPr>
          <w:p w14:paraId="08915F83" w14:textId="77777777" w:rsidR="00A70598" w:rsidRDefault="00A70598" w:rsidP="00E600CF">
            <w:pPr>
              <w:adjustRightInd w:val="0"/>
              <w:rPr>
                <w:lang w:val="en-US"/>
              </w:rPr>
            </w:pPr>
            <w:r w:rsidRPr="00017B1D">
              <w:rPr>
                <w:lang w:val="en-US"/>
              </w:rPr>
              <w:t>Sisteme de element lateral din tabla protejata anticoroziv</w:t>
            </w:r>
          </w:p>
          <w:p w14:paraId="4C09C6D5"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2E1DB398" w14:textId="77777777" w:rsidR="00A70598" w:rsidRDefault="00A70598" w:rsidP="00E600CF">
            <w:pPr>
              <w:jc w:val="center"/>
            </w:pPr>
            <w:r>
              <w:t>m</w:t>
            </w:r>
          </w:p>
        </w:tc>
        <w:tc>
          <w:tcPr>
            <w:tcW w:w="1559" w:type="dxa"/>
            <w:tcBorders>
              <w:top w:val="single" w:sz="4" w:space="0" w:color="auto"/>
              <w:bottom w:val="single" w:sz="4" w:space="0" w:color="auto"/>
            </w:tcBorders>
            <w:vAlign w:val="center"/>
          </w:tcPr>
          <w:p w14:paraId="447F9C5E" w14:textId="77777777" w:rsidR="00A70598" w:rsidRDefault="00A70598" w:rsidP="00E600CF">
            <w:pPr>
              <w:adjustRightInd w:val="0"/>
              <w:jc w:val="center"/>
              <w:rPr>
                <w:rFonts w:ascii="Arial CYR" w:hAnsi="Arial CYR" w:cs="Arial CYR"/>
              </w:rPr>
            </w:pPr>
            <w:r>
              <w:t>18,000</w:t>
            </w:r>
          </w:p>
          <w:p w14:paraId="6E9EAD4B" w14:textId="77777777" w:rsidR="00A70598" w:rsidRDefault="00A70598" w:rsidP="00E600CF">
            <w:pPr>
              <w:jc w:val="center"/>
            </w:pPr>
          </w:p>
        </w:tc>
      </w:tr>
      <w:tr w:rsidR="00A70598" w14:paraId="3AACA2D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35C57" w14:textId="77777777" w:rsidR="00A70598" w:rsidRDefault="00A70598" w:rsidP="00E600CF">
            <w:r>
              <w:t xml:space="preserve"> 71</w:t>
            </w:r>
          </w:p>
        </w:tc>
        <w:tc>
          <w:tcPr>
            <w:tcW w:w="1701" w:type="dxa"/>
            <w:tcBorders>
              <w:top w:val="single" w:sz="4" w:space="0" w:color="auto"/>
              <w:bottom w:val="single" w:sz="4" w:space="0" w:color="auto"/>
            </w:tcBorders>
            <w:vAlign w:val="center"/>
          </w:tcPr>
          <w:p w14:paraId="508A2E40" w14:textId="77777777" w:rsidR="00A70598" w:rsidRDefault="00A70598" w:rsidP="00E600CF">
            <w:pPr>
              <w:rPr>
                <w:lang w:val="en-US"/>
              </w:rPr>
            </w:pPr>
            <w:r>
              <w:rPr>
                <w:lang w:val="en-US"/>
              </w:rPr>
              <w:t>CN17B</w:t>
            </w:r>
          </w:p>
          <w:p w14:paraId="601D3360" w14:textId="77777777" w:rsidR="00A70598" w:rsidRDefault="00A70598" w:rsidP="00E600CF"/>
        </w:tc>
        <w:tc>
          <w:tcPr>
            <w:tcW w:w="4961" w:type="dxa"/>
            <w:tcBorders>
              <w:top w:val="single" w:sz="4" w:space="0" w:color="auto"/>
              <w:bottom w:val="single" w:sz="4" w:space="0" w:color="auto"/>
            </w:tcBorders>
            <w:vAlign w:val="center"/>
          </w:tcPr>
          <w:p w14:paraId="5B48D9D1" w14:textId="77777777" w:rsidR="00A70598" w:rsidRDefault="00A70598" w:rsidP="00E600CF">
            <w:pPr>
              <w:adjustRightInd w:val="0"/>
              <w:rPr>
                <w:lang w:val="en-US"/>
              </w:rPr>
            </w:pPr>
            <w:r w:rsidRPr="00017B1D">
              <w:rPr>
                <w:lang w:val="en-US"/>
              </w:rPr>
              <w:t>Vopsitorii  cu vopsele si emailuri pe baza de rasini alchidice  aplicate pe timplarie din lemn, executate cu lac alchidic incolor, in 2 straturi a streasinei infundate</w:t>
            </w:r>
          </w:p>
          <w:p w14:paraId="14D90F01" w14:textId="77777777" w:rsidR="00A70598" w:rsidRPr="00017B1D" w:rsidRDefault="00A70598" w:rsidP="00E600CF">
            <w:pPr>
              <w:rPr>
                <w:lang w:val="en-US"/>
              </w:rPr>
            </w:pPr>
          </w:p>
        </w:tc>
        <w:tc>
          <w:tcPr>
            <w:tcW w:w="1560" w:type="dxa"/>
            <w:tcBorders>
              <w:top w:val="single" w:sz="4" w:space="0" w:color="auto"/>
              <w:bottom w:val="single" w:sz="4" w:space="0" w:color="auto"/>
            </w:tcBorders>
            <w:vAlign w:val="center"/>
          </w:tcPr>
          <w:p w14:paraId="6621584D" w14:textId="77777777" w:rsidR="00A70598" w:rsidRDefault="00A70598" w:rsidP="00E600CF">
            <w:pPr>
              <w:jc w:val="center"/>
            </w:pPr>
            <w:r>
              <w:t>m2</w:t>
            </w:r>
          </w:p>
        </w:tc>
        <w:tc>
          <w:tcPr>
            <w:tcW w:w="1559" w:type="dxa"/>
            <w:tcBorders>
              <w:top w:val="single" w:sz="4" w:space="0" w:color="auto"/>
              <w:bottom w:val="single" w:sz="4" w:space="0" w:color="auto"/>
            </w:tcBorders>
            <w:vAlign w:val="center"/>
          </w:tcPr>
          <w:p w14:paraId="284571FE" w14:textId="77777777" w:rsidR="00A70598" w:rsidRDefault="00A70598" w:rsidP="00E600CF">
            <w:pPr>
              <w:adjustRightInd w:val="0"/>
              <w:jc w:val="center"/>
              <w:rPr>
                <w:rFonts w:ascii="Arial CYR" w:hAnsi="Arial CYR" w:cs="Arial CYR"/>
              </w:rPr>
            </w:pPr>
            <w:r>
              <w:t>99,600</w:t>
            </w:r>
          </w:p>
          <w:p w14:paraId="0B32E5F5" w14:textId="77777777" w:rsidR="00A70598" w:rsidRDefault="00A70598" w:rsidP="00E600CF">
            <w:pPr>
              <w:jc w:val="center"/>
            </w:pPr>
          </w:p>
        </w:tc>
      </w:tr>
    </w:tbl>
    <w:p w14:paraId="0BEF42AF" w14:textId="77777777" w:rsidR="00A70598" w:rsidRDefault="00A70598" w:rsidP="00A70598">
      <w:pPr>
        <w:rPr>
          <w:sz w:val="6"/>
          <w:szCs w:val="6"/>
        </w:rPr>
      </w:pPr>
      <w:r>
        <w:t xml:space="preserve"> </w:t>
      </w:r>
    </w:p>
    <w:p w14:paraId="74DDF8BB" w14:textId="77777777" w:rsidR="00A70598" w:rsidRDefault="00A70598" w:rsidP="00A70598">
      <w:pPr>
        <w:rPr>
          <w:lang w:val="en-US"/>
        </w:rPr>
      </w:pPr>
      <w:r>
        <w:rPr>
          <w:lang w:val="en-US"/>
        </w:rPr>
        <w:tab/>
      </w:r>
      <w:r>
        <w:rPr>
          <w:lang w:val="en-US"/>
        </w:rPr>
        <w:tab/>
      </w:r>
      <w:r>
        <w:rPr>
          <w:lang w:val="en-US"/>
        </w:rPr>
        <w:tab/>
      </w:r>
      <w:r>
        <w:rPr>
          <w:lang w:val="en-US"/>
        </w:rPr>
        <w:tab/>
      </w:r>
      <w:r>
        <w:rPr>
          <w:lang w:val="en-US"/>
        </w:rPr>
        <w:tab/>
      </w:r>
      <w:r>
        <w:rPr>
          <w:lang w:val="en-US"/>
        </w:rPr>
        <w:tab/>
      </w:r>
    </w:p>
    <w:p w14:paraId="029C10E1" w14:textId="77777777" w:rsidR="00A70598" w:rsidRDefault="00A70598" w:rsidP="00A70598">
      <w:pPr>
        <w:rPr>
          <w:sz w:val="28"/>
          <w:szCs w:val="28"/>
          <w:lang w:val="en-US"/>
        </w:rPr>
      </w:pPr>
      <w:r>
        <w:rPr>
          <w:lang w:val="en-US"/>
        </w:rPr>
        <w:tab/>
      </w:r>
      <w:r>
        <w:rPr>
          <w:sz w:val="28"/>
          <w:szCs w:val="28"/>
          <w:lang w:val="en-US"/>
        </w:rPr>
        <w:t xml:space="preserve">                                                                                                        </w:t>
      </w:r>
    </w:p>
    <w:p w14:paraId="38402D6E" w14:textId="77777777" w:rsidR="00A70598" w:rsidRDefault="00A70598" w:rsidP="00A70598">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A70598" w14:paraId="6A67A12D" w14:textId="77777777" w:rsidTr="00E600CF">
        <w:tc>
          <w:tcPr>
            <w:tcW w:w="9781" w:type="dxa"/>
            <w:tcBorders>
              <w:top w:val="nil"/>
              <w:left w:val="nil"/>
              <w:bottom w:val="nil"/>
              <w:right w:val="nil"/>
            </w:tcBorders>
          </w:tcPr>
          <w:p w14:paraId="111B9674" w14:textId="77777777" w:rsidR="00A70598" w:rsidRDefault="00A70598" w:rsidP="00E600CF">
            <w:pPr>
              <w:rPr>
                <w:lang w:val="en-US"/>
              </w:rPr>
            </w:pPr>
          </w:p>
        </w:tc>
      </w:tr>
      <w:tr w:rsidR="00A70598" w14:paraId="09CDF824" w14:textId="77777777" w:rsidTr="00E600CF">
        <w:tc>
          <w:tcPr>
            <w:tcW w:w="9781" w:type="dxa"/>
            <w:tcBorders>
              <w:top w:val="nil"/>
              <w:left w:val="nil"/>
              <w:bottom w:val="single" w:sz="6" w:space="0" w:color="auto"/>
              <w:right w:val="nil"/>
            </w:tcBorders>
          </w:tcPr>
          <w:p w14:paraId="249F2EAA" w14:textId="77777777" w:rsidR="00A70598" w:rsidRDefault="00A70598" w:rsidP="00E600CF">
            <w:pPr>
              <w:rPr>
                <w:lang w:val="en-US"/>
              </w:rPr>
            </w:pPr>
            <w:r>
              <w:t xml:space="preserve">Proiectant   </w:t>
            </w:r>
            <w:r>
              <w:rPr>
                <w:lang w:val="en-US"/>
              </w:rPr>
              <w:t xml:space="preserve"> </w:t>
            </w:r>
          </w:p>
        </w:tc>
      </w:tr>
      <w:tr w:rsidR="00A70598" w14:paraId="6DC0AA7A" w14:textId="77777777" w:rsidTr="00E600CF">
        <w:trPr>
          <w:trHeight w:val="355"/>
        </w:trPr>
        <w:tc>
          <w:tcPr>
            <w:tcW w:w="9781" w:type="dxa"/>
            <w:tcBorders>
              <w:top w:val="nil"/>
              <w:left w:val="nil"/>
              <w:bottom w:val="nil"/>
              <w:right w:val="nil"/>
            </w:tcBorders>
          </w:tcPr>
          <w:p w14:paraId="3DB54263" w14:textId="77777777" w:rsidR="00A70598" w:rsidRDefault="00A70598"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1358F459" w14:textId="77777777" w:rsidR="00A70598" w:rsidRDefault="00A70598" w:rsidP="00A70598">
      <w:pPr>
        <w:jc w:val="center"/>
        <w:rPr>
          <w:lang w:val="en-US"/>
        </w:rPr>
      </w:pPr>
      <w:r>
        <w:rPr>
          <w:sz w:val="28"/>
          <w:szCs w:val="28"/>
          <w:lang w:val="en-US"/>
        </w:rPr>
        <w:t>L.S.</w:t>
      </w:r>
    </w:p>
    <w:p w14:paraId="56A2AEB5" w14:textId="77777777" w:rsidR="00A70598" w:rsidRDefault="00A70598" w:rsidP="00A70598">
      <w:pPr>
        <w:tabs>
          <w:tab w:val="left" w:pos="4786"/>
          <w:tab w:val="left" w:pos="10031"/>
        </w:tabs>
        <w:rPr>
          <w:sz w:val="4"/>
          <w:szCs w:val="4"/>
        </w:rPr>
      </w:pPr>
      <w:r>
        <w:t xml:space="preserve"> </w:t>
      </w:r>
    </w:p>
    <w:p w14:paraId="38604E5F" w14:textId="2B273E15" w:rsidR="00A70598" w:rsidRDefault="00A70598" w:rsidP="00196AB4">
      <w:pPr>
        <w:jc w:val="both"/>
        <w:rPr>
          <w:b/>
          <w:lang w:val="ro-MD"/>
        </w:rPr>
      </w:pPr>
    </w:p>
    <w:p w14:paraId="1B857283" w14:textId="0F8B53A6" w:rsidR="00445578" w:rsidRDefault="00445578" w:rsidP="00196AB4">
      <w:pPr>
        <w:jc w:val="both"/>
        <w:rPr>
          <w:b/>
          <w:lang w:val="ro-MD"/>
        </w:rPr>
      </w:pPr>
    </w:p>
    <w:p w14:paraId="6F14B562" w14:textId="18E852A7" w:rsidR="00445578" w:rsidRDefault="00445578" w:rsidP="00196AB4">
      <w:pPr>
        <w:jc w:val="both"/>
        <w:rPr>
          <w:b/>
          <w:lang w:val="ro-MD"/>
        </w:rPr>
      </w:pPr>
    </w:p>
    <w:p w14:paraId="23B78532" w14:textId="3CAB1B29" w:rsidR="00445578" w:rsidRDefault="00445578" w:rsidP="00196AB4">
      <w:pPr>
        <w:jc w:val="both"/>
        <w:rPr>
          <w:b/>
          <w:lang w:val="ro-MD"/>
        </w:rPr>
      </w:pPr>
    </w:p>
    <w:p w14:paraId="0B3DDB13" w14:textId="0420E45E" w:rsidR="00445578" w:rsidRDefault="00445578" w:rsidP="00196AB4">
      <w:pPr>
        <w:jc w:val="both"/>
        <w:rPr>
          <w:b/>
          <w:lang w:val="ro-MD"/>
        </w:rPr>
      </w:pPr>
    </w:p>
    <w:p w14:paraId="7CE5A8DC" w14:textId="03654E25" w:rsidR="00445578" w:rsidRDefault="00445578" w:rsidP="00196AB4">
      <w:pPr>
        <w:jc w:val="both"/>
        <w:rPr>
          <w:b/>
          <w:lang w:val="ro-MD"/>
        </w:rPr>
      </w:pPr>
    </w:p>
    <w:p w14:paraId="60738FAC" w14:textId="5F99CDFF" w:rsidR="00445578" w:rsidRDefault="00445578" w:rsidP="00196AB4">
      <w:pPr>
        <w:jc w:val="both"/>
        <w:rPr>
          <w:b/>
          <w:lang w:val="ro-MD"/>
        </w:rPr>
      </w:pPr>
    </w:p>
    <w:p w14:paraId="2A808BE0" w14:textId="072F417A" w:rsidR="00445578" w:rsidRDefault="00445578" w:rsidP="00196AB4">
      <w:pPr>
        <w:jc w:val="both"/>
        <w:rPr>
          <w:b/>
          <w:lang w:val="ro-MD"/>
        </w:rPr>
      </w:pPr>
    </w:p>
    <w:p w14:paraId="3AEF8D1C" w14:textId="29DDB7F4" w:rsidR="00445578" w:rsidRDefault="00445578" w:rsidP="00196AB4">
      <w:pPr>
        <w:jc w:val="both"/>
        <w:rPr>
          <w:b/>
          <w:lang w:val="ro-MD"/>
        </w:rPr>
      </w:pPr>
    </w:p>
    <w:p w14:paraId="39E6E3AF" w14:textId="74314A22" w:rsidR="00445578" w:rsidRDefault="00445578" w:rsidP="00196AB4">
      <w:pPr>
        <w:jc w:val="both"/>
        <w:rPr>
          <w:b/>
          <w:lang w:val="ro-MD"/>
        </w:rPr>
      </w:pPr>
    </w:p>
    <w:p w14:paraId="21F5F443" w14:textId="30002962" w:rsidR="00445578" w:rsidRDefault="00445578" w:rsidP="00196AB4">
      <w:pPr>
        <w:jc w:val="both"/>
        <w:rPr>
          <w:b/>
          <w:lang w:val="ro-MD"/>
        </w:rPr>
      </w:pPr>
    </w:p>
    <w:p w14:paraId="11406394" w14:textId="77A13E67" w:rsidR="00445578" w:rsidRDefault="00445578" w:rsidP="00196AB4">
      <w:pPr>
        <w:jc w:val="both"/>
        <w:rPr>
          <w:b/>
          <w:lang w:val="ro-MD"/>
        </w:rPr>
      </w:pPr>
    </w:p>
    <w:p w14:paraId="7FE3F372" w14:textId="507CDD7A" w:rsidR="00445578" w:rsidRDefault="00445578" w:rsidP="00196AB4">
      <w:pPr>
        <w:jc w:val="both"/>
        <w:rPr>
          <w:b/>
          <w:lang w:val="ro-MD"/>
        </w:rPr>
      </w:pPr>
    </w:p>
    <w:p w14:paraId="61497340" w14:textId="3B51314D" w:rsidR="00445578" w:rsidRDefault="00445578" w:rsidP="00196AB4">
      <w:pPr>
        <w:jc w:val="both"/>
        <w:rPr>
          <w:b/>
          <w:lang w:val="ro-MD"/>
        </w:rPr>
      </w:pPr>
    </w:p>
    <w:p w14:paraId="34DD2606" w14:textId="4D249277" w:rsidR="00445578" w:rsidRDefault="00445578" w:rsidP="00196AB4">
      <w:pPr>
        <w:jc w:val="both"/>
        <w:rPr>
          <w:b/>
          <w:lang w:val="ro-MD"/>
        </w:rPr>
      </w:pPr>
    </w:p>
    <w:p w14:paraId="0F13B361" w14:textId="7154198B" w:rsidR="00445578" w:rsidRDefault="00445578" w:rsidP="00196AB4">
      <w:pPr>
        <w:jc w:val="both"/>
        <w:rPr>
          <w:b/>
          <w:lang w:val="ro-MD"/>
        </w:rPr>
      </w:pPr>
    </w:p>
    <w:p w14:paraId="4264CB6D" w14:textId="351A7C12" w:rsidR="00445578" w:rsidRDefault="00445578" w:rsidP="00196AB4">
      <w:pPr>
        <w:jc w:val="both"/>
        <w:rPr>
          <w:b/>
          <w:lang w:val="ro-MD"/>
        </w:rPr>
      </w:pPr>
    </w:p>
    <w:p w14:paraId="54168DF6" w14:textId="7B2D714F" w:rsidR="00445578" w:rsidRDefault="00445578" w:rsidP="00196AB4">
      <w:pPr>
        <w:jc w:val="both"/>
        <w:rPr>
          <w:b/>
          <w:lang w:val="ro-MD"/>
        </w:rPr>
      </w:pPr>
    </w:p>
    <w:p w14:paraId="1960DAFD" w14:textId="7BAB93F7" w:rsidR="00445578" w:rsidRDefault="00445578" w:rsidP="00196AB4">
      <w:pPr>
        <w:jc w:val="both"/>
        <w:rPr>
          <w:b/>
          <w:lang w:val="ro-MD"/>
        </w:rPr>
      </w:pPr>
    </w:p>
    <w:p w14:paraId="005864F1" w14:textId="0E8A90CD" w:rsidR="00445578" w:rsidRDefault="00445578" w:rsidP="00196AB4">
      <w:pPr>
        <w:jc w:val="both"/>
        <w:rPr>
          <w:b/>
          <w:lang w:val="ro-MD"/>
        </w:rPr>
      </w:pPr>
    </w:p>
    <w:tbl>
      <w:tblPr>
        <w:tblW w:w="0" w:type="auto"/>
        <w:tblLayout w:type="fixed"/>
        <w:tblLook w:val="0000" w:firstRow="0" w:lastRow="0" w:firstColumn="0" w:lastColumn="0" w:noHBand="0" w:noVBand="0"/>
      </w:tblPr>
      <w:tblGrid>
        <w:gridCol w:w="4786"/>
        <w:gridCol w:w="5245"/>
      </w:tblGrid>
      <w:tr w:rsidR="00445578" w14:paraId="5BB9C00E" w14:textId="77777777" w:rsidTr="00E600CF">
        <w:tc>
          <w:tcPr>
            <w:tcW w:w="4786" w:type="dxa"/>
            <w:tcBorders>
              <w:top w:val="nil"/>
              <w:left w:val="nil"/>
              <w:bottom w:val="single" w:sz="6" w:space="0" w:color="auto"/>
              <w:right w:val="nil"/>
            </w:tcBorders>
          </w:tcPr>
          <w:p w14:paraId="717D9D33" w14:textId="7E80BFCD" w:rsidR="00445578" w:rsidRDefault="006F5645" w:rsidP="00E600CF">
            <w:pPr>
              <w:jc w:val="center"/>
              <w:rPr>
                <w:b/>
                <w:bCs/>
                <w:sz w:val="32"/>
                <w:szCs w:val="32"/>
              </w:rPr>
            </w:pPr>
            <w:r>
              <w:t xml:space="preserve">       </w:t>
            </w:r>
            <w:r w:rsidR="00445578">
              <w:rPr>
                <w:b/>
                <w:bCs/>
                <w:sz w:val="32"/>
                <w:szCs w:val="32"/>
              </w:rPr>
              <w:t>Lucrari de reparatie in cadrul IET 225 din str. Mircea cel Batrin 14/2, mun. Chisinau, DETS sectorul Ciocana</w:t>
            </w:r>
          </w:p>
        </w:tc>
        <w:tc>
          <w:tcPr>
            <w:tcW w:w="5245" w:type="dxa"/>
            <w:tcBorders>
              <w:top w:val="nil"/>
              <w:left w:val="nil"/>
              <w:bottom w:val="nil"/>
              <w:right w:val="nil"/>
            </w:tcBorders>
          </w:tcPr>
          <w:p w14:paraId="7B04A3C3" w14:textId="77777777" w:rsidR="00445578" w:rsidRDefault="00445578" w:rsidP="00E600CF">
            <w:pPr>
              <w:jc w:val="right"/>
              <w:rPr>
                <w:sz w:val="22"/>
                <w:szCs w:val="22"/>
                <w:lang w:val="en-US"/>
              </w:rPr>
            </w:pPr>
            <w:r>
              <w:rPr>
                <w:sz w:val="22"/>
                <w:szCs w:val="22"/>
                <w:lang w:val="en-US"/>
              </w:rPr>
              <w:t>Formular Nr.1</w:t>
            </w:r>
          </w:p>
          <w:p w14:paraId="7C0B61F4" w14:textId="77777777" w:rsidR="00445578" w:rsidRDefault="00445578" w:rsidP="00E600CF">
            <w:pPr>
              <w:jc w:val="right"/>
              <w:rPr>
                <w:sz w:val="16"/>
                <w:szCs w:val="16"/>
              </w:rPr>
            </w:pPr>
            <w:r>
              <w:rPr>
                <w:sz w:val="16"/>
                <w:szCs w:val="16"/>
                <w:lang w:val="en-US"/>
              </w:rPr>
              <w:t>WinCmeta</w:t>
            </w:r>
          </w:p>
        </w:tc>
      </w:tr>
      <w:tr w:rsidR="00445578" w14:paraId="2213C567" w14:textId="77777777" w:rsidTr="00E600CF">
        <w:tc>
          <w:tcPr>
            <w:tcW w:w="4786" w:type="dxa"/>
            <w:tcBorders>
              <w:top w:val="nil"/>
              <w:left w:val="nil"/>
              <w:bottom w:val="nil"/>
              <w:right w:val="nil"/>
            </w:tcBorders>
          </w:tcPr>
          <w:p w14:paraId="0009C104" w14:textId="77777777" w:rsidR="00445578" w:rsidRDefault="00445578"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113E6776" w14:textId="77777777" w:rsidR="00445578" w:rsidRDefault="00445578" w:rsidP="00E600CF">
            <w:pPr>
              <w:jc w:val="center"/>
              <w:rPr>
                <w:sz w:val="22"/>
                <w:szCs w:val="22"/>
              </w:rPr>
            </w:pPr>
          </w:p>
        </w:tc>
      </w:tr>
    </w:tbl>
    <w:p w14:paraId="6B88D601" w14:textId="77777777" w:rsidR="00445578" w:rsidRDefault="00445578" w:rsidP="00445578">
      <w:pPr>
        <w:rPr>
          <w:sz w:val="22"/>
          <w:szCs w:val="22"/>
        </w:rPr>
      </w:pPr>
    </w:p>
    <w:p w14:paraId="7B86C6F7" w14:textId="77777777" w:rsidR="00445578" w:rsidRDefault="00445578" w:rsidP="00445578">
      <w:pPr>
        <w:rPr>
          <w:sz w:val="22"/>
          <w:szCs w:val="22"/>
        </w:rPr>
      </w:pPr>
    </w:p>
    <w:p w14:paraId="7C8BF36E" w14:textId="77777777" w:rsidR="00445578" w:rsidRDefault="00445578" w:rsidP="00445578">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2-1-18</w:t>
      </w:r>
    </w:p>
    <w:p w14:paraId="2006ACFD" w14:textId="77777777" w:rsidR="00445578" w:rsidRDefault="00445578" w:rsidP="00445578">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45578" w14:paraId="5636EA9A"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B271A49" w14:textId="77777777" w:rsidR="00445578" w:rsidRDefault="00445578" w:rsidP="00E600CF">
            <w:pPr>
              <w:ind w:right="-108"/>
              <w:jc w:val="center"/>
              <w:rPr>
                <w:sz w:val="22"/>
                <w:szCs w:val="22"/>
                <w:lang w:val="en-US"/>
              </w:rPr>
            </w:pPr>
            <w:r>
              <w:rPr>
                <w:sz w:val="22"/>
                <w:szCs w:val="22"/>
              </w:rPr>
              <w:t>№</w:t>
            </w:r>
          </w:p>
          <w:p w14:paraId="66283B15" w14:textId="77777777" w:rsidR="00445578" w:rsidRDefault="00445578"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06F894B" w14:textId="77777777" w:rsidR="00445578" w:rsidRDefault="00445578"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1F2D4F8" w14:textId="77777777" w:rsidR="00445578" w:rsidRDefault="00445578" w:rsidP="00E600CF">
            <w:pPr>
              <w:jc w:val="center"/>
              <w:rPr>
                <w:sz w:val="22"/>
                <w:szCs w:val="22"/>
              </w:rPr>
            </w:pPr>
          </w:p>
          <w:p w14:paraId="1BE0F5F4" w14:textId="77777777" w:rsidR="00445578" w:rsidRDefault="00445578"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0484C89" w14:textId="77777777" w:rsidR="00445578" w:rsidRDefault="00445578"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0ACF4C5" w14:textId="77777777" w:rsidR="00445578" w:rsidRDefault="00445578" w:rsidP="00E600CF">
            <w:pPr>
              <w:ind w:left="-108" w:right="-108"/>
              <w:jc w:val="center"/>
              <w:rPr>
                <w:sz w:val="22"/>
                <w:szCs w:val="22"/>
                <w:lang w:val="en-US"/>
              </w:rPr>
            </w:pPr>
            <w:r>
              <w:rPr>
                <w:sz w:val="22"/>
                <w:szCs w:val="22"/>
              </w:rPr>
              <w:t xml:space="preserve">Volum </w:t>
            </w:r>
          </w:p>
        </w:tc>
      </w:tr>
      <w:tr w:rsidR="00445578" w14:paraId="4B2A6A5A"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3D30943" w14:textId="77777777" w:rsidR="00445578" w:rsidRDefault="00445578"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21717B9" w14:textId="77777777" w:rsidR="00445578" w:rsidRDefault="00445578"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AF5D983" w14:textId="77777777" w:rsidR="00445578" w:rsidRDefault="00445578"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4A67777" w14:textId="77777777" w:rsidR="00445578" w:rsidRDefault="00445578"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141FA41" w14:textId="77777777" w:rsidR="00445578" w:rsidRDefault="00445578" w:rsidP="00E600CF">
            <w:pPr>
              <w:jc w:val="center"/>
              <w:rPr>
                <w:sz w:val="22"/>
                <w:szCs w:val="22"/>
                <w:lang w:val="en-US"/>
              </w:rPr>
            </w:pPr>
          </w:p>
        </w:tc>
      </w:tr>
    </w:tbl>
    <w:p w14:paraId="353ED743" w14:textId="77777777" w:rsidR="00445578" w:rsidRDefault="00445578" w:rsidP="0044557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45578" w14:paraId="5BF824E3"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6D4F3A4" w14:textId="77777777" w:rsidR="00445578" w:rsidRDefault="00445578"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293AD4C" w14:textId="77777777" w:rsidR="00445578" w:rsidRDefault="00445578"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66C2AD5" w14:textId="77777777" w:rsidR="00445578" w:rsidRDefault="00445578"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EB3E85A" w14:textId="77777777" w:rsidR="00445578" w:rsidRDefault="00445578"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6E5764B" w14:textId="77777777" w:rsidR="00445578" w:rsidRDefault="00445578" w:rsidP="00E600CF">
            <w:pPr>
              <w:ind w:left="-108" w:right="-108"/>
              <w:jc w:val="center"/>
              <w:rPr>
                <w:sz w:val="22"/>
                <w:szCs w:val="22"/>
              </w:rPr>
            </w:pPr>
            <w:r>
              <w:rPr>
                <w:sz w:val="22"/>
                <w:szCs w:val="22"/>
              </w:rPr>
              <w:t>5</w:t>
            </w:r>
          </w:p>
        </w:tc>
      </w:tr>
      <w:tr w:rsidR="00445578" w14:paraId="070EC74F" w14:textId="77777777" w:rsidTr="00E600CF">
        <w:tc>
          <w:tcPr>
            <w:tcW w:w="709" w:type="dxa"/>
            <w:tcBorders>
              <w:top w:val="nil"/>
              <w:left w:val="single" w:sz="6" w:space="0" w:color="auto"/>
              <w:bottom w:val="nil"/>
              <w:right w:val="nil"/>
            </w:tcBorders>
          </w:tcPr>
          <w:p w14:paraId="59AC0C3A" w14:textId="77777777" w:rsidR="00445578" w:rsidRDefault="00445578" w:rsidP="00E600CF">
            <w:pPr>
              <w:jc w:val="center"/>
            </w:pPr>
          </w:p>
        </w:tc>
        <w:tc>
          <w:tcPr>
            <w:tcW w:w="1701" w:type="dxa"/>
            <w:tcBorders>
              <w:top w:val="nil"/>
              <w:left w:val="single" w:sz="6" w:space="0" w:color="auto"/>
              <w:bottom w:val="nil"/>
              <w:right w:val="nil"/>
            </w:tcBorders>
          </w:tcPr>
          <w:p w14:paraId="385DFF43" w14:textId="77777777" w:rsidR="00445578" w:rsidRDefault="00445578" w:rsidP="00E600CF"/>
        </w:tc>
        <w:tc>
          <w:tcPr>
            <w:tcW w:w="4961" w:type="dxa"/>
            <w:tcBorders>
              <w:top w:val="nil"/>
              <w:left w:val="single" w:sz="6" w:space="0" w:color="auto"/>
              <w:bottom w:val="nil"/>
              <w:right w:val="nil"/>
            </w:tcBorders>
          </w:tcPr>
          <w:p w14:paraId="0916804A"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1. Etajul I</w:t>
            </w:r>
          </w:p>
          <w:p w14:paraId="3F444D48"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3A55980D" w14:textId="77777777" w:rsidR="00445578" w:rsidRDefault="00445578" w:rsidP="00E600CF"/>
        </w:tc>
        <w:tc>
          <w:tcPr>
            <w:tcW w:w="1559" w:type="dxa"/>
            <w:tcBorders>
              <w:top w:val="nil"/>
              <w:left w:val="single" w:sz="6" w:space="0" w:color="auto"/>
              <w:bottom w:val="nil"/>
              <w:right w:val="single" w:sz="4" w:space="0" w:color="auto"/>
            </w:tcBorders>
          </w:tcPr>
          <w:p w14:paraId="00B6FCD9" w14:textId="77777777" w:rsidR="00445578" w:rsidRDefault="00445578" w:rsidP="00E600CF"/>
        </w:tc>
      </w:tr>
      <w:tr w:rsidR="00445578" w14:paraId="724F37B5" w14:textId="77777777" w:rsidTr="00E600CF">
        <w:tc>
          <w:tcPr>
            <w:tcW w:w="709" w:type="dxa"/>
            <w:tcBorders>
              <w:top w:val="nil"/>
              <w:left w:val="single" w:sz="6" w:space="0" w:color="auto"/>
              <w:bottom w:val="nil"/>
              <w:right w:val="nil"/>
            </w:tcBorders>
          </w:tcPr>
          <w:p w14:paraId="5D00D733" w14:textId="77777777" w:rsidR="00445578" w:rsidRDefault="00445578" w:rsidP="00E600CF">
            <w:pPr>
              <w:jc w:val="center"/>
            </w:pPr>
          </w:p>
        </w:tc>
        <w:tc>
          <w:tcPr>
            <w:tcW w:w="1701" w:type="dxa"/>
            <w:tcBorders>
              <w:top w:val="nil"/>
              <w:left w:val="single" w:sz="6" w:space="0" w:color="auto"/>
              <w:bottom w:val="nil"/>
              <w:right w:val="nil"/>
            </w:tcBorders>
          </w:tcPr>
          <w:p w14:paraId="044C9908" w14:textId="77777777" w:rsidR="00445578" w:rsidRDefault="00445578" w:rsidP="00E600CF"/>
        </w:tc>
        <w:tc>
          <w:tcPr>
            <w:tcW w:w="4961" w:type="dxa"/>
            <w:tcBorders>
              <w:top w:val="nil"/>
              <w:left w:val="single" w:sz="6" w:space="0" w:color="auto"/>
              <w:bottom w:val="nil"/>
              <w:right w:val="nil"/>
            </w:tcBorders>
          </w:tcPr>
          <w:p w14:paraId="09978D71"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1.1. Demolari</w:t>
            </w:r>
          </w:p>
          <w:p w14:paraId="1619F11C"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7C437677" w14:textId="77777777" w:rsidR="00445578" w:rsidRDefault="00445578" w:rsidP="00E600CF"/>
        </w:tc>
        <w:tc>
          <w:tcPr>
            <w:tcW w:w="1559" w:type="dxa"/>
            <w:tcBorders>
              <w:top w:val="nil"/>
              <w:left w:val="single" w:sz="6" w:space="0" w:color="auto"/>
              <w:bottom w:val="nil"/>
              <w:right w:val="single" w:sz="4" w:space="0" w:color="auto"/>
            </w:tcBorders>
          </w:tcPr>
          <w:p w14:paraId="4324B562" w14:textId="77777777" w:rsidR="00445578" w:rsidRDefault="00445578" w:rsidP="00E600CF"/>
        </w:tc>
      </w:tr>
      <w:tr w:rsidR="00445578" w14:paraId="4AA30AC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9030D" w14:textId="77777777" w:rsidR="00445578" w:rsidRDefault="00445578" w:rsidP="00E600CF">
            <w:r>
              <w:t>1</w:t>
            </w:r>
          </w:p>
        </w:tc>
        <w:tc>
          <w:tcPr>
            <w:tcW w:w="1701" w:type="dxa"/>
            <w:tcBorders>
              <w:top w:val="single" w:sz="4" w:space="0" w:color="auto"/>
              <w:bottom w:val="single" w:sz="4" w:space="0" w:color="auto"/>
            </w:tcBorders>
            <w:vAlign w:val="center"/>
          </w:tcPr>
          <w:p w14:paraId="2E9703EF" w14:textId="77777777" w:rsidR="00445578" w:rsidRDefault="00445578" w:rsidP="00E600CF">
            <w:pPr>
              <w:rPr>
                <w:lang w:val="en-US"/>
              </w:rPr>
            </w:pPr>
            <w:r>
              <w:rPr>
                <w:lang w:val="en-US"/>
              </w:rPr>
              <w:t>RpCJ35A</w:t>
            </w:r>
          </w:p>
          <w:p w14:paraId="727EA51D" w14:textId="77777777" w:rsidR="00445578" w:rsidRDefault="00445578" w:rsidP="00E600CF"/>
        </w:tc>
        <w:tc>
          <w:tcPr>
            <w:tcW w:w="4961" w:type="dxa"/>
            <w:tcBorders>
              <w:top w:val="single" w:sz="4" w:space="0" w:color="auto"/>
              <w:bottom w:val="single" w:sz="4" w:space="0" w:color="auto"/>
            </w:tcBorders>
            <w:vAlign w:val="center"/>
          </w:tcPr>
          <w:p w14:paraId="7F9139B3" w14:textId="77777777" w:rsidR="00445578" w:rsidRDefault="00445578" w:rsidP="00E600CF">
            <w:pPr>
              <w:adjustRightInd w:val="0"/>
              <w:rPr>
                <w:lang w:val="en-US"/>
              </w:rPr>
            </w:pPr>
            <w:r>
              <w:t>Desfaceri de tencuieli interioare sau exterioare driscuite la pereti</w:t>
            </w:r>
          </w:p>
          <w:p w14:paraId="015F8516" w14:textId="77777777" w:rsidR="00445578" w:rsidRDefault="00445578" w:rsidP="00E600CF"/>
        </w:tc>
        <w:tc>
          <w:tcPr>
            <w:tcW w:w="1560" w:type="dxa"/>
            <w:tcBorders>
              <w:top w:val="single" w:sz="4" w:space="0" w:color="auto"/>
              <w:bottom w:val="single" w:sz="4" w:space="0" w:color="auto"/>
            </w:tcBorders>
            <w:vAlign w:val="center"/>
          </w:tcPr>
          <w:p w14:paraId="4881569D"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4E492AA" w14:textId="77777777" w:rsidR="00445578" w:rsidRDefault="00445578" w:rsidP="00E600CF">
            <w:pPr>
              <w:adjustRightInd w:val="0"/>
              <w:jc w:val="center"/>
              <w:rPr>
                <w:rFonts w:ascii="Arial CYR" w:hAnsi="Arial CYR" w:cs="Arial CYR"/>
              </w:rPr>
            </w:pPr>
            <w:r>
              <w:t>23,190</w:t>
            </w:r>
          </w:p>
          <w:p w14:paraId="6FDB4997" w14:textId="77777777" w:rsidR="00445578" w:rsidRDefault="00445578" w:rsidP="00E600CF">
            <w:pPr>
              <w:jc w:val="center"/>
            </w:pPr>
          </w:p>
        </w:tc>
      </w:tr>
      <w:tr w:rsidR="00445578" w14:paraId="1891CB4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E18E45" w14:textId="77777777" w:rsidR="00445578" w:rsidRDefault="00445578" w:rsidP="00E600CF">
            <w:r>
              <w:t xml:space="preserve"> 2</w:t>
            </w:r>
          </w:p>
        </w:tc>
        <w:tc>
          <w:tcPr>
            <w:tcW w:w="1701" w:type="dxa"/>
            <w:tcBorders>
              <w:top w:val="single" w:sz="4" w:space="0" w:color="auto"/>
              <w:bottom w:val="single" w:sz="4" w:space="0" w:color="auto"/>
            </w:tcBorders>
            <w:vAlign w:val="center"/>
          </w:tcPr>
          <w:p w14:paraId="471BD152" w14:textId="77777777" w:rsidR="00445578" w:rsidRDefault="00445578" w:rsidP="00E600CF">
            <w:pPr>
              <w:rPr>
                <w:lang w:val="en-US"/>
              </w:rPr>
            </w:pPr>
            <w:r>
              <w:rPr>
                <w:lang w:val="en-US"/>
              </w:rPr>
              <w:t>RpCO56A</w:t>
            </w:r>
          </w:p>
          <w:p w14:paraId="113A1221" w14:textId="77777777" w:rsidR="00445578" w:rsidRDefault="00445578" w:rsidP="00E600CF"/>
        </w:tc>
        <w:tc>
          <w:tcPr>
            <w:tcW w:w="4961" w:type="dxa"/>
            <w:tcBorders>
              <w:top w:val="single" w:sz="4" w:space="0" w:color="auto"/>
              <w:bottom w:val="single" w:sz="4" w:space="0" w:color="auto"/>
            </w:tcBorders>
            <w:vAlign w:val="center"/>
          </w:tcPr>
          <w:p w14:paraId="7BD63F92" w14:textId="77777777" w:rsidR="00445578" w:rsidRDefault="00445578" w:rsidP="00E600CF">
            <w:pPr>
              <w:adjustRightInd w:val="0"/>
              <w:rPr>
                <w:lang w:val="en-US"/>
              </w:rPr>
            </w:pPr>
            <w:r>
              <w:t>Demontari: timplarie din lemn (usi, ferestre, obloane, cutii, rulou, masti, etc.)/ Usi din lemn</w:t>
            </w:r>
          </w:p>
          <w:p w14:paraId="6551BE18" w14:textId="77777777" w:rsidR="00445578" w:rsidRDefault="00445578" w:rsidP="00E600CF"/>
        </w:tc>
        <w:tc>
          <w:tcPr>
            <w:tcW w:w="1560" w:type="dxa"/>
            <w:tcBorders>
              <w:top w:val="single" w:sz="4" w:space="0" w:color="auto"/>
              <w:bottom w:val="single" w:sz="4" w:space="0" w:color="auto"/>
            </w:tcBorders>
            <w:vAlign w:val="center"/>
          </w:tcPr>
          <w:p w14:paraId="0BF69AE1"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0EA05C65" w14:textId="77777777" w:rsidR="00445578" w:rsidRDefault="00445578" w:rsidP="00E600CF">
            <w:pPr>
              <w:adjustRightInd w:val="0"/>
              <w:jc w:val="center"/>
              <w:rPr>
                <w:rFonts w:ascii="Arial CYR" w:hAnsi="Arial CYR" w:cs="Arial CYR"/>
              </w:rPr>
            </w:pPr>
            <w:r>
              <w:t>5,637</w:t>
            </w:r>
          </w:p>
          <w:p w14:paraId="39053A13" w14:textId="77777777" w:rsidR="00445578" w:rsidRDefault="00445578" w:rsidP="00E600CF">
            <w:pPr>
              <w:jc w:val="center"/>
            </w:pPr>
          </w:p>
        </w:tc>
      </w:tr>
      <w:tr w:rsidR="00445578" w14:paraId="3A7B92A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F9372" w14:textId="77777777" w:rsidR="00445578" w:rsidRDefault="00445578" w:rsidP="00E600CF">
            <w:r>
              <w:t xml:space="preserve"> 3</w:t>
            </w:r>
          </w:p>
        </w:tc>
        <w:tc>
          <w:tcPr>
            <w:tcW w:w="1701" w:type="dxa"/>
            <w:tcBorders>
              <w:top w:val="single" w:sz="4" w:space="0" w:color="auto"/>
              <w:bottom w:val="single" w:sz="4" w:space="0" w:color="auto"/>
            </w:tcBorders>
            <w:vAlign w:val="center"/>
          </w:tcPr>
          <w:p w14:paraId="3838488B" w14:textId="77777777" w:rsidR="00445578" w:rsidRDefault="00445578" w:rsidP="00E600CF">
            <w:pPr>
              <w:rPr>
                <w:lang w:val="en-US"/>
              </w:rPr>
            </w:pPr>
            <w:r>
              <w:rPr>
                <w:lang w:val="en-US"/>
              </w:rPr>
              <w:t>RpCO56A</w:t>
            </w:r>
          </w:p>
          <w:p w14:paraId="6243C4F3" w14:textId="77777777" w:rsidR="00445578" w:rsidRDefault="00445578" w:rsidP="00E600CF"/>
        </w:tc>
        <w:tc>
          <w:tcPr>
            <w:tcW w:w="4961" w:type="dxa"/>
            <w:tcBorders>
              <w:top w:val="single" w:sz="4" w:space="0" w:color="auto"/>
              <w:bottom w:val="single" w:sz="4" w:space="0" w:color="auto"/>
            </w:tcBorders>
            <w:vAlign w:val="center"/>
          </w:tcPr>
          <w:p w14:paraId="5CE790EB" w14:textId="77777777" w:rsidR="00445578" w:rsidRDefault="00445578" w:rsidP="00E600CF">
            <w:pPr>
              <w:adjustRightInd w:val="0"/>
              <w:rPr>
                <w:lang w:val="en-US"/>
              </w:rPr>
            </w:pPr>
            <w:r>
              <w:t>Demontari: timplarie din lemn (usi, ferestre, obloane, cutii, rulou, masti, etc.)/ Fereastra din lemn</w:t>
            </w:r>
          </w:p>
          <w:p w14:paraId="3AAF5DC4" w14:textId="77777777" w:rsidR="00445578" w:rsidRDefault="00445578" w:rsidP="00E600CF"/>
        </w:tc>
        <w:tc>
          <w:tcPr>
            <w:tcW w:w="1560" w:type="dxa"/>
            <w:tcBorders>
              <w:top w:val="single" w:sz="4" w:space="0" w:color="auto"/>
              <w:bottom w:val="single" w:sz="4" w:space="0" w:color="auto"/>
            </w:tcBorders>
            <w:vAlign w:val="center"/>
          </w:tcPr>
          <w:p w14:paraId="74ACEC3C"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8EFB74E" w14:textId="77777777" w:rsidR="00445578" w:rsidRDefault="00445578" w:rsidP="00E600CF">
            <w:pPr>
              <w:adjustRightInd w:val="0"/>
              <w:jc w:val="center"/>
              <w:rPr>
                <w:rFonts w:ascii="Arial CYR" w:hAnsi="Arial CYR" w:cs="Arial CYR"/>
              </w:rPr>
            </w:pPr>
            <w:r>
              <w:t>0,669</w:t>
            </w:r>
          </w:p>
          <w:p w14:paraId="0F57E868" w14:textId="77777777" w:rsidR="00445578" w:rsidRDefault="00445578" w:rsidP="00E600CF">
            <w:pPr>
              <w:jc w:val="center"/>
            </w:pPr>
          </w:p>
        </w:tc>
      </w:tr>
      <w:tr w:rsidR="00445578" w14:paraId="255C7EC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70031" w14:textId="77777777" w:rsidR="00445578" w:rsidRDefault="00445578" w:rsidP="00E600CF">
            <w:r>
              <w:t xml:space="preserve"> 4</w:t>
            </w:r>
          </w:p>
        </w:tc>
        <w:tc>
          <w:tcPr>
            <w:tcW w:w="1701" w:type="dxa"/>
            <w:tcBorders>
              <w:top w:val="single" w:sz="4" w:space="0" w:color="auto"/>
              <w:bottom w:val="single" w:sz="4" w:space="0" w:color="auto"/>
            </w:tcBorders>
            <w:vAlign w:val="center"/>
          </w:tcPr>
          <w:p w14:paraId="548F2F9E" w14:textId="77777777" w:rsidR="00445578" w:rsidRDefault="00445578" w:rsidP="00E600CF">
            <w:pPr>
              <w:rPr>
                <w:lang w:val="en-US"/>
              </w:rPr>
            </w:pPr>
            <w:r>
              <w:rPr>
                <w:lang w:val="en-US"/>
              </w:rPr>
              <w:t>RpCK28A</w:t>
            </w:r>
          </w:p>
          <w:p w14:paraId="142295BF" w14:textId="77777777" w:rsidR="00445578" w:rsidRDefault="00445578" w:rsidP="00E600CF"/>
        </w:tc>
        <w:tc>
          <w:tcPr>
            <w:tcW w:w="4961" w:type="dxa"/>
            <w:tcBorders>
              <w:top w:val="single" w:sz="4" w:space="0" w:color="auto"/>
              <w:bottom w:val="single" w:sz="4" w:space="0" w:color="auto"/>
            </w:tcBorders>
            <w:vAlign w:val="center"/>
          </w:tcPr>
          <w:p w14:paraId="0DD76F98" w14:textId="77777777" w:rsidR="00445578" w:rsidRDefault="00445578" w:rsidP="00E600CF">
            <w:pPr>
              <w:adjustRightInd w:val="0"/>
              <w:rPr>
                <w:lang w:val="en-US"/>
              </w:rPr>
            </w:pPr>
            <w:r>
              <w:t>Demontarea plintelor din lemn, se exclude "Plinte", "Suruburi", "Diblu", k=0.5 la manopera</w:t>
            </w:r>
          </w:p>
          <w:p w14:paraId="1CE0DE55" w14:textId="77777777" w:rsidR="00445578" w:rsidRDefault="00445578" w:rsidP="00E600CF"/>
        </w:tc>
        <w:tc>
          <w:tcPr>
            <w:tcW w:w="1560" w:type="dxa"/>
            <w:tcBorders>
              <w:top w:val="single" w:sz="4" w:space="0" w:color="auto"/>
              <w:bottom w:val="single" w:sz="4" w:space="0" w:color="auto"/>
            </w:tcBorders>
            <w:vAlign w:val="center"/>
          </w:tcPr>
          <w:p w14:paraId="79BE1A9F" w14:textId="77777777" w:rsidR="00445578" w:rsidRDefault="00445578" w:rsidP="00E600CF">
            <w:pPr>
              <w:jc w:val="center"/>
            </w:pPr>
            <w:r>
              <w:t>m</w:t>
            </w:r>
          </w:p>
        </w:tc>
        <w:tc>
          <w:tcPr>
            <w:tcW w:w="1559" w:type="dxa"/>
            <w:tcBorders>
              <w:top w:val="single" w:sz="4" w:space="0" w:color="auto"/>
              <w:bottom w:val="single" w:sz="4" w:space="0" w:color="auto"/>
            </w:tcBorders>
            <w:vAlign w:val="center"/>
          </w:tcPr>
          <w:p w14:paraId="0D104B5D" w14:textId="77777777" w:rsidR="00445578" w:rsidRDefault="00445578" w:rsidP="00E600CF">
            <w:pPr>
              <w:adjustRightInd w:val="0"/>
              <w:jc w:val="center"/>
              <w:rPr>
                <w:rFonts w:ascii="Arial CYR" w:hAnsi="Arial CYR" w:cs="Arial CYR"/>
              </w:rPr>
            </w:pPr>
            <w:r>
              <w:t>18,200</w:t>
            </w:r>
          </w:p>
          <w:p w14:paraId="4527DD2A" w14:textId="77777777" w:rsidR="00445578" w:rsidRDefault="00445578" w:rsidP="00E600CF">
            <w:pPr>
              <w:jc w:val="center"/>
            </w:pPr>
          </w:p>
        </w:tc>
      </w:tr>
      <w:tr w:rsidR="00445578" w14:paraId="60A68E4F" w14:textId="77777777" w:rsidTr="00E600CF">
        <w:tc>
          <w:tcPr>
            <w:tcW w:w="709" w:type="dxa"/>
            <w:tcBorders>
              <w:top w:val="nil"/>
              <w:left w:val="single" w:sz="6" w:space="0" w:color="auto"/>
              <w:bottom w:val="nil"/>
              <w:right w:val="nil"/>
            </w:tcBorders>
          </w:tcPr>
          <w:p w14:paraId="687989E9"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19ACB120" w14:textId="77777777" w:rsidR="00445578" w:rsidRDefault="00445578" w:rsidP="00E600CF"/>
        </w:tc>
        <w:tc>
          <w:tcPr>
            <w:tcW w:w="4961" w:type="dxa"/>
            <w:tcBorders>
              <w:top w:val="nil"/>
              <w:left w:val="single" w:sz="6" w:space="0" w:color="auto"/>
              <w:bottom w:val="nil"/>
              <w:right w:val="nil"/>
            </w:tcBorders>
          </w:tcPr>
          <w:p w14:paraId="1113C74F"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1.2. Pardosea</w:t>
            </w:r>
          </w:p>
          <w:p w14:paraId="3ED1DB65"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13DA864A" w14:textId="77777777" w:rsidR="00445578" w:rsidRDefault="00445578" w:rsidP="00E600CF"/>
        </w:tc>
        <w:tc>
          <w:tcPr>
            <w:tcW w:w="1559" w:type="dxa"/>
            <w:tcBorders>
              <w:top w:val="nil"/>
              <w:left w:val="single" w:sz="6" w:space="0" w:color="auto"/>
              <w:bottom w:val="nil"/>
              <w:right w:val="single" w:sz="4" w:space="0" w:color="auto"/>
            </w:tcBorders>
          </w:tcPr>
          <w:p w14:paraId="415E7B22" w14:textId="77777777" w:rsidR="00445578" w:rsidRDefault="00445578" w:rsidP="00E600CF"/>
        </w:tc>
      </w:tr>
      <w:tr w:rsidR="00445578" w14:paraId="38C299F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E470F" w14:textId="77777777" w:rsidR="00445578" w:rsidRDefault="00445578" w:rsidP="00E600CF">
            <w:r>
              <w:t>5</w:t>
            </w:r>
          </w:p>
        </w:tc>
        <w:tc>
          <w:tcPr>
            <w:tcW w:w="1701" w:type="dxa"/>
            <w:tcBorders>
              <w:top w:val="single" w:sz="4" w:space="0" w:color="auto"/>
              <w:bottom w:val="single" w:sz="4" w:space="0" w:color="auto"/>
            </w:tcBorders>
            <w:vAlign w:val="center"/>
          </w:tcPr>
          <w:p w14:paraId="68E90CE6" w14:textId="77777777" w:rsidR="00445578" w:rsidRDefault="00445578" w:rsidP="00E600CF">
            <w:pPr>
              <w:rPr>
                <w:lang w:val="en-US"/>
              </w:rPr>
            </w:pPr>
            <w:r>
              <w:rPr>
                <w:lang w:val="en-US"/>
              </w:rPr>
              <w:t>CN53A</w:t>
            </w:r>
          </w:p>
          <w:p w14:paraId="4FA0B689" w14:textId="77777777" w:rsidR="00445578" w:rsidRDefault="00445578" w:rsidP="00E600CF"/>
        </w:tc>
        <w:tc>
          <w:tcPr>
            <w:tcW w:w="4961" w:type="dxa"/>
            <w:tcBorders>
              <w:top w:val="single" w:sz="4" w:space="0" w:color="auto"/>
              <w:bottom w:val="single" w:sz="4" w:space="0" w:color="auto"/>
            </w:tcBorders>
            <w:vAlign w:val="center"/>
          </w:tcPr>
          <w:p w14:paraId="63877D95" w14:textId="77777777" w:rsidR="00445578" w:rsidRDefault="00445578" w:rsidP="00E600CF">
            <w:pPr>
              <w:adjustRightInd w:val="0"/>
              <w:rPr>
                <w:lang w:val="en-US"/>
              </w:rPr>
            </w:pPr>
            <w:r>
              <w:t>Grunduirea suprafetelor interioare a peretilor si tavanelor</w:t>
            </w:r>
          </w:p>
          <w:p w14:paraId="5FE9B8D5" w14:textId="77777777" w:rsidR="00445578" w:rsidRDefault="00445578" w:rsidP="00E600CF"/>
        </w:tc>
        <w:tc>
          <w:tcPr>
            <w:tcW w:w="1560" w:type="dxa"/>
            <w:tcBorders>
              <w:top w:val="single" w:sz="4" w:space="0" w:color="auto"/>
              <w:bottom w:val="single" w:sz="4" w:space="0" w:color="auto"/>
            </w:tcBorders>
            <w:vAlign w:val="center"/>
          </w:tcPr>
          <w:p w14:paraId="2464BF50"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80C242C" w14:textId="77777777" w:rsidR="00445578" w:rsidRDefault="00445578" w:rsidP="00E600CF">
            <w:pPr>
              <w:adjustRightInd w:val="0"/>
              <w:jc w:val="center"/>
              <w:rPr>
                <w:rFonts w:ascii="Arial CYR" w:hAnsi="Arial CYR" w:cs="Arial CYR"/>
              </w:rPr>
            </w:pPr>
            <w:r>
              <w:t>44,200</w:t>
            </w:r>
          </w:p>
          <w:p w14:paraId="14D48A19" w14:textId="77777777" w:rsidR="00445578" w:rsidRDefault="00445578" w:rsidP="00E600CF">
            <w:pPr>
              <w:jc w:val="center"/>
            </w:pPr>
          </w:p>
        </w:tc>
      </w:tr>
      <w:tr w:rsidR="00445578" w14:paraId="15D2B2A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8FA50" w14:textId="77777777" w:rsidR="00445578" w:rsidRDefault="00445578" w:rsidP="00E600CF">
            <w:r>
              <w:t xml:space="preserve"> 6</w:t>
            </w:r>
          </w:p>
        </w:tc>
        <w:tc>
          <w:tcPr>
            <w:tcW w:w="1701" w:type="dxa"/>
            <w:tcBorders>
              <w:top w:val="single" w:sz="4" w:space="0" w:color="auto"/>
              <w:bottom w:val="single" w:sz="4" w:space="0" w:color="auto"/>
            </w:tcBorders>
            <w:vAlign w:val="center"/>
          </w:tcPr>
          <w:p w14:paraId="33C78C48" w14:textId="77777777" w:rsidR="00445578" w:rsidRDefault="00445578" w:rsidP="00E600CF">
            <w:pPr>
              <w:rPr>
                <w:lang w:val="en-US"/>
              </w:rPr>
            </w:pPr>
            <w:r>
              <w:rPr>
                <w:lang w:val="en-US"/>
              </w:rPr>
              <w:t>CG47B</w:t>
            </w:r>
          </w:p>
          <w:p w14:paraId="095D68FF" w14:textId="77777777" w:rsidR="00445578" w:rsidRDefault="00445578" w:rsidP="00E600CF"/>
        </w:tc>
        <w:tc>
          <w:tcPr>
            <w:tcW w:w="4961" w:type="dxa"/>
            <w:tcBorders>
              <w:top w:val="single" w:sz="4" w:space="0" w:color="auto"/>
              <w:bottom w:val="single" w:sz="4" w:space="0" w:color="auto"/>
            </w:tcBorders>
            <w:vAlign w:val="center"/>
          </w:tcPr>
          <w:p w14:paraId="5F91B303" w14:textId="77777777" w:rsidR="00445578" w:rsidRDefault="00445578" w:rsidP="00E600CF">
            <w:pPr>
              <w:adjustRightInd w:val="0"/>
              <w:rPr>
                <w:lang w:val="en-US"/>
              </w:rPr>
            </w:pPr>
            <w:r>
              <w:t>Pardoseli din placi de gresie ceramica, inclusiv stratul suport din adezivi (amestec uscat), dimensiuni  placi: pina la 200 x 200 mm</w:t>
            </w:r>
          </w:p>
          <w:p w14:paraId="738D52A7" w14:textId="77777777" w:rsidR="00445578" w:rsidRDefault="00445578" w:rsidP="00E600CF"/>
        </w:tc>
        <w:tc>
          <w:tcPr>
            <w:tcW w:w="1560" w:type="dxa"/>
            <w:tcBorders>
              <w:top w:val="single" w:sz="4" w:space="0" w:color="auto"/>
              <w:bottom w:val="single" w:sz="4" w:space="0" w:color="auto"/>
            </w:tcBorders>
            <w:vAlign w:val="center"/>
          </w:tcPr>
          <w:p w14:paraId="0FA8C556"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58A720AC" w14:textId="77777777" w:rsidR="00445578" w:rsidRDefault="00445578" w:rsidP="00E600CF">
            <w:pPr>
              <w:adjustRightInd w:val="0"/>
              <w:jc w:val="center"/>
              <w:rPr>
                <w:rFonts w:ascii="Arial CYR" w:hAnsi="Arial CYR" w:cs="Arial CYR"/>
              </w:rPr>
            </w:pPr>
            <w:r>
              <w:t>44,200</w:t>
            </w:r>
          </w:p>
          <w:p w14:paraId="1E9D5BAD" w14:textId="77777777" w:rsidR="00445578" w:rsidRDefault="00445578" w:rsidP="00E600CF">
            <w:pPr>
              <w:jc w:val="center"/>
            </w:pPr>
          </w:p>
        </w:tc>
      </w:tr>
      <w:tr w:rsidR="00445578" w14:paraId="07F5C70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B4F22" w14:textId="77777777" w:rsidR="00445578" w:rsidRDefault="00445578" w:rsidP="00E600CF">
            <w:r>
              <w:t xml:space="preserve"> 7</w:t>
            </w:r>
          </w:p>
        </w:tc>
        <w:tc>
          <w:tcPr>
            <w:tcW w:w="1701" w:type="dxa"/>
            <w:tcBorders>
              <w:top w:val="single" w:sz="4" w:space="0" w:color="auto"/>
              <w:bottom w:val="single" w:sz="4" w:space="0" w:color="auto"/>
            </w:tcBorders>
            <w:vAlign w:val="center"/>
          </w:tcPr>
          <w:p w14:paraId="65B7AF3B" w14:textId="77777777" w:rsidR="00445578" w:rsidRDefault="00445578" w:rsidP="00E600CF">
            <w:pPr>
              <w:rPr>
                <w:lang w:val="en-US"/>
              </w:rPr>
            </w:pPr>
            <w:r>
              <w:rPr>
                <w:lang w:val="en-US"/>
              </w:rPr>
              <w:t>CI14B</w:t>
            </w:r>
          </w:p>
          <w:p w14:paraId="52CA4924" w14:textId="77777777" w:rsidR="00445578" w:rsidRDefault="00445578" w:rsidP="00E600CF"/>
        </w:tc>
        <w:tc>
          <w:tcPr>
            <w:tcW w:w="4961" w:type="dxa"/>
            <w:tcBorders>
              <w:top w:val="single" w:sz="4" w:space="0" w:color="auto"/>
              <w:bottom w:val="single" w:sz="4" w:space="0" w:color="auto"/>
            </w:tcBorders>
            <w:vAlign w:val="center"/>
          </w:tcPr>
          <w:p w14:paraId="3564DAB2" w14:textId="77777777" w:rsidR="00445578" w:rsidRDefault="00445578" w:rsidP="00E600CF">
            <w:pPr>
              <w:adjustRightInd w:val="0"/>
              <w:rPr>
                <w:lang w:val="en-US"/>
              </w:rPr>
            </w:pPr>
            <w:r>
              <w:t>Elemente liniare din placi din gresie portelanata aplicate cu adeziv h=10 cm</w:t>
            </w:r>
          </w:p>
          <w:p w14:paraId="7926B8BA" w14:textId="77777777" w:rsidR="00445578" w:rsidRDefault="00445578" w:rsidP="00E600CF"/>
        </w:tc>
        <w:tc>
          <w:tcPr>
            <w:tcW w:w="1560" w:type="dxa"/>
            <w:tcBorders>
              <w:top w:val="single" w:sz="4" w:space="0" w:color="auto"/>
              <w:bottom w:val="single" w:sz="4" w:space="0" w:color="auto"/>
            </w:tcBorders>
            <w:vAlign w:val="center"/>
          </w:tcPr>
          <w:p w14:paraId="5D899E25" w14:textId="77777777" w:rsidR="00445578" w:rsidRDefault="00445578" w:rsidP="00E600CF">
            <w:pPr>
              <w:jc w:val="center"/>
            </w:pPr>
            <w:r>
              <w:t>m</w:t>
            </w:r>
          </w:p>
        </w:tc>
        <w:tc>
          <w:tcPr>
            <w:tcW w:w="1559" w:type="dxa"/>
            <w:tcBorders>
              <w:top w:val="single" w:sz="4" w:space="0" w:color="auto"/>
              <w:bottom w:val="single" w:sz="4" w:space="0" w:color="auto"/>
            </w:tcBorders>
            <w:vAlign w:val="center"/>
          </w:tcPr>
          <w:p w14:paraId="0384E4E9" w14:textId="77777777" w:rsidR="00445578" w:rsidRDefault="00445578" w:rsidP="00E600CF">
            <w:pPr>
              <w:adjustRightInd w:val="0"/>
              <w:jc w:val="center"/>
              <w:rPr>
                <w:rFonts w:ascii="Arial CYR" w:hAnsi="Arial CYR" w:cs="Arial CYR"/>
              </w:rPr>
            </w:pPr>
            <w:r>
              <w:t>18,200</w:t>
            </w:r>
          </w:p>
          <w:p w14:paraId="1C4E6E9A" w14:textId="77777777" w:rsidR="00445578" w:rsidRDefault="00445578" w:rsidP="00E600CF">
            <w:pPr>
              <w:jc w:val="center"/>
            </w:pPr>
          </w:p>
        </w:tc>
      </w:tr>
      <w:tr w:rsidR="00445578" w14:paraId="670458F0" w14:textId="77777777" w:rsidTr="00E600CF">
        <w:tc>
          <w:tcPr>
            <w:tcW w:w="709" w:type="dxa"/>
            <w:tcBorders>
              <w:top w:val="nil"/>
              <w:left w:val="single" w:sz="6" w:space="0" w:color="auto"/>
              <w:bottom w:val="nil"/>
              <w:right w:val="nil"/>
            </w:tcBorders>
          </w:tcPr>
          <w:p w14:paraId="7AE09959"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1567F4AE" w14:textId="77777777" w:rsidR="00445578" w:rsidRDefault="00445578" w:rsidP="00E600CF"/>
        </w:tc>
        <w:tc>
          <w:tcPr>
            <w:tcW w:w="4961" w:type="dxa"/>
            <w:tcBorders>
              <w:top w:val="nil"/>
              <w:left w:val="single" w:sz="6" w:space="0" w:color="auto"/>
              <w:bottom w:val="nil"/>
              <w:right w:val="nil"/>
            </w:tcBorders>
          </w:tcPr>
          <w:p w14:paraId="502268BD"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1.3. Pereti</w:t>
            </w:r>
          </w:p>
          <w:p w14:paraId="5318F6F9"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7FC77FE7" w14:textId="77777777" w:rsidR="00445578" w:rsidRDefault="00445578" w:rsidP="00E600CF"/>
        </w:tc>
        <w:tc>
          <w:tcPr>
            <w:tcW w:w="1559" w:type="dxa"/>
            <w:tcBorders>
              <w:top w:val="nil"/>
              <w:left w:val="single" w:sz="6" w:space="0" w:color="auto"/>
              <w:bottom w:val="nil"/>
              <w:right w:val="single" w:sz="4" w:space="0" w:color="auto"/>
            </w:tcBorders>
          </w:tcPr>
          <w:p w14:paraId="2382ABC5" w14:textId="77777777" w:rsidR="00445578" w:rsidRDefault="00445578" w:rsidP="00E600CF"/>
        </w:tc>
      </w:tr>
      <w:tr w:rsidR="00445578" w14:paraId="64B81AE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4EE1E" w14:textId="77777777" w:rsidR="00445578" w:rsidRDefault="00445578" w:rsidP="00E600CF">
            <w:r>
              <w:t>8</w:t>
            </w:r>
          </w:p>
        </w:tc>
        <w:tc>
          <w:tcPr>
            <w:tcW w:w="1701" w:type="dxa"/>
            <w:tcBorders>
              <w:top w:val="single" w:sz="4" w:space="0" w:color="auto"/>
              <w:bottom w:val="single" w:sz="4" w:space="0" w:color="auto"/>
            </w:tcBorders>
            <w:vAlign w:val="center"/>
          </w:tcPr>
          <w:p w14:paraId="7FBFC332" w14:textId="77777777" w:rsidR="00445578" w:rsidRDefault="00445578" w:rsidP="00E600CF">
            <w:pPr>
              <w:rPr>
                <w:lang w:val="en-US"/>
              </w:rPr>
            </w:pPr>
            <w:r>
              <w:rPr>
                <w:lang w:val="en-US"/>
              </w:rPr>
              <w:t>CF15A</w:t>
            </w:r>
          </w:p>
          <w:p w14:paraId="7AB04E3F" w14:textId="77777777" w:rsidR="00445578" w:rsidRDefault="00445578" w:rsidP="00E600CF"/>
        </w:tc>
        <w:tc>
          <w:tcPr>
            <w:tcW w:w="4961" w:type="dxa"/>
            <w:tcBorders>
              <w:top w:val="single" w:sz="4" w:space="0" w:color="auto"/>
              <w:bottom w:val="single" w:sz="4" w:space="0" w:color="auto"/>
            </w:tcBorders>
            <w:vAlign w:val="center"/>
          </w:tcPr>
          <w:p w14:paraId="58B6B51B" w14:textId="77777777" w:rsidR="00445578" w:rsidRDefault="00445578" w:rsidP="00E600CF">
            <w:pPr>
              <w:adjustRightInd w:val="0"/>
              <w:rPr>
                <w:lang w:val="en-US"/>
              </w:rPr>
            </w:pPr>
            <w:r>
              <w:t>Tencuieli interioare si exterioare sclivisite, executate manual, cu mortar de ciment M 100-T de 2 cm grosime medie, la pereti din beton sau caramida, cu suprafete plane</w:t>
            </w:r>
          </w:p>
          <w:p w14:paraId="744EAE23" w14:textId="77777777" w:rsidR="00445578" w:rsidRDefault="00445578" w:rsidP="00E600CF"/>
        </w:tc>
        <w:tc>
          <w:tcPr>
            <w:tcW w:w="1560" w:type="dxa"/>
            <w:tcBorders>
              <w:top w:val="single" w:sz="4" w:space="0" w:color="auto"/>
              <w:bottom w:val="single" w:sz="4" w:space="0" w:color="auto"/>
            </w:tcBorders>
            <w:vAlign w:val="center"/>
          </w:tcPr>
          <w:p w14:paraId="097B730C"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5FF9506D" w14:textId="77777777" w:rsidR="00445578" w:rsidRDefault="00445578" w:rsidP="00E600CF">
            <w:pPr>
              <w:adjustRightInd w:val="0"/>
              <w:jc w:val="center"/>
              <w:rPr>
                <w:rFonts w:ascii="Arial CYR" w:hAnsi="Arial CYR" w:cs="Arial CYR"/>
              </w:rPr>
            </w:pPr>
            <w:r>
              <w:t>77,300</w:t>
            </w:r>
          </w:p>
          <w:p w14:paraId="7A8F40DB" w14:textId="77777777" w:rsidR="00445578" w:rsidRDefault="00445578" w:rsidP="00E600CF">
            <w:pPr>
              <w:jc w:val="center"/>
            </w:pPr>
          </w:p>
        </w:tc>
      </w:tr>
      <w:tr w:rsidR="00445578" w14:paraId="2547040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CE7D0" w14:textId="77777777" w:rsidR="00445578" w:rsidRDefault="00445578" w:rsidP="00E600CF">
            <w:r>
              <w:lastRenderedPageBreak/>
              <w:t xml:space="preserve"> 9</w:t>
            </w:r>
          </w:p>
        </w:tc>
        <w:tc>
          <w:tcPr>
            <w:tcW w:w="1701" w:type="dxa"/>
            <w:tcBorders>
              <w:top w:val="single" w:sz="4" w:space="0" w:color="auto"/>
              <w:bottom w:val="single" w:sz="4" w:space="0" w:color="auto"/>
            </w:tcBorders>
            <w:vAlign w:val="center"/>
          </w:tcPr>
          <w:p w14:paraId="6C85CC82" w14:textId="77777777" w:rsidR="00445578" w:rsidRDefault="00445578" w:rsidP="00E600CF">
            <w:pPr>
              <w:rPr>
                <w:lang w:val="en-US"/>
              </w:rPr>
            </w:pPr>
            <w:r>
              <w:rPr>
                <w:lang w:val="en-US"/>
              </w:rPr>
              <w:t>CN53A</w:t>
            </w:r>
          </w:p>
          <w:p w14:paraId="64038F09" w14:textId="77777777" w:rsidR="00445578" w:rsidRDefault="00445578" w:rsidP="00E600CF"/>
        </w:tc>
        <w:tc>
          <w:tcPr>
            <w:tcW w:w="4961" w:type="dxa"/>
            <w:tcBorders>
              <w:top w:val="single" w:sz="4" w:space="0" w:color="auto"/>
              <w:bottom w:val="single" w:sz="4" w:space="0" w:color="auto"/>
            </w:tcBorders>
            <w:vAlign w:val="center"/>
          </w:tcPr>
          <w:p w14:paraId="77933730" w14:textId="77777777" w:rsidR="00445578" w:rsidRDefault="00445578" w:rsidP="00E600CF">
            <w:pPr>
              <w:adjustRightInd w:val="0"/>
              <w:rPr>
                <w:lang w:val="en-US"/>
              </w:rPr>
            </w:pPr>
            <w:r>
              <w:t>Grunduirea suprafetelor interioare a peretilor si tavanelor</w:t>
            </w:r>
          </w:p>
          <w:p w14:paraId="65B9345B" w14:textId="77777777" w:rsidR="00445578" w:rsidRDefault="00445578" w:rsidP="00E600CF"/>
        </w:tc>
        <w:tc>
          <w:tcPr>
            <w:tcW w:w="1560" w:type="dxa"/>
            <w:tcBorders>
              <w:top w:val="single" w:sz="4" w:space="0" w:color="auto"/>
              <w:bottom w:val="single" w:sz="4" w:space="0" w:color="auto"/>
            </w:tcBorders>
            <w:vAlign w:val="center"/>
          </w:tcPr>
          <w:p w14:paraId="0D1A7415"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AE4081E" w14:textId="77777777" w:rsidR="00445578" w:rsidRDefault="00445578" w:rsidP="00E600CF">
            <w:pPr>
              <w:adjustRightInd w:val="0"/>
              <w:jc w:val="center"/>
              <w:rPr>
                <w:rFonts w:ascii="Arial CYR" w:hAnsi="Arial CYR" w:cs="Arial CYR"/>
              </w:rPr>
            </w:pPr>
            <w:r>
              <w:t>77,300</w:t>
            </w:r>
          </w:p>
          <w:p w14:paraId="29185379" w14:textId="77777777" w:rsidR="00445578" w:rsidRDefault="00445578" w:rsidP="00E600CF">
            <w:pPr>
              <w:jc w:val="center"/>
            </w:pPr>
          </w:p>
        </w:tc>
      </w:tr>
      <w:tr w:rsidR="00445578" w14:paraId="10662AE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152EF" w14:textId="77777777" w:rsidR="00445578" w:rsidRDefault="00445578" w:rsidP="00E600CF">
            <w:r>
              <w:t xml:space="preserve"> 10</w:t>
            </w:r>
          </w:p>
        </w:tc>
        <w:tc>
          <w:tcPr>
            <w:tcW w:w="1701" w:type="dxa"/>
            <w:tcBorders>
              <w:top w:val="single" w:sz="4" w:space="0" w:color="auto"/>
              <w:bottom w:val="single" w:sz="4" w:space="0" w:color="auto"/>
            </w:tcBorders>
            <w:vAlign w:val="center"/>
          </w:tcPr>
          <w:p w14:paraId="068779FD" w14:textId="77777777" w:rsidR="00445578" w:rsidRDefault="00445578" w:rsidP="00E600CF">
            <w:pPr>
              <w:rPr>
                <w:lang w:val="en-US"/>
              </w:rPr>
            </w:pPr>
            <w:r>
              <w:rPr>
                <w:lang w:val="en-US"/>
              </w:rPr>
              <w:t>CF50B</w:t>
            </w:r>
          </w:p>
          <w:p w14:paraId="165F8640" w14:textId="77777777" w:rsidR="00445578" w:rsidRDefault="00445578" w:rsidP="00E600CF"/>
        </w:tc>
        <w:tc>
          <w:tcPr>
            <w:tcW w:w="4961" w:type="dxa"/>
            <w:tcBorders>
              <w:top w:val="single" w:sz="4" w:space="0" w:color="auto"/>
              <w:bottom w:val="single" w:sz="4" w:space="0" w:color="auto"/>
            </w:tcBorders>
            <w:vAlign w:val="center"/>
          </w:tcPr>
          <w:p w14:paraId="69AE0696" w14:textId="77777777" w:rsidR="00445578" w:rsidRDefault="00445578" w:rsidP="00E600CF">
            <w:pPr>
              <w:adjustRightInd w:val="0"/>
              <w:rPr>
                <w:lang w:val="en-US"/>
              </w:rPr>
            </w:pPr>
            <w:r>
              <w:t>Tencuieli interioare de 5 mm grosime, executate manual, cu amestec uscat pe baza de ipsos, la pereti si pereti despartitori, preparare manuala a mortarului.</w:t>
            </w:r>
          </w:p>
          <w:p w14:paraId="543F9151" w14:textId="77777777" w:rsidR="00445578" w:rsidRDefault="00445578" w:rsidP="00E600CF"/>
        </w:tc>
        <w:tc>
          <w:tcPr>
            <w:tcW w:w="1560" w:type="dxa"/>
            <w:tcBorders>
              <w:top w:val="single" w:sz="4" w:space="0" w:color="auto"/>
              <w:bottom w:val="single" w:sz="4" w:space="0" w:color="auto"/>
            </w:tcBorders>
            <w:vAlign w:val="center"/>
          </w:tcPr>
          <w:p w14:paraId="25B6AEB0"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6C585CBE" w14:textId="77777777" w:rsidR="00445578" w:rsidRDefault="00445578" w:rsidP="00E600CF">
            <w:pPr>
              <w:adjustRightInd w:val="0"/>
              <w:jc w:val="center"/>
              <w:rPr>
                <w:rFonts w:ascii="Arial CYR" w:hAnsi="Arial CYR" w:cs="Arial CYR"/>
              </w:rPr>
            </w:pPr>
            <w:r>
              <w:t>77,300</w:t>
            </w:r>
          </w:p>
          <w:p w14:paraId="14EAD7D1" w14:textId="77777777" w:rsidR="00445578" w:rsidRDefault="00445578" w:rsidP="00E600CF">
            <w:pPr>
              <w:jc w:val="center"/>
            </w:pPr>
          </w:p>
        </w:tc>
      </w:tr>
      <w:tr w:rsidR="00445578" w14:paraId="101A219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84EFC" w14:textId="77777777" w:rsidR="00445578" w:rsidRDefault="00445578" w:rsidP="00E600CF">
            <w:r>
              <w:t xml:space="preserve"> 11</w:t>
            </w:r>
          </w:p>
        </w:tc>
        <w:tc>
          <w:tcPr>
            <w:tcW w:w="1701" w:type="dxa"/>
            <w:tcBorders>
              <w:top w:val="single" w:sz="4" w:space="0" w:color="auto"/>
              <w:bottom w:val="single" w:sz="4" w:space="0" w:color="auto"/>
            </w:tcBorders>
            <w:vAlign w:val="center"/>
          </w:tcPr>
          <w:p w14:paraId="1A4AF171" w14:textId="77777777" w:rsidR="00445578" w:rsidRDefault="00445578" w:rsidP="00E600CF">
            <w:pPr>
              <w:rPr>
                <w:lang w:val="en-US"/>
              </w:rPr>
            </w:pPr>
            <w:r>
              <w:rPr>
                <w:lang w:val="en-US"/>
              </w:rPr>
              <w:t>CN53A</w:t>
            </w:r>
          </w:p>
          <w:p w14:paraId="481D3200" w14:textId="77777777" w:rsidR="00445578" w:rsidRDefault="00445578" w:rsidP="00E600CF"/>
        </w:tc>
        <w:tc>
          <w:tcPr>
            <w:tcW w:w="4961" w:type="dxa"/>
            <w:tcBorders>
              <w:top w:val="single" w:sz="4" w:space="0" w:color="auto"/>
              <w:bottom w:val="single" w:sz="4" w:space="0" w:color="auto"/>
            </w:tcBorders>
            <w:vAlign w:val="center"/>
          </w:tcPr>
          <w:p w14:paraId="2313FB73" w14:textId="77777777" w:rsidR="00445578" w:rsidRDefault="00445578" w:rsidP="00E600CF">
            <w:pPr>
              <w:adjustRightInd w:val="0"/>
              <w:rPr>
                <w:lang w:val="en-US"/>
              </w:rPr>
            </w:pPr>
            <w:r>
              <w:t>Grunduirea suprafetelor interioare a peretilor si tavanelor</w:t>
            </w:r>
          </w:p>
          <w:p w14:paraId="50A22F43" w14:textId="77777777" w:rsidR="00445578" w:rsidRDefault="00445578" w:rsidP="00E600CF"/>
        </w:tc>
        <w:tc>
          <w:tcPr>
            <w:tcW w:w="1560" w:type="dxa"/>
            <w:tcBorders>
              <w:top w:val="single" w:sz="4" w:space="0" w:color="auto"/>
              <w:bottom w:val="single" w:sz="4" w:space="0" w:color="auto"/>
            </w:tcBorders>
            <w:vAlign w:val="center"/>
          </w:tcPr>
          <w:p w14:paraId="78FBF7ED"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75633016" w14:textId="77777777" w:rsidR="00445578" w:rsidRDefault="00445578" w:rsidP="00E600CF">
            <w:pPr>
              <w:adjustRightInd w:val="0"/>
              <w:jc w:val="center"/>
              <w:rPr>
                <w:rFonts w:ascii="Arial CYR" w:hAnsi="Arial CYR" w:cs="Arial CYR"/>
              </w:rPr>
            </w:pPr>
            <w:r>
              <w:t>77,300</w:t>
            </w:r>
          </w:p>
          <w:p w14:paraId="7938B8E5" w14:textId="77777777" w:rsidR="00445578" w:rsidRDefault="00445578" w:rsidP="00E600CF">
            <w:pPr>
              <w:jc w:val="center"/>
            </w:pPr>
          </w:p>
        </w:tc>
      </w:tr>
      <w:tr w:rsidR="00445578" w14:paraId="6DEDA78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7E6E3" w14:textId="77777777" w:rsidR="00445578" w:rsidRDefault="00445578" w:rsidP="00E600CF">
            <w:r>
              <w:t xml:space="preserve"> 12</w:t>
            </w:r>
          </w:p>
        </w:tc>
        <w:tc>
          <w:tcPr>
            <w:tcW w:w="1701" w:type="dxa"/>
            <w:tcBorders>
              <w:top w:val="single" w:sz="4" w:space="0" w:color="auto"/>
              <w:bottom w:val="single" w:sz="4" w:space="0" w:color="auto"/>
            </w:tcBorders>
            <w:vAlign w:val="center"/>
          </w:tcPr>
          <w:p w14:paraId="59B1796A" w14:textId="77777777" w:rsidR="00445578" w:rsidRDefault="00445578" w:rsidP="00E600CF">
            <w:pPr>
              <w:rPr>
                <w:lang w:val="en-US"/>
              </w:rPr>
            </w:pPr>
            <w:r>
              <w:rPr>
                <w:lang w:val="en-US"/>
              </w:rPr>
              <w:t>CF57A</w:t>
            </w:r>
          </w:p>
          <w:p w14:paraId="088BC761" w14:textId="77777777" w:rsidR="00445578" w:rsidRDefault="00445578" w:rsidP="00E600CF"/>
        </w:tc>
        <w:tc>
          <w:tcPr>
            <w:tcW w:w="4961" w:type="dxa"/>
            <w:tcBorders>
              <w:top w:val="single" w:sz="4" w:space="0" w:color="auto"/>
              <w:bottom w:val="single" w:sz="4" w:space="0" w:color="auto"/>
            </w:tcBorders>
            <w:vAlign w:val="center"/>
          </w:tcPr>
          <w:p w14:paraId="756C8EFB" w14:textId="77777777" w:rsidR="00445578" w:rsidRDefault="00445578" w:rsidP="00E600CF">
            <w:pPr>
              <w:adjustRightInd w:val="0"/>
              <w:rPr>
                <w:lang w:val="en-US"/>
              </w:rPr>
            </w:pPr>
            <w:r>
              <w:t>Aplicarea manuala a chitului pe baza de ipsos "Eurofin" grosime 1,0 mm pe suprafetele  peretilor,  coloanelor  si  tavanelor</w:t>
            </w:r>
          </w:p>
          <w:p w14:paraId="60B61C9B" w14:textId="77777777" w:rsidR="00445578" w:rsidRDefault="00445578" w:rsidP="00E600CF"/>
        </w:tc>
        <w:tc>
          <w:tcPr>
            <w:tcW w:w="1560" w:type="dxa"/>
            <w:tcBorders>
              <w:top w:val="single" w:sz="4" w:space="0" w:color="auto"/>
              <w:bottom w:val="single" w:sz="4" w:space="0" w:color="auto"/>
            </w:tcBorders>
            <w:vAlign w:val="center"/>
          </w:tcPr>
          <w:p w14:paraId="45745607"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1B151DB7" w14:textId="77777777" w:rsidR="00445578" w:rsidRDefault="00445578" w:rsidP="00E600CF">
            <w:pPr>
              <w:adjustRightInd w:val="0"/>
              <w:jc w:val="center"/>
              <w:rPr>
                <w:rFonts w:ascii="Arial CYR" w:hAnsi="Arial CYR" w:cs="Arial CYR"/>
              </w:rPr>
            </w:pPr>
            <w:r>
              <w:t>77,300</w:t>
            </w:r>
          </w:p>
          <w:p w14:paraId="1421C0C9" w14:textId="77777777" w:rsidR="00445578" w:rsidRDefault="00445578" w:rsidP="00E600CF">
            <w:pPr>
              <w:jc w:val="center"/>
            </w:pPr>
          </w:p>
        </w:tc>
      </w:tr>
      <w:tr w:rsidR="00445578" w14:paraId="0322634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19F78" w14:textId="77777777" w:rsidR="00445578" w:rsidRDefault="00445578" w:rsidP="00E600CF">
            <w:r>
              <w:t xml:space="preserve"> 13</w:t>
            </w:r>
          </w:p>
        </w:tc>
        <w:tc>
          <w:tcPr>
            <w:tcW w:w="1701" w:type="dxa"/>
            <w:tcBorders>
              <w:top w:val="single" w:sz="4" w:space="0" w:color="auto"/>
              <w:bottom w:val="single" w:sz="4" w:space="0" w:color="auto"/>
            </w:tcBorders>
            <w:vAlign w:val="center"/>
          </w:tcPr>
          <w:p w14:paraId="5D8F90F0" w14:textId="77777777" w:rsidR="00445578" w:rsidRDefault="00445578" w:rsidP="00E600CF">
            <w:pPr>
              <w:rPr>
                <w:lang w:val="en-US"/>
              </w:rPr>
            </w:pPr>
            <w:r>
              <w:rPr>
                <w:lang w:val="en-US"/>
              </w:rPr>
              <w:t>CN53A</w:t>
            </w:r>
          </w:p>
          <w:p w14:paraId="67B838ED" w14:textId="77777777" w:rsidR="00445578" w:rsidRDefault="00445578" w:rsidP="00E600CF"/>
        </w:tc>
        <w:tc>
          <w:tcPr>
            <w:tcW w:w="4961" w:type="dxa"/>
            <w:tcBorders>
              <w:top w:val="single" w:sz="4" w:space="0" w:color="auto"/>
              <w:bottom w:val="single" w:sz="4" w:space="0" w:color="auto"/>
            </w:tcBorders>
            <w:vAlign w:val="center"/>
          </w:tcPr>
          <w:p w14:paraId="216CD1F6" w14:textId="77777777" w:rsidR="00445578" w:rsidRDefault="00445578" w:rsidP="00E600CF">
            <w:pPr>
              <w:adjustRightInd w:val="0"/>
              <w:rPr>
                <w:lang w:val="en-US"/>
              </w:rPr>
            </w:pPr>
            <w:r>
              <w:t>Grunduirea suprafetelor interioare a peretilor si tavanelor</w:t>
            </w:r>
          </w:p>
          <w:p w14:paraId="66BF997D" w14:textId="77777777" w:rsidR="00445578" w:rsidRDefault="00445578" w:rsidP="00E600CF"/>
        </w:tc>
        <w:tc>
          <w:tcPr>
            <w:tcW w:w="1560" w:type="dxa"/>
            <w:tcBorders>
              <w:top w:val="single" w:sz="4" w:space="0" w:color="auto"/>
              <w:bottom w:val="single" w:sz="4" w:space="0" w:color="auto"/>
            </w:tcBorders>
            <w:vAlign w:val="center"/>
          </w:tcPr>
          <w:p w14:paraId="5F70496B"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71BD751F" w14:textId="77777777" w:rsidR="00445578" w:rsidRDefault="00445578" w:rsidP="00E600CF">
            <w:pPr>
              <w:adjustRightInd w:val="0"/>
              <w:jc w:val="center"/>
              <w:rPr>
                <w:rFonts w:ascii="Arial CYR" w:hAnsi="Arial CYR" w:cs="Arial CYR"/>
              </w:rPr>
            </w:pPr>
            <w:r>
              <w:t>77,300</w:t>
            </w:r>
          </w:p>
          <w:p w14:paraId="0C430BA5" w14:textId="77777777" w:rsidR="00445578" w:rsidRDefault="00445578" w:rsidP="00E600CF">
            <w:pPr>
              <w:jc w:val="center"/>
            </w:pPr>
          </w:p>
        </w:tc>
      </w:tr>
      <w:tr w:rsidR="00445578" w14:paraId="7548CA5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476652" w14:textId="77777777" w:rsidR="00445578" w:rsidRDefault="00445578" w:rsidP="00E600CF">
            <w:r>
              <w:t xml:space="preserve"> 14</w:t>
            </w:r>
          </w:p>
        </w:tc>
        <w:tc>
          <w:tcPr>
            <w:tcW w:w="1701" w:type="dxa"/>
            <w:tcBorders>
              <w:top w:val="single" w:sz="4" w:space="0" w:color="auto"/>
              <w:bottom w:val="single" w:sz="4" w:space="0" w:color="auto"/>
            </w:tcBorders>
            <w:vAlign w:val="center"/>
          </w:tcPr>
          <w:p w14:paraId="232D353B" w14:textId="77777777" w:rsidR="00445578" w:rsidRDefault="00445578" w:rsidP="00E600CF">
            <w:pPr>
              <w:rPr>
                <w:lang w:val="en-US"/>
              </w:rPr>
            </w:pPr>
            <w:r>
              <w:rPr>
                <w:lang w:val="en-US"/>
              </w:rPr>
              <w:t>CN06A</w:t>
            </w:r>
          </w:p>
          <w:p w14:paraId="185FCFF5" w14:textId="77777777" w:rsidR="00445578" w:rsidRDefault="00445578" w:rsidP="00E600CF"/>
        </w:tc>
        <w:tc>
          <w:tcPr>
            <w:tcW w:w="4961" w:type="dxa"/>
            <w:tcBorders>
              <w:top w:val="single" w:sz="4" w:space="0" w:color="auto"/>
              <w:bottom w:val="single" w:sz="4" w:space="0" w:color="auto"/>
            </w:tcBorders>
            <w:vAlign w:val="center"/>
          </w:tcPr>
          <w:p w14:paraId="2EB9B456" w14:textId="77777777" w:rsidR="00445578" w:rsidRDefault="00445578" w:rsidP="00E600CF">
            <w:pPr>
              <w:adjustRightInd w:val="0"/>
              <w:rPr>
                <w:lang w:val="en-US"/>
              </w:rPr>
            </w:pPr>
            <w:r>
              <w:t>Vopsitorii interioare cu vopsea lavabila de tip "Mattlatex" sau analog, cu rezistenta sporita la spalare, aplicate in 2 straturi pe glet existent, executate manual</w:t>
            </w:r>
          </w:p>
          <w:p w14:paraId="254801EA" w14:textId="77777777" w:rsidR="00445578" w:rsidRDefault="00445578" w:rsidP="00E600CF"/>
        </w:tc>
        <w:tc>
          <w:tcPr>
            <w:tcW w:w="1560" w:type="dxa"/>
            <w:tcBorders>
              <w:top w:val="single" w:sz="4" w:space="0" w:color="auto"/>
              <w:bottom w:val="single" w:sz="4" w:space="0" w:color="auto"/>
            </w:tcBorders>
            <w:vAlign w:val="center"/>
          </w:tcPr>
          <w:p w14:paraId="567E2A19"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121F4D9" w14:textId="77777777" w:rsidR="00445578" w:rsidRDefault="00445578" w:rsidP="00E600CF">
            <w:pPr>
              <w:adjustRightInd w:val="0"/>
              <w:jc w:val="center"/>
              <w:rPr>
                <w:rFonts w:ascii="Arial CYR" w:hAnsi="Arial CYR" w:cs="Arial CYR"/>
              </w:rPr>
            </w:pPr>
            <w:r>
              <w:t>77,300</w:t>
            </w:r>
          </w:p>
          <w:p w14:paraId="4EBAF4A9" w14:textId="77777777" w:rsidR="00445578" w:rsidRDefault="00445578" w:rsidP="00E600CF">
            <w:pPr>
              <w:jc w:val="center"/>
            </w:pPr>
          </w:p>
        </w:tc>
      </w:tr>
      <w:tr w:rsidR="00445578" w14:paraId="289DFD1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7485F" w14:textId="77777777" w:rsidR="00445578" w:rsidRDefault="00445578" w:rsidP="00E600CF">
            <w:r>
              <w:t xml:space="preserve"> 15</w:t>
            </w:r>
          </w:p>
        </w:tc>
        <w:tc>
          <w:tcPr>
            <w:tcW w:w="1701" w:type="dxa"/>
            <w:tcBorders>
              <w:top w:val="single" w:sz="4" w:space="0" w:color="auto"/>
              <w:bottom w:val="single" w:sz="4" w:space="0" w:color="auto"/>
            </w:tcBorders>
            <w:vAlign w:val="center"/>
          </w:tcPr>
          <w:p w14:paraId="54F01331" w14:textId="77777777" w:rsidR="00445578" w:rsidRDefault="00445578" w:rsidP="00E600CF">
            <w:pPr>
              <w:rPr>
                <w:lang w:val="en-US"/>
              </w:rPr>
            </w:pPr>
            <w:r>
              <w:rPr>
                <w:lang w:val="en-US"/>
              </w:rPr>
              <w:t>CF17D</w:t>
            </w:r>
          </w:p>
          <w:p w14:paraId="191D1EDD" w14:textId="77777777" w:rsidR="00445578" w:rsidRDefault="00445578" w:rsidP="00E600CF"/>
        </w:tc>
        <w:tc>
          <w:tcPr>
            <w:tcW w:w="4961" w:type="dxa"/>
            <w:tcBorders>
              <w:top w:val="single" w:sz="4" w:space="0" w:color="auto"/>
              <w:bottom w:val="single" w:sz="4" w:space="0" w:color="auto"/>
            </w:tcBorders>
            <w:vAlign w:val="center"/>
          </w:tcPr>
          <w:p w14:paraId="0D35B285" w14:textId="77777777" w:rsidR="00445578" w:rsidRDefault="00445578" w:rsidP="00E600CF">
            <w:pPr>
              <w:adjustRightInd w:val="0"/>
              <w:rPr>
                <w:lang w:val="en-US"/>
              </w:rPr>
            </w:pPr>
            <w:r>
              <w:t>Diverse lucrari - adaos de colorant</w:t>
            </w:r>
          </w:p>
          <w:p w14:paraId="600E4E90" w14:textId="77777777" w:rsidR="00445578" w:rsidRDefault="00445578" w:rsidP="00E600CF"/>
        </w:tc>
        <w:tc>
          <w:tcPr>
            <w:tcW w:w="1560" w:type="dxa"/>
            <w:tcBorders>
              <w:top w:val="single" w:sz="4" w:space="0" w:color="auto"/>
              <w:bottom w:val="single" w:sz="4" w:space="0" w:color="auto"/>
            </w:tcBorders>
            <w:vAlign w:val="center"/>
          </w:tcPr>
          <w:p w14:paraId="1FE8D7A3" w14:textId="77777777" w:rsidR="00445578" w:rsidRDefault="00445578" w:rsidP="00E600CF">
            <w:pPr>
              <w:jc w:val="center"/>
            </w:pPr>
            <w:r>
              <w:t>kg</w:t>
            </w:r>
          </w:p>
        </w:tc>
        <w:tc>
          <w:tcPr>
            <w:tcW w:w="1559" w:type="dxa"/>
            <w:tcBorders>
              <w:top w:val="single" w:sz="4" w:space="0" w:color="auto"/>
              <w:bottom w:val="single" w:sz="4" w:space="0" w:color="auto"/>
            </w:tcBorders>
            <w:vAlign w:val="center"/>
          </w:tcPr>
          <w:p w14:paraId="42A53C37" w14:textId="77777777" w:rsidR="00445578" w:rsidRDefault="00445578" w:rsidP="00E600CF">
            <w:pPr>
              <w:adjustRightInd w:val="0"/>
              <w:jc w:val="center"/>
              <w:rPr>
                <w:rFonts w:ascii="Arial CYR" w:hAnsi="Arial CYR" w:cs="Arial CYR"/>
              </w:rPr>
            </w:pPr>
            <w:r>
              <w:t>2,320</w:t>
            </w:r>
          </w:p>
          <w:p w14:paraId="5803E611" w14:textId="77777777" w:rsidR="00445578" w:rsidRDefault="00445578" w:rsidP="00E600CF">
            <w:pPr>
              <w:jc w:val="center"/>
            </w:pPr>
          </w:p>
        </w:tc>
      </w:tr>
      <w:tr w:rsidR="00445578" w14:paraId="0D9B296F" w14:textId="77777777" w:rsidTr="00E600CF">
        <w:tc>
          <w:tcPr>
            <w:tcW w:w="709" w:type="dxa"/>
            <w:tcBorders>
              <w:top w:val="nil"/>
              <w:left w:val="single" w:sz="6" w:space="0" w:color="auto"/>
              <w:bottom w:val="nil"/>
              <w:right w:val="nil"/>
            </w:tcBorders>
          </w:tcPr>
          <w:p w14:paraId="5002DF7A"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194424CA" w14:textId="77777777" w:rsidR="00445578" w:rsidRDefault="00445578" w:rsidP="00E600CF"/>
        </w:tc>
        <w:tc>
          <w:tcPr>
            <w:tcW w:w="4961" w:type="dxa"/>
            <w:tcBorders>
              <w:top w:val="nil"/>
              <w:left w:val="single" w:sz="6" w:space="0" w:color="auto"/>
              <w:bottom w:val="nil"/>
              <w:right w:val="nil"/>
            </w:tcBorders>
          </w:tcPr>
          <w:p w14:paraId="66440836"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1.4. Tavan</w:t>
            </w:r>
          </w:p>
          <w:p w14:paraId="5AFBED9C"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0DD76C64" w14:textId="77777777" w:rsidR="00445578" w:rsidRDefault="00445578" w:rsidP="00E600CF"/>
        </w:tc>
        <w:tc>
          <w:tcPr>
            <w:tcW w:w="1559" w:type="dxa"/>
            <w:tcBorders>
              <w:top w:val="nil"/>
              <w:left w:val="single" w:sz="6" w:space="0" w:color="auto"/>
              <w:bottom w:val="nil"/>
              <w:right w:val="single" w:sz="4" w:space="0" w:color="auto"/>
            </w:tcBorders>
          </w:tcPr>
          <w:p w14:paraId="1C65EF54" w14:textId="77777777" w:rsidR="00445578" w:rsidRDefault="00445578" w:rsidP="00E600CF"/>
        </w:tc>
      </w:tr>
      <w:tr w:rsidR="00445578" w14:paraId="3802E39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91387B" w14:textId="77777777" w:rsidR="00445578" w:rsidRDefault="00445578" w:rsidP="00E600CF">
            <w:r>
              <w:t>16</w:t>
            </w:r>
          </w:p>
        </w:tc>
        <w:tc>
          <w:tcPr>
            <w:tcW w:w="1701" w:type="dxa"/>
            <w:tcBorders>
              <w:top w:val="single" w:sz="4" w:space="0" w:color="auto"/>
              <w:bottom w:val="single" w:sz="4" w:space="0" w:color="auto"/>
            </w:tcBorders>
            <w:vAlign w:val="center"/>
          </w:tcPr>
          <w:p w14:paraId="22308028" w14:textId="77777777" w:rsidR="00445578" w:rsidRDefault="00445578" w:rsidP="00E600CF">
            <w:pPr>
              <w:rPr>
                <w:lang w:val="en-US"/>
              </w:rPr>
            </w:pPr>
            <w:r>
              <w:rPr>
                <w:lang w:val="en-US"/>
              </w:rPr>
              <w:t>CN53A</w:t>
            </w:r>
          </w:p>
          <w:p w14:paraId="39B13E39" w14:textId="77777777" w:rsidR="00445578" w:rsidRDefault="00445578" w:rsidP="00E600CF"/>
        </w:tc>
        <w:tc>
          <w:tcPr>
            <w:tcW w:w="4961" w:type="dxa"/>
            <w:tcBorders>
              <w:top w:val="single" w:sz="4" w:space="0" w:color="auto"/>
              <w:bottom w:val="single" w:sz="4" w:space="0" w:color="auto"/>
            </w:tcBorders>
            <w:vAlign w:val="center"/>
          </w:tcPr>
          <w:p w14:paraId="5FACD351" w14:textId="77777777" w:rsidR="00445578" w:rsidRDefault="00445578" w:rsidP="00E600CF">
            <w:pPr>
              <w:adjustRightInd w:val="0"/>
              <w:rPr>
                <w:lang w:val="en-US"/>
              </w:rPr>
            </w:pPr>
            <w:r>
              <w:t>Grunduirea suprafetelor interioare a peretilor si tavanelor pentru suprafete puternic absorbante</w:t>
            </w:r>
          </w:p>
          <w:p w14:paraId="0433B6A0" w14:textId="77777777" w:rsidR="00445578" w:rsidRDefault="00445578" w:rsidP="00E600CF"/>
        </w:tc>
        <w:tc>
          <w:tcPr>
            <w:tcW w:w="1560" w:type="dxa"/>
            <w:tcBorders>
              <w:top w:val="single" w:sz="4" w:space="0" w:color="auto"/>
              <w:bottom w:val="single" w:sz="4" w:space="0" w:color="auto"/>
            </w:tcBorders>
            <w:vAlign w:val="center"/>
          </w:tcPr>
          <w:p w14:paraId="4EF1D6B1"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EC6117A" w14:textId="77777777" w:rsidR="00445578" w:rsidRDefault="00445578" w:rsidP="00E600CF">
            <w:pPr>
              <w:adjustRightInd w:val="0"/>
              <w:jc w:val="center"/>
              <w:rPr>
                <w:rFonts w:ascii="Arial CYR" w:hAnsi="Arial CYR" w:cs="Arial CYR"/>
              </w:rPr>
            </w:pPr>
            <w:r>
              <w:t>32,720</w:t>
            </w:r>
          </w:p>
          <w:p w14:paraId="7F99529A" w14:textId="77777777" w:rsidR="00445578" w:rsidRDefault="00445578" w:rsidP="00E600CF">
            <w:pPr>
              <w:jc w:val="center"/>
            </w:pPr>
          </w:p>
        </w:tc>
      </w:tr>
      <w:tr w:rsidR="00445578" w14:paraId="133AABF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30009" w14:textId="77777777" w:rsidR="00445578" w:rsidRDefault="00445578" w:rsidP="00E600CF">
            <w:r>
              <w:t xml:space="preserve"> 17</w:t>
            </w:r>
          </w:p>
        </w:tc>
        <w:tc>
          <w:tcPr>
            <w:tcW w:w="1701" w:type="dxa"/>
            <w:tcBorders>
              <w:top w:val="single" w:sz="4" w:space="0" w:color="auto"/>
              <w:bottom w:val="single" w:sz="4" w:space="0" w:color="auto"/>
            </w:tcBorders>
            <w:vAlign w:val="center"/>
          </w:tcPr>
          <w:p w14:paraId="5C8538BA" w14:textId="77777777" w:rsidR="00445578" w:rsidRDefault="00445578" w:rsidP="00E600CF">
            <w:pPr>
              <w:rPr>
                <w:lang w:val="en-US"/>
              </w:rPr>
            </w:pPr>
            <w:r>
              <w:rPr>
                <w:lang w:val="en-US"/>
              </w:rPr>
              <w:t>CF57A</w:t>
            </w:r>
          </w:p>
          <w:p w14:paraId="7DDE2124" w14:textId="77777777" w:rsidR="00445578" w:rsidRDefault="00445578" w:rsidP="00E600CF"/>
        </w:tc>
        <w:tc>
          <w:tcPr>
            <w:tcW w:w="4961" w:type="dxa"/>
            <w:tcBorders>
              <w:top w:val="single" w:sz="4" w:space="0" w:color="auto"/>
              <w:bottom w:val="single" w:sz="4" w:space="0" w:color="auto"/>
            </w:tcBorders>
            <w:vAlign w:val="center"/>
          </w:tcPr>
          <w:p w14:paraId="4DAA5FA8" w14:textId="77777777" w:rsidR="00445578" w:rsidRDefault="00445578" w:rsidP="00E600CF">
            <w:pPr>
              <w:adjustRightInd w:val="0"/>
              <w:rPr>
                <w:lang w:val="en-US"/>
              </w:rPr>
            </w:pPr>
            <w:r>
              <w:t>Aplicarea manuala a chitului pe baza de ipsos "Eurofin" grosime 1,0 mm pe suprafetele  peretilor,  coloanelor  si  tavanelor</w:t>
            </w:r>
          </w:p>
          <w:p w14:paraId="1C249A5B" w14:textId="77777777" w:rsidR="00445578" w:rsidRDefault="00445578" w:rsidP="00E600CF"/>
        </w:tc>
        <w:tc>
          <w:tcPr>
            <w:tcW w:w="1560" w:type="dxa"/>
            <w:tcBorders>
              <w:top w:val="single" w:sz="4" w:space="0" w:color="auto"/>
              <w:bottom w:val="single" w:sz="4" w:space="0" w:color="auto"/>
            </w:tcBorders>
            <w:vAlign w:val="center"/>
          </w:tcPr>
          <w:p w14:paraId="4342653B"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65326FE8" w14:textId="77777777" w:rsidR="00445578" w:rsidRDefault="00445578" w:rsidP="00E600CF">
            <w:pPr>
              <w:adjustRightInd w:val="0"/>
              <w:jc w:val="center"/>
              <w:rPr>
                <w:rFonts w:ascii="Arial CYR" w:hAnsi="Arial CYR" w:cs="Arial CYR"/>
              </w:rPr>
            </w:pPr>
            <w:r>
              <w:t>32,720</w:t>
            </w:r>
          </w:p>
          <w:p w14:paraId="5AFC1190" w14:textId="77777777" w:rsidR="00445578" w:rsidRDefault="00445578" w:rsidP="00E600CF">
            <w:pPr>
              <w:jc w:val="center"/>
            </w:pPr>
          </w:p>
        </w:tc>
      </w:tr>
      <w:tr w:rsidR="00445578" w14:paraId="751B293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2DBDF" w14:textId="77777777" w:rsidR="00445578" w:rsidRDefault="00445578" w:rsidP="00E600CF">
            <w:r>
              <w:t xml:space="preserve"> 18</w:t>
            </w:r>
          </w:p>
        </w:tc>
        <w:tc>
          <w:tcPr>
            <w:tcW w:w="1701" w:type="dxa"/>
            <w:tcBorders>
              <w:top w:val="single" w:sz="4" w:space="0" w:color="auto"/>
              <w:bottom w:val="single" w:sz="4" w:space="0" w:color="auto"/>
            </w:tcBorders>
            <w:vAlign w:val="center"/>
          </w:tcPr>
          <w:p w14:paraId="3619D101" w14:textId="77777777" w:rsidR="00445578" w:rsidRDefault="00445578" w:rsidP="00E600CF">
            <w:pPr>
              <w:rPr>
                <w:lang w:val="en-US"/>
              </w:rPr>
            </w:pPr>
            <w:r>
              <w:rPr>
                <w:lang w:val="en-US"/>
              </w:rPr>
              <w:t>CN53A</w:t>
            </w:r>
          </w:p>
          <w:p w14:paraId="1773E8C9" w14:textId="77777777" w:rsidR="00445578" w:rsidRDefault="00445578" w:rsidP="00E600CF"/>
        </w:tc>
        <w:tc>
          <w:tcPr>
            <w:tcW w:w="4961" w:type="dxa"/>
            <w:tcBorders>
              <w:top w:val="single" w:sz="4" w:space="0" w:color="auto"/>
              <w:bottom w:val="single" w:sz="4" w:space="0" w:color="auto"/>
            </w:tcBorders>
            <w:vAlign w:val="center"/>
          </w:tcPr>
          <w:p w14:paraId="54B61D31" w14:textId="77777777" w:rsidR="00445578" w:rsidRDefault="00445578" w:rsidP="00E600CF">
            <w:pPr>
              <w:adjustRightInd w:val="0"/>
              <w:rPr>
                <w:lang w:val="en-US"/>
              </w:rPr>
            </w:pPr>
            <w:r>
              <w:t>Grunduirea suprafetelor interioare a peretilor si tavanelor</w:t>
            </w:r>
          </w:p>
          <w:p w14:paraId="698AC727" w14:textId="77777777" w:rsidR="00445578" w:rsidRDefault="00445578" w:rsidP="00E600CF"/>
        </w:tc>
        <w:tc>
          <w:tcPr>
            <w:tcW w:w="1560" w:type="dxa"/>
            <w:tcBorders>
              <w:top w:val="single" w:sz="4" w:space="0" w:color="auto"/>
              <w:bottom w:val="single" w:sz="4" w:space="0" w:color="auto"/>
            </w:tcBorders>
            <w:vAlign w:val="center"/>
          </w:tcPr>
          <w:p w14:paraId="0C0701A8"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03D73F62" w14:textId="77777777" w:rsidR="00445578" w:rsidRDefault="00445578" w:rsidP="00E600CF">
            <w:pPr>
              <w:adjustRightInd w:val="0"/>
              <w:jc w:val="center"/>
              <w:rPr>
                <w:rFonts w:ascii="Arial CYR" w:hAnsi="Arial CYR" w:cs="Arial CYR"/>
              </w:rPr>
            </w:pPr>
            <w:r>
              <w:t>32,720</w:t>
            </w:r>
          </w:p>
          <w:p w14:paraId="73A752AA" w14:textId="77777777" w:rsidR="00445578" w:rsidRDefault="00445578" w:rsidP="00E600CF">
            <w:pPr>
              <w:jc w:val="center"/>
            </w:pPr>
          </w:p>
        </w:tc>
      </w:tr>
      <w:tr w:rsidR="00445578" w14:paraId="311FE69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8D45C" w14:textId="77777777" w:rsidR="00445578" w:rsidRDefault="00445578" w:rsidP="00E600CF">
            <w:r>
              <w:t xml:space="preserve"> 19</w:t>
            </w:r>
          </w:p>
        </w:tc>
        <w:tc>
          <w:tcPr>
            <w:tcW w:w="1701" w:type="dxa"/>
            <w:tcBorders>
              <w:top w:val="single" w:sz="4" w:space="0" w:color="auto"/>
              <w:bottom w:val="single" w:sz="4" w:space="0" w:color="auto"/>
            </w:tcBorders>
            <w:vAlign w:val="center"/>
          </w:tcPr>
          <w:p w14:paraId="23C79BE0" w14:textId="77777777" w:rsidR="00445578" w:rsidRDefault="00445578" w:rsidP="00E600CF">
            <w:pPr>
              <w:rPr>
                <w:lang w:val="en-US"/>
              </w:rPr>
            </w:pPr>
            <w:r>
              <w:rPr>
                <w:lang w:val="en-US"/>
              </w:rPr>
              <w:t>CN06A</w:t>
            </w:r>
          </w:p>
          <w:p w14:paraId="3BB39AAB" w14:textId="77777777" w:rsidR="00445578" w:rsidRDefault="00445578" w:rsidP="00E600CF"/>
        </w:tc>
        <w:tc>
          <w:tcPr>
            <w:tcW w:w="4961" w:type="dxa"/>
            <w:tcBorders>
              <w:top w:val="single" w:sz="4" w:space="0" w:color="auto"/>
              <w:bottom w:val="single" w:sz="4" w:space="0" w:color="auto"/>
            </w:tcBorders>
            <w:vAlign w:val="center"/>
          </w:tcPr>
          <w:p w14:paraId="74417818" w14:textId="77777777" w:rsidR="00445578" w:rsidRDefault="00445578" w:rsidP="00E600CF">
            <w:pPr>
              <w:adjustRightInd w:val="0"/>
              <w:rPr>
                <w:lang w:val="en-US"/>
              </w:rPr>
            </w:pPr>
            <w:r>
              <w:t>Vopsitorii interioare cu vopsea lavabila de tip "Mattlatex" sau analog, cu rezistenta sporita la spalare, aplicate in 2 straturi pe glet existent, executate manual</w:t>
            </w:r>
          </w:p>
          <w:p w14:paraId="0EA93917" w14:textId="77777777" w:rsidR="00445578" w:rsidRDefault="00445578" w:rsidP="00E600CF"/>
        </w:tc>
        <w:tc>
          <w:tcPr>
            <w:tcW w:w="1560" w:type="dxa"/>
            <w:tcBorders>
              <w:top w:val="single" w:sz="4" w:space="0" w:color="auto"/>
              <w:bottom w:val="single" w:sz="4" w:space="0" w:color="auto"/>
            </w:tcBorders>
            <w:vAlign w:val="center"/>
          </w:tcPr>
          <w:p w14:paraId="0CFFF150"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51D94841" w14:textId="77777777" w:rsidR="00445578" w:rsidRDefault="00445578" w:rsidP="00E600CF">
            <w:pPr>
              <w:adjustRightInd w:val="0"/>
              <w:jc w:val="center"/>
              <w:rPr>
                <w:rFonts w:ascii="Arial CYR" w:hAnsi="Arial CYR" w:cs="Arial CYR"/>
              </w:rPr>
            </w:pPr>
            <w:r>
              <w:t>32,720</w:t>
            </w:r>
          </w:p>
          <w:p w14:paraId="17B5B650" w14:textId="77777777" w:rsidR="00445578" w:rsidRDefault="00445578" w:rsidP="00E600CF">
            <w:pPr>
              <w:jc w:val="center"/>
            </w:pPr>
          </w:p>
        </w:tc>
      </w:tr>
      <w:tr w:rsidR="00445578" w14:paraId="21834323" w14:textId="77777777" w:rsidTr="00E600CF">
        <w:tc>
          <w:tcPr>
            <w:tcW w:w="709" w:type="dxa"/>
            <w:tcBorders>
              <w:top w:val="nil"/>
              <w:left w:val="single" w:sz="6" w:space="0" w:color="auto"/>
              <w:bottom w:val="nil"/>
              <w:right w:val="nil"/>
            </w:tcBorders>
          </w:tcPr>
          <w:p w14:paraId="2FDE0C4B"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748A6020" w14:textId="77777777" w:rsidR="00445578" w:rsidRDefault="00445578" w:rsidP="00E600CF"/>
        </w:tc>
        <w:tc>
          <w:tcPr>
            <w:tcW w:w="4961" w:type="dxa"/>
            <w:tcBorders>
              <w:top w:val="nil"/>
              <w:left w:val="single" w:sz="6" w:space="0" w:color="auto"/>
              <w:bottom w:val="nil"/>
              <w:right w:val="nil"/>
            </w:tcBorders>
          </w:tcPr>
          <w:p w14:paraId="7B96A561"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1.5. Timplarii</w:t>
            </w:r>
          </w:p>
          <w:p w14:paraId="5D5380E2"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678447AC" w14:textId="77777777" w:rsidR="00445578" w:rsidRDefault="00445578" w:rsidP="00E600CF"/>
        </w:tc>
        <w:tc>
          <w:tcPr>
            <w:tcW w:w="1559" w:type="dxa"/>
            <w:tcBorders>
              <w:top w:val="nil"/>
              <w:left w:val="single" w:sz="6" w:space="0" w:color="auto"/>
              <w:bottom w:val="nil"/>
              <w:right w:val="single" w:sz="4" w:space="0" w:color="auto"/>
            </w:tcBorders>
          </w:tcPr>
          <w:p w14:paraId="58BE8F10" w14:textId="77777777" w:rsidR="00445578" w:rsidRDefault="00445578" w:rsidP="00E600CF"/>
        </w:tc>
      </w:tr>
      <w:tr w:rsidR="00445578" w14:paraId="1B91F0D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365E3" w14:textId="77777777" w:rsidR="00445578" w:rsidRDefault="00445578" w:rsidP="00E600CF">
            <w:r>
              <w:t>20</w:t>
            </w:r>
          </w:p>
        </w:tc>
        <w:tc>
          <w:tcPr>
            <w:tcW w:w="1701" w:type="dxa"/>
            <w:tcBorders>
              <w:top w:val="single" w:sz="4" w:space="0" w:color="auto"/>
              <w:bottom w:val="single" w:sz="4" w:space="0" w:color="auto"/>
            </w:tcBorders>
            <w:vAlign w:val="center"/>
          </w:tcPr>
          <w:p w14:paraId="54589CF1" w14:textId="77777777" w:rsidR="00445578" w:rsidRDefault="00445578" w:rsidP="00E600CF">
            <w:pPr>
              <w:rPr>
                <w:lang w:val="en-US"/>
              </w:rPr>
            </w:pPr>
            <w:r>
              <w:rPr>
                <w:lang w:val="en-US"/>
              </w:rPr>
              <w:t>CK25A</w:t>
            </w:r>
          </w:p>
          <w:p w14:paraId="66899D78" w14:textId="77777777" w:rsidR="00445578" w:rsidRDefault="00445578" w:rsidP="00E600CF"/>
        </w:tc>
        <w:tc>
          <w:tcPr>
            <w:tcW w:w="4961" w:type="dxa"/>
            <w:tcBorders>
              <w:top w:val="single" w:sz="4" w:space="0" w:color="auto"/>
              <w:bottom w:val="single" w:sz="4" w:space="0" w:color="auto"/>
            </w:tcBorders>
            <w:vAlign w:val="center"/>
          </w:tcPr>
          <w:p w14:paraId="486AEF37" w14:textId="77777777" w:rsidR="00445578" w:rsidRDefault="00445578" w:rsidP="00E600CF">
            <w:pPr>
              <w:adjustRightInd w:val="0"/>
              <w:rPr>
                <w:lang w:val="en-US"/>
              </w:rPr>
            </w:pPr>
            <w:r>
              <w:t>Usi confectionate din profiluri din mase plastice  inclusiv armaturile si accesoriile necesare usilor montate in zidarie de orice natura la constructii cu inaltimea pina la 35 m inclusiv, intr-un canat, cu suprafata tocului pina la 7 mp inclusiv / Usa PVC U1 950x2050(h)-2 buc</w:t>
            </w:r>
          </w:p>
          <w:p w14:paraId="4967FD07" w14:textId="77777777" w:rsidR="00445578" w:rsidRDefault="00445578" w:rsidP="00E600CF"/>
        </w:tc>
        <w:tc>
          <w:tcPr>
            <w:tcW w:w="1560" w:type="dxa"/>
            <w:tcBorders>
              <w:top w:val="single" w:sz="4" w:space="0" w:color="auto"/>
              <w:bottom w:val="single" w:sz="4" w:space="0" w:color="auto"/>
            </w:tcBorders>
            <w:vAlign w:val="center"/>
          </w:tcPr>
          <w:p w14:paraId="3562CC89"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A4D7930" w14:textId="77777777" w:rsidR="00445578" w:rsidRDefault="00445578" w:rsidP="00E600CF">
            <w:pPr>
              <w:adjustRightInd w:val="0"/>
              <w:jc w:val="center"/>
              <w:rPr>
                <w:rFonts w:ascii="Arial CYR" w:hAnsi="Arial CYR" w:cs="Arial CYR"/>
              </w:rPr>
            </w:pPr>
            <w:r>
              <w:t>3,895</w:t>
            </w:r>
          </w:p>
          <w:p w14:paraId="792F02F9" w14:textId="77777777" w:rsidR="00445578" w:rsidRDefault="00445578" w:rsidP="00E600CF">
            <w:pPr>
              <w:jc w:val="center"/>
            </w:pPr>
          </w:p>
        </w:tc>
      </w:tr>
      <w:tr w:rsidR="00445578" w14:paraId="15AE5FA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D013D5" w14:textId="77777777" w:rsidR="00445578" w:rsidRDefault="00445578" w:rsidP="00E600CF">
            <w:r>
              <w:lastRenderedPageBreak/>
              <w:t xml:space="preserve"> 21</w:t>
            </w:r>
          </w:p>
        </w:tc>
        <w:tc>
          <w:tcPr>
            <w:tcW w:w="1701" w:type="dxa"/>
            <w:tcBorders>
              <w:top w:val="single" w:sz="4" w:space="0" w:color="auto"/>
              <w:bottom w:val="single" w:sz="4" w:space="0" w:color="auto"/>
            </w:tcBorders>
            <w:vAlign w:val="center"/>
          </w:tcPr>
          <w:p w14:paraId="7195BC06" w14:textId="77777777" w:rsidR="00445578" w:rsidRDefault="00445578" w:rsidP="00E600CF">
            <w:pPr>
              <w:rPr>
                <w:lang w:val="en-US"/>
              </w:rPr>
            </w:pPr>
            <w:r>
              <w:rPr>
                <w:lang w:val="en-US"/>
              </w:rPr>
              <w:t>CK25A</w:t>
            </w:r>
          </w:p>
          <w:p w14:paraId="185B36BB" w14:textId="77777777" w:rsidR="00445578" w:rsidRDefault="00445578" w:rsidP="00E600CF"/>
        </w:tc>
        <w:tc>
          <w:tcPr>
            <w:tcW w:w="4961" w:type="dxa"/>
            <w:tcBorders>
              <w:top w:val="single" w:sz="4" w:space="0" w:color="auto"/>
              <w:bottom w:val="single" w:sz="4" w:space="0" w:color="auto"/>
            </w:tcBorders>
            <w:vAlign w:val="center"/>
          </w:tcPr>
          <w:p w14:paraId="7E4F63D8" w14:textId="77777777" w:rsidR="00445578" w:rsidRDefault="00445578" w:rsidP="00E600CF">
            <w:pPr>
              <w:adjustRightInd w:val="0"/>
              <w:rPr>
                <w:lang w:val="en-US"/>
              </w:rPr>
            </w:pPr>
            <w:r>
              <w:t>Usi confectionate din profiluri din mase plastice  inclusiv armaturile si accesoriile necesare usilor montate in zidarie de orice natura la constructii cu inaltimea pina la 35 m inclusiv, intr-un canat, cu suprafata tocului pina la 7 mp inclusiv / Usa PVC U2 850x2050(h)-1 buc</w:t>
            </w:r>
          </w:p>
          <w:p w14:paraId="46B65359" w14:textId="77777777" w:rsidR="00445578" w:rsidRDefault="00445578" w:rsidP="00E600CF"/>
        </w:tc>
        <w:tc>
          <w:tcPr>
            <w:tcW w:w="1560" w:type="dxa"/>
            <w:tcBorders>
              <w:top w:val="single" w:sz="4" w:space="0" w:color="auto"/>
              <w:bottom w:val="single" w:sz="4" w:space="0" w:color="auto"/>
            </w:tcBorders>
            <w:vAlign w:val="center"/>
          </w:tcPr>
          <w:p w14:paraId="5BA85D2A"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650AFA4F" w14:textId="77777777" w:rsidR="00445578" w:rsidRDefault="00445578" w:rsidP="00E600CF">
            <w:pPr>
              <w:adjustRightInd w:val="0"/>
              <w:jc w:val="center"/>
              <w:rPr>
                <w:rFonts w:ascii="Arial CYR" w:hAnsi="Arial CYR" w:cs="Arial CYR"/>
              </w:rPr>
            </w:pPr>
            <w:r>
              <w:t>1,742</w:t>
            </w:r>
          </w:p>
          <w:p w14:paraId="713191AC" w14:textId="77777777" w:rsidR="00445578" w:rsidRDefault="00445578" w:rsidP="00E600CF">
            <w:pPr>
              <w:jc w:val="center"/>
            </w:pPr>
          </w:p>
        </w:tc>
      </w:tr>
      <w:tr w:rsidR="00445578" w14:paraId="5F4F0EA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97B23" w14:textId="77777777" w:rsidR="00445578" w:rsidRDefault="00445578" w:rsidP="00E600CF">
            <w:r>
              <w:t xml:space="preserve"> 22</w:t>
            </w:r>
          </w:p>
        </w:tc>
        <w:tc>
          <w:tcPr>
            <w:tcW w:w="1701" w:type="dxa"/>
            <w:tcBorders>
              <w:top w:val="single" w:sz="4" w:space="0" w:color="auto"/>
              <w:bottom w:val="single" w:sz="4" w:space="0" w:color="auto"/>
            </w:tcBorders>
            <w:vAlign w:val="center"/>
          </w:tcPr>
          <w:p w14:paraId="6415E141" w14:textId="77777777" w:rsidR="00445578" w:rsidRDefault="00445578" w:rsidP="00E600CF">
            <w:pPr>
              <w:rPr>
                <w:lang w:val="en-US"/>
              </w:rPr>
            </w:pPr>
            <w:r>
              <w:rPr>
                <w:lang w:val="en-US"/>
              </w:rPr>
              <w:t>CK23A</w:t>
            </w:r>
          </w:p>
          <w:p w14:paraId="366F57E6" w14:textId="77777777" w:rsidR="00445578" w:rsidRDefault="00445578" w:rsidP="00E600CF"/>
        </w:tc>
        <w:tc>
          <w:tcPr>
            <w:tcW w:w="4961" w:type="dxa"/>
            <w:tcBorders>
              <w:top w:val="single" w:sz="4" w:space="0" w:color="auto"/>
              <w:bottom w:val="single" w:sz="4" w:space="0" w:color="auto"/>
            </w:tcBorders>
            <w:vAlign w:val="center"/>
          </w:tcPr>
          <w:p w14:paraId="688BF1DC" w14:textId="77777777" w:rsidR="00445578" w:rsidRDefault="00445578" w:rsidP="00E600CF">
            <w:pPr>
              <w:adjustRightInd w:val="0"/>
              <w:rPr>
                <w:lang w:val="en-US"/>
              </w:rPr>
            </w:pPr>
            <w:r>
              <w:t>Ferestre din mase plastice cu unul sau mai multe canaturi la constructii cu inaltimi pina la 35 m inclusiv, avind suprafata tocului pina la 1,00 mp inclusiv / Fereastra PVC F1 880x760(h)-1 buc</w:t>
            </w:r>
          </w:p>
          <w:p w14:paraId="5BCA86EC" w14:textId="77777777" w:rsidR="00445578" w:rsidRDefault="00445578" w:rsidP="00E600CF"/>
        </w:tc>
        <w:tc>
          <w:tcPr>
            <w:tcW w:w="1560" w:type="dxa"/>
            <w:tcBorders>
              <w:top w:val="single" w:sz="4" w:space="0" w:color="auto"/>
              <w:bottom w:val="single" w:sz="4" w:space="0" w:color="auto"/>
            </w:tcBorders>
            <w:vAlign w:val="center"/>
          </w:tcPr>
          <w:p w14:paraId="03A6EB32"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3599A060" w14:textId="77777777" w:rsidR="00445578" w:rsidRDefault="00445578" w:rsidP="00E600CF">
            <w:pPr>
              <w:adjustRightInd w:val="0"/>
              <w:jc w:val="center"/>
              <w:rPr>
                <w:rFonts w:ascii="Arial CYR" w:hAnsi="Arial CYR" w:cs="Arial CYR"/>
              </w:rPr>
            </w:pPr>
            <w:r>
              <w:t>0,669</w:t>
            </w:r>
          </w:p>
          <w:p w14:paraId="61AA5A17" w14:textId="77777777" w:rsidR="00445578" w:rsidRDefault="00445578" w:rsidP="00E600CF">
            <w:pPr>
              <w:jc w:val="center"/>
            </w:pPr>
          </w:p>
        </w:tc>
      </w:tr>
      <w:tr w:rsidR="00445578" w14:paraId="2EF8C7D5" w14:textId="77777777" w:rsidTr="00E600CF">
        <w:tc>
          <w:tcPr>
            <w:tcW w:w="709" w:type="dxa"/>
            <w:tcBorders>
              <w:top w:val="nil"/>
              <w:left w:val="single" w:sz="6" w:space="0" w:color="auto"/>
              <w:bottom w:val="nil"/>
              <w:right w:val="nil"/>
            </w:tcBorders>
          </w:tcPr>
          <w:p w14:paraId="76F2F962"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62560C13" w14:textId="77777777" w:rsidR="00445578" w:rsidRDefault="00445578" w:rsidP="00E600CF"/>
        </w:tc>
        <w:tc>
          <w:tcPr>
            <w:tcW w:w="4961" w:type="dxa"/>
            <w:tcBorders>
              <w:top w:val="nil"/>
              <w:left w:val="single" w:sz="6" w:space="0" w:color="auto"/>
              <w:bottom w:val="nil"/>
              <w:right w:val="nil"/>
            </w:tcBorders>
          </w:tcPr>
          <w:p w14:paraId="1A1A2F43"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2. Etajul II</w:t>
            </w:r>
          </w:p>
          <w:p w14:paraId="7993E891"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3A4DEA9A" w14:textId="77777777" w:rsidR="00445578" w:rsidRDefault="00445578" w:rsidP="00E600CF"/>
        </w:tc>
        <w:tc>
          <w:tcPr>
            <w:tcW w:w="1559" w:type="dxa"/>
            <w:tcBorders>
              <w:top w:val="nil"/>
              <w:left w:val="single" w:sz="6" w:space="0" w:color="auto"/>
              <w:bottom w:val="nil"/>
              <w:right w:val="single" w:sz="4" w:space="0" w:color="auto"/>
            </w:tcBorders>
          </w:tcPr>
          <w:p w14:paraId="5A2DED63" w14:textId="77777777" w:rsidR="00445578" w:rsidRDefault="00445578" w:rsidP="00E600CF"/>
        </w:tc>
      </w:tr>
      <w:tr w:rsidR="00445578" w14:paraId="0F84704F" w14:textId="77777777" w:rsidTr="00E600CF">
        <w:tc>
          <w:tcPr>
            <w:tcW w:w="709" w:type="dxa"/>
            <w:tcBorders>
              <w:top w:val="nil"/>
              <w:left w:val="single" w:sz="6" w:space="0" w:color="auto"/>
              <w:bottom w:val="nil"/>
              <w:right w:val="nil"/>
            </w:tcBorders>
          </w:tcPr>
          <w:p w14:paraId="1916FA31" w14:textId="77777777" w:rsidR="00445578" w:rsidRDefault="00445578" w:rsidP="00E600CF">
            <w:pPr>
              <w:jc w:val="center"/>
            </w:pPr>
          </w:p>
        </w:tc>
        <w:tc>
          <w:tcPr>
            <w:tcW w:w="1701" w:type="dxa"/>
            <w:tcBorders>
              <w:top w:val="nil"/>
              <w:left w:val="single" w:sz="6" w:space="0" w:color="auto"/>
              <w:bottom w:val="nil"/>
              <w:right w:val="nil"/>
            </w:tcBorders>
          </w:tcPr>
          <w:p w14:paraId="2188EC0A" w14:textId="77777777" w:rsidR="00445578" w:rsidRDefault="00445578" w:rsidP="00E600CF"/>
        </w:tc>
        <w:tc>
          <w:tcPr>
            <w:tcW w:w="4961" w:type="dxa"/>
            <w:tcBorders>
              <w:top w:val="nil"/>
              <w:left w:val="single" w:sz="6" w:space="0" w:color="auto"/>
              <w:bottom w:val="nil"/>
              <w:right w:val="nil"/>
            </w:tcBorders>
          </w:tcPr>
          <w:p w14:paraId="1CD404FD"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2.1. Demolari</w:t>
            </w:r>
          </w:p>
          <w:p w14:paraId="0CD03116"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29F7BDEF" w14:textId="77777777" w:rsidR="00445578" w:rsidRDefault="00445578" w:rsidP="00E600CF"/>
        </w:tc>
        <w:tc>
          <w:tcPr>
            <w:tcW w:w="1559" w:type="dxa"/>
            <w:tcBorders>
              <w:top w:val="nil"/>
              <w:left w:val="single" w:sz="6" w:space="0" w:color="auto"/>
              <w:bottom w:val="nil"/>
              <w:right w:val="single" w:sz="4" w:space="0" w:color="auto"/>
            </w:tcBorders>
          </w:tcPr>
          <w:p w14:paraId="203E425B" w14:textId="77777777" w:rsidR="00445578" w:rsidRDefault="00445578" w:rsidP="00E600CF"/>
        </w:tc>
      </w:tr>
      <w:tr w:rsidR="00445578" w14:paraId="1338A93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5329B" w14:textId="77777777" w:rsidR="00445578" w:rsidRDefault="00445578" w:rsidP="00E600CF">
            <w:r>
              <w:t>23</w:t>
            </w:r>
          </w:p>
        </w:tc>
        <w:tc>
          <w:tcPr>
            <w:tcW w:w="1701" w:type="dxa"/>
            <w:tcBorders>
              <w:top w:val="single" w:sz="4" w:space="0" w:color="auto"/>
              <w:bottom w:val="single" w:sz="4" w:space="0" w:color="auto"/>
            </w:tcBorders>
            <w:vAlign w:val="center"/>
          </w:tcPr>
          <w:p w14:paraId="1C034F15" w14:textId="77777777" w:rsidR="00445578" w:rsidRDefault="00445578" w:rsidP="00E600CF">
            <w:pPr>
              <w:rPr>
                <w:lang w:val="en-US"/>
              </w:rPr>
            </w:pPr>
            <w:r>
              <w:rPr>
                <w:lang w:val="en-US"/>
              </w:rPr>
              <w:t>RpCJ35A</w:t>
            </w:r>
          </w:p>
          <w:p w14:paraId="45FDAC40" w14:textId="77777777" w:rsidR="00445578" w:rsidRDefault="00445578" w:rsidP="00E600CF"/>
        </w:tc>
        <w:tc>
          <w:tcPr>
            <w:tcW w:w="4961" w:type="dxa"/>
            <w:tcBorders>
              <w:top w:val="single" w:sz="4" w:space="0" w:color="auto"/>
              <w:bottom w:val="single" w:sz="4" w:space="0" w:color="auto"/>
            </w:tcBorders>
            <w:vAlign w:val="center"/>
          </w:tcPr>
          <w:p w14:paraId="2FC5E200" w14:textId="77777777" w:rsidR="00445578" w:rsidRDefault="00445578" w:rsidP="00E600CF">
            <w:pPr>
              <w:adjustRightInd w:val="0"/>
              <w:rPr>
                <w:lang w:val="en-US"/>
              </w:rPr>
            </w:pPr>
            <w:r>
              <w:t>Desfaceri de tencuieli interioare sau exterioare driscuite la pereti</w:t>
            </w:r>
          </w:p>
          <w:p w14:paraId="557BF02B" w14:textId="77777777" w:rsidR="00445578" w:rsidRDefault="00445578" w:rsidP="00E600CF"/>
        </w:tc>
        <w:tc>
          <w:tcPr>
            <w:tcW w:w="1560" w:type="dxa"/>
            <w:tcBorders>
              <w:top w:val="single" w:sz="4" w:space="0" w:color="auto"/>
              <w:bottom w:val="single" w:sz="4" w:space="0" w:color="auto"/>
            </w:tcBorders>
            <w:vAlign w:val="center"/>
          </w:tcPr>
          <w:p w14:paraId="0EB9771E"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7C1B7709" w14:textId="77777777" w:rsidR="00445578" w:rsidRDefault="00445578" w:rsidP="00E600CF">
            <w:pPr>
              <w:adjustRightInd w:val="0"/>
              <w:jc w:val="center"/>
              <w:rPr>
                <w:rFonts w:ascii="Arial CYR" w:hAnsi="Arial CYR" w:cs="Arial CYR"/>
              </w:rPr>
            </w:pPr>
            <w:r>
              <w:t>20,130</w:t>
            </w:r>
          </w:p>
          <w:p w14:paraId="44B29CDD" w14:textId="77777777" w:rsidR="00445578" w:rsidRDefault="00445578" w:rsidP="00E600CF">
            <w:pPr>
              <w:jc w:val="center"/>
            </w:pPr>
          </w:p>
        </w:tc>
      </w:tr>
      <w:tr w:rsidR="00445578" w14:paraId="7C5CD8F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C0A880" w14:textId="77777777" w:rsidR="00445578" w:rsidRDefault="00445578" w:rsidP="00E600CF">
            <w:r>
              <w:t xml:space="preserve"> 24</w:t>
            </w:r>
          </w:p>
        </w:tc>
        <w:tc>
          <w:tcPr>
            <w:tcW w:w="1701" w:type="dxa"/>
            <w:tcBorders>
              <w:top w:val="single" w:sz="4" w:space="0" w:color="auto"/>
              <w:bottom w:val="single" w:sz="4" w:space="0" w:color="auto"/>
            </w:tcBorders>
            <w:vAlign w:val="center"/>
          </w:tcPr>
          <w:p w14:paraId="1D0D2A91" w14:textId="77777777" w:rsidR="00445578" w:rsidRDefault="00445578" w:rsidP="00E600CF">
            <w:pPr>
              <w:rPr>
                <w:lang w:val="en-US"/>
              </w:rPr>
            </w:pPr>
            <w:r>
              <w:rPr>
                <w:lang w:val="en-US"/>
              </w:rPr>
              <w:t>RpCO56A</w:t>
            </w:r>
          </w:p>
          <w:p w14:paraId="1D26BE17" w14:textId="77777777" w:rsidR="00445578" w:rsidRDefault="00445578" w:rsidP="00E600CF"/>
        </w:tc>
        <w:tc>
          <w:tcPr>
            <w:tcW w:w="4961" w:type="dxa"/>
            <w:tcBorders>
              <w:top w:val="single" w:sz="4" w:space="0" w:color="auto"/>
              <w:bottom w:val="single" w:sz="4" w:space="0" w:color="auto"/>
            </w:tcBorders>
            <w:vAlign w:val="center"/>
          </w:tcPr>
          <w:p w14:paraId="725741C8" w14:textId="77777777" w:rsidR="00445578" w:rsidRDefault="00445578" w:rsidP="00E600CF">
            <w:pPr>
              <w:adjustRightInd w:val="0"/>
              <w:rPr>
                <w:lang w:val="en-US"/>
              </w:rPr>
            </w:pPr>
            <w:r>
              <w:t>Demontari: timplarie din lemn (usi, ferestre, obloane, cutii, rulou, masti, etc.)/ Usi din lemn</w:t>
            </w:r>
          </w:p>
          <w:p w14:paraId="18839629" w14:textId="77777777" w:rsidR="00445578" w:rsidRDefault="00445578" w:rsidP="00E600CF"/>
        </w:tc>
        <w:tc>
          <w:tcPr>
            <w:tcW w:w="1560" w:type="dxa"/>
            <w:tcBorders>
              <w:top w:val="single" w:sz="4" w:space="0" w:color="auto"/>
              <w:bottom w:val="single" w:sz="4" w:space="0" w:color="auto"/>
            </w:tcBorders>
            <w:vAlign w:val="center"/>
          </w:tcPr>
          <w:p w14:paraId="0B246A28"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0F092A0B" w14:textId="77777777" w:rsidR="00445578" w:rsidRDefault="00445578" w:rsidP="00E600CF">
            <w:pPr>
              <w:adjustRightInd w:val="0"/>
              <w:jc w:val="center"/>
              <w:rPr>
                <w:rFonts w:ascii="Arial CYR" w:hAnsi="Arial CYR" w:cs="Arial CYR"/>
              </w:rPr>
            </w:pPr>
            <w:r>
              <w:t>4,095</w:t>
            </w:r>
          </w:p>
          <w:p w14:paraId="6D9EB399" w14:textId="77777777" w:rsidR="00445578" w:rsidRDefault="00445578" w:rsidP="00E600CF">
            <w:pPr>
              <w:jc w:val="center"/>
            </w:pPr>
          </w:p>
        </w:tc>
      </w:tr>
      <w:tr w:rsidR="00445578" w14:paraId="48C28B5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D24AD" w14:textId="77777777" w:rsidR="00445578" w:rsidRDefault="00445578" w:rsidP="00E600CF">
            <w:r>
              <w:t xml:space="preserve"> 25</w:t>
            </w:r>
          </w:p>
        </w:tc>
        <w:tc>
          <w:tcPr>
            <w:tcW w:w="1701" w:type="dxa"/>
            <w:tcBorders>
              <w:top w:val="single" w:sz="4" w:space="0" w:color="auto"/>
              <w:bottom w:val="single" w:sz="4" w:space="0" w:color="auto"/>
            </w:tcBorders>
            <w:vAlign w:val="center"/>
          </w:tcPr>
          <w:p w14:paraId="5A74AE54" w14:textId="77777777" w:rsidR="00445578" w:rsidRDefault="00445578" w:rsidP="00E600CF">
            <w:pPr>
              <w:rPr>
                <w:lang w:val="en-US"/>
              </w:rPr>
            </w:pPr>
            <w:r>
              <w:rPr>
                <w:lang w:val="en-US"/>
              </w:rPr>
              <w:t>RpCO56A</w:t>
            </w:r>
          </w:p>
          <w:p w14:paraId="4950B02C" w14:textId="77777777" w:rsidR="00445578" w:rsidRDefault="00445578" w:rsidP="00E600CF"/>
        </w:tc>
        <w:tc>
          <w:tcPr>
            <w:tcW w:w="4961" w:type="dxa"/>
            <w:tcBorders>
              <w:top w:val="single" w:sz="4" w:space="0" w:color="auto"/>
              <w:bottom w:val="single" w:sz="4" w:space="0" w:color="auto"/>
            </w:tcBorders>
            <w:vAlign w:val="center"/>
          </w:tcPr>
          <w:p w14:paraId="378351CA" w14:textId="77777777" w:rsidR="00445578" w:rsidRDefault="00445578" w:rsidP="00E600CF">
            <w:pPr>
              <w:adjustRightInd w:val="0"/>
              <w:rPr>
                <w:lang w:val="en-US"/>
              </w:rPr>
            </w:pPr>
            <w:r>
              <w:t>Demontari: timplarie din lemn (usi, ferestre, obloane, cutii, rulou, masti, etc.)/ Fereastra din lemn</w:t>
            </w:r>
          </w:p>
          <w:p w14:paraId="43E58900" w14:textId="77777777" w:rsidR="00445578" w:rsidRDefault="00445578" w:rsidP="00E600CF"/>
        </w:tc>
        <w:tc>
          <w:tcPr>
            <w:tcW w:w="1560" w:type="dxa"/>
            <w:tcBorders>
              <w:top w:val="single" w:sz="4" w:space="0" w:color="auto"/>
              <w:bottom w:val="single" w:sz="4" w:space="0" w:color="auto"/>
            </w:tcBorders>
            <w:vAlign w:val="center"/>
          </w:tcPr>
          <w:p w14:paraId="57C59DF0"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5348F154" w14:textId="77777777" w:rsidR="00445578" w:rsidRDefault="00445578" w:rsidP="00E600CF">
            <w:pPr>
              <w:adjustRightInd w:val="0"/>
              <w:jc w:val="center"/>
              <w:rPr>
                <w:rFonts w:ascii="Arial CYR" w:hAnsi="Arial CYR" w:cs="Arial CYR"/>
              </w:rPr>
            </w:pPr>
            <w:r>
              <w:t>1,260</w:t>
            </w:r>
          </w:p>
          <w:p w14:paraId="305F07FF" w14:textId="77777777" w:rsidR="00445578" w:rsidRDefault="00445578" w:rsidP="00E600CF">
            <w:pPr>
              <w:jc w:val="center"/>
            </w:pPr>
          </w:p>
        </w:tc>
      </w:tr>
      <w:tr w:rsidR="00445578" w14:paraId="7426C8D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964CC" w14:textId="77777777" w:rsidR="00445578" w:rsidRDefault="00445578" w:rsidP="00E600CF">
            <w:r>
              <w:t xml:space="preserve"> 26</w:t>
            </w:r>
          </w:p>
        </w:tc>
        <w:tc>
          <w:tcPr>
            <w:tcW w:w="1701" w:type="dxa"/>
            <w:tcBorders>
              <w:top w:val="single" w:sz="4" w:space="0" w:color="auto"/>
              <w:bottom w:val="single" w:sz="4" w:space="0" w:color="auto"/>
            </w:tcBorders>
            <w:vAlign w:val="center"/>
          </w:tcPr>
          <w:p w14:paraId="684CC32B" w14:textId="77777777" w:rsidR="00445578" w:rsidRDefault="00445578" w:rsidP="00E600CF">
            <w:pPr>
              <w:rPr>
                <w:lang w:val="en-US"/>
              </w:rPr>
            </w:pPr>
            <w:r>
              <w:rPr>
                <w:lang w:val="en-US"/>
              </w:rPr>
              <w:t>RpCK28A</w:t>
            </w:r>
          </w:p>
          <w:p w14:paraId="63E83963" w14:textId="77777777" w:rsidR="00445578" w:rsidRDefault="00445578" w:rsidP="00E600CF"/>
        </w:tc>
        <w:tc>
          <w:tcPr>
            <w:tcW w:w="4961" w:type="dxa"/>
            <w:tcBorders>
              <w:top w:val="single" w:sz="4" w:space="0" w:color="auto"/>
              <w:bottom w:val="single" w:sz="4" w:space="0" w:color="auto"/>
            </w:tcBorders>
            <w:vAlign w:val="center"/>
          </w:tcPr>
          <w:p w14:paraId="5EEE72F7" w14:textId="77777777" w:rsidR="00445578" w:rsidRDefault="00445578" w:rsidP="00E600CF">
            <w:pPr>
              <w:adjustRightInd w:val="0"/>
              <w:rPr>
                <w:lang w:val="en-US"/>
              </w:rPr>
            </w:pPr>
            <w:r>
              <w:t>Demontarea plintelor din lemn, se exclude "Plinte", "Suruburi", "Diblu", k=0.5 la manopera</w:t>
            </w:r>
          </w:p>
          <w:p w14:paraId="7CBD4C10" w14:textId="77777777" w:rsidR="00445578" w:rsidRDefault="00445578" w:rsidP="00E600CF"/>
        </w:tc>
        <w:tc>
          <w:tcPr>
            <w:tcW w:w="1560" w:type="dxa"/>
            <w:tcBorders>
              <w:top w:val="single" w:sz="4" w:space="0" w:color="auto"/>
              <w:bottom w:val="single" w:sz="4" w:space="0" w:color="auto"/>
            </w:tcBorders>
            <w:vAlign w:val="center"/>
          </w:tcPr>
          <w:p w14:paraId="051BF5F5" w14:textId="77777777" w:rsidR="00445578" w:rsidRDefault="00445578" w:rsidP="00E600CF">
            <w:pPr>
              <w:jc w:val="center"/>
            </w:pPr>
            <w:r>
              <w:t>m</w:t>
            </w:r>
          </w:p>
        </w:tc>
        <w:tc>
          <w:tcPr>
            <w:tcW w:w="1559" w:type="dxa"/>
            <w:tcBorders>
              <w:top w:val="single" w:sz="4" w:space="0" w:color="auto"/>
              <w:bottom w:val="single" w:sz="4" w:space="0" w:color="auto"/>
            </w:tcBorders>
            <w:vAlign w:val="center"/>
          </w:tcPr>
          <w:p w14:paraId="1CB75A19" w14:textId="77777777" w:rsidR="00445578" w:rsidRDefault="00445578" w:rsidP="00E600CF">
            <w:pPr>
              <w:adjustRightInd w:val="0"/>
              <w:jc w:val="center"/>
              <w:rPr>
                <w:rFonts w:ascii="Arial CYR" w:hAnsi="Arial CYR" w:cs="Arial CYR"/>
              </w:rPr>
            </w:pPr>
            <w:r>
              <w:t>24,500</w:t>
            </w:r>
          </w:p>
          <w:p w14:paraId="41083D5C" w14:textId="77777777" w:rsidR="00445578" w:rsidRDefault="00445578" w:rsidP="00E600CF">
            <w:pPr>
              <w:jc w:val="center"/>
            </w:pPr>
          </w:p>
        </w:tc>
      </w:tr>
      <w:tr w:rsidR="00445578" w14:paraId="39D68971" w14:textId="77777777" w:rsidTr="00E600CF">
        <w:tc>
          <w:tcPr>
            <w:tcW w:w="709" w:type="dxa"/>
            <w:tcBorders>
              <w:top w:val="nil"/>
              <w:left w:val="single" w:sz="6" w:space="0" w:color="auto"/>
              <w:bottom w:val="nil"/>
              <w:right w:val="nil"/>
            </w:tcBorders>
          </w:tcPr>
          <w:p w14:paraId="0EF2BDF7"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116E5D83" w14:textId="77777777" w:rsidR="00445578" w:rsidRDefault="00445578" w:rsidP="00E600CF"/>
        </w:tc>
        <w:tc>
          <w:tcPr>
            <w:tcW w:w="4961" w:type="dxa"/>
            <w:tcBorders>
              <w:top w:val="nil"/>
              <w:left w:val="single" w:sz="6" w:space="0" w:color="auto"/>
              <w:bottom w:val="nil"/>
              <w:right w:val="nil"/>
            </w:tcBorders>
          </w:tcPr>
          <w:p w14:paraId="52062795"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2.2. Pardosea</w:t>
            </w:r>
          </w:p>
          <w:p w14:paraId="5129536C"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39723D56" w14:textId="77777777" w:rsidR="00445578" w:rsidRDefault="00445578" w:rsidP="00E600CF"/>
        </w:tc>
        <w:tc>
          <w:tcPr>
            <w:tcW w:w="1559" w:type="dxa"/>
            <w:tcBorders>
              <w:top w:val="nil"/>
              <w:left w:val="single" w:sz="6" w:space="0" w:color="auto"/>
              <w:bottom w:val="nil"/>
              <w:right w:val="single" w:sz="4" w:space="0" w:color="auto"/>
            </w:tcBorders>
          </w:tcPr>
          <w:p w14:paraId="6EA7E3AE" w14:textId="77777777" w:rsidR="00445578" w:rsidRDefault="00445578" w:rsidP="00E600CF"/>
        </w:tc>
      </w:tr>
      <w:tr w:rsidR="00445578" w14:paraId="7ED6C42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37802" w14:textId="77777777" w:rsidR="00445578" w:rsidRDefault="00445578" w:rsidP="00E600CF">
            <w:r>
              <w:t>27</w:t>
            </w:r>
          </w:p>
        </w:tc>
        <w:tc>
          <w:tcPr>
            <w:tcW w:w="1701" w:type="dxa"/>
            <w:tcBorders>
              <w:top w:val="single" w:sz="4" w:space="0" w:color="auto"/>
              <w:bottom w:val="single" w:sz="4" w:space="0" w:color="auto"/>
            </w:tcBorders>
            <w:vAlign w:val="center"/>
          </w:tcPr>
          <w:p w14:paraId="60FFDB43" w14:textId="77777777" w:rsidR="00445578" w:rsidRDefault="00445578" w:rsidP="00E600CF">
            <w:pPr>
              <w:rPr>
                <w:lang w:val="en-US"/>
              </w:rPr>
            </w:pPr>
            <w:r>
              <w:rPr>
                <w:lang w:val="en-US"/>
              </w:rPr>
              <w:t>CN53A</w:t>
            </w:r>
          </w:p>
          <w:p w14:paraId="528B80F7" w14:textId="77777777" w:rsidR="00445578" w:rsidRDefault="00445578" w:rsidP="00E600CF"/>
        </w:tc>
        <w:tc>
          <w:tcPr>
            <w:tcW w:w="4961" w:type="dxa"/>
            <w:tcBorders>
              <w:top w:val="single" w:sz="4" w:space="0" w:color="auto"/>
              <w:bottom w:val="single" w:sz="4" w:space="0" w:color="auto"/>
            </w:tcBorders>
            <w:vAlign w:val="center"/>
          </w:tcPr>
          <w:p w14:paraId="4CDF6596" w14:textId="77777777" w:rsidR="00445578" w:rsidRDefault="00445578" w:rsidP="00E600CF">
            <w:pPr>
              <w:adjustRightInd w:val="0"/>
              <w:rPr>
                <w:lang w:val="en-US"/>
              </w:rPr>
            </w:pPr>
            <w:r>
              <w:t>Grunduirea suprafetelor interioare a peretilor si tavanelor</w:t>
            </w:r>
          </w:p>
          <w:p w14:paraId="31490DE0" w14:textId="77777777" w:rsidR="00445578" w:rsidRDefault="00445578" w:rsidP="00E600CF"/>
        </w:tc>
        <w:tc>
          <w:tcPr>
            <w:tcW w:w="1560" w:type="dxa"/>
            <w:tcBorders>
              <w:top w:val="single" w:sz="4" w:space="0" w:color="auto"/>
              <w:bottom w:val="single" w:sz="4" w:space="0" w:color="auto"/>
            </w:tcBorders>
            <w:vAlign w:val="center"/>
          </w:tcPr>
          <w:p w14:paraId="5AA610CE"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FDFA526" w14:textId="77777777" w:rsidR="00445578" w:rsidRDefault="00445578" w:rsidP="00E600CF">
            <w:pPr>
              <w:adjustRightInd w:val="0"/>
              <w:jc w:val="center"/>
              <w:rPr>
                <w:rFonts w:ascii="Arial CYR" w:hAnsi="Arial CYR" w:cs="Arial CYR"/>
              </w:rPr>
            </w:pPr>
            <w:r>
              <w:t>35,460</w:t>
            </w:r>
          </w:p>
          <w:p w14:paraId="31CF7560" w14:textId="77777777" w:rsidR="00445578" w:rsidRDefault="00445578" w:rsidP="00E600CF">
            <w:pPr>
              <w:jc w:val="center"/>
            </w:pPr>
          </w:p>
        </w:tc>
      </w:tr>
      <w:tr w:rsidR="00445578" w14:paraId="58914FE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01C09" w14:textId="77777777" w:rsidR="00445578" w:rsidRDefault="00445578" w:rsidP="00E600CF">
            <w:r>
              <w:t xml:space="preserve"> 28</w:t>
            </w:r>
          </w:p>
        </w:tc>
        <w:tc>
          <w:tcPr>
            <w:tcW w:w="1701" w:type="dxa"/>
            <w:tcBorders>
              <w:top w:val="single" w:sz="4" w:space="0" w:color="auto"/>
              <w:bottom w:val="single" w:sz="4" w:space="0" w:color="auto"/>
            </w:tcBorders>
            <w:vAlign w:val="center"/>
          </w:tcPr>
          <w:p w14:paraId="20B02F28" w14:textId="77777777" w:rsidR="00445578" w:rsidRDefault="00445578" w:rsidP="00E600CF">
            <w:pPr>
              <w:rPr>
                <w:lang w:val="en-US"/>
              </w:rPr>
            </w:pPr>
            <w:r>
              <w:rPr>
                <w:lang w:val="en-US"/>
              </w:rPr>
              <w:t>CG47B</w:t>
            </w:r>
          </w:p>
          <w:p w14:paraId="220DD99D" w14:textId="77777777" w:rsidR="00445578" w:rsidRDefault="00445578" w:rsidP="00E600CF"/>
        </w:tc>
        <w:tc>
          <w:tcPr>
            <w:tcW w:w="4961" w:type="dxa"/>
            <w:tcBorders>
              <w:top w:val="single" w:sz="4" w:space="0" w:color="auto"/>
              <w:bottom w:val="single" w:sz="4" w:space="0" w:color="auto"/>
            </w:tcBorders>
            <w:vAlign w:val="center"/>
          </w:tcPr>
          <w:p w14:paraId="08622BD6" w14:textId="77777777" w:rsidR="00445578" w:rsidRDefault="00445578" w:rsidP="00E600CF">
            <w:pPr>
              <w:adjustRightInd w:val="0"/>
              <w:rPr>
                <w:lang w:val="en-US"/>
              </w:rPr>
            </w:pPr>
            <w:r>
              <w:t>Pardoseli din placi de gresie ceramica, inclusiv stratul suport din adezivi (amestec uscat), dimensiuni  placi: pina la 200 x 200 mm</w:t>
            </w:r>
          </w:p>
          <w:p w14:paraId="39387561" w14:textId="77777777" w:rsidR="00445578" w:rsidRDefault="00445578" w:rsidP="00E600CF"/>
        </w:tc>
        <w:tc>
          <w:tcPr>
            <w:tcW w:w="1560" w:type="dxa"/>
            <w:tcBorders>
              <w:top w:val="single" w:sz="4" w:space="0" w:color="auto"/>
              <w:bottom w:val="single" w:sz="4" w:space="0" w:color="auto"/>
            </w:tcBorders>
            <w:vAlign w:val="center"/>
          </w:tcPr>
          <w:p w14:paraId="45FBCC66"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67DD4DCD" w14:textId="77777777" w:rsidR="00445578" w:rsidRDefault="00445578" w:rsidP="00E600CF">
            <w:pPr>
              <w:adjustRightInd w:val="0"/>
              <w:jc w:val="center"/>
              <w:rPr>
                <w:rFonts w:ascii="Arial CYR" w:hAnsi="Arial CYR" w:cs="Arial CYR"/>
              </w:rPr>
            </w:pPr>
            <w:r>
              <w:t>35,460</w:t>
            </w:r>
          </w:p>
          <w:p w14:paraId="2FFEAF21" w14:textId="77777777" w:rsidR="00445578" w:rsidRDefault="00445578" w:rsidP="00E600CF">
            <w:pPr>
              <w:jc w:val="center"/>
            </w:pPr>
          </w:p>
        </w:tc>
      </w:tr>
      <w:tr w:rsidR="00445578" w14:paraId="43AA6F8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3B66C" w14:textId="77777777" w:rsidR="00445578" w:rsidRDefault="00445578" w:rsidP="00E600CF">
            <w:r>
              <w:t xml:space="preserve"> 29</w:t>
            </w:r>
          </w:p>
        </w:tc>
        <w:tc>
          <w:tcPr>
            <w:tcW w:w="1701" w:type="dxa"/>
            <w:tcBorders>
              <w:top w:val="single" w:sz="4" w:space="0" w:color="auto"/>
              <w:bottom w:val="single" w:sz="4" w:space="0" w:color="auto"/>
            </w:tcBorders>
            <w:vAlign w:val="center"/>
          </w:tcPr>
          <w:p w14:paraId="5E6A3515" w14:textId="77777777" w:rsidR="00445578" w:rsidRDefault="00445578" w:rsidP="00E600CF">
            <w:pPr>
              <w:rPr>
                <w:lang w:val="en-US"/>
              </w:rPr>
            </w:pPr>
            <w:r>
              <w:rPr>
                <w:lang w:val="en-US"/>
              </w:rPr>
              <w:t>CI14B</w:t>
            </w:r>
          </w:p>
          <w:p w14:paraId="2B835D64" w14:textId="77777777" w:rsidR="00445578" w:rsidRDefault="00445578" w:rsidP="00E600CF"/>
        </w:tc>
        <w:tc>
          <w:tcPr>
            <w:tcW w:w="4961" w:type="dxa"/>
            <w:tcBorders>
              <w:top w:val="single" w:sz="4" w:space="0" w:color="auto"/>
              <w:bottom w:val="single" w:sz="4" w:space="0" w:color="auto"/>
            </w:tcBorders>
            <w:vAlign w:val="center"/>
          </w:tcPr>
          <w:p w14:paraId="69A29B58" w14:textId="77777777" w:rsidR="00445578" w:rsidRDefault="00445578" w:rsidP="00E600CF">
            <w:pPr>
              <w:adjustRightInd w:val="0"/>
              <w:rPr>
                <w:lang w:val="en-US"/>
              </w:rPr>
            </w:pPr>
            <w:r>
              <w:t>Elemente liniare din placi din gresie portelanata aplicate cu adeziv h=10 cm</w:t>
            </w:r>
          </w:p>
          <w:p w14:paraId="1E2E6CE4" w14:textId="77777777" w:rsidR="00445578" w:rsidRDefault="00445578" w:rsidP="00E600CF"/>
        </w:tc>
        <w:tc>
          <w:tcPr>
            <w:tcW w:w="1560" w:type="dxa"/>
            <w:tcBorders>
              <w:top w:val="single" w:sz="4" w:space="0" w:color="auto"/>
              <w:bottom w:val="single" w:sz="4" w:space="0" w:color="auto"/>
            </w:tcBorders>
            <w:vAlign w:val="center"/>
          </w:tcPr>
          <w:p w14:paraId="76142C35" w14:textId="77777777" w:rsidR="00445578" w:rsidRDefault="00445578" w:rsidP="00E600CF">
            <w:pPr>
              <w:jc w:val="center"/>
            </w:pPr>
            <w:r>
              <w:t>m</w:t>
            </w:r>
          </w:p>
        </w:tc>
        <w:tc>
          <w:tcPr>
            <w:tcW w:w="1559" w:type="dxa"/>
            <w:tcBorders>
              <w:top w:val="single" w:sz="4" w:space="0" w:color="auto"/>
              <w:bottom w:val="single" w:sz="4" w:space="0" w:color="auto"/>
            </w:tcBorders>
            <w:vAlign w:val="center"/>
          </w:tcPr>
          <w:p w14:paraId="7EF0F518" w14:textId="77777777" w:rsidR="00445578" w:rsidRDefault="00445578" w:rsidP="00E600CF">
            <w:pPr>
              <w:adjustRightInd w:val="0"/>
              <w:jc w:val="center"/>
              <w:rPr>
                <w:rFonts w:ascii="Arial CYR" w:hAnsi="Arial CYR" w:cs="Arial CYR"/>
              </w:rPr>
            </w:pPr>
            <w:r>
              <w:t>24,500</w:t>
            </w:r>
          </w:p>
          <w:p w14:paraId="7CF7A60E" w14:textId="77777777" w:rsidR="00445578" w:rsidRDefault="00445578" w:rsidP="00E600CF">
            <w:pPr>
              <w:jc w:val="center"/>
            </w:pPr>
          </w:p>
        </w:tc>
      </w:tr>
      <w:tr w:rsidR="00445578" w14:paraId="379B8A2C" w14:textId="77777777" w:rsidTr="00E600CF">
        <w:tc>
          <w:tcPr>
            <w:tcW w:w="709" w:type="dxa"/>
            <w:tcBorders>
              <w:top w:val="nil"/>
              <w:left w:val="single" w:sz="6" w:space="0" w:color="auto"/>
              <w:bottom w:val="nil"/>
              <w:right w:val="nil"/>
            </w:tcBorders>
          </w:tcPr>
          <w:p w14:paraId="7C858566"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295BA7D2" w14:textId="77777777" w:rsidR="00445578" w:rsidRDefault="00445578" w:rsidP="00E600CF"/>
        </w:tc>
        <w:tc>
          <w:tcPr>
            <w:tcW w:w="4961" w:type="dxa"/>
            <w:tcBorders>
              <w:top w:val="nil"/>
              <w:left w:val="single" w:sz="6" w:space="0" w:color="auto"/>
              <w:bottom w:val="nil"/>
              <w:right w:val="nil"/>
            </w:tcBorders>
          </w:tcPr>
          <w:p w14:paraId="3C41F03E"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2.3. Pereti</w:t>
            </w:r>
          </w:p>
          <w:p w14:paraId="48AA42E7"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46D58397" w14:textId="77777777" w:rsidR="00445578" w:rsidRDefault="00445578" w:rsidP="00E600CF"/>
        </w:tc>
        <w:tc>
          <w:tcPr>
            <w:tcW w:w="1559" w:type="dxa"/>
            <w:tcBorders>
              <w:top w:val="nil"/>
              <w:left w:val="single" w:sz="6" w:space="0" w:color="auto"/>
              <w:bottom w:val="nil"/>
              <w:right w:val="single" w:sz="4" w:space="0" w:color="auto"/>
            </w:tcBorders>
          </w:tcPr>
          <w:p w14:paraId="0826125F" w14:textId="77777777" w:rsidR="00445578" w:rsidRDefault="00445578" w:rsidP="00E600CF"/>
        </w:tc>
      </w:tr>
      <w:tr w:rsidR="00445578" w14:paraId="778AA3E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094A5" w14:textId="77777777" w:rsidR="00445578" w:rsidRDefault="00445578" w:rsidP="00E600CF">
            <w:r>
              <w:t>30</w:t>
            </w:r>
          </w:p>
        </w:tc>
        <w:tc>
          <w:tcPr>
            <w:tcW w:w="1701" w:type="dxa"/>
            <w:tcBorders>
              <w:top w:val="single" w:sz="4" w:space="0" w:color="auto"/>
              <w:bottom w:val="single" w:sz="4" w:space="0" w:color="auto"/>
            </w:tcBorders>
            <w:vAlign w:val="center"/>
          </w:tcPr>
          <w:p w14:paraId="482375E7" w14:textId="77777777" w:rsidR="00445578" w:rsidRDefault="00445578" w:rsidP="00E600CF">
            <w:pPr>
              <w:rPr>
                <w:lang w:val="en-US"/>
              </w:rPr>
            </w:pPr>
            <w:r>
              <w:rPr>
                <w:lang w:val="en-US"/>
              </w:rPr>
              <w:t>CF15A</w:t>
            </w:r>
          </w:p>
          <w:p w14:paraId="136EF158" w14:textId="77777777" w:rsidR="00445578" w:rsidRDefault="00445578" w:rsidP="00E600CF"/>
        </w:tc>
        <w:tc>
          <w:tcPr>
            <w:tcW w:w="4961" w:type="dxa"/>
            <w:tcBorders>
              <w:top w:val="single" w:sz="4" w:space="0" w:color="auto"/>
              <w:bottom w:val="single" w:sz="4" w:space="0" w:color="auto"/>
            </w:tcBorders>
            <w:vAlign w:val="center"/>
          </w:tcPr>
          <w:p w14:paraId="222D68F4" w14:textId="77777777" w:rsidR="00445578" w:rsidRDefault="00445578" w:rsidP="00E600CF">
            <w:pPr>
              <w:adjustRightInd w:val="0"/>
              <w:rPr>
                <w:lang w:val="en-US"/>
              </w:rPr>
            </w:pPr>
            <w:r>
              <w:t>Tencuieli interioare si exterioare sclivisite, executate manual, cu mortar de ciment M 100-T de 2 cm grosime medie, la pereti din beton sau caramida, cu suprafete plane</w:t>
            </w:r>
          </w:p>
          <w:p w14:paraId="43202405" w14:textId="77777777" w:rsidR="00445578" w:rsidRDefault="00445578" w:rsidP="00E600CF"/>
        </w:tc>
        <w:tc>
          <w:tcPr>
            <w:tcW w:w="1560" w:type="dxa"/>
            <w:tcBorders>
              <w:top w:val="single" w:sz="4" w:space="0" w:color="auto"/>
              <w:bottom w:val="single" w:sz="4" w:space="0" w:color="auto"/>
            </w:tcBorders>
            <w:vAlign w:val="center"/>
          </w:tcPr>
          <w:p w14:paraId="4312A351"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3D10298D" w14:textId="77777777" w:rsidR="00445578" w:rsidRDefault="00445578" w:rsidP="00E600CF">
            <w:pPr>
              <w:adjustRightInd w:val="0"/>
              <w:jc w:val="center"/>
              <w:rPr>
                <w:rFonts w:ascii="Arial CYR" w:hAnsi="Arial CYR" w:cs="Arial CYR"/>
              </w:rPr>
            </w:pPr>
            <w:r>
              <w:t>67,100</w:t>
            </w:r>
          </w:p>
          <w:p w14:paraId="3016D8DF" w14:textId="77777777" w:rsidR="00445578" w:rsidRDefault="00445578" w:rsidP="00E600CF">
            <w:pPr>
              <w:jc w:val="center"/>
            </w:pPr>
          </w:p>
        </w:tc>
      </w:tr>
      <w:tr w:rsidR="00445578" w14:paraId="4C49179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E93EF" w14:textId="77777777" w:rsidR="00445578" w:rsidRDefault="00445578" w:rsidP="00E600CF">
            <w:r>
              <w:t xml:space="preserve"> 31</w:t>
            </w:r>
          </w:p>
        </w:tc>
        <w:tc>
          <w:tcPr>
            <w:tcW w:w="1701" w:type="dxa"/>
            <w:tcBorders>
              <w:top w:val="single" w:sz="4" w:space="0" w:color="auto"/>
              <w:bottom w:val="single" w:sz="4" w:space="0" w:color="auto"/>
            </w:tcBorders>
            <w:vAlign w:val="center"/>
          </w:tcPr>
          <w:p w14:paraId="563E0885" w14:textId="77777777" w:rsidR="00445578" w:rsidRDefault="00445578" w:rsidP="00E600CF">
            <w:pPr>
              <w:rPr>
                <w:lang w:val="en-US"/>
              </w:rPr>
            </w:pPr>
            <w:r>
              <w:rPr>
                <w:lang w:val="en-US"/>
              </w:rPr>
              <w:t>CN53A</w:t>
            </w:r>
          </w:p>
          <w:p w14:paraId="24D9C836" w14:textId="77777777" w:rsidR="00445578" w:rsidRDefault="00445578" w:rsidP="00E600CF"/>
        </w:tc>
        <w:tc>
          <w:tcPr>
            <w:tcW w:w="4961" w:type="dxa"/>
            <w:tcBorders>
              <w:top w:val="single" w:sz="4" w:space="0" w:color="auto"/>
              <w:bottom w:val="single" w:sz="4" w:space="0" w:color="auto"/>
            </w:tcBorders>
            <w:vAlign w:val="center"/>
          </w:tcPr>
          <w:p w14:paraId="51E276B0" w14:textId="77777777" w:rsidR="00445578" w:rsidRDefault="00445578" w:rsidP="00E600CF">
            <w:pPr>
              <w:adjustRightInd w:val="0"/>
              <w:rPr>
                <w:lang w:val="en-US"/>
              </w:rPr>
            </w:pPr>
            <w:r>
              <w:t>Grunduirea suprafetelor interioare a peretilor si tavanelor</w:t>
            </w:r>
          </w:p>
          <w:p w14:paraId="77F02B2E" w14:textId="77777777" w:rsidR="00445578" w:rsidRDefault="00445578" w:rsidP="00E600CF"/>
        </w:tc>
        <w:tc>
          <w:tcPr>
            <w:tcW w:w="1560" w:type="dxa"/>
            <w:tcBorders>
              <w:top w:val="single" w:sz="4" w:space="0" w:color="auto"/>
              <w:bottom w:val="single" w:sz="4" w:space="0" w:color="auto"/>
            </w:tcBorders>
            <w:vAlign w:val="center"/>
          </w:tcPr>
          <w:p w14:paraId="53B57D78"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749B44E0" w14:textId="77777777" w:rsidR="00445578" w:rsidRDefault="00445578" w:rsidP="00E600CF">
            <w:pPr>
              <w:adjustRightInd w:val="0"/>
              <w:jc w:val="center"/>
              <w:rPr>
                <w:rFonts w:ascii="Arial CYR" w:hAnsi="Arial CYR" w:cs="Arial CYR"/>
              </w:rPr>
            </w:pPr>
            <w:r>
              <w:t>67,100</w:t>
            </w:r>
          </w:p>
          <w:p w14:paraId="03AE2EE1" w14:textId="77777777" w:rsidR="00445578" w:rsidRDefault="00445578" w:rsidP="00E600CF">
            <w:pPr>
              <w:jc w:val="center"/>
            </w:pPr>
          </w:p>
        </w:tc>
      </w:tr>
      <w:tr w:rsidR="00445578" w14:paraId="07DB981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C1D35" w14:textId="77777777" w:rsidR="00445578" w:rsidRDefault="00445578" w:rsidP="00E600CF">
            <w:r>
              <w:lastRenderedPageBreak/>
              <w:t xml:space="preserve"> 32</w:t>
            </w:r>
          </w:p>
        </w:tc>
        <w:tc>
          <w:tcPr>
            <w:tcW w:w="1701" w:type="dxa"/>
            <w:tcBorders>
              <w:top w:val="single" w:sz="4" w:space="0" w:color="auto"/>
              <w:bottom w:val="single" w:sz="4" w:space="0" w:color="auto"/>
            </w:tcBorders>
            <w:vAlign w:val="center"/>
          </w:tcPr>
          <w:p w14:paraId="70994A0D" w14:textId="77777777" w:rsidR="00445578" w:rsidRDefault="00445578" w:rsidP="00E600CF">
            <w:pPr>
              <w:rPr>
                <w:lang w:val="en-US"/>
              </w:rPr>
            </w:pPr>
            <w:r>
              <w:rPr>
                <w:lang w:val="en-US"/>
              </w:rPr>
              <w:t>CF50B</w:t>
            </w:r>
          </w:p>
          <w:p w14:paraId="43BABFB8" w14:textId="77777777" w:rsidR="00445578" w:rsidRDefault="00445578" w:rsidP="00E600CF"/>
        </w:tc>
        <w:tc>
          <w:tcPr>
            <w:tcW w:w="4961" w:type="dxa"/>
            <w:tcBorders>
              <w:top w:val="single" w:sz="4" w:space="0" w:color="auto"/>
              <w:bottom w:val="single" w:sz="4" w:space="0" w:color="auto"/>
            </w:tcBorders>
            <w:vAlign w:val="center"/>
          </w:tcPr>
          <w:p w14:paraId="6E59DE5E" w14:textId="77777777" w:rsidR="00445578" w:rsidRDefault="00445578" w:rsidP="00E600CF">
            <w:pPr>
              <w:adjustRightInd w:val="0"/>
              <w:rPr>
                <w:lang w:val="en-US"/>
              </w:rPr>
            </w:pPr>
            <w:r>
              <w:t>Tencuieli interioare de 5 mm grosime, executate manual, cu amestec uscat pe baza de ipsos, la pereti si pereti despartitori, preparare manuala a mortarului.</w:t>
            </w:r>
          </w:p>
          <w:p w14:paraId="08B4A4E7" w14:textId="77777777" w:rsidR="00445578" w:rsidRDefault="00445578" w:rsidP="00E600CF"/>
        </w:tc>
        <w:tc>
          <w:tcPr>
            <w:tcW w:w="1560" w:type="dxa"/>
            <w:tcBorders>
              <w:top w:val="single" w:sz="4" w:space="0" w:color="auto"/>
              <w:bottom w:val="single" w:sz="4" w:space="0" w:color="auto"/>
            </w:tcBorders>
            <w:vAlign w:val="center"/>
          </w:tcPr>
          <w:p w14:paraId="1526E300"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0FDF2981" w14:textId="77777777" w:rsidR="00445578" w:rsidRDefault="00445578" w:rsidP="00E600CF">
            <w:pPr>
              <w:adjustRightInd w:val="0"/>
              <w:jc w:val="center"/>
              <w:rPr>
                <w:rFonts w:ascii="Arial CYR" w:hAnsi="Arial CYR" w:cs="Arial CYR"/>
              </w:rPr>
            </w:pPr>
            <w:r>
              <w:t>67,100</w:t>
            </w:r>
          </w:p>
          <w:p w14:paraId="7F47FDAB" w14:textId="77777777" w:rsidR="00445578" w:rsidRDefault="00445578" w:rsidP="00E600CF">
            <w:pPr>
              <w:jc w:val="center"/>
            </w:pPr>
          </w:p>
        </w:tc>
      </w:tr>
      <w:tr w:rsidR="00445578" w14:paraId="325BEEB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64D5A" w14:textId="77777777" w:rsidR="00445578" w:rsidRDefault="00445578" w:rsidP="00E600CF">
            <w:r>
              <w:t xml:space="preserve"> 33</w:t>
            </w:r>
          </w:p>
        </w:tc>
        <w:tc>
          <w:tcPr>
            <w:tcW w:w="1701" w:type="dxa"/>
            <w:tcBorders>
              <w:top w:val="single" w:sz="4" w:space="0" w:color="auto"/>
              <w:bottom w:val="single" w:sz="4" w:space="0" w:color="auto"/>
            </w:tcBorders>
            <w:vAlign w:val="center"/>
          </w:tcPr>
          <w:p w14:paraId="05B22282" w14:textId="77777777" w:rsidR="00445578" w:rsidRDefault="00445578" w:rsidP="00E600CF">
            <w:pPr>
              <w:rPr>
                <w:lang w:val="en-US"/>
              </w:rPr>
            </w:pPr>
            <w:r>
              <w:rPr>
                <w:lang w:val="en-US"/>
              </w:rPr>
              <w:t>CN53A</w:t>
            </w:r>
          </w:p>
          <w:p w14:paraId="1DE27A2B" w14:textId="77777777" w:rsidR="00445578" w:rsidRDefault="00445578" w:rsidP="00E600CF"/>
        </w:tc>
        <w:tc>
          <w:tcPr>
            <w:tcW w:w="4961" w:type="dxa"/>
            <w:tcBorders>
              <w:top w:val="single" w:sz="4" w:space="0" w:color="auto"/>
              <w:bottom w:val="single" w:sz="4" w:space="0" w:color="auto"/>
            </w:tcBorders>
            <w:vAlign w:val="center"/>
          </w:tcPr>
          <w:p w14:paraId="14758C28" w14:textId="77777777" w:rsidR="00445578" w:rsidRDefault="00445578" w:rsidP="00E600CF">
            <w:pPr>
              <w:adjustRightInd w:val="0"/>
              <w:rPr>
                <w:lang w:val="en-US"/>
              </w:rPr>
            </w:pPr>
            <w:r>
              <w:t>Grunduirea suprafetelor interioare a peretilor si tavanelor</w:t>
            </w:r>
          </w:p>
          <w:p w14:paraId="7C8E8769" w14:textId="77777777" w:rsidR="00445578" w:rsidRDefault="00445578" w:rsidP="00E600CF"/>
        </w:tc>
        <w:tc>
          <w:tcPr>
            <w:tcW w:w="1560" w:type="dxa"/>
            <w:tcBorders>
              <w:top w:val="single" w:sz="4" w:space="0" w:color="auto"/>
              <w:bottom w:val="single" w:sz="4" w:space="0" w:color="auto"/>
            </w:tcBorders>
            <w:vAlign w:val="center"/>
          </w:tcPr>
          <w:p w14:paraId="02EDBFC8"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75E32036" w14:textId="77777777" w:rsidR="00445578" w:rsidRDefault="00445578" w:rsidP="00E600CF">
            <w:pPr>
              <w:adjustRightInd w:val="0"/>
              <w:jc w:val="center"/>
              <w:rPr>
                <w:rFonts w:ascii="Arial CYR" w:hAnsi="Arial CYR" w:cs="Arial CYR"/>
              </w:rPr>
            </w:pPr>
            <w:r>
              <w:t>67,100</w:t>
            </w:r>
          </w:p>
          <w:p w14:paraId="2557BF8B" w14:textId="77777777" w:rsidR="00445578" w:rsidRDefault="00445578" w:rsidP="00E600CF">
            <w:pPr>
              <w:jc w:val="center"/>
            </w:pPr>
          </w:p>
        </w:tc>
      </w:tr>
      <w:tr w:rsidR="00445578" w14:paraId="2EB15DD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E1DDAB" w14:textId="77777777" w:rsidR="00445578" w:rsidRDefault="00445578" w:rsidP="00E600CF">
            <w:r>
              <w:t xml:space="preserve"> 34</w:t>
            </w:r>
          </w:p>
        </w:tc>
        <w:tc>
          <w:tcPr>
            <w:tcW w:w="1701" w:type="dxa"/>
            <w:tcBorders>
              <w:top w:val="single" w:sz="4" w:space="0" w:color="auto"/>
              <w:bottom w:val="single" w:sz="4" w:space="0" w:color="auto"/>
            </w:tcBorders>
            <w:vAlign w:val="center"/>
          </w:tcPr>
          <w:p w14:paraId="73018DE8" w14:textId="77777777" w:rsidR="00445578" w:rsidRDefault="00445578" w:rsidP="00E600CF">
            <w:pPr>
              <w:rPr>
                <w:lang w:val="en-US"/>
              </w:rPr>
            </w:pPr>
            <w:r>
              <w:rPr>
                <w:lang w:val="en-US"/>
              </w:rPr>
              <w:t>CF57A</w:t>
            </w:r>
          </w:p>
          <w:p w14:paraId="1DAE049B" w14:textId="77777777" w:rsidR="00445578" w:rsidRDefault="00445578" w:rsidP="00E600CF"/>
        </w:tc>
        <w:tc>
          <w:tcPr>
            <w:tcW w:w="4961" w:type="dxa"/>
            <w:tcBorders>
              <w:top w:val="single" w:sz="4" w:space="0" w:color="auto"/>
              <w:bottom w:val="single" w:sz="4" w:space="0" w:color="auto"/>
            </w:tcBorders>
            <w:vAlign w:val="center"/>
          </w:tcPr>
          <w:p w14:paraId="37F36395" w14:textId="77777777" w:rsidR="00445578" w:rsidRDefault="00445578" w:rsidP="00E600CF">
            <w:pPr>
              <w:adjustRightInd w:val="0"/>
              <w:rPr>
                <w:lang w:val="en-US"/>
              </w:rPr>
            </w:pPr>
            <w:r>
              <w:t>Aplicarea manuala a chitului pe baza de ipsos "Eurofin" grosime 1,0 mm pe suprafetele  peretilor,  coloanelor  si  tavanelor</w:t>
            </w:r>
          </w:p>
          <w:p w14:paraId="0F402A97" w14:textId="77777777" w:rsidR="00445578" w:rsidRDefault="00445578" w:rsidP="00E600CF"/>
        </w:tc>
        <w:tc>
          <w:tcPr>
            <w:tcW w:w="1560" w:type="dxa"/>
            <w:tcBorders>
              <w:top w:val="single" w:sz="4" w:space="0" w:color="auto"/>
              <w:bottom w:val="single" w:sz="4" w:space="0" w:color="auto"/>
            </w:tcBorders>
            <w:vAlign w:val="center"/>
          </w:tcPr>
          <w:p w14:paraId="2BAEA611"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6625B164" w14:textId="77777777" w:rsidR="00445578" w:rsidRDefault="00445578" w:rsidP="00E600CF">
            <w:pPr>
              <w:adjustRightInd w:val="0"/>
              <w:jc w:val="center"/>
              <w:rPr>
                <w:rFonts w:ascii="Arial CYR" w:hAnsi="Arial CYR" w:cs="Arial CYR"/>
              </w:rPr>
            </w:pPr>
            <w:r>
              <w:t>67,100</w:t>
            </w:r>
          </w:p>
          <w:p w14:paraId="4F1333A7" w14:textId="77777777" w:rsidR="00445578" w:rsidRDefault="00445578" w:rsidP="00E600CF">
            <w:pPr>
              <w:jc w:val="center"/>
            </w:pPr>
          </w:p>
        </w:tc>
      </w:tr>
      <w:tr w:rsidR="00445578" w14:paraId="448705D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9E894" w14:textId="77777777" w:rsidR="00445578" w:rsidRDefault="00445578" w:rsidP="00E600CF">
            <w:r>
              <w:t xml:space="preserve"> 35</w:t>
            </w:r>
          </w:p>
        </w:tc>
        <w:tc>
          <w:tcPr>
            <w:tcW w:w="1701" w:type="dxa"/>
            <w:tcBorders>
              <w:top w:val="single" w:sz="4" w:space="0" w:color="auto"/>
              <w:bottom w:val="single" w:sz="4" w:space="0" w:color="auto"/>
            </w:tcBorders>
            <w:vAlign w:val="center"/>
          </w:tcPr>
          <w:p w14:paraId="2B0C700D" w14:textId="77777777" w:rsidR="00445578" w:rsidRDefault="00445578" w:rsidP="00E600CF">
            <w:pPr>
              <w:rPr>
                <w:lang w:val="en-US"/>
              </w:rPr>
            </w:pPr>
            <w:r>
              <w:rPr>
                <w:lang w:val="en-US"/>
              </w:rPr>
              <w:t>CN53A</w:t>
            </w:r>
          </w:p>
          <w:p w14:paraId="173366FC" w14:textId="77777777" w:rsidR="00445578" w:rsidRDefault="00445578" w:rsidP="00E600CF"/>
        </w:tc>
        <w:tc>
          <w:tcPr>
            <w:tcW w:w="4961" w:type="dxa"/>
            <w:tcBorders>
              <w:top w:val="single" w:sz="4" w:space="0" w:color="auto"/>
              <w:bottom w:val="single" w:sz="4" w:space="0" w:color="auto"/>
            </w:tcBorders>
            <w:vAlign w:val="center"/>
          </w:tcPr>
          <w:p w14:paraId="2A02973B" w14:textId="77777777" w:rsidR="00445578" w:rsidRDefault="00445578" w:rsidP="00E600CF">
            <w:pPr>
              <w:adjustRightInd w:val="0"/>
              <w:rPr>
                <w:lang w:val="en-US"/>
              </w:rPr>
            </w:pPr>
            <w:r>
              <w:t>Grunduirea suprafetelor interioare a peretilor si tavanelor</w:t>
            </w:r>
          </w:p>
          <w:p w14:paraId="4070896D" w14:textId="77777777" w:rsidR="00445578" w:rsidRDefault="00445578" w:rsidP="00E600CF"/>
        </w:tc>
        <w:tc>
          <w:tcPr>
            <w:tcW w:w="1560" w:type="dxa"/>
            <w:tcBorders>
              <w:top w:val="single" w:sz="4" w:space="0" w:color="auto"/>
              <w:bottom w:val="single" w:sz="4" w:space="0" w:color="auto"/>
            </w:tcBorders>
            <w:vAlign w:val="center"/>
          </w:tcPr>
          <w:p w14:paraId="3854F004"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D88A5FE" w14:textId="77777777" w:rsidR="00445578" w:rsidRDefault="00445578" w:rsidP="00E600CF">
            <w:pPr>
              <w:adjustRightInd w:val="0"/>
              <w:jc w:val="center"/>
              <w:rPr>
                <w:rFonts w:ascii="Arial CYR" w:hAnsi="Arial CYR" w:cs="Arial CYR"/>
              </w:rPr>
            </w:pPr>
            <w:r>
              <w:t>67,100</w:t>
            </w:r>
          </w:p>
          <w:p w14:paraId="6E54C142" w14:textId="77777777" w:rsidR="00445578" w:rsidRDefault="00445578" w:rsidP="00E600CF">
            <w:pPr>
              <w:jc w:val="center"/>
            </w:pPr>
          </w:p>
        </w:tc>
      </w:tr>
      <w:tr w:rsidR="00445578" w14:paraId="3334EF7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74B71" w14:textId="77777777" w:rsidR="00445578" w:rsidRDefault="00445578" w:rsidP="00E600CF">
            <w:r>
              <w:t xml:space="preserve"> 36</w:t>
            </w:r>
          </w:p>
        </w:tc>
        <w:tc>
          <w:tcPr>
            <w:tcW w:w="1701" w:type="dxa"/>
            <w:tcBorders>
              <w:top w:val="single" w:sz="4" w:space="0" w:color="auto"/>
              <w:bottom w:val="single" w:sz="4" w:space="0" w:color="auto"/>
            </w:tcBorders>
            <w:vAlign w:val="center"/>
          </w:tcPr>
          <w:p w14:paraId="4C15F515" w14:textId="77777777" w:rsidR="00445578" w:rsidRDefault="00445578" w:rsidP="00E600CF">
            <w:pPr>
              <w:rPr>
                <w:lang w:val="en-US"/>
              </w:rPr>
            </w:pPr>
            <w:r>
              <w:rPr>
                <w:lang w:val="en-US"/>
              </w:rPr>
              <w:t>CN06A</w:t>
            </w:r>
          </w:p>
          <w:p w14:paraId="016807F7" w14:textId="77777777" w:rsidR="00445578" w:rsidRDefault="00445578" w:rsidP="00E600CF"/>
        </w:tc>
        <w:tc>
          <w:tcPr>
            <w:tcW w:w="4961" w:type="dxa"/>
            <w:tcBorders>
              <w:top w:val="single" w:sz="4" w:space="0" w:color="auto"/>
              <w:bottom w:val="single" w:sz="4" w:space="0" w:color="auto"/>
            </w:tcBorders>
            <w:vAlign w:val="center"/>
          </w:tcPr>
          <w:p w14:paraId="0F064056" w14:textId="77777777" w:rsidR="00445578" w:rsidRDefault="00445578" w:rsidP="00E600CF">
            <w:pPr>
              <w:adjustRightInd w:val="0"/>
              <w:rPr>
                <w:lang w:val="en-US"/>
              </w:rPr>
            </w:pPr>
            <w:r>
              <w:t>Vopsitorii interioare cu vopsea lavabila de tip "Mattlatex" sau analog, cu rezistenta sporita la spalare, aplicate in 2 straturi pe glet existent, executate manual</w:t>
            </w:r>
          </w:p>
          <w:p w14:paraId="7DDEE028" w14:textId="77777777" w:rsidR="00445578" w:rsidRDefault="00445578" w:rsidP="00E600CF"/>
        </w:tc>
        <w:tc>
          <w:tcPr>
            <w:tcW w:w="1560" w:type="dxa"/>
            <w:tcBorders>
              <w:top w:val="single" w:sz="4" w:space="0" w:color="auto"/>
              <w:bottom w:val="single" w:sz="4" w:space="0" w:color="auto"/>
            </w:tcBorders>
            <w:vAlign w:val="center"/>
          </w:tcPr>
          <w:p w14:paraId="6A4A5DB8"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1FA55C1" w14:textId="77777777" w:rsidR="00445578" w:rsidRDefault="00445578" w:rsidP="00E600CF">
            <w:pPr>
              <w:adjustRightInd w:val="0"/>
              <w:jc w:val="center"/>
              <w:rPr>
                <w:rFonts w:ascii="Arial CYR" w:hAnsi="Arial CYR" w:cs="Arial CYR"/>
              </w:rPr>
            </w:pPr>
            <w:r>
              <w:t>67,100</w:t>
            </w:r>
          </w:p>
          <w:p w14:paraId="3BB894E5" w14:textId="77777777" w:rsidR="00445578" w:rsidRDefault="00445578" w:rsidP="00E600CF">
            <w:pPr>
              <w:jc w:val="center"/>
            </w:pPr>
          </w:p>
        </w:tc>
      </w:tr>
      <w:tr w:rsidR="00445578" w14:paraId="4762968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416CE" w14:textId="77777777" w:rsidR="00445578" w:rsidRDefault="00445578" w:rsidP="00E600CF">
            <w:r>
              <w:t xml:space="preserve"> 37</w:t>
            </w:r>
          </w:p>
        </w:tc>
        <w:tc>
          <w:tcPr>
            <w:tcW w:w="1701" w:type="dxa"/>
            <w:tcBorders>
              <w:top w:val="single" w:sz="4" w:space="0" w:color="auto"/>
              <w:bottom w:val="single" w:sz="4" w:space="0" w:color="auto"/>
            </w:tcBorders>
            <w:vAlign w:val="center"/>
          </w:tcPr>
          <w:p w14:paraId="337B9D80" w14:textId="77777777" w:rsidR="00445578" w:rsidRDefault="00445578" w:rsidP="00E600CF">
            <w:pPr>
              <w:rPr>
                <w:lang w:val="en-US"/>
              </w:rPr>
            </w:pPr>
            <w:r>
              <w:rPr>
                <w:lang w:val="en-US"/>
              </w:rPr>
              <w:t>CF17D</w:t>
            </w:r>
          </w:p>
          <w:p w14:paraId="285607FA" w14:textId="77777777" w:rsidR="00445578" w:rsidRDefault="00445578" w:rsidP="00E600CF"/>
        </w:tc>
        <w:tc>
          <w:tcPr>
            <w:tcW w:w="4961" w:type="dxa"/>
            <w:tcBorders>
              <w:top w:val="single" w:sz="4" w:space="0" w:color="auto"/>
              <w:bottom w:val="single" w:sz="4" w:space="0" w:color="auto"/>
            </w:tcBorders>
            <w:vAlign w:val="center"/>
          </w:tcPr>
          <w:p w14:paraId="077CB872" w14:textId="77777777" w:rsidR="00445578" w:rsidRDefault="00445578" w:rsidP="00E600CF">
            <w:pPr>
              <w:adjustRightInd w:val="0"/>
              <w:rPr>
                <w:lang w:val="en-US"/>
              </w:rPr>
            </w:pPr>
            <w:r>
              <w:t>Diverse lucrari - adaos de colorant</w:t>
            </w:r>
          </w:p>
          <w:p w14:paraId="56BCB0D9" w14:textId="77777777" w:rsidR="00445578" w:rsidRDefault="00445578" w:rsidP="00E600CF"/>
        </w:tc>
        <w:tc>
          <w:tcPr>
            <w:tcW w:w="1560" w:type="dxa"/>
            <w:tcBorders>
              <w:top w:val="single" w:sz="4" w:space="0" w:color="auto"/>
              <w:bottom w:val="single" w:sz="4" w:space="0" w:color="auto"/>
            </w:tcBorders>
            <w:vAlign w:val="center"/>
          </w:tcPr>
          <w:p w14:paraId="1FD960F5" w14:textId="77777777" w:rsidR="00445578" w:rsidRDefault="00445578" w:rsidP="00E600CF">
            <w:pPr>
              <w:jc w:val="center"/>
            </w:pPr>
            <w:r>
              <w:t>kg</w:t>
            </w:r>
          </w:p>
        </w:tc>
        <w:tc>
          <w:tcPr>
            <w:tcW w:w="1559" w:type="dxa"/>
            <w:tcBorders>
              <w:top w:val="single" w:sz="4" w:space="0" w:color="auto"/>
              <w:bottom w:val="single" w:sz="4" w:space="0" w:color="auto"/>
            </w:tcBorders>
            <w:vAlign w:val="center"/>
          </w:tcPr>
          <w:p w14:paraId="71694E99" w14:textId="77777777" w:rsidR="00445578" w:rsidRDefault="00445578" w:rsidP="00E600CF">
            <w:pPr>
              <w:adjustRightInd w:val="0"/>
              <w:jc w:val="center"/>
              <w:rPr>
                <w:rFonts w:ascii="Arial CYR" w:hAnsi="Arial CYR" w:cs="Arial CYR"/>
              </w:rPr>
            </w:pPr>
            <w:r>
              <w:t>2,013</w:t>
            </w:r>
          </w:p>
          <w:p w14:paraId="6FF93B3D" w14:textId="77777777" w:rsidR="00445578" w:rsidRDefault="00445578" w:rsidP="00E600CF">
            <w:pPr>
              <w:jc w:val="center"/>
            </w:pPr>
          </w:p>
        </w:tc>
      </w:tr>
      <w:tr w:rsidR="00445578" w14:paraId="7FA9F5D4" w14:textId="77777777" w:rsidTr="00E600CF">
        <w:tc>
          <w:tcPr>
            <w:tcW w:w="709" w:type="dxa"/>
            <w:tcBorders>
              <w:top w:val="nil"/>
              <w:left w:val="single" w:sz="6" w:space="0" w:color="auto"/>
              <w:bottom w:val="nil"/>
              <w:right w:val="nil"/>
            </w:tcBorders>
          </w:tcPr>
          <w:p w14:paraId="2C34E31A"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03F9292D" w14:textId="77777777" w:rsidR="00445578" w:rsidRDefault="00445578" w:rsidP="00E600CF"/>
        </w:tc>
        <w:tc>
          <w:tcPr>
            <w:tcW w:w="4961" w:type="dxa"/>
            <w:tcBorders>
              <w:top w:val="nil"/>
              <w:left w:val="single" w:sz="6" w:space="0" w:color="auto"/>
              <w:bottom w:val="nil"/>
              <w:right w:val="nil"/>
            </w:tcBorders>
          </w:tcPr>
          <w:p w14:paraId="08AD56D4"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2.4. Tavan</w:t>
            </w:r>
          </w:p>
          <w:p w14:paraId="7CE8AE52"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05747F8C" w14:textId="77777777" w:rsidR="00445578" w:rsidRDefault="00445578" w:rsidP="00E600CF"/>
        </w:tc>
        <w:tc>
          <w:tcPr>
            <w:tcW w:w="1559" w:type="dxa"/>
            <w:tcBorders>
              <w:top w:val="nil"/>
              <w:left w:val="single" w:sz="6" w:space="0" w:color="auto"/>
              <w:bottom w:val="nil"/>
              <w:right w:val="single" w:sz="4" w:space="0" w:color="auto"/>
            </w:tcBorders>
          </w:tcPr>
          <w:p w14:paraId="614DC5CB" w14:textId="77777777" w:rsidR="00445578" w:rsidRDefault="00445578" w:rsidP="00E600CF"/>
        </w:tc>
      </w:tr>
      <w:tr w:rsidR="00445578" w14:paraId="1E7EEB1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8B43C" w14:textId="77777777" w:rsidR="00445578" w:rsidRDefault="00445578" w:rsidP="00E600CF">
            <w:r>
              <w:t>38</w:t>
            </w:r>
          </w:p>
        </w:tc>
        <w:tc>
          <w:tcPr>
            <w:tcW w:w="1701" w:type="dxa"/>
            <w:tcBorders>
              <w:top w:val="single" w:sz="4" w:space="0" w:color="auto"/>
              <w:bottom w:val="single" w:sz="4" w:space="0" w:color="auto"/>
            </w:tcBorders>
            <w:vAlign w:val="center"/>
          </w:tcPr>
          <w:p w14:paraId="1E374322" w14:textId="77777777" w:rsidR="00445578" w:rsidRDefault="00445578" w:rsidP="00E600CF">
            <w:pPr>
              <w:rPr>
                <w:lang w:val="en-US"/>
              </w:rPr>
            </w:pPr>
            <w:r>
              <w:rPr>
                <w:lang w:val="en-US"/>
              </w:rPr>
              <w:t>CN53A</w:t>
            </w:r>
          </w:p>
          <w:p w14:paraId="491720F4" w14:textId="77777777" w:rsidR="00445578" w:rsidRDefault="00445578" w:rsidP="00E600CF"/>
        </w:tc>
        <w:tc>
          <w:tcPr>
            <w:tcW w:w="4961" w:type="dxa"/>
            <w:tcBorders>
              <w:top w:val="single" w:sz="4" w:space="0" w:color="auto"/>
              <w:bottom w:val="single" w:sz="4" w:space="0" w:color="auto"/>
            </w:tcBorders>
            <w:vAlign w:val="center"/>
          </w:tcPr>
          <w:p w14:paraId="175813EC" w14:textId="77777777" w:rsidR="00445578" w:rsidRDefault="00445578" w:rsidP="00E600CF">
            <w:pPr>
              <w:adjustRightInd w:val="0"/>
              <w:rPr>
                <w:lang w:val="en-US"/>
              </w:rPr>
            </w:pPr>
            <w:r>
              <w:t>Grunduirea suprafetelor interioare a peretilor si tavanelor pentru suprafete puternic absorbante</w:t>
            </w:r>
          </w:p>
          <w:p w14:paraId="29011210" w14:textId="77777777" w:rsidR="00445578" w:rsidRDefault="00445578" w:rsidP="00E600CF"/>
        </w:tc>
        <w:tc>
          <w:tcPr>
            <w:tcW w:w="1560" w:type="dxa"/>
            <w:tcBorders>
              <w:top w:val="single" w:sz="4" w:space="0" w:color="auto"/>
              <w:bottom w:val="single" w:sz="4" w:space="0" w:color="auto"/>
            </w:tcBorders>
            <w:vAlign w:val="center"/>
          </w:tcPr>
          <w:p w14:paraId="291EB4AC"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1A06018E" w14:textId="77777777" w:rsidR="00445578" w:rsidRDefault="00445578" w:rsidP="00E600CF">
            <w:pPr>
              <w:adjustRightInd w:val="0"/>
              <w:jc w:val="center"/>
              <w:rPr>
                <w:rFonts w:ascii="Arial CYR" w:hAnsi="Arial CYR" w:cs="Arial CYR"/>
              </w:rPr>
            </w:pPr>
            <w:r>
              <w:t>46,800</w:t>
            </w:r>
          </w:p>
          <w:p w14:paraId="73765A9B" w14:textId="77777777" w:rsidR="00445578" w:rsidRDefault="00445578" w:rsidP="00E600CF">
            <w:pPr>
              <w:jc w:val="center"/>
            </w:pPr>
          </w:p>
        </w:tc>
      </w:tr>
      <w:tr w:rsidR="00445578" w14:paraId="58A33F6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D91B9" w14:textId="77777777" w:rsidR="00445578" w:rsidRDefault="00445578" w:rsidP="00E600CF">
            <w:r>
              <w:t xml:space="preserve"> 39</w:t>
            </w:r>
          </w:p>
        </w:tc>
        <w:tc>
          <w:tcPr>
            <w:tcW w:w="1701" w:type="dxa"/>
            <w:tcBorders>
              <w:top w:val="single" w:sz="4" w:space="0" w:color="auto"/>
              <w:bottom w:val="single" w:sz="4" w:space="0" w:color="auto"/>
            </w:tcBorders>
            <w:vAlign w:val="center"/>
          </w:tcPr>
          <w:p w14:paraId="519C1ACE" w14:textId="77777777" w:rsidR="00445578" w:rsidRDefault="00445578" w:rsidP="00E600CF">
            <w:pPr>
              <w:rPr>
                <w:lang w:val="en-US"/>
              </w:rPr>
            </w:pPr>
            <w:r>
              <w:rPr>
                <w:lang w:val="en-US"/>
              </w:rPr>
              <w:t>CF57A</w:t>
            </w:r>
          </w:p>
          <w:p w14:paraId="6CBD3E4E" w14:textId="77777777" w:rsidR="00445578" w:rsidRDefault="00445578" w:rsidP="00E600CF"/>
        </w:tc>
        <w:tc>
          <w:tcPr>
            <w:tcW w:w="4961" w:type="dxa"/>
            <w:tcBorders>
              <w:top w:val="single" w:sz="4" w:space="0" w:color="auto"/>
              <w:bottom w:val="single" w:sz="4" w:space="0" w:color="auto"/>
            </w:tcBorders>
            <w:vAlign w:val="center"/>
          </w:tcPr>
          <w:p w14:paraId="330C1EA3" w14:textId="77777777" w:rsidR="00445578" w:rsidRDefault="00445578" w:rsidP="00E600CF">
            <w:pPr>
              <w:adjustRightInd w:val="0"/>
              <w:rPr>
                <w:lang w:val="en-US"/>
              </w:rPr>
            </w:pPr>
            <w:r>
              <w:t>Aplicarea manuala a chitului pe baza de ipsos "Eurofin" grosime 1,0 mm pe suprafetele  peretilor,  coloanelor  si  tavanelor</w:t>
            </w:r>
          </w:p>
          <w:p w14:paraId="7300270F" w14:textId="77777777" w:rsidR="00445578" w:rsidRDefault="00445578" w:rsidP="00E600CF"/>
        </w:tc>
        <w:tc>
          <w:tcPr>
            <w:tcW w:w="1560" w:type="dxa"/>
            <w:tcBorders>
              <w:top w:val="single" w:sz="4" w:space="0" w:color="auto"/>
              <w:bottom w:val="single" w:sz="4" w:space="0" w:color="auto"/>
            </w:tcBorders>
            <w:vAlign w:val="center"/>
          </w:tcPr>
          <w:p w14:paraId="67E74E1A"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FAC2BC4" w14:textId="77777777" w:rsidR="00445578" w:rsidRDefault="00445578" w:rsidP="00E600CF">
            <w:pPr>
              <w:adjustRightInd w:val="0"/>
              <w:jc w:val="center"/>
              <w:rPr>
                <w:rFonts w:ascii="Arial CYR" w:hAnsi="Arial CYR" w:cs="Arial CYR"/>
              </w:rPr>
            </w:pPr>
            <w:r>
              <w:t>46,800</w:t>
            </w:r>
          </w:p>
          <w:p w14:paraId="7B17BC64" w14:textId="77777777" w:rsidR="00445578" w:rsidRDefault="00445578" w:rsidP="00E600CF">
            <w:pPr>
              <w:jc w:val="center"/>
            </w:pPr>
          </w:p>
        </w:tc>
      </w:tr>
      <w:tr w:rsidR="00445578" w14:paraId="365EF2E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3AAEF" w14:textId="77777777" w:rsidR="00445578" w:rsidRDefault="00445578" w:rsidP="00E600CF">
            <w:r>
              <w:t xml:space="preserve"> 40</w:t>
            </w:r>
          </w:p>
        </w:tc>
        <w:tc>
          <w:tcPr>
            <w:tcW w:w="1701" w:type="dxa"/>
            <w:tcBorders>
              <w:top w:val="single" w:sz="4" w:space="0" w:color="auto"/>
              <w:bottom w:val="single" w:sz="4" w:space="0" w:color="auto"/>
            </w:tcBorders>
            <w:vAlign w:val="center"/>
          </w:tcPr>
          <w:p w14:paraId="328150DE" w14:textId="77777777" w:rsidR="00445578" w:rsidRDefault="00445578" w:rsidP="00E600CF">
            <w:pPr>
              <w:rPr>
                <w:lang w:val="en-US"/>
              </w:rPr>
            </w:pPr>
            <w:r>
              <w:rPr>
                <w:lang w:val="en-US"/>
              </w:rPr>
              <w:t>CN53A</w:t>
            </w:r>
          </w:p>
          <w:p w14:paraId="26081769" w14:textId="77777777" w:rsidR="00445578" w:rsidRDefault="00445578" w:rsidP="00E600CF"/>
        </w:tc>
        <w:tc>
          <w:tcPr>
            <w:tcW w:w="4961" w:type="dxa"/>
            <w:tcBorders>
              <w:top w:val="single" w:sz="4" w:space="0" w:color="auto"/>
              <w:bottom w:val="single" w:sz="4" w:space="0" w:color="auto"/>
            </w:tcBorders>
            <w:vAlign w:val="center"/>
          </w:tcPr>
          <w:p w14:paraId="1F76EAEB" w14:textId="77777777" w:rsidR="00445578" w:rsidRDefault="00445578" w:rsidP="00E600CF">
            <w:pPr>
              <w:adjustRightInd w:val="0"/>
              <w:rPr>
                <w:lang w:val="en-US"/>
              </w:rPr>
            </w:pPr>
            <w:r>
              <w:t>Grunduirea suprafetelor interioare a peretilor si tavanelor</w:t>
            </w:r>
          </w:p>
          <w:p w14:paraId="301EEFB2" w14:textId="77777777" w:rsidR="00445578" w:rsidRDefault="00445578" w:rsidP="00E600CF"/>
        </w:tc>
        <w:tc>
          <w:tcPr>
            <w:tcW w:w="1560" w:type="dxa"/>
            <w:tcBorders>
              <w:top w:val="single" w:sz="4" w:space="0" w:color="auto"/>
              <w:bottom w:val="single" w:sz="4" w:space="0" w:color="auto"/>
            </w:tcBorders>
            <w:vAlign w:val="center"/>
          </w:tcPr>
          <w:p w14:paraId="2DDE4D97"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4537019" w14:textId="77777777" w:rsidR="00445578" w:rsidRDefault="00445578" w:rsidP="00E600CF">
            <w:pPr>
              <w:adjustRightInd w:val="0"/>
              <w:jc w:val="center"/>
              <w:rPr>
                <w:rFonts w:ascii="Arial CYR" w:hAnsi="Arial CYR" w:cs="Arial CYR"/>
              </w:rPr>
            </w:pPr>
            <w:r>
              <w:t>46,800</w:t>
            </w:r>
          </w:p>
          <w:p w14:paraId="50004B8B" w14:textId="77777777" w:rsidR="00445578" w:rsidRDefault="00445578" w:rsidP="00E600CF">
            <w:pPr>
              <w:jc w:val="center"/>
            </w:pPr>
          </w:p>
        </w:tc>
      </w:tr>
      <w:tr w:rsidR="00445578" w14:paraId="4933230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88457" w14:textId="77777777" w:rsidR="00445578" w:rsidRDefault="00445578" w:rsidP="00E600CF">
            <w:r>
              <w:t xml:space="preserve"> 41</w:t>
            </w:r>
          </w:p>
        </w:tc>
        <w:tc>
          <w:tcPr>
            <w:tcW w:w="1701" w:type="dxa"/>
            <w:tcBorders>
              <w:top w:val="single" w:sz="4" w:space="0" w:color="auto"/>
              <w:bottom w:val="single" w:sz="4" w:space="0" w:color="auto"/>
            </w:tcBorders>
            <w:vAlign w:val="center"/>
          </w:tcPr>
          <w:p w14:paraId="3D19FF4F" w14:textId="77777777" w:rsidR="00445578" w:rsidRDefault="00445578" w:rsidP="00E600CF">
            <w:pPr>
              <w:rPr>
                <w:lang w:val="en-US"/>
              </w:rPr>
            </w:pPr>
            <w:r>
              <w:rPr>
                <w:lang w:val="en-US"/>
              </w:rPr>
              <w:t>CN06A</w:t>
            </w:r>
          </w:p>
          <w:p w14:paraId="29643D5C" w14:textId="77777777" w:rsidR="00445578" w:rsidRDefault="00445578" w:rsidP="00E600CF"/>
        </w:tc>
        <w:tc>
          <w:tcPr>
            <w:tcW w:w="4961" w:type="dxa"/>
            <w:tcBorders>
              <w:top w:val="single" w:sz="4" w:space="0" w:color="auto"/>
              <w:bottom w:val="single" w:sz="4" w:space="0" w:color="auto"/>
            </w:tcBorders>
            <w:vAlign w:val="center"/>
          </w:tcPr>
          <w:p w14:paraId="0592CD17" w14:textId="77777777" w:rsidR="00445578" w:rsidRDefault="00445578" w:rsidP="00E600CF">
            <w:pPr>
              <w:adjustRightInd w:val="0"/>
              <w:rPr>
                <w:lang w:val="en-US"/>
              </w:rPr>
            </w:pPr>
            <w:r>
              <w:t>Vopsitorii interioare cu vopsea lavabila de tip "Mattlatex" sau analog, cu rezistenta sporita la spalare, aplicate in 2 straturi pe glet existent, executate manual</w:t>
            </w:r>
          </w:p>
          <w:p w14:paraId="6BD29696" w14:textId="77777777" w:rsidR="00445578" w:rsidRDefault="00445578" w:rsidP="00E600CF"/>
        </w:tc>
        <w:tc>
          <w:tcPr>
            <w:tcW w:w="1560" w:type="dxa"/>
            <w:tcBorders>
              <w:top w:val="single" w:sz="4" w:space="0" w:color="auto"/>
              <w:bottom w:val="single" w:sz="4" w:space="0" w:color="auto"/>
            </w:tcBorders>
            <w:vAlign w:val="center"/>
          </w:tcPr>
          <w:p w14:paraId="08E7F148"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5200324" w14:textId="77777777" w:rsidR="00445578" w:rsidRDefault="00445578" w:rsidP="00E600CF">
            <w:pPr>
              <w:adjustRightInd w:val="0"/>
              <w:jc w:val="center"/>
              <w:rPr>
                <w:rFonts w:ascii="Arial CYR" w:hAnsi="Arial CYR" w:cs="Arial CYR"/>
              </w:rPr>
            </w:pPr>
            <w:r>
              <w:t>46,800</w:t>
            </w:r>
          </w:p>
          <w:p w14:paraId="78254774" w14:textId="77777777" w:rsidR="00445578" w:rsidRDefault="00445578" w:rsidP="00E600CF">
            <w:pPr>
              <w:jc w:val="center"/>
            </w:pPr>
          </w:p>
        </w:tc>
      </w:tr>
      <w:tr w:rsidR="00445578" w14:paraId="6EC2AD64" w14:textId="77777777" w:rsidTr="00E600CF">
        <w:tc>
          <w:tcPr>
            <w:tcW w:w="709" w:type="dxa"/>
            <w:tcBorders>
              <w:top w:val="nil"/>
              <w:left w:val="single" w:sz="6" w:space="0" w:color="auto"/>
              <w:bottom w:val="nil"/>
              <w:right w:val="nil"/>
            </w:tcBorders>
          </w:tcPr>
          <w:p w14:paraId="49D2AC90"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3232E9EE" w14:textId="77777777" w:rsidR="00445578" w:rsidRDefault="00445578" w:rsidP="00E600CF"/>
        </w:tc>
        <w:tc>
          <w:tcPr>
            <w:tcW w:w="4961" w:type="dxa"/>
            <w:tcBorders>
              <w:top w:val="nil"/>
              <w:left w:val="single" w:sz="6" w:space="0" w:color="auto"/>
              <w:bottom w:val="nil"/>
              <w:right w:val="nil"/>
            </w:tcBorders>
          </w:tcPr>
          <w:p w14:paraId="66450C3A"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2.5. Timplarii</w:t>
            </w:r>
          </w:p>
          <w:p w14:paraId="01F2F2D4"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605A55C0" w14:textId="77777777" w:rsidR="00445578" w:rsidRDefault="00445578" w:rsidP="00E600CF"/>
        </w:tc>
        <w:tc>
          <w:tcPr>
            <w:tcW w:w="1559" w:type="dxa"/>
            <w:tcBorders>
              <w:top w:val="nil"/>
              <w:left w:val="single" w:sz="6" w:space="0" w:color="auto"/>
              <w:bottom w:val="nil"/>
              <w:right w:val="single" w:sz="4" w:space="0" w:color="auto"/>
            </w:tcBorders>
          </w:tcPr>
          <w:p w14:paraId="0498A370" w14:textId="77777777" w:rsidR="00445578" w:rsidRDefault="00445578" w:rsidP="00E600CF"/>
        </w:tc>
      </w:tr>
      <w:tr w:rsidR="00445578" w14:paraId="4BD1EC8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82CDE3" w14:textId="77777777" w:rsidR="00445578" w:rsidRDefault="00445578" w:rsidP="00E600CF">
            <w:r>
              <w:t>42</w:t>
            </w:r>
          </w:p>
        </w:tc>
        <w:tc>
          <w:tcPr>
            <w:tcW w:w="1701" w:type="dxa"/>
            <w:tcBorders>
              <w:top w:val="single" w:sz="4" w:space="0" w:color="auto"/>
              <w:bottom w:val="single" w:sz="4" w:space="0" w:color="auto"/>
            </w:tcBorders>
            <w:vAlign w:val="center"/>
          </w:tcPr>
          <w:p w14:paraId="5E216158" w14:textId="77777777" w:rsidR="00445578" w:rsidRDefault="00445578" w:rsidP="00E600CF">
            <w:pPr>
              <w:rPr>
                <w:lang w:val="en-US"/>
              </w:rPr>
            </w:pPr>
            <w:r>
              <w:rPr>
                <w:lang w:val="en-US"/>
              </w:rPr>
              <w:t>CK25A</w:t>
            </w:r>
          </w:p>
          <w:p w14:paraId="41A04BAE" w14:textId="77777777" w:rsidR="00445578" w:rsidRDefault="00445578" w:rsidP="00E600CF"/>
        </w:tc>
        <w:tc>
          <w:tcPr>
            <w:tcW w:w="4961" w:type="dxa"/>
            <w:tcBorders>
              <w:top w:val="single" w:sz="4" w:space="0" w:color="auto"/>
              <w:bottom w:val="single" w:sz="4" w:space="0" w:color="auto"/>
            </w:tcBorders>
            <w:vAlign w:val="center"/>
          </w:tcPr>
          <w:p w14:paraId="3D841C77" w14:textId="77777777" w:rsidR="00445578" w:rsidRDefault="00445578" w:rsidP="00E600CF">
            <w:pPr>
              <w:adjustRightInd w:val="0"/>
              <w:rPr>
                <w:lang w:val="en-US"/>
              </w:rPr>
            </w:pPr>
            <w:r>
              <w:t>Usi confectionate din profiluri din mase plastice  inclusiv armaturile si accesoriile necesare usilor montate in zidarie de orice natura la constructii cu inaltimea pina la 35 m inclusiv, intr-un canat, cu suprafata tocului pina la 7 mp inclusiv / Usa PVC U1 950x2100(h)-1 buc</w:t>
            </w:r>
          </w:p>
          <w:p w14:paraId="1044DB4C" w14:textId="77777777" w:rsidR="00445578" w:rsidRDefault="00445578" w:rsidP="00E600CF"/>
        </w:tc>
        <w:tc>
          <w:tcPr>
            <w:tcW w:w="1560" w:type="dxa"/>
            <w:tcBorders>
              <w:top w:val="single" w:sz="4" w:space="0" w:color="auto"/>
              <w:bottom w:val="single" w:sz="4" w:space="0" w:color="auto"/>
            </w:tcBorders>
            <w:vAlign w:val="center"/>
          </w:tcPr>
          <w:p w14:paraId="3C9DB2D3"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08E215AF" w14:textId="77777777" w:rsidR="00445578" w:rsidRDefault="00445578" w:rsidP="00E600CF">
            <w:pPr>
              <w:adjustRightInd w:val="0"/>
              <w:jc w:val="center"/>
              <w:rPr>
                <w:rFonts w:ascii="Arial CYR" w:hAnsi="Arial CYR" w:cs="Arial CYR"/>
              </w:rPr>
            </w:pPr>
            <w:r>
              <w:t>1,995</w:t>
            </w:r>
          </w:p>
          <w:p w14:paraId="6466838F" w14:textId="77777777" w:rsidR="00445578" w:rsidRDefault="00445578" w:rsidP="00E600CF">
            <w:pPr>
              <w:jc w:val="center"/>
            </w:pPr>
          </w:p>
        </w:tc>
      </w:tr>
      <w:tr w:rsidR="00445578" w14:paraId="162D385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6AC563" w14:textId="77777777" w:rsidR="00445578" w:rsidRDefault="00445578" w:rsidP="00E600CF">
            <w:r>
              <w:t xml:space="preserve"> 43</w:t>
            </w:r>
          </w:p>
        </w:tc>
        <w:tc>
          <w:tcPr>
            <w:tcW w:w="1701" w:type="dxa"/>
            <w:tcBorders>
              <w:top w:val="single" w:sz="4" w:space="0" w:color="auto"/>
              <w:bottom w:val="single" w:sz="4" w:space="0" w:color="auto"/>
            </w:tcBorders>
            <w:vAlign w:val="center"/>
          </w:tcPr>
          <w:p w14:paraId="4E234D77" w14:textId="77777777" w:rsidR="00445578" w:rsidRDefault="00445578" w:rsidP="00E600CF">
            <w:pPr>
              <w:rPr>
                <w:lang w:val="en-US"/>
              </w:rPr>
            </w:pPr>
            <w:r>
              <w:rPr>
                <w:lang w:val="en-US"/>
              </w:rPr>
              <w:t>CK25A</w:t>
            </w:r>
          </w:p>
          <w:p w14:paraId="3B5FBAA7" w14:textId="77777777" w:rsidR="00445578" w:rsidRDefault="00445578" w:rsidP="00E600CF"/>
        </w:tc>
        <w:tc>
          <w:tcPr>
            <w:tcW w:w="4961" w:type="dxa"/>
            <w:tcBorders>
              <w:top w:val="single" w:sz="4" w:space="0" w:color="auto"/>
              <w:bottom w:val="single" w:sz="4" w:space="0" w:color="auto"/>
            </w:tcBorders>
            <w:vAlign w:val="center"/>
          </w:tcPr>
          <w:p w14:paraId="62886C23" w14:textId="77777777" w:rsidR="00445578" w:rsidRDefault="00445578" w:rsidP="00E600CF">
            <w:pPr>
              <w:adjustRightInd w:val="0"/>
              <w:rPr>
                <w:lang w:val="en-US"/>
              </w:rPr>
            </w:pPr>
            <w:r>
              <w:t xml:space="preserve">Usi confectionate din profiluri din mase plastice  inclusiv armaturile si accesoriile necesare usilor montate in zidarie de orice natura la constructii </w:t>
            </w:r>
            <w:r>
              <w:lastRenderedPageBreak/>
              <w:t>cu inaltimea pina la 35 m inclusiv, intr-un canat, cu suprafata tocului pina la 7 mp inclusiv / Usa PVC U2 1000x2100(h)-1 buc</w:t>
            </w:r>
          </w:p>
          <w:p w14:paraId="26A961E5" w14:textId="77777777" w:rsidR="00445578" w:rsidRDefault="00445578" w:rsidP="00E600CF"/>
        </w:tc>
        <w:tc>
          <w:tcPr>
            <w:tcW w:w="1560" w:type="dxa"/>
            <w:tcBorders>
              <w:top w:val="single" w:sz="4" w:space="0" w:color="auto"/>
              <w:bottom w:val="single" w:sz="4" w:space="0" w:color="auto"/>
            </w:tcBorders>
            <w:vAlign w:val="center"/>
          </w:tcPr>
          <w:p w14:paraId="4B1D463D" w14:textId="77777777" w:rsidR="00445578" w:rsidRDefault="00445578" w:rsidP="00E600CF">
            <w:pPr>
              <w:jc w:val="center"/>
            </w:pPr>
            <w:r>
              <w:lastRenderedPageBreak/>
              <w:t>m2</w:t>
            </w:r>
          </w:p>
        </w:tc>
        <w:tc>
          <w:tcPr>
            <w:tcW w:w="1559" w:type="dxa"/>
            <w:tcBorders>
              <w:top w:val="single" w:sz="4" w:space="0" w:color="auto"/>
              <w:bottom w:val="single" w:sz="4" w:space="0" w:color="auto"/>
            </w:tcBorders>
            <w:vAlign w:val="center"/>
          </w:tcPr>
          <w:p w14:paraId="3D1C66E8" w14:textId="77777777" w:rsidR="00445578" w:rsidRDefault="00445578" w:rsidP="00E600CF">
            <w:pPr>
              <w:adjustRightInd w:val="0"/>
              <w:jc w:val="center"/>
              <w:rPr>
                <w:rFonts w:ascii="Arial CYR" w:hAnsi="Arial CYR" w:cs="Arial CYR"/>
              </w:rPr>
            </w:pPr>
            <w:r>
              <w:t>2,100</w:t>
            </w:r>
          </w:p>
          <w:p w14:paraId="05A49678" w14:textId="77777777" w:rsidR="00445578" w:rsidRDefault="00445578" w:rsidP="00E600CF">
            <w:pPr>
              <w:jc w:val="center"/>
            </w:pPr>
          </w:p>
        </w:tc>
      </w:tr>
      <w:tr w:rsidR="00445578" w14:paraId="1DA38D1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609CF" w14:textId="77777777" w:rsidR="00445578" w:rsidRDefault="00445578" w:rsidP="00E600CF">
            <w:r>
              <w:t xml:space="preserve"> 44</w:t>
            </w:r>
          </w:p>
        </w:tc>
        <w:tc>
          <w:tcPr>
            <w:tcW w:w="1701" w:type="dxa"/>
            <w:tcBorders>
              <w:top w:val="single" w:sz="4" w:space="0" w:color="auto"/>
              <w:bottom w:val="single" w:sz="4" w:space="0" w:color="auto"/>
            </w:tcBorders>
            <w:vAlign w:val="center"/>
          </w:tcPr>
          <w:p w14:paraId="3143459B" w14:textId="77777777" w:rsidR="00445578" w:rsidRDefault="00445578" w:rsidP="00E600CF">
            <w:pPr>
              <w:rPr>
                <w:lang w:val="en-US"/>
              </w:rPr>
            </w:pPr>
            <w:r>
              <w:rPr>
                <w:lang w:val="en-US"/>
              </w:rPr>
              <w:t>CK23A</w:t>
            </w:r>
          </w:p>
          <w:p w14:paraId="7CD22B5D" w14:textId="77777777" w:rsidR="00445578" w:rsidRDefault="00445578" w:rsidP="00E600CF"/>
        </w:tc>
        <w:tc>
          <w:tcPr>
            <w:tcW w:w="4961" w:type="dxa"/>
            <w:tcBorders>
              <w:top w:val="single" w:sz="4" w:space="0" w:color="auto"/>
              <w:bottom w:val="single" w:sz="4" w:space="0" w:color="auto"/>
            </w:tcBorders>
            <w:vAlign w:val="center"/>
          </w:tcPr>
          <w:p w14:paraId="25D689BF" w14:textId="77777777" w:rsidR="00445578" w:rsidRDefault="00445578" w:rsidP="00E600CF">
            <w:pPr>
              <w:adjustRightInd w:val="0"/>
              <w:rPr>
                <w:lang w:val="en-US"/>
              </w:rPr>
            </w:pPr>
            <w:r>
              <w:t>Ferestre din mase plastice cu unul sau mai multe canaturi la constructii cu inaltimi pina la 35 m inclusiv, avind suprafata tocului pina la 1,00 mp inclusiv / Fereastra PVC oarba F1 840x750(h)-2 buc</w:t>
            </w:r>
          </w:p>
          <w:p w14:paraId="326F1AB6" w14:textId="77777777" w:rsidR="00445578" w:rsidRDefault="00445578" w:rsidP="00E600CF"/>
        </w:tc>
        <w:tc>
          <w:tcPr>
            <w:tcW w:w="1560" w:type="dxa"/>
            <w:tcBorders>
              <w:top w:val="single" w:sz="4" w:space="0" w:color="auto"/>
              <w:bottom w:val="single" w:sz="4" w:space="0" w:color="auto"/>
            </w:tcBorders>
            <w:vAlign w:val="center"/>
          </w:tcPr>
          <w:p w14:paraId="6B60860A"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71032A3C" w14:textId="77777777" w:rsidR="00445578" w:rsidRDefault="00445578" w:rsidP="00E600CF">
            <w:pPr>
              <w:adjustRightInd w:val="0"/>
              <w:jc w:val="center"/>
              <w:rPr>
                <w:rFonts w:ascii="Arial CYR" w:hAnsi="Arial CYR" w:cs="Arial CYR"/>
              </w:rPr>
            </w:pPr>
            <w:r>
              <w:t>1,260</w:t>
            </w:r>
          </w:p>
          <w:p w14:paraId="217842B3" w14:textId="77777777" w:rsidR="00445578" w:rsidRDefault="00445578" w:rsidP="00E600CF">
            <w:pPr>
              <w:jc w:val="center"/>
            </w:pPr>
          </w:p>
        </w:tc>
      </w:tr>
      <w:tr w:rsidR="00445578" w14:paraId="68CB0224" w14:textId="77777777" w:rsidTr="00E600CF">
        <w:tc>
          <w:tcPr>
            <w:tcW w:w="709" w:type="dxa"/>
            <w:tcBorders>
              <w:top w:val="nil"/>
              <w:left w:val="single" w:sz="6" w:space="0" w:color="auto"/>
              <w:bottom w:val="nil"/>
              <w:right w:val="nil"/>
            </w:tcBorders>
          </w:tcPr>
          <w:p w14:paraId="266890CF"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14882CCB" w14:textId="77777777" w:rsidR="00445578" w:rsidRDefault="00445578" w:rsidP="00E600CF"/>
        </w:tc>
        <w:tc>
          <w:tcPr>
            <w:tcW w:w="4961" w:type="dxa"/>
            <w:tcBorders>
              <w:top w:val="nil"/>
              <w:left w:val="single" w:sz="6" w:space="0" w:color="auto"/>
              <w:bottom w:val="nil"/>
              <w:right w:val="nil"/>
            </w:tcBorders>
          </w:tcPr>
          <w:p w14:paraId="472B282F"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 Casa scarii</w:t>
            </w:r>
          </w:p>
          <w:p w14:paraId="5DB17501"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7BE290B6" w14:textId="77777777" w:rsidR="00445578" w:rsidRDefault="00445578" w:rsidP="00E600CF"/>
        </w:tc>
        <w:tc>
          <w:tcPr>
            <w:tcW w:w="1559" w:type="dxa"/>
            <w:tcBorders>
              <w:top w:val="nil"/>
              <w:left w:val="single" w:sz="6" w:space="0" w:color="auto"/>
              <w:bottom w:val="nil"/>
              <w:right w:val="single" w:sz="4" w:space="0" w:color="auto"/>
            </w:tcBorders>
          </w:tcPr>
          <w:p w14:paraId="3DD67ECB" w14:textId="77777777" w:rsidR="00445578" w:rsidRDefault="00445578" w:rsidP="00E600CF"/>
        </w:tc>
      </w:tr>
      <w:tr w:rsidR="00445578" w14:paraId="68BAB84A" w14:textId="77777777" w:rsidTr="00E600CF">
        <w:tc>
          <w:tcPr>
            <w:tcW w:w="709" w:type="dxa"/>
            <w:tcBorders>
              <w:top w:val="nil"/>
              <w:left w:val="single" w:sz="6" w:space="0" w:color="auto"/>
              <w:bottom w:val="nil"/>
              <w:right w:val="nil"/>
            </w:tcBorders>
          </w:tcPr>
          <w:p w14:paraId="4F1E1B75" w14:textId="77777777" w:rsidR="00445578" w:rsidRDefault="00445578" w:rsidP="00E600CF">
            <w:pPr>
              <w:jc w:val="center"/>
            </w:pPr>
          </w:p>
        </w:tc>
        <w:tc>
          <w:tcPr>
            <w:tcW w:w="1701" w:type="dxa"/>
            <w:tcBorders>
              <w:top w:val="nil"/>
              <w:left w:val="single" w:sz="6" w:space="0" w:color="auto"/>
              <w:bottom w:val="nil"/>
              <w:right w:val="nil"/>
            </w:tcBorders>
          </w:tcPr>
          <w:p w14:paraId="5110456C" w14:textId="77777777" w:rsidR="00445578" w:rsidRDefault="00445578" w:rsidP="00E600CF"/>
        </w:tc>
        <w:tc>
          <w:tcPr>
            <w:tcW w:w="4961" w:type="dxa"/>
            <w:tcBorders>
              <w:top w:val="nil"/>
              <w:left w:val="single" w:sz="6" w:space="0" w:color="auto"/>
              <w:bottom w:val="nil"/>
              <w:right w:val="nil"/>
            </w:tcBorders>
          </w:tcPr>
          <w:p w14:paraId="78442BFA"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3.1. Demolari</w:t>
            </w:r>
          </w:p>
          <w:p w14:paraId="6A581DAA"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5176E8BC" w14:textId="77777777" w:rsidR="00445578" w:rsidRDefault="00445578" w:rsidP="00E600CF"/>
        </w:tc>
        <w:tc>
          <w:tcPr>
            <w:tcW w:w="1559" w:type="dxa"/>
            <w:tcBorders>
              <w:top w:val="nil"/>
              <w:left w:val="single" w:sz="6" w:space="0" w:color="auto"/>
              <w:bottom w:val="nil"/>
              <w:right w:val="single" w:sz="4" w:space="0" w:color="auto"/>
            </w:tcBorders>
          </w:tcPr>
          <w:p w14:paraId="59CB564D" w14:textId="77777777" w:rsidR="00445578" w:rsidRDefault="00445578" w:rsidP="00E600CF"/>
        </w:tc>
      </w:tr>
      <w:tr w:rsidR="00445578" w14:paraId="46D675D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3CD36F" w14:textId="77777777" w:rsidR="00445578" w:rsidRDefault="00445578" w:rsidP="00E600CF">
            <w:r>
              <w:t>45</w:t>
            </w:r>
          </w:p>
        </w:tc>
        <w:tc>
          <w:tcPr>
            <w:tcW w:w="1701" w:type="dxa"/>
            <w:tcBorders>
              <w:top w:val="single" w:sz="4" w:space="0" w:color="auto"/>
              <w:bottom w:val="single" w:sz="4" w:space="0" w:color="auto"/>
            </w:tcBorders>
            <w:vAlign w:val="center"/>
          </w:tcPr>
          <w:p w14:paraId="5E884062" w14:textId="77777777" w:rsidR="00445578" w:rsidRDefault="00445578" w:rsidP="00E600CF">
            <w:pPr>
              <w:rPr>
                <w:lang w:val="en-US"/>
              </w:rPr>
            </w:pPr>
            <w:r>
              <w:rPr>
                <w:lang w:val="en-US"/>
              </w:rPr>
              <w:t>RpCJ35A</w:t>
            </w:r>
          </w:p>
          <w:p w14:paraId="2C1AE17E" w14:textId="77777777" w:rsidR="00445578" w:rsidRDefault="00445578" w:rsidP="00E600CF"/>
        </w:tc>
        <w:tc>
          <w:tcPr>
            <w:tcW w:w="4961" w:type="dxa"/>
            <w:tcBorders>
              <w:top w:val="single" w:sz="4" w:space="0" w:color="auto"/>
              <w:bottom w:val="single" w:sz="4" w:space="0" w:color="auto"/>
            </w:tcBorders>
            <w:vAlign w:val="center"/>
          </w:tcPr>
          <w:p w14:paraId="1E497C36" w14:textId="77777777" w:rsidR="00445578" w:rsidRDefault="00445578" w:rsidP="00E600CF">
            <w:pPr>
              <w:adjustRightInd w:val="0"/>
              <w:rPr>
                <w:lang w:val="en-US"/>
              </w:rPr>
            </w:pPr>
            <w:r>
              <w:t>Desfaceri de tencuieli interioare sau exterioare driscuite la pereti</w:t>
            </w:r>
          </w:p>
          <w:p w14:paraId="042EEA81" w14:textId="77777777" w:rsidR="00445578" w:rsidRDefault="00445578" w:rsidP="00E600CF"/>
        </w:tc>
        <w:tc>
          <w:tcPr>
            <w:tcW w:w="1560" w:type="dxa"/>
            <w:tcBorders>
              <w:top w:val="single" w:sz="4" w:space="0" w:color="auto"/>
              <w:bottom w:val="single" w:sz="4" w:space="0" w:color="auto"/>
            </w:tcBorders>
            <w:vAlign w:val="center"/>
          </w:tcPr>
          <w:p w14:paraId="16E703E6"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378D4866" w14:textId="77777777" w:rsidR="00445578" w:rsidRDefault="00445578" w:rsidP="00E600CF">
            <w:pPr>
              <w:adjustRightInd w:val="0"/>
              <w:jc w:val="center"/>
              <w:rPr>
                <w:rFonts w:ascii="Arial CYR" w:hAnsi="Arial CYR" w:cs="Arial CYR"/>
              </w:rPr>
            </w:pPr>
            <w:r>
              <w:t>14,160</w:t>
            </w:r>
          </w:p>
          <w:p w14:paraId="421F5396" w14:textId="77777777" w:rsidR="00445578" w:rsidRDefault="00445578" w:rsidP="00E600CF">
            <w:pPr>
              <w:jc w:val="center"/>
            </w:pPr>
          </w:p>
        </w:tc>
      </w:tr>
      <w:tr w:rsidR="00445578" w14:paraId="2B0E653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7466FE" w14:textId="77777777" w:rsidR="00445578" w:rsidRDefault="00445578" w:rsidP="00E600CF">
            <w:r>
              <w:t xml:space="preserve"> 46</w:t>
            </w:r>
          </w:p>
        </w:tc>
        <w:tc>
          <w:tcPr>
            <w:tcW w:w="1701" w:type="dxa"/>
            <w:tcBorders>
              <w:top w:val="single" w:sz="4" w:space="0" w:color="auto"/>
              <w:bottom w:val="single" w:sz="4" w:space="0" w:color="auto"/>
            </w:tcBorders>
            <w:vAlign w:val="center"/>
          </w:tcPr>
          <w:p w14:paraId="089FF199" w14:textId="77777777" w:rsidR="00445578" w:rsidRDefault="00445578" w:rsidP="00E600CF">
            <w:pPr>
              <w:rPr>
                <w:lang w:val="en-US"/>
              </w:rPr>
            </w:pPr>
            <w:r>
              <w:rPr>
                <w:lang w:val="en-US"/>
              </w:rPr>
              <w:t>RpCK28A</w:t>
            </w:r>
          </w:p>
          <w:p w14:paraId="7B042D74" w14:textId="77777777" w:rsidR="00445578" w:rsidRDefault="00445578" w:rsidP="00E600CF"/>
        </w:tc>
        <w:tc>
          <w:tcPr>
            <w:tcW w:w="4961" w:type="dxa"/>
            <w:tcBorders>
              <w:top w:val="single" w:sz="4" w:space="0" w:color="auto"/>
              <w:bottom w:val="single" w:sz="4" w:space="0" w:color="auto"/>
            </w:tcBorders>
            <w:vAlign w:val="center"/>
          </w:tcPr>
          <w:p w14:paraId="6A50C827" w14:textId="77777777" w:rsidR="00445578" w:rsidRDefault="00445578" w:rsidP="00E600CF">
            <w:pPr>
              <w:adjustRightInd w:val="0"/>
              <w:rPr>
                <w:lang w:val="en-US"/>
              </w:rPr>
            </w:pPr>
            <w:r>
              <w:t>Demontarea plintelor din lemn, se exclude "Plinte", "Suruburi", "Diblu", k=0.5 la manopera</w:t>
            </w:r>
          </w:p>
          <w:p w14:paraId="381B7AAD" w14:textId="77777777" w:rsidR="00445578" w:rsidRDefault="00445578" w:rsidP="00E600CF"/>
        </w:tc>
        <w:tc>
          <w:tcPr>
            <w:tcW w:w="1560" w:type="dxa"/>
            <w:tcBorders>
              <w:top w:val="single" w:sz="4" w:space="0" w:color="auto"/>
              <w:bottom w:val="single" w:sz="4" w:space="0" w:color="auto"/>
            </w:tcBorders>
            <w:vAlign w:val="center"/>
          </w:tcPr>
          <w:p w14:paraId="113E1804" w14:textId="77777777" w:rsidR="00445578" w:rsidRDefault="00445578" w:rsidP="00E600CF">
            <w:pPr>
              <w:jc w:val="center"/>
            </w:pPr>
            <w:r>
              <w:t>m</w:t>
            </w:r>
          </w:p>
        </w:tc>
        <w:tc>
          <w:tcPr>
            <w:tcW w:w="1559" w:type="dxa"/>
            <w:tcBorders>
              <w:top w:val="single" w:sz="4" w:space="0" w:color="auto"/>
              <w:bottom w:val="single" w:sz="4" w:space="0" w:color="auto"/>
            </w:tcBorders>
            <w:vAlign w:val="center"/>
          </w:tcPr>
          <w:p w14:paraId="162C0AC7" w14:textId="77777777" w:rsidR="00445578" w:rsidRDefault="00445578" w:rsidP="00E600CF">
            <w:pPr>
              <w:adjustRightInd w:val="0"/>
              <w:jc w:val="center"/>
              <w:rPr>
                <w:rFonts w:ascii="Arial CYR" w:hAnsi="Arial CYR" w:cs="Arial CYR"/>
              </w:rPr>
            </w:pPr>
            <w:r>
              <w:t>5,500</w:t>
            </w:r>
          </w:p>
          <w:p w14:paraId="32A6260C" w14:textId="77777777" w:rsidR="00445578" w:rsidRDefault="00445578" w:rsidP="00E600CF">
            <w:pPr>
              <w:jc w:val="center"/>
            </w:pPr>
          </w:p>
        </w:tc>
      </w:tr>
      <w:tr w:rsidR="00445578" w14:paraId="783C59F7" w14:textId="77777777" w:rsidTr="00E600CF">
        <w:tc>
          <w:tcPr>
            <w:tcW w:w="709" w:type="dxa"/>
            <w:tcBorders>
              <w:top w:val="nil"/>
              <w:left w:val="single" w:sz="6" w:space="0" w:color="auto"/>
              <w:bottom w:val="nil"/>
              <w:right w:val="nil"/>
            </w:tcBorders>
          </w:tcPr>
          <w:p w14:paraId="624DB410"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5A01B5C8" w14:textId="77777777" w:rsidR="00445578" w:rsidRDefault="00445578" w:rsidP="00E600CF"/>
        </w:tc>
        <w:tc>
          <w:tcPr>
            <w:tcW w:w="4961" w:type="dxa"/>
            <w:tcBorders>
              <w:top w:val="nil"/>
              <w:left w:val="single" w:sz="6" w:space="0" w:color="auto"/>
              <w:bottom w:val="nil"/>
              <w:right w:val="nil"/>
            </w:tcBorders>
          </w:tcPr>
          <w:p w14:paraId="0EA7B00C"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3.2. Trepte</w:t>
            </w:r>
          </w:p>
          <w:p w14:paraId="52196F89"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34D8B6EF" w14:textId="77777777" w:rsidR="00445578" w:rsidRDefault="00445578" w:rsidP="00E600CF"/>
        </w:tc>
        <w:tc>
          <w:tcPr>
            <w:tcW w:w="1559" w:type="dxa"/>
            <w:tcBorders>
              <w:top w:val="nil"/>
              <w:left w:val="single" w:sz="6" w:space="0" w:color="auto"/>
              <w:bottom w:val="nil"/>
              <w:right w:val="single" w:sz="4" w:space="0" w:color="auto"/>
            </w:tcBorders>
          </w:tcPr>
          <w:p w14:paraId="78EEB255" w14:textId="77777777" w:rsidR="00445578" w:rsidRDefault="00445578" w:rsidP="00E600CF"/>
        </w:tc>
      </w:tr>
      <w:tr w:rsidR="00445578" w14:paraId="618D718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5458EF" w14:textId="77777777" w:rsidR="00445578" w:rsidRDefault="00445578" w:rsidP="00E600CF">
            <w:r>
              <w:t>47</w:t>
            </w:r>
          </w:p>
        </w:tc>
        <w:tc>
          <w:tcPr>
            <w:tcW w:w="1701" w:type="dxa"/>
            <w:tcBorders>
              <w:top w:val="single" w:sz="4" w:space="0" w:color="auto"/>
              <w:bottom w:val="single" w:sz="4" w:space="0" w:color="auto"/>
            </w:tcBorders>
            <w:vAlign w:val="center"/>
          </w:tcPr>
          <w:p w14:paraId="44E49A92" w14:textId="77777777" w:rsidR="00445578" w:rsidRDefault="00445578" w:rsidP="00E600CF">
            <w:pPr>
              <w:rPr>
                <w:lang w:val="en-US"/>
              </w:rPr>
            </w:pPr>
            <w:r>
              <w:rPr>
                <w:lang w:val="en-US"/>
              </w:rPr>
              <w:t>RpCJ10B</w:t>
            </w:r>
          </w:p>
          <w:p w14:paraId="110AB366" w14:textId="77777777" w:rsidR="00445578" w:rsidRDefault="00445578" w:rsidP="00E600CF"/>
        </w:tc>
        <w:tc>
          <w:tcPr>
            <w:tcW w:w="4961" w:type="dxa"/>
            <w:tcBorders>
              <w:top w:val="single" w:sz="4" w:space="0" w:color="auto"/>
              <w:bottom w:val="single" w:sz="4" w:space="0" w:color="auto"/>
            </w:tcBorders>
            <w:vAlign w:val="center"/>
          </w:tcPr>
          <w:p w14:paraId="62911A28" w14:textId="77777777" w:rsidR="00445578" w:rsidRDefault="00445578" w:rsidP="00E600CF">
            <w:pPr>
              <w:adjustRightInd w:val="0"/>
              <w:rPr>
                <w:lang w:val="en-US"/>
              </w:rPr>
            </w:pPr>
            <w: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slituri, grinzi, mascari de conducte etc orizontale sau verticale, cu latimea desfasurata pina la 30 cm/ Consum mortar M100-0.011 m3/m.l.,se exclude mortar ciment M50;mortar ciment M10;ciment metalurgic;nisip.</w:t>
            </w:r>
          </w:p>
          <w:p w14:paraId="73A56305" w14:textId="77777777" w:rsidR="00445578" w:rsidRDefault="00445578" w:rsidP="00E600CF"/>
        </w:tc>
        <w:tc>
          <w:tcPr>
            <w:tcW w:w="1560" w:type="dxa"/>
            <w:tcBorders>
              <w:top w:val="single" w:sz="4" w:space="0" w:color="auto"/>
              <w:bottom w:val="single" w:sz="4" w:space="0" w:color="auto"/>
            </w:tcBorders>
            <w:vAlign w:val="center"/>
          </w:tcPr>
          <w:p w14:paraId="2AD4A5A3" w14:textId="77777777" w:rsidR="00445578" w:rsidRDefault="00445578" w:rsidP="00E600CF">
            <w:pPr>
              <w:jc w:val="center"/>
            </w:pPr>
            <w:r>
              <w:t>m</w:t>
            </w:r>
          </w:p>
        </w:tc>
        <w:tc>
          <w:tcPr>
            <w:tcW w:w="1559" w:type="dxa"/>
            <w:tcBorders>
              <w:top w:val="single" w:sz="4" w:space="0" w:color="auto"/>
              <w:bottom w:val="single" w:sz="4" w:space="0" w:color="auto"/>
            </w:tcBorders>
            <w:vAlign w:val="center"/>
          </w:tcPr>
          <w:p w14:paraId="3AE32A91" w14:textId="77777777" w:rsidR="00445578" w:rsidRDefault="00445578" w:rsidP="00E600CF">
            <w:pPr>
              <w:adjustRightInd w:val="0"/>
              <w:jc w:val="center"/>
              <w:rPr>
                <w:rFonts w:ascii="Arial CYR" w:hAnsi="Arial CYR" w:cs="Arial CYR"/>
              </w:rPr>
            </w:pPr>
            <w:r>
              <w:t>26,180</w:t>
            </w:r>
          </w:p>
          <w:p w14:paraId="37E4DA0A" w14:textId="77777777" w:rsidR="00445578" w:rsidRDefault="00445578" w:rsidP="00E600CF">
            <w:pPr>
              <w:jc w:val="center"/>
            </w:pPr>
          </w:p>
        </w:tc>
      </w:tr>
      <w:tr w:rsidR="00445578" w14:paraId="748CC1A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9DF61" w14:textId="77777777" w:rsidR="00445578" w:rsidRDefault="00445578" w:rsidP="00E600CF">
            <w:r>
              <w:t xml:space="preserve"> 48</w:t>
            </w:r>
          </w:p>
        </w:tc>
        <w:tc>
          <w:tcPr>
            <w:tcW w:w="1701" w:type="dxa"/>
            <w:tcBorders>
              <w:top w:val="single" w:sz="4" w:space="0" w:color="auto"/>
              <w:bottom w:val="single" w:sz="4" w:space="0" w:color="auto"/>
            </w:tcBorders>
            <w:vAlign w:val="center"/>
          </w:tcPr>
          <w:p w14:paraId="4F0B45B5" w14:textId="77777777" w:rsidR="00445578" w:rsidRDefault="00445578" w:rsidP="00E600CF">
            <w:pPr>
              <w:rPr>
                <w:lang w:val="en-US"/>
              </w:rPr>
            </w:pPr>
            <w:r>
              <w:rPr>
                <w:lang w:val="en-US"/>
              </w:rPr>
              <w:t>CN53A</w:t>
            </w:r>
          </w:p>
          <w:p w14:paraId="7E7E16CE" w14:textId="77777777" w:rsidR="00445578" w:rsidRDefault="00445578" w:rsidP="00E600CF"/>
        </w:tc>
        <w:tc>
          <w:tcPr>
            <w:tcW w:w="4961" w:type="dxa"/>
            <w:tcBorders>
              <w:top w:val="single" w:sz="4" w:space="0" w:color="auto"/>
              <w:bottom w:val="single" w:sz="4" w:space="0" w:color="auto"/>
            </w:tcBorders>
            <w:vAlign w:val="center"/>
          </w:tcPr>
          <w:p w14:paraId="463DC5CF" w14:textId="77777777" w:rsidR="00445578" w:rsidRDefault="00445578" w:rsidP="00E600CF">
            <w:pPr>
              <w:adjustRightInd w:val="0"/>
              <w:rPr>
                <w:lang w:val="en-US"/>
              </w:rPr>
            </w:pPr>
            <w:r>
              <w:t>Grunduirea suprafetelor interioare a peretilor si tavanelor</w:t>
            </w:r>
          </w:p>
          <w:p w14:paraId="4ADA8278" w14:textId="77777777" w:rsidR="00445578" w:rsidRDefault="00445578" w:rsidP="00E600CF"/>
        </w:tc>
        <w:tc>
          <w:tcPr>
            <w:tcW w:w="1560" w:type="dxa"/>
            <w:tcBorders>
              <w:top w:val="single" w:sz="4" w:space="0" w:color="auto"/>
              <w:bottom w:val="single" w:sz="4" w:space="0" w:color="auto"/>
            </w:tcBorders>
            <w:vAlign w:val="center"/>
          </w:tcPr>
          <w:p w14:paraId="3BCC217E"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12DA7D5" w14:textId="77777777" w:rsidR="00445578" w:rsidRDefault="00445578" w:rsidP="00E600CF">
            <w:pPr>
              <w:adjustRightInd w:val="0"/>
              <w:jc w:val="center"/>
              <w:rPr>
                <w:rFonts w:ascii="Arial CYR" w:hAnsi="Arial CYR" w:cs="Arial CYR"/>
              </w:rPr>
            </w:pPr>
            <w:r>
              <w:t>15,520</w:t>
            </w:r>
          </w:p>
          <w:p w14:paraId="6F8C4DAC" w14:textId="77777777" w:rsidR="00445578" w:rsidRDefault="00445578" w:rsidP="00E600CF">
            <w:pPr>
              <w:jc w:val="center"/>
            </w:pPr>
          </w:p>
        </w:tc>
      </w:tr>
      <w:tr w:rsidR="00445578" w14:paraId="4F3E2E9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ED5152" w14:textId="77777777" w:rsidR="00445578" w:rsidRDefault="00445578" w:rsidP="00E600CF">
            <w:r>
              <w:t xml:space="preserve"> 49</w:t>
            </w:r>
          </w:p>
        </w:tc>
        <w:tc>
          <w:tcPr>
            <w:tcW w:w="1701" w:type="dxa"/>
            <w:tcBorders>
              <w:top w:val="single" w:sz="4" w:space="0" w:color="auto"/>
              <w:bottom w:val="single" w:sz="4" w:space="0" w:color="auto"/>
            </w:tcBorders>
            <w:vAlign w:val="center"/>
          </w:tcPr>
          <w:p w14:paraId="69559F29" w14:textId="77777777" w:rsidR="00445578" w:rsidRDefault="00445578" w:rsidP="00E600CF">
            <w:pPr>
              <w:rPr>
                <w:lang w:val="en-US"/>
              </w:rPr>
            </w:pPr>
            <w:r>
              <w:rPr>
                <w:lang w:val="en-US"/>
              </w:rPr>
              <w:t>CI24A</w:t>
            </w:r>
          </w:p>
          <w:p w14:paraId="14C7E913" w14:textId="77777777" w:rsidR="00445578" w:rsidRDefault="00445578" w:rsidP="00E600CF"/>
        </w:tc>
        <w:tc>
          <w:tcPr>
            <w:tcW w:w="4961" w:type="dxa"/>
            <w:tcBorders>
              <w:top w:val="single" w:sz="4" w:space="0" w:color="auto"/>
              <w:bottom w:val="single" w:sz="4" w:space="0" w:color="auto"/>
            </w:tcBorders>
            <w:vAlign w:val="center"/>
          </w:tcPr>
          <w:p w14:paraId="54453712" w14:textId="77777777" w:rsidR="00445578" w:rsidRDefault="00445578" w:rsidP="00E600CF">
            <w:pPr>
              <w:adjustRightInd w:val="0"/>
              <w:rPr>
                <w:lang w:val="en-US"/>
              </w:rPr>
            </w:pPr>
            <w:r>
              <w:t>Placarea treptelor cu placi de granit ceramic incleiate, cu grosimea sub 15 mm / Teracota antiderapanta</w:t>
            </w:r>
          </w:p>
          <w:p w14:paraId="7E5E9E14" w14:textId="77777777" w:rsidR="00445578" w:rsidRDefault="00445578" w:rsidP="00E600CF"/>
        </w:tc>
        <w:tc>
          <w:tcPr>
            <w:tcW w:w="1560" w:type="dxa"/>
            <w:tcBorders>
              <w:top w:val="single" w:sz="4" w:space="0" w:color="auto"/>
              <w:bottom w:val="single" w:sz="4" w:space="0" w:color="auto"/>
            </w:tcBorders>
            <w:vAlign w:val="center"/>
          </w:tcPr>
          <w:p w14:paraId="0EE35EBA"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3B5C9FB" w14:textId="77777777" w:rsidR="00445578" w:rsidRDefault="00445578" w:rsidP="00E600CF">
            <w:pPr>
              <w:adjustRightInd w:val="0"/>
              <w:jc w:val="center"/>
              <w:rPr>
                <w:rFonts w:ascii="Arial CYR" w:hAnsi="Arial CYR" w:cs="Arial CYR"/>
              </w:rPr>
            </w:pPr>
            <w:r>
              <w:t>15,520</w:t>
            </w:r>
          </w:p>
          <w:p w14:paraId="301275CE" w14:textId="77777777" w:rsidR="00445578" w:rsidRDefault="00445578" w:rsidP="00E600CF">
            <w:pPr>
              <w:jc w:val="center"/>
            </w:pPr>
          </w:p>
        </w:tc>
      </w:tr>
      <w:tr w:rsidR="00445578" w14:paraId="344752FB" w14:textId="77777777" w:rsidTr="00E600CF">
        <w:tc>
          <w:tcPr>
            <w:tcW w:w="709" w:type="dxa"/>
            <w:tcBorders>
              <w:top w:val="nil"/>
              <w:left w:val="single" w:sz="6" w:space="0" w:color="auto"/>
              <w:bottom w:val="nil"/>
              <w:right w:val="nil"/>
            </w:tcBorders>
          </w:tcPr>
          <w:p w14:paraId="1F8E06A9"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26A256E4" w14:textId="77777777" w:rsidR="00445578" w:rsidRDefault="00445578" w:rsidP="00E600CF"/>
        </w:tc>
        <w:tc>
          <w:tcPr>
            <w:tcW w:w="4961" w:type="dxa"/>
            <w:tcBorders>
              <w:top w:val="nil"/>
              <w:left w:val="single" w:sz="6" w:space="0" w:color="auto"/>
              <w:bottom w:val="nil"/>
              <w:right w:val="nil"/>
            </w:tcBorders>
          </w:tcPr>
          <w:p w14:paraId="3CEC25F8"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3.3. Pereti</w:t>
            </w:r>
          </w:p>
          <w:p w14:paraId="4A797D53"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31C9B803" w14:textId="77777777" w:rsidR="00445578" w:rsidRDefault="00445578" w:rsidP="00E600CF"/>
        </w:tc>
        <w:tc>
          <w:tcPr>
            <w:tcW w:w="1559" w:type="dxa"/>
            <w:tcBorders>
              <w:top w:val="nil"/>
              <w:left w:val="single" w:sz="6" w:space="0" w:color="auto"/>
              <w:bottom w:val="nil"/>
              <w:right w:val="single" w:sz="4" w:space="0" w:color="auto"/>
            </w:tcBorders>
          </w:tcPr>
          <w:p w14:paraId="22A52348" w14:textId="77777777" w:rsidR="00445578" w:rsidRDefault="00445578" w:rsidP="00E600CF"/>
        </w:tc>
      </w:tr>
      <w:tr w:rsidR="00445578" w14:paraId="61E0881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72826" w14:textId="77777777" w:rsidR="00445578" w:rsidRDefault="00445578" w:rsidP="00E600CF">
            <w:r>
              <w:t>50</w:t>
            </w:r>
          </w:p>
        </w:tc>
        <w:tc>
          <w:tcPr>
            <w:tcW w:w="1701" w:type="dxa"/>
            <w:tcBorders>
              <w:top w:val="single" w:sz="4" w:space="0" w:color="auto"/>
              <w:bottom w:val="single" w:sz="4" w:space="0" w:color="auto"/>
            </w:tcBorders>
            <w:vAlign w:val="center"/>
          </w:tcPr>
          <w:p w14:paraId="57DBFFC9" w14:textId="77777777" w:rsidR="00445578" w:rsidRDefault="00445578" w:rsidP="00E600CF">
            <w:pPr>
              <w:rPr>
                <w:lang w:val="en-US"/>
              </w:rPr>
            </w:pPr>
            <w:r>
              <w:rPr>
                <w:lang w:val="en-US"/>
              </w:rPr>
              <w:t>RpCH31A</w:t>
            </w:r>
          </w:p>
          <w:p w14:paraId="2DF0B4E3" w14:textId="77777777" w:rsidR="00445578" w:rsidRDefault="00445578" w:rsidP="00E600CF"/>
        </w:tc>
        <w:tc>
          <w:tcPr>
            <w:tcW w:w="4961" w:type="dxa"/>
            <w:tcBorders>
              <w:top w:val="single" w:sz="4" w:space="0" w:color="auto"/>
              <w:bottom w:val="single" w:sz="4" w:space="0" w:color="auto"/>
            </w:tcBorders>
            <w:vAlign w:val="center"/>
          </w:tcPr>
          <w:p w14:paraId="06582D67" w14:textId="77777777" w:rsidR="00445578" w:rsidRDefault="00445578" w:rsidP="00E600CF">
            <w:pPr>
              <w:adjustRightInd w:val="0"/>
              <w:rPr>
                <w:lang w:val="en-US"/>
              </w:rPr>
            </w:pPr>
            <w:r>
              <w:t>Montarea si demontarea schelei pentru lucrari de constructii - schela metalica tubulara pentru lucrari interioare si exterioare pina la 7 m inaltime, inclusiv materialele necesare executarii platformelor de lucru, streasinile din PFL sau plasa de protectie</w:t>
            </w:r>
          </w:p>
          <w:p w14:paraId="7FD28016" w14:textId="77777777" w:rsidR="00445578" w:rsidRDefault="00445578" w:rsidP="00E600CF"/>
        </w:tc>
        <w:tc>
          <w:tcPr>
            <w:tcW w:w="1560" w:type="dxa"/>
            <w:tcBorders>
              <w:top w:val="single" w:sz="4" w:space="0" w:color="auto"/>
              <w:bottom w:val="single" w:sz="4" w:space="0" w:color="auto"/>
            </w:tcBorders>
            <w:vAlign w:val="center"/>
          </w:tcPr>
          <w:p w14:paraId="4988CA9F"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1FD20EB4" w14:textId="77777777" w:rsidR="00445578" w:rsidRDefault="00445578" w:rsidP="00E600CF">
            <w:pPr>
              <w:adjustRightInd w:val="0"/>
              <w:jc w:val="center"/>
              <w:rPr>
                <w:rFonts w:ascii="Arial CYR" w:hAnsi="Arial CYR" w:cs="Arial CYR"/>
              </w:rPr>
            </w:pPr>
            <w:r>
              <w:t>37,800</w:t>
            </w:r>
          </w:p>
          <w:p w14:paraId="588ADA2B" w14:textId="77777777" w:rsidR="00445578" w:rsidRDefault="00445578" w:rsidP="00E600CF">
            <w:pPr>
              <w:jc w:val="center"/>
            </w:pPr>
          </w:p>
        </w:tc>
      </w:tr>
      <w:tr w:rsidR="00445578" w14:paraId="6BA3127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2172C" w14:textId="77777777" w:rsidR="00445578" w:rsidRDefault="00445578" w:rsidP="00E600CF">
            <w:r>
              <w:t xml:space="preserve"> 51</w:t>
            </w:r>
          </w:p>
        </w:tc>
        <w:tc>
          <w:tcPr>
            <w:tcW w:w="1701" w:type="dxa"/>
            <w:tcBorders>
              <w:top w:val="single" w:sz="4" w:space="0" w:color="auto"/>
              <w:bottom w:val="single" w:sz="4" w:space="0" w:color="auto"/>
            </w:tcBorders>
            <w:vAlign w:val="center"/>
          </w:tcPr>
          <w:p w14:paraId="7FCFE8FE" w14:textId="77777777" w:rsidR="00445578" w:rsidRDefault="00445578" w:rsidP="00E600CF">
            <w:pPr>
              <w:rPr>
                <w:lang w:val="en-US"/>
              </w:rPr>
            </w:pPr>
            <w:r>
              <w:rPr>
                <w:lang w:val="en-US"/>
              </w:rPr>
              <w:t>CF15A</w:t>
            </w:r>
          </w:p>
          <w:p w14:paraId="662A5BC5" w14:textId="77777777" w:rsidR="00445578" w:rsidRDefault="00445578" w:rsidP="00E600CF"/>
        </w:tc>
        <w:tc>
          <w:tcPr>
            <w:tcW w:w="4961" w:type="dxa"/>
            <w:tcBorders>
              <w:top w:val="single" w:sz="4" w:space="0" w:color="auto"/>
              <w:bottom w:val="single" w:sz="4" w:space="0" w:color="auto"/>
            </w:tcBorders>
            <w:vAlign w:val="center"/>
          </w:tcPr>
          <w:p w14:paraId="020F8C61" w14:textId="77777777" w:rsidR="00445578" w:rsidRDefault="00445578" w:rsidP="00E600CF">
            <w:pPr>
              <w:adjustRightInd w:val="0"/>
              <w:rPr>
                <w:lang w:val="en-US"/>
              </w:rPr>
            </w:pPr>
            <w:r>
              <w:t xml:space="preserve">Tencuieli interioare si exterioare sclivisite, executate manual, cu mortar de ciment M 100-T </w:t>
            </w:r>
            <w:r>
              <w:lastRenderedPageBreak/>
              <w:t>de 2 cm grosime medie, la pereti din beton sau caramida, cu suprafete plane</w:t>
            </w:r>
          </w:p>
          <w:p w14:paraId="298929B9" w14:textId="77777777" w:rsidR="00445578" w:rsidRDefault="00445578" w:rsidP="00E600CF"/>
        </w:tc>
        <w:tc>
          <w:tcPr>
            <w:tcW w:w="1560" w:type="dxa"/>
            <w:tcBorders>
              <w:top w:val="single" w:sz="4" w:space="0" w:color="auto"/>
              <w:bottom w:val="single" w:sz="4" w:space="0" w:color="auto"/>
            </w:tcBorders>
            <w:vAlign w:val="center"/>
          </w:tcPr>
          <w:p w14:paraId="0E1278CD" w14:textId="77777777" w:rsidR="00445578" w:rsidRDefault="00445578" w:rsidP="00E600CF">
            <w:pPr>
              <w:jc w:val="center"/>
            </w:pPr>
            <w:r>
              <w:lastRenderedPageBreak/>
              <w:t>m2</w:t>
            </w:r>
          </w:p>
        </w:tc>
        <w:tc>
          <w:tcPr>
            <w:tcW w:w="1559" w:type="dxa"/>
            <w:tcBorders>
              <w:top w:val="single" w:sz="4" w:space="0" w:color="auto"/>
              <w:bottom w:val="single" w:sz="4" w:space="0" w:color="auto"/>
            </w:tcBorders>
            <w:vAlign w:val="center"/>
          </w:tcPr>
          <w:p w14:paraId="75B10BBD" w14:textId="77777777" w:rsidR="00445578" w:rsidRDefault="00445578" w:rsidP="00E600CF">
            <w:pPr>
              <w:adjustRightInd w:val="0"/>
              <w:jc w:val="center"/>
              <w:rPr>
                <w:rFonts w:ascii="Arial CYR" w:hAnsi="Arial CYR" w:cs="Arial CYR"/>
              </w:rPr>
            </w:pPr>
            <w:r>
              <w:t>47,200</w:t>
            </w:r>
          </w:p>
          <w:p w14:paraId="241C4580" w14:textId="77777777" w:rsidR="00445578" w:rsidRDefault="00445578" w:rsidP="00E600CF">
            <w:pPr>
              <w:jc w:val="center"/>
            </w:pPr>
          </w:p>
        </w:tc>
      </w:tr>
      <w:tr w:rsidR="00445578" w14:paraId="3DEC3A4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077C2C" w14:textId="77777777" w:rsidR="00445578" w:rsidRDefault="00445578" w:rsidP="00E600CF">
            <w:r>
              <w:t xml:space="preserve"> 52</w:t>
            </w:r>
          </w:p>
        </w:tc>
        <w:tc>
          <w:tcPr>
            <w:tcW w:w="1701" w:type="dxa"/>
            <w:tcBorders>
              <w:top w:val="single" w:sz="4" w:space="0" w:color="auto"/>
              <w:bottom w:val="single" w:sz="4" w:space="0" w:color="auto"/>
            </w:tcBorders>
            <w:vAlign w:val="center"/>
          </w:tcPr>
          <w:p w14:paraId="3C339F64" w14:textId="77777777" w:rsidR="00445578" w:rsidRDefault="00445578" w:rsidP="00E600CF">
            <w:pPr>
              <w:rPr>
                <w:lang w:val="en-US"/>
              </w:rPr>
            </w:pPr>
            <w:r>
              <w:rPr>
                <w:lang w:val="en-US"/>
              </w:rPr>
              <w:t>CN53A</w:t>
            </w:r>
          </w:p>
          <w:p w14:paraId="23769F63" w14:textId="77777777" w:rsidR="00445578" w:rsidRDefault="00445578" w:rsidP="00E600CF"/>
        </w:tc>
        <w:tc>
          <w:tcPr>
            <w:tcW w:w="4961" w:type="dxa"/>
            <w:tcBorders>
              <w:top w:val="single" w:sz="4" w:space="0" w:color="auto"/>
              <w:bottom w:val="single" w:sz="4" w:space="0" w:color="auto"/>
            </w:tcBorders>
            <w:vAlign w:val="center"/>
          </w:tcPr>
          <w:p w14:paraId="18CD6D90" w14:textId="77777777" w:rsidR="00445578" w:rsidRDefault="00445578" w:rsidP="00E600CF">
            <w:pPr>
              <w:adjustRightInd w:val="0"/>
              <w:rPr>
                <w:lang w:val="en-US"/>
              </w:rPr>
            </w:pPr>
            <w:r>
              <w:t>Grunduirea suprafetelor interioare a peretilor si tavanelor</w:t>
            </w:r>
          </w:p>
          <w:p w14:paraId="1BF0E390" w14:textId="77777777" w:rsidR="00445578" w:rsidRDefault="00445578" w:rsidP="00E600CF"/>
        </w:tc>
        <w:tc>
          <w:tcPr>
            <w:tcW w:w="1560" w:type="dxa"/>
            <w:tcBorders>
              <w:top w:val="single" w:sz="4" w:space="0" w:color="auto"/>
              <w:bottom w:val="single" w:sz="4" w:space="0" w:color="auto"/>
            </w:tcBorders>
            <w:vAlign w:val="center"/>
          </w:tcPr>
          <w:p w14:paraId="0356D246"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34CD7B6E" w14:textId="77777777" w:rsidR="00445578" w:rsidRDefault="00445578" w:rsidP="00E600CF">
            <w:pPr>
              <w:adjustRightInd w:val="0"/>
              <w:jc w:val="center"/>
              <w:rPr>
                <w:rFonts w:ascii="Arial CYR" w:hAnsi="Arial CYR" w:cs="Arial CYR"/>
              </w:rPr>
            </w:pPr>
            <w:r>
              <w:t>47,200</w:t>
            </w:r>
          </w:p>
          <w:p w14:paraId="4A05070C" w14:textId="77777777" w:rsidR="00445578" w:rsidRDefault="00445578" w:rsidP="00E600CF">
            <w:pPr>
              <w:jc w:val="center"/>
            </w:pPr>
          </w:p>
        </w:tc>
      </w:tr>
      <w:tr w:rsidR="00445578" w14:paraId="78FD567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4138D" w14:textId="77777777" w:rsidR="00445578" w:rsidRDefault="00445578" w:rsidP="00E600CF">
            <w:r>
              <w:t xml:space="preserve"> 53</w:t>
            </w:r>
          </w:p>
        </w:tc>
        <w:tc>
          <w:tcPr>
            <w:tcW w:w="1701" w:type="dxa"/>
            <w:tcBorders>
              <w:top w:val="single" w:sz="4" w:space="0" w:color="auto"/>
              <w:bottom w:val="single" w:sz="4" w:space="0" w:color="auto"/>
            </w:tcBorders>
            <w:vAlign w:val="center"/>
          </w:tcPr>
          <w:p w14:paraId="27EEE1B0" w14:textId="77777777" w:rsidR="00445578" w:rsidRDefault="00445578" w:rsidP="00E600CF">
            <w:pPr>
              <w:rPr>
                <w:lang w:val="en-US"/>
              </w:rPr>
            </w:pPr>
            <w:r>
              <w:rPr>
                <w:lang w:val="en-US"/>
              </w:rPr>
              <w:t>CF50B</w:t>
            </w:r>
          </w:p>
          <w:p w14:paraId="1254F222" w14:textId="77777777" w:rsidR="00445578" w:rsidRDefault="00445578" w:rsidP="00E600CF"/>
        </w:tc>
        <w:tc>
          <w:tcPr>
            <w:tcW w:w="4961" w:type="dxa"/>
            <w:tcBorders>
              <w:top w:val="single" w:sz="4" w:space="0" w:color="auto"/>
              <w:bottom w:val="single" w:sz="4" w:space="0" w:color="auto"/>
            </w:tcBorders>
            <w:vAlign w:val="center"/>
          </w:tcPr>
          <w:p w14:paraId="5FD9C9FB" w14:textId="77777777" w:rsidR="00445578" w:rsidRDefault="00445578" w:rsidP="00E600CF">
            <w:pPr>
              <w:adjustRightInd w:val="0"/>
              <w:rPr>
                <w:lang w:val="en-US"/>
              </w:rPr>
            </w:pPr>
            <w:r>
              <w:t>Tencuieli interioare de 5 mm grosime, executate manual, cu amestec uscat pe baza de ipsos, la pereti si pereti despartitori, preparare manuala a mortarului.</w:t>
            </w:r>
          </w:p>
          <w:p w14:paraId="412694E6" w14:textId="77777777" w:rsidR="00445578" w:rsidRDefault="00445578" w:rsidP="00E600CF"/>
        </w:tc>
        <w:tc>
          <w:tcPr>
            <w:tcW w:w="1560" w:type="dxa"/>
            <w:tcBorders>
              <w:top w:val="single" w:sz="4" w:space="0" w:color="auto"/>
              <w:bottom w:val="single" w:sz="4" w:space="0" w:color="auto"/>
            </w:tcBorders>
            <w:vAlign w:val="center"/>
          </w:tcPr>
          <w:p w14:paraId="002B18EB"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1067AF4A" w14:textId="77777777" w:rsidR="00445578" w:rsidRDefault="00445578" w:rsidP="00E600CF">
            <w:pPr>
              <w:adjustRightInd w:val="0"/>
              <w:jc w:val="center"/>
              <w:rPr>
                <w:rFonts w:ascii="Arial CYR" w:hAnsi="Arial CYR" w:cs="Arial CYR"/>
              </w:rPr>
            </w:pPr>
            <w:r>
              <w:t>47,200</w:t>
            </w:r>
          </w:p>
          <w:p w14:paraId="74BC5B09" w14:textId="77777777" w:rsidR="00445578" w:rsidRDefault="00445578" w:rsidP="00E600CF">
            <w:pPr>
              <w:jc w:val="center"/>
            </w:pPr>
          </w:p>
        </w:tc>
      </w:tr>
      <w:tr w:rsidR="00445578" w14:paraId="0AFB30A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B22B8" w14:textId="77777777" w:rsidR="00445578" w:rsidRDefault="00445578" w:rsidP="00E600CF">
            <w:r>
              <w:t xml:space="preserve"> 54</w:t>
            </w:r>
          </w:p>
        </w:tc>
        <w:tc>
          <w:tcPr>
            <w:tcW w:w="1701" w:type="dxa"/>
            <w:tcBorders>
              <w:top w:val="single" w:sz="4" w:space="0" w:color="auto"/>
              <w:bottom w:val="single" w:sz="4" w:space="0" w:color="auto"/>
            </w:tcBorders>
            <w:vAlign w:val="center"/>
          </w:tcPr>
          <w:p w14:paraId="3C9FC0B0" w14:textId="77777777" w:rsidR="00445578" w:rsidRDefault="00445578" w:rsidP="00E600CF">
            <w:pPr>
              <w:rPr>
                <w:lang w:val="en-US"/>
              </w:rPr>
            </w:pPr>
            <w:r>
              <w:rPr>
                <w:lang w:val="en-US"/>
              </w:rPr>
              <w:t>CN53A</w:t>
            </w:r>
          </w:p>
          <w:p w14:paraId="57B00397" w14:textId="77777777" w:rsidR="00445578" w:rsidRDefault="00445578" w:rsidP="00E600CF"/>
        </w:tc>
        <w:tc>
          <w:tcPr>
            <w:tcW w:w="4961" w:type="dxa"/>
            <w:tcBorders>
              <w:top w:val="single" w:sz="4" w:space="0" w:color="auto"/>
              <w:bottom w:val="single" w:sz="4" w:space="0" w:color="auto"/>
            </w:tcBorders>
            <w:vAlign w:val="center"/>
          </w:tcPr>
          <w:p w14:paraId="1686A807" w14:textId="77777777" w:rsidR="00445578" w:rsidRDefault="00445578" w:rsidP="00E600CF">
            <w:pPr>
              <w:adjustRightInd w:val="0"/>
              <w:rPr>
                <w:lang w:val="en-US"/>
              </w:rPr>
            </w:pPr>
            <w:r>
              <w:t>Grunduirea suprafetelor interioare a peretilor si tavanelor</w:t>
            </w:r>
          </w:p>
          <w:p w14:paraId="46E8C4CC" w14:textId="77777777" w:rsidR="00445578" w:rsidRDefault="00445578" w:rsidP="00E600CF"/>
        </w:tc>
        <w:tc>
          <w:tcPr>
            <w:tcW w:w="1560" w:type="dxa"/>
            <w:tcBorders>
              <w:top w:val="single" w:sz="4" w:space="0" w:color="auto"/>
              <w:bottom w:val="single" w:sz="4" w:space="0" w:color="auto"/>
            </w:tcBorders>
            <w:vAlign w:val="center"/>
          </w:tcPr>
          <w:p w14:paraId="6AD29F0C"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D2C8081" w14:textId="77777777" w:rsidR="00445578" w:rsidRDefault="00445578" w:rsidP="00E600CF">
            <w:pPr>
              <w:adjustRightInd w:val="0"/>
              <w:jc w:val="center"/>
              <w:rPr>
                <w:rFonts w:ascii="Arial CYR" w:hAnsi="Arial CYR" w:cs="Arial CYR"/>
              </w:rPr>
            </w:pPr>
            <w:r>
              <w:t>47,200</w:t>
            </w:r>
          </w:p>
          <w:p w14:paraId="1F4A9322" w14:textId="77777777" w:rsidR="00445578" w:rsidRDefault="00445578" w:rsidP="00E600CF">
            <w:pPr>
              <w:jc w:val="center"/>
            </w:pPr>
          </w:p>
        </w:tc>
      </w:tr>
      <w:tr w:rsidR="00445578" w14:paraId="6B901F4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66470" w14:textId="77777777" w:rsidR="00445578" w:rsidRDefault="00445578" w:rsidP="00E600CF">
            <w:r>
              <w:t xml:space="preserve"> 55</w:t>
            </w:r>
          </w:p>
        </w:tc>
        <w:tc>
          <w:tcPr>
            <w:tcW w:w="1701" w:type="dxa"/>
            <w:tcBorders>
              <w:top w:val="single" w:sz="4" w:space="0" w:color="auto"/>
              <w:bottom w:val="single" w:sz="4" w:space="0" w:color="auto"/>
            </w:tcBorders>
            <w:vAlign w:val="center"/>
          </w:tcPr>
          <w:p w14:paraId="7BC7FA7F" w14:textId="77777777" w:rsidR="00445578" w:rsidRDefault="00445578" w:rsidP="00E600CF">
            <w:pPr>
              <w:rPr>
                <w:lang w:val="en-US"/>
              </w:rPr>
            </w:pPr>
            <w:r>
              <w:rPr>
                <w:lang w:val="en-US"/>
              </w:rPr>
              <w:t>CF57A</w:t>
            </w:r>
          </w:p>
          <w:p w14:paraId="41E1C3DC" w14:textId="77777777" w:rsidR="00445578" w:rsidRDefault="00445578" w:rsidP="00E600CF"/>
        </w:tc>
        <w:tc>
          <w:tcPr>
            <w:tcW w:w="4961" w:type="dxa"/>
            <w:tcBorders>
              <w:top w:val="single" w:sz="4" w:space="0" w:color="auto"/>
              <w:bottom w:val="single" w:sz="4" w:space="0" w:color="auto"/>
            </w:tcBorders>
            <w:vAlign w:val="center"/>
          </w:tcPr>
          <w:p w14:paraId="0D23B427" w14:textId="77777777" w:rsidR="00445578" w:rsidRDefault="00445578" w:rsidP="00E600CF">
            <w:pPr>
              <w:adjustRightInd w:val="0"/>
              <w:rPr>
                <w:lang w:val="en-US"/>
              </w:rPr>
            </w:pPr>
            <w:r>
              <w:t>Aplicarea manuala a chitului pe baza de ipsos "Eurofin" grosime 1,0 mm pe suprafetele  peretilor,  coloanelor  si  tavanelor</w:t>
            </w:r>
          </w:p>
          <w:p w14:paraId="2DC2FEDB" w14:textId="77777777" w:rsidR="00445578" w:rsidRDefault="00445578" w:rsidP="00E600CF"/>
        </w:tc>
        <w:tc>
          <w:tcPr>
            <w:tcW w:w="1560" w:type="dxa"/>
            <w:tcBorders>
              <w:top w:val="single" w:sz="4" w:space="0" w:color="auto"/>
              <w:bottom w:val="single" w:sz="4" w:space="0" w:color="auto"/>
            </w:tcBorders>
            <w:vAlign w:val="center"/>
          </w:tcPr>
          <w:p w14:paraId="2CB7E45D"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5C07E3B" w14:textId="77777777" w:rsidR="00445578" w:rsidRDefault="00445578" w:rsidP="00E600CF">
            <w:pPr>
              <w:adjustRightInd w:val="0"/>
              <w:jc w:val="center"/>
              <w:rPr>
                <w:rFonts w:ascii="Arial CYR" w:hAnsi="Arial CYR" w:cs="Arial CYR"/>
              </w:rPr>
            </w:pPr>
            <w:r>
              <w:t>47,200</w:t>
            </w:r>
          </w:p>
          <w:p w14:paraId="64B76AFC" w14:textId="77777777" w:rsidR="00445578" w:rsidRDefault="00445578" w:rsidP="00E600CF">
            <w:pPr>
              <w:jc w:val="center"/>
            </w:pPr>
          </w:p>
        </w:tc>
      </w:tr>
      <w:tr w:rsidR="00445578" w14:paraId="4A1BBA5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0E0AC5" w14:textId="77777777" w:rsidR="00445578" w:rsidRDefault="00445578" w:rsidP="00E600CF">
            <w:r>
              <w:t xml:space="preserve"> 56</w:t>
            </w:r>
          </w:p>
        </w:tc>
        <w:tc>
          <w:tcPr>
            <w:tcW w:w="1701" w:type="dxa"/>
            <w:tcBorders>
              <w:top w:val="single" w:sz="4" w:space="0" w:color="auto"/>
              <w:bottom w:val="single" w:sz="4" w:space="0" w:color="auto"/>
            </w:tcBorders>
            <w:vAlign w:val="center"/>
          </w:tcPr>
          <w:p w14:paraId="1CBFDECB" w14:textId="77777777" w:rsidR="00445578" w:rsidRDefault="00445578" w:rsidP="00E600CF">
            <w:pPr>
              <w:rPr>
                <w:lang w:val="en-US"/>
              </w:rPr>
            </w:pPr>
            <w:r>
              <w:rPr>
                <w:lang w:val="en-US"/>
              </w:rPr>
              <w:t>CN53A</w:t>
            </w:r>
          </w:p>
          <w:p w14:paraId="07D2C035" w14:textId="77777777" w:rsidR="00445578" w:rsidRDefault="00445578" w:rsidP="00E600CF"/>
        </w:tc>
        <w:tc>
          <w:tcPr>
            <w:tcW w:w="4961" w:type="dxa"/>
            <w:tcBorders>
              <w:top w:val="single" w:sz="4" w:space="0" w:color="auto"/>
              <w:bottom w:val="single" w:sz="4" w:space="0" w:color="auto"/>
            </w:tcBorders>
            <w:vAlign w:val="center"/>
          </w:tcPr>
          <w:p w14:paraId="3B24560B" w14:textId="77777777" w:rsidR="00445578" w:rsidRDefault="00445578" w:rsidP="00E600CF">
            <w:pPr>
              <w:adjustRightInd w:val="0"/>
              <w:rPr>
                <w:lang w:val="en-US"/>
              </w:rPr>
            </w:pPr>
            <w:r>
              <w:t>Grunduirea suprafetelor interioare a peretilor si tavanelor</w:t>
            </w:r>
          </w:p>
          <w:p w14:paraId="7C05C4F3" w14:textId="77777777" w:rsidR="00445578" w:rsidRDefault="00445578" w:rsidP="00E600CF"/>
        </w:tc>
        <w:tc>
          <w:tcPr>
            <w:tcW w:w="1560" w:type="dxa"/>
            <w:tcBorders>
              <w:top w:val="single" w:sz="4" w:space="0" w:color="auto"/>
              <w:bottom w:val="single" w:sz="4" w:space="0" w:color="auto"/>
            </w:tcBorders>
            <w:vAlign w:val="center"/>
          </w:tcPr>
          <w:p w14:paraId="0461A022"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3048E396" w14:textId="77777777" w:rsidR="00445578" w:rsidRDefault="00445578" w:rsidP="00E600CF">
            <w:pPr>
              <w:adjustRightInd w:val="0"/>
              <w:jc w:val="center"/>
              <w:rPr>
                <w:rFonts w:ascii="Arial CYR" w:hAnsi="Arial CYR" w:cs="Arial CYR"/>
              </w:rPr>
            </w:pPr>
            <w:r>
              <w:t>47,200</w:t>
            </w:r>
          </w:p>
          <w:p w14:paraId="774FC3E9" w14:textId="77777777" w:rsidR="00445578" w:rsidRDefault="00445578" w:rsidP="00E600CF">
            <w:pPr>
              <w:jc w:val="center"/>
            </w:pPr>
          </w:p>
        </w:tc>
      </w:tr>
      <w:tr w:rsidR="00445578" w14:paraId="53E5ADA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90083" w14:textId="77777777" w:rsidR="00445578" w:rsidRDefault="00445578" w:rsidP="00E600CF">
            <w:r>
              <w:t xml:space="preserve"> 57</w:t>
            </w:r>
          </w:p>
        </w:tc>
        <w:tc>
          <w:tcPr>
            <w:tcW w:w="1701" w:type="dxa"/>
            <w:tcBorders>
              <w:top w:val="single" w:sz="4" w:space="0" w:color="auto"/>
              <w:bottom w:val="single" w:sz="4" w:space="0" w:color="auto"/>
            </w:tcBorders>
            <w:vAlign w:val="center"/>
          </w:tcPr>
          <w:p w14:paraId="4E25780E" w14:textId="77777777" w:rsidR="00445578" w:rsidRDefault="00445578" w:rsidP="00E600CF">
            <w:pPr>
              <w:rPr>
                <w:lang w:val="en-US"/>
              </w:rPr>
            </w:pPr>
            <w:r>
              <w:rPr>
                <w:lang w:val="en-US"/>
              </w:rPr>
              <w:t>CN06A</w:t>
            </w:r>
          </w:p>
          <w:p w14:paraId="0E7BA275" w14:textId="77777777" w:rsidR="00445578" w:rsidRDefault="00445578" w:rsidP="00E600CF"/>
        </w:tc>
        <w:tc>
          <w:tcPr>
            <w:tcW w:w="4961" w:type="dxa"/>
            <w:tcBorders>
              <w:top w:val="single" w:sz="4" w:space="0" w:color="auto"/>
              <w:bottom w:val="single" w:sz="4" w:space="0" w:color="auto"/>
            </w:tcBorders>
            <w:vAlign w:val="center"/>
          </w:tcPr>
          <w:p w14:paraId="38140F29" w14:textId="77777777" w:rsidR="00445578" w:rsidRDefault="00445578" w:rsidP="00E600CF">
            <w:pPr>
              <w:adjustRightInd w:val="0"/>
              <w:rPr>
                <w:lang w:val="en-US"/>
              </w:rPr>
            </w:pPr>
            <w:r>
              <w:t>Vopsitorii interioare cu vopsea lavabila de tip "Mattlatex" sau analog, cu rezistenta sporita la spalare, aplicate in 2 straturi pe glet existent, executate manual</w:t>
            </w:r>
          </w:p>
          <w:p w14:paraId="74967B9F" w14:textId="77777777" w:rsidR="00445578" w:rsidRDefault="00445578" w:rsidP="00E600CF"/>
        </w:tc>
        <w:tc>
          <w:tcPr>
            <w:tcW w:w="1560" w:type="dxa"/>
            <w:tcBorders>
              <w:top w:val="single" w:sz="4" w:space="0" w:color="auto"/>
              <w:bottom w:val="single" w:sz="4" w:space="0" w:color="auto"/>
            </w:tcBorders>
            <w:vAlign w:val="center"/>
          </w:tcPr>
          <w:p w14:paraId="4C1179E6"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557E3F33" w14:textId="77777777" w:rsidR="00445578" w:rsidRDefault="00445578" w:rsidP="00E600CF">
            <w:pPr>
              <w:adjustRightInd w:val="0"/>
              <w:jc w:val="center"/>
              <w:rPr>
                <w:rFonts w:ascii="Arial CYR" w:hAnsi="Arial CYR" w:cs="Arial CYR"/>
              </w:rPr>
            </w:pPr>
            <w:r>
              <w:t>47,200</w:t>
            </w:r>
          </w:p>
          <w:p w14:paraId="674B6EC7" w14:textId="77777777" w:rsidR="00445578" w:rsidRDefault="00445578" w:rsidP="00E600CF">
            <w:pPr>
              <w:jc w:val="center"/>
            </w:pPr>
          </w:p>
        </w:tc>
      </w:tr>
      <w:tr w:rsidR="00445578" w14:paraId="32B1B07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4701C" w14:textId="77777777" w:rsidR="00445578" w:rsidRDefault="00445578" w:rsidP="00E600CF">
            <w:r>
              <w:t xml:space="preserve"> 58</w:t>
            </w:r>
          </w:p>
        </w:tc>
        <w:tc>
          <w:tcPr>
            <w:tcW w:w="1701" w:type="dxa"/>
            <w:tcBorders>
              <w:top w:val="single" w:sz="4" w:space="0" w:color="auto"/>
              <w:bottom w:val="single" w:sz="4" w:space="0" w:color="auto"/>
            </w:tcBorders>
            <w:vAlign w:val="center"/>
          </w:tcPr>
          <w:p w14:paraId="358DA6BB" w14:textId="77777777" w:rsidR="00445578" w:rsidRDefault="00445578" w:rsidP="00E600CF">
            <w:pPr>
              <w:rPr>
                <w:lang w:val="en-US"/>
              </w:rPr>
            </w:pPr>
            <w:r>
              <w:rPr>
                <w:lang w:val="en-US"/>
              </w:rPr>
              <w:t>CF17D</w:t>
            </w:r>
          </w:p>
          <w:p w14:paraId="1642357E" w14:textId="77777777" w:rsidR="00445578" w:rsidRDefault="00445578" w:rsidP="00E600CF"/>
        </w:tc>
        <w:tc>
          <w:tcPr>
            <w:tcW w:w="4961" w:type="dxa"/>
            <w:tcBorders>
              <w:top w:val="single" w:sz="4" w:space="0" w:color="auto"/>
              <w:bottom w:val="single" w:sz="4" w:space="0" w:color="auto"/>
            </w:tcBorders>
            <w:vAlign w:val="center"/>
          </w:tcPr>
          <w:p w14:paraId="050AE949" w14:textId="77777777" w:rsidR="00445578" w:rsidRDefault="00445578" w:rsidP="00E600CF">
            <w:pPr>
              <w:adjustRightInd w:val="0"/>
              <w:rPr>
                <w:lang w:val="en-US"/>
              </w:rPr>
            </w:pPr>
            <w:r>
              <w:t>Diverse lucrari - adaos de colorant</w:t>
            </w:r>
          </w:p>
          <w:p w14:paraId="0EA44614" w14:textId="77777777" w:rsidR="00445578" w:rsidRDefault="00445578" w:rsidP="00E600CF"/>
        </w:tc>
        <w:tc>
          <w:tcPr>
            <w:tcW w:w="1560" w:type="dxa"/>
            <w:tcBorders>
              <w:top w:val="single" w:sz="4" w:space="0" w:color="auto"/>
              <w:bottom w:val="single" w:sz="4" w:space="0" w:color="auto"/>
            </w:tcBorders>
            <w:vAlign w:val="center"/>
          </w:tcPr>
          <w:p w14:paraId="4F21155A" w14:textId="77777777" w:rsidR="00445578" w:rsidRDefault="00445578" w:rsidP="00E600CF">
            <w:pPr>
              <w:jc w:val="center"/>
            </w:pPr>
            <w:r>
              <w:t>kg</w:t>
            </w:r>
          </w:p>
        </w:tc>
        <w:tc>
          <w:tcPr>
            <w:tcW w:w="1559" w:type="dxa"/>
            <w:tcBorders>
              <w:top w:val="single" w:sz="4" w:space="0" w:color="auto"/>
              <w:bottom w:val="single" w:sz="4" w:space="0" w:color="auto"/>
            </w:tcBorders>
            <w:vAlign w:val="center"/>
          </w:tcPr>
          <w:p w14:paraId="433CFE5A" w14:textId="77777777" w:rsidR="00445578" w:rsidRDefault="00445578" w:rsidP="00E600CF">
            <w:pPr>
              <w:adjustRightInd w:val="0"/>
              <w:jc w:val="center"/>
              <w:rPr>
                <w:rFonts w:ascii="Arial CYR" w:hAnsi="Arial CYR" w:cs="Arial CYR"/>
              </w:rPr>
            </w:pPr>
            <w:r>
              <w:t>1,416</w:t>
            </w:r>
          </w:p>
          <w:p w14:paraId="15F6A8AD" w14:textId="77777777" w:rsidR="00445578" w:rsidRDefault="00445578" w:rsidP="00E600CF">
            <w:pPr>
              <w:jc w:val="center"/>
            </w:pPr>
          </w:p>
        </w:tc>
      </w:tr>
      <w:tr w:rsidR="00445578" w14:paraId="42ED8A09" w14:textId="77777777" w:rsidTr="00E600CF">
        <w:tc>
          <w:tcPr>
            <w:tcW w:w="709" w:type="dxa"/>
            <w:tcBorders>
              <w:top w:val="nil"/>
              <w:left w:val="single" w:sz="6" w:space="0" w:color="auto"/>
              <w:bottom w:val="nil"/>
              <w:right w:val="nil"/>
            </w:tcBorders>
          </w:tcPr>
          <w:p w14:paraId="65CC9BBA"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757F131F" w14:textId="77777777" w:rsidR="00445578" w:rsidRDefault="00445578" w:rsidP="00E600CF"/>
        </w:tc>
        <w:tc>
          <w:tcPr>
            <w:tcW w:w="4961" w:type="dxa"/>
            <w:tcBorders>
              <w:top w:val="nil"/>
              <w:left w:val="single" w:sz="6" w:space="0" w:color="auto"/>
              <w:bottom w:val="nil"/>
              <w:right w:val="nil"/>
            </w:tcBorders>
          </w:tcPr>
          <w:p w14:paraId="270D8353"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3.4. Tavan</w:t>
            </w:r>
          </w:p>
          <w:p w14:paraId="4C73D2C1"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12691A85" w14:textId="77777777" w:rsidR="00445578" w:rsidRDefault="00445578" w:rsidP="00E600CF"/>
        </w:tc>
        <w:tc>
          <w:tcPr>
            <w:tcW w:w="1559" w:type="dxa"/>
            <w:tcBorders>
              <w:top w:val="nil"/>
              <w:left w:val="single" w:sz="6" w:space="0" w:color="auto"/>
              <w:bottom w:val="nil"/>
              <w:right w:val="single" w:sz="4" w:space="0" w:color="auto"/>
            </w:tcBorders>
          </w:tcPr>
          <w:p w14:paraId="652B2313" w14:textId="77777777" w:rsidR="00445578" w:rsidRDefault="00445578" w:rsidP="00E600CF"/>
        </w:tc>
      </w:tr>
      <w:tr w:rsidR="00445578" w14:paraId="21F14A4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557F5" w14:textId="77777777" w:rsidR="00445578" w:rsidRDefault="00445578" w:rsidP="00E600CF">
            <w:r>
              <w:t>59</w:t>
            </w:r>
          </w:p>
        </w:tc>
        <w:tc>
          <w:tcPr>
            <w:tcW w:w="1701" w:type="dxa"/>
            <w:tcBorders>
              <w:top w:val="single" w:sz="4" w:space="0" w:color="auto"/>
              <w:bottom w:val="single" w:sz="4" w:space="0" w:color="auto"/>
            </w:tcBorders>
            <w:vAlign w:val="center"/>
          </w:tcPr>
          <w:p w14:paraId="6C9C1FED" w14:textId="77777777" w:rsidR="00445578" w:rsidRDefault="00445578" w:rsidP="00E600CF">
            <w:pPr>
              <w:rPr>
                <w:lang w:val="en-US"/>
              </w:rPr>
            </w:pPr>
            <w:r>
              <w:rPr>
                <w:lang w:val="en-US"/>
              </w:rPr>
              <w:t>CN53A</w:t>
            </w:r>
          </w:p>
          <w:p w14:paraId="3C81C3B4" w14:textId="77777777" w:rsidR="00445578" w:rsidRDefault="00445578" w:rsidP="00E600CF"/>
        </w:tc>
        <w:tc>
          <w:tcPr>
            <w:tcW w:w="4961" w:type="dxa"/>
            <w:tcBorders>
              <w:top w:val="single" w:sz="4" w:space="0" w:color="auto"/>
              <w:bottom w:val="single" w:sz="4" w:space="0" w:color="auto"/>
            </w:tcBorders>
            <w:vAlign w:val="center"/>
          </w:tcPr>
          <w:p w14:paraId="593DACED" w14:textId="77777777" w:rsidR="00445578" w:rsidRDefault="00445578" w:rsidP="00E600CF">
            <w:pPr>
              <w:adjustRightInd w:val="0"/>
              <w:rPr>
                <w:lang w:val="en-US"/>
              </w:rPr>
            </w:pPr>
            <w:r>
              <w:t>Grunduirea suprafetelor interioare a peretilor si tavanelor pentru suprafete puternic absorbante</w:t>
            </w:r>
          </w:p>
          <w:p w14:paraId="2E1FE673" w14:textId="77777777" w:rsidR="00445578" w:rsidRDefault="00445578" w:rsidP="00E600CF"/>
        </w:tc>
        <w:tc>
          <w:tcPr>
            <w:tcW w:w="1560" w:type="dxa"/>
            <w:tcBorders>
              <w:top w:val="single" w:sz="4" w:space="0" w:color="auto"/>
              <w:bottom w:val="single" w:sz="4" w:space="0" w:color="auto"/>
            </w:tcBorders>
            <w:vAlign w:val="center"/>
          </w:tcPr>
          <w:p w14:paraId="18D8A844"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ABBEE0D" w14:textId="77777777" w:rsidR="00445578" w:rsidRDefault="00445578" w:rsidP="00E600CF">
            <w:pPr>
              <w:adjustRightInd w:val="0"/>
              <w:jc w:val="center"/>
              <w:rPr>
                <w:rFonts w:ascii="Arial CYR" w:hAnsi="Arial CYR" w:cs="Arial CYR"/>
              </w:rPr>
            </w:pPr>
            <w:r>
              <w:t>14,500</w:t>
            </w:r>
          </w:p>
          <w:p w14:paraId="26A84F27" w14:textId="77777777" w:rsidR="00445578" w:rsidRDefault="00445578" w:rsidP="00E600CF">
            <w:pPr>
              <w:jc w:val="center"/>
            </w:pPr>
          </w:p>
        </w:tc>
      </w:tr>
      <w:tr w:rsidR="00445578" w14:paraId="1E07B0E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A9D91" w14:textId="77777777" w:rsidR="00445578" w:rsidRDefault="00445578" w:rsidP="00E600CF">
            <w:r>
              <w:t xml:space="preserve"> 60</w:t>
            </w:r>
          </w:p>
        </w:tc>
        <w:tc>
          <w:tcPr>
            <w:tcW w:w="1701" w:type="dxa"/>
            <w:tcBorders>
              <w:top w:val="single" w:sz="4" w:space="0" w:color="auto"/>
              <w:bottom w:val="single" w:sz="4" w:space="0" w:color="auto"/>
            </w:tcBorders>
            <w:vAlign w:val="center"/>
          </w:tcPr>
          <w:p w14:paraId="523BAA7A" w14:textId="77777777" w:rsidR="00445578" w:rsidRDefault="00445578" w:rsidP="00E600CF">
            <w:pPr>
              <w:rPr>
                <w:lang w:val="en-US"/>
              </w:rPr>
            </w:pPr>
            <w:r>
              <w:rPr>
                <w:lang w:val="en-US"/>
              </w:rPr>
              <w:t>CF57A</w:t>
            </w:r>
          </w:p>
          <w:p w14:paraId="5607EC40" w14:textId="77777777" w:rsidR="00445578" w:rsidRDefault="00445578" w:rsidP="00E600CF"/>
        </w:tc>
        <w:tc>
          <w:tcPr>
            <w:tcW w:w="4961" w:type="dxa"/>
            <w:tcBorders>
              <w:top w:val="single" w:sz="4" w:space="0" w:color="auto"/>
              <w:bottom w:val="single" w:sz="4" w:space="0" w:color="auto"/>
            </w:tcBorders>
            <w:vAlign w:val="center"/>
          </w:tcPr>
          <w:p w14:paraId="08FF3C9A" w14:textId="77777777" w:rsidR="00445578" w:rsidRDefault="00445578" w:rsidP="00E600CF">
            <w:pPr>
              <w:adjustRightInd w:val="0"/>
              <w:rPr>
                <w:lang w:val="en-US"/>
              </w:rPr>
            </w:pPr>
            <w:r>
              <w:t>Aplicarea manuala a chitului pe baza de ipsos "Eurofin" grosime 1,0 mm pe suprafetele  peretilor,  coloanelor  si  tavanelor</w:t>
            </w:r>
          </w:p>
          <w:p w14:paraId="42C4A242" w14:textId="77777777" w:rsidR="00445578" w:rsidRDefault="00445578" w:rsidP="00E600CF"/>
        </w:tc>
        <w:tc>
          <w:tcPr>
            <w:tcW w:w="1560" w:type="dxa"/>
            <w:tcBorders>
              <w:top w:val="single" w:sz="4" w:space="0" w:color="auto"/>
              <w:bottom w:val="single" w:sz="4" w:space="0" w:color="auto"/>
            </w:tcBorders>
            <w:vAlign w:val="center"/>
          </w:tcPr>
          <w:p w14:paraId="0C918E4E"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470CEF06" w14:textId="77777777" w:rsidR="00445578" w:rsidRDefault="00445578" w:rsidP="00E600CF">
            <w:pPr>
              <w:adjustRightInd w:val="0"/>
              <w:jc w:val="center"/>
              <w:rPr>
                <w:rFonts w:ascii="Arial CYR" w:hAnsi="Arial CYR" w:cs="Arial CYR"/>
              </w:rPr>
            </w:pPr>
            <w:r>
              <w:t>14,500</w:t>
            </w:r>
          </w:p>
          <w:p w14:paraId="563A84DB" w14:textId="77777777" w:rsidR="00445578" w:rsidRDefault="00445578" w:rsidP="00E600CF">
            <w:pPr>
              <w:jc w:val="center"/>
            </w:pPr>
          </w:p>
        </w:tc>
      </w:tr>
      <w:tr w:rsidR="00445578" w14:paraId="4146A0B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B7F77" w14:textId="77777777" w:rsidR="00445578" w:rsidRDefault="00445578" w:rsidP="00E600CF">
            <w:r>
              <w:t xml:space="preserve"> 61</w:t>
            </w:r>
          </w:p>
        </w:tc>
        <w:tc>
          <w:tcPr>
            <w:tcW w:w="1701" w:type="dxa"/>
            <w:tcBorders>
              <w:top w:val="single" w:sz="4" w:space="0" w:color="auto"/>
              <w:bottom w:val="single" w:sz="4" w:space="0" w:color="auto"/>
            </w:tcBorders>
            <w:vAlign w:val="center"/>
          </w:tcPr>
          <w:p w14:paraId="41F5CC60" w14:textId="77777777" w:rsidR="00445578" w:rsidRDefault="00445578" w:rsidP="00E600CF">
            <w:pPr>
              <w:rPr>
                <w:lang w:val="en-US"/>
              </w:rPr>
            </w:pPr>
            <w:r>
              <w:rPr>
                <w:lang w:val="en-US"/>
              </w:rPr>
              <w:t>CN53A</w:t>
            </w:r>
          </w:p>
          <w:p w14:paraId="0DAE580B" w14:textId="77777777" w:rsidR="00445578" w:rsidRDefault="00445578" w:rsidP="00E600CF"/>
        </w:tc>
        <w:tc>
          <w:tcPr>
            <w:tcW w:w="4961" w:type="dxa"/>
            <w:tcBorders>
              <w:top w:val="single" w:sz="4" w:space="0" w:color="auto"/>
              <w:bottom w:val="single" w:sz="4" w:space="0" w:color="auto"/>
            </w:tcBorders>
            <w:vAlign w:val="center"/>
          </w:tcPr>
          <w:p w14:paraId="74745750" w14:textId="77777777" w:rsidR="00445578" w:rsidRDefault="00445578" w:rsidP="00E600CF">
            <w:pPr>
              <w:adjustRightInd w:val="0"/>
              <w:rPr>
                <w:lang w:val="en-US"/>
              </w:rPr>
            </w:pPr>
            <w:r>
              <w:t>Grunduirea suprafetelor interioare a peretilor si tavanelor</w:t>
            </w:r>
          </w:p>
          <w:p w14:paraId="2E46968B" w14:textId="77777777" w:rsidR="00445578" w:rsidRDefault="00445578" w:rsidP="00E600CF"/>
        </w:tc>
        <w:tc>
          <w:tcPr>
            <w:tcW w:w="1560" w:type="dxa"/>
            <w:tcBorders>
              <w:top w:val="single" w:sz="4" w:space="0" w:color="auto"/>
              <w:bottom w:val="single" w:sz="4" w:space="0" w:color="auto"/>
            </w:tcBorders>
            <w:vAlign w:val="center"/>
          </w:tcPr>
          <w:p w14:paraId="650A1D59"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5014CAC7" w14:textId="77777777" w:rsidR="00445578" w:rsidRDefault="00445578" w:rsidP="00E600CF">
            <w:pPr>
              <w:adjustRightInd w:val="0"/>
              <w:jc w:val="center"/>
              <w:rPr>
                <w:rFonts w:ascii="Arial CYR" w:hAnsi="Arial CYR" w:cs="Arial CYR"/>
              </w:rPr>
            </w:pPr>
            <w:r>
              <w:t>14,500</w:t>
            </w:r>
          </w:p>
          <w:p w14:paraId="48B42044" w14:textId="77777777" w:rsidR="00445578" w:rsidRDefault="00445578" w:rsidP="00E600CF">
            <w:pPr>
              <w:jc w:val="center"/>
            </w:pPr>
          </w:p>
        </w:tc>
      </w:tr>
      <w:tr w:rsidR="00445578" w14:paraId="58A1804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90D91C" w14:textId="77777777" w:rsidR="00445578" w:rsidRDefault="00445578" w:rsidP="00E600CF">
            <w:r>
              <w:t xml:space="preserve"> 62</w:t>
            </w:r>
          </w:p>
        </w:tc>
        <w:tc>
          <w:tcPr>
            <w:tcW w:w="1701" w:type="dxa"/>
            <w:tcBorders>
              <w:top w:val="single" w:sz="4" w:space="0" w:color="auto"/>
              <w:bottom w:val="single" w:sz="4" w:space="0" w:color="auto"/>
            </w:tcBorders>
            <w:vAlign w:val="center"/>
          </w:tcPr>
          <w:p w14:paraId="48E5E355" w14:textId="77777777" w:rsidR="00445578" w:rsidRDefault="00445578" w:rsidP="00E600CF">
            <w:pPr>
              <w:rPr>
                <w:lang w:val="en-US"/>
              </w:rPr>
            </w:pPr>
            <w:r>
              <w:rPr>
                <w:lang w:val="en-US"/>
              </w:rPr>
              <w:t>CN06A</w:t>
            </w:r>
          </w:p>
          <w:p w14:paraId="364F1DC1" w14:textId="77777777" w:rsidR="00445578" w:rsidRDefault="00445578" w:rsidP="00E600CF"/>
        </w:tc>
        <w:tc>
          <w:tcPr>
            <w:tcW w:w="4961" w:type="dxa"/>
            <w:tcBorders>
              <w:top w:val="single" w:sz="4" w:space="0" w:color="auto"/>
              <w:bottom w:val="single" w:sz="4" w:space="0" w:color="auto"/>
            </w:tcBorders>
            <w:vAlign w:val="center"/>
          </w:tcPr>
          <w:p w14:paraId="143541D8" w14:textId="77777777" w:rsidR="00445578" w:rsidRDefault="00445578" w:rsidP="00E600CF">
            <w:pPr>
              <w:adjustRightInd w:val="0"/>
              <w:rPr>
                <w:lang w:val="en-US"/>
              </w:rPr>
            </w:pPr>
            <w:r>
              <w:t>Vopsitorii interioare cu vopsea lavabila de tip "Mattlatex" sau analog, cu rezistenta sporita la spalare, aplicate in 2 straturi pe glet existent, executate manual</w:t>
            </w:r>
          </w:p>
          <w:p w14:paraId="5A2BAEF1" w14:textId="77777777" w:rsidR="00445578" w:rsidRDefault="00445578" w:rsidP="00E600CF"/>
        </w:tc>
        <w:tc>
          <w:tcPr>
            <w:tcW w:w="1560" w:type="dxa"/>
            <w:tcBorders>
              <w:top w:val="single" w:sz="4" w:space="0" w:color="auto"/>
              <w:bottom w:val="single" w:sz="4" w:space="0" w:color="auto"/>
            </w:tcBorders>
            <w:vAlign w:val="center"/>
          </w:tcPr>
          <w:p w14:paraId="58E34B96"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2D792E2" w14:textId="77777777" w:rsidR="00445578" w:rsidRDefault="00445578" w:rsidP="00E600CF">
            <w:pPr>
              <w:adjustRightInd w:val="0"/>
              <w:jc w:val="center"/>
              <w:rPr>
                <w:rFonts w:ascii="Arial CYR" w:hAnsi="Arial CYR" w:cs="Arial CYR"/>
              </w:rPr>
            </w:pPr>
            <w:r>
              <w:t>14,500</w:t>
            </w:r>
          </w:p>
          <w:p w14:paraId="432AB654" w14:textId="77777777" w:rsidR="00445578" w:rsidRDefault="00445578" w:rsidP="00E600CF">
            <w:pPr>
              <w:jc w:val="center"/>
            </w:pPr>
          </w:p>
        </w:tc>
      </w:tr>
      <w:tr w:rsidR="00445578" w14:paraId="09625C39" w14:textId="77777777" w:rsidTr="00E600CF">
        <w:tc>
          <w:tcPr>
            <w:tcW w:w="709" w:type="dxa"/>
            <w:tcBorders>
              <w:top w:val="nil"/>
              <w:left w:val="single" w:sz="6" w:space="0" w:color="auto"/>
              <w:bottom w:val="nil"/>
              <w:right w:val="nil"/>
            </w:tcBorders>
          </w:tcPr>
          <w:p w14:paraId="46C2A30B"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33F5BDE1" w14:textId="77777777" w:rsidR="00445578" w:rsidRDefault="00445578" w:rsidP="00E600CF"/>
        </w:tc>
        <w:tc>
          <w:tcPr>
            <w:tcW w:w="4961" w:type="dxa"/>
            <w:tcBorders>
              <w:top w:val="nil"/>
              <w:left w:val="single" w:sz="6" w:space="0" w:color="auto"/>
              <w:bottom w:val="nil"/>
              <w:right w:val="nil"/>
            </w:tcBorders>
          </w:tcPr>
          <w:p w14:paraId="75823541"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3.5. Balustrada</w:t>
            </w:r>
          </w:p>
          <w:p w14:paraId="1F41FA9F"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413870EA" w14:textId="77777777" w:rsidR="00445578" w:rsidRDefault="00445578" w:rsidP="00E600CF"/>
        </w:tc>
        <w:tc>
          <w:tcPr>
            <w:tcW w:w="1559" w:type="dxa"/>
            <w:tcBorders>
              <w:top w:val="nil"/>
              <w:left w:val="single" w:sz="6" w:space="0" w:color="auto"/>
              <w:bottom w:val="nil"/>
              <w:right w:val="single" w:sz="4" w:space="0" w:color="auto"/>
            </w:tcBorders>
          </w:tcPr>
          <w:p w14:paraId="2D50A1F7" w14:textId="77777777" w:rsidR="00445578" w:rsidRDefault="00445578" w:rsidP="00E600CF"/>
        </w:tc>
      </w:tr>
      <w:tr w:rsidR="00445578" w14:paraId="119A902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8A1DE" w14:textId="77777777" w:rsidR="00445578" w:rsidRDefault="00445578" w:rsidP="00E600CF">
            <w:r>
              <w:t>63</w:t>
            </w:r>
          </w:p>
        </w:tc>
        <w:tc>
          <w:tcPr>
            <w:tcW w:w="1701" w:type="dxa"/>
            <w:tcBorders>
              <w:top w:val="single" w:sz="4" w:space="0" w:color="auto"/>
              <w:bottom w:val="single" w:sz="4" w:space="0" w:color="auto"/>
            </w:tcBorders>
            <w:vAlign w:val="center"/>
          </w:tcPr>
          <w:p w14:paraId="37E68D1A" w14:textId="77777777" w:rsidR="00445578" w:rsidRDefault="00445578" w:rsidP="00E600CF">
            <w:pPr>
              <w:rPr>
                <w:lang w:val="en-US"/>
              </w:rPr>
            </w:pPr>
            <w:r>
              <w:rPr>
                <w:lang w:val="en-US"/>
              </w:rPr>
              <w:t>RpIzE16A</w:t>
            </w:r>
          </w:p>
          <w:p w14:paraId="22BFF4EA" w14:textId="77777777" w:rsidR="00445578" w:rsidRDefault="00445578" w:rsidP="00E600CF"/>
        </w:tc>
        <w:tc>
          <w:tcPr>
            <w:tcW w:w="4961" w:type="dxa"/>
            <w:tcBorders>
              <w:top w:val="single" w:sz="4" w:space="0" w:color="auto"/>
              <w:bottom w:val="single" w:sz="4" w:space="0" w:color="auto"/>
            </w:tcBorders>
            <w:vAlign w:val="center"/>
          </w:tcPr>
          <w:p w14:paraId="39238003" w14:textId="77777777" w:rsidR="00445578" w:rsidRDefault="00445578" w:rsidP="00E600CF">
            <w:pPr>
              <w:adjustRightInd w:val="0"/>
              <w:rPr>
                <w:lang w:val="en-US"/>
              </w:rPr>
            </w:pPr>
            <w:r>
              <w:t>Curatirea confectiilor si constructiilor metalice de rugina si vopsea veche cu peria de sirma, executate din profile cu grosime pina la 7 mm inclusiv</w:t>
            </w:r>
          </w:p>
          <w:p w14:paraId="21F2C61D" w14:textId="77777777" w:rsidR="00445578" w:rsidRDefault="00445578" w:rsidP="00E600CF"/>
        </w:tc>
        <w:tc>
          <w:tcPr>
            <w:tcW w:w="1560" w:type="dxa"/>
            <w:tcBorders>
              <w:top w:val="single" w:sz="4" w:space="0" w:color="auto"/>
              <w:bottom w:val="single" w:sz="4" w:space="0" w:color="auto"/>
            </w:tcBorders>
            <w:vAlign w:val="center"/>
          </w:tcPr>
          <w:p w14:paraId="79A703E6" w14:textId="77777777" w:rsidR="00445578" w:rsidRDefault="00445578" w:rsidP="00E600CF">
            <w:pPr>
              <w:jc w:val="center"/>
            </w:pPr>
            <w:r>
              <w:lastRenderedPageBreak/>
              <w:t>t</w:t>
            </w:r>
          </w:p>
        </w:tc>
        <w:tc>
          <w:tcPr>
            <w:tcW w:w="1559" w:type="dxa"/>
            <w:tcBorders>
              <w:top w:val="single" w:sz="4" w:space="0" w:color="auto"/>
              <w:bottom w:val="single" w:sz="4" w:space="0" w:color="auto"/>
            </w:tcBorders>
            <w:vAlign w:val="center"/>
          </w:tcPr>
          <w:p w14:paraId="174D85B2" w14:textId="77777777" w:rsidR="00445578" w:rsidRDefault="00445578" w:rsidP="00E600CF">
            <w:pPr>
              <w:adjustRightInd w:val="0"/>
              <w:jc w:val="center"/>
              <w:rPr>
                <w:rFonts w:ascii="Arial CYR" w:hAnsi="Arial CYR" w:cs="Arial CYR"/>
              </w:rPr>
            </w:pPr>
            <w:r>
              <w:t>0,053</w:t>
            </w:r>
          </w:p>
          <w:p w14:paraId="140EA9F3" w14:textId="77777777" w:rsidR="00445578" w:rsidRDefault="00445578" w:rsidP="00E600CF">
            <w:pPr>
              <w:jc w:val="center"/>
            </w:pPr>
          </w:p>
        </w:tc>
      </w:tr>
      <w:tr w:rsidR="00445578" w14:paraId="3EEDBE0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980A2" w14:textId="77777777" w:rsidR="00445578" w:rsidRDefault="00445578" w:rsidP="00E600CF">
            <w:r>
              <w:t xml:space="preserve"> 64</w:t>
            </w:r>
          </w:p>
        </w:tc>
        <w:tc>
          <w:tcPr>
            <w:tcW w:w="1701" w:type="dxa"/>
            <w:tcBorders>
              <w:top w:val="single" w:sz="4" w:space="0" w:color="auto"/>
              <w:bottom w:val="single" w:sz="4" w:space="0" w:color="auto"/>
            </w:tcBorders>
            <w:vAlign w:val="center"/>
          </w:tcPr>
          <w:p w14:paraId="28E8BDD7" w14:textId="77777777" w:rsidR="00445578" w:rsidRDefault="00445578" w:rsidP="00E600CF">
            <w:pPr>
              <w:rPr>
                <w:lang w:val="en-US"/>
              </w:rPr>
            </w:pPr>
            <w:r>
              <w:rPr>
                <w:lang w:val="en-US"/>
              </w:rPr>
              <w:t>IzD10C</w:t>
            </w:r>
          </w:p>
          <w:p w14:paraId="03C7A5AB" w14:textId="77777777" w:rsidR="00445578" w:rsidRDefault="00445578" w:rsidP="00E600CF"/>
        </w:tc>
        <w:tc>
          <w:tcPr>
            <w:tcW w:w="4961" w:type="dxa"/>
            <w:tcBorders>
              <w:top w:val="single" w:sz="4" w:space="0" w:color="auto"/>
              <w:bottom w:val="single" w:sz="4" w:space="0" w:color="auto"/>
            </w:tcBorders>
            <w:vAlign w:val="center"/>
          </w:tcPr>
          <w:p w14:paraId="1D2B4C51" w14:textId="77777777" w:rsidR="00445578" w:rsidRDefault="00445578" w:rsidP="00E600CF">
            <w:pPr>
              <w:adjustRightInd w:val="0"/>
              <w:rPr>
                <w:lang w:val="en-US"/>
              </w:rPr>
            </w:pPr>
            <w:r>
              <w:t>Vopsirea anticoroziva cu pensula de mina a constructiilor metalice cu un strat de grund anticoroziv ГФ-21 si doua straturi de email ПФ-115</w:t>
            </w:r>
          </w:p>
          <w:p w14:paraId="211B85EF" w14:textId="77777777" w:rsidR="00445578" w:rsidRDefault="00445578" w:rsidP="00E600CF"/>
        </w:tc>
        <w:tc>
          <w:tcPr>
            <w:tcW w:w="1560" w:type="dxa"/>
            <w:tcBorders>
              <w:top w:val="single" w:sz="4" w:space="0" w:color="auto"/>
              <w:bottom w:val="single" w:sz="4" w:space="0" w:color="auto"/>
            </w:tcBorders>
            <w:vAlign w:val="center"/>
          </w:tcPr>
          <w:p w14:paraId="37EDF8BE" w14:textId="77777777" w:rsidR="00445578" w:rsidRDefault="00445578" w:rsidP="00E600CF">
            <w:pPr>
              <w:jc w:val="center"/>
            </w:pPr>
            <w:r>
              <w:t>t</w:t>
            </w:r>
          </w:p>
        </w:tc>
        <w:tc>
          <w:tcPr>
            <w:tcW w:w="1559" w:type="dxa"/>
            <w:tcBorders>
              <w:top w:val="single" w:sz="4" w:space="0" w:color="auto"/>
              <w:bottom w:val="single" w:sz="4" w:space="0" w:color="auto"/>
            </w:tcBorders>
            <w:vAlign w:val="center"/>
          </w:tcPr>
          <w:p w14:paraId="3F6C5F79" w14:textId="77777777" w:rsidR="00445578" w:rsidRDefault="00445578" w:rsidP="00E600CF">
            <w:pPr>
              <w:adjustRightInd w:val="0"/>
              <w:jc w:val="center"/>
              <w:rPr>
                <w:rFonts w:ascii="Arial CYR" w:hAnsi="Arial CYR" w:cs="Arial CYR"/>
              </w:rPr>
            </w:pPr>
            <w:r>
              <w:t>0,053</w:t>
            </w:r>
          </w:p>
          <w:p w14:paraId="3B97859D" w14:textId="77777777" w:rsidR="00445578" w:rsidRDefault="00445578" w:rsidP="00E600CF">
            <w:pPr>
              <w:jc w:val="center"/>
            </w:pPr>
          </w:p>
        </w:tc>
      </w:tr>
      <w:tr w:rsidR="00445578" w14:paraId="1B85C7AE" w14:textId="77777777" w:rsidTr="00E600CF">
        <w:tc>
          <w:tcPr>
            <w:tcW w:w="709" w:type="dxa"/>
            <w:tcBorders>
              <w:top w:val="nil"/>
              <w:left w:val="single" w:sz="6" w:space="0" w:color="auto"/>
              <w:bottom w:val="nil"/>
              <w:right w:val="nil"/>
            </w:tcBorders>
          </w:tcPr>
          <w:p w14:paraId="419F5B19"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1976980A" w14:textId="77777777" w:rsidR="00445578" w:rsidRDefault="00445578" w:rsidP="00E600CF"/>
        </w:tc>
        <w:tc>
          <w:tcPr>
            <w:tcW w:w="4961" w:type="dxa"/>
            <w:tcBorders>
              <w:top w:val="nil"/>
              <w:left w:val="single" w:sz="6" w:space="0" w:color="auto"/>
              <w:bottom w:val="nil"/>
              <w:right w:val="nil"/>
            </w:tcBorders>
          </w:tcPr>
          <w:p w14:paraId="75B375D2"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3.6. Captusire retele</w:t>
            </w:r>
          </w:p>
          <w:p w14:paraId="00BBF05B"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4500784C" w14:textId="77777777" w:rsidR="00445578" w:rsidRDefault="00445578" w:rsidP="00E600CF"/>
        </w:tc>
        <w:tc>
          <w:tcPr>
            <w:tcW w:w="1559" w:type="dxa"/>
            <w:tcBorders>
              <w:top w:val="nil"/>
              <w:left w:val="single" w:sz="6" w:space="0" w:color="auto"/>
              <w:bottom w:val="nil"/>
              <w:right w:val="single" w:sz="4" w:space="0" w:color="auto"/>
            </w:tcBorders>
          </w:tcPr>
          <w:p w14:paraId="3E13E004" w14:textId="77777777" w:rsidR="00445578" w:rsidRDefault="00445578" w:rsidP="00E600CF"/>
        </w:tc>
      </w:tr>
      <w:tr w:rsidR="00445578" w14:paraId="1378BAE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A29F6" w14:textId="77777777" w:rsidR="00445578" w:rsidRDefault="00445578" w:rsidP="00E600CF">
            <w:r>
              <w:t>65</w:t>
            </w:r>
          </w:p>
        </w:tc>
        <w:tc>
          <w:tcPr>
            <w:tcW w:w="1701" w:type="dxa"/>
            <w:tcBorders>
              <w:top w:val="single" w:sz="4" w:space="0" w:color="auto"/>
              <w:bottom w:val="single" w:sz="4" w:space="0" w:color="auto"/>
            </w:tcBorders>
            <w:vAlign w:val="center"/>
          </w:tcPr>
          <w:p w14:paraId="1638B4B6" w14:textId="77777777" w:rsidR="00445578" w:rsidRDefault="00445578" w:rsidP="00E600CF">
            <w:pPr>
              <w:rPr>
                <w:lang w:val="en-US"/>
              </w:rPr>
            </w:pPr>
            <w:r>
              <w:rPr>
                <w:lang w:val="en-US"/>
              </w:rPr>
              <w:t>RpIzD44A</w:t>
            </w:r>
          </w:p>
          <w:p w14:paraId="187964CA" w14:textId="77777777" w:rsidR="00445578" w:rsidRDefault="00445578" w:rsidP="00E600CF"/>
        </w:tc>
        <w:tc>
          <w:tcPr>
            <w:tcW w:w="4961" w:type="dxa"/>
            <w:tcBorders>
              <w:top w:val="single" w:sz="4" w:space="0" w:color="auto"/>
              <w:bottom w:val="single" w:sz="4" w:space="0" w:color="auto"/>
            </w:tcBorders>
            <w:vAlign w:val="center"/>
          </w:tcPr>
          <w:p w14:paraId="041C557B" w14:textId="77777777" w:rsidR="00445578" w:rsidRDefault="00445578" w:rsidP="00E600CF">
            <w:pPr>
              <w:adjustRightInd w:val="0"/>
              <w:rPr>
                <w:lang w:val="en-US"/>
              </w:rPr>
            </w:pPr>
            <w:r>
              <w:t>Desfacerea protectiilor termoizolatiei la conducte de orice circumferinta/ aplicatiiv ,desfacerea captusirii din tabla la teava de canalizare</w:t>
            </w:r>
          </w:p>
          <w:p w14:paraId="4E07F6B9" w14:textId="77777777" w:rsidR="00445578" w:rsidRDefault="00445578" w:rsidP="00E600CF"/>
        </w:tc>
        <w:tc>
          <w:tcPr>
            <w:tcW w:w="1560" w:type="dxa"/>
            <w:tcBorders>
              <w:top w:val="single" w:sz="4" w:space="0" w:color="auto"/>
              <w:bottom w:val="single" w:sz="4" w:space="0" w:color="auto"/>
            </w:tcBorders>
            <w:vAlign w:val="center"/>
          </w:tcPr>
          <w:p w14:paraId="2290E309"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2B62A337" w14:textId="77777777" w:rsidR="00445578" w:rsidRDefault="00445578" w:rsidP="00E600CF">
            <w:pPr>
              <w:adjustRightInd w:val="0"/>
              <w:jc w:val="center"/>
              <w:rPr>
                <w:rFonts w:ascii="Arial CYR" w:hAnsi="Arial CYR" w:cs="Arial CYR"/>
              </w:rPr>
            </w:pPr>
            <w:r>
              <w:t>0,760</w:t>
            </w:r>
          </w:p>
          <w:p w14:paraId="021C51BF" w14:textId="77777777" w:rsidR="00445578" w:rsidRDefault="00445578" w:rsidP="00E600CF">
            <w:pPr>
              <w:jc w:val="center"/>
            </w:pPr>
          </w:p>
        </w:tc>
      </w:tr>
      <w:tr w:rsidR="00445578" w14:paraId="005FE39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79B7F" w14:textId="77777777" w:rsidR="00445578" w:rsidRDefault="00445578" w:rsidP="00E600CF">
            <w:r>
              <w:t xml:space="preserve"> 66</w:t>
            </w:r>
          </w:p>
        </w:tc>
        <w:tc>
          <w:tcPr>
            <w:tcW w:w="1701" w:type="dxa"/>
            <w:tcBorders>
              <w:top w:val="single" w:sz="4" w:space="0" w:color="auto"/>
              <w:bottom w:val="single" w:sz="4" w:space="0" w:color="auto"/>
            </w:tcBorders>
            <w:vAlign w:val="center"/>
          </w:tcPr>
          <w:p w14:paraId="4E05249D" w14:textId="77777777" w:rsidR="00445578" w:rsidRDefault="00445578" w:rsidP="00E600CF">
            <w:pPr>
              <w:rPr>
                <w:lang w:val="en-US"/>
              </w:rPr>
            </w:pPr>
            <w:r>
              <w:rPr>
                <w:lang w:val="en-US"/>
              </w:rPr>
              <w:t>СF59Z</w:t>
            </w:r>
          </w:p>
          <w:p w14:paraId="365A6DD5" w14:textId="77777777" w:rsidR="00445578" w:rsidRDefault="00445578" w:rsidP="00E600CF"/>
        </w:tc>
        <w:tc>
          <w:tcPr>
            <w:tcW w:w="4961" w:type="dxa"/>
            <w:tcBorders>
              <w:top w:val="single" w:sz="4" w:space="0" w:color="auto"/>
              <w:bottom w:val="single" w:sz="4" w:space="0" w:color="auto"/>
            </w:tcBorders>
            <w:vAlign w:val="center"/>
          </w:tcPr>
          <w:p w14:paraId="46345334" w14:textId="77777777" w:rsidR="00445578" w:rsidRDefault="00445578" w:rsidP="00E600CF">
            <w:pPr>
              <w:adjustRightInd w:val="0"/>
              <w:rPr>
                <w:lang w:val="en-US"/>
              </w:rPr>
            </w:pPr>
            <w:r>
              <w:t>Placarea suprafetelor cu un strat de PGC cu executarea carcasei metalice simple cu contur curbiliniu (sectiunea variabila pentru stilpi si pilastri), cu inaltimea peste 4 m: glafuri / Gips carton rezistent la umezeala, gr.12,5 mm</w:t>
            </w:r>
          </w:p>
          <w:p w14:paraId="6068CF06" w14:textId="77777777" w:rsidR="00445578" w:rsidRDefault="00445578" w:rsidP="00E600CF"/>
        </w:tc>
        <w:tc>
          <w:tcPr>
            <w:tcW w:w="1560" w:type="dxa"/>
            <w:tcBorders>
              <w:top w:val="single" w:sz="4" w:space="0" w:color="auto"/>
              <w:bottom w:val="single" w:sz="4" w:space="0" w:color="auto"/>
            </w:tcBorders>
            <w:vAlign w:val="center"/>
          </w:tcPr>
          <w:p w14:paraId="2FDB10EB" w14:textId="77777777" w:rsidR="00445578" w:rsidRDefault="00445578" w:rsidP="00E600CF">
            <w:pPr>
              <w:jc w:val="center"/>
            </w:pPr>
            <w:r>
              <w:t>m2</w:t>
            </w:r>
          </w:p>
        </w:tc>
        <w:tc>
          <w:tcPr>
            <w:tcW w:w="1559" w:type="dxa"/>
            <w:tcBorders>
              <w:top w:val="single" w:sz="4" w:space="0" w:color="auto"/>
              <w:bottom w:val="single" w:sz="4" w:space="0" w:color="auto"/>
            </w:tcBorders>
            <w:vAlign w:val="center"/>
          </w:tcPr>
          <w:p w14:paraId="0224C4E4" w14:textId="77777777" w:rsidR="00445578" w:rsidRDefault="00445578" w:rsidP="00E600CF">
            <w:pPr>
              <w:adjustRightInd w:val="0"/>
              <w:jc w:val="center"/>
              <w:rPr>
                <w:rFonts w:ascii="Arial CYR" w:hAnsi="Arial CYR" w:cs="Arial CYR"/>
              </w:rPr>
            </w:pPr>
            <w:r>
              <w:t>0,760</w:t>
            </w:r>
          </w:p>
          <w:p w14:paraId="57A2172C" w14:textId="77777777" w:rsidR="00445578" w:rsidRDefault="00445578" w:rsidP="00E600CF">
            <w:pPr>
              <w:jc w:val="center"/>
            </w:pPr>
          </w:p>
        </w:tc>
      </w:tr>
      <w:tr w:rsidR="00445578" w14:paraId="40CE21D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B7C02" w14:textId="77777777" w:rsidR="00445578" w:rsidRDefault="00445578" w:rsidP="00E600CF">
            <w:r>
              <w:t xml:space="preserve"> 67</w:t>
            </w:r>
          </w:p>
        </w:tc>
        <w:tc>
          <w:tcPr>
            <w:tcW w:w="1701" w:type="dxa"/>
            <w:tcBorders>
              <w:top w:val="single" w:sz="4" w:space="0" w:color="auto"/>
              <w:bottom w:val="single" w:sz="4" w:space="0" w:color="auto"/>
            </w:tcBorders>
            <w:vAlign w:val="center"/>
          </w:tcPr>
          <w:p w14:paraId="42C15C9A" w14:textId="77777777" w:rsidR="00445578" w:rsidRDefault="00445578" w:rsidP="00E600CF">
            <w:pPr>
              <w:rPr>
                <w:lang w:val="en-US"/>
              </w:rPr>
            </w:pPr>
            <w:r>
              <w:rPr>
                <w:lang w:val="en-US"/>
              </w:rPr>
              <w:t>IA51A</w:t>
            </w:r>
          </w:p>
          <w:p w14:paraId="0F0A5C2F" w14:textId="77777777" w:rsidR="00445578" w:rsidRDefault="00445578" w:rsidP="00E600CF"/>
        </w:tc>
        <w:tc>
          <w:tcPr>
            <w:tcW w:w="4961" w:type="dxa"/>
            <w:tcBorders>
              <w:top w:val="single" w:sz="4" w:space="0" w:color="auto"/>
              <w:bottom w:val="single" w:sz="4" w:space="0" w:color="auto"/>
            </w:tcBorders>
            <w:vAlign w:val="center"/>
          </w:tcPr>
          <w:p w14:paraId="1B7F418E" w14:textId="77777777" w:rsidR="00445578" w:rsidRDefault="00445578" w:rsidP="00E600CF">
            <w:pPr>
              <w:adjustRightInd w:val="0"/>
              <w:rPr>
                <w:lang w:val="en-US"/>
              </w:rPr>
            </w:pPr>
            <w:r>
              <w:t>Usi pentru firide de regulatoare si contoare / Usita de vizitare</w:t>
            </w:r>
          </w:p>
          <w:p w14:paraId="7C02AD30" w14:textId="77777777" w:rsidR="00445578" w:rsidRDefault="00445578" w:rsidP="00E600CF"/>
        </w:tc>
        <w:tc>
          <w:tcPr>
            <w:tcW w:w="1560" w:type="dxa"/>
            <w:tcBorders>
              <w:top w:val="single" w:sz="4" w:space="0" w:color="auto"/>
              <w:bottom w:val="single" w:sz="4" w:space="0" w:color="auto"/>
            </w:tcBorders>
            <w:vAlign w:val="center"/>
          </w:tcPr>
          <w:p w14:paraId="0DBB0B05" w14:textId="77777777" w:rsidR="00445578" w:rsidRDefault="00445578" w:rsidP="00E600CF">
            <w:pPr>
              <w:jc w:val="center"/>
            </w:pPr>
            <w:r>
              <w:t>buc</w:t>
            </w:r>
          </w:p>
        </w:tc>
        <w:tc>
          <w:tcPr>
            <w:tcW w:w="1559" w:type="dxa"/>
            <w:tcBorders>
              <w:top w:val="single" w:sz="4" w:space="0" w:color="auto"/>
              <w:bottom w:val="single" w:sz="4" w:space="0" w:color="auto"/>
            </w:tcBorders>
            <w:vAlign w:val="center"/>
          </w:tcPr>
          <w:p w14:paraId="5BA2669A" w14:textId="77777777" w:rsidR="00445578" w:rsidRDefault="00445578" w:rsidP="00E600CF">
            <w:pPr>
              <w:adjustRightInd w:val="0"/>
              <w:jc w:val="center"/>
              <w:rPr>
                <w:rFonts w:ascii="Arial CYR" w:hAnsi="Arial CYR" w:cs="Arial CYR"/>
              </w:rPr>
            </w:pPr>
            <w:r>
              <w:t>1,000</w:t>
            </w:r>
          </w:p>
          <w:p w14:paraId="00470D19" w14:textId="77777777" w:rsidR="00445578" w:rsidRDefault="00445578" w:rsidP="00E600CF">
            <w:pPr>
              <w:jc w:val="center"/>
            </w:pPr>
          </w:p>
        </w:tc>
      </w:tr>
      <w:tr w:rsidR="00445578" w14:paraId="27873F2C" w14:textId="77777777" w:rsidTr="00E600CF">
        <w:tc>
          <w:tcPr>
            <w:tcW w:w="709" w:type="dxa"/>
            <w:tcBorders>
              <w:top w:val="nil"/>
              <w:left w:val="single" w:sz="6" w:space="0" w:color="auto"/>
              <w:bottom w:val="nil"/>
              <w:right w:val="nil"/>
            </w:tcBorders>
          </w:tcPr>
          <w:p w14:paraId="3EF42F6F" w14:textId="77777777" w:rsidR="00445578" w:rsidRDefault="00445578" w:rsidP="00E600CF">
            <w:pPr>
              <w:jc w:val="center"/>
            </w:pPr>
            <w:r>
              <w:t xml:space="preserve"> </w:t>
            </w:r>
          </w:p>
        </w:tc>
        <w:tc>
          <w:tcPr>
            <w:tcW w:w="1701" w:type="dxa"/>
            <w:tcBorders>
              <w:top w:val="nil"/>
              <w:left w:val="single" w:sz="6" w:space="0" w:color="auto"/>
              <w:bottom w:val="nil"/>
              <w:right w:val="nil"/>
            </w:tcBorders>
          </w:tcPr>
          <w:p w14:paraId="38CC9BC1" w14:textId="77777777" w:rsidR="00445578" w:rsidRDefault="00445578" w:rsidP="00E600CF"/>
        </w:tc>
        <w:tc>
          <w:tcPr>
            <w:tcW w:w="4961" w:type="dxa"/>
            <w:tcBorders>
              <w:top w:val="nil"/>
              <w:left w:val="single" w:sz="6" w:space="0" w:color="auto"/>
              <w:bottom w:val="nil"/>
              <w:right w:val="nil"/>
            </w:tcBorders>
          </w:tcPr>
          <w:p w14:paraId="1C7FFA35" w14:textId="77777777" w:rsidR="00445578" w:rsidRPr="007F2714" w:rsidRDefault="00445578" w:rsidP="00E600CF">
            <w:pPr>
              <w:rPr>
                <w:b/>
                <w:bCs/>
                <w:sz w:val="22"/>
                <w:szCs w:val="22"/>
                <w:lang w:val="en-US"/>
              </w:rPr>
            </w:pPr>
            <w:r>
              <w:rPr>
                <w:b/>
                <w:bCs/>
                <w:sz w:val="22"/>
                <w:szCs w:val="22"/>
                <w:lang w:val="en-US"/>
              </w:rPr>
              <w:t xml:space="preserve">Capitolul </w:t>
            </w:r>
            <w:r w:rsidRPr="00B40365">
              <w:rPr>
                <w:b/>
                <w:bCs/>
                <w:sz w:val="22"/>
                <w:szCs w:val="22"/>
              </w:rPr>
              <w:t>4. Deseuri</w:t>
            </w:r>
          </w:p>
          <w:p w14:paraId="74AE747B" w14:textId="77777777" w:rsidR="00445578" w:rsidRDefault="00445578" w:rsidP="00E600CF">
            <w:pPr>
              <w:rPr>
                <w:b/>
                <w:bCs/>
                <w:sz w:val="22"/>
                <w:szCs w:val="22"/>
              </w:rPr>
            </w:pPr>
          </w:p>
        </w:tc>
        <w:tc>
          <w:tcPr>
            <w:tcW w:w="1560" w:type="dxa"/>
            <w:tcBorders>
              <w:top w:val="nil"/>
              <w:left w:val="single" w:sz="6" w:space="0" w:color="auto"/>
              <w:bottom w:val="nil"/>
              <w:right w:val="nil"/>
            </w:tcBorders>
          </w:tcPr>
          <w:p w14:paraId="63B7797C" w14:textId="77777777" w:rsidR="00445578" w:rsidRDefault="00445578" w:rsidP="00E600CF"/>
        </w:tc>
        <w:tc>
          <w:tcPr>
            <w:tcW w:w="1559" w:type="dxa"/>
            <w:tcBorders>
              <w:top w:val="nil"/>
              <w:left w:val="single" w:sz="6" w:space="0" w:color="auto"/>
              <w:bottom w:val="nil"/>
              <w:right w:val="single" w:sz="4" w:space="0" w:color="auto"/>
            </w:tcBorders>
          </w:tcPr>
          <w:p w14:paraId="10BC6BFB" w14:textId="77777777" w:rsidR="00445578" w:rsidRDefault="00445578" w:rsidP="00E600CF"/>
        </w:tc>
      </w:tr>
      <w:tr w:rsidR="00445578" w14:paraId="2A2A489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F3D4D" w14:textId="77777777" w:rsidR="00445578" w:rsidRDefault="00445578" w:rsidP="00E600CF">
            <w:r>
              <w:t>68</w:t>
            </w:r>
          </w:p>
        </w:tc>
        <w:tc>
          <w:tcPr>
            <w:tcW w:w="1701" w:type="dxa"/>
            <w:tcBorders>
              <w:top w:val="single" w:sz="4" w:space="0" w:color="auto"/>
              <w:bottom w:val="single" w:sz="4" w:space="0" w:color="auto"/>
            </w:tcBorders>
            <w:vAlign w:val="center"/>
          </w:tcPr>
          <w:p w14:paraId="342F5CEF" w14:textId="77777777" w:rsidR="00445578" w:rsidRDefault="00445578" w:rsidP="00E600CF">
            <w:pPr>
              <w:rPr>
                <w:lang w:val="en-US"/>
              </w:rPr>
            </w:pPr>
            <w:r>
              <w:rPr>
                <w:lang w:val="en-US"/>
              </w:rPr>
              <w:t>TrB01A2-4</w:t>
            </w:r>
          </w:p>
          <w:p w14:paraId="180D0BE0" w14:textId="77777777" w:rsidR="00445578" w:rsidRDefault="00445578" w:rsidP="00E600CF"/>
        </w:tc>
        <w:tc>
          <w:tcPr>
            <w:tcW w:w="4961" w:type="dxa"/>
            <w:tcBorders>
              <w:top w:val="single" w:sz="4" w:space="0" w:color="auto"/>
              <w:bottom w:val="single" w:sz="4" w:space="0" w:color="auto"/>
            </w:tcBorders>
            <w:vAlign w:val="center"/>
          </w:tcPr>
          <w:p w14:paraId="478D5C0D" w14:textId="77777777" w:rsidR="00445578" w:rsidRDefault="00445578" w:rsidP="00E600CF">
            <w:pPr>
              <w:adjustRightInd w:val="0"/>
              <w:rPr>
                <w:lang w:val="en-US"/>
              </w:rPr>
            </w:pPr>
            <w:r>
              <w:t>Transportul materialelor din grupa 4 (incarcare, asezare, descarcare, asezare), cu roabe pe pneuri, pe distanta de 40 m</w:t>
            </w:r>
          </w:p>
          <w:p w14:paraId="15114A19" w14:textId="77777777" w:rsidR="00445578" w:rsidRDefault="00445578" w:rsidP="00E600CF"/>
        </w:tc>
        <w:tc>
          <w:tcPr>
            <w:tcW w:w="1560" w:type="dxa"/>
            <w:tcBorders>
              <w:top w:val="single" w:sz="4" w:space="0" w:color="auto"/>
              <w:bottom w:val="single" w:sz="4" w:space="0" w:color="auto"/>
            </w:tcBorders>
            <w:vAlign w:val="center"/>
          </w:tcPr>
          <w:p w14:paraId="53545FB9" w14:textId="77777777" w:rsidR="00445578" w:rsidRDefault="00445578" w:rsidP="00E600CF">
            <w:pPr>
              <w:jc w:val="center"/>
            </w:pPr>
            <w:r>
              <w:t>t</w:t>
            </w:r>
          </w:p>
        </w:tc>
        <w:tc>
          <w:tcPr>
            <w:tcW w:w="1559" w:type="dxa"/>
            <w:tcBorders>
              <w:top w:val="single" w:sz="4" w:space="0" w:color="auto"/>
              <w:bottom w:val="single" w:sz="4" w:space="0" w:color="auto"/>
            </w:tcBorders>
            <w:vAlign w:val="center"/>
          </w:tcPr>
          <w:p w14:paraId="66E91059" w14:textId="77777777" w:rsidR="00445578" w:rsidRDefault="00445578" w:rsidP="00E600CF">
            <w:pPr>
              <w:adjustRightInd w:val="0"/>
              <w:jc w:val="center"/>
              <w:rPr>
                <w:rFonts w:ascii="Arial CYR" w:hAnsi="Arial CYR" w:cs="Arial CYR"/>
              </w:rPr>
            </w:pPr>
            <w:r>
              <w:t>0,812</w:t>
            </w:r>
          </w:p>
          <w:p w14:paraId="162525DD" w14:textId="77777777" w:rsidR="00445578" w:rsidRDefault="00445578" w:rsidP="00E600CF">
            <w:pPr>
              <w:jc w:val="center"/>
            </w:pPr>
          </w:p>
        </w:tc>
      </w:tr>
      <w:tr w:rsidR="00445578" w14:paraId="24FE02F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03A6D" w14:textId="77777777" w:rsidR="00445578" w:rsidRDefault="00445578" w:rsidP="00E600CF">
            <w:r>
              <w:t xml:space="preserve"> 69</w:t>
            </w:r>
          </w:p>
        </w:tc>
        <w:tc>
          <w:tcPr>
            <w:tcW w:w="1701" w:type="dxa"/>
            <w:tcBorders>
              <w:top w:val="single" w:sz="4" w:space="0" w:color="auto"/>
              <w:bottom w:val="single" w:sz="4" w:space="0" w:color="auto"/>
            </w:tcBorders>
            <w:vAlign w:val="center"/>
          </w:tcPr>
          <w:p w14:paraId="5C3E3273" w14:textId="77777777" w:rsidR="00445578" w:rsidRDefault="00445578" w:rsidP="00E600CF">
            <w:pPr>
              <w:rPr>
                <w:lang w:val="en-US"/>
              </w:rPr>
            </w:pPr>
            <w:r>
              <w:rPr>
                <w:lang w:val="en-US"/>
              </w:rPr>
              <w:t>TrI1AA02C3</w:t>
            </w:r>
          </w:p>
          <w:p w14:paraId="59225139" w14:textId="77777777" w:rsidR="00445578" w:rsidRDefault="00445578" w:rsidP="00E600CF"/>
        </w:tc>
        <w:tc>
          <w:tcPr>
            <w:tcW w:w="4961" w:type="dxa"/>
            <w:tcBorders>
              <w:top w:val="single" w:sz="4" w:space="0" w:color="auto"/>
              <w:bottom w:val="single" w:sz="4" w:space="0" w:color="auto"/>
            </w:tcBorders>
            <w:vAlign w:val="center"/>
          </w:tcPr>
          <w:p w14:paraId="1492E3AF" w14:textId="77777777" w:rsidR="00445578" w:rsidRDefault="00445578" w:rsidP="00E600CF">
            <w:pPr>
              <w:adjustRightInd w:val="0"/>
              <w:rPr>
                <w:lang w:val="en-US"/>
              </w:rPr>
            </w:pPr>
            <w:r>
              <w:t>Incarcarea materialelor din grupa A - grele, in bulgari prin aruncare - de pe rampa sau teren, in auto categoria 3</w:t>
            </w:r>
          </w:p>
          <w:p w14:paraId="62355A3C" w14:textId="77777777" w:rsidR="00445578" w:rsidRDefault="00445578" w:rsidP="00E600CF"/>
        </w:tc>
        <w:tc>
          <w:tcPr>
            <w:tcW w:w="1560" w:type="dxa"/>
            <w:tcBorders>
              <w:top w:val="single" w:sz="4" w:space="0" w:color="auto"/>
              <w:bottom w:val="single" w:sz="4" w:space="0" w:color="auto"/>
            </w:tcBorders>
            <w:vAlign w:val="center"/>
          </w:tcPr>
          <w:p w14:paraId="33D38956" w14:textId="77777777" w:rsidR="00445578" w:rsidRDefault="00445578" w:rsidP="00E600CF">
            <w:pPr>
              <w:jc w:val="center"/>
            </w:pPr>
            <w:r>
              <w:t>t</w:t>
            </w:r>
          </w:p>
        </w:tc>
        <w:tc>
          <w:tcPr>
            <w:tcW w:w="1559" w:type="dxa"/>
            <w:tcBorders>
              <w:top w:val="single" w:sz="4" w:space="0" w:color="auto"/>
              <w:bottom w:val="single" w:sz="4" w:space="0" w:color="auto"/>
            </w:tcBorders>
            <w:vAlign w:val="center"/>
          </w:tcPr>
          <w:p w14:paraId="55488467" w14:textId="77777777" w:rsidR="00445578" w:rsidRDefault="00445578" w:rsidP="00E600CF">
            <w:pPr>
              <w:adjustRightInd w:val="0"/>
              <w:jc w:val="center"/>
              <w:rPr>
                <w:rFonts w:ascii="Arial CYR" w:hAnsi="Arial CYR" w:cs="Arial CYR"/>
              </w:rPr>
            </w:pPr>
            <w:r>
              <w:t>0,812</w:t>
            </w:r>
          </w:p>
          <w:p w14:paraId="5A0C4D4A" w14:textId="77777777" w:rsidR="00445578" w:rsidRDefault="00445578" w:rsidP="00E600CF">
            <w:pPr>
              <w:jc w:val="center"/>
            </w:pPr>
          </w:p>
        </w:tc>
      </w:tr>
      <w:tr w:rsidR="00445578" w14:paraId="0450BB2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4E44C" w14:textId="77777777" w:rsidR="00445578" w:rsidRDefault="00445578" w:rsidP="00E600CF">
            <w:r>
              <w:t xml:space="preserve"> 70</w:t>
            </w:r>
          </w:p>
        </w:tc>
        <w:tc>
          <w:tcPr>
            <w:tcW w:w="1701" w:type="dxa"/>
            <w:tcBorders>
              <w:top w:val="single" w:sz="4" w:space="0" w:color="auto"/>
              <w:bottom w:val="single" w:sz="4" w:space="0" w:color="auto"/>
            </w:tcBorders>
            <w:vAlign w:val="center"/>
          </w:tcPr>
          <w:p w14:paraId="7F770947" w14:textId="77777777" w:rsidR="00445578" w:rsidRDefault="00445578" w:rsidP="00E600CF">
            <w:pPr>
              <w:rPr>
                <w:lang w:val="en-US"/>
              </w:rPr>
            </w:pPr>
            <w:r>
              <w:rPr>
                <w:lang w:val="en-US"/>
              </w:rPr>
              <w:t>TsI50B5</w:t>
            </w:r>
          </w:p>
          <w:p w14:paraId="14ABE88C" w14:textId="77777777" w:rsidR="00445578" w:rsidRDefault="00445578" w:rsidP="00E600CF"/>
        </w:tc>
        <w:tc>
          <w:tcPr>
            <w:tcW w:w="4961" w:type="dxa"/>
            <w:tcBorders>
              <w:top w:val="single" w:sz="4" w:space="0" w:color="auto"/>
              <w:bottom w:val="single" w:sz="4" w:space="0" w:color="auto"/>
            </w:tcBorders>
            <w:vAlign w:val="center"/>
          </w:tcPr>
          <w:p w14:paraId="22051129" w14:textId="77777777" w:rsidR="00445578" w:rsidRDefault="00445578" w:rsidP="00E600CF">
            <w:pPr>
              <w:adjustRightInd w:val="0"/>
              <w:rPr>
                <w:lang w:val="en-US"/>
              </w:rPr>
            </w:pPr>
            <w:r>
              <w:t>Transportarea pamintului cu autobasculanta de 5 t la distanta  de 15 km</w:t>
            </w:r>
          </w:p>
          <w:p w14:paraId="3770249E" w14:textId="77777777" w:rsidR="00445578" w:rsidRDefault="00445578" w:rsidP="00E600CF"/>
        </w:tc>
        <w:tc>
          <w:tcPr>
            <w:tcW w:w="1560" w:type="dxa"/>
            <w:tcBorders>
              <w:top w:val="single" w:sz="4" w:space="0" w:color="auto"/>
              <w:bottom w:val="single" w:sz="4" w:space="0" w:color="auto"/>
            </w:tcBorders>
            <w:vAlign w:val="center"/>
          </w:tcPr>
          <w:p w14:paraId="64398941" w14:textId="77777777" w:rsidR="00445578" w:rsidRDefault="00445578" w:rsidP="00E600CF">
            <w:pPr>
              <w:jc w:val="center"/>
            </w:pPr>
            <w:r>
              <w:t>t</w:t>
            </w:r>
          </w:p>
        </w:tc>
        <w:tc>
          <w:tcPr>
            <w:tcW w:w="1559" w:type="dxa"/>
            <w:tcBorders>
              <w:top w:val="single" w:sz="4" w:space="0" w:color="auto"/>
              <w:bottom w:val="single" w:sz="4" w:space="0" w:color="auto"/>
            </w:tcBorders>
            <w:vAlign w:val="center"/>
          </w:tcPr>
          <w:p w14:paraId="0E5363E0" w14:textId="77777777" w:rsidR="00445578" w:rsidRDefault="00445578" w:rsidP="00E600CF">
            <w:pPr>
              <w:adjustRightInd w:val="0"/>
              <w:jc w:val="center"/>
              <w:rPr>
                <w:rFonts w:ascii="Arial CYR" w:hAnsi="Arial CYR" w:cs="Arial CYR"/>
              </w:rPr>
            </w:pPr>
            <w:r>
              <w:t>0,812</w:t>
            </w:r>
          </w:p>
          <w:p w14:paraId="302B3303" w14:textId="77777777" w:rsidR="00445578" w:rsidRDefault="00445578" w:rsidP="00E600CF">
            <w:pPr>
              <w:jc w:val="center"/>
            </w:pPr>
          </w:p>
        </w:tc>
      </w:tr>
    </w:tbl>
    <w:p w14:paraId="2827ADF1" w14:textId="77777777" w:rsidR="00445578" w:rsidRDefault="00445578" w:rsidP="00445578">
      <w:pPr>
        <w:rPr>
          <w:sz w:val="6"/>
          <w:szCs w:val="6"/>
        </w:rPr>
      </w:pPr>
      <w:r>
        <w:t xml:space="preserve"> </w:t>
      </w:r>
    </w:p>
    <w:p w14:paraId="1548BEEF" w14:textId="77777777" w:rsidR="00445578" w:rsidRDefault="00445578" w:rsidP="00445578">
      <w:pPr>
        <w:rPr>
          <w:lang w:val="en-US"/>
        </w:rPr>
      </w:pPr>
      <w:r>
        <w:rPr>
          <w:lang w:val="en-US"/>
        </w:rPr>
        <w:tab/>
      </w:r>
      <w:r>
        <w:rPr>
          <w:lang w:val="en-US"/>
        </w:rPr>
        <w:tab/>
      </w:r>
      <w:r>
        <w:rPr>
          <w:lang w:val="en-US"/>
        </w:rPr>
        <w:tab/>
      </w:r>
      <w:r>
        <w:rPr>
          <w:lang w:val="en-US"/>
        </w:rPr>
        <w:tab/>
      </w:r>
      <w:r>
        <w:rPr>
          <w:lang w:val="en-US"/>
        </w:rPr>
        <w:tab/>
      </w:r>
      <w:r>
        <w:rPr>
          <w:lang w:val="en-US"/>
        </w:rPr>
        <w:tab/>
      </w:r>
    </w:p>
    <w:p w14:paraId="22D19C23" w14:textId="77777777" w:rsidR="00445578" w:rsidRDefault="00445578" w:rsidP="00445578">
      <w:pPr>
        <w:rPr>
          <w:sz w:val="28"/>
          <w:szCs w:val="28"/>
          <w:lang w:val="en-US"/>
        </w:rPr>
      </w:pPr>
      <w:r>
        <w:rPr>
          <w:lang w:val="en-US"/>
        </w:rPr>
        <w:tab/>
      </w:r>
      <w:r>
        <w:rPr>
          <w:sz w:val="28"/>
          <w:szCs w:val="28"/>
          <w:lang w:val="en-US"/>
        </w:rPr>
        <w:t xml:space="preserve">                                                                                                         </w:t>
      </w:r>
    </w:p>
    <w:p w14:paraId="5E5F9EDD" w14:textId="77777777" w:rsidR="00445578" w:rsidRDefault="00445578" w:rsidP="00445578">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445578" w14:paraId="62BAA75C" w14:textId="77777777" w:rsidTr="00E600CF">
        <w:tc>
          <w:tcPr>
            <w:tcW w:w="9781" w:type="dxa"/>
            <w:tcBorders>
              <w:top w:val="nil"/>
              <w:left w:val="nil"/>
              <w:bottom w:val="nil"/>
              <w:right w:val="nil"/>
            </w:tcBorders>
          </w:tcPr>
          <w:p w14:paraId="155E6E50" w14:textId="77777777" w:rsidR="00445578" w:rsidRDefault="00445578" w:rsidP="00E600CF">
            <w:pPr>
              <w:rPr>
                <w:lang w:val="en-US"/>
              </w:rPr>
            </w:pPr>
          </w:p>
        </w:tc>
      </w:tr>
      <w:tr w:rsidR="00445578" w14:paraId="5751BE06" w14:textId="77777777" w:rsidTr="00E600CF">
        <w:tc>
          <w:tcPr>
            <w:tcW w:w="9781" w:type="dxa"/>
            <w:tcBorders>
              <w:top w:val="nil"/>
              <w:left w:val="nil"/>
              <w:bottom w:val="single" w:sz="6" w:space="0" w:color="auto"/>
              <w:right w:val="nil"/>
            </w:tcBorders>
          </w:tcPr>
          <w:p w14:paraId="2DB36C62" w14:textId="77777777" w:rsidR="00445578" w:rsidRDefault="00445578" w:rsidP="00E600CF">
            <w:pPr>
              <w:rPr>
                <w:lang w:val="en-US"/>
              </w:rPr>
            </w:pPr>
            <w:r>
              <w:t xml:space="preserve">Proiectant   </w:t>
            </w:r>
            <w:r>
              <w:rPr>
                <w:lang w:val="en-US"/>
              </w:rPr>
              <w:t xml:space="preserve"> </w:t>
            </w:r>
          </w:p>
        </w:tc>
      </w:tr>
      <w:tr w:rsidR="00445578" w14:paraId="22E10C6C" w14:textId="77777777" w:rsidTr="00E600CF">
        <w:trPr>
          <w:trHeight w:val="355"/>
        </w:trPr>
        <w:tc>
          <w:tcPr>
            <w:tcW w:w="9781" w:type="dxa"/>
            <w:tcBorders>
              <w:top w:val="nil"/>
              <w:left w:val="nil"/>
              <w:bottom w:val="nil"/>
              <w:right w:val="nil"/>
            </w:tcBorders>
          </w:tcPr>
          <w:p w14:paraId="75F3BE86" w14:textId="77777777" w:rsidR="00445578" w:rsidRDefault="00445578"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2EA65AE2" w14:textId="77777777" w:rsidR="00445578" w:rsidRDefault="00445578" w:rsidP="00445578">
      <w:pPr>
        <w:jc w:val="center"/>
        <w:rPr>
          <w:lang w:val="en-US"/>
        </w:rPr>
      </w:pPr>
      <w:r>
        <w:rPr>
          <w:sz w:val="28"/>
          <w:szCs w:val="28"/>
          <w:lang w:val="en-US"/>
        </w:rPr>
        <w:t>L.S.</w:t>
      </w:r>
    </w:p>
    <w:p w14:paraId="3EF96D2A" w14:textId="77777777" w:rsidR="00445578" w:rsidRDefault="00445578" w:rsidP="00445578">
      <w:pPr>
        <w:tabs>
          <w:tab w:val="left" w:pos="4786"/>
          <w:tab w:val="left" w:pos="10031"/>
        </w:tabs>
        <w:rPr>
          <w:sz w:val="4"/>
          <w:szCs w:val="4"/>
        </w:rPr>
      </w:pPr>
      <w:r>
        <w:t xml:space="preserve"> </w:t>
      </w:r>
    </w:p>
    <w:p w14:paraId="74E1B115" w14:textId="230C0685" w:rsidR="00445578" w:rsidRDefault="00445578" w:rsidP="00196AB4">
      <w:pPr>
        <w:jc w:val="both"/>
        <w:rPr>
          <w:b/>
          <w:lang w:val="ro-MD"/>
        </w:rPr>
      </w:pPr>
    </w:p>
    <w:p w14:paraId="1F62F40F" w14:textId="2A0A84B5" w:rsidR="00445578" w:rsidRDefault="00445578" w:rsidP="00196AB4">
      <w:pPr>
        <w:jc w:val="both"/>
        <w:rPr>
          <w:b/>
          <w:lang w:val="ro-MD"/>
        </w:rPr>
      </w:pPr>
    </w:p>
    <w:p w14:paraId="7091CF05" w14:textId="3D538C95" w:rsidR="00445578" w:rsidRDefault="00445578" w:rsidP="00196AB4">
      <w:pPr>
        <w:jc w:val="both"/>
        <w:rPr>
          <w:b/>
          <w:lang w:val="ro-MD"/>
        </w:rPr>
      </w:pPr>
    </w:p>
    <w:p w14:paraId="4945052C" w14:textId="38A4208B" w:rsidR="00445578" w:rsidRDefault="00445578" w:rsidP="00196AB4">
      <w:pPr>
        <w:jc w:val="both"/>
        <w:rPr>
          <w:b/>
          <w:lang w:val="ro-MD"/>
        </w:rPr>
      </w:pPr>
    </w:p>
    <w:p w14:paraId="0B81426D" w14:textId="21632331" w:rsidR="00445578" w:rsidRDefault="00445578" w:rsidP="00196AB4">
      <w:pPr>
        <w:jc w:val="both"/>
        <w:rPr>
          <w:b/>
          <w:lang w:val="ro-MD"/>
        </w:rPr>
      </w:pPr>
    </w:p>
    <w:p w14:paraId="7349D90D" w14:textId="158F7C72" w:rsidR="00445578" w:rsidRDefault="00445578" w:rsidP="00196AB4">
      <w:pPr>
        <w:jc w:val="both"/>
        <w:rPr>
          <w:b/>
          <w:lang w:val="ro-MD"/>
        </w:rPr>
      </w:pPr>
    </w:p>
    <w:p w14:paraId="3CA5EF7D" w14:textId="7F8751F8" w:rsidR="00445578" w:rsidRDefault="00445578" w:rsidP="00196AB4">
      <w:pPr>
        <w:jc w:val="both"/>
        <w:rPr>
          <w:b/>
          <w:lang w:val="ro-MD"/>
        </w:rPr>
      </w:pPr>
    </w:p>
    <w:p w14:paraId="05608159" w14:textId="411C9875" w:rsidR="00445578" w:rsidRDefault="00445578" w:rsidP="00196AB4">
      <w:pPr>
        <w:jc w:val="both"/>
        <w:rPr>
          <w:b/>
          <w:lang w:val="ro-MD"/>
        </w:rPr>
      </w:pPr>
    </w:p>
    <w:p w14:paraId="0111890A" w14:textId="78C5ABFA" w:rsidR="00445578" w:rsidRDefault="00445578" w:rsidP="00196AB4">
      <w:pPr>
        <w:jc w:val="both"/>
        <w:rPr>
          <w:b/>
          <w:lang w:val="ro-MD"/>
        </w:rPr>
      </w:pPr>
    </w:p>
    <w:p w14:paraId="52639E74" w14:textId="3710A8CD" w:rsidR="00445578" w:rsidRDefault="00445578" w:rsidP="00196AB4">
      <w:pPr>
        <w:jc w:val="both"/>
        <w:rPr>
          <w:b/>
          <w:lang w:val="ro-MD"/>
        </w:rPr>
      </w:pPr>
    </w:p>
    <w:tbl>
      <w:tblPr>
        <w:tblW w:w="0" w:type="auto"/>
        <w:tblLayout w:type="fixed"/>
        <w:tblLook w:val="0000" w:firstRow="0" w:lastRow="0" w:firstColumn="0" w:lastColumn="0" w:noHBand="0" w:noVBand="0"/>
      </w:tblPr>
      <w:tblGrid>
        <w:gridCol w:w="4786"/>
        <w:gridCol w:w="5245"/>
      </w:tblGrid>
      <w:tr w:rsidR="00A72079" w14:paraId="551334B5" w14:textId="77777777" w:rsidTr="00E600CF">
        <w:tc>
          <w:tcPr>
            <w:tcW w:w="4786" w:type="dxa"/>
            <w:tcBorders>
              <w:top w:val="nil"/>
              <w:left w:val="nil"/>
              <w:bottom w:val="single" w:sz="6" w:space="0" w:color="auto"/>
              <w:right w:val="nil"/>
            </w:tcBorders>
          </w:tcPr>
          <w:p w14:paraId="6E0EEA3E" w14:textId="77777777" w:rsidR="00A72079" w:rsidRPr="00AC3888" w:rsidRDefault="00A72079" w:rsidP="00E600CF">
            <w:pPr>
              <w:jc w:val="center"/>
              <w:rPr>
                <w:b/>
                <w:bCs/>
                <w:sz w:val="32"/>
                <w:szCs w:val="32"/>
                <w:lang w:val="en-US"/>
              </w:rPr>
            </w:pPr>
            <w:r w:rsidRPr="00AC3888">
              <w:rPr>
                <w:b/>
                <w:bCs/>
                <w:sz w:val="32"/>
                <w:szCs w:val="32"/>
                <w:lang w:val="en-US"/>
              </w:rPr>
              <w:t>Lucrari de reparatie la Scoala nr.82, din str. M. Dragan 8/2, mun. Chisinau, DETS sectorul Ciocana</w:t>
            </w:r>
          </w:p>
        </w:tc>
        <w:tc>
          <w:tcPr>
            <w:tcW w:w="5245" w:type="dxa"/>
            <w:tcBorders>
              <w:top w:val="nil"/>
              <w:left w:val="nil"/>
              <w:bottom w:val="nil"/>
              <w:right w:val="nil"/>
            </w:tcBorders>
          </w:tcPr>
          <w:p w14:paraId="4D3D36D9" w14:textId="77777777" w:rsidR="00A72079" w:rsidRDefault="00A72079" w:rsidP="00E600CF">
            <w:pPr>
              <w:jc w:val="right"/>
              <w:rPr>
                <w:sz w:val="22"/>
                <w:szCs w:val="22"/>
                <w:lang w:val="en-US"/>
              </w:rPr>
            </w:pPr>
            <w:r>
              <w:rPr>
                <w:sz w:val="22"/>
                <w:szCs w:val="22"/>
                <w:lang w:val="en-US"/>
              </w:rPr>
              <w:t>Formular Nr.1</w:t>
            </w:r>
          </w:p>
          <w:p w14:paraId="406DF315" w14:textId="77777777" w:rsidR="00A72079" w:rsidRDefault="00A72079" w:rsidP="00E600CF">
            <w:pPr>
              <w:jc w:val="right"/>
              <w:rPr>
                <w:sz w:val="16"/>
                <w:szCs w:val="16"/>
              </w:rPr>
            </w:pPr>
            <w:r>
              <w:rPr>
                <w:sz w:val="16"/>
                <w:szCs w:val="16"/>
                <w:lang w:val="en-US"/>
              </w:rPr>
              <w:t>WinCmeta</w:t>
            </w:r>
          </w:p>
        </w:tc>
      </w:tr>
      <w:tr w:rsidR="00A72079" w14:paraId="35DD1BE4" w14:textId="77777777" w:rsidTr="00E600CF">
        <w:tc>
          <w:tcPr>
            <w:tcW w:w="4786" w:type="dxa"/>
            <w:tcBorders>
              <w:top w:val="nil"/>
              <w:left w:val="nil"/>
              <w:bottom w:val="nil"/>
              <w:right w:val="nil"/>
            </w:tcBorders>
          </w:tcPr>
          <w:p w14:paraId="5CD9F9EA" w14:textId="77777777" w:rsidR="00A72079" w:rsidRDefault="00A72079"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1557102" w14:textId="77777777" w:rsidR="00A72079" w:rsidRDefault="00A72079" w:rsidP="00E600CF">
            <w:pPr>
              <w:jc w:val="center"/>
              <w:rPr>
                <w:sz w:val="22"/>
                <w:szCs w:val="22"/>
              </w:rPr>
            </w:pPr>
          </w:p>
        </w:tc>
      </w:tr>
    </w:tbl>
    <w:p w14:paraId="7E83BC36" w14:textId="77777777" w:rsidR="00A72079" w:rsidRDefault="00A72079" w:rsidP="00A72079">
      <w:pPr>
        <w:rPr>
          <w:sz w:val="22"/>
          <w:szCs w:val="22"/>
        </w:rPr>
      </w:pPr>
    </w:p>
    <w:p w14:paraId="1ED86146" w14:textId="77777777" w:rsidR="00A72079" w:rsidRDefault="00A72079" w:rsidP="00A72079">
      <w:pPr>
        <w:rPr>
          <w:sz w:val="22"/>
          <w:szCs w:val="22"/>
        </w:rPr>
      </w:pPr>
    </w:p>
    <w:p w14:paraId="6E18856E" w14:textId="77777777" w:rsidR="00A72079" w:rsidRDefault="00A72079" w:rsidP="00A7207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2-1-19</w:t>
      </w:r>
    </w:p>
    <w:p w14:paraId="3DC3C658" w14:textId="77777777" w:rsidR="00A72079" w:rsidRDefault="00A72079" w:rsidP="00A72079">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2079" w14:paraId="3BDE8C3D"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A9D01B3" w14:textId="77777777" w:rsidR="00A72079" w:rsidRDefault="00A72079" w:rsidP="00E600CF">
            <w:pPr>
              <w:ind w:right="-108"/>
              <w:jc w:val="center"/>
              <w:rPr>
                <w:sz w:val="22"/>
                <w:szCs w:val="22"/>
                <w:lang w:val="en-US"/>
              </w:rPr>
            </w:pPr>
            <w:r>
              <w:rPr>
                <w:sz w:val="22"/>
                <w:szCs w:val="22"/>
              </w:rPr>
              <w:t>№</w:t>
            </w:r>
          </w:p>
          <w:p w14:paraId="145700CE" w14:textId="77777777" w:rsidR="00A72079" w:rsidRDefault="00A72079"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8C68AF7" w14:textId="77777777" w:rsidR="00A72079" w:rsidRDefault="00A72079"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3CE2569" w14:textId="77777777" w:rsidR="00A72079" w:rsidRDefault="00A72079" w:rsidP="00E600CF">
            <w:pPr>
              <w:jc w:val="center"/>
              <w:rPr>
                <w:sz w:val="22"/>
                <w:szCs w:val="22"/>
              </w:rPr>
            </w:pPr>
          </w:p>
          <w:p w14:paraId="367DF467" w14:textId="77777777" w:rsidR="00A72079" w:rsidRDefault="00A72079"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915E34B" w14:textId="77777777" w:rsidR="00A72079" w:rsidRDefault="00A72079"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7BD7FD8" w14:textId="77777777" w:rsidR="00A72079" w:rsidRDefault="00A72079" w:rsidP="00E600CF">
            <w:pPr>
              <w:ind w:left="-108" w:right="-108"/>
              <w:jc w:val="center"/>
              <w:rPr>
                <w:sz w:val="22"/>
                <w:szCs w:val="22"/>
                <w:lang w:val="en-US"/>
              </w:rPr>
            </w:pPr>
            <w:r>
              <w:rPr>
                <w:sz w:val="22"/>
                <w:szCs w:val="22"/>
              </w:rPr>
              <w:t xml:space="preserve">Volum </w:t>
            </w:r>
          </w:p>
        </w:tc>
      </w:tr>
      <w:tr w:rsidR="00A72079" w14:paraId="74F9B1B5"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3B6C2EB" w14:textId="77777777" w:rsidR="00A72079" w:rsidRDefault="00A72079"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560AB80" w14:textId="77777777" w:rsidR="00A72079" w:rsidRDefault="00A72079"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8A0508D" w14:textId="77777777" w:rsidR="00A72079" w:rsidRDefault="00A72079"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93EFF39" w14:textId="77777777" w:rsidR="00A72079" w:rsidRDefault="00A72079"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0D20AEB" w14:textId="77777777" w:rsidR="00A72079" w:rsidRDefault="00A72079" w:rsidP="00E600CF">
            <w:pPr>
              <w:jc w:val="center"/>
              <w:rPr>
                <w:sz w:val="22"/>
                <w:szCs w:val="22"/>
                <w:lang w:val="en-US"/>
              </w:rPr>
            </w:pPr>
          </w:p>
        </w:tc>
      </w:tr>
    </w:tbl>
    <w:p w14:paraId="2A2372E1" w14:textId="77777777" w:rsidR="00A72079" w:rsidRDefault="00A72079" w:rsidP="00A7207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72079" w14:paraId="754C99CC"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FADA9C" w14:textId="77777777" w:rsidR="00A72079" w:rsidRDefault="00A72079"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EA16758" w14:textId="77777777" w:rsidR="00A72079" w:rsidRDefault="00A72079"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1065830" w14:textId="77777777" w:rsidR="00A72079" w:rsidRDefault="00A72079"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B71EC45" w14:textId="77777777" w:rsidR="00A72079" w:rsidRDefault="00A72079"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C82142C" w14:textId="77777777" w:rsidR="00A72079" w:rsidRDefault="00A72079" w:rsidP="00E600CF">
            <w:pPr>
              <w:ind w:left="-108" w:right="-108"/>
              <w:jc w:val="center"/>
              <w:rPr>
                <w:sz w:val="22"/>
                <w:szCs w:val="22"/>
              </w:rPr>
            </w:pPr>
            <w:r>
              <w:rPr>
                <w:sz w:val="22"/>
                <w:szCs w:val="22"/>
              </w:rPr>
              <w:t>5</w:t>
            </w:r>
          </w:p>
        </w:tc>
      </w:tr>
      <w:tr w:rsidR="00A72079" w14:paraId="1F39DD3D" w14:textId="77777777" w:rsidTr="00E600CF">
        <w:tc>
          <w:tcPr>
            <w:tcW w:w="709" w:type="dxa"/>
            <w:tcBorders>
              <w:top w:val="nil"/>
              <w:left w:val="single" w:sz="6" w:space="0" w:color="auto"/>
              <w:bottom w:val="nil"/>
              <w:right w:val="nil"/>
            </w:tcBorders>
          </w:tcPr>
          <w:p w14:paraId="16B521B2" w14:textId="77777777" w:rsidR="00A72079" w:rsidRDefault="00A72079" w:rsidP="00E600CF">
            <w:pPr>
              <w:jc w:val="center"/>
            </w:pPr>
          </w:p>
        </w:tc>
        <w:tc>
          <w:tcPr>
            <w:tcW w:w="1701" w:type="dxa"/>
            <w:tcBorders>
              <w:top w:val="nil"/>
              <w:left w:val="single" w:sz="6" w:space="0" w:color="auto"/>
              <w:bottom w:val="nil"/>
              <w:right w:val="nil"/>
            </w:tcBorders>
          </w:tcPr>
          <w:p w14:paraId="3DDA636F" w14:textId="77777777" w:rsidR="00A72079" w:rsidRDefault="00A72079" w:rsidP="00E600CF"/>
        </w:tc>
        <w:tc>
          <w:tcPr>
            <w:tcW w:w="4961" w:type="dxa"/>
            <w:tcBorders>
              <w:top w:val="nil"/>
              <w:left w:val="single" w:sz="6" w:space="0" w:color="auto"/>
              <w:bottom w:val="nil"/>
              <w:right w:val="nil"/>
            </w:tcBorders>
          </w:tcPr>
          <w:p w14:paraId="7E2574E2"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 Lucrari de constructie</w:t>
            </w:r>
          </w:p>
          <w:p w14:paraId="7E0200F4"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DEB7E69" w14:textId="77777777" w:rsidR="00A72079" w:rsidRDefault="00A72079" w:rsidP="00E600CF"/>
        </w:tc>
        <w:tc>
          <w:tcPr>
            <w:tcW w:w="1559" w:type="dxa"/>
            <w:tcBorders>
              <w:top w:val="nil"/>
              <w:left w:val="single" w:sz="6" w:space="0" w:color="auto"/>
              <w:bottom w:val="nil"/>
              <w:right w:val="single" w:sz="4" w:space="0" w:color="auto"/>
            </w:tcBorders>
          </w:tcPr>
          <w:p w14:paraId="3E5D6008" w14:textId="77777777" w:rsidR="00A72079" w:rsidRDefault="00A72079" w:rsidP="00E600CF"/>
        </w:tc>
      </w:tr>
      <w:tr w:rsidR="00A72079" w14:paraId="0E9596DE" w14:textId="77777777" w:rsidTr="00E600CF">
        <w:tc>
          <w:tcPr>
            <w:tcW w:w="709" w:type="dxa"/>
            <w:tcBorders>
              <w:top w:val="nil"/>
              <w:left w:val="single" w:sz="6" w:space="0" w:color="auto"/>
              <w:bottom w:val="nil"/>
              <w:right w:val="nil"/>
            </w:tcBorders>
          </w:tcPr>
          <w:p w14:paraId="09E927D5" w14:textId="77777777" w:rsidR="00A72079" w:rsidRDefault="00A72079" w:rsidP="00E600CF">
            <w:pPr>
              <w:jc w:val="center"/>
            </w:pPr>
          </w:p>
        </w:tc>
        <w:tc>
          <w:tcPr>
            <w:tcW w:w="1701" w:type="dxa"/>
            <w:tcBorders>
              <w:top w:val="nil"/>
              <w:left w:val="single" w:sz="6" w:space="0" w:color="auto"/>
              <w:bottom w:val="nil"/>
              <w:right w:val="nil"/>
            </w:tcBorders>
          </w:tcPr>
          <w:p w14:paraId="50A9D279" w14:textId="77777777" w:rsidR="00A72079" w:rsidRDefault="00A72079" w:rsidP="00E600CF"/>
        </w:tc>
        <w:tc>
          <w:tcPr>
            <w:tcW w:w="4961" w:type="dxa"/>
            <w:tcBorders>
              <w:top w:val="nil"/>
              <w:left w:val="single" w:sz="6" w:space="0" w:color="auto"/>
              <w:bottom w:val="nil"/>
              <w:right w:val="nil"/>
            </w:tcBorders>
          </w:tcPr>
          <w:p w14:paraId="1DFC395C"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1.1. Pregatire bucate</w:t>
            </w:r>
          </w:p>
          <w:p w14:paraId="70314A3F"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DFA4C32" w14:textId="77777777" w:rsidR="00A72079" w:rsidRDefault="00A72079" w:rsidP="00E600CF"/>
        </w:tc>
        <w:tc>
          <w:tcPr>
            <w:tcW w:w="1559" w:type="dxa"/>
            <w:tcBorders>
              <w:top w:val="nil"/>
              <w:left w:val="single" w:sz="6" w:space="0" w:color="auto"/>
              <w:bottom w:val="nil"/>
              <w:right w:val="single" w:sz="4" w:space="0" w:color="auto"/>
            </w:tcBorders>
          </w:tcPr>
          <w:p w14:paraId="7649F6FF" w14:textId="77777777" w:rsidR="00A72079" w:rsidRDefault="00A72079" w:rsidP="00E600CF"/>
        </w:tc>
      </w:tr>
      <w:tr w:rsidR="00A72079" w14:paraId="70747946" w14:textId="77777777" w:rsidTr="00E600CF">
        <w:tc>
          <w:tcPr>
            <w:tcW w:w="709" w:type="dxa"/>
            <w:tcBorders>
              <w:top w:val="nil"/>
              <w:left w:val="single" w:sz="6" w:space="0" w:color="auto"/>
              <w:bottom w:val="nil"/>
              <w:right w:val="nil"/>
            </w:tcBorders>
          </w:tcPr>
          <w:p w14:paraId="1BC96A70" w14:textId="77777777" w:rsidR="00A72079" w:rsidRDefault="00A72079" w:rsidP="00E600CF">
            <w:pPr>
              <w:jc w:val="center"/>
            </w:pPr>
          </w:p>
        </w:tc>
        <w:tc>
          <w:tcPr>
            <w:tcW w:w="1701" w:type="dxa"/>
            <w:tcBorders>
              <w:top w:val="nil"/>
              <w:left w:val="single" w:sz="6" w:space="0" w:color="auto"/>
              <w:bottom w:val="nil"/>
              <w:right w:val="nil"/>
            </w:tcBorders>
          </w:tcPr>
          <w:p w14:paraId="19050F79" w14:textId="77777777" w:rsidR="00A72079" w:rsidRDefault="00A72079" w:rsidP="00E600CF"/>
        </w:tc>
        <w:tc>
          <w:tcPr>
            <w:tcW w:w="4961" w:type="dxa"/>
            <w:tcBorders>
              <w:top w:val="nil"/>
              <w:left w:val="single" w:sz="6" w:space="0" w:color="auto"/>
              <w:bottom w:val="nil"/>
              <w:right w:val="nil"/>
            </w:tcBorders>
          </w:tcPr>
          <w:p w14:paraId="722F650D"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1.1.1. Demolari</w:t>
            </w:r>
          </w:p>
          <w:p w14:paraId="1F44AA99"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8516143" w14:textId="77777777" w:rsidR="00A72079" w:rsidRDefault="00A72079" w:rsidP="00E600CF"/>
        </w:tc>
        <w:tc>
          <w:tcPr>
            <w:tcW w:w="1559" w:type="dxa"/>
            <w:tcBorders>
              <w:top w:val="nil"/>
              <w:left w:val="single" w:sz="6" w:space="0" w:color="auto"/>
              <w:bottom w:val="nil"/>
              <w:right w:val="single" w:sz="4" w:space="0" w:color="auto"/>
            </w:tcBorders>
          </w:tcPr>
          <w:p w14:paraId="550D0B39" w14:textId="77777777" w:rsidR="00A72079" w:rsidRDefault="00A72079" w:rsidP="00E600CF"/>
        </w:tc>
      </w:tr>
      <w:tr w:rsidR="00A72079" w14:paraId="7DDC37B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D5E07" w14:textId="77777777" w:rsidR="00A72079" w:rsidRDefault="00A72079" w:rsidP="00E600CF">
            <w:r>
              <w:t>1</w:t>
            </w:r>
          </w:p>
        </w:tc>
        <w:tc>
          <w:tcPr>
            <w:tcW w:w="1701" w:type="dxa"/>
            <w:tcBorders>
              <w:top w:val="single" w:sz="4" w:space="0" w:color="auto"/>
              <w:bottom w:val="single" w:sz="4" w:space="0" w:color="auto"/>
            </w:tcBorders>
            <w:vAlign w:val="center"/>
          </w:tcPr>
          <w:p w14:paraId="7BED0616" w14:textId="77777777" w:rsidR="00A72079" w:rsidRDefault="00A72079" w:rsidP="00E600CF">
            <w:pPr>
              <w:rPr>
                <w:lang w:val="en-US"/>
              </w:rPr>
            </w:pPr>
            <w:r>
              <w:rPr>
                <w:lang w:val="en-US"/>
              </w:rPr>
              <w:t>RpCK42C</w:t>
            </w:r>
          </w:p>
          <w:p w14:paraId="4F0F6823" w14:textId="77777777" w:rsidR="00A72079" w:rsidRDefault="00A72079" w:rsidP="00E600CF"/>
        </w:tc>
        <w:tc>
          <w:tcPr>
            <w:tcW w:w="4961" w:type="dxa"/>
            <w:tcBorders>
              <w:top w:val="single" w:sz="4" w:space="0" w:color="auto"/>
              <w:bottom w:val="single" w:sz="4" w:space="0" w:color="auto"/>
            </w:tcBorders>
            <w:vAlign w:val="center"/>
          </w:tcPr>
          <w:p w14:paraId="1D1AE128" w14:textId="77777777" w:rsidR="00A72079" w:rsidRDefault="00A72079" w:rsidP="00E600CF">
            <w:pPr>
              <w:adjustRightInd w:val="0"/>
              <w:rPr>
                <w:lang w:val="en-US"/>
              </w:rPr>
            </w:pPr>
            <w:r w:rsidRPr="00AC3888">
              <w:rPr>
                <w:lang w:val="en-US"/>
              </w:rPr>
              <w:t>Desfacerea pardoselilor reci din placi de beton, marmura, piatra, gresie, placi ceramice, etc inclusiv stratul suport din adeziv</w:t>
            </w:r>
          </w:p>
          <w:p w14:paraId="2B3C783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9DD017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E8F0FFF" w14:textId="77777777" w:rsidR="00A72079" w:rsidRDefault="00A72079" w:rsidP="00E600CF">
            <w:pPr>
              <w:adjustRightInd w:val="0"/>
              <w:jc w:val="center"/>
              <w:rPr>
                <w:rFonts w:ascii="Arial CYR" w:hAnsi="Arial CYR" w:cs="Arial CYR"/>
              </w:rPr>
            </w:pPr>
            <w:r>
              <w:t>46,400</w:t>
            </w:r>
          </w:p>
          <w:p w14:paraId="11657F95" w14:textId="77777777" w:rsidR="00A72079" w:rsidRDefault="00A72079" w:rsidP="00E600CF">
            <w:pPr>
              <w:jc w:val="center"/>
            </w:pPr>
          </w:p>
        </w:tc>
      </w:tr>
      <w:tr w:rsidR="00A72079" w14:paraId="7CC575D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2575A" w14:textId="77777777" w:rsidR="00A72079" w:rsidRDefault="00A72079" w:rsidP="00E600CF">
            <w:r>
              <w:t xml:space="preserve"> 2</w:t>
            </w:r>
          </w:p>
        </w:tc>
        <w:tc>
          <w:tcPr>
            <w:tcW w:w="1701" w:type="dxa"/>
            <w:tcBorders>
              <w:top w:val="single" w:sz="4" w:space="0" w:color="auto"/>
              <w:bottom w:val="single" w:sz="4" w:space="0" w:color="auto"/>
            </w:tcBorders>
            <w:vAlign w:val="center"/>
          </w:tcPr>
          <w:p w14:paraId="65EDD283" w14:textId="77777777" w:rsidR="00A72079" w:rsidRDefault="00A72079" w:rsidP="00E600CF">
            <w:pPr>
              <w:rPr>
                <w:lang w:val="en-US"/>
              </w:rPr>
            </w:pPr>
            <w:r>
              <w:rPr>
                <w:lang w:val="en-US"/>
              </w:rPr>
              <w:t>RpCK42A</w:t>
            </w:r>
          </w:p>
          <w:p w14:paraId="6FB1DBFB" w14:textId="77777777" w:rsidR="00A72079" w:rsidRDefault="00A72079" w:rsidP="00E600CF"/>
        </w:tc>
        <w:tc>
          <w:tcPr>
            <w:tcW w:w="4961" w:type="dxa"/>
            <w:tcBorders>
              <w:top w:val="single" w:sz="4" w:space="0" w:color="auto"/>
              <w:bottom w:val="single" w:sz="4" w:space="0" w:color="auto"/>
            </w:tcBorders>
            <w:vAlign w:val="center"/>
          </w:tcPr>
          <w:p w14:paraId="155117B5" w14:textId="77777777" w:rsidR="00A72079" w:rsidRDefault="00A72079" w:rsidP="00E600CF">
            <w:pPr>
              <w:adjustRightInd w:val="0"/>
              <w:rPr>
                <w:lang w:val="en-US"/>
              </w:rPr>
            </w:pPr>
            <w:r w:rsidRPr="00AC3888">
              <w:rPr>
                <w:lang w:val="en-US"/>
              </w:rPr>
              <w:t>Desfacerea pardoselilor reci din beton sau mortar de ciment / sapa</w:t>
            </w:r>
          </w:p>
          <w:p w14:paraId="6307476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94B33A7"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5096376" w14:textId="77777777" w:rsidR="00A72079" w:rsidRDefault="00A72079" w:rsidP="00E600CF">
            <w:pPr>
              <w:adjustRightInd w:val="0"/>
              <w:jc w:val="center"/>
              <w:rPr>
                <w:rFonts w:ascii="Arial CYR" w:hAnsi="Arial CYR" w:cs="Arial CYR"/>
              </w:rPr>
            </w:pPr>
            <w:r>
              <w:t>46,400</w:t>
            </w:r>
          </w:p>
          <w:p w14:paraId="14397EE3" w14:textId="77777777" w:rsidR="00A72079" w:rsidRDefault="00A72079" w:rsidP="00E600CF">
            <w:pPr>
              <w:jc w:val="center"/>
            </w:pPr>
          </w:p>
        </w:tc>
      </w:tr>
      <w:tr w:rsidR="00A72079" w14:paraId="7FB0734A" w14:textId="77777777" w:rsidTr="00E600CF">
        <w:tc>
          <w:tcPr>
            <w:tcW w:w="709" w:type="dxa"/>
            <w:tcBorders>
              <w:top w:val="nil"/>
              <w:left w:val="single" w:sz="6" w:space="0" w:color="auto"/>
              <w:bottom w:val="nil"/>
              <w:right w:val="nil"/>
            </w:tcBorders>
          </w:tcPr>
          <w:p w14:paraId="3E46E631"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40F9B00E" w14:textId="77777777" w:rsidR="00A72079" w:rsidRDefault="00A72079" w:rsidP="00E600CF"/>
        </w:tc>
        <w:tc>
          <w:tcPr>
            <w:tcW w:w="4961" w:type="dxa"/>
            <w:tcBorders>
              <w:top w:val="nil"/>
              <w:left w:val="single" w:sz="6" w:space="0" w:color="auto"/>
              <w:bottom w:val="nil"/>
              <w:right w:val="nil"/>
            </w:tcBorders>
          </w:tcPr>
          <w:p w14:paraId="45E3E326"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1.1.2. Pardosea</w:t>
            </w:r>
          </w:p>
          <w:p w14:paraId="528E0F61"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EF0EFA1" w14:textId="77777777" w:rsidR="00A72079" w:rsidRDefault="00A72079" w:rsidP="00E600CF"/>
        </w:tc>
        <w:tc>
          <w:tcPr>
            <w:tcW w:w="1559" w:type="dxa"/>
            <w:tcBorders>
              <w:top w:val="nil"/>
              <w:left w:val="single" w:sz="6" w:space="0" w:color="auto"/>
              <w:bottom w:val="nil"/>
              <w:right w:val="single" w:sz="4" w:space="0" w:color="auto"/>
            </w:tcBorders>
          </w:tcPr>
          <w:p w14:paraId="6C25C2D6" w14:textId="77777777" w:rsidR="00A72079" w:rsidRDefault="00A72079" w:rsidP="00E600CF"/>
        </w:tc>
      </w:tr>
      <w:tr w:rsidR="00A72079" w14:paraId="1BA009F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3DF49" w14:textId="77777777" w:rsidR="00A72079" w:rsidRDefault="00A72079" w:rsidP="00E600CF">
            <w:r>
              <w:t>3</w:t>
            </w:r>
          </w:p>
        </w:tc>
        <w:tc>
          <w:tcPr>
            <w:tcW w:w="1701" w:type="dxa"/>
            <w:tcBorders>
              <w:top w:val="single" w:sz="4" w:space="0" w:color="auto"/>
              <w:bottom w:val="single" w:sz="4" w:space="0" w:color="auto"/>
            </w:tcBorders>
            <w:vAlign w:val="center"/>
          </w:tcPr>
          <w:p w14:paraId="59D9C1AB" w14:textId="77777777" w:rsidR="00A72079" w:rsidRDefault="00A72079" w:rsidP="00E600CF">
            <w:pPr>
              <w:rPr>
                <w:lang w:val="en-US"/>
              </w:rPr>
            </w:pPr>
            <w:r>
              <w:rPr>
                <w:lang w:val="en-US"/>
              </w:rPr>
              <w:t>CG01A</w:t>
            </w:r>
          </w:p>
          <w:p w14:paraId="11E7A846" w14:textId="77777777" w:rsidR="00A72079" w:rsidRDefault="00A72079" w:rsidP="00E600CF"/>
        </w:tc>
        <w:tc>
          <w:tcPr>
            <w:tcW w:w="4961" w:type="dxa"/>
            <w:tcBorders>
              <w:top w:val="single" w:sz="4" w:space="0" w:color="auto"/>
              <w:bottom w:val="single" w:sz="4" w:space="0" w:color="auto"/>
            </w:tcBorders>
            <w:vAlign w:val="center"/>
          </w:tcPr>
          <w:p w14:paraId="7F2F2F29" w14:textId="77777777" w:rsidR="00A72079" w:rsidRDefault="00A72079" w:rsidP="00E600CF">
            <w:pPr>
              <w:adjustRightInd w:val="0"/>
              <w:rPr>
                <w:lang w:val="en-US"/>
              </w:rPr>
            </w:pPr>
            <w:r w:rsidRPr="00AC3888">
              <w:rPr>
                <w:lang w:val="en-US"/>
              </w:rPr>
              <w:t>Strat suport pentru pardoseli executat din mortar din ciment M 100-T de 3 cm grosime cu fata driscuita fin</w:t>
            </w:r>
          </w:p>
          <w:p w14:paraId="50313EC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C41BD3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5105DDC5" w14:textId="77777777" w:rsidR="00A72079" w:rsidRDefault="00A72079" w:rsidP="00E600CF">
            <w:pPr>
              <w:adjustRightInd w:val="0"/>
              <w:jc w:val="center"/>
              <w:rPr>
                <w:rFonts w:ascii="Arial CYR" w:hAnsi="Arial CYR" w:cs="Arial CYR"/>
              </w:rPr>
            </w:pPr>
            <w:r>
              <w:t>46,400</w:t>
            </w:r>
          </w:p>
          <w:p w14:paraId="6919BE22" w14:textId="77777777" w:rsidR="00A72079" w:rsidRDefault="00A72079" w:rsidP="00E600CF">
            <w:pPr>
              <w:jc w:val="center"/>
            </w:pPr>
          </w:p>
        </w:tc>
      </w:tr>
      <w:tr w:rsidR="00A72079" w14:paraId="10EEE94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A82D2" w14:textId="77777777" w:rsidR="00A72079" w:rsidRDefault="00A72079" w:rsidP="00E600CF">
            <w:r>
              <w:t xml:space="preserve"> 4</w:t>
            </w:r>
          </w:p>
        </w:tc>
        <w:tc>
          <w:tcPr>
            <w:tcW w:w="1701" w:type="dxa"/>
            <w:tcBorders>
              <w:top w:val="single" w:sz="4" w:space="0" w:color="auto"/>
              <w:bottom w:val="single" w:sz="4" w:space="0" w:color="auto"/>
            </w:tcBorders>
            <w:vAlign w:val="center"/>
          </w:tcPr>
          <w:p w14:paraId="5969A06F" w14:textId="77777777" w:rsidR="00A72079" w:rsidRDefault="00A72079" w:rsidP="00E600CF">
            <w:pPr>
              <w:rPr>
                <w:lang w:val="en-US"/>
              </w:rPr>
            </w:pPr>
            <w:r>
              <w:rPr>
                <w:lang w:val="en-US"/>
              </w:rPr>
              <w:t>CN53A</w:t>
            </w:r>
          </w:p>
          <w:p w14:paraId="443C9C9D" w14:textId="77777777" w:rsidR="00A72079" w:rsidRDefault="00A72079" w:rsidP="00E600CF"/>
        </w:tc>
        <w:tc>
          <w:tcPr>
            <w:tcW w:w="4961" w:type="dxa"/>
            <w:tcBorders>
              <w:top w:val="single" w:sz="4" w:space="0" w:color="auto"/>
              <w:bottom w:val="single" w:sz="4" w:space="0" w:color="auto"/>
            </w:tcBorders>
            <w:vAlign w:val="center"/>
          </w:tcPr>
          <w:p w14:paraId="64510827" w14:textId="77777777" w:rsidR="00A72079" w:rsidRDefault="00A72079" w:rsidP="00E600CF">
            <w:pPr>
              <w:adjustRightInd w:val="0"/>
              <w:rPr>
                <w:lang w:val="en-US"/>
              </w:rPr>
            </w:pPr>
            <w:r w:rsidRPr="00AC3888">
              <w:rPr>
                <w:lang w:val="en-US"/>
              </w:rPr>
              <w:t>Grunduirea suprafetelor interioare a peretilor si tavanelor cu grund ,,BETOHGPUHT" sau analog</w:t>
            </w:r>
          </w:p>
          <w:p w14:paraId="13B2A73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7C4F9A3"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AA9BF33" w14:textId="77777777" w:rsidR="00A72079" w:rsidRDefault="00A72079" w:rsidP="00E600CF">
            <w:pPr>
              <w:adjustRightInd w:val="0"/>
              <w:jc w:val="center"/>
              <w:rPr>
                <w:rFonts w:ascii="Arial CYR" w:hAnsi="Arial CYR" w:cs="Arial CYR"/>
              </w:rPr>
            </w:pPr>
            <w:r>
              <w:t>46,400</w:t>
            </w:r>
          </w:p>
          <w:p w14:paraId="0D18F154" w14:textId="77777777" w:rsidR="00A72079" w:rsidRDefault="00A72079" w:rsidP="00E600CF">
            <w:pPr>
              <w:jc w:val="center"/>
            </w:pPr>
          </w:p>
        </w:tc>
      </w:tr>
      <w:tr w:rsidR="00A72079" w14:paraId="2B2F043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780064" w14:textId="77777777" w:rsidR="00A72079" w:rsidRDefault="00A72079" w:rsidP="00E600CF">
            <w:r>
              <w:t xml:space="preserve"> 5</w:t>
            </w:r>
          </w:p>
        </w:tc>
        <w:tc>
          <w:tcPr>
            <w:tcW w:w="1701" w:type="dxa"/>
            <w:tcBorders>
              <w:top w:val="single" w:sz="4" w:space="0" w:color="auto"/>
              <w:bottom w:val="single" w:sz="4" w:space="0" w:color="auto"/>
            </w:tcBorders>
            <w:vAlign w:val="center"/>
          </w:tcPr>
          <w:p w14:paraId="6EB3CD9F" w14:textId="77777777" w:rsidR="00A72079" w:rsidRDefault="00A72079" w:rsidP="00E600CF">
            <w:pPr>
              <w:rPr>
                <w:lang w:val="en-US"/>
              </w:rPr>
            </w:pPr>
            <w:r>
              <w:rPr>
                <w:lang w:val="en-US"/>
              </w:rPr>
              <w:t>IzF31A</w:t>
            </w:r>
          </w:p>
          <w:p w14:paraId="02E4500A" w14:textId="77777777" w:rsidR="00A72079" w:rsidRDefault="00A72079" w:rsidP="00E600CF"/>
        </w:tc>
        <w:tc>
          <w:tcPr>
            <w:tcW w:w="4961" w:type="dxa"/>
            <w:tcBorders>
              <w:top w:val="single" w:sz="4" w:space="0" w:color="auto"/>
              <w:bottom w:val="single" w:sz="4" w:space="0" w:color="auto"/>
            </w:tcBorders>
            <w:vAlign w:val="center"/>
          </w:tcPr>
          <w:p w14:paraId="0BDF4C1A" w14:textId="77777777" w:rsidR="00A72079" w:rsidRDefault="00A72079" w:rsidP="00E600CF">
            <w:pPr>
              <w:adjustRightInd w:val="0"/>
              <w:rPr>
                <w:lang w:val="en-US"/>
              </w:rPr>
            </w:pPr>
            <w:r w:rsidRPr="00AC3888">
              <w:rPr>
                <w:lang w:val="en-US"/>
              </w:rPr>
              <w:t>Hidroizolarea   suprafetelor  din beton  (verticale, orizontale,inclusiv  tavane)  cu  "Mortar hidroizolant Hidrostop" sau analog, grosime 3,0 mm / Aplicativ, consum mortar hidrostop 4.5 kg/m2</w:t>
            </w:r>
          </w:p>
          <w:p w14:paraId="10774B55"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B91A3BB"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D431FCE" w14:textId="77777777" w:rsidR="00A72079" w:rsidRDefault="00A72079" w:rsidP="00E600CF">
            <w:pPr>
              <w:adjustRightInd w:val="0"/>
              <w:jc w:val="center"/>
              <w:rPr>
                <w:rFonts w:ascii="Arial CYR" w:hAnsi="Arial CYR" w:cs="Arial CYR"/>
              </w:rPr>
            </w:pPr>
            <w:r>
              <w:t>46,400</w:t>
            </w:r>
          </w:p>
          <w:p w14:paraId="0327DBFC" w14:textId="77777777" w:rsidR="00A72079" w:rsidRDefault="00A72079" w:rsidP="00E600CF">
            <w:pPr>
              <w:jc w:val="center"/>
            </w:pPr>
          </w:p>
        </w:tc>
      </w:tr>
      <w:tr w:rsidR="00A72079" w14:paraId="739B099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1E8F5" w14:textId="77777777" w:rsidR="00A72079" w:rsidRDefault="00A72079" w:rsidP="00E600CF">
            <w:r>
              <w:t xml:space="preserve"> 6</w:t>
            </w:r>
          </w:p>
        </w:tc>
        <w:tc>
          <w:tcPr>
            <w:tcW w:w="1701" w:type="dxa"/>
            <w:tcBorders>
              <w:top w:val="single" w:sz="4" w:space="0" w:color="auto"/>
              <w:bottom w:val="single" w:sz="4" w:space="0" w:color="auto"/>
            </w:tcBorders>
            <w:vAlign w:val="center"/>
          </w:tcPr>
          <w:p w14:paraId="3B12DF36" w14:textId="77777777" w:rsidR="00A72079" w:rsidRDefault="00A72079" w:rsidP="00E600CF">
            <w:pPr>
              <w:rPr>
                <w:lang w:val="en-US"/>
              </w:rPr>
            </w:pPr>
            <w:r>
              <w:rPr>
                <w:lang w:val="en-US"/>
              </w:rPr>
              <w:t>CG17D</w:t>
            </w:r>
          </w:p>
          <w:p w14:paraId="5E09FD25" w14:textId="77777777" w:rsidR="00A72079" w:rsidRDefault="00A72079" w:rsidP="00E600CF"/>
        </w:tc>
        <w:tc>
          <w:tcPr>
            <w:tcW w:w="4961" w:type="dxa"/>
            <w:tcBorders>
              <w:top w:val="single" w:sz="4" w:space="0" w:color="auto"/>
              <w:bottom w:val="single" w:sz="4" w:space="0" w:color="auto"/>
            </w:tcBorders>
            <w:vAlign w:val="center"/>
          </w:tcPr>
          <w:p w14:paraId="40416F2D" w14:textId="77777777" w:rsidR="00A72079" w:rsidRDefault="00A72079" w:rsidP="00E600CF">
            <w:pPr>
              <w:adjustRightInd w:val="0"/>
              <w:rPr>
                <w:lang w:val="en-US"/>
              </w:rPr>
            </w:pPr>
            <w:r w:rsidRPr="00AC3888">
              <w:rPr>
                <w:lang w:val="en-US"/>
              </w:rPr>
              <w:t>Pardoseli din placi de gresie ceramica inclusiv stratul suport din mortar adeziv, executate pe suprafete: mai mari de 16 m2 / Placi portelanate antiderapante gr. min. 10mm, calit. 1, rezist. abraziune cl. PEI 4 EN ISO 10 545, inclusiv stratul suport din mortar adeziv tip "Class Portelanat Gri" sau analog</w:t>
            </w:r>
          </w:p>
          <w:p w14:paraId="2952D90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A5DC167"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9D18C06" w14:textId="77777777" w:rsidR="00A72079" w:rsidRDefault="00A72079" w:rsidP="00E600CF">
            <w:pPr>
              <w:adjustRightInd w:val="0"/>
              <w:jc w:val="center"/>
              <w:rPr>
                <w:rFonts w:ascii="Arial CYR" w:hAnsi="Arial CYR" w:cs="Arial CYR"/>
              </w:rPr>
            </w:pPr>
            <w:r>
              <w:t>46,400</w:t>
            </w:r>
          </w:p>
          <w:p w14:paraId="66F58277" w14:textId="77777777" w:rsidR="00A72079" w:rsidRDefault="00A72079" w:rsidP="00E600CF">
            <w:pPr>
              <w:jc w:val="center"/>
            </w:pPr>
          </w:p>
        </w:tc>
      </w:tr>
      <w:tr w:rsidR="00A72079" w14:paraId="4F250282" w14:textId="77777777" w:rsidTr="00E600CF">
        <w:tc>
          <w:tcPr>
            <w:tcW w:w="709" w:type="dxa"/>
            <w:tcBorders>
              <w:top w:val="nil"/>
              <w:left w:val="single" w:sz="6" w:space="0" w:color="auto"/>
              <w:bottom w:val="nil"/>
              <w:right w:val="nil"/>
            </w:tcBorders>
          </w:tcPr>
          <w:p w14:paraId="1DCBB116"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2A555A8E" w14:textId="77777777" w:rsidR="00A72079" w:rsidRDefault="00A72079" w:rsidP="00E600CF"/>
        </w:tc>
        <w:tc>
          <w:tcPr>
            <w:tcW w:w="4961" w:type="dxa"/>
            <w:tcBorders>
              <w:top w:val="nil"/>
              <w:left w:val="single" w:sz="6" w:space="0" w:color="auto"/>
              <w:bottom w:val="nil"/>
              <w:right w:val="nil"/>
            </w:tcBorders>
          </w:tcPr>
          <w:p w14:paraId="277FD0F4"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1.1.3. Alte lucrari</w:t>
            </w:r>
          </w:p>
          <w:p w14:paraId="6D7FF289"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60886010" w14:textId="77777777" w:rsidR="00A72079" w:rsidRDefault="00A72079" w:rsidP="00E600CF"/>
        </w:tc>
        <w:tc>
          <w:tcPr>
            <w:tcW w:w="1559" w:type="dxa"/>
            <w:tcBorders>
              <w:top w:val="nil"/>
              <w:left w:val="single" w:sz="6" w:space="0" w:color="auto"/>
              <w:bottom w:val="nil"/>
              <w:right w:val="single" w:sz="4" w:space="0" w:color="auto"/>
            </w:tcBorders>
          </w:tcPr>
          <w:p w14:paraId="6ADA2E09" w14:textId="77777777" w:rsidR="00A72079" w:rsidRDefault="00A72079" w:rsidP="00E600CF"/>
        </w:tc>
      </w:tr>
      <w:tr w:rsidR="00A72079" w14:paraId="7F8A581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E1D27" w14:textId="77777777" w:rsidR="00A72079" w:rsidRDefault="00A72079" w:rsidP="00E600CF">
            <w:r>
              <w:t>7</w:t>
            </w:r>
          </w:p>
        </w:tc>
        <w:tc>
          <w:tcPr>
            <w:tcW w:w="1701" w:type="dxa"/>
            <w:tcBorders>
              <w:top w:val="single" w:sz="4" w:space="0" w:color="auto"/>
              <w:bottom w:val="single" w:sz="4" w:space="0" w:color="auto"/>
            </w:tcBorders>
            <w:vAlign w:val="center"/>
          </w:tcPr>
          <w:p w14:paraId="39113889" w14:textId="77777777" w:rsidR="00A72079" w:rsidRDefault="00A72079" w:rsidP="00E600CF">
            <w:pPr>
              <w:rPr>
                <w:lang w:val="en-US"/>
              </w:rPr>
            </w:pPr>
            <w:r>
              <w:rPr>
                <w:lang w:val="en-US"/>
              </w:rPr>
              <w:t>TrB05B1-1</w:t>
            </w:r>
          </w:p>
          <w:p w14:paraId="64B2B1AA" w14:textId="77777777" w:rsidR="00A72079" w:rsidRDefault="00A72079" w:rsidP="00E600CF"/>
        </w:tc>
        <w:tc>
          <w:tcPr>
            <w:tcW w:w="4961" w:type="dxa"/>
            <w:tcBorders>
              <w:top w:val="single" w:sz="4" w:space="0" w:color="auto"/>
              <w:bottom w:val="single" w:sz="4" w:space="0" w:color="auto"/>
            </w:tcBorders>
            <w:vAlign w:val="center"/>
          </w:tcPr>
          <w:p w14:paraId="3656B50E" w14:textId="77777777" w:rsidR="00A72079" w:rsidRDefault="00A72079" w:rsidP="00E600CF">
            <w:pPr>
              <w:adjustRightInd w:val="0"/>
              <w:rPr>
                <w:lang w:val="en-US"/>
              </w:rPr>
            </w:pPr>
            <w:r w:rsidRPr="00AC3888">
              <w:rPr>
                <w:lang w:val="en-US"/>
              </w:rPr>
              <w:t>Transportul, prin purtare directa, al materialelor comode, avind peste 25 kg, pe distanta de 10 m / Manipularea mobilierului</w:t>
            </w:r>
          </w:p>
          <w:p w14:paraId="376C9BF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CA78627"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21D26DF2" w14:textId="77777777" w:rsidR="00A72079" w:rsidRDefault="00A72079" w:rsidP="00E600CF">
            <w:pPr>
              <w:adjustRightInd w:val="0"/>
              <w:jc w:val="center"/>
              <w:rPr>
                <w:rFonts w:ascii="Arial CYR" w:hAnsi="Arial CYR" w:cs="Arial CYR"/>
              </w:rPr>
            </w:pPr>
            <w:r>
              <w:t>7,000</w:t>
            </w:r>
          </w:p>
          <w:p w14:paraId="20D0A659" w14:textId="77777777" w:rsidR="00A72079" w:rsidRDefault="00A72079" w:rsidP="00E600CF">
            <w:pPr>
              <w:jc w:val="center"/>
            </w:pPr>
          </w:p>
        </w:tc>
      </w:tr>
      <w:tr w:rsidR="00A72079" w14:paraId="538E5342" w14:textId="77777777" w:rsidTr="00E600CF">
        <w:tc>
          <w:tcPr>
            <w:tcW w:w="709" w:type="dxa"/>
            <w:tcBorders>
              <w:top w:val="nil"/>
              <w:left w:val="single" w:sz="6" w:space="0" w:color="auto"/>
              <w:bottom w:val="nil"/>
              <w:right w:val="nil"/>
            </w:tcBorders>
          </w:tcPr>
          <w:p w14:paraId="7962F15A"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63D1F91D" w14:textId="77777777" w:rsidR="00A72079" w:rsidRDefault="00A72079" w:rsidP="00E600CF"/>
        </w:tc>
        <w:tc>
          <w:tcPr>
            <w:tcW w:w="4961" w:type="dxa"/>
            <w:tcBorders>
              <w:top w:val="nil"/>
              <w:left w:val="single" w:sz="6" w:space="0" w:color="auto"/>
              <w:bottom w:val="nil"/>
              <w:right w:val="nil"/>
            </w:tcBorders>
          </w:tcPr>
          <w:p w14:paraId="094EAB46"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 Spalare bucate</w:t>
            </w:r>
          </w:p>
          <w:p w14:paraId="2A0D58D3"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5D155990" w14:textId="77777777" w:rsidR="00A72079" w:rsidRDefault="00A72079" w:rsidP="00E600CF"/>
        </w:tc>
        <w:tc>
          <w:tcPr>
            <w:tcW w:w="1559" w:type="dxa"/>
            <w:tcBorders>
              <w:top w:val="nil"/>
              <w:left w:val="single" w:sz="6" w:space="0" w:color="auto"/>
              <w:bottom w:val="nil"/>
              <w:right w:val="single" w:sz="4" w:space="0" w:color="auto"/>
            </w:tcBorders>
          </w:tcPr>
          <w:p w14:paraId="1719CB06" w14:textId="77777777" w:rsidR="00A72079" w:rsidRDefault="00A72079" w:rsidP="00E600CF"/>
        </w:tc>
      </w:tr>
      <w:tr w:rsidR="00A72079" w14:paraId="4190A8B9" w14:textId="77777777" w:rsidTr="00E600CF">
        <w:tc>
          <w:tcPr>
            <w:tcW w:w="709" w:type="dxa"/>
            <w:tcBorders>
              <w:top w:val="nil"/>
              <w:left w:val="single" w:sz="6" w:space="0" w:color="auto"/>
              <w:bottom w:val="nil"/>
              <w:right w:val="nil"/>
            </w:tcBorders>
          </w:tcPr>
          <w:p w14:paraId="161D0004" w14:textId="77777777" w:rsidR="00A72079" w:rsidRDefault="00A72079" w:rsidP="00E600CF">
            <w:pPr>
              <w:jc w:val="center"/>
            </w:pPr>
          </w:p>
        </w:tc>
        <w:tc>
          <w:tcPr>
            <w:tcW w:w="1701" w:type="dxa"/>
            <w:tcBorders>
              <w:top w:val="nil"/>
              <w:left w:val="single" w:sz="6" w:space="0" w:color="auto"/>
              <w:bottom w:val="nil"/>
              <w:right w:val="nil"/>
            </w:tcBorders>
          </w:tcPr>
          <w:p w14:paraId="719668A6" w14:textId="77777777" w:rsidR="00A72079" w:rsidRDefault="00A72079" w:rsidP="00E600CF"/>
        </w:tc>
        <w:tc>
          <w:tcPr>
            <w:tcW w:w="4961" w:type="dxa"/>
            <w:tcBorders>
              <w:top w:val="nil"/>
              <w:left w:val="single" w:sz="6" w:space="0" w:color="auto"/>
              <w:bottom w:val="nil"/>
              <w:right w:val="nil"/>
            </w:tcBorders>
          </w:tcPr>
          <w:p w14:paraId="3239A84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1.2.1. Demolari</w:t>
            </w:r>
          </w:p>
          <w:p w14:paraId="68F9B549"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EAC9746" w14:textId="77777777" w:rsidR="00A72079" w:rsidRDefault="00A72079" w:rsidP="00E600CF"/>
        </w:tc>
        <w:tc>
          <w:tcPr>
            <w:tcW w:w="1559" w:type="dxa"/>
            <w:tcBorders>
              <w:top w:val="nil"/>
              <w:left w:val="single" w:sz="6" w:space="0" w:color="auto"/>
              <w:bottom w:val="nil"/>
              <w:right w:val="single" w:sz="4" w:space="0" w:color="auto"/>
            </w:tcBorders>
          </w:tcPr>
          <w:p w14:paraId="4E342588" w14:textId="77777777" w:rsidR="00A72079" w:rsidRDefault="00A72079" w:rsidP="00E600CF"/>
        </w:tc>
      </w:tr>
      <w:tr w:rsidR="00A72079" w14:paraId="1FA24D1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5A4A3" w14:textId="77777777" w:rsidR="00A72079" w:rsidRDefault="00A72079" w:rsidP="00E600CF">
            <w:r>
              <w:t>8</w:t>
            </w:r>
          </w:p>
        </w:tc>
        <w:tc>
          <w:tcPr>
            <w:tcW w:w="1701" w:type="dxa"/>
            <w:tcBorders>
              <w:top w:val="single" w:sz="4" w:space="0" w:color="auto"/>
              <w:bottom w:val="single" w:sz="4" w:space="0" w:color="auto"/>
            </w:tcBorders>
            <w:vAlign w:val="center"/>
          </w:tcPr>
          <w:p w14:paraId="1EA9DC7B" w14:textId="77777777" w:rsidR="00A72079" w:rsidRDefault="00A72079" w:rsidP="00E600CF">
            <w:pPr>
              <w:rPr>
                <w:lang w:val="en-US"/>
              </w:rPr>
            </w:pPr>
            <w:r>
              <w:rPr>
                <w:lang w:val="en-US"/>
              </w:rPr>
              <w:t>RpCO56A</w:t>
            </w:r>
          </w:p>
          <w:p w14:paraId="757C174C" w14:textId="77777777" w:rsidR="00A72079" w:rsidRDefault="00A72079" w:rsidP="00E600CF"/>
        </w:tc>
        <w:tc>
          <w:tcPr>
            <w:tcW w:w="4961" w:type="dxa"/>
            <w:tcBorders>
              <w:top w:val="single" w:sz="4" w:space="0" w:color="auto"/>
              <w:bottom w:val="single" w:sz="4" w:space="0" w:color="auto"/>
            </w:tcBorders>
            <w:vAlign w:val="center"/>
          </w:tcPr>
          <w:p w14:paraId="3496BCCA" w14:textId="77777777" w:rsidR="00A72079" w:rsidRDefault="00A72079" w:rsidP="00E600CF">
            <w:pPr>
              <w:adjustRightInd w:val="0"/>
              <w:rPr>
                <w:lang w:val="en-US"/>
              </w:rPr>
            </w:pPr>
            <w:r w:rsidRPr="00AC3888">
              <w:rPr>
                <w:lang w:val="en-US"/>
              </w:rPr>
              <w:t>Demontari: timplarie din lemn (usi, ferestre, obloane, cutii, rulou, masti, etc.) / usa</w:t>
            </w:r>
          </w:p>
          <w:p w14:paraId="15D566B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6D2C324"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E950030" w14:textId="77777777" w:rsidR="00A72079" w:rsidRDefault="00A72079" w:rsidP="00E600CF">
            <w:pPr>
              <w:adjustRightInd w:val="0"/>
              <w:jc w:val="center"/>
              <w:rPr>
                <w:rFonts w:ascii="Arial CYR" w:hAnsi="Arial CYR" w:cs="Arial CYR"/>
              </w:rPr>
            </w:pPr>
            <w:r>
              <w:t>2,110</w:t>
            </w:r>
          </w:p>
          <w:p w14:paraId="45350F8C" w14:textId="77777777" w:rsidR="00A72079" w:rsidRDefault="00A72079" w:rsidP="00E600CF">
            <w:pPr>
              <w:jc w:val="center"/>
            </w:pPr>
          </w:p>
        </w:tc>
      </w:tr>
      <w:tr w:rsidR="00A72079" w14:paraId="46B0214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46664" w14:textId="77777777" w:rsidR="00A72079" w:rsidRDefault="00A72079" w:rsidP="00E600CF">
            <w:r>
              <w:t xml:space="preserve"> 9</w:t>
            </w:r>
          </w:p>
        </w:tc>
        <w:tc>
          <w:tcPr>
            <w:tcW w:w="1701" w:type="dxa"/>
            <w:tcBorders>
              <w:top w:val="single" w:sz="4" w:space="0" w:color="auto"/>
              <w:bottom w:val="single" w:sz="4" w:space="0" w:color="auto"/>
            </w:tcBorders>
            <w:vAlign w:val="center"/>
          </w:tcPr>
          <w:p w14:paraId="7C88C78B" w14:textId="77777777" w:rsidR="00A72079" w:rsidRDefault="00A72079" w:rsidP="00E600CF">
            <w:pPr>
              <w:rPr>
                <w:lang w:val="en-US"/>
              </w:rPr>
            </w:pPr>
            <w:r>
              <w:rPr>
                <w:lang w:val="en-US"/>
              </w:rPr>
              <w:t>RpSC11A</w:t>
            </w:r>
          </w:p>
          <w:p w14:paraId="265C08B3" w14:textId="77777777" w:rsidR="00A72079" w:rsidRDefault="00A72079" w:rsidP="00E600CF"/>
        </w:tc>
        <w:tc>
          <w:tcPr>
            <w:tcW w:w="4961" w:type="dxa"/>
            <w:tcBorders>
              <w:top w:val="single" w:sz="4" w:space="0" w:color="auto"/>
              <w:bottom w:val="single" w:sz="4" w:space="0" w:color="auto"/>
            </w:tcBorders>
            <w:vAlign w:val="center"/>
          </w:tcPr>
          <w:p w14:paraId="33C66F67" w14:textId="77777777" w:rsidR="00A72079" w:rsidRDefault="00A72079" w:rsidP="00E600CF">
            <w:pPr>
              <w:adjustRightInd w:val="0"/>
              <w:rPr>
                <w:lang w:val="en-US"/>
              </w:rPr>
            </w:pPr>
            <w:r w:rsidRPr="00AC3888">
              <w:rPr>
                <w:lang w:val="en-US"/>
              </w:rPr>
              <w:t>Demontarea unui spalator pentru vase cu picurator, din fonta, tabla emailata sau inox / Cu remontarea ulterioara</w:t>
            </w:r>
          </w:p>
          <w:p w14:paraId="5EAC9AF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EC283D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748EE8E" w14:textId="77777777" w:rsidR="00A72079" w:rsidRDefault="00A72079" w:rsidP="00E600CF">
            <w:pPr>
              <w:adjustRightInd w:val="0"/>
              <w:jc w:val="center"/>
              <w:rPr>
                <w:rFonts w:ascii="Arial CYR" w:hAnsi="Arial CYR" w:cs="Arial CYR"/>
              </w:rPr>
            </w:pPr>
            <w:r>
              <w:t>2,000</w:t>
            </w:r>
          </w:p>
          <w:p w14:paraId="33F48571" w14:textId="77777777" w:rsidR="00A72079" w:rsidRDefault="00A72079" w:rsidP="00E600CF">
            <w:pPr>
              <w:jc w:val="center"/>
            </w:pPr>
          </w:p>
        </w:tc>
      </w:tr>
      <w:tr w:rsidR="00A72079" w14:paraId="6B466C3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AA4B2" w14:textId="77777777" w:rsidR="00A72079" w:rsidRDefault="00A72079" w:rsidP="00E600CF">
            <w:r>
              <w:t xml:space="preserve"> 10</w:t>
            </w:r>
          </w:p>
        </w:tc>
        <w:tc>
          <w:tcPr>
            <w:tcW w:w="1701" w:type="dxa"/>
            <w:tcBorders>
              <w:top w:val="single" w:sz="4" w:space="0" w:color="auto"/>
              <w:bottom w:val="single" w:sz="4" w:space="0" w:color="auto"/>
            </w:tcBorders>
            <w:vAlign w:val="center"/>
          </w:tcPr>
          <w:p w14:paraId="438D2811" w14:textId="77777777" w:rsidR="00A72079" w:rsidRDefault="00A72079" w:rsidP="00E600CF">
            <w:pPr>
              <w:rPr>
                <w:lang w:val="en-US"/>
              </w:rPr>
            </w:pPr>
            <w:r>
              <w:rPr>
                <w:lang w:val="en-US"/>
              </w:rPr>
              <w:t>RpSA03A</w:t>
            </w:r>
          </w:p>
          <w:p w14:paraId="1946E121" w14:textId="77777777" w:rsidR="00A72079" w:rsidRDefault="00A72079" w:rsidP="00E600CF"/>
        </w:tc>
        <w:tc>
          <w:tcPr>
            <w:tcW w:w="4961" w:type="dxa"/>
            <w:tcBorders>
              <w:top w:val="single" w:sz="4" w:space="0" w:color="auto"/>
              <w:bottom w:val="single" w:sz="4" w:space="0" w:color="auto"/>
            </w:tcBorders>
            <w:vAlign w:val="center"/>
          </w:tcPr>
          <w:p w14:paraId="4F37775E" w14:textId="77777777" w:rsidR="00A72079" w:rsidRDefault="00A72079" w:rsidP="00E600CF">
            <w:pPr>
              <w:adjustRightInd w:val="0"/>
              <w:rPr>
                <w:lang w:val="en-US"/>
              </w:rPr>
            </w:pPr>
            <w:r w:rsidRPr="00AC3888">
              <w:rPr>
                <w:lang w:val="en-US"/>
              </w:rPr>
              <w:t>Demontarea tevii din otel existenta in interiorul cladirii, avind diametru de 1/2"-1"</w:t>
            </w:r>
          </w:p>
          <w:p w14:paraId="1DEB3CD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4891ECD"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7B6F887E" w14:textId="77777777" w:rsidR="00A72079" w:rsidRDefault="00A72079" w:rsidP="00E600CF">
            <w:pPr>
              <w:adjustRightInd w:val="0"/>
              <w:jc w:val="center"/>
              <w:rPr>
                <w:rFonts w:ascii="Arial CYR" w:hAnsi="Arial CYR" w:cs="Arial CYR"/>
              </w:rPr>
            </w:pPr>
            <w:r>
              <w:t>8,600</w:t>
            </w:r>
          </w:p>
          <w:p w14:paraId="00D44ACE" w14:textId="77777777" w:rsidR="00A72079" w:rsidRDefault="00A72079" w:rsidP="00E600CF">
            <w:pPr>
              <w:jc w:val="center"/>
            </w:pPr>
          </w:p>
        </w:tc>
      </w:tr>
      <w:tr w:rsidR="00A72079" w14:paraId="76B8628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280B5" w14:textId="77777777" w:rsidR="00A72079" w:rsidRDefault="00A72079" w:rsidP="00E600CF">
            <w:r>
              <w:t xml:space="preserve"> 11</w:t>
            </w:r>
          </w:p>
        </w:tc>
        <w:tc>
          <w:tcPr>
            <w:tcW w:w="1701" w:type="dxa"/>
            <w:tcBorders>
              <w:top w:val="single" w:sz="4" w:space="0" w:color="auto"/>
              <w:bottom w:val="single" w:sz="4" w:space="0" w:color="auto"/>
            </w:tcBorders>
            <w:vAlign w:val="center"/>
          </w:tcPr>
          <w:p w14:paraId="66004F08" w14:textId="77777777" w:rsidR="00A72079" w:rsidRDefault="00A72079" w:rsidP="00E600CF">
            <w:pPr>
              <w:rPr>
                <w:lang w:val="en-US"/>
              </w:rPr>
            </w:pPr>
            <w:r>
              <w:rPr>
                <w:lang w:val="en-US"/>
              </w:rPr>
              <w:t>RpIA48A</w:t>
            </w:r>
          </w:p>
          <w:p w14:paraId="34E4D759" w14:textId="77777777" w:rsidR="00A72079" w:rsidRDefault="00A72079" w:rsidP="00E600CF"/>
        </w:tc>
        <w:tc>
          <w:tcPr>
            <w:tcW w:w="4961" w:type="dxa"/>
            <w:tcBorders>
              <w:top w:val="single" w:sz="4" w:space="0" w:color="auto"/>
              <w:bottom w:val="single" w:sz="4" w:space="0" w:color="auto"/>
            </w:tcBorders>
            <w:vAlign w:val="center"/>
          </w:tcPr>
          <w:p w14:paraId="4A264B52" w14:textId="77777777" w:rsidR="00A72079" w:rsidRDefault="00A72079" w:rsidP="00E600CF">
            <w:pPr>
              <w:adjustRightInd w:val="0"/>
              <w:rPr>
                <w:lang w:val="en-US"/>
              </w:rPr>
            </w:pPr>
            <w:r w:rsidRPr="00AC3888">
              <w:rPr>
                <w:lang w:val="en-US"/>
              </w:rPr>
              <w:t>Demontarea boilerului cu capacitatea de pina la 500 l / Cu remontare ulterioara</w:t>
            </w:r>
          </w:p>
          <w:p w14:paraId="3A24686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1C5E234"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3F83B3DE" w14:textId="77777777" w:rsidR="00A72079" w:rsidRDefault="00A72079" w:rsidP="00E600CF">
            <w:pPr>
              <w:adjustRightInd w:val="0"/>
              <w:jc w:val="center"/>
              <w:rPr>
                <w:rFonts w:ascii="Arial CYR" w:hAnsi="Arial CYR" w:cs="Arial CYR"/>
              </w:rPr>
            </w:pPr>
            <w:r>
              <w:t>1,000</w:t>
            </w:r>
          </w:p>
          <w:p w14:paraId="3A98105C" w14:textId="77777777" w:rsidR="00A72079" w:rsidRDefault="00A72079" w:rsidP="00E600CF">
            <w:pPr>
              <w:jc w:val="center"/>
            </w:pPr>
          </w:p>
        </w:tc>
      </w:tr>
      <w:tr w:rsidR="00A72079" w14:paraId="1B24791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99FDB" w14:textId="77777777" w:rsidR="00A72079" w:rsidRDefault="00A72079" w:rsidP="00E600CF">
            <w:r>
              <w:t xml:space="preserve"> 12</w:t>
            </w:r>
          </w:p>
        </w:tc>
        <w:tc>
          <w:tcPr>
            <w:tcW w:w="1701" w:type="dxa"/>
            <w:tcBorders>
              <w:top w:val="single" w:sz="4" w:space="0" w:color="auto"/>
              <w:bottom w:val="single" w:sz="4" w:space="0" w:color="auto"/>
            </w:tcBorders>
            <w:vAlign w:val="center"/>
          </w:tcPr>
          <w:p w14:paraId="786645EF" w14:textId="77777777" w:rsidR="00A72079" w:rsidRDefault="00A72079" w:rsidP="00E600CF">
            <w:pPr>
              <w:rPr>
                <w:lang w:val="en-US"/>
              </w:rPr>
            </w:pPr>
            <w:r>
              <w:rPr>
                <w:lang w:val="en-US"/>
              </w:rPr>
              <w:t>RpCM33A</w:t>
            </w:r>
          </w:p>
          <w:p w14:paraId="0695D691" w14:textId="77777777" w:rsidR="00A72079" w:rsidRDefault="00A72079" w:rsidP="00E600CF"/>
        </w:tc>
        <w:tc>
          <w:tcPr>
            <w:tcW w:w="4961" w:type="dxa"/>
            <w:tcBorders>
              <w:top w:val="single" w:sz="4" w:space="0" w:color="auto"/>
              <w:bottom w:val="single" w:sz="4" w:space="0" w:color="auto"/>
            </w:tcBorders>
            <w:vAlign w:val="center"/>
          </w:tcPr>
          <w:p w14:paraId="3D552C27" w14:textId="77777777" w:rsidR="00A72079" w:rsidRDefault="00A72079" w:rsidP="00E600CF">
            <w:pPr>
              <w:adjustRightInd w:val="0"/>
              <w:rPr>
                <w:lang w:val="en-US"/>
              </w:rPr>
            </w:pPr>
            <w:r w:rsidRPr="00AC3888">
              <w:rPr>
                <w:lang w:val="en-US"/>
              </w:rPr>
              <w:t>Demontarea placajelor din faianta, gresie, ceramica inclusiv stratul suport din adeziv</w:t>
            </w:r>
          </w:p>
          <w:p w14:paraId="078BA5D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366027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B7A905D" w14:textId="77777777" w:rsidR="00A72079" w:rsidRDefault="00A72079" w:rsidP="00E600CF">
            <w:pPr>
              <w:adjustRightInd w:val="0"/>
              <w:jc w:val="center"/>
              <w:rPr>
                <w:rFonts w:ascii="Arial CYR" w:hAnsi="Arial CYR" w:cs="Arial CYR"/>
              </w:rPr>
            </w:pPr>
            <w:r>
              <w:t>20,700</w:t>
            </w:r>
          </w:p>
          <w:p w14:paraId="38010B8A" w14:textId="77777777" w:rsidR="00A72079" w:rsidRDefault="00A72079" w:rsidP="00E600CF">
            <w:pPr>
              <w:jc w:val="center"/>
            </w:pPr>
          </w:p>
        </w:tc>
      </w:tr>
      <w:tr w:rsidR="00A72079" w14:paraId="59483E5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47080D" w14:textId="77777777" w:rsidR="00A72079" w:rsidRDefault="00A72079" w:rsidP="00E600CF">
            <w:r>
              <w:t xml:space="preserve"> 13</w:t>
            </w:r>
          </w:p>
        </w:tc>
        <w:tc>
          <w:tcPr>
            <w:tcW w:w="1701" w:type="dxa"/>
            <w:tcBorders>
              <w:top w:val="single" w:sz="4" w:space="0" w:color="auto"/>
              <w:bottom w:val="single" w:sz="4" w:space="0" w:color="auto"/>
            </w:tcBorders>
            <w:vAlign w:val="center"/>
          </w:tcPr>
          <w:p w14:paraId="7D0CD59A" w14:textId="77777777" w:rsidR="00A72079" w:rsidRDefault="00A72079" w:rsidP="00E600CF">
            <w:pPr>
              <w:rPr>
                <w:lang w:val="en-US"/>
              </w:rPr>
            </w:pPr>
            <w:r>
              <w:rPr>
                <w:lang w:val="en-US"/>
              </w:rPr>
              <w:t>RpCJ35A</w:t>
            </w:r>
          </w:p>
          <w:p w14:paraId="706B70F3" w14:textId="77777777" w:rsidR="00A72079" w:rsidRDefault="00A72079" w:rsidP="00E600CF"/>
        </w:tc>
        <w:tc>
          <w:tcPr>
            <w:tcW w:w="4961" w:type="dxa"/>
            <w:tcBorders>
              <w:top w:val="single" w:sz="4" w:space="0" w:color="auto"/>
              <w:bottom w:val="single" w:sz="4" w:space="0" w:color="auto"/>
            </w:tcBorders>
            <w:vAlign w:val="center"/>
          </w:tcPr>
          <w:p w14:paraId="64D90BCB" w14:textId="77777777" w:rsidR="00A72079" w:rsidRDefault="00A72079" w:rsidP="00E600CF">
            <w:pPr>
              <w:adjustRightInd w:val="0"/>
              <w:rPr>
                <w:lang w:val="en-US"/>
              </w:rPr>
            </w:pPr>
            <w:r w:rsidRPr="00AC3888">
              <w:rPr>
                <w:lang w:val="en-US"/>
              </w:rPr>
              <w:t>Desfaceri de tencuieli interioare sau exterioare driscuite la pereti sau tavane / pereti</w:t>
            </w:r>
          </w:p>
          <w:p w14:paraId="75A64BC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7B5F3C1"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A54DA4C" w14:textId="77777777" w:rsidR="00A72079" w:rsidRDefault="00A72079" w:rsidP="00E600CF">
            <w:pPr>
              <w:adjustRightInd w:val="0"/>
              <w:jc w:val="center"/>
              <w:rPr>
                <w:rFonts w:ascii="Arial CYR" w:hAnsi="Arial CYR" w:cs="Arial CYR"/>
              </w:rPr>
            </w:pPr>
            <w:r>
              <w:t>43,400</w:t>
            </w:r>
          </w:p>
          <w:p w14:paraId="544795BC" w14:textId="77777777" w:rsidR="00A72079" w:rsidRDefault="00A72079" w:rsidP="00E600CF">
            <w:pPr>
              <w:jc w:val="center"/>
            </w:pPr>
          </w:p>
        </w:tc>
      </w:tr>
      <w:tr w:rsidR="00A72079" w14:paraId="5D80D42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8D534C" w14:textId="77777777" w:rsidR="00A72079" w:rsidRDefault="00A72079" w:rsidP="00E600CF">
            <w:r>
              <w:t xml:space="preserve"> 14</w:t>
            </w:r>
          </w:p>
        </w:tc>
        <w:tc>
          <w:tcPr>
            <w:tcW w:w="1701" w:type="dxa"/>
            <w:tcBorders>
              <w:top w:val="single" w:sz="4" w:space="0" w:color="auto"/>
              <w:bottom w:val="single" w:sz="4" w:space="0" w:color="auto"/>
            </w:tcBorders>
            <w:vAlign w:val="center"/>
          </w:tcPr>
          <w:p w14:paraId="1FC15876" w14:textId="77777777" w:rsidR="00A72079" w:rsidRDefault="00A72079" w:rsidP="00E600CF">
            <w:pPr>
              <w:rPr>
                <w:lang w:val="en-US"/>
              </w:rPr>
            </w:pPr>
            <w:r>
              <w:rPr>
                <w:lang w:val="en-US"/>
              </w:rPr>
              <w:t>RpCJ35A</w:t>
            </w:r>
          </w:p>
          <w:p w14:paraId="576B7624" w14:textId="77777777" w:rsidR="00A72079" w:rsidRDefault="00A72079" w:rsidP="00E600CF"/>
        </w:tc>
        <w:tc>
          <w:tcPr>
            <w:tcW w:w="4961" w:type="dxa"/>
            <w:tcBorders>
              <w:top w:val="single" w:sz="4" w:space="0" w:color="auto"/>
              <w:bottom w:val="single" w:sz="4" w:space="0" w:color="auto"/>
            </w:tcBorders>
            <w:vAlign w:val="center"/>
          </w:tcPr>
          <w:p w14:paraId="50A023A9" w14:textId="77777777" w:rsidR="00A72079" w:rsidRDefault="00A72079" w:rsidP="00E600CF">
            <w:pPr>
              <w:adjustRightInd w:val="0"/>
              <w:rPr>
                <w:lang w:val="en-US"/>
              </w:rPr>
            </w:pPr>
            <w:r w:rsidRPr="00AC3888">
              <w:rPr>
                <w:lang w:val="en-US"/>
              </w:rPr>
              <w:t>Desfaceri de tencuieli interioare sau exterioare driscuite la pereti sau tavane / tavan</w:t>
            </w:r>
          </w:p>
          <w:p w14:paraId="2A84E96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7FAFA8C"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26A9671" w14:textId="77777777" w:rsidR="00A72079" w:rsidRDefault="00A72079" w:rsidP="00E600CF">
            <w:pPr>
              <w:adjustRightInd w:val="0"/>
              <w:jc w:val="center"/>
              <w:rPr>
                <w:rFonts w:ascii="Arial CYR" w:hAnsi="Arial CYR" w:cs="Arial CYR"/>
              </w:rPr>
            </w:pPr>
            <w:r>
              <w:t>12,600</w:t>
            </w:r>
          </w:p>
          <w:p w14:paraId="4E1A2EC3" w14:textId="77777777" w:rsidR="00A72079" w:rsidRDefault="00A72079" w:rsidP="00E600CF">
            <w:pPr>
              <w:jc w:val="center"/>
            </w:pPr>
          </w:p>
        </w:tc>
      </w:tr>
      <w:tr w:rsidR="00A72079" w14:paraId="597F0AC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7701A" w14:textId="77777777" w:rsidR="00A72079" w:rsidRDefault="00A72079" w:rsidP="00E600CF">
            <w:r>
              <w:t xml:space="preserve"> 15</w:t>
            </w:r>
          </w:p>
        </w:tc>
        <w:tc>
          <w:tcPr>
            <w:tcW w:w="1701" w:type="dxa"/>
            <w:tcBorders>
              <w:top w:val="single" w:sz="4" w:space="0" w:color="auto"/>
              <w:bottom w:val="single" w:sz="4" w:space="0" w:color="auto"/>
            </w:tcBorders>
            <w:vAlign w:val="center"/>
          </w:tcPr>
          <w:p w14:paraId="5F74550F" w14:textId="77777777" w:rsidR="00A72079" w:rsidRDefault="00A72079" w:rsidP="00E600CF">
            <w:pPr>
              <w:rPr>
                <w:lang w:val="en-US"/>
              </w:rPr>
            </w:pPr>
            <w:r>
              <w:rPr>
                <w:lang w:val="en-US"/>
              </w:rPr>
              <w:t>RpCK42C</w:t>
            </w:r>
          </w:p>
          <w:p w14:paraId="0CF00275" w14:textId="77777777" w:rsidR="00A72079" w:rsidRDefault="00A72079" w:rsidP="00E600CF"/>
        </w:tc>
        <w:tc>
          <w:tcPr>
            <w:tcW w:w="4961" w:type="dxa"/>
            <w:tcBorders>
              <w:top w:val="single" w:sz="4" w:space="0" w:color="auto"/>
              <w:bottom w:val="single" w:sz="4" w:space="0" w:color="auto"/>
            </w:tcBorders>
            <w:vAlign w:val="center"/>
          </w:tcPr>
          <w:p w14:paraId="6E9B0C75" w14:textId="77777777" w:rsidR="00A72079" w:rsidRDefault="00A72079" w:rsidP="00E600CF">
            <w:pPr>
              <w:adjustRightInd w:val="0"/>
              <w:rPr>
                <w:lang w:val="en-US"/>
              </w:rPr>
            </w:pPr>
            <w:r w:rsidRPr="00AC3888">
              <w:rPr>
                <w:lang w:val="en-US"/>
              </w:rPr>
              <w:t>Desfacerea pardoselilor reci din placi de beton, marmura, piatra, gresie, placi ceramice, etc inclusiv stratul suport din adeziv</w:t>
            </w:r>
          </w:p>
          <w:p w14:paraId="4D39C90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CE3154C"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EB4DE12" w14:textId="77777777" w:rsidR="00A72079" w:rsidRDefault="00A72079" w:rsidP="00E600CF">
            <w:pPr>
              <w:adjustRightInd w:val="0"/>
              <w:jc w:val="center"/>
              <w:rPr>
                <w:rFonts w:ascii="Arial CYR" w:hAnsi="Arial CYR" w:cs="Arial CYR"/>
              </w:rPr>
            </w:pPr>
            <w:r>
              <w:t>12,600</w:t>
            </w:r>
          </w:p>
          <w:p w14:paraId="2BB85419" w14:textId="77777777" w:rsidR="00A72079" w:rsidRDefault="00A72079" w:rsidP="00E600CF">
            <w:pPr>
              <w:jc w:val="center"/>
            </w:pPr>
          </w:p>
        </w:tc>
      </w:tr>
      <w:tr w:rsidR="00A72079" w14:paraId="6ACFE8E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DBAB3" w14:textId="77777777" w:rsidR="00A72079" w:rsidRDefault="00A72079" w:rsidP="00E600CF">
            <w:r>
              <w:t xml:space="preserve"> 16</w:t>
            </w:r>
          </w:p>
        </w:tc>
        <w:tc>
          <w:tcPr>
            <w:tcW w:w="1701" w:type="dxa"/>
            <w:tcBorders>
              <w:top w:val="single" w:sz="4" w:space="0" w:color="auto"/>
              <w:bottom w:val="single" w:sz="4" w:space="0" w:color="auto"/>
            </w:tcBorders>
            <w:vAlign w:val="center"/>
          </w:tcPr>
          <w:p w14:paraId="648064A1" w14:textId="77777777" w:rsidR="00A72079" w:rsidRDefault="00A72079" w:rsidP="00E600CF">
            <w:pPr>
              <w:rPr>
                <w:lang w:val="en-US"/>
              </w:rPr>
            </w:pPr>
            <w:r>
              <w:rPr>
                <w:lang w:val="en-US"/>
              </w:rPr>
              <w:t>RpCK42A</w:t>
            </w:r>
          </w:p>
          <w:p w14:paraId="2CA15B37" w14:textId="77777777" w:rsidR="00A72079" w:rsidRDefault="00A72079" w:rsidP="00E600CF"/>
        </w:tc>
        <w:tc>
          <w:tcPr>
            <w:tcW w:w="4961" w:type="dxa"/>
            <w:tcBorders>
              <w:top w:val="single" w:sz="4" w:space="0" w:color="auto"/>
              <w:bottom w:val="single" w:sz="4" w:space="0" w:color="auto"/>
            </w:tcBorders>
            <w:vAlign w:val="center"/>
          </w:tcPr>
          <w:p w14:paraId="453527F2" w14:textId="77777777" w:rsidR="00A72079" w:rsidRDefault="00A72079" w:rsidP="00E600CF">
            <w:pPr>
              <w:adjustRightInd w:val="0"/>
              <w:rPr>
                <w:lang w:val="en-US"/>
              </w:rPr>
            </w:pPr>
            <w:r w:rsidRPr="00AC3888">
              <w:rPr>
                <w:lang w:val="en-US"/>
              </w:rPr>
              <w:t>Desfacerea pardoselilor reci din beton sau mortar de ciment / sapa</w:t>
            </w:r>
          </w:p>
          <w:p w14:paraId="234A360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107461D"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F19C0BE" w14:textId="77777777" w:rsidR="00A72079" w:rsidRDefault="00A72079" w:rsidP="00E600CF">
            <w:pPr>
              <w:adjustRightInd w:val="0"/>
              <w:jc w:val="center"/>
              <w:rPr>
                <w:rFonts w:ascii="Arial CYR" w:hAnsi="Arial CYR" w:cs="Arial CYR"/>
              </w:rPr>
            </w:pPr>
            <w:r>
              <w:t>12,600</w:t>
            </w:r>
          </w:p>
          <w:p w14:paraId="5A041CC0" w14:textId="77777777" w:rsidR="00A72079" w:rsidRDefault="00A72079" w:rsidP="00E600CF">
            <w:pPr>
              <w:jc w:val="center"/>
            </w:pPr>
          </w:p>
        </w:tc>
      </w:tr>
      <w:tr w:rsidR="00A72079" w14:paraId="55F8603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61EF6" w14:textId="77777777" w:rsidR="00A72079" w:rsidRDefault="00A72079" w:rsidP="00E600CF">
            <w:r>
              <w:t xml:space="preserve"> 17</w:t>
            </w:r>
          </w:p>
        </w:tc>
        <w:tc>
          <w:tcPr>
            <w:tcW w:w="1701" w:type="dxa"/>
            <w:tcBorders>
              <w:top w:val="single" w:sz="4" w:space="0" w:color="auto"/>
              <w:bottom w:val="single" w:sz="4" w:space="0" w:color="auto"/>
            </w:tcBorders>
            <w:vAlign w:val="center"/>
          </w:tcPr>
          <w:p w14:paraId="627E9CC1" w14:textId="77777777" w:rsidR="00A72079" w:rsidRDefault="00A72079" w:rsidP="00E600CF">
            <w:pPr>
              <w:rPr>
                <w:lang w:val="en-US"/>
              </w:rPr>
            </w:pPr>
            <w:r>
              <w:rPr>
                <w:lang w:val="en-US"/>
              </w:rPr>
              <w:t>RpSB05D</w:t>
            </w:r>
          </w:p>
          <w:p w14:paraId="2E508CB4" w14:textId="77777777" w:rsidR="00A72079" w:rsidRDefault="00A72079" w:rsidP="00E600CF"/>
        </w:tc>
        <w:tc>
          <w:tcPr>
            <w:tcW w:w="4961" w:type="dxa"/>
            <w:tcBorders>
              <w:top w:val="single" w:sz="4" w:space="0" w:color="auto"/>
              <w:bottom w:val="single" w:sz="4" w:space="0" w:color="auto"/>
            </w:tcBorders>
            <w:vAlign w:val="center"/>
          </w:tcPr>
          <w:p w14:paraId="6332A124" w14:textId="77777777" w:rsidR="00A72079" w:rsidRDefault="00A72079" w:rsidP="00E600CF">
            <w:pPr>
              <w:adjustRightInd w:val="0"/>
              <w:rPr>
                <w:lang w:val="en-US"/>
              </w:rPr>
            </w:pPr>
            <w:r w:rsidRPr="00AC3888">
              <w:rPr>
                <w:lang w:val="en-US"/>
              </w:rPr>
              <w:t>Demontarea unui sifon de pardoseala, cu diametrul de 125-150 mm</w:t>
            </w:r>
          </w:p>
          <w:p w14:paraId="285CD46C"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C4DEDC2"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4A6D9A2" w14:textId="77777777" w:rsidR="00A72079" w:rsidRDefault="00A72079" w:rsidP="00E600CF">
            <w:pPr>
              <w:adjustRightInd w:val="0"/>
              <w:jc w:val="center"/>
              <w:rPr>
                <w:rFonts w:ascii="Arial CYR" w:hAnsi="Arial CYR" w:cs="Arial CYR"/>
              </w:rPr>
            </w:pPr>
            <w:r>
              <w:t>2,000</w:t>
            </w:r>
          </w:p>
          <w:p w14:paraId="2FF7F17F" w14:textId="77777777" w:rsidR="00A72079" w:rsidRDefault="00A72079" w:rsidP="00E600CF">
            <w:pPr>
              <w:jc w:val="center"/>
            </w:pPr>
          </w:p>
        </w:tc>
      </w:tr>
      <w:tr w:rsidR="00A72079" w14:paraId="3FB6EB4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8FF7F8" w14:textId="77777777" w:rsidR="00A72079" w:rsidRDefault="00A72079" w:rsidP="00E600CF">
            <w:r>
              <w:t xml:space="preserve"> 18</w:t>
            </w:r>
          </w:p>
        </w:tc>
        <w:tc>
          <w:tcPr>
            <w:tcW w:w="1701" w:type="dxa"/>
            <w:tcBorders>
              <w:top w:val="single" w:sz="4" w:space="0" w:color="auto"/>
              <w:bottom w:val="single" w:sz="4" w:space="0" w:color="auto"/>
            </w:tcBorders>
            <w:vAlign w:val="center"/>
          </w:tcPr>
          <w:p w14:paraId="1228C4B5" w14:textId="77777777" w:rsidR="00A72079" w:rsidRDefault="00A72079" w:rsidP="00E600CF">
            <w:pPr>
              <w:rPr>
                <w:lang w:val="en-US"/>
              </w:rPr>
            </w:pPr>
            <w:r>
              <w:rPr>
                <w:lang w:val="en-US"/>
              </w:rPr>
              <w:t>RpSB03B</w:t>
            </w:r>
          </w:p>
          <w:p w14:paraId="410EFE8A" w14:textId="77777777" w:rsidR="00A72079" w:rsidRDefault="00A72079" w:rsidP="00E600CF"/>
        </w:tc>
        <w:tc>
          <w:tcPr>
            <w:tcW w:w="4961" w:type="dxa"/>
            <w:tcBorders>
              <w:top w:val="single" w:sz="4" w:space="0" w:color="auto"/>
              <w:bottom w:val="single" w:sz="4" w:space="0" w:color="auto"/>
            </w:tcBorders>
            <w:vAlign w:val="center"/>
          </w:tcPr>
          <w:p w14:paraId="7747C31B" w14:textId="77777777" w:rsidR="00A72079" w:rsidRDefault="00A72079" w:rsidP="00E600CF">
            <w:pPr>
              <w:adjustRightInd w:val="0"/>
              <w:rPr>
                <w:lang w:val="en-US"/>
              </w:rPr>
            </w:pPr>
            <w:r w:rsidRPr="00AC3888">
              <w:rPr>
                <w:lang w:val="en-US"/>
              </w:rPr>
              <w:t>Demontarea tevii din polocrorura de vinil (PVC) neplastifiat tip usor avind diametru de 75 mm - 110 mm / Demontare ingrijita teava PP pentru montare ulterioara</w:t>
            </w:r>
          </w:p>
          <w:p w14:paraId="1714CDE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42B204F"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55833BEF" w14:textId="77777777" w:rsidR="00A72079" w:rsidRDefault="00A72079" w:rsidP="00E600CF">
            <w:pPr>
              <w:adjustRightInd w:val="0"/>
              <w:jc w:val="center"/>
              <w:rPr>
                <w:rFonts w:ascii="Arial CYR" w:hAnsi="Arial CYR" w:cs="Arial CYR"/>
              </w:rPr>
            </w:pPr>
            <w:r>
              <w:t>2,800</w:t>
            </w:r>
          </w:p>
          <w:p w14:paraId="269F135F" w14:textId="77777777" w:rsidR="00A72079" w:rsidRDefault="00A72079" w:rsidP="00E600CF">
            <w:pPr>
              <w:jc w:val="center"/>
            </w:pPr>
          </w:p>
        </w:tc>
      </w:tr>
      <w:tr w:rsidR="00A72079" w14:paraId="6AF2AB69" w14:textId="77777777" w:rsidTr="00E600CF">
        <w:tc>
          <w:tcPr>
            <w:tcW w:w="709" w:type="dxa"/>
            <w:tcBorders>
              <w:top w:val="nil"/>
              <w:left w:val="single" w:sz="6" w:space="0" w:color="auto"/>
              <w:bottom w:val="nil"/>
              <w:right w:val="nil"/>
            </w:tcBorders>
          </w:tcPr>
          <w:p w14:paraId="676D7688"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6D693AE3" w14:textId="77777777" w:rsidR="00A72079" w:rsidRDefault="00A72079" w:rsidP="00E600CF"/>
        </w:tc>
        <w:tc>
          <w:tcPr>
            <w:tcW w:w="4961" w:type="dxa"/>
            <w:tcBorders>
              <w:top w:val="nil"/>
              <w:left w:val="single" w:sz="6" w:space="0" w:color="auto"/>
              <w:bottom w:val="nil"/>
              <w:right w:val="nil"/>
            </w:tcBorders>
          </w:tcPr>
          <w:p w14:paraId="7904FD7D"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1.2.2. Tavan</w:t>
            </w:r>
          </w:p>
          <w:p w14:paraId="4F7D9B52"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0BC7CD2" w14:textId="77777777" w:rsidR="00A72079" w:rsidRDefault="00A72079" w:rsidP="00E600CF"/>
        </w:tc>
        <w:tc>
          <w:tcPr>
            <w:tcW w:w="1559" w:type="dxa"/>
            <w:tcBorders>
              <w:top w:val="nil"/>
              <w:left w:val="single" w:sz="6" w:space="0" w:color="auto"/>
              <w:bottom w:val="nil"/>
              <w:right w:val="single" w:sz="4" w:space="0" w:color="auto"/>
            </w:tcBorders>
          </w:tcPr>
          <w:p w14:paraId="7A0D4A92" w14:textId="77777777" w:rsidR="00A72079" w:rsidRDefault="00A72079" w:rsidP="00E600CF"/>
        </w:tc>
      </w:tr>
      <w:tr w:rsidR="00A72079" w14:paraId="469E108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6DC65" w14:textId="77777777" w:rsidR="00A72079" w:rsidRDefault="00A72079" w:rsidP="00E600CF">
            <w:r>
              <w:t>19</w:t>
            </w:r>
          </w:p>
        </w:tc>
        <w:tc>
          <w:tcPr>
            <w:tcW w:w="1701" w:type="dxa"/>
            <w:tcBorders>
              <w:top w:val="single" w:sz="4" w:space="0" w:color="auto"/>
              <w:bottom w:val="single" w:sz="4" w:space="0" w:color="auto"/>
            </w:tcBorders>
            <w:vAlign w:val="center"/>
          </w:tcPr>
          <w:p w14:paraId="6E61F544" w14:textId="77777777" w:rsidR="00A72079" w:rsidRDefault="00A72079" w:rsidP="00E600CF">
            <w:pPr>
              <w:rPr>
                <w:lang w:val="en-US"/>
              </w:rPr>
            </w:pPr>
            <w:r>
              <w:rPr>
                <w:lang w:val="en-US"/>
              </w:rPr>
              <w:t>CN53A</w:t>
            </w:r>
          </w:p>
          <w:p w14:paraId="3F0B252B" w14:textId="77777777" w:rsidR="00A72079" w:rsidRDefault="00A72079" w:rsidP="00E600CF"/>
        </w:tc>
        <w:tc>
          <w:tcPr>
            <w:tcW w:w="4961" w:type="dxa"/>
            <w:tcBorders>
              <w:top w:val="single" w:sz="4" w:space="0" w:color="auto"/>
              <w:bottom w:val="single" w:sz="4" w:space="0" w:color="auto"/>
            </w:tcBorders>
            <w:vAlign w:val="center"/>
          </w:tcPr>
          <w:p w14:paraId="299DB904" w14:textId="77777777" w:rsidR="00A72079" w:rsidRDefault="00A72079" w:rsidP="00E600CF">
            <w:pPr>
              <w:adjustRightInd w:val="0"/>
              <w:rPr>
                <w:lang w:val="en-US"/>
              </w:rPr>
            </w:pPr>
            <w:r w:rsidRPr="00AC3888">
              <w:rPr>
                <w:lang w:val="en-US"/>
              </w:rPr>
              <w:t>Grunduirea suprafetelor interioare a peretilor si tavanelor</w:t>
            </w:r>
          </w:p>
          <w:p w14:paraId="22CF927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0339C8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709B094" w14:textId="77777777" w:rsidR="00A72079" w:rsidRDefault="00A72079" w:rsidP="00E600CF">
            <w:pPr>
              <w:adjustRightInd w:val="0"/>
              <w:jc w:val="center"/>
              <w:rPr>
                <w:rFonts w:ascii="Arial CYR" w:hAnsi="Arial CYR" w:cs="Arial CYR"/>
              </w:rPr>
            </w:pPr>
            <w:r>
              <w:t>12,600</w:t>
            </w:r>
          </w:p>
          <w:p w14:paraId="39C7F210" w14:textId="77777777" w:rsidR="00A72079" w:rsidRDefault="00A72079" w:rsidP="00E600CF">
            <w:pPr>
              <w:jc w:val="center"/>
            </w:pPr>
          </w:p>
        </w:tc>
      </w:tr>
      <w:tr w:rsidR="00A72079" w14:paraId="5F2C902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DC8AA" w14:textId="77777777" w:rsidR="00A72079" w:rsidRDefault="00A72079" w:rsidP="00E600CF">
            <w:r>
              <w:lastRenderedPageBreak/>
              <w:t xml:space="preserve"> 20</w:t>
            </w:r>
          </w:p>
        </w:tc>
        <w:tc>
          <w:tcPr>
            <w:tcW w:w="1701" w:type="dxa"/>
            <w:tcBorders>
              <w:top w:val="single" w:sz="4" w:space="0" w:color="auto"/>
              <w:bottom w:val="single" w:sz="4" w:space="0" w:color="auto"/>
            </w:tcBorders>
            <w:vAlign w:val="center"/>
          </w:tcPr>
          <w:p w14:paraId="1537FAA0" w14:textId="77777777" w:rsidR="00A72079" w:rsidRDefault="00A72079" w:rsidP="00E600CF">
            <w:pPr>
              <w:rPr>
                <w:lang w:val="en-US"/>
              </w:rPr>
            </w:pPr>
            <w:r>
              <w:rPr>
                <w:lang w:val="en-US"/>
              </w:rPr>
              <w:t>CF57A</w:t>
            </w:r>
          </w:p>
          <w:p w14:paraId="1F968FF0" w14:textId="77777777" w:rsidR="00A72079" w:rsidRDefault="00A72079" w:rsidP="00E600CF"/>
        </w:tc>
        <w:tc>
          <w:tcPr>
            <w:tcW w:w="4961" w:type="dxa"/>
            <w:tcBorders>
              <w:top w:val="single" w:sz="4" w:space="0" w:color="auto"/>
              <w:bottom w:val="single" w:sz="4" w:space="0" w:color="auto"/>
            </w:tcBorders>
            <w:vAlign w:val="center"/>
          </w:tcPr>
          <w:p w14:paraId="6E1CAC6C" w14:textId="77777777" w:rsidR="00A72079" w:rsidRDefault="00A72079" w:rsidP="00E600CF">
            <w:pPr>
              <w:adjustRightInd w:val="0"/>
              <w:rPr>
                <w:lang w:val="en-US"/>
              </w:rPr>
            </w:pPr>
            <w:r w:rsidRPr="00AC3888">
              <w:rPr>
                <w:lang w:val="en-US"/>
              </w:rPr>
              <w:t>Aplicarea manuala a chitului pe baza de ciment grosime 1,0 mm pe suprafetele  peretilor,  coloanelor  si  tavanelor</w:t>
            </w:r>
          </w:p>
          <w:p w14:paraId="5D0F9AF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AB855E3"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CC3B7BC" w14:textId="77777777" w:rsidR="00A72079" w:rsidRDefault="00A72079" w:rsidP="00E600CF">
            <w:pPr>
              <w:adjustRightInd w:val="0"/>
              <w:jc w:val="center"/>
              <w:rPr>
                <w:rFonts w:ascii="Arial CYR" w:hAnsi="Arial CYR" w:cs="Arial CYR"/>
              </w:rPr>
            </w:pPr>
            <w:r>
              <w:t>12,600</w:t>
            </w:r>
          </w:p>
          <w:p w14:paraId="0B6C9213" w14:textId="77777777" w:rsidR="00A72079" w:rsidRDefault="00A72079" w:rsidP="00E600CF">
            <w:pPr>
              <w:jc w:val="center"/>
            </w:pPr>
          </w:p>
        </w:tc>
      </w:tr>
      <w:tr w:rsidR="00A72079" w14:paraId="57D50E9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343A5" w14:textId="77777777" w:rsidR="00A72079" w:rsidRDefault="00A72079" w:rsidP="00E600CF">
            <w:r>
              <w:t xml:space="preserve"> 21</w:t>
            </w:r>
          </w:p>
        </w:tc>
        <w:tc>
          <w:tcPr>
            <w:tcW w:w="1701" w:type="dxa"/>
            <w:tcBorders>
              <w:top w:val="single" w:sz="4" w:space="0" w:color="auto"/>
              <w:bottom w:val="single" w:sz="4" w:space="0" w:color="auto"/>
            </w:tcBorders>
            <w:vAlign w:val="center"/>
          </w:tcPr>
          <w:p w14:paraId="5166E71C" w14:textId="77777777" w:rsidR="00A72079" w:rsidRDefault="00A72079" w:rsidP="00E600CF">
            <w:pPr>
              <w:rPr>
                <w:lang w:val="en-US"/>
              </w:rPr>
            </w:pPr>
            <w:r>
              <w:rPr>
                <w:lang w:val="en-US"/>
              </w:rPr>
              <w:t>CN53A</w:t>
            </w:r>
          </w:p>
          <w:p w14:paraId="73BCF2AA" w14:textId="77777777" w:rsidR="00A72079" w:rsidRDefault="00A72079" w:rsidP="00E600CF"/>
        </w:tc>
        <w:tc>
          <w:tcPr>
            <w:tcW w:w="4961" w:type="dxa"/>
            <w:tcBorders>
              <w:top w:val="single" w:sz="4" w:space="0" w:color="auto"/>
              <w:bottom w:val="single" w:sz="4" w:space="0" w:color="auto"/>
            </w:tcBorders>
            <w:vAlign w:val="center"/>
          </w:tcPr>
          <w:p w14:paraId="32B64744" w14:textId="77777777" w:rsidR="00A72079" w:rsidRDefault="00A72079" w:rsidP="00E600CF">
            <w:pPr>
              <w:adjustRightInd w:val="0"/>
              <w:rPr>
                <w:lang w:val="en-US"/>
              </w:rPr>
            </w:pPr>
            <w:r w:rsidRPr="00AC3888">
              <w:rPr>
                <w:lang w:val="en-US"/>
              </w:rPr>
              <w:t>Grunduirea suprafetelor interioare a peretilor si tavanelor</w:t>
            </w:r>
          </w:p>
          <w:p w14:paraId="15D8B79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6073AE6"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E6B61BF" w14:textId="77777777" w:rsidR="00A72079" w:rsidRDefault="00A72079" w:rsidP="00E600CF">
            <w:pPr>
              <w:adjustRightInd w:val="0"/>
              <w:jc w:val="center"/>
              <w:rPr>
                <w:rFonts w:ascii="Arial CYR" w:hAnsi="Arial CYR" w:cs="Arial CYR"/>
              </w:rPr>
            </w:pPr>
            <w:r>
              <w:t>12,600</w:t>
            </w:r>
          </w:p>
          <w:p w14:paraId="0891AE36" w14:textId="77777777" w:rsidR="00A72079" w:rsidRDefault="00A72079" w:rsidP="00E600CF">
            <w:pPr>
              <w:jc w:val="center"/>
            </w:pPr>
          </w:p>
        </w:tc>
      </w:tr>
      <w:tr w:rsidR="00A72079" w14:paraId="7659E30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D301D" w14:textId="77777777" w:rsidR="00A72079" w:rsidRDefault="00A72079" w:rsidP="00E600CF">
            <w:r>
              <w:t xml:space="preserve"> 22</w:t>
            </w:r>
          </w:p>
        </w:tc>
        <w:tc>
          <w:tcPr>
            <w:tcW w:w="1701" w:type="dxa"/>
            <w:tcBorders>
              <w:top w:val="single" w:sz="4" w:space="0" w:color="auto"/>
              <w:bottom w:val="single" w:sz="4" w:space="0" w:color="auto"/>
            </w:tcBorders>
            <w:vAlign w:val="center"/>
          </w:tcPr>
          <w:p w14:paraId="604B9509" w14:textId="77777777" w:rsidR="00A72079" w:rsidRDefault="00A72079" w:rsidP="00E600CF">
            <w:pPr>
              <w:rPr>
                <w:lang w:val="en-US"/>
              </w:rPr>
            </w:pPr>
            <w:r>
              <w:rPr>
                <w:lang w:val="en-US"/>
              </w:rPr>
              <w:t>CN06A</w:t>
            </w:r>
          </w:p>
          <w:p w14:paraId="4EA16591" w14:textId="77777777" w:rsidR="00A72079" w:rsidRDefault="00A72079" w:rsidP="00E600CF"/>
        </w:tc>
        <w:tc>
          <w:tcPr>
            <w:tcW w:w="4961" w:type="dxa"/>
            <w:tcBorders>
              <w:top w:val="single" w:sz="4" w:space="0" w:color="auto"/>
              <w:bottom w:val="single" w:sz="4" w:space="0" w:color="auto"/>
            </w:tcBorders>
            <w:vAlign w:val="center"/>
          </w:tcPr>
          <w:p w14:paraId="20C249B7" w14:textId="77777777" w:rsidR="00A72079" w:rsidRDefault="00A72079" w:rsidP="00E600CF">
            <w:pPr>
              <w:adjustRightInd w:val="0"/>
              <w:rPr>
                <w:lang w:val="en-US"/>
              </w:rPr>
            </w:pPr>
            <w:r w:rsidRPr="00AC3888">
              <w:rPr>
                <w:lang w:val="en-US"/>
              </w:rPr>
              <w:t>Vopsitorii interioare cu vopsea lavabila de tip "Mattlatex" sau analog, cu rezistenta sporita la spalare, aplicate in 2 straturi pe glet existent, executate manual</w:t>
            </w:r>
          </w:p>
          <w:p w14:paraId="5892A36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C92BF65"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4C54288" w14:textId="77777777" w:rsidR="00A72079" w:rsidRDefault="00A72079" w:rsidP="00E600CF">
            <w:pPr>
              <w:adjustRightInd w:val="0"/>
              <w:jc w:val="center"/>
              <w:rPr>
                <w:rFonts w:ascii="Arial CYR" w:hAnsi="Arial CYR" w:cs="Arial CYR"/>
              </w:rPr>
            </w:pPr>
            <w:r>
              <w:t>12,600</w:t>
            </w:r>
          </w:p>
          <w:p w14:paraId="4E964820" w14:textId="77777777" w:rsidR="00A72079" w:rsidRDefault="00A72079" w:rsidP="00E600CF">
            <w:pPr>
              <w:jc w:val="center"/>
            </w:pPr>
          </w:p>
        </w:tc>
      </w:tr>
      <w:tr w:rsidR="00A72079" w14:paraId="75D27BFB" w14:textId="77777777" w:rsidTr="00E600CF">
        <w:tc>
          <w:tcPr>
            <w:tcW w:w="709" w:type="dxa"/>
            <w:tcBorders>
              <w:top w:val="nil"/>
              <w:left w:val="single" w:sz="6" w:space="0" w:color="auto"/>
              <w:bottom w:val="nil"/>
              <w:right w:val="nil"/>
            </w:tcBorders>
          </w:tcPr>
          <w:p w14:paraId="7167FAA7"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D07DAF8" w14:textId="77777777" w:rsidR="00A72079" w:rsidRDefault="00A72079" w:rsidP="00E600CF"/>
        </w:tc>
        <w:tc>
          <w:tcPr>
            <w:tcW w:w="4961" w:type="dxa"/>
            <w:tcBorders>
              <w:top w:val="nil"/>
              <w:left w:val="single" w:sz="6" w:space="0" w:color="auto"/>
              <w:bottom w:val="nil"/>
              <w:right w:val="nil"/>
            </w:tcBorders>
          </w:tcPr>
          <w:p w14:paraId="71683122"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1.2.3. Pardosea</w:t>
            </w:r>
          </w:p>
          <w:p w14:paraId="4531EBC6"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72EDFAD" w14:textId="77777777" w:rsidR="00A72079" w:rsidRDefault="00A72079" w:rsidP="00E600CF"/>
        </w:tc>
        <w:tc>
          <w:tcPr>
            <w:tcW w:w="1559" w:type="dxa"/>
            <w:tcBorders>
              <w:top w:val="nil"/>
              <w:left w:val="single" w:sz="6" w:space="0" w:color="auto"/>
              <w:bottom w:val="nil"/>
              <w:right w:val="single" w:sz="4" w:space="0" w:color="auto"/>
            </w:tcBorders>
          </w:tcPr>
          <w:p w14:paraId="4C47B408" w14:textId="77777777" w:rsidR="00A72079" w:rsidRDefault="00A72079" w:rsidP="00E600CF"/>
        </w:tc>
      </w:tr>
      <w:tr w:rsidR="00A72079" w14:paraId="1A0F994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B4DA9" w14:textId="77777777" w:rsidR="00A72079" w:rsidRDefault="00A72079" w:rsidP="00E600CF">
            <w:r>
              <w:t>23</w:t>
            </w:r>
          </w:p>
        </w:tc>
        <w:tc>
          <w:tcPr>
            <w:tcW w:w="1701" w:type="dxa"/>
            <w:tcBorders>
              <w:top w:val="single" w:sz="4" w:space="0" w:color="auto"/>
              <w:bottom w:val="single" w:sz="4" w:space="0" w:color="auto"/>
            </w:tcBorders>
            <w:vAlign w:val="center"/>
          </w:tcPr>
          <w:p w14:paraId="2C0F2171" w14:textId="77777777" w:rsidR="00A72079" w:rsidRDefault="00A72079" w:rsidP="00E600CF">
            <w:pPr>
              <w:rPr>
                <w:lang w:val="en-US"/>
              </w:rPr>
            </w:pPr>
            <w:r>
              <w:rPr>
                <w:lang w:val="en-US"/>
              </w:rPr>
              <w:t>CG01A</w:t>
            </w:r>
          </w:p>
          <w:p w14:paraId="5B82A5BF" w14:textId="77777777" w:rsidR="00A72079" w:rsidRDefault="00A72079" w:rsidP="00E600CF"/>
        </w:tc>
        <w:tc>
          <w:tcPr>
            <w:tcW w:w="4961" w:type="dxa"/>
            <w:tcBorders>
              <w:top w:val="single" w:sz="4" w:space="0" w:color="auto"/>
              <w:bottom w:val="single" w:sz="4" w:space="0" w:color="auto"/>
            </w:tcBorders>
            <w:vAlign w:val="center"/>
          </w:tcPr>
          <w:p w14:paraId="3E1D64FB" w14:textId="77777777" w:rsidR="00A72079" w:rsidRDefault="00A72079" w:rsidP="00E600CF">
            <w:pPr>
              <w:adjustRightInd w:val="0"/>
              <w:rPr>
                <w:lang w:val="en-US"/>
              </w:rPr>
            </w:pPr>
            <w:r w:rsidRPr="00AC3888">
              <w:rPr>
                <w:lang w:val="en-US"/>
              </w:rPr>
              <w:t>Strat suport pentru pardoseli executat din mortar din ciment M 100-T de 3 cm grosime cu fata driscuita fin</w:t>
            </w:r>
          </w:p>
          <w:p w14:paraId="08B7CDCC"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E5ED212"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6ADB08A" w14:textId="77777777" w:rsidR="00A72079" w:rsidRDefault="00A72079" w:rsidP="00E600CF">
            <w:pPr>
              <w:adjustRightInd w:val="0"/>
              <w:jc w:val="center"/>
              <w:rPr>
                <w:rFonts w:ascii="Arial CYR" w:hAnsi="Arial CYR" w:cs="Arial CYR"/>
              </w:rPr>
            </w:pPr>
            <w:r>
              <w:t>12,600</w:t>
            </w:r>
          </w:p>
          <w:p w14:paraId="305A7A39" w14:textId="77777777" w:rsidR="00A72079" w:rsidRDefault="00A72079" w:rsidP="00E600CF">
            <w:pPr>
              <w:jc w:val="center"/>
            </w:pPr>
          </w:p>
        </w:tc>
      </w:tr>
      <w:tr w:rsidR="00A72079" w14:paraId="647C492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6FD19" w14:textId="77777777" w:rsidR="00A72079" w:rsidRDefault="00A72079" w:rsidP="00E600CF">
            <w:r>
              <w:t xml:space="preserve"> 24</w:t>
            </w:r>
          </w:p>
        </w:tc>
        <w:tc>
          <w:tcPr>
            <w:tcW w:w="1701" w:type="dxa"/>
            <w:tcBorders>
              <w:top w:val="single" w:sz="4" w:space="0" w:color="auto"/>
              <w:bottom w:val="single" w:sz="4" w:space="0" w:color="auto"/>
            </w:tcBorders>
            <w:vAlign w:val="center"/>
          </w:tcPr>
          <w:p w14:paraId="66D8818B" w14:textId="77777777" w:rsidR="00A72079" w:rsidRDefault="00A72079" w:rsidP="00E600CF">
            <w:pPr>
              <w:rPr>
                <w:lang w:val="en-US"/>
              </w:rPr>
            </w:pPr>
            <w:r>
              <w:rPr>
                <w:lang w:val="en-US"/>
              </w:rPr>
              <w:t>CN53A</w:t>
            </w:r>
          </w:p>
          <w:p w14:paraId="1AEEAD0E" w14:textId="77777777" w:rsidR="00A72079" w:rsidRDefault="00A72079" w:rsidP="00E600CF"/>
        </w:tc>
        <w:tc>
          <w:tcPr>
            <w:tcW w:w="4961" w:type="dxa"/>
            <w:tcBorders>
              <w:top w:val="single" w:sz="4" w:space="0" w:color="auto"/>
              <w:bottom w:val="single" w:sz="4" w:space="0" w:color="auto"/>
            </w:tcBorders>
            <w:vAlign w:val="center"/>
          </w:tcPr>
          <w:p w14:paraId="5171B9B7" w14:textId="77777777" w:rsidR="00A72079" w:rsidRDefault="00A72079" w:rsidP="00E600CF">
            <w:pPr>
              <w:adjustRightInd w:val="0"/>
              <w:rPr>
                <w:lang w:val="en-US"/>
              </w:rPr>
            </w:pPr>
            <w:r w:rsidRPr="00AC3888">
              <w:rPr>
                <w:lang w:val="en-US"/>
              </w:rPr>
              <w:t>Grunduirea suprafetelor interioare a peretilor si tavanelor cu grund ,,BETOHGPUHT" sau analog</w:t>
            </w:r>
          </w:p>
          <w:p w14:paraId="12EE943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5B81F86"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39E3DF4" w14:textId="77777777" w:rsidR="00A72079" w:rsidRDefault="00A72079" w:rsidP="00E600CF">
            <w:pPr>
              <w:adjustRightInd w:val="0"/>
              <w:jc w:val="center"/>
              <w:rPr>
                <w:rFonts w:ascii="Arial CYR" w:hAnsi="Arial CYR" w:cs="Arial CYR"/>
              </w:rPr>
            </w:pPr>
            <w:r>
              <w:t>12,600</w:t>
            </w:r>
          </w:p>
          <w:p w14:paraId="48BBB785" w14:textId="77777777" w:rsidR="00A72079" w:rsidRDefault="00A72079" w:rsidP="00E600CF">
            <w:pPr>
              <w:jc w:val="center"/>
            </w:pPr>
          </w:p>
        </w:tc>
      </w:tr>
      <w:tr w:rsidR="00A72079" w14:paraId="6AAB65A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F1CDC" w14:textId="77777777" w:rsidR="00A72079" w:rsidRDefault="00A72079" w:rsidP="00E600CF">
            <w:r>
              <w:t xml:space="preserve"> 25</w:t>
            </w:r>
          </w:p>
        </w:tc>
        <w:tc>
          <w:tcPr>
            <w:tcW w:w="1701" w:type="dxa"/>
            <w:tcBorders>
              <w:top w:val="single" w:sz="4" w:space="0" w:color="auto"/>
              <w:bottom w:val="single" w:sz="4" w:space="0" w:color="auto"/>
            </w:tcBorders>
            <w:vAlign w:val="center"/>
          </w:tcPr>
          <w:p w14:paraId="51D2E688" w14:textId="77777777" w:rsidR="00A72079" w:rsidRDefault="00A72079" w:rsidP="00E600CF">
            <w:pPr>
              <w:rPr>
                <w:lang w:val="en-US"/>
              </w:rPr>
            </w:pPr>
            <w:r>
              <w:rPr>
                <w:lang w:val="en-US"/>
              </w:rPr>
              <w:t>IzF31A</w:t>
            </w:r>
          </w:p>
          <w:p w14:paraId="22E2DB9B" w14:textId="77777777" w:rsidR="00A72079" w:rsidRDefault="00A72079" w:rsidP="00E600CF"/>
        </w:tc>
        <w:tc>
          <w:tcPr>
            <w:tcW w:w="4961" w:type="dxa"/>
            <w:tcBorders>
              <w:top w:val="single" w:sz="4" w:space="0" w:color="auto"/>
              <w:bottom w:val="single" w:sz="4" w:space="0" w:color="auto"/>
            </w:tcBorders>
            <w:vAlign w:val="center"/>
          </w:tcPr>
          <w:p w14:paraId="740F87DF" w14:textId="77777777" w:rsidR="00A72079" w:rsidRDefault="00A72079" w:rsidP="00E600CF">
            <w:pPr>
              <w:adjustRightInd w:val="0"/>
              <w:rPr>
                <w:lang w:val="en-US"/>
              </w:rPr>
            </w:pPr>
            <w:r w:rsidRPr="00AC3888">
              <w:rPr>
                <w:lang w:val="en-US"/>
              </w:rPr>
              <w:t>Hidroizolarea   suprafetelor  din beton  (verticale, orizontale,inclusiv  tavane)  cu  "Mortar hidroizolant Hidrostop" sau analog, grosime 3,0 mm / Aplicativ, consum mortar hidrostop 4.5 kg/m2</w:t>
            </w:r>
          </w:p>
          <w:p w14:paraId="12DC698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CCA23A9"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1C6D146" w14:textId="77777777" w:rsidR="00A72079" w:rsidRDefault="00A72079" w:rsidP="00E600CF">
            <w:pPr>
              <w:adjustRightInd w:val="0"/>
              <w:jc w:val="center"/>
              <w:rPr>
                <w:rFonts w:ascii="Arial CYR" w:hAnsi="Arial CYR" w:cs="Arial CYR"/>
              </w:rPr>
            </w:pPr>
            <w:r>
              <w:t>12,600</w:t>
            </w:r>
          </w:p>
          <w:p w14:paraId="23576431" w14:textId="77777777" w:rsidR="00A72079" w:rsidRDefault="00A72079" w:rsidP="00E600CF">
            <w:pPr>
              <w:jc w:val="center"/>
            </w:pPr>
          </w:p>
        </w:tc>
      </w:tr>
      <w:tr w:rsidR="00A72079" w14:paraId="48A5E6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74D79" w14:textId="77777777" w:rsidR="00A72079" w:rsidRDefault="00A72079" w:rsidP="00E600CF">
            <w:r>
              <w:t xml:space="preserve"> 26</w:t>
            </w:r>
          </w:p>
        </w:tc>
        <w:tc>
          <w:tcPr>
            <w:tcW w:w="1701" w:type="dxa"/>
            <w:tcBorders>
              <w:top w:val="single" w:sz="4" w:space="0" w:color="auto"/>
              <w:bottom w:val="single" w:sz="4" w:space="0" w:color="auto"/>
            </w:tcBorders>
            <w:vAlign w:val="center"/>
          </w:tcPr>
          <w:p w14:paraId="3213EF54" w14:textId="77777777" w:rsidR="00A72079" w:rsidRDefault="00A72079" w:rsidP="00E600CF">
            <w:pPr>
              <w:rPr>
                <w:lang w:val="en-US"/>
              </w:rPr>
            </w:pPr>
            <w:r>
              <w:rPr>
                <w:lang w:val="en-US"/>
              </w:rPr>
              <w:t>CG17D1</w:t>
            </w:r>
          </w:p>
          <w:p w14:paraId="41D13139" w14:textId="77777777" w:rsidR="00A72079" w:rsidRDefault="00A72079" w:rsidP="00E600CF"/>
        </w:tc>
        <w:tc>
          <w:tcPr>
            <w:tcW w:w="4961" w:type="dxa"/>
            <w:tcBorders>
              <w:top w:val="single" w:sz="4" w:space="0" w:color="auto"/>
              <w:bottom w:val="single" w:sz="4" w:space="0" w:color="auto"/>
            </w:tcBorders>
            <w:vAlign w:val="center"/>
          </w:tcPr>
          <w:p w14:paraId="115A2B08" w14:textId="77777777" w:rsidR="00A72079" w:rsidRDefault="00A72079" w:rsidP="00E600CF">
            <w:pPr>
              <w:adjustRightInd w:val="0"/>
              <w:rPr>
                <w:lang w:val="en-US"/>
              </w:rPr>
            </w:pPr>
            <w:r w:rsidRPr="00AC3888">
              <w:rPr>
                <w:lang w:val="en-US"/>
              </w:rPr>
              <w:t>Pardoseli din placi de gresie ceramica inclusiv stratul suport din mortar adeziv, executate pe suprafete: egale sau mai mici de 16 m2 / Placi portelanate antiderapante gr. min. 10mm, calit. 1, rezist. abraziune cl. PEI 4 EN ISO 10 545, inclusiv stratul suport din mortar adeziv tip "Class Portelanat Gri" sau analog</w:t>
            </w:r>
          </w:p>
          <w:p w14:paraId="4B3184C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5BFD34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B1A51B1" w14:textId="77777777" w:rsidR="00A72079" w:rsidRDefault="00A72079" w:rsidP="00E600CF">
            <w:pPr>
              <w:adjustRightInd w:val="0"/>
              <w:jc w:val="center"/>
              <w:rPr>
                <w:rFonts w:ascii="Arial CYR" w:hAnsi="Arial CYR" w:cs="Arial CYR"/>
              </w:rPr>
            </w:pPr>
            <w:r>
              <w:t>12,600</w:t>
            </w:r>
          </w:p>
          <w:p w14:paraId="6BBCE4E4" w14:textId="77777777" w:rsidR="00A72079" w:rsidRDefault="00A72079" w:rsidP="00E600CF">
            <w:pPr>
              <w:jc w:val="center"/>
            </w:pPr>
          </w:p>
        </w:tc>
      </w:tr>
      <w:tr w:rsidR="00A72079" w14:paraId="50825600" w14:textId="77777777" w:rsidTr="00E600CF">
        <w:tc>
          <w:tcPr>
            <w:tcW w:w="709" w:type="dxa"/>
            <w:tcBorders>
              <w:top w:val="nil"/>
              <w:left w:val="single" w:sz="6" w:space="0" w:color="auto"/>
              <w:bottom w:val="nil"/>
              <w:right w:val="nil"/>
            </w:tcBorders>
          </w:tcPr>
          <w:p w14:paraId="1F92518F"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4B4F8D73" w14:textId="77777777" w:rsidR="00A72079" w:rsidRDefault="00A72079" w:rsidP="00E600CF"/>
        </w:tc>
        <w:tc>
          <w:tcPr>
            <w:tcW w:w="4961" w:type="dxa"/>
            <w:tcBorders>
              <w:top w:val="nil"/>
              <w:left w:val="single" w:sz="6" w:space="0" w:color="auto"/>
              <w:bottom w:val="nil"/>
              <w:right w:val="nil"/>
            </w:tcBorders>
          </w:tcPr>
          <w:p w14:paraId="45F25EF3"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1.2.4. Pereti, inclusiv glafuri</w:t>
            </w:r>
          </w:p>
          <w:p w14:paraId="7E3178E0"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AF71918" w14:textId="77777777" w:rsidR="00A72079" w:rsidRDefault="00A72079" w:rsidP="00E600CF"/>
        </w:tc>
        <w:tc>
          <w:tcPr>
            <w:tcW w:w="1559" w:type="dxa"/>
            <w:tcBorders>
              <w:top w:val="nil"/>
              <w:left w:val="single" w:sz="6" w:space="0" w:color="auto"/>
              <w:bottom w:val="nil"/>
              <w:right w:val="single" w:sz="4" w:space="0" w:color="auto"/>
            </w:tcBorders>
          </w:tcPr>
          <w:p w14:paraId="048A80F8" w14:textId="77777777" w:rsidR="00A72079" w:rsidRDefault="00A72079" w:rsidP="00E600CF"/>
        </w:tc>
      </w:tr>
      <w:tr w:rsidR="00A72079" w14:paraId="436A233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A28C6" w14:textId="77777777" w:rsidR="00A72079" w:rsidRDefault="00A72079" w:rsidP="00E600CF">
            <w:r>
              <w:t>27</w:t>
            </w:r>
          </w:p>
        </w:tc>
        <w:tc>
          <w:tcPr>
            <w:tcW w:w="1701" w:type="dxa"/>
            <w:tcBorders>
              <w:top w:val="single" w:sz="4" w:space="0" w:color="auto"/>
              <w:bottom w:val="single" w:sz="4" w:space="0" w:color="auto"/>
            </w:tcBorders>
            <w:vAlign w:val="center"/>
          </w:tcPr>
          <w:p w14:paraId="736B078C" w14:textId="77777777" w:rsidR="00A72079" w:rsidRDefault="00A72079" w:rsidP="00E600CF">
            <w:pPr>
              <w:rPr>
                <w:lang w:val="en-US"/>
              </w:rPr>
            </w:pPr>
            <w:r>
              <w:rPr>
                <w:lang w:val="en-US"/>
              </w:rPr>
              <w:t>CF15A</w:t>
            </w:r>
          </w:p>
          <w:p w14:paraId="6C0D7AF8" w14:textId="77777777" w:rsidR="00A72079" w:rsidRDefault="00A72079" w:rsidP="00E600CF"/>
        </w:tc>
        <w:tc>
          <w:tcPr>
            <w:tcW w:w="4961" w:type="dxa"/>
            <w:tcBorders>
              <w:top w:val="single" w:sz="4" w:space="0" w:color="auto"/>
              <w:bottom w:val="single" w:sz="4" w:space="0" w:color="auto"/>
            </w:tcBorders>
            <w:vAlign w:val="center"/>
          </w:tcPr>
          <w:p w14:paraId="5C3378B3" w14:textId="77777777" w:rsidR="00A72079" w:rsidRDefault="00A72079" w:rsidP="00E600CF">
            <w:pPr>
              <w:adjustRightInd w:val="0"/>
              <w:rPr>
                <w:lang w:val="en-US"/>
              </w:rPr>
            </w:pPr>
            <w:r w:rsidRPr="00AC3888">
              <w:rPr>
                <w:lang w:val="en-US"/>
              </w:rPr>
              <w:t>Tencuieli interioare si exterioare sclivisite, executate manual, cu mortar de ciment M 100-T de 2 cm grosime medie, la pereti din beton sau caramida, cu suprafete plane</w:t>
            </w:r>
          </w:p>
          <w:p w14:paraId="3DAA4790"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88845AA"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EE5693E" w14:textId="77777777" w:rsidR="00A72079" w:rsidRDefault="00A72079" w:rsidP="00E600CF">
            <w:pPr>
              <w:adjustRightInd w:val="0"/>
              <w:jc w:val="center"/>
              <w:rPr>
                <w:rFonts w:ascii="Arial CYR" w:hAnsi="Arial CYR" w:cs="Arial CYR"/>
              </w:rPr>
            </w:pPr>
            <w:r>
              <w:t>43,400</w:t>
            </w:r>
          </w:p>
          <w:p w14:paraId="32034B3D" w14:textId="77777777" w:rsidR="00A72079" w:rsidRDefault="00A72079" w:rsidP="00E600CF">
            <w:pPr>
              <w:jc w:val="center"/>
            </w:pPr>
          </w:p>
        </w:tc>
      </w:tr>
      <w:tr w:rsidR="00A72079" w14:paraId="4009054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62729" w14:textId="77777777" w:rsidR="00A72079" w:rsidRDefault="00A72079" w:rsidP="00E600CF">
            <w:r>
              <w:t xml:space="preserve"> 28</w:t>
            </w:r>
          </w:p>
        </w:tc>
        <w:tc>
          <w:tcPr>
            <w:tcW w:w="1701" w:type="dxa"/>
            <w:tcBorders>
              <w:top w:val="single" w:sz="4" w:space="0" w:color="auto"/>
              <w:bottom w:val="single" w:sz="4" w:space="0" w:color="auto"/>
            </w:tcBorders>
            <w:vAlign w:val="center"/>
          </w:tcPr>
          <w:p w14:paraId="07A9277D" w14:textId="77777777" w:rsidR="00A72079" w:rsidRDefault="00A72079" w:rsidP="00E600CF">
            <w:pPr>
              <w:rPr>
                <w:lang w:val="en-US"/>
              </w:rPr>
            </w:pPr>
            <w:r>
              <w:rPr>
                <w:lang w:val="en-US"/>
              </w:rPr>
              <w:t>CN53A</w:t>
            </w:r>
          </w:p>
          <w:p w14:paraId="7F5CA6D8" w14:textId="77777777" w:rsidR="00A72079" w:rsidRDefault="00A72079" w:rsidP="00E600CF"/>
        </w:tc>
        <w:tc>
          <w:tcPr>
            <w:tcW w:w="4961" w:type="dxa"/>
            <w:tcBorders>
              <w:top w:val="single" w:sz="4" w:space="0" w:color="auto"/>
              <w:bottom w:val="single" w:sz="4" w:space="0" w:color="auto"/>
            </w:tcBorders>
            <w:vAlign w:val="center"/>
          </w:tcPr>
          <w:p w14:paraId="2079B4C4" w14:textId="77777777" w:rsidR="00A72079" w:rsidRDefault="00A72079" w:rsidP="00E600CF">
            <w:pPr>
              <w:adjustRightInd w:val="0"/>
              <w:rPr>
                <w:lang w:val="en-US"/>
              </w:rPr>
            </w:pPr>
            <w:r w:rsidRPr="00AC3888">
              <w:rPr>
                <w:lang w:val="en-US"/>
              </w:rPr>
              <w:t>Grunduirea suprafetelor interioare a peretilor si tavanelor / Grund antifungic de tip Supraton Lux Biocid sau analog</w:t>
            </w:r>
          </w:p>
          <w:p w14:paraId="7818864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FE3A7FB"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BB03AE6" w14:textId="77777777" w:rsidR="00A72079" w:rsidRDefault="00A72079" w:rsidP="00E600CF">
            <w:pPr>
              <w:adjustRightInd w:val="0"/>
              <w:jc w:val="center"/>
              <w:rPr>
                <w:rFonts w:ascii="Arial CYR" w:hAnsi="Arial CYR" w:cs="Arial CYR"/>
              </w:rPr>
            </w:pPr>
            <w:r>
              <w:t>43,400</w:t>
            </w:r>
          </w:p>
          <w:p w14:paraId="72D066EA" w14:textId="77777777" w:rsidR="00A72079" w:rsidRDefault="00A72079" w:rsidP="00E600CF">
            <w:pPr>
              <w:jc w:val="center"/>
            </w:pPr>
          </w:p>
        </w:tc>
      </w:tr>
      <w:tr w:rsidR="00A72079" w14:paraId="2E05ADD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1C991D" w14:textId="77777777" w:rsidR="00A72079" w:rsidRDefault="00A72079" w:rsidP="00E600CF">
            <w:r>
              <w:t xml:space="preserve"> 29</w:t>
            </w:r>
          </w:p>
        </w:tc>
        <w:tc>
          <w:tcPr>
            <w:tcW w:w="1701" w:type="dxa"/>
            <w:tcBorders>
              <w:top w:val="single" w:sz="4" w:space="0" w:color="auto"/>
              <w:bottom w:val="single" w:sz="4" w:space="0" w:color="auto"/>
            </w:tcBorders>
            <w:vAlign w:val="center"/>
          </w:tcPr>
          <w:p w14:paraId="252AADFA" w14:textId="77777777" w:rsidR="00A72079" w:rsidRDefault="00A72079" w:rsidP="00E600CF">
            <w:pPr>
              <w:rPr>
                <w:lang w:val="en-US"/>
              </w:rPr>
            </w:pPr>
            <w:r>
              <w:rPr>
                <w:lang w:val="en-US"/>
              </w:rPr>
              <w:t>CI22B</w:t>
            </w:r>
          </w:p>
          <w:p w14:paraId="71610B63" w14:textId="77777777" w:rsidR="00A72079" w:rsidRDefault="00A72079" w:rsidP="00E600CF"/>
        </w:tc>
        <w:tc>
          <w:tcPr>
            <w:tcW w:w="4961" w:type="dxa"/>
            <w:tcBorders>
              <w:top w:val="single" w:sz="4" w:space="0" w:color="auto"/>
              <w:bottom w:val="single" w:sz="4" w:space="0" w:color="auto"/>
            </w:tcBorders>
            <w:vAlign w:val="center"/>
          </w:tcPr>
          <w:p w14:paraId="32FEBE51" w14:textId="77777777" w:rsidR="00A72079" w:rsidRDefault="00A72079" w:rsidP="00E600CF">
            <w:pPr>
              <w:adjustRightInd w:val="0"/>
              <w:rPr>
                <w:lang w:val="en-US"/>
              </w:rPr>
            </w:pPr>
            <w:r w:rsidRPr="00AC3888">
              <w:rPr>
                <w:lang w:val="en-US"/>
              </w:rPr>
              <w:t>Placaj din placute de ceramica (la pereti, stilpi, pilastri si glafuri)  fixate de adeziv,  dimensiuni  placute: pina la 200 x 200 mm</w:t>
            </w:r>
          </w:p>
          <w:p w14:paraId="71D7EBE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38141BB"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10C34388" w14:textId="77777777" w:rsidR="00A72079" w:rsidRDefault="00A72079" w:rsidP="00E600CF">
            <w:pPr>
              <w:adjustRightInd w:val="0"/>
              <w:jc w:val="center"/>
              <w:rPr>
                <w:rFonts w:ascii="Arial CYR" w:hAnsi="Arial CYR" w:cs="Arial CYR"/>
              </w:rPr>
            </w:pPr>
            <w:r>
              <w:t>43,400</w:t>
            </w:r>
          </w:p>
          <w:p w14:paraId="2E026C68" w14:textId="77777777" w:rsidR="00A72079" w:rsidRDefault="00A72079" w:rsidP="00E600CF">
            <w:pPr>
              <w:jc w:val="center"/>
            </w:pPr>
          </w:p>
        </w:tc>
      </w:tr>
      <w:tr w:rsidR="00A72079" w14:paraId="60FCDFE7" w14:textId="77777777" w:rsidTr="00E600CF">
        <w:tc>
          <w:tcPr>
            <w:tcW w:w="709" w:type="dxa"/>
            <w:tcBorders>
              <w:top w:val="nil"/>
              <w:left w:val="single" w:sz="6" w:space="0" w:color="auto"/>
              <w:bottom w:val="nil"/>
              <w:right w:val="nil"/>
            </w:tcBorders>
          </w:tcPr>
          <w:p w14:paraId="2AEC008E" w14:textId="77777777" w:rsidR="00A72079" w:rsidRDefault="00A72079" w:rsidP="00E600CF">
            <w:pPr>
              <w:jc w:val="center"/>
            </w:pPr>
            <w:r>
              <w:lastRenderedPageBreak/>
              <w:t xml:space="preserve"> </w:t>
            </w:r>
          </w:p>
        </w:tc>
        <w:tc>
          <w:tcPr>
            <w:tcW w:w="1701" w:type="dxa"/>
            <w:tcBorders>
              <w:top w:val="nil"/>
              <w:left w:val="single" w:sz="6" w:space="0" w:color="auto"/>
              <w:bottom w:val="nil"/>
              <w:right w:val="nil"/>
            </w:tcBorders>
          </w:tcPr>
          <w:p w14:paraId="3ADE186F" w14:textId="77777777" w:rsidR="00A72079" w:rsidRDefault="00A72079" w:rsidP="00E600CF"/>
        </w:tc>
        <w:tc>
          <w:tcPr>
            <w:tcW w:w="4961" w:type="dxa"/>
            <w:tcBorders>
              <w:top w:val="nil"/>
              <w:left w:val="single" w:sz="6" w:space="0" w:color="auto"/>
              <w:bottom w:val="nil"/>
              <w:right w:val="nil"/>
            </w:tcBorders>
          </w:tcPr>
          <w:p w14:paraId="755C33C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1.2.5. Timplarii</w:t>
            </w:r>
          </w:p>
          <w:p w14:paraId="6D3BA193"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23B27279" w14:textId="77777777" w:rsidR="00A72079" w:rsidRDefault="00A72079" w:rsidP="00E600CF"/>
        </w:tc>
        <w:tc>
          <w:tcPr>
            <w:tcW w:w="1559" w:type="dxa"/>
            <w:tcBorders>
              <w:top w:val="nil"/>
              <w:left w:val="single" w:sz="6" w:space="0" w:color="auto"/>
              <w:bottom w:val="nil"/>
              <w:right w:val="single" w:sz="4" w:space="0" w:color="auto"/>
            </w:tcBorders>
          </w:tcPr>
          <w:p w14:paraId="0FDE5F5B" w14:textId="77777777" w:rsidR="00A72079" w:rsidRDefault="00A72079" w:rsidP="00E600CF"/>
        </w:tc>
      </w:tr>
      <w:tr w:rsidR="00A72079" w14:paraId="135BC8F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68372" w14:textId="77777777" w:rsidR="00A72079" w:rsidRDefault="00A72079" w:rsidP="00E600CF">
            <w:r>
              <w:t>30</w:t>
            </w:r>
          </w:p>
        </w:tc>
        <w:tc>
          <w:tcPr>
            <w:tcW w:w="1701" w:type="dxa"/>
            <w:tcBorders>
              <w:top w:val="single" w:sz="4" w:space="0" w:color="auto"/>
              <w:bottom w:val="single" w:sz="4" w:space="0" w:color="auto"/>
            </w:tcBorders>
            <w:vAlign w:val="center"/>
          </w:tcPr>
          <w:p w14:paraId="408DA726" w14:textId="77777777" w:rsidR="00A72079" w:rsidRDefault="00A72079" w:rsidP="00E600CF">
            <w:pPr>
              <w:rPr>
                <w:lang w:val="en-US"/>
              </w:rPr>
            </w:pPr>
            <w:r>
              <w:rPr>
                <w:lang w:val="en-US"/>
              </w:rPr>
              <w:t>CK25A</w:t>
            </w:r>
          </w:p>
          <w:p w14:paraId="15522484" w14:textId="77777777" w:rsidR="00A72079" w:rsidRDefault="00A72079" w:rsidP="00E600CF"/>
        </w:tc>
        <w:tc>
          <w:tcPr>
            <w:tcW w:w="4961" w:type="dxa"/>
            <w:tcBorders>
              <w:top w:val="single" w:sz="4" w:space="0" w:color="auto"/>
              <w:bottom w:val="single" w:sz="4" w:space="0" w:color="auto"/>
            </w:tcBorders>
            <w:vAlign w:val="center"/>
          </w:tcPr>
          <w:p w14:paraId="0B4F88EA" w14:textId="77777777" w:rsidR="00A72079" w:rsidRDefault="00A72079" w:rsidP="00E600CF">
            <w:pPr>
              <w:adjustRightInd w:val="0"/>
              <w:rPr>
                <w:lang w:val="en-US"/>
              </w:rPr>
            </w:pPr>
            <w:r w:rsidRPr="00AC3888">
              <w:rPr>
                <w:lang w:val="en-US"/>
              </w:rPr>
              <w:t>Usi confectionate din profiluri din mase plastice  inclusiv armaturile si accesoriile necesare usilor montate in zidarie de orice natura la constructii cu inaltimea pina la 35 m inclusiv, intr-un canat, cu suprafata tocului pina la 7 mp inclusiv / Usa PVC nereciclat cu emisii reduse de substante nocive cu punte termica, profil armat tip "U" cu grosimea de cel putin 1,2mm, valoarea U &lt; 1,3 W/m2K, montate in conformitate cu CP C04.08:2015 950x2220h - 1buc</w:t>
            </w:r>
          </w:p>
          <w:p w14:paraId="05442BE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35463C1"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783B71B" w14:textId="77777777" w:rsidR="00A72079" w:rsidRDefault="00A72079" w:rsidP="00E600CF">
            <w:pPr>
              <w:adjustRightInd w:val="0"/>
              <w:jc w:val="center"/>
              <w:rPr>
                <w:rFonts w:ascii="Arial CYR" w:hAnsi="Arial CYR" w:cs="Arial CYR"/>
              </w:rPr>
            </w:pPr>
            <w:r>
              <w:t>2,110</w:t>
            </w:r>
          </w:p>
          <w:p w14:paraId="13147867" w14:textId="77777777" w:rsidR="00A72079" w:rsidRDefault="00A72079" w:rsidP="00E600CF">
            <w:pPr>
              <w:jc w:val="center"/>
            </w:pPr>
          </w:p>
        </w:tc>
      </w:tr>
      <w:tr w:rsidR="00A72079" w14:paraId="7E2BEA8C" w14:textId="77777777" w:rsidTr="00E600CF">
        <w:tc>
          <w:tcPr>
            <w:tcW w:w="709" w:type="dxa"/>
            <w:tcBorders>
              <w:top w:val="nil"/>
              <w:left w:val="single" w:sz="6" w:space="0" w:color="auto"/>
              <w:bottom w:val="nil"/>
              <w:right w:val="nil"/>
            </w:tcBorders>
          </w:tcPr>
          <w:p w14:paraId="433A1C8D"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27661F1F" w14:textId="77777777" w:rsidR="00A72079" w:rsidRDefault="00A72079" w:rsidP="00E600CF"/>
        </w:tc>
        <w:tc>
          <w:tcPr>
            <w:tcW w:w="4961" w:type="dxa"/>
            <w:tcBorders>
              <w:top w:val="nil"/>
              <w:left w:val="single" w:sz="6" w:space="0" w:color="auto"/>
              <w:bottom w:val="nil"/>
              <w:right w:val="nil"/>
            </w:tcBorders>
          </w:tcPr>
          <w:p w14:paraId="13C4B032"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1.2.6. Apeduct si canalizare</w:t>
            </w:r>
          </w:p>
          <w:p w14:paraId="7BA83006"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E47496A" w14:textId="77777777" w:rsidR="00A72079" w:rsidRDefault="00A72079" w:rsidP="00E600CF"/>
        </w:tc>
        <w:tc>
          <w:tcPr>
            <w:tcW w:w="1559" w:type="dxa"/>
            <w:tcBorders>
              <w:top w:val="nil"/>
              <w:left w:val="single" w:sz="6" w:space="0" w:color="auto"/>
              <w:bottom w:val="nil"/>
              <w:right w:val="single" w:sz="4" w:space="0" w:color="auto"/>
            </w:tcBorders>
          </w:tcPr>
          <w:p w14:paraId="0FD875CD" w14:textId="77777777" w:rsidR="00A72079" w:rsidRDefault="00A72079" w:rsidP="00E600CF"/>
        </w:tc>
      </w:tr>
      <w:tr w:rsidR="00A72079" w14:paraId="73ACDA1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1FC16" w14:textId="77777777" w:rsidR="00A72079" w:rsidRDefault="00A72079" w:rsidP="00E600CF">
            <w:r>
              <w:t>31</w:t>
            </w:r>
          </w:p>
        </w:tc>
        <w:tc>
          <w:tcPr>
            <w:tcW w:w="1701" w:type="dxa"/>
            <w:tcBorders>
              <w:top w:val="single" w:sz="4" w:space="0" w:color="auto"/>
              <w:bottom w:val="single" w:sz="4" w:space="0" w:color="auto"/>
            </w:tcBorders>
            <w:vAlign w:val="center"/>
          </w:tcPr>
          <w:p w14:paraId="13C0C252" w14:textId="77777777" w:rsidR="00A72079" w:rsidRDefault="00A72079" w:rsidP="00E600CF">
            <w:pPr>
              <w:rPr>
                <w:lang w:val="en-US"/>
              </w:rPr>
            </w:pPr>
            <w:r>
              <w:rPr>
                <w:lang w:val="en-US"/>
              </w:rPr>
              <w:t>SA20B</w:t>
            </w:r>
          </w:p>
          <w:p w14:paraId="64EB6DAC" w14:textId="77777777" w:rsidR="00A72079" w:rsidRDefault="00A72079" w:rsidP="00E600CF"/>
        </w:tc>
        <w:tc>
          <w:tcPr>
            <w:tcW w:w="4961" w:type="dxa"/>
            <w:tcBorders>
              <w:top w:val="single" w:sz="4" w:space="0" w:color="auto"/>
              <w:bottom w:val="single" w:sz="4" w:space="0" w:color="auto"/>
            </w:tcBorders>
            <w:vAlign w:val="center"/>
          </w:tcPr>
          <w:p w14:paraId="36DB4DEE" w14:textId="77777777" w:rsidR="00A72079" w:rsidRDefault="00A72079" w:rsidP="00E600CF">
            <w:pPr>
              <w:adjustRightInd w:val="0"/>
              <w:rPr>
                <w:lang w:val="en-US"/>
              </w:rPr>
            </w:pPr>
            <w:r w:rsidRPr="00AC3888">
              <w:rPr>
                <w:lang w:val="en-US"/>
              </w:rPr>
              <w:t xml:space="preserve">Teava din material plastic imbinata prin sudura prin electrofuziune, in conducte de legatura la obiecte sanitare la cladiri de locuit si social culturale, avind diametrul de 25 mm / Teava PPR PN25 </w:t>
            </w:r>
            <w:r>
              <w:t>ф</w:t>
            </w:r>
            <w:r w:rsidRPr="00AC3888">
              <w:rPr>
                <w:lang w:val="en-US"/>
              </w:rPr>
              <w:t>25x4.2</w:t>
            </w:r>
          </w:p>
          <w:p w14:paraId="1649734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AD795FA"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5BA159FB" w14:textId="77777777" w:rsidR="00A72079" w:rsidRDefault="00A72079" w:rsidP="00E600CF">
            <w:pPr>
              <w:adjustRightInd w:val="0"/>
              <w:jc w:val="center"/>
              <w:rPr>
                <w:rFonts w:ascii="Arial CYR" w:hAnsi="Arial CYR" w:cs="Arial CYR"/>
              </w:rPr>
            </w:pPr>
            <w:r>
              <w:t>8,600</w:t>
            </w:r>
          </w:p>
          <w:p w14:paraId="5805DAEF" w14:textId="77777777" w:rsidR="00A72079" w:rsidRDefault="00A72079" w:rsidP="00E600CF">
            <w:pPr>
              <w:jc w:val="center"/>
            </w:pPr>
          </w:p>
        </w:tc>
      </w:tr>
      <w:tr w:rsidR="00A72079" w14:paraId="4C6E456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87BD4" w14:textId="77777777" w:rsidR="00A72079" w:rsidRDefault="00A72079" w:rsidP="00E600CF">
            <w:r>
              <w:t xml:space="preserve"> 32</w:t>
            </w:r>
          </w:p>
        </w:tc>
        <w:tc>
          <w:tcPr>
            <w:tcW w:w="1701" w:type="dxa"/>
            <w:tcBorders>
              <w:top w:val="single" w:sz="4" w:space="0" w:color="auto"/>
              <w:bottom w:val="single" w:sz="4" w:space="0" w:color="auto"/>
            </w:tcBorders>
            <w:vAlign w:val="center"/>
          </w:tcPr>
          <w:p w14:paraId="16F34012" w14:textId="77777777" w:rsidR="00A72079" w:rsidRDefault="00A72079" w:rsidP="00E600CF">
            <w:pPr>
              <w:rPr>
                <w:lang w:val="en-US"/>
              </w:rPr>
            </w:pPr>
            <w:r>
              <w:rPr>
                <w:lang w:val="en-US"/>
              </w:rPr>
              <w:t>IC40A</w:t>
            </w:r>
          </w:p>
          <w:p w14:paraId="0CEDB408" w14:textId="77777777" w:rsidR="00A72079" w:rsidRDefault="00A72079" w:rsidP="00E600CF"/>
        </w:tc>
        <w:tc>
          <w:tcPr>
            <w:tcW w:w="4961" w:type="dxa"/>
            <w:tcBorders>
              <w:top w:val="single" w:sz="4" w:space="0" w:color="auto"/>
              <w:bottom w:val="single" w:sz="4" w:space="0" w:color="auto"/>
            </w:tcBorders>
            <w:vAlign w:val="center"/>
          </w:tcPr>
          <w:p w14:paraId="162040F2"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pina la 1" inclusiv,  pe dibluri din PVC pe zid de caramida / Colier metalic cu cauciuc si diblu dn25</w:t>
            </w:r>
          </w:p>
          <w:p w14:paraId="6E68339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E8F2F9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621C60A" w14:textId="77777777" w:rsidR="00A72079" w:rsidRDefault="00A72079" w:rsidP="00E600CF">
            <w:pPr>
              <w:adjustRightInd w:val="0"/>
              <w:jc w:val="center"/>
              <w:rPr>
                <w:rFonts w:ascii="Arial CYR" w:hAnsi="Arial CYR" w:cs="Arial CYR"/>
              </w:rPr>
            </w:pPr>
            <w:r>
              <w:t>18,000</w:t>
            </w:r>
          </w:p>
          <w:p w14:paraId="18B75616" w14:textId="77777777" w:rsidR="00A72079" w:rsidRDefault="00A72079" w:rsidP="00E600CF">
            <w:pPr>
              <w:jc w:val="center"/>
            </w:pPr>
          </w:p>
        </w:tc>
      </w:tr>
      <w:tr w:rsidR="00A72079" w14:paraId="439C42A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9A88F" w14:textId="77777777" w:rsidR="00A72079" w:rsidRDefault="00A72079" w:rsidP="00E600CF">
            <w:r>
              <w:t xml:space="preserve"> 33</w:t>
            </w:r>
          </w:p>
        </w:tc>
        <w:tc>
          <w:tcPr>
            <w:tcW w:w="1701" w:type="dxa"/>
            <w:tcBorders>
              <w:top w:val="single" w:sz="4" w:space="0" w:color="auto"/>
              <w:bottom w:val="single" w:sz="4" w:space="0" w:color="auto"/>
            </w:tcBorders>
            <w:vAlign w:val="center"/>
          </w:tcPr>
          <w:p w14:paraId="19744081" w14:textId="77777777" w:rsidR="00A72079" w:rsidRDefault="00A72079" w:rsidP="00E600CF">
            <w:pPr>
              <w:rPr>
                <w:lang w:val="en-US"/>
              </w:rPr>
            </w:pPr>
            <w:r>
              <w:rPr>
                <w:lang w:val="en-US"/>
              </w:rPr>
              <w:t>RpIC31A</w:t>
            </w:r>
          </w:p>
          <w:p w14:paraId="1BDB6471" w14:textId="77777777" w:rsidR="00A72079" w:rsidRDefault="00A72079" w:rsidP="00E600CF"/>
        </w:tc>
        <w:tc>
          <w:tcPr>
            <w:tcW w:w="4961" w:type="dxa"/>
            <w:tcBorders>
              <w:top w:val="single" w:sz="4" w:space="0" w:color="auto"/>
              <w:bottom w:val="single" w:sz="4" w:space="0" w:color="auto"/>
            </w:tcBorders>
            <w:vAlign w:val="center"/>
          </w:tcPr>
          <w:p w14:paraId="4AA8F2C8" w14:textId="77777777" w:rsidR="00A72079" w:rsidRDefault="00A72079" w:rsidP="00E600CF">
            <w:pPr>
              <w:adjustRightInd w:val="0"/>
              <w:rPr>
                <w:lang w:val="en-US"/>
              </w:rPr>
            </w:pPr>
            <w:r w:rsidRPr="00AC3888">
              <w:rPr>
                <w:lang w:val="en-US"/>
              </w:rPr>
              <w:t>Sudarea cu flacara oxiacetilenica a tevilor de instalatii, izolate cu diametrul pina la 1"</w:t>
            </w:r>
          </w:p>
          <w:p w14:paraId="4E76B12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A781956"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C70DA1A" w14:textId="77777777" w:rsidR="00A72079" w:rsidRDefault="00A72079" w:rsidP="00E600CF">
            <w:pPr>
              <w:adjustRightInd w:val="0"/>
              <w:jc w:val="center"/>
              <w:rPr>
                <w:rFonts w:ascii="Arial CYR" w:hAnsi="Arial CYR" w:cs="Arial CYR"/>
              </w:rPr>
            </w:pPr>
            <w:r>
              <w:t>2,000</w:t>
            </w:r>
          </w:p>
          <w:p w14:paraId="006BD378" w14:textId="77777777" w:rsidR="00A72079" w:rsidRDefault="00A72079" w:rsidP="00E600CF">
            <w:pPr>
              <w:jc w:val="center"/>
            </w:pPr>
          </w:p>
        </w:tc>
      </w:tr>
      <w:tr w:rsidR="00A72079" w14:paraId="5BD3859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643B5" w14:textId="77777777" w:rsidR="00A72079" w:rsidRDefault="00A72079" w:rsidP="00E600CF">
            <w:r>
              <w:t xml:space="preserve"> 34</w:t>
            </w:r>
          </w:p>
        </w:tc>
        <w:tc>
          <w:tcPr>
            <w:tcW w:w="1701" w:type="dxa"/>
            <w:tcBorders>
              <w:top w:val="single" w:sz="4" w:space="0" w:color="auto"/>
              <w:bottom w:val="single" w:sz="4" w:space="0" w:color="auto"/>
            </w:tcBorders>
            <w:vAlign w:val="center"/>
          </w:tcPr>
          <w:p w14:paraId="575054CA" w14:textId="77777777" w:rsidR="00A72079" w:rsidRDefault="00A72079" w:rsidP="00E600CF">
            <w:pPr>
              <w:rPr>
                <w:lang w:val="en-US"/>
              </w:rPr>
            </w:pPr>
          </w:p>
          <w:p w14:paraId="3FD1A1A6" w14:textId="77777777" w:rsidR="00A72079" w:rsidRDefault="00A72079" w:rsidP="00E600CF"/>
        </w:tc>
        <w:tc>
          <w:tcPr>
            <w:tcW w:w="4961" w:type="dxa"/>
            <w:tcBorders>
              <w:top w:val="single" w:sz="4" w:space="0" w:color="auto"/>
              <w:bottom w:val="single" w:sz="4" w:space="0" w:color="auto"/>
            </w:tcBorders>
            <w:vAlign w:val="center"/>
          </w:tcPr>
          <w:p w14:paraId="68333618" w14:textId="77777777" w:rsidR="00A72079" w:rsidRDefault="00A72079" w:rsidP="00E600CF">
            <w:pPr>
              <w:adjustRightInd w:val="0"/>
              <w:rPr>
                <w:lang w:val="en-US"/>
              </w:rPr>
            </w:pPr>
            <w:r>
              <w:t>Filet otel sudabil 1"</w:t>
            </w:r>
          </w:p>
          <w:p w14:paraId="0FAF19ED" w14:textId="77777777" w:rsidR="00A72079" w:rsidRDefault="00A72079" w:rsidP="00E600CF"/>
        </w:tc>
        <w:tc>
          <w:tcPr>
            <w:tcW w:w="1560" w:type="dxa"/>
            <w:tcBorders>
              <w:top w:val="single" w:sz="4" w:space="0" w:color="auto"/>
              <w:bottom w:val="single" w:sz="4" w:space="0" w:color="auto"/>
            </w:tcBorders>
            <w:vAlign w:val="center"/>
          </w:tcPr>
          <w:p w14:paraId="4B825F74"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6394D47B" w14:textId="77777777" w:rsidR="00A72079" w:rsidRDefault="00A72079" w:rsidP="00E600CF">
            <w:pPr>
              <w:adjustRightInd w:val="0"/>
              <w:jc w:val="center"/>
              <w:rPr>
                <w:rFonts w:ascii="Arial CYR" w:hAnsi="Arial CYR" w:cs="Arial CYR"/>
              </w:rPr>
            </w:pPr>
            <w:r>
              <w:t>2,000</w:t>
            </w:r>
          </w:p>
          <w:p w14:paraId="5FA86FBD" w14:textId="77777777" w:rsidR="00A72079" w:rsidRDefault="00A72079" w:rsidP="00E600CF">
            <w:pPr>
              <w:jc w:val="center"/>
            </w:pPr>
          </w:p>
        </w:tc>
      </w:tr>
      <w:tr w:rsidR="00A72079" w14:paraId="0E6F98E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7F8B2" w14:textId="77777777" w:rsidR="00A72079" w:rsidRDefault="00A72079" w:rsidP="00E600CF">
            <w:r>
              <w:t xml:space="preserve"> 35</w:t>
            </w:r>
          </w:p>
        </w:tc>
        <w:tc>
          <w:tcPr>
            <w:tcW w:w="1701" w:type="dxa"/>
            <w:tcBorders>
              <w:top w:val="single" w:sz="4" w:space="0" w:color="auto"/>
              <w:bottom w:val="single" w:sz="4" w:space="0" w:color="auto"/>
            </w:tcBorders>
            <w:vAlign w:val="center"/>
          </w:tcPr>
          <w:p w14:paraId="18CCA985" w14:textId="77777777" w:rsidR="00A72079" w:rsidRDefault="00A72079" w:rsidP="00E600CF">
            <w:pPr>
              <w:rPr>
                <w:lang w:val="en-US"/>
              </w:rPr>
            </w:pPr>
            <w:r>
              <w:rPr>
                <w:lang w:val="en-US"/>
              </w:rPr>
              <w:t>IC53B</w:t>
            </w:r>
          </w:p>
          <w:p w14:paraId="7E901985" w14:textId="77777777" w:rsidR="00A72079" w:rsidRDefault="00A72079" w:rsidP="00E600CF"/>
        </w:tc>
        <w:tc>
          <w:tcPr>
            <w:tcW w:w="4961" w:type="dxa"/>
            <w:tcBorders>
              <w:top w:val="single" w:sz="4" w:space="0" w:color="auto"/>
              <w:bottom w:val="single" w:sz="4" w:space="0" w:color="auto"/>
            </w:tcBorders>
            <w:vAlign w:val="center"/>
          </w:tcPr>
          <w:p w14:paraId="79300B15" w14:textId="77777777" w:rsidR="00A72079" w:rsidRDefault="00A72079" w:rsidP="00E600CF">
            <w:pPr>
              <w:adjustRightInd w:val="0"/>
              <w:rPr>
                <w:lang w:val="en-US"/>
              </w:rPr>
            </w:pPr>
            <w:r>
              <w:t>Racord "olandez" FI 25 x 1" ppr</w:t>
            </w:r>
          </w:p>
          <w:p w14:paraId="432629ED" w14:textId="77777777" w:rsidR="00A72079" w:rsidRDefault="00A72079" w:rsidP="00E600CF"/>
        </w:tc>
        <w:tc>
          <w:tcPr>
            <w:tcW w:w="1560" w:type="dxa"/>
            <w:tcBorders>
              <w:top w:val="single" w:sz="4" w:space="0" w:color="auto"/>
              <w:bottom w:val="single" w:sz="4" w:space="0" w:color="auto"/>
            </w:tcBorders>
            <w:vAlign w:val="center"/>
          </w:tcPr>
          <w:p w14:paraId="2A234855"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69AB98D" w14:textId="77777777" w:rsidR="00A72079" w:rsidRDefault="00A72079" w:rsidP="00E600CF">
            <w:pPr>
              <w:adjustRightInd w:val="0"/>
              <w:jc w:val="center"/>
              <w:rPr>
                <w:rFonts w:ascii="Arial CYR" w:hAnsi="Arial CYR" w:cs="Arial CYR"/>
              </w:rPr>
            </w:pPr>
            <w:r>
              <w:t>2,000</w:t>
            </w:r>
          </w:p>
          <w:p w14:paraId="18CD1371" w14:textId="77777777" w:rsidR="00A72079" w:rsidRDefault="00A72079" w:rsidP="00E600CF">
            <w:pPr>
              <w:jc w:val="center"/>
            </w:pPr>
          </w:p>
        </w:tc>
      </w:tr>
      <w:tr w:rsidR="00A72079" w14:paraId="484C610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91733" w14:textId="77777777" w:rsidR="00A72079" w:rsidRDefault="00A72079" w:rsidP="00E600CF">
            <w:r>
              <w:t xml:space="preserve"> 36</w:t>
            </w:r>
          </w:p>
        </w:tc>
        <w:tc>
          <w:tcPr>
            <w:tcW w:w="1701" w:type="dxa"/>
            <w:tcBorders>
              <w:top w:val="single" w:sz="4" w:space="0" w:color="auto"/>
              <w:bottom w:val="single" w:sz="4" w:space="0" w:color="auto"/>
            </w:tcBorders>
            <w:vAlign w:val="center"/>
          </w:tcPr>
          <w:p w14:paraId="110BFE76" w14:textId="77777777" w:rsidR="00A72079" w:rsidRDefault="00A72079" w:rsidP="00E600CF">
            <w:pPr>
              <w:rPr>
                <w:lang w:val="en-US"/>
              </w:rPr>
            </w:pPr>
          </w:p>
          <w:p w14:paraId="142D9CCF" w14:textId="77777777" w:rsidR="00A72079" w:rsidRDefault="00A72079" w:rsidP="00E600CF"/>
        </w:tc>
        <w:tc>
          <w:tcPr>
            <w:tcW w:w="4961" w:type="dxa"/>
            <w:tcBorders>
              <w:top w:val="single" w:sz="4" w:space="0" w:color="auto"/>
              <w:bottom w:val="single" w:sz="4" w:space="0" w:color="auto"/>
            </w:tcBorders>
            <w:vAlign w:val="center"/>
          </w:tcPr>
          <w:p w14:paraId="34E55D8F" w14:textId="77777777" w:rsidR="00A72079" w:rsidRDefault="00A72079" w:rsidP="00E600CF">
            <w:pPr>
              <w:adjustRightInd w:val="0"/>
              <w:rPr>
                <w:lang w:val="en-US"/>
              </w:rPr>
            </w:pPr>
            <w:r>
              <w:t>Cot cu fix 25x1/2"</w:t>
            </w:r>
          </w:p>
          <w:p w14:paraId="5E42FECE" w14:textId="77777777" w:rsidR="00A72079" w:rsidRDefault="00A72079" w:rsidP="00E600CF"/>
        </w:tc>
        <w:tc>
          <w:tcPr>
            <w:tcW w:w="1560" w:type="dxa"/>
            <w:tcBorders>
              <w:top w:val="single" w:sz="4" w:space="0" w:color="auto"/>
              <w:bottom w:val="single" w:sz="4" w:space="0" w:color="auto"/>
            </w:tcBorders>
            <w:vAlign w:val="center"/>
          </w:tcPr>
          <w:p w14:paraId="4B360618"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29497B7" w14:textId="77777777" w:rsidR="00A72079" w:rsidRDefault="00A72079" w:rsidP="00E600CF">
            <w:pPr>
              <w:adjustRightInd w:val="0"/>
              <w:jc w:val="center"/>
              <w:rPr>
                <w:rFonts w:ascii="Arial CYR" w:hAnsi="Arial CYR" w:cs="Arial CYR"/>
              </w:rPr>
            </w:pPr>
            <w:r>
              <w:t>8,000</w:t>
            </w:r>
          </w:p>
          <w:p w14:paraId="498D2EE2" w14:textId="77777777" w:rsidR="00A72079" w:rsidRDefault="00A72079" w:rsidP="00E600CF">
            <w:pPr>
              <w:jc w:val="center"/>
            </w:pPr>
          </w:p>
        </w:tc>
      </w:tr>
      <w:tr w:rsidR="00A72079" w14:paraId="1C24B99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41E78" w14:textId="77777777" w:rsidR="00A72079" w:rsidRDefault="00A72079" w:rsidP="00E600CF">
            <w:r>
              <w:t xml:space="preserve"> 37</w:t>
            </w:r>
          </w:p>
        </w:tc>
        <w:tc>
          <w:tcPr>
            <w:tcW w:w="1701" w:type="dxa"/>
            <w:tcBorders>
              <w:top w:val="single" w:sz="4" w:space="0" w:color="auto"/>
              <w:bottom w:val="single" w:sz="4" w:space="0" w:color="auto"/>
            </w:tcBorders>
            <w:vAlign w:val="center"/>
          </w:tcPr>
          <w:p w14:paraId="2B81A6E7" w14:textId="77777777" w:rsidR="00A72079" w:rsidRDefault="00A72079" w:rsidP="00E600CF">
            <w:pPr>
              <w:rPr>
                <w:lang w:val="en-US"/>
              </w:rPr>
            </w:pPr>
            <w:r>
              <w:rPr>
                <w:lang w:val="en-US"/>
              </w:rPr>
              <w:t>SD05B</w:t>
            </w:r>
          </w:p>
          <w:p w14:paraId="27ECC66F" w14:textId="77777777" w:rsidR="00A72079" w:rsidRDefault="00A72079" w:rsidP="00E600CF"/>
        </w:tc>
        <w:tc>
          <w:tcPr>
            <w:tcW w:w="4961" w:type="dxa"/>
            <w:tcBorders>
              <w:top w:val="single" w:sz="4" w:space="0" w:color="auto"/>
              <w:bottom w:val="single" w:sz="4" w:space="0" w:color="auto"/>
            </w:tcBorders>
            <w:vAlign w:val="center"/>
          </w:tcPr>
          <w:p w14:paraId="418553FC" w14:textId="77777777" w:rsidR="00A72079" w:rsidRDefault="00A72079" w:rsidP="00E600CF">
            <w:pPr>
              <w:adjustRightInd w:val="0"/>
              <w:rPr>
                <w:lang w:val="en-US"/>
              </w:rPr>
            </w:pPr>
            <w:r w:rsidRPr="00AC3888">
              <w:rPr>
                <w:lang w:val="en-US"/>
              </w:rPr>
              <w:t>Robinet de reglaj, drept sau coltar, montat inaintea armaturii de la obiectele sanitare, avind diametrul de 3/4"</w:t>
            </w:r>
          </w:p>
          <w:p w14:paraId="32F3C53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CE17A37"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011A6268" w14:textId="77777777" w:rsidR="00A72079" w:rsidRDefault="00A72079" w:rsidP="00E600CF">
            <w:pPr>
              <w:adjustRightInd w:val="0"/>
              <w:jc w:val="center"/>
              <w:rPr>
                <w:rFonts w:ascii="Arial CYR" w:hAnsi="Arial CYR" w:cs="Arial CYR"/>
              </w:rPr>
            </w:pPr>
            <w:r>
              <w:t>8,000</w:t>
            </w:r>
          </w:p>
          <w:p w14:paraId="6C3DDBC3" w14:textId="77777777" w:rsidR="00A72079" w:rsidRDefault="00A72079" w:rsidP="00E600CF">
            <w:pPr>
              <w:jc w:val="center"/>
            </w:pPr>
          </w:p>
        </w:tc>
      </w:tr>
      <w:tr w:rsidR="00A72079" w14:paraId="3E26E21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0642B" w14:textId="77777777" w:rsidR="00A72079" w:rsidRDefault="00A72079" w:rsidP="00E600CF">
            <w:r>
              <w:t xml:space="preserve"> 38</w:t>
            </w:r>
          </w:p>
        </w:tc>
        <w:tc>
          <w:tcPr>
            <w:tcW w:w="1701" w:type="dxa"/>
            <w:tcBorders>
              <w:top w:val="single" w:sz="4" w:space="0" w:color="auto"/>
              <w:bottom w:val="single" w:sz="4" w:space="0" w:color="auto"/>
            </w:tcBorders>
            <w:vAlign w:val="center"/>
          </w:tcPr>
          <w:p w14:paraId="6C3F93B2" w14:textId="77777777" w:rsidR="00A72079" w:rsidRDefault="00A72079" w:rsidP="00E600CF">
            <w:pPr>
              <w:rPr>
                <w:lang w:val="en-US"/>
              </w:rPr>
            </w:pPr>
            <w:r>
              <w:rPr>
                <w:lang w:val="en-US"/>
              </w:rPr>
              <w:t>SD04A</w:t>
            </w:r>
          </w:p>
          <w:p w14:paraId="5E11F7D7" w14:textId="77777777" w:rsidR="00A72079" w:rsidRDefault="00A72079" w:rsidP="00E600CF"/>
        </w:tc>
        <w:tc>
          <w:tcPr>
            <w:tcW w:w="4961" w:type="dxa"/>
            <w:tcBorders>
              <w:top w:val="single" w:sz="4" w:space="0" w:color="auto"/>
              <w:bottom w:val="single" w:sz="4" w:space="0" w:color="auto"/>
            </w:tcBorders>
            <w:vAlign w:val="center"/>
          </w:tcPr>
          <w:p w14:paraId="725DEDC3" w14:textId="77777777" w:rsidR="00A72079" w:rsidRDefault="00A72079" w:rsidP="00E600CF">
            <w:pPr>
              <w:adjustRightInd w:val="0"/>
              <w:rPr>
                <w:lang w:val="en-US"/>
              </w:rPr>
            </w:pPr>
            <w:r w:rsidRPr="00AC3888">
              <w:rPr>
                <w:lang w:val="en-US"/>
              </w:rPr>
              <w:t>Baterie amestecatoare cu brat basculant stativa pentru lavoar sau spalator, indiferent de modul de inchidere, inclusiv pentru handicapati, avind diametrul de 1/2" / Baterie pentru spalator cu gat flexibil</w:t>
            </w:r>
          </w:p>
          <w:p w14:paraId="187738F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0D04CFE"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2268523" w14:textId="77777777" w:rsidR="00A72079" w:rsidRDefault="00A72079" w:rsidP="00E600CF">
            <w:pPr>
              <w:adjustRightInd w:val="0"/>
              <w:jc w:val="center"/>
              <w:rPr>
                <w:rFonts w:ascii="Arial CYR" w:hAnsi="Arial CYR" w:cs="Arial CYR"/>
              </w:rPr>
            </w:pPr>
            <w:r>
              <w:t>4,000</w:t>
            </w:r>
          </w:p>
          <w:p w14:paraId="5ACE79E3" w14:textId="77777777" w:rsidR="00A72079" w:rsidRDefault="00A72079" w:rsidP="00E600CF">
            <w:pPr>
              <w:jc w:val="center"/>
            </w:pPr>
          </w:p>
        </w:tc>
      </w:tr>
      <w:tr w:rsidR="00A72079" w14:paraId="12FDFBE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B6F87" w14:textId="77777777" w:rsidR="00A72079" w:rsidRDefault="00A72079" w:rsidP="00E600CF">
            <w:r>
              <w:t xml:space="preserve"> 39</w:t>
            </w:r>
          </w:p>
        </w:tc>
        <w:tc>
          <w:tcPr>
            <w:tcW w:w="1701" w:type="dxa"/>
            <w:tcBorders>
              <w:top w:val="single" w:sz="4" w:space="0" w:color="auto"/>
              <w:bottom w:val="single" w:sz="4" w:space="0" w:color="auto"/>
            </w:tcBorders>
            <w:vAlign w:val="center"/>
          </w:tcPr>
          <w:p w14:paraId="55B28793" w14:textId="77777777" w:rsidR="00A72079" w:rsidRDefault="00A72079" w:rsidP="00E600CF">
            <w:pPr>
              <w:rPr>
                <w:lang w:val="en-US"/>
              </w:rPr>
            </w:pPr>
            <w:r>
              <w:rPr>
                <w:lang w:val="en-US"/>
              </w:rPr>
              <w:t>SC06A1</w:t>
            </w:r>
          </w:p>
          <w:p w14:paraId="3D080438" w14:textId="77777777" w:rsidR="00A72079" w:rsidRDefault="00A72079" w:rsidP="00E600CF"/>
        </w:tc>
        <w:tc>
          <w:tcPr>
            <w:tcW w:w="4961" w:type="dxa"/>
            <w:tcBorders>
              <w:top w:val="single" w:sz="4" w:space="0" w:color="auto"/>
              <w:bottom w:val="single" w:sz="4" w:space="0" w:color="auto"/>
            </w:tcBorders>
            <w:vAlign w:val="center"/>
          </w:tcPr>
          <w:p w14:paraId="7796AECF" w14:textId="77777777" w:rsidR="00A72079" w:rsidRDefault="00A72079" w:rsidP="00E600CF">
            <w:pPr>
              <w:adjustRightInd w:val="0"/>
              <w:rPr>
                <w:lang w:val="en-US"/>
              </w:rPr>
            </w:pPr>
            <w:r w:rsidRPr="00AC3888">
              <w:rPr>
                <w:lang w:val="en-US"/>
              </w:rPr>
              <w:t>Spalator cu picurator (cu 2 compartimente) pentru vase, din fonta emailata, tabla emailata, inox, etc., avind teava de scurgere din material plastic, montat pe console fixate pe pereti din zidarie de caramida / Spalator demontat anterior</w:t>
            </w:r>
          </w:p>
          <w:p w14:paraId="6ABD2C90"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66389C5" w14:textId="77777777" w:rsidR="00A72079" w:rsidRDefault="00A72079" w:rsidP="00E600CF">
            <w:pPr>
              <w:jc w:val="center"/>
            </w:pPr>
            <w:r>
              <w:lastRenderedPageBreak/>
              <w:t>buc</w:t>
            </w:r>
          </w:p>
        </w:tc>
        <w:tc>
          <w:tcPr>
            <w:tcW w:w="1559" w:type="dxa"/>
            <w:tcBorders>
              <w:top w:val="single" w:sz="4" w:space="0" w:color="auto"/>
              <w:bottom w:val="single" w:sz="4" w:space="0" w:color="auto"/>
            </w:tcBorders>
            <w:vAlign w:val="center"/>
          </w:tcPr>
          <w:p w14:paraId="63A93543" w14:textId="77777777" w:rsidR="00A72079" w:rsidRDefault="00A72079" w:rsidP="00E600CF">
            <w:pPr>
              <w:adjustRightInd w:val="0"/>
              <w:jc w:val="center"/>
              <w:rPr>
                <w:rFonts w:ascii="Arial CYR" w:hAnsi="Arial CYR" w:cs="Arial CYR"/>
              </w:rPr>
            </w:pPr>
            <w:r>
              <w:t>2,000</w:t>
            </w:r>
          </w:p>
          <w:p w14:paraId="6D6D3E5A" w14:textId="77777777" w:rsidR="00A72079" w:rsidRDefault="00A72079" w:rsidP="00E600CF">
            <w:pPr>
              <w:jc w:val="center"/>
            </w:pPr>
          </w:p>
        </w:tc>
      </w:tr>
      <w:tr w:rsidR="00A72079" w14:paraId="7220D25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6AF68" w14:textId="77777777" w:rsidR="00A72079" w:rsidRDefault="00A72079" w:rsidP="00E600CF">
            <w:r>
              <w:t xml:space="preserve"> 40</w:t>
            </w:r>
          </w:p>
        </w:tc>
        <w:tc>
          <w:tcPr>
            <w:tcW w:w="1701" w:type="dxa"/>
            <w:tcBorders>
              <w:top w:val="single" w:sz="4" w:space="0" w:color="auto"/>
              <w:bottom w:val="single" w:sz="4" w:space="0" w:color="auto"/>
            </w:tcBorders>
            <w:vAlign w:val="center"/>
          </w:tcPr>
          <w:p w14:paraId="5F73E95E" w14:textId="77777777" w:rsidR="00A72079" w:rsidRDefault="00A72079" w:rsidP="00E600CF">
            <w:pPr>
              <w:rPr>
                <w:lang w:val="en-US"/>
              </w:rPr>
            </w:pPr>
            <w:r>
              <w:rPr>
                <w:lang w:val="en-US"/>
              </w:rPr>
              <w:t>SB28B</w:t>
            </w:r>
          </w:p>
          <w:p w14:paraId="7CCCAB03" w14:textId="77777777" w:rsidR="00A72079" w:rsidRDefault="00A72079" w:rsidP="00E600CF"/>
        </w:tc>
        <w:tc>
          <w:tcPr>
            <w:tcW w:w="4961" w:type="dxa"/>
            <w:tcBorders>
              <w:top w:val="single" w:sz="4" w:space="0" w:color="auto"/>
              <w:bottom w:val="single" w:sz="4" w:space="0" w:color="auto"/>
            </w:tcBorders>
            <w:vAlign w:val="center"/>
          </w:tcPr>
          <w:p w14:paraId="52C9998F" w14:textId="77777777" w:rsidR="00A72079" w:rsidRDefault="00A72079" w:rsidP="00E600CF">
            <w:pPr>
              <w:adjustRightInd w:val="0"/>
              <w:rPr>
                <w:lang w:val="en-US"/>
              </w:rPr>
            </w:pPr>
            <w:r w:rsidRPr="00AC3888">
              <w:rPr>
                <w:lang w:val="en-US"/>
              </w:rPr>
              <w:t>Sifon de pardoseala din polipropilena, avind diametrul iesirii de 75 mm. / Sifon de pardoseala din inox dn110</w:t>
            </w:r>
          </w:p>
          <w:p w14:paraId="1B14EC60"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CBCE82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62312BC" w14:textId="77777777" w:rsidR="00A72079" w:rsidRDefault="00A72079" w:rsidP="00E600CF">
            <w:pPr>
              <w:adjustRightInd w:val="0"/>
              <w:jc w:val="center"/>
              <w:rPr>
                <w:rFonts w:ascii="Arial CYR" w:hAnsi="Arial CYR" w:cs="Arial CYR"/>
              </w:rPr>
            </w:pPr>
            <w:r>
              <w:t>2,000</w:t>
            </w:r>
          </w:p>
          <w:p w14:paraId="4A9285B8" w14:textId="77777777" w:rsidR="00A72079" w:rsidRDefault="00A72079" w:rsidP="00E600CF">
            <w:pPr>
              <w:jc w:val="center"/>
            </w:pPr>
          </w:p>
        </w:tc>
      </w:tr>
      <w:tr w:rsidR="00A72079" w14:paraId="374E99BD" w14:textId="77777777" w:rsidTr="00E600CF">
        <w:tc>
          <w:tcPr>
            <w:tcW w:w="709" w:type="dxa"/>
            <w:tcBorders>
              <w:top w:val="nil"/>
              <w:left w:val="single" w:sz="6" w:space="0" w:color="auto"/>
              <w:bottom w:val="nil"/>
              <w:right w:val="nil"/>
            </w:tcBorders>
          </w:tcPr>
          <w:p w14:paraId="7033108D"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720ED83F" w14:textId="77777777" w:rsidR="00A72079" w:rsidRDefault="00A72079" w:rsidP="00E600CF"/>
        </w:tc>
        <w:tc>
          <w:tcPr>
            <w:tcW w:w="4961" w:type="dxa"/>
            <w:tcBorders>
              <w:top w:val="nil"/>
              <w:left w:val="single" w:sz="6" w:space="0" w:color="auto"/>
              <w:bottom w:val="nil"/>
              <w:right w:val="nil"/>
            </w:tcBorders>
          </w:tcPr>
          <w:p w14:paraId="3E8ADFCC"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1.2.7. Alte lucrari</w:t>
            </w:r>
          </w:p>
          <w:p w14:paraId="70B87923"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00C205C" w14:textId="77777777" w:rsidR="00A72079" w:rsidRDefault="00A72079" w:rsidP="00E600CF"/>
        </w:tc>
        <w:tc>
          <w:tcPr>
            <w:tcW w:w="1559" w:type="dxa"/>
            <w:tcBorders>
              <w:top w:val="nil"/>
              <w:left w:val="single" w:sz="6" w:space="0" w:color="auto"/>
              <w:bottom w:val="nil"/>
              <w:right w:val="single" w:sz="4" w:space="0" w:color="auto"/>
            </w:tcBorders>
          </w:tcPr>
          <w:p w14:paraId="1C4251F3" w14:textId="77777777" w:rsidR="00A72079" w:rsidRDefault="00A72079" w:rsidP="00E600CF"/>
        </w:tc>
      </w:tr>
      <w:tr w:rsidR="00A72079" w14:paraId="559D6BF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CC5EB" w14:textId="77777777" w:rsidR="00A72079" w:rsidRDefault="00A72079" w:rsidP="00E600CF">
            <w:r>
              <w:t>41</w:t>
            </w:r>
          </w:p>
        </w:tc>
        <w:tc>
          <w:tcPr>
            <w:tcW w:w="1701" w:type="dxa"/>
            <w:tcBorders>
              <w:top w:val="single" w:sz="4" w:space="0" w:color="auto"/>
              <w:bottom w:val="single" w:sz="4" w:space="0" w:color="auto"/>
            </w:tcBorders>
            <w:vAlign w:val="center"/>
          </w:tcPr>
          <w:p w14:paraId="30F1B58B" w14:textId="77777777" w:rsidR="00A72079" w:rsidRDefault="00A72079" w:rsidP="00E600CF">
            <w:pPr>
              <w:rPr>
                <w:lang w:val="en-US"/>
              </w:rPr>
            </w:pPr>
            <w:r>
              <w:rPr>
                <w:lang w:val="en-US"/>
              </w:rPr>
              <w:t>IA17B</w:t>
            </w:r>
          </w:p>
          <w:p w14:paraId="43CE61EC" w14:textId="77777777" w:rsidR="00A72079" w:rsidRDefault="00A72079" w:rsidP="00E600CF"/>
        </w:tc>
        <w:tc>
          <w:tcPr>
            <w:tcW w:w="4961" w:type="dxa"/>
            <w:tcBorders>
              <w:top w:val="single" w:sz="4" w:space="0" w:color="auto"/>
              <w:bottom w:val="single" w:sz="4" w:space="0" w:color="auto"/>
            </w:tcBorders>
            <w:vAlign w:val="center"/>
          </w:tcPr>
          <w:p w14:paraId="5F8F7F10" w14:textId="77777777" w:rsidR="00A72079" w:rsidRDefault="00A72079" w:rsidP="00E600CF">
            <w:pPr>
              <w:adjustRightInd w:val="0"/>
              <w:rPr>
                <w:lang w:val="en-US"/>
              </w:rPr>
            </w:pPr>
            <w:r w:rsidRPr="00AC3888">
              <w:rPr>
                <w:lang w:val="en-US"/>
              </w:rPr>
              <w:t>Boiler vertical montat pe perete, boilerul avind capacitatea de 350...800 l / Boiler demontat anterior</w:t>
            </w:r>
          </w:p>
          <w:p w14:paraId="1F0A6AF9"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DB683FB"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0DF236DD" w14:textId="77777777" w:rsidR="00A72079" w:rsidRDefault="00A72079" w:rsidP="00E600CF">
            <w:pPr>
              <w:adjustRightInd w:val="0"/>
              <w:jc w:val="center"/>
              <w:rPr>
                <w:rFonts w:ascii="Arial CYR" w:hAnsi="Arial CYR" w:cs="Arial CYR"/>
              </w:rPr>
            </w:pPr>
            <w:r>
              <w:t>1,000</w:t>
            </w:r>
          </w:p>
          <w:p w14:paraId="202F675F" w14:textId="77777777" w:rsidR="00A72079" w:rsidRDefault="00A72079" w:rsidP="00E600CF">
            <w:pPr>
              <w:jc w:val="center"/>
            </w:pPr>
          </w:p>
        </w:tc>
      </w:tr>
      <w:tr w:rsidR="00A72079" w14:paraId="317F4A2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4F03A" w14:textId="77777777" w:rsidR="00A72079" w:rsidRDefault="00A72079" w:rsidP="00E600CF">
            <w:r>
              <w:t xml:space="preserve"> 42</w:t>
            </w:r>
          </w:p>
        </w:tc>
        <w:tc>
          <w:tcPr>
            <w:tcW w:w="1701" w:type="dxa"/>
            <w:tcBorders>
              <w:top w:val="single" w:sz="4" w:space="0" w:color="auto"/>
              <w:bottom w:val="single" w:sz="4" w:space="0" w:color="auto"/>
            </w:tcBorders>
            <w:vAlign w:val="center"/>
          </w:tcPr>
          <w:p w14:paraId="56C0ABB3" w14:textId="77777777" w:rsidR="00A72079" w:rsidRDefault="00A72079" w:rsidP="00E600CF">
            <w:pPr>
              <w:rPr>
                <w:lang w:val="en-US"/>
              </w:rPr>
            </w:pPr>
            <w:r>
              <w:rPr>
                <w:lang w:val="en-US"/>
              </w:rPr>
              <w:t>SB08E</w:t>
            </w:r>
          </w:p>
          <w:p w14:paraId="3887C892" w14:textId="77777777" w:rsidR="00A72079" w:rsidRDefault="00A72079" w:rsidP="00E600CF"/>
        </w:tc>
        <w:tc>
          <w:tcPr>
            <w:tcW w:w="4961" w:type="dxa"/>
            <w:tcBorders>
              <w:top w:val="single" w:sz="4" w:space="0" w:color="auto"/>
              <w:bottom w:val="single" w:sz="4" w:space="0" w:color="auto"/>
            </w:tcBorders>
            <w:vAlign w:val="center"/>
          </w:tcPr>
          <w:p w14:paraId="4C265B03" w14:textId="77777777" w:rsidR="00A72079" w:rsidRDefault="00A72079" w:rsidP="00E600CF">
            <w:pPr>
              <w:adjustRightInd w:val="0"/>
              <w:rPr>
                <w:lang w:val="en-US"/>
              </w:rPr>
            </w:pPr>
            <w:r w:rsidRPr="00AC3888">
              <w:rPr>
                <w:lang w:val="en-US"/>
              </w:rPr>
              <w:t>Teava din material plastic pentru canalizare, imbinata cu garnitura de cauciuc, montata aparent sau ingropat sub pardoseala, avind diametrul de 110 mm / Teava PP demontata anterior</w:t>
            </w:r>
          </w:p>
          <w:p w14:paraId="767E50F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6F5DE03"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01530CB5" w14:textId="77777777" w:rsidR="00A72079" w:rsidRDefault="00A72079" w:rsidP="00E600CF">
            <w:pPr>
              <w:adjustRightInd w:val="0"/>
              <w:jc w:val="center"/>
              <w:rPr>
                <w:rFonts w:ascii="Arial CYR" w:hAnsi="Arial CYR" w:cs="Arial CYR"/>
              </w:rPr>
            </w:pPr>
            <w:r>
              <w:t>2,800</w:t>
            </w:r>
          </w:p>
          <w:p w14:paraId="6A1B39A4" w14:textId="77777777" w:rsidR="00A72079" w:rsidRDefault="00A72079" w:rsidP="00E600CF">
            <w:pPr>
              <w:jc w:val="center"/>
            </w:pPr>
          </w:p>
        </w:tc>
      </w:tr>
      <w:tr w:rsidR="00A72079" w14:paraId="31A0100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4BBB76" w14:textId="77777777" w:rsidR="00A72079" w:rsidRDefault="00A72079" w:rsidP="00E600CF">
            <w:r>
              <w:t xml:space="preserve"> 43</w:t>
            </w:r>
          </w:p>
        </w:tc>
        <w:tc>
          <w:tcPr>
            <w:tcW w:w="1701" w:type="dxa"/>
            <w:tcBorders>
              <w:top w:val="single" w:sz="4" w:space="0" w:color="auto"/>
              <w:bottom w:val="single" w:sz="4" w:space="0" w:color="auto"/>
            </w:tcBorders>
            <w:vAlign w:val="center"/>
          </w:tcPr>
          <w:p w14:paraId="23639827" w14:textId="77777777" w:rsidR="00A72079" w:rsidRDefault="00A72079" w:rsidP="00E600CF">
            <w:pPr>
              <w:rPr>
                <w:lang w:val="en-US"/>
              </w:rPr>
            </w:pPr>
            <w:r>
              <w:rPr>
                <w:lang w:val="en-US"/>
              </w:rPr>
              <w:t>IC40C</w:t>
            </w:r>
          </w:p>
          <w:p w14:paraId="3ED0D46E" w14:textId="77777777" w:rsidR="00A72079" w:rsidRDefault="00A72079" w:rsidP="00E600CF"/>
        </w:tc>
        <w:tc>
          <w:tcPr>
            <w:tcW w:w="4961" w:type="dxa"/>
            <w:tcBorders>
              <w:top w:val="single" w:sz="4" w:space="0" w:color="auto"/>
              <w:bottom w:val="single" w:sz="4" w:space="0" w:color="auto"/>
            </w:tcBorders>
            <w:vAlign w:val="center"/>
          </w:tcPr>
          <w:p w14:paraId="6C7245A4"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de 2 1/2" - 4",  pe dibluri din PVC pe zid de caramida / Colier metalic cu cauciuc si diblu dn110</w:t>
            </w:r>
          </w:p>
          <w:p w14:paraId="76E6A1E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8DF2352"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35ABE01" w14:textId="77777777" w:rsidR="00A72079" w:rsidRDefault="00A72079" w:rsidP="00E600CF">
            <w:pPr>
              <w:adjustRightInd w:val="0"/>
              <w:jc w:val="center"/>
              <w:rPr>
                <w:rFonts w:ascii="Arial CYR" w:hAnsi="Arial CYR" w:cs="Arial CYR"/>
              </w:rPr>
            </w:pPr>
            <w:r>
              <w:t>4,000</w:t>
            </w:r>
          </w:p>
          <w:p w14:paraId="7B38158F" w14:textId="77777777" w:rsidR="00A72079" w:rsidRDefault="00A72079" w:rsidP="00E600CF">
            <w:pPr>
              <w:jc w:val="center"/>
            </w:pPr>
          </w:p>
        </w:tc>
      </w:tr>
      <w:tr w:rsidR="00A72079" w14:paraId="5D6F185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49B5C" w14:textId="77777777" w:rsidR="00A72079" w:rsidRDefault="00A72079" w:rsidP="00E600CF">
            <w:r>
              <w:t xml:space="preserve"> 44</w:t>
            </w:r>
          </w:p>
        </w:tc>
        <w:tc>
          <w:tcPr>
            <w:tcW w:w="1701" w:type="dxa"/>
            <w:tcBorders>
              <w:top w:val="single" w:sz="4" w:space="0" w:color="auto"/>
              <w:bottom w:val="single" w:sz="4" w:space="0" w:color="auto"/>
            </w:tcBorders>
            <w:vAlign w:val="center"/>
          </w:tcPr>
          <w:p w14:paraId="3419140E" w14:textId="77777777" w:rsidR="00A72079" w:rsidRDefault="00A72079" w:rsidP="00E600CF">
            <w:pPr>
              <w:rPr>
                <w:lang w:val="en-US"/>
              </w:rPr>
            </w:pPr>
            <w:r>
              <w:rPr>
                <w:lang w:val="en-US"/>
              </w:rPr>
              <w:t>IzD07C</w:t>
            </w:r>
          </w:p>
          <w:p w14:paraId="41232BB0" w14:textId="77777777" w:rsidR="00A72079" w:rsidRDefault="00A72079" w:rsidP="00E600CF"/>
        </w:tc>
        <w:tc>
          <w:tcPr>
            <w:tcW w:w="4961" w:type="dxa"/>
            <w:tcBorders>
              <w:top w:val="single" w:sz="4" w:space="0" w:color="auto"/>
              <w:bottom w:val="single" w:sz="4" w:space="0" w:color="auto"/>
            </w:tcBorders>
            <w:vAlign w:val="center"/>
          </w:tcPr>
          <w:p w14:paraId="7D4FC72A" w14:textId="77777777" w:rsidR="00A72079" w:rsidRDefault="00A72079" w:rsidP="00E600CF">
            <w:pPr>
              <w:adjustRightInd w:val="0"/>
              <w:rPr>
                <w:lang w:val="en-US"/>
              </w:rPr>
            </w:pPr>
            <w:r w:rsidRPr="00AC3888">
              <w:rPr>
                <w:lang w:val="en-US"/>
              </w:rPr>
              <w:t xml:space="preserve">Grunduirea si vopsirea manuala a tevilor din otel, in urmatoarele variante: un strat de grund GF-021 si doua straturi de vopsea </w:t>
            </w:r>
            <w:r>
              <w:t>БТ</w:t>
            </w:r>
            <w:r w:rsidRPr="00AC3888">
              <w:rPr>
                <w:lang w:val="en-US"/>
              </w:rPr>
              <w:t>-177 / Imbinari la tevi de ventilatie</w:t>
            </w:r>
          </w:p>
          <w:p w14:paraId="78989A5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16677E4"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3122FC9" w14:textId="77777777" w:rsidR="00A72079" w:rsidRDefault="00A72079" w:rsidP="00E600CF">
            <w:pPr>
              <w:adjustRightInd w:val="0"/>
              <w:jc w:val="center"/>
              <w:rPr>
                <w:rFonts w:ascii="Arial CYR" w:hAnsi="Arial CYR" w:cs="Arial CYR"/>
              </w:rPr>
            </w:pPr>
            <w:r>
              <w:t>0,500</w:t>
            </w:r>
          </w:p>
          <w:p w14:paraId="0BBFF037" w14:textId="77777777" w:rsidR="00A72079" w:rsidRDefault="00A72079" w:rsidP="00E600CF">
            <w:pPr>
              <w:jc w:val="center"/>
            </w:pPr>
          </w:p>
        </w:tc>
      </w:tr>
      <w:tr w:rsidR="00A72079" w14:paraId="3B40E1E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04A6F5" w14:textId="77777777" w:rsidR="00A72079" w:rsidRDefault="00A72079" w:rsidP="00E600CF">
            <w:r>
              <w:t xml:space="preserve"> 45</w:t>
            </w:r>
          </w:p>
        </w:tc>
        <w:tc>
          <w:tcPr>
            <w:tcW w:w="1701" w:type="dxa"/>
            <w:tcBorders>
              <w:top w:val="single" w:sz="4" w:space="0" w:color="auto"/>
              <w:bottom w:val="single" w:sz="4" w:space="0" w:color="auto"/>
            </w:tcBorders>
            <w:vAlign w:val="center"/>
          </w:tcPr>
          <w:p w14:paraId="6F85BC13" w14:textId="77777777" w:rsidR="00A72079" w:rsidRDefault="00A72079" w:rsidP="00E600CF">
            <w:pPr>
              <w:rPr>
                <w:lang w:val="en-US"/>
              </w:rPr>
            </w:pPr>
            <w:r>
              <w:rPr>
                <w:lang w:val="en-US"/>
              </w:rPr>
              <w:t>TrB05B1-1</w:t>
            </w:r>
          </w:p>
          <w:p w14:paraId="788D1225" w14:textId="77777777" w:rsidR="00A72079" w:rsidRDefault="00A72079" w:rsidP="00E600CF"/>
        </w:tc>
        <w:tc>
          <w:tcPr>
            <w:tcW w:w="4961" w:type="dxa"/>
            <w:tcBorders>
              <w:top w:val="single" w:sz="4" w:space="0" w:color="auto"/>
              <w:bottom w:val="single" w:sz="4" w:space="0" w:color="auto"/>
            </w:tcBorders>
            <w:vAlign w:val="center"/>
          </w:tcPr>
          <w:p w14:paraId="56FE0F59" w14:textId="77777777" w:rsidR="00A72079" w:rsidRDefault="00A72079" w:rsidP="00E600CF">
            <w:pPr>
              <w:adjustRightInd w:val="0"/>
              <w:rPr>
                <w:lang w:val="en-US"/>
              </w:rPr>
            </w:pPr>
            <w:r w:rsidRPr="00AC3888">
              <w:rPr>
                <w:lang w:val="en-US"/>
              </w:rPr>
              <w:t>Transportul, prin purtare directa, al materialelor comode, avind peste 25 kg, pe distanta de 10 m / Manipularea mobilierului</w:t>
            </w:r>
          </w:p>
          <w:p w14:paraId="6B9FB78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9517D7A"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7647A8D4" w14:textId="77777777" w:rsidR="00A72079" w:rsidRDefault="00A72079" w:rsidP="00E600CF">
            <w:pPr>
              <w:adjustRightInd w:val="0"/>
              <w:jc w:val="center"/>
              <w:rPr>
                <w:rFonts w:ascii="Arial CYR" w:hAnsi="Arial CYR" w:cs="Arial CYR"/>
              </w:rPr>
            </w:pPr>
            <w:r>
              <w:t>1,500</w:t>
            </w:r>
          </w:p>
          <w:p w14:paraId="3624C25B" w14:textId="77777777" w:rsidR="00A72079" w:rsidRDefault="00A72079" w:rsidP="00E600CF">
            <w:pPr>
              <w:jc w:val="center"/>
            </w:pPr>
          </w:p>
        </w:tc>
      </w:tr>
      <w:tr w:rsidR="00A72079" w14:paraId="6096AFD8" w14:textId="77777777" w:rsidTr="00E600CF">
        <w:tc>
          <w:tcPr>
            <w:tcW w:w="709" w:type="dxa"/>
            <w:tcBorders>
              <w:top w:val="nil"/>
              <w:left w:val="single" w:sz="6" w:space="0" w:color="auto"/>
              <w:bottom w:val="nil"/>
              <w:right w:val="nil"/>
            </w:tcBorders>
          </w:tcPr>
          <w:p w14:paraId="4327CB70"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68B46412" w14:textId="77777777" w:rsidR="00A72079" w:rsidRDefault="00A72079" w:rsidP="00E600CF"/>
        </w:tc>
        <w:tc>
          <w:tcPr>
            <w:tcW w:w="4961" w:type="dxa"/>
            <w:tcBorders>
              <w:top w:val="nil"/>
              <w:left w:val="single" w:sz="6" w:space="0" w:color="auto"/>
              <w:bottom w:val="nil"/>
              <w:right w:val="nil"/>
            </w:tcBorders>
          </w:tcPr>
          <w:p w14:paraId="6B700551"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 Incapere auxiliara</w:t>
            </w:r>
          </w:p>
          <w:p w14:paraId="4388DB27"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44C4234" w14:textId="77777777" w:rsidR="00A72079" w:rsidRDefault="00A72079" w:rsidP="00E600CF"/>
        </w:tc>
        <w:tc>
          <w:tcPr>
            <w:tcW w:w="1559" w:type="dxa"/>
            <w:tcBorders>
              <w:top w:val="nil"/>
              <w:left w:val="single" w:sz="6" w:space="0" w:color="auto"/>
              <w:bottom w:val="nil"/>
              <w:right w:val="single" w:sz="4" w:space="0" w:color="auto"/>
            </w:tcBorders>
          </w:tcPr>
          <w:p w14:paraId="2C94B955" w14:textId="77777777" w:rsidR="00A72079" w:rsidRDefault="00A72079" w:rsidP="00E600CF"/>
        </w:tc>
      </w:tr>
      <w:tr w:rsidR="00A72079" w14:paraId="1065641C" w14:textId="77777777" w:rsidTr="00E600CF">
        <w:tc>
          <w:tcPr>
            <w:tcW w:w="709" w:type="dxa"/>
            <w:tcBorders>
              <w:top w:val="nil"/>
              <w:left w:val="single" w:sz="6" w:space="0" w:color="auto"/>
              <w:bottom w:val="nil"/>
              <w:right w:val="nil"/>
            </w:tcBorders>
          </w:tcPr>
          <w:p w14:paraId="0FE4D3A1" w14:textId="77777777" w:rsidR="00A72079" w:rsidRDefault="00A72079" w:rsidP="00E600CF">
            <w:pPr>
              <w:jc w:val="center"/>
            </w:pPr>
          </w:p>
        </w:tc>
        <w:tc>
          <w:tcPr>
            <w:tcW w:w="1701" w:type="dxa"/>
            <w:tcBorders>
              <w:top w:val="nil"/>
              <w:left w:val="single" w:sz="6" w:space="0" w:color="auto"/>
              <w:bottom w:val="nil"/>
              <w:right w:val="nil"/>
            </w:tcBorders>
          </w:tcPr>
          <w:p w14:paraId="58977904" w14:textId="77777777" w:rsidR="00A72079" w:rsidRDefault="00A72079" w:rsidP="00E600CF"/>
        </w:tc>
        <w:tc>
          <w:tcPr>
            <w:tcW w:w="4961" w:type="dxa"/>
            <w:tcBorders>
              <w:top w:val="nil"/>
              <w:left w:val="single" w:sz="6" w:space="0" w:color="auto"/>
              <w:bottom w:val="nil"/>
              <w:right w:val="nil"/>
            </w:tcBorders>
          </w:tcPr>
          <w:p w14:paraId="460A6AC4"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1.3.1. Demolari</w:t>
            </w:r>
          </w:p>
          <w:p w14:paraId="18AEB2A7"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01087528" w14:textId="77777777" w:rsidR="00A72079" w:rsidRDefault="00A72079" w:rsidP="00E600CF"/>
        </w:tc>
        <w:tc>
          <w:tcPr>
            <w:tcW w:w="1559" w:type="dxa"/>
            <w:tcBorders>
              <w:top w:val="nil"/>
              <w:left w:val="single" w:sz="6" w:space="0" w:color="auto"/>
              <w:bottom w:val="nil"/>
              <w:right w:val="single" w:sz="4" w:space="0" w:color="auto"/>
            </w:tcBorders>
          </w:tcPr>
          <w:p w14:paraId="3C8333C2" w14:textId="77777777" w:rsidR="00A72079" w:rsidRDefault="00A72079" w:rsidP="00E600CF"/>
        </w:tc>
      </w:tr>
      <w:tr w:rsidR="00A72079" w14:paraId="0694EDC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E41D1" w14:textId="77777777" w:rsidR="00A72079" w:rsidRDefault="00A72079" w:rsidP="00E600CF">
            <w:r>
              <w:t>46</w:t>
            </w:r>
          </w:p>
        </w:tc>
        <w:tc>
          <w:tcPr>
            <w:tcW w:w="1701" w:type="dxa"/>
            <w:tcBorders>
              <w:top w:val="single" w:sz="4" w:space="0" w:color="auto"/>
              <w:bottom w:val="single" w:sz="4" w:space="0" w:color="auto"/>
            </w:tcBorders>
            <w:vAlign w:val="center"/>
          </w:tcPr>
          <w:p w14:paraId="49EFB8E1" w14:textId="77777777" w:rsidR="00A72079" w:rsidRDefault="00A72079" w:rsidP="00E600CF">
            <w:pPr>
              <w:rPr>
                <w:lang w:val="en-US"/>
              </w:rPr>
            </w:pPr>
            <w:r>
              <w:rPr>
                <w:lang w:val="en-US"/>
              </w:rPr>
              <w:t>RpCO56A</w:t>
            </w:r>
          </w:p>
          <w:p w14:paraId="0C94744C" w14:textId="77777777" w:rsidR="00A72079" w:rsidRDefault="00A72079" w:rsidP="00E600CF"/>
        </w:tc>
        <w:tc>
          <w:tcPr>
            <w:tcW w:w="4961" w:type="dxa"/>
            <w:tcBorders>
              <w:top w:val="single" w:sz="4" w:space="0" w:color="auto"/>
              <w:bottom w:val="single" w:sz="4" w:space="0" w:color="auto"/>
            </w:tcBorders>
            <w:vAlign w:val="center"/>
          </w:tcPr>
          <w:p w14:paraId="363E31F2" w14:textId="77777777" w:rsidR="00A72079" w:rsidRDefault="00A72079" w:rsidP="00E600CF">
            <w:pPr>
              <w:adjustRightInd w:val="0"/>
              <w:rPr>
                <w:lang w:val="en-US"/>
              </w:rPr>
            </w:pPr>
            <w:r w:rsidRPr="00AC3888">
              <w:rPr>
                <w:lang w:val="en-US"/>
              </w:rPr>
              <w:t>Demontari: timplarie din lemn (usi, ferestre, obloane, cutii, rulou, masti, etc.) / usa</w:t>
            </w:r>
          </w:p>
          <w:p w14:paraId="0B0EDC7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42BB87C"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C515A4B" w14:textId="77777777" w:rsidR="00A72079" w:rsidRDefault="00A72079" w:rsidP="00E600CF">
            <w:pPr>
              <w:adjustRightInd w:val="0"/>
              <w:jc w:val="center"/>
              <w:rPr>
                <w:rFonts w:ascii="Arial CYR" w:hAnsi="Arial CYR" w:cs="Arial CYR"/>
              </w:rPr>
            </w:pPr>
            <w:r>
              <w:t>1,743</w:t>
            </w:r>
          </w:p>
          <w:p w14:paraId="4801C2A4" w14:textId="77777777" w:rsidR="00A72079" w:rsidRDefault="00A72079" w:rsidP="00E600CF">
            <w:pPr>
              <w:jc w:val="center"/>
            </w:pPr>
          </w:p>
        </w:tc>
      </w:tr>
      <w:tr w:rsidR="00A72079" w14:paraId="0B0EC05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31A8E" w14:textId="77777777" w:rsidR="00A72079" w:rsidRDefault="00A72079" w:rsidP="00E600CF">
            <w:r>
              <w:t xml:space="preserve"> 47</w:t>
            </w:r>
          </w:p>
        </w:tc>
        <w:tc>
          <w:tcPr>
            <w:tcW w:w="1701" w:type="dxa"/>
            <w:tcBorders>
              <w:top w:val="single" w:sz="4" w:space="0" w:color="auto"/>
              <w:bottom w:val="single" w:sz="4" w:space="0" w:color="auto"/>
            </w:tcBorders>
            <w:vAlign w:val="center"/>
          </w:tcPr>
          <w:p w14:paraId="4CCE6797" w14:textId="77777777" w:rsidR="00A72079" w:rsidRDefault="00A72079" w:rsidP="00E600CF">
            <w:pPr>
              <w:rPr>
                <w:lang w:val="en-US"/>
              </w:rPr>
            </w:pPr>
            <w:r>
              <w:rPr>
                <w:lang w:val="en-US"/>
              </w:rPr>
              <w:t>RpSB03A</w:t>
            </w:r>
          </w:p>
          <w:p w14:paraId="2568F9ED" w14:textId="77777777" w:rsidR="00A72079" w:rsidRDefault="00A72079" w:rsidP="00E600CF"/>
        </w:tc>
        <w:tc>
          <w:tcPr>
            <w:tcW w:w="4961" w:type="dxa"/>
            <w:tcBorders>
              <w:top w:val="single" w:sz="4" w:space="0" w:color="auto"/>
              <w:bottom w:val="single" w:sz="4" w:space="0" w:color="auto"/>
            </w:tcBorders>
            <w:vAlign w:val="center"/>
          </w:tcPr>
          <w:p w14:paraId="4748CC6B" w14:textId="77777777" w:rsidR="00A72079" w:rsidRDefault="00A72079" w:rsidP="00E600CF">
            <w:pPr>
              <w:adjustRightInd w:val="0"/>
              <w:rPr>
                <w:lang w:val="en-US"/>
              </w:rPr>
            </w:pPr>
            <w:r w:rsidRPr="00AC3888">
              <w:rPr>
                <w:lang w:val="en-US"/>
              </w:rPr>
              <w:t>Demontarea tevii din polocrorura de vinil (PVC) neplastifiat tip usor avind diametru de 32 mm - 50 mm / Teava PP</w:t>
            </w:r>
          </w:p>
          <w:p w14:paraId="4ED6FE1C"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8DF5ED3"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1C4598A6" w14:textId="77777777" w:rsidR="00A72079" w:rsidRDefault="00A72079" w:rsidP="00E600CF">
            <w:pPr>
              <w:adjustRightInd w:val="0"/>
              <w:jc w:val="center"/>
              <w:rPr>
                <w:rFonts w:ascii="Arial CYR" w:hAnsi="Arial CYR" w:cs="Arial CYR"/>
              </w:rPr>
            </w:pPr>
            <w:r>
              <w:t>3,000</w:t>
            </w:r>
          </w:p>
          <w:p w14:paraId="34FDE389" w14:textId="77777777" w:rsidR="00A72079" w:rsidRDefault="00A72079" w:rsidP="00E600CF">
            <w:pPr>
              <w:jc w:val="center"/>
            </w:pPr>
          </w:p>
        </w:tc>
      </w:tr>
      <w:tr w:rsidR="00A72079" w14:paraId="027FEED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5543F" w14:textId="77777777" w:rsidR="00A72079" w:rsidRDefault="00A72079" w:rsidP="00E600CF">
            <w:r>
              <w:t xml:space="preserve"> 48</w:t>
            </w:r>
          </w:p>
        </w:tc>
        <w:tc>
          <w:tcPr>
            <w:tcW w:w="1701" w:type="dxa"/>
            <w:tcBorders>
              <w:top w:val="single" w:sz="4" w:space="0" w:color="auto"/>
              <w:bottom w:val="single" w:sz="4" w:space="0" w:color="auto"/>
            </w:tcBorders>
            <w:vAlign w:val="center"/>
          </w:tcPr>
          <w:p w14:paraId="11ADC6C9" w14:textId="77777777" w:rsidR="00A72079" w:rsidRDefault="00A72079" w:rsidP="00E600CF">
            <w:pPr>
              <w:rPr>
                <w:lang w:val="en-US"/>
              </w:rPr>
            </w:pPr>
            <w:r>
              <w:rPr>
                <w:lang w:val="en-US"/>
              </w:rPr>
              <w:t>RpSA03A</w:t>
            </w:r>
          </w:p>
          <w:p w14:paraId="52AFD4F3" w14:textId="77777777" w:rsidR="00A72079" w:rsidRDefault="00A72079" w:rsidP="00E600CF"/>
        </w:tc>
        <w:tc>
          <w:tcPr>
            <w:tcW w:w="4961" w:type="dxa"/>
            <w:tcBorders>
              <w:top w:val="single" w:sz="4" w:space="0" w:color="auto"/>
              <w:bottom w:val="single" w:sz="4" w:space="0" w:color="auto"/>
            </w:tcBorders>
            <w:vAlign w:val="center"/>
          </w:tcPr>
          <w:p w14:paraId="3E895681" w14:textId="77777777" w:rsidR="00A72079" w:rsidRDefault="00A72079" w:rsidP="00E600CF">
            <w:pPr>
              <w:adjustRightInd w:val="0"/>
              <w:rPr>
                <w:lang w:val="en-US"/>
              </w:rPr>
            </w:pPr>
            <w:r w:rsidRPr="00AC3888">
              <w:rPr>
                <w:lang w:val="en-US"/>
              </w:rPr>
              <w:t>Demontarea tevii din otel existenta in interiorul cladirii, avind diametru de 1/2"-1"</w:t>
            </w:r>
          </w:p>
          <w:p w14:paraId="35C85FB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30DBD6F"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21293B1F" w14:textId="77777777" w:rsidR="00A72079" w:rsidRDefault="00A72079" w:rsidP="00E600CF">
            <w:pPr>
              <w:adjustRightInd w:val="0"/>
              <w:jc w:val="center"/>
              <w:rPr>
                <w:rFonts w:ascii="Arial CYR" w:hAnsi="Arial CYR" w:cs="Arial CYR"/>
              </w:rPr>
            </w:pPr>
            <w:r>
              <w:t>5,800</w:t>
            </w:r>
          </w:p>
          <w:p w14:paraId="45CDC80A" w14:textId="77777777" w:rsidR="00A72079" w:rsidRDefault="00A72079" w:rsidP="00E600CF">
            <w:pPr>
              <w:jc w:val="center"/>
            </w:pPr>
          </w:p>
        </w:tc>
      </w:tr>
      <w:tr w:rsidR="00A72079" w14:paraId="01AF4E6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990D6" w14:textId="77777777" w:rsidR="00A72079" w:rsidRDefault="00A72079" w:rsidP="00E600CF">
            <w:r>
              <w:t xml:space="preserve"> 49</w:t>
            </w:r>
          </w:p>
        </w:tc>
        <w:tc>
          <w:tcPr>
            <w:tcW w:w="1701" w:type="dxa"/>
            <w:tcBorders>
              <w:top w:val="single" w:sz="4" w:space="0" w:color="auto"/>
              <w:bottom w:val="single" w:sz="4" w:space="0" w:color="auto"/>
            </w:tcBorders>
            <w:vAlign w:val="center"/>
          </w:tcPr>
          <w:p w14:paraId="01360B1C" w14:textId="77777777" w:rsidR="00A72079" w:rsidRDefault="00A72079" w:rsidP="00E600CF">
            <w:pPr>
              <w:rPr>
                <w:lang w:val="en-US"/>
              </w:rPr>
            </w:pPr>
            <w:r>
              <w:rPr>
                <w:lang w:val="en-US"/>
              </w:rPr>
              <w:t>RpIA48A</w:t>
            </w:r>
          </w:p>
          <w:p w14:paraId="1154DF7A" w14:textId="77777777" w:rsidR="00A72079" w:rsidRDefault="00A72079" w:rsidP="00E600CF"/>
        </w:tc>
        <w:tc>
          <w:tcPr>
            <w:tcW w:w="4961" w:type="dxa"/>
            <w:tcBorders>
              <w:top w:val="single" w:sz="4" w:space="0" w:color="auto"/>
              <w:bottom w:val="single" w:sz="4" w:space="0" w:color="auto"/>
            </w:tcBorders>
            <w:vAlign w:val="center"/>
          </w:tcPr>
          <w:p w14:paraId="000DF56A" w14:textId="77777777" w:rsidR="00A72079" w:rsidRDefault="00A72079" w:rsidP="00E600CF">
            <w:pPr>
              <w:adjustRightInd w:val="0"/>
              <w:rPr>
                <w:lang w:val="en-US"/>
              </w:rPr>
            </w:pPr>
            <w:r w:rsidRPr="00AC3888">
              <w:rPr>
                <w:lang w:val="en-US"/>
              </w:rPr>
              <w:t>Demontarea boilerului cu capacitatea de pina la 500 l / Cu remontare ulterioara</w:t>
            </w:r>
          </w:p>
          <w:p w14:paraId="328CA1F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82EE83E"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1A9065D9" w14:textId="77777777" w:rsidR="00A72079" w:rsidRDefault="00A72079" w:rsidP="00E600CF">
            <w:pPr>
              <w:adjustRightInd w:val="0"/>
              <w:jc w:val="center"/>
              <w:rPr>
                <w:rFonts w:ascii="Arial CYR" w:hAnsi="Arial CYR" w:cs="Arial CYR"/>
              </w:rPr>
            </w:pPr>
            <w:r>
              <w:t>1,000</w:t>
            </w:r>
          </w:p>
          <w:p w14:paraId="309FE8B6" w14:textId="77777777" w:rsidR="00A72079" w:rsidRDefault="00A72079" w:rsidP="00E600CF">
            <w:pPr>
              <w:jc w:val="center"/>
            </w:pPr>
          </w:p>
        </w:tc>
      </w:tr>
      <w:tr w:rsidR="00A72079" w14:paraId="78DFA09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FBFC7" w14:textId="77777777" w:rsidR="00A72079" w:rsidRDefault="00A72079" w:rsidP="00E600CF">
            <w:r>
              <w:t xml:space="preserve"> 50</w:t>
            </w:r>
          </w:p>
        </w:tc>
        <w:tc>
          <w:tcPr>
            <w:tcW w:w="1701" w:type="dxa"/>
            <w:tcBorders>
              <w:top w:val="single" w:sz="4" w:space="0" w:color="auto"/>
              <w:bottom w:val="single" w:sz="4" w:space="0" w:color="auto"/>
            </w:tcBorders>
            <w:vAlign w:val="center"/>
          </w:tcPr>
          <w:p w14:paraId="1D4D0087" w14:textId="77777777" w:rsidR="00A72079" w:rsidRDefault="00A72079" w:rsidP="00E600CF">
            <w:pPr>
              <w:rPr>
                <w:lang w:val="en-US"/>
              </w:rPr>
            </w:pPr>
            <w:r>
              <w:rPr>
                <w:lang w:val="en-US"/>
              </w:rPr>
              <w:t>RpCM33A</w:t>
            </w:r>
          </w:p>
          <w:p w14:paraId="2E19ED3F" w14:textId="77777777" w:rsidR="00A72079" w:rsidRDefault="00A72079" w:rsidP="00E600CF"/>
        </w:tc>
        <w:tc>
          <w:tcPr>
            <w:tcW w:w="4961" w:type="dxa"/>
            <w:tcBorders>
              <w:top w:val="single" w:sz="4" w:space="0" w:color="auto"/>
              <w:bottom w:val="single" w:sz="4" w:space="0" w:color="auto"/>
            </w:tcBorders>
            <w:vAlign w:val="center"/>
          </w:tcPr>
          <w:p w14:paraId="33AF5830" w14:textId="77777777" w:rsidR="00A72079" w:rsidRDefault="00A72079" w:rsidP="00E600CF">
            <w:pPr>
              <w:adjustRightInd w:val="0"/>
              <w:rPr>
                <w:lang w:val="en-US"/>
              </w:rPr>
            </w:pPr>
            <w:r w:rsidRPr="00AC3888">
              <w:rPr>
                <w:lang w:val="en-US"/>
              </w:rPr>
              <w:t>Demontarea placajelor din faianta, gresie, ceramica inclusiv stratul suport din adeziv</w:t>
            </w:r>
          </w:p>
          <w:p w14:paraId="68D6FC2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A9478C1" w14:textId="77777777" w:rsidR="00A72079" w:rsidRDefault="00A72079" w:rsidP="00E600CF">
            <w:pPr>
              <w:jc w:val="center"/>
            </w:pPr>
            <w:r>
              <w:lastRenderedPageBreak/>
              <w:t>m2</w:t>
            </w:r>
          </w:p>
        </w:tc>
        <w:tc>
          <w:tcPr>
            <w:tcW w:w="1559" w:type="dxa"/>
            <w:tcBorders>
              <w:top w:val="single" w:sz="4" w:space="0" w:color="auto"/>
              <w:bottom w:val="single" w:sz="4" w:space="0" w:color="auto"/>
            </w:tcBorders>
            <w:vAlign w:val="center"/>
          </w:tcPr>
          <w:p w14:paraId="4CE93F02" w14:textId="77777777" w:rsidR="00A72079" w:rsidRDefault="00A72079" w:rsidP="00E600CF">
            <w:pPr>
              <w:adjustRightInd w:val="0"/>
              <w:jc w:val="center"/>
              <w:rPr>
                <w:rFonts w:ascii="Arial CYR" w:hAnsi="Arial CYR" w:cs="Arial CYR"/>
              </w:rPr>
            </w:pPr>
            <w:r>
              <w:t>11,660</w:t>
            </w:r>
          </w:p>
          <w:p w14:paraId="2B2300BA" w14:textId="77777777" w:rsidR="00A72079" w:rsidRDefault="00A72079" w:rsidP="00E600CF">
            <w:pPr>
              <w:jc w:val="center"/>
            </w:pPr>
          </w:p>
        </w:tc>
      </w:tr>
      <w:tr w:rsidR="00A72079" w14:paraId="6534580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14DA0" w14:textId="77777777" w:rsidR="00A72079" w:rsidRDefault="00A72079" w:rsidP="00E600CF">
            <w:r>
              <w:t xml:space="preserve"> 51</w:t>
            </w:r>
          </w:p>
        </w:tc>
        <w:tc>
          <w:tcPr>
            <w:tcW w:w="1701" w:type="dxa"/>
            <w:tcBorders>
              <w:top w:val="single" w:sz="4" w:space="0" w:color="auto"/>
              <w:bottom w:val="single" w:sz="4" w:space="0" w:color="auto"/>
            </w:tcBorders>
            <w:vAlign w:val="center"/>
          </w:tcPr>
          <w:p w14:paraId="36ABBB95" w14:textId="77777777" w:rsidR="00A72079" w:rsidRDefault="00A72079" w:rsidP="00E600CF">
            <w:pPr>
              <w:rPr>
                <w:lang w:val="en-US"/>
              </w:rPr>
            </w:pPr>
            <w:r>
              <w:rPr>
                <w:lang w:val="en-US"/>
              </w:rPr>
              <w:t>RpCJ35A</w:t>
            </w:r>
          </w:p>
          <w:p w14:paraId="75480F67" w14:textId="77777777" w:rsidR="00A72079" w:rsidRDefault="00A72079" w:rsidP="00E600CF"/>
        </w:tc>
        <w:tc>
          <w:tcPr>
            <w:tcW w:w="4961" w:type="dxa"/>
            <w:tcBorders>
              <w:top w:val="single" w:sz="4" w:space="0" w:color="auto"/>
              <w:bottom w:val="single" w:sz="4" w:space="0" w:color="auto"/>
            </w:tcBorders>
            <w:vAlign w:val="center"/>
          </w:tcPr>
          <w:p w14:paraId="6883DF2C" w14:textId="77777777" w:rsidR="00A72079" w:rsidRDefault="00A72079" w:rsidP="00E600CF">
            <w:pPr>
              <w:adjustRightInd w:val="0"/>
              <w:rPr>
                <w:lang w:val="en-US"/>
              </w:rPr>
            </w:pPr>
            <w:r w:rsidRPr="00AC3888">
              <w:rPr>
                <w:lang w:val="en-US"/>
              </w:rPr>
              <w:t>Desfaceri de tencuieli interioare sau exterioare driscuite la pereti sau tavane / pereti</w:t>
            </w:r>
          </w:p>
          <w:p w14:paraId="2615857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2ADB79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D69E144" w14:textId="77777777" w:rsidR="00A72079" w:rsidRDefault="00A72079" w:rsidP="00E600CF">
            <w:pPr>
              <w:adjustRightInd w:val="0"/>
              <w:jc w:val="center"/>
              <w:rPr>
                <w:rFonts w:ascii="Arial CYR" w:hAnsi="Arial CYR" w:cs="Arial CYR"/>
              </w:rPr>
            </w:pPr>
            <w:r>
              <w:t>24,700</w:t>
            </w:r>
          </w:p>
          <w:p w14:paraId="61F3E8BC" w14:textId="77777777" w:rsidR="00A72079" w:rsidRDefault="00A72079" w:rsidP="00E600CF">
            <w:pPr>
              <w:jc w:val="center"/>
            </w:pPr>
          </w:p>
        </w:tc>
      </w:tr>
      <w:tr w:rsidR="00A72079" w14:paraId="6BC4984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1D551" w14:textId="77777777" w:rsidR="00A72079" w:rsidRDefault="00A72079" w:rsidP="00E600CF">
            <w:r>
              <w:t xml:space="preserve"> 52</w:t>
            </w:r>
          </w:p>
        </w:tc>
        <w:tc>
          <w:tcPr>
            <w:tcW w:w="1701" w:type="dxa"/>
            <w:tcBorders>
              <w:top w:val="single" w:sz="4" w:space="0" w:color="auto"/>
              <w:bottom w:val="single" w:sz="4" w:space="0" w:color="auto"/>
            </w:tcBorders>
            <w:vAlign w:val="center"/>
          </w:tcPr>
          <w:p w14:paraId="410156EC" w14:textId="77777777" w:rsidR="00A72079" w:rsidRDefault="00A72079" w:rsidP="00E600CF">
            <w:pPr>
              <w:rPr>
                <w:lang w:val="en-US"/>
              </w:rPr>
            </w:pPr>
            <w:r>
              <w:rPr>
                <w:lang w:val="en-US"/>
              </w:rPr>
              <w:t>RpCJ35A</w:t>
            </w:r>
          </w:p>
          <w:p w14:paraId="6B70750C" w14:textId="77777777" w:rsidR="00A72079" w:rsidRDefault="00A72079" w:rsidP="00E600CF"/>
        </w:tc>
        <w:tc>
          <w:tcPr>
            <w:tcW w:w="4961" w:type="dxa"/>
            <w:tcBorders>
              <w:top w:val="single" w:sz="4" w:space="0" w:color="auto"/>
              <w:bottom w:val="single" w:sz="4" w:space="0" w:color="auto"/>
            </w:tcBorders>
            <w:vAlign w:val="center"/>
          </w:tcPr>
          <w:p w14:paraId="54473AFB" w14:textId="77777777" w:rsidR="00A72079" w:rsidRDefault="00A72079" w:rsidP="00E600CF">
            <w:pPr>
              <w:adjustRightInd w:val="0"/>
              <w:rPr>
                <w:lang w:val="en-US"/>
              </w:rPr>
            </w:pPr>
            <w:r w:rsidRPr="00AC3888">
              <w:rPr>
                <w:lang w:val="en-US"/>
              </w:rPr>
              <w:t>Desfaceri de tencuieli interioare sau exterioare driscuite la pereti sau tavane / tavan</w:t>
            </w:r>
          </w:p>
          <w:p w14:paraId="4BAE7F2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0500DED"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1A32F705" w14:textId="77777777" w:rsidR="00A72079" w:rsidRDefault="00A72079" w:rsidP="00E600CF">
            <w:pPr>
              <w:adjustRightInd w:val="0"/>
              <w:jc w:val="center"/>
              <w:rPr>
                <w:rFonts w:ascii="Arial CYR" w:hAnsi="Arial CYR" w:cs="Arial CYR"/>
              </w:rPr>
            </w:pPr>
            <w:r>
              <w:t>4,100</w:t>
            </w:r>
          </w:p>
          <w:p w14:paraId="303B3DF4" w14:textId="77777777" w:rsidR="00A72079" w:rsidRDefault="00A72079" w:rsidP="00E600CF">
            <w:pPr>
              <w:jc w:val="center"/>
            </w:pPr>
          </w:p>
        </w:tc>
      </w:tr>
      <w:tr w:rsidR="00A72079" w14:paraId="2B1BBE3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1E721" w14:textId="77777777" w:rsidR="00A72079" w:rsidRDefault="00A72079" w:rsidP="00E600CF">
            <w:r>
              <w:t xml:space="preserve"> 53</w:t>
            </w:r>
          </w:p>
        </w:tc>
        <w:tc>
          <w:tcPr>
            <w:tcW w:w="1701" w:type="dxa"/>
            <w:tcBorders>
              <w:top w:val="single" w:sz="4" w:space="0" w:color="auto"/>
              <w:bottom w:val="single" w:sz="4" w:space="0" w:color="auto"/>
            </w:tcBorders>
            <w:vAlign w:val="center"/>
          </w:tcPr>
          <w:p w14:paraId="79DCBE04" w14:textId="77777777" w:rsidR="00A72079" w:rsidRDefault="00A72079" w:rsidP="00E600CF">
            <w:pPr>
              <w:rPr>
                <w:lang w:val="en-US"/>
              </w:rPr>
            </w:pPr>
            <w:r>
              <w:rPr>
                <w:lang w:val="en-US"/>
              </w:rPr>
              <w:t>RpCK42C</w:t>
            </w:r>
          </w:p>
          <w:p w14:paraId="2472A859" w14:textId="77777777" w:rsidR="00A72079" w:rsidRDefault="00A72079" w:rsidP="00E600CF"/>
        </w:tc>
        <w:tc>
          <w:tcPr>
            <w:tcW w:w="4961" w:type="dxa"/>
            <w:tcBorders>
              <w:top w:val="single" w:sz="4" w:space="0" w:color="auto"/>
              <w:bottom w:val="single" w:sz="4" w:space="0" w:color="auto"/>
            </w:tcBorders>
            <w:vAlign w:val="center"/>
          </w:tcPr>
          <w:p w14:paraId="5DB132C6" w14:textId="77777777" w:rsidR="00A72079" w:rsidRDefault="00A72079" w:rsidP="00E600CF">
            <w:pPr>
              <w:adjustRightInd w:val="0"/>
              <w:rPr>
                <w:lang w:val="en-US"/>
              </w:rPr>
            </w:pPr>
            <w:r w:rsidRPr="00AC3888">
              <w:rPr>
                <w:lang w:val="en-US"/>
              </w:rPr>
              <w:t>Desfacerea pardoselilor reci din placi de beton, marmura, piatra, gresie, placi ceramice, etc inclusiv stratul suport din adeziv</w:t>
            </w:r>
          </w:p>
          <w:p w14:paraId="71F5CAF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D785B4A"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D5325F0" w14:textId="77777777" w:rsidR="00A72079" w:rsidRDefault="00A72079" w:rsidP="00E600CF">
            <w:pPr>
              <w:adjustRightInd w:val="0"/>
              <w:jc w:val="center"/>
              <w:rPr>
                <w:rFonts w:ascii="Arial CYR" w:hAnsi="Arial CYR" w:cs="Arial CYR"/>
              </w:rPr>
            </w:pPr>
            <w:r>
              <w:t>4,100</w:t>
            </w:r>
          </w:p>
          <w:p w14:paraId="49E32BFF" w14:textId="77777777" w:rsidR="00A72079" w:rsidRDefault="00A72079" w:rsidP="00E600CF">
            <w:pPr>
              <w:jc w:val="center"/>
            </w:pPr>
          </w:p>
        </w:tc>
      </w:tr>
      <w:tr w:rsidR="00A72079" w14:paraId="12B8ACD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5DF383" w14:textId="77777777" w:rsidR="00A72079" w:rsidRDefault="00A72079" w:rsidP="00E600CF">
            <w:r>
              <w:t xml:space="preserve"> 54</w:t>
            </w:r>
          </w:p>
        </w:tc>
        <w:tc>
          <w:tcPr>
            <w:tcW w:w="1701" w:type="dxa"/>
            <w:tcBorders>
              <w:top w:val="single" w:sz="4" w:space="0" w:color="auto"/>
              <w:bottom w:val="single" w:sz="4" w:space="0" w:color="auto"/>
            </w:tcBorders>
            <w:vAlign w:val="center"/>
          </w:tcPr>
          <w:p w14:paraId="4953E220" w14:textId="77777777" w:rsidR="00A72079" w:rsidRDefault="00A72079" w:rsidP="00E600CF">
            <w:pPr>
              <w:rPr>
                <w:lang w:val="en-US"/>
              </w:rPr>
            </w:pPr>
            <w:r>
              <w:rPr>
                <w:lang w:val="en-US"/>
              </w:rPr>
              <w:t>RpCK42A</w:t>
            </w:r>
          </w:p>
          <w:p w14:paraId="3216B0EE" w14:textId="77777777" w:rsidR="00A72079" w:rsidRDefault="00A72079" w:rsidP="00E600CF"/>
        </w:tc>
        <w:tc>
          <w:tcPr>
            <w:tcW w:w="4961" w:type="dxa"/>
            <w:tcBorders>
              <w:top w:val="single" w:sz="4" w:space="0" w:color="auto"/>
              <w:bottom w:val="single" w:sz="4" w:space="0" w:color="auto"/>
            </w:tcBorders>
            <w:vAlign w:val="center"/>
          </w:tcPr>
          <w:p w14:paraId="2B8E62FE" w14:textId="77777777" w:rsidR="00A72079" w:rsidRDefault="00A72079" w:rsidP="00E600CF">
            <w:pPr>
              <w:adjustRightInd w:val="0"/>
              <w:rPr>
                <w:lang w:val="en-US"/>
              </w:rPr>
            </w:pPr>
            <w:r w:rsidRPr="00AC3888">
              <w:rPr>
                <w:lang w:val="en-US"/>
              </w:rPr>
              <w:t>Desfacerea pardoselilor reci din beton sau mortar de ciment / sapa</w:t>
            </w:r>
          </w:p>
          <w:p w14:paraId="10787D8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9742996"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86C4A43" w14:textId="77777777" w:rsidR="00A72079" w:rsidRDefault="00A72079" w:rsidP="00E600CF">
            <w:pPr>
              <w:adjustRightInd w:val="0"/>
              <w:jc w:val="center"/>
              <w:rPr>
                <w:rFonts w:ascii="Arial CYR" w:hAnsi="Arial CYR" w:cs="Arial CYR"/>
              </w:rPr>
            </w:pPr>
            <w:r>
              <w:t>4,100</w:t>
            </w:r>
          </w:p>
          <w:p w14:paraId="6D69E665" w14:textId="77777777" w:rsidR="00A72079" w:rsidRDefault="00A72079" w:rsidP="00E600CF">
            <w:pPr>
              <w:jc w:val="center"/>
            </w:pPr>
          </w:p>
        </w:tc>
      </w:tr>
      <w:tr w:rsidR="00A72079" w14:paraId="45EB709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CBD9EC" w14:textId="77777777" w:rsidR="00A72079" w:rsidRDefault="00A72079" w:rsidP="00E600CF">
            <w:r>
              <w:t xml:space="preserve"> 55</w:t>
            </w:r>
          </w:p>
        </w:tc>
        <w:tc>
          <w:tcPr>
            <w:tcW w:w="1701" w:type="dxa"/>
            <w:tcBorders>
              <w:top w:val="single" w:sz="4" w:space="0" w:color="auto"/>
              <w:bottom w:val="single" w:sz="4" w:space="0" w:color="auto"/>
            </w:tcBorders>
            <w:vAlign w:val="center"/>
          </w:tcPr>
          <w:p w14:paraId="14740B74" w14:textId="77777777" w:rsidR="00A72079" w:rsidRDefault="00A72079" w:rsidP="00E600CF">
            <w:pPr>
              <w:rPr>
                <w:lang w:val="en-US"/>
              </w:rPr>
            </w:pPr>
            <w:r>
              <w:rPr>
                <w:lang w:val="en-US"/>
              </w:rPr>
              <w:t>RpSB05D</w:t>
            </w:r>
          </w:p>
          <w:p w14:paraId="42E81704" w14:textId="77777777" w:rsidR="00A72079" w:rsidRDefault="00A72079" w:rsidP="00E600CF"/>
        </w:tc>
        <w:tc>
          <w:tcPr>
            <w:tcW w:w="4961" w:type="dxa"/>
            <w:tcBorders>
              <w:top w:val="single" w:sz="4" w:space="0" w:color="auto"/>
              <w:bottom w:val="single" w:sz="4" w:space="0" w:color="auto"/>
            </w:tcBorders>
            <w:vAlign w:val="center"/>
          </w:tcPr>
          <w:p w14:paraId="5CC7BEEE" w14:textId="77777777" w:rsidR="00A72079" w:rsidRDefault="00A72079" w:rsidP="00E600CF">
            <w:pPr>
              <w:adjustRightInd w:val="0"/>
              <w:rPr>
                <w:lang w:val="en-US"/>
              </w:rPr>
            </w:pPr>
            <w:r w:rsidRPr="00AC3888">
              <w:rPr>
                <w:lang w:val="en-US"/>
              </w:rPr>
              <w:t>Demontarea unui sifon de pardoseala, cu diametrul de 125-150 mm</w:t>
            </w:r>
          </w:p>
          <w:p w14:paraId="75F49F6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495192D"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6F3A180" w14:textId="77777777" w:rsidR="00A72079" w:rsidRDefault="00A72079" w:rsidP="00E600CF">
            <w:pPr>
              <w:adjustRightInd w:val="0"/>
              <w:jc w:val="center"/>
              <w:rPr>
                <w:rFonts w:ascii="Arial CYR" w:hAnsi="Arial CYR" w:cs="Arial CYR"/>
              </w:rPr>
            </w:pPr>
            <w:r>
              <w:t>1,000</w:t>
            </w:r>
          </w:p>
          <w:p w14:paraId="6B877048" w14:textId="77777777" w:rsidR="00A72079" w:rsidRDefault="00A72079" w:rsidP="00E600CF">
            <w:pPr>
              <w:jc w:val="center"/>
            </w:pPr>
          </w:p>
        </w:tc>
      </w:tr>
      <w:tr w:rsidR="00A72079" w14:paraId="08228B1C" w14:textId="77777777" w:rsidTr="00E600CF">
        <w:tc>
          <w:tcPr>
            <w:tcW w:w="709" w:type="dxa"/>
            <w:tcBorders>
              <w:top w:val="nil"/>
              <w:left w:val="single" w:sz="6" w:space="0" w:color="auto"/>
              <w:bottom w:val="nil"/>
              <w:right w:val="nil"/>
            </w:tcBorders>
          </w:tcPr>
          <w:p w14:paraId="744C3DFA"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2BF2A532" w14:textId="77777777" w:rsidR="00A72079" w:rsidRDefault="00A72079" w:rsidP="00E600CF"/>
        </w:tc>
        <w:tc>
          <w:tcPr>
            <w:tcW w:w="4961" w:type="dxa"/>
            <w:tcBorders>
              <w:top w:val="nil"/>
              <w:left w:val="single" w:sz="6" w:space="0" w:color="auto"/>
              <w:bottom w:val="nil"/>
              <w:right w:val="nil"/>
            </w:tcBorders>
          </w:tcPr>
          <w:p w14:paraId="16B82EEE"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1.3.2. Tavan</w:t>
            </w:r>
          </w:p>
          <w:p w14:paraId="32ED2A0B"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F72A9B5" w14:textId="77777777" w:rsidR="00A72079" w:rsidRDefault="00A72079" w:rsidP="00E600CF"/>
        </w:tc>
        <w:tc>
          <w:tcPr>
            <w:tcW w:w="1559" w:type="dxa"/>
            <w:tcBorders>
              <w:top w:val="nil"/>
              <w:left w:val="single" w:sz="6" w:space="0" w:color="auto"/>
              <w:bottom w:val="nil"/>
              <w:right w:val="single" w:sz="4" w:space="0" w:color="auto"/>
            </w:tcBorders>
          </w:tcPr>
          <w:p w14:paraId="7CE56A0E" w14:textId="77777777" w:rsidR="00A72079" w:rsidRDefault="00A72079" w:rsidP="00E600CF"/>
        </w:tc>
      </w:tr>
      <w:tr w:rsidR="00A72079" w14:paraId="27CE76E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F5391" w14:textId="77777777" w:rsidR="00A72079" w:rsidRDefault="00A72079" w:rsidP="00E600CF">
            <w:r>
              <w:t>56</w:t>
            </w:r>
          </w:p>
        </w:tc>
        <w:tc>
          <w:tcPr>
            <w:tcW w:w="1701" w:type="dxa"/>
            <w:tcBorders>
              <w:top w:val="single" w:sz="4" w:space="0" w:color="auto"/>
              <w:bottom w:val="single" w:sz="4" w:space="0" w:color="auto"/>
            </w:tcBorders>
            <w:vAlign w:val="center"/>
          </w:tcPr>
          <w:p w14:paraId="0875A377" w14:textId="77777777" w:rsidR="00A72079" w:rsidRDefault="00A72079" w:rsidP="00E600CF">
            <w:pPr>
              <w:rPr>
                <w:lang w:val="en-US"/>
              </w:rPr>
            </w:pPr>
            <w:r>
              <w:rPr>
                <w:lang w:val="en-US"/>
              </w:rPr>
              <w:t>CN53A</w:t>
            </w:r>
          </w:p>
          <w:p w14:paraId="240CD224" w14:textId="77777777" w:rsidR="00A72079" w:rsidRDefault="00A72079" w:rsidP="00E600CF"/>
        </w:tc>
        <w:tc>
          <w:tcPr>
            <w:tcW w:w="4961" w:type="dxa"/>
            <w:tcBorders>
              <w:top w:val="single" w:sz="4" w:space="0" w:color="auto"/>
              <w:bottom w:val="single" w:sz="4" w:space="0" w:color="auto"/>
            </w:tcBorders>
            <w:vAlign w:val="center"/>
          </w:tcPr>
          <w:p w14:paraId="1AE6749D" w14:textId="77777777" w:rsidR="00A72079" w:rsidRDefault="00A72079" w:rsidP="00E600CF">
            <w:pPr>
              <w:adjustRightInd w:val="0"/>
              <w:rPr>
                <w:lang w:val="en-US"/>
              </w:rPr>
            </w:pPr>
            <w:r w:rsidRPr="00AC3888">
              <w:rPr>
                <w:lang w:val="en-US"/>
              </w:rPr>
              <w:t>Grunduirea suprafetelor interioare a peretilor si tavanelor</w:t>
            </w:r>
          </w:p>
          <w:p w14:paraId="1614741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9B67404"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578D993D" w14:textId="77777777" w:rsidR="00A72079" w:rsidRDefault="00A72079" w:rsidP="00E600CF">
            <w:pPr>
              <w:adjustRightInd w:val="0"/>
              <w:jc w:val="center"/>
              <w:rPr>
                <w:rFonts w:ascii="Arial CYR" w:hAnsi="Arial CYR" w:cs="Arial CYR"/>
              </w:rPr>
            </w:pPr>
            <w:r>
              <w:t>4,100</w:t>
            </w:r>
          </w:p>
          <w:p w14:paraId="6E3CA68E" w14:textId="77777777" w:rsidR="00A72079" w:rsidRDefault="00A72079" w:rsidP="00E600CF">
            <w:pPr>
              <w:jc w:val="center"/>
            </w:pPr>
          </w:p>
        </w:tc>
      </w:tr>
      <w:tr w:rsidR="00A72079" w14:paraId="6ABB3A3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4ED6A" w14:textId="77777777" w:rsidR="00A72079" w:rsidRDefault="00A72079" w:rsidP="00E600CF">
            <w:r>
              <w:t xml:space="preserve"> 57</w:t>
            </w:r>
          </w:p>
        </w:tc>
        <w:tc>
          <w:tcPr>
            <w:tcW w:w="1701" w:type="dxa"/>
            <w:tcBorders>
              <w:top w:val="single" w:sz="4" w:space="0" w:color="auto"/>
              <w:bottom w:val="single" w:sz="4" w:space="0" w:color="auto"/>
            </w:tcBorders>
            <w:vAlign w:val="center"/>
          </w:tcPr>
          <w:p w14:paraId="5604BF64" w14:textId="77777777" w:rsidR="00A72079" w:rsidRDefault="00A72079" w:rsidP="00E600CF">
            <w:pPr>
              <w:rPr>
                <w:lang w:val="en-US"/>
              </w:rPr>
            </w:pPr>
            <w:r>
              <w:rPr>
                <w:lang w:val="en-US"/>
              </w:rPr>
              <w:t>CF57A</w:t>
            </w:r>
          </w:p>
          <w:p w14:paraId="0F2F4EE6" w14:textId="77777777" w:rsidR="00A72079" w:rsidRDefault="00A72079" w:rsidP="00E600CF"/>
        </w:tc>
        <w:tc>
          <w:tcPr>
            <w:tcW w:w="4961" w:type="dxa"/>
            <w:tcBorders>
              <w:top w:val="single" w:sz="4" w:space="0" w:color="auto"/>
              <w:bottom w:val="single" w:sz="4" w:space="0" w:color="auto"/>
            </w:tcBorders>
            <w:vAlign w:val="center"/>
          </w:tcPr>
          <w:p w14:paraId="24F292CA" w14:textId="77777777" w:rsidR="00A72079" w:rsidRDefault="00A72079" w:rsidP="00E600CF">
            <w:pPr>
              <w:adjustRightInd w:val="0"/>
              <w:rPr>
                <w:lang w:val="en-US"/>
              </w:rPr>
            </w:pPr>
            <w:r w:rsidRPr="00AC3888">
              <w:rPr>
                <w:lang w:val="en-US"/>
              </w:rPr>
              <w:t>Aplicarea manuala a chitului pe baza de ciment grosime 1,0 mm pe suprafetele  peretilor,  coloanelor  si  tavanelor</w:t>
            </w:r>
          </w:p>
          <w:p w14:paraId="08F622E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5A6CC3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AF640D0" w14:textId="77777777" w:rsidR="00A72079" w:rsidRDefault="00A72079" w:rsidP="00E600CF">
            <w:pPr>
              <w:adjustRightInd w:val="0"/>
              <w:jc w:val="center"/>
              <w:rPr>
                <w:rFonts w:ascii="Arial CYR" w:hAnsi="Arial CYR" w:cs="Arial CYR"/>
              </w:rPr>
            </w:pPr>
            <w:r>
              <w:t>4,100</w:t>
            </w:r>
          </w:p>
          <w:p w14:paraId="642140AE" w14:textId="77777777" w:rsidR="00A72079" w:rsidRDefault="00A72079" w:rsidP="00E600CF">
            <w:pPr>
              <w:jc w:val="center"/>
            </w:pPr>
          </w:p>
        </w:tc>
      </w:tr>
      <w:tr w:rsidR="00A72079" w14:paraId="4C58410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B606A2" w14:textId="77777777" w:rsidR="00A72079" w:rsidRDefault="00A72079" w:rsidP="00E600CF">
            <w:r>
              <w:t xml:space="preserve"> 58</w:t>
            </w:r>
          </w:p>
        </w:tc>
        <w:tc>
          <w:tcPr>
            <w:tcW w:w="1701" w:type="dxa"/>
            <w:tcBorders>
              <w:top w:val="single" w:sz="4" w:space="0" w:color="auto"/>
              <w:bottom w:val="single" w:sz="4" w:space="0" w:color="auto"/>
            </w:tcBorders>
            <w:vAlign w:val="center"/>
          </w:tcPr>
          <w:p w14:paraId="012951D7" w14:textId="77777777" w:rsidR="00A72079" w:rsidRDefault="00A72079" w:rsidP="00E600CF">
            <w:pPr>
              <w:rPr>
                <w:lang w:val="en-US"/>
              </w:rPr>
            </w:pPr>
            <w:r>
              <w:rPr>
                <w:lang w:val="en-US"/>
              </w:rPr>
              <w:t>CN53A</w:t>
            </w:r>
          </w:p>
          <w:p w14:paraId="2935688B" w14:textId="77777777" w:rsidR="00A72079" w:rsidRDefault="00A72079" w:rsidP="00E600CF"/>
        </w:tc>
        <w:tc>
          <w:tcPr>
            <w:tcW w:w="4961" w:type="dxa"/>
            <w:tcBorders>
              <w:top w:val="single" w:sz="4" w:space="0" w:color="auto"/>
              <w:bottom w:val="single" w:sz="4" w:space="0" w:color="auto"/>
            </w:tcBorders>
            <w:vAlign w:val="center"/>
          </w:tcPr>
          <w:p w14:paraId="00F86242" w14:textId="77777777" w:rsidR="00A72079" w:rsidRDefault="00A72079" w:rsidP="00E600CF">
            <w:pPr>
              <w:adjustRightInd w:val="0"/>
              <w:rPr>
                <w:lang w:val="en-US"/>
              </w:rPr>
            </w:pPr>
            <w:r w:rsidRPr="00AC3888">
              <w:rPr>
                <w:lang w:val="en-US"/>
              </w:rPr>
              <w:t>Grunduirea suprafetelor interioare a peretilor si tavanelor</w:t>
            </w:r>
          </w:p>
          <w:p w14:paraId="53DE411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07355DA"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3B14EA8" w14:textId="77777777" w:rsidR="00A72079" w:rsidRDefault="00A72079" w:rsidP="00E600CF">
            <w:pPr>
              <w:adjustRightInd w:val="0"/>
              <w:jc w:val="center"/>
              <w:rPr>
                <w:rFonts w:ascii="Arial CYR" w:hAnsi="Arial CYR" w:cs="Arial CYR"/>
              </w:rPr>
            </w:pPr>
            <w:r>
              <w:t>4,100</w:t>
            </w:r>
          </w:p>
          <w:p w14:paraId="3423614B" w14:textId="77777777" w:rsidR="00A72079" w:rsidRDefault="00A72079" w:rsidP="00E600CF">
            <w:pPr>
              <w:jc w:val="center"/>
            </w:pPr>
          </w:p>
        </w:tc>
      </w:tr>
      <w:tr w:rsidR="00A72079" w14:paraId="619E5E5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48283" w14:textId="77777777" w:rsidR="00A72079" w:rsidRDefault="00A72079" w:rsidP="00E600CF">
            <w:r>
              <w:t xml:space="preserve"> 59</w:t>
            </w:r>
          </w:p>
        </w:tc>
        <w:tc>
          <w:tcPr>
            <w:tcW w:w="1701" w:type="dxa"/>
            <w:tcBorders>
              <w:top w:val="single" w:sz="4" w:space="0" w:color="auto"/>
              <w:bottom w:val="single" w:sz="4" w:space="0" w:color="auto"/>
            </w:tcBorders>
            <w:vAlign w:val="center"/>
          </w:tcPr>
          <w:p w14:paraId="3DCFBFEB" w14:textId="77777777" w:rsidR="00A72079" w:rsidRDefault="00A72079" w:rsidP="00E600CF">
            <w:pPr>
              <w:rPr>
                <w:lang w:val="en-US"/>
              </w:rPr>
            </w:pPr>
            <w:r>
              <w:rPr>
                <w:lang w:val="en-US"/>
              </w:rPr>
              <w:t>CN06A</w:t>
            </w:r>
          </w:p>
          <w:p w14:paraId="66027C9A" w14:textId="77777777" w:rsidR="00A72079" w:rsidRDefault="00A72079" w:rsidP="00E600CF"/>
        </w:tc>
        <w:tc>
          <w:tcPr>
            <w:tcW w:w="4961" w:type="dxa"/>
            <w:tcBorders>
              <w:top w:val="single" w:sz="4" w:space="0" w:color="auto"/>
              <w:bottom w:val="single" w:sz="4" w:space="0" w:color="auto"/>
            </w:tcBorders>
            <w:vAlign w:val="center"/>
          </w:tcPr>
          <w:p w14:paraId="0872FECF" w14:textId="77777777" w:rsidR="00A72079" w:rsidRDefault="00A72079" w:rsidP="00E600CF">
            <w:pPr>
              <w:adjustRightInd w:val="0"/>
              <w:rPr>
                <w:lang w:val="en-US"/>
              </w:rPr>
            </w:pPr>
            <w:r w:rsidRPr="00AC3888">
              <w:rPr>
                <w:lang w:val="en-US"/>
              </w:rPr>
              <w:t>Vopsitorii interioare cu vopsea lavabila de tip "Mattlatex" sau analog, cu rezistenta sporita la spalare, aplicate in 2 straturi pe glet existent, executate manual</w:t>
            </w:r>
          </w:p>
          <w:p w14:paraId="3EA5FD0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0E8C75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D35221C" w14:textId="77777777" w:rsidR="00A72079" w:rsidRDefault="00A72079" w:rsidP="00E600CF">
            <w:pPr>
              <w:adjustRightInd w:val="0"/>
              <w:jc w:val="center"/>
              <w:rPr>
                <w:rFonts w:ascii="Arial CYR" w:hAnsi="Arial CYR" w:cs="Arial CYR"/>
              </w:rPr>
            </w:pPr>
            <w:r>
              <w:t>4,100</w:t>
            </w:r>
          </w:p>
          <w:p w14:paraId="7A6A7884" w14:textId="77777777" w:rsidR="00A72079" w:rsidRDefault="00A72079" w:rsidP="00E600CF">
            <w:pPr>
              <w:jc w:val="center"/>
            </w:pPr>
          </w:p>
        </w:tc>
      </w:tr>
      <w:tr w:rsidR="00A72079" w14:paraId="2936F2B0" w14:textId="77777777" w:rsidTr="00E600CF">
        <w:tc>
          <w:tcPr>
            <w:tcW w:w="709" w:type="dxa"/>
            <w:tcBorders>
              <w:top w:val="nil"/>
              <w:left w:val="single" w:sz="6" w:space="0" w:color="auto"/>
              <w:bottom w:val="nil"/>
              <w:right w:val="nil"/>
            </w:tcBorders>
          </w:tcPr>
          <w:p w14:paraId="1396B363"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176C86C7" w14:textId="77777777" w:rsidR="00A72079" w:rsidRDefault="00A72079" w:rsidP="00E600CF"/>
        </w:tc>
        <w:tc>
          <w:tcPr>
            <w:tcW w:w="4961" w:type="dxa"/>
            <w:tcBorders>
              <w:top w:val="nil"/>
              <w:left w:val="single" w:sz="6" w:space="0" w:color="auto"/>
              <w:bottom w:val="nil"/>
              <w:right w:val="nil"/>
            </w:tcBorders>
          </w:tcPr>
          <w:p w14:paraId="397B4168"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1.3.3. Pardosea</w:t>
            </w:r>
          </w:p>
          <w:p w14:paraId="488906B3"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BD2EBA6" w14:textId="77777777" w:rsidR="00A72079" w:rsidRDefault="00A72079" w:rsidP="00E600CF"/>
        </w:tc>
        <w:tc>
          <w:tcPr>
            <w:tcW w:w="1559" w:type="dxa"/>
            <w:tcBorders>
              <w:top w:val="nil"/>
              <w:left w:val="single" w:sz="6" w:space="0" w:color="auto"/>
              <w:bottom w:val="nil"/>
              <w:right w:val="single" w:sz="4" w:space="0" w:color="auto"/>
            </w:tcBorders>
          </w:tcPr>
          <w:p w14:paraId="75A72B59" w14:textId="77777777" w:rsidR="00A72079" w:rsidRDefault="00A72079" w:rsidP="00E600CF"/>
        </w:tc>
      </w:tr>
      <w:tr w:rsidR="00A72079" w14:paraId="6A1D1C4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91F6E" w14:textId="77777777" w:rsidR="00A72079" w:rsidRDefault="00A72079" w:rsidP="00E600CF">
            <w:r>
              <w:t>60</w:t>
            </w:r>
          </w:p>
        </w:tc>
        <w:tc>
          <w:tcPr>
            <w:tcW w:w="1701" w:type="dxa"/>
            <w:tcBorders>
              <w:top w:val="single" w:sz="4" w:space="0" w:color="auto"/>
              <w:bottom w:val="single" w:sz="4" w:space="0" w:color="auto"/>
            </w:tcBorders>
            <w:vAlign w:val="center"/>
          </w:tcPr>
          <w:p w14:paraId="4507A277" w14:textId="77777777" w:rsidR="00A72079" w:rsidRDefault="00A72079" w:rsidP="00E600CF">
            <w:pPr>
              <w:rPr>
                <w:lang w:val="en-US"/>
              </w:rPr>
            </w:pPr>
            <w:r>
              <w:rPr>
                <w:lang w:val="en-US"/>
              </w:rPr>
              <w:t>CG01A</w:t>
            </w:r>
          </w:p>
          <w:p w14:paraId="50F09176" w14:textId="77777777" w:rsidR="00A72079" w:rsidRDefault="00A72079" w:rsidP="00E600CF"/>
        </w:tc>
        <w:tc>
          <w:tcPr>
            <w:tcW w:w="4961" w:type="dxa"/>
            <w:tcBorders>
              <w:top w:val="single" w:sz="4" w:space="0" w:color="auto"/>
              <w:bottom w:val="single" w:sz="4" w:space="0" w:color="auto"/>
            </w:tcBorders>
            <w:vAlign w:val="center"/>
          </w:tcPr>
          <w:p w14:paraId="38093ABA" w14:textId="77777777" w:rsidR="00A72079" w:rsidRDefault="00A72079" w:rsidP="00E600CF">
            <w:pPr>
              <w:adjustRightInd w:val="0"/>
              <w:rPr>
                <w:lang w:val="en-US"/>
              </w:rPr>
            </w:pPr>
            <w:r w:rsidRPr="00AC3888">
              <w:rPr>
                <w:lang w:val="en-US"/>
              </w:rPr>
              <w:t>Strat suport pentru pardoseli executat din mortar din ciment M 100-T de 3 cm grosime cu fata driscuita fin</w:t>
            </w:r>
          </w:p>
          <w:p w14:paraId="551EC9C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92F0FAA"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D78ADB9" w14:textId="77777777" w:rsidR="00A72079" w:rsidRDefault="00A72079" w:rsidP="00E600CF">
            <w:pPr>
              <w:adjustRightInd w:val="0"/>
              <w:jc w:val="center"/>
              <w:rPr>
                <w:rFonts w:ascii="Arial CYR" w:hAnsi="Arial CYR" w:cs="Arial CYR"/>
              </w:rPr>
            </w:pPr>
            <w:r>
              <w:t>4,100</w:t>
            </w:r>
          </w:p>
          <w:p w14:paraId="59AD5830" w14:textId="77777777" w:rsidR="00A72079" w:rsidRDefault="00A72079" w:rsidP="00E600CF">
            <w:pPr>
              <w:jc w:val="center"/>
            </w:pPr>
          </w:p>
        </w:tc>
      </w:tr>
      <w:tr w:rsidR="00A72079" w14:paraId="64647D3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D3A144" w14:textId="77777777" w:rsidR="00A72079" w:rsidRDefault="00A72079" w:rsidP="00E600CF">
            <w:r>
              <w:t xml:space="preserve"> 61</w:t>
            </w:r>
          </w:p>
        </w:tc>
        <w:tc>
          <w:tcPr>
            <w:tcW w:w="1701" w:type="dxa"/>
            <w:tcBorders>
              <w:top w:val="single" w:sz="4" w:space="0" w:color="auto"/>
              <w:bottom w:val="single" w:sz="4" w:space="0" w:color="auto"/>
            </w:tcBorders>
            <w:vAlign w:val="center"/>
          </w:tcPr>
          <w:p w14:paraId="46DEB21A" w14:textId="77777777" w:rsidR="00A72079" w:rsidRDefault="00A72079" w:rsidP="00E600CF">
            <w:pPr>
              <w:rPr>
                <w:lang w:val="en-US"/>
              </w:rPr>
            </w:pPr>
            <w:r>
              <w:rPr>
                <w:lang w:val="en-US"/>
              </w:rPr>
              <w:t>CN53A</w:t>
            </w:r>
          </w:p>
          <w:p w14:paraId="686367C9" w14:textId="77777777" w:rsidR="00A72079" w:rsidRDefault="00A72079" w:rsidP="00E600CF"/>
        </w:tc>
        <w:tc>
          <w:tcPr>
            <w:tcW w:w="4961" w:type="dxa"/>
            <w:tcBorders>
              <w:top w:val="single" w:sz="4" w:space="0" w:color="auto"/>
              <w:bottom w:val="single" w:sz="4" w:space="0" w:color="auto"/>
            </w:tcBorders>
            <w:vAlign w:val="center"/>
          </w:tcPr>
          <w:p w14:paraId="489169C7" w14:textId="77777777" w:rsidR="00A72079" w:rsidRDefault="00A72079" w:rsidP="00E600CF">
            <w:pPr>
              <w:adjustRightInd w:val="0"/>
              <w:rPr>
                <w:lang w:val="en-US"/>
              </w:rPr>
            </w:pPr>
            <w:r w:rsidRPr="00AC3888">
              <w:rPr>
                <w:lang w:val="en-US"/>
              </w:rPr>
              <w:t>Grunduirea suprafetelor interioare a peretilor si tavanelor cu grund ,,BETOHGPUHT" sau analog</w:t>
            </w:r>
          </w:p>
          <w:p w14:paraId="0D93D66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B940DF8"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9E8CEEA" w14:textId="77777777" w:rsidR="00A72079" w:rsidRDefault="00A72079" w:rsidP="00E600CF">
            <w:pPr>
              <w:adjustRightInd w:val="0"/>
              <w:jc w:val="center"/>
              <w:rPr>
                <w:rFonts w:ascii="Arial CYR" w:hAnsi="Arial CYR" w:cs="Arial CYR"/>
              </w:rPr>
            </w:pPr>
            <w:r>
              <w:t>4,100</w:t>
            </w:r>
          </w:p>
          <w:p w14:paraId="7356CF88" w14:textId="77777777" w:rsidR="00A72079" w:rsidRDefault="00A72079" w:rsidP="00E600CF">
            <w:pPr>
              <w:jc w:val="center"/>
            </w:pPr>
          </w:p>
        </w:tc>
      </w:tr>
      <w:tr w:rsidR="00A72079" w14:paraId="1718E3C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51EC4" w14:textId="77777777" w:rsidR="00A72079" w:rsidRDefault="00A72079" w:rsidP="00E600CF">
            <w:r>
              <w:t xml:space="preserve"> 62</w:t>
            </w:r>
          </w:p>
        </w:tc>
        <w:tc>
          <w:tcPr>
            <w:tcW w:w="1701" w:type="dxa"/>
            <w:tcBorders>
              <w:top w:val="single" w:sz="4" w:space="0" w:color="auto"/>
              <w:bottom w:val="single" w:sz="4" w:space="0" w:color="auto"/>
            </w:tcBorders>
            <w:vAlign w:val="center"/>
          </w:tcPr>
          <w:p w14:paraId="711A3957" w14:textId="77777777" w:rsidR="00A72079" w:rsidRDefault="00A72079" w:rsidP="00E600CF">
            <w:pPr>
              <w:rPr>
                <w:lang w:val="en-US"/>
              </w:rPr>
            </w:pPr>
            <w:r>
              <w:rPr>
                <w:lang w:val="en-US"/>
              </w:rPr>
              <w:t>IzF31A</w:t>
            </w:r>
          </w:p>
          <w:p w14:paraId="1616AD6D" w14:textId="77777777" w:rsidR="00A72079" w:rsidRDefault="00A72079" w:rsidP="00E600CF"/>
        </w:tc>
        <w:tc>
          <w:tcPr>
            <w:tcW w:w="4961" w:type="dxa"/>
            <w:tcBorders>
              <w:top w:val="single" w:sz="4" w:space="0" w:color="auto"/>
              <w:bottom w:val="single" w:sz="4" w:space="0" w:color="auto"/>
            </w:tcBorders>
            <w:vAlign w:val="center"/>
          </w:tcPr>
          <w:p w14:paraId="7F07FAF2" w14:textId="77777777" w:rsidR="00A72079" w:rsidRDefault="00A72079" w:rsidP="00E600CF">
            <w:pPr>
              <w:adjustRightInd w:val="0"/>
              <w:rPr>
                <w:lang w:val="en-US"/>
              </w:rPr>
            </w:pPr>
            <w:r w:rsidRPr="00AC3888">
              <w:rPr>
                <w:lang w:val="en-US"/>
              </w:rPr>
              <w:t>Hidroizolarea   suprafetelor  din beton  (verticale, orizontale,inclusiv  tavane)  cu  "Mortar hidroizolant Hidrostop" sau analog, grosime 3,0 mm / Aplicativ, consum mortar hidrostop 4.5 kg/m2</w:t>
            </w:r>
          </w:p>
          <w:p w14:paraId="703319A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36B68A4"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A9A411A" w14:textId="77777777" w:rsidR="00A72079" w:rsidRDefault="00A72079" w:rsidP="00E600CF">
            <w:pPr>
              <w:adjustRightInd w:val="0"/>
              <w:jc w:val="center"/>
              <w:rPr>
                <w:rFonts w:ascii="Arial CYR" w:hAnsi="Arial CYR" w:cs="Arial CYR"/>
              </w:rPr>
            </w:pPr>
            <w:r>
              <w:t>4,100</w:t>
            </w:r>
          </w:p>
          <w:p w14:paraId="0AC08772" w14:textId="77777777" w:rsidR="00A72079" w:rsidRDefault="00A72079" w:rsidP="00E600CF">
            <w:pPr>
              <w:jc w:val="center"/>
            </w:pPr>
          </w:p>
        </w:tc>
      </w:tr>
      <w:tr w:rsidR="00A72079" w14:paraId="2EDE7FC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70816" w14:textId="77777777" w:rsidR="00A72079" w:rsidRDefault="00A72079" w:rsidP="00E600CF">
            <w:r>
              <w:lastRenderedPageBreak/>
              <w:t xml:space="preserve"> 63</w:t>
            </w:r>
          </w:p>
        </w:tc>
        <w:tc>
          <w:tcPr>
            <w:tcW w:w="1701" w:type="dxa"/>
            <w:tcBorders>
              <w:top w:val="single" w:sz="4" w:space="0" w:color="auto"/>
              <w:bottom w:val="single" w:sz="4" w:space="0" w:color="auto"/>
            </w:tcBorders>
            <w:vAlign w:val="center"/>
          </w:tcPr>
          <w:p w14:paraId="2A2DEFB6" w14:textId="77777777" w:rsidR="00A72079" w:rsidRDefault="00A72079" w:rsidP="00E600CF">
            <w:pPr>
              <w:rPr>
                <w:lang w:val="en-US"/>
              </w:rPr>
            </w:pPr>
            <w:r>
              <w:rPr>
                <w:lang w:val="en-US"/>
              </w:rPr>
              <w:t>CG17D1</w:t>
            </w:r>
          </w:p>
          <w:p w14:paraId="3F51EA0A" w14:textId="77777777" w:rsidR="00A72079" w:rsidRDefault="00A72079" w:rsidP="00E600CF"/>
        </w:tc>
        <w:tc>
          <w:tcPr>
            <w:tcW w:w="4961" w:type="dxa"/>
            <w:tcBorders>
              <w:top w:val="single" w:sz="4" w:space="0" w:color="auto"/>
              <w:bottom w:val="single" w:sz="4" w:space="0" w:color="auto"/>
            </w:tcBorders>
            <w:vAlign w:val="center"/>
          </w:tcPr>
          <w:p w14:paraId="448C6211" w14:textId="77777777" w:rsidR="00A72079" w:rsidRDefault="00A72079" w:rsidP="00E600CF">
            <w:pPr>
              <w:adjustRightInd w:val="0"/>
              <w:rPr>
                <w:lang w:val="en-US"/>
              </w:rPr>
            </w:pPr>
            <w:r w:rsidRPr="00AC3888">
              <w:rPr>
                <w:lang w:val="en-US"/>
              </w:rPr>
              <w:t>Pardoseli din placi de gresie ceramica inclusiv stratul suport din mortar adeziv, executate pe suprafete: egale sau mai mici de 16 m2 / Placi portelanate antiderapante gr. min. 10mm, calit. 1, rezist. abraziune cl. PEI 4 EN ISO 10 545, inclusiv stratul suport din mortar adeziv tip "Class Portelanat Gri" sau analog</w:t>
            </w:r>
          </w:p>
          <w:p w14:paraId="589AF73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C0C1A41"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7581ED0" w14:textId="77777777" w:rsidR="00A72079" w:rsidRDefault="00A72079" w:rsidP="00E600CF">
            <w:pPr>
              <w:adjustRightInd w:val="0"/>
              <w:jc w:val="center"/>
              <w:rPr>
                <w:rFonts w:ascii="Arial CYR" w:hAnsi="Arial CYR" w:cs="Arial CYR"/>
              </w:rPr>
            </w:pPr>
            <w:r>
              <w:t>4,100</w:t>
            </w:r>
          </w:p>
          <w:p w14:paraId="5AA2B3F4" w14:textId="77777777" w:rsidR="00A72079" w:rsidRDefault="00A72079" w:rsidP="00E600CF">
            <w:pPr>
              <w:jc w:val="center"/>
            </w:pPr>
          </w:p>
        </w:tc>
      </w:tr>
      <w:tr w:rsidR="00A72079" w14:paraId="486675CF" w14:textId="77777777" w:rsidTr="00E600CF">
        <w:tc>
          <w:tcPr>
            <w:tcW w:w="709" w:type="dxa"/>
            <w:tcBorders>
              <w:top w:val="nil"/>
              <w:left w:val="single" w:sz="6" w:space="0" w:color="auto"/>
              <w:bottom w:val="nil"/>
              <w:right w:val="nil"/>
            </w:tcBorders>
          </w:tcPr>
          <w:p w14:paraId="28D954A8"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4917691" w14:textId="77777777" w:rsidR="00A72079" w:rsidRDefault="00A72079" w:rsidP="00E600CF"/>
        </w:tc>
        <w:tc>
          <w:tcPr>
            <w:tcW w:w="4961" w:type="dxa"/>
            <w:tcBorders>
              <w:top w:val="nil"/>
              <w:left w:val="single" w:sz="6" w:space="0" w:color="auto"/>
              <w:bottom w:val="nil"/>
              <w:right w:val="nil"/>
            </w:tcBorders>
          </w:tcPr>
          <w:p w14:paraId="4B7E61BB"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1.3.4. Pereti, inclusiv glafuri</w:t>
            </w:r>
          </w:p>
          <w:p w14:paraId="4A782098"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D874301" w14:textId="77777777" w:rsidR="00A72079" w:rsidRDefault="00A72079" w:rsidP="00E600CF"/>
        </w:tc>
        <w:tc>
          <w:tcPr>
            <w:tcW w:w="1559" w:type="dxa"/>
            <w:tcBorders>
              <w:top w:val="nil"/>
              <w:left w:val="single" w:sz="6" w:space="0" w:color="auto"/>
              <w:bottom w:val="nil"/>
              <w:right w:val="single" w:sz="4" w:space="0" w:color="auto"/>
            </w:tcBorders>
          </w:tcPr>
          <w:p w14:paraId="49226AC2" w14:textId="77777777" w:rsidR="00A72079" w:rsidRDefault="00A72079" w:rsidP="00E600CF"/>
        </w:tc>
      </w:tr>
      <w:tr w:rsidR="00A72079" w14:paraId="4CFF93A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25E2B" w14:textId="77777777" w:rsidR="00A72079" w:rsidRDefault="00A72079" w:rsidP="00E600CF">
            <w:r>
              <w:t>64</w:t>
            </w:r>
          </w:p>
        </w:tc>
        <w:tc>
          <w:tcPr>
            <w:tcW w:w="1701" w:type="dxa"/>
            <w:tcBorders>
              <w:top w:val="single" w:sz="4" w:space="0" w:color="auto"/>
              <w:bottom w:val="single" w:sz="4" w:space="0" w:color="auto"/>
            </w:tcBorders>
            <w:vAlign w:val="center"/>
          </w:tcPr>
          <w:p w14:paraId="44A3548A" w14:textId="77777777" w:rsidR="00A72079" w:rsidRDefault="00A72079" w:rsidP="00E600CF">
            <w:pPr>
              <w:rPr>
                <w:lang w:val="en-US"/>
              </w:rPr>
            </w:pPr>
            <w:r>
              <w:rPr>
                <w:lang w:val="en-US"/>
              </w:rPr>
              <w:t>CF15A</w:t>
            </w:r>
          </w:p>
          <w:p w14:paraId="48EEFF75" w14:textId="77777777" w:rsidR="00A72079" w:rsidRDefault="00A72079" w:rsidP="00E600CF"/>
        </w:tc>
        <w:tc>
          <w:tcPr>
            <w:tcW w:w="4961" w:type="dxa"/>
            <w:tcBorders>
              <w:top w:val="single" w:sz="4" w:space="0" w:color="auto"/>
              <w:bottom w:val="single" w:sz="4" w:space="0" w:color="auto"/>
            </w:tcBorders>
            <w:vAlign w:val="center"/>
          </w:tcPr>
          <w:p w14:paraId="13CB16BB" w14:textId="77777777" w:rsidR="00A72079" w:rsidRDefault="00A72079" w:rsidP="00E600CF">
            <w:pPr>
              <w:adjustRightInd w:val="0"/>
              <w:rPr>
                <w:lang w:val="en-US"/>
              </w:rPr>
            </w:pPr>
            <w:r w:rsidRPr="00AC3888">
              <w:rPr>
                <w:lang w:val="en-US"/>
              </w:rPr>
              <w:t>Tencuieli interioare si exterioare sclivisite, executate manual, cu mortar de ciment M 100-T de 2 cm grosime medie, la pereti din beton sau caramida, cu suprafete plane</w:t>
            </w:r>
          </w:p>
          <w:p w14:paraId="7133B4A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7A5AD99"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5A01C56F" w14:textId="77777777" w:rsidR="00A72079" w:rsidRDefault="00A72079" w:rsidP="00E600CF">
            <w:pPr>
              <w:adjustRightInd w:val="0"/>
              <w:jc w:val="center"/>
              <w:rPr>
                <w:rFonts w:ascii="Arial CYR" w:hAnsi="Arial CYR" w:cs="Arial CYR"/>
              </w:rPr>
            </w:pPr>
            <w:r>
              <w:t>24,700</w:t>
            </w:r>
          </w:p>
          <w:p w14:paraId="11002106" w14:textId="77777777" w:rsidR="00A72079" w:rsidRDefault="00A72079" w:rsidP="00E600CF">
            <w:pPr>
              <w:jc w:val="center"/>
            </w:pPr>
          </w:p>
        </w:tc>
      </w:tr>
      <w:tr w:rsidR="00A72079" w14:paraId="4D3EB1B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D081E1" w14:textId="77777777" w:rsidR="00A72079" w:rsidRDefault="00A72079" w:rsidP="00E600CF">
            <w:r>
              <w:t xml:space="preserve"> 65</w:t>
            </w:r>
          </w:p>
        </w:tc>
        <w:tc>
          <w:tcPr>
            <w:tcW w:w="1701" w:type="dxa"/>
            <w:tcBorders>
              <w:top w:val="single" w:sz="4" w:space="0" w:color="auto"/>
              <w:bottom w:val="single" w:sz="4" w:space="0" w:color="auto"/>
            </w:tcBorders>
            <w:vAlign w:val="center"/>
          </w:tcPr>
          <w:p w14:paraId="71135327" w14:textId="77777777" w:rsidR="00A72079" w:rsidRDefault="00A72079" w:rsidP="00E600CF">
            <w:pPr>
              <w:rPr>
                <w:lang w:val="en-US"/>
              </w:rPr>
            </w:pPr>
            <w:r>
              <w:rPr>
                <w:lang w:val="en-US"/>
              </w:rPr>
              <w:t>CN53A</w:t>
            </w:r>
          </w:p>
          <w:p w14:paraId="0D69E4C6" w14:textId="77777777" w:rsidR="00A72079" w:rsidRDefault="00A72079" w:rsidP="00E600CF"/>
        </w:tc>
        <w:tc>
          <w:tcPr>
            <w:tcW w:w="4961" w:type="dxa"/>
            <w:tcBorders>
              <w:top w:val="single" w:sz="4" w:space="0" w:color="auto"/>
              <w:bottom w:val="single" w:sz="4" w:space="0" w:color="auto"/>
            </w:tcBorders>
            <w:vAlign w:val="center"/>
          </w:tcPr>
          <w:p w14:paraId="327A3F18" w14:textId="77777777" w:rsidR="00A72079" w:rsidRDefault="00A72079" w:rsidP="00E600CF">
            <w:pPr>
              <w:adjustRightInd w:val="0"/>
              <w:rPr>
                <w:lang w:val="en-US"/>
              </w:rPr>
            </w:pPr>
            <w:r w:rsidRPr="00AC3888">
              <w:rPr>
                <w:lang w:val="en-US"/>
              </w:rPr>
              <w:t>Grunduirea suprafetelor interioare a peretilor si tavanelor / Grund antifungic de tip Supraton Lux Biocid sau analog</w:t>
            </w:r>
          </w:p>
          <w:p w14:paraId="16D35A4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53B3879"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BF25C44" w14:textId="77777777" w:rsidR="00A72079" w:rsidRDefault="00A72079" w:rsidP="00E600CF">
            <w:pPr>
              <w:adjustRightInd w:val="0"/>
              <w:jc w:val="center"/>
              <w:rPr>
                <w:rFonts w:ascii="Arial CYR" w:hAnsi="Arial CYR" w:cs="Arial CYR"/>
              </w:rPr>
            </w:pPr>
            <w:r>
              <w:t>24,700</w:t>
            </w:r>
          </w:p>
          <w:p w14:paraId="6BCA5C2A" w14:textId="77777777" w:rsidR="00A72079" w:rsidRDefault="00A72079" w:rsidP="00E600CF">
            <w:pPr>
              <w:jc w:val="center"/>
            </w:pPr>
          </w:p>
        </w:tc>
      </w:tr>
      <w:tr w:rsidR="00A72079" w14:paraId="4E46735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3A5A5" w14:textId="77777777" w:rsidR="00A72079" w:rsidRDefault="00A72079" w:rsidP="00E600CF">
            <w:r>
              <w:t xml:space="preserve"> 66</w:t>
            </w:r>
          </w:p>
        </w:tc>
        <w:tc>
          <w:tcPr>
            <w:tcW w:w="1701" w:type="dxa"/>
            <w:tcBorders>
              <w:top w:val="single" w:sz="4" w:space="0" w:color="auto"/>
              <w:bottom w:val="single" w:sz="4" w:space="0" w:color="auto"/>
            </w:tcBorders>
            <w:vAlign w:val="center"/>
          </w:tcPr>
          <w:p w14:paraId="4D669CAF" w14:textId="77777777" w:rsidR="00A72079" w:rsidRDefault="00A72079" w:rsidP="00E600CF">
            <w:pPr>
              <w:rPr>
                <w:lang w:val="en-US"/>
              </w:rPr>
            </w:pPr>
            <w:r>
              <w:rPr>
                <w:lang w:val="en-US"/>
              </w:rPr>
              <w:t>CI22B</w:t>
            </w:r>
          </w:p>
          <w:p w14:paraId="7495B538" w14:textId="77777777" w:rsidR="00A72079" w:rsidRDefault="00A72079" w:rsidP="00E600CF"/>
        </w:tc>
        <w:tc>
          <w:tcPr>
            <w:tcW w:w="4961" w:type="dxa"/>
            <w:tcBorders>
              <w:top w:val="single" w:sz="4" w:space="0" w:color="auto"/>
              <w:bottom w:val="single" w:sz="4" w:space="0" w:color="auto"/>
            </w:tcBorders>
            <w:vAlign w:val="center"/>
          </w:tcPr>
          <w:p w14:paraId="2E5628C5" w14:textId="77777777" w:rsidR="00A72079" w:rsidRDefault="00A72079" w:rsidP="00E600CF">
            <w:pPr>
              <w:adjustRightInd w:val="0"/>
              <w:rPr>
                <w:lang w:val="en-US"/>
              </w:rPr>
            </w:pPr>
            <w:r w:rsidRPr="00AC3888">
              <w:rPr>
                <w:lang w:val="en-US"/>
              </w:rPr>
              <w:t>Placaj din placute de ceramica (la pereti, stilpi, pilastri si glafuri)  fixate de adeziv,  dimensiuni  placute: pina la 200 x 200 mm</w:t>
            </w:r>
          </w:p>
          <w:p w14:paraId="3A66D81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67DECD7"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7F3A3D5" w14:textId="77777777" w:rsidR="00A72079" w:rsidRDefault="00A72079" w:rsidP="00E600CF">
            <w:pPr>
              <w:adjustRightInd w:val="0"/>
              <w:jc w:val="center"/>
              <w:rPr>
                <w:rFonts w:ascii="Arial CYR" w:hAnsi="Arial CYR" w:cs="Arial CYR"/>
              </w:rPr>
            </w:pPr>
            <w:r>
              <w:t>24,700</w:t>
            </w:r>
          </w:p>
          <w:p w14:paraId="58E11744" w14:textId="77777777" w:rsidR="00A72079" w:rsidRDefault="00A72079" w:rsidP="00E600CF">
            <w:pPr>
              <w:jc w:val="center"/>
            </w:pPr>
          </w:p>
        </w:tc>
      </w:tr>
      <w:tr w:rsidR="00A72079" w14:paraId="3640F309" w14:textId="77777777" w:rsidTr="00E600CF">
        <w:tc>
          <w:tcPr>
            <w:tcW w:w="709" w:type="dxa"/>
            <w:tcBorders>
              <w:top w:val="nil"/>
              <w:left w:val="single" w:sz="6" w:space="0" w:color="auto"/>
              <w:bottom w:val="nil"/>
              <w:right w:val="nil"/>
            </w:tcBorders>
          </w:tcPr>
          <w:p w14:paraId="7FC33F5E"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006301E6" w14:textId="77777777" w:rsidR="00A72079" w:rsidRDefault="00A72079" w:rsidP="00E600CF"/>
        </w:tc>
        <w:tc>
          <w:tcPr>
            <w:tcW w:w="4961" w:type="dxa"/>
            <w:tcBorders>
              <w:top w:val="nil"/>
              <w:left w:val="single" w:sz="6" w:space="0" w:color="auto"/>
              <w:bottom w:val="nil"/>
              <w:right w:val="nil"/>
            </w:tcBorders>
          </w:tcPr>
          <w:p w14:paraId="714C74B2"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1.3.5. Timplarii</w:t>
            </w:r>
          </w:p>
          <w:p w14:paraId="1D25CDF3"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E5A99C0" w14:textId="77777777" w:rsidR="00A72079" w:rsidRDefault="00A72079" w:rsidP="00E600CF"/>
        </w:tc>
        <w:tc>
          <w:tcPr>
            <w:tcW w:w="1559" w:type="dxa"/>
            <w:tcBorders>
              <w:top w:val="nil"/>
              <w:left w:val="single" w:sz="6" w:space="0" w:color="auto"/>
              <w:bottom w:val="nil"/>
              <w:right w:val="single" w:sz="4" w:space="0" w:color="auto"/>
            </w:tcBorders>
          </w:tcPr>
          <w:p w14:paraId="04C9369E" w14:textId="77777777" w:rsidR="00A72079" w:rsidRDefault="00A72079" w:rsidP="00E600CF"/>
        </w:tc>
      </w:tr>
      <w:tr w:rsidR="00A72079" w14:paraId="183C551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87D7A" w14:textId="77777777" w:rsidR="00A72079" w:rsidRDefault="00A72079" w:rsidP="00E600CF">
            <w:r>
              <w:t>67</w:t>
            </w:r>
          </w:p>
        </w:tc>
        <w:tc>
          <w:tcPr>
            <w:tcW w:w="1701" w:type="dxa"/>
            <w:tcBorders>
              <w:top w:val="single" w:sz="4" w:space="0" w:color="auto"/>
              <w:bottom w:val="single" w:sz="4" w:space="0" w:color="auto"/>
            </w:tcBorders>
            <w:vAlign w:val="center"/>
          </w:tcPr>
          <w:p w14:paraId="64B2B006" w14:textId="77777777" w:rsidR="00A72079" w:rsidRDefault="00A72079" w:rsidP="00E600CF">
            <w:pPr>
              <w:rPr>
                <w:lang w:val="en-US"/>
              </w:rPr>
            </w:pPr>
            <w:r>
              <w:rPr>
                <w:lang w:val="en-US"/>
              </w:rPr>
              <w:t>CK25A</w:t>
            </w:r>
          </w:p>
          <w:p w14:paraId="3617B604" w14:textId="77777777" w:rsidR="00A72079" w:rsidRDefault="00A72079" w:rsidP="00E600CF"/>
        </w:tc>
        <w:tc>
          <w:tcPr>
            <w:tcW w:w="4961" w:type="dxa"/>
            <w:tcBorders>
              <w:top w:val="single" w:sz="4" w:space="0" w:color="auto"/>
              <w:bottom w:val="single" w:sz="4" w:space="0" w:color="auto"/>
            </w:tcBorders>
            <w:vAlign w:val="center"/>
          </w:tcPr>
          <w:p w14:paraId="46AE7724" w14:textId="77777777" w:rsidR="00A72079" w:rsidRDefault="00A72079" w:rsidP="00E600CF">
            <w:pPr>
              <w:adjustRightInd w:val="0"/>
              <w:rPr>
                <w:lang w:val="en-US"/>
              </w:rPr>
            </w:pPr>
            <w:r w:rsidRPr="00AC3888">
              <w:rPr>
                <w:lang w:val="en-US"/>
              </w:rPr>
              <w:t>Usi confectionate din profiluri din mase plastice  inclusiv armaturile si accesoriile necesare usilor montate in zidarie de orice natura la constructii cu inaltimea pina la 35 m inclusiv, intr-un canat, cu suprafata tocului pina la 7 mp inclusiv / Usa PVC nereciclat cu emisii reduse de substante nocive cu punte termica, profil armat tip "U" cu grosimea de cel putin 1,2mm, valoarea U &lt; 1,3 W/m2K, montate in conformitate cu CP C04.08:2015 850x2050h - 1buc</w:t>
            </w:r>
          </w:p>
          <w:p w14:paraId="2E1D890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E1FA3EB"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5EE0534C" w14:textId="77777777" w:rsidR="00A72079" w:rsidRDefault="00A72079" w:rsidP="00E600CF">
            <w:pPr>
              <w:adjustRightInd w:val="0"/>
              <w:jc w:val="center"/>
              <w:rPr>
                <w:rFonts w:ascii="Arial CYR" w:hAnsi="Arial CYR" w:cs="Arial CYR"/>
              </w:rPr>
            </w:pPr>
            <w:r>
              <w:t>1,743</w:t>
            </w:r>
          </w:p>
          <w:p w14:paraId="5EE87E26" w14:textId="77777777" w:rsidR="00A72079" w:rsidRDefault="00A72079" w:rsidP="00E600CF">
            <w:pPr>
              <w:jc w:val="center"/>
            </w:pPr>
          </w:p>
        </w:tc>
      </w:tr>
      <w:tr w:rsidR="00A72079" w14:paraId="3065DD7B" w14:textId="77777777" w:rsidTr="00E600CF">
        <w:tc>
          <w:tcPr>
            <w:tcW w:w="709" w:type="dxa"/>
            <w:tcBorders>
              <w:top w:val="nil"/>
              <w:left w:val="single" w:sz="6" w:space="0" w:color="auto"/>
              <w:bottom w:val="nil"/>
              <w:right w:val="nil"/>
            </w:tcBorders>
          </w:tcPr>
          <w:p w14:paraId="5D9932AA"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59397F65" w14:textId="77777777" w:rsidR="00A72079" w:rsidRDefault="00A72079" w:rsidP="00E600CF"/>
        </w:tc>
        <w:tc>
          <w:tcPr>
            <w:tcW w:w="4961" w:type="dxa"/>
            <w:tcBorders>
              <w:top w:val="nil"/>
              <w:left w:val="single" w:sz="6" w:space="0" w:color="auto"/>
              <w:bottom w:val="nil"/>
              <w:right w:val="nil"/>
            </w:tcBorders>
          </w:tcPr>
          <w:p w14:paraId="0DD92527"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1.3.6. Apeduct si canalizare</w:t>
            </w:r>
          </w:p>
          <w:p w14:paraId="5E730C61"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EAEBC74" w14:textId="77777777" w:rsidR="00A72079" w:rsidRDefault="00A72079" w:rsidP="00E600CF"/>
        </w:tc>
        <w:tc>
          <w:tcPr>
            <w:tcW w:w="1559" w:type="dxa"/>
            <w:tcBorders>
              <w:top w:val="nil"/>
              <w:left w:val="single" w:sz="6" w:space="0" w:color="auto"/>
              <w:bottom w:val="nil"/>
              <w:right w:val="single" w:sz="4" w:space="0" w:color="auto"/>
            </w:tcBorders>
          </w:tcPr>
          <w:p w14:paraId="10809878" w14:textId="77777777" w:rsidR="00A72079" w:rsidRDefault="00A72079" w:rsidP="00E600CF"/>
        </w:tc>
      </w:tr>
      <w:tr w:rsidR="00A72079" w14:paraId="1551A5E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E7FC4" w14:textId="77777777" w:rsidR="00A72079" w:rsidRDefault="00A72079" w:rsidP="00E600CF">
            <w:r>
              <w:t>68</w:t>
            </w:r>
          </w:p>
        </w:tc>
        <w:tc>
          <w:tcPr>
            <w:tcW w:w="1701" w:type="dxa"/>
            <w:tcBorders>
              <w:top w:val="single" w:sz="4" w:space="0" w:color="auto"/>
              <w:bottom w:val="single" w:sz="4" w:space="0" w:color="auto"/>
            </w:tcBorders>
            <w:vAlign w:val="center"/>
          </w:tcPr>
          <w:p w14:paraId="2EA85201" w14:textId="77777777" w:rsidR="00A72079" w:rsidRDefault="00A72079" w:rsidP="00E600CF">
            <w:pPr>
              <w:rPr>
                <w:lang w:val="en-US"/>
              </w:rPr>
            </w:pPr>
            <w:r>
              <w:rPr>
                <w:lang w:val="en-US"/>
              </w:rPr>
              <w:t>SB08C</w:t>
            </w:r>
          </w:p>
          <w:p w14:paraId="0A5EB500" w14:textId="77777777" w:rsidR="00A72079" w:rsidRDefault="00A72079" w:rsidP="00E600CF"/>
        </w:tc>
        <w:tc>
          <w:tcPr>
            <w:tcW w:w="4961" w:type="dxa"/>
            <w:tcBorders>
              <w:top w:val="single" w:sz="4" w:space="0" w:color="auto"/>
              <w:bottom w:val="single" w:sz="4" w:space="0" w:color="auto"/>
            </w:tcBorders>
            <w:vAlign w:val="center"/>
          </w:tcPr>
          <w:p w14:paraId="6E528329" w14:textId="77777777" w:rsidR="00A72079" w:rsidRDefault="00A72079" w:rsidP="00E600CF">
            <w:pPr>
              <w:adjustRightInd w:val="0"/>
              <w:rPr>
                <w:lang w:val="en-US"/>
              </w:rPr>
            </w:pPr>
            <w:r w:rsidRPr="00AC3888">
              <w:rPr>
                <w:lang w:val="en-US"/>
              </w:rPr>
              <w:t xml:space="preserve">Teava din material plastic pentru canalizare, imbinata cu garnitura de cauciuc, montata aparent sau ingropat sub pardoseala, avind diametrul de 50 mm / Teava PP </w:t>
            </w:r>
            <w:r>
              <w:t>ф</w:t>
            </w:r>
            <w:r w:rsidRPr="00AC3888">
              <w:rPr>
                <w:lang w:val="en-US"/>
              </w:rPr>
              <w:t>50</w:t>
            </w:r>
          </w:p>
          <w:p w14:paraId="6E7EA4A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B7F2563"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27C9F98B" w14:textId="77777777" w:rsidR="00A72079" w:rsidRDefault="00A72079" w:rsidP="00E600CF">
            <w:pPr>
              <w:adjustRightInd w:val="0"/>
              <w:jc w:val="center"/>
              <w:rPr>
                <w:rFonts w:ascii="Arial CYR" w:hAnsi="Arial CYR" w:cs="Arial CYR"/>
              </w:rPr>
            </w:pPr>
            <w:r>
              <w:t>3,000</w:t>
            </w:r>
          </w:p>
          <w:p w14:paraId="0A771447" w14:textId="77777777" w:rsidR="00A72079" w:rsidRDefault="00A72079" w:rsidP="00E600CF">
            <w:pPr>
              <w:jc w:val="center"/>
            </w:pPr>
          </w:p>
        </w:tc>
      </w:tr>
      <w:tr w:rsidR="00A72079" w14:paraId="66E228E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56A55F" w14:textId="77777777" w:rsidR="00A72079" w:rsidRDefault="00A72079" w:rsidP="00E600CF">
            <w:r>
              <w:t xml:space="preserve"> 69</w:t>
            </w:r>
          </w:p>
        </w:tc>
        <w:tc>
          <w:tcPr>
            <w:tcW w:w="1701" w:type="dxa"/>
            <w:tcBorders>
              <w:top w:val="single" w:sz="4" w:space="0" w:color="auto"/>
              <w:bottom w:val="single" w:sz="4" w:space="0" w:color="auto"/>
            </w:tcBorders>
            <w:vAlign w:val="center"/>
          </w:tcPr>
          <w:p w14:paraId="2F132386" w14:textId="77777777" w:rsidR="00A72079" w:rsidRDefault="00A72079" w:rsidP="00E600CF">
            <w:pPr>
              <w:rPr>
                <w:lang w:val="en-US"/>
              </w:rPr>
            </w:pPr>
            <w:r>
              <w:rPr>
                <w:lang w:val="en-US"/>
              </w:rPr>
              <w:t>IC40B</w:t>
            </w:r>
          </w:p>
          <w:p w14:paraId="0C46A8D2" w14:textId="77777777" w:rsidR="00A72079" w:rsidRDefault="00A72079" w:rsidP="00E600CF"/>
        </w:tc>
        <w:tc>
          <w:tcPr>
            <w:tcW w:w="4961" w:type="dxa"/>
            <w:tcBorders>
              <w:top w:val="single" w:sz="4" w:space="0" w:color="auto"/>
              <w:bottom w:val="single" w:sz="4" w:space="0" w:color="auto"/>
            </w:tcBorders>
            <w:vAlign w:val="center"/>
          </w:tcPr>
          <w:p w14:paraId="0DC72B4D"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de 1 1/4" - 2",  pe dibluri din PVC pe zid de caramida / Colier metalic cu cauciuc si diblu dn50</w:t>
            </w:r>
          </w:p>
          <w:p w14:paraId="2CD4E67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E9B281E"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15EF785" w14:textId="77777777" w:rsidR="00A72079" w:rsidRDefault="00A72079" w:rsidP="00E600CF">
            <w:pPr>
              <w:adjustRightInd w:val="0"/>
              <w:jc w:val="center"/>
              <w:rPr>
                <w:rFonts w:ascii="Arial CYR" w:hAnsi="Arial CYR" w:cs="Arial CYR"/>
              </w:rPr>
            </w:pPr>
            <w:r>
              <w:t>5,000</w:t>
            </w:r>
          </w:p>
          <w:p w14:paraId="534A5D17" w14:textId="77777777" w:rsidR="00A72079" w:rsidRDefault="00A72079" w:rsidP="00E600CF">
            <w:pPr>
              <w:jc w:val="center"/>
            </w:pPr>
          </w:p>
        </w:tc>
      </w:tr>
      <w:tr w:rsidR="00A72079" w14:paraId="6E8D6F1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47EED4" w14:textId="77777777" w:rsidR="00A72079" w:rsidRDefault="00A72079" w:rsidP="00E600CF">
            <w:r>
              <w:lastRenderedPageBreak/>
              <w:t xml:space="preserve"> 70</w:t>
            </w:r>
          </w:p>
        </w:tc>
        <w:tc>
          <w:tcPr>
            <w:tcW w:w="1701" w:type="dxa"/>
            <w:tcBorders>
              <w:top w:val="single" w:sz="4" w:space="0" w:color="auto"/>
              <w:bottom w:val="single" w:sz="4" w:space="0" w:color="auto"/>
            </w:tcBorders>
            <w:vAlign w:val="center"/>
          </w:tcPr>
          <w:p w14:paraId="1BA1E461" w14:textId="77777777" w:rsidR="00A72079" w:rsidRDefault="00A72079" w:rsidP="00E600CF">
            <w:pPr>
              <w:rPr>
                <w:lang w:val="en-US"/>
              </w:rPr>
            </w:pPr>
            <w:r>
              <w:rPr>
                <w:lang w:val="en-US"/>
              </w:rPr>
              <w:t>SB09C</w:t>
            </w:r>
          </w:p>
          <w:p w14:paraId="2CC31AE8" w14:textId="77777777" w:rsidR="00A72079" w:rsidRDefault="00A72079" w:rsidP="00E600CF"/>
        </w:tc>
        <w:tc>
          <w:tcPr>
            <w:tcW w:w="4961" w:type="dxa"/>
            <w:tcBorders>
              <w:top w:val="single" w:sz="4" w:space="0" w:color="auto"/>
              <w:bottom w:val="single" w:sz="4" w:space="0" w:color="auto"/>
            </w:tcBorders>
            <w:vAlign w:val="center"/>
          </w:tcPr>
          <w:p w14:paraId="53EBFC90" w14:textId="77777777" w:rsidR="00A72079" w:rsidRDefault="00A72079" w:rsidP="00E600CF">
            <w:pPr>
              <w:adjustRightInd w:val="0"/>
              <w:rPr>
                <w:lang w:val="en-US"/>
              </w:rPr>
            </w:pPr>
            <w:r w:rsidRPr="00AC3888">
              <w:rPr>
                <w:lang w:val="en-US"/>
              </w:rPr>
              <w:t>Piesa de legatura din material plastic pentru canalizare, imbinata cu garnitura de cauciuc, avind diametrul de 50 mm / Cot PP dn 50x45*</w:t>
            </w:r>
          </w:p>
          <w:p w14:paraId="1F4508B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66B22C0"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720FF49" w14:textId="77777777" w:rsidR="00A72079" w:rsidRDefault="00A72079" w:rsidP="00E600CF">
            <w:pPr>
              <w:adjustRightInd w:val="0"/>
              <w:jc w:val="center"/>
              <w:rPr>
                <w:rFonts w:ascii="Arial CYR" w:hAnsi="Arial CYR" w:cs="Arial CYR"/>
              </w:rPr>
            </w:pPr>
            <w:r>
              <w:t>2,000</w:t>
            </w:r>
          </w:p>
          <w:p w14:paraId="57EE5DB3" w14:textId="77777777" w:rsidR="00A72079" w:rsidRDefault="00A72079" w:rsidP="00E600CF">
            <w:pPr>
              <w:jc w:val="center"/>
            </w:pPr>
          </w:p>
        </w:tc>
      </w:tr>
      <w:tr w:rsidR="00A72079" w14:paraId="70F0CF4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ECE2F6" w14:textId="77777777" w:rsidR="00A72079" w:rsidRDefault="00A72079" w:rsidP="00E600CF">
            <w:r>
              <w:t xml:space="preserve"> 71</w:t>
            </w:r>
          </w:p>
        </w:tc>
        <w:tc>
          <w:tcPr>
            <w:tcW w:w="1701" w:type="dxa"/>
            <w:tcBorders>
              <w:top w:val="single" w:sz="4" w:space="0" w:color="auto"/>
              <w:bottom w:val="single" w:sz="4" w:space="0" w:color="auto"/>
            </w:tcBorders>
            <w:vAlign w:val="center"/>
          </w:tcPr>
          <w:p w14:paraId="14CBC406" w14:textId="77777777" w:rsidR="00A72079" w:rsidRDefault="00A72079" w:rsidP="00E600CF">
            <w:pPr>
              <w:rPr>
                <w:lang w:val="en-US"/>
              </w:rPr>
            </w:pPr>
            <w:r>
              <w:rPr>
                <w:lang w:val="en-US"/>
              </w:rPr>
              <w:t>SB10C</w:t>
            </w:r>
          </w:p>
          <w:p w14:paraId="682BC6AF" w14:textId="77777777" w:rsidR="00A72079" w:rsidRDefault="00A72079" w:rsidP="00E600CF"/>
        </w:tc>
        <w:tc>
          <w:tcPr>
            <w:tcW w:w="4961" w:type="dxa"/>
            <w:tcBorders>
              <w:top w:val="single" w:sz="4" w:space="0" w:color="auto"/>
              <w:bottom w:val="single" w:sz="4" w:space="0" w:color="auto"/>
            </w:tcBorders>
            <w:vAlign w:val="center"/>
          </w:tcPr>
          <w:p w14:paraId="727223BA" w14:textId="77777777" w:rsidR="00A72079" w:rsidRDefault="00A72079" w:rsidP="00E600CF">
            <w:pPr>
              <w:adjustRightInd w:val="0"/>
              <w:rPr>
                <w:lang w:val="en-US"/>
              </w:rPr>
            </w:pPr>
            <w:r w:rsidRPr="00AC3888">
              <w:rPr>
                <w:lang w:val="en-US"/>
              </w:rPr>
              <w:t>Piesa de legatura (ramificatie simpla) din material plastic pentru canalizare, imbinate  cu garnitura de cauciuc, avind diametrul de 50 mm / Ramificatie PP dn 50/50x45*</w:t>
            </w:r>
          </w:p>
          <w:p w14:paraId="1FD195F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6725D06"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C678F8A" w14:textId="77777777" w:rsidR="00A72079" w:rsidRDefault="00A72079" w:rsidP="00E600CF">
            <w:pPr>
              <w:adjustRightInd w:val="0"/>
              <w:jc w:val="center"/>
              <w:rPr>
                <w:rFonts w:ascii="Arial CYR" w:hAnsi="Arial CYR" w:cs="Arial CYR"/>
              </w:rPr>
            </w:pPr>
            <w:r>
              <w:t>2,000</w:t>
            </w:r>
          </w:p>
          <w:p w14:paraId="1BFA6B3D" w14:textId="77777777" w:rsidR="00A72079" w:rsidRDefault="00A72079" w:rsidP="00E600CF">
            <w:pPr>
              <w:jc w:val="center"/>
            </w:pPr>
          </w:p>
        </w:tc>
      </w:tr>
      <w:tr w:rsidR="00A72079" w14:paraId="3366EDD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4D1256" w14:textId="77777777" w:rsidR="00A72079" w:rsidRDefault="00A72079" w:rsidP="00E600CF">
            <w:r>
              <w:t xml:space="preserve"> 72</w:t>
            </w:r>
          </w:p>
        </w:tc>
        <w:tc>
          <w:tcPr>
            <w:tcW w:w="1701" w:type="dxa"/>
            <w:tcBorders>
              <w:top w:val="single" w:sz="4" w:space="0" w:color="auto"/>
              <w:bottom w:val="single" w:sz="4" w:space="0" w:color="auto"/>
            </w:tcBorders>
            <w:vAlign w:val="center"/>
          </w:tcPr>
          <w:p w14:paraId="64C55FF5" w14:textId="77777777" w:rsidR="00A72079" w:rsidRDefault="00A72079" w:rsidP="00E600CF">
            <w:pPr>
              <w:rPr>
                <w:lang w:val="en-US"/>
              </w:rPr>
            </w:pPr>
            <w:r>
              <w:rPr>
                <w:lang w:val="en-US"/>
              </w:rPr>
              <w:t>SB09C</w:t>
            </w:r>
          </w:p>
          <w:p w14:paraId="02FF175E" w14:textId="77777777" w:rsidR="00A72079" w:rsidRDefault="00A72079" w:rsidP="00E600CF"/>
        </w:tc>
        <w:tc>
          <w:tcPr>
            <w:tcW w:w="4961" w:type="dxa"/>
            <w:tcBorders>
              <w:top w:val="single" w:sz="4" w:space="0" w:color="auto"/>
              <w:bottom w:val="single" w:sz="4" w:space="0" w:color="auto"/>
            </w:tcBorders>
            <w:vAlign w:val="center"/>
          </w:tcPr>
          <w:p w14:paraId="0F303111" w14:textId="77777777" w:rsidR="00A72079" w:rsidRDefault="00A72079" w:rsidP="00E600CF">
            <w:pPr>
              <w:adjustRightInd w:val="0"/>
              <w:rPr>
                <w:lang w:val="en-US"/>
              </w:rPr>
            </w:pPr>
            <w:r w:rsidRPr="00AC3888">
              <w:rPr>
                <w:lang w:val="en-US"/>
              </w:rPr>
              <w:t>Piesa de legatura din material plastic pentru canalizare, imbinata cu garnitura de cauciuc, avind diametrul de 50 mm / Dop PP dn50</w:t>
            </w:r>
          </w:p>
          <w:p w14:paraId="46D70A55"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2B42F5A"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15896CAF" w14:textId="77777777" w:rsidR="00A72079" w:rsidRDefault="00A72079" w:rsidP="00E600CF">
            <w:pPr>
              <w:adjustRightInd w:val="0"/>
              <w:jc w:val="center"/>
              <w:rPr>
                <w:rFonts w:ascii="Arial CYR" w:hAnsi="Arial CYR" w:cs="Arial CYR"/>
              </w:rPr>
            </w:pPr>
            <w:r>
              <w:t>2,000</w:t>
            </w:r>
          </w:p>
          <w:p w14:paraId="541B3902" w14:textId="77777777" w:rsidR="00A72079" w:rsidRDefault="00A72079" w:rsidP="00E600CF">
            <w:pPr>
              <w:jc w:val="center"/>
            </w:pPr>
          </w:p>
        </w:tc>
      </w:tr>
      <w:tr w:rsidR="00A72079" w14:paraId="6C2F867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F7BCC" w14:textId="77777777" w:rsidR="00A72079" w:rsidRDefault="00A72079" w:rsidP="00E600CF">
            <w:r>
              <w:t xml:space="preserve"> 73</w:t>
            </w:r>
          </w:p>
        </w:tc>
        <w:tc>
          <w:tcPr>
            <w:tcW w:w="1701" w:type="dxa"/>
            <w:tcBorders>
              <w:top w:val="single" w:sz="4" w:space="0" w:color="auto"/>
              <w:bottom w:val="single" w:sz="4" w:space="0" w:color="auto"/>
            </w:tcBorders>
            <w:vAlign w:val="center"/>
          </w:tcPr>
          <w:p w14:paraId="62FCEC0B" w14:textId="77777777" w:rsidR="00A72079" w:rsidRDefault="00A72079" w:rsidP="00E600CF">
            <w:pPr>
              <w:rPr>
                <w:lang w:val="en-US"/>
              </w:rPr>
            </w:pPr>
            <w:r>
              <w:rPr>
                <w:lang w:val="en-US"/>
              </w:rPr>
              <w:t>SA20B</w:t>
            </w:r>
          </w:p>
          <w:p w14:paraId="1BF83EE9" w14:textId="77777777" w:rsidR="00A72079" w:rsidRDefault="00A72079" w:rsidP="00E600CF"/>
        </w:tc>
        <w:tc>
          <w:tcPr>
            <w:tcW w:w="4961" w:type="dxa"/>
            <w:tcBorders>
              <w:top w:val="single" w:sz="4" w:space="0" w:color="auto"/>
              <w:bottom w:val="single" w:sz="4" w:space="0" w:color="auto"/>
            </w:tcBorders>
            <w:vAlign w:val="center"/>
          </w:tcPr>
          <w:p w14:paraId="1D922D1D" w14:textId="77777777" w:rsidR="00A72079" w:rsidRDefault="00A72079" w:rsidP="00E600CF">
            <w:pPr>
              <w:adjustRightInd w:val="0"/>
              <w:rPr>
                <w:lang w:val="en-US"/>
              </w:rPr>
            </w:pPr>
            <w:r w:rsidRPr="00AC3888">
              <w:rPr>
                <w:lang w:val="en-US"/>
              </w:rPr>
              <w:t xml:space="preserve">Teava din material plastic imbinata prin sudura prin electrofuziune, in conducte de legatura la obiecte sanitare la cladiri de locuit si social culturale, avind diametrul de 25 mm / Teava PPR PN25 </w:t>
            </w:r>
            <w:r>
              <w:t>ф</w:t>
            </w:r>
            <w:r w:rsidRPr="00AC3888">
              <w:rPr>
                <w:lang w:val="en-US"/>
              </w:rPr>
              <w:t>25x4.2</w:t>
            </w:r>
          </w:p>
          <w:p w14:paraId="0BD97B6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1606F18"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5B92C089" w14:textId="77777777" w:rsidR="00A72079" w:rsidRDefault="00A72079" w:rsidP="00E600CF">
            <w:pPr>
              <w:adjustRightInd w:val="0"/>
              <w:jc w:val="center"/>
              <w:rPr>
                <w:rFonts w:ascii="Arial CYR" w:hAnsi="Arial CYR" w:cs="Arial CYR"/>
              </w:rPr>
            </w:pPr>
            <w:r>
              <w:t>5,800</w:t>
            </w:r>
          </w:p>
          <w:p w14:paraId="27F1394A" w14:textId="77777777" w:rsidR="00A72079" w:rsidRDefault="00A72079" w:rsidP="00E600CF">
            <w:pPr>
              <w:jc w:val="center"/>
            </w:pPr>
          </w:p>
        </w:tc>
      </w:tr>
      <w:tr w:rsidR="00A72079" w14:paraId="439772D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6D1CE" w14:textId="77777777" w:rsidR="00A72079" w:rsidRDefault="00A72079" w:rsidP="00E600CF">
            <w:r>
              <w:t xml:space="preserve"> 74</w:t>
            </w:r>
          </w:p>
        </w:tc>
        <w:tc>
          <w:tcPr>
            <w:tcW w:w="1701" w:type="dxa"/>
            <w:tcBorders>
              <w:top w:val="single" w:sz="4" w:space="0" w:color="auto"/>
              <w:bottom w:val="single" w:sz="4" w:space="0" w:color="auto"/>
            </w:tcBorders>
            <w:vAlign w:val="center"/>
          </w:tcPr>
          <w:p w14:paraId="15EBC3CD" w14:textId="77777777" w:rsidR="00A72079" w:rsidRDefault="00A72079" w:rsidP="00E600CF">
            <w:pPr>
              <w:rPr>
                <w:lang w:val="en-US"/>
              </w:rPr>
            </w:pPr>
            <w:r>
              <w:rPr>
                <w:lang w:val="en-US"/>
              </w:rPr>
              <w:t>IC40A</w:t>
            </w:r>
          </w:p>
          <w:p w14:paraId="10C33B9C" w14:textId="77777777" w:rsidR="00A72079" w:rsidRDefault="00A72079" w:rsidP="00E600CF"/>
        </w:tc>
        <w:tc>
          <w:tcPr>
            <w:tcW w:w="4961" w:type="dxa"/>
            <w:tcBorders>
              <w:top w:val="single" w:sz="4" w:space="0" w:color="auto"/>
              <w:bottom w:val="single" w:sz="4" w:space="0" w:color="auto"/>
            </w:tcBorders>
            <w:vAlign w:val="center"/>
          </w:tcPr>
          <w:p w14:paraId="2CD282A0"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pina la 1" inclusiv,  pe dibluri din PVC pe zid de caramida / Colier metalic cu cauciuc si diblu dn25</w:t>
            </w:r>
          </w:p>
          <w:p w14:paraId="22E9FB6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55DAE7B"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5FB49EC" w14:textId="77777777" w:rsidR="00A72079" w:rsidRDefault="00A72079" w:rsidP="00E600CF">
            <w:pPr>
              <w:adjustRightInd w:val="0"/>
              <w:jc w:val="center"/>
              <w:rPr>
                <w:rFonts w:ascii="Arial CYR" w:hAnsi="Arial CYR" w:cs="Arial CYR"/>
              </w:rPr>
            </w:pPr>
            <w:r>
              <w:t>12,000</w:t>
            </w:r>
          </w:p>
          <w:p w14:paraId="444FC723" w14:textId="77777777" w:rsidR="00A72079" w:rsidRDefault="00A72079" w:rsidP="00E600CF">
            <w:pPr>
              <w:jc w:val="center"/>
            </w:pPr>
          </w:p>
        </w:tc>
      </w:tr>
      <w:tr w:rsidR="00A72079" w14:paraId="34E7321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1D75E1" w14:textId="77777777" w:rsidR="00A72079" w:rsidRDefault="00A72079" w:rsidP="00E600CF">
            <w:r>
              <w:t xml:space="preserve"> 75</w:t>
            </w:r>
          </w:p>
        </w:tc>
        <w:tc>
          <w:tcPr>
            <w:tcW w:w="1701" w:type="dxa"/>
            <w:tcBorders>
              <w:top w:val="single" w:sz="4" w:space="0" w:color="auto"/>
              <w:bottom w:val="single" w:sz="4" w:space="0" w:color="auto"/>
            </w:tcBorders>
            <w:vAlign w:val="center"/>
          </w:tcPr>
          <w:p w14:paraId="193FEF10" w14:textId="77777777" w:rsidR="00A72079" w:rsidRDefault="00A72079" w:rsidP="00E600CF">
            <w:pPr>
              <w:rPr>
                <w:lang w:val="en-US"/>
              </w:rPr>
            </w:pPr>
            <w:r>
              <w:rPr>
                <w:lang w:val="en-US"/>
              </w:rPr>
              <w:t>RpIC31A</w:t>
            </w:r>
          </w:p>
          <w:p w14:paraId="44C306BD" w14:textId="77777777" w:rsidR="00A72079" w:rsidRDefault="00A72079" w:rsidP="00E600CF"/>
        </w:tc>
        <w:tc>
          <w:tcPr>
            <w:tcW w:w="4961" w:type="dxa"/>
            <w:tcBorders>
              <w:top w:val="single" w:sz="4" w:space="0" w:color="auto"/>
              <w:bottom w:val="single" w:sz="4" w:space="0" w:color="auto"/>
            </w:tcBorders>
            <w:vAlign w:val="center"/>
          </w:tcPr>
          <w:p w14:paraId="08E656E8" w14:textId="77777777" w:rsidR="00A72079" w:rsidRDefault="00A72079" w:rsidP="00E600CF">
            <w:pPr>
              <w:adjustRightInd w:val="0"/>
              <w:rPr>
                <w:lang w:val="en-US"/>
              </w:rPr>
            </w:pPr>
            <w:r w:rsidRPr="00AC3888">
              <w:rPr>
                <w:lang w:val="en-US"/>
              </w:rPr>
              <w:t>Sudarea cu flacara oxiacetilenica a tevilor de instalatii, izolate cu diametrul pina la 1"</w:t>
            </w:r>
          </w:p>
          <w:p w14:paraId="07A0B86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BCE409F"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291F65D" w14:textId="77777777" w:rsidR="00A72079" w:rsidRDefault="00A72079" w:rsidP="00E600CF">
            <w:pPr>
              <w:adjustRightInd w:val="0"/>
              <w:jc w:val="center"/>
              <w:rPr>
                <w:rFonts w:ascii="Arial CYR" w:hAnsi="Arial CYR" w:cs="Arial CYR"/>
              </w:rPr>
            </w:pPr>
            <w:r>
              <w:t>2,000</w:t>
            </w:r>
          </w:p>
          <w:p w14:paraId="64A54F7C" w14:textId="77777777" w:rsidR="00A72079" w:rsidRDefault="00A72079" w:rsidP="00E600CF">
            <w:pPr>
              <w:jc w:val="center"/>
            </w:pPr>
          </w:p>
        </w:tc>
      </w:tr>
      <w:tr w:rsidR="00A72079" w14:paraId="6A8E2F3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8B734" w14:textId="77777777" w:rsidR="00A72079" w:rsidRDefault="00A72079" w:rsidP="00E600CF">
            <w:r>
              <w:t xml:space="preserve"> 76</w:t>
            </w:r>
          </w:p>
        </w:tc>
        <w:tc>
          <w:tcPr>
            <w:tcW w:w="1701" w:type="dxa"/>
            <w:tcBorders>
              <w:top w:val="single" w:sz="4" w:space="0" w:color="auto"/>
              <w:bottom w:val="single" w:sz="4" w:space="0" w:color="auto"/>
            </w:tcBorders>
            <w:vAlign w:val="center"/>
          </w:tcPr>
          <w:p w14:paraId="4619177D" w14:textId="77777777" w:rsidR="00A72079" w:rsidRDefault="00A72079" w:rsidP="00E600CF">
            <w:pPr>
              <w:rPr>
                <w:lang w:val="en-US"/>
              </w:rPr>
            </w:pPr>
          </w:p>
          <w:p w14:paraId="4BA6E8D5" w14:textId="77777777" w:rsidR="00A72079" w:rsidRDefault="00A72079" w:rsidP="00E600CF"/>
        </w:tc>
        <w:tc>
          <w:tcPr>
            <w:tcW w:w="4961" w:type="dxa"/>
            <w:tcBorders>
              <w:top w:val="single" w:sz="4" w:space="0" w:color="auto"/>
              <w:bottom w:val="single" w:sz="4" w:space="0" w:color="auto"/>
            </w:tcBorders>
            <w:vAlign w:val="center"/>
          </w:tcPr>
          <w:p w14:paraId="5D3F05B9" w14:textId="77777777" w:rsidR="00A72079" w:rsidRDefault="00A72079" w:rsidP="00E600CF">
            <w:pPr>
              <w:adjustRightInd w:val="0"/>
              <w:rPr>
                <w:lang w:val="en-US"/>
              </w:rPr>
            </w:pPr>
            <w:r>
              <w:t>Filet otel sudabil 1"</w:t>
            </w:r>
          </w:p>
          <w:p w14:paraId="55CB7BF2" w14:textId="77777777" w:rsidR="00A72079" w:rsidRDefault="00A72079" w:rsidP="00E600CF"/>
        </w:tc>
        <w:tc>
          <w:tcPr>
            <w:tcW w:w="1560" w:type="dxa"/>
            <w:tcBorders>
              <w:top w:val="single" w:sz="4" w:space="0" w:color="auto"/>
              <w:bottom w:val="single" w:sz="4" w:space="0" w:color="auto"/>
            </w:tcBorders>
            <w:vAlign w:val="center"/>
          </w:tcPr>
          <w:p w14:paraId="7A5EE8C6"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614E96B" w14:textId="77777777" w:rsidR="00A72079" w:rsidRDefault="00A72079" w:rsidP="00E600CF">
            <w:pPr>
              <w:adjustRightInd w:val="0"/>
              <w:jc w:val="center"/>
              <w:rPr>
                <w:rFonts w:ascii="Arial CYR" w:hAnsi="Arial CYR" w:cs="Arial CYR"/>
              </w:rPr>
            </w:pPr>
            <w:r>
              <w:t>2,000</w:t>
            </w:r>
          </w:p>
          <w:p w14:paraId="0B4B8085" w14:textId="77777777" w:rsidR="00A72079" w:rsidRDefault="00A72079" w:rsidP="00E600CF">
            <w:pPr>
              <w:jc w:val="center"/>
            </w:pPr>
          </w:p>
        </w:tc>
      </w:tr>
      <w:tr w:rsidR="00A72079" w14:paraId="2B4135C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5C344" w14:textId="77777777" w:rsidR="00A72079" w:rsidRDefault="00A72079" w:rsidP="00E600CF">
            <w:r>
              <w:t xml:space="preserve"> 77</w:t>
            </w:r>
          </w:p>
        </w:tc>
        <w:tc>
          <w:tcPr>
            <w:tcW w:w="1701" w:type="dxa"/>
            <w:tcBorders>
              <w:top w:val="single" w:sz="4" w:space="0" w:color="auto"/>
              <w:bottom w:val="single" w:sz="4" w:space="0" w:color="auto"/>
            </w:tcBorders>
            <w:vAlign w:val="center"/>
          </w:tcPr>
          <w:p w14:paraId="3710FEB1" w14:textId="77777777" w:rsidR="00A72079" w:rsidRDefault="00A72079" w:rsidP="00E600CF">
            <w:pPr>
              <w:rPr>
                <w:lang w:val="en-US"/>
              </w:rPr>
            </w:pPr>
            <w:r>
              <w:rPr>
                <w:lang w:val="en-US"/>
              </w:rPr>
              <w:t>IC53B</w:t>
            </w:r>
          </w:p>
          <w:p w14:paraId="220790DD" w14:textId="77777777" w:rsidR="00A72079" w:rsidRDefault="00A72079" w:rsidP="00E600CF"/>
        </w:tc>
        <w:tc>
          <w:tcPr>
            <w:tcW w:w="4961" w:type="dxa"/>
            <w:tcBorders>
              <w:top w:val="single" w:sz="4" w:space="0" w:color="auto"/>
              <w:bottom w:val="single" w:sz="4" w:space="0" w:color="auto"/>
            </w:tcBorders>
            <w:vAlign w:val="center"/>
          </w:tcPr>
          <w:p w14:paraId="174D297B" w14:textId="77777777" w:rsidR="00A72079" w:rsidRDefault="00A72079" w:rsidP="00E600CF">
            <w:pPr>
              <w:adjustRightInd w:val="0"/>
              <w:rPr>
                <w:lang w:val="en-US"/>
              </w:rPr>
            </w:pPr>
            <w:r>
              <w:t>Racord "olandez" FI 25 x 1" ppr</w:t>
            </w:r>
          </w:p>
          <w:p w14:paraId="063D1A32" w14:textId="77777777" w:rsidR="00A72079" w:rsidRDefault="00A72079" w:rsidP="00E600CF"/>
        </w:tc>
        <w:tc>
          <w:tcPr>
            <w:tcW w:w="1560" w:type="dxa"/>
            <w:tcBorders>
              <w:top w:val="single" w:sz="4" w:space="0" w:color="auto"/>
              <w:bottom w:val="single" w:sz="4" w:space="0" w:color="auto"/>
            </w:tcBorders>
            <w:vAlign w:val="center"/>
          </w:tcPr>
          <w:p w14:paraId="7122A0B7"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587C814B" w14:textId="77777777" w:rsidR="00A72079" w:rsidRDefault="00A72079" w:rsidP="00E600CF">
            <w:pPr>
              <w:adjustRightInd w:val="0"/>
              <w:jc w:val="center"/>
              <w:rPr>
                <w:rFonts w:ascii="Arial CYR" w:hAnsi="Arial CYR" w:cs="Arial CYR"/>
              </w:rPr>
            </w:pPr>
            <w:r>
              <w:t>2,000</w:t>
            </w:r>
          </w:p>
          <w:p w14:paraId="3B78FAFB" w14:textId="77777777" w:rsidR="00A72079" w:rsidRDefault="00A72079" w:rsidP="00E600CF">
            <w:pPr>
              <w:jc w:val="center"/>
            </w:pPr>
          </w:p>
        </w:tc>
      </w:tr>
      <w:tr w:rsidR="00A72079" w14:paraId="4E74466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B87E16" w14:textId="77777777" w:rsidR="00A72079" w:rsidRDefault="00A72079" w:rsidP="00E600CF">
            <w:r>
              <w:t xml:space="preserve"> 78</w:t>
            </w:r>
          </w:p>
        </w:tc>
        <w:tc>
          <w:tcPr>
            <w:tcW w:w="1701" w:type="dxa"/>
            <w:tcBorders>
              <w:top w:val="single" w:sz="4" w:space="0" w:color="auto"/>
              <w:bottom w:val="single" w:sz="4" w:space="0" w:color="auto"/>
            </w:tcBorders>
            <w:vAlign w:val="center"/>
          </w:tcPr>
          <w:p w14:paraId="63CA02AF" w14:textId="77777777" w:rsidR="00A72079" w:rsidRDefault="00A72079" w:rsidP="00E600CF">
            <w:pPr>
              <w:rPr>
                <w:lang w:val="en-US"/>
              </w:rPr>
            </w:pPr>
          </w:p>
          <w:p w14:paraId="57D5D49B" w14:textId="77777777" w:rsidR="00A72079" w:rsidRDefault="00A72079" w:rsidP="00E600CF"/>
        </w:tc>
        <w:tc>
          <w:tcPr>
            <w:tcW w:w="4961" w:type="dxa"/>
            <w:tcBorders>
              <w:top w:val="single" w:sz="4" w:space="0" w:color="auto"/>
              <w:bottom w:val="single" w:sz="4" w:space="0" w:color="auto"/>
            </w:tcBorders>
            <w:vAlign w:val="center"/>
          </w:tcPr>
          <w:p w14:paraId="414A20C4" w14:textId="77777777" w:rsidR="00A72079" w:rsidRDefault="00A72079" w:rsidP="00E600CF">
            <w:pPr>
              <w:adjustRightInd w:val="0"/>
              <w:rPr>
                <w:lang w:val="en-US"/>
              </w:rPr>
            </w:pPr>
            <w:r>
              <w:t>Cot cu fix 25x1/2"</w:t>
            </w:r>
          </w:p>
          <w:p w14:paraId="53D7CC9A" w14:textId="77777777" w:rsidR="00A72079" w:rsidRDefault="00A72079" w:rsidP="00E600CF"/>
        </w:tc>
        <w:tc>
          <w:tcPr>
            <w:tcW w:w="1560" w:type="dxa"/>
            <w:tcBorders>
              <w:top w:val="single" w:sz="4" w:space="0" w:color="auto"/>
              <w:bottom w:val="single" w:sz="4" w:space="0" w:color="auto"/>
            </w:tcBorders>
            <w:vAlign w:val="center"/>
          </w:tcPr>
          <w:p w14:paraId="18D12224"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A176BAA" w14:textId="77777777" w:rsidR="00A72079" w:rsidRDefault="00A72079" w:rsidP="00E600CF">
            <w:pPr>
              <w:adjustRightInd w:val="0"/>
              <w:jc w:val="center"/>
              <w:rPr>
                <w:rFonts w:ascii="Arial CYR" w:hAnsi="Arial CYR" w:cs="Arial CYR"/>
              </w:rPr>
            </w:pPr>
            <w:r>
              <w:t>8,000</w:t>
            </w:r>
          </w:p>
          <w:p w14:paraId="5F8A0F27" w14:textId="77777777" w:rsidR="00A72079" w:rsidRDefault="00A72079" w:rsidP="00E600CF">
            <w:pPr>
              <w:jc w:val="center"/>
            </w:pPr>
          </w:p>
        </w:tc>
      </w:tr>
      <w:tr w:rsidR="00A72079" w14:paraId="4DBF2FD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BE95B8" w14:textId="77777777" w:rsidR="00A72079" w:rsidRDefault="00A72079" w:rsidP="00E600CF">
            <w:r>
              <w:t xml:space="preserve"> 79</w:t>
            </w:r>
          </w:p>
        </w:tc>
        <w:tc>
          <w:tcPr>
            <w:tcW w:w="1701" w:type="dxa"/>
            <w:tcBorders>
              <w:top w:val="single" w:sz="4" w:space="0" w:color="auto"/>
              <w:bottom w:val="single" w:sz="4" w:space="0" w:color="auto"/>
            </w:tcBorders>
            <w:vAlign w:val="center"/>
          </w:tcPr>
          <w:p w14:paraId="738290AD" w14:textId="77777777" w:rsidR="00A72079" w:rsidRDefault="00A72079" w:rsidP="00E600CF">
            <w:pPr>
              <w:rPr>
                <w:lang w:val="en-US"/>
              </w:rPr>
            </w:pPr>
            <w:r>
              <w:rPr>
                <w:lang w:val="en-US"/>
              </w:rPr>
              <w:t>SD04A1</w:t>
            </w:r>
          </w:p>
          <w:p w14:paraId="72F53F12" w14:textId="77777777" w:rsidR="00A72079" w:rsidRDefault="00A72079" w:rsidP="00E600CF"/>
        </w:tc>
        <w:tc>
          <w:tcPr>
            <w:tcW w:w="4961" w:type="dxa"/>
            <w:tcBorders>
              <w:top w:val="single" w:sz="4" w:space="0" w:color="auto"/>
              <w:bottom w:val="single" w:sz="4" w:space="0" w:color="auto"/>
            </w:tcBorders>
            <w:vAlign w:val="center"/>
          </w:tcPr>
          <w:p w14:paraId="45818A0D" w14:textId="77777777" w:rsidR="00A72079" w:rsidRDefault="00A72079" w:rsidP="00E600CF">
            <w:pPr>
              <w:adjustRightInd w:val="0"/>
              <w:rPr>
                <w:lang w:val="en-US"/>
              </w:rPr>
            </w:pPr>
            <w:r w:rsidRPr="00AC3888">
              <w:rPr>
                <w:lang w:val="en-US"/>
              </w:rPr>
              <w:t>Baterie amestecatoare cu brat basculant stativa  pentru lavoar sau spalator, indiferent de modul de inchidere, inclusiv pentru handicapati, avind diametrul de 1/2", montarea bateriei amestecatoare cu brat basculant de perete / Baterie de perete cu gat flexibil</w:t>
            </w:r>
          </w:p>
          <w:p w14:paraId="1599FFF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FFCBDFB"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E112292" w14:textId="77777777" w:rsidR="00A72079" w:rsidRDefault="00A72079" w:rsidP="00E600CF">
            <w:pPr>
              <w:adjustRightInd w:val="0"/>
              <w:jc w:val="center"/>
              <w:rPr>
                <w:rFonts w:ascii="Arial CYR" w:hAnsi="Arial CYR" w:cs="Arial CYR"/>
              </w:rPr>
            </w:pPr>
            <w:r>
              <w:t>2,000</w:t>
            </w:r>
          </w:p>
          <w:p w14:paraId="62681374" w14:textId="77777777" w:rsidR="00A72079" w:rsidRDefault="00A72079" w:rsidP="00E600CF">
            <w:pPr>
              <w:jc w:val="center"/>
            </w:pPr>
          </w:p>
        </w:tc>
      </w:tr>
      <w:tr w:rsidR="00A72079" w14:paraId="5F918A3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C329D" w14:textId="77777777" w:rsidR="00A72079" w:rsidRDefault="00A72079" w:rsidP="00E600CF">
            <w:r>
              <w:t xml:space="preserve"> 80</w:t>
            </w:r>
          </w:p>
        </w:tc>
        <w:tc>
          <w:tcPr>
            <w:tcW w:w="1701" w:type="dxa"/>
            <w:tcBorders>
              <w:top w:val="single" w:sz="4" w:space="0" w:color="auto"/>
              <w:bottom w:val="single" w:sz="4" w:space="0" w:color="auto"/>
            </w:tcBorders>
            <w:vAlign w:val="center"/>
          </w:tcPr>
          <w:p w14:paraId="154E7825" w14:textId="77777777" w:rsidR="00A72079" w:rsidRDefault="00A72079" w:rsidP="00E600CF">
            <w:pPr>
              <w:rPr>
                <w:lang w:val="en-US"/>
              </w:rPr>
            </w:pPr>
            <w:r>
              <w:rPr>
                <w:lang w:val="en-US"/>
              </w:rPr>
              <w:t>SB28B</w:t>
            </w:r>
          </w:p>
          <w:p w14:paraId="7E63E560" w14:textId="77777777" w:rsidR="00A72079" w:rsidRDefault="00A72079" w:rsidP="00E600CF"/>
        </w:tc>
        <w:tc>
          <w:tcPr>
            <w:tcW w:w="4961" w:type="dxa"/>
            <w:tcBorders>
              <w:top w:val="single" w:sz="4" w:space="0" w:color="auto"/>
              <w:bottom w:val="single" w:sz="4" w:space="0" w:color="auto"/>
            </w:tcBorders>
            <w:vAlign w:val="center"/>
          </w:tcPr>
          <w:p w14:paraId="59638E15" w14:textId="77777777" w:rsidR="00A72079" w:rsidRDefault="00A72079" w:rsidP="00E600CF">
            <w:pPr>
              <w:adjustRightInd w:val="0"/>
              <w:rPr>
                <w:lang w:val="en-US"/>
              </w:rPr>
            </w:pPr>
            <w:r w:rsidRPr="00AC3888">
              <w:rPr>
                <w:lang w:val="en-US"/>
              </w:rPr>
              <w:t>Sifon de pardoseala din polipropilena, avind diametrul iesirii de 75 mm. / Sifon de pardoseala din inox dn110</w:t>
            </w:r>
          </w:p>
          <w:p w14:paraId="5B4E9F5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2445D31"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3B819A9" w14:textId="77777777" w:rsidR="00A72079" w:rsidRDefault="00A72079" w:rsidP="00E600CF">
            <w:pPr>
              <w:adjustRightInd w:val="0"/>
              <w:jc w:val="center"/>
              <w:rPr>
                <w:rFonts w:ascii="Arial CYR" w:hAnsi="Arial CYR" w:cs="Arial CYR"/>
              </w:rPr>
            </w:pPr>
            <w:r>
              <w:t>1,000</w:t>
            </w:r>
          </w:p>
          <w:p w14:paraId="08BD41CA" w14:textId="77777777" w:rsidR="00A72079" w:rsidRDefault="00A72079" w:rsidP="00E600CF">
            <w:pPr>
              <w:jc w:val="center"/>
            </w:pPr>
          </w:p>
        </w:tc>
      </w:tr>
      <w:tr w:rsidR="00A72079" w14:paraId="62E7380E" w14:textId="77777777" w:rsidTr="00E600CF">
        <w:tc>
          <w:tcPr>
            <w:tcW w:w="709" w:type="dxa"/>
            <w:tcBorders>
              <w:top w:val="nil"/>
              <w:left w:val="single" w:sz="6" w:space="0" w:color="auto"/>
              <w:bottom w:val="nil"/>
              <w:right w:val="nil"/>
            </w:tcBorders>
          </w:tcPr>
          <w:p w14:paraId="6D715EA3"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148858F" w14:textId="77777777" w:rsidR="00A72079" w:rsidRDefault="00A72079" w:rsidP="00E600CF"/>
        </w:tc>
        <w:tc>
          <w:tcPr>
            <w:tcW w:w="4961" w:type="dxa"/>
            <w:tcBorders>
              <w:top w:val="nil"/>
              <w:left w:val="single" w:sz="6" w:space="0" w:color="auto"/>
              <w:bottom w:val="nil"/>
              <w:right w:val="nil"/>
            </w:tcBorders>
          </w:tcPr>
          <w:p w14:paraId="4638799E"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1.3.7. Alte lucrari</w:t>
            </w:r>
          </w:p>
          <w:p w14:paraId="7F9E84DA"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F5B92F5" w14:textId="77777777" w:rsidR="00A72079" w:rsidRDefault="00A72079" w:rsidP="00E600CF"/>
        </w:tc>
        <w:tc>
          <w:tcPr>
            <w:tcW w:w="1559" w:type="dxa"/>
            <w:tcBorders>
              <w:top w:val="nil"/>
              <w:left w:val="single" w:sz="6" w:space="0" w:color="auto"/>
              <w:bottom w:val="nil"/>
              <w:right w:val="single" w:sz="4" w:space="0" w:color="auto"/>
            </w:tcBorders>
          </w:tcPr>
          <w:p w14:paraId="7721B344" w14:textId="77777777" w:rsidR="00A72079" w:rsidRDefault="00A72079" w:rsidP="00E600CF"/>
        </w:tc>
      </w:tr>
      <w:tr w:rsidR="00A72079" w14:paraId="1F42DFD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E50C5" w14:textId="77777777" w:rsidR="00A72079" w:rsidRDefault="00A72079" w:rsidP="00E600CF">
            <w:r>
              <w:t>81</w:t>
            </w:r>
          </w:p>
        </w:tc>
        <w:tc>
          <w:tcPr>
            <w:tcW w:w="1701" w:type="dxa"/>
            <w:tcBorders>
              <w:top w:val="single" w:sz="4" w:space="0" w:color="auto"/>
              <w:bottom w:val="single" w:sz="4" w:space="0" w:color="auto"/>
            </w:tcBorders>
            <w:vAlign w:val="center"/>
          </w:tcPr>
          <w:p w14:paraId="4C4D6DAF" w14:textId="77777777" w:rsidR="00A72079" w:rsidRDefault="00A72079" w:rsidP="00E600CF">
            <w:pPr>
              <w:rPr>
                <w:lang w:val="en-US"/>
              </w:rPr>
            </w:pPr>
            <w:r>
              <w:rPr>
                <w:lang w:val="en-US"/>
              </w:rPr>
              <w:t>IA17B</w:t>
            </w:r>
          </w:p>
          <w:p w14:paraId="51759D6D" w14:textId="77777777" w:rsidR="00A72079" w:rsidRDefault="00A72079" w:rsidP="00E600CF"/>
        </w:tc>
        <w:tc>
          <w:tcPr>
            <w:tcW w:w="4961" w:type="dxa"/>
            <w:tcBorders>
              <w:top w:val="single" w:sz="4" w:space="0" w:color="auto"/>
              <w:bottom w:val="single" w:sz="4" w:space="0" w:color="auto"/>
            </w:tcBorders>
            <w:vAlign w:val="center"/>
          </w:tcPr>
          <w:p w14:paraId="28254A0C" w14:textId="77777777" w:rsidR="00A72079" w:rsidRDefault="00A72079" w:rsidP="00E600CF">
            <w:pPr>
              <w:adjustRightInd w:val="0"/>
              <w:rPr>
                <w:lang w:val="en-US"/>
              </w:rPr>
            </w:pPr>
            <w:r w:rsidRPr="00AC3888">
              <w:rPr>
                <w:lang w:val="en-US"/>
              </w:rPr>
              <w:t>Boiler vertical montat pe perete, boilerul avind capacitatea de 350...800 l / Boiler demontat anterior</w:t>
            </w:r>
          </w:p>
          <w:p w14:paraId="399673F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BEBC11E"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E5C756F" w14:textId="77777777" w:rsidR="00A72079" w:rsidRDefault="00A72079" w:rsidP="00E600CF">
            <w:pPr>
              <w:adjustRightInd w:val="0"/>
              <w:jc w:val="center"/>
              <w:rPr>
                <w:rFonts w:ascii="Arial CYR" w:hAnsi="Arial CYR" w:cs="Arial CYR"/>
              </w:rPr>
            </w:pPr>
            <w:r>
              <w:t>1,000</w:t>
            </w:r>
          </w:p>
          <w:p w14:paraId="3C1225DA" w14:textId="77777777" w:rsidR="00A72079" w:rsidRDefault="00A72079" w:rsidP="00E600CF">
            <w:pPr>
              <w:jc w:val="center"/>
            </w:pPr>
          </w:p>
        </w:tc>
      </w:tr>
      <w:tr w:rsidR="00A72079" w14:paraId="57E4625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92AF38" w14:textId="77777777" w:rsidR="00A72079" w:rsidRDefault="00A72079" w:rsidP="00E600CF">
            <w:r>
              <w:lastRenderedPageBreak/>
              <w:t xml:space="preserve"> 82</w:t>
            </w:r>
          </w:p>
        </w:tc>
        <w:tc>
          <w:tcPr>
            <w:tcW w:w="1701" w:type="dxa"/>
            <w:tcBorders>
              <w:top w:val="single" w:sz="4" w:space="0" w:color="auto"/>
              <w:bottom w:val="single" w:sz="4" w:space="0" w:color="auto"/>
            </w:tcBorders>
            <w:vAlign w:val="center"/>
          </w:tcPr>
          <w:p w14:paraId="0D58EF4F" w14:textId="77777777" w:rsidR="00A72079" w:rsidRDefault="00A72079" w:rsidP="00E600CF">
            <w:pPr>
              <w:rPr>
                <w:lang w:val="en-US"/>
              </w:rPr>
            </w:pPr>
            <w:r>
              <w:rPr>
                <w:lang w:val="en-US"/>
              </w:rPr>
              <w:t>RpIB08A</w:t>
            </w:r>
          </w:p>
          <w:p w14:paraId="27E155C2" w14:textId="77777777" w:rsidR="00A72079" w:rsidRDefault="00A72079" w:rsidP="00E600CF"/>
        </w:tc>
        <w:tc>
          <w:tcPr>
            <w:tcW w:w="4961" w:type="dxa"/>
            <w:tcBorders>
              <w:top w:val="single" w:sz="4" w:space="0" w:color="auto"/>
              <w:bottom w:val="single" w:sz="4" w:space="0" w:color="auto"/>
            </w:tcBorders>
            <w:vAlign w:val="center"/>
          </w:tcPr>
          <w:p w14:paraId="0AA3C5D4" w14:textId="77777777" w:rsidR="00A72079" w:rsidRDefault="00A72079" w:rsidP="00E600CF">
            <w:pPr>
              <w:adjustRightInd w:val="0"/>
              <w:rPr>
                <w:lang w:val="en-US"/>
              </w:rPr>
            </w:pPr>
            <w:r w:rsidRPr="00AC3888">
              <w:rPr>
                <w:lang w:val="en-US"/>
              </w:rPr>
              <w:t>Curatarea interioara a corpurilor de incalzire, inclusiv detectarea defectelor</w:t>
            </w:r>
          </w:p>
          <w:p w14:paraId="47E8FB0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FF33168"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FBB31E8" w14:textId="77777777" w:rsidR="00A72079" w:rsidRDefault="00A72079" w:rsidP="00E600CF">
            <w:pPr>
              <w:adjustRightInd w:val="0"/>
              <w:jc w:val="center"/>
              <w:rPr>
                <w:rFonts w:ascii="Arial CYR" w:hAnsi="Arial CYR" w:cs="Arial CYR"/>
              </w:rPr>
            </w:pPr>
            <w:r>
              <w:t>1,845</w:t>
            </w:r>
          </w:p>
          <w:p w14:paraId="0B7663EE" w14:textId="77777777" w:rsidR="00A72079" w:rsidRDefault="00A72079" w:rsidP="00E600CF">
            <w:pPr>
              <w:jc w:val="center"/>
            </w:pPr>
          </w:p>
        </w:tc>
      </w:tr>
      <w:tr w:rsidR="00A72079" w14:paraId="0492BE2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DD5B5" w14:textId="77777777" w:rsidR="00A72079" w:rsidRDefault="00A72079" w:rsidP="00E600CF">
            <w:r>
              <w:t xml:space="preserve"> 83</w:t>
            </w:r>
          </w:p>
        </w:tc>
        <w:tc>
          <w:tcPr>
            <w:tcW w:w="1701" w:type="dxa"/>
            <w:tcBorders>
              <w:top w:val="single" w:sz="4" w:space="0" w:color="auto"/>
              <w:bottom w:val="single" w:sz="4" w:space="0" w:color="auto"/>
            </w:tcBorders>
            <w:vAlign w:val="center"/>
          </w:tcPr>
          <w:p w14:paraId="151C77BE" w14:textId="77777777" w:rsidR="00A72079" w:rsidRDefault="00A72079" w:rsidP="00E600CF">
            <w:pPr>
              <w:rPr>
                <w:lang w:val="en-US"/>
              </w:rPr>
            </w:pPr>
            <w:r>
              <w:rPr>
                <w:lang w:val="en-US"/>
              </w:rPr>
              <w:t>RpCR14 A</w:t>
            </w:r>
          </w:p>
          <w:p w14:paraId="002A7896" w14:textId="77777777" w:rsidR="00A72079" w:rsidRDefault="00A72079" w:rsidP="00E600CF"/>
        </w:tc>
        <w:tc>
          <w:tcPr>
            <w:tcW w:w="4961" w:type="dxa"/>
            <w:tcBorders>
              <w:top w:val="single" w:sz="4" w:space="0" w:color="auto"/>
              <w:bottom w:val="single" w:sz="4" w:space="0" w:color="auto"/>
            </w:tcBorders>
            <w:vAlign w:val="center"/>
          </w:tcPr>
          <w:p w14:paraId="7860CDAF" w14:textId="77777777" w:rsidR="00A72079" w:rsidRDefault="00A72079" w:rsidP="00E600CF">
            <w:pPr>
              <w:adjustRightInd w:val="0"/>
              <w:rPr>
                <w:lang w:val="en-US"/>
              </w:rPr>
            </w:pPr>
            <w:r w:rsidRPr="00AC3888">
              <w:rPr>
                <w:lang w:val="en-US"/>
              </w:rPr>
              <w:t>Arderea cu lampa de benzina a vopsitoriei vechi de ulei, la radiatoare</w:t>
            </w:r>
          </w:p>
          <w:p w14:paraId="34BF9F7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654BDCB"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C01E55E" w14:textId="77777777" w:rsidR="00A72079" w:rsidRDefault="00A72079" w:rsidP="00E600CF">
            <w:pPr>
              <w:adjustRightInd w:val="0"/>
              <w:jc w:val="center"/>
              <w:rPr>
                <w:rFonts w:ascii="Arial CYR" w:hAnsi="Arial CYR" w:cs="Arial CYR"/>
              </w:rPr>
            </w:pPr>
            <w:r>
              <w:t>1,845</w:t>
            </w:r>
          </w:p>
          <w:p w14:paraId="1FC93213" w14:textId="77777777" w:rsidR="00A72079" w:rsidRDefault="00A72079" w:rsidP="00E600CF">
            <w:pPr>
              <w:jc w:val="center"/>
            </w:pPr>
          </w:p>
        </w:tc>
      </w:tr>
      <w:tr w:rsidR="00A72079" w14:paraId="4561C2F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66B77" w14:textId="77777777" w:rsidR="00A72079" w:rsidRDefault="00A72079" w:rsidP="00E600CF">
            <w:r>
              <w:t xml:space="preserve"> 84</w:t>
            </w:r>
          </w:p>
        </w:tc>
        <w:tc>
          <w:tcPr>
            <w:tcW w:w="1701" w:type="dxa"/>
            <w:tcBorders>
              <w:top w:val="single" w:sz="4" w:space="0" w:color="auto"/>
              <w:bottom w:val="single" w:sz="4" w:space="0" w:color="auto"/>
            </w:tcBorders>
            <w:vAlign w:val="center"/>
          </w:tcPr>
          <w:p w14:paraId="01A560AB" w14:textId="77777777" w:rsidR="00A72079" w:rsidRDefault="00A72079" w:rsidP="00E600CF">
            <w:pPr>
              <w:rPr>
                <w:lang w:val="en-US"/>
              </w:rPr>
            </w:pPr>
            <w:r>
              <w:rPr>
                <w:lang w:val="en-US"/>
              </w:rPr>
              <w:t>RpCR25A</w:t>
            </w:r>
          </w:p>
          <w:p w14:paraId="407A2895" w14:textId="77777777" w:rsidR="00A72079" w:rsidRDefault="00A72079" w:rsidP="00E600CF"/>
        </w:tc>
        <w:tc>
          <w:tcPr>
            <w:tcW w:w="4961" w:type="dxa"/>
            <w:tcBorders>
              <w:top w:val="single" w:sz="4" w:space="0" w:color="auto"/>
              <w:bottom w:val="single" w:sz="4" w:space="0" w:color="auto"/>
            </w:tcBorders>
            <w:vAlign w:val="center"/>
          </w:tcPr>
          <w:p w14:paraId="2973B945" w14:textId="77777777" w:rsidR="00A72079" w:rsidRDefault="00A72079" w:rsidP="00E600CF">
            <w:pPr>
              <w:adjustRightInd w:val="0"/>
              <w:rPr>
                <w:lang w:val="en-US"/>
              </w:rPr>
            </w:pPr>
            <w:r w:rsidRPr="00AC3888">
              <w:rPr>
                <w:lang w:val="en-US"/>
              </w:rPr>
              <w:t>Vopsirea in culori de ulei a corpurilor de radiatoare de calorifer, la constructii existente, in doua straturi de vopsea si un strat de lac rezistent la temperatura</w:t>
            </w:r>
          </w:p>
          <w:p w14:paraId="5797428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0E083F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0349BA4" w14:textId="77777777" w:rsidR="00A72079" w:rsidRDefault="00A72079" w:rsidP="00E600CF">
            <w:pPr>
              <w:adjustRightInd w:val="0"/>
              <w:jc w:val="center"/>
              <w:rPr>
                <w:rFonts w:ascii="Arial CYR" w:hAnsi="Arial CYR" w:cs="Arial CYR"/>
              </w:rPr>
            </w:pPr>
            <w:r>
              <w:t>1,845</w:t>
            </w:r>
          </w:p>
          <w:p w14:paraId="1D43996E" w14:textId="77777777" w:rsidR="00A72079" w:rsidRDefault="00A72079" w:rsidP="00E600CF">
            <w:pPr>
              <w:jc w:val="center"/>
            </w:pPr>
          </w:p>
        </w:tc>
      </w:tr>
      <w:tr w:rsidR="00A72079" w14:paraId="09C29D3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050F2" w14:textId="77777777" w:rsidR="00A72079" w:rsidRDefault="00A72079" w:rsidP="00E600CF">
            <w:r>
              <w:t xml:space="preserve"> 85</w:t>
            </w:r>
          </w:p>
        </w:tc>
        <w:tc>
          <w:tcPr>
            <w:tcW w:w="1701" w:type="dxa"/>
            <w:tcBorders>
              <w:top w:val="single" w:sz="4" w:space="0" w:color="auto"/>
              <w:bottom w:val="single" w:sz="4" w:space="0" w:color="auto"/>
            </w:tcBorders>
            <w:vAlign w:val="center"/>
          </w:tcPr>
          <w:p w14:paraId="1FAE3300" w14:textId="77777777" w:rsidR="00A72079" w:rsidRDefault="00A72079" w:rsidP="00E600CF">
            <w:pPr>
              <w:rPr>
                <w:lang w:val="en-US"/>
              </w:rPr>
            </w:pPr>
            <w:r>
              <w:rPr>
                <w:lang w:val="en-US"/>
              </w:rPr>
              <w:t>TrB05B1-1</w:t>
            </w:r>
          </w:p>
          <w:p w14:paraId="78E74DBB" w14:textId="77777777" w:rsidR="00A72079" w:rsidRDefault="00A72079" w:rsidP="00E600CF"/>
        </w:tc>
        <w:tc>
          <w:tcPr>
            <w:tcW w:w="4961" w:type="dxa"/>
            <w:tcBorders>
              <w:top w:val="single" w:sz="4" w:space="0" w:color="auto"/>
              <w:bottom w:val="single" w:sz="4" w:space="0" w:color="auto"/>
            </w:tcBorders>
            <w:vAlign w:val="center"/>
          </w:tcPr>
          <w:p w14:paraId="5C9DEAC1" w14:textId="77777777" w:rsidR="00A72079" w:rsidRDefault="00A72079" w:rsidP="00E600CF">
            <w:pPr>
              <w:adjustRightInd w:val="0"/>
              <w:rPr>
                <w:lang w:val="en-US"/>
              </w:rPr>
            </w:pPr>
            <w:r w:rsidRPr="00AC3888">
              <w:rPr>
                <w:lang w:val="en-US"/>
              </w:rPr>
              <w:t>Transportul, prin purtare directa, al materialelor comode, avind peste 25 kg, pe distanta de 10 m / Manipularea mobilierului</w:t>
            </w:r>
          </w:p>
          <w:p w14:paraId="3143D6A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28E13F8"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6FA0C205" w14:textId="77777777" w:rsidR="00A72079" w:rsidRDefault="00A72079" w:rsidP="00E600CF">
            <w:pPr>
              <w:adjustRightInd w:val="0"/>
              <w:jc w:val="center"/>
              <w:rPr>
                <w:rFonts w:ascii="Arial CYR" w:hAnsi="Arial CYR" w:cs="Arial CYR"/>
              </w:rPr>
            </w:pPr>
            <w:r>
              <w:t>0,200</w:t>
            </w:r>
          </w:p>
          <w:p w14:paraId="05402B1D" w14:textId="77777777" w:rsidR="00A72079" w:rsidRDefault="00A72079" w:rsidP="00E600CF">
            <w:pPr>
              <w:jc w:val="center"/>
            </w:pPr>
          </w:p>
        </w:tc>
      </w:tr>
      <w:tr w:rsidR="00A72079" w14:paraId="42E9D7CD" w14:textId="77777777" w:rsidTr="00E600CF">
        <w:tc>
          <w:tcPr>
            <w:tcW w:w="709" w:type="dxa"/>
            <w:tcBorders>
              <w:top w:val="nil"/>
              <w:left w:val="single" w:sz="6" w:space="0" w:color="auto"/>
              <w:bottom w:val="nil"/>
              <w:right w:val="nil"/>
            </w:tcBorders>
          </w:tcPr>
          <w:p w14:paraId="0A167B90"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1B8EED5A" w14:textId="77777777" w:rsidR="00A72079" w:rsidRDefault="00A72079" w:rsidP="00E600CF"/>
        </w:tc>
        <w:tc>
          <w:tcPr>
            <w:tcW w:w="4961" w:type="dxa"/>
            <w:tcBorders>
              <w:top w:val="nil"/>
              <w:left w:val="single" w:sz="6" w:space="0" w:color="auto"/>
              <w:bottom w:val="nil"/>
              <w:right w:val="nil"/>
            </w:tcBorders>
          </w:tcPr>
          <w:p w14:paraId="5534455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1.4. Aktovii zal</w:t>
            </w:r>
          </w:p>
          <w:p w14:paraId="51555540"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51B463FF" w14:textId="77777777" w:rsidR="00A72079" w:rsidRDefault="00A72079" w:rsidP="00E600CF"/>
        </w:tc>
        <w:tc>
          <w:tcPr>
            <w:tcW w:w="1559" w:type="dxa"/>
            <w:tcBorders>
              <w:top w:val="nil"/>
              <w:left w:val="single" w:sz="6" w:space="0" w:color="auto"/>
              <w:bottom w:val="nil"/>
              <w:right w:val="single" w:sz="4" w:space="0" w:color="auto"/>
            </w:tcBorders>
          </w:tcPr>
          <w:p w14:paraId="106D0F1F" w14:textId="77777777" w:rsidR="00A72079" w:rsidRDefault="00A72079" w:rsidP="00E600CF"/>
        </w:tc>
      </w:tr>
      <w:tr w:rsidR="00A72079" w14:paraId="5558F788" w14:textId="77777777" w:rsidTr="00E600CF">
        <w:tc>
          <w:tcPr>
            <w:tcW w:w="709" w:type="dxa"/>
            <w:tcBorders>
              <w:top w:val="nil"/>
              <w:left w:val="single" w:sz="6" w:space="0" w:color="auto"/>
              <w:bottom w:val="nil"/>
              <w:right w:val="nil"/>
            </w:tcBorders>
          </w:tcPr>
          <w:p w14:paraId="2008AE83" w14:textId="77777777" w:rsidR="00A72079" w:rsidRDefault="00A72079" w:rsidP="00E600CF">
            <w:pPr>
              <w:jc w:val="center"/>
            </w:pPr>
          </w:p>
        </w:tc>
        <w:tc>
          <w:tcPr>
            <w:tcW w:w="1701" w:type="dxa"/>
            <w:tcBorders>
              <w:top w:val="nil"/>
              <w:left w:val="single" w:sz="6" w:space="0" w:color="auto"/>
              <w:bottom w:val="nil"/>
              <w:right w:val="nil"/>
            </w:tcBorders>
          </w:tcPr>
          <w:p w14:paraId="081BA5AB" w14:textId="77777777" w:rsidR="00A72079" w:rsidRDefault="00A72079" w:rsidP="00E600CF"/>
        </w:tc>
        <w:tc>
          <w:tcPr>
            <w:tcW w:w="4961" w:type="dxa"/>
            <w:tcBorders>
              <w:top w:val="nil"/>
              <w:left w:val="single" w:sz="6" w:space="0" w:color="auto"/>
              <w:bottom w:val="nil"/>
              <w:right w:val="nil"/>
            </w:tcBorders>
          </w:tcPr>
          <w:p w14:paraId="27AF4EF0"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1.4.1. Demolari</w:t>
            </w:r>
          </w:p>
          <w:p w14:paraId="0B742169"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013272EB" w14:textId="77777777" w:rsidR="00A72079" w:rsidRDefault="00A72079" w:rsidP="00E600CF"/>
        </w:tc>
        <w:tc>
          <w:tcPr>
            <w:tcW w:w="1559" w:type="dxa"/>
            <w:tcBorders>
              <w:top w:val="nil"/>
              <w:left w:val="single" w:sz="6" w:space="0" w:color="auto"/>
              <w:bottom w:val="nil"/>
              <w:right w:val="single" w:sz="4" w:space="0" w:color="auto"/>
            </w:tcBorders>
          </w:tcPr>
          <w:p w14:paraId="076F5693" w14:textId="77777777" w:rsidR="00A72079" w:rsidRDefault="00A72079" w:rsidP="00E600CF"/>
        </w:tc>
      </w:tr>
      <w:tr w:rsidR="00A72079" w14:paraId="5278057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CEF3D" w14:textId="77777777" w:rsidR="00A72079" w:rsidRDefault="00A72079" w:rsidP="00E600CF">
            <w:r>
              <w:t>86</w:t>
            </w:r>
          </w:p>
        </w:tc>
        <w:tc>
          <w:tcPr>
            <w:tcW w:w="1701" w:type="dxa"/>
            <w:tcBorders>
              <w:top w:val="single" w:sz="4" w:space="0" w:color="auto"/>
              <w:bottom w:val="single" w:sz="4" w:space="0" w:color="auto"/>
            </w:tcBorders>
            <w:vAlign w:val="center"/>
          </w:tcPr>
          <w:p w14:paraId="5E12DC9D" w14:textId="77777777" w:rsidR="00A72079" w:rsidRDefault="00A72079" w:rsidP="00E600CF">
            <w:pPr>
              <w:rPr>
                <w:lang w:val="en-US"/>
              </w:rPr>
            </w:pPr>
            <w:r>
              <w:rPr>
                <w:lang w:val="en-US"/>
              </w:rPr>
              <w:t>RpCO56A</w:t>
            </w:r>
          </w:p>
          <w:p w14:paraId="14A64AA1" w14:textId="77777777" w:rsidR="00A72079" w:rsidRDefault="00A72079" w:rsidP="00E600CF"/>
        </w:tc>
        <w:tc>
          <w:tcPr>
            <w:tcW w:w="4961" w:type="dxa"/>
            <w:tcBorders>
              <w:top w:val="single" w:sz="4" w:space="0" w:color="auto"/>
              <w:bottom w:val="single" w:sz="4" w:space="0" w:color="auto"/>
            </w:tcBorders>
            <w:vAlign w:val="center"/>
          </w:tcPr>
          <w:p w14:paraId="4A89C2ED" w14:textId="77777777" w:rsidR="00A72079" w:rsidRDefault="00A72079" w:rsidP="00E600CF">
            <w:pPr>
              <w:adjustRightInd w:val="0"/>
              <w:rPr>
                <w:lang w:val="en-US"/>
              </w:rPr>
            </w:pPr>
            <w:r w:rsidRPr="00AC3888">
              <w:rPr>
                <w:lang w:val="en-US"/>
              </w:rPr>
              <w:t>Demontari: timplarie din lemn (usi, ferestre, obloane, cutii, rulou, masti, etc.) / ferestre</w:t>
            </w:r>
          </w:p>
          <w:p w14:paraId="2207E00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32A55E5"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A2DF481" w14:textId="77777777" w:rsidR="00A72079" w:rsidRDefault="00A72079" w:rsidP="00E600CF">
            <w:pPr>
              <w:adjustRightInd w:val="0"/>
              <w:jc w:val="center"/>
              <w:rPr>
                <w:rFonts w:ascii="Arial CYR" w:hAnsi="Arial CYR" w:cs="Arial CYR"/>
              </w:rPr>
            </w:pPr>
            <w:r>
              <w:t>8,810</w:t>
            </w:r>
          </w:p>
          <w:p w14:paraId="4009C930" w14:textId="77777777" w:rsidR="00A72079" w:rsidRDefault="00A72079" w:rsidP="00E600CF">
            <w:pPr>
              <w:jc w:val="center"/>
            </w:pPr>
          </w:p>
        </w:tc>
      </w:tr>
      <w:tr w:rsidR="00A72079" w14:paraId="48126AF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75816" w14:textId="77777777" w:rsidR="00A72079" w:rsidRDefault="00A72079" w:rsidP="00E600CF">
            <w:r>
              <w:t xml:space="preserve"> 87</w:t>
            </w:r>
          </w:p>
        </w:tc>
        <w:tc>
          <w:tcPr>
            <w:tcW w:w="1701" w:type="dxa"/>
            <w:tcBorders>
              <w:top w:val="single" w:sz="4" w:space="0" w:color="auto"/>
              <w:bottom w:val="single" w:sz="4" w:space="0" w:color="auto"/>
            </w:tcBorders>
            <w:vAlign w:val="center"/>
          </w:tcPr>
          <w:p w14:paraId="3A7B2F5D" w14:textId="77777777" w:rsidR="00A72079" w:rsidRDefault="00A72079" w:rsidP="00E600CF">
            <w:pPr>
              <w:rPr>
                <w:lang w:val="en-US"/>
              </w:rPr>
            </w:pPr>
            <w:r>
              <w:rPr>
                <w:lang w:val="en-US"/>
              </w:rPr>
              <w:t>RpCI42A</w:t>
            </w:r>
          </w:p>
          <w:p w14:paraId="22D4E7CA" w14:textId="77777777" w:rsidR="00A72079" w:rsidRDefault="00A72079" w:rsidP="00E600CF"/>
        </w:tc>
        <w:tc>
          <w:tcPr>
            <w:tcW w:w="4961" w:type="dxa"/>
            <w:tcBorders>
              <w:top w:val="single" w:sz="4" w:space="0" w:color="auto"/>
              <w:bottom w:val="single" w:sz="4" w:space="0" w:color="auto"/>
            </w:tcBorders>
            <w:vAlign w:val="center"/>
          </w:tcPr>
          <w:p w14:paraId="5CCD0487" w14:textId="77777777" w:rsidR="00A72079" w:rsidRDefault="00A72079" w:rsidP="00E600CF">
            <w:pPr>
              <w:adjustRightInd w:val="0"/>
              <w:rPr>
                <w:lang w:val="en-US"/>
              </w:rPr>
            </w:pPr>
            <w:r>
              <w:t>Demontarea elementelor - pervaz</w:t>
            </w:r>
          </w:p>
          <w:p w14:paraId="40338835" w14:textId="77777777" w:rsidR="00A72079" w:rsidRDefault="00A72079" w:rsidP="00E600CF"/>
        </w:tc>
        <w:tc>
          <w:tcPr>
            <w:tcW w:w="1560" w:type="dxa"/>
            <w:tcBorders>
              <w:top w:val="single" w:sz="4" w:space="0" w:color="auto"/>
              <w:bottom w:val="single" w:sz="4" w:space="0" w:color="auto"/>
            </w:tcBorders>
            <w:vAlign w:val="center"/>
          </w:tcPr>
          <w:p w14:paraId="13FD38F1"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747E274D" w14:textId="77777777" w:rsidR="00A72079" w:rsidRDefault="00A72079" w:rsidP="00E600CF">
            <w:pPr>
              <w:adjustRightInd w:val="0"/>
              <w:jc w:val="center"/>
              <w:rPr>
                <w:rFonts w:ascii="Arial CYR" w:hAnsi="Arial CYR" w:cs="Arial CYR"/>
              </w:rPr>
            </w:pPr>
            <w:r>
              <w:t>3,850</w:t>
            </w:r>
          </w:p>
          <w:p w14:paraId="26B6A631" w14:textId="77777777" w:rsidR="00A72079" w:rsidRDefault="00A72079" w:rsidP="00E600CF">
            <w:pPr>
              <w:jc w:val="center"/>
            </w:pPr>
          </w:p>
        </w:tc>
      </w:tr>
      <w:tr w:rsidR="00A72079" w14:paraId="6D03948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9E2BF3" w14:textId="77777777" w:rsidR="00A72079" w:rsidRDefault="00A72079" w:rsidP="00E600CF">
            <w:r>
              <w:t xml:space="preserve"> 88</w:t>
            </w:r>
          </w:p>
        </w:tc>
        <w:tc>
          <w:tcPr>
            <w:tcW w:w="1701" w:type="dxa"/>
            <w:tcBorders>
              <w:top w:val="single" w:sz="4" w:space="0" w:color="auto"/>
              <w:bottom w:val="single" w:sz="4" w:space="0" w:color="auto"/>
            </w:tcBorders>
            <w:vAlign w:val="center"/>
          </w:tcPr>
          <w:p w14:paraId="2008AED2" w14:textId="77777777" w:rsidR="00A72079" w:rsidRDefault="00A72079" w:rsidP="00E600CF">
            <w:pPr>
              <w:rPr>
                <w:lang w:val="en-US"/>
              </w:rPr>
            </w:pPr>
            <w:r>
              <w:rPr>
                <w:lang w:val="en-US"/>
              </w:rPr>
              <w:t>RpCI42A</w:t>
            </w:r>
          </w:p>
          <w:p w14:paraId="082761D8" w14:textId="77777777" w:rsidR="00A72079" w:rsidRDefault="00A72079" w:rsidP="00E600CF"/>
        </w:tc>
        <w:tc>
          <w:tcPr>
            <w:tcW w:w="4961" w:type="dxa"/>
            <w:tcBorders>
              <w:top w:val="single" w:sz="4" w:space="0" w:color="auto"/>
              <w:bottom w:val="single" w:sz="4" w:space="0" w:color="auto"/>
            </w:tcBorders>
            <w:vAlign w:val="center"/>
          </w:tcPr>
          <w:p w14:paraId="69E14DBE" w14:textId="77777777" w:rsidR="00A72079" w:rsidRDefault="00A72079" w:rsidP="00E600CF">
            <w:pPr>
              <w:adjustRightInd w:val="0"/>
              <w:rPr>
                <w:lang w:val="en-US"/>
              </w:rPr>
            </w:pPr>
            <w:r>
              <w:t>Demontarea elementelor - glaf</w:t>
            </w:r>
          </w:p>
          <w:p w14:paraId="03706DA9" w14:textId="77777777" w:rsidR="00A72079" w:rsidRDefault="00A72079" w:rsidP="00E600CF"/>
        </w:tc>
        <w:tc>
          <w:tcPr>
            <w:tcW w:w="1560" w:type="dxa"/>
            <w:tcBorders>
              <w:top w:val="single" w:sz="4" w:space="0" w:color="auto"/>
              <w:bottom w:val="single" w:sz="4" w:space="0" w:color="auto"/>
            </w:tcBorders>
            <w:vAlign w:val="center"/>
          </w:tcPr>
          <w:p w14:paraId="0B2B94A2"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21F1D316" w14:textId="77777777" w:rsidR="00A72079" w:rsidRDefault="00A72079" w:rsidP="00E600CF">
            <w:pPr>
              <w:adjustRightInd w:val="0"/>
              <w:jc w:val="center"/>
              <w:rPr>
                <w:rFonts w:ascii="Arial CYR" w:hAnsi="Arial CYR" w:cs="Arial CYR"/>
              </w:rPr>
            </w:pPr>
            <w:r>
              <w:t>3,850</w:t>
            </w:r>
          </w:p>
          <w:p w14:paraId="553BAA5D" w14:textId="77777777" w:rsidR="00A72079" w:rsidRDefault="00A72079" w:rsidP="00E600CF">
            <w:pPr>
              <w:jc w:val="center"/>
            </w:pPr>
          </w:p>
        </w:tc>
      </w:tr>
      <w:tr w:rsidR="00A72079" w14:paraId="51DC3B4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65B68" w14:textId="77777777" w:rsidR="00A72079" w:rsidRDefault="00A72079" w:rsidP="00E600CF">
            <w:r>
              <w:t xml:space="preserve"> 89</w:t>
            </w:r>
          </w:p>
        </w:tc>
        <w:tc>
          <w:tcPr>
            <w:tcW w:w="1701" w:type="dxa"/>
            <w:tcBorders>
              <w:top w:val="single" w:sz="4" w:space="0" w:color="auto"/>
              <w:bottom w:val="single" w:sz="4" w:space="0" w:color="auto"/>
            </w:tcBorders>
            <w:vAlign w:val="center"/>
          </w:tcPr>
          <w:p w14:paraId="1ACD8691" w14:textId="77777777" w:rsidR="00A72079" w:rsidRDefault="00A72079" w:rsidP="00E600CF">
            <w:pPr>
              <w:rPr>
                <w:lang w:val="en-US"/>
              </w:rPr>
            </w:pPr>
            <w:r>
              <w:rPr>
                <w:lang w:val="en-US"/>
              </w:rPr>
              <w:t>RpCP45D</w:t>
            </w:r>
          </w:p>
          <w:p w14:paraId="59B01DB9" w14:textId="77777777" w:rsidR="00A72079" w:rsidRDefault="00A72079" w:rsidP="00E600CF"/>
        </w:tc>
        <w:tc>
          <w:tcPr>
            <w:tcW w:w="4961" w:type="dxa"/>
            <w:tcBorders>
              <w:top w:val="single" w:sz="4" w:space="0" w:color="auto"/>
              <w:bottom w:val="single" w:sz="4" w:space="0" w:color="auto"/>
            </w:tcBorders>
            <w:vAlign w:val="center"/>
          </w:tcPr>
          <w:p w14:paraId="5471331F" w14:textId="77777777" w:rsidR="00A72079" w:rsidRDefault="00A72079" w:rsidP="00E600CF">
            <w:pPr>
              <w:adjustRightInd w:val="0"/>
              <w:rPr>
                <w:lang w:val="en-US"/>
              </w:rPr>
            </w:pPr>
            <w:r w:rsidRPr="00AC3888">
              <w:rPr>
                <w:lang w:val="en-US"/>
              </w:rPr>
              <w:t>Demontarea balustradelor, grilelor, parapetilor si imprejmuirilor metalice etc / gratii metalice la ferestre, cu remontarea ulterioara</w:t>
            </w:r>
          </w:p>
          <w:p w14:paraId="15C3223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A03D49E" w14:textId="77777777" w:rsidR="00A72079" w:rsidRDefault="00A72079" w:rsidP="00E600CF">
            <w:pPr>
              <w:jc w:val="center"/>
            </w:pPr>
            <w:r>
              <w:t>kg</w:t>
            </w:r>
          </w:p>
        </w:tc>
        <w:tc>
          <w:tcPr>
            <w:tcW w:w="1559" w:type="dxa"/>
            <w:tcBorders>
              <w:top w:val="single" w:sz="4" w:space="0" w:color="auto"/>
              <w:bottom w:val="single" w:sz="4" w:space="0" w:color="auto"/>
            </w:tcBorders>
            <w:vAlign w:val="center"/>
          </w:tcPr>
          <w:p w14:paraId="0000A64A" w14:textId="77777777" w:rsidR="00A72079" w:rsidRDefault="00A72079" w:rsidP="00E600CF">
            <w:pPr>
              <w:adjustRightInd w:val="0"/>
              <w:jc w:val="center"/>
              <w:rPr>
                <w:rFonts w:ascii="Arial CYR" w:hAnsi="Arial CYR" w:cs="Arial CYR"/>
              </w:rPr>
            </w:pPr>
            <w:r>
              <w:t>110,600</w:t>
            </w:r>
          </w:p>
          <w:p w14:paraId="33F82625" w14:textId="77777777" w:rsidR="00A72079" w:rsidRDefault="00A72079" w:rsidP="00E600CF">
            <w:pPr>
              <w:jc w:val="center"/>
            </w:pPr>
          </w:p>
        </w:tc>
      </w:tr>
      <w:tr w:rsidR="00A72079" w14:paraId="65D0BAC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DBC2C8" w14:textId="77777777" w:rsidR="00A72079" w:rsidRDefault="00A72079" w:rsidP="00E600CF">
            <w:r>
              <w:t xml:space="preserve"> 90</w:t>
            </w:r>
          </w:p>
        </w:tc>
        <w:tc>
          <w:tcPr>
            <w:tcW w:w="1701" w:type="dxa"/>
            <w:tcBorders>
              <w:top w:val="single" w:sz="4" w:space="0" w:color="auto"/>
              <w:bottom w:val="single" w:sz="4" w:space="0" w:color="auto"/>
            </w:tcBorders>
            <w:vAlign w:val="center"/>
          </w:tcPr>
          <w:p w14:paraId="71CC22E8" w14:textId="77777777" w:rsidR="00A72079" w:rsidRDefault="00A72079" w:rsidP="00E600CF">
            <w:pPr>
              <w:rPr>
                <w:lang w:val="en-US"/>
              </w:rPr>
            </w:pPr>
            <w:r>
              <w:rPr>
                <w:lang w:val="en-US"/>
              </w:rPr>
              <w:t>RpSB01A</w:t>
            </w:r>
          </w:p>
          <w:p w14:paraId="3F641D96" w14:textId="77777777" w:rsidR="00A72079" w:rsidRDefault="00A72079" w:rsidP="00E600CF"/>
        </w:tc>
        <w:tc>
          <w:tcPr>
            <w:tcW w:w="4961" w:type="dxa"/>
            <w:tcBorders>
              <w:top w:val="single" w:sz="4" w:space="0" w:color="auto"/>
              <w:bottom w:val="single" w:sz="4" w:space="0" w:color="auto"/>
            </w:tcBorders>
            <w:vAlign w:val="center"/>
          </w:tcPr>
          <w:p w14:paraId="7ECFCE58" w14:textId="77777777" w:rsidR="00A72079" w:rsidRDefault="00A72079" w:rsidP="00E600CF">
            <w:pPr>
              <w:adjustRightInd w:val="0"/>
              <w:rPr>
                <w:lang w:val="en-US"/>
              </w:rPr>
            </w:pPr>
            <w:r w:rsidRPr="00AC3888">
              <w:rPr>
                <w:lang w:val="en-US"/>
              </w:rPr>
              <w:t xml:space="preserve">Demontarea tuburilor si pieselor de legatura fasonate din fonta, pentru canalizare, cu diametrul de 50 mm / Teava canalizare </w:t>
            </w:r>
            <w:r>
              <w:t>ф</w:t>
            </w:r>
            <w:r w:rsidRPr="00AC3888">
              <w:rPr>
                <w:lang w:val="en-US"/>
              </w:rPr>
              <w:t>50</w:t>
            </w:r>
          </w:p>
          <w:p w14:paraId="052BF16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1D95BA2"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0A9D0D74" w14:textId="77777777" w:rsidR="00A72079" w:rsidRDefault="00A72079" w:rsidP="00E600CF">
            <w:pPr>
              <w:adjustRightInd w:val="0"/>
              <w:jc w:val="center"/>
              <w:rPr>
                <w:rFonts w:ascii="Arial CYR" w:hAnsi="Arial CYR" w:cs="Arial CYR"/>
              </w:rPr>
            </w:pPr>
            <w:r>
              <w:t>10,000</w:t>
            </w:r>
          </w:p>
          <w:p w14:paraId="4619C614" w14:textId="77777777" w:rsidR="00A72079" w:rsidRDefault="00A72079" w:rsidP="00E600CF">
            <w:pPr>
              <w:jc w:val="center"/>
            </w:pPr>
          </w:p>
        </w:tc>
      </w:tr>
      <w:tr w:rsidR="00A72079" w14:paraId="046D52A3" w14:textId="77777777" w:rsidTr="00E600CF">
        <w:tc>
          <w:tcPr>
            <w:tcW w:w="709" w:type="dxa"/>
            <w:tcBorders>
              <w:top w:val="nil"/>
              <w:left w:val="single" w:sz="6" w:space="0" w:color="auto"/>
              <w:bottom w:val="nil"/>
              <w:right w:val="nil"/>
            </w:tcBorders>
          </w:tcPr>
          <w:p w14:paraId="139B61AE"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4AFF18D1" w14:textId="77777777" w:rsidR="00A72079" w:rsidRDefault="00A72079" w:rsidP="00E600CF"/>
        </w:tc>
        <w:tc>
          <w:tcPr>
            <w:tcW w:w="4961" w:type="dxa"/>
            <w:tcBorders>
              <w:top w:val="nil"/>
              <w:left w:val="single" w:sz="6" w:space="0" w:color="auto"/>
              <w:bottom w:val="nil"/>
              <w:right w:val="nil"/>
            </w:tcBorders>
          </w:tcPr>
          <w:p w14:paraId="3767E424"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1.4.2. Ferestre</w:t>
            </w:r>
          </w:p>
          <w:p w14:paraId="27A8073B"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42A2737" w14:textId="77777777" w:rsidR="00A72079" w:rsidRDefault="00A72079" w:rsidP="00E600CF"/>
        </w:tc>
        <w:tc>
          <w:tcPr>
            <w:tcW w:w="1559" w:type="dxa"/>
            <w:tcBorders>
              <w:top w:val="nil"/>
              <w:left w:val="single" w:sz="6" w:space="0" w:color="auto"/>
              <w:bottom w:val="nil"/>
              <w:right w:val="single" w:sz="4" w:space="0" w:color="auto"/>
            </w:tcBorders>
          </w:tcPr>
          <w:p w14:paraId="102F5F72" w14:textId="77777777" w:rsidR="00A72079" w:rsidRDefault="00A72079" w:rsidP="00E600CF"/>
        </w:tc>
      </w:tr>
      <w:tr w:rsidR="00A72079" w14:paraId="44B265F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7EFDC" w14:textId="77777777" w:rsidR="00A72079" w:rsidRDefault="00A72079" w:rsidP="00E600CF">
            <w:r>
              <w:t>91</w:t>
            </w:r>
          </w:p>
        </w:tc>
        <w:tc>
          <w:tcPr>
            <w:tcW w:w="1701" w:type="dxa"/>
            <w:tcBorders>
              <w:top w:val="single" w:sz="4" w:space="0" w:color="auto"/>
              <w:bottom w:val="single" w:sz="4" w:space="0" w:color="auto"/>
            </w:tcBorders>
            <w:vAlign w:val="center"/>
          </w:tcPr>
          <w:p w14:paraId="5889B10C" w14:textId="77777777" w:rsidR="00A72079" w:rsidRDefault="00A72079" w:rsidP="00E600CF">
            <w:pPr>
              <w:rPr>
                <w:lang w:val="en-US"/>
              </w:rPr>
            </w:pPr>
            <w:r>
              <w:rPr>
                <w:lang w:val="en-US"/>
              </w:rPr>
              <w:t>CD05D4</w:t>
            </w:r>
          </w:p>
          <w:p w14:paraId="355A0961" w14:textId="77777777" w:rsidR="00A72079" w:rsidRDefault="00A72079" w:rsidP="00E600CF"/>
        </w:tc>
        <w:tc>
          <w:tcPr>
            <w:tcW w:w="4961" w:type="dxa"/>
            <w:tcBorders>
              <w:top w:val="single" w:sz="4" w:space="0" w:color="auto"/>
              <w:bottom w:val="single" w:sz="4" w:space="0" w:color="auto"/>
            </w:tcBorders>
            <w:vAlign w:val="center"/>
          </w:tcPr>
          <w:p w14:paraId="5A2696EB" w14:textId="77777777" w:rsidR="00A72079" w:rsidRDefault="00A72079" w:rsidP="00E600CF">
            <w:pPr>
              <w:adjustRightInd w:val="0"/>
              <w:rPr>
                <w:lang w:val="en-US"/>
              </w:rPr>
            </w:pPr>
            <w:r w:rsidRPr="00AC3888">
              <w:rPr>
                <w:lang w:val="en-US"/>
              </w:rPr>
              <w:t>Inchideri din blocuri BCA, inaltimea constructiei mai mica sau egala 35 m, cu mortar ciment-var M 25-Z  preparare manuala pe santier a mortarului</w:t>
            </w:r>
          </w:p>
          <w:p w14:paraId="1578968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E348F9D"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5176658E" w14:textId="77777777" w:rsidR="00A72079" w:rsidRDefault="00A72079" w:rsidP="00E600CF">
            <w:pPr>
              <w:adjustRightInd w:val="0"/>
              <w:jc w:val="center"/>
              <w:rPr>
                <w:rFonts w:ascii="Arial CYR" w:hAnsi="Arial CYR" w:cs="Arial CYR"/>
              </w:rPr>
            </w:pPr>
            <w:r>
              <w:t>0,430</w:t>
            </w:r>
          </w:p>
          <w:p w14:paraId="4622EB87" w14:textId="77777777" w:rsidR="00A72079" w:rsidRDefault="00A72079" w:rsidP="00E600CF">
            <w:pPr>
              <w:jc w:val="center"/>
            </w:pPr>
          </w:p>
        </w:tc>
      </w:tr>
      <w:tr w:rsidR="00A72079" w14:paraId="5692899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DCED5" w14:textId="77777777" w:rsidR="00A72079" w:rsidRDefault="00A72079" w:rsidP="00E600CF">
            <w:r>
              <w:t xml:space="preserve"> 92</w:t>
            </w:r>
          </w:p>
        </w:tc>
        <w:tc>
          <w:tcPr>
            <w:tcW w:w="1701" w:type="dxa"/>
            <w:tcBorders>
              <w:top w:val="single" w:sz="4" w:space="0" w:color="auto"/>
              <w:bottom w:val="single" w:sz="4" w:space="0" w:color="auto"/>
            </w:tcBorders>
            <w:vAlign w:val="center"/>
          </w:tcPr>
          <w:p w14:paraId="45F473A8" w14:textId="77777777" w:rsidR="00A72079" w:rsidRDefault="00A72079" w:rsidP="00E600CF">
            <w:pPr>
              <w:rPr>
                <w:lang w:val="en-US"/>
              </w:rPr>
            </w:pPr>
            <w:r>
              <w:rPr>
                <w:lang w:val="en-US"/>
              </w:rPr>
              <w:t>RpCC02B</w:t>
            </w:r>
          </w:p>
          <w:p w14:paraId="4E05C94D" w14:textId="77777777" w:rsidR="00A72079" w:rsidRDefault="00A72079" w:rsidP="00E600CF"/>
        </w:tc>
        <w:tc>
          <w:tcPr>
            <w:tcW w:w="4961" w:type="dxa"/>
            <w:tcBorders>
              <w:top w:val="single" w:sz="4" w:space="0" w:color="auto"/>
              <w:bottom w:val="single" w:sz="4" w:space="0" w:color="auto"/>
            </w:tcBorders>
            <w:vAlign w:val="center"/>
          </w:tcPr>
          <w:p w14:paraId="4F085D92" w14:textId="77777777" w:rsidR="00A72079" w:rsidRDefault="00A72079" w:rsidP="00E600CF">
            <w:pPr>
              <w:adjustRightInd w:val="0"/>
              <w:rPr>
                <w:lang w:val="en-US"/>
              </w:rPr>
            </w:pPr>
            <w:r w:rsidRPr="00AC3888">
              <w:rPr>
                <w:lang w:val="en-US"/>
              </w:rPr>
              <w:t>Cofraje mixte din panouri refolosibile, confectionate din placaj, exclusiv sustinerile, pentru beton armat, la completari sau refaceri la constructii existente, in grinzi, cu placaj de 15 mm</w:t>
            </w:r>
          </w:p>
          <w:p w14:paraId="0EFA98A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EBE5C96"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7F2C940" w14:textId="77777777" w:rsidR="00A72079" w:rsidRDefault="00A72079" w:rsidP="00E600CF">
            <w:pPr>
              <w:adjustRightInd w:val="0"/>
              <w:jc w:val="center"/>
              <w:rPr>
                <w:rFonts w:ascii="Arial CYR" w:hAnsi="Arial CYR" w:cs="Arial CYR"/>
              </w:rPr>
            </w:pPr>
            <w:r>
              <w:t>1,400</w:t>
            </w:r>
          </w:p>
          <w:p w14:paraId="281F5F2A" w14:textId="77777777" w:rsidR="00A72079" w:rsidRDefault="00A72079" w:rsidP="00E600CF">
            <w:pPr>
              <w:jc w:val="center"/>
            </w:pPr>
          </w:p>
        </w:tc>
      </w:tr>
      <w:tr w:rsidR="00A72079" w14:paraId="61EA2B6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5AD64" w14:textId="77777777" w:rsidR="00A72079" w:rsidRDefault="00A72079" w:rsidP="00E600CF">
            <w:r>
              <w:t xml:space="preserve"> 93</w:t>
            </w:r>
          </w:p>
        </w:tc>
        <w:tc>
          <w:tcPr>
            <w:tcW w:w="1701" w:type="dxa"/>
            <w:tcBorders>
              <w:top w:val="single" w:sz="4" w:space="0" w:color="auto"/>
              <w:bottom w:val="single" w:sz="4" w:space="0" w:color="auto"/>
            </w:tcBorders>
            <w:vAlign w:val="center"/>
          </w:tcPr>
          <w:p w14:paraId="2AC9A401" w14:textId="77777777" w:rsidR="00A72079" w:rsidRDefault="00A72079" w:rsidP="00E600CF">
            <w:pPr>
              <w:rPr>
                <w:lang w:val="en-US"/>
              </w:rPr>
            </w:pPr>
            <w:r>
              <w:rPr>
                <w:lang w:val="en-US"/>
              </w:rPr>
              <w:t>RpCB04A</w:t>
            </w:r>
          </w:p>
          <w:p w14:paraId="14A58991" w14:textId="77777777" w:rsidR="00A72079" w:rsidRDefault="00A72079" w:rsidP="00E600CF"/>
        </w:tc>
        <w:tc>
          <w:tcPr>
            <w:tcW w:w="4961" w:type="dxa"/>
            <w:tcBorders>
              <w:top w:val="single" w:sz="4" w:space="0" w:color="auto"/>
              <w:bottom w:val="single" w:sz="4" w:space="0" w:color="auto"/>
            </w:tcBorders>
            <w:vAlign w:val="center"/>
          </w:tcPr>
          <w:p w14:paraId="2D9B32EE" w14:textId="77777777" w:rsidR="00A72079" w:rsidRDefault="00A72079" w:rsidP="00E600CF">
            <w:pPr>
              <w:adjustRightInd w:val="0"/>
              <w:rPr>
                <w:lang w:val="en-US"/>
              </w:rPr>
            </w:pPr>
            <w:r w:rsidRPr="00AC3888">
              <w:rPr>
                <w:lang w:val="en-US"/>
              </w:rPr>
              <w:t xml:space="preserve">Beton armat turnat in stilpi, nervuri, placi, podeste, scari, ziduri de sprijin, cuzineti din beton armat, plansee, diafragme, rampe de scara etc., la cladiri existente preparat cu betoniera pe </w:t>
            </w:r>
            <w:r w:rsidRPr="00AC3888">
              <w:rPr>
                <w:lang w:val="en-US"/>
              </w:rPr>
              <w:lastRenderedPageBreak/>
              <w:t>santier si turnare cu mijloace clasice cu beton armat clasa C-15/12 Bc15 (B200)</w:t>
            </w:r>
          </w:p>
          <w:p w14:paraId="35FD913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BB943D2" w14:textId="77777777" w:rsidR="00A72079" w:rsidRDefault="00A72079" w:rsidP="00E600CF">
            <w:pPr>
              <w:jc w:val="center"/>
            </w:pPr>
            <w:r>
              <w:lastRenderedPageBreak/>
              <w:t>m3</w:t>
            </w:r>
          </w:p>
        </w:tc>
        <w:tc>
          <w:tcPr>
            <w:tcW w:w="1559" w:type="dxa"/>
            <w:tcBorders>
              <w:top w:val="single" w:sz="4" w:space="0" w:color="auto"/>
              <w:bottom w:val="single" w:sz="4" w:space="0" w:color="auto"/>
            </w:tcBorders>
            <w:vAlign w:val="center"/>
          </w:tcPr>
          <w:p w14:paraId="6D6BC2C0" w14:textId="77777777" w:rsidR="00A72079" w:rsidRDefault="00A72079" w:rsidP="00E600CF">
            <w:pPr>
              <w:adjustRightInd w:val="0"/>
              <w:jc w:val="center"/>
              <w:rPr>
                <w:rFonts w:ascii="Arial CYR" w:hAnsi="Arial CYR" w:cs="Arial CYR"/>
              </w:rPr>
            </w:pPr>
            <w:r>
              <w:t>0,144</w:t>
            </w:r>
          </w:p>
          <w:p w14:paraId="5A1B3C6E" w14:textId="77777777" w:rsidR="00A72079" w:rsidRDefault="00A72079" w:rsidP="00E600CF">
            <w:pPr>
              <w:jc w:val="center"/>
            </w:pPr>
          </w:p>
        </w:tc>
      </w:tr>
      <w:tr w:rsidR="00A72079" w14:paraId="2572CDC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F7697" w14:textId="77777777" w:rsidR="00A72079" w:rsidRDefault="00A72079" w:rsidP="00E600CF">
            <w:r>
              <w:t xml:space="preserve"> 94</w:t>
            </w:r>
          </w:p>
        </w:tc>
        <w:tc>
          <w:tcPr>
            <w:tcW w:w="1701" w:type="dxa"/>
            <w:tcBorders>
              <w:top w:val="single" w:sz="4" w:space="0" w:color="auto"/>
              <w:bottom w:val="single" w:sz="4" w:space="0" w:color="auto"/>
            </w:tcBorders>
            <w:vAlign w:val="center"/>
          </w:tcPr>
          <w:p w14:paraId="6DC561D5" w14:textId="77777777" w:rsidR="00A72079" w:rsidRDefault="00A72079" w:rsidP="00E600CF">
            <w:pPr>
              <w:rPr>
                <w:lang w:val="en-US"/>
              </w:rPr>
            </w:pPr>
            <w:r>
              <w:rPr>
                <w:lang w:val="en-US"/>
              </w:rPr>
              <w:t>CF11A</w:t>
            </w:r>
          </w:p>
          <w:p w14:paraId="484726A2" w14:textId="77777777" w:rsidR="00A72079" w:rsidRDefault="00A72079" w:rsidP="00E600CF"/>
        </w:tc>
        <w:tc>
          <w:tcPr>
            <w:tcW w:w="4961" w:type="dxa"/>
            <w:tcBorders>
              <w:top w:val="single" w:sz="4" w:space="0" w:color="auto"/>
              <w:bottom w:val="single" w:sz="4" w:space="0" w:color="auto"/>
            </w:tcBorders>
            <w:vAlign w:val="center"/>
          </w:tcPr>
          <w:p w14:paraId="6CA1F13C" w14:textId="77777777" w:rsidR="00A72079" w:rsidRDefault="00A72079" w:rsidP="00E600CF">
            <w:pPr>
              <w:adjustRightInd w:val="0"/>
              <w:rPr>
                <w:lang w:val="en-US"/>
              </w:rPr>
            </w:pPr>
            <w:r w:rsidRPr="00AC3888">
              <w:rPr>
                <w:lang w:val="en-US"/>
              </w:rPr>
              <w:t>Tencuieli exterioare stropite pe zidarie de caramida sau beton (cu matura sau masina) de 3 cm grosime, executate manual, cu mortar de ciment-var M 50-T pentru sprit si mortar de var-ciment M 25-T pentru grund si stratul vizibil in cimp continuu</w:t>
            </w:r>
          </w:p>
          <w:p w14:paraId="1BB0899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E9AB321"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FD6D3F3" w14:textId="77777777" w:rsidR="00A72079" w:rsidRDefault="00A72079" w:rsidP="00E600CF">
            <w:pPr>
              <w:adjustRightInd w:val="0"/>
              <w:jc w:val="center"/>
              <w:rPr>
                <w:rFonts w:ascii="Arial CYR" w:hAnsi="Arial CYR" w:cs="Arial CYR"/>
              </w:rPr>
            </w:pPr>
            <w:r>
              <w:t>1,400</w:t>
            </w:r>
          </w:p>
          <w:p w14:paraId="1F8DFEC0" w14:textId="77777777" w:rsidR="00A72079" w:rsidRDefault="00A72079" w:rsidP="00E600CF">
            <w:pPr>
              <w:jc w:val="center"/>
            </w:pPr>
          </w:p>
        </w:tc>
      </w:tr>
      <w:tr w:rsidR="00A72079" w14:paraId="523F183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C8CA7" w14:textId="77777777" w:rsidR="00A72079" w:rsidRDefault="00A72079" w:rsidP="00E600CF">
            <w:r>
              <w:t xml:space="preserve"> 95</w:t>
            </w:r>
          </w:p>
        </w:tc>
        <w:tc>
          <w:tcPr>
            <w:tcW w:w="1701" w:type="dxa"/>
            <w:tcBorders>
              <w:top w:val="single" w:sz="4" w:space="0" w:color="auto"/>
              <w:bottom w:val="single" w:sz="4" w:space="0" w:color="auto"/>
            </w:tcBorders>
            <w:vAlign w:val="center"/>
          </w:tcPr>
          <w:p w14:paraId="53BCC233" w14:textId="77777777" w:rsidR="00A72079" w:rsidRDefault="00A72079" w:rsidP="00E600CF">
            <w:pPr>
              <w:rPr>
                <w:lang w:val="en-US"/>
              </w:rPr>
            </w:pPr>
            <w:r>
              <w:rPr>
                <w:lang w:val="en-US"/>
              </w:rPr>
              <w:t>CN54B</w:t>
            </w:r>
          </w:p>
          <w:p w14:paraId="0B730F13" w14:textId="77777777" w:rsidR="00A72079" w:rsidRDefault="00A72079" w:rsidP="00E600CF"/>
        </w:tc>
        <w:tc>
          <w:tcPr>
            <w:tcW w:w="4961" w:type="dxa"/>
            <w:tcBorders>
              <w:top w:val="single" w:sz="4" w:space="0" w:color="auto"/>
              <w:bottom w:val="single" w:sz="4" w:space="0" w:color="auto"/>
            </w:tcBorders>
            <w:vAlign w:val="center"/>
          </w:tcPr>
          <w:p w14:paraId="5815F8A2" w14:textId="77777777" w:rsidR="00A72079" w:rsidRDefault="00A72079" w:rsidP="00E600CF">
            <w:pPr>
              <w:adjustRightInd w:val="0"/>
              <w:rPr>
                <w:lang w:val="en-US"/>
              </w:rPr>
            </w:pPr>
            <w:r w:rsidRPr="00AC3888">
              <w:rPr>
                <w:lang w:val="en-US"/>
              </w:rPr>
              <w:t>Aplicarea manuala a grundului cu cuart "Gleta" intr-un strat, la pereti exteriori la fatade</w:t>
            </w:r>
          </w:p>
          <w:p w14:paraId="5DF0498C"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64272D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1E3DCE40" w14:textId="77777777" w:rsidR="00A72079" w:rsidRDefault="00A72079" w:rsidP="00E600CF">
            <w:pPr>
              <w:adjustRightInd w:val="0"/>
              <w:jc w:val="center"/>
              <w:rPr>
                <w:rFonts w:ascii="Arial CYR" w:hAnsi="Arial CYR" w:cs="Arial CYR"/>
              </w:rPr>
            </w:pPr>
            <w:r>
              <w:t>1,400</w:t>
            </w:r>
          </w:p>
          <w:p w14:paraId="441E1CAE" w14:textId="77777777" w:rsidR="00A72079" w:rsidRDefault="00A72079" w:rsidP="00E600CF">
            <w:pPr>
              <w:jc w:val="center"/>
            </w:pPr>
          </w:p>
        </w:tc>
      </w:tr>
      <w:tr w:rsidR="00A72079" w14:paraId="05AA7EC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913AD1" w14:textId="77777777" w:rsidR="00A72079" w:rsidRDefault="00A72079" w:rsidP="00E600CF">
            <w:r>
              <w:t xml:space="preserve"> 96</w:t>
            </w:r>
          </w:p>
        </w:tc>
        <w:tc>
          <w:tcPr>
            <w:tcW w:w="1701" w:type="dxa"/>
            <w:tcBorders>
              <w:top w:val="single" w:sz="4" w:space="0" w:color="auto"/>
              <w:bottom w:val="single" w:sz="4" w:space="0" w:color="auto"/>
            </w:tcBorders>
            <w:vAlign w:val="center"/>
          </w:tcPr>
          <w:p w14:paraId="338A4449" w14:textId="77777777" w:rsidR="00A72079" w:rsidRDefault="00A72079" w:rsidP="00E600CF">
            <w:pPr>
              <w:rPr>
                <w:lang w:val="en-US"/>
              </w:rPr>
            </w:pPr>
            <w:r>
              <w:rPr>
                <w:lang w:val="en-US"/>
              </w:rPr>
              <w:t>CN11B</w:t>
            </w:r>
          </w:p>
          <w:p w14:paraId="5A6A6E9F" w14:textId="77777777" w:rsidR="00A72079" w:rsidRDefault="00A72079" w:rsidP="00E600CF"/>
        </w:tc>
        <w:tc>
          <w:tcPr>
            <w:tcW w:w="4961" w:type="dxa"/>
            <w:tcBorders>
              <w:top w:val="single" w:sz="4" w:space="0" w:color="auto"/>
              <w:bottom w:val="single" w:sz="4" w:space="0" w:color="auto"/>
            </w:tcBorders>
            <w:vAlign w:val="center"/>
          </w:tcPr>
          <w:p w14:paraId="4022BC41" w14:textId="77777777" w:rsidR="00A72079" w:rsidRDefault="00A72079" w:rsidP="00E600CF">
            <w:pPr>
              <w:adjustRightInd w:val="0"/>
              <w:rPr>
                <w:lang w:val="en-US"/>
              </w:rPr>
            </w:pPr>
            <w:r w:rsidRPr="00AC3888">
              <w:rPr>
                <w:lang w:val="en-US"/>
              </w:rPr>
              <w:t>Vopsitorii exterioare cu vopsea pe baza de polimeri acrilici in dispersie apoasa,  aplicate in 3 straturi la fatade executate pe tencuiala driscuita / k=0.67 pt 2 straturi</w:t>
            </w:r>
          </w:p>
          <w:p w14:paraId="0F9CD21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E33C8D2"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3ABD051" w14:textId="77777777" w:rsidR="00A72079" w:rsidRDefault="00A72079" w:rsidP="00E600CF">
            <w:pPr>
              <w:adjustRightInd w:val="0"/>
              <w:jc w:val="center"/>
              <w:rPr>
                <w:rFonts w:ascii="Arial CYR" w:hAnsi="Arial CYR" w:cs="Arial CYR"/>
              </w:rPr>
            </w:pPr>
            <w:r>
              <w:t>1,400</w:t>
            </w:r>
          </w:p>
          <w:p w14:paraId="21639DD3" w14:textId="77777777" w:rsidR="00A72079" w:rsidRDefault="00A72079" w:rsidP="00E600CF">
            <w:pPr>
              <w:jc w:val="center"/>
            </w:pPr>
          </w:p>
        </w:tc>
      </w:tr>
      <w:tr w:rsidR="00A72079" w14:paraId="5C585E3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F1519" w14:textId="77777777" w:rsidR="00A72079" w:rsidRDefault="00A72079" w:rsidP="00E600CF">
            <w:r>
              <w:t xml:space="preserve"> 97</w:t>
            </w:r>
          </w:p>
        </w:tc>
        <w:tc>
          <w:tcPr>
            <w:tcW w:w="1701" w:type="dxa"/>
            <w:tcBorders>
              <w:top w:val="single" w:sz="4" w:space="0" w:color="auto"/>
              <w:bottom w:val="single" w:sz="4" w:space="0" w:color="auto"/>
            </w:tcBorders>
            <w:vAlign w:val="center"/>
          </w:tcPr>
          <w:p w14:paraId="3B695ABE" w14:textId="77777777" w:rsidR="00A72079" w:rsidRDefault="00A72079" w:rsidP="00E600CF">
            <w:pPr>
              <w:rPr>
                <w:lang w:val="en-US"/>
              </w:rPr>
            </w:pPr>
            <w:r>
              <w:rPr>
                <w:lang w:val="en-US"/>
              </w:rPr>
              <w:t>CN53A</w:t>
            </w:r>
          </w:p>
          <w:p w14:paraId="53CAEBD6" w14:textId="77777777" w:rsidR="00A72079" w:rsidRDefault="00A72079" w:rsidP="00E600CF"/>
        </w:tc>
        <w:tc>
          <w:tcPr>
            <w:tcW w:w="4961" w:type="dxa"/>
            <w:tcBorders>
              <w:top w:val="single" w:sz="4" w:space="0" w:color="auto"/>
              <w:bottom w:val="single" w:sz="4" w:space="0" w:color="auto"/>
            </w:tcBorders>
            <w:vAlign w:val="center"/>
          </w:tcPr>
          <w:p w14:paraId="2AC64F27" w14:textId="77777777" w:rsidR="00A72079" w:rsidRDefault="00A72079" w:rsidP="00E600CF">
            <w:pPr>
              <w:adjustRightInd w:val="0"/>
              <w:rPr>
                <w:lang w:val="en-US"/>
              </w:rPr>
            </w:pPr>
            <w:r w:rsidRPr="00AC3888">
              <w:rPr>
                <w:lang w:val="en-US"/>
              </w:rPr>
              <w:t>Grunduirea suprafetelor interioare a peretilor si tavanelor</w:t>
            </w:r>
          </w:p>
          <w:p w14:paraId="14D75FE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5875832"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544F34E1" w14:textId="77777777" w:rsidR="00A72079" w:rsidRDefault="00A72079" w:rsidP="00E600CF">
            <w:pPr>
              <w:adjustRightInd w:val="0"/>
              <w:jc w:val="center"/>
              <w:rPr>
                <w:rFonts w:ascii="Arial CYR" w:hAnsi="Arial CYR" w:cs="Arial CYR"/>
              </w:rPr>
            </w:pPr>
            <w:r>
              <w:t>1,400</w:t>
            </w:r>
          </w:p>
          <w:p w14:paraId="7DAC76D9" w14:textId="77777777" w:rsidR="00A72079" w:rsidRDefault="00A72079" w:rsidP="00E600CF">
            <w:pPr>
              <w:jc w:val="center"/>
            </w:pPr>
          </w:p>
        </w:tc>
      </w:tr>
      <w:tr w:rsidR="00A72079" w14:paraId="6AA0CF7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42A4B" w14:textId="77777777" w:rsidR="00A72079" w:rsidRDefault="00A72079" w:rsidP="00E600CF">
            <w:r>
              <w:t xml:space="preserve"> 98</w:t>
            </w:r>
          </w:p>
        </w:tc>
        <w:tc>
          <w:tcPr>
            <w:tcW w:w="1701" w:type="dxa"/>
            <w:tcBorders>
              <w:top w:val="single" w:sz="4" w:space="0" w:color="auto"/>
              <w:bottom w:val="single" w:sz="4" w:space="0" w:color="auto"/>
            </w:tcBorders>
            <w:vAlign w:val="center"/>
          </w:tcPr>
          <w:p w14:paraId="17775AD0" w14:textId="77777777" w:rsidR="00A72079" w:rsidRDefault="00A72079" w:rsidP="00E600CF">
            <w:pPr>
              <w:rPr>
                <w:lang w:val="en-US"/>
              </w:rPr>
            </w:pPr>
            <w:r>
              <w:rPr>
                <w:lang w:val="en-US"/>
              </w:rPr>
              <w:t>CF50B</w:t>
            </w:r>
          </w:p>
          <w:p w14:paraId="58E38FB0" w14:textId="77777777" w:rsidR="00A72079" w:rsidRDefault="00A72079" w:rsidP="00E600CF"/>
        </w:tc>
        <w:tc>
          <w:tcPr>
            <w:tcW w:w="4961" w:type="dxa"/>
            <w:tcBorders>
              <w:top w:val="single" w:sz="4" w:space="0" w:color="auto"/>
              <w:bottom w:val="single" w:sz="4" w:space="0" w:color="auto"/>
            </w:tcBorders>
            <w:vAlign w:val="center"/>
          </w:tcPr>
          <w:p w14:paraId="2D0C40A2" w14:textId="77777777" w:rsidR="00A72079" w:rsidRDefault="00A72079" w:rsidP="00E600CF">
            <w:pPr>
              <w:adjustRightInd w:val="0"/>
              <w:rPr>
                <w:lang w:val="en-US"/>
              </w:rPr>
            </w:pPr>
            <w:r w:rsidRPr="00AC3888">
              <w:rPr>
                <w:lang w:val="en-US"/>
              </w:rPr>
              <w:t>Tencuieli interioare de 5 mm grosime, executate manual, cu amestec uscat pe baza de ipsos, la pereti si pereti despartitori, preparare manuala a mortarului.</w:t>
            </w:r>
          </w:p>
          <w:p w14:paraId="4A185DB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3CF3D26"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0699938" w14:textId="77777777" w:rsidR="00A72079" w:rsidRDefault="00A72079" w:rsidP="00E600CF">
            <w:pPr>
              <w:adjustRightInd w:val="0"/>
              <w:jc w:val="center"/>
              <w:rPr>
                <w:rFonts w:ascii="Arial CYR" w:hAnsi="Arial CYR" w:cs="Arial CYR"/>
              </w:rPr>
            </w:pPr>
            <w:r>
              <w:t>1,400</w:t>
            </w:r>
          </w:p>
          <w:p w14:paraId="4E27DEF2" w14:textId="77777777" w:rsidR="00A72079" w:rsidRDefault="00A72079" w:rsidP="00E600CF">
            <w:pPr>
              <w:jc w:val="center"/>
            </w:pPr>
          </w:p>
        </w:tc>
      </w:tr>
      <w:tr w:rsidR="00A72079" w14:paraId="4674F37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3009C" w14:textId="77777777" w:rsidR="00A72079" w:rsidRDefault="00A72079" w:rsidP="00E600CF">
            <w:r>
              <w:t xml:space="preserve"> 99</w:t>
            </w:r>
          </w:p>
        </w:tc>
        <w:tc>
          <w:tcPr>
            <w:tcW w:w="1701" w:type="dxa"/>
            <w:tcBorders>
              <w:top w:val="single" w:sz="4" w:space="0" w:color="auto"/>
              <w:bottom w:val="single" w:sz="4" w:space="0" w:color="auto"/>
            </w:tcBorders>
            <w:vAlign w:val="center"/>
          </w:tcPr>
          <w:p w14:paraId="437B435A" w14:textId="77777777" w:rsidR="00A72079" w:rsidRDefault="00A72079" w:rsidP="00E600CF">
            <w:pPr>
              <w:rPr>
                <w:lang w:val="en-US"/>
              </w:rPr>
            </w:pPr>
            <w:r>
              <w:rPr>
                <w:lang w:val="en-US"/>
              </w:rPr>
              <w:t>CF17C</w:t>
            </w:r>
          </w:p>
          <w:p w14:paraId="6AD3B600" w14:textId="77777777" w:rsidR="00A72079" w:rsidRDefault="00A72079" w:rsidP="00E600CF"/>
        </w:tc>
        <w:tc>
          <w:tcPr>
            <w:tcW w:w="4961" w:type="dxa"/>
            <w:tcBorders>
              <w:top w:val="single" w:sz="4" w:space="0" w:color="auto"/>
              <w:bottom w:val="single" w:sz="4" w:space="0" w:color="auto"/>
            </w:tcBorders>
            <w:vAlign w:val="center"/>
          </w:tcPr>
          <w:p w14:paraId="56FA03D4" w14:textId="77777777" w:rsidR="00A72079" w:rsidRDefault="00A72079" w:rsidP="00E600CF">
            <w:pPr>
              <w:adjustRightInd w:val="0"/>
              <w:rPr>
                <w:lang w:val="en-US"/>
              </w:rPr>
            </w:pPr>
            <w:r w:rsidRPr="00AC3888">
              <w:rPr>
                <w:lang w:val="en-US"/>
              </w:rPr>
              <w:t>Diverse lucrari - strat de impaslitura din fibra de sticla aplicat pe suprafata elementelor prefabricate din b.c.a. lipit cu aracet, inclusiv stratul de amorsaj</w:t>
            </w:r>
          </w:p>
          <w:p w14:paraId="5071B029"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47FEE0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2ADC9522" w14:textId="77777777" w:rsidR="00A72079" w:rsidRDefault="00A72079" w:rsidP="00E600CF">
            <w:pPr>
              <w:adjustRightInd w:val="0"/>
              <w:jc w:val="center"/>
              <w:rPr>
                <w:rFonts w:ascii="Arial CYR" w:hAnsi="Arial CYR" w:cs="Arial CYR"/>
              </w:rPr>
            </w:pPr>
            <w:r>
              <w:t>1,400</w:t>
            </w:r>
          </w:p>
          <w:p w14:paraId="6B521177" w14:textId="77777777" w:rsidR="00A72079" w:rsidRDefault="00A72079" w:rsidP="00E600CF">
            <w:pPr>
              <w:jc w:val="center"/>
            </w:pPr>
          </w:p>
        </w:tc>
      </w:tr>
      <w:tr w:rsidR="00A72079" w14:paraId="4BAEA38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C47F0" w14:textId="77777777" w:rsidR="00A72079" w:rsidRDefault="00A72079" w:rsidP="00E600CF">
            <w:r>
              <w:t xml:space="preserve"> 100</w:t>
            </w:r>
          </w:p>
        </w:tc>
        <w:tc>
          <w:tcPr>
            <w:tcW w:w="1701" w:type="dxa"/>
            <w:tcBorders>
              <w:top w:val="single" w:sz="4" w:space="0" w:color="auto"/>
              <w:bottom w:val="single" w:sz="4" w:space="0" w:color="auto"/>
            </w:tcBorders>
            <w:vAlign w:val="center"/>
          </w:tcPr>
          <w:p w14:paraId="5F508EC3" w14:textId="77777777" w:rsidR="00A72079" w:rsidRDefault="00A72079" w:rsidP="00E600CF">
            <w:pPr>
              <w:rPr>
                <w:lang w:val="en-US"/>
              </w:rPr>
            </w:pPr>
            <w:r>
              <w:rPr>
                <w:lang w:val="en-US"/>
              </w:rPr>
              <w:t>CN53A</w:t>
            </w:r>
          </w:p>
          <w:p w14:paraId="3081C11B" w14:textId="77777777" w:rsidR="00A72079" w:rsidRDefault="00A72079" w:rsidP="00E600CF"/>
        </w:tc>
        <w:tc>
          <w:tcPr>
            <w:tcW w:w="4961" w:type="dxa"/>
            <w:tcBorders>
              <w:top w:val="single" w:sz="4" w:space="0" w:color="auto"/>
              <w:bottom w:val="single" w:sz="4" w:space="0" w:color="auto"/>
            </w:tcBorders>
            <w:vAlign w:val="center"/>
          </w:tcPr>
          <w:p w14:paraId="7CDA02B8" w14:textId="77777777" w:rsidR="00A72079" w:rsidRDefault="00A72079" w:rsidP="00E600CF">
            <w:pPr>
              <w:adjustRightInd w:val="0"/>
              <w:rPr>
                <w:lang w:val="en-US"/>
              </w:rPr>
            </w:pPr>
            <w:r w:rsidRPr="00AC3888">
              <w:rPr>
                <w:lang w:val="en-US"/>
              </w:rPr>
              <w:t>Grunduirea suprafetelor interioare a peretilor si tavanelor</w:t>
            </w:r>
          </w:p>
          <w:p w14:paraId="52A74BD9"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715992C"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12A228EB" w14:textId="77777777" w:rsidR="00A72079" w:rsidRDefault="00A72079" w:rsidP="00E600CF">
            <w:pPr>
              <w:adjustRightInd w:val="0"/>
              <w:jc w:val="center"/>
              <w:rPr>
                <w:rFonts w:ascii="Arial CYR" w:hAnsi="Arial CYR" w:cs="Arial CYR"/>
              </w:rPr>
            </w:pPr>
            <w:r>
              <w:t>1,400</w:t>
            </w:r>
          </w:p>
          <w:p w14:paraId="720883A1" w14:textId="77777777" w:rsidR="00A72079" w:rsidRDefault="00A72079" w:rsidP="00E600CF">
            <w:pPr>
              <w:jc w:val="center"/>
            </w:pPr>
          </w:p>
        </w:tc>
      </w:tr>
      <w:tr w:rsidR="00A72079" w14:paraId="7810861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C495EA" w14:textId="77777777" w:rsidR="00A72079" w:rsidRDefault="00A72079" w:rsidP="00E600CF">
            <w:r>
              <w:t xml:space="preserve"> 101</w:t>
            </w:r>
          </w:p>
        </w:tc>
        <w:tc>
          <w:tcPr>
            <w:tcW w:w="1701" w:type="dxa"/>
            <w:tcBorders>
              <w:top w:val="single" w:sz="4" w:space="0" w:color="auto"/>
              <w:bottom w:val="single" w:sz="4" w:space="0" w:color="auto"/>
            </w:tcBorders>
            <w:vAlign w:val="center"/>
          </w:tcPr>
          <w:p w14:paraId="61B7EEFF" w14:textId="77777777" w:rsidR="00A72079" w:rsidRDefault="00A72079" w:rsidP="00E600CF">
            <w:pPr>
              <w:rPr>
                <w:lang w:val="en-US"/>
              </w:rPr>
            </w:pPr>
            <w:r>
              <w:rPr>
                <w:lang w:val="en-US"/>
              </w:rPr>
              <w:t>CF57A</w:t>
            </w:r>
          </w:p>
          <w:p w14:paraId="6858A74B" w14:textId="77777777" w:rsidR="00A72079" w:rsidRDefault="00A72079" w:rsidP="00E600CF"/>
        </w:tc>
        <w:tc>
          <w:tcPr>
            <w:tcW w:w="4961" w:type="dxa"/>
            <w:tcBorders>
              <w:top w:val="single" w:sz="4" w:space="0" w:color="auto"/>
              <w:bottom w:val="single" w:sz="4" w:space="0" w:color="auto"/>
            </w:tcBorders>
            <w:vAlign w:val="center"/>
          </w:tcPr>
          <w:p w14:paraId="2C16CF59" w14:textId="77777777" w:rsidR="00A72079" w:rsidRDefault="00A72079" w:rsidP="00E600CF">
            <w:pPr>
              <w:adjustRightInd w:val="0"/>
              <w:rPr>
                <w:lang w:val="en-US"/>
              </w:rPr>
            </w:pPr>
            <w:r w:rsidRPr="00AC3888">
              <w:rPr>
                <w:lang w:val="en-US"/>
              </w:rPr>
              <w:t>Aplicarea manuala a chitului pe baza de ipsos "Eurofin" grosime 1,0 mm pe suprafetele  peretilor,  coloanelor  si  tavanelor</w:t>
            </w:r>
          </w:p>
          <w:p w14:paraId="021D60C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C1664CC"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225A9EC" w14:textId="77777777" w:rsidR="00A72079" w:rsidRDefault="00A72079" w:rsidP="00E600CF">
            <w:pPr>
              <w:adjustRightInd w:val="0"/>
              <w:jc w:val="center"/>
              <w:rPr>
                <w:rFonts w:ascii="Arial CYR" w:hAnsi="Arial CYR" w:cs="Arial CYR"/>
              </w:rPr>
            </w:pPr>
            <w:r>
              <w:t>1,400</w:t>
            </w:r>
          </w:p>
          <w:p w14:paraId="39F49BFA" w14:textId="77777777" w:rsidR="00A72079" w:rsidRDefault="00A72079" w:rsidP="00E600CF">
            <w:pPr>
              <w:jc w:val="center"/>
            </w:pPr>
          </w:p>
        </w:tc>
      </w:tr>
      <w:tr w:rsidR="00A72079" w14:paraId="7053F10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5B42B" w14:textId="77777777" w:rsidR="00A72079" w:rsidRDefault="00A72079" w:rsidP="00E600CF">
            <w:r>
              <w:t xml:space="preserve"> 102</w:t>
            </w:r>
          </w:p>
        </w:tc>
        <w:tc>
          <w:tcPr>
            <w:tcW w:w="1701" w:type="dxa"/>
            <w:tcBorders>
              <w:top w:val="single" w:sz="4" w:space="0" w:color="auto"/>
              <w:bottom w:val="single" w:sz="4" w:space="0" w:color="auto"/>
            </w:tcBorders>
            <w:vAlign w:val="center"/>
          </w:tcPr>
          <w:p w14:paraId="690DA0EC" w14:textId="77777777" w:rsidR="00A72079" w:rsidRDefault="00A72079" w:rsidP="00E600CF">
            <w:pPr>
              <w:rPr>
                <w:lang w:val="en-US"/>
              </w:rPr>
            </w:pPr>
            <w:r>
              <w:rPr>
                <w:lang w:val="en-US"/>
              </w:rPr>
              <w:t>CN53A</w:t>
            </w:r>
          </w:p>
          <w:p w14:paraId="4AE36CA1" w14:textId="77777777" w:rsidR="00A72079" w:rsidRDefault="00A72079" w:rsidP="00E600CF"/>
        </w:tc>
        <w:tc>
          <w:tcPr>
            <w:tcW w:w="4961" w:type="dxa"/>
            <w:tcBorders>
              <w:top w:val="single" w:sz="4" w:space="0" w:color="auto"/>
              <w:bottom w:val="single" w:sz="4" w:space="0" w:color="auto"/>
            </w:tcBorders>
            <w:vAlign w:val="center"/>
          </w:tcPr>
          <w:p w14:paraId="11CB2FBD" w14:textId="77777777" w:rsidR="00A72079" w:rsidRDefault="00A72079" w:rsidP="00E600CF">
            <w:pPr>
              <w:adjustRightInd w:val="0"/>
              <w:rPr>
                <w:lang w:val="en-US"/>
              </w:rPr>
            </w:pPr>
            <w:r w:rsidRPr="00AC3888">
              <w:rPr>
                <w:lang w:val="en-US"/>
              </w:rPr>
              <w:t>Grunduirea suprafetelor interioare a peretilor si tavanelor</w:t>
            </w:r>
          </w:p>
          <w:p w14:paraId="3AF3119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9F5D274"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6975967" w14:textId="77777777" w:rsidR="00A72079" w:rsidRDefault="00A72079" w:rsidP="00E600CF">
            <w:pPr>
              <w:adjustRightInd w:val="0"/>
              <w:jc w:val="center"/>
              <w:rPr>
                <w:rFonts w:ascii="Arial CYR" w:hAnsi="Arial CYR" w:cs="Arial CYR"/>
              </w:rPr>
            </w:pPr>
            <w:r>
              <w:t>1,400</w:t>
            </w:r>
          </w:p>
          <w:p w14:paraId="774D6CCD" w14:textId="77777777" w:rsidR="00A72079" w:rsidRDefault="00A72079" w:rsidP="00E600CF">
            <w:pPr>
              <w:jc w:val="center"/>
            </w:pPr>
          </w:p>
        </w:tc>
      </w:tr>
      <w:tr w:rsidR="00A72079" w14:paraId="7790444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18901" w14:textId="77777777" w:rsidR="00A72079" w:rsidRDefault="00A72079" w:rsidP="00E600CF">
            <w:r>
              <w:t xml:space="preserve"> 103</w:t>
            </w:r>
          </w:p>
        </w:tc>
        <w:tc>
          <w:tcPr>
            <w:tcW w:w="1701" w:type="dxa"/>
            <w:tcBorders>
              <w:top w:val="single" w:sz="4" w:space="0" w:color="auto"/>
              <w:bottom w:val="single" w:sz="4" w:space="0" w:color="auto"/>
            </w:tcBorders>
            <w:vAlign w:val="center"/>
          </w:tcPr>
          <w:p w14:paraId="5601DCE1" w14:textId="77777777" w:rsidR="00A72079" w:rsidRDefault="00A72079" w:rsidP="00E600CF">
            <w:pPr>
              <w:rPr>
                <w:lang w:val="en-US"/>
              </w:rPr>
            </w:pPr>
            <w:r>
              <w:rPr>
                <w:lang w:val="en-US"/>
              </w:rPr>
              <w:t>CN06A</w:t>
            </w:r>
          </w:p>
          <w:p w14:paraId="208384B3" w14:textId="77777777" w:rsidR="00A72079" w:rsidRDefault="00A72079" w:rsidP="00E600CF"/>
        </w:tc>
        <w:tc>
          <w:tcPr>
            <w:tcW w:w="4961" w:type="dxa"/>
            <w:tcBorders>
              <w:top w:val="single" w:sz="4" w:space="0" w:color="auto"/>
              <w:bottom w:val="single" w:sz="4" w:space="0" w:color="auto"/>
            </w:tcBorders>
            <w:vAlign w:val="center"/>
          </w:tcPr>
          <w:p w14:paraId="70867C26" w14:textId="77777777" w:rsidR="00A72079" w:rsidRDefault="00A72079" w:rsidP="00E600CF">
            <w:pPr>
              <w:adjustRightInd w:val="0"/>
              <w:rPr>
                <w:lang w:val="en-US"/>
              </w:rPr>
            </w:pPr>
            <w:r w:rsidRPr="00AC3888">
              <w:rPr>
                <w:lang w:val="en-US"/>
              </w:rPr>
              <w:t>Vopsitorii interioare cu vopsea lavabila de tip "Mattlatex" sau analog, cu rezistenta sporita la spalare, aplicate in 2 straturi pe glet existent, executate manual</w:t>
            </w:r>
          </w:p>
          <w:p w14:paraId="7255B5B0"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D2812C1"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5644CA7" w14:textId="77777777" w:rsidR="00A72079" w:rsidRDefault="00A72079" w:rsidP="00E600CF">
            <w:pPr>
              <w:adjustRightInd w:val="0"/>
              <w:jc w:val="center"/>
              <w:rPr>
                <w:rFonts w:ascii="Arial CYR" w:hAnsi="Arial CYR" w:cs="Arial CYR"/>
              </w:rPr>
            </w:pPr>
            <w:r>
              <w:t>1,400</w:t>
            </w:r>
          </w:p>
          <w:p w14:paraId="53DD9B00" w14:textId="77777777" w:rsidR="00A72079" w:rsidRDefault="00A72079" w:rsidP="00E600CF">
            <w:pPr>
              <w:jc w:val="center"/>
            </w:pPr>
          </w:p>
        </w:tc>
      </w:tr>
      <w:tr w:rsidR="00A72079" w14:paraId="70F846B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7A271" w14:textId="77777777" w:rsidR="00A72079" w:rsidRDefault="00A72079" w:rsidP="00E600CF">
            <w:r>
              <w:t xml:space="preserve"> 104</w:t>
            </w:r>
          </w:p>
        </w:tc>
        <w:tc>
          <w:tcPr>
            <w:tcW w:w="1701" w:type="dxa"/>
            <w:tcBorders>
              <w:top w:val="single" w:sz="4" w:space="0" w:color="auto"/>
              <w:bottom w:val="single" w:sz="4" w:space="0" w:color="auto"/>
            </w:tcBorders>
            <w:vAlign w:val="center"/>
          </w:tcPr>
          <w:p w14:paraId="783FBCA9" w14:textId="77777777" w:rsidR="00A72079" w:rsidRDefault="00A72079" w:rsidP="00E600CF">
            <w:pPr>
              <w:rPr>
                <w:lang w:val="en-US"/>
              </w:rPr>
            </w:pPr>
            <w:r>
              <w:rPr>
                <w:lang w:val="en-US"/>
              </w:rPr>
              <w:t>CF17D</w:t>
            </w:r>
          </w:p>
          <w:p w14:paraId="4035AA16" w14:textId="77777777" w:rsidR="00A72079" w:rsidRDefault="00A72079" w:rsidP="00E600CF"/>
        </w:tc>
        <w:tc>
          <w:tcPr>
            <w:tcW w:w="4961" w:type="dxa"/>
            <w:tcBorders>
              <w:top w:val="single" w:sz="4" w:space="0" w:color="auto"/>
              <w:bottom w:val="single" w:sz="4" w:space="0" w:color="auto"/>
            </w:tcBorders>
            <w:vAlign w:val="center"/>
          </w:tcPr>
          <w:p w14:paraId="65CAF039" w14:textId="77777777" w:rsidR="00A72079" w:rsidRDefault="00A72079" w:rsidP="00E600CF">
            <w:pPr>
              <w:adjustRightInd w:val="0"/>
              <w:rPr>
                <w:lang w:val="en-US"/>
              </w:rPr>
            </w:pPr>
            <w:r>
              <w:t>Diverse lucrari - adaos de colorant</w:t>
            </w:r>
          </w:p>
          <w:p w14:paraId="356E9991" w14:textId="77777777" w:rsidR="00A72079" w:rsidRDefault="00A72079" w:rsidP="00E600CF"/>
        </w:tc>
        <w:tc>
          <w:tcPr>
            <w:tcW w:w="1560" w:type="dxa"/>
            <w:tcBorders>
              <w:top w:val="single" w:sz="4" w:space="0" w:color="auto"/>
              <w:bottom w:val="single" w:sz="4" w:space="0" w:color="auto"/>
            </w:tcBorders>
            <w:vAlign w:val="center"/>
          </w:tcPr>
          <w:p w14:paraId="6F0627DD" w14:textId="77777777" w:rsidR="00A72079" w:rsidRDefault="00A72079" w:rsidP="00E600CF">
            <w:pPr>
              <w:jc w:val="center"/>
            </w:pPr>
            <w:r>
              <w:t>kg</w:t>
            </w:r>
          </w:p>
        </w:tc>
        <w:tc>
          <w:tcPr>
            <w:tcW w:w="1559" w:type="dxa"/>
            <w:tcBorders>
              <w:top w:val="single" w:sz="4" w:space="0" w:color="auto"/>
              <w:bottom w:val="single" w:sz="4" w:space="0" w:color="auto"/>
            </w:tcBorders>
            <w:vAlign w:val="center"/>
          </w:tcPr>
          <w:p w14:paraId="5A344178" w14:textId="77777777" w:rsidR="00A72079" w:rsidRDefault="00A72079" w:rsidP="00E600CF">
            <w:pPr>
              <w:adjustRightInd w:val="0"/>
              <w:jc w:val="center"/>
              <w:rPr>
                <w:rFonts w:ascii="Arial CYR" w:hAnsi="Arial CYR" w:cs="Arial CYR"/>
              </w:rPr>
            </w:pPr>
            <w:r>
              <w:t>0,100</w:t>
            </w:r>
          </w:p>
          <w:p w14:paraId="21C07FEC" w14:textId="77777777" w:rsidR="00A72079" w:rsidRDefault="00A72079" w:rsidP="00E600CF">
            <w:pPr>
              <w:jc w:val="center"/>
            </w:pPr>
          </w:p>
        </w:tc>
      </w:tr>
      <w:tr w:rsidR="00A72079" w14:paraId="0258998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BDCD58" w14:textId="77777777" w:rsidR="00A72079" w:rsidRDefault="00A72079" w:rsidP="00E600CF">
            <w:r>
              <w:t xml:space="preserve"> 105</w:t>
            </w:r>
          </w:p>
        </w:tc>
        <w:tc>
          <w:tcPr>
            <w:tcW w:w="1701" w:type="dxa"/>
            <w:tcBorders>
              <w:top w:val="single" w:sz="4" w:space="0" w:color="auto"/>
              <w:bottom w:val="single" w:sz="4" w:space="0" w:color="auto"/>
            </w:tcBorders>
            <w:vAlign w:val="center"/>
          </w:tcPr>
          <w:p w14:paraId="2F7B9458" w14:textId="77777777" w:rsidR="00A72079" w:rsidRDefault="00A72079" w:rsidP="00E600CF">
            <w:pPr>
              <w:rPr>
                <w:lang w:val="en-US"/>
              </w:rPr>
            </w:pPr>
            <w:r>
              <w:rPr>
                <w:lang w:val="en-US"/>
              </w:rPr>
              <w:t>CK23A</w:t>
            </w:r>
          </w:p>
          <w:p w14:paraId="32F6B2AF" w14:textId="77777777" w:rsidR="00A72079" w:rsidRDefault="00A72079" w:rsidP="00E600CF"/>
        </w:tc>
        <w:tc>
          <w:tcPr>
            <w:tcW w:w="4961" w:type="dxa"/>
            <w:tcBorders>
              <w:top w:val="single" w:sz="4" w:space="0" w:color="auto"/>
              <w:bottom w:val="single" w:sz="4" w:space="0" w:color="auto"/>
            </w:tcBorders>
            <w:vAlign w:val="center"/>
          </w:tcPr>
          <w:p w14:paraId="3D31BEB0" w14:textId="77777777" w:rsidR="00A72079" w:rsidRDefault="00A72079" w:rsidP="00E600CF">
            <w:pPr>
              <w:adjustRightInd w:val="0"/>
              <w:rPr>
                <w:lang w:val="en-US"/>
              </w:rPr>
            </w:pPr>
            <w:r w:rsidRPr="00AC3888">
              <w:rPr>
                <w:lang w:val="en-US"/>
              </w:rPr>
              <w:t xml:space="preserve">Ferestre din mase plastice cu unul sau mai multe canaturi la constructii cu inaltimi pina la 35 m inclusiv, avind suprafata tocului pina la 1,00 mp </w:t>
            </w:r>
            <w:r w:rsidRPr="00AC3888">
              <w:rPr>
                <w:lang w:val="en-US"/>
              </w:rPr>
              <w:lastRenderedPageBreak/>
              <w:t>inclusiv / Fereastra PVC nereciclat cu emisii reduse de substante nocive cu patru camere si punte termica in doua rinduri de sticla  (4-16-4)mm Low-e, profil armat tip "U" cu grosimea de cel putin 1,2mm, valoarea U &lt; 1,3 W/m2K, montate in conformitate cu CP C04.08:2015, 900x850h - 1buc</w:t>
            </w:r>
          </w:p>
          <w:p w14:paraId="386D3AF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17C8F3E" w14:textId="77777777" w:rsidR="00A72079" w:rsidRDefault="00A72079" w:rsidP="00E600CF">
            <w:pPr>
              <w:jc w:val="center"/>
            </w:pPr>
            <w:r>
              <w:lastRenderedPageBreak/>
              <w:t>m2</w:t>
            </w:r>
          </w:p>
        </w:tc>
        <w:tc>
          <w:tcPr>
            <w:tcW w:w="1559" w:type="dxa"/>
            <w:tcBorders>
              <w:top w:val="single" w:sz="4" w:space="0" w:color="auto"/>
              <w:bottom w:val="single" w:sz="4" w:space="0" w:color="auto"/>
            </w:tcBorders>
            <w:vAlign w:val="center"/>
          </w:tcPr>
          <w:p w14:paraId="3290121E" w14:textId="77777777" w:rsidR="00A72079" w:rsidRDefault="00A72079" w:rsidP="00E600CF">
            <w:pPr>
              <w:adjustRightInd w:val="0"/>
              <w:jc w:val="center"/>
              <w:rPr>
                <w:rFonts w:ascii="Arial CYR" w:hAnsi="Arial CYR" w:cs="Arial CYR"/>
              </w:rPr>
            </w:pPr>
            <w:r>
              <w:t>0,765</w:t>
            </w:r>
          </w:p>
          <w:p w14:paraId="5C13E582" w14:textId="77777777" w:rsidR="00A72079" w:rsidRDefault="00A72079" w:rsidP="00E600CF">
            <w:pPr>
              <w:jc w:val="center"/>
            </w:pPr>
          </w:p>
        </w:tc>
      </w:tr>
      <w:tr w:rsidR="00A72079" w14:paraId="008DDDE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76A3A" w14:textId="77777777" w:rsidR="00A72079" w:rsidRDefault="00A72079" w:rsidP="00E600CF">
            <w:r>
              <w:t xml:space="preserve"> 106</w:t>
            </w:r>
          </w:p>
        </w:tc>
        <w:tc>
          <w:tcPr>
            <w:tcW w:w="1701" w:type="dxa"/>
            <w:tcBorders>
              <w:top w:val="single" w:sz="4" w:space="0" w:color="auto"/>
              <w:bottom w:val="single" w:sz="4" w:space="0" w:color="auto"/>
            </w:tcBorders>
            <w:vAlign w:val="center"/>
          </w:tcPr>
          <w:p w14:paraId="6382E8CB" w14:textId="77777777" w:rsidR="00A72079" w:rsidRDefault="00A72079" w:rsidP="00E600CF">
            <w:pPr>
              <w:rPr>
                <w:lang w:val="en-US"/>
              </w:rPr>
            </w:pPr>
            <w:r>
              <w:rPr>
                <w:lang w:val="en-US"/>
              </w:rPr>
              <w:t>CK23B</w:t>
            </w:r>
          </w:p>
          <w:p w14:paraId="3029ADA8" w14:textId="77777777" w:rsidR="00A72079" w:rsidRDefault="00A72079" w:rsidP="00E600CF"/>
        </w:tc>
        <w:tc>
          <w:tcPr>
            <w:tcW w:w="4961" w:type="dxa"/>
            <w:tcBorders>
              <w:top w:val="single" w:sz="4" w:space="0" w:color="auto"/>
              <w:bottom w:val="single" w:sz="4" w:space="0" w:color="auto"/>
            </w:tcBorders>
            <w:vAlign w:val="center"/>
          </w:tcPr>
          <w:p w14:paraId="49F7CDD0" w14:textId="77777777" w:rsidR="00A72079" w:rsidRDefault="00A72079" w:rsidP="00E600CF">
            <w:pPr>
              <w:adjustRightInd w:val="0"/>
              <w:rPr>
                <w:lang w:val="en-US"/>
              </w:rPr>
            </w:pPr>
            <w:r w:rsidRPr="00AC3888">
              <w:rPr>
                <w:lang w:val="en-US"/>
              </w:rPr>
              <w:t>Ferestre din mase plastice cu unul sau mai multe canaturi la constructii cu inaltimi pina la 35 m inclusiv, avind suprafata tocului intre 1,00 si 2,5  mp inclusiv / Fereastra PVC nereciclat cu emisii reduse de substante nocive cu patru camere si punte termica in doua rinduri de sticla  (4-16-4)mm Low-e, profil armat tip "U" cu grosimea de cel putin 1,2mm, valoarea U &lt; 1,3 W/m2K, montate in conformitate cu CP C04.08:2015, 1450x1100h - 2buc; 1200x1100h - 1buc; 1200x1750h - 1buc</w:t>
            </w:r>
          </w:p>
          <w:p w14:paraId="429F7ED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BD2464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CE05217" w14:textId="77777777" w:rsidR="00A72079" w:rsidRDefault="00A72079" w:rsidP="00E600CF">
            <w:pPr>
              <w:adjustRightInd w:val="0"/>
              <w:jc w:val="center"/>
              <w:rPr>
                <w:rFonts w:ascii="Arial CYR" w:hAnsi="Arial CYR" w:cs="Arial CYR"/>
              </w:rPr>
            </w:pPr>
            <w:r>
              <w:t>6,610</w:t>
            </w:r>
          </w:p>
          <w:p w14:paraId="54BA0CE7" w14:textId="77777777" w:rsidR="00A72079" w:rsidRDefault="00A72079" w:rsidP="00E600CF">
            <w:pPr>
              <w:jc w:val="center"/>
            </w:pPr>
          </w:p>
        </w:tc>
      </w:tr>
      <w:tr w:rsidR="00A72079" w14:paraId="3E3F963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599B0" w14:textId="77777777" w:rsidR="00A72079" w:rsidRDefault="00A72079" w:rsidP="00E600CF">
            <w:r>
              <w:t xml:space="preserve"> 107</w:t>
            </w:r>
          </w:p>
        </w:tc>
        <w:tc>
          <w:tcPr>
            <w:tcW w:w="1701" w:type="dxa"/>
            <w:tcBorders>
              <w:top w:val="single" w:sz="4" w:space="0" w:color="auto"/>
              <w:bottom w:val="single" w:sz="4" w:space="0" w:color="auto"/>
            </w:tcBorders>
            <w:vAlign w:val="center"/>
          </w:tcPr>
          <w:p w14:paraId="6965E16F" w14:textId="77777777" w:rsidR="00A72079" w:rsidRDefault="00A72079" w:rsidP="00E600CF">
            <w:pPr>
              <w:rPr>
                <w:lang w:val="en-US"/>
              </w:rPr>
            </w:pPr>
            <w:r>
              <w:rPr>
                <w:lang w:val="en-US"/>
              </w:rPr>
              <w:t>CK26C</w:t>
            </w:r>
          </w:p>
          <w:p w14:paraId="0486453B" w14:textId="77777777" w:rsidR="00A72079" w:rsidRDefault="00A72079" w:rsidP="00E600CF"/>
        </w:tc>
        <w:tc>
          <w:tcPr>
            <w:tcW w:w="4961" w:type="dxa"/>
            <w:tcBorders>
              <w:top w:val="single" w:sz="4" w:space="0" w:color="auto"/>
              <w:bottom w:val="single" w:sz="4" w:space="0" w:color="auto"/>
            </w:tcBorders>
            <w:vAlign w:val="center"/>
          </w:tcPr>
          <w:p w14:paraId="2E1A9D1C" w14:textId="77777777" w:rsidR="00A72079" w:rsidRDefault="00A72079" w:rsidP="00E600CF">
            <w:pPr>
              <w:adjustRightInd w:val="0"/>
              <w:rPr>
                <w:lang w:val="en-US"/>
              </w:rPr>
            </w:pPr>
            <w:r w:rsidRPr="00AC3888">
              <w:rPr>
                <w:lang w:val="en-US"/>
              </w:rPr>
              <w:t>Pervazuri montate la ferestre sau usi din mase plastice b=250</w:t>
            </w:r>
          </w:p>
          <w:p w14:paraId="4E0A093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2119A10"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28505266" w14:textId="77777777" w:rsidR="00A72079" w:rsidRDefault="00A72079" w:rsidP="00E600CF">
            <w:pPr>
              <w:adjustRightInd w:val="0"/>
              <w:jc w:val="center"/>
              <w:rPr>
                <w:rFonts w:ascii="Arial CYR" w:hAnsi="Arial CYR" w:cs="Arial CYR"/>
              </w:rPr>
            </w:pPr>
            <w:r>
              <w:t>6,700</w:t>
            </w:r>
          </w:p>
          <w:p w14:paraId="2C75CCD3" w14:textId="77777777" w:rsidR="00A72079" w:rsidRDefault="00A72079" w:rsidP="00E600CF">
            <w:pPr>
              <w:jc w:val="center"/>
            </w:pPr>
          </w:p>
        </w:tc>
      </w:tr>
      <w:tr w:rsidR="00A72079" w14:paraId="59FE052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729479" w14:textId="77777777" w:rsidR="00A72079" w:rsidRDefault="00A72079" w:rsidP="00E600CF">
            <w:r>
              <w:t xml:space="preserve"> 108</w:t>
            </w:r>
          </w:p>
        </w:tc>
        <w:tc>
          <w:tcPr>
            <w:tcW w:w="1701" w:type="dxa"/>
            <w:tcBorders>
              <w:top w:val="single" w:sz="4" w:space="0" w:color="auto"/>
              <w:bottom w:val="single" w:sz="4" w:space="0" w:color="auto"/>
            </w:tcBorders>
            <w:vAlign w:val="center"/>
          </w:tcPr>
          <w:p w14:paraId="4EB6AD4A" w14:textId="77777777" w:rsidR="00A72079" w:rsidRDefault="00A72079" w:rsidP="00E600CF">
            <w:pPr>
              <w:rPr>
                <w:lang w:val="en-US"/>
              </w:rPr>
            </w:pPr>
            <w:r>
              <w:rPr>
                <w:lang w:val="en-US"/>
              </w:rPr>
              <w:t>CK26B</w:t>
            </w:r>
          </w:p>
          <w:p w14:paraId="5122C6B9" w14:textId="77777777" w:rsidR="00A72079" w:rsidRDefault="00A72079" w:rsidP="00E600CF"/>
        </w:tc>
        <w:tc>
          <w:tcPr>
            <w:tcW w:w="4961" w:type="dxa"/>
            <w:tcBorders>
              <w:top w:val="single" w:sz="4" w:space="0" w:color="auto"/>
              <w:bottom w:val="single" w:sz="4" w:space="0" w:color="auto"/>
            </w:tcBorders>
            <w:vAlign w:val="center"/>
          </w:tcPr>
          <w:p w14:paraId="3E2E950D" w14:textId="77777777" w:rsidR="00A72079" w:rsidRDefault="00A72079" w:rsidP="00E600CF">
            <w:pPr>
              <w:adjustRightInd w:val="0"/>
              <w:rPr>
                <w:lang w:val="en-US"/>
              </w:rPr>
            </w:pPr>
            <w:r w:rsidRPr="00AC3888">
              <w:rPr>
                <w:lang w:val="en-US"/>
              </w:rPr>
              <w:t>Glafuri montate la ferestre din aluminiu b=250</w:t>
            </w:r>
          </w:p>
          <w:p w14:paraId="1C18F88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5022C1B"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3F62C6F9" w14:textId="77777777" w:rsidR="00A72079" w:rsidRDefault="00A72079" w:rsidP="00E600CF">
            <w:pPr>
              <w:adjustRightInd w:val="0"/>
              <w:jc w:val="center"/>
              <w:rPr>
                <w:rFonts w:ascii="Arial CYR" w:hAnsi="Arial CYR" w:cs="Arial CYR"/>
              </w:rPr>
            </w:pPr>
            <w:r>
              <w:t>6,700</w:t>
            </w:r>
          </w:p>
          <w:p w14:paraId="4B781D04" w14:textId="77777777" w:rsidR="00A72079" w:rsidRDefault="00A72079" w:rsidP="00E600CF">
            <w:pPr>
              <w:jc w:val="center"/>
            </w:pPr>
          </w:p>
        </w:tc>
      </w:tr>
      <w:tr w:rsidR="00A72079" w14:paraId="78727E6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17CBA9" w14:textId="77777777" w:rsidR="00A72079" w:rsidRDefault="00A72079" w:rsidP="00E600CF">
            <w:r>
              <w:t xml:space="preserve"> 109</w:t>
            </w:r>
          </w:p>
        </w:tc>
        <w:tc>
          <w:tcPr>
            <w:tcW w:w="1701" w:type="dxa"/>
            <w:tcBorders>
              <w:top w:val="single" w:sz="4" w:space="0" w:color="auto"/>
              <w:bottom w:val="single" w:sz="4" w:space="0" w:color="auto"/>
            </w:tcBorders>
            <w:vAlign w:val="center"/>
          </w:tcPr>
          <w:p w14:paraId="08ECD1DD" w14:textId="77777777" w:rsidR="00A72079" w:rsidRDefault="00A72079" w:rsidP="00E600CF">
            <w:pPr>
              <w:rPr>
                <w:lang w:val="en-US"/>
              </w:rPr>
            </w:pPr>
            <w:r>
              <w:rPr>
                <w:lang w:val="en-US"/>
              </w:rPr>
              <w:t>CL26A</w:t>
            </w:r>
          </w:p>
          <w:p w14:paraId="003BB8FF" w14:textId="77777777" w:rsidR="00A72079" w:rsidRDefault="00A72079" w:rsidP="00E600CF"/>
        </w:tc>
        <w:tc>
          <w:tcPr>
            <w:tcW w:w="4961" w:type="dxa"/>
            <w:tcBorders>
              <w:top w:val="single" w:sz="4" w:space="0" w:color="auto"/>
              <w:bottom w:val="single" w:sz="4" w:space="0" w:color="auto"/>
            </w:tcBorders>
            <w:vAlign w:val="center"/>
          </w:tcPr>
          <w:p w14:paraId="0E34C5FA" w14:textId="77777777" w:rsidR="00A72079" w:rsidRDefault="00A72079" w:rsidP="00E600CF">
            <w:pPr>
              <w:adjustRightInd w:val="0"/>
              <w:rPr>
                <w:lang w:val="en-US"/>
              </w:rPr>
            </w:pPr>
            <w:r w:rsidRPr="00AC3888">
              <w:rPr>
                <w:lang w:val="en-US"/>
              </w:rPr>
              <w:t>Rame metalice gata confectionate / gratii demontate anterior</w:t>
            </w:r>
          </w:p>
          <w:p w14:paraId="199BAD8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45DBA62" w14:textId="77777777" w:rsidR="00A72079" w:rsidRDefault="00A72079" w:rsidP="00E600CF">
            <w:pPr>
              <w:jc w:val="center"/>
            </w:pPr>
            <w:r>
              <w:t>kg</w:t>
            </w:r>
          </w:p>
        </w:tc>
        <w:tc>
          <w:tcPr>
            <w:tcW w:w="1559" w:type="dxa"/>
            <w:tcBorders>
              <w:top w:val="single" w:sz="4" w:space="0" w:color="auto"/>
              <w:bottom w:val="single" w:sz="4" w:space="0" w:color="auto"/>
            </w:tcBorders>
            <w:vAlign w:val="center"/>
          </w:tcPr>
          <w:p w14:paraId="1AC3FFD0" w14:textId="77777777" w:rsidR="00A72079" w:rsidRDefault="00A72079" w:rsidP="00E600CF">
            <w:pPr>
              <w:adjustRightInd w:val="0"/>
              <w:jc w:val="center"/>
              <w:rPr>
                <w:rFonts w:ascii="Arial CYR" w:hAnsi="Arial CYR" w:cs="Arial CYR"/>
              </w:rPr>
            </w:pPr>
            <w:r>
              <w:t>110,600</w:t>
            </w:r>
          </w:p>
          <w:p w14:paraId="6C399769" w14:textId="77777777" w:rsidR="00A72079" w:rsidRDefault="00A72079" w:rsidP="00E600CF">
            <w:pPr>
              <w:jc w:val="center"/>
            </w:pPr>
          </w:p>
        </w:tc>
      </w:tr>
      <w:tr w:rsidR="00A72079" w14:paraId="20B6E288" w14:textId="77777777" w:rsidTr="00E600CF">
        <w:tc>
          <w:tcPr>
            <w:tcW w:w="709" w:type="dxa"/>
            <w:tcBorders>
              <w:top w:val="nil"/>
              <w:left w:val="single" w:sz="6" w:space="0" w:color="auto"/>
              <w:bottom w:val="nil"/>
              <w:right w:val="nil"/>
            </w:tcBorders>
          </w:tcPr>
          <w:p w14:paraId="5B67CE38"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85F18FB" w14:textId="77777777" w:rsidR="00A72079" w:rsidRDefault="00A72079" w:rsidP="00E600CF"/>
        </w:tc>
        <w:tc>
          <w:tcPr>
            <w:tcW w:w="4961" w:type="dxa"/>
            <w:tcBorders>
              <w:top w:val="nil"/>
              <w:left w:val="single" w:sz="6" w:space="0" w:color="auto"/>
              <w:bottom w:val="nil"/>
              <w:right w:val="nil"/>
            </w:tcBorders>
          </w:tcPr>
          <w:p w14:paraId="334E1878"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1.4.3. Glafuri interioare</w:t>
            </w:r>
          </w:p>
          <w:p w14:paraId="560D91C7"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619E657E" w14:textId="77777777" w:rsidR="00A72079" w:rsidRDefault="00A72079" w:rsidP="00E600CF"/>
        </w:tc>
        <w:tc>
          <w:tcPr>
            <w:tcW w:w="1559" w:type="dxa"/>
            <w:tcBorders>
              <w:top w:val="nil"/>
              <w:left w:val="single" w:sz="6" w:space="0" w:color="auto"/>
              <w:bottom w:val="nil"/>
              <w:right w:val="single" w:sz="4" w:space="0" w:color="auto"/>
            </w:tcBorders>
          </w:tcPr>
          <w:p w14:paraId="14A889B0" w14:textId="77777777" w:rsidR="00A72079" w:rsidRDefault="00A72079" w:rsidP="00E600CF"/>
        </w:tc>
      </w:tr>
      <w:tr w:rsidR="00A72079" w14:paraId="56DBC49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1D3AB9" w14:textId="77777777" w:rsidR="00A72079" w:rsidRDefault="00A72079" w:rsidP="00E600CF">
            <w:r>
              <w:t>110</w:t>
            </w:r>
          </w:p>
        </w:tc>
        <w:tc>
          <w:tcPr>
            <w:tcW w:w="1701" w:type="dxa"/>
            <w:tcBorders>
              <w:top w:val="single" w:sz="4" w:space="0" w:color="auto"/>
              <w:bottom w:val="single" w:sz="4" w:space="0" w:color="auto"/>
            </w:tcBorders>
            <w:vAlign w:val="center"/>
          </w:tcPr>
          <w:p w14:paraId="33629157" w14:textId="77777777" w:rsidR="00A72079" w:rsidRDefault="00A72079" w:rsidP="00E600CF">
            <w:pPr>
              <w:rPr>
                <w:lang w:val="en-US"/>
              </w:rPr>
            </w:pPr>
            <w:r>
              <w:rPr>
                <w:lang w:val="en-US"/>
              </w:rPr>
              <w:t>CF61A</w:t>
            </w:r>
          </w:p>
          <w:p w14:paraId="676E910B" w14:textId="77777777" w:rsidR="00A72079" w:rsidRDefault="00A72079" w:rsidP="00E600CF"/>
        </w:tc>
        <w:tc>
          <w:tcPr>
            <w:tcW w:w="4961" w:type="dxa"/>
            <w:tcBorders>
              <w:top w:val="single" w:sz="4" w:space="0" w:color="auto"/>
              <w:bottom w:val="single" w:sz="4" w:space="0" w:color="auto"/>
            </w:tcBorders>
            <w:vAlign w:val="center"/>
          </w:tcPr>
          <w:p w14:paraId="17BF360E" w14:textId="77777777" w:rsidR="00A72079" w:rsidRDefault="00A72079" w:rsidP="00E600CF">
            <w:pPr>
              <w:adjustRightInd w:val="0"/>
              <w:rPr>
                <w:lang w:val="en-US"/>
              </w:rPr>
            </w:pPr>
            <w:r w:rsidRPr="00AC3888">
              <w:rPr>
                <w:lang w:val="en-US"/>
              </w:rPr>
              <w:t>Driscuire continua a suprafetei (tencuiala de un strat) cu amestec uscat de ipsos: glafuri de ferestre si usi plane</w:t>
            </w:r>
          </w:p>
          <w:p w14:paraId="1D896F8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C879F73"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9FCD4B9" w14:textId="77777777" w:rsidR="00A72079" w:rsidRDefault="00A72079" w:rsidP="00E600CF">
            <w:pPr>
              <w:adjustRightInd w:val="0"/>
              <w:jc w:val="center"/>
              <w:rPr>
                <w:rFonts w:ascii="Arial CYR" w:hAnsi="Arial CYR" w:cs="Arial CYR"/>
              </w:rPr>
            </w:pPr>
            <w:r>
              <w:t>3,500</w:t>
            </w:r>
          </w:p>
          <w:p w14:paraId="33797DCC" w14:textId="77777777" w:rsidR="00A72079" w:rsidRDefault="00A72079" w:rsidP="00E600CF">
            <w:pPr>
              <w:jc w:val="center"/>
            </w:pPr>
          </w:p>
        </w:tc>
      </w:tr>
      <w:tr w:rsidR="00A72079" w14:paraId="0E925ED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129C24" w14:textId="77777777" w:rsidR="00A72079" w:rsidRDefault="00A72079" w:rsidP="00E600CF">
            <w:r>
              <w:t xml:space="preserve"> 111</w:t>
            </w:r>
          </w:p>
        </w:tc>
        <w:tc>
          <w:tcPr>
            <w:tcW w:w="1701" w:type="dxa"/>
            <w:tcBorders>
              <w:top w:val="single" w:sz="4" w:space="0" w:color="auto"/>
              <w:bottom w:val="single" w:sz="4" w:space="0" w:color="auto"/>
            </w:tcBorders>
            <w:vAlign w:val="center"/>
          </w:tcPr>
          <w:p w14:paraId="0CFCFA81" w14:textId="77777777" w:rsidR="00A72079" w:rsidRDefault="00A72079" w:rsidP="00E600CF">
            <w:pPr>
              <w:rPr>
                <w:lang w:val="en-US"/>
              </w:rPr>
            </w:pPr>
            <w:r>
              <w:rPr>
                <w:lang w:val="en-US"/>
              </w:rPr>
              <w:t>CF57A</w:t>
            </w:r>
          </w:p>
          <w:p w14:paraId="6022F024" w14:textId="77777777" w:rsidR="00A72079" w:rsidRDefault="00A72079" w:rsidP="00E600CF"/>
        </w:tc>
        <w:tc>
          <w:tcPr>
            <w:tcW w:w="4961" w:type="dxa"/>
            <w:tcBorders>
              <w:top w:val="single" w:sz="4" w:space="0" w:color="auto"/>
              <w:bottom w:val="single" w:sz="4" w:space="0" w:color="auto"/>
            </w:tcBorders>
            <w:vAlign w:val="center"/>
          </w:tcPr>
          <w:p w14:paraId="376387A5" w14:textId="77777777" w:rsidR="00A72079" w:rsidRDefault="00A72079" w:rsidP="00E600CF">
            <w:pPr>
              <w:adjustRightInd w:val="0"/>
              <w:rPr>
                <w:lang w:val="en-US"/>
              </w:rPr>
            </w:pPr>
            <w:r w:rsidRPr="00AC3888">
              <w:rPr>
                <w:lang w:val="en-US"/>
              </w:rPr>
              <w:t>Aplicarea manuala a chitului pe baza de ipsos "Eurofin" grosime 1,0 mm pe suprafetele  peretilor,  coloanelor  si  tavanelor</w:t>
            </w:r>
          </w:p>
          <w:p w14:paraId="0057945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AE3A24E"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49D6611B" w14:textId="77777777" w:rsidR="00A72079" w:rsidRDefault="00A72079" w:rsidP="00E600CF">
            <w:pPr>
              <w:adjustRightInd w:val="0"/>
              <w:jc w:val="center"/>
              <w:rPr>
                <w:rFonts w:ascii="Arial CYR" w:hAnsi="Arial CYR" w:cs="Arial CYR"/>
              </w:rPr>
            </w:pPr>
            <w:r>
              <w:t>3,500</w:t>
            </w:r>
          </w:p>
          <w:p w14:paraId="405817B5" w14:textId="77777777" w:rsidR="00A72079" w:rsidRDefault="00A72079" w:rsidP="00E600CF">
            <w:pPr>
              <w:jc w:val="center"/>
            </w:pPr>
          </w:p>
        </w:tc>
      </w:tr>
      <w:tr w:rsidR="00A72079" w14:paraId="4AF72FE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DEB2D" w14:textId="77777777" w:rsidR="00A72079" w:rsidRDefault="00A72079" w:rsidP="00E600CF">
            <w:r>
              <w:t xml:space="preserve"> 112</w:t>
            </w:r>
          </w:p>
        </w:tc>
        <w:tc>
          <w:tcPr>
            <w:tcW w:w="1701" w:type="dxa"/>
            <w:tcBorders>
              <w:top w:val="single" w:sz="4" w:space="0" w:color="auto"/>
              <w:bottom w:val="single" w:sz="4" w:space="0" w:color="auto"/>
            </w:tcBorders>
            <w:vAlign w:val="center"/>
          </w:tcPr>
          <w:p w14:paraId="6843DB3C" w14:textId="77777777" w:rsidR="00A72079" w:rsidRDefault="00A72079" w:rsidP="00E600CF">
            <w:pPr>
              <w:rPr>
                <w:lang w:val="en-US"/>
              </w:rPr>
            </w:pPr>
            <w:r>
              <w:rPr>
                <w:lang w:val="en-US"/>
              </w:rPr>
              <w:t>CN53A</w:t>
            </w:r>
          </w:p>
          <w:p w14:paraId="0E3E8E5A" w14:textId="77777777" w:rsidR="00A72079" w:rsidRDefault="00A72079" w:rsidP="00E600CF"/>
        </w:tc>
        <w:tc>
          <w:tcPr>
            <w:tcW w:w="4961" w:type="dxa"/>
            <w:tcBorders>
              <w:top w:val="single" w:sz="4" w:space="0" w:color="auto"/>
              <w:bottom w:val="single" w:sz="4" w:space="0" w:color="auto"/>
            </w:tcBorders>
            <w:vAlign w:val="center"/>
          </w:tcPr>
          <w:p w14:paraId="10E7C859" w14:textId="77777777" w:rsidR="00A72079" w:rsidRDefault="00A72079" w:rsidP="00E600CF">
            <w:pPr>
              <w:adjustRightInd w:val="0"/>
              <w:rPr>
                <w:lang w:val="en-US"/>
              </w:rPr>
            </w:pPr>
            <w:r w:rsidRPr="00AC3888">
              <w:rPr>
                <w:lang w:val="en-US"/>
              </w:rPr>
              <w:t>Grunduirea suprafetelor interioare a peretilor si tavanelor</w:t>
            </w:r>
          </w:p>
          <w:p w14:paraId="26FDB3E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DEBA03F"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36F9058" w14:textId="77777777" w:rsidR="00A72079" w:rsidRDefault="00A72079" w:rsidP="00E600CF">
            <w:pPr>
              <w:adjustRightInd w:val="0"/>
              <w:jc w:val="center"/>
              <w:rPr>
                <w:rFonts w:ascii="Arial CYR" w:hAnsi="Arial CYR" w:cs="Arial CYR"/>
              </w:rPr>
            </w:pPr>
            <w:r>
              <w:t>3,500</w:t>
            </w:r>
          </w:p>
          <w:p w14:paraId="6A013265" w14:textId="77777777" w:rsidR="00A72079" w:rsidRDefault="00A72079" w:rsidP="00E600CF">
            <w:pPr>
              <w:jc w:val="center"/>
            </w:pPr>
          </w:p>
        </w:tc>
      </w:tr>
      <w:tr w:rsidR="00A72079" w14:paraId="5FD7BC8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F550EB" w14:textId="77777777" w:rsidR="00A72079" w:rsidRDefault="00A72079" w:rsidP="00E600CF">
            <w:r>
              <w:t xml:space="preserve"> 113</w:t>
            </w:r>
          </w:p>
        </w:tc>
        <w:tc>
          <w:tcPr>
            <w:tcW w:w="1701" w:type="dxa"/>
            <w:tcBorders>
              <w:top w:val="single" w:sz="4" w:space="0" w:color="auto"/>
              <w:bottom w:val="single" w:sz="4" w:space="0" w:color="auto"/>
            </w:tcBorders>
            <w:vAlign w:val="center"/>
          </w:tcPr>
          <w:p w14:paraId="692DE9FC" w14:textId="77777777" w:rsidR="00A72079" w:rsidRDefault="00A72079" w:rsidP="00E600CF">
            <w:pPr>
              <w:rPr>
                <w:lang w:val="en-US"/>
              </w:rPr>
            </w:pPr>
            <w:r>
              <w:rPr>
                <w:lang w:val="en-US"/>
              </w:rPr>
              <w:t>CN06A</w:t>
            </w:r>
          </w:p>
          <w:p w14:paraId="2176659B" w14:textId="77777777" w:rsidR="00A72079" w:rsidRDefault="00A72079" w:rsidP="00E600CF"/>
        </w:tc>
        <w:tc>
          <w:tcPr>
            <w:tcW w:w="4961" w:type="dxa"/>
            <w:tcBorders>
              <w:top w:val="single" w:sz="4" w:space="0" w:color="auto"/>
              <w:bottom w:val="single" w:sz="4" w:space="0" w:color="auto"/>
            </w:tcBorders>
            <w:vAlign w:val="center"/>
          </w:tcPr>
          <w:p w14:paraId="5624A4DA" w14:textId="77777777" w:rsidR="00A72079" w:rsidRDefault="00A72079" w:rsidP="00E600CF">
            <w:pPr>
              <w:adjustRightInd w:val="0"/>
              <w:rPr>
                <w:lang w:val="en-US"/>
              </w:rPr>
            </w:pPr>
            <w:r w:rsidRPr="00AC3888">
              <w:rPr>
                <w:lang w:val="en-US"/>
              </w:rPr>
              <w:t>Vopsitorii interioare cu vopsea pe baza de copolimeri vinilici in emulsie apoasa,  aplicate in 2 straturi pe glet existent, executate manual</w:t>
            </w:r>
          </w:p>
          <w:p w14:paraId="56D52C3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B0E1ED5"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7C1BDF2" w14:textId="77777777" w:rsidR="00A72079" w:rsidRDefault="00A72079" w:rsidP="00E600CF">
            <w:pPr>
              <w:adjustRightInd w:val="0"/>
              <w:jc w:val="center"/>
              <w:rPr>
                <w:rFonts w:ascii="Arial CYR" w:hAnsi="Arial CYR" w:cs="Arial CYR"/>
              </w:rPr>
            </w:pPr>
            <w:r>
              <w:t>3,500</w:t>
            </w:r>
          </w:p>
          <w:p w14:paraId="5EA0F4AF" w14:textId="77777777" w:rsidR="00A72079" w:rsidRDefault="00A72079" w:rsidP="00E600CF">
            <w:pPr>
              <w:jc w:val="center"/>
            </w:pPr>
          </w:p>
        </w:tc>
      </w:tr>
      <w:tr w:rsidR="00A72079" w14:paraId="6E09951C" w14:textId="77777777" w:rsidTr="00E600CF">
        <w:tc>
          <w:tcPr>
            <w:tcW w:w="709" w:type="dxa"/>
            <w:tcBorders>
              <w:top w:val="nil"/>
              <w:left w:val="single" w:sz="6" w:space="0" w:color="auto"/>
              <w:bottom w:val="nil"/>
              <w:right w:val="nil"/>
            </w:tcBorders>
          </w:tcPr>
          <w:p w14:paraId="7267A662"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0D66F1AB" w14:textId="77777777" w:rsidR="00A72079" w:rsidRDefault="00A72079" w:rsidP="00E600CF"/>
        </w:tc>
        <w:tc>
          <w:tcPr>
            <w:tcW w:w="4961" w:type="dxa"/>
            <w:tcBorders>
              <w:top w:val="nil"/>
              <w:left w:val="single" w:sz="6" w:space="0" w:color="auto"/>
              <w:bottom w:val="nil"/>
              <w:right w:val="nil"/>
            </w:tcBorders>
          </w:tcPr>
          <w:p w14:paraId="4151EE8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1.4.4. Glafuri exterioare</w:t>
            </w:r>
          </w:p>
          <w:p w14:paraId="7F38C732"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03EC9AB" w14:textId="77777777" w:rsidR="00A72079" w:rsidRDefault="00A72079" w:rsidP="00E600CF"/>
        </w:tc>
        <w:tc>
          <w:tcPr>
            <w:tcW w:w="1559" w:type="dxa"/>
            <w:tcBorders>
              <w:top w:val="nil"/>
              <w:left w:val="single" w:sz="6" w:space="0" w:color="auto"/>
              <w:bottom w:val="nil"/>
              <w:right w:val="single" w:sz="4" w:space="0" w:color="auto"/>
            </w:tcBorders>
          </w:tcPr>
          <w:p w14:paraId="43CB6C61" w14:textId="77777777" w:rsidR="00A72079" w:rsidRDefault="00A72079" w:rsidP="00E600CF"/>
        </w:tc>
      </w:tr>
      <w:tr w:rsidR="00A72079" w14:paraId="4EA0DCF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A4524" w14:textId="77777777" w:rsidR="00A72079" w:rsidRDefault="00A72079" w:rsidP="00E600CF">
            <w:r>
              <w:t>114</w:t>
            </w:r>
          </w:p>
        </w:tc>
        <w:tc>
          <w:tcPr>
            <w:tcW w:w="1701" w:type="dxa"/>
            <w:tcBorders>
              <w:top w:val="single" w:sz="4" w:space="0" w:color="auto"/>
              <w:bottom w:val="single" w:sz="4" w:space="0" w:color="auto"/>
            </w:tcBorders>
            <w:vAlign w:val="center"/>
          </w:tcPr>
          <w:p w14:paraId="1F2B3432" w14:textId="77777777" w:rsidR="00A72079" w:rsidRDefault="00A72079" w:rsidP="00E600CF">
            <w:pPr>
              <w:rPr>
                <w:lang w:val="en-US"/>
              </w:rPr>
            </w:pPr>
            <w:r>
              <w:rPr>
                <w:lang w:val="en-US"/>
              </w:rPr>
              <w:t>RpCJ06B</w:t>
            </w:r>
          </w:p>
          <w:p w14:paraId="577E2BE5" w14:textId="77777777" w:rsidR="00A72079" w:rsidRDefault="00A72079" w:rsidP="00E600CF"/>
        </w:tc>
        <w:tc>
          <w:tcPr>
            <w:tcW w:w="4961" w:type="dxa"/>
            <w:tcBorders>
              <w:top w:val="single" w:sz="4" w:space="0" w:color="auto"/>
              <w:bottom w:val="single" w:sz="4" w:space="0" w:color="auto"/>
            </w:tcBorders>
            <w:vAlign w:val="center"/>
          </w:tcPr>
          <w:p w14:paraId="1E66CB58" w14:textId="77777777" w:rsidR="00A72079" w:rsidRDefault="00A72079" w:rsidP="00E600CF">
            <w:pPr>
              <w:adjustRightInd w:val="0"/>
              <w:rPr>
                <w:lang w:val="en-US"/>
              </w:rPr>
            </w:pPr>
            <w:r w:rsidRPr="00AC3888">
              <w:rPr>
                <w:lang w:val="en-US"/>
              </w:rPr>
              <w:t xml:space="preserve">Reparatii de tencuieli interioare, in jurul tocurilor si pervazurilor, la usi si ferestre, de 2 cm grosime, driscuite, executate cu mortar de ciment-var marca 50 T, avind spaletii drepti, </w:t>
            </w:r>
            <w:r w:rsidRPr="00AC3888">
              <w:rPr>
                <w:lang w:val="en-US"/>
              </w:rPr>
              <w:lastRenderedPageBreak/>
              <w:t>intre 15 - 25 cm latime / se exclude: ciment, var, nisip, malaxor</w:t>
            </w:r>
          </w:p>
          <w:p w14:paraId="6893B45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57AC22E" w14:textId="77777777" w:rsidR="00A72079" w:rsidRDefault="00A72079" w:rsidP="00E600CF">
            <w:pPr>
              <w:jc w:val="center"/>
            </w:pPr>
            <w:r>
              <w:lastRenderedPageBreak/>
              <w:t>m</w:t>
            </w:r>
          </w:p>
        </w:tc>
        <w:tc>
          <w:tcPr>
            <w:tcW w:w="1559" w:type="dxa"/>
            <w:tcBorders>
              <w:top w:val="single" w:sz="4" w:space="0" w:color="auto"/>
              <w:bottom w:val="single" w:sz="4" w:space="0" w:color="auto"/>
            </w:tcBorders>
            <w:vAlign w:val="center"/>
          </w:tcPr>
          <w:p w14:paraId="51781E40" w14:textId="77777777" w:rsidR="00A72079" w:rsidRDefault="00A72079" w:rsidP="00E600CF">
            <w:pPr>
              <w:adjustRightInd w:val="0"/>
              <w:jc w:val="center"/>
              <w:rPr>
                <w:rFonts w:ascii="Arial CYR" w:hAnsi="Arial CYR" w:cs="Arial CYR"/>
              </w:rPr>
            </w:pPr>
            <w:r>
              <w:t>24,200</w:t>
            </w:r>
          </w:p>
          <w:p w14:paraId="082D584B" w14:textId="77777777" w:rsidR="00A72079" w:rsidRDefault="00A72079" w:rsidP="00E600CF">
            <w:pPr>
              <w:jc w:val="center"/>
            </w:pPr>
          </w:p>
        </w:tc>
      </w:tr>
      <w:tr w:rsidR="00A72079" w14:paraId="232AAB5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498730" w14:textId="77777777" w:rsidR="00A72079" w:rsidRDefault="00A72079" w:rsidP="00E600CF">
            <w:r>
              <w:t xml:space="preserve"> 115</w:t>
            </w:r>
          </w:p>
        </w:tc>
        <w:tc>
          <w:tcPr>
            <w:tcW w:w="1701" w:type="dxa"/>
            <w:tcBorders>
              <w:top w:val="single" w:sz="4" w:space="0" w:color="auto"/>
              <w:bottom w:val="single" w:sz="4" w:space="0" w:color="auto"/>
            </w:tcBorders>
            <w:vAlign w:val="center"/>
          </w:tcPr>
          <w:p w14:paraId="7BD3EA4A" w14:textId="77777777" w:rsidR="00A72079" w:rsidRDefault="00A72079" w:rsidP="00E600CF">
            <w:pPr>
              <w:rPr>
                <w:lang w:val="en-US"/>
              </w:rPr>
            </w:pPr>
            <w:r>
              <w:rPr>
                <w:lang w:val="en-US"/>
              </w:rPr>
              <w:t>CN54B</w:t>
            </w:r>
          </w:p>
          <w:p w14:paraId="0BD01F62" w14:textId="77777777" w:rsidR="00A72079" w:rsidRDefault="00A72079" w:rsidP="00E600CF"/>
        </w:tc>
        <w:tc>
          <w:tcPr>
            <w:tcW w:w="4961" w:type="dxa"/>
            <w:tcBorders>
              <w:top w:val="single" w:sz="4" w:space="0" w:color="auto"/>
              <w:bottom w:val="single" w:sz="4" w:space="0" w:color="auto"/>
            </w:tcBorders>
            <w:vAlign w:val="center"/>
          </w:tcPr>
          <w:p w14:paraId="4A50A7E0" w14:textId="77777777" w:rsidR="00A72079" w:rsidRDefault="00A72079" w:rsidP="00E600CF">
            <w:pPr>
              <w:adjustRightInd w:val="0"/>
              <w:rPr>
                <w:lang w:val="en-US"/>
              </w:rPr>
            </w:pPr>
            <w:r w:rsidRPr="00AC3888">
              <w:rPr>
                <w:lang w:val="en-US"/>
              </w:rPr>
              <w:t>Aplicarea manuala a grundului cu cuart "Gleta" intr-un strat, la pereti exteriori la fatade</w:t>
            </w:r>
          </w:p>
          <w:p w14:paraId="13451BD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D49A3F4"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6D239EDB" w14:textId="77777777" w:rsidR="00A72079" w:rsidRDefault="00A72079" w:rsidP="00E600CF">
            <w:pPr>
              <w:adjustRightInd w:val="0"/>
              <w:jc w:val="center"/>
              <w:rPr>
                <w:rFonts w:ascii="Arial CYR" w:hAnsi="Arial CYR" w:cs="Arial CYR"/>
              </w:rPr>
            </w:pPr>
            <w:r>
              <w:t>4,500</w:t>
            </w:r>
          </w:p>
          <w:p w14:paraId="0A9221E3" w14:textId="77777777" w:rsidR="00A72079" w:rsidRDefault="00A72079" w:rsidP="00E600CF">
            <w:pPr>
              <w:jc w:val="center"/>
            </w:pPr>
          </w:p>
        </w:tc>
      </w:tr>
      <w:tr w:rsidR="00A72079" w14:paraId="6B9C899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FC63C7" w14:textId="77777777" w:rsidR="00A72079" w:rsidRDefault="00A72079" w:rsidP="00E600CF">
            <w:r>
              <w:t xml:space="preserve"> 116</w:t>
            </w:r>
          </w:p>
        </w:tc>
        <w:tc>
          <w:tcPr>
            <w:tcW w:w="1701" w:type="dxa"/>
            <w:tcBorders>
              <w:top w:val="single" w:sz="4" w:space="0" w:color="auto"/>
              <w:bottom w:val="single" w:sz="4" w:space="0" w:color="auto"/>
            </w:tcBorders>
            <w:vAlign w:val="center"/>
          </w:tcPr>
          <w:p w14:paraId="0B8C9918" w14:textId="77777777" w:rsidR="00A72079" w:rsidRDefault="00A72079" w:rsidP="00E600CF">
            <w:pPr>
              <w:rPr>
                <w:lang w:val="en-US"/>
              </w:rPr>
            </w:pPr>
            <w:r>
              <w:rPr>
                <w:lang w:val="en-US"/>
              </w:rPr>
              <w:t>CN07B</w:t>
            </w:r>
          </w:p>
          <w:p w14:paraId="2BD9F25B" w14:textId="77777777" w:rsidR="00A72079" w:rsidRDefault="00A72079" w:rsidP="00E600CF"/>
        </w:tc>
        <w:tc>
          <w:tcPr>
            <w:tcW w:w="4961" w:type="dxa"/>
            <w:tcBorders>
              <w:top w:val="single" w:sz="4" w:space="0" w:color="auto"/>
              <w:bottom w:val="single" w:sz="4" w:space="0" w:color="auto"/>
            </w:tcBorders>
            <w:vAlign w:val="center"/>
          </w:tcPr>
          <w:p w14:paraId="63334F38" w14:textId="77777777" w:rsidR="00A72079" w:rsidRDefault="00A72079" w:rsidP="00E600CF">
            <w:pPr>
              <w:adjustRightInd w:val="0"/>
              <w:rPr>
                <w:lang w:val="en-US"/>
              </w:rPr>
            </w:pPr>
            <w:r w:rsidRPr="00AC3888">
              <w:rPr>
                <w:lang w:val="en-US"/>
              </w:rPr>
              <w:t>Vopsitorii interioare cu vopsea pe baza de copolimeri acriloetilenici in emulsie apoasa,  aplicate in 3 straturi pe suprafete de beton sau zidarie pe tencuiala driscuita, executate manual / k=0.67 pt 2 straturi</w:t>
            </w:r>
          </w:p>
          <w:p w14:paraId="4273001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0D77002"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3F0EE04" w14:textId="77777777" w:rsidR="00A72079" w:rsidRDefault="00A72079" w:rsidP="00E600CF">
            <w:pPr>
              <w:adjustRightInd w:val="0"/>
              <w:jc w:val="center"/>
              <w:rPr>
                <w:rFonts w:ascii="Arial CYR" w:hAnsi="Arial CYR" w:cs="Arial CYR"/>
              </w:rPr>
            </w:pPr>
            <w:r>
              <w:t>4,500</w:t>
            </w:r>
          </w:p>
          <w:p w14:paraId="7CE801DE" w14:textId="77777777" w:rsidR="00A72079" w:rsidRDefault="00A72079" w:rsidP="00E600CF">
            <w:pPr>
              <w:jc w:val="center"/>
            </w:pPr>
          </w:p>
        </w:tc>
      </w:tr>
      <w:tr w:rsidR="00A72079" w14:paraId="2500B9A3" w14:textId="77777777" w:rsidTr="00E600CF">
        <w:tc>
          <w:tcPr>
            <w:tcW w:w="709" w:type="dxa"/>
            <w:tcBorders>
              <w:top w:val="nil"/>
              <w:left w:val="single" w:sz="6" w:space="0" w:color="auto"/>
              <w:bottom w:val="nil"/>
              <w:right w:val="nil"/>
            </w:tcBorders>
          </w:tcPr>
          <w:p w14:paraId="6F56A3D7"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69D86E68" w14:textId="77777777" w:rsidR="00A72079" w:rsidRDefault="00A72079" w:rsidP="00E600CF"/>
        </w:tc>
        <w:tc>
          <w:tcPr>
            <w:tcW w:w="4961" w:type="dxa"/>
            <w:tcBorders>
              <w:top w:val="nil"/>
              <w:left w:val="single" w:sz="6" w:space="0" w:color="auto"/>
              <w:bottom w:val="nil"/>
              <w:right w:val="nil"/>
            </w:tcBorders>
          </w:tcPr>
          <w:p w14:paraId="2F107D00"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1.4.5. Canalizare</w:t>
            </w:r>
          </w:p>
          <w:p w14:paraId="26982E16"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372CC79A" w14:textId="77777777" w:rsidR="00A72079" w:rsidRDefault="00A72079" w:rsidP="00E600CF"/>
        </w:tc>
        <w:tc>
          <w:tcPr>
            <w:tcW w:w="1559" w:type="dxa"/>
            <w:tcBorders>
              <w:top w:val="nil"/>
              <w:left w:val="single" w:sz="6" w:space="0" w:color="auto"/>
              <w:bottom w:val="nil"/>
              <w:right w:val="single" w:sz="4" w:space="0" w:color="auto"/>
            </w:tcBorders>
          </w:tcPr>
          <w:p w14:paraId="4BF22EF8" w14:textId="77777777" w:rsidR="00A72079" w:rsidRDefault="00A72079" w:rsidP="00E600CF"/>
        </w:tc>
      </w:tr>
      <w:tr w:rsidR="00A72079" w14:paraId="45F4DFF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E5804" w14:textId="77777777" w:rsidR="00A72079" w:rsidRDefault="00A72079" w:rsidP="00E600CF">
            <w:r>
              <w:t>117</w:t>
            </w:r>
          </w:p>
        </w:tc>
        <w:tc>
          <w:tcPr>
            <w:tcW w:w="1701" w:type="dxa"/>
            <w:tcBorders>
              <w:top w:val="single" w:sz="4" w:space="0" w:color="auto"/>
              <w:bottom w:val="single" w:sz="4" w:space="0" w:color="auto"/>
            </w:tcBorders>
            <w:vAlign w:val="center"/>
          </w:tcPr>
          <w:p w14:paraId="17E354F7" w14:textId="77777777" w:rsidR="00A72079" w:rsidRDefault="00A72079" w:rsidP="00E600CF">
            <w:pPr>
              <w:rPr>
                <w:lang w:val="en-US"/>
              </w:rPr>
            </w:pPr>
            <w:r>
              <w:rPr>
                <w:lang w:val="en-US"/>
              </w:rPr>
              <w:t>SA33F</w:t>
            </w:r>
          </w:p>
          <w:p w14:paraId="073F5476" w14:textId="77777777" w:rsidR="00A72079" w:rsidRDefault="00A72079" w:rsidP="00E600CF"/>
        </w:tc>
        <w:tc>
          <w:tcPr>
            <w:tcW w:w="4961" w:type="dxa"/>
            <w:tcBorders>
              <w:top w:val="single" w:sz="4" w:space="0" w:color="auto"/>
              <w:bottom w:val="single" w:sz="4" w:space="0" w:color="auto"/>
            </w:tcBorders>
            <w:vAlign w:val="center"/>
          </w:tcPr>
          <w:p w14:paraId="2397E658" w14:textId="77777777" w:rsidR="00A72079" w:rsidRDefault="00A72079" w:rsidP="00E600CF">
            <w:pPr>
              <w:adjustRightInd w:val="0"/>
              <w:rPr>
                <w:lang w:val="en-US"/>
              </w:rPr>
            </w:pPr>
            <w:r w:rsidRPr="00AC3888">
              <w:rPr>
                <w:lang w:val="en-US"/>
              </w:rPr>
              <w:t xml:space="preserve">Confectionarea si montarea tevii de protectie la trecerea conductelor prin plansee, avind diametrul de 3" / Teava otel </w:t>
            </w:r>
            <w:r>
              <w:t>ф</w:t>
            </w:r>
            <w:r w:rsidRPr="00AC3888">
              <w:rPr>
                <w:lang w:val="en-US"/>
              </w:rPr>
              <w:t>76x3.0</w:t>
            </w:r>
          </w:p>
          <w:p w14:paraId="156C8FA5"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0CF5FF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2EA17B52" w14:textId="77777777" w:rsidR="00A72079" w:rsidRDefault="00A72079" w:rsidP="00E600CF">
            <w:pPr>
              <w:adjustRightInd w:val="0"/>
              <w:jc w:val="center"/>
              <w:rPr>
                <w:rFonts w:ascii="Arial CYR" w:hAnsi="Arial CYR" w:cs="Arial CYR"/>
              </w:rPr>
            </w:pPr>
            <w:r>
              <w:t>2,000</w:t>
            </w:r>
          </w:p>
          <w:p w14:paraId="0404C48C" w14:textId="77777777" w:rsidR="00A72079" w:rsidRDefault="00A72079" w:rsidP="00E600CF">
            <w:pPr>
              <w:jc w:val="center"/>
            </w:pPr>
          </w:p>
        </w:tc>
      </w:tr>
      <w:tr w:rsidR="00A72079" w14:paraId="75D1C9C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142FC" w14:textId="77777777" w:rsidR="00A72079" w:rsidRDefault="00A72079" w:rsidP="00E600CF">
            <w:r>
              <w:t xml:space="preserve"> 118</w:t>
            </w:r>
          </w:p>
        </w:tc>
        <w:tc>
          <w:tcPr>
            <w:tcW w:w="1701" w:type="dxa"/>
            <w:tcBorders>
              <w:top w:val="single" w:sz="4" w:space="0" w:color="auto"/>
              <w:bottom w:val="single" w:sz="4" w:space="0" w:color="auto"/>
            </w:tcBorders>
            <w:vAlign w:val="center"/>
          </w:tcPr>
          <w:p w14:paraId="08B3B8E2" w14:textId="77777777" w:rsidR="00A72079" w:rsidRDefault="00A72079" w:rsidP="00E600CF">
            <w:pPr>
              <w:rPr>
                <w:lang w:val="en-US"/>
              </w:rPr>
            </w:pPr>
            <w:r>
              <w:rPr>
                <w:lang w:val="en-US"/>
              </w:rPr>
              <w:t>SB08C</w:t>
            </w:r>
          </w:p>
          <w:p w14:paraId="71C868D3" w14:textId="77777777" w:rsidR="00A72079" w:rsidRDefault="00A72079" w:rsidP="00E600CF"/>
        </w:tc>
        <w:tc>
          <w:tcPr>
            <w:tcW w:w="4961" w:type="dxa"/>
            <w:tcBorders>
              <w:top w:val="single" w:sz="4" w:space="0" w:color="auto"/>
              <w:bottom w:val="single" w:sz="4" w:space="0" w:color="auto"/>
            </w:tcBorders>
            <w:vAlign w:val="center"/>
          </w:tcPr>
          <w:p w14:paraId="306A65BB" w14:textId="77777777" w:rsidR="00A72079" w:rsidRDefault="00A72079" w:rsidP="00E600CF">
            <w:pPr>
              <w:adjustRightInd w:val="0"/>
              <w:rPr>
                <w:lang w:val="en-US"/>
              </w:rPr>
            </w:pPr>
            <w:r w:rsidRPr="00AC3888">
              <w:rPr>
                <w:lang w:val="en-US"/>
              </w:rPr>
              <w:t xml:space="preserve">Teava din material plastic pentru canalizare, imbinata cu garnitura de cauciuc, montata aparent sau ingropat sub pardoseala, avind diametrul de 50 mm / Teava PP </w:t>
            </w:r>
            <w:r>
              <w:t>ф</w:t>
            </w:r>
            <w:r w:rsidRPr="00AC3888">
              <w:rPr>
                <w:lang w:val="en-US"/>
              </w:rPr>
              <w:t>50</w:t>
            </w:r>
          </w:p>
          <w:p w14:paraId="7CCD932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593C976"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41A4A2FC" w14:textId="77777777" w:rsidR="00A72079" w:rsidRDefault="00A72079" w:rsidP="00E600CF">
            <w:pPr>
              <w:adjustRightInd w:val="0"/>
              <w:jc w:val="center"/>
              <w:rPr>
                <w:rFonts w:ascii="Arial CYR" w:hAnsi="Arial CYR" w:cs="Arial CYR"/>
              </w:rPr>
            </w:pPr>
            <w:r>
              <w:t>10,000</w:t>
            </w:r>
          </w:p>
          <w:p w14:paraId="640D85C5" w14:textId="77777777" w:rsidR="00A72079" w:rsidRDefault="00A72079" w:rsidP="00E600CF">
            <w:pPr>
              <w:jc w:val="center"/>
            </w:pPr>
          </w:p>
        </w:tc>
      </w:tr>
      <w:tr w:rsidR="00A72079" w14:paraId="07D6A98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37CB9D" w14:textId="77777777" w:rsidR="00A72079" w:rsidRDefault="00A72079" w:rsidP="00E600CF">
            <w:r>
              <w:t xml:space="preserve"> 119</w:t>
            </w:r>
          </w:p>
        </w:tc>
        <w:tc>
          <w:tcPr>
            <w:tcW w:w="1701" w:type="dxa"/>
            <w:tcBorders>
              <w:top w:val="single" w:sz="4" w:space="0" w:color="auto"/>
              <w:bottom w:val="single" w:sz="4" w:space="0" w:color="auto"/>
            </w:tcBorders>
            <w:vAlign w:val="center"/>
          </w:tcPr>
          <w:p w14:paraId="538B0F8A" w14:textId="77777777" w:rsidR="00A72079" w:rsidRDefault="00A72079" w:rsidP="00E600CF">
            <w:pPr>
              <w:rPr>
                <w:lang w:val="en-US"/>
              </w:rPr>
            </w:pPr>
            <w:r>
              <w:rPr>
                <w:lang w:val="en-US"/>
              </w:rPr>
              <w:t>SB09C</w:t>
            </w:r>
          </w:p>
          <w:p w14:paraId="18E0023E" w14:textId="77777777" w:rsidR="00A72079" w:rsidRDefault="00A72079" w:rsidP="00E600CF"/>
        </w:tc>
        <w:tc>
          <w:tcPr>
            <w:tcW w:w="4961" w:type="dxa"/>
            <w:tcBorders>
              <w:top w:val="single" w:sz="4" w:space="0" w:color="auto"/>
              <w:bottom w:val="single" w:sz="4" w:space="0" w:color="auto"/>
            </w:tcBorders>
            <w:vAlign w:val="center"/>
          </w:tcPr>
          <w:p w14:paraId="64C2C795" w14:textId="77777777" w:rsidR="00A72079" w:rsidRDefault="00A72079" w:rsidP="00E600CF">
            <w:pPr>
              <w:adjustRightInd w:val="0"/>
              <w:rPr>
                <w:lang w:val="en-US"/>
              </w:rPr>
            </w:pPr>
            <w:r w:rsidRPr="00AC3888">
              <w:rPr>
                <w:lang w:val="en-US"/>
              </w:rPr>
              <w:t>Piesa de legatura din material plastic pentru canalizare, imbinata cu garnitura de cauciuc, avind diametrul de 50 mm / Trecere PP fonta dn50</w:t>
            </w:r>
          </w:p>
          <w:p w14:paraId="1F6F8EC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5C50E22"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3BBFDC7" w14:textId="77777777" w:rsidR="00A72079" w:rsidRDefault="00A72079" w:rsidP="00E600CF">
            <w:pPr>
              <w:adjustRightInd w:val="0"/>
              <w:jc w:val="center"/>
              <w:rPr>
                <w:rFonts w:ascii="Arial CYR" w:hAnsi="Arial CYR" w:cs="Arial CYR"/>
              </w:rPr>
            </w:pPr>
            <w:r>
              <w:t>2,000</w:t>
            </w:r>
          </w:p>
          <w:p w14:paraId="1E038374" w14:textId="77777777" w:rsidR="00A72079" w:rsidRDefault="00A72079" w:rsidP="00E600CF">
            <w:pPr>
              <w:jc w:val="center"/>
            </w:pPr>
          </w:p>
        </w:tc>
      </w:tr>
      <w:tr w:rsidR="00A72079" w14:paraId="4984AE5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33205F" w14:textId="77777777" w:rsidR="00A72079" w:rsidRDefault="00A72079" w:rsidP="00E600CF">
            <w:r>
              <w:t xml:space="preserve"> 120</w:t>
            </w:r>
          </w:p>
        </w:tc>
        <w:tc>
          <w:tcPr>
            <w:tcW w:w="1701" w:type="dxa"/>
            <w:tcBorders>
              <w:top w:val="single" w:sz="4" w:space="0" w:color="auto"/>
              <w:bottom w:val="single" w:sz="4" w:space="0" w:color="auto"/>
            </w:tcBorders>
            <w:vAlign w:val="center"/>
          </w:tcPr>
          <w:p w14:paraId="316DC56A" w14:textId="77777777" w:rsidR="00A72079" w:rsidRDefault="00A72079" w:rsidP="00E600CF">
            <w:pPr>
              <w:rPr>
                <w:lang w:val="en-US"/>
              </w:rPr>
            </w:pPr>
            <w:r>
              <w:rPr>
                <w:lang w:val="en-US"/>
              </w:rPr>
              <w:t>IC40B</w:t>
            </w:r>
          </w:p>
          <w:p w14:paraId="5B3B325F" w14:textId="77777777" w:rsidR="00A72079" w:rsidRDefault="00A72079" w:rsidP="00E600CF"/>
        </w:tc>
        <w:tc>
          <w:tcPr>
            <w:tcW w:w="4961" w:type="dxa"/>
            <w:tcBorders>
              <w:top w:val="single" w:sz="4" w:space="0" w:color="auto"/>
              <w:bottom w:val="single" w:sz="4" w:space="0" w:color="auto"/>
            </w:tcBorders>
            <w:vAlign w:val="center"/>
          </w:tcPr>
          <w:p w14:paraId="09084F91"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de 1 1/4" - 2",  pe dibluri din PVC pe zid de caramida / Colier metalic cu cauciuc si diblu dn50</w:t>
            </w:r>
          </w:p>
          <w:p w14:paraId="1EE1141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BCD7D58"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554E6685" w14:textId="77777777" w:rsidR="00A72079" w:rsidRDefault="00A72079" w:rsidP="00E600CF">
            <w:pPr>
              <w:adjustRightInd w:val="0"/>
              <w:jc w:val="center"/>
              <w:rPr>
                <w:rFonts w:ascii="Arial CYR" w:hAnsi="Arial CYR" w:cs="Arial CYR"/>
              </w:rPr>
            </w:pPr>
            <w:r>
              <w:t>20,000</w:t>
            </w:r>
          </w:p>
          <w:p w14:paraId="3BBFD615" w14:textId="77777777" w:rsidR="00A72079" w:rsidRDefault="00A72079" w:rsidP="00E600CF">
            <w:pPr>
              <w:jc w:val="center"/>
            </w:pPr>
          </w:p>
        </w:tc>
      </w:tr>
      <w:tr w:rsidR="00A72079" w14:paraId="06745BE8" w14:textId="77777777" w:rsidTr="00E600CF">
        <w:tc>
          <w:tcPr>
            <w:tcW w:w="709" w:type="dxa"/>
            <w:tcBorders>
              <w:top w:val="nil"/>
              <w:left w:val="single" w:sz="6" w:space="0" w:color="auto"/>
              <w:bottom w:val="nil"/>
              <w:right w:val="nil"/>
            </w:tcBorders>
          </w:tcPr>
          <w:p w14:paraId="0220D065"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FE75A2E" w14:textId="77777777" w:rsidR="00A72079" w:rsidRDefault="00A72079" w:rsidP="00E600CF"/>
        </w:tc>
        <w:tc>
          <w:tcPr>
            <w:tcW w:w="4961" w:type="dxa"/>
            <w:tcBorders>
              <w:top w:val="nil"/>
              <w:left w:val="single" w:sz="6" w:space="0" w:color="auto"/>
              <w:bottom w:val="nil"/>
              <w:right w:val="nil"/>
            </w:tcBorders>
          </w:tcPr>
          <w:p w14:paraId="297B65FD"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 Canalizare</w:t>
            </w:r>
          </w:p>
          <w:p w14:paraId="7E046C21"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0AB52A4C" w14:textId="77777777" w:rsidR="00A72079" w:rsidRDefault="00A72079" w:rsidP="00E600CF"/>
        </w:tc>
        <w:tc>
          <w:tcPr>
            <w:tcW w:w="1559" w:type="dxa"/>
            <w:tcBorders>
              <w:top w:val="nil"/>
              <w:left w:val="single" w:sz="6" w:space="0" w:color="auto"/>
              <w:bottom w:val="nil"/>
              <w:right w:val="single" w:sz="4" w:space="0" w:color="auto"/>
            </w:tcBorders>
          </w:tcPr>
          <w:p w14:paraId="63246645" w14:textId="77777777" w:rsidR="00A72079" w:rsidRDefault="00A72079" w:rsidP="00E600CF"/>
        </w:tc>
      </w:tr>
      <w:tr w:rsidR="00A72079" w14:paraId="32222B76" w14:textId="77777777" w:rsidTr="00E600CF">
        <w:tc>
          <w:tcPr>
            <w:tcW w:w="709" w:type="dxa"/>
            <w:tcBorders>
              <w:top w:val="nil"/>
              <w:left w:val="single" w:sz="6" w:space="0" w:color="auto"/>
              <w:bottom w:val="nil"/>
              <w:right w:val="nil"/>
            </w:tcBorders>
          </w:tcPr>
          <w:p w14:paraId="38F689E8" w14:textId="77777777" w:rsidR="00A72079" w:rsidRDefault="00A72079" w:rsidP="00E600CF">
            <w:pPr>
              <w:jc w:val="center"/>
            </w:pPr>
          </w:p>
        </w:tc>
        <w:tc>
          <w:tcPr>
            <w:tcW w:w="1701" w:type="dxa"/>
            <w:tcBorders>
              <w:top w:val="nil"/>
              <w:left w:val="single" w:sz="6" w:space="0" w:color="auto"/>
              <w:bottom w:val="nil"/>
              <w:right w:val="nil"/>
            </w:tcBorders>
          </w:tcPr>
          <w:p w14:paraId="65154CB7" w14:textId="77777777" w:rsidR="00A72079" w:rsidRDefault="00A72079" w:rsidP="00E600CF"/>
        </w:tc>
        <w:tc>
          <w:tcPr>
            <w:tcW w:w="4961" w:type="dxa"/>
            <w:tcBorders>
              <w:top w:val="nil"/>
              <w:left w:val="single" w:sz="6" w:space="0" w:color="auto"/>
              <w:bottom w:val="nil"/>
              <w:right w:val="nil"/>
            </w:tcBorders>
          </w:tcPr>
          <w:p w14:paraId="7D2CF49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1.5.1. Demolari</w:t>
            </w:r>
          </w:p>
          <w:p w14:paraId="40B095E8"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5173B6BA" w14:textId="77777777" w:rsidR="00A72079" w:rsidRDefault="00A72079" w:rsidP="00E600CF"/>
        </w:tc>
        <w:tc>
          <w:tcPr>
            <w:tcW w:w="1559" w:type="dxa"/>
            <w:tcBorders>
              <w:top w:val="nil"/>
              <w:left w:val="single" w:sz="6" w:space="0" w:color="auto"/>
              <w:bottom w:val="nil"/>
              <w:right w:val="single" w:sz="4" w:space="0" w:color="auto"/>
            </w:tcBorders>
          </w:tcPr>
          <w:p w14:paraId="5F35E86B" w14:textId="77777777" w:rsidR="00A72079" w:rsidRDefault="00A72079" w:rsidP="00E600CF"/>
        </w:tc>
      </w:tr>
      <w:tr w:rsidR="00A72079" w14:paraId="2B57A65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A187E" w14:textId="77777777" w:rsidR="00A72079" w:rsidRDefault="00A72079" w:rsidP="00E600CF">
            <w:r>
              <w:t>121</w:t>
            </w:r>
          </w:p>
        </w:tc>
        <w:tc>
          <w:tcPr>
            <w:tcW w:w="1701" w:type="dxa"/>
            <w:tcBorders>
              <w:top w:val="single" w:sz="4" w:space="0" w:color="auto"/>
              <w:bottom w:val="single" w:sz="4" w:space="0" w:color="auto"/>
            </w:tcBorders>
            <w:vAlign w:val="center"/>
          </w:tcPr>
          <w:p w14:paraId="26BA96AE" w14:textId="77777777" w:rsidR="00A72079" w:rsidRDefault="00A72079" w:rsidP="00E600CF">
            <w:pPr>
              <w:rPr>
                <w:lang w:val="en-US"/>
              </w:rPr>
            </w:pPr>
            <w:r>
              <w:rPr>
                <w:lang w:val="en-US"/>
              </w:rPr>
              <w:t>RCsB22A</w:t>
            </w:r>
          </w:p>
          <w:p w14:paraId="5F33632E" w14:textId="77777777" w:rsidR="00A72079" w:rsidRDefault="00A72079" w:rsidP="00E600CF"/>
        </w:tc>
        <w:tc>
          <w:tcPr>
            <w:tcW w:w="4961" w:type="dxa"/>
            <w:tcBorders>
              <w:top w:val="single" w:sz="4" w:space="0" w:color="auto"/>
              <w:bottom w:val="single" w:sz="4" w:space="0" w:color="auto"/>
            </w:tcBorders>
            <w:vAlign w:val="center"/>
          </w:tcPr>
          <w:p w14:paraId="5170D0F9" w14:textId="77777777" w:rsidR="00A72079" w:rsidRDefault="00A72079" w:rsidP="00E600CF">
            <w:pPr>
              <w:adjustRightInd w:val="0"/>
              <w:rPr>
                <w:lang w:val="en-US"/>
              </w:rPr>
            </w:pPr>
            <w:r w:rsidRPr="00AC3888">
              <w:rPr>
                <w:lang w:val="en-US"/>
              </w:rPr>
              <w:t>Taierea placilor sau elementelor din beton armat, avind grosimea de pina la 15 cm / Se exclude automacara, k=0.5 la manopera</w:t>
            </w:r>
          </w:p>
          <w:p w14:paraId="700DC48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B3A9590"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718899A4" w14:textId="77777777" w:rsidR="00A72079" w:rsidRDefault="00A72079" w:rsidP="00E600CF">
            <w:pPr>
              <w:adjustRightInd w:val="0"/>
              <w:jc w:val="center"/>
              <w:rPr>
                <w:rFonts w:ascii="Arial CYR" w:hAnsi="Arial CYR" w:cs="Arial CYR"/>
              </w:rPr>
            </w:pPr>
            <w:r>
              <w:t>27,400</w:t>
            </w:r>
          </w:p>
          <w:p w14:paraId="207B0ABD" w14:textId="77777777" w:rsidR="00A72079" w:rsidRDefault="00A72079" w:rsidP="00E600CF">
            <w:pPr>
              <w:jc w:val="center"/>
            </w:pPr>
          </w:p>
        </w:tc>
      </w:tr>
      <w:tr w:rsidR="00A72079" w14:paraId="25E60A5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951B7D" w14:textId="77777777" w:rsidR="00A72079" w:rsidRDefault="00A72079" w:rsidP="00E600CF">
            <w:r>
              <w:t xml:space="preserve"> 122</w:t>
            </w:r>
          </w:p>
        </w:tc>
        <w:tc>
          <w:tcPr>
            <w:tcW w:w="1701" w:type="dxa"/>
            <w:tcBorders>
              <w:top w:val="single" w:sz="4" w:space="0" w:color="auto"/>
              <w:bottom w:val="single" w:sz="4" w:space="0" w:color="auto"/>
            </w:tcBorders>
            <w:vAlign w:val="center"/>
          </w:tcPr>
          <w:p w14:paraId="5F4C79FA" w14:textId="77777777" w:rsidR="00A72079" w:rsidRDefault="00A72079" w:rsidP="00E600CF">
            <w:pPr>
              <w:rPr>
                <w:lang w:val="en-US"/>
              </w:rPr>
            </w:pPr>
            <w:r>
              <w:rPr>
                <w:lang w:val="en-US"/>
              </w:rPr>
              <w:t>RpCK42A</w:t>
            </w:r>
          </w:p>
          <w:p w14:paraId="13F0576C" w14:textId="77777777" w:rsidR="00A72079" w:rsidRDefault="00A72079" w:rsidP="00E600CF"/>
        </w:tc>
        <w:tc>
          <w:tcPr>
            <w:tcW w:w="4961" w:type="dxa"/>
            <w:tcBorders>
              <w:top w:val="single" w:sz="4" w:space="0" w:color="auto"/>
              <w:bottom w:val="single" w:sz="4" w:space="0" w:color="auto"/>
            </w:tcBorders>
            <w:vAlign w:val="center"/>
          </w:tcPr>
          <w:p w14:paraId="0656776C" w14:textId="77777777" w:rsidR="00A72079" w:rsidRDefault="00A72079" w:rsidP="00E600CF">
            <w:pPr>
              <w:adjustRightInd w:val="0"/>
              <w:rPr>
                <w:lang w:val="en-US"/>
              </w:rPr>
            </w:pPr>
            <w:r w:rsidRPr="00AC3888">
              <w:rPr>
                <w:lang w:val="en-US"/>
              </w:rPr>
              <w:t>Desfacerea pardoselilor reci din beton sau mortar de ciment</w:t>
            </w:r>
          </w:p>
          <w:p w14:paraId="3E300BA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43BDFF5"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180B8F20" w14:textId="77777777" w:rsidR="00A72079" w:rsidRDefault="00A72079" w:rsidP="00E600CF">
            <w:pPr>
              <w:adjustRightInd w:val="0"/>
              <w:jc w:val="center"/>
              <w:rPr>
                <w:rFonts w:ascii="Arial CYR" w:hAnsi="Arial CYR" w:cs="Arial CYR"/>
              </w:rPr>
            </w:pPr>
            <w:r>
              <w:t>6,040</w:t>
            </w:r>
          </w:p>
          <w:p w14:paraId="0E7E7F4B" w14:textId="77777777" w:rsidR="00A72079" w:rsidRDefault="00A72079" w:rsidP="00E600CF">
            <w:pPr>
              <w:jc w:val="center"/>
            </w:pPr>
          </w:p>
        </w:tc>
      </w:tr>
      <w:tr w:rsidR="00A72079" w14:paraId="5438A36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28220C" w14:textId="77777777" w:rsidR="00A72079" w:rsidRDefault="00A72079" w:rsidP="00E600CF">
            <w:r>
              <w:t xml:space="preserve"> 123</w:t>
            </w:r>
          </w:p>
        </w:tc>
        <w:tc>
          <w:tcPr>
            <w:tcW w:w="1701" w:type="dxa"/>
            <w:tcBorders>
              <w:top w:val="single" w:sz="4" w:space="0" w:color="auto"/>
              <w:bottom w:val="single" w:sz="4" w:space="0" w:color="auto"/>
            </w:tcBorders>
            <w:vAlign w:val="center"/>
          </w:tcPr>
          <w:p w14:paraId="6FAEE9CB" w14:textId="77777777" w:rsidR="00A72079" w:rsidRDefault="00A72079" w:rsidP="00E600CF">
            <w:pPr>
              <w:rPr>
                <w:lang w:val="en-US"/>
              </w:rPr>
            </w:pPr>
            <w:r>
              <w:rPr>
                <w:lang w:val="en-US"/>
              </w:rPr>
              <w:t>DC04B</w:t>
            </w:r>
          </w:p>
          <w:p w14:paraId="244BFCDF" w14:textId="77777777" w:rsidR="00A72079" w:rsidRDefault="00A72079" w:rsidP="00E600CF"/>
        </w:tc>
        <w:tc>
          <w:tcPr>
            <w:tcW w:w="4961" w:type="dxa"/>
            <w:tcBorders>
              <w:top w:val="single" w:sz="4" w:space="0" w:color="auto"/>
              <w:bottom w:val="single" w:sz="4" w:space="0" w:color="auto"/>
            </w:tcBorders>
            <w:vAlign w:val="center"/>
          </w:tcPr>
          <w:p w14:paraId="1230AEB0" w14:textId="77777777" w:rsidR="00A72079" w:rsidRDefault="00A72079" w:rsidP="00E600CF">
            <w:pPr>
              <w:adjustRightInd w:val="0"/>
              <w:rPr>
                <w:lang w:val="en-US"/>
              </w:rPr>
            </w:pPr>
            <w:r w:rsidRPr="00AC3888">
              <w:rPr>
                <w:lang w:val="en-US"/>
              </w:rPr>
              <w:t>Taierea cu masina cu discuri diamantate a rosturilor de contractie si dilatatie in betonul de uzura la drumuri</w:t>
            </w:r>
          </w:p>
          <w:p w14:paraId="70AA47D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F92DBE5"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500AC379" w14:textId="77777777" w:rsidR="00A72079" w:rsidRDefault="00A72079" w:rsidP="00E600CF">
            <w:pPr>
              <w:adjustRightInd w:val="0"/>
              <w:jc w:val="center"/>
              <w:rPr>
                <w:rFonts w:ascii="Arial CYR" w:hAnsi="Arial CYR" w:cs="Arial CYR"/>
              </w:rPr>
            </w:pPr>
            <w:r>
              <w:t>58,700</w:t>
            </w:r>
          </w:p>
          <w:p w14:paraId="47F9C648" w14:textId="77777777" w:rsidR="00A72079" w:rsidRDefault="00A72079" w:rsidP="00E600CF">
            <w:pPr>
              <w:jc w:val="center"/>
            </w:pPr>
          </w:p>
        </w:tc>
      </w:tr>
      <w:tr w:rsidR="00A72079" w14:paraId="5303DF8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0974F" w14:textId="77777777" w:rsidR="00A72079" w:rsidRDefault="00A72079" w:rsidP="00E600CF">
            <w:r>
              <w:t xml:space="preserve"> 124</w:t>
            </w:r>
          </w:p>
        </w:tc>
        <w:tc>
          <w:tcPr>
            <w:tcW w:w="1701" w:type="dxa"/>
            <w:tcBorders>
              <w:top w:val="single" w:sz="4" w:space="0" w:color="auto"/>
              <w:bottom w:val="single" w:sz="4" w:space="0" w:color="auto"/>
            </w:tcBorders>
            <w:vAlign w:val="center"/>
          </w:tcPr>
          <w:p w14:paraId="121967BA" w14:textId="77777777" w:rsidR="00A72079" w:rsidRDefault="00A72079" w:rsidP="00E600CF">
            <w:pPr>
              <w:rPr>
                <w:lang w:val="en-US"/>
              </w:rPr>
            </w:pPr>
            <w:r>
              <w:rPr>
                <w:lang w:val="en-US"/>
              </w:rPr>
              <w:t>DI109</w:t>
            </w:r>
          </w:p>
          <w:p w14:paraId="73ACFC9F" w14:textId="77777777" w:rsidR="00A72079" w:rsidRDefault="00A72079" w:rsidP="00E600CF"/>
        </w:tc>
        <w:tc>
          <w:tcPr>
            <w:tcW w:w="4961" w:type="dxa"/>
            <w:tcBorders>
              <w:top w:val="single" w:sz="4" w:space="0" w:color="auto"/>
              <w:bottom w:val="single" w:sz="4" w:space="0" w:color="auto"/>
            </w:tcBorders>
            <w:vAlign w:val="center"/>
          </w:tcPr>
          <w:p w14:paraId="4E64467D" w14:textId="77777777" w:rsidR="00A72079" w:rsidRDefault="00A72079" w:rsidP="00E600CF">
            <w:pPr>
              <w:adjustRightInd w:val="0"/>
              <w:rPr>
                <w:lang w:val="en-US"/>
              </w:rPr>
            </w:pPr>
            <w:r w:rsidRPr="00AC3888">
              <w:rPr>
                <w:lang w:val="en-US"/>
              </w:rPr>
              <w:t>Decaparea mecanizata a imbracamintei din beton asfaltic</w:t>
            </w:r>
          </w:p>
          <w:p w14:paraId="77F1047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4447DDA" w14:textId="77777777" w:rsidR="00A72079" w:rsidRDefault="00A72079" w:rsidP="00E600CF">
            <w:pPr>
              <w:jc w:val="center"/>
            </w:pPr>
            <w:r>
              <w:lastRenderedPageBreak/>
              <w:t>m3</w:t>
            </w:r>
          </w:p>
        </w:tc>
        <w:tc>
          <w:tcPr>
            <w:tcW w:w="1559" w:type="dxa"/>
            <w:tcBorders>
              <w:top w:val="single" w:sz="4" w:space="0" w:color="auto"/>
              <w:bottom w:val="single" w:sz="4" w:space="0" w:color="auto"/>
            </w:tcBorders>
            <w:vAlign w:val="center"/>
          </w:tcPr>
          <w:p w14:paraId="029CF887" w14:textId="77777777" w:rsidR="00A72079" w:rsidRDefault="00A72079" w:rsidP="00E600CF">
            <w:pPr>
              <w:adjustRightInd w:val="0"/>
              <w:jc w:val="center"/>
              <w:rPr>
                <w:rFonts w:ascii="Arial CYR" w:hAnsi="Arial CYR" w:cs="Arial CYR"/>
              </w:rPr>
            </w:pPr>
            <w:r>
              <w:t>1,370</w:t>
            </w:r>
          </w:p>
          <w:p w14:paraId="5AF70EE9" w14:textId="77777777" w:rsidR="00A72079" w:rsidRDefault="00A72079" w:rsidP="00E600CF">
            <w:pPr>
              <w:jc w:val="center"/>
            </w:pPr>
          </w:p>
        </w:tc>
      </w:tr>
      <w:tr w:rsidR="00A72079" w14:paraId="7D9C926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2470E" w14:textId="77777777" w:rsidR="00A72079" w:rsidRDefault="00A72079" w:rsidP="00E600CF">
            <w:r>
              <w:t xml:space="preserve"> 125</w:t>
            </w:r>
          </w:p>
        </w:tc>
        <w:tc>
          <w:tcPr>
            <w:tcW w:w="1701" w:type="dxa"/>
            <w:tcBorders>
              <w:top w:val="single" w:sz="4" w:space="0" w:color="auto"/>
              <w:bottom w:val="single" w:sz="4" w:space="0" w:color="auto"/>
            </w:tcBorders>
            <w:vAlign w:val="center"/>
          </w:tcPr>
          <w:p w14:paraId="2A8CD335" w14:textId="77777777" w:rsidR="00A72079" w:rsidRDefault="00A72079" w:rsidP="00E600CF">
            <w:pPr>
              <w:rPr>
                <w:lang w:val="en-US"/>
              </w:rPr>
            </w:pPr>
            <w:r>
              <w:rPr>
                <w:lang w:val="en-US"/>
              </w:rPr>
              <w:t>DI118</w:t>
            </w:r>
          </w:p>
          <w:p w14:paraId="778F5A0A" w14:textId="77777777" w:rsidR="00A72079" w:rsidRDefault="00A72079" w:rsidP="00E600CF"/>
        </w:tc>
        <w:tc>
          <w:tcPr>
            <w:tcW w:w="4961" w:type="dxa"/>
            <w:tcBorders>
              <w:top w:val="single" w:sz="4" w:space="0" w:color="auto"/>
              <w:bottom w:val="single" w:sz="4" w:space="0" w:color="auto"/>
            </w:tcBorders>
            <w:vAlign w:val="center"/>
          </w:tcPr>
          <w:p w14:paraId="517E1DE7" w14:textId="77777777" w:rsidR="00A72079" w:rsidRDefault="00A72079" w:rsidP="00E600CF">
            <w:pPr>
              <w:adjustRightInd w:val="0"/>
              <w:rPr>
                <w:lang w:val="en-US"/>
              </w:rPr>
            </w:pPr>
            <w:r w:rsidRPr="00AC3888">
              <w:rPr>
                <w:lang w:val="en-US"/>
              </w:rPr>
              <w:t>Decaparea mecanizata a imbracamintei din piatra sparta</w:t>
            </w:r>
          </w:p>
          <w:p w14:paraId="6E4E12E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43784DA"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20F078BD" w14:textId="77777777" w:rsidR="00A72079" w:rsidRDefault="00A72079" w:rsidP="00E600CF">
            <w:pPr>
              <w:adjustRightInd w:val="0"/>
              <w:jc w:val="center"/>
              <w:rPr>
                <w:rFonts w:ascii="Arial CYR" w:hAnsi="Arial CYR" w:cs="Arial CYR"/>
              </w:rPr>
            </w:pPr>
            <w:r>
              <w:t>2,300</w:t>
            </w:r>
          </w:p>
          <w:p w14:paraId="4454A075" w14:textId="77777777" w:rsidR="00A72079" w:rsidRDefault="00A72079" w:rsidP="00E600CF">
            <w:pPr>
              <w:jc w:val="center"/>
            </w:pPr>
          </w:p>
        </w:tc>
      </w:tr>
      <w:tr w:rsidR="00A72079" w14:paraId="7DBB6B89" w14:textId="77777777" w:rsidTr="00E600CF">
        <w:tc>
          <w:tcPr>
            <w:tcW w:w="709" w:type="dxa"/>
            <w:tcBorders>
              <w:top w:val="nil"/>
              <w:left w:val="single" w:sz="6" w:space="0" w:color="auto"/>
              <w:bottom w:val="nil"/>
              <w:right w:val="nil"/>
            </w:tcBorders>
          </w:tcPr>
          <w:p w14:paraId="7AA85FF6"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28766092" w14:textId="77777777" w:rsidR="00A72079" w:rsidRDefault="00A72079" w:rsidP="00E600CF"/>
        </w:tc>
        <w:tc>
          <w:tcPr>
            <w:tcW w:w="4961" w:type="dxa"/>
            <w:tcBorders>
              <w:top w:val="nil"/>
              <w:left w:val="single" w:sz="6" w:space="0" w:color="auto"/>
              <w:bottom w:val="nil"/>
              <w:right w:val="nil"/>
            </w:tcBorders>
          </w:tcPr>
          <w:p w14:paraId="606392C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1.5.2. Sapatura</w:t>
            </w:r>
          </w:p>
          <w:p w14:paraId="67030960"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A8B9857" w14:textId="77777777" w:rsidR="00A72079" w:rsidRDefault="00A72079" w:rsidP="00E600CF"/>
        </w:tc>
        <w:tc>
          <w:tcPr>
            <w:tcW w:w="1559" w:type="dxa"/>
            <w:tcBorders>
              <w:top w:val="nil"/>
              <w:left w:val="single" w:sz="6" w:space="0" w:color="auto"/>
              <w:bottom w:val="nil"/>
              <w:right w:val="single" w:sz="4" w:space="0" w:color="auto"/>
            </w:tcBorders>
          </w:tcPr>
          <w:p w14:paraId="58603418" w14:textId="77777777" w:rsidR="00A72079" w:rsidRDefault="00A72079" w:rsidP="00E600CF"/>
        </w:tc>
      </w:tr>
      <w:tr w:rsidR="00A72079" w14:paraId="16E87F7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19596A" w14:textId="77777777" w:rsidR="00A72079" w:rsidRDefault="00A72079" w:rsidP="00E600CF">
            <w:r>
              <w:t>126</w:t>
            </w:r>
          </w:p>
        </w:tc>
        <w:tc>
          <w:tcPr>
            <w:tcW w:w="1701" w:type="dxa"/>
            <w:tcBorders>
              <w:top w:val="single" w:sz="4" w:space="0" w:color="auto"/>
              <w:bottom w:val="single" w:sz="4" w:space="0" w:color="auto"/>
            </w:tcBorders>
            <w:vAlign w:val="center"/>
          </w:tcPr>
          <w:p w14:paraId="5987E7AF" w14:textId="77777777" w:rsidR="00A72079" w:rsidRDefault="00A72079" w:rsidP="00E600CF">
            <w:pPr>
              <w:rPr>
                <w:lang w:val="en-US"/>
              </w:rPr>
            </w:pPr>
            <w:r>
              <w:rPr>
                <w:lang w:val="en-US"/>
              </w:rPr>
              <w:t>RpCA01A</w:t>
            </w:r>
          </w:p>
          <w:p w14:paraId="4DD01CE9" w14:textId="77777777" w:rsidR="00A72079" w:rsidRDefault="00A72079" w:rsidP="00E600CF"/>
        </w:tc>
        <w:tc>
          <w:tcPr>
            <w:tcW w:w="4961" w:type="dxa"/>
            <w:tcBorders>
              <w:top w:val="single" w:sz="4" w:space="0" w:color="auto"/>
              <w:bottom w:val="single" w:sz="4" w:space="0" w:color="auto"/>
            </w:tcBorders>
            <w:vAlign w:val="center"/>
          </w:tcPr>
          <w:p w14:paraId="43F1E58B" w14:textId="77777777" w:rsidR="00A72079" w:rsidRDefault="00A72079" w:rsidP="00E600CF">
            <w:pPr>
              <w:adjustRightInd w:val="0"/>
              <w:rPr>
                <w:lang w:val="en-US"/>
              </w:rPr>
            </w:pPr>
            <w:r w:rsidRPr="00AC3888">
              <w:rPr>
                <w:lang w:val="en-US"/>
              </w:rPr>
              <w:t>Sapaturi manuale de pamint in spatii limitate, avind sub 1,00 m latime si maximum 1,5 m adincime, cu taluz vertical, pentru gropi poligonale de fundatii, santuri, canale etc., executate in cantitati de pina la 20 mc cu maluri nesprijinite / Pamant cu piatra</w:t>
            </w:r>
          </w:p>
          <w:p w14:paraId="31FFE99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1B18632"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5276106B" w14:textId="77777777" w:rsidR="00A72079" w:rsidRDefault="00A72079" w:rsidP="00E600CF">
            <w:pPr>
              <w:adjustRightInd w:val="0"/>
              <w:jc w:val="center"/>
              <w:rPr>
                <w:rFonts w:ascii="Arial CYR" w:hAnsi="Arial CYR" w:cs="Arial CYR"/>
              </w:rPr>
            </w:pPr>
            <w:r>
              <w:t>2,400</w:t>
            </w:r>
          </w:p>
          <w:p w14:paraId="1660B410" w14:textId="77777777" w:rsidR="00A72079" w:rsidRDefault="00A72079" w:rsidP="00E600CF">
            <w:pPr>
              <w:jc w:val="center"/>
            </w:pPr>
          </w:p>
        </w:tc>
      </w:tr>
      <w:tr w:rsidR="00A72079" w14:paraId="41C51BE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EADCD" w14:textId="77777777" w:rsidR="00A72079" w:rsidRDefault="00A72079" w:rsidP="00E600CF">
            <w:r>
              <w:t xml:space="preserve"> 127</w:t>
            </w:r>
          </w:p>
        </w:tc>
        <w:tc>
          <w:tcPr>
            <w:tcW w:w="1701" w:type="dxa"/>
            <w:tcBorders>
              <w:top w:val="single" w:sz="4" w:space="0" w:color="auto"/>
              <w:bottom w:val="single" w:sz="4" w:space="0" w:color="auto"/>
            </w:tcBorders>
            <w:vAlign w:val="center"/>
          </w:tcPr>
          <w:p w14:paraId="610E8CCE" w14:textId="77777777" w:rsidR="00A72079" w:rsidRDefault="00A72079" w:rsidP="00E600CF">
            <w:pPr>
              <w:rPr>
                <w:lang w:val="en-US"/>
              </w:rPr>
            </w:pPr>
            <w:r>
              <w:rPr>
                <w:lang w:val="en-US"/>
              </w:rPr>
              <w:t>TsC58B</w:t>
            </w:r>
          </w:p>
          <w:p w14:paraId="063C9414" w14:textId="77777777" w:rsidR="00A72079" w:rsidRDefault="00A72079" w:rsidP="00E600CF"/>
        </w:tc>
        <w:tc>
          <w:tcPr>
            <w:tcW w:w="4961" w:type="dxa"/>
            <w:tcBorders>
              <w:top w:val="single" w:sz="4" w:space="0" w:color="auto"/>
              <w:bottom w:val="single" w:sz="4" w:space="0" w:color="auto"/>
            </w:tcBorders>
            <w:vAlign w:val="center"/>
          </w:tcPr>
          <w:p w14:paraId="5D09838D" w14:textId="77777777" w:rsidR="00A72079" w:rsidRDefault="00A72079" w:rsidP="00E600CF">
            <w:pPr>
              <w:adjustRightInd w:val="0"/>
              <w:rPr>
                <w:lang w:val="en-US"/>
              </w:rPr>
            </w:pPr>
            <w:r w:rsidRPr="00AC3888">
              <w:rPr>
                <w:lang w:val="en-US"/>
              </w:rPr>
              <w:t>Sapatura mecanica a pamintului in depozit cu excavator "o cupa inversa " cu volumul cupei de 0,15 m3: teren de categoria 2</w:t>
            </w:r>
          </w:p>
          <w:p w14:paraId="5108B29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5B7C95B" w14:textId="77777777" w:rsidR="00A72079" w:rsidRDefault="00A72079" w:rsidP="00E600CF">
            <w:pPr>
              <w:jc w:val="center"/>
            </w:pPr>
            <w:r>
              <w:t>100 m3</w:t>
            </w:r>
          </w:p>
        </w:tc>
        <w:tc>
          <w:tcPr>
            <w:tcW w:w="1559" w:type="dxa"/>
            <w:tcBorders>
              <w:top w:val="single" w:sz="4" w:space="0" w:color="auto"/>
              <w:bottom w:val="single" w:sz="4" w:space="0" w:color="auto"/>
            </w:tcBorders>
            <w:vAlign w:val="center"/>
          </w:tcPr>
          <w:p w14:paraId="06B48FFD" w14:textId="77777777" w:rsidR="00A72079" w:rsidRDefault="00A72079" w:rsidP="00E600CF">
            <w:pPr>
              <w:adjustRightInd w:val="0"/>
              <w:jc w:val="center"/>
              <w:rPr>
                <w:rFonts w:ascii="Arial CYR" w:hAnsi="Arial CYR" w:cs="Arial CYR"/>
              </w:rPr>
            </w:pPr>
            <w:r>
              <w:t>0,913</w:t>
            </w:r>
          </w:p>
          <w:p w14:paraId="58048DEA" w14:textId="77777777" w:rsidR="00A72079" w:rsidRDefault="00A72079" w:rsidP="00E600CF">
            <w:pPr>
              <w:jc w:val="center"/>
            </w:pPr>
          </w:p>
        </w:tc>
      </w:tr>
      <w:tr w:rsidR="00A72079" w14:paraId="445ADA9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C5B36" w14:textId="77777777" w:rsidR="00A72079" w:rsidRDefault="00A72079" w:rsidP="00E600CF">
            <w:r>
              <w:t xml:space="preserve"> 128</w:t>
            </w:r>
          </w:p>
        </w:tc>
        <w:tc>
          <w:tcPr>
            <w:tcW w:w="1701" w:type="dxa"/>
            <w:tcBorders>
              <w:top w:val="single" w:sz="4" w:space="0" w:color="auto"/>
              <w:bottom w:val="single" w:sz="4" w:space="0" w:color="auto"/>
            </w:tcBorders>
            <w:vAlign w:val="center"/>
          </w:tcPr>
          <w:p w14:paraId="57D40ED7" w14:textId="77777777" w:rsidR="00A72079" w:rsidRDefault="00A72079" w:rsidP="00E600CF">
            <w:pPr>
              <w:rPr>
                <w:lang w:val="en-US"/>
              </w:rPr>
            </w:pPr>
            <w:r>
              <w:rPr>
                <w:lang w:val="en-US"/>
              </w:rPr>
              <w:t>TsA20C</w:t>
            </w:r>
          </w:p>
          <w:p w14:paraId="7D4A4157" w14:textId="77777777" w:rsidR="00A72079" w:rsidRDefault="00A72079" w:rsidP="00E600CF"/>
        </w:tc>
        <w:tc>
          <w:tcPr>
            <w:tcW w:w="4961" w:type="dxa"/>
            <w:tcBorders>
              <w:top w:val="single" w:sz="4" w:space="0" w:color="auto"/>
              <w:bottom w:val="single" w:sz="4" w:space="0" w:color="auto"/>
            </w:tcBorders>
            <w:vAlign w:val="center"/>
          </w:tcPr>
          <w:p w14:paraId="24B9B4BF" w14:textId="77777777" w:rsidR="00A72079" w:rsidRDefault="00A72079" w:rsidP="00E600CF">
            <w:pPr>
              <w:adjustRightInd w:val="0"/>
              <w:rPr>
                <w:lang w:val="en-US"/>
              </w:rPr>
            </w:pPr>
            <w:r w:rsidRPr="00AC3888">
              <w:rPr>
                <w:lang w:val="en-US"/>
              </w:rPr>
              <w:t>Sapatura manuala de pamint, in taluzuri, la deblee sapate cu excavator sau screper, pentru completarea sapaturii la profilul taluzului, in teren tare</w:t>
            </w:r>
          </w:p>
          <w:p w14:paraId="0357CCE5"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A5C27EF"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1C74E540" w14:textId="77777777" w:rsidR="00A72079" w:rsidRDefault="00A72079" w:rsidP="00E600CF">
            <w:pPr>
              <w:adjustRightInd w:val="0"/>
              <w:jc w:val="center"/>
              <w:rPr>
                <w:rFonts w:ascii="Arial CYR" w:hAnsi="Arial CYR" w:cs="Arial CYR"/>
              </w:rPr>
            </w:pPr>
            <w:r>
              <w:t>2,740</w:t>
            </w:r>
          </w:p>
          <w:p w14:paraId="4B8B9188" w14:textId="77777777" w:rsidR="00A72079" w:rsidRDefault="00A72079" w:rsidP="00E600CF">
            <w:pPr>
              <w:jc w:val="center"/>
            </w:pPr>
          </w:p>
        </w:tc>
      </w:tr>
      <w:tr w:rsidR="00A72079" w14:paraId="630C92F0" w14:textId="77777777" w:rsidTr="00E600CF">
        <w:tc>
          <w:tcPr>
            <w:tcW w:w="709" w:type="dxa"/>
            <w:tcBorders>
              <w:top w:val="nil"/>
              <w:left w:val="single" w:sz="6" w:space="0" w:color="auto"/>
              <w:bottom w:val="nil"/>
              <w:right w:val="nil"/>
            </w:tcBorders>
          </w:tcPr>
          <w:p w14:paraId="6C816218"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A9D213D" w14:textId="77777777" w:rsidR="00A72079" w:rsidRDefault="00A72079" w:rsidP="00E600CF"/>
        </w:tc>
        <w:tc>
          <w:tcPr>
            <w:tcW w:w="4961" w:type="dxa"/>
            <w:tcBorders>
              <w:top w:val="nil"/>
              <w:left w:val="single" w:sz="6" w:space="0" w:color="auto"/>
              <w:bottom w:val="nil"/>
              <w:right w:val="nil"/>
            </w:tcBorders>
          </w:tcPr>
          <w:p w14:paraId="3910F801"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1.5.3. Umplutura</w:t>
            </w:r>
          </w:p>
          <w:p w14:paraId="5B0705D8"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37781440" w14:textId="77777777" w:rsidR="00A72079" w:rsidRDefault="00A72079" w:rsidP="00E600CF"/>
        </w:tc>
        <w:tc>
          <w:tcPr>
            <w:tcW w:w="1559" w:type="dxa"/>
            <w:tcBorders>
              <w:top w:val="nil"/>
              <w:left w:val="single" w:sz="6" w:space="0" w:color="auto"/>
              <w:bottom w:val="nil"/>
              <w:right w:val="single" w:sz="4" w:space="0" w:color="auto"/>
            </w:tcBorders>
          </w:tcPr>
          <w:p w14:paraId="14AD9A7E" w14:textId="77777777" w:rsidR="00A72079" w:rsidRDefault="00A72079" w:rsidP="00E600CF"/>
        </w:tc>
      </w:tr>
      <w:tr w:rsidR="00A72079" w14:paraId="2CDC8D2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DDFBE" w14:textId="77777777" w:rsidR="00A72079" w:rsidRDefault="00A72079" w:rsidP="00E600CF">
            <w:r>
              <w:t>129</w:t>
            </w:r>
          </w:p>
        </w:tc>
        <w:tc>
          <w:tcPr>
            <w:tcW w:w="1701" w:type="dxa"/>
            <w:tcBorders>
              <w:top w:val="single" w:sz="4" w:space="0" w:color="auto"/>
              <w:bottom w:val="single" w:sz="4" w:space="0" w:color="auto"/>
            </w:tcBorders>
            <w:vAlign w:val="center"/>
          </w:tcPr>
          <w:p w14:paraId="362D8511" w14:textId="77777777" w:rsidR="00A72079" w:rsidRDefault="00A72079" w:rsidP="00E600CF">
            <w:pPr>
              <w:rPr>
                <w:lang w:val="en-US"/>
              </w:rPr>
            </w:pPr>
            <w:r>
              <w:rPr>
                <w:lang w:val="en-US"/>
              </w:rPr>
              <w:t>TsC35B11</w:t>
            </w:r>
          </w:p>
          <w:p w14:paraId="0B56BF8F" w14:textId="77777777" w:rsidR="00A72079" w:rsidRDefault="00A72079" w:rsidP="00E600CF"/>
        </w:tc>
        <w:tc>
          <w:tcPr>
            <w:tcW w:w="4961" w:type="dxa"/>
            <w:tcBorders>
              <w:top w:val="single" w:sz="4" w:space="0" w:color="auto"/>
              <w:bottom w:val="single" w:sz="4" w:space="0" w:color="auto"/>
            </w:tcBorders>
            <w:vAlign w:val="center"/>
          </w:tcPr>
          <w:p w14:paraId="19FF9762" w14:textId="77777777" w:rsidR="00A72079" w:rsidRDefault="00A72079" w:rsidP="00E600CF">
            <w:pPr>
              <w:adjustRightInd w:val="0"/>
              <w:rPr>
                <w:lang w:val="en-US"/>
              </w:rPr>
            </w:pPr>
            <w:r w:rsidRPr="00AC3888">
              <w:rPr>
                <w:lang w:val="en-US"/>
              </w:rPr>
              <w:t xml:space="preserve">Excavat transport cu incarcator frontal , la distante de incarcare in autovehicul cu incarcator frontal pe senile de 0,5-0,99 m.c, pamint din teren catg. </w:t>
            </w:r>
            <w:r>
              <w:t>II la distanta  11-20 m</w:t>
            </w:r>
          </w:p>
          <w:p w14:paraId="7D5F5A8C" w14:textId="77777777" w:rsidR="00A72079" w:rsidRDefault="00A72079" w:rsidP="00E600CF"/>
        </w:tc>
        <w:tc>
          <w:tcPr>
            <w:tcW w:w="1560" w:type="dxa"/>
            <w:tcBorders>
              <w:top w:val="single" w:sz="4" w:space="0" w:color="auto"/>
              <w:bottom w:val="single" w:sz="4" w:space="0" w:color="auto"/>
            </w:tcBorders>
            <w:vAlign w:val="center"/>
          </w:tcPr>
          <w:p w14:paraId="4E21A5CB" w14:textId="77777777" w:rsidR="00A72079" w:rsidRDefault="00A72079" w:rsidP="00E600CF">
            <w:pPr>
              <w:jc w:val="center"/>
            </w:pPr>
            <w:r>
              <w:t>100 m3</w:t>
            </w:r>
          </w:p>
        </w:tc>
        <w:tc>
          <w:tcPr>
            <w:tcW w:w="1559" w:type="dxa"/>
            <w:tcBorders>
              <w:top w:val="single" w:sz="4" w:space="0" w:color="auto"/>
              <w:bottom w:val="single" w:sz="4" w:space="0" w:color="auto"/>
            </w:tcBorders>
            <w:vAlign w:val="center"/>
          </w:tcPr>
          <w:p w14:paraId="7BE23D2D" w14:textId="77777777" w:rsidR="00A72079" w:rsidRDefault="00A72079" w:rsidP="00E600CF">
            <w:pPr>
              <w:adjustRightInd w:val="0"/>
              <w:jc w:val="center"/>
              <w:rPr>
                <w:rFonts w:ascii="Arial CYR" w:hAnsi="Arial CYR" w:cs="Arial CYR"/>
              </w:rPr>
            </w:pPr>
            <w:r>
              <w:t>0,913</w:t>
            </w:r>
          </w:p>
          <w:p w14:paraId="3151DEC9" w14:textId="77777777" w:rsidR="00A72079" w:rsidRDefault="00A72079" w:rsidP="00E600CF">
            <w:pPr>
              <w:jc w:val="center"/>
            </w:pPr>
          </w:p>
        </w:tc>
      </w:tr>
      <w:tr w:rsidR="00A72079" w14:paraId="7BB7420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0CE1E" w14:textId="77777777" w:rsidR="00A72079" w:rsidRDefault="00A72079" w:rsidP="00E600CF">
            <w:r>
              <w:t xml:space="preserve"> 130</w:t>
            </w:r>
          </w:p>
        </w:tc>
        <w:tc>
          <w:tcPr>
            <w:tcW w:w="1701" w:type="dxa"/>
            <w:tcBorders>
              <w:top w:val="single" w:sz="4" w:space="0" w:color="auto"/>
              <w:bottom w:val="single" w:sz="4" w:space="0" w:color="auto"/>
            </w:tcBorders>
            <w:vAlign w:val="center"/>
          </w:tcPr>
          <w:p w14:paraId="1990156A" w14:textId="77777777" w:rsidR="00A72079" w:rsidRDefault="00A72079" w:rsidP="00E600CF">
            <w:pPr>
              <w:rPr>
                <w:lang w:val="en-US"/>
              </w:rPr>
            </w:pPr>
            <w:r>
              <w:rPr>
                <w:lang w:val="en-US"/>
              </w:rPr>
              <w:t>TsD04B</w:t>
            </w:r>
          </w:p>
          <w:p w14:paraId="4792460B" w14:textId="77777777" w:rsidR="00A72079" w:rsidRDefault="00A72079" w:rsidP="00E600CF"/>
        </w:tc>
        <w:tc>
          <w:tcPr>
            <w:tcW w:w="4961" w:type="dxa"/>
            <w:tcBorders>
              <w:top w:val="single" w:sz="4" w:space="0" w:color="auto"/>
              <w:bottom w:val="single" w:sz="4" w:space="0" w:color="auto"/>
            </w:tcBorders>
            <w:vAlign w:val="center"/>
          </w:tcPr>
          <w:p w14:paraId="5195F939" w14:textId="77777777" w:rsidR="00A72079" w:rsidRDefault="00A72079" w:rsidP="00E600CF">
            <w:pPr>
              <w:adjustRightInd w:val="0"/>
              <w:rPr>
                <w:lang w:val="en-US"/>
              </w:rPr>
            </w:pPr>
            <w:r w:rsidRPr="00AC3888">
              <w:rPr>
                <w:lang w:val="en-US"/>
              </w:rPr>
              <w:t>Compactarea cu maiul de mina a umpluturilor executate in sapaturi orizontale sau inclinate la 1/4, inclusiv udarea fiecarui strat de pamint in parte, avind 10 cm grosime pamint coeziv</w:t>
            </w:r>
          </w:p>
          <w:p w14:paraId="0186E8C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F9C2748"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149BAF9B" w14:textId="77777777" w:rsidR="00A72079" w:rsidRDefault="00A72079" w:rsidP="00E600CF">
            <w:pPr>
              <w:adjustRightInd w:val="0"/>
              <w:jc w:val="center"/>
              <w:rPr>
                <w:rFonts w:ascii="Arial CYR" w:hAnsi="Arial CYR" w:cs="Arial CYR"/>
              </w:rPr>
            </w:pPr>
            <w:r>
              <w:t>10,500</w:t>
            </w:r>
          </w:p>
          <w:p w14:paraId="33AC8000" w14:textId="77777777" w:rsidR="00A72079" w:rsidRDefault="00A72079" w:rsidP="00E600CF">
            <w:pPr>
              <w:jc w:val="center"/>
            </w:pPr>
          </w:p>
        </w:tc>
      </w:tr>
      <w:tr w:rsidR="00A72079" w14:paraId="07F7451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DB7D7" w14:textId="77777777" w:rsidR="00A72079" w:rsidRDefault="00A72079" w:rsidP="00E600CF">
            <w:r>
              <w:t xml:space="preserve"> 131</w:t>
            </w:r>
          </w:p>
        </w:tc>
        <w:tc>
          <w:tcPr>
            <w:tcW w:w="1701" w:type="dxa"/>
            <w:tcBorders>
              <w:top w:val="single" w:sz="4" w:space="0" w:color="auto"/>
              <w:bottom w:val="single" w:sz="4" w:space="0" w:color="auto"/>
            </w:tcBorders>
            <w:vAlign w:val="center"/>
          </w:tcPr>
          <w:p w14:paraId="4C327D82" w14:textId="77777777" w:rsidR="00A72079" w:rsidRDefault="00A72079" w:rsidP="00E600CF">
            <w:pPr>
              <w:rPr>
                <w:lang w:val="en-US"/>
              </w:rPr>
            </w:pPr>
            <w:r>
              <w:rPr>
                <w:lang w:val="en-US"/>
              </w:rPr>
              <w:t>TsD05B</w:t>
            </w:r>
          </w:p>
          <w:p w14:paraId="4805CC3A" w14:textId="77777777" w:rsidR="00A72079" w:rsidRDefault="00A72079" w:rsidP="00E600CF"/>
        </w:tc>
        <w:tc>
          <w:tcPr>
            <w:tcW w:w="4961" w:type="dxa"/>
            <w:tcBorders>
              <w:top w:val="single" w:sz="4" w:space="0" w:color="auto"/>
              <w:bottom w:val="single" w:sz="4" w:space="0" w:color="auto"/>
            </w:tcBorders>
            <w:vAlign w:val="center"/>
          </w:tcPr>
          <w:p w14:paraId="2178AB68" w14:textId="77777777" w:rsidR="00A72079" w:rsidRDefault="00A72079" w:rsidP="00E600CF">
            <w:pPr>
              <w:adjustRightInd w:val="0"/>
              <w:rPr>
                <w:lang w:val="en-US"/>
              </w:rPr>
            </w:pPr>
            <w:r w:rsidRPr="00AC3888">
              <w:rPr>
                <w:lang w:val="en-US"/>
              </w:rPr>
              <w:t>Compactarea cu maiul mecanic de 150-200 kg a umpluturilor in straturi succesive de 20-30 cm grosime, exclusiv udarea fiecarui strat in parte, umpluturile executindu-se din pamint coeziv</w:t>
            </w:r>
          </w:p>
          <w:p w14:paraId="2D54828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E217042" w14:textId="77777777" w:rsidR="00A72079" w:rsidRDefault="00A72079" w:rsidP="00E600CF">
            <w:pPr>
              <w:jc w:val="center"/>
            </w:pPr>
            <w:r>
              <w:t>100 m3</w:t>
            </w:r>
          </w:p>
        </w:tc>
        <w:tc>
          <w:tcPr>
            <w:tcW w:w="1559" w:type="dxa"/>
            <w:tcBorders>
              <w:top w:val="single" w:sz="4" w:space="0" w:color="auto"/>
              <w:bottom w:val="single" w:sz="4" w:space="0" w:color="auto"/>
            </w:tcBorders>
            <w:vAlign w:val="center"/>
          </w:tcPr>
          <w:p w14:paraId="03DC5252" w14:textId="77777777" w:rsidR="00A72079" w:rsidRDefault="00A72079" w:rsidP="00E600CF">
            <w:pPr>
              <w:adjustRightInd w:val="0"/>
              <w:jc w:val="center"/>
              <w:rPr>
                <w:rFonts w:ascii="Arial CYR" w:hAnsi="Arial CYR" w:cs="Arial CYR"/>
              </w:rPr>
            </w:pPr>
            <w:r>
              <w:t>0,808</w:t>
            </w:r>
          </w:p>
          <w:p w14:paraId="364ECC10" w14:textId="77777777" w:rsidR="00A72079" w:rsidRDefault="00A72079" w:rsidP="00E600CF">
            <w:pPr>
              <w:jc w:val="center"/>
            </w:pPr>
          </w:p>
        </w:tc>
      </w:tr>
      <w:tr w:rsidR="00A72079" w14:paraId="2794E941" w14:textId="77777777" w:rsidTr="00E600CF">
        <w:tc>
          <w:tcPr>
            <w:tcW w:w="709" w:type="dxa"/>
            <w:tcBorders>
              <w:top w:val="nil"/>
              <w:left w:val="single" w:sz="6" w:space="0" w:color="auto"/>
              <w:bottom w:val="nil"/>
              <w:right w:val="nil"/>
            </w:tcBorders>
          </w:tcPr>
          <w:p w14:paraId="3422AE45"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31844CE8" w14:textId="77777777" w:rsidR="00A72079" w:rsidRDefault="00A72079" w:rsidP="00E600CF"/>
        </w:tc>
        <w:tc>
          <w:tcPr>
            <w:tcW w:w="4961" w:type="dxa"/>
            <w:tcBorders>
              <w:top w:val="nil"/>
              <w:left w:val="single" w:sz="6" w:space="0" w:color="auto"/>
              <w:bottom w:val="nil"/>
              <w:right w:val="nil"/>
            </w:tcBorders>
          </w:tcPr>
          <w:p w14:paraId="3B8730D4"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1.5.4. Canal din beton</w:t>
            </w:r>
          </w:p>
          <w:p w14:paraId="4C6918F8"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6EFC7C5" w14:textId="77777777" w:rsidR="00A72079" w:rsidRDefault="00A72079" w:rsidP="00E600CF"/>
        </w:tc>
        <w:tc>
          <w:tcPr>
            <w:tcW w:w="1559" w:type="dxa"/>
            <w:tcBorders>
              <w:top w:val="nil"/>
              <w:left w:val="single" w:sz="6" w:space="0" w:color="auto"/>
              <w:bottom w:val="nil"/>
              <w:right w:val="single" w:sz="4" w:space="0" w:color="auto"/>
            </w:tcBorders>
          </w:tcPr>
          <w:p w14:paraId="67CFBD0F" w14:textId="77777777" w:rsidR="00A72079" w:rsidRDefault="00A72079" w:rsidP="00E600CF"/>
        </w:tc>
      </w:tr>
      <w:tr w:rsidR="00A72079" w14:paraId="36427A1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51F4F" w14:textId="77777777" w:rsidR="00A72079" w:rsidRDefault="00A72079" w:rsidP="00E600CF">
            <w:r>
              <w:t>132</w:t>
            </w:r>
          </w:p>
        </w:tc>
        <w:tc>
          <w:tcPr>
            <w:tcW w:w="1701" w:type="dxa"/>
            <w:tcBorders>
              <w:top w:val="single" w:sz="4" w:space="0" w:color="auto"/>
              <w:bottom w:val="single" w:sz="4" w:space="0" w:color="auto"/>
            </w:tcBorders>
            <w:vAlign w:val="center"/>
          </w:tcPr>
          <w:p w14:paraId="234ED21F" w14:textId="77777777" w:rsidR="00A72079" w:rsidRDefault="00A72079" w:rsidP="00E600CF">
            <w:pPr>
              <w:rPr>
                <w:lang w:val="en-US"/>
              </w:rPr>
            </w:pPr>
            <w:r>
              <w:rPr>
                <w:lang w:val="en-US"/>
              </w:rPr>
              <w:t>TsC54C</w:t>
            </w:r>
          </w:p>
          <w:p w14:paraId="21DFC07C" w14:textId="77777777" w:rsidR="00A72079" w:rsidRDefault="00A72079" w:rsidP="00E600CF"/>
        </w:tc>
        <w:tc>
          <w:tcPr>
            <w:tcW w:w="4961" w:type="dxa"/>
            <w:tcBorders>
              <w:top w:val="single" w:sz="4" w:space="0" w:color="auto"/>
              <w:bottom w:val="single" w:sz="4" w:space="0" w:color="auto"/>
            </w:tcBorders>
            <w:vAlign w:val="center"/>
          </w:tcPr>
          <w:p w14:paraId="1FE82AFE" w14:textId="77777777" w:rsidR="00A72079" w:rsidRDefault="00A72079" w:rsidP="00E600CF">
            <w:pPr>
              <w:adjustRightInd w:val="0"/>
              <w:rPr>
                <w:lang w:val="en-US"/>
              </w:rPr>
            </w:pPr>
            <w:r w:rsidRPr="00AC3888">
              <w:rPr>
                <w:lang w:val="en-US"/>
              </w:rPr>
              <w:t>Strat de fundatie din pietris gr.50 mm</w:t>
            </w:r>
          </w:p>
          <w:p w14:paraId="28C612D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1CE71CA"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77F0337D" w14:textId="77777777" w:rsidR="00A72079" w:rsidRDefault="00A72079" w:rsidP="00E600CF">
            <w:pPr>
              <w:adjustRightInd w:val="0"/>
              <w:jc w:val="center"/>
              <w:rPr>
                <w:rFonts w:ascii="Arial CYR" w:hAnsi="Arial CYR" w:cs="Arial CYR"/>
              </w:rPr>
            </w:pPr>
            <w:r>
              <w:t>0,300</w:t>
            </w:r>
          </w:p>
          <w:p w14:paraId="54F42BD5" w14:textId="77777777" w:rsidR="00A72079" w:rsidRDefault="00A72079" w:rsidP="00E600CF">
            <w:pPr>
              <w:jc w:val="center"/>
            </w:pPr>
          </w:p>
        </w:tc>
      </w:tr>
      <w:tr w:rsidR="00A72079" w14:paraId="6F27BEE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2E441" w14:textId="77777777" w:rsidR="00A72079" w:rsidRDefault="00A72079" w:rsidP="00E600CF">
            <w:r>
              <w:t xml:space="preserve"> 133</w:t>
            </w:r>
          </w:p>
        </w:tc>
        <w:tc>
          <w:tcPr>
            <w:tcW w:w="1701" w:type="dxa"/>
            <w:tcBorders>
              <w:top w:val="single" w:sz="4" w:space="0" w:color="auto"/>
              <w:bottom w:val="single" w:sz="4" w:space="0" w:color="auto"/>
            </w:tcBorders>
            <w:vAlign w:val="center"/>
          </w:tcPr>
          <w:p w14:paraId="1A0B5CEB" w14:textId="77777777" w:rsidR="00A72079" w:rsidRDefault="00A72079" w:rsidP="00E600CF">
            <w:pPr>
              <w:rPr>
                <w:lang w:val="en-US"/>
              </w:rPr>
            </w:pPr>
            <w:r>
              <w:rPr>
                <w:lang w:val="en-US"/>
              </w:rPr>
              <w:t>AcD19A</w:t>
            </w:r>
          </w:p>
          <w:p w14:paraId="40F86BE7" w14:textId="77777777" w:rsidR="00A72079" w:rsidRDefault="00A72079" w:rsidP="00E600CF"/>
        </w:tc>
        <w:tc>
          <w:tcPr>
            <w:tcW w:w="4961" w:type="dxa"/>
            <w:tcBorders>
              <w:top w:val="single" w:sz="4" w:space="0" w:color="auto"/>
              <w:bottom w:val="single" w:sz="4" w:space="0" w:color="auto"/>
            </w:tcBorders>
            <w:vAlign w:val="center"/>
          </w:tcPr>
          <w:p w14:paraId="1550502B" w14:textId="77777777" w:rsidR="00A72079" w:rsidRDefault="00A72079" w:rsidP="00E600CF">
            <w:pPr>
              <w:adjustRightInd w:val="0"/>
              <w:rPr>
                <w:lang w:val="en-US"/>
              </w:rPr>
            </w:pPr>
            <w:r w:rsidRPr="00AC3888">
              <w:rPr>
                <w:lang w:val="en-US"/>
              </w:rPr>
              <w:t>Confectionarea si montarea cofrajelor pentru beton simplu sau armat, turnat la canale, executate prin interiorul canalului, avind H de scurgere de 1,2-1,8 m si acoperirea de 1-5 m</w:t>
            </w:r>
          </w:p>
          <w:p w14:paraId="45202D8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E7F7ED0"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7C30EB8B" w14:textId="77777777" w:rsidR="00A72079" w:rsidRDefault="00A72079" w:rsidP="00E600CF">
            <w:pPr>
              <w:adjustRightInd w:val="0"/>
              <w:jc w:val="center"/>
              <w:rPr>
                <w:rFonts w:ascii="Arial CYR" w:hAnsi="Arial CYR" w:cs="Arial CYR"/>
              </w:rPr>
            </w:pPr>
            <w:r>
              <w:t>15,100</w:t>
            </w:r>
          </w:p>
          <w:p w14:paraId="7BC9289B" w14:textId="77777777" w:rsidR="00A72079" w:rsidRDefault="00A72079" w:rsidP="00E600CF">
            <w:pPr>
              <w:jc w:val="center"/>
            </w:pPr>
          </w:p>
        </w:tc>
      </w:tr>
      <w:tr w:rsidR="00A72079" w14:paraId="3A8278C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D3F38B" w14:textId="77777777" w:rsidR="00A72079" w:rsidRDefault="00A72079" w:rsidP="00E600CF">
            <w:r>
              <w:t xml:space="preserve"> 134</w:t>
            </w:r>
          </w:p>
        </w:tc>
        <w:tc>
          <w:tcPr>
            <w:tcW w:w="1701" w:type="dxa"/>
            <w:tcBorders>
              <w:top w:val="single" w:sz="4" w:space="0" w:color="auto"/>
              <w:bottom w:val="single" w:sz="4" w:space="0" w:color="auto"/>
            </w:tcBorders>
            <w:vAlign w:val="center"/>
          </w:tcPr>
          <w:p w14:paraId="783301EC" w14:textId="77777777" w:rsidR="00A72079" w:rsidRDefault="00A72079" w:rsidP="00E600CF">
            <w:pPr>
              <w:rPr>
                <w:lang w:val="en-US"/>
              </w:rPr>
            </w:pPr>
            <w:r>
              <w:rPr>
                <w:lang w:val="en-US"/>
              </w:rPr>
              <w:t>CC03C</w:t>
            </w:r>
          </w:p>
          <w:p w14:paraId="57DDA030" w14:textId="77777777" w:rsidR="00A72079" w:rsidRDefault="00A72079" w:rsidP="00E600CF"/>
        </w:tc>
        <w:tc>
          <w:tcPr>
            <w:tcW w:w="4961" w:type="dxa"/>
            <w:tcBorders>
              <w:top w:val="single" w:sz="4" w:space="0" w:color="auto"/>
              <w:bottom w:val="single" w:sz="4" w:space="0" w:color="auto"/>
            </w:tcBorders>
            <w:vAlign w:val="center"/>
          </w:tcPr>
          <w:p w14:paraId="6C57292D" w14:textId="77777777" w:rsidR="00A72079" w:rsidRDefault="00A72079" w:rsidP="00E600CF">
            <w:pPr>
              <w:adjustRightInd w:val="0"/>
              <w:rPr>
                <w:lang w:val="en-US"/>
              </w:rPr>
            </w:pPr>
            <w:r w:rsidRPr="00AC3888">
              <w:rPr>
                <w:lang w:val="en-US"/>
              </w:rPr>
              <w:t xml:space="preserve">Montare plase sudate la inaltimi mai mici sau egale cu 35 m, la placi / Plasa sudata </w:t>
            </w:r>
            <w:r>
              <w:t>ф</w:t>
            </w:r>
            <w:r w:rsidRPr="00AC3888">
              <w:rPr>
                <w:lang w:val="en-US"/>
              </w:rPr>
              <w:t>4 150x150 (1.37 kg/m2)</w:t>
            </w:r>
          </w:p>
          <w:p w14:paraId="66D39815"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E7E5DD4" w14:textId="77777777" w:rsidR="00A72079" w:rsidRDefault="00A72079" w:rsidP="00E600CF">
            <w:pPr>
              <w:jc w:val="center"/>
            </w:pPr>
            <w:r>
              <w:lastRenderedPageBreak/>
              <w:t>kg</w:t>
            </w:r>
          </w:p>
        </w:tc>
        <w:tc>
          <w:tcPr>
            <w:tcW w:w="1559" w:type="dxa"/>
            <w:tcBorders>
              <w:top w:val="single" w:sz="4" w:space="0" w:color="auto"/>
              <w:bottom w:val="single" w:sz="4" w:space="0" w:color="auto"/>
            </w:tcBorders>
            <w:vAlign w:val="center"/>
          </w:tcPr>
          <w:p w14:paraId="30E2860D" w14:textId="77777777" w:rsidR="00A72079" w:rsidRDefault="00A72079" w:rsidP="00E600CF">
            <w:pPr>
              <w:adjustRightInd w:val="0"/>
              <w:jc w:val="center"/>
              <w:rPr>
                <w:rFonts w:ascii="Arial CYR" w:hAnsi="Arial CYR" w:cs="Arial CYR"/>
              </w:rPr>
            </w:pPr>
            <w:r>
              <w:t>29,000</w:t>
            </w:r>
          </w:p>
          <w:p w14:paraId="7D3D7A1C" w14:textId="77777777" w:rsidR="00A72079" w:rsidRDefault="00A72079" w:rsidP="00E600CF">
            <w:pPr>
              <w:jc w:val="center"/>
            </w:pPr>
          </w:p>
        </w:tc>
      </w:tr>
      <w:tr w:rsidR="00A72079" w14:paraId="22CB180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F9C98" w14:textId="77777777" w:rsidR="00A72079" w:rsidRDefault="00A72079" w:rsidP="00E600CF">
            <w:r>
              <w:t xml:space="preserve"> 135</w:t>
            </w:r>
          </w:p>
        </w:tc>
        <w:tc>
          <w:tcPr>
            <w:tcW w:w="1701" w:type="dxa"/>
            <w:tcBorders>
              <w:top w:val="single" w:sz="4" w:space="0" w:color="auto"/>
              <w:bottom w:val="single" w:sz="4" w:space="0" w:color="auto"/>
            </w:tcBorders>
            <w:vAlign w:val="center"/>
          </w:tcPr>
          <w:p w14:paraId="01073F33" w14:textId="77777777" w:rsidR="00A72079" w:rsidRDefault="00A72079" w:rsidP="00E600CF">
            <w:pPr>
              <w:rPr>
                <w:lang w:val="en-US"/>
              </w:rPr>
            </w:pPr>
            <w:r>
              <w:rPr>
                <w:lang w:val="en-US"/>
              </w:rPr>
              <w:t>AcD23A</w:t>
            </w:r>
          </w:p>
          <w:p w14:paraId="0E10420D" w14:textId="77777777" w:rsidR="00A72079" w:rsidRDefault="00A72079" w:rsidP="00E600CF"/>
        </w:tc>
        <w:tc>
          <w:tcPr>
            <w:tcW w:w="4961" w:type="dxa"/>
            <w:tcBorders>
              <w:top w:val="single" w:sz="4" w:space="0" w:color="auto"/>
              <w:bottom w:val="single" w:sz="4" w:space="0" w:color="auto"/>
            </w:tcBorders>
            <w:vAlign w:val="center"/>
          </w:tcPr>
          <w:p w14:paraId="20C29AE2" w14:textId="77777777" w:rsidR="00A72079" w:rsidRDefault="00A72079" w:rsidP="00E600CF">
            <w:pPr>
              <w:adjustRightInd w:val="0"/>
              <w:rPr>
                <w:lang w:val="en-US"/>
              </w:rPr>
            </w:pPr>
            <w:r w:rsidRPr="00AC3888">
              <w:rPr>
                <w:lang w:val="en-US"/>
              </w:rPr>
              <w:t>Turnarea betonului in pereti sau bolti de canale ce se executa prin interior cu H 1,2-1,8 m si acoperire 1-5 m</w:t>
            </w:r>
          </w:p>
          <w:p w14:paraId="64BC8AE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028D9D4"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2A397461" w14:textId="77777777" w:rsidR="00A72079" w:rsidRDefault="00A72079" w:rsidP="00E600CF">
            <w:pPr>
              <w:adjustRightInd w:val="0"/>
              <w:jc w:val="center"/>
              <w:rPr>
                <w:rFonts w:ascii="Arial CYR" w:hAnsi="Arial CYR" w:cs="Arial CYR"/>
              </w:rPr>
            </w:pPr>
            <w:r>
              <w:t>2,100</w:t>
            </w:r>
          </w:p>
          <w:p w14:paraId="79328952" w14:textId="77777777" w:rsidR="00A72079" w:rsidRDefault="00A72079" w:rsidP="00E600CF">
            <w:pPr>
              <w:jc w:val="center"/>
            </w:pPr>
          </w:p>
        </w:tc>
      </w:tr>
      <w:tr w:rsidR="00A72079" w14:paraId="207BFC1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66C84C" w14:textId="77777777" w:rsidR="00A72079" w:rsidRDefault="00A72079" w:rsidP="00E600CF">
            <w:r>
              <w:t xml:space="preserve"> 136</w:t>
            </w:r>
          </w:p>
        </w:tc>
        <w:tc>
          <w:tcPr>
            <w:tcW w:w="1701" w:type="dxa"/>
            <w:tcBorders>
              <w:top w:val="single" w:sz="4" w:space="0" w:color="auto"/>
              <w:bottom w:val="single" w:sz="4" w:space="0" w:color="auto"/>
            </w:tcBorders>
            <w:vAlign w:val="center"/>
          </w:tcPr>
          <w:p w14:paraId="561EE513" w14:textId="77777777" w:rsidR="00A72079" w:rsidRDefault="00A72079" w:rsidP="00E600CF">
            <w:pPr>
              <w:rPr>
                <w:lang w:val="en-US"/>
              </w:rPr>
            </w:pPr>
            <w:r>
              <w:rPr>
                <w:lang w:val="en-US"/>
              </w:rPr>
              <w:t>IzF01B</w:t>
            </w:r>
          </w:p>
          <w:p w14:paraId="7A46DF18" w14:textId="77777777" w:rsidR="00A72079" w:rsidRDefault="00A72079" w:rsidP="00E600CF"/>
        </w:tc>
        <w:tc>
          <w:tcPr>
            <w:tcW w:w="4961" w:type="dxa"/>
            <w:tcBorders>
              <w:top w:val="single" w:sz="4" w:space="0" w:color="auto"/>
              <w:bottom w:val="single" w:sz="4" w:space="0" w:color="auto"/>
            </w:tcBorders>
            <w:vAlign w:val="center"/>
          </w:tcPr>
          <w:p w14:paraId="0BE989B8" w14:textId="77777777" w:rsidR="00A72079" w:rsidRDefault="00A72079" w:rsidP="00E600CF">
            <w:pPr>
              <w:adjustRightInd w:val="0"/>
              <w:rPr>
                <w:lang w:val="en-US"/>
              </w:rPr>
            </w:pPr>
            <w:r w:rsidRPr="00AC3888">
              <w:rPr>
                <w:lang w:val="en-US"/>
              </w:rPr>
              <w:t>Amorsarea suprafetelor pentru aplicarea stratului de difuzie, a barierei contra vaporilor, a termoizolatiei sau a hidroizolatiei pe suprafete orizontale, inclinte sau verticale, cu suspensie de bitum filerizat (subif) intr-un strat</w:t>
            </w:r>
          </w:p>
          <w:p w14:paraId="1954FDD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C9AB1BD"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5A185F1" w14:textId="77777777" w:rsidR="00A72079" w:rsidRDefault="00A72079" w:rsidP="00E600CF">
            <w:pPr>
              <w:adjustRightInd w:val="0"/>
              <w:jc w:val="center"/>
              <w:rPr>
                <w:rFonts w:ascii="Arial CYR" w:hAnsi="Arial CYR" w:cs="Arial CYR"/>
              </w:rPr>
            </w:pPr>
            <w:r>
              <w:t>21,100</w:t>
            </w:r>
          </w:p>
          <w:p w14:paraId="209C1FC8" w14:textId="77777777" w:rsidR="00A72079" w:rsidRDefault="00A72079" w:rsidP="00E600CF">
            <w:pPr>
              <w:jc w:val="center"/>
            </w:pPr>
          </w:p>
        </w:tc>
      </w:tr>
      <w:tr w:rsidR="00A72079" w14:paraId="5689792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306A6" w14:textId="77777777" w:rsidR="00A72079" w:rsidRDefault="00A72079" w:rsidP="00E600CF">
            <w:r>
              <w:t xml:space="preserve"> 137</w:t>
            </w:r>
          </w:p>
        </w:tc>
        <w:tc>
          <w:tcPr>
            <w:tcW w:w="1701" w:type="dxa"/>
            <w:tcBorders>
              <w:top w:val="single" w:sz="4" w:space="0" w:color="auto"/>
              <w:bottom w:val="single" w:sz="4" w:space="0" w:color="auto"/>
            </w:tcBorders>
            <w:vAlign w:val="center"/>
          </w:tcPr>
          <w:p w14:paraId="70A2F7A7" w14:textId="77777777" w:rsidR="00A72079" w:rsidRDefault="00A72079" w:rsidP="00E600CF">
            <w:pPr>
              <w:rPr>
                <w:lang w:val="en-US"/>
              </w:rPr>
            </w:pPr>
            <w:r>
              <w:rPr>
                <w:lang w:val="en-US"/>
              </w:rPr>
              <w:t>IzF04F</w:t>
            </w:r>
          </w:p>
          <w:p w14:paraId="3703AA58" w14:textId="77777777" w:rsidR="00A72079" w:rsidRDefault="00A72079" w:rsidP="00E600CF"/>
        </w:tc>
        <w:tc>
          <w:tcPr>
            <w:tcW w:w="4961" w:type="dxa"/>
            <w:tcBorders>
              <w:top w:val="single" w:sz="4" w:space="0" w:color="auto"/>
              <w:bottom w:val="single" w:sz="4" w:space="0" w:color="auto"/>
            </w:tcBorders>
            <w:vAlign w:val="center"/>
          </w:tcPr>
          <w:p w14:paraId="22AAC25E" w14:textId="77777777" w:rsidR="00A72079" w:rsidRDefault="00A72079" w:rsidP="00E600CF">
            <w:pPr>
              <w:adjustRightInd w:val="0"/>
              <w:rPr>
                <w:lang w:val="en-US"/>
              </w:rPr>
            </w:pPr>
            <w:r w:rsidRPr="00AC3888">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0BEF662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A2F472D"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2CA7519" w14:textId="77777777" w:rsidR="00A72079" w:rsidRDefault="00A72079" w:rsidP="00E600CF">
            <w:pPr>
              <w:adjustRightInd w:val="0"/>
              <w:jc w:val="center"/>
              <w:rPr>
                <w:rFonts w:ascii="Arial CYR" w:hAnsi="Arial CYR" w:cs="Arial CYR"/>
              </w:rPr>
            </w:pPr>
            <w:r>
              <w:t>21,100</w:t>
            </w:r>
          </w:p>
          <w:p w14:paraId="2BFAFB5A" w14:textId="77777777" w:rsidR="00A72079" w:rsidRDefault="00A72079" w:rsidP="00E600CF">
            <w:pPr>
              <w:jc w:val="center"/>
            </w:pPr>
          </w:p>
        </w:tc>
      </w:tr>
      <w:tr w:rsidR="00A72079" w14:paraId="11026A3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FA76C8" w14:textId="77777777" w:rsidR="00A72079" w:rsidRDefault="00A72079" w:rsidP="00E600CF">
            <w:r>
              <w:t xml:space="preserve"> 138</w:t>
            </w:r>
          </w:p>
        </w:tc>
        <w:tc>
          <w:tcPr>
            <w:tcW w:w="1701" w:type="dxa"/>
            <w:tcBorders>
              <w:top w:val="single" w:sz="4" w:space="0" w:color="auto"/>
              <w:bottom w:val="single" w:sz="4" w:space="0" w:color="auto"/>
            </w:tcBorders>
            <w:vAlign w:val="center"/>
          </w:tcPr>
          <w:p w14:paraId="0DABC2C8" w14:textId="77777777" w:rsidR="00A72079" w:rsidRDefault="00A72079" w:rsidP="00E600CF">
            <w:pPr>
              <w:rPr>
                <w:lang w:val="en-US"/>
              </w:rPr>
            </w:pPr>
            <w:r>
              <w:rPr>
                <w:lang w:val="en-US"/>
              </w:rPr>
              <w:t>CP16B</w:t>
            </w:r>
          </w:p>
          <w:p w14:paraId="115C2A55" w14:textId="77777777" w:rsidR="00A72079" w:rsidRDefault="00A72079" w:rsidP="00E600CF"/>
        </w:tc>
        <w:tc>
          <w:tcPr>
            <w:tcW w:w="4961" w:type="dxa"/>
            <w:tcBorders>
              <w:top w:val="single" w:sz="4" w:space="0" w:color="auto"/>
              <w:bottom w:val="single" w:sz="4" w:space="0" w:color="auto"/>
            </w:tcBorders>
            <w:vAlign w:val="center"/>
          </w:tcPr>
          <w:p w14:paraId="17D0B0C9" w14:textId="77777777" w:rsidR="00A72079" w:rsidRDefault="00A72079" w:rsidP="00E600CF">
            <w:pPr>
              <w:adjustRightInd w:val="0"/>
              <w:rPr>
                <w:lang w:val="en-US"/>
              </w:rPr>
            </w:pPr>
            <w:r w:rsidRPr="00AC3888">
              <w:rPr>
                <w:lang w:val="en-US"/>
              </w:rPr>
              <w:t xml:space="preserve">Montarea  elementelor prefabricate din beton armat pentru canale (termice, pentru termoficare, de cablaje etc.), placi drepte sau curbe / Placa de planseu a canalului </w:t>
            </w:r>
            <w:r>
              <w:t>П</w:t>
            </w:r>
            <w:r w:rsidRPr="00AC3888">
              <w:rPr>
                <w:lang w:val="en-US"/>
              </w:rPr>
              <w:t>2-15 sau analog</w:t>
            </w:r>
          </w:p>
          <w:p w14:paraId="3C1AC17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97C159E"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58563B1E" w14:textId="77777777" w:rsidR="00A72079" w:rsidRDefault="00A72079" w:rsidP="00E600CF">
            <w:pPr>
              <w:adjustRightInd w:val="0"/>
              <w:jc w:val="center"/>
              <w:rPr>
                <w:rFonts w:ascii="Arial CYR" w:hAnsi="Arial CYR" w:cs="Arial CYR"/>
              </w:rPr>
            </w:pPr>
            <w:r>
              <w:t>21,000</w:t>
            </w:r>
          </w:p>
          <w:p w14:paraId="7F26DD3D" w14:textId="77777777" w:rsidR="00A72079" w:rsidRDefault="00A72079" w:rsidP="00E600CF">
            <w:pPr>
              <w:jc w:val="center"/>
            </w:pPr>
          </w:p>
        </w:tc>
      </w:tr>
      <w:tr w:rsidR="00A72079" w14:paraId="1974EE26" w14:textId="77777777" w:rsidTr="00E600CF">
        <w:tc>
          <w:tcPr>
            <w:tcW w:w="709" w:type="dxa"/>
            <w:tcBorders>
              <w:top w:val="nil"/>
              <w:left w:val="single" w:sz="6" w:space="0" w:color="auto"/>
              <w:bottom w:val="nil"/>
              <w:right w:val="nil"/>
            </w:tcBorders>
          </w:tcPr>
          <w:p w14:paraId="24B19FF7"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4D52945B" w14:textId="77777777" w:rsidR="00A72079" w:rsidRDefault="00A72079" w:rsidP="00E600CF"/>
        </w:tc>
        <w:tc>
          <w:tcPr>
            <w:tcW w:w="4961" w:type="dxa"/>
            <w:tcBorders>
              <w:top w:val="nil"/>
              <w:left w:val="single" w:sz="6" w:space="0" w:color="auto"/>
              <w:bottom w:val="nil"/>
              <w:right w:val="nil"/>
            </w:tcBorders>
          </w:tcPr>
          <w:p w14:paraId="741247CA"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1.5.5. Conducte</w:t>
            </w:r>
          </w:p>
          <w:p w14:paraId="7C58FD53"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CFB5D8C" w14:textId="77777777" w:rsidR="00A72079" w:rsidRDefault="00A72079" w:rsidP="00E600CF"/>
        </w:tc>
        <w:tc>
          <w:tcPr>
            <w:tcW w:w="1559" w:type="dxa"/>
            <w:tcBorders>
              <w:top w:val="nil"/>
              <w:left w:val="single" w:sz="6" w:space="0" w:color="auto"/>
              <w:bottom w:val="nil"/>
              <w:right w:val="single" w:sz="4" w:space="0" w:color="auto"/>
            </w:tcBorders>
          </w:tcPr>
          <w:p w14:paraId="5240C290" w14:textId="77777777" w:rsidR="00A72079" w:rsidRDefault="00A72079" w:rsidP="00E600CF"/>
        </w:tc>
      </w:tr>
      <w:tr w:rsidR="00A72079" w14:paraId="00A7BD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0E77F" w14:textId="77777777" w:rsidR="00A72079" w:rsidRDefault="00A72079" w:rsidP="00E600CF">
            <w:r>
              <w:t>139</w:t>
            </w:r>
          </w:p>
        </w:tc>
        <w:tc>
          <w:tcPr>
            <w:tcW w:w="1701" w:type="dxa"/>
            <w:tcBorders>
              <w:top w:val="single" w:sz="4" w:space="0" w:color="auto"/>
              <w:bottom w:val="single" w:sz="4" w:space="0" w:color="auto"/>
            </w:tcBorders>
            <w:vAlign w:val="center"/>
          </w:tcPr>
          <w:p w14:paraId="101DB5C0" w14:textId="77777777" w:rsidR="00A72079" w:rsidRDefault="00A72079" w:rsidP="00E600CF">
            <w:pPr>
              <w:rPr>
                <w:lang w:val="en-US"/>
              </w:rPr>
            </w:pPr>
            <w:r>
              <w:rPr>
                <w:lang w:val="en-US"/>
              </w:rPr>
              <w:t>RpSA42I</w:t>
            </w:r>
          </w:p>
          <w:p w14:paraId="5ED24C95" w14:textId="77777777" w:rsidR="00A72079" w:rsidRDefault="00A72079" w:rsidP="00E600CF"/>
        </w:tc>
        <w:tc>
          <w:tcPr>
            <w:tcW w:w="4961" w:type="dxa"/>
            <w:tcBorders>
              <w:top w:val="single" w:sz="4" w:space="0" w:color="auto"/>
              <w:bottom w:val="single" w:sz="4" w:space="0" w:color="auto"/>
            </w:tcBorders>
            <w:vAlign w:val="center"/>
          </w:tcPr>
          <w:p w14:paraId="44D0D50F" w14:textId="77777777" w:rsidR="00A72079" w:rsidRDefault="00A72079" w:rsidP="00E600CF">
            <w:pPr>
              <w:adjustRightInd w:val="0"/>
              <w:rPr>
                <w:lang w:val="en-US"/>
              </w:rPr>
            </w:pPr>
            <w:r w:rsidRPr="00AC3888">
              <w:rPr>
                <w:lang w:val="en-US"/>
              </w:rPr>
              <w:t>Confectionarea,  montarea si cimentarea tevii de protectie la trecerea conductelor prin ziduri, avind diametrul de 8"  / Teava PVC dn200</w:t>
            </w:r>
          </w:p>
          <w:p w14:paraId="1A8A6DA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B9C706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B914B74" w14:textId="77777777" w:rsidR="00A72079" w:rsidRDefault="00A72079" w:rsidP="00E600CF">
            <w:pPr>
              <w:adjustRightInd w:val="0"/>
              <w:jc w:val="center"/>
              <w:rPr>
                <w:rFonts w:ascii="Arial CYR" w:hAnsi="Arial CYR" w:cs="Arial CYR"/>
              </w:rPr>
            </w:pPr>
            <w:r>
              <w:t>9,000</w:t>
            </w:r>
          </w:p>
          <w:p w14:paraId="20087CC8" w14:textId="77777777" w:rsidR="00A72079" w:rsidRDefault="00A72079" w:rsidP="00E600CF">
            <w:pPr>
              <w:jc w:val="center"/>
            </w:pPr>
          </w:p>
        </w:tc>
      </w:tr>
      <w:tr w:rsidR="00A72079" w14:paraId="3B192C9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275853" w14:textId="77777777" w:rsidR="00A72079" w:rsidRDefault="00A72079" w:rsidP="00E600CF">
            <w:r>
              <w:t xml:space="preserve"> 140</w:t>
            </w:r>
          </w:p>
        </w:tc>
        <w:tc>
          <w:tcPr>
            <w:tcW w:w="1701" w:type="dxa"/>
            <w:tcBorders>
              <w:top w:val="single" w:sz="4" w:space="0" w:color="auto"/>
              <w:bottom w:val="single" w:sz="4" w:space="0" w:color="auto"/>
            </w:tcBorders>
            <w:vAlign w:val="center"/>
          </w:tcPr>
          <w:p w14:paraId="06743F60" w14:textId="77777777" w:rsidR="00A72079" w:rsidRDefault="00A72079" w:rsidP="00E600CF">
            <w:pPr>
              <w:rPr>
                <w:lang w:val="en-US"/>
              </w:rPr>
            </w:pPr>
            <w:r>
              <w:rPr>
                <w:lang w:val="en-US"/>
              </w:rPr>
              <w:t>AcF03A</w:t>
            </w:r>
          </w:p>
          <w:p w14:paraId="34AFEEF0" w14:textId="77777777" w:rsidR="00A72079" w:rsidRDefault="00A72079" w:rsidP="00E600CF"/>
        </w:tc>
        <w:tc>
          <w:tcPr>
            <w:tcW w:w="4961" w:type="dxa"/>
            <w:tcBorders>
              <w:top w:val="single" w:sz="4" w:space="0" w:color="auto"/>
              <w:bottom w:val="single" w:sz="4" w:space="0" w:color="auto"/>
            </w:tcBorders>
            <w:vAlign w:val="center"/>
          </w:tcPr>
          <w:p w14:paraId="5C6E3558" w14:textId="77777777" w:rsidR="00A72079" w:rsidRDefault="00A72079" w:rsidP="00E600CF">
            <w:pPr>
              <w:adjustRightInd w:val="0"/>
              <w:rPr>
                <w:lang w:val="en-US"/>
              </w:rPr>
            </w:pPr>
            <w:r w:rsidRPr="00AC3888">
              <w:rPr>
                <w:lang w:val="en-US"/>
              </w:rPr>
              <w:t>Umpluturi in santuri la conductele de alimentare cu apa sau canalizare, ca substrat, strat de protectie, strat de izolare sau strat filtrant la tuburile de drenaj, executate cu nisip gr. 100 mm</w:t>
            </w:r>
          </w:p>
          <w:p w14:paraId="0B0147B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B29DE2C"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203D26E3" w14:textId="77777777" w:rsidR="00A72079" w:rsidRDefault="00A72079" w:rsidP="00E600CF">
            <w:pPr>
              <w:adjustRightInd w:val="0"/>
              <w:jc w:val="center"/>
              <w:rPr>
                <w:rFonts w:ascii="Arial CYR" w:hAnsi="Arial CYR" w:cs="Arial CYR"/>
              </w:rPr>
            </w:pPr>
            <w:r>
              <w:t>2,300</w:t>
            </w:r>
          </w:p>
          <w:p w14:paraId="65099154" w14:textId="77777777" w:rsidR="00A72079" w:rsidRDefault="00A72079" w:rsidP="00E600CF">
            <w:pPr>
              <w:jc w:val="center"/>
            </w:pPr>
          </w:p>
        </w:tc>
      </w:tr>
      <w:tr w:rsidR="00A72079" w14:paraId="6C43D69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F837A" w14:textId="77777777" w:rsidR="00A72079" w:rsidRDefault="00A72079" w:rsidP="00E600CF">
            <w:r>
              <w:t xml:space="preserve"> 141</w:t>
            </w:r>
          </w:p>
        </w:tc>
        <w:tc>
          <w:tcPr>
            <w:tcW w:w="1701" w:type="dxa"/>
            <w:tcBorders>
              <w:top w:val="single" w:sz="4" w:space="0" w:color="auto"/>
              <w:bottom w:val="single" w:sz="4" w:space="0" w:color="auto"/>
            </w:tcBorders>
            <w:vAlign w:val="center"/>
          </w:tcPr>
          <w:p w14:paraId="66F3C020" w14:textId="77777777" w:rsidR="00A72079" w:rsidRDefault="00A72079" w:rsidP="00E600CF">
            <w:pPr>
              <w:rPr>
                <w:lang w:val="en-US"/>
              </w:rPr>
            </w:pPr>
            <w:r>
              <w:rPr>
                <w:lang w:val="en-US"/>
              </w:rPr>
              <w:t>AcD18C</w:t>
            </w:r>
          </w:p>
          <w:p w14:paraId="301E7F8A" w14:textId="77777777" w:rsidR="00A72079" w:rsidRDefault="00A72079" w:rsidP="00E600CF"/>
        </w:tc>
        <w:tc>
          <w:tcPr>
            <w:tcW w:w="4961" w:type="dxa"/>
            <w:tcBorders>
              <w:top w:val="single" w:sz="4" w:space="0" w:color="auto"/>
              <w:bottom w:val="single" w:sz="4" w:space="0" w:color="auto"/>
            </w:tcBorders>
            <w:vAlign w:val="center"/>
          </w:tcPr>
          <w:p w14:paraId="1D0FAAE6" w14:textId="77777777" w:rsidR="00A72079" w:rsidRDefault="00A72079" w:rsidP="00E600CF">
            <w:pPr>
              <w:adjustRightInd w:val="0"/>
              <w:rPr>
                <w:lang w:val="en-US"/>
              </w:rPr>
            </w:pPr>
            <w:r w:rsidRPr="00AC3888">
              <w:rPr>
                <w:lang w:val="en-US"/>
              </w:rPr>
              <w:t>Montarea tevii din PVC tip M-3, pentru scurgere, imbinate prin lipire, in exteriorul cladirilor, ingropate la o adincime de pina la 2m, avind diametrul de 140-185 mm / Teava PVC SN4 dn160, se exclude "Fitinguri PVC"</w:t>
            </w:r>
          </w:p>
          <w:p w14:paraId="7D1C0441"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6DC357D"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38FCCA43" w14:textId="77777777" w:rsidR="00A72079" w:rsidRDefault="00A72079" w:rsidP="00E600CF">
            <w:pPr>
              <w:adjustRightInd w:val="0"/>
              <w:jc w:val="center"/>
              <w:rPr>
                <w:rFonts w:ascii="Arial CYR" w:hAnsi="Arial CYR" w:cs="Arial CYR"/>
              </w:rPr>
            </w:pPr>
            <w:r>
              <w:t>28,500</w:t>
            </w:r>
          </w:p>
          <w:p w14:paraId="54E83B9D" w14:textId="77777777" w:rsidR="00A72079" w:rsidRDefault="00A72079" w:rsidP="00E600CF">
            <w:pPr>
              <w:jc w:val="center"/>
            </w:pPr>
          </w:p>
        </w:tc>
      </w:tr>
      <w:tr w:rsidR="00A72079" w14:paraId="13D0190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8D4A69" w14:textId="77777777" w:rsidR="00A72079" w:rsidRDefault="00A72079" w:rsidP="00E600CF">
            <w:r>
              <w:t xml:space="preserve"> 142</w:t>
            </w:r>
          </w:p>
        </w:tc>
        <w:tc>
          <w:tcPr>
            <w:tcW w:w="1701" w:type="dxa"/>
            <w:tcBorders>
              <w:top w:val="single" w:sz="4" w:space="0" w:color="auto"/>
              <w:bottom w:val="single" w:sz="4" w:space="0" w:color="auto"/>
            </w:tcBorders>
            <w:vAlign w:val="center"/>
          </w:tcPr>
          <w:p w14:paraId="246C5DE9" w14:textId="77777777" w:rsidR="00A72079" w:rsidRDefault="00A72079" w:rsidP="00E600CF">
            <w:pPr>
              <w:rPr>
                <w:lang w:val="en-US"/>
              </w:rPr>
            </w:pPr>
            <w:r>
              <w:rPr>
                <w:lang w:val="en-US"/>
              </w:rPr>
              <w:t>AcD18C2</w:t>
            </w:r>
          </w:p>
          <w:p w14:paraId="6C5B7D39" w14:textId="77777777" w:rsidR="00A72079" w:rsidRDefault="00A72079" w:rsidP="00E600CF"/>
        </w:tc>
        <w:tc>
          <w:tcPr>
            <w:tcW w:w="4961" w:type="dxa"/>
            <w:tcBorders>
              <w:top w:val="single" w:sz="4" w:space="0" w:color="auto"/>
              <w:bottom w:val="single" w:sz="4" w:space="0" w:color="auto"/>
            </w:tcBorders>
            <w:vAlign w:val="center"/>
          </w:tcPr>
          <w:p w14:paraId="0CDFE74A" w14:textId="77777777" w:rsidR="00A72079" w:rsidRDefault="00A72079" w:rsidP="00E600CF">
            <w:pPr>
              <w:adjustRightInd w:val="0"/>
              <w:rPr>
                <w:lang w:val="en-US"/>
              </w:rPr>
            </w:pPr>
            <w:r w:rsidRPr="00AC3888">
              <w:rPr>
                <w:lang w:val="en-US"/>
              </w:rPr>
              <w:t>Pentru fiecare 1m adincime peste 2 m din norma se adauga / k=2 pentru adincimea finala 4,0 m</w:t>
            </w:r>
          </w:p>
          <w:p w14:paraId="04B8A939"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B40B10C"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3BD4DBD2" w14:textId="77777777" w:rsidR="00A72079" w:rsidRDefault="00A72079" w:rsidP="00E600CF">
            <w:pPr>
              <w:adjustRightInd w:val="0"/>
              <w:jc w:val="center"/>
              <w:rPr>
                <w:rFonts w:ascii="Arial CYR" w:hAnsi="Arial CYR" w:cs="Arial CYR"/>
              </w:rPr>
            </w:pPr>
            <w:r>
              <w:t>28,500</w:t>
            </w:r>
          </w:p>
          <w:p w14:paraId="7001E58C" w14:textId="77777777" w:rsidR="00A72079" w:rsidRDefault="00A72079" w:rsidP="00E600CF">
            <w:pPr>
              <w:jc w:val="center"/>
            </w:pPr>
          </w:p>
        </w:tc>
      </w:tr>
      <w:tr w:rsidR="00A72079" w14:paraId="79E55D8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5D1469" w14:textId="77777777" w:rsidR="00A72079" w:rsidRDefault="00A72079" w:rsidP="00E600CF">
            <w:r>
              <w:t xml:space="preserve"> 143</w:t>
            </w:r>
          </w:p>
        </w:tc>
        <w:tc>
          <w:tcPr>
            <w:tcW w:w="1701" w:type="dxa"/>
            <w:tcBorders>
              <w:top w:val="single" w:sz="4" w:space="0" w:color="auto"/>
              <w:bottom w:val="single" w:sz="4" w:space="0" w:color="auto"/>
            </w:tcBorders>
            <w:vAlign w:val="center"/>
          </w:tcPr>
          <w:p w14:paraId="5AE4C514" w14:textId="77777777" w:rsidR="00A72079" w:rsidRDefault="00A72079" w:rsidP="00E600CF">
            <w:pPr>
              <w:rPr>
                <w:lang w:val="en-US"/>
              </w:rPr>
            </w:pPr>
            <w:r>
              <w:rPr>
                <w:lang w:val="en-US"/>
              </w:rPr>
              <w:t>SB05G</w:t>
            </w:r>
          </w:p>
          <w:p w14:paraId="15696E4E" w14:textId="77777777" w:rsidR="00A72079" w:rsidRDefault="00A72079" w:rsidP="00E600CF"/>
        </w:tc>
        <w:tc>
          <w:tcPr>
            <w:tcW w:w="4961" w:type="dxa"/>
            <w:tcBorders>
              <w:top w:val="single" w:sz="4" w:space="0" w:color="auto"/>
              <w:bottom w:val="single" w:sz="4" w:space="0" w:color="auto"/>
            </w:tcBorders>
            <w:vAlign w:val="center"/>
          </w:tcPr>
          <w:p w14:paraId="08B9583E" w14:textId="77777777" w:rsidR="00A72079" w:rsidRDefault="00A72079" w:rsidP="00E600CF">
            <w:pPr>
              <w:adjustRightInd w:val="0"/>
              <w:rPr>
                <w:lang w:val="en-US"/>
              </w:rPr>
            </w:pPr>
            <w:r w:rsidRPr="00AC3888">
              <w:rPr>
                <w:lang w:val="en-US"/>
              </w:rPr>
              <w:t>Teava din PVC neplastifiata tip usor(U) pentru canalizare, imbinata prin lipire,  montata aparent sau ingropata sub pardoseala, avind diametrul de 160 mm / Teava PVC SN4 dn160</w:t>
            </w:r>
          </w:p>
          <w:p w14:paraId="497AF4F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D13F17C"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5123E867" w14:textId="77777777" w:rsidR="00A72079" w:rsidRDefault="00A72079" w:rsidP="00E600CF">
            <w:pPr>
              <w:adjustRightInd w:val="0"/>
              <w:jc w:val="center"/>
              <w:rPr>
                <w:rFonts w:ascii="Arial CYR" w:hAnsi="Arial CYR" w:cs="Arial CYR"/>
              </w:rPr>
            </w:pPr>
            <w:r>
              <w:t>12,100</w:t>
            </w:r>
          </w:p>
          <w:p w14:paraId="6997A6C2" w14:textId="77777777" w:rsidR="00A72079" w:rsidRDefault="00A72079" w:rsidP="00E600CF">
            <w:pPr>
              <w:jc w:val="center"/>
            </w:pPr>
          </w:p>
        </w:tc>
      </w:tr>
      <w:tr w:rsidR="00A72079" w14:paraId="65850DD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20A50" w14:textId="77777777" w:rsidR="00A72079" w:rsidRDefault="00A72079" w:rsidP="00E600CF">
            <w:r>
              <w:t xml:space="preserve"> 144</w:t>
            </w:r>
          </w:p>
        </w:tc>
        <w:tc>
          <w:tcPr>
            <w:tcW w:w="1701" w:type="dxa"/>
            <w:tcBorders>
              <w:top w:val="single" w:sz="4" w:space="0" w:color="auto"/>
              <w:bottom w:val="single" w:sz="4" w:space="0" w:color="auto"/>
            </w:tcBorders>
            <w:vAlign w:val="center"/>
          </w:tcPr>
          <w:p w14:paraId="53928C15" w14:textId="77777777" w:rsidR="00A72079" w:rsidRDefault="00A72079" w:rsidP="00E600CF">
            <w:pPr>
              <w:rPr>
                <w:lang w:val="en-US"/>
              </w:rPr>
            </w:pPr>
            <w:r>
              <w:rPr>
                <w:lang w:val="en-US"/>
              </w:rPr>
              <w:t>SB05E</w:t>
            </w:r>
          </w:p>
          <w:p w14:paraId="3814E68F" w14:textId="77777777" w:rsidR="00A72079" w:rsidRDefault="00A72079" w:rsidP="00E600CF"/>
        </w:tc>
        <w:tc>
          <w:tcPr>
            <w:tcW w:w="4961" w:type="dxa"/>
            <w:tcBorders>
              <w:top w:val="single" w:sz="4" w:space="0" w:color="auto"/>
              <w:bottom w:val="single" w:sz="4" w:space="0" w:color="auto"/>
            </w:tcBorders>
            <w:vAlign w:val="center"/>
          </w:tcPr>
          <w:p w14:paraId="14DDC921" w14:textId="77777777" w:rsidR="00A72079" w:rsidRDefault="00A72079" w:rsidP="00E600CF">
            <w:pPr>
              <w:adjustRightInd w:val="0"/>
              <w:rPr>
                <w:lang w:val="en-US"/>
              </w:rPr>
            </w:pPr>
            <w:r w:rsidRPr="00AC3888">
              <w:rPr>
                <w:lang w:val="en-US"/>
              </w:rPr>
              <w:t xml:space="preserve">Teava din PVC neplastifiata tip usor(U) pentru canalizare, imbinata prin lipire , montata aparent </w:t>
            </w:r>
            <w:r w:rsidRPr="00AC3888">
              <w:rPr>
                <w:lang w:val="en-US"/>
              </w:rPr>
              <w:lastRenderedPageBreak/>
              <w:t>sau ingropata sub pardoseala, avind diametrul de 110 mm / Teava PVC SN4 dn110</w:t>
            </w:r>
          </w:p>
          <w:p w14:paraId="1B79ADE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611A2F5" w14:textId="77777777" w:rsidR="00A72079" w:rsidRDefault="00A72079" w:rsidP="00E600CF">
            <w:pPr>
              <w:jc w:val="center"/>
            </w:pPr>
            <w:r>
              <w:lastRenderedPageBreak/>
              <w:t>m</w:t>
            </w:r>
          </w:p>
        </w:tc>
        <w:tc>
          <w:tcPr>
            <w:tcW w:w="1559" w:type="dxa"/>
            <w:tcBorders>
              <w:top w:val="single" w:sz="4" w:space="0" w:color="auto"/>
              <w:bottom w:val="single" w:sz="4" w:space="0" w:color="auto"/>
            </w:tcBorders>
            <w:vAlign w:val="center"/>
          </w:tcPr>
          <w:p w14:paraId="0DA54648" w14:textId="77777777" w:rsidR="00A72079" w:rsidRDefault="00A72079" w:rsidP="00E600CF">
            <w:pPr>
              <w:adjustRightInd w:val="0"/>
              <w:jc w:val="center"/>
              <w:rPr>
                <w:rFonts w:ascii="Arial CYR" w:hAnsi="Arial CYR" w:cs="Arial CYR"/>
              </w:rPr>
            </w:pPr>
            <w:r>
              <w:t>3,000</w:t>
            </w:r>
          </w:p>
          <w:p w14:paraId="1885F141" w14:textId="77777777" w:rsidR="00A72079" w:rsidRDefault="00A72079" w:rsidP="00E600CF">
            <w:pPr>
              <w:jc w:val="center"/>
            </w:pPr>
          </w:p>
        </w:tc>
      </w:tr>
      <w:tr w:rsidR="00A72079" w14:paraId="431A810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02EDF" w14:textId="77777777" w:rsidR="00A72079" w:rsidRDefault="00A72079" w:rsidP="00E600CF">
            <w:r>
              <w:t xml:space="preserve"> 145</w:t>
            </w:r>
          </w:p>
        </w:tc>
        <w:tc>
          <w:tcPr>
            <w:tcW w:w="1701" w:type="dxa"/>
            <w:tcBorders>
              <w:top w:val="single" w:sz="4" w:space="0" w:color="auto"/>
              <w:bottom w:val="single" w:sz="4" w:space="0" w:color="auto"/>
            </w:tcBorders>
            <w:vAlign w:val="center"/>
          </w:tcPr>
          <w:p w14:paraId="36C2E4F9" w14:textId="77777777" w:rsidR="00A72079" w:rsidRDefault="00A72079" w:rsidP="00E600CF">
            <w:pPr>
              <w:rPr>
                <w:lang w:val="en-US"/>
              </w:rPr>
            </w:pPr>
            <w:r>
              <w:rPr>
                <w:lang w:val="en-US"/>
              </w:rPr>
              <w:t>SB06D</w:t>
            </w:r>
          </w:p>
          <w:p w14:paraId="6DD6F4A1" w14:textId="77777777" w:rsidR="00A72079" w:rsidRDefault="00A72079" w:rsidP="00E600CF"/>
        </w:tc>
        <w:tc>
          <w:tcPr>
            <w:tcW w:w="4961" w:type="dxa"/>
            <w:tcBorders>
              <w:top w:val="single" w:sz="4" w:space="0" w:color="auto"/>
              <w:bottom w:val="single" w:sz="4" w:space="0" w:color="auto"/>
            </w:tcBorders>
            <w:vAlign w:val="center"/>
          </w:tcPr>
          <w:p w14:paraId="6A73ABF6" w14:textId="77777777" w:rsidR="00A72079" w:rsidRDefault="00A72079" w:rsidP="00E600CF">
            <w:pPr>
              <w:adjustRightInd w:val="0"/>
              <w:rPr>
                <w:lang w:val="en-US"/>
              </w:rPr>
            </w:pPr>
            <w:r w:rsidRPr="00AC3888">
              <w:rPr>
                <w:lang w:val="en-US"/>
              </w:rPr>
              <w:t>Piesa de legatura (cot, piesa de curatire, mufa dubla, compensator de dilatatie si reductie) din teava  PVC tip usor (U), montata prin lipire,  avind diametrul de 110 mm / Cot PVC dn 110x45*</w:t>
            </w:r>
          </w:p>
          <w:p w14:paraId="7298F6B9"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13E08CC"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3E46208" w14:textId="77777777" w:rsidR="00A72079" w:rsidRDefault="00A72079" w:rsidP="00E600CF">
            <w:pPr>
              <w:adjustRightInd w:val="0"/>
              <w:jc w:val="center"/>
              <w:rPr>
                <w:rFonts w:ascii="Arial CYR" w:hAnsi="Arial CYR" w:cs="Arial CYR"/>
              </w:rPr>
            </w:pPr>
            <w:r>
              <w:t>1,000</w:t>
            </w:r>
          </w:p>
          <w:p w14:paraId="1B91CAB7" w14:textId="77777777" w:rsidR="00A72079" w:rsidRDefault="00A72079" w:rsidP="00E600CF">
            <w:pPr>
              <w:jc w:val="center"/>
            </w:pPr>
          </w:p>
        </w:tc>
      </w:tr>
      <w:tr w:rsidR="00A72079" w14:paraId="1993BBF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5E73A" w14:textId="77777777" w:rsidR="00A72079" w:rsidRDefault="00A72079" w:rsidP="00E600CF">
            <w:r>
              <w:t xml:space="preserve"> 146</w:t>
            </w:r>
          </w:p>
        </w:tc>
        <w:tc>
          <w:tcPr>
            <w:tcW w:w="1701" w:type="dxa"/>
            <w:tcBorders>
              <w:top w:val="single" w:sz="4" w:space="0" w:color="auto"/>
              <w:bottom w:val="single" w:sz="4" w:space="0" w:color="auto"/>
            </w:tcBorders>
            <w:vAlign w:val="center"/>
          </w:tcPr>
          <w:p w14:paraId="2B14808D" w14:textId="77777777" w:rsidR="00A72079" w:rsidRDefault="00A72079" w:rsidP="00E600CF">
            <w:pPr>
              <w:rPr>
                <w:lang w:val="en-US"/>
              </w:rPr>
            </w:pPr>
            <w:r>
              <w:rPr>
                <w:lang w:val="en-US"/>
              </w:rPr>
              <w:t>SB06F</w:t>
            </w:r>
          </w:p>
          <w:p w14:paraId="4C946B07" w14:textId="77777777" w:rsidR="00A72079" w:rsidRDefault="00A72079" w:rsidP="00E600CF"/>
        </w:tc>
        <w:tc>
          <w:tcPr>
            <w:tcW w:w="4961" w:type="dxa"/>
            <w:tcBorders>
              <w:top w:val="single" w:sz="4" w:space="0" w:color="auto"/>
              <w:bottom w:val="single" w:sz="4" w:space="0" w:color="auto"/>
            </w:tcBorders>
            <w:vAlign w:val="center"/>
          </w:tcPr>
          <w:p w14:paraId="74DAC228" w14:textId="77777777" w:rsidR="00A72079" w:rsidRDefault="00A72079" w:rsidP="00E600CF">
            <w:pPr>
              <w:adjustRightInd w:val="0"/>
              <w:rPr>
                <w:lang w:val="en-US"/>
              </w:rPr>
            </w:pPr>
            <w:r w:rsidRPr="00AC3888">
              <w:rPr>
                <w:lang w:val="en-US"/>
              </w:rPr>
              <w:t>Piesa de legatura (cot, piesa de curatire, mufa dubla, compensator de dilatatie si reductie) din teava  PVC tip usor (U), montata prin lipire,  avind diametrul de 160 mm / Cot PVC dn 160x45*</w:t>
            </w:r>
          </w:p>
          <w:p w14:paraId="075777D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19D179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429F0DAB" w14:textId="77777777" w:rsidR="00A72079" w:rsidRDefault="00A72079" w:rsidP="00E600CF">
            <w:pPr>
              <w:adjustRightInd w:val="0"/>
              <w:jc w:val="center"/>
              <w:rPr>
                <w:rFonts w:ascii="Arial CYR" w:hAnsi="Arial CYR" w:cs="Arial CYR"/>
              </w:rPr>
            </w:pPr>
            <w:r>
              <w:t>2,000</w:t>
            </w:r>
          </w:p>
          <w:p w14:paraId="6ADC1EBA" w14:textId="77777777" w:rsidR="00A72079" w:rsidRDefault="00A72079" w:rsidP="00E600CF">
            <w:pPr>
              <w:jc w:val="center"/>
            </w:pPr>
          </w:p>
        </w:tc>
      </w:tr>
      <w:tr w:rsidR="00A72079" w14:paraId="6C1E1A6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E7F8B" w14:textId="77777777" w:rsidR="00A72079" w:rsidRDefault="00A72079" w:rsidP="00E600CF">
            <w:r>
              <w:t xml:space="preserve"> 147</w:t>
            </w:r>
          </w:p>
        </w:tc>
        <w:tc>
          <w:tcPr>
            <w:tcW w:w="1701" w:type="dxa"/>
            <w:tcBorders>
              <w:top w:val="single" w:sz="4" w:space="0" w:color="auto"/>
              <w:bottom w:val="single" w:sz="4" w:space="0" w:color="auto"/>
            </w:tcBorders>
            <w:vAlign w:val="center"/>
          </w:tcPr>
          <w:p w14:paraId="028FD3A9" w14:textId="77777777" w:rsidR="00A72079" w:rsidRDefault="00A72079" w:rsidP="00E600CF">
            <w:pPr>
              <w:rPr>
                <w:lang w:val="en-US"/>
              </w:rPr>
            </w:pPr>
            <w:r>
              <w:rPr>
                <w:lang w:val="en-US"/>
              </w:rPr>
              <w:t>SB06F1</w:t>
            </w:r>
          </w:p>
          <w:p w14:paraId="62B7BDE7" w14:textId="77777777" w:rsidR="00A72079" w:rsidRDefault="00A72079" w:rsidP="00E600CF"/>
        </w:tc>
        <w:tc>
          <w:tcPr>
            <w:tcW w:w="4961" w:type="dxa"/>
            <w:tcBorders>
              <w:top w:val="single" w:sz="4" w:space="0" w:color="auto"/>
              <w:bottom w:val="single" w:sz="4" w:space="0" w:color="auto"/>
            </w:tcBorders>
            <w:vAlign w:val="center"/>
          </w:tcPr>
          <w:p w14:paraId="3DFD3A03" w14:textId="77777777" w:rsidR="00A72079" w:rsidRDefault="00A72079" w:rsidP="00E600CF">
            <w:pPr>
              <w:adjustRightInd w:val="0"/>
              <w:rPr>
                <w:lang w:val="en-US"/>
              </w:rPr>
            </w:pPr>
            <w:r w:rsidRPr="00AC3888">
              <w:rPr>
                <w:lang w:val="en-US"/>
              </w:rPr>
              <w:t>Ramificatie dubla din teava  PVC tip usor (U), montata prin lipire,  avind diametrul de 160 mm / Ramificatie PVC 160/110 x 45*</w:t>
            </w:r>
          </w:p>
          <w:p w14:paraId="36A74F92"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BA45CA5"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7B830027" w14:textId="77777777" w:rsidR="00A72079" w:rsidRDefault="00A72079" w:rsidP="00E600CF">
            <w:pPr>
              <w:adjustRightInd w:val="0"/>
              <w:jc w:val="center"/>
              <w:rPr>
                <w:rFonts w:ascii="Arial CYR" w:hAnsi="Arial CYR" w:cs="Arial CYR"/>
              </w:rPr>
            </w:pPr>
            <w:r>
              <w:t>1,000</w:t>
            </w:r>
          </w:p>
          <w:p w14:paraId="6BA9CCAE" w14:textId="77777777" w:rsidR="00A72079" w:rsidRDefault="00A72079" w:rsidP="00E600CF">
            <w:pPr>
              <w:jc w:val="center"/>
            </w:pPr>
          </w:p>
        </w:tc>
      </w:tr>
      <w:tr w:rsidR="00A72079" w14:paraId="4315590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E8EB77" w14:textId="77777777" w:rsidR="00A72079" w:rsidRDefault="00A72079" w:rsidP="00E600CF">
            <w:r>
              <w:t xml:space="preserve"> 148</w:t>
            </w:r>
          </w:p>
        </w:tc>
        <w:tc>
          <w:tcPr>
            <w:tcW w:w="1701" w:type="dxa"/>
            <w:tcBorders>
              <w:top w:val="single" w:sz="4" w:space="0" w:color="auto"/>
              <w:bottom w:val="single" w:sz="4" w:space="0" w:color="auto"/>
            </w:tcBorders>
            <w:vAlign w:val="center"/>
          </w:tcPr>
          <w:p w14:paraId="579E17A9" w14:textId="77777777" w:rsidR="00A72079" w:rsidRDefault="00A72079" w:rsidP="00E600CF">
            <w:pPr>
              <w:rPr>
                <w:lang w:val="en-US"/>
              </w:rPr>
            </w:pPr>
            <w:r>
              <w:rPr>
                <w:lang w:val="en-US"/>
              </w:rPr>
              <w:t>IC40F</w:t>
            </w:r>
          </w:p>
          <w:p w14:paraId="66FE89A8" w14:textId="77777777" w:rsidR="00A72079" w:rsidRDefault="00A72079" w:rsidP="00E600CF"/>
        </w:tc>
        <w:tc>
          <w:tcPr>
            <w:tcW w:w="4961" w:type="dxa"/>
            <w:tcBorders>
              <w:top w:val="single" w:sz="4" w:space="0" w:color="auto"/>
              <w:bottom w:val="single" w:sz="4" w:space="0" w:color="auto"/>
            </w:tcBorders>
            <w:vAlign w:val="center"/>
          </w:tcPr>
          <w:p w14:paraId="4DF3D503"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de 2 1/2" - 4",  pe dibluri cu expandare, pe zid de beton / Colier metalic cu cauciuc si diblu dn160</w:t>
            </w:r>
          </w:p>
          <w:p w14:paraId="1E3FABE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BB2B8A1"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6261A7B1" w14:textId="77777777" w:rsidR="00A72079" w:rsidRDefault="00A72079" w:rsidP="00E600CF">
            <w:pPr>
              <w:adjustRightInd w:val="0"/>
              <w:jc w:val="center"/>
              <w:rPr>
                <w:rFonts w:ascii="Arial CYR" w:hAnsi="Arial CYR" w:cs="Arial CYR"/>
              </w:rPr>
            </w:pPr>
            <w:r>
              <w:t>24,000</w:t>
            </w:r>
          </w:p>
          <w:p w14:paraId="576B1BC6" w14:textId="77777777" w:rsidR="00A72079" w:rsidRDefault="00A72079" w:rsidP="00E600CF">
            <w:pPr>
              <w:jc w:val="center"/>
            </w:pPr>
          </w:p>
        </w:tc>
      </w:tr>
      <w:tr w:rsidR="00A72079" w14:paraId="2B0817D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5B3DE" w14:textId="77777777" w:rsidR="00A72079" w:rsidRDefault="00A72079" w:rsidP="00E600CF">
            <w:r>
              <w:t xml:space="preserve"> 149</w:t>
            </w:r>
          </w:p>
        </w:tc>
        <w:tc>
          <w:tcPr>
            <w:tcW w:w="1701" w:type="dxa"/>
            <w:tcBorders>
              <w:top w:val="single" w:sz="4" w:space="0" w:color="auto"/>
              <w:bottom w:val="single" w:sz="4" w:space="0" w:color="auto"/>
            </w:tcBorders>
            <w:vAlign w:val="center"/>
          </w:tcPr>
          <w:p w14:paraId="66D22051" w14:textId="77777777" w:rsidR="00A72079" w:rsidRDefault="00A72079" w:rsidP="00E600CF">
            <w:pPr>
              <w:rPr>
                <w:lang w:val="en-US"/>
              </w:rPr>
            </w:pPr>
            <w:r>
              <w:rPr>
                <w:lang w:val="en-US"/>
              </w:rPr>
              <w:t>IC40F</w:t>
            </w:r>
          </w:p>
          <w:p w14:paraId="262EA702" w14:textId="77777777" w:rsidR="00A72079" w:rsidRDefault="00A72079" w:rsidP="00E600CF"/>
        </w:tc>
        <w:tc>
          <w:tcPr>
            <w:tcW w:w="4961" w:type="dxa"/>
            <w:tcBorders>
              <w:top w:val="single" w:sz="4" w:space="0" w:color="auto"/>
              <w:bottom w:val="single" w:sz="4" w:space="0" w:color="auto"/>
            </w:tcBorders>
            <w:vAlign w:val="center"/>
          </w:tcPr>
          <w:p w14:paraId="66C9BA90" w14:textId="77777777" w:rsidR="00A72079" w:rsidRDefault="00A72079" w:rsidP="00E600CF">
            <w:pPr>
              <w:adjustRightInd w:val="0"/>
              <w:rPr>
                <w:lang w:val="en-US"/>
              </w:rPr>
            </w:pPr>
            <w:r w:rsidRPr="00AC3888">
              <w:rPr>
                <w:lang w:val="en-US"/>
              </w:rPr>
              <w:t>Bratara pentru fixarea conductelor din otel pentru instalatia de incalzire centrala sau gaze, montata prin dibluri de 2 1/2" - 4",  pe dibluri cu expandare, pe zid de beton / Colier metalic cu cauciuc si diblu dn110</w:t>
            </w:r>
          </w:p>
          <w:p w14:paraId="6407010C"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7BC02849"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15D66D30" w14:textId="77777777" w:rsidR="00A72079" w:rsidRDefault="00A72079" w:rsidP="00E600CF">
            <w:pPr>
              <w:adjustRightInd w:val="0"/>
              <w:jc w:val="center"/>
              <w:rPr>
                <w:rFonts w:ascii="Arial CYR" w:hAnsi="Arial CYR" w:cs="Arial CYR"/>
              </w:rPr>
            </w:pPr>
            <w:r>
              <w:t>6,000</w:t>
            </w:r>
          </w:p>
          <w:p w14:paraId="5E2776DE" w14:textId="77777777" w:rsidR="00A72079" w:rsidRDefault="00A72079" w:rsidP="00E600CF">
            <w:pPr>
              <w:jc w:val="center"/>
            </w:pPr>
          </w:p>
        </w:tc>
      </w:tr>
      <w:tr w:rsidR="00A72079" w14:paraId="169F6BE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749E0" w14:textId="77777777" w:rsidR="00A72079" w:rsidRDefault="00A72079" w:rsidP="00E600CF">
            <w:r>
              <w:t xml:space="preserve"> 150</w:t>
            </w:r>
          </w:p>
        </w:tc>
        <w:tc>
          <w:tcPr>
            <w:tcW w:w="1701" w:type="dxa"/>
            <w:tcBorders>
              <w:top w:val="single" w:sz="4" w:space="0" w:color="auto"/>
              <w:bottom w:val="single" w:sz="4" w:space="0" w:color="auto"/>
            </w:tcBorders>
            <w:vAlign w:val="center"/>
          </w:tcPr>
          <w:p w14:paraId="112A0E1D" w14:textId="77777777" w:rsidR="00A72079" w:rsidRDefault="00A72079" w:rsidP="00E600CF">
            <w:pPr>
              <w:rPr>
                <w:lang w:val="en-US"/>
              </w:rPr>
            </w:pPr>
            <w:r>
              <w:rPr>
                <w:lang w:val="en-US"/>
              </w:rPr>
              <w:t>SF04B</w:t>
            </w:r>
          </w:p>
          <w:p w14:paraId="156C2C34" w14:textId="77777777" w:rsidR="00A72079" w:rsidRDefault="00A72079" w:rsidP="00E600CF"/>
        </w:tc>
        <w:tc>
          <w:tcPr>
            <w:tcW w:w="4961" w:type="dxa"/>
            <w:tcBorders>
              <w:top w:val="single" w:sz="4" w:space="0" w:color="auto"/>
              <w:bottom w:val="single" w:sz="4" w:space="0" w:color="auto"/>
            </w:tcBorders>
            <w:vAlign w:val="center"/>
          </w:tcPr>
          <w:p w14:paraId="71E88D2C" w14:textId="77777777" w:rsidR="00A72079" w:rsidRDefault="00A72079" w:rsidP="00E600CF">
            <w:pPr>
              <w:adjustRightInd w:val="0"/>
              <w:rPr>
                <w:lang w:val="en-US"/>
              </w:rPr>
            </w:pPr>
            <w:r w:rsidRPr="00AC3888">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p>
          <w:p w14:paraId="017CB95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8DFD950" w14:textId="77777777" w:rsidR="00A72079" w:rsidRDefault="00A72079" w:rsidP="00E600CF">
            <w:pPr>
              <w:jc w:val="center"/>
            </w:pPr>
            <w:r>
              <w:t>10 m</w:t>
            </w:r>
          </w:p>
        </w:tc>
        <w:tc>
          <w:tcPr>
            <w:tcW w:w="1559" w:type="dxa"/>
            <w:tcBorders>
              <w:top w:val="single" w:sz="4" w:space="0" w:color="auto"/>
              <w:bottom w:val="single" w:sz="4" w:space="0" w:color="auto"/>
            </w:tcBorders>
            <w:vAlign w:val="center"/>
          </w:tcPr>
          <w:p w14:paraId="2EA09234" w14:textId="77777777" w:rsidR="00A72079" w:rsidRDefault="00A72079" w:rsidP="00E600CF">
            <w:pPr>
              <w:adjustRightInd w:val="0"/>
              <w:jc w:val="center"/>
              <w:rPr>
                <w:rFonts w:ascii="Arial CYR" w:hAnsi="Arial CYR" w:cs="Arial CYR"/>
              </w:rPr>
            </w:pPr>
            <w:r>
              <w:t>4,360</w:t>
            </w:r>
          </w:p>
          <w:p w14:paraId="6115A673" w14:textId="77777777" w:rsidR="00A72079" w:rsidRDefault="00A72079" w:rsidP="00E600CF">
            <w:pPr>
              <w:jc w:val="center"/>
            </w:pPr>
          </w:p>
        </w:tc>
      </w:tr>
      <w:tr w:rsidR="00A72079" w14:paraId="711BB6A9" w14:textId="77777777" w:rsidTr="00E600CF">
        <w:tc>
          <w:tcPr>
            <w:tcW w:w="709" w:type="dxa"/>
            <w:tcBorders>
              <w:top w:val="nil"/>
              <w:left w:val="single" w:sz="6" w:space="0" w:color="auto"/>
              <w:bottom w:val="nil"/>
              <w:right w:val="nil"/>
            </w:tcBorders>
          </w:tcPr>
          <w:p w14:paraId="7CFB17BD"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47CAAEE9" w14:textId="77777777" w:rsidR="00A72079" w:rsidRDefault="00A72079" w:rsidP="00E600CF"/>
        </w:tc>
        <w:tc>
          <w:tcPr>
            <w:tcW w:w="4961" w:type="dxa"/>
            <w:tcBorders>
              <w:top w:val="nil"/>
              <w:left w:val="single" w:sz="6" w:space="0" w:color="auto"/>
              <w:bottom w:val="nil"/>
              <w:right w:val="nil"/>
            </w:tcBorders>
          </w:tcPr>
          <w:p w14:paraId="45A50739"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1.5.6. Camine</w:t>
            </w:r>
          </w:p>
          <w:p w14:paraId="6712E2BB"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5A9115A5" w14:textId="77777777" w:rsidR="00A72079" w:rsidRDefault="00A72079" w:rsidP="00E600CF"/>
        </w:tc>
        <w:tc>
          <w:tcPr>
            <w:tcW w:w="1559" w:type="dxa"/>
            <w:tcBorders>
              <w:top w:val="nil"/>
              <w:left w:val="single" w:sz="6" w:space="0" w:color="auto"/>
              <w:bottom w:val="nil"/>
              <w:right w:val="single" w:sz="4" w:space="0" w:color="auto"/>
            </w:tcBorders>
          </w:tcPr>
          <w:p w14:paraId="0AF8427F" w14:textId="77777777" w:rsidR="00A72079" w:rsidRDefault="00A72079" w:rsidP="00E600CF"/>
        </w:tc>
      </w:tr>
      <w:tr w:rsidR="00A72079" w14:paraId="51A3203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B57E5" w14:textId="77777777" w:rsidR="00A72079" w:rsidRDefault="00A72079" w:rsidP="00E600CF">
            <w:r>
              <w:t>151</w:t>
            </w:r>
          </w:p>
        </w:tc>
        <w:tc>
          <w:tcPr>
            <w:tcW w:w="1701" w:type="dxa"/>
            <w:tcBorders>
              <w:top w:val="single" w:sz="4" w:space="0" w:color="auto"/>
              <w:bottom w:val="single" w:sz="4" w:space="0" w:color="auto"/>
            </w:tcBorders>
            <w:vAlign w:val="center"/>
          </w:tcPr>
          <w:p w14:paraId="32A7D89D" w14:textId="77777777" w:rsidR="00A72079" w:rsidRDefault="00A72079" w:rsidP="00E600CF">
            <w:pPr>
              <w:rPr>
                <w:lang w:val="en-US"/>
              </w:rPr>
            </w:pPr>
            <w:r>
              <w:rPr>
                <w:lang w:val="en-US"/>
              </w:rPr>
              <w:t>AcE13A</w:t>
            </w:r>
          </w:p>
          <w:p w14:paraId="6C2DD281" w14:textId="77777777" w:rsidR="00A72079" w:rsidRDefault="00A72079" w:rsidP="00E600CF"/>
        </w:tc>
        <w:tc>
          <w:tcPr>
            <w:tcW w:w="4961" w:type="dxa"/>
            <w:tcBorders>
              <w:top w:val="single" w:sz="4" w:space="0" w:color="auto"/>
              <w:bottom w:val="single" w:sz="4" w:space="0" w:color="auto"/>
            </w:tcBorders>
            <w:vAlign w:val="center"/>
          </w:tcPr>
          <w:p w14:paraId="34F1860A" w14:textId="77777777" w:rsidR="00A72079" w:rsidRDefault="00A72079" w:rsidP="00E600CF">
            <w:pPr>
              <w:adjustRightInd w:val="0"/>
              <w:rPr>
                <w:lang w:val="en-US"/>
              </w:rPr>
            </w:pPr>
            <w:r w:rsidRPr="00AC3888">
              <w:rPr>
                <w:lang w:val="en-US"/>
              </w:rPr>
              <w:t>Executarea caminelor de vizitare din elemente de beton armat prefabricat, pentru canalizare, circulare (inelare) cu diametrul 1,0 m, in teren fara apa subterana</w:t>
            </w:r>
          </w:p>
          <w:p w14:paraId="30B00C1E"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6CCDB69C"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2AE3651A" w14:textId="77777777" w:rsidR="00A72079" w:rsidRDefault="00A72079" w:rsidP="00E600CF">
            <w:pPr>
              <w:adjustRightInd w:val="0"/>
              <w:jc w:val="center"/>
              <w:rPr>
                <w:rFonts w:ascii="Arial CYR" w:hAnsi="Arial CYR" w:cs="Arial CYR"/>
              </w:rPr>
            </w:pPr>
            <w:r>
              <w:t>2,140</w:t>
            </w:r>
          </w:p>
          <w:p w14:paraId="70AA559B" w14:textId="77777777" w:rsidR="00A72079" w:rsidRDefault="00A72079" w:rsidP="00E600CF">
            <w:pPr>
              <w:jc w:val="center"/>
            </w:pPr>
          </w:p>
        </w:tc>
      </w:tr>
      <w:tr w:rsidR="00A72079" w14:paraId="58F4297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85A43" w14:textId="77777777" w:rsidR="00A72079" w:rsidRDefault="00A72079" w:rsidP="00E600CF">
            <w:r>
              <w:t xml:space="preserve"> 152</w:t>
            </w:r>
          </w:p>
        </w:tc>
        <w:tc>
          <w:tcPr>
            <w:tcW w:w="1701" w:type="dxa"/>
            <w:tcBorders>
              <w:top w:val="single" w:sz="4" w:space="0" w:color="auto"/>
              <w:bottom w:val="single" w:sz="4" w:space="0" w:color="auto"/>
            </w:tcBorders>
            <w:vAlign w:val="center"/>
          </w:tcPr>
          <w:p w14:paraId="134BAC96" w14:textId="77777777" w:rsidR="00A72079" w:rsidRDefault="00A72079" w:rsidP="00E600CF">
            <w:pPr>
              <w:rPr>
                <w:lang w:val="en-US"/>
              </w:rPr>
            </w:pPr>
            <w:r>
              <w:rPr>
                <w:lang w:val="en-US"/>
              </w:rPr>
              <w:t>AcE13A1</w:t>
            </w:r>
          </w:p>
          <w:p w14:paraId="5928ADDD" w14:textId="77777777" w:rsidR="00A72079" w:rsidRDefault="00A72079" w:rsidP="00E600CF"/>
        </w:tc>
        <w:tc>
          <w:tcPr>
            <w:tcW w:w="4961" w:type="dxa"/>
            <w:tcBorders>
              <w:top w:val="single" w:sz="4" w:space="0" w:color="auto"/>
              <w:bottom w:val="single" w:sz="4" w:space="0" w:color="auto"/>
            </w:tcBorders>
            <w:vAlign w:val="center"/>
          </w:tcPr>
          <w:p w14:paraId="08A2DA0B" w14:textId="77777777" w:rsidR="00A72079" w:rsidRDefault="00A72079" w:rsidP="00E600CF">
            <w:pPr>
              <w:adjustRightInd w:val="0"/>
              <w:rPr>
                <w:lang w:val="en-US"/>
              </w:rPr>
            </w:pPr>
            <w:r w:rsidRPr="00AC3888">
              <w:rPr>
                <w:lang w:val="en-US"/>
              </w:rPr>
              <w:t xml:space="preserve">Elemente din beton armat prefabricat, ale caminelor de vizitare, circulare (inelare) cu diametrul 1,0 m, pentru canalizare, in teren fara apa subterana. / Consum pentru un camin: </w:t>
            </w:r>
            <w:r>
              <w:t>КЦО</w:t>
            </w:r>
            <w:r w:rsidRPr="00AC3888">
              <w:rPr>
                <w:lang w:val="en-US"/>
              </w:rPr>
              <w:t xml:space="preserve">-1 - 1buc; </w:t>
            </w:r>
            <w:r>
              <w:t>КЦ</w:t>
            </w:r>
            <w:r w:rsidRPr="00AC3888">
              <w:rPr>
                <w:lang w:val="en-US"/>
              </w:rPr>
              <w:t xml:space="preserve">-10-9 - 3buc;  </w:t>
            </w:r>
            <w:r>
              <w:t>КЦ</w:t>
            </w:r>
            <w:r w:rsidRPr="00AC3888">
              <w:rPr>
                <w:lang w:val="en-US"/>
              </w:rPr>
              <w:t xml:space="preserve">-7-3 - 1buc; </w:t>
            </w:r>
            <w:r>
              <w:lastRenderedPageBreak/>
              <w:t>КЦП</w:t>
            </w:r>
            <w:r w:rsidRPr="00AC3888">
              <w:rPr>
                <w:lang w:val="en-US"/>
              </w:rPr>
              <w:t xml:space="preserve">1-10-1 - 1buc; </w:t>
            </w:r>
            <w:r>
              <w:t>КЦД</w:t>
            </w:r>
            <w:r w:rsidRPr="00AC3888">
              <w:rPr>
                <w:lang w:val="en-US"/>
              </w:rPr>
              <w:t xml:space="preserve">-10 - 1buc, Capac compozit 3t - 1buc; Scara de tip </w:t>
            </w:r>
            <w:r>
              <w:t>С</w:t>
            </w:r>
            <w:r w:rsidRPr="00AC3888">
              <w:rPr>
                <w:lang w:val="en-US"/>
              </w:rPr>
              <w:t>1-11 (42.1 kg)</w:t>
            </w:r>
          </w:p>
          <w:p w14:paraId="6A939AE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BAA97FD" w14:textId="77777777" w:rsidR="00A72079" w:rsidRDefault="00A72079" w:rsidP="00E600CF">
            <w:pPr>
              <w:jc w:val="center"/>
            </w:pPr>
            <w:r>
              <w:lastRenderedPageBreak/>
              <w:t>buc</w:t>
            </w:r>
          </w:p>
        </w:tc>
        <w:tc>
          <w:tcPr>
            <w:tcW w:w="1559" w:type="dxa"/>
            <w:tcBorders>
              <w:top w:val="single" w:sz="4" w:space="0" w:color="auto"/>
              <w:bottom w:val="single" w:sz="4" w:space="0" w:color="auto"/>
            </w:tcBorders>
            <w:vAlign w:val="center"/>
          </w:tcPr>
          <w:p w14:paraId="1A95995B" w14:textId="77777777" w:rsidR="00A72079" w:rsidRDefault="00A72079" w:rsidP="00E600CF">
            <w:pPr>
              <w:adjustRightInd w:val="0"/>
              <w:jc w:val="center"/>
              <w:rPr>
                <w:rFonts w:ascii="Arial CYR" w:hAnsi="Arial CYR" w:cs="Arial CYR"/>
              </w:rPr>
            </w:pPr>
            <w:r>
              <w:t>2,000</w:t>
            </w:r>
          </w:p>
          <w:p w14:paraId="782906BB" w14:textId="77777777" w:rsidR="00A72079" w:rsidRDefault="00A72079" w:rsidP="00E600CF">
            <w:pPr>
              <w:jc w:val="center"/>
            </w:pPr>
          </w:p>
        </w:tc>
      </w:tr>
      <w:tr w:rsidR="00A72079" w14:paraId="73830C0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8C6D4" w14:textId="77777777" w:rsidR="00A72079" w:rsidRDefault="00A72079" w:rsidP="00E600CF">
            <w:r>
              <w:t xml:space="preserve"> 153</w:t>
            </w:r>
          </w:p>
        </w:tc>
        <w:tc>
          <w:tcPr>
            <w:tcW w:w="1701" w:type="dxa"/>
            <w:tcBorders>
              <w:top w:val="single" w:sz="4" w:space="0" w:color="auto"/>
              <w:bottom w:val="single" w:sz="4" w:space="0" w:color="auto"/>
            </w:tcBorders>
            <w:vAlign w:val="center"/>
          </w:tcPr>
          <w:p w14:paraId="622076C0" w14:textId="77777777" w:rsidR="00A72079" w:rsidRDefault="00A72079" w:rsidP="00E600CF">
            <w:pPr>
              <w:rPr>
                <w:lang w:val="en-US"/>
              </w:rPr>
            </w:pPr>
            <w:r>
              <w:rPr>
                <w:lang w:val="en-US"/>
              </w:rPr>
              <w:t>IzF01B</w:t>
            </w:r>
          </w:p>
          <w:p w14:paraId="12788562" w14:textId="77777777" w:rsidR="00A72079" w:rsidRDefault="00A72079" w:rsidP="00E600CF"/>
        </w:tc>
        <w:tc>
          <w:tcPr>
            <w:tcW w:w="4961" w:type="dxa"/>
            <w:tcBorders>
              <w:top w:val="single" w:sz="4" w:space="0" w:color="auto"/>
              <w:bottom w:val="single" w:sz="4" w:space="0" w:color="auto"/>
            </w:tcBorders>
            <w:vAlign w:val="center"/>
          </w:tcPr>
          <w:p w14:paraId="34A1CE14" w14:textId="77777777" w:rsidR="00A72079" w:rsidRDefault="00A72079" w:rsidP="00E600CF">
            <w:pPr>
              <w:adjustRightInd w:val="0"/>
              <w:rPr>
                <w:lang w:val="en-US"/>
              </w:rPr>
            </w:pPr>
            <w:r w:rsidRPr="00AC3888">
              <w:rPr>
                <w:lang w:val="en-US"/>
              </w:rPr>
              <w:t>Amorsarea suprafetelor pentru aplicarea stratului de difuzie, a barierei contra vaporilor, a termoizolatiei sau a hidroizolatiei pe suprafete orizontale, inclinte sau verticale, cu suspensie de bitum filerizat (subif) intr-un strat</w:t>
            </w:r>
          </w:p>
          <w:p w14:paraId="3E6BA810"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31B3CA3"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06F2165B" w14:textId="77777777" w:rsidR="00A72079" w:rsidRDefault="00A72079" w:rsidP="00E600CF">
            <w:pPr>
              <w:adjustRightInd w:val="0"/>
              <w:jc w:val="center"/>
              <w:rPr>
                <w:rFonts w:ascii="Arial CYR" w:hAnsi="Arial CYR" w:cs="Arial CYR"/>
              </w:rPr>
            </w:pPr>
            <w:r>
              <w:t>25,120</w:t>
            </w:r>
          </w:p>
          <w:p w14:paraId="10504C12" w14:textId="77777777" w:rsidR="00A72079" w:rsidRDefault="00A72079" w:rsidP="00E600CF">
            <w:pPr>
              <w:jc w:val="center"/>
            </w:pPr>
          </w:p>
        </w:tc>
      </w:tr>
      <w:tr w:rsidR="00A72079" w14:paraId="2081B85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7253CD" w14:textId="77777777" w:rsidR="00A72079" w:rsidRDefault="00A72079" w:rsidP="00E600CF">
            <w:r>
              <w:t xml:space="preserve"> 154</w:t>
            </w:r>
          </w:p>
        </w:tc>
        <w:tc>
          <w:tcPr>
            <w:tcW w:w="1701" w:type="dxa"/>
            <w:tcBorders>
              <w:top w:val="single" w:sz="4" w:space="0" w:color="auto"/>
              <w:bottom w:val="single" w:sz="4" w:space="0" w:color="auto"/>
            </w:tcBorders>
            <w:vAlign w:val="center"/>
          </w:tcPr>
          <w:p w14:paraId="0E05835E" w14:textId="77777777" w:rsidR="00A72079" w:rsidRDefault="00A72079" w:rsidP="00E600CF">
            <w:pPr>
              <w:rPr>
                <w:lang w:val="en-US"/>
              </w:rPr>
            </w:pPr>
            <w:r>
              <w:rPr>
                <w:lang w:val="en-US"/>
              </w:rPr>
              <w:t>IzF04F</w:t>
            </w:r>
          </w:p>
          <w:p w14:paraId="048D60DA" w14:textId="77777777" w:rsidR="00A72079" w:rsidRDefault="00A72079" w:rsidP="00E600CF"/>
        </w:tc>
        <w:tc>
          <w:tcPr>
            <w:tcW w:w="4961" w:type="dxa"/>
            <w:tcBorders>
              <w:top w:val="single" w:sz="4" w:space="0" w:color="auto"/>
              <w:bottom w:val="single" w:sz="4" w:space="0" w:color="auto"/>
            </w:tcBorders>
            <w:vAlign w:val="center"/>
          </w:tcPr>
          <w:p w14:paraId="3EC94B69" w14:textId="77777777" w:rsidR="00A72079" w:rsidRDefault="00A72079" w:rsidP="00E600CF">
            <w:pPr>
              <w:adjustRightInd w:val="0"/>
              <w:rPr>
                <w:lang w:val="en-US"/>
              </w:rPr>
            </w:pPr>
            <w:r w:rsidRPr="00AC3888">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4B5EC82C"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E320F56"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3183176E" w14:textId="77777777" w:rsidR="00A72079" w:rsidRDefault="00A72079" w:rsidP="00E600CF">
            <w:pPr>
              <w:adjustRightInd w:val="0"/>
              <w:jc w:val="center"/>
              <w:rPr>
                <w:rFonts w:ascii="Arial CYR" w:hAnsi="Arial CYR" w:cs="Arial CYR"/>
              </w:rPr>
            </w:pPr>
            <w:r>
              <w:t>25,120</w:t>
            </w:r>
          </w:p>
          <w:p w14:paraId="0D26B1DA" w14:textId="77777777" w:rsidR="00A72079" w:rsidRDefault="00A72079" w:rsidP="00E600CF">
            <w:pPr>
              <w:jc w:val="center"/>
            </w:pPr>
          </w:p>
        </w:tc>
      </w:tr>
      <w:tr w:rsidR="00A72079" w14:paraId="7B58F6D0" w14:textId="77777777" w:rsidTr="00E600CF">
        <w:tc>
          <w:tcPr>
            <w:tcW w:w="709" w:type="dxa"/>
            <w:tcBorders>
              <w:top w:val="nil"/>
              <w:left w:val="single" w:sz="6" w:space="0" w:color="auto"/>
              <w:bottom w:val="nil"/>
              <w:right w:val="nil"/>
            </w:tcBorders>
          </w:tcPr>
          <w:p w14:paraId="2B89814D"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55323A71" w14:textId="77777777" w:rsidR="00A72079" w:rsidRDefault="00A72079" w:rsidP="00E600CF"/>
        </w:tc>
        <w:tc>
          <w:tcPr>
            <w:tcW w:w="4961" w:type="dxa"/>
            <w:tcBorders>
              <w:top w:val="nil"/>
              <w:left w:val="single" w:sz="6" w:space="0" w:color="auto"/>
              <w:bottom w:val="nil"/>
              <w:right w:val="nil"/>
            </w:tcBorders>
          </w:tcPr>
          <w:p w14:paraId="02F8E83B"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1.5.7. Refaceri</w:t>
            </w:r>
          </w:p>
          <w:p w14:paraId="21F1D77B"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55E45E6E" w14:textId="77777777" w:rsidR="00A72079" w:rsidRDefault="00A72079" w:rsidP="00E600CF"/>
        </w:tc>
        <w:tc>
          <w:tcPr>
            <w:tcW w:w="1559" w:type="dxa"/>
            <w:tcBorders>
              <w:top w:val="nil"/>
              <w:left w:val="single" w:sz="6" w:space="0" w:color="auto"/>
              <w:bottom w:val="nil"/>
              <w:right w:val="single" w:sz="4" w:space="0" w:color="auto"/>
            </w:tcBorders>
          </w:tcPr>
          <w:p w14:paraId="35077D26" w14:textId="77777777" w:rsidR="00A72079" w:rsidRDefault="00A72079" w:rsidP="00E600CF"/>
        </w:tc>
      </w:tr>
      <w:tr w:rsidR="00A72079" w14:paraId="573D6F5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18BDD" w14:textId="77777777" w:rsidR="00A72079" w:rsidRDefault="00A72079" w:rsidP="00E600CF">
            <w:r>
              <w:t>155</w:t>
            </w:r>
          </w:p>
        </w:tc>
        <w:tc>
          <w:tcPr>
            <w:tcW w:w="1701" w:type="dxa"/>
            <w:tcBorders>
              <w:top w:val="single" w:sz="4" w:space="0" w:color="auto"/>
              <w:bottom w:val="single" w:sz="4" w:space="0" w:color="auto"/>
            </w:tcBorders>
            <w:vAlign w:val="center"/>
          </w:tcPr>
          <w:p w14:paraId="195F7255" w14:textId="77777777" w:rsidR="00A72079" w:rsidRDefault="00A72079" w:rsidP="00E600CF">
            <w:pPr>
              <w:rPr>
                <w:lang w:val="en-US"/>
              </w:rPr>
            </w:pPr>
            <w:r>
              <w:rPr>
                <w:lang w:val="en-US"/>
              </w:rPr>
              <w:t>TsC54B</w:t>
            </w:r>
          </w:p>
          <w:p w14:paraId="7DB1E092" w14:textId="77777777" w:rsidR="00A72079" w:rsidRDefault="00A72079" w:rsidP="00E600CF"/>
        </w:tc>
        <w:tc>
          <w:tcPr>
            <w:tcW w:w="4961" w:type="dxa"/>
            <w:tcBorders>
              <w:top w:val="single" w:sz="4" w:space="0" w:color="auto"/>
              <w:bottom w:val="single" w:sz="4" w:space="0" w:color="auto"/>
            </w:tcBorders>
            <w:vAlign w:val="center"/>
          </w:tcPr>
          <w:p w14:paraId="2C013BFF" w14:textId="77777777" w:rsidR="00A72079" w:rsidRDefault="00A72079" w:rsidP="00E600CF">
            <w:pPr>
              <w:adjustRightInd w:val="0"/>
              <w:rPr>
                <w:lang w:val="en-US"/>
              </w:rPr>
            </w:pPr>
            <w:r w:rsidRPr="00AC3888">
              <w:rPr>
                <w:lang w:val="en-US"/>
              </w:rPr>
              <w:t>Strat de fundatie din piatra sparta gr. 100 mm</w:t>
            </w:r>
          </w:p>
          <w:p w14:paraId="4667825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BFF7815" w14:textId="77777777" w:rsidR="00A72079" w:rsidRDefault="00A72079" w:rsidP="00E600CF">
            <w:pPr>
              <w:jc w:val="center"/>
            </w:pPr>
            <w:r>
              <w:t>m3</w:t>
            </w:r>
          </w:p>
        </w:tc>
        <w:tc>
          <w:tcPr>
            <w:tcW w:w="1559" w:type="dxa"/>
            <w:tcBorders>
              <w:top w:val="single" w:sz="4" w:space="0" w:color="auto"/>
              <w:bottom w:val="single" w:sz="4" w:space="0" w:color="auto"/>
            </w:tcBorders>
            <w:vAlign w:val="center"/>
          </w:tcPr>
          <w:p w14:paraId="62AE6D82" w14:textId="77777777" w:rsidR="00A72079" w:rsidRDefault="00A72079" w:rsidP="00E600CF">
            <w:pPr>
              <w:adjustRightInd w:val="0"/>
              <w:jc w:val="center"/>
              <w:rPr>
                <w:rFonts w:ascii="Arial CYR" w:hAnsi="Arial CYR" w:cs="Arial CYR"/>
              </w:rPr>
            </w:pPr>
            <w:r>
              <w:t>2,300</w:t>
            </w:r>
          </w:p>
          <w:p w14:paraId="58ABF0B0" w14:textId="77777777" w:rsidR="00A72079" w:rsidRDefault="00A72079" w:rsidP="00E600CF">
            <w:pPr>
              <w:jc w:val="center"/>
            </w:pPr>
          </w:p>
        </w:tc>
      </w:tr>
      <w:tr w:rsidR="00A72079" w14:paraId="5708253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47F64" w14:textId="77777777" w:rsidR="00A72079" w:rsidRDefault="00A72079" w:rsidP="00E600CF">
            <w:r>
              <w:t xml:space="preserve"> 156</w:t>
            </w:r>
          </w:p>
        </w:tc>
        <w:tc>
          <w:tcPr>
            <w:tcW w:w="1701" w:type="dxa"/>
            <w:tcBorders>
              <w:top w:val="single" w:sz="4" w:space="0" w:color="auto"/>
              <w:bottom w:val="single" w:sz="4" w:space="0" w:color="auto"/>
            </w:tcBorders>
            <w:vAlign w:val="center"/>
          </w:tcPr>
          <w:p w14:paraId="5AF82107" w14:textId="77777777" w:rsidR="00A72079" w:rsidRDefault="00A72079" w:rsidP="00E600CF">
            <w:pPr>
              <w:rPr>
                <w:lang w:val="en-US"/>
              </w:rPr>
            </w:pPr>
            <w:r>
              <w:rPr>
                <w:lang w:val="en-US"/>
              </w:rPr>
              <w:t>DI107</w:t>
            </w:r>
          </w:p>
          <w:p w14:paraId="7C17F390" w14:textId="77777777" w:rsidR="00A72079" w:rsidRDefault="00A72079" w:rsidP="00E600CF"/>
        </w:tc>
        <w:tc>
          <w:tcPr>
            <w:tcW w:w="4961" w:type="dxa"/>
            <w:tcBorders>
              <w:top w:val="single" w:sz="4" w:space="0" w:color="auto"/>
              <w:bottom w:val="single" w:sz="4" w:space="0" w:color="auto"/>
            </w:tcBorders>
            <w:vAlign w:val="center"/>
          </w:tcPr>
          <w:p w14:paraId="3DE7DC57" w14:textId="77777777" w:rsidR="00A72079" w:rsidRDefault="00A72079" w:rsidP="00E600CF">
            <w:pPr>
              <w:adjustRightInd w:val="0"/>
              <w:rPr>
                <w:lang w:val="en-US"/>
              </w:rPr>
            </w:pPr>
            <w:r w:rsidRPr="00AC3888">
              <w:rPr>
                <w:lang w:val="en-US"/>
              </w:rPr>
              <w:t>Amorsarea suprafetelor straturilor de baza in vederea aplicarii unui strat de beton asfaltic 0,65 l/m2</w:t>
            </w:r>
          </w:p>
          <w:p w14:paraId="02FCC75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678A80E"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4DD3EB31" w14:textId="77777777" w:rsidR="00A72079" w:rsidRDefault="00A72079" w:rsidP="00E600CF">
            <w:pPr>
              <w:adjustRightInd w:val="0"/>
              <w:jc w:val="center"/>
              <w:rPr>
                <w:rFonts w:ascii="Arial CYR" w:hAnsi="Arial CYR" w:cs="Arial CYR"/>
              </w:rPr>
            </w:pPr>
            <w:r>
              <w:t>0,015</w:t>
            </w:r>
          </w:p>
          <w:p w14:paraId="55F299EE" w14:textId="77777777" w:rsidR="00A72079" w:rsidRDefault="00A72079" w:rsidP="00E600CF">
            <w:pPr>
              <w:jc w:val="center"/>
            </w:pPr>
          </w:p>
        </w:tc>
      </w:tr>
      <w:tr w:rsidR="00A72079" w14:paraId="76AB66D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87C14" w14:textId="77777777" w:rsidR="00A72079" w:rsidRDefault="00A72079" w:rsidP="00E600CF">
            <w:r>
              <w:t xml:space="preserve"> 157</w:t>
            </w:r>
          </w:p>
        </w:tc>
        <w:tc>
          <w:tcPr>
            <w:tcW w:w="1701" w:type="dxa"/>
            <w:tcBorders>
              <w:top w:val="single" w:sz="4" w:space="0" w:color="auto"/>
              <w:bottom w:val="single" w:sz="4" w:space="0" w:color="auto"/>
            </w:tcBorders>
            <w:vAlign w:val="center"/>
          </w:tcPr>
          <w:p w14:paraId="050D07F3" w14:textId="77777777" w:rsidR="00A72079" w:rsidRDefault="00A72079" w:rsidP="00E600CF">
            <w:pPr>
              <w:rPr>
                <w:lang w:val="en-US"/>
              </w:rPr>
            </w:pPr>
            <w:r>
              <w:rPr>
                <w:lang w:val="en-US"/>
              </w:rPr>
              <w:t>DB16D</w:t>
            </w:r>
          </w:p>
          <w:p w14:paraId="5FF6B258" w14:textId="77777777" w:rsidR="00A72079" w:rsidRDefault="00A72079" w:rsidP="00E600CF"/>
        </w:tc>
        <w:tc>
          <w:tcPr>
            <w:tcW w:w="4961" w:type="dxa"/>
            <w:tcBorders>
              <w:top w:val="single" w:sz="4" w:space="0" w:color="auto"/>
              <w:bottom w:val="single" w:sz="4" w:space="0" w:color="auto"/>
            </w:tcBorders>
            <w:vAlign w:val="center"/>
          </w:tcPr>
          <w:p w14:paraId="1624B53C" w14:textId="77777777" w:rsidR="00A72079" w:rsidRDefault="00A72079" w:rsidP="00E600CF">
            <w:pPr>
              <w:adjustRightInd w:val="0"/>
              <w:rPr>
                <w:lang w:val="en-US"/>
              </w:rPr>
            </w:pPr>
            <w:r w:rsidRPr="00AC3888">
              <w:rPr>
                <w:lang w:val="en-US"/>
              </w:rPr>
              <w:t>Imbracaminte de beton asfaltic cu agregate marunte, executata la cald, in groosime de 6,0 cm, cu asternere manuala / k=1.5 pentru grosimea finala 6.0 cm, Mixtura de tip BA 16 SR EN 13108</w:t>
            </w:r>
          </w:p>
          <w:p w14:paraId="19497B6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3106953" w14:textId="77777777" w:rsidR="00A72079" w:rsidRDefault="00A72079" w:rsidP="00E600CF">
            <w:pPr>
              <w:jc w:val="center"/>
            </w:pPr>
            <w:r>
              <w:t>m2</w:t>
            </w:r>
          </w:p>
        </w:tc>
        <w:tc>
          <w:tcPr>
            <w:tcW w:w="1559" w:type="dxa"/>
            <w:tcBorders>
              <w:top w:val="single" w:sz="4" w:space="0" w:color="auto"/>
              <w:bottom w:val="single" w:sz="4" w:space="0" w:color="auto"/>
            </w:tcBorders>
            <w:vAlign w:val="center"/>
          </w:tcPr>
          <w:p w14:paraId="17A56A80" w14:textId="77777777" w:rsidR="00A72079" w:rsidRDefault="00A72079" w:rsidP="00E600CF">
            <w:pPr>
              <w:adjustRightInd w:val="0"/>
              <w:jc w:val="center"/>
              <w:rPr>
                <w:rFonts w:ascii="Arial CYR" w:hAnsi="Arial CYR" w:cs="Arial CYR"/>
              </w:rPr>
            </w:pPr>
            <w:r>
              <w:t>23,000</w:t>
            </w:r>
          </w:p>
          <w:p w14:paraId="3FF35FB5" w14:textId="77777777" w:rsidR="00A72079" w:rsidRDefault="00A72079" w:rsidP="00E600CF">
            <w:pPr>
              <w:jc w:val="center"/>
            </w:pPr>
          </w:p>
        </w:tc>
      </w:tr>
      <w:tr w:rsidR="00A72079" w14:paraId="1DB26A41" w14:textId="77777777" w:rsidTr="00E600CF">
        <w:tc>
          <w:tcPr>
            <w:tcW w:w="709" w:type="dxa"/>
            <w:tcBorders>
              <w:top w:val="nil"/>
              <w:left w:val="single" w:sz="6" w:space="0" w:color="auto"/>
              <w:bottom w:val="nil"/>
              <w:right w:val="nil"/>
            </w:tcBorders>
          </w:tcPr>
          <w:p w14:paraId="28960A66"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1F19A3ED" w14:textId="77777777" w:rsidR="00A72079" w:rsidRDefault="00A72079" w:rsidP="00E600CF"/>
        </w:tc>
        <w:tc>
          <w:tcPr>
            <w:tcW w:w="4961" w:type="dxa"/>
            <w:tcBorders>
              <w:top w:val="nil"/>
              <w:left w:val="single" w:sz="6" w:space="0" w:color="auto"/>
              <w:bottom w:val="nil"/>
              <w:right w:val="nil"/>
            </w:tcBorders>
          </w:tcPr>
          <w:p w14:paraId="35B28FC5"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1.6. Deseuri</w:t>
            </w:r>
          </w:p>
          <w:p w14:paraId="1E4235C9"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6D1622DA" w14:textId="77777777" w:rsidR="00A72079" w:rsidRDefault="00A72079" w:rsidP="00E600CF"/>
        </w:tc>
        <w:tc>
          <w:tcPr>
            <w:tcW w:w="1559" w:type="dxa"/>
            <w:tcBorders>
              <w:top w:val="nil"/>
              <w:left w:val="single" w:sz="6" w:space="0" w:color="auto"/>
              <w:bottom w:val="nil"/>
              <w:right w:val="single" w:sz="4" w:space="0" w:color="auto"/>
            </w:tcBorders>
          </w:tcPr>
          <w:p w14:paraId="0544064D" w14:textId="77777777" w:rsidR="00A72079" w:rsidRDefault="00A72079" w:rsidP="00E600CF"/>
        </w:tc>
      </w:tr>
      <w:tr w:rsidR="00A72079" w14:paraId="2F7D4C3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A2EE84" w14:textId="77777777" w:rsidR="00A72079" w:rsidRDefault="00A72079" w:rsidP="00E600CF">
            <w:r>
              <w:t>158</w:t>
            </w:r>
          </w:p>
        </w:tc>
        <w:tc>
          <w:tcPr>
            <w:tcW w:w="1701" w:type="dxa"/>
            <w:tcBorders>
              <w:top w:val="single" w:sz="4" w:space="0" w:color="auto"/>
              <w:bottom w:val="single" w:sz="4" w:space="0" w:color="auto"/>
            </w:tcBorders>
            <w:vAlign w:val="center"/>
          </w:tcPr>
          <w:p w14:paraId="65A532EA" w14:textId="77777777" w:rsidR="00A72079" w:rsidRDefault="00A72079" w:rsidP="00E600CF">
            <w:pPr>
              <w:rPr>
                <w:lang w:val="en-US"/>
              </w:rPr>
            </w:pPr>
            <w:r>
              <w:rPr>
                <w:lang w:val="en-US"/>
              </w:rPr>
              <w:t>TrB01A2-4</w:t>
            </w:r>
          </w:p>
          <w:p w14:paraId="0D9F299B" w14:textId="77777777" w:rsidR="00A72079" w:rsidRDefault="00A72079" w:rsidP="00E600CF"/>
        </w:tc>
        <w:tc>
          <w:tcPr>
            <w:tcW w:w="4961" w:type="dxa"/>
            <w:tcBorders>
              <w:top w:val="single" w:sz="4" w:space="0" w:color="auto"/>
              <w:bottom w:val="single" w:sz="4" w:space="0" w:color="auto"/>
            </w:tcBorders>
            <w:vAlign w:val="center"/>
          </w:tcPr>
          <w:p w14:paraId="2E0BD6AF" w14:textId="77777777" w:rsidR="00A72079" w:rsidRDefault="00A72079" w:rsidP="00E600CF">
            <w:pPr>
              <w:adjustRightInd w:val="0"/>
              <w:rPr>
                <w:lang w:val="en-US"/>
              </w:rPr>
            </w:pPr>
            <w:r w:rsidRPr="00AC3888">
              <w:rPr>
                <w:lang w:val="en-US"/>
              </w:rPr>
              <w:t>Transportul materialelor din grupa 4 (incarcare, asezare, descarcare, asezare), cu roabe pe pneuri, pe distanta de 40 m</w:t>
            </w:r>
          </w:p>
          <w:p w14:paraId="1737B3F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EFFF401"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4C40AC12" w14:textId="77777777" w:rsidR="00A72079" w:rsidRDefault="00A72079" w:rsidP="00E600CF">
            <w:pPr>
              <w:adjustRightInd w:val="0"/>
              <w:jc w:val="center"/>
              <w:rPr>
                <w:rFonts w:ascii="Arial CYR" w:hAnsi="Arial CYR" w:cs="Arial CYR"/>
              </w:rPr>
            </w:pPr>
            <w:r>
              <w:t>20,300</w:t>
            </w:r>
          </w:p>
          <w:p w14:paraId="681602FB" w14:textId="77777777" w:rsidR="00A72079" w:rsidRDefault="00A72079" w:rsidP="00E600CF">
            <w:pPr>
              <w:jc w:val="center"/>
            </w:pPr>
          </w:p>
        </w:tc>
      </w:tr>
      <w:tr w:rsidR="00A72079" w14:paraId="4F0973E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1F5E7" w14:textId="77777777" w:rsidR="00A72079" w:rsidRDefault="00A72079" w:rsidP="00E600CF">
            <w:r>
              <w:t xml:space="preserve"> 159</w:t>
            </w:r>
          </w:p>
        </w:tc>
        <w:tc>
          <w:tcPr>
            <w:tcW w:w="1701" w:type="dxa"/>
            <w:tcBorders>
              <w:top w:val="single" w:sz="4" w:space="0" w:color="auto"/>
              <w:bottom w:val="single" w:sz="4" w:space="0" w:color="auto"/>
            </w:tcBorders>
            <w:vAlign w:val="center"/>
          </w:tcPr>
          <w:p w14:paraId="1BA39EE6" w14:textId="77777777" w:rsidR="00A72079" w:rsidRDefault="00A72079" w:rsidP="00E600CF">
            <w:pPr>
              <w:rPr>
                <w:lang w:val="en-US"/>
              </w:rPr>
            </w:pPr>
            <w:r>
              <w:rPr>
                <w:lang w:val="en-US"/>
              </w:rPr>
              <w:t>TrI1AA02C3</w:t>
            </w:r>
          </w:p>
          <w:p w14:paraId="6F139A52" w14:textId="77777777" w:rsidR="00A72079" w:rsidRDefault="00A72079" w:rsidP="00E600CF"/>
        </w:tc>
        <w:tc>
          <w:tcPr>
            <w:tcW w:w="4961" w:type="dxa"/>
            <w:tcBorders>
              <w:top w:val="single" w:sz="4" w:space="0" w:color="auto"/>
              <w:bottom w:val="single" w:sz="4" w:space="0" w:color="auto"/>
            </w:tcBorders>
            <w:vAlign w:val="center"/>
          </w:tcPr>
          <w:p w14:paraId="5E14218A" w14:textId="77777777" w:rsidR="00A72079" w:rsidRDefault="00A72079" w:rsidP="00E600CF">
            <w:pPr>
              <w:adjustRightInd w:val="0"/>
              <w:rPr>
                <w:lang w:val="en-US"/>
              </w:rPr>
            </w:pPr>
            <w:r w:rsidRPr="00AC3888">
              <w:rPr>
                <w:lang w:val="en-US"/>
              </w:rPr>
              <w:t>Incarcarea materialelor din grupa A - grele, in bulgari prin aruncare - de pe rampa sau teren, in auto categoria 3</w:t>
            </w:r>
          </w:p>
          <w:p w14:paraId="45579EBF"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D71E9A4"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261D13C5" w14:textId="77777777" w:rsidR="00A72079" w:rsidRDefault="00A72079" w:rsidP="00E600CF">
            <w:pPr>
              <w:adjustRightInd w:val="0"/>
              <w:jc w:val="center"/>
              <w:rPr>
                <w:rFonts w:ascii="Arial CYR" w:hAnsi="Arial CYR" w:cs="Arial CYR"/>
              </w:rPr>
            </w:pPr>
            <w:r>
              <w:t>20,300</w:t>
            </w:r>
          </w:p>
          <w:p w14:paraId="448C2237" w14:textId="77777777" w:rsidR="00A72079" w:rsidRDefault="00A72079" w:rsidP="00E600CF">
            <w:pPr>
              <w:jc w:val="center"/>
            </w:pPr>
          </w:p>
        </w:tc>
      </w:tr>
      <w:tr w:rsidR="00A72079" w14:paraId="70187F3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0D357" w14:textId="77777777" w:rsidR="00A72079" w:rsidRDefault="00A72079" w:rsidP="00E600CF">
            <w:r>
              <w:t xml:space="preserve"> 160</w:t>
            </w:r>
          </w:p>
        </w:tc>
        <w:tc>
          <w:tcPr>
            <w:tcW w:w="1701" w:type="dxa"/>
            <w:tcBorders>
              <w:top w:val="single" w:sz="4" w:space="0" w:color="auto"/>
              <w:bottom w:val="single" w:sz="4" w:space="0" w:color="auto"/>
            </w:tcBorders>
            <w:vAlign w:val="center"/>
          </w:tcPr>
          <w:p w14:paraId="72A889B1" w14:textId="77777777" w:rsidR="00A72079" w:rsidRDefault="00A72079" w:rsidP="00E600CF">
            <w:pPr>
              <w:rPr>
                <w:lang w:val="en-US"/>
              </w:rPr>
            </w:pPr>
            <w:r>
              <w:rPr>
                <w:lang w:val="en-US"/>
              </w:rPr>
              <w:t>TsI50B5</w:t>
            </w:r>
          </w:p>
          <w:p w14:paraId="46B74A61" w14:textId="77777777" w:rsidR="00A72079" w:rsidRDefault="00A72079" w:rsidP="00E600CF"/>
        </w:tc>
        <w:tc>
          <w:tcPr>
            <w:tcW w:w="4961" w:type="dxa"/>
            <w:tcBorders>
              <w:top w:val="single" w:sz="4" w:space="0" w:color="auto"/>
              <w:bottom w:val="single" w:sz="4" w:space="0" w:color="auto"/>
            </w:tcBorders>
            <w:vAlign w:val="center"/>
          </w:tcPr>
          <w:p w14:paraId="00AD477B" w14:textId="77777777" w:rsidR="00A72079" w:rsidRDefault="00A72079" w:rsidP="00E600CF">
            <w:pPr>
              <w:adjustRightInd w:val="0"/>
              <w:rPr>
                <w:lang w:val="en-US"/>
              </w:rPr>
            </w:pPr>
            <w:r w:rsidRPr="00AC3888">
              <w:rPr>
                <w:lang w:val="en-US"/>
              </w:rPr>
              <w:t>Transportarea pamintului cu autobasculanta de 5 t la distanta  de 15 km</w:t>
            </w:r>
          </w:p>
          <w:p w14:paraId="129BDDCD"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098CA15" w14:textId="77777777" w:rsidR="00A72079" w:rsidRDefault="00A72079" w:rsidP="00E600CF">
            <w:pPr>
              <w:jc w:val="center"/>
            </w:pPr>
            <w:r>
              <w:t>t</w:t>
            </w:r>
          </w:p>
        </w:tc>
        <w:tc>
          <w:tcPr>
            <w:tcW w:w="1559" w:type="dxa"/>
            <w:tcBorders>
              <w:top w:val="single" w:sz="4" w:space="0" w:color="auto"/>
              <w:bottom w:val="single" w:sz="4" w:space="0" w:color="auto"/>
            </w:tcBorders>
            <w:vAlign w:val="center"/>
          </w:tcPr>
          <w:p w14:paraId="008D46FC" w14:textId="77777777" w:rsidR="00A72079" w:rsidRDefault="00A72079" w:rsidP="00E600CF">
            <w:pPr>
              <w:adjustRightInd w:val="0"/>
              <w:jc w:val="center"/>
              <w:rPr>
                <w:rFonts w:ascii="Arial CYR" w:hAnsi="Arial CYR" w:cs="Arial CYR"/>
              </w:rPr>
            </w:pPr>
            <w:r>
              <w:t>20,300</w:t>
            </w:r>
          </w:p>
          <w:p w14:paraId="46E8E7FC" w14:textId="77777777" w:rsidR="00A72079" w:rsidRDefault="00A72079" w:rsidP="00E600CF">
            <w:pPr>
              <w:jc w:val="center"/>
            </w:pPr>
          </w:p>
        </w:tc>
      </w:tr>
      <w:tr w:rsidR="00A72079" w14:paraId="1A362CEB" w14:textId="77777777" w:rsidTr="00E600CF">
        <w:tc>
          <w:tcPr>
            <w:tcW w:w="709" w:type="dxa"/>
            <w:tcBorders>
              <w:top w:val="nil"/>
              <w:left w:val="single" w:sz="6" w:space="0" w:color="auto"/>
              <w:bottom w:val="nil"/>
              <w:right w:val="nil"/>
            </w:tcBorders>
          </w:tcPr>
          <w:p w14:paraId="76D64869"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15A4CAB9" w14:textId="77777777" w:rsidR="00A72079" w:rsidRDefault="00A72079" w:rsidP="00E600CF"/>
        </w:tc>
        <w:tc>
          <w:tcPr>
            <w:tcW w:w="4961" w:type="dxa"/>
            <w:tcBorders>
              <w:top w:val="nil"/>
              <w:left w:val="single" w:sz="6" w:space="0" w:color="auto"/>
              <w:bottom w:val="nil"/>
              <w:right w:val="nil"/>
            </w:tcBorders>
          </w:tcPr>
          <w:p w14:paraId="6E01E84E"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2. Lucrari de electro-montare</w:t>
            </w:r>
          </w:p>
          <w:p w14:paraId="5A39F504"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7C797DE1" w14:textId="77777777" w:rsidR="00A72079" w:rsidRDefault="00A72079" w:rsidP="00E600CF"/>
        </w:tc>
        <w:tc>
          <w:tcPr>
            <w:tcW w:w="1559" w:type="dxa"/>
            <w:tcBorders>
              <w:top w:val="nil"/>
              <w:left w:val="single" w:sz="6" w:space="0" w:color="auto"/>
              <w:bottom w:val="nil"/>
              <w:right w:val="single" w:sz="4" w:space="0" w:color="auto"/>
            </w:tcBorders>
          </w:tcPr>
          <w:p w14:paraId="5BDF225D" w14:textId="77777777" w:rsidR="00A72079" w:rsidRDefault="00A72079" w:rsidP="00E600CF"/>
        </w:tc>
      </w:tr>
      <w:tr w:rsidR="00A72079" w14:paraId="202E4A48" w14:textId="77777777" w:rsidTr="00E600CF">
        <w:tc>
          <w:tcPr>
            <w:tcW w:w="709" w:type="dxa"/>
            <w:tcBorders>
              <w:top w:val="nil"/>
              <w:left w:val="single" w:sz="6" w:space="0" w:color="auto"/>
              <w:bottom w:val="nil"/>
              <w:right w:val="nil"/>
            </w:tcBorders>
          </w:tcPr>
          <w:p w14:paraId="2B65F2C3" w14:textId="77777777" w:rsidR="00A72079" w:rsidRDefault="00A72079" w:rsidP="00E600CF">
            <w:pPr>
              <w:jc w:val="center"/>
            </w:pPr>
          </w:p>
        </w:tc>
        <w:tc>
          <w:tcPr>
            <w:tcW w:w="1701" w:type="dxa"/>
            <w:tcBorders>
              <w:top w:val="nil"/>
              <w:left w:val="single" w:sz="6" w:space="0" w:color="auto"/>
              <w:bottom w:val="nil"/>
              <w:right w:val="nil"/>
            </w:tcBorders>
          </w:tcPr>
          <w:p w14:paraId="011EEFF2" w14:textId="77777777" w:rsidR="00A72079" w:rsidRDefault="00A72079" w:rsidP="00E600CF"/>
        </w:tc>
        <w:tc>
          <w:tcPr>
            <w:tcW w:w="4961" w:type="dxa"/>
            <w:tcBorders>
              <w:top w:val="nil"/>
              <w:left w:val="single" w:sz="6" w:space="0" w:color="auto"/>
              <w:bottom w:val="nil"/>
              <w:right w:val="nil"/>
            </w:tcBorders>
          </w:tcPr>
          <w:p w14:paraId="1AE7C6DF"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2.1. Spalare bucate</w:t>
            </w:r>
          </w:p>
          <w:p w14:paraId="48C51614"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4BECE408" w14:textId="77777777" w:rsidR="00A72079" w:rsidRDefault="00A72079" w:rsidP="00E600CF"/>
        </w:tc>
        <w:tc>
          <w:tcPr>
            <w:tcW w:w="1559" w:type="dxa"/>
            <w:tcBorders>
              <w:top w:val="nil"/>
              <w:left w:val="single" w:sz="6" w:space="0" w:color="auto"/>
              <w:bottom w:val="nil"/>
              <w:right w:val="single" w:sz="4" w:space="0" w:color="auto"/>
            </w:tcBorders>
          </w:tcPr>
          <w:p w14:paraId="59F4D222" w14:textId="77777777" w:rsidR="00A72079" w:rsidRDefault="00A72079" w:rsidP="00E600CF"/>
        </w:tc>
      </w:tr>
      <w:tr w:rsidR="00A72079" w14:paraId="51B3F9F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45D29" w14:textId="77777777" w:rsidR="00A72079" w:rsidRDefault="00A72079" w:rsidP="00E600CF">
            <w:r>
              <w:t>161</w:t>
            </w:r>
          </w:p>
        </w:tc>
        <w:tc>
          <w:tcPr>
            <w:tcW w:w="1701" w:type="dxa"/>
            <w:tcBorders>
              <w:top w:val="single" w:sz="4" w:space="0" w:color="auto"/>
              <w:bottom w:val="single" w:sz="4" w:space="0" w:color="auto"/>
            </w:tcBorders>
            <w:vAlign w:val="center"/>
          </w:tcPr>
          <w:p w14:paraId="15D6BFCB" w14:textId="77777777" w:rsidR="00A72079" w:rsidRDefault="00A72079" w:rsidP="00E600CF">
            <w:pPr>
              <w:rPr>
                <w:lang w:val="en-US"/>
              </w:rPr>
            </w:pPr>
            <w:r>
              <w:rPr>
                <w:lang w:val="en-US"/>
              </w:rPr>
              <w:t>RpEF23A</w:t>
            </w:r>
          </w:p>
          <w:p w14:paraId="6A8896AD" w14:textId="77777777" w:rsidR="00A72079" w:rsidRDefault="00A72079" w:rsidP="00E600CF"/>
        </w:tc>
        <w:tc>
          <w:tcPr>
            <w:tcW w:w="4961" w:type="dxa"/>
            <w:tcBorders>
              <w:top w:val="single" w:sz="4" w:space="0" w:color="auto"/>
              <w:bottom w:val="single" w:sz="4" w:space="0" w:color="auto"/>
            </w:tcBorders>
            <w:vAlign w:val="center"/>
          </w:tcPr>
          <w:p w14:paraId="15095313" w14:textId="77777777" w:rsidR="00A72079" w:rsidRDefault="00A72079" w:rsidP="00E600CF">
            <w:pPr>
              <w:adjustRightInd w:val="0"/>
              <w:rPr>
                <w:lang w:val="en-US"/>
              </w:rPr>
            </w:pPr>
            <w:r w:rsidRPr="00AC3888">
              <w:rPr>
                <w:lang w:val="en-US"/>
              </w:rPr>
              <w:t>Demontari de corpuri de iluminat orice tip, inclisiv tijele si globurile</w:t>
            </w:r>
          </w:p>
          <w:p w14:paraId="21C4CCC8"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5F0D612"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535139F8" w14:textId="77777777" w:rsidR="00A72079" w:rsidRDefault="00A72079" w:rsidP="00E600CF">
            <w:pPr>
              <w:adjustRightInd w:val="0"/>
              <w:jc w:val="center"/>
              <w:rPr>
                <w:rFonts w:ascii="Arial CYR" w:hAnsi="Arial CYR" w:cs="Arial CYR"/>
              </w:rPr>
            </w:pPr>
            <w:r>
              <w:t>2,000</w:t>
            </w:r>
          </w:p>
          <w:p w14:paraId="6E29B93B" w14:textId="77777777" w:rsidR="00A72079" w:rsidRDefault="00A72079" w:rsidP="00E600CF">
            <w:pPr>
              <w:jc w:val="center"/>
            </w:pPr>
          </w:p>
        </w:tc>
      </w:tr>
      <w:tr w:rsidR="00A72079" w14:paraId="5FD82E3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9DB3E" w14:textId="77777777" w:rsidR="00A72079" w:rsidRDefault="00A72079" w:rsidP="00E600CF">
            <w:r>
              <w:lastRenderedPageBreak/>
              <w:t xml:space="preserve"> 162</w:t>
            </w:r>
          </w:p>
        </w:tc>
        <w:tc>
          <w:tcPr>
            <w:tcW w:w="1701" w:type="dxa"/>
            <w:tcBorders>
              <w:top w:val="single" w:sz="4" w:space="0" w:color="auto"/>
              <w:bottom w:val="single" w:sz="4" w:space="0" w:color="auto"/>
            </w:tcBorders>
            <w:vAlign w:val="center"/>
          </w:tcPr>
          <w:p w14:paraId="43AC90D2" w14:textId="77777777" w:rsidR="00A72079" w:rsidRDefault="00A72079" w:rsidP="00E600CF">
            <w:pPr>
              <w:rPr>
                <w:lang w:val="en-US"/>
              </w:rPr>
            </w:pPr>
            <w:r>
              <w:rPr>
                <w:lang w:val="en-US"/>
              </w:rPr>
              <w:t>08-02-412-2</w:t>
            </w:r>
          </w:p>
          <w:p w14:paraId="4E3CA414" w14:textId="77777777" w:rsidR="00A72079" w:rsidRDefault="00A72079" w:rsidP="00E600CF"/>
        </w:tc>
        <w:tc>
          <w:tcPr>
            <w:tcW w:w="4961" w:type="dxa"/>
            <w:tcBorders>
              <w:top w:val="single" w:sz="4" w:space="0" w:color="auto"/>
              <w:bottom w:val="single" w:sz="4" w:space="0" w:color="auto"/>
            </w:tcBorders>
            <w:vAlign w:val="center"/>
          </w:tcPr>
          <w:p w14:paraId="076F65C4" w14:textId="77777777" w:rsidR="00A72079" w:rsidRDefault="00A72079" w:rsidP="00E600CF">
            <w:pPr>
              <w:adjustRightInd w:val="0"/>
              <w:rPr>
                <w:lang w:val="en-US"/>
              </w:rPr>
            </w:pPr>
            <w:r w:rsidRPr="00AC3888">
              <w:rPr>
                <w:lang w:val="en-US"/>
              </w:rPr>
              <w:t>Introducerea conductorilor in tevi si furtunuri metalice pozate: primul conductor monofir sau multifir in impletire comuna, sectiune sumara pina la 6 mm2</w:t>
            </w:r>
          </w:p>
          <w:p w14:paraId="579FC32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270E9CCA" w14:textId="77777777" w:rsidR="00A72079" w:rsidRDefault="00A72079" w:rsidP="00E600CF">
            <w:pPr>
              <w:jc w:val="center"/>
            </w:pPr>
            <w:r>
              <w:t>100 m</w:t>
            </w:r>
          </w:p>
        </w:tc>
        <w:tc>
          <w:tcPr>
            <w:tcW w:w="1559" w:type="dxa"/>
            <w:tcBorders>
              <w:top w:val="single" w:sz="4" w:space="0" w:color="auto"/>
              <w:bottom w:val="single" w:sz="4" w:space="0" w:color="auto"/>
            </w:tcBorders>
            <w:vAlign w:val="center"/>
          </w:tcPr>
          <w:p w14:paraId="76A1C141" w14:textId="77777777" w:rsidR="00A72079" w:rsidRDefault="00A72079" w:rsidP="00E600CF">
            <w:pPr>
              <w:adjustRightInd w:val="0"/>
              <w:jc w:val="center"/>
              <w:rPr>
                <w:rFonts w:ascii="Arial CYR" w:hAnsi="Arial CYR" w:cs="Arial CYR"/>
              </w:rPr>
            </w:pPr>
            <w:r>
              <w:t>0,205</w:t>
            </w:r>
          </w:p>
          <w:p w14:paraId="367FCC95" w14:textId="77777777" w:rsidR="00A72079" w:rsidRDefault="00A72079" w:rsidP="00E600CF">
            <w:pPr>
              <w:jc w:val="center"/>
            </w:pPr>
          </w:p>
        </w:tc>
      </w:tr>
      <w:tr w:rsidR="00A72079" w14:paraId="77F0DEE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2F09F" w14:textId="77777777" w:rsidR="00A72079" w:rsidRDefault="00A72079" w:rsidP="00E600CF">
            <w:r>
              <w:t xml:space="preserve"> 163</w:t>
            </w:r>
          </w:p>
        </w:tc>
        <w:tc>
          <w:tcPr>
            <w:tcW w:w="1701" w:type="dxa"/>
            <w:tcBorders>
              <w:top w:val="single" w:sz="4" w:space="0" w:color="auto"/>
              <w:bottom w:val="single" w:sz="4" w:space="0" w:color="auto"/>
            </w:tcBorders>
            <w:vAlign w:val="center"/>
          </w:tcPr>
          <w:p w14:paraId="6B85AD0B" w14:textId="77777777" w:rsidR="00A72079" w:rsidRDefault="00A72079" w:rsidP="00E600CF">
            <w:pPr>
              <w:rPr>
                <w:lang w:val="en-US"/>
              </w:rPr>
            </w:pPr>
          </w:p>
          <w:p w14:paraId="024C826D" w14:textId="77777777" w:rsidR="00A72079" w:rsidRDefault="00A72079" w:rsidP="00E600CF"/>
        </w:tc>
        <w:tc>
          <w:tcPr>
            <w:tcW w:w="4961" w:type="dxa"/>
            <w:tcBorders>
              <w:top w:val="single" w:sz="4" w:space="0" w:color="auto"/>
              <w:bottom w:val="single" w:sz="4" w:space="0" w:color="auto"/>
            </w:tcBorders>
            <w:vAlign w:val="center"/>
          </w:tcPr>
          <w:p w14:paraId="4C3433CA" w14:textId="77777777" w:rsidR="00A72079" w:rsidRDefault="00A72079" w:rsidP="00E600CF">
            <w:pPr>
              <w:adjustRightInd w:val="0"/>
              <w:rPr>
                <w:lang w:val="en-US"/>
              </w:rPr>
            </w:pPr>
            <w:r w:rsidRPr="00AC3888">
              <w:rPr>
                <w:lang w:val="en-US"/>
              </w:rPr>
              <w:t>Cablu din cupru VVGng-LSLTx-0,66 sec.3x1,5 mm2</w:t>
            </w:r>
          </w:p>
          <w:p w14:paraId="09B39BF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A72F319"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36E4F1E8" w14:textId="77777777" w:rsidR="00A72079" w:rsidRDefault="00A72079" w:rsidP="00E600CF">
            <w:pPr>
              <w:adjustRightInd w:val="0"/>
              <w:jc w:val="center"/>
              <w:rPr>
                <w:rFonts w:ascii="Arial CYR" w:hAnsi="Arial CYR" w:cs="Arial CYR"/>
              </w:rPr>
            </w:pPr>
            <w:r>
              <w:t>20,500</w:t>
            </w:r>
          </w:p>
          <w:p w14:paraId="0821135F" w14:textId="77777777" w:rsidR="00A72079" w:rsidRDefault="00A72079" w:rsidP="00E600CF">
            <w:pPr>
              <w:jc w:val="center"/>
            </w:pPr>
          </w:p>
        </w:tc>
      </w:tr>
      <w:tr w:rsidR="00A72079" w14:paraId="6213F0C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A52BDF" w14:textId="77777777" w:rsidR="00A72079" w:rsidRDefault="00A72079" w:rsidP="00E600CF">
            <w:r>
              <w:t xml:space="preserve"> 164</w:t>
            </w:r>
          </w:p>
        </w:tc>
        <w:tc>
          <w:tcPr>
            <w:tcW w:w="1701" w:type="dxa"/>
            <w:tcBorders>
              <w:top w:val="single" w:sz="4" w:space="0" w:color="auto"/>
              <w:bottom w:val="single" w:sz="4" w:space="0" w:color="auto"/>
            </w:tcBorders>
            <w:vAlign w:val="center"/>
          </w:tcPr>
          <w:p w14:paraId="5190FAEE" w14:textId="77777777" w:rsidR="00A72079" w:rsidRDefault="00A72079" w:rsidP="00E600CF">
            <w:pPr>
              <w:rPr>
                <w:lang w:val="en-US"/>
              </w:rPr>
            </w:pPr>
            <w:r>
              <w:rPr>
                <w:lang w:val="en-US"/>
              </w:rPr>
              <w:t>08-02-410-1</w:t>
            </w:r>
          </w:p>
          <w:p w14:paraId="41F74C1C" w14:textId="77777777" w:rsidR="00A72079" w:rsidRDefault="00A72079" w:rsidP="00E600CF"/>
        </w:tc>
        <w:tc>
          <w:tcPr>
            <w:tcW w:w="4961" w:type="dxa"/>
            <w:tcBorders>
              <w:top w:val="single" w:sz="4" w:space="0" w:color="auto"/>
              <w:bottom w:val="single" w:sz="4" w:space="0" w:color="auto"/>
            </w:tcBorders>
            <w:vAlign w:val="center"/>
          </w:tcPr>
          <w:p w14:paraId="472FAB3C" w14:textId="77777777" w:rsidR="00A72079" w:rsidRDefault="00A72079" w:rsidP="00E600CF">
            <w:pPr>
              <w:adjustRightInd w:val="0"/>
              <w:rPr>
                <w:lang w:val="en-US"/>
              </w:rPr>
            </w:pPr>
            <w:r w:rsidRPr="00AC3888">
              <w:rPr>
                <w:lang w:val="en-US"/>
              </w:rPr>
              <w:t xml:space="preserve">Teava PVC, </w:t>
            </w:r>
            <w:r>
              <w:t>ТУ</w:t>
            </w:r>
            <w:r w:rsidRPr="00AC3888">
              <w:rPr>
                <w:lang w:val="en-US"/>
              </w:rPr>
              <w:t xml:space="preserve">2248-002-14369938-2008, diametru </w:t>
            </w:r>
            <w:r>
              <w:t>ф</w:t>
            </w:r>
            <w:r w:rsidRPr="00AC3888">
              <w:rPr>
                <w:lang w:val="en-US"/>
              </w:rPr>
              <w:t>20mm, inclusiv costul tevii</w:t>
            </w:r>
          </w:p>
          <w:p w14:paraId="0AC8E734"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85A7787" w14:textId="77777777" w:rsidR="00A72079" w:rsidRDefault="00A72079" w:rsidP="00E600CF">
            <w:pPr>
              <w:jc w:val="center"/>
            </w:pPr>
            <w:r>
              <w:t>100 m</w:t>
            </w:r>
          </w:p>
        </w:tc>
        <w:tc>
          <w:tcPr>
            <w:tcW w:w="1559" w:type="dxa"/>
            <w:tcBorders>
              <w:top w:val="single" w:sz="4" w:space="0" w:color="auto"/>
              <w:bottom w:val="single" w:sz="4" w:space="0" w:color="auto"/>
            </w:tcBorders>
            <w:vAlign w:val="center"/>
          </w:tcPr>
          <w:p w14:paraId="21A85461" w14:textId="77777777" w:rsidR="00A72079" w:rsidRDefault="00A72079" w:rsidP="00E600CF">
            <w:pPr>
              <w:adjustRightInd w:val="0"/>
              <w:jc w:val="center"/>
              <w:rPr>
                <w:rFonts w:ascii="Arial CYR" w:hAnsi="Arial CYR" w:cs="Arial CYR"/>
              </w:rPr>
            </w:pPr>
            <w:r>
              <w:t>0,205</w:t>
            </w:r>
          </w:p>
          <w:p w14:paraId="51B9DB03" w14:textId="77777777" w:rsidR="00A72079" w:rsidRDefault="00A72079" w:rsidP="00E600CF">
            <w:pPr>
              <w:jc w:val="center"/>
            </w:pPr>
          </w:p>
        </w:tc>
      </w:tr>
      <w:tr w:rsidR="00A72079" w14:paraId="419C99D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8272E" w14:textId="77777777" w:rsidR="00A72079" w:rsidRDefault="00A72079" w:rsidP="00E600CF">
            <w:r>
              <w:t xml:space="preserve"> 165</w:t>
            </w:r>
          </w:p>
        </w:tc>
        <w:tc>
          <w:tcPr>
            <w:tcW w:w="1701" w:type="dxa"/>
            <w:tcBorders>
              <w:top w:val="single" w:sz="4" w:space="0" w:color="auto"/>
              <w:bottom w:val="single" w:sz="4" w:space="0" w:color="auto"/>
            </w:tcBorders>
            <w:vAlign w:val="center"/>
          </w:tcPr>
          <w:p w14:paraId="7DD3EE58" w14:textId="77777777" w:rsidR="00A72079" w:rsidRDefault="00A72079" w:rsidP="00E600CF">
            <w:pPr>
              <w:rPr>
                <w:lang w:val="en-US"/>
              </w:rPr>
            </w:pPr>
            <w:r>
              <w:rPr>
                <w:lang w:val="en-US"/>
              </w:rPr>
              <w:t>08-02-390-1</w:t>
            </w:r>
          </w:p>
          <w:p w14:paraId="466B8F9E" w14:textId="77777777" w:rsidR="00A72079" w:rsidRDefault="00A72079" w:rsidP="00E600CF"/>
        </w:tc>
        <w:tc>
          <w:tcPr>
            <w:tcW w:w="4961" w:type="dxa"/>
            <w:tcBorders>
              <w:top w:val="single" w:sz="4" w:space="0" w:color="auto"/>
              <w:bottom w:val="single" w:sz="4" w:space="0" w:color="auto"/>
            </w:tcBorders>
            <w:vAlign w:val="center"/>
          </w:tcPr>
          <w:p w14:paraId="27717EBC" w14:textId="77777777" w:rsidR="00A72079" w:rsidRDefault="00A72079" w:rsidP="00E600CF">
            <w:pPr>
              <w:adjustRightInd w:val="0"/>
              <w:rPr>
                <w:lang w:val="en-US"/>
              </w:rPr>
            </w:pPr>
            <w:r w:rsidRPr="00AC3888">
              <w:rPr>
                <w:lang w:val="en-US"/>
              </w:rPr>
              <w:t>Canale din masa plastica cu latime: pina la 40 mm. / Canal cablu 25x16 mm</w:t>
            </w:r>
          </w:p>
          <w:p w14:paraId="4817C01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2306135" w14:textId="77777777" w:rsidR="00A72079" w:rsidRDefault="00A72079" w:rsidP="00E600CF">
            <w:pPr>
              <w:jc w:val="center"/>
            </w:pPr>
            <w:r>
              <w:t>100 m</w:t>
            </w:r>
          </w:p>
        </w:tc>
        <w:tc>
          <w:tcPr>
            <w:tcW w:w="1559" w:type="dxa"/>
            <w:tcBorders>
              <w:top w:val="single" w:sz="4" w:space="0" w:color="auto"/>
              <w:bottom w:val="single" w:sz="4" w:space="0" w:color="auto"/>
            </w:tcBorders>
            <w:vAlign w:val="center"/>
          </w:tcPr>
          <w:p w14:paraId="250E12F6" w14:textId="77777777" w:rsidR="00A72079" w:rsidRDefault="00A72079" w:rsidP="00E600CF">
            <w:pPr>
              <w:adjustRightInd w:val="0"/>
              <w:jc w:val="center"/>
              <w:rPr>
                <w:rFonts w:ascii="Arial CYR" w:hAnsi="Arial CYR" w:cs="Arial CYR"/>
              </w:rPr>
            </w:pPr>
            <w:r>
              <w:t>0,205</w:t>
            </w:r>
          </w:p>
          <w:p w14:paraId="27FA1FA4" w14:textId="77777777" w:rsidR="00A72079" w:rsidRDefault="00A72079" w:rsidP="00E600CF">
            <w:pPr>
              <w:jc w:val="center"/>
            </w:pPr>
          </w:p>
        </w:tc>
      </w:tr>
      <w:tr w:rsidR="00A72079" w14:paraId="4EC995D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79179" w14:textId="77777777" w:rsidR="00A72079" w:rsidRDefault="00A72079" w:rsidP="00E600CF">
            <w:r>
              <w:t xml:space="preserve"> 166</w:t>
            </w:r>
          </w:p>
        </w:tc>
        <w:tc>
          <w:tcPr>
            <w:tcW w:w="1701" w:type="dxa"/>
            <w:tcBorders>
              <w:top w:val="single" w:sz="4" w:space="0" w:color="auto"/>
              <w:bottom w:val="single" w:sz="4" w:space="0" w:color="auto"/>
            </w:tcBorders>
            <w:vAlign w:val="center"/>
          </w:tcPr>
          <w:p w14:paraId="16248ECC" w14:textId="77777777" w:rsidR="00A72079" w:rsidRDefault="00A72079" w:rsidP="00E600CF">
            <w:pPr>
              <w:rPr>
                <w:lang w:val="en-US"/>
              </w:rPr>
            </w:pPr>
            <w:r>
              <w:rPr>
                <w:lang w:val="en-US"/>
              </w:rPr>
              <w:t>08-03-594-10</w:t>
            </w:r>
          </w:p>
          <w:p w14:paraId="1386F8A9" w14:textId="77777777" w:rsidR="00A72079" w:rsidRDefault="00A72079" w:rsidP="00E600CF"/>
        </w:tc>
        <w:tc>
          <w:tcPr>
            <w:tcW w:w="4961" w:type="dxa"/>
            <w:tcBorders>
              <w:top w:val="single" w:sz="4" w:space="0" w:color="auto"/>
              <w:bottom w:val="single" w:sz="4" w:space="0" w:color="auto"/>
            </w:tcBorders>
            <w:vAlign w:val="center"/>
          </w:tcPr>
          <w:p w14:paraId="3BFE28FC" w14:textId="77777777" w:rsidR="00A72079" w:rsidRDefault="00A72079" w:rsidP="00E600CF">
            <w:pPr>
              <w:adjustRightInd w:val="0"/>
              <w:rPr>
                <w:lang w:val="en-US"/>
              </w:rPr>
            </w:pPr>
            <w:r w:rsidRPr="00AC3888">
              <w:rPr>
                <w:lang w:val="en-US"/>
              </w:rPr>
              <w:t>Corp de iluminat pentru iluminatul general de interior, IP65, 600x600, modul LED 32W, 3381 Lm, 4000K sau analog, tensiunea de alimentare 230V, inclusiv costul corpului de iluminat</w:t>
            </w:r>
          </w:p>
          <w:p w14:paraId="2077313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7A84435" w14:textId="77777777" w:rsidR="00A72079" w:rsidRDefault="00A72079" w:rsidP="00E600CF">
            <w:pPr>
              <w:jc w:val="center"/>
            </w:pPr>
            <w:r>
              <w:t>100 buc</w:t>
            </w:r>
          </w:p>
        </w:tc>
        <w:tc>
          <w:tcPr>
            <w:tcW w:w="1559" w:type="dxa"/>
            <w:tcBorders>
              <w:top w:val="single" w:sz="4" w:space="0" w:color="auto"/>
              <w:bottom w:val="single" w:sz="4" w:space="0" w:color="auto"/>
            </w:tcBorders>
            <w:vAlign w:val="center"/>
          </w:tcPr>
          <w:p w14:paraId="2D4D5955" w14:textId="77777777" w:rsidR="00A72079" w:rsidRDefault="00A72079" w:rsidP="00E600CF">
            <w:pPr>
              <w:adjustRightInd w:val="0"/>
              <w:jc w:val="center"/>
              <w:rPr>
                <w:rFonts w:ascii="Arial CYR" w:hAnsi="Arial CYR" w:cs="Arial CYR"/>
              </w:rPr>
            </w:pPr>
            <w:r>
              <w:t>0,020</w:t>
            </w:r>
          </w:p>
          <w:p w14:paraId="0B68CE93" w14:textId="77777777" w:rsidR="00A72079" w:rsidRDefault="00A72079" w:rsidP="00E600CF">
            <w:pPr>
              <w:jc w:val="center"/>
            </w:pPr>
          </w:p>
        </w:tc>
      </w:tr>
      <w:tr w:rsidR="00A72079" w14:paraId="5E51B431" w14:textId="77777777" w:rsidTr="00E600CF">
        <w:tc>
          <w:tcPr>
            <w:tcW w:w="709" w:type="dxa"/>
            <w:tcBorders>
              <w:top w:val="nil"/>
              <w:left w:val="single" w:sz="6" w:space="0" w:color="auto"/>
              <w:bottom w:val="nil"/>
              <w:right w:val="nil"/>
            </w:tcBorders>
          </w:tcPr>
          <w:p w14:paraId="268590E0" w14:textId="77777777" w:rsidR="00A72079" w:rsidRDefault="00A72079" w:rsidP="00E600CF">
            <w:pPr>
              <w:jc w:val="center"/>
            </w:pPr>
            <w:r>
              <w:t xml:space="preserve"> </w:t>
            </w:r>
          </w:p>
        </w:tc>
        <w:tc>
          <w:tcPr>
            <w:tcW w:w="1701" w:type="dxa"/>
            <w:tcBorders>
              <w:top w:val="nil"/>
              <w:left w:val="single" w:sz="6" w:space="0" w:color="auto"/>
              <w:bottom w:val="nil"/>
              <w:right w:val="nil"/>
            </w:tcBorders>
          </w:tcPr>
          <w:p w14:paraId="6D13B751" w14:textId="77777777" w:rsidR="00A72079" w:rsidRDefault="00A72079" w:rsidP="00E600CF"/>
        </w:tc>
        <w:tc>
          <w:tcPr>
            <w:tcW w:w="4961" w:type="dxa"/>
            <w:tcBorders>
              <w:top w:val="nil"/>
              <w:left w:val="single" w:sz="6" w:space="0" w:color="auto"/>
              <w:bottom w:val="nil"/>
              <w:right w:val="nil"/>
            </w:tcBorders>
          </w:tcPr>
          <w:p w14:paraId="286C8561" w14:textId="77777777" w:rsidR="00A72079" w:rsidRPr="007F2714" w:rsidRDefault="00A72079" w:rsidP="00E600CF">
            <w:pPr>
              <w:rPr>
                <w:b/>
                <w:bCs/>
                <w:sz w:val="22"/>
                <w:szCs w:val="22"/>
                <w:lang w:val="en-US"/>
              </w:rPr>
            </w:pPr>
            <w:r>
              <w:rPr>
                <w:b/>
                <w:bCs/>
                <w:sz w:val="22"/>
                <w:szCs w:val="22"/>
                <w:lang w:val="en-US"/>
              </w:rPr>
              <w:t xml:space="preserve">Capitolul </w:t>
            </w:r>
            <w:r w:rsidRPr="00B40365">
              <w:rPr>
                <w:b/>
                <w:bCs/>
                <w:sz w:val="22"/>
                <w:szCs w:val="22"/>
              </w:rPr>
              <w:t>2.2. Incapere auxiliara</w:t>
            </w:r>
          </w:p>
          <w:p w14:paraId="6645A3E4" w14:textId="77777777" w:rsidR="00A72079" w:rsidRDefault="00A72079" w:rsidP="00E600CF">
            <w:pPr>
              <w:rPr>
                <w:b/>
                <w:bCs/>
                <w:sz w:val="22"/>
                <w:szCs w:val="22"/>
              </w:rPr>
            </w:pPr>
          </w:p>
        </w:tc>
        <w:tc>
          <w:tcPr>
            <w:tcW w:w="1560" w:type="dxa"/>
            <w:tcBorders>
              <w:top w:val="nil"/>
              <w:left w:val="single" w:sz="6" w:space="0" w:color="auto"/>
              <w:bottom w:val="nil"/>
              <w:right w:val="nil"/>
            </w:tcBorders>
          </w:tcPr>
          <w:p w14:paraId="18AD50E0" w14:textId="77777777" w:rsidR="00A72079" w:rsidRDefault="00A72079" w:rsidP="00E600CF"/>
        </w:tc>
        <w:tc>
          <w:tcPr>
            <w:tcW w:w="1559" w:type="dxa"/>
            <w:tcBorders>
              <w:top w:val="nil"/>
              <w:left w:val="single" w:sz="6" w:space="0" w:color="auto"/>
              <w:bottom w:val="nil"/>
              <w:right w:val="single" w:sz="4" w:space="0" w:color="auto"/>
            </w:tcBorders>
          </w:tcPr>
          <w:p w14:paraId="4C045C31" w14:textId="77777777" w:rsidR="00A72079" w:rsidRDefault="00A72079" w:rsidP="00E600CF"/>
        </w:tc>
      </w:tr>
      <w:tr w:rsidR="00A72079" w14:paraId="637847E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AA752" w14:textId="77777777" w:rsidR="00A72079" w:rsidRDefault="00A72079" w:rsidP="00E600CF">
            <w:r>
              <w:t>167</w:t>
            </w:r>
          </w:p>
        </w:tc>
        <w:tc>
          <w:tcPr>
            <w:tcW w:w="1701" w:type="dxa"/>
            <w:tcBorders>
              <w:top w:val="single" w:sz="4" w:space="0" w:color="auto"/>
              <w:bottom w:val="single" w:sz="4" w:space="0" w:color="auto"/>
            </w:tcBorders>
            <w:vAlign w:val="center"/>
          </w:tcPr>
          <w:p w14:paraId="1F71E7BB" w14:textId="77777777" w:rsidR="00A72079" w:rsidRDefault="00A72079" w:rsidP="00E600CF">
            <w:pPr>
              <w:rPr>
                <w:lang w:val="en-US"/>
              </w:rPr>
            </w:pPr>
            <w:r>
              <w:rPr>
                <w:lang w:val="en-US"/>
              </w:rPr>
              <w:t>RpEF23A</w:t>
            </w:r>
          </w:p>
          <w:p w14:paraId="6FD3BCFC" w14:textId="77777777" w:rsidR="00A72079" w:rsidRDefault="00A72079" w:rsidP="00E600CF"/>
        </w:tc>
        <w:tc>
          <w:tcPr>
            <w:tcW w:w="4961" w:type="dxa"/>
            <w:tcBorders>
              <w:top w:val="single" w:sz="4" w:space="0" w:color="auto"/>
              <w:bottom w:val="single" w:sz="4" w:space="0" w:color="auto"/>
            </w:tcBorders>
            <w:vAlign w:val="center"/>
          </w:tcPr>
          <w:p w14:paraId="2905F766" w14:textId="77777777" w:rsidR="00A72079" w:rsidRDefault="00A72079" w:rsidP="00E600CF">
            <w:pPr>
              <w:adjustRightInd w:val="0"/>
              <w:rPr>
                <w:lang w:val="en-US"/>
              </w:rPr>
            </w:pPr>
            <w:r w:rsidRPr="00AC3888">
              <w:rPr>
                <w:lang w:val="en-US"/>
              </w:rPr>
              <w:t>Demontari de corpuri de iluminat orice tip, inclisiv tijele si globurile</w:t>
            </w:r>
          </w:p>
          <w:p w14:paraId="64F0D49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618FBE7" w14:textId="77777777" w:rsidR="00A72079" w:rsidRDefault="00A72079" w:rsidP="00E600CF">
            <w:pPr>
              <w:jc w:val="center"/>
            </w:pPr>
            <w:r>
              <w:t>buc</w:t>
            </w:r>
          </w:p>
        </w:tc>
        <w:tc>
          <w:tcPr>
            <w:tcW w:w="1559" w:type="dxa"/>
            <w:tcBorders>
              <w:top w:val="single" w:sz="4" w:space="0" w:color="auto"/>
              <w:bottom w:val="single" w:sz="4" w:space="0" w:color="auto"/>
            </w:tcBorders>
            <w:vAlign w:val="center"/>
          </w:tcPr>
          <w:p w14:paraId="07848C3C" w14:textId="77777777" w:rsidR="00A72079" w:rsidRDefault="00A72079" w:rsidP="00E600CF">
            <w:pPr>
              <w:adjustRightInd w:val="0"/>
              <w:jc w:val="center"/>
              <w:rPr>
                <w:rFonts w:ascii="Arial CYR" w:hAnsi="Arial CYR" w:cs="Arial CYR"/>
              </w:rPr>
            </w:pPr>
            <w:r>
              <w:t>1,000</w:t>
            </w:r>
          </w:p>
          <w:p w14:paraId="03049FEF" w14:textId="77777777" w:rsidR="00A72079" w:rsidRDefault="00A72079" w:rsidP="00E600CF">
            <w:pPr>
              <w:jc w:val="center"/>
            </w:pPr>
          </w:p>
        </w:tc>
      </w:tr>
      <w:tr w:rsidR="00A72079" w14:paraId="02A768F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B259D" w14:textId="77777777" w:rsidR="00A72079" w:rsidRDefault="00A72079" w:rsidP="00E600CF">
            <w:r>
              <w:t xml:space="preserve"> 168</w:t>
            </w:r>
          </w:p>
        </w:tc>
        <w:tc>
          <w:tcPr>
            <w:tcW w:w="1701" w:type="dxa"/>
            <w:tcBorders>
              <w:top w:val="single" w:sz="4" w:space="0" w:color="auto"/>
              <w:bottom w:val="single" w:sz="4" w:space="0" w:color="auto"/>
            </w:tcBorders>
            <w:vAlign w:val="center"/>
          </w:tcPr>
          <w:p w14:paraId="618EC775" w14:textId="77777777" w:rsidR="00A72079" w:rsidRDefault="00A72079" w:rsidP="00E600CF">
            <w:pPr>
              <w:rPr>
                <w:lang w:val="en-US"/>
              </w:rPr>
            </w:pPr>
            <w:r>
              <w:rPr>
                <w:lang w:val="en-US"/>
              </w:rPr>
              <w:t>08-02-412-2</w:t>
            </w:r>
          </w:p>
          <w:p w14:paraId="3D86C206" w14:textId="77777777" w:rsidR="00A72079" w:rsidRDefault="00A72079" w:rsidP="00E600CF"/>
        </w:tc>
        <w:tc>
          <w:tcPr>
            <w:tcW w:w="4961" w:type="dxa"/>
            <w:tcBorders>
              <w:top w:val="single" w:sz="4" w:space="0" w:color="auto"/>
              <w:bottom w:val="single" w:sz="4" w:space="0" w:color="auto"/>
            </w:tcBorders>
            <w:vAlign w:val="center"/>
          </w:tcPr>
          <w:p w14:paraId="75CE36F2" w14:textId="77777777" w:rsidR="00A72079" w:rsidRDefault="00A72079" w:rsidP="00E600CF">
            <w:pPr>
              <w:adjustRightInd w:val="0"/>
              <w:rPr>
                <w:lang w:val="en-US"/>
              </w:rPr>
            </w:pPr>
            <w:r w:rsidRPr="00AC3888">
              <w:rPr>
                <w:lang w:val="en-US"/>
              </w:rPr>
              <w:t>Introducerea conductorilor in tevi si furtunuri metalice pozate: primul conductor monofir sau multifir in impletire comuna, sectiune sumara pina la 6 mm2</w:t>
            </w:r>
          </w:p>
          <w:p w14:paraId="031EC8CB"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4F09D65B" w14:textId="77777777" w:rsidR="00A72079" w:rsidRDefault="00A72079" w:rsidP="00E600CF">
            <w:pPr>
              <w:jc w:val="center"/>
            </w:pPr>
            <w:r>
              <w:t>100 m</w:t>
            </w:r>
          </w:p>
        </w:tc>
        <w:tc>
          <w:tcPr>
            <w:tcW w:w="1559" w:type="dxa"/>
            <w:tcBorders>
              <w:top w:val="single" w:sz="4" w:space="0" w:color="auto"/>
              <w:bottom w:val="single" w:sz="4" w:space="0" w:color="auto"/>
            </w:tcBorders>
            <w:vAlign w:val="center"/>
          </w:tcPr>
          <w:p w14:paraId="47714D42" w14:textId="77777777" w:rsidR="00A72079" w:rsidRDefault="00A72079" w:rsidP="00E600CF">
            <w:pPr>
              <w:adjustRightInd w:val="0"/>
              <w:jc w:val="center"/>
              <w:rPr>
                <w:rFonts w:ascii="Arial CYR" w:hAnsi="Arial CYR" w:cs="Arial CYR"/>
              </w:rPr>
            </w:pPr>
            <w:r>
              <w:t>0,103</w:t>
            </w:r>
          </w:p>
          <w:p w14:paraId="60ADB28B" w14:textId="77777777" w:rsidR="00A72079" w:rsidRDefault="00A72079" w:rsidP="00E600CF">
            <w:pPr>
              <w:jc w:val="center"/>
            </w:pPr>
          </w:p>
        </w:tc>
      </w:tr>
      <w:tr w:rsidR="00A72079" w14:paraId="3AF75EA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2D034" w14:textId="77777777" w:rsidR="00A72079" w:rsidRDefault="00A72079" w:rsidP="00E600CF">
            <w:r>
              <w:t xml:space="preserve"> 169</w:t>
            </w:r>
          </w:p>
        </w:tc>
        <w:tc>
          <w:tcPr>
            <w:tcW w:w="1701" w:type="dxa"/>
            <w:tcBorders>
              <w:top w:val="single" w:sz="4" w:space="0" w:color="auto"/>
              <w:bottom w:val="single" w:sz="4" w:space="0" w:color="auto"/>
            </w:tcBorders>
            <w:vAlign w:val="center"/>
          </w:tcPr>
          <w:p w14:paraId="2EAA3A21" w14:textId="77777777" w:rsidR="00A72079" w:rsidRDefault="00A72079" w:rsidP="00E600CF">
            <w:pPr>
              <w:rPr>
                <w:lang w:val="en-US"/>
              </w:rPr>
            </w:pPr>
          </w:p>
          <w:p w14:paraId="5384C94C" w14:textId="77777777" w:rsidR="00A72079" w:rsidRDefault="00A72079" w:rsidP="00E600CF"/>
        </w:tc>
        <w:tc>
          <w:tcPr>
            <w:tcW w:w="4961" w:type="dxa"/>
            <w:tcBorders>
              <w:top w:val="single" w:sz="4" w:space="0" w:color="auto"/>
              <w:bottom w:val="single" w:sz="4" w:space="0" w:color="auto"/>
            </w:tcBorders>
            <w:vAlign w:val="center"/>
          </w:tcPr>
          <w:p w14:paraId="282B4320" w14:textId="77777777" w:rsidR="00A72079" w:rsidRDefault="00A72079" w:rsidP="00E600CF">
            <w:pPr>
              <w:adjustRightInd w:val="0"/>
              <w:rPr>
                <w:lang w:val="en-US"/>
              </w:rPr>
            </w:pPr>
            <w:r w:rsidRPr="00AC3888">
              <w:rPr>
                <w:lang w:val="en-US"/>
              </w:rPr>
              <w:t>Cablu din cupru VVGng-LSLTx-0,66 sec.3x1,5 mm2</w:t>
            </w:r>
          </w:p>
          <w:p w14:paraId="1EBAE64A"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03215930" w14:textId="77777777" w:rsidR="00A72079" w:rsidRDefault="00A72079" w:rsidP="00E600CF">
            <w:pPr>
              <w:jc w:val="center"/>
            </w:pPr>
            <w:r>
              <w:t>m</w:t>
            </w:r>
          </w:p>
        </w:tc>
        <w:tc>
          <w:tcPr>
            <w:tcW w:w="1559" w:type="dxa"/>
            <w:tcBorders>
              <w:top w:val="single" w:sz="4" w:space="0" w:color="auto"/>
              <w:bottom w:val="single" w:sz="4" w:space="0" w:color="auto"/>
            </w:tcBorders>
            <w:vAlign w:val="center"/>
          </w:tcPr>
          <w:p w14:paraId="316731AC" w14:textId="77777777" w:rsidR="00A72079" w:rsidRDefault="00A72079" w:rsidP="00E600CF">
            <w:pPr>
              <w:adjustRightInd w:val="0"/>
              <w:jc w:val="center"/>
              <w:rPr>
                <w:rFonts w:ascii="Arial CYR" w:hAnsi="Arial CYR" w:cs="Arial CYR"/>
              </w:rPr>
            </w:pPr>
            <w:r>
              <w:t>10,300</w:t>
            </w:r>
          </w:p>
          <w:p w14:paraId="5EE965E8" w14:textId="77777777" w:rsidR="00A72079" w:rsidRDefault="00A72079" w:rsidP="00E600CF">
            <w:pPr>
              <w:jc w:val="center"/>
            </w:pPr>
          </w:p>
        </w:tc>
      </w:tr>
      <w:tr w:rsidR="00A72079" w14:paraId="7676056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62F2A" w14:textId="77777777" w:rsidR="00A72079" w:rsidRDefault="00A72079" w:rsidP="00E600CF">
            <w:r>
              <w:t xml:space="preserve"> 170</w:t>
            </w:r>
          </w:p>
        </w:tc>
        <w:tc>
          <w:tcPr>
            <w:tcW w:w="1701" w:type="dxa"/>
            <w:tcBorders>
              <w:top w:val="single" w:sz="4" w:space="0" w:color="auto"/>
              <w:bottom w:val="single" w:sz="4" w:space="0" w:color="auto"/>
            </w:tcBorders>
            <w:vAlign w:val="center"/>
          </w:tcPr>
          <w:p w14:paraId="057C2E96" w14:textId="77777777" w:rsidR="00A72079" w:rsidRDefault="00A72079" w:rsidP="00E600CF">
            <w:pPr>
              <w:rPr>
                <w:lang w:val="en-US"/>
              </w:rPr>
            </w:pPr>
            <w:r>
              <w:rPr>
                <w:lang w:val="en-US"/>
              </w:rPr>
              <w:t>08-02-410-1</w:t>
            </w:r>
          </w:p>
          <w:p w14:paraId="0813D92F" w14:textId="77777777" w:rsidR="00A72079" w:rsidRDefault="00A72079" w:rsidP="00E600CF"/>
        </w:tc>
        <w:tc>
          <w:tcPr>
            <w:tcW w:w="4961" w:type="dxa"/>
            <w:tcBorders>
              <w:top w:val="single" w:sz="4" w:space="0" w:color="auto"/>
              <w:bottom w:val="single" w:sz="4" w:space="0" w:color="auto"/>
            </w:tcBorders>
            <w:vAlign w:val="center"/>
          </w:tcPr>
          <w:p w14:paraId="7C7F8563" w14:textId="77777777" w:rsidR="00A72079" w:rsidRDefault="00A72079" w:rsidP="00E600CF">
            <w:pPr>
              <w:adjustRightInd w:val="0"/>
              <w:rPr>
                <w:lang w:val="en-US"/>
              </w:rPr>
            </w:pPr>
            <w:r w:rsidRPr="00AC3888">
              <w:rPr>
                <w:lang w:val="en-US"/>
              </w:rPr>
              <w:t xml:space="preserve">Teava PVC, </w:t>
            </w:r>
            <w:r>
              <w:t>ТУ</w:t>
            </w:r>
            <w:r w:rsidRPr="00AC3888">
              <w:rPr>
                <w:lang w:val="en-US"/>
              </w:rPr>
              <w:t xml:space="preserve">2248-002-14369938-2008, diametru </w:t>
            </w:r>
            <w:r>
              <w:t>ф</w:t>
            </w:r>
            <w:r w:rsidRPr="00AC3888">
              <w:rPr>
                <w:lang w:val="en-US"/>
              </w:rPr>
              <w:t>20mm, inclusiv costul tevii</w:t>
            </w:r>
          </w:p>
          <w:p w14:paraId="432D1256"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33255252" w14:textId="77777777" w:rsidR="00A72079" w:rsidRDefault="00A72079" w:rsidP="00E600CF">
            <w:pPr>
              <w:jc w:val="center"/>
            </w:pPr>
            <w:r>
              <w:t>100 m</w:t>
            </w:r>
          </w:p>
        </w:tc>
        <w:tc>
          <w:tcPr>
            <w:tcW w:w="1559" w:type="dxa"/>
            <w:tcBorders>
              <w:top w:val="single" w:sz="4" w:space="0" w:color="auto"/>
              <w:bottom w:val="single" w:sz="4" w:space="0" w:color="auto"/>
            </w:tcBorders>
            <w:vAlign w:val="center"/>
          </w:tcPr>
          <w:p w14:paraId="39D3EEE7" w14:textId="77777777" w:rsidR="00A72079" w:rsidRDefault="00A72079" w:rsidP="00E600CF">
            <w:pPr>
              <w:adjustRightInd w:val="0"/>
              <w:jc w:val="center"/>
              <w:rPr>
                <w:rFonts w:ascii="Arial CYR" w:hAnsi="Arial CYR" w:cs="Arial CYR"/>
              </w:rPr>
            </w:pPr>
            <w:r>
              <w:t>0,103</w:t>
            </w:r>
          </w:p>
          <w:p w14:paraId="1280E8F7" w14:textId="77777777" w:rsidR="00A72079" w:rsidRDefault="00A72079" w:rsidP="00E600CF">
            <w:pPr>
              <w:jc w:val="center"/>
            </w:pPr>
          </w:p>
        </w:tc>
      </w:tr>
      <w:tr w:rsidR="00A72079" w14:paraId="2C9D61F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AFB32" w14:textId="77777777" w:rsidR="00A72079" w:rsidRDefault="00A72079" w:rsidP="00E600CF">
            <w:r>
              <w:t xml:space="preserve"> 171</w:t>
            </w:r>
          </w:p>
        </w:tc>
        <w:tc>
          <w:tcPr>
            <w:tcW w:w="1701" w:type="dxa"/>
            <w:tcBorders>
              <w:top w:val="single" w:sz="4" w:space="0" w:color="auto"/>
              <w:bottom w:val="single" w:sz="4" w:space="0" w:color="auto"/>
            </w:tcBorders>
            <w:vAlign w:val="center"/>
          </w:tcPr>
          <w:p w14:paraId="2843637D" w14:textId="77777777" w:rsidR="00A72079" w:rsidRDefault="00A72079" w:rsidP="00E600CF">
            <w:pPr>
              <w:rPr>
                <w:lang w:val="en-US"/>
              </w:rPr>
            </w:pPr>
            <w:r>
              <w:rPr>
                <w:lang w:val="en-US"/>
              </w:rPr>
              <w:t>08-02-390-1</w:t>
            </w:r>
          </w:p>
          <w:p w14:paraId="3C4C8056" w14:textId="77777777" w:rsidR="00A72079" w:rsidRDefault="00A72079" w:rsidP="00E600CF"/>
        </w:tc>
        <w:tc>
          <w:tcPr>
            <w:tcW w:w="4961" w:type="dxa"/>
            <w:tcBorders>
              <w:top w:val="single" w:sz="4" w:space="0" w:color="auto"/>
              <w:bottom w:val="single" w:sz="4" w:space="0" w:color="auto"/>
            </w:tcBorders>
            <w:vAlign w:val="center"/>
          </w:tcPr>
          <w:p w14:paraId="5DE4397C" w14:textId="77777777" w:rsidR="00A72079" w:rsidRDefault="00A72079" w:rsidP="00E600CF">
            <w:pPr>
              <w:adjustRightInd w:val="0"/>
              <w:rPr>
                <w:lang w:val="en-US"/>
              </w:rPr>
            </w:pPr>
            <w:r w:rsidRPr="00AC3888">
              <w:rPr>
                <w:lang w:val="en-US"/>
              </w:rPr>
              <w:t>Canale din masa plastica cu latime: pina la 40 mm. / Canal cablu 25x16 mm</w:t>
            </w:r>
          </w:p>
          <w:p w14:paraId="177E2683"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5D98289C" w14:textId="77777777" w:rsidR="00A72079" w:rsidRDefault="00A72079" w:rsidP="00E600CF">
            <w:pPr>
              <w:jc w:val="center"/>
            </w:pPr>
            <w:r>
              <w:t>100 m</w:t>
            </w:r>
          </w:p>
        </w:tc>
        <w:tc>
          <w:tcPr>
            <w:tcW w:w="1559" w:type="dxa"/>
            <w:tcBorders>
              <w:top w:val="single" w:sz="4" w:space="0" w:color="auto"/>
              <w:bottom w:val="single" w:sz="4" w:space="0" w:color="auto"/>
            </w:tcBorders>
            <w:vAlign w:val="center"/>
          </w:tcPr>
          <w:p w14:paraId="315ACB47" w14:textId="77777777" w:rsidR="00A72079" w:rsidRDefault="00A72079" w:rsidP="00E600CF">
            <w:pPr>
              <w:adjustRightInd w:val="0"/>
              <w:jc w:val="center"/>
              <w:rPr>
                <w:rFonts w:ascii="Arial CYR" w:hAnsi="Arial CYR" w:cs="Arial CYR"/>
              </w:rPr>
            </w:pPr>
            <w:r>
              <w:t>0,103</w:t>
            </w:r>
          </w:p>
          <w:p w14:paraId="03353E22" w14:textId="77777777" w:rsidR="00A72079" w:rsidRDefault="00A72079" w:rsidP="00E600CF">
            <w:pPr>
              <w:jc w:val="center"/>
            </w:pPr>
          </w:p>
        </w:tc>
      </w:tr>
      <w:tr w:rsidR="00A72079" w14:paraId="180642C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307E3" w14:textId="77777777" w:rsidR="00A72079" w:rsidRDefault="00A72079" w:rsidP="00E600CF">
            <w:r>
              <w:t xml:space="preserve"> 172</w:t>
            </w:r>
          </w:p>
        </w:tc>
        <w:tc>
          <w:tcPr>
            <w:tcW w:w="1701" w:type="dxa"/>
            <w:tcBorders>
              <w:top w:val="single" w:sz="4" w:space="0" w:color="auto"/>
              <w:bottom w:val="single" w:sz="4" w:space="0" w:color="auto"/>
            </w:tcBorders>
            <w:vAlign w:val="center"/>
          </w:tcPr>
          <w:p w14:paraId="511255D2" w14:textId="77777777" w:rsidR="00A72079" w:rsidRDefault="00A72079" w:rsidP="00E600CF">
            <w:pPr>
              <w:rPr>
                <w:lang w:val="en-US"/>
              </w:rPr>
            </w:pPr>
            <w:r>
              <w:rPr>
                <w:lang w:val="en-US"/>
              </w:rPr>
              <w:t>08-03-594-10</w:t>
            </w:r>
          </w:p>
          <w:p w14:paraId="477348A2" w14:textId="77777777" w:rsidR="00A72079" w:rsidRDefault="00A72079" w:rsidP="00E600CF"/>
        </w:tc>
        <w:tc>
          <w:tcPr>
            <w:tcW w:w="4961" w:type="dxa"/>
            <w:tcBorders>
              <w:top w:val="single" w:sz="4" w:space="0" w:color="auto"/>
              <w:bottom w:val="single" w:sz="4" w:space="0" w:color="auto"/>
            </w:tcBorders>
            <w:vAlign w:val="center"/>
          </w:tcPr>
          <w:p w14:paraId="2CB6458C" w14:textId="77777777" w:rsidR="00A72079" w:rsidRDefault="00A72079" w:rsidP="00E600CF">
            <w:pPr>
              <w:adjustRightInd w:val="0"/>
              <w:rPr>
                <w:lang w:val="en-US"/>
              </w:rPr>
            </w:pPr>
            <w:r w:rsidRPr="00AC3888">
              <w:rPr>
                <w:lang w:val="en-US"/>
              </w:rPr>
              <w:t>Corp de iluminat pentru iluminatul general de interior, IP65, 600x600, modul LED 32W, 3381 Lm, 4000K sau analog, tensiunea de alimentare 230V, inclusiv costul corpului de iluminat</w:t>
            </w:r>
          </w:p>
          <w:p w14:paraId="6796C567" w14:textId="77777777" w:rsidR="00A72079" w:rsidRPr="00AC3888" w:rsidRDefault="00A72079" w:rsidP="00E600CF">
            <w:pPr>
              <w:rPr>
                <w:lang w:val="en-US"/>
              </w:rPr>
            </w:pPr>
          </w:p>
        </w:tc>
        <w:tc>
          <w:tcPr>
            <w:tcW w:w="1560" w:type="dxa"/>
            <w:tcBorders>
              <w:top w:val="single" w:sz="4" w:space="0" w:color="auto"/>
              <w:bottom w:val="single" w:sz="4" w:space="0" w:color="auto"/>
            </w:tcBorders>
            <w:vAlign w:val="center"/>
          </w:tcPr>
          <w:p w14:paraId="1E1FED71" w14:textId="77777777" w:rsidR="00A72079" w:rsidRDefault="00A72079" w:rsidP="00E600CF">
            <w:pPr>
              <w:jc w:val="center"/>
            </w:pPr>
            <w:r>
              <w:t>100 buc</w:t>
            </w:r>
          </w:p>
        </w:tc>
        <w:tc>
          <w:tcPr>
            <w:tcW w:w="1559" w:type="dxa"/>
            <w:tcBorders>
              <w:top w:val="single" w:sz="4" w:space="0" w:color="auto"/>
              <w:bottom w:val="single" w:sz="4" w:space="0" w:color="auto"/>
            </w:tcBorders>
            <w:vAlign w:val="center"/>
          </w:tcPr>
          <w:p w14:paraId="49E4C68A" w14:textId="77777777" w:rsidR="00A72079" w:rsidRDefault="00A72079" w:rsidP="00E600CF">
            <w:pPr>
              <w:adjustRightInd w:val="0"/>
              <w:jc w:val="center"/>
              <w:rPr>
                <w:rFonts w:ascii="Arial CYR" w:hAnsi="Arial CYR" w:cs="Arial CYR"/>
              </w:rPr>
            </w:pPr>
            <w:r>
              <w:t>0,010</w:t>
            </w:r>
          </w:p>
          <w:p w14:paraId="68A188B4" w14:textId="77777777" w:rsidR="00A72079" w:rsidRDefault="00A72079" w:rsidP="00E600CF">
            <w:pPr>
              <w:jc w:val="center"/>
            </w:pPr>
          </w:p>
        </w:tc>
      </w:tr>
    </w:tbl>
    <w:p w14:paraId="433D6B0B" w14:textId="77777777" w:rsidR="00A72079" w:rsidRDefault="00A72079" w:rsidP="00A72079">
      <w:pPr>
        <w:rPr>
          <w:sz w:val="6"/>
          <w:szCs w:val="6"/>
        </w:rPr>
      </w:pPr>
      <w:r>
        <w:t xml:space="preserve"> </w:t>
      </w:r>
    </w:p>
    <w:p w14:paraId="26406428" w14:textId="77777777" w:rsidR="00A72079" w:rsidRDefault="00A72079" w:rsidP="00A72079">
      <w:pPr>
        <w:rPr>
          <w:lang w:val="en-US"/>
        </w:rPr>
      </w:pPr>
      <w:r>
        <w:rPr>
          <w:lang w:val="en-US"/>
        </w:rPr>
        <w:tab/>
      </w:r>
      <w:r>
        <w:rPr>
          <w:lang w:val="en-US"/>
        </w:rPr>
        <w:tab/>
      </w:r>
      <w:r>
        <w:rPr>
          <w:lang w:val="en-US"/>
        </w:rPr>
        <w:tab/>
      </w:r>
      <w:r>
        <w:rPr>
          <w:lang w:val="en-US"/>
        </w:rPr>
        <w:tab/>
      </w:r>
      <w:r>
        <w:rPr>
          <w:lang w:val="en-US"/>
        </w:rPr>
        <w:tab/>
      </w:r>
      <w:r>
        <w:rPr>
          <w:lang w:val="en-US"/>
        </w:rPr>
        <w:tab/>
      </w:r>
    </w:p>
    <w:p w14:paraId="0F4F203C" w14:textId="77777777" w:rsidR="00A72079" w:rsidRDefault="00A72079" w:rsidP="00A72079">
      <w:pPr>
        <w:rPr>
          <w:sz w:val="28"/>
          <w:szCs w:val="28"/>
          <w:lang w:val="en-US"/>
        </w:rPr>
      </w:pPr>
      <w:r>
        <w:rPr>
          <w:lang w:val="en-US"/>
        </w:rPr>
        <w:tab/>
      </w:r>
      <w:r>
        <w:rPr>
          <w:sz w:val="28"/>
          <w:szCs w:val="28"/>
          <w:lang w:val="en-US"/>
        </w:rPr>
        <w:t xml:space="preserve">                                                                                                         </w:t>
      </w:r>
    </w:p>
    <w:p w14:paraId="69945F22" w14:textId="77777777" w:rsidR="00A72079" w:rsidRDefault="00A72079" w:rsidP="00A72079">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A72079" w14:paraId="6D65909B" w14:textId="77777777" w:rsidTr="00E600CF">
        <w:tc>
          <w:tcPr>
            <w:tcW w:w="9781" w:type="dxa"/>
            <w:tcBorders>
              <w:top w:val="nil"/>
              <w:left w:val="nil"/>
              <w:bottom w:val="nil"/>
              <w:right w:val="nil"/>
            </w:tcBorders>
          </w:tcPr>
          <w:p w14:paraId="7C12842C" w14:textId="77777777" w:rsidR="00A72079" w:rsidRDefault="00A72079" w:rsidP="00E600CF">
            <w:pPr>
              <w:rPr>
                <w:lang w:val="en-US"/>
              </w:rPr>
            </w:pPr>
          </w:p>
        </w:tc>
      </w:tr>
      <w:tr w:rsidR="00A72079" w14:paraId="251F35EE" w14:textId="77777777" w:rsidTr="00E600CF">
        <w:tc>
          <w:tcPr>
            <w:tcW w:w="9781" w:type="dxa"/>
            <w:tcBorders>
              <w:top w:val="nil"/>
              <w:left w:val="nil"/>
              <w:bottom w:val="single" w:sz="6" w:space="0" w:color="auto"/>
              <w:right w:val="nil"/>
            </w:tcBorders>
          </w:tcPr>
          <w:p w14:paraId="6C6977A0" w14:textId="77777777" w:rsidR="00A72079" w:rsidRDefault="00A72079" w:rsidP="00E600CF">
            <w:pPr>
              <w:rPr>
                <w:lang w:val="en-US"/>
              </w:rPr>
            </w:pPr>
            <w:r>
              <w:t xml:space="preserve">Proiectant   </w:t>
            </w:r>
            <w:r>
              <w:rPr>
                <w:lang w:val="en-US"/>
              </w:rPr>
              <w:t xml:space="preserve"> </w:t>
            </w:r>
          </w:p>
        </w:tc>
      </w:tr>
      <w:tr w:rsidR="00A72079" w14:paraId="65969ED2" w14:textId="77777777" w:rsidTr="00E600CF">
        <w:trPr>
          <w:trHeight w:val="355"/>
        </w:trPr>
        <w:tc>
          <w:tcPr>
            <w:tcW w:w="9781" w:type="dxa"/>
            <w:tcBorders>
              <w:top w:val="nil"/>
              <w:left w:val="nil"/>
              <w:bottom w:val="nil"/>
              <w:right w:val="nil"/>
            </w:tcBorders>
          </w:tcPr>
          <w:p w14:paraId="3964A83A" w14:textId="77777777" w:rsidR="00A72079" w:rsidRDefault="00A72079"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5E57D1C1" w14:textId="77777777" w:rsidR="00A72079" w:rsidRDefault="00A72079" w:rsidP="00A72079">
      <w:pPr>
        <w:jc w:val="center"/>
        <w:rPr>
          <w:lang w:val="en-US"/>
        </w:rPr>
      </w:pPr>
      <w:r>
        <w:rPr>
          <w:sz w:val="28"/>
          <w:szCs w:val="28"/>
          <w:lang w:val="en-US"/>
        </w:rPr>
        <w:t>L.S.</w:t>
      </w:r>
    </w:p>
    <w:p w14:paraId="6A16AF6E" w14:textId="77777777" w:rsidR="00A72079" w:rsidRDefault="00A72079" w:rsidP="00A72079">
      <w:pPr>
        <w:tabs>
          <w:tab w:val="left" w:pos="4786"/>
          <w:tab w:val="left" w:pos="10031"/>
        </w:tabs>
        <w:rPr>
          <w:sz w:val="4"/>
          <w:szCs w:val="4"/>
        </w:rPr>
      </w:pPr>
      <w:r>
        <w:t xml:space="preserve"> </w:t>
      </w:r>
    </w:p>
    <w:tbl>
      <w:tblPr>
        <w:tblW w:w="0" w:type="auto"/>
        <w:tblLayout w:type="fixed"/>
        <w:tblLook w:val="0000" w:firstRow="0" w:lastRow="0" w:firstColumn="0" w:lastColumn="0" w:noHBand="0" w:noVBand="0"/>
      </w:tblPr>
      <w:tblGrid>
        <w:gridCol w:w="4786"/>
        <w:gridCol w:w="5245"/>
      </w:tblGrid>
      <w:tr w:rsidR="00045027" w14:paraId="5DBF7041" w14:textId="77777777" w:rsidTr="00E600CF">
        <w:tc>
          <w:tcPr>
            <w:tcW w:w="4786" w:type="dxa"/>
            <w:tcBorders>
              <w:top w:val="nil"/>
              <w:left w:val="nil"/>
              <w:bottom w:val="single" w:sz="6" w:space="0" w:color="auto"/>
              <w:right w:val="nil"/>
            </w:tcBorders>
          </w:tcPr>
          <w:p w14:paraId="072A426A" w14:textId="77777777" w:rsidR="00045027" w:rsidRPr="00491DCA" w:rsidRDefault="00045027" w:rsidP="00E600CF">
            <w:pPr>
              <w:jc w:val="center"/>
              <w:rPr>
                <w:b/>
                <w:bCs/>
                <w:sz w:val="32"/>
                <w:szCs w:val="32"/>
                <w:lang w:val="en-US"/>
              </w:rPr>
            </w:pPr>
            <w:r w:rsidRPr="00491DCA">
              <w:rPr>
                <w:lang w:val="en-US"/>
              </w:rPr>
              <w:lastRenderedPageBreak/>
              <w:t>_</w:t>
            </w:r>
            <w:r w:rsidRPr="00491DCA">
              <w:rPr>
                <w:b/>
                <w:bCs/>
                <w:sz w:val="32"/>
                <w:szCs w:val="32"/>
                <w:lang w:val="en-US"/>
              </w:rPr>
              <w:t>Lucrari de reparatie in cadrul Scolii primare Nr.83 din str. N.M. Spataru 13/3, mun. Chisinau, DETS sectorul Ciocana</w:t>
            </w:r>
          </w:p>
        </w:tc>
        <w:tc>
          <w:tcPr>
            <w:tcW w:w="5245" w:type="dxa"/>
            <w:tcBorders>
              <w:top w:val="nil"/>
              <w:left w:val="nil"/>
              <w:bottom w:val="nil"/>
              <w:right w:val="nil"/>
            </w:tcBorders>
          </w:tcPr>
          <w:p w14:paraId="7B42808C" w14:textId="77777777" w:rsidR="00045027" w:rsidRDefault="00045027" w:rsidP="00E600CF">
            <w:pPr>
              <w:jc w:val="right"/>
              <w:rPr>
                <w:sz w:val="22"/>
                <w:szCs w:val="22"/>
                <w:lang w:val="en-US"/>
              </w:rPr>
            </w:pPr>
            <w:r>
              <w:rPr>
                <w:sz w:val="22"/>
                <w:szCs w:val="22"/>
                <w:lang w:val="en-US"/>
              </w:rPr>
              <w:t>Formular Nr.1</w:t>
            </w:r>
          </w:p>
          <w:p w14:paraId="414A62DC" w14:textId="77777777" w:rsidR="00045027" w:rsidRDefault="00045027" w:rsidP="00E600CF">
            <w:pPr>
              <w:jc w:val="right"/>
              <w:rPr>
                <w:sz w:val="16"/>
                <w:szCs w:val="16"/>
              </w:rPr>
            </w:pPr>
            <w:r>
              <w:rPr>
                <w:sz w:val="16"/>
                <w:szCs w:val="16"/>
                <w:lang w:val="en-US"/>
              </w:rPr>
              <w:t>WinCmeta</w:t>
            </w:r>
          </w:p>
        </w:tc>
      </w:tr>
      <w:tr w:rsidR="00045027" w14:paraId="72B67A92" w14:textId="77777777" w:rsidTr="00E600CF">
        <w:tc>
          <w:tcPr>
            <w:tcW w:w="4786" w:type="dxa"/>
            <w:tcBorders>
              <w:top w:val="nil"/>
              <w:left w:val="nil"/>
              <w:bottom w:val="nil"/>
              <w:right w:val="nil"/>
            </w:tcBorders>
          </w:tcPr>
          <w:p w14:paraId="144261C1" w14:textId="77777777" w:rsidR="00045027" w:rsidRDefault="00045027"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51ACF16B" w14:textId="77777777" w:rsidR="00045027" w:rsidRDefault="00045027" w:rsidP="00E600CF">
            <w:pPr>
              <w:jc w:val="center"/>
              <w:rPr>
                <w:sz w:val="22"/>
                <w:szCs w:val="22"/>
              </w:rPr>
            </w:pPr>
          </w:p>
        </w:tc>
      </w:tr>
    </w:tbl>
    <w:p w14:paraId="5D893809" w14:textId="77777777" w:rsidR="00045027" w:rsidRDefault="00045027" w:rsidP="00045027">
      <w:pPr>
        <w:rPr>
          <w:sz w:val="22"/>
          <w:szCs w:val="22"/>
        </w:rPr>
      </w:pPr>
    </w:p>
    <w:p w14:paraId="74379AFE" w14:textId="77777777" w:rsidR="00045027" w:rsidRDefault="00045027" w:rsidP="00045027">
      <w:pPr>
        <w:rPr>
          <w:sz w:val="22"/>
          <w:szCs w:val="22"/>
        </w:rPr>
      </w:pPr>
    </w:p>
    <w:p w14:paraId="1441E76E" w14:textId="77777777" w:rsidR="00045027" w:rsidRDefault="00045027" w:rsidP="0004502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2-1-20</w:t>
      </w:r>
    </w:p>
    <w:p w14:paraId="3F5822D4" w14:textId="77777777" w:rsidR="00045027" w:rsidRDefault="00045027" w:rsidP="0004502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45027" w14:paraId="04566E39"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33CFDE0" w14:textId="77777777" w:rsidR="00045027" w:rsidRDefault="00045027" w:rsidP="00E600CF">
            <w:pPr>
              <w:ind w:right="-108"/>
              <w:jc w:val="center"/>
              <w:rPr>
                <w:sz w:val="22"/>
                <w:szCs w:val="22"/>
                <w:lang w:val="en-US"/>
              </w:rPr>
            </w:pPr>
            <w:r>
              <w:rPr>
                <w:sz w:val="22"/>
                <w:szCs w:val="22"/>
              </w:rPr>
              <w:t>№</w:t>
            </w:r>
          </w:p>
          <w:p w14:paraId="45E45291" w14:textId="77777777" w:rsidR="00045027" w:rsidRDefault="00045027"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340567F" w14:textId="77777777" w:rsidR="00045027" w:rsidRDefault="00045027"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6432D77" w14:textId="77777777" w:rsidR="00045027" w:rsidRDefault="00045027" w:rsidP="00E600CF">
            <w:pPr>
              <w:jc w:val="center"/>
              <w:rPr>
                <w:sz w:val="22"/>
                <w:szCs w:val="22"/>
              </w:rPr>
            </w:pPr>
          </w:p>
          <w:p w14:paraId="4A33F437" w14:textId="77777777" w:rsidR="00045027" w:rsidRDefault="00045027"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62CAE7B" w14:textId="77777777" w:rsidR="00045027" w:rsidRDefault="00045027"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B2E8FFB" w14:textId="77777777" w:rsidR="00045027" w:rsidRDefault="00045027" w:rsidP="00E600CF">
            <w:pPr>
              <w:ind w:left="-108" w:right="-108"/>
              <w:jc w:val="center"/>
              <w:rPr>
                <w:sz w:val="22"/>
                <w:szCs w:val="22"/>
                <w:lang w:val="en-US"/>
              </w:rPr>
            </w:pPr>
            <w:r>
              <w:rPr>
                <w:sz w:val="22"/>
                <w:szCs w:val="22"/>
              </w:rPr>
              <w:t xml:space="preserve">Volum </w:t>
            </w:r>
          </w:p>
        </w:tc>
      </w:tr>
      <w:tr w:rsidR="00045027" w14:paraId="568147EA"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2CF329D" w14:textId="77777777" w:rsidR="00045027" w:rsidRDefault="00045027"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1D56376" w14:textId="77777777" w:rsidR="00045027" w:rsidRDefault="00045027"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2558913" w14:textId="77777777" w:rsidR="00045027" w:rsidRDefault="00045027"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6787B44" w14:textId="77777777" w:rsidR="00045027" w:rsidRDefault="00045027"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71D9F9E" w14:textId="77777777" w:rsidR="00045027" w:rsidRDefault="00045027" w:rsidP="00E600CF">
            <w:pPr>
              <w:jc w:val="center"/>
              <w:rPr>
                <w:sz w:val="22"/>
                <w:szCs w:val="22"/>
                <w:lang w:val="en-US"/>
              </w:rPr>
            </w:pPr>
          </w:p>
        </w:tc>
      </w:tr>
    </w:tbl>
    <w:p w14:paraId="38B0BBD8" w14:textId="77777777" w:rsidR="00045027" w:rsidRDefault="00045027" w:rsidP="0004502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45027" w14:paraId="285A7700"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230D28" w14:textId="77777777" w:rsidR="00045027" w:rsidRDefault="00045027"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EBCA082" w14:textId="77777777" w:rsidR="00045027" w:rsidRDefault="00045027"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5666123" w14:textId="77777777" w:rsidR="00045027" w:rsidRDefault="00045027"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3A94140" w14:textId="77777777" w:rsidR="00045027" w:rsidRDefault="00045027"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F38FD4E" w14:textId="77777777" w:rsidR="00045027" w:rsidRDefault="00045027" w:rsidP="00E600CF">
            <w:pPr>
              <w:ind w:left="-108" w:right="-108"/>
              <w:jc w:val="center"/>
              <w:rPr>
                <w:sz w:val="22"/>
                <w:szCs w:val="22"/>
              </w:rPr>
            </w:pPr>
            <w:r>
              <w:rPr>
                <w:sz w:val="22"/>
                <w:szCs w:val="22"/>
              </w:rPr>
              <w:t>5</w:t>
            </w:r>
          </w:p>
        </w:tc>
      </w:tr>
      <w:tr w:rsidR="00045027" w14:paraId="2F15A9D4" w14:textId="77777777" w:rsidTr="00E600CF">
        <w:tc>
          <w:tcPr>
            <w:tcW w:w="709" w:type="dxa"/>
            <w:tcBorders>
              <w:top w:val="nil"/>
              <w:left w:val="single" w:sz="6" w:space="0" w:color="auto"/>
              <w:bottom w:val="nil"/>
              <w:right w:val="nil"/>
            </w:tcBorders>
          </w:tcPr>
          <w:p w14:paraId="3193F06D" w14:textId="77777777" w:rsidR="00045027" w:rsidRDefault="00045027" w:rsidP="00E600CF">
            <w:pPr>
              <w:jc w:val="center"/>
            </w:pPr>
          </w:p>
        </w:tc>
        <w:tc>
          <w:tcPr>
            <w:tcW w:w="1701" w:type="dxa"/>
            <w:tcBorders>
              <w:top w:val="nil"/>
              <w:left w:val="single" w:sz="6" w:space="0" w:color="auto"/>
              <w:bottom w:val="nil"/>
              <w:right w:val="nil"/>
            </w:tcBorders>
          </w:tcPr>
          <w:p w14:paraId="137B4CA2" w14:textId="77777777" w:rsidR="00045027" w:rsidRDefault="00045027" w:rsidP="00E600CF"/>
        </w:tc>
        <w:tc>
          <w:tcPr>
            <w:tcW w:w="4961" w:type="dxa"/>
            <w:tcBorders>
              <w:top w:val="nil"/>
              <w:left w:val="single" w:sz="6" w:space="0" w:color="auto"/>
              <w:bottom w:val="nil"/>
              <w:right w:val="nil"/>
            </w:tcBorders>
          </w:tcPr>
          <w:p w14:paraId="7C379DD1" w14:textId="77777777" w:rsidR="00045027" w:rsidRPr="007F2714" w:rsidRDefault="00045027" w:rsidP="00E600CF">
            <w:pPr>
              <w:rPr>
                <w:b/>
                <w:bCs/>
                <w:sz w:val="22"/>
                <w:szCs w:val="22"/>
                <w:lang w:val="en-US"/>
              </w:rPr>
            </w:pPr>
            <w:r>
              <w:rPr>
                <w:b/>
                <w:bCs/>
                <w:sz w:val="22"/>
                <w:szCs w:val="22"/>
                <w:lang w:val="en-US"/>
              </w:rPr>
              <w:t xml:space="preserve">Capitolul </w:t>
            </w:r>
            <w:r w:rsidRPr="00B40365">
              <w:rPr>
                <w:b/>
                <w:bCs/>
                <w:sz w:val="22"/>
                <w:szCs w:val="22"/>
              </w:rPr>
              <w:t>1. Lucrari de constructii</w:t>
            </w:r>
          </w:p>
          <w:p w14:paraId="7CAE5940" w14:textId="77777777" w:rsidR="00045027" w:rsidRDefault="00045027" w:rsidP="00E600CF">
            <w:pPr>
              <w:rPr>
                <w:b/>
                <w:bCs/>
                <w:sz w:val="22"/>
                <w:szCs w:val="22"/>
              </w:rPr>
            </w:pPr>
          </w:p>
        </w:tc>
        <w:tc>
          <w:tcPr>
            <w:tcW w:w="1560" w:type="dxa"/>
            <w:tcBorders>
              <w:top w:val="nil"/>
              <w:left w:val="single" w:sz="6" w:space="0" w:color="auto"/>
              <w:bottom w:val="nil"/>
              <w:right w:val="nil"/>
            </w:tcBorders>
          </w:tcPr>
          <w:p w14:paraId="47A2F60B" w14:textId="77777777" w:rsidR="00045027" w:rsidRDefault="00045027" w:rsidP="00E600CF"/>
        </w:tc>
        <w:tc>
          <w:tcPr>
            <w:tcW w:w="1559" w:type="dxa"/>
            <w:tcBorders>
              <w:top w:val="nil"/>
              <w:left w:val="single" w:sz="6" w:space="0" w:color="auto"/>
              <w:bottom w:val="nil"/>
              <w:right w:val="single" w:sz="4" w:space="0" w:color="auto"/>
            </w:tcBorders>
          </w:tcPr>
          <w:p w14:paraId="51C5DF55" w14:textId="77777777" w:rsidR="00045027" w:rsidRDefault="00045027" w:rsidP="00E600CF"/>
        </w:tc>
      </w:tr>
      <w:tr w:rsidR="00045027" w14:paraId="3F4FCBF8" w14:textId="77777777" w:rsidTr="00E600CF">
        <w:tc>
          <w:tcPr>
            <w:tcW w:w="709" w:type="dxa"/>
            <w:tcBorders>
              <w:top w:val="nil"/>
              <w:left w:val="single" w:sz="6" w:space="0" w:color="auto"/>
              <w:bottom w:val="nil"/>
              <w:right w:val="nil"/>
            </w:tcBorders>
          </w:tcPr>
          <w:p w14:paraId="6D20FDB5" w14:textId="77777777" w:rsidR="00045027" w:rsidRDefault="00045027" w:rsidP="00E600CF">
            <w:pPr>
              <w:jc w:val="center"/>
            </w:pPr>
          </w:p>
        </w:tc>
        <w:tc>
          <w:tcPr>
            <w:tcW w:w="1701" w:type="dxa"/>
            <w:tcBorders>
              <w:top w:val="nil"/>
              <w:left w:val="single" w:sz="6" w:space="0" w:color="auto"/>
              <w:bottom w:val="nil"/>
              <w:right w:val="nil"/>
            </w:tcBorders>
          </w:tcPr>
          <w:p w14:paraId="25B204D6" w14:textId="77777777" w:rsidR="00045027" w:rsidRDefault="00045027" w:rsidP="00E600CF"/>
        </w:tc>
        <w:tc>
          <w:tcPr>
            <w:tcW w:w="4961" w:type="dxa"/>
            <w:tcBorders>
              <w:top w:val="nil"/>
              <w:left w:val="single" w:sz="6" w:space="0" w:color="auto"/>
              <w:bottom w:val="nil"/>
              <w:right w:val="nil"/>
            </w:tcBorders>
          </w:tcPr>
          <w:p w14:paraId="397057CA" w14:textId="77777777" w:rsidR="00045027" w:rsidRPr="007F2714" w:rsidRDefault="00045027" w:rsidP="00E600CF">
            <w:pPr>
              <w:rPr>
                <w:b/>
                <w:bCs/>
                <w:sz w:val="22"/>
                <w:szCs w:val="22"/>
                <w:lang w:val="en-US"/>
              </w:rPr>
            </w:pPr>
            <w:r>
              <w:rPr>
                <w:b/>
                <w:bCs/>
                <w:sz w:val="22"/>
                <w:szCs w:val="22"/>
                <w:lang w:val="en-US"/>
              </w:rPr>
              <w:t xml:space="preserve">Capitolul </w:t>
            </w:r>
            <w:r w:rsidRPr="00B40365">
              <w:rPr>
                <w:b/>
                <w:bCs/>
                <w:sz w:val="22"/>
                <w:szCs w:val="22"/>
              </w:rPr>
              <w:t>1.1. Timplarii</w:t>
            </w:r>
          </w:p>
          <w:p w14:paraId="25E4B641" w14:textId="77777777" w:rsidR="00045027" w:rsidRDefault="00045027" w:rsidP="00E600CF">
            <w:pPr>
              <w:rPr>
                <w:b/>
                <w:bCs/>
                <w:sz w:val="22"/>
                <w:szCs w:val="22"/>
              </w:rPr>
            </w:pPr>
          </w:p>
        </w:tc>
        <w:tc>
          <w:tcPr>
            <w:tcW w:w="1560" w:type="dxa"/>
            <w:tcBorders>
              <w:top w:val="nil"/>
              <w:left w:val="single" w:sz="6" w:space="0" w:color="auto"/>
              <w:bottom w:val="nil"/>
              <w:right w:val="nil"/>
            </w:tcBorders>
          </w:tcPr>
          <w:p w14:paraId="5230953B" w14:textId="77777777" w:rsidR="00045027" w:rsidRDefault="00045027" w:rsidP="00E600CF"/>
        </w:tc>
        <w:tc>
          <w:tcPr>
            <w:tcW w:w="1559" w:type="dxa"/>
            <w:tcBorders>
              <w:top w:val="nil"/>
              <w:left w:val="single" w:sz="6" w:space="0" w:color="auto"/>
              <w:bottom w:val="nil"/>
              <w:right w:val="single" w:sz="4" w:space="0" w:color="auto"/>
            </w:tcBorders>
          </w:tcPr>
          <w:p w14:paraId="2CD9EC6D" w14:textId="77777777" w:rsidR="00045027" w:rsidRDefault="00045027" w:rsidP="00E600CF"/>
        </w:tc>
      </w:tr>
      <w:tr w:rsidR="00045027" w14:paraId="1C9E55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50AFAC" w14:textId="77777777" w:rsidR="00045027" w:rsidRDefault="00045027" w:rsidP="00E600CF">
            <w:r>
              <w:t>1</w:t>
            </w:r>
          </w:p>
        </w:tc>
        <w:tc>
          <w:tcPr>
            <w:tcW w:w="1701" w:type="dxa"/>
            <w:tcBorders>
              <w:top w:val="single" w:sz="4" w:space="0" w:color="auto"/>
              <w:bottom w:val="single" w:sz="4" w:space="0" w:color="auto"/>
            </w:tcBorders>
            <w:vAlign w:val="center"/>
          </w:tcPr>
          <w:p w14:paraId="79705DBB" w14:textId="77777777" w:rsidR="00045027" w:rsidRDefault="00045027" w:rsidP="00E600CF">
            <w:pPr>
              <w:rPr>
                <w:lang w:val="en-US"/>
              </w:rPr>
            </w:pPr>
            <w:r>
              <w:rPr>
                <w:lang w:val="en-US"/>
              </w:rPr>
              <w:t>RpCO56A</w:t>
            </w:r>
          </w:p>
          <w:p w14:paraId="66C8BFB3" w14:textId="77777777" w:rsidR="00045027" w:rsidRDefault="00045027" w:rsidP="00E600CF"/>
        </w:tc>
        <w:tc>
          <w:tcPr>
            <w:tcW w:w="4961" w:type="dxa"/>
            <w:tcBorders>
              <w:top w:val="single" w:sz="4" w:space="0" w:color="auto"/>
              <w:bottom w:val="single" w:sz="4" w:space="0" w:color="auto"/>
            </w:tcBorders>
            <w:vAlign w:val="center"/>
          </w:tcPr>
          <w:p w14:paraId="3E6F1E1A" w14:textId="77777777" w:rsidR="00045027" w:rsidRDefault="00045027" w:rsidP="00E600CF">
            <w:pPr>
              <w:adjustRightInd w:val="0"/>
              <w:rPr>
                <w:lang w:val="en-US"/>
              </w:rPr>
            </w:pPr>
            <w:r w:rsidRPr="00491DCA">
              <w:rPr>
                <w:lang w:val="en-US"/>
              </w:rPr>
              <w:t>Demontari: timplarie din lemn (ferestre)</w:t>
            </w:r>
          </w:p>
          <w:p w14:paraId="47E2B0C0"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5EA37F67"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415B8176" w14:textId="77777777" w:rsidR="00045027" w:rsidRDefault="00045027" w:rsidP="00E600CF">
            <w:pPr>
              <w:adjustRightInd w:val="0"/>
              <w:jc w:val="center"/>
              <w:rPr>
                <w:rFonts w:ascii="Arial CYR" w:hAnsi="Arial CYR" w:cs="Arial CYR"/>
              </w:rPr>
            </w:pPr>
            <w:r>
              <w:t>27,300</w:t>
            </w:r>
          </w:p>
          <w:p w14:paraId="6E826D0C" w14:textId="77777777" w:rsidR="00045027" w:rsidRDefault="00045027" w:rsidP="00E600CF">
            <w:pPr>
              <w:jc w:val="center"/>
            </w:pPr>
          </w:p>
        </w:tc>
      </w:tr>
      <w:tr w:rsidR="00045027" w14:paraId="14B4748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C9247" w14:textId="77777777" w:rsidR="00045027" w:rsidRDefault="00045027" w:rsidP="00E600CF">
            <w:r>
              <w:t xml:space="preserve"> 2</w:t>
            </w:r>
          </w:p>
        </w:tc>
        <w:tc>
          <w:tcPr>
            <w:tcW w:w="1701" w:type="dxa"/>
            <w:tcBorders>
              <w:top w:val="single" w:sz="4" w:space="0" w:color="auto"/>
              <w:bottom w:val="single" w:sz="4" w:space="0" w:color="auto"/>
            </w:tcBorders>
            <w:vAlign w:val="center"/>
          </w:tcPr>
          <w:p w14:paraId="71945401" w14:textId="77777777" w:rsidR="00045027" w:rsidRDefault="00045027" w:rsidP="00E600CF">
            <w:pPr>
              <w:rPr>
                <w:lang w:val="en-US"/>
              </w:rPr>
            </w:pPr>
            <w:r>
              <w:rPr>
                <w:lang w:val="en-US"/>
              </w:rPr>
              <w:t>RpCI42A</w:t>
            </w:r>
          </w:p>
          <w:p w14:paraId="62679CA1" w14:textId="77777777" w:rsidR="00045027" w:rsidRDefault="00045027" w:rsidP="00E600CF"/>
        </w:tc>
        <w:tc>
          <w:tcPr>
            <w:tcW w:w="4961" w:type="dxa"/>
            <w:tcBorders>
              <w:top w:val="single" w:sz="4" w:space="0" w:color="auto"/>
              <w:bottom w:val="single" w:sz="4" w:space="0" w:color="auto"/>
            </w:tcBorders>
            <w:vAlign w:val="center"/>
          </w:tcPr>
          <w:p w14:paraId="3BF0B204" w14:textId="77777777" w:rsidR="00045027" w:rsidRDefault="00045027" w:rsidP="00E600CF">
            <w:pPr>
              <w:adjustRightInd w:val="0"/>
              <w:rPr>
                <w:lang w:val="en-US"/>
              </w:rPr>
            </w:pPr>
            <w:r>
              <w:t>Demontarea elementelor - glaf</w:t>
            </w:r>
          </w:p>
          <w:p w14:paraId="1BEA2204" w14:textId="77777777" w:rsidR="00045027" w:rsidRDefault="00045027" w:rsidP="00E600CF"/>
        </w:tc>
        <w:tc>
          <w:tcPr>
            <w:tcW w:w="1560" w:type="dxa"/>
            <w:tcBorders>
              <w:top w:val="single" w:sz="4" w:space="0" w:color="auto"/>
              <w:bottom w:val="single" w:sz="4" w:space="0" w:color="auto"/>
            </w:tcBorders>
            <w:vAlign w:val="center"/>
          </w:tcPr>
          <w:p w14:paraId="0027AFC6" w14:textId="77777777" w:rsidR="00045027" w:rsidRDefault="00045027" w:rsidP="00E600CF">
            <w:pPr>
              <w:jc w:val="center"/>
            </w:pPr>
            <w:r>
              <w:t>m</w:t>
            </w:r>
          </w:p>
        </w:tc>
        <w:tc>
          <w:tcPr>
            <w:tcW w:w="1559" w:type="dxa"/>
            <w:tcBorders>
              <w:top w:val="single" w:sz="4" w:space="0" w:color="auto"/>
              <w:bottom w:val="single" w:sz="4" w:space="0" w:color="auto"/>
            </w:tcBorders>
            <w:vAlign w:val="center"/>
          </w:tcPr>
          <w:p w14:paraId="0D8EFAE0" w14:textId="77777777" w:rsidR="00045027" w:rsidRDefault="00045027" w:rsidP="00E600CF">
            <w:pPr>
              <w:adjustRightInd w:val="0"/>
              <w:jc w:val="center"/>
              <w:rPr>
                <w:rFonts w:ascii="Arial CYR" w:hAnsi="Arial CYR" w:cs="Arial CYR"/>
              </w:rPr>
            </w:pPr>
            <w:r>
              <w:t>15,600</w:t>
            </w:r>
          </w:p>
          <w:p w14:paraId="413B22D7" w14:textId="77777777" w:rsidR="00045027" w:rsidRDefault="00045027" w:rsidP="00E600CF">
            <w:pPr>
              <w:jc w:val="center"/>
            </w:pPr>
          </w:p>
        </w:tc>
      </w:tr>
      <w:tr w:rsidR="00045027" w14:paraId="64B2B23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7CDC3" w14:textId="77777777" w:rsidR="00045027" w:rsidRDefault="00045027" w:rsidP="00E600CF">
            <w:r>
              <w:t xml:space="preserve"> 3</w:t>
            </w:r>
          </w:p>
        </w:tc>
        <w:tc>
          <w:tcPr>
            <w:tcW w:w="1701" w:type="dxa"/>
            <w:tcBorders>
              <w:top w:val="single" w:sz="4" w:space="0" w:color="auto"/>
              <w:bottom w:val="single" w:sz="4" w:space="0" w:color="auto"/>
            </w:tcBorders>
            <w:vAlign w:val="center"/>
          </w:tcPr>
          <w:p w14:paraId="7CCDA6CD" w14:textId="77777777" w:rsidR="00045027" w:rsidRDefault="00045027" w:rsidP="00E600CF">
            <w:pPr>
              <w:rPr>
                <w:lang w:val="en-US"/>
              </w:rPr>
            </w:pPr>
            <w:r>
              <w:rPr>
                <w:lang w:val="en-US"/>
              </w:rPr>
              <w:t>TrB01A2-4</w:t>
            </w:r>
          </w:p>
          <w:p w14:paraId="7884F510" w14:textId="77777777" w:rsidR="00045027" w:rsidRDefault="00045027" w:rsidP="00E600CF"/>
        </w:tc>
        <w:tc>
          <w:tcPr>
            <w:tcW w:w="4961" w:type="dxa"/>
            <w:tcBorders>
              <w:top w:val="single" w:sz="4" w:space="0" w:color="auto"/>
              <w:bottom w:val="single" w:sz="4" w:space="0" w:color="auto"/>
            </w:tcBorders>
            <w:vAlign w:val="center"/>
          </w:tcPr>
          <w:p w14:paraId="1FBA6AEA" w14:textId="77777777" w:rsidR="00045027" w:rsidRDefault="00045027" w:rsidP="00E600CF">
            <w:pPr>
              <w:adjustRightInd w:val="0"/>
              <w:rPr>
                <w:lang w:val="en-US"/>
              </w:rPr>
            </w:pPr>
            <w:r w:rsidRPr="00491DCA">
              <w:rPr>
                <w:lang w:val="en-US"/>
              </w:rPr>
              <w:t>Transportul materialelor din grupa 4 (incarcare, asezare, descarcare, asezare), cu roabe pe pneuri, pe distanta de 40 m</w:t>
            </w:r>
          </w:p>
          <w:p w14:paraId="4DA44F79"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389C533" w14:textId="77777777" w:rsidR="00045027" w:rsidRDefault="00045027" w:rsidP="00E600CF">
            <w:pPr>
              <w:jc w:val="center"/>
            </w:pPr>
            <w:r>
              <w:t>t</w:t>
            </w:r>
          </w:p>
        </w:tc>
        <w:tc>
          <w:tcPr>
            <w:tcW w:w="1559" w:type="dxa"/>
            <w:tcBorders>
              <w:top w:val="single" w:sz="4" w:space="0" w:color="auto"/>
              <w:bottom w:val="single" w:sz="4" w:space="0" w:color="auto"/>
            </w:tcBorders>
            <w:vAlign w:val="center"/>
          </w:tcPr>
          <w:p w14:paraId="475F131D" w14:textId="77777777" w:rsidR="00045027" w:rsidRDefault="00045027" w:rsidP="00E600CF">
            <w:pPr>
              <w:adjustRightInd w:val="0"/>
              <w:jc w:val="center"/>
              <w:rPr>
                <w:rFonts w:ascii="Arial CYR" w:hAnsi="Arial CYR" w:cs="Arial CYR"/>
              </w:rPr>
            </w:pPr>
            <w:r>
              <w:t>0,950</w:t>
            </w:r>
          </w:p>
          <w:p w14:paraId="256D145B" w14:textId="77777777" w:rsidR="00045027" w:rsidRDefault="00045027" w:rsidP="00E600CF">
            <w:pPr>
              <w:jc w:val="center"/>
            </w:pPr>
          </w:p>
        </w:tc>
      </w:tr>
      <w:tr w:rsidR="00045027" w14:paraId="224EFD3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BA293" w14:textId="77777777" w:rsidR="00045027" w:rsidRDefault="00045027" w:rsidP="00E600CF">
            <w:r>
              <w:t xml:space="preserve"> 4</w:t>
            </w:r>
          </w:p>
        </w:tc>
        <w:tc>
          <w:tcPr>
            <w:tcW w:w="1701" w:type="dxa"/>
            <w:tcBorders>
              <w:top w:val="single" w:sz="4" w:space="0" w:color="auto"/>
              <w:bottom w:val="single" w:sz="4" w:space="0" w:color="auto"/>
            </w:tcBorders>
            <w:vAlign w:val="center"/>
          </w:tcPr>
          <w:p w14:paraId="5A48BCE3" w14:textId="77777777" w:rsidR="00045027" w:rsidRDefault="00045027" w:rsidP="00E600CF">
            <w:pPr>
              <w:rPr>
                <w:lang w:val="en-US"/>
              </w:rPr>
            </w:pPr>
            <w:r>
              <w:rPr>
                <w:lang w:val="en-US"/>
              </w:rPr>
              <w:t>TrI1AA02C3</w:t>
            </w:r>
          </w:p>
          <w:p w14:paraId="3383485A" w14:textId="77777777" w:rsidR="00045027" w:rsidRDefault="00045027" w:rsidP="00E600CF"/>
        </w:tc>
        <w:tc>
          <w:tcPr>
            <w:tcW w:w="4961" w:type="dxa"/>
            <w:tcBorders>
              <w:top w:val="single" w:sz="4" w:space="0" w:color="auto"/>
              <w:bottom w:val="single" w:sz="4" w:space="0" w:color="auto"/>
            </w:tcBorders>
            <w:vAlign w:val="center"/>
          </w:tcPr>
          <w:p w14:paraId="4E7B7026" w14:textId="77777777" w:rsidR="00045027" w:rsidRDefault="00045027" w:rsidP="00E600CF">
            <w:pPr>
              <w:adjustRightInd w:val="0"/>
              <w:rPr>
                <w:lang w:val="en-US"/>
              </w:rPr>
            </w:pPr>
            <w:r w:rsidRPr="00491DCA">
              <w:rPr>
                <w:lang w:val="en-US"/>
              </w:rPr>
              <w:t>Incarcarea materialelor din grupa A - grele, in bulgari prin aruncare - de pe rampa sau teren, in auto categoria 3</w:t>
            </w:r>
          </w:p>
          <w:p w14:paraId="708A3845"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019DA070" w14:textId="77777777" w:rsidR="00045027" w:rsidRDefault="00045027" w:rsidP="00E600CF">
            <w:pPr>
              <w:jc w:val="center"/>
            </w:pPr>
            <w:r>
              <w:t>t</w:t>
            </w:r>
          </w:p>
        </w:tc>
        <w:tc>
          <w:tcPr>
            <w:tcW w:w="1559" w:type="dxa"/>
            <w:tcBorders>
              <w:top w:val="single" w:sz="4" w:space="0" w:color="auto"/>
              <w:bottom w:val="single" w:sz="4" w:space="0" w:color="auto"/>
            </w:tcBorders>
            <w:vAlign w:val="center"/>
          </w:tcPr>
          <w:p w14:paraId="1720956C" w14:textId="77777777" w:rsidR="00045027" w:rsidRDefault="00045027" w:rsidP="00E600CF">
            <w:pPr>
              <w:adjustRightInd w:val="0"/>
              <w:jc w:val="center"/>
              <w:rPr>
                <w:rFonts w:ascii="Arial CYR" w:hAnsi="Arial CYR" w:cs="Arial CYR"/>
              </w:rPr>
            </w:pPr>
            <w:r>
              <w:t>0,950</w:t>
            </w:r>
          </w:p>
          <w:p w14:paraId="58111492" w14:textId="77777777" w:rsidR="00045027" w:rsidRDefault="00045027" w:rsidP="00E600CF">
            <w:pPr>
              <w:jc w:val="center"/>
            </w:pPr>
          </w:p>
        </w:tc>
      </w:tr>
      <w:tr w:rsidR="00045027" w14:paraId="3766FB2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54225B" w14:textId="77777777" w:rsidR="00045027" w:rsidRDefault="00045027" w:rsidP="00E600CF">
            <w:r>
              <w:t xml:space="preserve"> 5</w:t>
            </w:r>
          </w:p>
        </w:tc>
        <w:tc>
          <w:tcPr>
            <w:tcW w:w="1701" w:type="dxa"/>
            <w:tcBorders>
              <w:top w:val="single" w:sz="4" w:space="0" w:color="auto"/>
              <w:bottom w:val="single" w:sz="4" w:space="0" w:color="auto"/>
            </w:tcBorders>
            <w:vAlign w:val="center"/>
          </w:tcPr>
          <w:p w14:paraId="75B6E9ED" w14:textId="77777777" w:rsidR="00045027" w:rsidRDefault="00045027" w:rsidP="00E600CF">
            <w:pPr>
              <w:rPr>
                <w:lang w:val="en-US"/>
              </w:rPr>
            </w:pPr>
            <w:r>
              <w:rPr>
                <w:lang w:val="en-US"/>
              </w:rPr>
              <w:t>TsI50B5</w:t>
            </w:r>
          </w:p>
          <w:p w14:paraId="05392662" w14:textId="77777777" w:rsidR="00045027" w:rsidRDefault="00045027" w:rsidP="00E600CF"/>
        </w:tc>
        <w:tc>
          <w:tcPr>
            <w:tcW w:w="4961" w:type="dxa"/>
            <w:tcBorders>
              <w:top w:val="single" w:sz="4" w:space="0" w:color="auto"/>
              <w:bottom w:val="single" w:sz="4" w:space="0" w:color="auto"/>
            </w:tcBorders>
            <w:vAlign w:val="center"/>
          </w:tcPr>
          <w:p w14:paraId="7C8225AF" w14:textId="77777777" w:rsidR="00045027" w:rsidRDefault="00045027" w:rsidP="00E600CF">
            <w:pPr>
              <w:adjustRightInd w:val="0"/>
              <w:rPr>
                <w:lang w:val="en-US"/>
              </w:rPr>
            </w:pPr>
            <w:r w:rsidRPr="00491DCA">
              <w:rPr>
                <w:lang w:val="en-US"/>
              </w:rPr>
              <w:t>Transportarea pamintului cu autobasculanta de 5 t la distanta  de 15 km</w:t>
            </w:r>
          </w:p>
          <w:p w14:paraId="27ECB199"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E65FA59" w14:textId="77777777" w:rsidR="00045027" w:rsidRDefault="00045027" w:rsidP="00E600CF">
            <w:pPr>
              <w:jc w:val="center"/>
            </w:pPr>
            <w:r>
              <w:t>t</w:t>
            </w:r>
          </w:p>
        </w:tc>
        <w:tc>
          <w:tcPr>
            <w:tcW w:w="1559" w:type="dxa"/>
            <w:tcBorders>
              <w:top w:val="single" w:sz="4" w:space="0" w:color="auto"/>
              <w:bottom w:val="single" w:sz="4" w:space="0" w:color="auto"/>
            </w:tcBorders>
            <w:vAlign w:val="center"/>
          </w:tcPr>
          <w:p w14:paraId="6941F1E9" w14:textId="77777777" w:rsidR="00045027" w:rsidRDefault="00045027" w:rsidP="00E600CF">
            <w:pPr>
              <w:adjustRightInd w:val="0"/>
              <w:jc w:val="center"/>
              <w:rPr>
                <w:rFonts w:ascii="Arial CYR" w:hAnsi="Arial CYR" w:cs="Arial CYR"/>
              </w:rPr>
            </w:pPr>
            <w:r>
              <w:t>0,950</w:t>
            </w:r>
          </w:p>
          <w:p w14:paraId="21EA5FB9" w14:textId="77777777" w:rsidR="00045027" w:rsidRDefault="00045027" w:rsidP="00E600CF">
            <w:pPr>
              <w:jc w:val="center"/>
            </w:pPr>
          </w:p>
        </w:tc>
      </w:tr>
      <w:tr w:rsidR="00045027" w14:paraId="1739BCC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DAA77" w14:textId="77777777" w:rsidR="00045027" w:rsidRDefault="00045027" w:rsidP="00E600CF">
            <w:r>
              <w:t xml:space="preserve"> 6</w:t>
            </w:r>
          </w:p>
        </w:tc>
        <w:tc>
          <w:tcPr>
            <w:tcW w:w="1701" w:type="dxa"/>
            <w:tcBorders>
              <w:top w:val="single" w:sz="4" w:space="0" w:color="auto"/>
              <w:bottom w:val="single" w:sz="4" w:space="0" w:color="auto"/>
            </w:tcBorders>
            <w:vAlign w:val="center"/>
          </w:tcPr>
          <w:p w14:paraId="7B41398B" w14:textId="77777777" w:rsidR="00045027" w:rsidRDefault="00045027" w:rsidP="00E600CF">
            <w:pPr>
              <w:rPr>
                <w:lang w:val="en-US"/>
              </w:rPr>
            </w:pPr>
            <w:r>
              <w:rPr>
                <w:lang w:val="en-US"/>
              </w:rPr>
              <w:t>CK23C</w:t>
            </w:r>
          </w:p>
          <w:p w14:paraId="1049910B" w14:textId="77777777" w:rsidR="00045027" w:rsidRDefault="00045027" w:rsidP="00E600CF"/>
        </w:tc>
        <w:tc>
          <w:tcPr>
            <w:tcW w:w="4961" w:type="dxa"/>
            <w:tcBorders>
              <w:top w:val="single" w:sz="4" w:space="0" w:color="auto"/>
              <w:bottom w:val="single" w:sz="4" w:space="0" w:color="auto"/>
            </w:tcBorders>
            <w:vAlign w:val="center"/>
          </w:tcPr>
          <w:p w14:paraId="714E1D19" w14:textId="77777777" w:rsidR="00045027" w:rsidRDefault="00045027" w:rsidP="00E600CF">
            <w:pPr>
              <w:adjustRightInd w:val="0"/>
              <w:rPr>
                <w:lang w:val="en-US"/>
              </w:rPr>
            </w:pPr>
            <w:r w:rsidRPr="00491DCA">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2600x1750h - 6buc;</w:t>
            </w:r>
          </w:p>
          <w:p w14:paraId="5CBF3A92"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2F36E1DC"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67838132" w14:textId="77777777" w:rsidR="00045027" w:rsidRDefault="00045027" w:rsidP="00E600CF">
            <w:pPr>
              <w:adjustRightInd w:val="0"/>
              <w:jc w:val="center"/>
              <w:rPr>
                <w:rFonts w:ascii="Arial CYR" w:hAnsi="Arial CYR" w:cs="Arial CYR"/>
              </w:rPr>
            </w:pPr>
            <w:r>
              <w:t>27,300</w:t>
            </w:r>
          </w:p>
          <w:p w14:paraId="3B0057EC" w14:textId="77777777" w:rsidR="00045027" w:rsidRDefault="00045027" w:rsidP="00E600CF">
            <w:pPr>
              <w:jc w:val="center"/>
            </w:pPr>
          </w:p>
        </w:tc>
      </w:tr>
      <w:tr w:rsidR="00045027" w14:paraId="29A5D3E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BA8B6" w14:textId="77777777" w:rsidR="00045027" w:rsidRDefault="00045027" w:rsidP="00E600CF">
            <w:r>
              <w:t xml:space="preserve"> 7</w:t>
            </w:r>
          </w:p>
        </w:tc>
        <w:tc>
          <w:tcPr>
            <w:tcW w:w="1701" w:type="dxa"/>
            <w:tcBorders>
              <w:top w:val="single" w:sz="4" w:space="0" w:color="auto"/>
              <w:bottom w:val="single" w:sz="4" w:space="0" w:color="auto"/>
            </w:tcBorders>
            <w:vAlign w:val="center"/>
          </w:tcPr>
          <w:p w14:paraId="63540B1B" w14:textId="77777777" w:rsidR="00045027" w:rsidRDefault="00045027" w:rsidP="00E600CF">
            <w:pPr>
              <w:rPr>
                <w:lang w:val="en-US"/>
              </w:rPr>
            </w:pPr>
            <w:r>
              <w:rPr>
                <w:lang w:val="en-US"/>
              </w:rPr>
              <w:t>CK26B</w:t>
            </w:r>
          </w:p>
          <w:p w14:paraId="2A3B0578" w14:textId="77777777" w:rsidR="00045027" w:rsidRDefault="00045027" w:rsidP="00E600CF"/>
        </w:tc>
        <w:tc>
          <w:tcPr>
            <w:tcW w:w="4961" w:type="dxa"/>
            <w:tcBorders>
              <w:top w:val="single" w:sz="4" w:space="0" w:color="auto"/>
              <w:bottom w:val="single" w:sz="4" w:space="0" w:color="auto"/>
            </w:tcBorders>
            <w:vAlign w:val="center"/>
          </w:tcPr>
          <w:p w14:paraId="354D8D55" w14:textId="77777777" w:rsidR="00045027" w:rsidRDefault="00045027" w:rsidP="00E600CF">
            <w:pPr>
              <w:adjustRightInd w:val="0"/>
              <w:rPr>
                <w:lang w:val="en-US"/>
              </w:rPr>
            </w:pPr>
            <w:r w:rsidRPr="00491DCA">
              <w:rPr>
                <w:lang w:val="en-US"/>
              </w:rPr>
              <w:t>Glafuri montate la ferestre din aluminiu b=200</w:t>
            </w:r>
          </w:p>
          <w:p w14:paraId="7B33CD51"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0D589BA8" w14:textId="77777777" w:rsidR="00045027" w:rsidRDefault="00045027" w:rsidP="00E600CF">
            <w:pPr>
              <w:jc w:val="center"/>
            </w:pPr>
            <w:r>
              <w:t>m</w:t>
            </w:r>
          </w:p>
        </w:tc>
        <w:tc>
          <w:tcPr>
            <w:tcW w:w="1559" w:type="dxa"/>
            <w:tcBorders>
              <w:top w:val="single" w:sz="4" w:space="0" w:color="auto"/>
              <w:bottom w:val="single" w:sz="4" w:space="0" w:color="auto"/>
            </w:tcBorders>
            <w:vAlign w:val="center"/>
          </w:tcPr>
          <w:p w14:paraId="1B583FFE" w14:textId="77777777" w:rsidR="00045027" w:rsidRDefault="00045027" w:rsidP="00E600CF">
            <w:pPr>
              <w:adjustRightInd w:val="0"/>
              <w:jc w:val="center"/>
              <w:rPr>
                <w:rFonts w:ascii="Arial CYR" w:hAnsi="Arial CYR" w:cs="Arial CYR"/>
              </w:rPr>
            </w:pPr>
            <w:r>
              <w:t>15,600</w:t>
            </w:r>
          </w:p>
          <w:p w14:paraId="239BC373" w14:textId="77777777" w:rsidR="00045027" w:rsidRDefault="00045027" w:rsidP="00E600CF">
            <w:pPr>
              <w:jc w:val="center"/>
            </w:pPr>
          </w:p>
        </w:tc>
      </w:tr>
      <w:tr w:rsidR="00045027" w14:paraId="11775F3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EA5BF" w14:textId="77777777" w:rsidR="00045027" w:rsidRDefault="00045027" w:rsidP="00E600CF">
            <w:r>
              <w:t xml:space="preserve"> 8</w:t>
            </w:r>
          </w:p>
        </w:tc>
        <w:tc>
          <w:tcPr>
            <w:tcW w:w="1701" w:type="dxa"/>
            <w:tcBorders>
              <w:top w:val="single" w:sz="4" w:space="0" w:color="auto"/>
              <w:bottom w:val="single" w:sz="4" w:space="0" w:color="auto"/>
            </w:tcBorders>
            <w:vAlign w:val="center"/>
          </w:tcPr>
          <w:p w14:paraId="01E97B04" w14:textId="77777777" w:rsidR="00045027" w:rsidRDefault="00045027" w:rsidP="00E600CF">
            <w:pPr>
              <w:rPr>
                <w:lang w:val="en-US"/>
              </w:rPr>
            </w:pPr>
            <w:r>
              <w:rPr>
                <w:lang w:val="en-US"/>
              </w:rPr>
              <w:t>RpCJ06B</w:t>
            </w:r>
          </w:p>
          <w:p w14:paraId="7520E7C5" w14:textId="77777777" w:rsidR="00045027" w:rsidRDefault="00045027" w:rsidP="00E600CF"/>
        </w:tc>
        <w:tc>
          <w:tcPr>
            <w:tcW w:w="4961" w:type="dxa"/>
            <w:tcBorders>
              <w:top w:val="single" w:sz="4" w:space="0" w:color="auto"/>
              <w:bottom w:val="single" w:sz="4" w:space="0" w:color="auto"/>
            </w:tcBorders>
            <w:vAlign w:val="center"/>
          </w:tcPr>
          <w:p w14:paraId="0A686DED" w14:textId="77777777" w:rsidR="00045027" w:rsidRDefault="00045027" w:rsidP="00E600CF">
            <w:pPr>
              <w:adjustRightInd w:val="0"/>
              <w:rPr>
                <w:lang w:val="en-US"/>
              </w:rPr>
            </w:pPr>
            <w:r w:rsidRPr="00491DCA">
              <w:rPr>
                <w:lang w:val="en-US"/>
              </w:rPr>
              <w:t xml:space="preserve">Reparatii de tencuieli interioare, in jurul tocurilor si pervazurilor, la usi si ferestre, de 2 cm grosime, driscuite, executate cu mortar de ciment-var marca 50 T, avind spaletii drepti, </w:t>
            </w:r>
            <w:r w:rsidRPr="00491DCA">
              <w:rPr>
                <w:lang w:val="en-US"/>
              </w:rPr>
              <w:lastRenderedPageBreak/>
              <w:t>intre 15 - 25 cm latime / se exclude: ciment, var, nisip, malaxor</w:t>
            </w:r>
          </w:p>
          <w:p w14:paraId="634DE327"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E104900" w14:textId="77777777" w:rsidR="00045027" w:rsidRDefault="00045027" w:rsidP="00E600CF">
            <w:pPr>
              <w:jc w:val="center"/>
            </w:pPr>
            <w:r>
              <w:lastRenderedPageBreak/>
              <w:t>m</w:t>
            </w:r>
          </w:p>
        </w:tc>
        <w:tc>
          <w:tcPr>
            <w:tcW w:w="1559" w:type="dxa"/>
            <w:tcBorders>
              <w:top w:val="single" w:sz="4" w:space="0" w:color="auto"/>
              <w:bottom w:val="single" w:sz="4" w:space="0" w:color="auto"/>
            </w:tcBorders>
            <w:vAlign w:val="center"/>
          </w:tcPr>
          <w:p w14:paraId="11CD6C2E" w14:textId="77777777" w:rsidR="00045027" w:rsidRDefault="00045027" w:rsidP="00E600CF">
            <w:pPr>
              <w:adjustRightInd w:val="0"/>
              <w:jc w:val="center"/>
              <w:rPr>
                <w:rFonts w:ascii="Arial CYR" w:hAnsi="Arial CYR" w:cs="Arial CYR"/>
              </w:rPr>
            </w:pPr>
            <w:r>
              <w:t>36,600</w:t>
            </w:r>
          </w:p>
          <w:p w14:paraId="10BBD8C3" w14:textId="77777777" w:rsidR="00045027" w:rsidRDefault="00045027" w:rsidP="00E600CF">
            <w:pPr>
              <w:jc w:val="center"/>
            </w:pPr>
          </w:p>
        </w:tc>
      </w:tr>
      <w:tr w:rsidR="00045027" w14:paraId="2E6BB84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CD1E5" w14:textId="77777777" w:rsidR="00045027" w:rsidRDefault="00045027" w:rsidP="00E600CF">
            <w:r>
              <w:t xml:space="preserve"> 9</w:t>
            </w:r>
          </w:p>
        </w:tc>
        <w:tc>
          <w:tcPr>
            <w:tcW w:w="1701" w:type="dxa"/>
            <w:tcBorders>
              <w:top w:val="single" w:sz="4" w:space="0" w:color="auto"/>
              <w:bottom w:val="single" w:sz="4" w:space="0" w:color="auto"/>
            </w:tcBorders>
            <w:vAlign w:val="center"/>
          </w:tcPr>
          <w:p w14:paraId="545CFCE8" w14:textId="77777777" w:rsidR="00045027" w:rsidRDefault="00045027" w:rsidP="00E600CF">
            <w:pPr>
              <w:rPr>
                <w:lang w:val="en-US"/>
              </w:rPr>
            </w:pPr>
            <w:r>
              <w:rPr>
                <w:lang w:val="en-US"/>
              </w:rPr>
              <w:t>CN54B</w:t>
            </w:r>
          </w:p>
          <w:p w14:paraId="0E5F2B66" w14:textId="77777777" w:rsidR="00045027" w:rsidRDefault="00045027" w:rsidP="00E600CF"/>
        </w:tc>
        <w:tc>
          <w:tcPr>
            <w:tcW w:w="4961" w:type="dxa"/>
            <w:tcBorders>
              <w:top w:val="single" w:sz="4" w:space="0" w:color="auto"/>
              <w:bottom w:val="single" w:sz="4" w:space="0" w:color="auto"/>
            </w:tcBorders>
            <w:vAlign w:val="center"/>
          </w:tcPr>
          <w:p w14:paraId="741096BB" w14:textId="77777777" w:rsidR="00045027" w:rsidRDefault="00045027" w:rsidP="00E600CF">
            <w:pPr>
              <w:adjustRightInd w:val="0"/>
              <w:rPr>
                <w:lang w:val="en-US"/>
              </w:rPr>
            </w:pPr>
            <w:r w:rsidRPr="00491DCA">
              <w:rPr>
                <w:lang w:val="en-US"/>
              </w:rPr>
              <w:t>Aplicarea manuala a grundului cu cuart "Gleta" intr-un strat, la pereti exteriori la fatade</w:t>
            </w:r>
          </w:p>
          <w:p w14:paraId="3B738A5B"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5A8F99CD"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520C3805" w14:textId="77777777" w:rsidR="00045027" w:rsidRDefault="00045027" w:rsidP="00E600CF">
            <w:pPr>
              <w:adjustRightInd w:val="0"/>
              <w:jc w:val="center"/>
              <w:rPr>
                <w:rFonts w:ascii="Arial CYR" w:hAnsi="Arial CYR" w:cs="Arial CYR"/>
              </w:rPr>
            </w:pPr>
            <w:r>
              <w:t>7,320</w:t>
            </w:r>
          </w:p>
          <w:p w14:paraId="39CDFCE5" w14:textId="77777777" w:rsidR="00045027" w:rsidRDefault="00045027" w:rsidP="00E600CF">
            <w:pPr>
              <w:jc w:val="center"/>
            </w:pPr>
          </w:p>
        </w:tc>
      </w:tr>
      <w:tr w:rsidR="00045027" w14:paraId="13C9D82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A5D60" w14:textId="77777777" w:rsidR="00045027" w:rsidRDefault="00045027" w:rsidP="00E600CF">
            <w:r>
              <w:t xml:space="preserve"> 10</w:t>
            </w:r>
          </w:p>
        </w:tc>
        <w:tc>
          <w:tcPr>
            <w:tcW w:w="1701" w:type="dxa"/>
            <w:tcBorders>
              <w:top w:val="single" w:sz="4" w:space="0" w:color="auto"/>
              <w:bottom w:val="single" w:sz="4" w:space="0" w:color="auto"/>
            </w:tcBorders>
            <w:vAlign w:val="center"/>
          </w:tcPr>
          <w:p w14:paraId="582D324C" w14:textId="77777777" w:rsidR="00045027" w:rsidRDefault="00045027" w:rsidP="00E600CF">
            <w:pPr>
              <w:rPr>
                <w:lang w:val="en-US"/>
              </w:rPr>
            </w:pPr>
            <w:r>
              <w:rPr>
                <w:lang w:val="en-US"/>
              </w:rPr>
              <w:t>CN07B</w:t>
            </w:r>
          </w:p>
          <w:p w14:paraId="58EF625A" w14:textId="77777777" w:rsidR="00045027" w:rsidRDefault="00045027" w:rsidP="00E600CF"/>
        </w:tc>
        <w:tc>
          <w:tcPr>
            <w:tcW w:w="4961" w:type="dxa"/>
            <w:tcBorders>
              <w:top w:val="single" w:sz="4" w:space="0" w:color="auto"/>
              <w:bottom w:val="single" w:sz="4" w:space="0" w:color="auto"/>
            </w:tcBorders>
            <w:vAlign w:val="center"/>
          </w:tcPr>
          <w:p w14:paraId="729D013E" w14:textId="77777777" w:rsidR="00045027" w:rsidRDefault="00045027" w:rsidP="00E600CF">
            <w:pPr>
              <w:adjustRightInd w:val="0"/>
              <w:rPr>
                <w:lang w:val="en-US"/>
              </w:rPr>
            </w:pPr>
            <w:r w:rsidRPr="00491DCA">
              <w:rPr>
                <w:lang w:val="en-US"/>
              </w:rPr>
              <w:t>Vopsitorii interioare cu vopsea pe baza de copolimeri acriloetilenici in emulsie apoasa,  aplicate in 3 straturi pe suprafete de beton sau zidarie pe tencuiala driscuita, executate manual / k=0.67 pt 2 straturi</w:t>
            </w:r>
          </w:p>
          <w:p w14:paraId="0C458C9B"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632FCB22"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3B90B35D" w14:textId="77777777" w:rsidR="00045027" w:rsidRDefault="00045027" w:rsidP="00E600CF">
            <w:pPr>
              <w:adjustRightInd w:val="0"/>
              <w:jc w:val="center"/>
              <w:rPr>
                <w:rFonts w:ascii="Arial CYR" w:hAnsi="Arial CYR" w:cs="Arial CYR"/>
              </w:rPr>
            </w:pPr>
            <w:r>
              <w:t>7,320</w:t>
            </w:r>
          </w:p>
          <w:p w14:paraId="393DD2B9" w14:textId="77777777" w:rsidR="00045027" w:rsidRDefault="00045027" w:rsidP="00E600CF">
            <w:pPr>
              <w:jc w:val="center"/>
            </w:pPr>
          </w:p>
        </w:tc>
      </w:tr>
      <w:tr w:rsidR="00045027" w14:paraId="27BB1B64" w14:textId="77777777" w:rsidTr="00E600CF">
        <w:tc>
          <w:tcPr>
            <w:tcW w:w="709" w:type="dxa"/>
            <w:tcBorders>
              <w:top w:val="nil"/>
              <w:left w:val="single" w:sz="6" w:space="0" w:color="auto"/>
              <w:bottom w:val="nil"/>
              <w:right w:val="nil"/>
            </w:tcBorders>
          </w:tcPr>
          <w:p w14:paraId="41770F70" w14:textId="77777777" w:rsidR="00045027" w:rsidRDefault="00045027" w:rsidP="00E600CF">
            <w:pPr>
              <w:jc w:val="center"/>
            </w:pPr>
            <w:r>
              <w:t xml:space="preserve"> </w:t>
            </w:r>
          </w:p>
        </w:tc>
        <w:tc>
          <w:tcPr>
            <w:tcW w:w="1701" w:type="dxa"/>
            <w:tcBorders>
              <w:top w:val="nil"/>
              <w:left w:val="single" w:sz="6" w:space="0" w:color="auto"/>
              <w:bottom w:val="nil"/>
              <w:right w:val="nil"/>
            </w:tcBorders>
          </w:tcPr>
          <w:p w14:paraId="0F981468" w14:textId="77777777" w:rsidR="00045027" w:rsidRDefault="00045027" w:rsidP="00E600CF"/>
        </w:tc>
        <w:tc>
          <w:tcPr>
            <w:tcW w:w="4961" w:type="dxa"/>
            <w:tcBorders>
              <w:top w:val="nil"/>
              <w:left w:val="single" w:sz="6" w:space="0" w:color="auto"/>
              <w:bottom w:val="nil"/>
              <w:right w:val="nil"/>
            </w:tcBorders>
          </w:tcPr>
          <w:p w14:paraId="58538FA7" w14:textId="77777777" w:rsidR="00045027" w:rsidRPr="007F2714" w:rsidRDefault="00045027" w:rsidP="00E600CF">
            <w:pPr>
              <w:rPr>
                <w:b/>
                <w:bCs/>
                <w:sz w:val="22"/>
                <w:szCs w:val="22"/>
                <w:lang w:val="en-US"/>
              </w:rPr>
            </w:pPr>
            <w:r>
              <w:rPr>
                <w:b/>
                <w:bCs/>
                <w:sz w:val="22"/>
                <w:szCs w:val="22"/>
                <w:lang w:val="en-US"/>
              </w:rPr>
              <w:t xml:space="preserve">Capitolul </w:t>
            </w:r>
            <w:r w:rsidRPr="00B40365">
              <w:rPr>
                <w:b/>
                <w:bCs/>
                <w:sz w:val="22"/>
                <w:szCs w:val="22"/>
              </w:rPr>
              <w:t>1.2. Tavan</w:t>
            </w:r>
          </w:p>
          <w:p w14:paraId="18BAEA83" w14:textId="77777777" w:rsidR="00045027" w:rsidRDefault="00045027" w:rsidP="00E600CF">
            <w:pPr>
              <w:rPr>
                <w:b/>
                <w:bCs/>
                <w:sz w:val="22"/>
                <w:szCs w:val="22"/>
              </w:rPr>
            </w:pPr>
          </w:p>
        </w:tc>
        <w:tc>
          <w:tcPr>
            <w:tcW w:w="1560" w:type="dxa"/>
            <w:tcBorders>
              <w:top w:val="nil"/>
              <w:left w:val="single" w:sz="6" w:space="0" w:color="auto"/>
              <w:bottom w:val="nil"/>
              <w:right w:val="nil"/>
            </w:tcBorders>
          </w:tcPr>
          <w:p w14:paraId="55C36C32" w14:textId="77777777" w:rsidR="00045027" w:rsidRDefault="00045027" w:rsidP="00E600CF"/>
        </w:tc>
        <w:tc>
          <w:tcPr>
            <w:tcW w:w="1559" w:type="dxa"/>
            <w:tcBorders>
              <w:top w:val="nil"/>
              <w:left w:val="single" w:sz="6" w:space="0" w:color="auto"/>
              <w:bottom w:val="nil"/>
              <w:right w:val="single" w:sz="4" w:space="0" w:color="auto"/>
            </w:tcBorders>
          </w:tcPr>
          <w:p w14:paraId="451A9461" w14:textId="77777777" w:rsidR="00045027" w:rsidRDefault="00045027" w:rsidP="00E600CF"/>
        </w:tc>
      </w:tr>
      <w:tr w:rsidR="00045027" w14:paraId="514086A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6901D" w14:textId="77777777" w:rsidR="00045027" w:rsidRDefault="00045027" w:rsidP="00E600CF">
            <w:r>
              <w:t>11</w:t>
            </w:r>
          </w:p>
        </w:tc>
        <w:tc>
          <w:tcPr>
            <w:tcW w:w="1701" w:type="dxa"/>
            <w:tcBorders>
              <w:top w:val="single" w:sz="4" w:space="0" w:color="auto"/>
              <w:bottom w:val="single" w:sz="4" w:space="0" w:color="auto"/>
            </w:tcBorders>
            <w:vAlign w:val="center"/>
          </w:tcPr>
          <w:p w14:paraId="0CA378A3" w14:textId="77777777" w:rsidR="00045027" w:rsidRDefault="00045027" w:rsidP="00E600CF">
            <w:pPr>
              <w:rPr>
                <w:lang w:val="en-US"/>
              </w:rPr>
            </w:pPr>
            <w:r>
              <w:rPr>
                <w:lang w:val="en-US"/>
              </w:rPr>
              <w:t>RpCH31A</w:t>
            </w:r>
          </w:p>
          <w:p w14:paraId="7657BF5B" w14:textId="77777777" w:rsidR="00045027" w:rsidRDefault="00045027" w:rsidP="00E600CF"/>
        </w:tc>
        <w:tc>
          <w:tcPr>
            <w:tcW w:w="4961" w:type="dxa"/>
            <w:tcBorders>
              <w:top w:val="single" w:sz="4" w:space="0" w:color="auto"/>
              <w:bottom w:val="single" w:sz="4" w:space="0" w:color="auto"/>
            </w:tcBorders>
            <w:vAlign w:val="center"/>
          </w:tcPr>
          <w:p w14:paraId="1F550477" w14:textId="77777777" w:rsidR="00045027" w:rsidRDefault="00045027" w:rsidP="00E600CF">
            <w:pPr>
              <w:adjustRightInd w:val="0"/>
              <w:rPr>
                <w:lang w:val="en-US"/>
              </w:rPr>
            </w:pPr>
            <w:r w:rsidRPr="00491DCA">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1B990D31"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599BE0F9"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4C1297EF" w14:textId="77777777" w:rsidR="00045027" w:rsidRDefault="00045027" w:rsidP="00E600CF">
            <w:pPr>
              <w:adjustRightInd w:val="0"/>
              <w:jc w:val="center"/>
              <w:rPr>
                <w:rFonts w:ascii="Arial CYR" w:hAnsi="Arial CYR" w:cs="Arial CYR"/>
              </w:rPr>
            </w:pPr>
            <w:r>
              <w:t>189,840</w:t>
            </w:r>
          </w:p>
          <w:p w14:paraId="005B7FC0" w14:textId="77777777" w:rsidR="00045027" w:rsidRDefault="00045027" w:rsidP="00E600CF">
            <w:pPr>
              <w:jc w:val="center"/>
            </w:pPr>
          </w:p>
        </w:tc>
      </w:tr>
      <w:tr w:rsidR="00045027" w14:paraId="662FFF1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7A53FE" w14:textId="77777777" w:rsidR="00045027" w:rsidRDefault="00045027" w:rsidP="00E600CF">
            <w:r>
              <w:t xml:space="preserve"> 12</w:t>
            </w:r>
          </w:p>
        </w:tc>
        <w:tc>
          <w:tcPr>
            <w:tcW w:w="1701" w:type="dxa"/>
            <w:tcBorders>
              <w:top w:val="single" w:sz="4" w:space="0" w:color="auto"/>
              <w:bottom w:val="single" w:sz="4" w:space="0" w:color="auto"/>
            </w:tcBorders>
            <w:vAlign w:val="center"/>
          </w:tcPr>
          <w:p w14:paraId="76F4F649" w14:textId="77777777" w:rsidR="00045027" w:rsidRDefault="00045027" w:rsidP="00E600CF">
            <w:pPr>
              <w:rPr>
                <w:lang w:val="en-US"/>
              </w:rPr>
            </w:pPr>
            <w:r>
              <w:rPr>
                <w:lang w:val="en-US"/>
              </w:rPr>
              <w:t>CK29F</w:t>
            </w:r>
          </w:p>
          <w:p w14:paraId="2E994582" w14:textId="77777777" w:rsidR="00045027" w:rsidRDefault="00045027" w:rsidP="00E600CF"/>
        </w:tc>
        <w:tc>
          <w:tcPr>
            <w:tcW w:w="4961" w:type="dxa"/>
            <w:tcBorders>
              <w:top w:val="single" w:sz="4" w:space="0" w:color="auto"/>
              <w:bottom w:val="single" w:sz="4" w:space="0" w:color="auto"/>
            </w:tcBorders>
            <w:vAlign w:val="center"/>
          </w:tcPr>
          <w:p w14:paraId="490C50C9" w14:textId="77777777" w:rsidR="00045027" w:rsidRDefault="00045027" w:rsidP="00E600CF">
            <w:pPr>
              <w:adjustRightInd w:val="0"/>
              <w:rPr>
                <w:lang w:val="en-US"/>
              </w:rPr>
            </w:pPr>
            <w:r w:rsidRPr="00491DCA">
              <w:rPr>
                <w:lang w:val="en-US"/>
              </w:rPr>
              <w:t>Tavane suspendate din panouri prefabricate "Armstrong", inclusiv sistemul-grila</w:t>
            </w:r>
          </w:p>
          <w:p w14:paraId="78841093"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7D7CC445"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3682886C" w14:textId="77777777" w:rsidR="00045027" w:rsidRDefault="00045027" w:rsidP="00E600CF">
            <w:pPr>
              <w:adjustRightInd w:val="0"/>
              <w:jc w:val="center"/>
              <w:rPr>
                <w:rFonts w:ascii="Arial CYR" w:hAnsi="Arial CYR" w:cs="Arial CYR"/>
              </w:rPr>
            </w:pPr>
            <w:r>
              <w:t>189,840</w:t>
            </w:r>
          </w:p>
          <w:p w14:paraId="48B86CBA" w14:textId="77777777" w:rsidR="00045027" w:rsidRDefault="00045027" w:rsidP="00E600CF">
            <w:pPr>
              <w:jc w:val="center"/>
            </w:pPr>
          </w:p>
        </w:tc>
      </w:tr>
      <w:tr w:rsidR="00045027" w14:paraId="6100D919" w14:textId="77777777" w:rsidTr="00E600CF">
        <w:tc>
          <w:tcPr>
            <w:tcW w:w="709" w:type="dxa"/>
            <w:tcBorders>
              <w:top w:val="nil"/>
              <w:left w:val="single" w:sz="6" w:space="0" w:color="auto"/>
              <w:bottom w:val="nil"/>
              <w:right w:val="nil"/>
            </w:tcBorders>
          </w:tcPr>
          <w:p w14:paraId="5A595E22" w14:textId="77777777" w:rsidR="00045027" w:rsidRDefault="00045027" w:rsidP="00E600CF">
            <w:pPr>
              <w:jc w:val="center"/>
            </w:pPr>
            <w:r>
              <w:t xml:space="preserve"> </w:t>
            </w:r>
          </w:p>
        </w:tc>
        <w:tc>
          <w:tcPr>
            <w:tcW w:w="1701" w:type="dxa"/>
            <w:tcBorders>
              <w:top w:val="nil"/>
              <w:left w:val="single" w:sz="6" w:space="0" w:color="auto"/>
              <w:bottom w:val="nil"/>
              <w:right w:val="nil"/>
            </w:tcBorders>
          </w:tcPr>
          <w:p w14:paraId="317D1D36" w14:textId="77777777" w:rsidR="00045027" w:rsidRDefault="00045027" w:rsidP="00E600CF"/>
        </w:tc>
        <w:tc>
          <w:tcPr>
            <w:tcW w:w="4961" w:type="dxa"/>
            <w:tcBorders>
              <w:top w:val="nil"/>
              <w:left w:val="single" w:sz="6" w:space="0" w:color="auto"/>
              <w:bottom w:val="nil"/>
              <w:right w:val="nil"/>
            </w:tcBorders>
          </w:tcPr>
          <w:p w14:paraId="27D678CF" w14:textId="77777777" w:rsidR="00045027" w:rsidRPr="007F2714" w:rsidRDefault="00045027" w:rsidP="00E600CF">
            <w:pPr>
              <w:rPr>
                <w:b/>
                <w:bCs/>
                <w:sz w:val="22"/>
                <w:szCs w:val="22"/>
                <w:lang w:val="en-US"/>
              </w:rPr>
            </w:pPr>
            <w:r>
              <w:rPr>
                <w:b/>
                <w:bCs/>
                <w:sz w:val="22"/>
                <w:szCs w:val="22"/>
                <w:lang w:val="en-US"/>
              </w:rPr>
              <w:t xml:space="preserve">Capitolul </w:t>
            </w:r>
            <w:r w:rsidRPr="00B40365">
              <w:rPr>
                <w:b/>
                <w:bCs/>
                <w:sz w:val="22"/>
                <w:szCs w:val="22"/>
              </w:rPr>
              <w:t>1.3. Pardoseli</w:t>
            </w:r>
          </w:p>
          <w:p w14:paraId="69E56F05" w14:textId="77777777" w:rsidR="00045027" w:rsidRDefault="00045027" w:rsidP="00E600CF">
            <w:pPr>
              <w:rPr>
                <w:b/>
                <w:bCs/>
                <w:sz w:val="22"/>
                <w:szCs w:val="22"/>
              </w:rPr>
            </w:pPr>
          </w:p>
        </w:tc>
        <w:tc>
          <w:tcPr>
            <w:tcW w:w="1560" w:type="dxa"/>
            <w:tcBorders>
              <w:top w:val="nil"/>
              <w:left w:val="single" w:sz="6" w:space="0" w:color="auto"/>
              <w:bottom w:val="nil"/>
              <w:right w:val="nil"/>
            </w:tcBorders>
          </w:tcPr>
          <w:p w14:paraId="21E0FA25" w14:textId="77777777" w:rsidR="00045027" w:rsidRDefault="00045027" w:rsidP="00E600CF"/>
        </w:tc>
        <w:tc>
          <w:tcPr>
            <w:tcW w:w="1559" w:type="dxa"/>
            <w:tcBorders>
              <w:top w:val="nil"/>
              <w:left w:val="single" w:sz="6" w:space="0" w:color="auto"/>
              <w:bottom w:val="nil"/>
              <w:right w:val="single" w:sz="4" w:space="0" w:color="auto"/>
            </w:tcBorders>
          </w:tcPr>
          <w:p w14:paraId="4EE9236D" w14:textId="77777777" w:rsidR="00045027" w:rsidRDefault="00045027" w:rsidP="00E600CF"/>
        </w:tc>
      </w:tr>
      <w:tr w:rsidR="00045027" w14:paraId="4B71ECE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57F60" w14:textId="77777777" w:rsidR="00045027" w:rsidRDefault="00045027" w:rsidP="00E600CF">
            <w:r>
              <w:t>13</w:t>
            </w:r>
          </w:p>
        </w:tc>
        <w:tc>
          <w:tcPr>
            <w:tcW w:w="1701" w:type="dxa"/>
            <w:tcBorders>
              <w:top w:val="single" w:sz="4" w:space="0" w:color="auto"/>
              <w:bottom w:val="single" w:sz="4" w:space="0" w:color="auto"/>
            </w:tcBorders>
            <w:vAlign w:val="center"/>
          </w:tcPr>
          <w:p w14:paraId="1A448A47" w14:textId="77777777" w:rsidR="00045027" w:rsidRDefault="00045027" w:rsidP="00E600CF">
            <w:pPr>
              <w:rPr>
                <w:lang w:val="en-US"/>
              </w:rPr>
            </w:pPr>
            <w:r>
              <w:rPr>
                <w:lang w:val="en-US"/>
              </w:rPr>
              <w:t>RpCK41B</w:t>
            </w:r>
          </w:p>
          <w:p w14:paraId="527977C5" w14:textId="77777777" w:rsidR="00045027" w:rsidRDefault="00045027" w:rsidP="00E600CF"/>
        </w:tc>
        <w:tc>
          <w:tcPr>
            <w:tcW w:w="4961" w:type="dxa"/>
            <w:tcBorders>
              <w:top w:val="single" w:sz="4" w:space="0" w:color="auto"/>
              <w:bottom w:val="single" w:sz="4" w:space="0" w:color="auto"/>
            </w:tcBorders>
            <w:vAlign w:val="center"/>
          </w:tcPr>
          <w:p w14:paraId="18F4A054" w14:textId="77777777" w:rsidR="00045027" w:rsidRDefault="00045027" w:rsidP="00E600CF">
            <w:pPr>
              <w:adjustRightInd w:val="0"/>
              <w:rPr>
                <w:lang w:val="en-US"/>
              </w:rPr>
            </w:pPr>
            <w:r w:rsidRPr="00491DCA">
              <w:rPr>
                <w:lang w:val="en-US"/>
              </w:rPr>
              <w:t>Desfacerea pardoselilor din parchet de stejar, inclusiv stratul suport din adeziv, cu recuperarea placilor de parchet</w:t>
            </w:r>
          </w:p>
          <w:p w14:paraId="7BB76F3C"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47333DE4"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13DA3FA7" w14:textId="77777777" w:rsidR="00045027" w:rsidRDefault="00045027" w:rsidP="00E600CF">
            <w:pPr>
              <w:adjustRightInd w:val="0"/>
              <w:jc w:val="center"/>
              <w:rPr>
                <w:rFonts w:ascii="Arial CYR" w:hAnsi="Arial CYR" w:cs="Arial CYR"/>
              </w:rPr>
            </w:pPr>
            <w:r>
              <w:t>145,800</w:t>
            </w:r>
          </w:p>
          <w:p w14:paraId="36C8ABC1" w14:textId="77777777" w:rsidR="00045027" w:rsidRDefault="00045027" w:rsidP="00E600CF">
            <w:pPr>
              <w:jc w:val="center"/>
            </w:pPr>
          </w:p>
        </w:tc>
      </w:tr>
      <w:tr w:rsidR="00045027" w14:paraId="5A424A3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9E89A" w14:textId="77777777" w:rsidR="00045027" w:rsidRDefault="00045027" w:rsidP="00E600CF">
            <w:r>
              <w:t xml:space="preserve"> 14</w:t>
            </w:r>
          </w:p>
        </w:tc>
        <w:tc>
          <w:tcPr>
            <w:tcW w:w="1701" w:type="dxa"/>
            <w:tcBorders>
              <w:top w:val="single" w:sz="4" w:space="0" w:color="auto"/>
              <w:bottom w:val="single" w:sz="4" w:space="0" w:color="auto"/>
            </w:tcBorders>
            <w:vAlign w:val="center"/>
          </w:tcPr>
          <w:p w14:paraId="677D4CDC" w14:textId="77777777" w:rsidR="00045027" w:rsidRDefault="00045027" w:rsidP="00E600CF">
            <w:pPr>
              <w:rPr>
                <w:lang w:val="en-US"/>
              </w:rPr>
            </w:pPr>
            <w:r>
              <w:rPr>
                <w:lang w:val="en-US"/>
              </w:rPr>
              <w:t>RpCK06C</w:t>
            </w:r>
          </w:p>
          <w:p w14:paraId="4CFA89EF" w14:textId="77777777" w:rsidR="00045027" w:rsidRDefault="00045027" w:rsidP="00E600CF"/>
        </w:tc>
        <w:tc>
          <w:tcPr>
            <w:tcW w:w="4961" w:type="dxa"/>
            <w:tcBorders>
              <w:top w:val="single" w:sz="4" w:space="0" w:color="auto"/>
              <w:bottom w:val="single" w:sz="4" w:space="0" w:color="auto"/>
            </w:tcBorders>
            <w:vAlign w:val="center"/>
          </w:tcPr>
          <w:p w14:paraId="428A72E3" w14:textId="77777777" w:rsidR="00045027" w:rsidRDefault="00045027" w:rsidP="00E600CF">
            <w:pPr>
              <w:adjustRightInd w:val="0"/>
              <w:rPr>
                <w:lang w:val="en-US"/>
              </w:rPr>
            </w:pPr>
            <w:r w:rsidRPr="00491DCA">
              <w:rPr>
                <w:lang w:val="en-US"/>
              </w:rPr>
              <w:t>Repararea pardoselilor din parchet de stejar, pe suport existent, montate si curatate, in camere de peste 16 mp, executate cu panouri de parchet demontate anterior lipit cu adeziv, inclusiv montarea plintelor din lemn</w:t>
            </w:r>
          </w:p>
          <w:p w14:paraId="546638DE"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70A084A5"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590DB2A3" w14:textId="77777777" w:rsidR="00045027" w:rsidRDefault="00045027" w:rsidP="00E600CF">
            <w:pPr>
              <w:adjustRightInd w:val="0"/>
              <w:jc w:val="center"/>
              <w:rPr>
                <w:rFonts w:ascii="Arial CYR" w:hAnsi="Arial CYR" w:cs="Arial CYR"/>
              </w:rPr>
            </w:pPr>
            <w:r>
              <w:t>145,800</w:t>
            </w:r>
          </w:p>
          <w:p w14:paraId="7D8B0B6D" w14:textId="77777777" w:rsidR="00045027" w:rsidRDefault="00045027" w:rsidP="00E600CF">
            <w:pPr>
              <w:jc w:val="center"/>
            </w:pPr>
          </w:p>
        </w:tc>
      </w:tr>
      <w:tr w:rsidR="00045027" w14:paraId="793BD08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6C088" w14:textId="77777777" w:rsidR="00045027" w:rsidRDefault="00045027" w:rsidP="00E600CF">
            <w:r>
              <w:t xml:space="preserve"> 15</w:t>
            </w:r>
          </w:p>
        </w:tc>
        <w:tc>
          <w:tcPr>
            <w:tcW w:w="1701" w:type="dxa"/>
            <w:tcBorders>
              <w:top w:val="single" w:sz="4" w:space="0" w:color="auto"/>
              <w:bottom w:val="single" w:sz="4" w:space="0" w:color="auto"/>
            </w:tcBorders>
            <w:vAlign w:val="center"/>
          </w:tcPr>
          <w:p w14:paraId="35B4E7FD" w14:textId="77777777" w:rsidR="00045027" w:rsidRDefault="00045027" w:rsidP="00E600CF">
            <w:pPr>
              <w:rPr>
                <w:lang w:val="en-US"/>
              </w:rPr>
            </w:pPr>
            <w:r>
              <w:rPr>
                <w:lang w:val="en-US"/>
              </w:rPr>
              <w:t>RpCK10C</w:t>
            </w:r>
          </w:p>
          <w:p w14:paraId="7834B2CB" w14:textId="77777777" w:rsidR="00045027" w:rsidRDefault="00045027" w:rsidP="00E600CF"/>
        </w:tc>
        <w:tc>
          <w:tcPr>
            <w:tcW w:w="4961" w:type="dxa"/>
            <w:tcBorders>
              <w:top w:val="single" w:sz="4" w:space="0" w:color="auto"/>
              <w:bottom w:val="single" w:sz="4" w:space="0" w:color="auto"/>
            </w:tcBorders>
            <w:vAlign w:val="center"/>
          </w:tcPr>
          <w:p w14:paraId="18BC0671" w14:textId="77777777" w:rsidR="00045027" w:rsidRDefault="00045027" w:rsidP="00E600CF">
            <w:pPr>
              <w:adjustRightInd w:val="0"/>
              <w:rPr>
                <w:lang w:val="en-US"/>
              </w:rPr>
            </w:pPr>
            <w:r w:rsidRPr="00491DCA">
              <w:rPr>
                <w:lang w:val="en-US"/>
              </w:rPr>
              <w:t>Raschetarea parchetului de stejar sau fag, executata mecanizat, cu discuri abrazive</w:t>
            </w:r>
          </w:p>
          <w:p w14:paraId="004FD7B9"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1213904D"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1393A761" w14:textId="77777777" w:rsidR="00045027" w:rsidRDefault="00045027" w:rsidP="00E600CF">
            <w:pPr>
              <w:adjustRightInd w:val="0"/>
              <w:jc w:val="center"/>
              <w:rPr>
                <w:rFonts w:ascii="Arial CYR" w:hAnsi="Arial CYR" w:cs="Arial CYR"/>
              </w:rPr>
            </w:pPr>
            <w:r>
              <w:t>145,800</w:t>
            </w:r>
          </w:p>
          <w:p w14:paraId="2288E812" w14:textId="77777777" w:rsidR="00045027" w:rsidRDefault="00045027" w:rsidP="00E600CF">
            <w:pPr>
              <w:jc w:val="center"/>
            </w:pPr>
          </w:p>
        </w:tc>
      </w:tr>
      <w:tr w:rsidR="00045027" w14:paraId="317CAFF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C0D90" w14:textId="77777777" w:rsidR="00045027" w:rsidRDefault="00045027" w:rsidP="00E600CF">
            <w:r>
              <w:t xml:space="preserve"> 16</w:t>
            </w:r>
          </w:p>
        </w:tc>
        <w:tc>
          <w:tcPr>
            <w:tcW w:w="1701" w:type="dxa"/>
            <w:tcBorders>
              <w:top w:val="single" w:sz="4" w:space="0" w:color="auto"/>
              <w:bottom w:val="single" w:sz="4" w:space="0" w:color="auto"/>
            </w:tcBorders>
            <w:vAlign w:val="center"/>
          </w:tcPr>
          <w:p w14:paraId="7760EF1A" w14:textId="77777777" w:rsidR="00045027" w:rsidRDefault="00045027" w:rsidP="00E600CF">
            <w:pPr>
              <w:rPr>
                <w:lang w:val="en-US"/>
              </w:rPr>
            </w:pPr>
            <w:r>
              <w:rPr>
                <w:lang w:val="en-US"/>
              </w:rPr>
              <w:t>CN32B</w:t>
            </w:r>
          </w:p>
          <w:p w14:paraId="5CC1B593" w14:textId="77777777" w:rsidR="00045027" w:rsidRDefault="00045027" w:rsidP="00E600CF"/>
        </w:tc>
        <w:tc>
          <w:tcPr>
            <w:tcW w:w="4961" w:type="dxa"/>
            <w:tcBorders>
              <w:top w:val="single" w:sz="4" w:space="0" w:color="auto"/>
              <w:bottom w:val="single" w:sz="4" w:space="0" w:color="auto"/>
            </w:tcBorders>
            <w:vAlign w:val="center"/>
          </w:tcPr>
          <w:p w14:paraId="0E5FAF6F" w14:textId="77777777" w:rsidR="00045027" w:rsidRDefault="00045027" w:rsidP="00E600CF">
            <w:pPr>
              <w:adjustRightInd w:val="0"/>
              <w:rPr>
                <w:lang w:val="en-US"/>
              </w:rPr>
            </w:pPr>
            <w:r w:rsidRPr="00491DCA">
              <w:rPr>
                <w:lang w:val="en-US"/>
              </w:rPr>
              <w:t>Vopsitorii lemnariei cu solutii speciale (tratamente de suprafata) executate manual cu lignoleum, la lemnarie geluita, in 2 straturi</w:t>
            </w:r>
          </w:p>
          <w:p w14:paraId="07D9DF70"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4C5D824F"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3A5CFA80" w14:textId="77777777" w:rsidR="00045027" w:rsidRDefault="00045027" w:rsidP="00E600CF">
            <w:pPr>
              <w:adjustRightInd w:val="0"/>
              <w:jc w:val="center"/>
              <w:rPr>
                <w:rFonts w:ascii="Arial CYR" w:hAnsi="Arial CYR" w:cs="Arial CYR"/>
              </w:rPr>
            </w:pPr>
            <w:r>
              <w:t>145,800</w:t>
            </w:r>
          </w:p>
          <w:p w14:paraId="1C02C643" w14:textId="77777777" w:rsidR="00045027" w:rsidRDefault="00045027" w:rsidP="00E600CF">
            <w:pPr>
              <w:jc w:val="center"/>
            </w:pPr>
          </w:p>
        </w:tc>
      </w:tr>
      <w:tr w:rsidR="00045027" w14:paraId="59F63FD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765B7D" w14:textId="77777777" w:rsidR="00045027" w:rsidRDefault="00045027" w:rsidP="00E600CF">
            <w:r>
              <w:t xml:space="preserve"> 17</w:t>
            </w:r>
          </w:p>
        </w:tc>
        <w:tc>
          <w:tcPr>
            <w:tcW w:w="1701" w:type="dxa"/>
            <w:tcBorders>
              <w:top w:val="single" w:sz="4" w:space="0" w:color="auto"/>
              <w:bottom w:val="single" w:sz="4" w:space="0" w:color="auto"/>
            </w:tcBorders>
            <w:vAlign w:val="center"/>
          </w:tcPr>
          <w:p w14:paraId="32A080F6" w14:textId="77777777" w:rsidR="00045027" w:rsidRDefault="00045027" w:rsidP="00E600CF">
            <w:pPr>
              <w:rPr>
                <w:lang w:val="en-US"/>
              </w:rPr>
            </w:pPr>
            <w:r>
              <w:rPr>
                <w:lang w:val="en-US"/>
              </w:rPr>
              <w:t>CN16B</w:t>
            </w:r>
          </w:p>
          <w:p w14:paraId="528019D5" w14:textId="77777777" w:rsidR="00045027" w:rsidRDefault="00045027" w:rsidP="00E600CF"/>
        </w:tc>
        <w:tc>
          <w:tcPr>
            <w:tcW w:w="4961" w:type="dxa"/>
            <w:tcBorders>
              <w:top w:val="single" w:sz="4" w:space="0" w:color="auto"/>
              <w:bottom w:val="single" w:sz="4" w:space="0" w:color="auto"/>
            </w:tcBorders>
            <w:vAlign w:val="center"/>
          </w:tcPr>
          <w:p w14:paraId="176BF0A0" w14:textId="77777777" w:rsidR="00045027" w:rsidRDefault="00045027" w:rsidP="00E600CF">
            <w:pPr>
              <w:adjustRightInd w:val="0"/>
              <w:rPr>
                <w:lang w:val="en-US"/>
              </w:rPr>
            </w:pPr>
            <w:r w:rsidRPr="00491DCA">
              <w:rPr>
                <w:lang w:val="en-US"/>
              </w:rPr>
              <w:t>Vopsitorii cu lacuri si vopsele pe baza de ulei aplicate pe timplarie din lemn, executate cu un  strat de vopsea de ulei si un  strat  de lac de ulei pe timplarie de stejar</w:t>
            </w:r>
          </w:p>
          <w:p w14:paraId="22FAE159"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0DA3E827"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640DEB52" w14:textId="77777777" w:rsidR="00045027" w:rsidRDefault="00045027" w:rsidP="00E600CF">
            <w:pPr>
              <w:adjustRightInd w:val="0"/>
              <w:jc w:val="center"/>
              <w:rPr>
                <w:rFonts w:ascii="Arial CYR" w:hAnsi="Arial CYR" w:cs="Arial CYR"/>
              </w:rPr>
            </w:pPr>
            <w:r>
              <w:t>145,800</w:t>
            </w:r>
          </w:p>
          <w:p w14:paraId="050989C0" w14:textId="77777777" w:rsidR="00045027" w:rsidRDefault="00045027" w:rsidP="00E600CF">
            <w:pPr>
              <w:jc w:val="center"/>
            </w:pPr>
          </w:p>
        </w:tc>
      </w:tr>
      <w:tr w:rsidR="00045027" w14:paraId="272EB97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D45E5" w14:textId="77777777" w:rsidR="00045027" w:rsidRDefault="00045027" w:rsidP="00E600CF">
            <w:r>
              <w:t xml:space="preserve"> 18</w:t>
            </w:r>
          </w:p>
        </w:tc>
        <w:tc>
          <w:tcPr>
            <w:tcW w:w="1701" w:type="dxa"/>
            <w:tcBorders>
              <w:top w:val="single" w:sz="4" w:space="0" w:color="auto"/>
              <w:bottom w:val="single" w:sz="4" w:space="0" w:color="auto"/>
            </w:tcBorders>
            <w:vAlign w:val="center"/>
          </w:tcPr>
          <w:p w14:paraId="4D6F5402" w14:textId="77777777" w:rsidR="00045027" w:rsidRDefault="00045027" w:rsidP="00E600CF">
            <w:pPr>
              <w:rPr>
                <w:lang w:val="en-US"/>
              </w:rPr>
            </w:pPr>
            <w:r>
              <w:rPr>
                <w:lang w:val="en-US"/>
              </w:rPr>
              <w:t>CG36A</w:t>
            </w:r>
          </w:p>
          <w:p w14:paraId="42F6A732" w14:textId="77777777" w:rsidR="00045027" w:rsidRDefault="00045027" w:rsidP="00E600CF"/>
        </w:tc>
        <w:tc>
          <w:tcPr>
            <w:tcW w:w="4961" w:type="dxa"/>
            <w:tcBorders>
              <w:top w:val="single" w:sz="4" w:space="0" w:color="auto"/>
              <w:bottom w:val="single" w:sz="4" w:space="0" w:color="auto"/>
            </w:tcBorders>
            <w:vAlign w:val="center"/>
          </w:tcPr>
          <w:p w14:paraId="0B78F42C" w14:textId="77777777" w:rsidR="00045027" w:rsidRDefault="00045027" w:rsidP="00E600CF">
            <w:pPr>
              <w:adjustRightInd w:val="0"/>
              <w:rPr>
                <w:lang w:val="en-US"/>
              </w:rPr>
            </w:pPr>
            <w:r w:rsidRPr="00491DCA">
              <w:rPr>
                <w:lang w:val="en-US"/>
              </w:rPr>
              <w:t xml:space="preserve">Pardoseli din placi laminat clasa 33 montale pe uscat cu pozarea stratului sintetic pe suport existent, inclusiv plintele de PVC, inclusiv </w:t>
            </w:r>
            <w:r w:rsidRPr="00491DCA">
              <w:rPr>
                <w:lang w:val="en-US"/>
              </w:rPr>
              <w:lastRenderedPageBreak/>
              <w:t>elementele de imbinare, in incaperii mai mare de 16 mp</w:t>
            </w:r>
          </w:p>
          <w:p w14:paraId="3A3BE8A4"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2758BF4F" w14:textId="77777777" w:rsidR="00045027" w:rsidRDefault="00045027" w:rsidP="00E600CF">
            <w:pPr>
              <w:jc w:val="center"/>
            </w:pPr>
            <w:r>
              <w:lastRenderedPageBreak/>
              <w:t>m2</w:t>
            </w:r>
          </w:p>
        </w:tc>
        <w:tc>
          <w:tcPr>
            <w:tcW w:w="1559" w:type="dxa"/>
            <w:tcBorders>
              <w:top w:val="single" w:sz="4" w:space="0" w:color="auto"/>
              <w:bottom w:val="single" w:sz="4" w:space="0" w:color="auto"/>
            </w:tcBorders>
            <w:vAlign w:val="center"/>
          </w:tcPr>
          <w:p w14:paraId="12B00A7A" w14:textId="77777777" w:rsidR="00045027" w:rsidRDefault="00045027" w:rsidP="00E600CF">
            <w:pPr>
              <w:adjustRightInd w:val="0"/>
              <w:jc w:val="center"/>
              <w:rPr>
                <w:rFonts w:ascii="Arial CYR" w:hAnsi="Arial CYR" w:cs="Arial CYR"/>
              </w:rPr>
            </w:pPr>
            <w:r>
              <w:t>44,640</w:t>
            </w:r>
          </w:p>
          <w:p w14:paraId="068E9675" w14:textId="77777777" w:rsidR="00045027" w:rsidRDefault="00045027" w:rsidP="00E600CF">
            <w:pPr>
              <w:jc w:val="center"/>
            </w:pPr>
          </w:p>
        </w:tc>
      </w:tr>
      <w:tr w:rsidR="00045027" w14:paraId="0F9C831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D84C3" w14:textId="77777777" w:rsidR="00045027" w:rsidRDefault="00045027" w:rsidP="00E600CF">
            <w:r>
              <w:t xml:space="preserve"> 19</w:t>
            </w:r>
          </w:p>
        </w:tc>
        <w:tc>
          <w:tcPr>
            <w:tcW w:w="1701" w:type="dxa"/>
            <w:tcBorders>
              <w:top w:val="single" w:sz="4" w:space="0" w:color="auto"/>
              <w:bottom w:val="single" w:sz="4" w:space="0" w:color="auto"/>
            </w:tcBorders>
            <w:vAlign w:val="center"/>
          </w:tcPr>
          <w:p w14:paraId="3E2AFCB7" w14:textId="77777777" w:rsidR="00045027" w:rsidRDefault="00045027" w:rsidP="00E600CF">
            <w:pPr>
              <w:rPr>
                <w:lang w:val="en-US"/>
              </w:rPr>
            </w:pPr>
            <w:r>
              <w:rPr>
                <w:lang w:val="en-US"/>
              </w:rPr>
              <w:t>CG36A</w:t>
            </w:r>
          </w:p>
          <w:p w14:paraId="122DC416" w14:textId="77777777" w:rsidR="00045027" w:rsidRDefault="00045027" w:rsidP="00E600CF"/>
        </w:tc>
        <w:tc>
          <w:tcPr>
            <w:tcW w:w="4961" w:type="dxa"/>
            <w:tcBorders>
              <w:top w:val="single" w:sz="4" w:space="0" w:color="auto"/>
              <w:bottom w:val="single" w:sz="4" w:space="0" w:color="auto"/>
            </w:tcBorders>
            <w:vAlign w:val="center"/>
          </w:tcPr>
          <w:p w14:paraId="00C83E09" w14:textId="77777777" w:rsidR="00045027" w:rsidRDefault="00045027" w:rsidP="00E600CF">
            <w:pPr>
              <w:adjustRightInd w:val="0"/>
              <w:rPr>
                <w:lang w:val="en-US"/>
              </w:rPr>
            </w:pPr>
            <w:r w:rsidRPr="00491DCA">
              <w:rPr>
                <w:lang w:val="en-US"/>
              </w:rPr>
              <w:t>Pardoseli din placi laminat clasa 33 montale pe uscat cu pozarea stratului sintetic pe suport existent, inclusiv plintele de PVC, inclusiv elementele de imbinare, in incaperii mai mare de 16 mp (suprafata verticala)</w:t>
            </w:r>
          </w:p>
          <w:p w14:paraId="1D00A208"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C54E0AE" w14:textId="77777777" w:rsidR="00045027" w:rsidRDefault="00045027" w:rsidP="00E600CF">
            <w:pPr>
              <w:jc w:val="center"/>
            </w:pPr>
            <w:r>
              <w:t>m2</w:t>
            </w:r>
          </w:p>
        </w:tc>
        <w:tc>
          <w:tcPr>
            <w:tcW w:w="1559" w:type="dxa"/>
            <w:tcBorders>
              <w:top w:val="single" w:sz="4" w:space="0" w:color="auto"/>
              <w:bottom w:val="single" w:sz="4" w:space="0" w:color="auto"/>
            </w:tcBorders>
            <w:vAlign w:val="center"/>
          </w:tcPr>
          <w:p w14:paraId="1F3C350A" w14:textId="77777777" w:rsidR="00045027" w:rsidRDefault="00045027" w:rsidP="00E600CF">
            <w:pPr>
              <w:adjustRightInd w:val="0"/>
              <w:jc w:val="center"/>
              <w:rPr>
                <w:rFonts w:ascii="Arial CYR" w:hAnsi="Arial CYR" w:cs="Arial CYR"/>
              </w:rPr>
            </w:pPr>
            <w:r>
              <w:t>7,570</w:t>
            </w:r>
          </w:p>
          <w:p w14:paraId="63CB76E1" w14:textId="77777777" w:rsidR="00045027" w:rsidRDefault="00045027" w:rsidP="00E600CF">
            <w:pPr>
              <w:jc w:val="center"/>
            </w:pPr>
          </w:p>
        </w:tc>
      </w:tr>
      <w:tr w:rsidR="00045027" w14:paraId="5BFD77B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CB0D1" w14:textId="77777777" w:rsidR="00045027" w:rsidRDefault="00045027" w:rsidP="00E600CF">
            <w:r>
              <w:t xml:space="preserve"> 20</w:t>
            </w:r>
          </w:p>
        </w:tc>
        <w:tc>
          <w:tcPr>
            <w:tcW w:w="1701" w:type="dxa"/>
            <w:tcBorders>
              <w:top w:val="single" w:sz="4" w:space="0" w:color="auto"/>
              <w:bottom w:val="single" w:sz="4" w:space="0" w:color="auto"/>
            </w:tcBorders>
            <w:vAlign w:val="center"/>
          </w:tcPr>
          <w:p w14:paraId="38F7F7A6" w14:textId="77777777" w:rsidR="00045027" w:rsidRDefault="00045027" w:rsidP="00E600CF">
            <w:pPr>
              <w:rPr>
                <w:lang w:val="en-US"/>
              </w:rPr>
            </w:pPr>
            <w:r>
              <w:rPr>
                <w:lang w:val="en-US"/>
              </w:rPr>
              <w:t>CK18C</w:t>
            </w:r>
          </w:p>
          <w:p w14:paraId="1BE47E37" w14:textId="77777777" w:rsidR="00045027" w:rsidRDefault="00045027" w:rsidP="00E600CF"/>
        </w:tc>
        <w:tc>
          <w:tcPr>
            <w:tcW w:w="4961" w:type="dxa"/>
            <w:tcBorders>
              <w:top w:val="single" w:sz="4" w:space="0" w:color="auto"/>
              <w:bottom w:val="single" w:sz="4" w:space="0" w:color="auto"/>
            </w:tcBorders>
            <w:vAlign w:val="center"/>
          </w:tcPr>
          <w:p w14:paraId="27CAC578" w14:textId="77777777" w:rsidR="00045027" w:rsidRDefault="00045027" w:rsidP="00E600CF">
            <w:pPr>
              <w:adjustRightInd w:val="0"/>
              <w:rPr>
                <w:lang w:val="en-US"/>
              </w:rPr>
            </w:pPr>
            <w:r w:rsidRPr="00491DCA">
              <w:rPr>
                <w:lang w:val="en-US"/>
              </w:rPr>
              <w:t>Montarea baghetelor la lambriuri din aluminiu / Profil deschis de colt</w:t>
            </w:r>
          </w:p>
          <w:p w14:paraId="29065CFE"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742A524A" w14:textId="77777777" w:rsidR="00045027" w:rsidRDefault="00045027" w:rsidP="00E600CF">
            <w:pPr>
              <w:jc w:val="center"/>
            </w:pPr>
            <w:r>
              <w:t>m</w:t>
            </w:r>
          </w:p>
        </w:tc>
        <w:tc>
          <w:tcPr>
            <w:tcW w:w="1559" w:type="dxa"/>
            <w:tcBorders>
              <w:top w:val="single" w:sz="4" w:space="0" w:color="auto"/>
              <w:bottom w:val="single" w:sz="4" w:space="0" w:color="auto"/>
            </w:tcBorders>
            <w:vAlign w:val="center"/>
          </w:tcPr>
          <w:p w14:paraId="16A3CECE" w14:textId="77777777" w:rsidR="00045027" w:rsidRDefault="00045027" w:rsidP="00E600CF">
            <w:pPr>
              <w:adjustRightInd w:val="0"/>
              <w:jc w:val="center"/>
              <w:rPr>
                <w:rFonts w:ascii="Arial CYR" w:hAnsi="Arial CYR" w:cs="Arial CYR"/>
              </w:rPr>
            </w:pPr>
            <w:r>
              <w:t>15,800</w:t>
            </w:r>
          </w:p>
          <w:p w14:paraId="25417A4C" w14:textId="77777777" w:rsidR="00045027" w:rsidRDefault="00045027" w:rsidP="00E600CF">
            <w:pPr>
              <w:jc w:val="center"/>
            </w:pPr>
          </w:p>
        </w:tc>
      </w:tr>
      <w:tr w:rsidR="00045027" w14:paraId="5A6A5E29" w14:textId="77777777" w:rsidTr="00E600CF">
        <w:tc>
          <w:tcPr>
            <w:tcW w:w="709" w:type="dxa"/>
            <w:tcBorders>
              <w:top w:val="nil"/>
              <w:left w:val="single" w:sz="6" w:space="0" w:color="auto"/>
              <w:bottom w:val="nil"/>
              <w:right w:val="nil"/>
            </w:tcBorders>
          </w:tcPr>
          <w:p w14:paraId="25E5C973" w14:textId="77777777" w:rsidR="00045027" w:rsidRDefault="00045027" w:rsidP="00E600CF">
            <w:pPr>
              <w:jc w:val="center"/>
            </w:pPr>
            <w:r>
              <w:t xml:space="preserve"> </w:t>
            </w:r>
          </w:p>
        </w:tc>
        <w:tc>
          <w:tcPr>
            <w:tcW w:w="1701" w:type="dxa"/>
            <w:tcBorders>
              <w:top w:val="nil"/>
              <w:left w:val="single" w:sz="6" w:space="0" w:color="auto"/>
              <w:bottom w:val="nil"/>
              <w:right w:val="nil"/>
            </w:tcBorders>
          </w:tcPr>
          <w:p w14:paraId="7B6DF5D3" w14:textId="77777777" w:rsidR="00045027" w:rsidRDefault="00045027" w:rsidP="00E600CF"/>
        </w:tc>
        <w:tc>
          <w:tcPr>
            <w:tcW w:w="4961" w:type="dxa"/>
            <w:tcBorders>
              <w:top w:val="nil"/>
              <w:left w:val="single" w:sz="6" w:space="0" w:color="auto"/>
              <w:bottom w:val="nil"/>
              <w:right w:val="nil"/>
            </w:tcBorders>
          </w:tcPr>
          <w:p w14:paraId="447C9092" w14:textId="77777777" w:rsidR="00045027" w:rsidRPr="007F2714" w:rsidRDefault="00045027" w:rsidP="00E600CF">
            <w:pPr>
              <w:rPr>
                <w:b/>
                <w:bCs/>
                <w:sz w:val="22"/>
                <w:szCs w:val="22"/>
                <w:lang w:val="en-US"/>
              </w:rPr>
            </w:pPr>
            <w:r>
              <w:rPr>
                <w:b/>
                <w:bCs/>
                <w:sz w:val="22"/>
                <w:szCs w:val="22"/>
                <w:lang w:val="en-US"/>
              </w:rPr>
              <w:t xml:space="preserve">Capitolul </w:t>
            </w:r>
            <w:r w:rsidRPr="00B40365">
              <w:rPr>
                <w:b/>
                <w:bCs/>
                <w:sz w:val="22"/>
                <w:szCs w:val="22"/>
              </w:rPr>
              <w:t>2. Lucrari de montare</w:t>
            </w:r>
          </w:p>
          <w:p w14:paraId="79C300AF" w14:textId="77777777" w:rsidR="00045027" w:rsidRDefault="00045027" w:rsidP="00E600CF">
            <w:pPr>
              <w:rPr>
                <w:b/>
                <w:bCs/>
                <w:sz w:val="22"/>
                <w:szCs w:val="22"/>
              </w:rPr>
            </w:pPr>
          </w:p>
        </w:tc>
        <w:tc>
          <w:tcPr>
            <w:tcW w:w="1560" w:type="dxa"/>
            <w:tcBorders>
              <w:top w:val="nil"/>
              <w:left w:val="single" w:sz="6" w:space="0" w:color="auto"/>
              <w:bottom w:val="nil"/>
              <w:right w:val="nil"/>
            </w:tcBorders>
          </w:tcPr>
          <w:p w14:paraId="48FE3D00" w14:textId="77777777" w:rsidR="00045027" w:rsidRDefault="00045027" w:rsidP="00E600CF"/>
        </w:tc>
        <w:tc>
          <w:tcPr>
            <w:tcW w:w="1559" w:type="dxa"/>
            <w:tcBorders>
              <w:top w:val="nil"/>
              <w:left w:val="single" w:sz="6" w:space="0" w:color="auto"/>
              <w:bottom w:val="nil"/>
              <w:right w:val="single" w:sz="4" w:space="0" w:color="auto"/>
            </w:tcBorders>
          </w:tcPr>
          <w:p w14:paraId="5C76F38D" w14:textId="77777777" w:rsidR="00045027" w:rsidRDefault="00045027" w:rsidP="00E600CF"/>
        </w:tc>
      </w:tr>
      <w:tr w:rsidR="00045027" w14:paraId="64E29CC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AB20FD" w14:textId="77777777" w:rsidR="00045027" w:rsidRDefault="00045027" w:rsidP="00E600CF">
            <w:r>
              <w:t>21</w:t>
            </w:r>
          </w:p>
        </w:tc>
        <w:tc>
          <w:tcPr>
            <w:tcW w:w="1701" w:type="dxa"/>
            <w:tcBorders>
              <w:top w:val="single" w:sz="4" w:space="0" w:color="auto"/>
              <w:bottom w:val="single" w:sz="4" w:space="0" w:color="auto"/>
            </w:tcBorders>
            <w:vAlign w:val="center"/>
          </w:tcPr>
          <w:p w14:paraId="691D586F" w14:textId="77777777" w:rsidR="00045027" w:rsidRDefault="00045027" w:rsidP="00E600CF">
            <w:pPr>
              <w:rPr>
                <w:lang w:val="en-US"/>
              </w:rPr>
            </w:pPr>
            <w:r>
              <w:rPr>
                <w:lang w:val="en-US"/>
              </w:rPr>
              <w:t>RpEF23B</w:t>
            </w:r>
          </w:p>
          <w:p w14:paraId="25D681F4" w14:textId="77777777" w:rsidR="00045027" w:rsidRDefault="00045027" w:rsidP="00E600CF"/>
        </w:tc>
        <w:tc>
          <w:tcPr>
            <w:tcW w:w="4961" w:type="dxa"/>
            <w:tcBorders>
              <w:top w:val="single" w:sz="4" w:space="0" w:color="auto"/>
              <w:bottom w:val="single" w:sz="4" w:space="0" w:color="auto"/>
            </w:tcBorders>
            <w:vAlign w:val="center"/>
          </w:tcPr>
          <w:p w14:paraId="31442923" w14:textId="77777777" w:rsidR="00045027" w:rsidRDefault="00045027" w:rsidP="00E600CF">
            <w:pPr>
              <w:adjustRightInd w:val="0"/>
              <w:rPr>
                <w:lang w:val="en-US"/>
              </w:rPr>
            </w:pPr>
            <w:r w:rsidRPr="00491DCA">
              <w:rPr>
                <w:lang w:val="en-US"/>
              </w:rPr>
              <w:t>Demontari corpuri de iluminat de orice fel, cu doua sau mai multe brate sau tuburi</w:t>
            </w:r>
          </w:p>
          <w:p w14:paraId="1EEADFBC"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395F5BB" w14:textId="77777777" w:rsidR="00045027" w:rsidRDefault="00045027" w:rsidP="00E600CF">
            <w:pPr>
              <w:jc w:val="center"/>
            </w:pPr>
            <w:r>
              <w:t>buc</w:t>
            </w:r>
          </w:p>
        </w:tc>
        <w:tc>
          <w:tcPr>
            <w:tcW w:w="1559" w:type="dxa"/>
            <w:tcBorders>
              <w:top w:val="single" w:sz="4" w:space="0" w:color="auto"/>
              <w:bottom w:val="single" w:sz="4" w:space="0" w:color="auto"/>
            </w:tcBorders>
            <w:vAlign w:val="center"/>
          </w:tcPr>
          <w:p w14:paraId="1B00D6E2" w14:textId="77777777" w:rsidR="00045027" w:rsidRDefault="00045027" w:rsidP="00E600CF">
            <w:pPr>
              <w:adjustRightInd w:val="0"/>
              <w:jc w:val="center"/>
              <w:rPr>
                <w:rFonts w:ascii="Arial CYR" w:hAnsi="Arial CYR" w:cs="Arial CYR"/>
              </w:rPr>
            </w:pPr>
            <w:r>
              <w:t>10,000</w:t>
            </w:r>
          </w:p>
          <w:p w14:paraId="0A406EAD" w14:textId="77777777" w:rsidR="00045027" w:rsidRDefault="00045027" w:rsidP="00E600CF">
            <w:pPr>
              <w:jc w:val="center"/>
            </w:pPr>
          </w:p>
        </w:tc>
      </w:tr>
      <w:tr w:rsidR="00045027" w14:paraId="34AAB41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4F4B3" w14:textId="77777777" w:rsidR="00045027" w:rsidRDefault="00045027" w:rsidP="00E600CF">
            <w:r>
              <w:t xml:space="preserve"> 22</w:t>
            </w:r>
          </w:p>
        </w:tc>
        <w:tc>
          <w:tcPr>
            <w:tcW w:w="1701" w:type="dxa"/>
            <w:tcBorders>
              <w:top w:val="single" w:sz="4" w:space="0" w:color="auto"/>
              <w:bottom w:val="single" w:sz="4" w:space="0" w:color="auto"/>
            </w:tcBorders>
            <w:vAlign w:val="center"/>
          </w:tcPr>
          <w:p w14:paraId="274C6DA4" w14:textId="77777777" w:rsidR="00045027" w:rsidRDefault="00045027" w:rsidP="00E600CF">
            <w:pPr>
              <w:rPr>
                <w:lang w:val="en-US"/>
              </w:rPr>
            </w:pPr>
            <w:r>
              <w:rPr>
                <w:lang w:val="en-US"/>
              </w:rPr>
              <w:t>RpEE24A</w:t>
            </w:r>
          </w:p>
          <w:p w14:paraId="3A16F4A9" w14:textId="77777777" w:rsidR="00045027" w:rsidRDefault="00045027" w:rsidP="00E600CF"/>
        </w:tc>
        <w:tc>
          <w:tcPr>
            <w:tcW w:w="4961" w:type="dxa"/>
            <w:tcBorders>
              <w:top w:val="single" w:sz="4" w:space="0" w:color="auto"/>
              <w:bottom w:val="single" w:sz="4" w:space="0" w:color="auto"/>
            </w:tcBorders>
            <w:vAlign w:val="center"/>
          </w:tcPr>
          <w:p w14:paraId="1DB4C732" w14:textId="77777777" w:rsidR="00045027" w:rsidRDefault="00045027" w:rsidP="00E600CF">
            <w:pPr>
              <w:adjustRightInd w:val="0"/>
              <w:rPr>
                <w:lang w:val="en-US"/>
              </w:rPr>
            </w:pPr>
            <w:r w:rsidRPr="00491DCA">
              <w:rPr>
                <w:lang w:val="en-US"/>
              </w:rPr>
              <w:t>Demontarea aparatelor electrice pentru curent tari : intrerupatoare si prize</w:t>
            </w:r>
          </w:p>
          <w:p w14:paraId="3B4A8DCD"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62EB3A3" w14:textId="77777777" w:rsidR="00045027" w:rsidRDefault="00045027" w:rsidP="00E600CF">
            <w:pPr>
              <w:jc w:val="center"/>
            </w:pPr>
            <w:r>
              <w:t>buc</w:t>
            </w:r>
          </w:p>
        </w:tc>
        <w:tc>
          <w:tcPr>
            <w:tcW w:w="1559" w:type="dxa"/>
            <w:tcBorders>
              <w:top w:val="single" w:sz="4" w:space="0" w:color="auto"/>
              <w:bottom w:val="single" w:sz="4" w:space="0" w:color="auto"/>
            </w:tcBorders>
            <w:vAlign w:val="center"/>
          </w:tcPr>
          <w:p w14:paraId="38AE369A" w14:textId="77777777" w:rsidR="00045027" w:rsidRDefault="00045027" w:rsidP="00E600CF">
            <w:pPr>
              <w:adjustRightInd w:val="0"/>
              <w:jc w:val="center"/>
              <w:rPr>
                <w:rFonts w:ascii="Arial CYR" w:hAnsi="Arial CYR" w:cs="Arial CYR"/>
              </w:rPr>
            </w:pPr>
            <w:r>
              <w:t>2,000</w:t>
            </w:r>
          </w:p>
          <w:p w14:paraId="0E71893D" w14:textId="77777777" w:rsidR="00045027" w:rsidRDefault="00045027" w:rsidP="00E600CF">
            <w:pPr>
              <w:jc w:val="center"/>
            </w:pPr>
          </w:p>
        </w:tc>
      </w:tr>
      <w:tr w:rsidR="00045027" w14:paraId="0A6B991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BA269" w14:textId="77777777" w:rsidR="00045027" w:rsidRDefault="00045027" w:rsidP="00E600CF">
            <w:r>
              <w:t xml:space="preserve"> 23</w:t>
            </w:r>
          </w:p>
        </w:tc>
        <w:tc>
          <w:tcPr>
            <w:tcW w:w="1701" w:type="dxa"/>
            <w:tcBorders>
              <w:top w:val="single" w:sz="4" w:space="0" w:color="auto"/>
              <w:bottom w:val="single" w:sz="4" w:space="0" w:color="auto"/>
            </w:tcBorders>
            <w:vAlign w:val="center"/>
          </w:tcPr>
          <w:p w14:paraId="062257A3" w14:textId="77777777" w:rsidR="00045027" w:rsidRDefault="00045027" w:rsidP="00E600CF">
            <w:pPr>
              <w:rPr>
                <w:lang w:val="en-US"/>
              </w:rPr>
            </w:pPr>
            <w:r>
              <w:rPr>
                <w:lang w:val="en-US"/>
              </w:rPr>
              <w:t>08-03-594-10</w:t>
            </w:r>
          </w:p>
          <w:p w14:paraId="6E88B23F" w14:textId="77777777" w:rsidR="00045027" w:rsidRDefault="00045027" w:rsidP="00E600CF"/>
        </w:tc>
        <w:tc>
          <w:tcPr>
            <w:tcW w:w="4961" w:type="dxa"/>
            <w:tcBorders>
              <w:top w:val="single" w:sz="4" w:space="0" w:color="auto"/>
              <w:bottom w:val="single" w:sz="4" w:space="0" w:color="auto"/>
            </w:tcBorders>
            <w:vAlign w:val="center"/>
          </w:tcPr>
          <w:p w14:paraId="0D2B1745" w14:textId="77777777" w:rsidR="00045027" w:rsidRDefault="00045027" w:rsidP="00E600CF">
            <w:pPr>
              <w:adjustRightInd w:val="0"/>
              <w:rPr>
                <w:lang w:val="en-US"/>
              </w:rPr>
            </w:pPr>
            <w:r w:rsidRPr="00491DCA">
              <w:rPr>
                <w:lang w:val="en-US"/>
              </w:rPr>
              <w:t>Corp de iluminat pentru iluminatul general de interior, IP20, 600x600x85 cu montare aparenta pe tavan, modul LED 29W, 3381 Lm, 4000K, tensiunea de alimentare 230V, inclusiv costul corpului de iluminat</w:t>
            </w:r>
          </w:p>
          <w:p w14:paraId="4928799F"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0CEB483" w14:textId="77777777" w:rsidR="00045027" w:rsidRDefault="00045027" w:rsidP="00E600CF">
            <w:pPr>
              <w:jc w:val="center"/>
            </w:pPr>
            <w:r>
              <w:t>100 buc</w:t>
            </w:r>
          </w:p>
        </w:tc>
        <w:tc>
          <w:tcPr>
            <w:tcW w:w="1559" w:type="dxa"/>
            <w:tcBorders>
              <w:top w:val="single" w:sz="4" w:space="0" w:color="auto"/>
              <w:bottom w:val="single" w:sz="4" w:space="0" w:color="auto"/>
            </w:tcBorders>
            <w:vAlign w:val="center"/>
          </w:tcPr>
          <w:p w14:paraId="04EFC0B6" w14:textId="77777777" w:rsidR="00045027" w:rsidRDefault="00045027" w:rsidP="00E600CF">
            <w:pPr>
              <w:adjustRightInd w:val="0"/>
              <w:jc w:val="center"/>
              <w:rPr>
                <w:rFonts w:ascii="Arial CYR" w:hAnsi="Arial CYR" w:cs="Arial CYR"/>
              </w:rPr>
            </w:pPr>
            <w:r>
              <w:t>0,180</w:t>
            </w:r>
          </w:p>
          <w:p w14:paraId="7CC0C5A7" w14:textId="77777777" w:rsidR="00045027" w:rsidRDefault="00045027" w:rsidP="00E600CF">
            <w:pPr>
              <w:jc w:val="center"/>
            </w:pPr>
          </w:p>
        </w:tc>
      </w:tr>
      <w:tr w:rsidR="00045027" w14:paraId="72EB422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DC15B0" w14:textId="77777777" w:rsidR="00045027" w:rsidRDefault="00045027" w:rsidP="00E600CF">
            <w:r>
              <w:t xml:space="preserve"> 24</w:t>
            </w:r>
          </w:p>
        </w:tc>
        <w:tc>
          <w:tcPr>
            <w:tcW w:w="1701" w:type="dxa"/>
            <w:tcBorders>
              <w:top w:val="single" w:sz="4" w:space="0" w:color="auto"/>
              <w:bottom w:val="single" w:sz="4" w:space="0" w:color="auto"/>
            </w:tcBorders>
            <w:vAlign w:val="center"/>
          </w:tcPr>
          <w:p w14:paraId="0238EC17" w14:textId="77777777" w:rsidR="00045027" w:rsidRDefault="00045027" w:rsidP="00E600CF">
            <w:pPr>
              <w:rPr>
                <w:lang w:val="en-US"/>
              </w:rPr>
            </w:pPr>
            <w:r>
              <w:rPr>
                <w:lang w:val="en-US"/>
              </w:rPr>
              <w:t>08-03-591-5</w:t>
            </w:r>
          </w:p>
          <w:p w14:paraId="5CC5D817" w14:textId="77777777" w:rsidR="00045027" w:rsidRDefault="00045027" w:rsidP="00E600CF"/>
        </w:tc>
        <w:tc>
          <w:tcPr>
            <w:tcW w:w="4961" w:type="dxa"/>
            <w:tcBorders>
              <w:top w:val="single" w:sz="4" w:space="0" w:color="auto"/>
              <w:bottom w:val="single" w:sz="4" w:space="0" w:color="auto"/>
            </w:tcBorders>
            <w:vAlign w:val="center"/>
          </w:tcPr>
          <w:p w14:paraId="2CFFCADE" w14:textId="77777777" w:rsidR="00045027" w:rsidRDefault="00045027" w:rsidP="00E600CF">
            <w:pPr>
              <w:adjustRightInd w:val="0"/>
              <w:rPr>
                <w:lang w:val="en-US"/>
              </w:rPr>
            </w:pPr>
            <w:r w:rsidRPr="00491DCA">
              <w:rPr>
                <w:lang w:val="en-US"/>
              </w:rPr>
              <w:t>Intreruptor bipolare, montarea aplicata 10A, 220V IP20, inclusiv costul intrerupatorului</w:t>
            </w:r>
          </w:p>
          <w:p w14:paraId="6C166F54"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3B9CAB3" w14:textId="77777777" w:rsidR="00045027" w:rsidRDefault="00045027" w:rsidP="00E600CF">
            <w:pPr>
              <w:jc w:val="center"/>
            </w:pPr>
            <w:r>
              <w:t>100 buc</w:t>
            </w:r>
          </w:p>
        </w:tc>
        <w:tc>
          <w:tcPr>
            <w:tcW w:w="1559" w:type="dxa"/>
            <w:tcBorders>
              <w:top w:val="single" w:sz="4" w:space="0" w:color="auto"/>
              <w:bottom w:val="single" w:sz="4" w:space="0" w:color="auto"/>
            </w:tcBorders>
            <w:vAlign w:val="center"/>
          </w:tcPr>
          <w:p w14:paraId="79A1FF21" w14:textId="77777777" w:rsidR="00045027" w:rsidRDefault="00045027" w:rsidP="00E600CF">
            <w:pPr>
              <w:adjustRightInd w:val="0"/>
              <w:jc w:val="center"/>
              <w:rPr>
                <w:rFonts w:ascii="Arial CYR" w:hAnsi="Arial CYR" w:cs="Arial CYR"/>
              </w:rPr>
            </w:pPr>
            <w:r>
              <w:t>0,020</w:t>
            </w:r>
          </w:p>
          <w:p w14:paraId="56C5877A" w14:textId="77777777" w:rsidR="00045027" w:rsidRDefault="00045027" w:rsidP="00E600CF">
            <w:pPr>
              <w:jc w:val="center"/>
            </w:pPr>
          </w:p>
        </w:tc>
      </w:tr>
      <w:tr w:rsidR="00045027" w14:paraId="2CCDB8A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552B5B" w14:textId="77777777" w:rsidR="00045027" w:rsidRDefault="00045027" w:rsidP="00E600CF">
            <w:r>
              <w:t xml:space="preserve"> 25</w:t>
            </w:r>
          </w:p>
        </w:tc>
        <w:tc>
          <w:tcPr>
            <w:tcW w:w="1701" w:type="dxa"/>
            <w:tcBorders>
              <w:top w:val="single" w:sz="4" w:space="0" w:color="auto"/>
              <w:bottom w:val="single" w:sz="4" w:space="0" w:color="auto"/>
            </w:tcBorders>
            <w:vAlign w:val="center"/>
          </w:tcPr>
          <w:p w14:paraId="4C6D189A" w14:textId="77777777" w:rsidR="00045027" w:rsidRDefault="00045027" w:rsidP="00E600CF">
            <w:pPr>
              <w:rPr>
                <w:lang w:val="en-US"/>
              </w:rPr>
            </w:pPr>
            <w:r>
              <w:rPr>
                <w:lang w:val="en-US"/>
              </w:rPr>
              <w:t>08-02-148-1</w:t>
            </w:r>
          </w:p>
          <w:p w14:paraId="10559DEC" w14:textId="77777777" w:rsidR="00045027" w:rsidRDefault="00045027" w:rsidP="00E600CF"/>
        </w:tc>
        <w:tc>
          <w:tcPr>
            <w:tcW w:w="4961" w:type="dxa"/>
            <w:tcBorders>
              <w:top w:val="single" w:sz="4" w:space="0" w:color="auto"/>
              <w:bottom w:val="single" w:sz="4" w:space="0" w:color="auto"/>
            </w:tcBorders>
            <w:vAlign w:val="center"/>
          </w:tcPr>
          <w:p w14:paraId="3F980F45" w14:textId="77777777" w:rsidR="00045027" w:rsidRDefault="00045027" w:rsidP="00E600CF">
            <w:pPr>
              <w:adjustRightInd w:val="0"/>
              <w:rPr>
                <w:lang w:val="en-US"/>
              </w:rPr>
            </w:pPr>
            <w:r w:rsidRPr="00491DCA">
              <w:rPr>
                <w:lang w:val="en-US"/>
              </w:rPr>
              <w:t>Cablu pina la 35 kV in tevi, blocuri si cutii pozate, masa 1 m pina la: 1 kg</w:t>
            </w:r>
          </w:p>
          <w:p w14:paraId="478EAE2C"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47BC9B3C" w14:textId="77777777" w:rsidR="00045027" w:rsidRDefault="00045027" w:rsidP="00E600CF">
            <w:pPr>
              <w:jc w:val="center"/>
            </w:pPr>
            <w:r>
              <w:t>100 m</w:t>
            </w:r>
          </w:p>
        </w:tc>
        <w:tc>
          <w:tcPr>
            <w:tcW w:w="1559" w:type="dxa"/>
            <w:tcBorders>
              <w:top w:val="single" w:sz="4" w:space="0" w:color="auto"/>
              <w:bottom w:val="single" w:sz="4" w:space="0" w:color="auto"/>
            </w:tcBorders>
            <w:vAlign w:val="center"/>
          </w:tcPr>
          <w:p w14:paraId="299C310D" w14:textId="77777777" w:rsidR="00045027" w:rsidRDefault="00045027" w:rsidP="00E600CF">
            <w:pPr>
              <w:adjustRightInd w:val="0"/>
              <w:jc w:val="center"/>
              <w:rPr>
                <w:rFonts w:ascii="Arial CYR" w:hAnsi="Arial CYR" w:cs="Arial CYR"/>
              </w:rPr>
            </w:pPr>
            <w:r>
              <w:t>1,260</w:t>
            </w:r>
          </w:p>
          <w:p w14:paraId="68129AE9" w14:textId="77777777" w:rsidR="00045027" w:rsidRDefault="00045027" w:rsidP="00E600CF">
            <w:pPr>
              <w:jc w:val="center"/>
            </w:pPr>
          </w:p>
        </w:tc>
      </w:tr>
      <w:tr w:rsidR="00045027" w14:paraId="3FFA661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1E0F7" w14:textId="77777777" w:rsidR="00045027" w:rsidRDefault="00045027" w:rsidP="00E600CF">
            <w:r>
              <w:t xml:space="preserve"> 26</w:t>
            </w:r>
          </w:p>
        </w:tc>
        <w:tc>
          <w:tcPr>
            <w:tcW w:w="1701" w:type="dxa"/>
            <w:tcBorders>
              <w:top w:val="single" w:sz="4" w:space="0" w:color="auto"/>
              <w:bottom w:val="single" w:sz="4" w:space="0" w:color="auto"/>
            </w:tcBorders>
            <w:vAlign w:val="center"/>
          </w:tcPr>
          <w:p w14:paraId="73905F0F" w14:textId="77777777" w:rsidR="00045027" w:rsidRDefault="00045027" w:rsidP="00E600CF">
            <w:pPr>
              <w:rPr>
                <w:lang w:val="en-US"/>
              </w:rPr>
            </w:pPr>
          </w:p>
          <w:p w14:paraId="049BC20E" w14:textId="77777777" w:rsidR="00045027" w:rsidRDefault="00045027" w:rsidP="00E600CF"/>
        </w:tc>
        <w:tc>
          <w:tcPr>
            <w:tcW w:w="4961" w:type="dxa"/>
            <w:tcBorders>
              <w:top w:val="single" w:sz="4" w:space="0" w:color="auto"/>
              <w:bottom w:val="single" w:sz="4" w:space="0" w:color="auto"/>
            </w:tcBorders>
            <w:vAlign w:val="center"/>
          </w:tcPr>
          <w:p w14:paraId="66705373" w14:textId="77777777" w:rsidR="00045027" w:rsidRDefault="00045027" w:rsidP="00E600CF">
            <w:pPr>
              <w:adjustRightInd w:val="0"/>
              <w:rPr>
                <w:lang w:val="en-US"/>
              </w:rPr>
            </w:pPr>
            <w:r w:rsidRPr="00491DCA">
              <w:rPr>
                <w:lang w:val="en-US"/>
              </w:rPr>
              <w:t xml:space="preserve">Cablu cu fire de cupru </w:t>
            </w:r>
            <w:r>
              <w:t>ВВГнг</w:t>
            </w:r>
            <w:r w:rsidRPr="00491DCA">
              <w:rPr>
                <w:lang w:val="en-US"/>
              </w:rPr>
              <w:t>(</w:t>
            </w:r>
            <w:r>
              <w:t>А</w:t>
            </w:r>
            <w:r w:rsidRPr="00491DCA">
              <w:rPr>
                <w:lang w:val="en-US"/>
              </w:rPr>
              <w:t>)-LSLTx 3x1.5 mm2</w:t>
            </w:r>
          </w:p>
          <w:p w14:paraId="7E3E3DBD"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34D36922" w14:textId="77777777" w:rsidR="00045027" w:rsidRDefault="00045027" w:rsidP="00E600CF">
            <w:pPr>
              <w:jc w:val="center"/>
            </w:pPr>
            <w:r>
              <w:t>m</w:t>
            </w:r>
          </w:p>
        </w:tc>
        <w:tc>
          <w:tcPr>
            <w:tcW w:w="1559" w:type="dxa"/>
            <w:tcBorders>
              <w:top w:val="single" w:sz="4" w:space="0" w:color="auto"/>
              <w:bottom w:val="single" w:sz="4" w:space="0" w:color="auto"/>
            </w:tcBorders>
            <w:vAlign w:val="center"/>
          </w:tcPr>
          <w:p w14:paraId="2D74FF5D" w14:textId="77777777" w:rsidR="00045027" w:rsidRDefault="00045027" w:rsidP="00E600CF">
            <w:pPr>
              <w:adjustRightInd w:val="0"/>
              <w:jc w:val="center"/>
              <w:rPr>
                <w:rFonts w:ascii="Arial CYR" w:hAnsi="Arial CYR" w:cs="Arial CYR"/>
              </w:rPr>
            </w:pPr>
            <w:r>
              <w:t>126,000</w:t>
            </w:r>
          </w:p>
          <w:p w14:paraId="7C756D98" w14:textId="77777777" w:rsidR="00045027" w:rsidRDefault="00045027" w:rsidP="00E600CF">
            <w:pPr>
              <w:jc w:val="center"/>
            </w:pPr>
          </w:p>
        </w:tc>
      </w:tr>
      <w:tr w:rsidR="00045027" w14:paraId="4573DD6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C5728" w14:textId="77777777" w:rsidR="00045027" w:rsidRDefault="00045027" w:rsidP="00E600CF">
            <w:r>
              <w:t xml:space="preserve"> 27</w:t>
            </w:r>
          </w:p>
        </w:tc>
        <w:tc>
          <w:tcPr>
            <w:tcW w:w="1701" w:type="dxa"/>
            <w:tcBorders>
              <w:top w:val="single" w:sz="4" w:space="0" w:color="auto"/>
              <w:bottom w:val="single" w:sz="4" w:space="0" w:color="auto"/>
            </w:tcBorders>
            <w:vAlign w:val="center"/>
          </w:tcPr>
          <w:p w14:paraId="34184D3C" w14:textId="77777777" w:rsidR="00045027" w:rsidRDefault="00045027" w:rsidP="00E600CF">
            <w:pPr>
              <w:rPr>
                <w:lang w:val="en-US"/>
              </w:rPr>
            </w:pPr>
            <w:r>
              <w:rPr>
                <w:lang w:val="en-US"/>
              </w:rPr>
              <w:t>08-02-409-1</w:t>
            </w:r>
          </w:p>
          <w:p w14:paraId="2357B703" w14:textId="77777777" w:rsidR="00045027" w:rsidRDefault="00045027" w:rsidP="00E600CF"/>
        </w:tc>
        <w:tc>
          <w:tcPr>
            <w:tcW w:w="4961" w:type="dxa"/>
            <w:tcBorders>
              <w:top w:val="single" w:sz="4" w:space="0" w:color="auto"/>
              <w:bottom w:val="single" w:sz="4" w:space="0" w:color="auto"/>
            </w:tcBorders>
            <w:vAlign w:val="center"/>
          </w:tcPr>
          <w:p w14:paraId="7714BB1D" w14:textId="77777777" w:rsidR="00045027" w:rsidRDefault="00045027" w:rsidP="00E600CF">
            <w:pPr>
              <w:adjustRightInd w:val="0"/>
              <w:rPr>
                <w:lang w:val="en-US"/>
              </w:rPr>
            </w:pPr>
            <w:r w:rsidRPr="00491DCA">
              <w:rPr>
                <w:lang w:val="en-US"/>
              </w:rPr>
              <w:t>Teava din vinilplast pe contructii instalate, pe pereti si coloane, fixare cu scoabe, diametru 20 mm, inclusiv costul tevii</w:t>
            </w:r>
          </w:p>
          <w:p w14:paraId="715B3D3F" w14:textId="77777777" w:rsidR="00045027" w:rsidRPr="00491DCA" w:rsidRDefault="00045027" w:rsidP="00E600CF">
            <w:pPr>
              <w:rPr>
                <w:lang w:val="en-US"/>
              </w:rPr>
            </w:pPr>
          </w:p>
        </w:tc>
        <w:tc>
          <w:tcPr>
            <w:tcW w:w="1560" w:type="dxa"/>
            <w:tcBorders>
              <w:top w:val="single" w:sz="4" w:space="0" w:color="auto"/>
              <w:bottom w:val="single" w:sz="4" w:space="0" w:color="auto"/>
            </w:tcBorders>
            <w:vAlign w:val="center"/>
          </w:tcPr>
          <w:p w14:paraId="54498183" w14:textId="77777777" w:rsidR="00045027" w:rsidRDefault="00045027" w:rsidP="00E600CF">
            <w:pPr>
              <w:jc w:val="center"/>
            </w:pPr>
            <w:r>
              <w:t>100 m</w:t>
            </w:r>
          </w:p>
        </w:tc>
        <w:tc>
          <w:tcPr>
            <w:tcW w:w="1559" w:type="dxa"/>
            <w:tcBorders>
              <w:top w:val="single" w:sz="4" w:space="0" w:color="auto"/>
              <w:bottom w:val="single" w:sz="4" w:space="0" w:color="auto"/>
            </w:tcBorders>
            <w:vAlign w:val="center"/>
          </w:tcPr>
          <w:p w14:paraId="22FA6086" w14:textId="77777777" w:rsidR="00045027" w:rsidRDefault="00045027" w:rsidP="00E600CF">
            <w:pPr>
              <w:adjustRightInd w:val="0"/>
              <w:jc w:val="center"/>
              <w:rPr>
                <w:rFonts w:ascii="Arial CYR" w:hAnsi="Arial CYR" w:cs="Arial CYR"/>
              </w:rPr>
            </w:pPr>
            <w:r>
              <w:t>1,200</w:t>
            </w:r>
          </w:p>
          <w:p w14:paraId="7A55B7AA" w14:textId="77777777" w:rsidR="00045027" w:rsidRDefault="00045027" w:rsidP="00E600CF">
            <w:pPr>
              <w:jc w:val="center"/>
            </w:pPr>
          </w:p>
        </w:tc>
      </w:tr>
    </w:tbl>
    <w:p w14:paraId="0902BBBA" w14:textId="77777777" w:rsidR="00045027" w:rsidRDefault="00045027" w:rsidP="00045027">
      <w:pPr>
        <w:rPr>
          <w:sz w:val="6"/>
          <w:szCs w:val="6"/>
        </w:rPr>
      </w:pPr>
      <w:r>
        <w:t xml:space="preserve"> </w:t>
      </w:r>
    </w:p>
    <w:p w14:paraId="48E87E39" w14:textId="77777777" w:rsidR="00045027" w:rsidRDefault="00045027" w:rsidP="00045027">
      <w:pPr>
        <w:rPr>
          <w:lang w:val="en-US"/>
        </w:rPr>
      </w:pPr>
      <w:r>
        <w:rPr>
          <w:lang w:val="en-US"/>
        </w:rPr>
        <w:tab/>
      </w:r>
      <w:r>
        <w:rPr>
          <w:lang w:val="en-US"/>
        </w:rPr>
        <w:tab/>
      </w:r>
      <w:r>
        <w:rPr>
          <w:lang w:val="en-US"/>
        </w:rPr>
        <w:tab/>
      </w:r>
      <w:r>
        <w:rPr>
          <w:lang w:val="en-US"/>
        </w:rPr>
        <w:tab/>
      </w:r>
      <w:r>
        <w:rPr>
          <w:lang w:val="en-US"/>
        </w:rPr>
        <w:tab/>
      </w:r>
      <w:r>
        <w:rPr>
          <w:lang w:val="en-US"/>
        </w:rPr>
        <w:tab/>
      </w:r>
    </w:p>
    <w:p w14:paraId="1A3F3EA1" w14:textId="77777777" w:rsidR="00045027" w:rsidRDefault="00045027" w:rsidP="00045027">
      <w:pPr>
        <w:rPr>
          <w:sz w:val="28"/>
          <w:szCs w:val="28"/>
          <w:lang w:val="en-US"/>
        </w:rPr>
      </w:pPr>
      <w:r>
        <w:rPr>
          <w:lang w:val="en-US"/>
        </w:rPr>
        <w:tab/>
      </w:r>
      <w:r>
        <w:rPr>
          <w:sz w:val="28"/>
          <w:szCs w:val="28"/>
          <w:lang w:val="en-US"/>
        </w:rPr>
        <w:t xml:space="preserve">                                                                                                         </w:t>
      </w:r>
    </w:p>
    <w:p w14:paraId="07526BE0" w14:textId="77777777" w:rsidR="00045027" w:rsidRDefault="00045027" w:rsidP="00045027">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045027" w14:paraId="47EE66AD" w14:textId="77777777" w:rsidTr="00E600CF">
        <w:tc>
          <w:tcPr>
            <w:tcW w:w="9781" w:type="dxa"/>
            <w:tcBorders>
              <w:top w:val="nil"/>
              <w:left w:val="nil"/>
              <w:bottom w:val="nil"/>
              <w:right w:val="nil"/>
            </w:tcBorders>
          </w:tcPr>
          <w:p w14:paraId="00012B7F" w14:textId="77777777" w:rsidR="00045027" w:rsidRDefault="00045027" w:rsidP="00E600CF">
            <w:pPr>
              <w:rPr>
                <w:lang w:val="en-US"/>
              </w:rPr>
            </w:pPr>
          </w:p>
        </w:tc>
      </w:tr>
      <w:tr w:rsidR="00045027" w14:paraId="4F4B4167" w14:textId="77777777" w:rsidTr="00E600CF">
        <w:tc>
          <w:tcPr>
            <w:tcW w:w="9781" w:type="dxa"/>
            <w:tcBorders>
              <w:top w:val="nil"/>
              <w:left w:val="nil"/>
              <w:bottom w:val="single" w:sz="6" w:space="0" w:color="auto"/>
              <w:right w:val="nil"/>
            </w:tcBorders>
          </w:tcPr>
          <w:p w14:paraId="1FE5D5E4" w14:textId="77777777" w:rsidR="00045027" w:rsidRDefault="00045027" w:rsidP="00E600CF">
            <w:pPr>
              <w:rPr>
                <w:lang w:val="en-US"/>
              </w:rPr>
            </w:pPr>
            <w:r>
              <w:t xml:space="preserve">Proiectant   </w:t>
            </w:r>
            <w:r>
              <w:rPr>
                <w:lang w:val="en-US"/>
              </w:rPr>
              <w:t xml:space="preserve"> </w:t>
            </w:r>
          </w:p>
        </w:tc>
      </w:tr>
      <w:tr w:rsidR="00045027" w14:paraId="768B6C0D" w14:textId="77777777" w:rsidTr="00E600CF">
        <w:trPr>
          <w:trHeight w:val="355"/>
        </w:trPr>
        <w:tc>
          <w:tcPr>
            <w:tcW w:w="9781" w:type="dxa"/>
            <w:tcBorders>
              <w:top w:val="nil"/>
              <w:left w:val="nil"/>
              <w:bottom w:val="nil"/>
              <w:right w:val="nil"/>
            </w:tcBorders>
          </w:tcPr>
          <w:p w14:paraId="1518E164" w14:textId="77777777" w:rsidR="00045027" w:rsidRDefault="00045027"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5DBD2DCD" w14:textId="77777777" w:rsidR="00045027" w:rsidRDefault="00045027" w:rsidP="00045027">
      <w:pPr>
        <w:jc w:val="center"/>
        <w:rPr>
          <w:lang w:val="en-US"/>
        </w:rPr>
      </w:pPr>
      <w:r>
        <w:rPr>
          <w:sz w:val="28"/>
          <w:szCs w:val="28"/>
          <w:lang w:val="en-US"/>
        </w:rPr>
        <w:t>L.S.</w:t>
      </w:r>
    </w:p>
    <w:p w14:paraId="3D92EDB6" w14:textId="77777777" w:rsidR="00045027" w:rsidRDefault="00045027" w:rsidP="00045027">
      <w:pPr>
        <w:tabs>
          <w:tab w:val="left" w:pos="4786"/>
          <w:tab w:val="left" w:pos="10031"/>
        </w:tabs>
        <w:rPr>
          <w:sz w:val="4"/>
          <w:szCs w:val="4"/>
        </w:rPr>
      </w:pPr>
      <w:r>
        <w:t xml:space="preserve"> </w:t>
      </w:r>
    </w:p>
    <w:p w14:paraId="15288449" w14:textId="6DD288F5" w:rsidR="00445578" w:rsidRDefault="00445578" w:rsidP="00196AB4">
      <w:pPr>
        <w:jc w:val="both"/>
        <w:rPr>
          <w:b/>
          <w:lang w:val="ro-MD"/>
        </w:rPr>
      </w:pPr>
    </w:p>
    <w:p w14:paraId="40DD0907" w14:textId="2D98EDA9" w:rsidR="00A8127F" w:rsidRDefault="00A8127F" w:rsidP="00196AB4">
      <w:pPr>
        <w:jc w:val="both"/>
        <w:rPr>
          <w:b/>
          <w:lang w:val="ro-MD"/>
        </w:rPr>
      </w:pPr>
    </w:p>
    <w:p w14:paraId="5EE226B0" w14:textId="3E6B9568" w:rsidR="00A8127F" w:rsidRDefault="00A8127F" w:rsidP="00196AB4">
      <w:pPr>
        <w:jc w:val="both"/>
        <w:rPr>
          <w:b/>
          <w:lang w:val="ro-MD"/>
        </w:rPr>
      </w:pPr>
    </w:p>
    <w:p w14:paraId="404F9B56" w14:textId="3F6513B4" w:rsidR="00A8127F" w:rsidRDefault="00A8127F" w:rsidP="00196AB4">
      <w:pPr>
        <w:jc w:val="both"/>
        <w:rPr>
          <w:b/>
          <w:lang w:val="ro-MD"/>
        </w:rPr>
      </w:pPr>
    </w:p>
    <w:p w14:paraId="23B1A746" w14:textId="54846913" w:rsidR="00A8127F" w:rsidRDefault="00A8127F" w:rsidP="00196AB4">
      <w:pPr>
        <w:jc w:val="both"/>
        <w:rPr>
          <w:b/>
          <w:lang w:val="ro-MD"/>
        </w:rPr>
      </w:pPr>
    </w:p>
    <w:tbl>
      <w:tblPr>
        <w:tblW w:w="0" w:type="auto"/>
        <w:tblLayout w:type="fixed"/>
        <w:tblLook w:val="0000" w:firstRow="0" w:lastRow="0" w:firstColumn="0" w:lastColumn="0" w:noHBand="0" w:noVBand="0"/>
      </w:tblPr>
      <w:tblGrid>
        <w:gridCol w:w="4786"/>
        <w:gridCol w:w="5245"/>
      </w:tblGrid>
      <w:tr w:rsidR="00A8127F" w14:paraId="50FE0C40" w14:textId="77777777" w:rsidTr="00E600CF">
        <w:tc>
          <w:tcPr>
            <w:tcW w:w="4786" w:type="dxa"/>
            <w:tcBorders>
              <w:top w:val="nil"/>
              <w:left w:val="nil"/>
              <w:bottom w:val="single" w:sz="6" w:space="0" w:color="auto"/>
              <w:right w:val="nil"/>
            </w:tcBorders>
          </w:tcPr>
          <w:p w14:paraId="79320430" w14:textId="77777777" w:rsidR="00A8127F" w:rsidRPr="003D1337" w:rsidRDefault="00A8127F" w:rsidP="00E600CF">
            <w:pPr>
              <w:jc w:val="center"/>
              <w:rPr>
                <w:b/>
                <w:bCs/>
                <w:sz w:val="32"/>
                <w:szCs w:val="32"/>
                <w:lang w:val="en-US"/>
              </w:rPr>
            </w:pPr>
            <w:r w:rsidRPr="003D1337">
              <w:rPr>
                <w:b/>
                <w:bCs/>
                <w:sz w:val="32"/>
                <w:szCs w:val="32"/>
                <w:lang w:val="en-US"/>
              </w:rPr>
              <w:t>Lucrari de reparatie la Scoala nr.95, din str. P. Zadnipru 2/3, mun. Chisinau, DETS sectorul Ciocana</w:t>
            </w:r>
          </w:p>
        </w:tc>
        <w:tc>
          <w:tcPr>
            <w:tcW w:w="5245" w:type="dxa"/>
            <w:tcBorders>
              <w:top w:val="nil"/>
              <w:left w:val="nil"/>
              <w:bottom w:val="nil"/>
              <w:right w:val="nil"/>
            </w:tcBorders>
          </w:tcPr>
          <w:p w14:paraId="0ED79143" w14:textId="77777777" w:rsidR="00A8127F" w:rsidRDefault="00A8127F" w:rsidP="00E600CF">
            <w:pPr>
              <w:jc w:val="right"/>
              <w:rPr>
                <w:sz w:val="22"/>
                <w:szCs w:val="22"/>
                <w:lang w:val="en-US"/>
              </w:rPr>
            </w:pPr>
            <w:r>
              <w:rPr>
                <w:sz w:val="22"/>
                <w:szCs w:val="22"/>
                <w:lang w:val="en-US"/>
              </w:rPr>
              <w:t>Formular Nr.1</w:t>
            </w:r>
          </w:p>
          <w:p w14:paraId="7EEC797F" w14:textId="77777777" w:rsidR="00A8127F" w:rsidRDefault="00A8127F" w:rsidP="00E600CF">
            <w:pPr>
              <w:jc w:val="right"/>
              <w:rPr>
                <w:sz w:val="16"/>
                <w:szCs w:val="16"/>
              </w:rPr>
            </w:pPr>
            <w:r>
              <w:rPr>
                <w:sz w:val="16"/>
                <w:szCs w:val="16"/>
                <w:lang w:val="en-US"/>
              </w:rPr>
              <w:t>WinCmeta</w:t>
            </w:r>
          </w:p>
        </w:tc>
      </w:tr>
      <w:tr w:rsidR="00A8127F" w14:paraId="28A3526F" w14:textId="77777777" w:rsidTr="00E600CF">
        <w:tc>
          <w:tcPr>
            <w:tcW w:w="4786" w:type="dxa"/>
            <w:tcBorders>
              <w:top w:val="nil"/>
              <w:left w:val="nil"/>
              <w:bottom w:val="nil"/>
              <w:right w:val="nil"/>
            </w:tcBorders>
          </w:tcPr>
          <w:p w14:paraId="3D28CAB1" w14:textId="77777777" w:rsidR="00A8127F" w:rsidRDefault="00A8127F"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60F4C12A" w14:textId="77777777" w:rsidR="00A8127F" w:rsidRDefault="00A8127F" w:rsidP="00E600CF">
            <w:pPr>
              <w:jc w:val="center"/>
              <w:rPr>
                <w:sz w:val="22"/>
                <w:szCs w:val="22"/>
              </w:rPr>
            </w:pPr>
          </w:p>
        </w:tc>
      </w:tr>
    </w:tbl>
    <w:p w14:paraId="1C9E2E90" w14:textId="77777777" w:rsidR="00A8127F" w:rsidRDefault="00A8127F" w:rsidP="00A8127F">
      <w:pPr>
        <w:rPr>
          <w:sz w:val="22"/>
          <w:szCs w:val="22"/>
        </w:rPr>
      </w:pPr>
    </w:p>
    <w:p w14:paraId="7B6D13AA" w14:textId="77777777" w:rsidR="00A8127F" w:rsidRDefault="00A8127F" w:rsidP="00A8127F">
      <w:pPr>
        <w:rPr>
          <w:sz w:val="22"/>
          <w:szCs w:val="22"/>
        </w:rPr>
      </w:pPr>
    </w:p>
    <w:p w14:paraId="22985A4B" w14:textId="77777777" w:rsidR="00A8127F" w:rsidRDefault="00A8127F" w:rsidP="00A8127F">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2-1-21</w:t>
      </w:r>
    </w:p>
    <w:p w14:paraId="49CCBAB3" w14:textId="77777777" w:rsidR="00A8127F" w:rsidRDefault="00A8127F" w:rsidP="00A8127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8127F" w14:paraId="6E797213"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E233B7E" w14:textId="77777777" w:rsidR="00A8127F" w:rsidRDefault="00A8127F" w:rsidP="00E600CF">
            <w:pPr>
              <w:ind w:right="-108"/>
              <w:jc w:val="center"/>
              <w:rPr>
                <w:sz w:val="22"/>
                <w:szCs w:val="22"/>
                <w:lang w:val="en-US"/>
              </w:rPr>
            </w:pPr>
            <w:r>
              <w:rPr>
                <w:sz w:val="22"/>
                <w:szCs w:val="22"/>
              </w:rPr>
              <w:t>№</w:t>
            </w:r>
          </w:p>
          <w:p w14:paraId="38AE4224" w14:textId="77777777" w:rsidR="00A8127F" w:rsidRDefault="00A8127F"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02C321A" w14:textId="77777777" w:rsidR="00A8127F" w:rsidRDefault="00A8127F"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A8ACCD1" w14:textId="77777777" w:rsidR="00A8127F" w:rsidRDefault="00A8127F" w:rsidP="00E600CF">
            <w:pPr>
              <w:jc w:val="center"/>
              <w:rPr>
                <w:sz w:val="22"/>
                <w:szCs w:val="22"/>
              </w:rPr>
            </w:pPr>
          </w:p>
          <w:p w14:paraId="09E01857" w14:textId="77777777" w:rsidR="00A8127F" w:rsidRDefault="00A8127F"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5126DBC" w14:textId="77777777" w:rsidR="00A8127F" w:rsidRDefault="00A8127F"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F08C4F9" w14:textId="77777777" w:rsidR="00A8127F" w:rsidRDefault="00A8127F" w:rsidP="00E600CF">
            <w:pPr>
              <w:ind w:left="-108" w:right="-108"/>
              <w:jc w:val="center"/>
              <w:rPr>
                <w:sz w:val="22"/>
                <w:szCs w:val="22"/>
                <w:lang w:val="en-US"/>
              </w:rPr>
            </w:pPr>
            <w:r>
              <w:rPr>
                <w:sz w:val="22"/>
                <w:szCs w:val="22"/>
              </w:rPr>
              <w:t xml:space="preserve">Volum </w:t>
            </w:r>
          </w:p>
        </w:tc>
      </w:tr>
      <w:tr w:rsidR="00A8127F" w14:paraId="1A71B50E"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41A3924" w14:textId="77777777" w:rsidR="00A8127F" w:rsidRDefault="00A8127F"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D0EE5D5" w14:textId="77777777" w:rsidR="00A8127F" w:rsidRDefault="00A8127F"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F93E85A" w14:textId="77777777" w:rsidR="00A8127F" w:rsidRDefault="00A8127F"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845CBF0" w14:textId="77777777" w:rsidR="00A8127F" w:rsidRDefault="00A8127F"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8ADB125" w14:textId="77777777" w:rsidR="00A8127F" w:rsidRDefault="00A8127F" w:rsidP="00E600CF">
            <w:pPr>
              <w:jc w:val="center"/>
              <w:rPr>
                <w:sz w:val="22"/>
                <w:szCs w:val="22"/>
                <w:lang w:val="en-US"/>
              </w:rPr>
            </w:pPr>
          </w:p>
        </w:tc>
      </w:tr>
    </w:tbl>
    <w:p w14:paraId="173BA10C" w14:textId="77777777" w:rsidR="00A8127F" w:rsidRDefault="00A8127F" w:rsidP="00A8127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8127F" w14:paraId="208C0378"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59DFD5C" w14:textId="77777777" w:rsidR="00A8127F" w:rsidRDefault="00A8127F"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90D8E81" w14:textId="77777777" w:rsidR="00A8127F" w:rsidRDefault="00A8127F"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820F422" w14:textId="77777777" w:rsidR="00A8127F" w:rsidRDefault="00A8127F"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3428D33" w14:textId="77777777" w:rsidR="00A8127F" w:rsidRDefault="00A8127F"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B2FB6FD" w14:textId="77777777" w:rsidR="00A8127F" w:rsidRDefault="00A8127F" w:rsidP="00E600CF">
            <w:pPr>
              <w:ind w:left="-108" w:right="-108"/>
              <w:jc w:val="center"/>
              <w:rPr>
                <w:sz w:val="22"/>
                <w:szCs w:val="22"/>
              </w:rPr>
            </w:pPr>
            <w:r>
              <w:rPr>
                <w:sz w:val="22"/>
                <w:szCs w:val="22"/>
              </w:rPr>
              <w:t>5</w:t>
            </w:r>
          </w:p>
        </w:tc>
      </w:tr>
      <w:tr w:rsidR="00A8127F" w14:paraId="3CB6A9B5" w14:textId="77777777" w:rsidTr="00E600CF">
        <w:tc>
          <w:tcPr>
            <w:tcW w:w="709" w:type="dxa"/>
            <w:tcBorders>
              <w:top w:val="nil"/>
              <w:left w:val="single" w:sz="6" w:space="0" w:color="auto"/>
              <w:bottom w:val="nil"/>
              <w:right w:val="nil"/>
            </w:tcBorders>
          </w:tcPr>
          <w:p w14:paraId="366DDA4D" w14:textId="77777777" w:rsidR="00A8127F" w:rsidRDefault="00A8127F" w:rsidP="00E600CF">
            <w:pPr>
              <w:jc w:val="center"/>
            </w:pPr>
          </w:p>
        </w:tc>
        <w:tc>
          <w:tcPr>
            <w:tcW w:w="1701" w:type="dxa"/>
            <w:tcBorders>
              <w:top w:val="nil"/>
              <w:left w:val="single" w:sz="6" w:space="0" w:color="auto"/>
              <w:bottom w:val="nil"/>
              <w:right w:val="nil"/>
            </w:tcBorders>
          </w:tcPr>
          <w:p w14:paraId="2F5C8F4B" w14:textId="77777777" w:rsidR="00A8127F" w:rsidRDefault="00A8127F" w:rsidP="00E600CF"/>
        </w:tc>
        <w:tc>
          <w:tcPr>
            <w:tcW w:w="4961" w:type="dxa"/>
            <w:tcBorders>
              <w:top w:val="nil"/>
              <w:left w:val="single" w:sz="6" w:space="0" w:color="auto"/>
              <w:bottom w:val="nil"/>
              <w:right w:val="nil"/>
            </w:tcBorders>
          </w:tcPr>
          <w:p w14:paraId="0CF2097D"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1. Bloc 1A</w:t>
            </w:r>
          </w:p>
          <w:p w14:paraId="3C62C0B3"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33876706" w14:textId="77777777" w:rsidR="00A8127F" w:rsidRDefault="00A8127F" w:rsidP="00E600CF"/>
        </w:tc>
        <w:tc>
          <w:tcPr>
            <w:tcW w:w="1559" w:type="dxa"/>
            <w:tcBorders>
              <w:top w:val="nil"/>
              <w:left w:val="single" w:sz="6" w:space="0" w:color="auto"/>
              <w:bottom w:val="nil"/>
              <w:right w:val="single" w:sz="4" w:space="0" w:color="auto"/>
            </w:tcBorders>
          </w:tcPr>
          <w:p w14:paraId="6C881C68" w14:textId="77777777" w:rsidR="00A8127F" w:rsidRDefault="00A8127F" w:rsidP="00E600CF"/>
        </w:tc>
      </w:tr>
      <w:tr w:rsidR="00A8127F" w14:paraId="1008C026" w14:textId="77777777" w:rsidTr="00E600CF">
        <w:tc>
          <w:tcPr>
            <w:tcW w:w="709" w:type="dxa"/>
            <w:tcBorders>
              <w:top w:val="nil"/>
              <w:left w:val="single" w:sz="6" w:space="0" w:color="auto"/>
              <w:bottom w:val="nil"/>
              <w:right w:val="nil"/>
            </w:tcBorders>
          </w:tcPr>
          <w:p w14:paraId="46995C32" w14:textId="77777777" w:rsidR="00A8127F" w:rsidRDefault="00A8127F" w:rsidP="00E600CF">
            <w:pPr>
              <w:jc w:val="center"/>
            </w:pPr>
          </w:p>
        </w:tc>
        <w:tc>
          <w:tcPr>
            <w:tcW w:w="1701" w:type="dxa"/>
            <w:tcBorders>
              <w:top w:val="nil"/>
              <w:left w:val="single" w:sz="6" w:space="0" w:color="auto"/>
              <w:bottom w:val="nil"/>
              <w:right w:val="nil"/>
            </w:tcBorders>
          </w:tcPr>
          <w:p w14:paraId="0472C308" w14:textId="77777777" w:rsidR="00A8127F" w:rsidRDefault="00A8127F" w:rsidP="00E600CF"/>
        </w:tc>
        <w:tc>
          <w:tcPr>
            <w:tcW w:w="4961" w:type="dxa"/>
            <w:tcBorders>
              <w:top w:val="nil"/>
              <w:left w:val="single" w:sz="6" w:space="0" w:color="auto"/>
              <w:bottom w:val="nil"/>
              <w:right w:val="nil"/>
            </w:tcBorders>
          </w:tcPr>
          <w:p w14:paraId="41B0CDB7"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1.1. Demolari</w:t>
            </w:r>
          </w:p>
          <w:p w14:paraId="36D0CE15"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037EC4FD" w14:textId="77777777" w:rsidR="00A8127F" w:rsidRDefault="00A8127F" w:rsidP="00E600CF"/>
        </w:tc>
        <w:tc>
          <w:tcPr>
            <w:tcW w:w="1559" w:type="dxa"/>
            <w:tcBorders>
              <w:top w:val="nil"/>
              <w:left w:val="single" w:sz="6" w:space="0" w:color="auto"/>
              <w:bottom w:val="nil"/>
              <w:right w:val="single" w:sz="4" w:space="0" w:color="auto"/>
            </w:tcBorders>
          </w:tcPr>
          <w:p w14:paraId="3157CAB8" w14:textId="77777777" w:rsidR="00A8127F" w:rsidRDefault="00A8127F" w:rsidP="00E600CF"/>
        </w:tc>
      </w:tr>
      <w:tr w:rsidR="00A8127F" w14:paraId="7D23B9B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03A56" w14:textId="77777777" w:rsidR="00A8127F" w:rsidRDefault="00A8127F" w:rsidP="00E600CF">
            <w:r>
              <w:t>1</w:t>
            </w:r>
          </w:p>
        </w:tc>
        <w:tc>
          <w:tcPr>
            <w:tcW w:w="1701" w:type="dxa"/>
            <w:tcBorders>
              <w:top w:val="single" w:sz="4" w:space="0" w:color="auto"/>
              <w:bottom w:val="single" w:sz="4" w:space="0" w:color="auto"/>
            </w:tcBorders>
            <w:vAlign w:val="center"/>
          </w:tcPr>
          <w:p w14:paraId="7B8AC87C" w14:textId="77777777" w:rsidR="00A8127F" w:rsidRDefault="00A8127F" w:rsidP="00E600CF">
            <w:pPr>
              <w:rPr>
                <w:lang w:val="en-US"/>
              </w:rPr>
            </w:pPr>
            <w:r>
              <w:rPr>
                <w:lang w:val="en-US"/>
              </w:rPr>
              <w:t>RpCO56A</w:t>
            </w:r>
          </w:p>
          <w:p w14:paraId="163A35AF" w14:textId="77777777" w:rsidR="00A8127F" w:rsidRDefault="00A8127F" w:rsidP="00E600CF"/>
        </w:tc>
        <w:tc>
          <w:tcPr>
            <w:tcW w:w="4961" w:type="dxa"/>
            <w:tcBorders>
              <w:top w:val="single" w:sz="4" w:space="0" w:color="auto"/>
              <w:bottom w:val="single" w:sz="4" w:space="0" w:color="auto"/>
            </w:tcBorders>
            <w:vAlign w:val="center"/>
          </w:tcPr>
          <w:p w14:paraId="522A3F22" w14:textId="77777777" w:rsidR="00A8127F" w:rsidRDefault="00A8127F" w:rsidP="00E600CF">
            <w:pPr>
              <w:adjustRightInd w:val="0"/>
              <w:rPr>
                <w:lang w:val="en-US"/>
              </w:rPr>
            </w:pPr>
            <w:r w:rsidRPr="003D1337">
              <w:rPr>
                <w:lang w:val="en-US"/>
              </w:rPr>
              <w:t>Demontari: timplarie din lemn (ferestre)</w:t>
            </w:r>
          </w:p>
          <w:p w14:paraId="39C4DCE9"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505B9D27"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65A8B815" w14:textId="77777777" w:rsidR="00A8127F" w:rsidRDefault="00A8127F" w:rsidP="00E600CF">
            <w:pPr>
              <w:adjustRightInd w:val="0"/>
              <w:jc w:val="center"/>
              <w:rPr>
                <w:rFonts w:ascii="Arial CYR" w:hAnsi="Arial CYR" w:cs="Arial CYR"/>
              </w:rPr>
            </w:pPr>
            <w:r>
              <w:t>20,070</w:t>
            </w:r>
          </w:p>
          <w:p w14:paraId="14AAF272" w14:textId="77777777" w:rsidR="00A8127F" w:rsidRDefault="00A8127F" w:rsidP="00E600CF">
            <w:pPr>
              <w:jc w:val="center"/>
            </w:pPr>
          </w:p>
        </w:tc>
      </w:tr>
      <w:tr w:rsidR="00A8127F" w14:paraId="2A62418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83ABB" w14:textId="77777777" w:rsidR="00A8127F" w:rsidRDefault="00A8127F" w:rsidP="00E600CF">
            <w:r>
              <w:t xml:space="preserve"> 2</w:t>
            </w:r>
          </w:p>
        </w:tc>
        <w:tc>
          <w:tcPr>
            <w:tcW w:w="1701" w:type="dxa"/>
            <w:tcBorders>
              <w:top w:val="single" w:sz="4" w:space="0" w:color="auto"/>
              <w:bottom w:val="single" w:sz="4" w:space="0" w:color="auto"/>
            </w:tcBorders>
            <w:vAlign w:val="center"/>
          </w:tcPr>
          <w:p w14:paraId="1111FA05" w14:textId="77777777" w:rsidR="00A8127F" w:rsidRDefault="00A8127F" w:rsidP="00E600CF">
            <w:pPr>
              <w:rPr>
                <w:lang w:val="en-US"/>
              </w:rPr>
            </w:pPr>
            <w:r>
              <w:rPr>
                <w:lang w:val="en-US"/>
              </w:rPr>
              <w:t>RpCI42A</w:t>
            </w:r>
          </w:p>
          <w:p w14:paraId="79B13C5F" w14:textId="77777777" w:rsidR="00A8127F" w:rsidRDefault="00A8127F" w:rsidP="00E600CF"/>
        </w:tc>
        <w:tc>
          <w:tcPr>
            <w:tcW w:w="4961" w:type="dxa"/>
            <w:tcBorders>
              <w:top w:val="single" w:sz="4" w:space="0" w:color="auto"/>
              <w:bottom w:val="single" w:sz="4" w:space="0" w:color="auto"/>
            </w:tcBorders>
            <w:vAlign w:val="center"/>
          </w:tcPr>
          <w:p w14:paraId="1F660F4F" w14:textId="77777777" w:rsidR="00A8127F" w:rsidRDefault="00A8127F" w:rsidP="00E600CF">
            <w:pPr>
              <w:adjustRightInd w:val="0"/>
              <w:rPr>
                <w:lang w:val="en-US"/>
              </w:rPr>
            </w:pPr>
            <w:r>
              <w:t>Demontarea elementelor - pervaz</w:t>
            </w:r>
          </w:p>
          <w:p w14:paraId="29661AD9" w14:textId="77777777" w:rsidR="00A8127F" w:rsidRDefault="00A8127F" w:rsidP="00E600CF"/>
        </w:tc>
        <w:tc>
          <w:tcPr>
            <w:tcW w:w="1560" w:type="dxa"/>
            <w:tcBorders>
              <w:top w:val="single" w:sz="4" w:space="0" w:color="auto"/>
              <w:bottom w:val="single" w:sz="4" w:space="0" w:color="auto"/>
            </w:tcBorders>
            <w:vAlign w:val="center"/>
          </w:tcPr>
          <w:p w14:paraId="4D20C5CE"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7D515AE8" w14:textId="77777777" w:rsidR="00A8127F" w:rsidRDefault="00A8127F" w:rsidP="00E600CF">
            <w:pPr>
              <w:adjustRightInd w:val="0"/>
              <w:jc w:val="center"/>
              <w:rPr>
                <w:rFonts w:ascii="Arial CYR" w:hAnsi="Arial CYR" w:cs="Arial CYR"/>
              </w:rPr>
            </w:pPr>
            <w:r>
              <w:t>8,800</w:t>
            </w:r>
          </w:p>
          <w:p w14:paraId="351965C7" w14:textId="77777777" w:rsidR="00A8127F" w:rsidRDefault="00A8127F" w:rsidP="00E600CF">
            <w:pPr>
              <w:jc w:val="center"/>
            </w:pPr>
          </w:p>
        </w:tc>
      </w:tr>
      <w:tr w:rsidR="00A8127F" w14:paraId="27720F5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9E29E" w14:textId="77777777" w:rsidR="00A8127F" w:rsidRDefault="00A8127F" w:rsidP="00E600CF">
            <w:r>
              <w:t xml:space="preserve"> 3</w:t>
            </w:r>
          </w:p>
        </w:tc>
        <w:tc>
          <w:tcPr>
            <w:tcW w:w="1701" w:type="dxa"/>
            <w:tcBorders>
              <w:top w:val="single" w:sz="4" w:space="0" w:color="auto"/>
              <w:bottom w:val="single" w:sz="4" w:space="0" w:color="auto"/>
            </w:tcBorders>
            <w:vAlign w:val="center"/>
          </w:tcPr>
          <w:p w14:paraId="5CF78ECE" w14:textId="77777777" w:rsidR="00A8127F" w:rsidRDefault="00A8127F" w:rsidP="00E600CF">
            <w:pPr>
              <w:rPr>
                <w:lang w:val="en-US"/>
              </w:rPr>
            </w:pPr>
            <w:r>
              <w:rPr>
                <w:lang w:val="en-US"/>
              </w:rPr>
              <w:t>RpCI42A</w:t>
            </w:r>
          </w:p>
          <w:p w14:paraId="202E52A6" w14:textId="77777777" w:rsidR="00A8127F" w:rsidRDefault="00A8127F" w:rsidP="00E600CF"/>
        </w:tc>
        <w:tc>
          <w:tcPr>
            <w:tcW w:w="4961" w:type="dxa"/>
            <w:tcBorders>
              <w:top w:val="single" w:sz="4" w:space="0" w:color="auto"/>
              <w:bottom w:val="single" w:sz="4" w:space="0" w:color="auto"/>
            </w:tcBorders>
            <w:vAlign w:val="center"/>
          </w:tcPr>
          <w:p w14:paraId="2C256DAB" w14:textId="77777777" w:rsidR="00A8127F" w:rsidRDefault="00A8127F" w:rsidP="00E600CF">
            <w:pPr>
              <w:adjustRightInd w:val="0"/>
              <w:rPr>
                <w:lang w:val="en-US"/>
              </w:rPr>
            </w:pPr>
            <w:r>
              <w:t>Demontarea elementelor - glaf</w:t>
            </w:r>
          </w:p>
          <w:p w14:paraId="32ECF7EA" w14:textId="77777777" w:rsidR="00A8127F" w:rsidRDefault="00A8127F" w:rsidP="00E600CF"/>
        </w:tc>
        <w:tc>
          <w:tcPr>
            <w:tcW w:w="1560" w:type="dxa"/>
            <w:tcBorders>
              <w:top w:val="single" w:sz="4" w:space="0" w:color="auto"/>
              <w:bottom w:val="single" w:sz="4" w:space="0" w:color="auto"/>
            </w:tcBorders>
            <w:vAlign w:val="center"/>
          </w:tcPr>
          <w:p w14:paraId="47EF87BA"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4B36BB7E" w14:textId="77777777" w:rsidR="00A8127F" w:rsidRDefault="00A8127F" w:rsidP="00E600CF">
            <w:pPr>
              <w:adjustRightInd w:val="0"/>
              <w:jc w:val="center"/>
              <w:rPr>
                <w:rFonts w:ascii="Arial CYR" w:hAnsi="Arial CYR" w:cs="Arial CYR"/>
              </w:rPr>
            </w:pPr>
            <w:r>
              <w:t>11,800</w:t>
            </w:r>
          </w:p>
          <w:p w14:paraId="0DC3B136" w14:textId="77777777" w:rsidR="00A8127F" w:rsidRDefault="00A8127F" w:rsidP="00E600CF">
            <w:pPr>
              <w:jc w:val="center"/>
            </w:pPr>
          </w:p>
        </w:tc>
      </w:tr>
      <w:tr w:rsidR="00A8127F" w14:paraId="3EB5E4C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2D185" w14:textId="77777777" w:rsidR="00A8127F" w:rsidRDefault="00A8127F" w:rsidP="00E600CF">
            <w:r>
              <w:t xml:space="preserve"> 4</w:t>
            </w:r>
          </w:p>
        </w:tc>
        <w:tc>
          <w:tcPr>
            <w:tcW w:w="1701" w:type="dxa"/>
            <w:tcBorders>
              <w:top w:val="single" w:sz="4" w:space="0" w:color="auto"/>
              <w:bottom w:val="single" w:sz="4" w:space="0" w:color="auto"/>
            </w:tcBorders>
            <w:vAlign w:val="center"/>
          </w:tcPr>
          <w:p w14:paraId="15ECCA83" w14:textId="77777777" w:rsidR="00A8127F" w:rsidRDefault="00A8127F" w:rsidP="00E600CF">
            <w:pPr>
              <w:rPr>
                <w:lang w:val="en-US"/>
              </w:rPr>
            </w:pPr>
            <w:r>
              <w:rPr>
                <w:lang w:val="en-US"/>
              </w:rPr>
              <w:t>TrB01A2-4</w:t>
            </w:r>
          </w:p>
          <w:p w14:paraId="3821CC59" w14:textId="77777777" w:rsidR="00A8127F" w:rsidRDefault="00A8127F" w:rsidP="00E600CF"/>
        </w:tc>
        <w:tc>
          <w:tcPr>
            <w:tcW w:w="4961" w:type="dxa"/>
            <w:tcBorders>
              <w:top w:val="single" w:sz="4" w:space="0" w:color="auto"/>
              <w:bottom w:val="single" w:sz="4" w:space="0" w:color="auto"/>
            </w:tcBorders>
            <w:vAlign w:val="center"/>
          </w:tcPr>
          <w:p w14:paraId="03A93420" w14:textId="77777777" w:rsidR="00A8127F" w:rsidRDefault="00A8127F" w:rsidP="00E600CF">
            <w:pPr>
              <w:adjustRightInd w:val="0"/>
              <w:rPr>
                <w:lang w:val="en-US"/>
              </w:rPr>
            </w:pPr>
            <w:r w:rsidRPr="003D1337">
              <w:rPr>
                <w:lang w:val="en-US"/>
              </w:rPr>
              <w:t>Transportul materialelor din grupa 4 (incarcare, asezare, descarcare, asezare), cu roabe pe pneuri, pe distanta de 40 m</w:t>
            </w:r>
          </w:p>
          <w:p w14:paraId="0D414F2C"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D871085"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6191875F" w14:textId="77777777" w:rsidR="00A8127F" w:rsidRDefault="00A8127F" w:rsidP="00E600CF">
            <w:pPr>
              <w:adjustRightInd w:val="0"/>
              <w:jc w:val="center"/>
              <w:rPr>
                <w:rFonts w:ascii="Arial CYR" w:hAnsi="Arial CYR" w:cs="Arial CYR"/>
              </w:rPr>
            </w:pPr>
            <w:r>
              <w:t>0,710</w:t>
            </w:r>
          </w:p>
          <w:p w14:paraId="2703252D" w14:textId="77777777" w:rsidR="00A8127F" w:rsidRDefault="00A8127F" w:rsidP="00E600CF">
            <w:pPr>
              <w:jc w:val="center"/>
            </w:pPr>
          </w:p>
        </w:tc>
      </w:tr>
      <w:tr w:rsidR="00A8127F" w14:paraId="483F222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646F6" w14:textId="77777777" w:rsidR="00A8127F" w:rsidRDefault="00A8127F" w:rsidP="00E600CF">
            <w:r>
              <w:t xml:space="preserve"> 5</w:t>
            </w:r>
          </w:p>
        </w:tc>
        <w:tc>
          <w:tcPr>
            <w:tcW w:w="1701" w:type="dxa"/>
            <w:tcBorders>
              <w:top w:val="single" w:sz="4" w:space="0" w:color="auto"/>
              <w:bottom w:val="single" w:sz="4" w:space="0" w:color="auto"/>
            </w:tcBorders>
            <w:vAlign w:val="center"/>
          </w:tcPr>
          <w:p w14:paraId="68AD2CB2" w14:textId="77777777" w:rsidR="00A8127F" w:rsidRDefault="00A8127F" w:rsidP="00E600CF">
            <w:pPr>
              <w:rPr>
                <w:lang w:val="en-US"/>
              </w:rPr>
            </w:pPr>
            <w:r>
              <w:rPr>
                <w:lang w:val="en-US"/>
              </w:rPr>
              <w:t>TrI1AA02C3</w:t>
            </w:r>
          </w:p>
          <w:p w14:paraId="5698A6FE" w14:textId="77777777" w:rsidR="00A8127F" w:rsidRDefault="00A8127F" w:rsidP="00E600CF"/>
        </w:tc>
        <w:tc>
          <w:tcPr>
            <w:tcW w:w="4961" w:type="dxa"/>
            <w:tcBorders>
              <w:top w:val="single" w:sz="4" w:space="0" w:color="auto"/>
              <w:bottom w:val="single" w:sz="4" w:space="0" w:color="auto"/>
            </w:tcBorders>
            <w:vAlign w:val="center"/>
          </w:tcPr>
          <w:p w14:paraId="394B418E" w14:textId="77777777" w:rsidR="00A8127F" w:rsidRDefault="00A8127F" w:rsidP="00E600CF">
            <w:pPr>
              <w:adjustRightInd w:val="0"/>
              <w:rPr>
                <w:lang w:val="en-US"/>
              </w:rPr>
            </w:pPr>
            <w:r w:rsidRPr="003D1337">
              <w:rPr>
                <w:lang w:val="en-US"/>
              </w:rPr>
              <w:t>Incarcarea materialelor din grupa A - grele, in bulgari prin aruncare - de pe rampa sau teren, in auto categoria 3</w:t>
            </w:r>
          </w:p>
          <w:p w14:paraId="171EB1EA"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0F9C22DF"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73F275B6" w14:textId="77777777" w:rsidR="00A8127F" w:rsidRDefault="00A8127F" w:rsidP="00E600CF">
            <w:pPr>
              <w:adjustRightInd w:val="0"/>
              <w:jc w:val="center"/>
              <w:rPr>
                <w:rFonts w:ascii="Arial CYR" w:hAnsi="Arial CYR" w:cs="Arial CYR"/>
              </w:rPr>
            </w:pPr>
            <w:r>
              <w:t>0,710</w:t>
            </w:r>
          </w:p>
          <w:p w14:paraId="379AC9DE" w14:textId="77777777" w:rsidR="00A8127F" w:rsidRDefault="00A8127F" w:rsidP="00E600CF">
            <w:pPr>
              <w:jc w:val="center"/>
            </w:pPr>
          </w:p>
        </w:tc>
      </w:tr>
      <w:tr w:rsidR="00A8127F" w14:paraId="6F9CA7B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0D8669" w14:textId="77777777" w:rsidR="00A8127F" w:rsidRDefault="00A8127F" w:rsidP="00E600CF">
            <w:r>
              <w:t xml:space="preserve"> 6</w:t>
            </w:r>
          </w:p>
        </w:tc>
        <w:tc>
          <w:tcPr>
            <w:tcW w:w="1701" w:type="dxa"/>
            <w:tcBorders>
              <w:top w:val="single" w:sz="4" w:space="0" w:color="auto"/>
              <w:bottom w:val="single" w:sz="4" w:space="0" w:color="auto"/>
            </w:tcBorders>
            <w:vAlign w:val="center"/>
          </w:tcPr>
          <w:p w14:paraId="56EA40FC" w14:textId="77777777" w:rsidR="00A8127F" w:rsidRDefault="00A8127F" w:rsidP="00E600CF">
            <w:pPr>
              <w:rPr>
                <w:lang w:val="en-US"/>
              </w:rPr>
            </w:pPr>
            <w:r>
              <w:rPr>
                <w:lang w:val="en-US"/>
              </w:rPr>
              <w:t>TsI50B5</w:t>
            </w:r>
          </w:p>
          <w:p w14:paraId="73CBF164" w14:textId="77777777" w:rsidR="00A8127F" w:rsidRDefault="00A8127F" w:rsidP="00E600CF"/>
        </w:tc>
        <w:tc>
          <w:tcPr>
            <w:tcW w:w="4961" w:type="dxa"/>
            <w:tcBorders>
              <w:top w:val="single" w:sz="4" w:space="0" w:color="auto"/>
              <w:bottom w:val="single" w:sz="4" w:space="0" w:color="auto"/>
            </w:tcBorders>
            <w:vAlign w:val="center"/>
          </w:tcPr>
          <w:p w14:paraId="71F86E1B" w14:textId="77777777" w:rsidR="00A8127F" w:rsidRDefault="00A8127F" w:rsidP="00E600CF">
            <w:pPr>
              <w:adjustRightInd w:val="0"/>
              <w:rPr>
                <w:lang w:val="en-US"/>
              </w:rPr>
            </w:pPr>
            <w:r w:rsidRPr="003D1337">
              <w:rPr>
                <w:lang w:val="en-US"/>
              </w:rPr>
              <w:t>Transportarea pamintului cu autobasculanta de 5 t la distanta  de 15 km</w:t>
            </w:r>
          </w:p>
          <w:p w14:paraId="62A4E77C"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B516C9E"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2DC0CACF" w14:textId="77777777" w:rsidR="00A8127F" w:rsidRDefault="00A8127F" w:rsidP="00E600CF">
            <w:pPr>
              <w:adjustRightInd w:val="0"/>
              <w:jc w:val="center"/>
              <w:rPr>
                <w:rFonts w:ascii="Arial CYR" w:hAnsi="Arial CYR" w:cs="Arial CYR"/>
              </w:rPr>
            </w:pPr>
            <w:r>
              <w:t>0,710</w:t>
            </w:r>
          </w:p>
          <w:p w14:paraId="58311FC5" w14:textId="77777777" w:rsidR="00A8127F" w:rsidRDefault="00A8127F" w:rsidP="00E600CF">
            <w:pPr>
              <w:jc w:val="center"/>
            </w:pPr>
          </w:p>
        </w:tc>
      </w:tr>
      <w:tr w:rsidR="00A8127F" w14:paraId="4DA6D062" w14:textId="77777777" w:rsidTr="00E600CF">
        <w:tc>
          <w:tcPr>
            <w:tcW w:w="709" w:type="dxa"/>
            <w:tcBorders>
              <w:top w:val="nil"/>
              <w:left w:val="single" w:sz="6" w:space="0" w:color="auto"/>
              <w:bottom w:val="nil"/>
              <w:right w:val="nil"/>
            </w:tcBorders>
          </w:tcPr>
          <w:p w14:paraId="67DB5845"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64D636D7" w14:textId="77777777" w:rsidR="00A8127F" w:rsidRDefault="00A8127F" w:rsidP="00E600CF"/>
        </w:tc>
        <w:tc>
          <w:tcPr>
            <w:tcW w:w="4961" w:type="dxa"/>
            <w:tcBorders>
              <w:top w:val="nil"/>
              <w:left w:val="single" w:sz="6" w:space="0" w:color="auto"/>
              <w:bottom w:val="nil"/>
              <w:right w:val="nil"/>
            </w:tcBorders>
          </w:tcPr>
          <w:p w14:paraId="0902C5E7"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1.2. Ferestre</w:t>
            </w:r>
          </w:p>
          <w:p w14:paraId="4A6EE2B1"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1AFB8DD9" w14:textId="77777777" w:rsidR="00A8127F" w:rsidRDefault="00A8127F" w:rsidP="00E600CF"/>
        </w:tc>
        <w:tc>
          <w:tcPr>
            <w:tcW w:w="1559" w:type="dxa"/>
            <w:tcBorders>
              <w:top w:val="nil"/>
              <w:left w:val="single" w:sz="6" w:space="0" w:color="auto"/>
              <w:bottom w:val="nil"/>
              <w:right w:val="single" w:sz="4" w:space="0" w:color="auto"/>
            </w:tcBorders>
          </w:tcPr>
          <w:p w14:paraId="3F7D86BD" w14:textId="77777777" w:rsidR="00A8127F" w:rsidRDefault="00A8127F" w:rsidP="00E600CF"/>
        </w:tc>
      </w:tr>
      <w:tr w:rsidR="00A8127F" w14:paraId="04ED10D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9523A2" w14:textId="77777777" w:rsidR="00A8127F" w:rsidRDefault="00A8127F" w:rsidP="00E600CF">
            <w:r>
              <w:t>7</w:t>
            </w:r>
          </w:p>
        </w:tc>
        <w:tc>
          <w:tcPr>
            <w:tcW w:w="1701" w:type="dxa"/>
            <w:tcBorders>
              <w:top w:val="single" w:sz="4" w:space="0" w:color="auto"/>
              <w:bottom w:val="single" w:sz="4" w:space="0" w:color="auto"/>
            </w:tcBorders>
            <w:vAlign w:val="center"/>
          </w:tcPr>
          <w:p w14:paraId="5B84C422" w14:textId="77777777" w:rsidR="00A8127F" w:rsidRDefault="00A8127F" w:rsidP="00E600CF">
            <w:pPr>
              <w:rPr>
                <w:lang w:val="en-US"/>
              </w:rPr>
            </w:pPr>
            <w:r>
              <w:rPr>
                <w:lang w:val="en-US"/>
              </w:rPr>
              <w:t>CK23C</w:t>
            </w:r>
          </w:p>
          <w:p w14:paraId="0F6534BB" w14:textId="77777777" w:rsidR="00A8127F" w:rsidRDefault="00A8127F" w:rsidP="00E600CF"/>
        </w:tc>
        <w:tc>
          <w:tcPr>
            <w:tcW w:w="4961" w:type="dxa"/>
            <w:tcBorders>
              <w:top w:val="single" w:sz="4" w:space="0" w:color="auto"/>
              <w:bottom w:val="single" w:sz="4" w:space="0" w:color="auto"/>
            </w:tcBorders>
            <w:vAlign w:val="center"/>
          </w:tcPr>
          <w:p w14:paraId="38A49E62" w14:textId="77777777" w:rsidR="00A8127F" w:rsidRDefault="00A8127F" w:rsidP="00E600CF">
            <w:pPr>
              <w:adjustRightInd w:val="0"/>
              <w:rPr>
                <w:lang w:val="en-US"/>
              </w:rPr>
            </w:pPr>
            <w:r w:rsidRPr="003D1337">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2100x2100h - 4buc; F3 900x900h - 3buc</w:t>
            </w:r>
          </w:p>
          <w:p w14:paraId="1E5CF523"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F3509E4"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60C96949" w14:textId="77777777" w:rsidR="00A8127F" w:rsidRDefault="00A8127F" w:rsidP="00E600CF">
            <w:pPr>
              <w:adjustRightInd w:val="0"/>
              <w:jc w:val="center"/>
              <w:rPr>
                <w:rFonts w:ascii="Arial CYR" w:hAnsi="Arial CYR" w:cs="Arial CYR"/>
              </w:rPr>
            </w:pPr>
            <w:r>
              <w:t>20,070</w:t>
            </w:r>
          </w:p>
          <w:p w14:paraId="29D9004B" w14:textId="77777777" w:rsidR="00A8127F" w:rsidRDefault="00A8127F" w:rsidP="00E600CF">
            <w:pPr>
              <w:jc w:val="center"/>
            </w:pPr>
          </w:p>
        </w:tc>
      </w:tr>
      <w:tr w:rsidR="00A8127F" w14:paraId="6FC65EF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CE367" w14:textId="77777777" w:rsidR="00A8127F" w:rsidRDefault="00A8127F" w:rsidP="00E600CF">
            <w:r>
              <w:t xml:space="preserve"> 8</w:t>
            </w:r>
          </w:p>
        </w:tc>
        <w:tc>
          <w:tcPr>
            <w:tcW w:w="1701" w:type="dxa"/>
            <w:tcBorders>
              <w:top w:val="single" w:sz="4" w:space="0" w:color="auto"/>
              <w:bottom w:val="single" w:sz="4" w:space="0" w:color="auto"/>
            </w:tcBorders>
            <w:vAlign w:val="center"/>
          </w:tcPr>
          <w:p w14:paraId="249C9639" w14:textId="77777777" w:rsidR="00A8127F" w:rsidRDefault="00A8127F" w:rsidP="00E600CF">
            <w:pPr>
              <w:rPr>
                <w:lang w:val="en-US"/>
              </w:rPr>
            </w:pPr>
          </w:p>
          <w:p w14:paraId="263BDE34" w14:textId="77777777" w:rsidR="00A8127F" w:rsidRDefault="00A8127F" w:rsidP="00E600CF"/>
        </w:tc>
        <w:tc>
          <w:tcPr>
            <w:tcW w:w="4961" w:type="dxa"/>
            <w:tcBorders>
              <w:top w:val="single" w:sz="4" w:space="0" w:color="auto"/>
              <w:bottom w:val="single" w:sz="4" w:space="0" w:color="auto"/>
            </w:tcBorders>
            <w:vAlign w:val="center"/>
          </w:tcPr>
          <w:p w14:paraId="61C82E08" w14:textId="77777777" w:rsidR="00A8127F" w:rsidRDefault="00A8127F" w:rsidP="00E600CF">
            <w:pPr>
              <w:adjustRightInd w:val="0"/>
              <w:rPr>
                <w:lang w:val="en-US"/>
              </w:rPr>
            </w:pPr>
            <w:r>
              <w:t>Plasa anti-insecte 700x1400h - 4buc</w:t>
            </w:r>
          </w:p>
          <w:p w14:paraId="579ACB23" w14:textId="77777777" w:rsidR="00A8127F" w:rsidRDefault="00A8127F" w:rsidP="00E600CF"/>
        </w:tc>
        <w:tc>
          <w:tcPr>
            <w:tcW w:w="1560" w:type="dxa"/>
            <w:tcBorders>
              <w:top w:val="single" w:sz="4" w:space="0" w:color="auto"/>
              <w:bottom w:val="single" w:sz="4" w:space="0" w:color="auto"/>
            </w:tcBorders>
            <w:vAlign w:val="center"/>
          </w:tcPr>
          <w:p w14:paraId="686FDC92"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266DCB98" w14:textId="77777777" w:rsidR="00A8127F" w:rsidRDefault="00A8127F" w:rsidP="00E600CF">
            <w:pPr>
              <w:adjustRightInd w:val="0"/>
              <w:jc w:val="center"/>
              <w:rPr>
                <w:rFonts w:ascii="Arial CYR" w:hAnsi="Arial CYR" w:cs="Arial CYR"/>
              </w:rPr>
            </w:pPr>
            <w:r>
              <w:t>3,920</w:t>
            </w:r>
          </w:p>
          <w:p w14:paraId="5D28580A" w14:textId="77777777" w:rsidR="00A8127F" w:rsidRDefault="00A8127F" w:rsidP="00E600CF">
            <w:pPr>
              <w:jc w:val="center"/>
            </w:pPr>
          </w:p>
        </w:tc>
      </w:tr>
      <w:tr w:rsidR="00A8127F" w14:paraId="5AF2142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35C95A" w14:textId="77777777" w:rsidR="00A8127F" w:rsidRDefault="00A8127F" w:rsidP="00E600CF">
            <w:r>
              <w:lastRenderedPageBreak/>
              <w:t xml:space="preserve"> 9</w:t>
            </w:r>
          </w:p>
        </w:tc>
        <w:tc>
          <w:tcPr>
            <w:tcW w:w="1701" w:type="dxa"/>
            <w:tcBorders>
              <w:top w:val="single" w:sz="4" w:space="0" w:color="auto"/>
              <w:bottom w:val="single" w:sz="4" w:space="0" w:color="auto"/>
            </w:tcBorders>
            <w:vAlign w:val="center"/>
          </w:tcPr>
          <w:p w14:paraId="327A4E59" w14:textId="77777777" w:rsidR="00A8127F" w:rsidRDefault="00A8127F" w:rsidP="00E600CF">
            <w:pPr>
              <w:rPr>
                <w:lang w:val="en-US"/>
              </w:rPr>
            </w:pPr>
            <w:r>
              <w:rPr>
                <w:lang w:val="en-US"/>
              </w:rPr>
              <w:t>CK26C</w:t>
            </w:r>
          </w:p>
          <w:p w14:paraId="191C7F35" w14:textId="77777777" w:rsidR="00A8127F" w:rsidRDefault="00A8127F" w:rsidP="00E600CF"/>
        </w:tc>
        <w:tc>
          <w:tcPr>
            <w:tcW w:w="4961" w:type="dxa"/>
            <w:tcBorders>
              <w:top w:val="single" w:sz="4" w:space="0" w:color="auto"/>
              <w:bottom w:val="single" w:sz="4" w:space="0" w:color="auto"/>
            </w:tcBorders>
            <w:vAlign w:val="center"/>
          </w:tcPr>
          <w:p w14:paraId="7548C3AE" w14:textId="77777777" w:rsidR="00A8127F" w:rsidRDefault="00A8127F" w:rsidP="00E600CF">
            <w:pPr>
              <w:adjustRightInd w:val="0"/>
              <w:rPr>
                <w:lang w:val="en-US"/>
              </w:rPr>
            </w:pPr>
            <w:r w:rsidRPr="003D1337">
              <w:rPr>
                <w:lang w:val="en-US"/>
              </w:rPr>
              <w:t>Pervazuri montate la ferestre sau usi din mase plastice b=350</w:t>
            </w:r>
          </w:p>
          <w:p w14:paraId="0387E998"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019179B"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2DAB4F4E" w14:textId="77777777" w:rsidR="00A8127F" w:rsidRDefault="00A8127F" w:rsidP="00E600CF">
            <w:pPr>
              <w:adjustRightInd w:val="0"/>
              <w:jc w:val="center"/>
              <w:rPr>
                <w:rFonts w:ascii="Arial CYR" w:hAnsi="Arial CYR" w:cs="Arial CYR"/>
              </w:rPr>
            </w:pPr>
            <w:r>
              <w:t>8,800</w:t>
            </w:r>
          </w:p>
          <w:p w14:paraId="200E2D71" w14:textId="77777777" w:rsidR="00A8127F" w:rsidRDefault="00A8127F" w:rsidP="00E600CF">
            <w:pPr>
              <w:jc w:val="center"/>
            </w:pPr>
          </w:p>
        </w:tc>
      </w:tr>
      <w:tr w:rsidR="00A8127F" w14:paraId="5C25160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CF12B" w14:textId="77777777" w:rsidR="00A8127F" w:rsidRDefault="00A8127F" w:rsidP="00E600CF">
            <w:r>
              <w:t xml:space="preserve"> 10</w:t>
            </w:r>
          </w:p>
        </w:tc>
        <w:tc>
          <w:tcPr>
            <w:tcW w:w="1701" w:type="dxa"/>
            <w:tcBorders>
              <w:top w:val="single" w:sz="4" w:space="0" w:color="auto"/>
              <w:bottom w:val="single" w:sz="4" w:space="0" w:color="auto"/>
            </w:tcBorders>
            <w:vAlign w:val="center"/>
          </w:tcPr>
          <w:p w14:paraId="69BCCAE5" w14:textId="77777777" w:rsidR="00A8127F" w:rsidRDefault="00A8127F" w:rsidP="00E600CF">
            <w:pPr>
              <w:rPr>
                <w:lang w:val="en-US"/>
              </w:rPr>
            </w:pPr>
            <w:r>
              <w:rPr>
                <w:lang w:val="en-US"/>
              </w:rPr>
              <w:t>CK26B</w:t>
            </w:r>
          </w:p>
          <w:p w14:paraId="0AC0AFF3" w14:textId="77777777" w:rsidR="00A8127F" w:rsidRDefault="00A8127F" w:rsidP="00E600CF"/>
        </w:tc>
        <w:tc>
          <w:tcPr>
            <w:tcW w:w="4961" w:type="dxa"/>
            <w:tcBorders>
              <w:top w:val="single" w:sz="4" w:space="0" w:color="auto"/>
              <w:bottom w:val="single" w:sz="4" w:space="0" w:color="auto"/>
            </w:tcBorders>
            <w:vAlign w:val="center"/>
          </w:tcPr>
          <w:p w14:paraId="1D2AC151" w14:textId="77777777" w:rsidR="00A8127F" w:rsidRDefault="00A8127F" w:rsidP="00E600CF">
            <w:pPr>
              <w:adjustRightInd w:val="0"/>
              <w:rPr>
                <w:lang w:val="en-US"/>
              </w:rPr>
            </w:pPr>
            <w:r w:rsidRPr="003D1337">
              <w:rPr>
                <w:lang w:val="en-US"/>
              </w:rPr>
              <w:t>Glafuri montate la ferestre din aluminiu b=250</w:t>
            </w:r>
          </w:p>
          <w:p w14:paraId="0C46F135"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8A03B40"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560DB42E" w14:textId="77777777" w:rsidR="00A8127F" w:rsidRDefault="00A8127F" w:rsidP="00E600CF">
            <w:pPr>
              <w:adjustRightInd w:val="0"/>
              <w:jc w:val="center"/>
              <w:rPr>
                <w:rFonts w:ascii="Arial CYR" w:hAnsi="Arial CYR" w:cs="Arial CYR"/>
              </w:rPr>
            </w:pPr>
            <w:r>
              <w:t>11,800</w:t>
            </w:r>
          </w:p>
          <w:p w14:paraId="66C62FCF" w14:textId="77777777" w:rsidR="00A8127F" w:rsidRDefault="00A8127F" w:rsidP="00E600CF">
            <w:pPr>
              <w:jc w:val="center"/>
            </w:pPr>
          </w:p>
        </w:tc>
      </w:tr>
      <w:tr w:rsidR="00A8127F" w14:paraId="4B446799" w14:textId="77777777" w:rsidTr="00E600CF">
        <w:tc>
          <w:tcPr>
            <w:tcW w:w="709" w:type="dxa"/>
            <w:tcBorders>
              <w:top w:val="nil"/>
              <w:left w:val="single" w:sz="6" w:space="0" w:color="auto"/>
              <w:bottom w:val="nil"/>
              <w:right w:val="nil"/>
            </w:tcBorders>
          </w:tcPr>
          <w:p w14:paraId="15C9FD3B"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0104843F" w14:textId="77777777" w:rsidR="00A8127F" w:rsidRDefault="00A8127F" w:rsidP="00E600CF"/>
        </w:tc>
        <w:tc>
          <w:tcPr>
            <w:tcW w:w="4961" w:type="dxa"/>
            <w:tcBorders>
              <w:top w:val="nil"/>
              <w:left w:val="single" w:sz="6" w:space="0" w:color="auto"/>
              <w:bottom w:val="nil"/>
              <w:right w:val="nil"/>
            </w:tcBorders>
          </w:tcPr>
          <w:p w14:paraId="25522720"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1.3. Glafuri interioare</w:t>
            </w:r>
          </w:p>
          <w:p w14:paraId="5BB3BFFB"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19D8DEDC" w14:textId="77777777" w:rsidR="00A8127F" w:rsidRDefault="00A8127F" w:rsidP="00E600CF"/>
        </w:tc>
        <w:tc>
          <w:tcPr>
            <w:tcW w:w="1559" w:type="dxa"/>
            <w:tcBorders>
              <w:top w:val="nil"/>
              <w:left w:val="single" w:sz="6" w:space="0" w:color="auto"/>
              <w:bottom w:val="nil"/>
              <w:right w:val="single" w:sz="4" w:space="0" w:color="auto"/>
            </w:tcBorders>
          </w:tcPr>
          <w:p w14:paraId="2FEA5179" w14:textId="77777777" w:rsidR="00A8127F" w:rsidRDefault="00A8127F" w:rsidP="00E600CF"/>
        </w:tc>
      </w:tr>
      <w:tr w:rsidR="00A8127F" w14:paraId="5B698FF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472DDA" w14:textId="77777777" w:rsidR="00A8127F" w:rsidRDefault="00A8127F" w:rsidP="00E600CF">
            <w:r>
              <w:t>11</w:t>
            </w:r>
          </w:p>
        </w:tc>
        <w:tc>
          <w:tcPr>
            <w:tcW w:w="1701" w:type="dxa"/>
            <w:tcBorders>
              <w:top w:val="single" w:sz="4" w:space="0" w:color="auto"/>
              <w:bottom w:val="single" w:sz="4" w:space="0" w:color="auto"/>
            </w:tcBorders>
            <w:vAlign w:val="center"/>
          </w:tcPr>
          <w:p w14:paraId="37B6D2CC" w14:textId="77777777" w:rsidR="00A8127F" w:rsidRDefault="00A8127F" w:rsidP="00E600CF">
            <w:pPr>
              <w:rPr>
                <w:lang w:val="en-US"/>
              </w:rPr>
            </w:pPr>
            <w:r>
              <w:rPr>
                <w:lang w:val="en-US"/>
              </w:rPr>
              <w:t>CF61A</w:t>
            </w:r>
          </w:p>
          <w:p w14:paraId="7BC1A456" w14:textId="77777777" w:rsidR="00A8127F" w:rsidRDefault="00A8127F" w:rsidP="00E600CF"/>
        </w:tc>
        <w:tc>
          <w:tcPr>
            <w:tcW w:w="4961" w:type="dxa"/>
            <w:tcBorders>
              <w:top w:val="single" w:sz="4" w:space="0" w:color="auto"/>
              <w:bottom w:val="single" w:sz="4" w:space="0" w:color="auto"/>
            </w:tcBorders>
            <w:vAlign w:val="center"/>
          </w:tcPr>
          <w:p w14:paraId="4ECA7B57" w14:textId="77777777" w:rsidR="00A8127F" w:rsidRDefault="00A8127F" w:rsidP="00E600CF">
            <w:pPr>
              <w:adjustRightInd w:val="0"/>
              <w:rPr>
                <w:lang w:val="en-US"/>
              </w:rPr>
            </w:pPr>
            <w:r w:rsidRPr="003D1337">
              <w:rPr>
                <w:lang w:val="en-US"/>
              </w:rPr>
              <w:t>Driscuire continua a suprafetei (tencuiala de un strat) cu amestec uscat de ipsos: glafuri de ferestre si usi plane</w:t>
            </w:r>
          </w:p>
          <w:p w14:paraId="48EA9B70"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B59E191"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722F5542" w14:textId="77777777" w:rsidR="00A8127F" w:rsidRDefault="00A8127F" w:rsidP="00E600CF">
            <w:pPr>
              <w:adjustRightInd w:val="0"/>
              <w:jc w:val="center"/>
              <w:rPr>
                <w:rFonts w:ascii="Arial CYR" w:hAnsi="Arial CYR" w:cs="Arial CYR"/>
              </w:rPr>
            </w:pPr>
            <w:r>
              <w:t>9,900</w:t>
            </w:r>
          </w:p>
          <w:p w14:paraId="1CE6C03C" w14:textId="77777777" w:rsidR="00A8127F" w:rsidRDefault="00A8127F" w:rsidP="00E600CF">
            <w:pPr>
              <w:jc w:val="center"/>
            </w:pPr>
          </w:p>
        </w:tc>
      </w:tr>
      <w:tr w:rsidR="00A8127F" w14:paraId="0C82692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5E713" w14:textId="77777777" w:rsidR="00A8127F" w:rsidRDefault="00A8127F" w:rsidP="00E600CF">
            <w:r>
              <w:t xml:space="preserve"> 12</w:t>
            </w:r>
          </w:p>
        </w:tc>
        <w:tc>
          <w:tcPr>
            <w:tcW w:w="1701" w:type="dxa"/>
            <w:tcBorders>
              <w:top w:val="single" w:sz="4" w:space="0" w:color="auto"/>
              <w:bottom w:val="single" w:sz="4" w:space="0" w:color="auto"/>
            </w:tcBorders>
            <w:vAlign w:val="center"/>
          </w:tcPr>
          <w:p w14:paraId="723EC201" w14:textId="77777777" w:rsidR="00A8127F" w:rsidRDefault="00A8127F" w:rsidP="00E600CF">
            <w:pPr>
              <w:rPr>
                <w:lang w:val="en-US"/>
              </w:rPr>
            </w:pPr>
            <w:r>
              <w:rPr>
                <w:lang w:val="en-US"/>
              </w:rPr>
              <w:t>CF57A</w:t>
            </w:r>
          </w:p>
          <w:p w14:paraId="6CA5952D" w14:textId="77777777" w:rsidR="00A8127F" w:rsidRDefault="00A8127F" w:rsidP="00E600CF"/>
        </w:tc>
        <w:tc>
          <w:tcPr>
            <w:tcW w:w="4961" w:type="dxa"/>
            <w:tcBorders>
              <w:top w:val="single" w:sz="4" w:space="0" w:color="auto"/>
              <w:bottom w:val="single" w:sz="4" w:space="0" w:color="auto"/>
            </w:tcBorders>
            <w:vAlign w:val="center"/>
          </w:tcPr>
          <w:p w14:paraId="2758C015" w14:textId="77777777" w:rsidR="00A8127F" w:rsidRDefault="00A8127F" w:rsidP="00E600CF">
            <w:pPr>
              <w:adjustRightInd w:val="0"/>
              <w:rPr>
                <w:lang w:val="en-US"/>
              </w:rPr>
            </w:pPr>
            <w:r w:rsidRPr="003D1337">
              <w:rPr>
                <w:lang w:val="en-US"/>
              </w:rPr>
              <w:t>Aplicarea manuala a chitului pe baza de ipsos "Eurofin" grosime 1,0 mm pe suprafetele  peretilor,  coloanelor  si  tavanelor</w:t>
            </w:r>
          </w:p>
          <w:p w14:paraId="12CDAC4A"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757515F"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6BD99615" w14:textId="77777777" w:rsidR="00A8127F" w:rsidRDefault="00A8127F" w:rsidP="00E600CF">
            <w:pPr>
              <w:adjustRightInd w:val="0"/>
              <w:jc w:val="center"/>
              <w:rPr>
                <w:rFonts w:ascii="Arial CYR" w:hAnsi="Arial CYR" w:cs="Arial CYR"/>
              </w:rPr>
            </w:pPr>
            <w:r>
              <w:t>9,900</w:t>
            </w:r>
          </w:p>
          <w:p w14:paraId="155F851D" w14:textId="77777777" w:rsidR="00A8127F" w:rsidRDefault="00A8127F" w:rsidP="00E600CF">
            <w:pPr>
              <w:jc w:val="center"/>
            </w:pPr>
          </w:p>
        </w:tc>
      </w:tr>
      <w:tr w:rsidR="00A8127F" w14:paraId="7DA6FC3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8B8D1" w14:textId="77777777" w:rsidR="00A8127F" w:rsidRDefault="00A8127F" w:rsidP="00E600CF">
            <w:r>
              <w:t xml:space="preserve"> 13</w:t>
            </w:r>
          </w:p>
        </w:tc>
        <w:tc>
          <w:tcPr>
            <w:tcW w:w="1701" w:type="dxa"/>
            <w:tcBorders>
              <w:top w:val="single" w:sz="4" w:space="0" w:color="auto"/>
              <w:bottom w:val="single" w:sz="4" w:space="0" w:color="auto"/>
            </w:tcBorders>
            <w:vAlign w:val="center"/>
          </w:tcPr>
          <w:p w14:paraId="23A6CD85" w14:textId="77777777" w:rsidR="00A8127F" w:rsidRDefault="00A8127F" w:rsidP="00E600CF">
            <w:pPr>
              <w:rPr>
                <w:lang w:val="en-US"/>
              </w:rPr>
            </w:pPr>
            <w:r>
              <w:rPr>
                <w:lang w:val="en-US"/>
              </w:rPr>
              <w:t>CN53A</w:t>
            </w:r>
          </w:p>
          <w:p w14:paraId="51272582" w14:textId="77777777" w:rsidR="00A8127F" w:rsidRDefault="00A8127F" w:rsidP="00E600CF"/>
        </w:tc>
        <w:tc>
          <w:tcPr>
            <w:tcW w:w="4961" w:type="dxa"/>
            <w:tcBorders>
              <w:top w:val="single" w:sz="4" w:space="0" w:color="auto"/>
              <w:bottom w:val="single" w:sz="4" w:space="0" w:color="auto"/>
            </w:tcBorders>
            <w:vAlign w:val="center"/>
          </w:tcPr>
          <w:p w14:paraId="65D6D3ED" w14:textId="77777777" w:rsidR="00A8127F" w:rsidRDefault="00A8127F" w:rsidP="00E600CF">
            <w:pPr>
              <w:adjustRightInd w:val="0"/>
              <w:rPr>
                <w:lang w:val="en-US"/>
              </w:rPr>
            </w:pPr>
            <w:r w:rsidRPr="003D1337">
              <w:rPr>
                <w:lang w:val="en-US"/>
              </w:rPr>
              <w:t>Grunduirea suprafetelor interioare a peretilor si tavanelor</w:t>
            </w:r>
          </w:p>
          <w:p w14:paraId="7D8D13EB"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84222FF"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0C455799" w14:textId="77777777" w:rsidR="00A8127F" w:rsidRDefault="00A8127F" w:rsidP="00E600CF">
            <w:pPr>
              <w:adjustRightInd w:val="0"/>
              <w:jc w:val="center"/>
              <w:rPr>
                <w:rFonts w:ascii="Arial CYR" w:hAnsi="Arial CYR" w:cs="Arial CYR"/>
              </w:rPr>
            </w:pPr>
            <w:r>
              <w:t>9,900</w:t>
            </w:r>
          </w:p>
          <w:p w14:paraId="5B3E3C95" w14:textId="77777777" w:rsidR="00A8127F" w:rsidRDefault="00A8127F" w:rsidP="00E600CF">
            <w:pPr>
              <w:jc w:val="center"/>
            </w:pPr>
          </w:p>
        </w:tc>
      </w:tr>
      <w:tr w:rsidR="00A8127F" w14:paraId="507B990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6ACE4" w14:textId="77777777" w:rsidR="00A8127F" w:rsidRDefault="00A8127F" w:rsidP="00E600CF">
            <w:r>
              <w:t xml:space="preserve"> 14</w:t>
            </w:r>
          </w:p>
        </w:tc>
        <w:tc>
          <w:tcPr>
            <w:tcW w:w="1701" w:type="dxa"/>
            <w:tcBorders>
              <w:top w:val="single" w:sz="4" w:space="0" w:color="auto"/>
              <w:bottom w:val="single" w:sz="4" w:space="0" w:color="auto"/>
            </w:tcBorders>
            <w:vAlign w:val="center"/>
          </w:tcPr>
          <w:p w14:paraId="08C35151" w14:textId="77777777" w:rsidR="00A8127F" w:rsidRDefault="00A8127F" w:rsidP="00E600CF">
            <w:pPr>
              <w:rPr>
                <w:lang w:val="en-US"/>
              </w:rPr>
            </w:pPr>
            <w:r>
              <w:rPr>
                <w:lang w:val="en-US"/>
              </w:rPr>
              <w:t>CN06A</w:t>
            </w:r>
          </w:p>
          <w:p w14:paraId="48134387" w14:textId="77777777" w:rsidR="00A8127F" w:rsidRDefault="00A8127F" w:rsidP="00E600CF"/>
        </w:tc>
        <w:tc>
          <w:tcPr>
            <w:tcW w:w="4961" w:type="dxa"/>
            <w:tcBorders>
              <w:top w:val="single" w:sz="4" w:space="0" w:color="auto"/>
              <w:bottom w:val="single" w:sz="4" w:space="0" w:color="auto"/>
            </w:tcBorders>
            <w:vAlign w:val="center"/>
          </w:tcPr>
          <w:p w14:paraId="2612673D" w14:textId="77777777" w:rsidR="00A8127F" w:rsidRDefault="00A8127F" w:rsidP="00E600CF">
            <w:pPr>
              <w:adjustRightInd w:val="0"/>
              <w:rPr>
                <w:lang w:val="en-US"/>
              </w:rPr>
            </w:pPr>
            <w:r w:rsidRPr="003D1337">
              <w:rPr>
                <w:lang w:val="en-US"/>
              </w:rPr>
              <w:t>Vopsitorii interioare cu vopsea pe baza de copolimeri vinilici in emulsie apoasa,  aplicate in 2 straturi pe glet existent, executate manual</w:t>
            </w:r>
          </w:p>
          <w:p w14:paraId="2B0F56CB"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0681761A"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2F9C7A72" w14:textId="77777777" w:rsidR="00A8127F" w:rsidRDefault="00A8127F" w:rsidP="00E600CF">
            <w:pPr>
              <w:adjustRightInd w:val="0"/>
              <w:jc w:val="center"/>
              <w:rPr>
                <w:rFonts w:ascii="Arial CYR" w:hAnsi="Arial CYR" w:cs="Arial CYR"/>
              </w:rPr>
            </w:pPr>
            <w:r>
              <w:t>9,900</w:t>
            </w:r>
          </w:p>
          <w:p w14:paraId="21122755" w14:textId="77777777" w:rsidR="00A8127F" w:rsidRDefault="00A8127F" w:rsidP="00E600CF">
            <w:pPr>
              <w:jc w:val="center"/>
            </w:pPr>
          </w:p>
        </w:tc>
      </w:tr>
      <w:tr w:rsidR="00A8127F" w14:paraId="429F1041" w14:textId="77777777" w:rsidTr="00E600CF">
        <w:tc>
          <w:tcPr>
            <w:tcW w:w="709" w:type="dxa"/>
            <w:tcBorders>
              <w:top w:val="nil"/>
              <w:left w:val="single" w:sz="6" w:space="0" w:color="auto"/>
              <w:bottom w:val="nil"/>
              <w:right w:val="nil"/>
            </w:tcBorders>
          </w:tcPr>
          <w:p w14:paraId="30AAA7BE"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1DF1E3B7" w14:textId="77777777" w:rsidR="00A8127F" w:rsidRDefault="00A8127F" w:rsidP="00E600CF"/>
        </w:tc>
        <w:tc>
          <w:tcPr>
            <w:tcW w:w="4961" w:type="dxa"/>
            <w:tcBorders>
              <w:top w:val="nil"/>
              <w:left w:val="single" w:sz="6" w:space="0" w:color="auto"/>
              <w:bottom w:val="nil"/>
              <w:right w:val="nil"/>
            </w:tcBorders>
          </w:tcPr>
          <w:p w14:paraId="63B9A617"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1.4. Glafuri exterioare</w:t>
            </w:r>
          </w:p>
          <w:p w14:paraId="6425AC8D"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14598227" w14:textId="77777777" w:rsidR="00A8127F" w:rsidRDefault="00A8127F" w:rsidP="00E600CF"/>
        </w:tc>
        <w:tc>
          <w:tcPr>
            <w:tcW w:w="1559" w:type="dxa"/>
            <w:tcBorders>
              <w:top w:val="nil"/>
              <w:left w:val="single" w:sz="6" w:space="0" w:color="auto"/>
              <w:bottom w:val="nil"/>
              <w:right w:val="single" w:sz="4" w:space="0" w:color="auto"/>
            </w:tcBorders>
          </w:tcPr>
          <w:p w14:paraId="48E2DF58" w14:textId="77777777" w:rsidR="00A8127F" w:rsidRDefault="00A8127F" w:rsidP="00E600CF"/>
        </w:tc>
      </w:tr>
      <w:tr w:rsidR="00A8127F" w14:paraId="19813EC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F6CEB" w14:textId="77777777" w:rsidR="00A8127F" w:rsidRDefault="00A8127F" w:rsidP="00E600CF">
            <w:r>
              <w:t>15</w:t>
            </w:r>
          </w:p>
        </w:tc>
        <w:tc>
          <w:tcPr>
            <w:tcW w:w="1701" w:type="dxa"/>
            <w:tcBorders>
              <w:top w:val="single" w:sz="4" w:space="0" w:color="auto"/>
              <w:bottom w:val="single" w:sz="4" w:space="0" w:color="auto"/>
            </w:tcBorders>
            <w:vAlign w:val="center"/>
          </w:tcPr>
          <w:p w14:paraId="7B42755E" w14:textId="77777777" w:rsidR="00A8127F" w:rsidRDefault="00A8127F" w:rsidP="00E600CF">
            <w:pPr>
              <w:rPr>
                <w:lang w:val="en-US"/>
              </w:rPr>
            </w:pPr>
            <w:r>
              <w:rPr>
                <w:lang w:val="en-US"/>
              </w:rPr>
              <w:t>RpCJ06B</w:t>
            </w:r>
          </w:p>
          <w:p w14:paraId="3F9D9D0C" w14:textId="77777777" w:rsidR="00A8127F" w:rsidRDefault="00A8127F" w:rsidP="00E600CF"/>
        </w:tc>
        <w:tc>
          <w:tcPr>
            <w:tcW w:w="4961" w:type="dxa"/>
            <w:tcBorders>
              <w:top w:val="single" w:sz="4" w:space="0" w:color="auto"/>
              <w:bottom w:val="single" w:sz="4" w:space="0" w:color="auto"/>
            </w:tcBorders>
            <w:vAlign w:val="center"/>
          </w:tcPr>
          <w:p w14:paraId="1C9E9F9E" w14:textId="77777777" w:rsidR="00A8127F" w:rsidRDefault="00A8127F" w:rsidP="00E600CF">
            <w:pPr>
              <w:adjustRightInd w:val="0"/>
              <w:rPr>
                <w:lang w:val="en-US"/>
              </w:rPr>
            </w:pPr>
            <w:r w:rsidRPr="003D1337">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0C5E241A"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29BB9A9"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7B2E556B" w14:textId="77777777" w:rsidR="00A8127F" w:rsidRDefault="00A8127F" w:rsidP="00E600CF">
            <w:pPr>
              <w:adjustRightInd w:val="0"/>
              <w:jc w:val="center"/>
              <w:rPr>
                <w:rFonts w:ascii="Arial CYR" w:hAnsi="Arial CYR" w:cs="Arial CYR"/>
              </w:rPr>
            </w:pPr>
            <w:r>
              <w:t>44,400</w:t>
            </w:r>
          </w:p>
          <w:p w14:paraId="3B8FDF96" w14:textId="77777777" w:rsidR="00A8127F" w:rsidRDefault="00A8127F" w:rsidP="00E600CF">
            <w:pPr>
              <w:jc w:val="center"/>
            </w:pPr>
          </w:p>
        </w:tc>
      </w:tr>
      <w:tr w:rsidR="00A8127F" w14:paraId="29E9755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153F9" w14:textId="77777777" w:rsidR="00A8127F" w:rsidRDefault="00A8127F" w:rsidP="00E600CF">
            <w:r>
              <w:t xml:space="preserve"> 16</w:t>
            </w:r>
          </w:p>
        </w:tc>
        <w:tc>
          <w:tcPr>
            <w:tcW w:w="1701" w:type="dxa"/>
            <w:tcBorders>
              <w:top w:val="single" w:sz="4" w:space="0" w:color="auto"/>
              <w:bottom w:val="single" w:sz="4" w:space="0" w:color="auto"/>
            </w:tcBorders>
            <w:vAlign w:val="center"/>
          </w:tcPr>
          <w:p w14:paraId="610F3379" w14:textId="77777777" w:rsidR="00A8127F" w:rsidRDefault="00A8127F" w:rsidP="00E600CF">
            <w:pPr>
              <w:rPr>
                <w:lang w:val="en-US"/>
              </w:rPr>
            </w:pPr>
            <w:r>
              <w:rPr>
                <w:lang w:val="en-US"/>
              </w:rPr>
              <w:t>CN54B</w:t>
            </w:r>
          </w:p>
          <w:p w14:paraId="1F3695C1" w14:textId="77777777" w:rsidR="00A8127F" w:rsidRDefault="00A8127F" w:rsidP="00E600CF"/>
        </w:tc>
        <w:tc>
          <w:tcPr>
            <w:tcW w:w="4961" w:type="dxa"/>
            <w:tcBorders>
              <w:top w:val="single" w:sz="4" w:space="0" w:color="auto"/>
              <w:bottom w:val="single" w:sz="4" w:space="0" w:color="auto"/>
            </w:tcBorders>
            <w:vAlign w:val="center"/>
          </w:tcPr>
          <w:p w14:paraId="0C1BDD11" w14:textId="77777777" w:rsidR="00A8127F" w:rsidRDefault="00A8127F" w:rsidP="00E600CF">
            <w:pPr>
              <w:adjustRightInd w:val="0"/>
              <w:rPr>
                <w:lang w:val="en-US"/>
              </w:rPr>
            </w:pPr>
            <w:r w:rsidRPr="003D1337">
              <w:rPr>
                <w:lang w:val="en-US"/>
              </w:rPr>
              <w:t>Aplicarea manuala a grundului cu cuart "Gleta" intr-un strat, la pereti exteriori la fatade</w:t>
            </w:r>
          </w:p>
          <w:p w14:paraId="23FC8163"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8FC6CE3"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76EA0399" w14:textId="77777777" w:rsidR="00A8127F" w:rsidRDefault="00A8127F" w:rsidP="00E600CF">
            <w:pPr>
              <w:adjustRightInd w:val="0"/>
              <w:jc w:val="center"/>
              <w:rPr>
                <w:rFonts w:ascii="Arial CYR" w:hAnsi="Arial CYR" w:cs="Arial CYR"/>
              </w:rPr>
            </w:pPr>
            <w:r>
              <w:t>8,300</w:t>
            </w:r>
          </w:p>
          <w:p w14:paraId="0A98FB32" w14:textId="77777777" w:rsidR="00A8127F" w:rsidRDefault="00A8127F" w:rsidP="00E600CF">
            <w:pPr>
              <w:jc w:val="center"/>
            </w:pPr>
          </w:p>
        </w:tc>
      </w:tr>
      <w:tr w:rsidR="00A8127F" w14:paraId="008FF7F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46A18D" w14:textId="77777777" w:rsidR="00A8127F" w:rsidRDefault="00A8127F" w:rsidP="00E600CF">
            <w:r>
              <w:t xml:space="preserve"> 17</w:t>
            </w:r>
          </w:p>
        </w:tc>
        <w:tc>
          <w:tcPr>
            <w:tcW w:w="1701" w:type="dxa"/>
            <w:tcBorders>
              <w:top w:val="single" w:sz="4" w:space="0" w:color="auto"/>
              <w:bottom w:val="single" w:sz="4" w:space="0" w:color="auto"/>
            </w:tcBorders>
            <w:vAlign w:val="center"/>
          </w:tcPr>
          <w:p w14:paraId="3CB0AB77" w14:textId="77777777" w:rsidR="00A8127F" w:rsidRDefault="00A8127F" w:rsidP="00E600CF">
            <w:pPr>
              <w:rPr>
                <w:lang w:val="en-US"/>
              </w:rPr>
            </w:pPr>
            <w:r>
              <w:rPr>
                <w:lang w:val="en-US"/>
              </w:rPr>
              <w:t>CN07B</w:t>
            </w:r>
          </w:p>
          <w:p w14:paraId="60AEB6D7" w14:textId="77777777" w:rsidR="00A8127F" w:rsidRDefault="00A8127F" w:rsidP="00E600CF"/>
        </w:tc>
        <w:tc>
          <w:tcPr>
            <w:tcW w:w="4961" w:type="dxa"/>
            <w:tcBorders>
              <w:top w:val="single" w:sz="4" w:space="0" w:color="auto"/>
              <w:bottom w:val="single" w:sz="4" w:space="0" w:color="auto"/>
            </w:tcBorders>
            <w:vAlign w:val="center"/>
          </w:tcPr>
          <w:p w14:paraId="29A9424E" w14:textId="77777777" w:rsidR="00A8127F" w:rsidRDefault="00A8127F" w:rsidP="00E600CF">
            <w:pPr>
              <w:adjustRightInd w:val="0"/>
              <w:rPr>
                <w:lang w:val="en-US"/>
              </w:rPr>
            </w:pPr>
            <w:r w:rsidRPr="003D1337">
              <w:rPr>
                <w:lang w:val="en-US"/>
              </w:rPr>
              <w:t>Vopsitorii interioare cu vopsea pe baza de copolimeri acriloetilenici in emulsie apoasa,  aplicate in 3 straturi pe suprafete de beton sau zidarie pe tencuiala driscuita, executate manual / k=0.67 pt 2 straturi</w:t>
            </w:r>
          </w:p>
          <w:p w14:paraId="5D6168E6"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D023317"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586EFD01" w14:textId="77777777" w:rsidR="00A8127F" w:rsidRDefault="00A8127F" w:rsidP="00E600CF">
            <w:pPr>
              <w:adjustRightInd w:val="0"/>
              <w:jc w:val="center"/>
              <w:rPr>
                <w:rFonts w:ascii="Arial CYR" w:hAnsi="Arial CYR" w:cs="Arial CYR"/>
              </w:rPr>
            </w:pPr>
            <w:r>
              <w:t>8,300</w:t>
            </w:r>
          </w:p>
          <w:p w14:paraId="34ECEEBF" w14:textId="77777777" w:rsidR="00A8127F" w:rsidRDefault="00A8127F" w:rsidP="00E600CF">
            <w:pPr>
              <w:jc w:val="center"/>
            </w:pPr>
          </w:p>
        </w:tc>
      </w:tr>
      <w:tr w:rsidR="00A8127F" w14:paraId="7F312E1C" w14:textId="77777777" w:rsidTr="00E600CF">
        <w:tc>
          <w:tcPr>
            <w:tcW w:w="709" w:type="dxa"/>
            <w:tcBorders>
              <w:top w:val="nil"/>
              <w:left w:val="single" w:sz="6" w:space="0" w:color="auto"/>
              <w:bottom w:val="nil"/>
              <w:right w:val="nil"/>
            </w:tcBorders>
          </w:tcPr>
          <w:p w14:paraId="2E29A69D"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0EE998A0" w14:textId="77777777" w:rsidR="00A8127F" w:rsidRDefault="00A8127F" w:rsidP="00E600CF"/>
        </w:tc>
        <w:tc>
          <w:tcPr>
            <w:tcW w:w="4961" w:type="dxa"/>
            <w:tcBorders>
              <w:top w:val="nil"/>
              <w:left w:val="single" w:sz="6" w:space="0" w:color="auto"/>
              <w:bottom w:val="nil"/>
              <w:right w:val="nil"/>
            </w:tcBorders>
          </w:tcPr>
          <w:p w14:paraId="3290EAF6"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2. Bloc 4A</w:t>
            </w:r>
          </w:p>
          <w:p w14:paraId="7C929D5E"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1FAC17F9" w14:textId="77777777" w:rsidR="00A8127F" w:rsidRDefault="00A8127F" w:rsidP="00E600CF"/>
        </w:tc>
        <w:tc>
          <w:tcPr>
            <w:tcW w:w="1559" w:type="dxa"/>
            <w:tcBorders>
              <w:top w:val="nil"/>
              <w:left w:val="single" w:sz="6" w:space="0" w:color="auto"/>
              <w:bottom w:val="nil"/>
              <w:right w:val="single" w:sz="4" w:space="0" w:color="auto"/>
            </w:tcBorders>
          </w:tcPr>
          <w:p w14:paraId="28206E38" w14:textId="77777777" w:rsidR="00A8127F" w:rsidRDefault="00A8127F" w:rsidP="00E600CF"/>
        </w:tc>
      </w:tr>
      <w:tr w:rsidR="00A8127F" w14:paraId="0D4AEC4A" w14:textId="77777777" w:rsidTr="00E600CF">
        <w:tc>
          <w:tcPr>
            <w:tcW w:w="709" w:type="dxa"/>
            <w:tcBorders>
              <w:top w:val="nil"/>
              <w:left w:val="single" w:sz="6" w:space="0" w:color="auto"/>
              <w:bottom w:val="nil"/>
              <w:right w:val="nil"/>
            </w:tcBorders>
          </w:tcPr>
          <w:p w14:paraId="1CC2EB39" w14:textId="77777777" w:rsidR="00A8127F" w:rsidRDefault="00A8127F" w:rsidP="00E600CF">
            <w:pPr>
              <w:jc w:val="center"/>
            </w:pPr>
          </w:p>
        </w:tc>
        <w:tc>
          <w:tcPr>
            <w:tcW w:w="1701" w:type="dxa"/>
            <w:tcBorders>
              <w:top w:val="nil"/>
              <w:left w:val="single" w:sz="6" w:space="0" w:color="auto"/>
              <w:bottom w:val="nil"/>
              <w:right w:val="nil"/>
            </w:tcBorders>
          </w:tcPr>
          <w:p w14:paraId="7CC6B7B4" w14:textId="77777777" w:rsidR="00A8127F" w:rsidRDefault="00A8127F" w:rsidP="00E600CF"/>
        </w:tc>
        <w:tc>
          <w:tcPr>
            <w:tcW w:w="4961" w:type="dxa"/>
            <w:tcBorders>
              <w:top w:val="nil"/>
              <w:left w:val="single" w:sz="6" w:space="0" w:color="auto"/>
              <w:bottom w:val="nil"/>
              <w:right w:val="nil"/>
            </w:tcBorders>
          </w:tcPr>
          <w:p w14:paraId="6E8277F6"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2.1. Demolari</w:t>
            </w:r>
          </w:p>
          <w:p w14:paraId="1E411713"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421EED5F" w14:textId="77777777" w:rsidR="00A8127F" w:rsidRDefault="00A8127F" w:rsidP="00E600CF"/>
        </w:tc>
        <w:tc>
          <w:tcPr>
            <w:tcW w:w="1559" w:type="dxa"/>
            <w:tcBorders>
              <w:top w:val="nil"/>
              <w:left w:val="single" w:sz="6" w:space="0" w:color="auto"/>
              <w:bottom w:val="nil"/>
              <w:right w:val="single" w:sz="4" w:space="0" w:color="auto"/>
            </w:tcBorders>
          </w:tcPr>
          <w:p w14:paraId="37853B91" w14:textId="77777777" w:rsidR="00A8127F" w:rsidRDefault="00A8127F" w:rsidP="00E600CF"/>
        </w:tc>
      </w:tr>
      <w:tr w:rsidR="00A8127F" w14:paraId="659E3AA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798B8" w14:textId="77777777" w:rsidR="00A8127F" w:rsidRDefault="00A8127F" w:rsidP="00E600CF">
            <w:r>
              <w:t>18</w:t>
            </w:r>
          </w:p>
        </w:tc>
        <w:tc>
          <w:tcPr>
            <w:tcW w:w="1701" w:type="dxa"/>
            <w:tcBorders>
              <w:top w:val="single" w:sz="4" w:space="0" w:color="auto"/>
              <w:bottom w:val="single" w:sz="4" w:space="0" w:color="auto"/>
            </w:tcBorders>
            <w:vAlign w:val="center"/>
          </w:tcPr>
          <w:p w14:paraId="518A8968" w14:textId="77777777" w:rsidR="00A8127F" w:rsidRDefault="00A8127F" w:rsidP="00E600CF">
            <w:pPr>
              <w:rPr>
                <w:lang w:val="en-US"/>
              </w:rPr>
            </w:pPr>
            <w:r>
              <w:rPr>
                <w:lang w:val="en-US"/>
              </w:rPr>
              <w:t>RpCO56A</w:t>
            </w:r>
          </w:p>
          <w:p w14:paraId="4AC64E52" w14:textId="77777777" w:rsidR="00A8127F" w:rsidRDefault="00A8127F" w:rsidP="00E600CF"/>
        </w:tc>
        <w:tc>
          <w:tcPr>
            <w:tcW w:w="4961" w:type="dxa"/>
            <w:tcBorders>
              <w:top w:val="single" w:sz="4" w:space="0" w:color="auto"/>
              <w:bottom w:val="single" w:sz="4" w:space="0" w:color="auto"/>
            </w:tcBorders>
            <w:vAlign w:val="center"/>
          </w:tcPr>
          <w:p w14:paraId="34B77D13" w14:textId="77777777" w:rsidR="00A8127F" w:rsidRDefault="00A8127F" w:rsidP="00E600CF">
            <w:pPr>
              <w:adjustRightInd w:val="0"/>
              <w:rPr>
                <w:lang w:val="en-US"/>
              </w:rPr>
            </w:pPr>
            <w:r w:rsidRPr="003D1337">
              <w:rPr>
                <w:lang w:val="en-US"/>
              </w:rPr>
              <w:t>Demontari: timplarie din lemn (ferestre)</w:t>
            </w:r>
          </w:p>
          <w:p w14:paraId="7E462135"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374F041"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1831CD26" w14:textId="77777777" w:rsidR="00A8127F" w:rsidRDefault="00A8127F" w:rsidP="00E600CF">
            <w:pPr>
              <w:adjustRightInd w:val="0"/>
              <w:jc w:val="center"/>
              <w:rPr>
                <w:rFonts w:ascii="Arial CYR" w:hAnsi="Arial CYR" w:cs="Arial CYR"/>
              </w:rPr>
            </w:pPr>
            <w:r>
              <w:t>17,265</w:t>
            </w:r>
          </w:p>
          <w:p w14:paraId="4997F4FC" w14:textId="77777777" w:rsidR="00A8127F" w:rsidRDefault="00A8127F" w:rsidP="00E600CF">
            <w:pPr>
              <w:jc w:val="center"/>
            </w:pPr>
          </w:p>
        </w:tc>
      </w:tr>
      <w:tr w:rsidR="00A8127F" w14:paraId="5F147A8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C9048" w14:textId="77777777" w:rsidR="00A8127F" w:rsidRDefault="00A8127F" w:rsidP="00E600CF">
            <w:r>
              <w:t xml:space="preserve"> 19</w:t>
            </w:r>
          </w:p>
        </w:tc>
        <w:tc>
          <w:tcPr>
            <w:tcW w:w="1701" w:type="dxa"/>
            <w:tcBorders>
              <w:top w:val="single" w:sz="4" w:space="0" w:color="auto"/>
              <w:bottom w:val="single" w:sz="4" w:space="0" w:color="auto"/>
            </w:tcBorders>
            <w:vAlign w:val="center"/>
          </w:tcPr>
          <w:p w14:paraId="6877C071" w14:textId="77777777" w:rsidR="00A8127F" w:rsidRDefault="00A8127F" w:rsidP="00E600CF">
            <w:pPr>
              <w:rPr>
                <w:lang w:val="en-US"/>
              </w:rPr>
            </w:pPr>
            <w:r>
              <w:rPr>
                <w:lang w:val="en-US"/>
              </w:rPr>
              <w:t>RpCI42A</w:t>
            </w:r>
          </w:p>
          <w:p w14:paraId="551EA849" w14:textId="77777777" w:rsidR="00A8127F" w:rsidRDefault="00A8127F" w:rsidP="00E600CF"/>
        </w:tc>
        <w:tc>
          <w:tcPr>
            <w:tcW w:w="4961" w:type="dxa"/>
            <w:tcBorders>
              <w:top w:val="single" w:sz="4" w:space="0" w:color="auto"/>
              <w:bottom w:val="single" w:sz="4" w:space="0" w:color="auto"/>
            </w:tcBorders>
            <w:vAlign w:val="center"/>
          </w:tcPr>
          <w:p w14:paraId="142AE552" w14:textId="77777777" w:rsidR="00A8127F" w:rsidRDefault="00A8127F" w:rsidP="00E600CF">
            <w:pPr>
              <w:adjustRightInd w:val="0"/>
              <w:rPr>
                <w:lang w:val="en-US"/>
              </w:rPr>
            </w:pPr>
            <w:r>
              <w:t>Demontarea elementelor - pervaz</w:t>
            </w:r>
          </w:p>
          <w:p w14:paraId="4CAC2460" w14:textId="77777777" w:rsidR="00A8127F" w:rsidRDefault="00A8127F" w:rsidP="00E600CF"/>
        </w:tc>
        <w:tc>
          <w:tcPr>
            <w:tcW w:w="1560" w:type="dxa"/>
            <w:tcBorders>
              <w:top w:val="single" w:sz="4" w:space="0" w:color="auto"/>
              <w:bottom w:val="single" w:sz="4" w:space="0" w:color="auto"/>
            </w:tcBorders>
            <w:vAlign w:val="center"/>
          </w:tcPr>
          <w:p w14:paraId="02FC4973"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239A7AB3" w14:textId="77777777" w:rsidR="00A8127F" w:rsidRDefault="00A8127F" w:rsidP="00E600CF">
            <w:pPr>
              <w:adjustRightInd w:val="0"/>
              <w:jc w:val="center"/>
              <w:rPr>
                <w:rFonts w:ascii="Arial CYR" w:hAnsi="Arial CYR" w:cs="Arial CYR"/>
              </w:rPr>
            </w:pPr>
            <w:r>
              <w:t>3,450</w:t>
            </w:r>
          </w:p>
          <w:p w14:paraId="7861E82A" w14:textId="77777777" w:rsidR="00A8127F" w:rsidRDefault="00A8127F" w:rsidP="00E600CF">
            <w:pPr>
              <w:jc w:val="center"/>
            </w:pPr>
          </w:p>
        </w:tc>
      </w:tr>
      <w:tr w:rsidR="00A8127F" w14:paraId="131B369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CB2C1" w14:textId="77777777" w:rsidR="00A8127F" w:rsidRDefault="00A8127F" w:rsidP="00E600CF">
            <w:r>
              <w:t xml:space="preserve"> 20</w:t>
            </w:r>
          </w:p>
        </w:tc>
        <w:tc>
          <w:tcPr>
            <w:tcW w:w="1701" w:type="dxa"/>
            <w:tcBorders>
              <w:top w:val="single" w:sz="4" w:space="0" w:color="auto"/>
              <w:bottom w:val="single" w:sz="4" w:space="0" w:color="auto"/>
            </w:tcBorders>
            <w:vAlign w:val="center"/>
          </w:tcPr>
          <w:p w14:paraId="0F5274AD" w14:textId="77777777" w:rsidR="00A8127F" w:rsidRDefault="00A8127F" w:rsidP="00E600CF">
            <w:pPr>
              <w:rPr>
                <w:lang w:val="en-US"/>
              </w:rPr>
            </w:pPr>
            <w:r>
              <w:rPr>
                <w:lang w:val="en-US"/>
              </w:rPr>
              <w:t>RpCI42A</w:t>
            </w:r>
          </w:p>
          <w:p w14:paraId="6952CD2A" w14:textId="77777777" w:rsidR="00A8127F" w:rsidRDefault="00A8127F" w:rsidP="00E600CF"/>
        </w:tc>
        <w:tc>
          <w:tcPr>
            <w:tcW w:w="4961" w:type="dxa"/>
            <w:tcBorders>
              <w:top w:val="single" w:sz="4" w:space="0" w:color="auto"/>
              <w:bottom w:val="single" w:sz="4" w:space="0" w:color="auto"/>
            </w:tcBorders>
            <w:vAlign w:val="center"/>
          </w:tcPr>
          <w:p w14:paraId="2895A691" w14:textId="77777777" w:rsidR="00A8127F" w:rsidRDefault="00A8127F" w:rsidP="00E600CF">
            <w:pPr>
              <w:adjustRightInd w:val="0"/>
              <w:rPr>
                <w:lang w:val="en-US"/>
              </w:rPr>
            </w:pPr>
            <w:r>
              <w:t>Demontarea elementelor - glaf</w:t>
            </w:r>
          </w:p>
          <w:p w14:paraId="1023C825" w14:textId="77777777" w:rsidR="00A8127F" w:rsidRDefault="00A8127F" w:rsidP="00E600CF"/>
        </w:tc>
        <w:tc>
          <w:tcPr>
            <w:tcW w:w="1560" w:type="dxa"/>
            <w:tcBorders>
              <w:top w:val="single" w:sz="4" w:space="0" w:color="auto"/>
              <w:bottom w:val="single" w:sz="4" w:space="0" w:color="auto"/>
            </w:tcBorders>
            <w:vAlign w:val="center"/>
          </w:tcPr>
          <w:p w14:paraId="47C1E126"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73E74100" w14:textId="77777777" w:rsidR="00A8127F" w:rsidRDefault="00A8127F" w:rsidP="00E600CF">
            <w:pPr>
              <w:adjustRightInd w:val="0"/>
              <w:jc w:val="center"/>
              <w:rPr>
                <w:rFonts w:ascii="Arial CYR" w:hAnsi="Arial CYR" w:cs="Arial CYR"/>
              </w:rPr>
            </w:pPr>
            <w:r>
              <w:t>9,850</w:t>
            </w:r>
          </w:p>
          <w:p w14:paraId="09B580CF" w14:textId="77777777" w:rsidR="00A8127F" w:rsidRDefault="00A8127F" w:rsidP="00E600CF">
            <w:pPr>
              <w:jc w:val="center"/>
            </w:pPr>
          </w:p>
        </w:tc>
      </w:tr>
      <w:tr w:rsidR="00A8127F" w14:paraId="3CD8131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099A25" w14:textId="77777777" w:rsidR="00A8127F" w:rsidRDefault="00A8127F" w:rsidP="00E600CF">
            <w:r>
              <w:lastRenderedPageBreak/>
              <w:t xml:space="preserve"> 21</w:t>
            </w:r>
          </w:p>
        </w:tc>
        <w:tc>
          <w:tcPr>
            <w:tcW w:w="1701" w:type="dxa"/>
            <w:tcBorders>
              <w:top w:val="single" w:sz="4" w:space="0" w:color="auto"/>
              <w:bottom w:val="single" w:sz="4" w:space="0" w:color="auto"/>
            </w:tcBorders>
            <w:vAlign w:val="center"/>
          </w:tcPr>
          <w:p w14:paraId="096B30C5" w14:textId="77777777" w:rsidR="00A8127F" w:rsidRDefault="00A8127F" w:rsidP="00E600CF">
            <w:pPr>
              <w:rPr>
                <w:lang w:val="en-US"/>
              </w:rPr>
            </w:pPr>
            <w:r>
              <w:rPr>
                <w:lang w:val="en-US"/>
              </w:rPr>
              <w:t>TrB01A2-4</w:t>
            </w:r>
          </w:p>
          <w:p w14:paraId="703AB94D" w14:textId="77777777" w:rsidR="00A8127F" w:rsidRDefault="00A8127F" w:rsidP="00E600CF"/>
        </w:tc>
        <w:tc>
          <w:tcPr>
            <w:tcW w:w="4961" w:type="dxa"/>
            <w:tcBorders>
              <w:top w:val="single" w:sz="4" w:space="0" w:color="auto"/>
              <w:bottom w:val="single" w:sz="4" w:space="0" w:color="auto"/>
            </w:tcBorders>
            <w:vAlign w:val="center"/>
          </w:tcPr>
          <w:p w14:paraId="17E3A09B" w14:textId="77777777" w:rsidR="00A8127F" w:rsidRDefault="00A8127F" w:rsidP="00E600CF">
            <w:pPr>
              <w:adjustRightInd w:val="0"/>
              <w:rPr>
                <w:lang w:val="en-US"/>
              </w:rPr>
            </w:pPr>
            <w:r w:rsidRPr="003D1337">
              <w:rPr>
                <w:lang w:val="en-US"/>
              </w:rPr>
              <w:t>Transportul materialelor din grupa 4 (incarcare, asezare, descarcare, asezare), cu roabe pe pneuri, pe distanta de 40 m</w:t>
            </w:r>
          </w:p>
          <w:p w14:paraId="129527DD"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F26FCAF"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15B8B6A5" w14:textId="77777777" w:rsidR="00A8127F" w:rsidRDefault="00A8127F" w:rsidP="00E600CF">
            <w:pPr>
              <w:adjustRightInd w:val="0"/>
              <w:jc w:val="center"/>
              <w:rPr>
                <w:rFonts w:ascii="Arial CYR" w:hAnsi="Arial CYR" w:cs="Arial CYR"/>
              </w:rPr>
            </w:pPr>
            <w:r>
              <w:t>0,600</w:t>
            </w:r>
          </w:p>
          <w:p w14:paraId="6A438F29" w14:textId="77777777" w:rsidR="00A8127F" w:rsidRDefault="00A8127F" w:rsidP="00E600CF">
            <w:pPr>
              <w:jc w:val="center"/>
            </w:pPr>
          </w:p>
        </w:tc>
      </w:tr>
      <w:tr w:rsidR="00A8127F" w14:paraId="7C404CF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0B16B" w14:textId="77777777" w:rsidR="00A8127F" w:rsidRDefault="00A8127F" w:rsidP="00E600CF">
            <w:r>
              <w:t xml:space="preserve"> 22</w:t>
            </w:r>
          </w:p>
        </w:tc>
        <w:tc>
          <w:tcPr>
            <w:tcW w:w="1701" w:type="dxa"/>
            <w:tcBorders>
              <w:top w:val="single" w:sz="4" w:space="0" w:color="auto"/>
              <w:bottom w:val="single" w:sz="4" w:space="0" w:color="auto"/>
            </w:tcBorders>
            <w:vAlign w:val="center"/>
          </w:tcPr>
          <w:p w14:paraId="408336D4" w14:textId="77777777" w:rsidR="00A8127F" w:rsidRDefault="00A8127F" w:rsidP="00E600CF">
            <w:pPr>
              <w:rPr>
                <w:lang w:val="en-US"/>
              </w:rPr>
            </w:pPr>
            <w:r>
              <w:rPr>
                <w:lang w:val="en-US"/>
              </w:rPr>
              <w:t>TrI1AA02C3</w:t>
            </w:r>
          </w:p>
          <w:p w14:paraId="04DB3E82" w14:textId="77777777" w:rsidR="00A8127F" w:rsidRDefault="00A8127F" w:rsidP="00E600CF"/>
        </w:tc>
        <w:tc>
          <w:tcPr>
            <w:tcW w:w="4961" w:type="dxa"/>
            <w:tcBorders>
              <w:top w:val="single" w:sz="4" w:space="0" w:color="auto"/>
              <w:bottom w:val="single" w:sz="4" w:space="0" w:color="auto"/>
            </w:tcBorders>
            <w:vAlign w:val="center"/>
          </w:tcPr>
          <w:p w14:paraId="69F9AC62" w14:textId="77777777" w:rsidR="00A8127F" w:rsidRDefault="00A8127F" w:rsidP="00E600CF">
            <w:pPr>
              <w:adjustRightInd w:val="0"/>
              <w:rPr>
                <w:lang w:val="en-US"/>
              </w:rPr>
            </w:pPr>
            <w:r w:rsidRPr="003D1337">
              <w:rPr>
                <w:lang w:val="en-US"/>
              </w:rPr>
              <w:t>Incarcarea materialelor din grupa A - grele, in bulgari prin aruncare - de pe rampa sau teren, in auto categoria 3</w:t>
            </w:r>
          </w:p>
          <w:p w14:paraId="2A571D6B"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B106856"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6F7F9C9B" w14:textId="77777777" w:rsidR="00A8127F" w:rsidRDefault="00A8127F" w:rsidP="00E600CF">
            <w:pPr>
              <w:adjustRightInd w:val="0"/>
              <w:jc w:val="center"/>
              <w:rPr>
                <w:rFonts w:ascii="Arial CYR" w:hAnsi="Arial CYR" w:cs="Arial CYR"/>
              </w:rPr>
            </w:pPr>
            <w:r>
              <w:t>0,600</w:t>
            </w:r>
          </w:p>
          <w:p w14:paraId="0DA7DFC5" w14:textId="77777777" w:rsidR="00A8127F" w:rsidRDefault="00A8127F" w:rsidP="00E600CF">
            <w:pPr>
              <w:jc w:val="center"/>
            </w:pPr>
          </w:p>
        </w:tc>
      </w:tr>
      <w:tr w:rsidR="00A8127F" w14:paraId="34E5B17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D5E671" w14:textId="77777777" w:rsidR="00A8127F" w:rsidRDefault="00A8127F" w:rsidP="00E600CF">
            <w:r>
              <w:t xml:space="preserve"> 23</w:t>
            </w:r>
          </w:p>
        </w:tc>
        <w:tc>
          <w:tcPr>
            <w:tcW w:w="1701" w:type="dxa"/>
            <w:tcBorders>
              <w:top w:val="single" w:sz="4" w:space="0" w:color="auto"/>
              <w:bottom w:val="single" w:sz="4" w:space="0" w:color="auto"/>
            </w:tcBorders>
            <w:vAlign w:val="center"/>
          </w:tcPr>
          <w:p w14:paraId="2DF64BCD" w14:textId="77777777" w:rsidR="00A8127F" w:rsidRDefault="00A8127F" w:rsidP="00E600CF">
            <w:pPr>
              <w:rPr>
                <w:lang w:val="en-US"/>
              </w:rPr>
            </w:pPr>
            <w:r>
              <w:rPr>
                <w:lang w:val="en-US"/>
              </w:rPr>
              <w:t>TsI50B5</w:t>
            </w:r>
          </w:p>
          <w:p w14:paraId="5CC6CDA4" w14:textId="77777777" w:rsidR="00A8127F" w:rsidRDefault="00A8127F" w:rsidP="00E600CF"/>
        </w:tc>
        <w:tc>
          <w:tcPr>
            <w:tcW w:w="4961" w:type="dxa"/>
            <w:tcBorders>
              <w:top w:val="single" w:sz="4" w:space="0" w:color="auto"/>
              <w:bottom w:val="single" w:sz="4" w:space="0" w:color="auto"/>
            </w:tcBorders>
            <w:vAlign w:val="center"/>
          </w:tcPr>
          <w:p w14:paraId="51CBE212" w14:textId="77777777" w:rsidR="00A8127F" w:rsidRDefault="00A8127F" w:rsidP="00E600CF">
            <w:pPr>
              <w:adjustRightInd w:val="0"/>
              <w:rPr>
                <w:lang w:val="en-US"/>
              </w:rPr>
            </w:pPr>
            <w:r w:rsidRPr="003D1337">
              <w:rPr>
                <w:lang w:val="en-US"/>
              </w:rPr>
              <w:t>Transportarea pamintului cu autobasculanta de 5 t la distanta  de 15 km</w:t>
            </w:r>
          </w:p>
          <w:p w14:paraId="15ACB00C"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CEA783B"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6A1327ED" w14:textId="77777777" w:rsidR="00A8127F" w:rsidRDefault="00A8127F" w:rsidP="00E600CF">
            <w:pPr>
              <w:adjustRightInd w:val="0"/>
              <w:jc w:val="center"/>
              <w:rPr>
                <w:rFonts w:ascii="Arial CYR" w:hAnsi="Arial CYR" w:cs="Arial CYR"/>
              </w:rPr>
            </w:pPr>
            <w:r>
              <w:t>0,600</w:t>
            </w:r>
          </w:p>
          <w:p w14:paraId="7BEFADA6" w14:textId="77777777" w:rsidR="00A8127F" w:rsidRDefault="00A8127F" w:rsidP="00E600CF">
            <w:pPr>
              <w:jc w:val="center"/>
            </w:pPr>
          </w:p>
        </w:tc>
      </w:tr>
      <w:tr w:rsidR="00A8127F" w14:paraId="3248BED1" w14:textId="77777777" w:rsidTr="00E600CF">
        <w:tc>
          <w:tcPr>
            <w:tcW w:w="709" w:type="dxa"/>
            <w:tcBorders>
              <w:top w:val="nil"/>
              <w:left w:val="single" w:sz="6" w:space="0" w:color="auto"/>
              <w:bottom w:val="nil"/>
              <w:right w:val="nil"/>
            </w:tcBorders>
          </w:tcPr>
          <w:p w14:paraId="6AD6EFBC"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52B7EBA4" w14:textId="77777777" w:rsidR="00A8127F" w:rsidRDefault="00A8127F" w:rsidP="00E600CF"/>
        </w:tc>
        <w:tc>
          <w:tcPr>
            <w:tcW w:w="4961" w:type="dxa"/>
            <w:tcBorders>
              <w:top w:val="nil"/>
              <w:left w:val="single" w:sz="6" w:space="0" w:color="auto"/>
              <w:bottom w:val="nil"/>
              <w:right w:val="nil"/>
            </w:tcBorders>
          </w:tcPr>
          <w:p w14:paraId="74D7E597"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2.2. Ferestre</w:t>
            </w:r>
          </w:p>
          <w:p w14:paraId="198FCB18"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3C6F074C" w14:textId="77777777" w:rsidR="00A8127F" w:rsidRDefault="00A8127F" w:rsidP="00E600CF"/>
        </w:tc>
        <w:tc>
          <w:tcPr>
            <w:tcW w:w="1559" w:type="dxa"/>
            <w:tcBorders>
              <w:top w:val="nil"/>
              <w:left w:val="single" w:sz="6" w:space="0" w:color="auto"/>
              <w:bottom w:val="nil"/>
              <w:right w:val="single" w:sz="4" w:space="0" w:color="auto"/>
            </w:tcBorders>
          </w:tcPr>
          <w:p w14:paraId="0A77D590" w14:textId="77777777" w:rsidR="00A8127F" w:rsidRDefault="00A8127F" w:rsidP="00E600CF"/>
        </w:tc>
      </w:tr>
      <w:tr w:rsidR="00A8127F" w14:paraId="696E7A3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D3909" w14:textId="77777777" w:rsidR="00A8127F" w:rsidRDefault="00A8127F" w:rsidP="00E600CF">
            <w:r>
              <w:t>24</w:t>
            </w:r>
          </w:p>
        </w:tc>
        <w:tc>
          <w:tcPr>
            <w:tcW w:w="1701" w:type="dxa"/>
            <w:tcBorders>
              <w:top w:val="single" w:sz="4" w:space="0" w:color="auto"/>
              <w:bottom w:val="single" w:sz="4" w:space="0" w:color="auto"/>
            </w:tcBorders>
            <w:vAlign w:val="center"/>
          </w:tcPr>
          <w:p w14:paraId="7B11D154" w14:textId="77777777" w:rsidR="00A8127F" w:rsidRDefault="00A8127F" w:rsidP="00E600CF">
            <w:pPr>
              <w:rPr>
                <w:lang w:val="en-US"/>
              </w:rPr>
            </w:pPr>
            <w:r>
              <w:rPr>
                <w:lang w:val="en-US"/>
              </w:rPr>
              <w:t>CK23C</w:t>
            </w:r>
          </w:p>
          <w:p w14:paraId="75987328" w14:textId="77777777" w:rsidR="00A8127F" w:rsidRDefault="00A8127F" w:rsidP="00E600CF"/>
        </w:tc>
        <w:tc>
          <w:tcPr>
            <w:tcW w:w="4961" w:type="dxa"/>
            <w:tcBorders>
              <w:top w:val="single" w:sz="4" w:space="0" w:color="auto"/>
              <w:bottom w:val="single" w:sz="4" w:space="0" w:color="auto"/>
            </w:tcBorders>
            <w:vAlign w:val="center"/>
          </w:tcPr>
          <w:p w14:paraId="7486B83E" w14:textId="77777777" w:rsidR="00A8127F" w:rsidRDefault="00A8127F" w:rsidP="00E600CF">
            <w:pPr>
              <w:adjustRightInd w:val="0"/>
              <w:rPr>
                <w:lang w:val="en-US"/>
              </w:rPr>
            </w:pPr>
            <w:r w:rsidRPr="003D1337">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2100x2100h - 3buc; F3 900x900h - 2buc; F4 1150x2100h - 1buc</w:t>
            </w:r>
          </w:p>
          <w:p w14:paraId="6F572652"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D66051B"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4DDEDD9C" w14:textId="77777777" w:rsidR="00A8127F" w:rsidRDefault="00A8127F" w:rsidP="00E600CF">
            <w:pPr>
              <w:adjustRightInd w:val="0"/>
              <w:jc w:val="center"/>
              <w:rPr>
                <w:rFonts w:ascii="Arial CYR" w:hAnsi="Arial CYR" w:cs="Arial CYR"/>
              </w:rPr>
            </w:pPr>
            <w:r>
              <w:t>17,265</w:t>
            </w:r>
          </w:p>
          <w:p w14:paraId="79E88CCC" w14:textId="77777777" w:rsidR="00A8127F" w:rsidRDefault="00A8127F" w:rsidP="00E600CF">
            <w:pPr>
              <w:jc w:val="center"/>
            </w:pPr>
          </w:p>
        </w:tc>
      </w:tr>
      <w:tr w:rsidR="00A8127F" w14:paraId="7058346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3D052" w14:textId="77777777" w:rsidR="00A8127F" w:rsidRDefault="00A8127F" w:rsidP="00E600CF">
            <w:r>
              <w:t xml:space="preserve"> 25</w:t>
            </w:r>
          </w:p>
        </w:tc>
        <w:tc>
          <w:tcPr>
            <w:tcW w:w="1701" w:type="dxa"/>
            <w:tcBorders>
              <w:top w:val="single" w:sz="4" w:space="0" w:color="auto"/>
              <w:bottom w:val="single" w:sz="4" w:space="0" w:color="auto"/>
            </w:tcBorders>
            <w:vAlign w:val="center"/>
          </w:tcPr>
          <w:p w14:paraId="006BBE0C" w14:textId="77777777" w:rsidR="00A8127F" w:rsidRDefault="00A8127F" w:rsidP="00E600CF">
            <w:pPr>
              <w:rPr>
                <w:lang w:val="en-US"/>
              </w:rPr>
            </w:pPr>
          </w:p>
          <w:p w14:paraId="4066872F" w14:textId="77777777" w:rsidR="00A8127F" w:rsidRDefault="00A8127F" w:rsidP="00E600CF"/>
        </w:tc>
        <w:tc>
          <w:tcPr>
            <w:tcW w:w="4961" w:type="dxa"/>
            <w:tcBorders>
              <w:top w:val="single" w:sz="4" w:space="0" w:color="auto"/>
              <w:bottom w:val="single" w:sz="4" w:space="0" w:color="auto"/>
            </w:tcBorders>
            <w:vAlign w:val="center"/>
          </w:tcPr>
          <w:p w14:paraId="385CF217" w14:textId="77777777" w:rsidR="00A8127F" w:rsidRDefault="00A8127F" w:rsidP="00E600CF">
            <w:pPr>
              <w:adjustRightInd w:val="0"/>
              <w:rPr>
                <w:lang w:val="en-US"/>
              </w:rPr>
            </w:pPr>
            <w:r>
              <w:t>Plasa anti-insecte 700x1400h - 4buc</w:t>
            </w:r>
          </w:p>
          <w:p w14:paraId="60C01D64" w14:textId="77777777" w:rsidR="00A8127F" w:rsidRDefault="00A8127F" w:rsidP="00E600CF"/>
        </w:tc>
        <w:tc>
          <w:tcPr>
            <w:tcW w:w="1560" w:type="dxa"/>
            <w:tcBorders>
              <w:top w:val="single" w:sz="4" w:space="0" w:color="auto"/>
              <w:bottom w:val="single" w:sz="4" w:space="0" w:color="auto"/>
            </w:tcBorders>
            <w:vAlign w:val="center"/>
          </w:tcPr>
          <w:p w14:paraId="453478A5"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09051A53" w14:textId="77777777" w:rsidR="00A8127F" w:rsidRDefault="00A8127F" w:rsidP="00E600CF">
            <w:pPr>
              <w:adjustRightInd w:val="0"/>
              <w:jc w:val="center"/>
              <w:rPr>
                <w:rFonts w:ascii="Arial CYR" w:hAnsi="Arial CYR" w:cs="Arial CYR"/>
              </w:rPr>
            </w:pPr>
            <w:r>
              <w:t>3,920</w:t>
            </w:r>
          </w:p>
          <w:p w14:paraId="23CFA777" w14:textId="77777777" w:rsidR="00A8127F" w:rsidRDefault="00A8127F" w:rsidP="00E600CF">
            <w:pPr>
              <w:jc w:val="center"/>
            </w:pPr>
          </w:p>
        </w:tc>
      </w:tr>
      <w:tr w:rsidR="00A8127F" w14:paraId="15D633E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E5744" w14:textId="77777777" w:rsidR="00A8127F" w:rsidRDefault="00A8127F" w:rsidP="00E600CF">
            <w:r>
              <w:t xml:space="preserve"> 26</w:t>
            </w:r>
          </w:p>
        </w:tc>
        <w:tc>
          <w:tcPr>
            <w:tcW w:w="1701" w:type="dxa"/>
            <w:tcBorders>
              <w:top w:val="single" w:sz="4" w:space="0" w:color="auto"/>
              <w:bottom w:val="single" w:sz="4" w:space="0" w:color="auto"/>
            </w:tcBorders>
            <w:vAlign w:val="center"/>
          </w:tcPr>
          <w:p w14:paraId="26C68014" w14:textId="77777777" w:rsidR="00A8127F" w:rsidRDefault="00A8127F" w:rsidP="00E600CF">
            <w:pPr>
              <w:rPr>
                <w:lang w:val="en-US"/>
              </w:rPr>
            </w:pPr>
            <w:r>
              <w:rPr>
                <w:lang w:val="en-US"/>
              </w:rPr>
              <w:t>CK26C</w:t>
            </w:r>
          </w:p>
          <w:p w14:paraId="282C57D6" w14:textId="77777777" w:rsidR="00A8127F" w:rsidRDefault="00A8127F" w:rsidP="00E600CF"/>
        </w:tc>
        <w:tc>
          <w:tcPr>
            <w:tcW w:w="4961" w:type="dxa"/>
            <w:tcBorders>
              <w:top w:val="single" w:sz="4" w:space="0" w:color="auto"/>
              <w:bottom w:val="single" w:sz="4" w:space="0" w:color="auto"/>
            </w:tcBorders>
            <w:vAlign w:val="center"/>
          </w:tcPr>
          <w:p w14:paraId="48326BAF" w14:textId="77777777" w:rsidR="00A8127F" w:rsidRDefault="00A8127F" w:rsidP="00E600CF">
            <w:pPr>
              <w:adjustRightInd w:val="0"/>
              <w:rPr>
                <w:lang w:val="en-US"/>
              </w:rPr>
            </w:pPr>
            <w:r w:rsidRPr="003D1337">
              <w:rPr>
                <w:lang w:val="en-US"/>
              </w:rPr>
              <w:t>Pervazuri montate la ferestre sau usi din mase plastice b=350</w:t>
            </w:r>
          </w:p>
          <w:p w14:paraId="5159E23A"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0048BA1E"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0118CBB9" w14:textId="77777777" w:rsidR="00A8127F" w:rsidRDefault="00A8127F" w:rsidP="00E600CF">
            <w:pPr>
              <w:adjustRightInd w:val="0"/>
              <w:jc w:val="center"/>
              <w:rPr>
                <w:rFonts w:ascii="Arial CYR" w:hAnsi="Arial CYR" w:cs="Arial CYR"/>
              </w:rPr>
            </w:pPr>
            <w:r>
              <w:t>3,450</w:t>
            </w:r>
          </w:p>
          <w:p w14:paraId="2F4C1BE0" w14:textId="77777777" w:rsidR="00A8127F" w:rsidRDefault="00A8127F" w:rsidP="00E600CF">
            <w:pPr>
              <w:jc w:val="center"/>
            </w:pPr>
          </w:p>
        </w:tc>
      </w:tr>
      <w:tr w:rsidR="00A8127F" w14:paraId="6D69C20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22E09" w14:textId="77777777" w:rsidR="00A8127F" w:rsidRDefault="00A8127F" w:rsidP="00E600CF">
            <w:r>
              <w:t xml:space="preserve"> 27</w:t>
            </w:r>
          </w:p>
        </w:tc>
        <w:tc>
          <w:tcPr>
            <w:tcW w:w="1701" w:type="dxa"/>
            <w:tcBorders>
              <w:top w:val="single" w:sz="4" w:space="0" w:color="auto"/>
              <w:bottom w:val="single" w:sz="4" w:space="0" w:color="auto"/>
            </w:tcBorders>
            <w:vAlign w:val="center"/>
          </w:tcPr>
          <w:p w14:paraId="63FCF88B" w14:textId="77777777" w:rsidR="00A8127F" w:rsidRDefault="00A8127F" w:rsidP="00E600CF">
            <w:pPr>
              <w:rPr>
                <w:lang w:val="en-US"/>
              </w:rPr>
            </w:pPr>
            <w:r>
              <w:rPr>
                <w:lang w:val="en-US"/>
              </w:rPr>
              <w:t>CK26B</w:t>
            </w:r>
          </w:p>
          <w:p w14:paraId="7AD7CE33" w14:textId="77777777" w:rsidR="00A8127F" w:rsidRDefault="00A8127F" w:rsidP="00E600CF"/>
        </w:tc>
        <w:tc>
          <w:tcPr>
            <w:tcW w:w="4961" w:type="dxa"/>
            <w:tcBorders>
              <w:top w:val="single" w:sz="4" w:space="0" w:color="auto"/>
              <w:bottom w:val="single" w:sz="4" w:space="0" w:color="auto"/>
            </w:tcBorders>
            <w:vAlign w:val="center"/>
          </w:tcPr>
          <w:p w14:paraId="440E7556" w14:textId="77777777" w:rsidR="00A8127F" w:rsidRDefault="00A8127F" w:rsidP="00E600CF">
            <w:pPr>
              <w:adjustRightInd w:val="0"/>
              <w:rPr>
                <w:lang w:val="en-US"/>
              </w:rPr>
            </w:pPr>
            <w:r w:rsidRPr="003D1337">
              <w:rPr>
                <w:lang w:val="en-US"/>
              </w:rPr>
              <w:t>Glafuri montate la ferestre din aluminiu b=250</w:t>
            </w:r>
          </w:p>
          <w:p w14:paraId="79B832FD"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A891071"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674894B1" w14:textId="77777777" w:rsidR="00A8127F" w:rsidRDefault="00A8127F" w:rsidP="00E600CF">
            <w:pPr>
              <w:adjustRightInd w:val="0"/>
              <w:jc w:val="center"/>
              <w:rPr>
                <w:rFonts w:ascii="Arial CYR" w:hAnsi="Arial CYR" w:cs="Arial CYR"/>
              </w:rPr>
            </w:pPr>
            <w:r>
              <w:t>9,850</w:t>
            </w:r>
          </w:p>
          <w:p w14:paraId="667D3BBD" w14:textId="77777777" w:rsidR="00A8127F" w:rsidRDefault="00A8127F" w:rsidP="00E600CF">
            <w:pPr>
              <w:jc w:val="center"/>
            </w:pPr>
          </w:p>
        </w:tc>
      </w:tr>
      <w:tr w:rsidR="00A8127F" w14:paraId="600FA161" w14:textId="77777777" w:rsidTr="00E600CF">
        <w:tc>
          <w:tcPr>
            <w:tcW w:w="709" w:type="dxa"/>
            <w:tcBorders>
              <w:top w:val="nil"/>
              <w:left w:val="single" w:sz="6" w:space="0" w:color="auto"/>
              <w:bottom w:val="nil"/>
              <w:right w:val="nil"/>
            </w:tcBorders>
          </w:tcPr>
          <w:p w14:paraId="0D44CCB4"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236DC02D" w14:textId="77777777" w:rsidR="00A8127F" w:rsidRDefault="00A8127F" w:rsidP="00E600CF"/>
        </w:tc>
        <w:tc>
          <w:tcPr>
            <w:tcW w:w="4961" w:type="dxa"/>
            <w:tcBorders>
              <w:top w:val="nil"/>
              <w:left w:val="single" w:sz="6" w:space="0" w:color="auto"/>
              <w:bottom w:val="nil"/>
              <w:right w:val="nil"/>
            </w:tcBorders>
          </w:tcPr>
          <w:p w14:paraId="44724D52"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2.3. Glafuri interioare</w:t>
            </w:r>
          </w:p>
          <w:p w14:paraId="700D2DDC"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44A5406A" w14:textId="77777777" w:rsidR="00A8127F" w:rsidRDefault="00A8127F" w:rsidP="00E600CF"/>
        </w:tc>
        <w:tc>
          <w:tcPr>
            <w:tcW w:w="1559" w:type="dxa"/>
            <w:tcBorders>
              <w:top w:val="nil"/>
              <w:left w:val="single" w:sz="6" w:space="0" w:color="auto"/>
              <w:bottom w:val="nil"/>
              <w:right w:val="single" w:sz="4" w:space="0" w:color="auto"/>
            </w:tcBorders>
          </w:tcPr>
          <w:p w14:paraId="12A50724" w14:textId="77777777" w:rsidR="00A8127F" w:rsidRDefault="00A8127F" w:rsidP="00E600CF"/>
        </w:tc>
      </w:tr>
      <w:tr w:rsidR="00A8127F" w14:paraId="1E94371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AEF402" w14:textId="77777777" w:rsidR="00A8127F" w:rsidRDefault="00A8127F" w:rsidP="00E600CF">
            <w:r>
              <w:t>28</w:t>
            </w:r>
          </w:p>
        </w:tc>
        <w:tc>
          <w:tcPr>
            <w:tcW w:w="1701" w:type="dxa"/>
            <w:tcBorders>
              <w:top w:val="single" w:sz="4" w:space="0" w:color="auto"/>
              <w:bottom w:val="single" w:sz="4" w:space="0" w:color="auto"/>
            </w:tcBorders>
            <w:vAlign w:val="center"/>
          </w:tcPr>
          <w:p w14:paraId="1CD3CE8A" w14:textId="77777777" w:rsidR="00A8127F" w:rsidRDefault="00A8127F" w:rsidP="00E600CF">
            <w:pPr>
              <w:rPr>
                <w:lang w:val="en-US"/>
              </w:rPr>
            </w:pPr>
            <w:r>
              <w:rPr>
                <w:lang w:val="en-US"/>
              </w:rPr>
              <w:t>CF61A</w:t>
            </w:r>
          </w:p>
          <w:p w14:paraId="04A7477F" w14:textId="77777777" w:rsidR="00A8127F" w:rsidRDefault="00A8127F" w:rsidP="00E600CF"/>
        </w:tc>
        <w:tc>
          <w:tcPr>
            <w:tcW w:w="4961" w:type="dxa"/>
            <w:tcBorders>
              <w:top w:val="single" w:sz="4" w:space="0" w:color="auto"/>
              <w:bottom w:val="single" w:sz="4" w:space="0" w:color="auto"/>
            </w:tcBorders>
            <w:vAlign w:val="center"/>
          </w:tcPr>
          <w:p w14:paraId="206E91EE" w14:textId="77777777" w:rsidR="00A8127F" w:rsidRDefault="00A8127F" w:rsidP="00E600CF">
            <w:pPr>
              <w:adjustRightInd w:val="0"/>
              <w:rPr>
                <w:lang w:val="en-US"/>
              </w:rPr>
            </w:pPr>
            <w:r w:rsidRPr="003D1337">
              <w:rPr>
                <w:lang w:val="en-US"/>
              </w:rPr>
              <w:t>Driscuire continua a suprafetei (tencuiala de un strat) cu amestec uscat de ipsos: glafuri de ferestre si usi plane</w:t>
            </w:r>
          </w:p>
          <w:p w14:paraId="4CE1132E"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1A99CA1"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12EAD34A" w14:textId="77777777" w:rsidR="00A8127F" w:rsidRDefault="00A8127F" w:rsidP="00E600CF">
            <w:pPr>
              <w:adjustRightInd w:val="0"/>
              <w:jc w:val="center"/>
              <w:rPr>
                <w:rFonts w:ascii="Arial CYR" w:hAnsi="Arial CYR" w:cs="Arial CYR"/>
              </w:rPr>
            </w:pPr>
            <w:r>
              <w:t>8,900</w:t>
            </w:r>
          </w:p>
          <w:p w14:paraId="55B868AA" w14:textId="77777777" w:rsidR="00A8127F" w:rsidRDefault="00A8127F" w:rsidP="00E600CF">
            <w:pPr>
              <w:jc w:val="center"/>
            </w:pPr>
          </w:p>
        </w:tc>
      </w:tr>
      <w:tr w:rsidR="00A8127F" w14:paraId="683FC90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27ECB" w14:textId="77777777" w:rsidR="00A8127F" w:rsidRDefault="00A8127F" w:rsidP="00E600CF">
            <w:r>
              <w:t xml:space="preserve"> 29</w:t>
            </w:r>
          </w:p>
        </w:tc>
        <w:tc>
          <w:tcPr>
            <w:tcW w:w="1701" w:type="dxa"/>
            <w:tcBorders>
              <w:top w:val="single" w:sz="4" w:space="0" w:color="auto"/>
              <w:bottom w:val="single" w:sz="4" w:space="0" w:color="auto"/>
            </w:tcBorders>
            <w:vAlign w:val="center"/>
          </w:tcPr>
          <w:p w14:paraId="5B96FAE0" w14:textId="77777777" w:rsidR="00A8127F" w:rsidRDefault="00A8127F" w:rsidP="00E600CF">
            <w:pPr>
              <w:rPr>
                <w:lang w:val="en-US"/>
              </w:rPr>
            </w:pPr>
            <w:r>
              <w:rPr>
                <w:lang w:val="en-US"/>
              </w:rPr>
              <w:t>CF57A</w:t>
            </w:r>
          </w:p>
          <w:p w14:paraId="4A234801" w14:textId="77777777" w:rsidR="00A8127F" w:rsidRDefault="00A8127F" w:rsidP="00E600CF"/>
        </w:tc>
        <w:tc>
          <w:tcPr>
            <w:tcW w:w="4961" w:type="dxa"/>
            <w:tcBorders>
              <w:top w:val="single" w:sz="4" w:space="0" w:color="auto"/>
              <w:bottom w:val="single" w:sz="4" w:space="0" w:color="auto"/>
            </w:tcBorders>
            <w:vAlign w:val="center"/>
          </w:tcPr>
          <w:p w14:paraId="468E2608" w14:textId="77777777" w:rsidR="00A8127F" w:rsidRDefault="00A8127F" w:rsidP="00E600CF">
            <w:pPr>
              <w:adjustRightInd w:val="0"/>
              <w:rPr>
                <w:lang w:val="en-US"/>
              </w:rPr>
            </w:pPr>
            <w:r w:rsidRPr="003D1337">
              <w:rPr>
                <w:lang w:val="en-US"/>
              </w:rPr>
              <w:t>Aplicarea manuala a chitului pe baza de ipsos "Eurofin" grosime 1,0 mm pe suprafetele  peretilor,  coloanelor  si  tavanelor</w:t>
            </w:r>
          </w:p>
          <w:p w14:paraId="5655C850"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3F282E0"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79938EBB" w14:textId="77777777" w:rsidR="00A8127F" w:rsidRDefault="00A8127F" w:rsidP="00E600CF">
            <w:pPr>
              <w:adjustRightInd w:val="0"/>
              <w:jc w:val="center"/>
              <w:rPr>
                <w:rFonts w:ascii="Arial CYR" w:hAnsi="Arial CYR" w:cs="Arial CYR"/>
              </w:rPr>
            </w:pPr>
            <w:r>
              <w:t>8,900</w:t>
            </w:r>
          </w:p>
          <w:p w14:paraId="2CD7A774" w14:textId="77777777" w:rsidR="00A8127F" w:rsidRDefault="00A8127F" w:rsidP="00E600CF">
            <w:pPr>
              <w:jc w:val="center"/>
            </w:pPr>
          </w:p>
        </w:tc>
      </w:tr>
      <w:tr w:rsidR="00A8127F" w14:paraId="0977772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F3095" w14:textId="77777777" w:rsidR="00A8127F" w:rsidRDefault="00A8127F" w:rsidP="00E600CF">
            <w:r>
              <w:t xml:space="preserve"> 30</w:t>
            </w:r>
          </w:p>
        </w:tc>
        <w:tc>
          <w:tcPr>
            <w:tcW w:w="1701" w:type="dxa"/>
            <w:tcBorders>
              <w:top w:val="single" w:sz="4" w:space="0" w:color="auto"/>
              <w:bottom w:val="single" w:sz="4" w:space="0" w:color="auto"/>
            </w:tcBorders>
            <w:vAlign w:val="center"/>
          </w:tcPr>
          <w:p w14:paraId="4BC7C2AF" w14:textId="77777777" w:rsidR="00A8127F" w:rsidRDefault="00A8127F" w:rsidP="00E600CF">
            <w:pPr>
              <w:rPr>
                <w:lang w:val="en-US"/>
              </w:rPr>
            </w:pPr>
            <w:r>
              <w:rPr>
                <w:lang w:val="en-US"/>
              </w:rPr>
              <w:t>CN53A</w:t>
            </w:r>
          </w:p>
          <w:p w14:paraId="49848578" w14:textId="77777777" w:rsidR="00A8127F" w:rsidRDefault="00A8127F" w:rsidP="00E600CF"/>
        </w:tc>
        <w:tc>
          <w:tcPr>
            <w:tcW w:w="4961" w:type="dxa"/>
            <w:tcBorders>
              <w:top w:val="single" w:sz="4" w:space="0" w:color="auto"/>
              <w:bottom w:val="single" w:sz="4" w:space="0" w:color="auto"/>
            </w:tcBorders>
            <w:vAlign w:val="center"/>
          </w:tcPr>
          <w:p w14:paraId="7C013AE3" w14:textId="77777777" w:rsidR="00A8127F" w:rsidRDefault="00A8127F" w:rsidP="00E600CF">
            <w:pPr>
              <w:adjustRightInd w:val="0"/>
              <w:rPr>
                <w:lang w:val="en-US"/>
              </w:rPr>
            </w:pPr>
            <w:r w:rsidRPr="003D1337">
              <w:rPr>
                <w:lang w:val="en-US"/>
              </w:rPr>
              <w:t>Grunduirea suprafetelor interioare a peretilor si tavanelor</w:t>
            </w:r>
          </w:p>
          <w:p w14:paraId="563CFEB0"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D039940"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0E1B1AFF" w14:textId="77777777" w:rsidR="00A8127F" w:rsidRDefault="00A8127F" w:rsidP="00E600CF">
            <w:pPr>
              <w:adjustRightInd w:val="0"/>
              <w:jc w:val="center"/>
              <w:rPr>
                <w:rFonts w:ascii="Arial CYR" w:hAnsi="Arial CYR" w:cs="Arial CYR"/>
              </w:rPr>
            </w:pPr>
            <w:r>
              <w:t>8,900</w:t>
            </w:r>
          </w:p>
          <w:p w14:paraId="40E76E18" w14:textId="77777777" w:rsidR="00A8127F" w:rsidRDefault="00A8127F" w:rsidP="00E600CF">
            <w:pPr>
              <w:jc w:val="center"/>
            </w:pPr>
          </w:p>
        </w:tc>
      </w:tr>
      <w:tr w:rsidR="00A8127F" w14:paraId="44530B3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38E67" w14:textId="77777777" w:rsidR="00A8127F" w:rsidRDefault="00A8127F" w:rsidP="00E600CF">
            <w:r>
              <w:t xml:space="preserve"> 31</w:t>
            </w:r>
          </w:p>
        </w:tc>
        <w:tc>
          <w:tcPr>
            <w:tcW w:w="1701" w:type="dxa"/>
            <w:tcBorders>
              <w:top w:val="single" w:sz="4" w:space="0" w:color="auto"/>
              <w:bottom w:val="single" w:sz="4" w:space="0" w:color="auto"/>
            </w:tcBorders>
            <w:vAlign w:val="center"/>
          </w:tcPr>
          <w:p w14:paraId="3A1AE0D5" w14:textId="77777777" w:rsidR="00A8127F" w:rsidRDefault="00A8127F" w:rsidP="00E600CF">
            <w:pPr>
              <w:rPr>
                <w:lang w:val="en-US"/>
              </w:rPr>
            </w:pPr>
            <w:r>
              <w:rPr>
                <w:lang w:val="en-US"/>
              </w:rPr>
              <w:t>CN06A</w:t>
            </w:r>
          </w:p>
          <w:p w14:paraId="343015EF" w14:textId="77777777" w:rsidR="00A8127F" w:rsidRDefault="00A8127F" w:rsidP="00E600CF"/>
        </w:tc>
        <w:tc>
          <w:tcPr>
            <w:tcW w:w="4961" w:type="dxa"/>
            <w:tcBorders>
              <w:top w:val="single" w:sz="4" w:space="0" w:color="auto"/>
              <w:bottom w:val="single" w:sz="4" w:space="0" w:color="auto"/>
            </w:tcBorders>
            <w:vAlign w:val="center"/>
          </w:tcPr>
          <w:p w14:paraId="33C64166" w14:textId="77777777" w:rsidR="00A8127F" w:rsidRDefault="00A8127F" w:rsidP="00E600CF">
            <w:pPr>
              <w:adjustRightInd w:val="0"/>
              <w:rPr>
                <w:lang w:val="en-US"/>
              </w:rPr>
            </w:pPr>
            <w:r w:rsidRPr="003D1337">
              <w:rPr>
                <w:lang w:val="en-US"/>
              </w:rPr>
              <w:t>Vopsitorii interioare cu vopsea pe baza de copolimeri vinilici in emulsie apoasa,  aplicate in 2 straturi pe glet existent, executate manual</w:t>
            </w:r>
          </w:p>
          <w:p w14:paraId="57C7BC25"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489CC55"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55709A24" w14:textId="77777777" w:rsidR="00A8127F" w:rsidRDefault="00A8127F" w:rsidP="00E600CF">
            <w:pPr>
              <w:adjustRightInd w:val="0"/>
              <w:jc w:val="center"/>
              <w:rPr>
                <w:rFonts w:ascii="Arial CYR" w:hAnsi="Arial CYR" w:cs="Arial CYR"/>
              </w:rPr>
            </w:pPr>
            <w:r>
              <w:t>8,900</w:t>
            </w:r>
          </w:p>
          <w:p w14:paraId="5BD638EF" w14:textId="77777777" w:rsidR="00A8127F" w:rsidRDefault="00A8127F" w:rsidP="00E600CF">
            <w:pPr>
              <w:jc w:val="center"/>
            </w:pPr>
          </w:p>
        </w:tc>
      </w:tr>
      <w:tr w:rsidR="00A8127F" w14:paraId="0E8CDC97" w14:textId="77777777" w:rsidTr="00E600CF">
        <w:tc>
          <w:tcPr>
            <w:tcW w:w="709" w:type="dxa"/>
            <w:tcBorders>
              <w:top w:val="nil"/>
              <w:left w:val="single" w:sz="6" w:space="0" w:color="auto"/>
              <w:bottom w:val="nil"/>
              <w:right w:val="nil"/>
            </w:tcBorders>
          </w:tcPr>
          <w:p w14:paraId="40E1B6B0"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2E2A4DE3" w14:textId="77777777" w:rsidR="00A8127F" w:rsidRDefault="00A8127F" w:rsidP="00E600CF"/>
        </w:tc>
        <w:tc>
          <w:tcPr>
            <w:tcW w:w="4961" w:type="dxa"/>
            <w:tcBorders>
              <w:top w:val="nil"/>
              <w:left w:val="single" w:sz="6" w:space="0" w:color="auto"/>
              <w:bottom w:val="nil"/>
              <w:right w:val="nil"/>
            </w:tcBorders>
          </w:tcPr>
          <w:p w14:paraId="27FAD00A"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2.4. Glafuri exterioare</w:t>
            </w:r>
          </w:p>
          <w:p w14:paraId="5C0BC98D"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4B400FB9" w14:textId="77777777" w:rsidR="00A8127F" w:rsidRDefault="00A8127F" w:rsidP="00E600CF"/>
        </w:tc>
        <w:tc>
          <w:tcPr>
            <w:tcW w:w="1559" w:type="dxa"/>
            <w:tcBorders>
              <w:top w:val="nil"/>
              <w:left w:val="single" w:sz="6" w:space="0" w:color="auto"/>
              <w:bottom w:val="nil"/>
              <w:right w:val="single" w:sz="4" w:space="0" w:color="auto"/>
            </w:tcBorders>
          </w:tcPr>
          <w:p w14:paraId="73A7FC74" w14:textId="77777777" w:rsidR="00A8127F" w:rsidRDefault="00A8127F" w:rsidP="00E600CF"/>
        </w:tc>
      </w:tr>
      <w:tr w:rsidR="00A8127F" w14:paraId="0C78749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73671" w14:textId="77777777" w:rsidR="00A8127F" w:rsidRDefault="00A8127F" w:rsidP="00E600CF">
            <w:r>
              <w:lastRenderedPageBreak/>
              <w:t>32</w:t>
            </w:r>
          </w:p>
        </w:tc>
        <w:tc>
          <w:tcPr>
            <w:tcW w:w="1701" w:type="dxa"/>
            <w:tcBorders>
              <w:top w:val="single" w:sz="4" w:space="0" w:color="auto"/>
              <w:bottom w:val="single" w:sz="4" w:space="0" w:color="auto"/>
            </w:tcBorders>
            <w:vAlign w:val="center"/>
          </w:tcPr>
          <w:p w14:paraId="42F05F9F" w14:textId="77777777" w:rsidR="00A8127F" w:rsidRDefault="00A8127F" w:rsidP="00E600CF">
            <w:pPr>
              <w:rPr>
                <w:lang w:val="en-US"/>
              </w:rPr>
            </w:pPr>
            <w:r>
              <w:rPr>
                <w:lang w:val="en-US"/>
              </w:rPr>
              <w:t>RpCJ06B</w:t>
            </w:r>
          </w:p>
          <w:p w14:paraId="1A91370C" w14:textId="77777777" w:rsidR="00A8127F" w:rsidRDefault="00A8127F" w:rsidP="00E600CF"/>
        </w:tc>
        <w:tc>
          <w:tcPr>
            <w:tcW w:w="4961" w:type="dxa"/>
            <w:tcBorders>
              <w:top w:val="single" w:sz="4" w:space="0" w:color="auto"/>
              <w:bottom w:val="single" w:sz="4" w:space="0" w:color="auto"/>
            </w:tcBorders>
            <w:vAlign w:val="center"/>
          </w:tcPr>
          <w:p w14:paraId="4FF98A7F" w14:textId="77777777" w:rsidR="00A8127F" w:rsidRDefault="00A8127F" w:rsidP="00E600CF">
            <w:pPr>
              <w:adjustRightInd w:val="0"/>
              <w:rPr>
                <w:lang w:val="en-US"/>
              </w:rPr>
            </w:pPr>
            <w:r w:rsidRPr="003D1337">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3342FA63"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B8C700C"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45B34C28" w14:textId="77777777" w:rsidR="00A8127F" w:rsidRDefault="00A8127F" w:rsidP="00E600CF">
            <w:pPr>
              <w:adjustRightInd w:val="0"/>
              <w:jc w:val="center"/>
              <w:rPr>
                <w:rFonts w:ascii="Arial CYR" w:hAnsi="Arial CYR" w:cs="Arial CYR"/>
              </w:rPr>
            </w:pPr>
            <w:r>
              <w:t>38,900</w:t>
            </w:r>
          </w:p>
          <w:p w14:paraId="0A7D8588" w14:textId="77777777" w:rsidR="00A8127F" w:rsidRDefault="00A8127F" w:rsidP="00E600CF">
            <w:pPr>
              <w:jc w:val="center"/>
            </w:pPr>
          </w:p>
        </w:tc>
      </w:tr>
      <w:tr w:rsidR="00A8127F" w14:paraId="51E4D13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1CC76E" w14:textId="77777777" w:rsidR="00A8127F" w:rsidRDefault="00A8127F" w:rsidP="00E600CF">
            <w:r>
              <w:t xml:space="preserve"> 33</w:t>
            </w:r>
          </w:p>
        </w:tc>
        <w:tc>
          <w:tcPr>
            <w:tcW w:w="1701" w:type="dxa"/>
            <w:tcBorders>
              <w:top w:val="single" w:sz="4" w:space="0" w:color="auto"/>
              <w:bottom w:val="single" w:sz="4" w:space="0" w:color="auto"/>
            </w:tcBorders>
            <w:vAlign w:val="center"/>
          </w:tcPr>
          <w:p w14:paraId="5F1B77E3" w14:textId="77777777" w:rsidR="00A8127F" w:rsidRDefault="00A8127F" w:rsidP="00E600CF">
            <w:pPr>
              <w:rPr>
                <w:lang w:val="en-US"/>
              </w:rPr>
            </w:pPr>
            <w:r>
              <w:rPr>
                <w:lang w:val="en-US"/>
              </w:rPr>
              <w:t>CN54B</w:t>
            </w:r>
          </w:p>
          <w:p w14:paraId="3BD330C2" w14:textId="77777777" w:rsidR="00A8127F" w:rsidRDefault="00A8127F" w:rsidP="00E600CF"/>
        </w:tc>
        <w:tc>
          <w:tcPr>
            <w:tcW w:w="4961" w:type="dxa"/>
            <w:tcBorders>
              <w:top w:val="single" w:sz="4" w:space="0" w:color="auto"/>
              <w:bottom w:val="single" w:sz="4" w:space="0" w:color="auto"/>
            </w:tcBorders>
            <w:vAlign w:val="center"/>
          </w:tcPr>
          <w:p w14:paraId="30024E88" w14:textId="77777777" w:rsidR="00A8127F" w:rsidRDefault="00A8127F" w:rsidP="00E600CF">
            <w:pPr>
              <w:adjustRightInd w:val="0"/>
              <w:rPr>
                <w:lang w:val="en-US"/>
              </w:rPr>
            </w:pPr>
            <w:r w:rsidRPr="003D1337">
              <w:rPr>
                <w:lang w:val="en-US"/>
              </w:rPr>
              <w:t>Aplicarea manuala a grundului cu cuart "Gleta" intr-un strat, la pereti exteriori la fatade</w:t>
            </w:r>
          </w:p>
          <w:p w14:paraId="638B78E4"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8A9B996"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2241ABE0" w14:textId="77777777" w:rsidR="00A8127F" w:rsidRDefault="00A8127F" w:rsidP="00E600CF">
            <w:pPr>
              <w:adjustRightInd w:val="0"/>
              <w:jc w:val="center"/>
              <w:rPr>
                <w:rFonts w:ascii="Arial CYR" w:hAnsi="Arial CYR" w:cs="Arial CYR"/>
              </w:rPr>
            </w:pPr>
            <w:r>
              <w:t>7,410</w:t>
            </w:r>
          </w:p>
          <w:p w14:paraId="4C6B77EE" w14:textId="77777777" w:rsidR="00A8127F" w:rsidRDefault="00A8127F" w:rsidP="00E600CF">
            <w:pPr>
              <w:jc w:val="center"/>
            </w:pPr>
          </w:p>
        </w:tc>
      </w:tr>
      <w:tr w:rsidR="00A8127F" w14:paraId="422C892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3ABFBC" w14:textId="77777777" w:rsidR="00A8127F" w:rsidRDefault="00A8127F" w:rsidP="00E600CF">
            <w:r>
              <w:t xml:space="preserve"> 34</w:t>
            </w:r>
          </w:p>
        </w:tc>
        <w:tc>
          <w:tcPr>
            <w:tcW w:w="1701" w:type="dxa"/>
            <w:tcBorders>
              <w:top w:val="single" w:sz="4" w:space="0" w:color="auto"/>
              <w:bottom w:val="single" w:sz="4" w:space="0" w:color="auto"/>
            </w:tcBorders>
            <w:vAlign w:val="center"/>
          </w:tcPr>
          <w:p w14:paraId="32DA7533" w14:textId="77777777" w:rsidR="00A8127F" w:rsidRDefault="00A8127F" w:rsidP="00E600CF">
            <w:pPr>
              <w:rPr>
                <w:lang w:val="en-US"/>
              </w:rPr>
            </w:pPr>
            <w:r>
              <w:rPr>
                <w:lang w:val="en-US"/>
              </w:rPr>
              <w:t>CN07B</w:t>
            </w:r>
          </w:p>
          <w:p w14:paraId="01CF0092" w14:textId="77777777" w:rsidR="00A8127F" w:rsidRDefault="00A8127F" w:rsidP="00E600CF"/>
        </w:tc>
        <w:tc>
          <w:tcPr>
            <w:tcW w:w="4961" w:type="dxa"/>
            <w:tcBorders>
              <w:top w:val="single" w:sz="4" w:space="0" w:color="auto"/>
              <w:bottom w:val="single" w:sz="4" w:space="0" w:color="auto"/>
            </w:tcBorders>
            <w:vAlign w:val="center"/>
          </w:tcPr>
          <w:p w14:paraId="7D5588BF" w14:textId="77777777" w:rsidR="00A8127F" w:rsidRDefault="00A8127F" w:rsidP="00E600CF">
            <w:pPr>
              <w:adjustRightInd w:val="0"/>
              <w:rPr>
                <w:lang w:val="en-US"/>
              </w:rPr>
            </w:pPr>
            <w:r w:rsidRPr="003D1337">
              <w:rPr>
                <w:lang w:val="en-US"/>
              </w:rPr>
              <w:t>Vopsitorii interioare cu vopsea pe baza de copolimeri acriloetilenici in emulsie apoasa,  aplicate in 3 straturi pe suprafete de beton sau zidarie pe tencuiala driscuita, executate manual / k=0.67 pt 2 straturi</w:t>
            </w:r>
          </w:p>
          <w:p w14:paraId="556C11EE"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DF8C2AF"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3B518AA4" w14:textId="77777777" w:rsidR="00A8127F" w:rsidRDefault="00A8127F" w:rsidP="00E600CF">
            <w:pPr>
              <w:adjustRightInd w:val="0"/>
              <w:jc w:val="center"/>
              <w:rPr>
                <w:rFonts w:ascii="Arial CYR" w:hAnsi="Arial CYR" w:cs="Arial CYR"/>
              </w:rPr>
            </w:pPr>
            <w:r>
              <w:t>7,410</w:t>
            </w:r>
          </w:p>
          <w:p w14:paraId="424091F7" w14:textId="77777777" w:rsidR="00A8127F" w:rsidRDefault="00A8127F" w:rsidP="00E600CF">
            <w:pPr>
              <w:jc w:val="center"/>
            </w:pPr>
          </w:p>
        </w:tc>
      </w:tr>
      <w:tr w:rsidR="00A8127F" w14:paraId="1F30C3D9" w14:textId="77777777" w:rsidTr="00E600CF">
        <w:tc>
          <w:tcPr>
            <w:tcW w:w="709" w:type="dxa"/>
            <w:tcBorders>
              <w:top w:val="nil"/>
              <w:left w:val="single" w:sz="6" w:space="0" w:color="auto"/>
              <w:bottom w:val="nil"/>
              <w:right w:val="nil"/>
            </w:tcBorders>
          </w:tcPr>
          <w:p w14:paraId="4196372B"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3ACF4796" w14:textId="77777777" w:rsidR="00A8127F" w:rsidRDefault="00A8127F" w:rsidP="00E600CF"/>
        </w:tc>
        <w:tc>
          <w:tcPr>
            <w:tcW w:w="4961" w:type="dxa"/>
            <w:tcBorders>
              <w:top w:val="nil"/>
              <w:left w:val="single" w:sz="6" w:space="0" w:color="auto"/>
              <w:bottom w:val="nil"/>
              <w:right w:val="nil"/>
            </w:tcBorders>
          </w:tcPr>
          <w:p w14:paraId="3CFA0C9A"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3. Bloc 1V</w:t>
            </w:r>
          </w:p>
          <w:p w14:paraId="5FC231E1"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38007EF2" w14:textId="77777777" w:rsidR="00A8127F" w:rsidRDefault="00A8127F" w:rsidP="00E600CF"/>
        </w:tc>
        <w:tc>
          <w:tcPr>
            <w:tcW w:w="1559" w:type="dxa"/>
            <w:tcBorders>
              <w:top w:val="nil"/>
              <w:left w:val="single" w:sz="6" w:space="0" w:color="auto"/>
              <w:bottom w:val="nil"/>
              <w:right w:val="single" w:sz="4" w:space="0" w:color="auto"/>
            </w:tcBorders>
          </w:tcPr>
          <w:p w14:paraId="0612ED93" w14:textId="77777777" w:rsidR="00A8127F" w:rsidRDefault="00A8127F" w:rsidP="00E600CF"/>
        </w:tc>
      </w:tr>
      <w:tr w:rsidR="00A8127F" w14:paraId="34B97052" w14:textId="77777777" w:rsidTr="00E600CF">
        <w:tc>
          <w:tcPr>
            <w:tcW w:w="709" w:type="dxa"/>
            <w:tcBorders>
              <w:top w:val="nil"/>
              <w:left w:val="single" w:sz="6" w:space="0" w:color="auto"/>
              <w:bottom w:val="nil"/>
              <w:right w:val="nil"/>
            </w:tcBorders>
          </w:tcPr>
          <w:p w14:paraId="2CD60C16" w14:textId="77777777" w:rsidR="00A8127F" w:rsidRDefault="00A8127F" w:rsidP="00E600CF">
            <w:pPr>
              <w:jc w:val="center"/>
            </w:pPr>
          </w:p>
        </w:tc>
        <w:tc>
          <w:tcPr>
            <w:tcW w:w="1701" w:type="dxa"/>
            <w:tcBorders>
              <w:top w:val="nil"/>
              <w:left w:val="single" w:sz="6" w:space="0" w:color="auto"/>
              <w:bottom w:val="nil"/>
              <w:right w:val="nil"/>
            </w:tcBorders>
          </w:tcPr>
          <w:p w14:paraId="2A9A80EF" w14:textId="77777777" w:rsidR="00A8127F" w:rsidRDefault="00A8127F" w:rsidP="00E600CF"/>
        </w:tc>
        <w:tc>
          <w:tcPr>
            <w:tcW w:w="4961" w:type="dxa"/>
            <w:tcBorders>
              <w:top w:val="nil"/>
              <w:left w:val="single" w:sz="6" w:space="0" w:color="auto"/>
              <w:bottom w:val="nil"/>
              <w:right w:val="nil"/>
            </w:tcBorders>
          </w:tcPr>
          <w:p w14:paraId="04511B9B"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3.1. Demolari</w:t>
            </w:r>
          </w:p>
          <w:p w14:paraId="369CC76D"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379B6A54" w14:textId="77777777" w:rsidR="00A8127F" w:rsidRDefault="00A8127F" w:rsidP="00E600CF"/>
        </w:tc>
        <w:tc>
          <w:tcPr>
            <w:tcW w:w="1559" w:type="dxa"/>
            <w:tcBorders>
              <w:top w:val="nil"/>
              <w:left w:val="single" w:sz="6" w:space="0" w:color="auto"/>
              <w:bottom w:val="nil"/>
              <w:right w:val="single" w:sz="4" w:space="0" w:color="auto"/>
            </w:tcBorders>
          </w:tcPr>
          <w:p w14:paraId="604AE82A" w14:textId="77777777" w:rsidR="00A8127F" w:rsidRDefault="00A8127F" w:rsidP="00E600CF"/>
        </w:tc>
      </w:tr>
      <w:tr w:rsidR="00A8127F" w14:paraId="25EC92D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16C431" w14:textId="77777777" w:rsidR="00A8127F" w:rsidRDefault="00A8127F" w:rsidP="00E600CF">
            <w:r>
              <w:t>35</w:t>
            </w:r>
          </w:p>
        </w:tc>
        <w:tc>
          <w:tcPr>
            <w:tcW w:w="1701" w:type="dxa"/>
            <w:tcBorders>
              <w:top w:val="single" w:sz="4" w:space="0" w:color="auto"/>
              <w:bottom w:val="single" w:sz="4" w:space="0" w:color="auto"/>
            </w:tcBorders>
            <w:vAlign w:val="center"/>
          </w:tcPr>
          <w:p w14:paraId="097173CE" w14:textId="77777777" w:rsidR="00A8127F" w:rsidRDefault="00A8127F" w:rsidP="00E600CF">
            <w:pPr>
              <w:rPr>
                <w:lang w:val="en-US"/>
              </w:rPr>
            </w:pPr>
            <w:r>
              <w:rPr>
                <w:lang w:val="en-US"/>
              </w:rPr>
              <w:t>RpCO56A</w:t>
            </w:r>
          </w:p>
          <w:p w14:paraId="60745DCE" w14:textId="77777777" w:rsidR="00A8127F" w:rsidRDefault="00A8127F" w:rsidP="00E600CF"/>
        </w:tc>
        <w:tc>
          <w:tcPr>
            <w:tcW w:w="4961" w:type="dxa"/>
            <w:tcBorders>
              <w:top w:val="single" w:sz="4" w:space="0" w:color="auto"/>
              <w:bottom w:val="single" w:sz="4" w:space="0" w:color="auto"/>
            </w:tcBorders>
            <w:vAlign w:val="center"/>
          </w:tcPr>
          <w:p w14:paraId="6B3F9BF9" w14:textId="77777777" w:rsidR="00A8127F" w:rsidRDefault="00A8127F" w:rsidP="00E600CF">
            <w:pPr>
              <w:adjustRightInd w:val="0"/>
              <w:rPr>
                <w:lang w:val="en-US"/>
              </w:rPr>
            </w:pPr>
            <w:r w:rsidRPr="003D1337">
              <w:rPr>
                <w:lang w:val="en-US"/>
              </w:rPr>
              <w:t>Demontari: timplarie din lemn (ferestre)</w:t>
            </w:r>
          </w:p>
          <w:p w14:paraId="024F8E21"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410C4667"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0EF5C307" w14:textId="77777777" w:rsidR="00A8127F" w:rsidRDefault="00A8127F" w:rsidP="00E600CF">
            <w:pPr>
              <w:adjustRightInd w:val="0"/>
              <w:jc w:val="center"/>
              <w:rPr>
                <w:rFonts w:ascii="Arial CYR" w:hAnsi="Arial CYR" w:cs="Arial CYR"/>
              </w:rPr>
            </w:pPr>
            <w:r>
              <w:t>20,070</w:t>
            </w:r>
          </w:p>
          <w:p w14:paraId="0547935A" w14:textId="77777777" w:rsidR="00A8127F" w:rsidRDefault="00A8127F" w:rsidP="00E600CF">
            <w:pPr>
              <w:jc w:val="center"/>
            </w:pPr>
          </w:p>
        </w:tc>
      </w:tr>
      <w:tr w:rsidR="00A8127F" w14:paraId="7BF8F4A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C98C27" w14:textId="77777777" w:rsidR="00A8127F" w:rsidRDefault="00A8127F" w:rsidP="00E600CF">
            <w:r>
              <w:t xml:space="preserve"> 36</w:t>
            </w:r>
          </w:p>
        </w:tc>
        <w:tc>
          <w:tcPr>
            <w:tcW w:w="1701" w:type="dxa"/>
            <w:tcBorders>
              <w:top w:val="single" w:sz="4" w:space="0" w:color="auto"/>
              <w:bottom w:val="single" w:sz="4" w:space="0" w:color="auto"/>
            </w:tcBorders>
            <w:vAlign w:val="center"/>
          </w:tcPr>
          <w:p w14:paraId="7212BCC2" w14:textId="77777777" w:rsidR="00A8127F" w:rsidRDefault="00A8127F" w:rsidP="00E600CF">
            <w:pPr>
              <w:rPr>
                <w:lang w:val="en-US"/>
              </w:rPr>
            </w:pPr>
            <w:r>
              <w:rPr>
                <w:lang w:val="en-US"/>
              </w:rPr>
              <w:t>RpCI42A</w:t>
            </w:r>
          </w:p>
          <w:p w14:paraId="53E063C6" w14:textId="77777777" w:rsidR="00A8127F" w:rsidRDefault="00A8127F" w:rsidP="00E600CF"/>
        </w:tc>
        <w:tc>
          <w:tcPr>
            <w:tcW w:w="4961" w:type="dxa"/>
            <w:tcBorders>
              <w:top w:val="single" w:sz="4" w:space="0" w:color="auto"/>
              <w:bottom w:val="single" w:sz="4" w:space="0" w:color="auto"/>
            </w:tcBorders>
            <w:vAlign w:val="center"/>
          </w:tcPr>
          <w:p w14:paraId="62608229" w14:textId="77777777" w:rsidR="00A8127F" w:rsidRDefault="00A8127F" w:rsidP="00E600CF">
            <w:pPr>
              <w:adjustRightInd w:val="0"/>
              <w:rPr>
                <w:lang w:val="en-US"/>
              </w:rPr>
            </w:pPr>
            <w:r>
              <w:t>Demontarea elementelor - pervaz</w:t>
            </w:r>
          </w:p>
          <w:p w14:paraId="2B6E59EE" w14:textId="77777777" w:rsidR="00A8127F" w:rsidRDefault="00A8127F" w:rsidP="00E600CF"/>
        </w:tc>
        <w:tc>
          <w:tcPr>
            <w:tcW w:w="1560" w:type="dxa"/>
            <w:tcBorders>
              <w:top w:val="single" w:sz="4" w:space="0" w:color="auto"/>
              <w:bottom w:val="single" w:sz="4" w:space="0" w:color="auto"/>
            </w:tcBorders>
            <w:vAlign w:val="center"/>
          </w:tcPr>
          <w:p w14:paraId="437CBCAD"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235F220D" w14:textId="77777777" w:rsidR="00A8127F" w:rsidRDefault="00A8127F" w:rsidP="00E600CF">
            <w:pPr>
              <w:adjustRightInd w:val="0"/>
              <w:jc w:val="center"/>
              <w:rPr>
                <w:rFonts w:ascii="Arial CYR" w:hAnsi="Arial CYR" w:cs="Arial CYR"/>
              </w:rPr>
            </w:pPr>
            <w:r>
              <w:t>8,800</w:t>
            </w:r>
          </w:p>
          <w:p w14:paraId="13AA011A" w14:textId="77777777" w:rsidR="00A8127F" w:rsidRDefault="00A8127F" w:rsidP="00E600CF">
            <w:pPr>
              <w:jc w:val="center"/>
            </w:pPr>
          </w:p>
        </w:tc>
      </w:tr>
      <w:tr w:rsidR="00A8127F" w14:paraId="004DA1C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E529C" w14:textId="77777777" w:rsidR="00A8127F" w:rsidRDefault="00A8127F" w:rsidP="00E600CF">
            <w:r>
              <w:t xml:space="preserve"> 37</w:t>
            </w:r>
          </w:p>
        </w:tc>
        <w:tc>
          <w:tcPr>
            <w:tcW w:w="1701" w:type="dxa"/>
            <w:tcBorders>
              <w:top w:val="single" w:sz="4" w:space="0" w:color="auto"/>
              <w:bottom w:val="single" w:sz="4" w:space="0" w:color="auto"/>
            </w:tcBorders>
            <w:vAlign w:val="center"/>
          </w:tcPr>
          <w:p w14:paraId="3E43D71B" w14:textId="77777777" w:rsidR="00A8127F" w:rsidRDefault="00A8127F" w:rsidP="00E600CF">
            <w:pPr>
              <w:rPr>
                <w:lang w:val="en-US"/>
              </w:rPr>
            </w:pPr>
            <w:r>
              <w:rPr>
                <w:lang w:val="en-US"/>
              </w:rPr>
              <w:t>RpCI42A</w:t>
            </w:r>
          </w:p>
          <w:p w14:paraId="4B9FF5A2" w14:textId="77777777" w:rsidR="00A8127F" w:rsidRDefault="00A8127F" w:rsidP="00E600CF"/>
        </w:tc>
        <w:tc>
          <w:tcPr>
            <w:tcW w:w="4961" w:type="dxa"/>
            <w:tcBorders>
              <w:top w:val="single" w:sz="4" w:space="0" w:color="auto"/>
              <w:bottom w:val="single" w:sz="4" w:space="0" w:color="auto"/>
            </w:tcBorders>
            <w:vAlign w:val="center"/>
          </w:tcPr>
          <w:p w14:paraId="529F24FD" w14:textId="77777777" w:rsidR="00A8127F" w:rsidRDefault="00A8127F" w:rsidP="00E600CF">
            <w:pPr>
              <w:adjustRightInd w:val="0"/>
              <w:rPr>
                <w:lang w:val="en-US"/>
              </w:rPr>
            </w:pPr>
            <w:r>
              <w:t>Demontarea elementelor - glaf</w:t>
            </w:r>
          </w:p>
          <w:p w14:paraId="3E5ACF48" w14:textId="77777777" w:rsidR="00A8127F" w:rsidRDefault="00A8127F" w:rsidP="00E600CF"/>
        </w:tc>
        <w:tc>
          <w:tcPr>
            <w:tcW w:w="1560" w:type="dxa"/>
            <w:tcBorders>
              <w:top w:val="single" w:sz="4" w:space="0" w:color="auto"/>
              <w:bottom w:val="single" w:sz="4" w:space="0" w:color="auto"/>
            </w:tcBorders>
            <w:vAlign w:val="center"/>
          </w:tcPr>
          <w:p w14:paraId="3CCEE109"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679BF4FA" w14:textId="77777777" w:rsidR="00A8127F" w:rsidRDefault="00A8127F" w:rsidP="00E600CF">
            <w:pPr>
              <w:adjustRightInd w:val="0"/>
              <w:jc w:val="center"/>
              <w:rPr>
                <w:rFonts w:ascii="Arial CYR" w:hAnsi="Arial CYR" w:cs="Arial CYR"/>
              </w:rPr>
            </w:pPr>
            <w:r>
              <w:t>11,800</w:t>
            </w:r>
          </w:p>
          <w:p w14:paraId="65120B70" w14:textId="77777777" w:rsidR="00A8127F" w:rsidRDefault="00A8127F" w:rsidP="00E600CF">
            <w:pPr>
              <w:jc w:val="center"/>
            </w:pPr>
          </w:p>
        </w:tc>
      </w:tr>
      <w:tr w:rsidR="00A8127F" w14:paraId="59608D6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32954" w14:textId="77777777" w:rsidR="00A8127F" w:rsidRDefault="00A8127F" w:rsidP="00E600CF">
            <w:r>
              <w:t xml:space="preserve"> 38</w:t>
            </w:r>
          </w:p>
        </w:tc>
        <w:tc>
          <w:tcPr>
            <w:tcW w:w="1701" w:type="dxa"/>
            <w:tcBorders>
              <w:top w:val="single" w:sz="4" w:space="0" w:color="auto"/>
              <w:bottom w:val="single" w:sz="4" w:space="0" w:color="auto"/>
            </w:tcBorders>
            <w:vAlign w:val="center"/>
          </w:tcPr>
          <w:p w14:paraId="5495488B" w14:textId="77777777" w:rsidR="00A8127F" w:rsidRDefault="00A8127F" w:rsidP="00E600CF">
            <w:pPr>
              <w:rPr>
                <w:lang w:val="en-US"/>
              </w:rPr>
            </w:pPr>
            <w:r>
              <w:rPr>
                <w:lang w:val="en-US"/>
              </w:rPr>
              <w:t>TrB01A2-4</w:t>
            </w:r>
          </w:p>
          <w:p w14:paraId="7E0CDA3A" w14:textId="77777777" w:rsidR="00A8127F" w:rsidRDefault="00A8127F" w:rsidP="00E600CF"/>
        </w:tc>
        <w:tc>
          <w:tcPr>
            <w:tcW w:w="4961" w:type="dxa"/>
            <w:tcBorders>
              <w:top w:val="single" w:sz="4" w:space="0" w:color="auto"/>
              <w:bottom w:val="single" w:sz="4" w:space="0" w:color="auto"/>
            </w:tcBorders>
            <w:vAlign w:val="center"/>
          </w:tcPr>
          <w:p w14:paraId="4E1CEC30" w14:textId="77777777" w:rsidR="00A8127F" w:rsidRDefault="00A8127F" w:rsidP="00E600CF">
            <w:pPr>
              <w:adjustRightInd w:val="0"/>
              <w:rPr>
                <w:lang w:val="en-US"/>
              </w:rPr>
            </w:pPr>
            <w:r w:rsidRPr="003D1337">
              <w:rPr>
                <w:lang w:val="en-US"/>
              </w:rPr>
              <w:t>Transportul materialelor din grupa 4 (incarcare, asezare, descarcare, asezare), cu roabe pe pneuri, pe distanta de 40 m</w:t>
            </w:r>
          </w:p>
          <w:p w14:paraId="469DD6DD"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048A591"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6E0477E0" w14:textId="77777777" w:rsidR="00A8127F" w:rsidRDefault="00A8127F" w:rsidP="00E600CF">
            <w:pPr>
              <w:adjustRightInd w:val="0"/>
              <w:jc w:val="center"/>
              <w:rPr>
                <w:rFonts w:ascii="Arial CYR" w:hAnsi="Arial CYR" w:cs="Arial CYR"/>
              </w:rPr>
            </w:pPr>
            <w:r>
              <w:t>0,710</w:t>
            </w:r>
          </w:p>
          <w:p w14:paraId="3C77C22A" w14:textId="77777777" w:rsidR="00A8127F" w:rsidRDefault="00A8127F" w:rsidP="00E600CF">
            <w:pPr>
              <w:jc w:val="center"/>
            </w:pPr>
          </w:p>
        </w:tc>
      </w:tr>
      <w:tr w:rsidR="00A8127F" w14:paraId="5BF55BA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DF246" w14:textId="77777777" w:rsidR="00A8127F" w:rsidRDefault="00A8127F" w:rsidP="00E600CF">
            <w:r>
              <w:t xml:space="preserve"> 39</w:t>
            </w:r>
          </w:p>
        </w:tc>
        <w:tc>
          <w:tcPr>
            <w:tcW w:w="1701" w:type="dxa"/>
            <w:tcBorders>
              <w:top w:val="single" w:sz="4" w:space="0" w:color="auto"/>
              <w:bottom w:val="single" w:sz="4" w:space="0" w:color="auto"/>
            </w:tcBorders>
            <w:vAlign w:val="center"/>
          </w:tcPr>
          <w:p w14:paraId="5FE44E4E" w14:textId="77777777" w:rsidR="00A8127F" w:rsidRDefault="00A8127F" w:rsidP="00E600CF">
            <w:pPr>
              <w:rPr>
                <w:lang w:val="en-US"/>
              </w:rPr>
            </w:pPr>
            <w:r>
              <w:rPr>
                <w:lang w:val="en-US"/>
              </w:rPr>
              <w:t>TrI1AA02C3</w:t>
            </w:r>
          </w:p>
          <w:p w14:paraId="549CEF3C" w14:textId="77777777" w:rsidR="00A8127F" w:rsidRDefault="00A8127F" w:rsidP="00E600CF"/>
        </w:tc>
        <w:tc>
          <w:tcPr>
            <w:tcW w:w="4961" w:type="dxa"/>
            <w:tcBorders>
              <w:top w:val="single" w:sz="4" w:space="0" w:color="auto"/>
              <w:bottom w:val="single" w:sz="4" w:space="0" w:color="auto"/>
            </w:tcBorders>
            <w:vAlign w:val="center"/>
          </w:tcPr>
          <w:p w14:paraId="2392B607" w14:textId="77777777" w:rsidR="00A8127F" w:rsidRDefault="00A8127F" w:rsidP="00E600CF">
            <w:pPr>
              <w:adjustRightInd w:val="0"/>
              <w:rPr>
                <w:lang w:val="en-US"/>
              </w:rPr>
            </w:pPr>
            <w:r w:rsidRPr="003D1337">
              <w:rPr>
                <w:lang w:val="en-US"/>
              </w:rPr>
              <w:t>Incarcarea materialelor din grupa A - grele, in bulgari prin aruncare - de pe rampa sau teren, in auto categoria 3</w:t>
            </w:r>
          </w:p>
          <w:p w14:paraId="4E5DED3B"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0462BD3D"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5B02879A" w14:textId="77777777" w:rsidR="00A8127F" w:rsidRDefault="00A8127F" w:rsidP="00E600CF">
            <w:pPr>
              <w:adjustRightInd w:val="0"/>
              <w:jc w:val="center"/>
              <w:rPr>
                <w:rFonts w:ascii="Arial CYR" w:hAnsi="Arial CYR" w:cs="Arial CYR"/>
              </w:rPr>
            </w:pPr>
            <w:r>
              <w:t>0,710</w:t>
            </w:r>
          </w:p>
          <w:p w14:paraId="0B1912DD" w14:textId="77777777" w:rsidR="00A8127F" w:rsidRDefault="00A8127F" w:rsidP="00E600CF">
            <w:pPr>
              <w:jc w:val="center"/>
            </w:pPr>
          </w:p>
        </w:tc>
      </w:tr>
      <w:tr w:rsidR="00A8127F" w14:paraId="4E2D1E9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B39A3" w14:textId="77777777" w:rsidR="00A8127F" w:rsidRDefault="00A8127F" w:rsidP="00E600CF">
            <w:r>
              <w:t xml:space="preserve"> 40</w:t>
            </w:r>
          </w:p>
        </w:tc>
        <w:tc>
          <w:tcPr>
            <w:tcW w:w="1701" w:type="dxa"/>
            <w:tcBorders>
              <w:top w:val="single" w:sz="4" w:space="0" w:color="auto"/>
              <w:bottom w:val="single" w:sz="4" w:space="0" w:color="auto"/>
            </w:tcBorders>
            <w:vAlign w:val="center"/>
          </w:tcPr>
          <w:p w14:paraId="056F2618" w14:textId="77777777" w:rsidR="00A8127F" w:rsidRDefault="00A8127F" w:rsidP="00E600CF">
            <w:pPr>
              <w:rPr>
                <w:lang w:val="en-US"/>
              </w:rPr>
            </w:pPr>
            <w:r>
              <w:rPr>
                <w:lang w:val="en-US"/>
              </w:rPr>
              <w:t>TsI50B5</w:t>
            </w:r>
          </w:p>
          <w:p w14:paraId="14150E35" w14:textId="77777777" w:rsidR="00A8127F" w:rsidRDefault="00A8127F" w:rsidP="00E600CF"/>
        </w:tc>
        <w:tc>
          <w:tcPr>
            <w:tcW w:w="4961" w:type="dxa"/>
            <w:tcBorders>
              <w:top w:val="single" w:sz="4" w:space="0" w:color="auto"/>
              <w:bottom w:val="single" w:sz="4" w:space="0" w:color="auto"/>
            </w:tcBorders>
            <w:vAlign w:val="center"/>
          </w:tcPr>
          <w:p w14:paraId="06CED688" w14:textId="77777777" w:rsidR="00A8127F" w:rsidRDefault="00A8127F" w:rsidP="00E600CF">
            <w:pPr>
              <w:adjustRightInd w:val="0"/>
              <w:rPr>
                <w:lang w:val="en-US"/>
              </w:rPr>
            </w:pPr>
            <w:r w:rsidRPr="003D1337">
              <w:rPr>
                <w:lang w:val="en-US"/>
              </w:rPr>
              <w:t>Transportarea pamintului cu autobasculanta de 5 t la distanta  de 15 km</w:t>
            </w:r>
          </w:p>
          <w:p w14:paraId="4808D9A0"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691AE23"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6DD2347A" w14:textId="77777777" w:rsidR="00A8127F" w:rsidRDefault="00A8127F" w:rsidP="00E600CF">
            <w:pPr>
              <w:adjustRightInd w:val="0"/>
              <w:jc w:val="center"/>
              <w:rPr>
                <w:rFonts w:ascii="Arial CYR" w:hAnsi="Arial CYR" w:cs="Arial CYR"/>
              </w:rPr>
            </w:pPr>
            <w:r>
              <w:t>0,710</w:t>
            </w:r>
          </w:p>
          <w:p w14:paraId="34341C44" w14:textId="77777777" w:rsidR="00A8127F" w:rsidRDefault="00A8127F" w:rsidP="00E600CF">
            <w:pPr>
              <w:jc w:val="center"/>
            </w:pPr>
          </w:p>
        </w:tc>
      </w:tr>
      <w:tr w:rsidR="00A8127F" w14:paraId="6C682427" w14:textId="77777777" w:rsidTr="00E600CF">
        <w:tc>
          <w:tcPr>
            <w:tcW w:w="709" w:type="dxa"/>
            <w:tcBorders>
              <w:top w:val="nil"/>
              <w:left w:val="single" w:sz="6" w:space="0" w:color="auto"/>
              <w:bottom w:val="nil"/>
              <w:right w:val="nil"/>
            </w:tcBorders>
          </w:tcPr>
          <w:p w14:paraId="33FA6D8E"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2949A200" w14:textId="77777777" w:rsidR="00A8127F" w:rsidRDefault="00A8127F" w:rsidP="00E600CF"/>
        </w:tc>
        <w:tc>
          <w:tcPr>
            <w:tcW w:w="4961" w:type="dxa"/>
            <w:tcBorders>
              <w:top w:val="nil"/>
              <w:left w:val="single" w:sz="6" w:space="0" w:color="auto"/>
              <w:bottom w:val="nil"/>
              <w:right w:val="nil"/>
            </w:tcBorders>
          </w:tcPr>
          <w:p w14:paraId="08D8A36F"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3.2. Ferestre</w:t>
            </w:r>
          </w:p>
          <w:p w14:paraId="7A028D19"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4EEBE5A0" w14:textId="77777777" w:rsidR="00A8127F" w:rsidRDefault="00A8127F" w:rsidP="00E600CF"/>
        </w:tc>
        <w:tc>
          <w:tcPr>
            <w:tcW w:w="1559" w:type="dxa"/>
            <w:tcBorders>
              <w:top w:val="nil"/>
              <w:left w:val="single" w:sz="6" w:space="0" w:color="auto"/>
              <w:bottom w:val="nil"/>
              <w:right w:val="single" w:sz="4" w:space="0" w:color="auto"/>
            </w:tcBorders>
          </w:tcPr>
          <w:p w14:paraId="4AD51A8B" w14:textId="77777777" w:rsidR="00A8127F" w:rsidRDefault="00A8127F" w:rsidP="00E600CF"/>
        </w:tc>
      </w:tr>
      <w:tr w:rsidR="00A8127F" w14:paraId="254957F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FEE51" w14:textId="77777777" w:rsidR="00A8127F" w:rsidRDefault="00A8127F" w:rsidP="00E600CF">
            <w:r>
              <w:t>41</w:t>
            </w:r>
          </w:p>
        </w:tc>
        <w:tc>
          <w:tcPr>
            <w:tcW w:w="1701" w:type="dxa"/>
            <w:tcBorders>
              <w:top w:val="single" w:sz="4" w:space="0" w:color="auto"/>
              <w:bottom w:val="single" w:sz="4" w:space="0" w:color="auto"/>
            </w:tcBorders>
            <w:vAlign w:val="center"/>
          </w:tcPr>
          <w:p w14:paraId="19A686E6" w14:textId="77777777" w:rsidR="00A8127F" w:rsidRDefault="00A8127F" w:rsidP="00E600CF">
            <w:pPr>
              <w:rPr>
                <w:lang w:val="en-US"/>
              </w:rPr>
            </w:pPr>
            <w:r>
              <w:rPr>
                <w:lang w:val="en-US"/>
              </w:rPr>
              <w:t>CK23C</w:t>
            </w:r>
          </w:p>
          <w:p w14:paraId="2491E792" w14:textId="77777777" w:rsidR="00A8127F" w:rsidRDefault="00A8127F" w:rsidP="00E600CF"/>
        </w:tc>
        <w:tc>
          <w:tcPr>
            <w:tcW w:w="4961" w:type="dxa"/>
            <w:tcBorders>
              <w:top w:val="single" w:sz="4" w:space="0" w:color="auto"/>
              <w:bottom w:val="single" w:sz="4" w:space="0" w:color="auto"/>
            </w:tcBorders>
            <w:vAlign w:val="center"/>
          </w:tcPr>
          <w:p w14:paraId="0C6D807E" w14:textId="77777777" w:rsidR="00A8127F" w:rsidRDefault="00A8127F" w:rsidP="00E600CF">
            <w:pPr>
              <w:adjustRightInd w:val="0"/>
              <w:rPr>
                <w:lang w:val="en-US"/>
              </w:rPr>
            </w:pPr>
            <w:r w:rsidRPr="003D1337">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2100x2100h - 4buc; F3 900x900h - 3buc</w:t>
            </w:r>
          </w:p>
          <w:p w14:paraId="5FE71AF1"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40018018"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149BEBD1" w14:textId="77777777" w:rsidR="00A8127F" w:rsidRDefault="00A8127F" w:rsidP="00E600CF">
            <w:pPr>
              <w:adjustRightInd w:val="0"/>
              <w:jc w:val="center"/>
              <w:rPr>
                <w:rFonts w:ascii="Arial CYR" w:hAnsi="Arial CYR" w:cs="Arial CYR"/>
              </w:rPr>
            </w:pPr>
            <w:r>
              <w:t>20,070</w:t>
            </w:r>
          </w:p>
          <w:p w14:paraId="3CB27543" w14:textId="77777777" w:rsidR="00A8127F" w:rsidRDefault="00A8127F" w:rsidP="00E600CF">
            <w:pPr>
              <w:jc w:val="center"/>
            </w:pPr>
          </w:p>
        </w:tc>
      </w:tr>
      <w:tr w:rsidR="00A8127F" w14:paraId="37ABE25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17E26" w14:textId="77777777" w:rsidR="00A8127F" w:rsidRDefault="00A8127F" w:rsidP="00E600CF">
            <w:r>
              <w:t xml:space="preserve"> 42</w:t>
            </w:r>
          </w:p>
        </w:tc>
        <w:tc>
          <w:tcPr>
            <w:tcW w:w="1701" w:type="dxa"/>
            <w:tcBorders>
              <w:top w:val="single" w:sz="4" w:space="0" w:color="auto"/>
              <w:bottom w:val="single" w:sz="4" w:space="0" w:color="auto"/>
            </w:tcBorders>
            <w:vAlign w:val="center"/>
          </w:tcPr>
          <w:p w14:paraId="5F11273C" w14:textId="77777777" w:rsidR="00A8127F" w:rsidRDefault="00A8127F" w:rsidP="00E600CF">
            <w:pPr>
              <w:rPr>
                <w:lang w:val="en-US"/>
              </w:rPr>
            </w:pPr>
          </w:p>
          <w:p w14:paraId="301B01D0" w14:textId="77777777" w:rsidR="00A8127F" w:rsidRDefault="00A8127F" w:rsidP="00E600CF"/>
        </w:tc>
        <w:tc>
          <w:tcPr>
            <w:tcW w:w="4961" w:type="dxa"/>
            <w:tcBorders>
              <w:top w:val="single" w:sz="4" w:space="0" w:color="auto"/>
              <w:bottom w:val="single" w:sz="4" w:space="0" w:color="auto"/>
            </w:tcBorders>
            <w:vAlign w:val="center"/>
          </w:tcPr>
          <w:p w14:paraId="17215A50" w14:textId="77777777" w:rsidR="00A8127F" w:rsidRDefault="00A8127F" w:rsidP="00E600CF">
            <w:pPr>
              <w:adjustRightInd w:val="0"/>
              <w:rPr>
                <w:lang w:val="en-US"/>
              </w:rPr>
            </w:pPr>
            <w:r>
              <w:lastRenderedPageBreak/>
              <w:t>Plasa anti-insecte 700x1400h - 4buc</w:t>
            </w:r>
          </w:p>
          <w:p w14:paraId="7592690E" w14:textId="77777777" w:rsidR="00A8127F" w:rsidRDefault="00A8127F" w:rsidP="00E600CF"/>
        </w:tc>
        <w:tc>
          <w:tcPr>
            <w:tcW w:w="1560" w:type="dxa"/>
            <w:tcBorders>
              <w:top w:val="single" w:sz="4" w:space="0" w:color="auto"/>
              <w:bottom w:val="single" w:sz="4" w:space="0" w:color="auto"/>
            </w:tcBorders>
            <w:vAlign w:val="center"/>
          </w:tcPr>
          <w:p w14:paraId="0CD52E8F" w14:textId="77777777" w:rsidR="00A8127F" w:rsidRDefault="00A8127F" w:rsidP="00E600CF">
            <w:pPr>
              <w:jc w:val="center"/>
            </w:pPr>
            <w:r>
              <w:lastRenderedPageBreak/>
              <w:t>m2</w:t>
            </w:r>
          </w:p>
        </w:tc>
        <w:tc>
          <w:tcPr>
            <w:tcW w:w="1559" w:type="dxa"/>
            <w:tcBorders>
              <w:top w:val="single" w:sz="4" w:space="0" w:color="auto"/>
              <w:bottom w:val="single" w:sz="4" w:space="0" w:color="auto"/>
            </w:tcBorders>
            <w:vAlign w:val="center"/>
          </w:tcPr>
          <w:p w14:paraId="6967C9C9" w14:textId="77777777" w:rsidR="00A8127F" w:rsidRDefault="00A8127F" w:rsidP="00E600CF">
            <w:pPr>
              <w:adjustRightInd w:val="0"/>
              <w:jc w:val="center"/>
              <w:rPr>
                <w:rFonts w:ascii="Arial CYR" w:hAnsi="Arial CYR" w:cs="Arial CYR"/>
              </w:rPr>
            </w:pPr>
            <w:r>
              <w:t>3,920</w:t>
            </w:r>
          </w:p>
          <w:p w14:paraId="4DB519CE" w14:textId="77777777" w:rsidR="00A8127F" w:rsidRDefault="00A8127F" w:rsidP="00E600CF">
            <w:pPr>
              <w:jc w:val="center"/>
            </w:pPr>
          </w:p>
        </w:tc>
      </w:tr>
      <w:tr w:rsidR="00A8127F" w14:paraId="2547ED5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1793D3" w14:textId="77777777" w:rsidR="00A8127F" w:rsidRDefault="00A8127F" w:rsidP="00E600CF">
            <w:r>
              <w:lastRenderedPageBreak/>
              <w:t xml:space="preserve"> 43</w:t>
            </w:r>
          </w:p>
        </w:tc>
        <w:tc>
          <w:tcPr>
            <w:tcW w:w="1701" w:type="dxa"/>
            <w:tcBorders>
              <w:top w:val="single" w:sz="4" w:space="0" w:color="auto"/>
              <w:bottom w:val="single" w:sz="4" w:space="0" w:color="auto"/>
            </w:tcBorders>
            <w:vAlign w:val="center"/>
          </w:tcPr>
          <w:p w14:paraId="1B8EEC88" w14:textId="77777777" w:rsidR="00A8127F" w:rsidRDefault="00A8127F" w:rsidP="00E600CF">
            <w:pPr>
              <w:rPr>
                <w:lang w:val="en-US"/>
              </w:rPr>
            </w:pPr>
            <w:r>
              <w:rPr>
                <w:lang w:val="en-US"/>
              </w:rPr>
              <w:t>CK26C</w:t>
            </w:r>
          </w:p>
          <w:p w14:paraId="5514DFF1" w14:textId="77777777" w:rsidR="00A8127F" w:rsidRDefault="00A8127F" w:rsidP="00E600CF"/>
        </w:tc>
        <w:tc>
          <w:tcPr>
            <w:tcW w:w="4961" w:type="dxa"/>
            <w:tcBorders>
              <w:top w:val="single" w:sz="4" w:space="0" w:color="auto"/>
              <w:bottom w:val="single" w:sz="4" w:space="0" w:color="auto"/>
            </w:tcBorders>
            <w:vAlign w:val="center"/>
          </w:tcPr>
          <w:p w14:paraId="1CE005C8" w14:textId="77777777" w:rsidR="00A8127F" w:rsidRDefault="00A8127F" w:rsidP="00E600CF">
            <w:pPr>
              <w:adjustRightInd w:val="0"/>
              <w:rPr>
                <w:lang w:val="en-US"/>
              </w:rPr>
            </w:pPr>
            <w:r w:rsidRPr="003D1337">
              <w:rPr>
                <w:lang w:val="en-US"/>
              </w:rPr>
              <w:t>Pervazuri montate la ferestre sau usi din mase plastice b=350</w:t>
            </w:r>
          </w:p>
          <w:p w14:paraId="594A8C57"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BF6D8C6"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67E6DE5F" w14:textId="77777777" w:rsidR="00A8127F" w:rsidRDefault="00A8127F" w:rsidP="00E600CF">
            <w:pPr>
              <w:adjustRightInd w:val="0"/>
              <w:jc w:val="center"/>
              <w:rPr>
                <w:rFonts w:ascii="Arial CYR" w:hAnsi="Arial CYR" w:cs="Arial CYR"/>
              </w:rPr>
            </w:pPr>
            <w:r>
              <w:t>8,800</w:t>
            </w:r>
          </w:p>
          <w:p w14:paraId="1EEDD66E" w14:textId="77777777" w:rsidR="00A8127F" w:rsidRDefault="00A8127F" w:rsidP="00E600CF">
            <w:pPr>
              <w:jc w:val="center"/>
            </w:pPr>
          </w:p>
        </w:tc>
      </w:tr>
      <w:tr w:rsidR="00A8127F" w14:paraId="2B2BF80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9D37D" w14:textId="77777777" w:rsidR="00A8127F" w:rsidRDefault="00A8127F" w:rsidP="00E600CF">
            <w:r>
              <w:t xml:space="preserve"> 44</w:t>
            </w:r>
          </w:p>
        </w:tc>
        <w:tc>
          <w:tcPr>
            <w:tcW w:w="1701" w:type="dxa"/>
            <w:tcBorders>
              <w:top w:val="single" w:sz="4" w:space="0" w:color="auto"/>
              <w:bottom w:val="single" w:sz="4" w:space="0" w:color="auto"/>
            </w:tcBorders>
            <w:vAlign w:val="center"/>
          </w:tcPr>
          <w:p w14:paraId="1DE33FEC" w14:textId="77777777" w:rsidR="00A8127F" w:rsidRDefault="00A8127F" w:rsidP="00E600CF">
            <w:pPr>
              <w:rPr>
                <w:lang w:val="en-US"/>
              </w:rPr>
            </w:pPr>
            <w:r>
              <w:rPr>
                <w:lang w:val="en-US"/>
              </w:rPr>
              <w:t>CK26B</w:t>
            </w:r>
          </w:p>
          <w:p w14:paraId="32180E96" w14:textId="77777777" w:rsidR="00A8127F" w:rsidRDefault="00A8127F" w:rsidP="00E600CF"/>
        </w:tc>
        <w:tc>
          <w:tcPr>
            <w:tcW w:w="4961" w:type="dxa"/>
            <w:tcBorders>
              <w:top w:val="single" w:sz="4" w:space="0" w:color="auto"/>
              <w:bottom w:val="single" w:sz="4" w:space="0" w:color="auto"/>
            </w:tcBorders>
            <w:vAlign w:val="center"/>
          </w:tcPr>
          <w:p w14:paraId="5FF45FC4" w14:textId="77777777" w:rsidR="00A8127F" w:rsidRDefault="00A8127F" w:rsidP="00E600CF">
            <w:pPr>
              <w:adjustRightInd w:val="0"/>
              <w:rPr>
                <w:lang w:val="en-US"/>
              </w:rPr>
            </w:pPr>
            <w:r w:rsidRPr="003D1337">
              <w:rPr>
                <w:lang w:val="en-US"/>
              </w:rPr>
              <w:t>Glafuri montate la ferestre din aluminiu b=250</w:t>
            </w:r>
          </w:p>
          <w:p w14:paraId="3D0AC2C9"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0DF7807"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780C8AAB" w14:textId="77777777" w:rsidR="00A8127F" w:rsidRDefault="00A8127F" w:rsidP="00E600CF">
            <w:pPr>
              <w:adjustRightInd w:val="0"/>
              <w:jc w:val="center"/>
              <w:rPr>
                <w:rFonts w:ascii="Arial CYR" w:hAnsi="Arial CYR" w:cs="Arial CYR"/>
              </w:rPr>
            </w:pPr>
            <w:r>
              <w:t>11,800</w:t>
            </w:r>
          </w:p>
          <w:p w14:paraId="1430B211" w14:textId="77777777" w:rsidR="00A8127F" w:rsidRDefault="00A8127F" w:rsidP="00E600CF">
            <w:pPr>
              <w:jc w:val="center"/>
            </w:pPr>
          </w:p>
        </w:tc>
      </w:tr>
      <w:tr w:rsidR="00A8127F" w14:paraId="4FE69257" w14:textId="77777777" w:rsidTr="00E600CF">
        <w:tc>
          <w:tcPr>
            <w:tcW w:w="709" w:type="dxa"/>
            <w:tcBorders>
              <w:top w:val="nil"/>
              <w:left w:val="single" w:sz="6" w:space="0" w:color="auto"/>
              <w:bottom w:val="nil"/>
              <w:right w:val="nil"/>
            </w:tcBorders>
          </w:tcPr>
          <w:p w14:paraId="50D76482"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7237B700" w14:textId="77777777" w:rsidR="00A8127F" w:rsidRDefault="00A8127F" w:rsidP="00E600CF"/>
        </w:tc>
        <w:tc>
          <w:tcPr>
            <w:tcW w:w="4961" w:type="dxa"/>
            <w:tcBorders>
              <w:top w:val="nil"/>
              <w:left w:val="single" w:sz="6" w:space="0" w:color="auto"/>
              <w:bottom w:val="nil"/>
              <w:right w:val="nil"/>
            </w:tcBorders>
          </w:tcPr>
          <w:p w14:paraId="5E746ACB"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3.3. Glafuri interioare</w:t>
            </w:r>
          </w:p>
          <w:p w14:paraId="3331C7E3"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17CE16A6" w14:textId="77777777" w:rsidR="00A8127F" w:rsidRDefault="00A8127F" w:rsidP="00E600CF"/>
        </w:tc>
        <w:tc>
          <w:tcPr>
            <w:tcW w:w="1559" w:type="dxa"/>
            <w:tcBorders>
              <w:top w:val="nil"/>
              <w:left w:val="single" w:sz="6" w:space="0" w:color="auto"/>
              <w:bottom w:val="nil"/>
              <w:right w:val="single" w:sz="4" w:space="0" w:color="auto"/>
            </w:tcBorders>
          </w:tcPr>
          <w:p w14:paraId="5847A735" w14:textId="77777777" w:rsidR="00A8127F" w:rsidRDefault="00A8127F" w:rsidP="00E600CF"/>
        </w:tc>
      </w:tr>
      <w:tr w:rsidR="00A8127F" w14:paraId="537F3D9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8F7A2" w14:textId="77777777" w:rsidR="00A8127F" w:rsidRDefault="00A8127F" w:rsidP="00E600CF">
            <w:r>
              <w:t>45</w:t>
            </w:r>
          </w:p>
        </w:tc>
        <w:tc>
          <w:tcPr>
            <w:tcW w:w="1701" w:type="dxa"/>
            <w:tcBorders>
              <w:top w:val="single" w:sz="4" w:space="0" w:color="auto"/>
              <w:bottom w:val="single" w:sz="4" w:space="0" w:color="auto"/>
            </w:tcBorders>
            <w:vAlign w:val="center"/>
          </w:tcPr>
          <w:p w14:paraId="3090EE80" w14:textId="77777777" w:rsidR="00A8127F" w:rsidRDefault="00A8127F" w:rsidP="00E600CF">
            <w:pPr>
              <w:rPr>
                <w:lang w:val="en-US"/>
              </w:rPr>
            </w:pPr>
            <w:r>
              <w:rPr>
                <w:lang w:val="en-US"/>
              </w:rPr>
              <w:t>CF61A</w:t>
            </w:r>
          </w:p>
          <w:p w14:paraId="431A6683" w14:textId="77777777" w:rsidR="00A8127F" w:rsidRDefault="00A8127F" w:rsidP="00E600CF"/>
        </w:tc>
        <w:tc>
          <w:tcPr>
            <w:tcW w:w="4961" w:type="dxa"/>
            <w:tcBorders>
              <w:top w:val="single" w:sz="4" w:space="0" w:color="auto"/>
              <w:bottom w:val="single" w:sz="4" w:space="0" w:color="auto"/>
            </w:tcBorders>
            <w:vAlign w:val="center"/>
          </w:tcPr>
          <w:p w14:paraId="66DB8A67" w14:textId="77777777" w:rsidR="00A8127F" w:rsidRDefault="00A8127F" w:rsidP="00E600CF">
            <w:pPr>
              <w:adjustRightInd w:val="0"/>
              <w:rPr>
                <w:lang w:val="en-US"/>
              </w:rPr>
            </w:pPr>
            <w:r w:rsidRPr="003D1337">
              <w:rPr>
                <w:lang w:val="en-US"/>
              </w:rPr>
              <w:t>Driscuire continua a suprafetei (tencuiala de un strat) cu amestec uscat de ipsos: glafuri de ferestre si usi plane</w:t>
            </w:r>
          </w:p>
          <w:p w14:paraId="0F5970F4"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54F0AD1"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745EED62" w14:textId="77777777" w:rsidR="00A8127F" w:rsidRDefault="00A8127F" w:rsidP="00E600CF">
            <w:pPr>
              <w:adjustRightInd w:val="0"/>
              <w:jc w:val="center"/>
              <w:rPr>
                <w:rFonts w:ascii="Arial CYR" w:hAnsi="Arial CYR" w:cs="Arial CYR"/>
              </w:rPr>
            </w:pPr>
            <w:r>
              <w:t>9,900</w:t>
            </w:r>
          </w:p>
          <w:p w14:paraId="78C5B35F" w14:textId="77777777" w:rsidR="00A8127F" w:rsidRDefault="00A8127F" w:rsidP="00E600CF">
            <w:pPr>
              <w:jc w:val="center"/>
            </w:pPr>
          </w:p>
        </w:tc>
      </w:tr>
      <w:tr w:rsidR="00A8127F" w14:paraId="108973D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9DFD5" w14:textId="77777777" w:rsidR="00A8127F" w:rsidRDefault="00A8127F" w:rsidP="00E600CF">
            <w:r>
              <w:t xml:space="preserve"> 46</w:t>
            </w:r>
          </w:p>
        </w:tc>
        <w:tc>
          <w:tcPr>
            <w:tcW w:w="1701" w:type="dxa"/>
            <w:tcBorders>
              <w:top w:val="single" w:sz="4" w:space="0" w:color="auto"/>
              <w:bottom w:val="single" w:sz="4" w:space="0" w:color="auto"/>
            </w:tcBorders>
            <w:vAlign w:val="center"/>
          </w:tcPr>
          <w:p w14:paraId="1FBCC765" w14:textId="77777777" w:rsidR="00A8127F" w:rsidRDefault="00A8127F" w:rsidP="00E600CF">
            <w:pPr>
              <w:rPr>
                <w:lang w:val="en-US"/>
              </w:rPr>
            </w:pPr>
            <w:r>
              <w:rPr>
                <w:lang w:val="en-US"/>
              </w:rPr>
              <w:t>CF57A</w:t>
            </w:r>
          </w:p>
          <w:p w14:paraId="283A3F71" w14:textId="77777777" w:rsidR="00A8127F" w:rsidRDefault="00A8127F" w:rsidP="00E600CF"/>
        </w:tc>
        <w:tc>
          <w:tcPr>
            <w:tcW w:w="4961" w:type="dxa"/>
            <w:tcBorders>
              <w:top w:val="single" w:sz="4" w:space="0" w:color="auto"/>
              <w:bottom w:val="single" w:sz="4" w:space="0" w:color="auto"/>
            </w:tcBorders>
            <w:vAlign w:val="center"/>
          </w:tcPr>
          <w:p w14:paraId="5DA08C0B" w14:textId="77777777" w:rsidR="00A8127F" w:rsidRDefault="00A8127F" w:rsidP="00E600CF">
            <w:pPr>
              <w:adjustRightInd w:val="0"/>
              <w:rPr>
                <w:lang w:val="en-US"/>
              </w:rPr>
            </w:pPr>
            <w:r w:rsidRPr="003D1337">
              <w:rPr>
                <w:lang w:val="en-US"/>
              </w:rPr>
              <w:t>Aplicarea manuala a chitului pe baza de ipsos "Eurofin" grosime 1,0 mm pe suprafetele  peretilor,  coloanelor  si  tavanelor</w:t>
            </w:r>
          </w:p>
          <w:p w14:paraId="73297276"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8190B5C"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13D590E1" w14:textId="77777777" w:rsidR="00A8127F" w:rsidRDefault="00A8127F" w:rsidP="00E600CF">
            <w:pPr>
              <w:adjustRightInd w:val="0"/>
              <w:jc w:val="center"/>
              <w:rPr>
                <w:rFonts w:ascii="Arial CYR" w:hAnsi="Arial CYR" w:cs="Arial CYR"/>
              </w:rPr>
            </w:pPr>
            <w:r>
              <w:t>9,900</w:t>
            </w:r>
          </w:p>
          <w:p w14:paraId="0323D405" w14:textId="77777777" w:rsidR="00A8127F" w:rsidRDefault="00A8127F" w:rsidP="00E600CF">
            <w:pPr>
              <w:jc w:val="center"/>
            </w:pPr>
          </w:p>
        </w:tc>
      </w:tr>
      <w:tr w:rsidR="00A8127F" w14:paraId="0644C07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E0FE0" w14:textId="77777777" w:rsidR="00A8127F" w:rsidRDefault="00A8127F" w:rsidP="00E600CF">
            <w:r>
              <w:t xml:space="preserve"> 47</w:t>
            </w:r>
          </w:p>
        </w:tc>
        <w:tc>
          <w:tcPr>
            <w:tcW w:w="1701" w:type="dxa"/>
            <w:tcBorders>
              <w:top w:val="single" w:sz="4" w:space="0" w:color="auto"/>
              <w:bottom w:val="single" w:sz="4" w:space="0" w:color="auto"/>
            </w:tcBorders>
            <w:vAlign w:val="center"/>
          </w:tcPr>
          <w:p w14:paraId="7623A5CA" w14:textId="77777777" w:rsidR="00A8127F" w:rsidRDefault="00A8127F" w:rsidP="00E600CF">
            <w:pPr>
              <w:rPr>
                <w:lang w:val="en-US"/>
              </w:rPr>
            </w:pPr>
            <w:r>
              <w:rPr>
                <w:lang w:val="en-US"/>
              </w:rPr>
              <w:t>CN53A</w:t>
            </w:r>
          </w:p>
          <w:p w14:paraId="509C3709" w14:textId="77777777" w:rsidR="00A8127F" w:rsidRDefault="00A8127F" w:rsidP="00E600CF"/>
        </w:tc>
        <w:tc>
          <w:tcPr>
            <w:tcW w:w="4961" w:type="dxa"/>
            <w:tcBorders>
              <w:top w:val="single" w:sz="4" w:space="0" w:color="auto"/>
              <w:bottom w:val="single" w:sz="4" w:space="0" w:color="auto"/>
            </w:tcBorders>
            <w:vAlign w:val="center"/>
          </w:tcPr>
          <w:p w14:paraId="13F82977" w14:textId="77777777" w:rsidR="00A8127F" w:rsidRDefault="00A8127F" w:rsidP="00E600CF">
            <w:pPr>
              <w:adjustRightInd w:val="0"/>
              <w:rPr>
                <w:lang w:val="en-US"/>
              </w:rPr>
            </w:pPr>
            <w:r w:rsidRPr="003D1337">
              <w:rPr>
                <w:lang w:val="en-US"/>
              </w:rPr>
              <w:t>Grunduirea suprafetelor interioare a peretilor si tavanelor</w:t>
            </w:r>
          </w:p>
          <w:p w14:paraId="325B81DD"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B91C7A2"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22A49594" w14:textId="77777777" w:rsidR="00A8127F" w:rsidRDefault="00A8127F" w:rsidP="00E600CF">
            <w:pPr>
              <w:adjustRightInd w:val="0"/>
              <w:jc w:val="center"/>
              <w:rPr>
                <w:rFonts w:ascii="Arial CYR" w:hAnsi="Arial CYR" w:cs="Arial CYR"/>
              </w:rPr>
            </w:pPr>
            <w:r>
              <w:t>9,900</w:t>
            </w:r>
          </w:p>
          <w:p w14:paraId="1F0B0ED5" w14:textId="77777777" w:rsidR="00A8127F" w:rsidRDefault="00A8127F" w:rsidP="00E600CF">
            <w:pPr>
              <w:jc w:val="center"/>
            </w:pPr>
          </w:p>
        </w:tc>
      </w:tr>
      <w:tr w:rsidR="00A8127F" w14:paraId="2C644DD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89330" w14:textId="77777777" w:rsidR="00A8127F" w:rsidRDefault="00A8127F" w:rsidP="00E600CF">
            <w:r>
              <w:t xml:space="preserve"> 48</w:t>
            </w:r>
          </w:p>
        </w:tc>
        <w:tc>
          <w:tcPr>
            <w:tcW w:w="1701" w:type="dxa"/>
            <w:tcBorders>
              <w:top w:val="single" w:sz="4" w:space="0" w:color="auto"/>
              <w:bottom w:val="single" w:sz="4" w:space="0" w:color="auto"/>
            </w:tcBorders>
            <w:vAlign w:val="center"/>
          </w:tcPr>
          <w:p w14:paraId="765358DF" w14:textId="77777777" w:rsidR="00A8127F" w:rsidRDefault="00A8127F" w:rsidP="00E600CF">
            <w:pPr>
              <w:rPr>
                <w:lang w:val="en-US"/>
              </w:rPr>
            </w:pPr>
            <w:r>
              <w:rPr>
                <w:lang w:val="en-US"/>
              </w:rPr>
              <w:t>CN06A</w:t>
            </w:r>
          </w:p>
          <w:p w14:paraId="76856B4E" w14:textId="77777777" w:rsidR="00A8127F" w:rsidRDefault="00A8127F" w:rsidP="00E600CF"/>
        </w:tc>
        <w:tc>
          <w:tcPr>
            <w:tcW w:w="4961" w:type="dxa"/>
            <w:tcBorders>
              <w:top w:val="single" w:sz="4" w:space="0" w:color="auto"/>
              <w:bottom w:val="single" w:sz="4" w:space="0" w:color="auto"/>
            </w:tcBorders>
            <w:vAlign w:val="center"/>
          </w:tcPr>
          <w:p w14:paraId="777278C2" w14:textId="77777777" w:rsidR="00A8127F" w:rsidRDefault="00A8127F" w:rsidP="00E600CF">
            <w:pPr>
              <w:adjustRightInd w:val="0"/>
              <w:rPr>
                <w:lang w:val="en-US"/>
              </w:rPr>
            </w:pPr>
            <w:r w:rsidRPr="003D1337">
              <w:rPr>
                <w:lang w:val="en-US"/>
              </w:rPr>
              <w:t>Vopsitorii interioare cu vopsea pe baza de copolimeri vinilici in emulsie apoasa,  aplicate in 2 straturi pe glet existent, executate manual</w:t>
            </w:r>
          </w:p>
          <w:p w14:paraId="7D8F9A31"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091B436A"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75F5E57D" w14:textId="77777777" w:rsidR="00A8127F" w:rsidRDefault="00A8127F" w:rsidP="00E600CF">
            <w:pPr>
              <w:adjustRightInd w:val="0"/>
              <w:jc w:val="center"/>
              <w:rPr>
                <w:rFonts w:ascii="Arial CYR" w:hAnsi="Arial CYR" w:cs="Arial CYR"/>
              </w:rPr>
            </w:pPr>
            <w:r>
              <w:t>9,900</w:t>
            </w:r>
          </w:p>
          <w:p w14:paraId="7571DE26" w14:textId="77777777" w:rsidR="00A8127F" w:rsidRDefault="00A8127F" w:rsidP="00E600CF">
            <w:pPr>
              <w:jc w:val="center"/>
            </w:pPr>
          </w:p>
        </w:tc>
      </w:tr>
      <w:tr w:rsidR="00A8127F" w14:paraId="6317C60D" w14:textId="77777777" w:rsidTr="00E600CF">
        <w:tc>
          <w:tcPr>
            <w:tcW w:w="709" w:type="dxa"/>
            <w:tcBorders>
              <w:top w:val="nil"/>
              <w:left w:val="single" w:sz="6" w:space="0" w:color="auto"/>
              <w:bottom w:val="nil"/>
              <w:right w:val="nil"/>
            </w:tcBorders>
          </w:tcPr>
          <w:p w14:paraId="1F0A2810"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63AFBF2F" w14:textId="77777777" w:rsidR="00A8127F" w:rsidRDefault="00A8127F" w:rsidP="00E600CF"/>
        </w:tc>
        <w:tc>
          <w:tcPr>
            <w:tcW w:w="4961" w:type="dxa"/>
            <w:tcBorders>
              <w:top w:val="nil"/>
              <w:left w:val="single" w:sz="6" w:space="0" w:color="auto"/>
              <w:bottom w:val="nil"/>
              <w:right w:val="nil"/>
            </w:tcBorders>
          </w:tcPr>
          <w:p w14:paraId="684651F4"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3.4. Glafuri exterioare</w:t>
            </w:r>
          </w:p>
          <w:p w14:paraId="6CC2DC59"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0A8C32F4" w14:textId="77777777" w:rsidR="00A8127F" w:rsidRDefault="00A8127F" w:rsidP="00E600CF"/>
        </w:tc>
        <w:tc>
          <w:tcPr>
            <w:tcW w:w="1559" w:type="dxa"/>
            <w:tcBorders>
              <w:top w:val="nil"/>
              <w:left w:val="single" w:sz="6" w:space="0" w:color="auto"/>
              <w:bottom w:val="nil"/>
              <w:right w:val="single" w:sz="4" w:space="0" w:color="auto"/>
            </w:tcBorders>
          </w:tcPr>
          <w:p w14:paraId="3F8B6E6B" w14:textId="77777777" w:rsidR="00A8127F" w:rsidRDefault="00A8127F" w:rsidP="00E600CF"/>
        </w:tc>
      </w:tr>
      <w:tr w:rsidR="00A8127F" w14:paraId="36F7532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15CFFE" w14:textId="77777777" w:rsidR="00A8127F" w:rsidRDefault="00A8127F" w:rsidP="00E600CF">
            <w:r>
              <w:t>49</w:t>
            </w:r>
          </w:p>
        </w:tc>
        <w:tc>
          <w:tcPr>
            <w:tcW w:w="1701" w:type="dxa"/>
            <w:tcBorders>
              <w:top w:val="single" w:sz="4" w:space="0" w:color="auto"/>
              <w:bottom w:val="single" w:sz="4" w:space="0" w:color="auto"/>
            </w:tcBorders>
            <w:vAlign w:val="center"/>
          </w:tcPr>
          <w:p w14:paraId="39D912FF" w14:textId="77777777" w:rsidR="00A8127F" w:rsidRDefault="00A8127F" w:rsidP="00E600CF">
            <w:pPr>
              <w:rPr>
                <w:lang w:val="en-US"/>
              </w:rPr>
            </w:pPr>
            <w:r>
              <w:rPr>
                <w:lang w:val="en-US"/>
              </w:rPr>
              <w:t>RpCJ06B</w:t>
            </w:r>
          </w:p>
          <w:p w14:paraId="57BAA4AA" w14:textId="77777777" w:rsidR="00A8127F" w:rsidRDefault="00A8127F" w:rsidP="00E600CF"/>
        </w:tc>
        <w:tc>
          <w:tcPr>
            <w:tcW w:w="4961" w:type="dxa"/>
            <w:tcBorders>
              <w:top w:val="single" w:sz="4" w:space="0" w:color="auto"/>
              <w:bottom w:val="single" w:sz="4" w:space="0" w:color="auto"/>
            </w:tcBorders>
            <w:vAlign w:val="center"/>
          </w:tcPr>
          <w:p w14:paraId="2E4BFA68" w14:textId="77777777" w:rsidR="00A8127F" w:rsidRDefault="00A8127F" w:rsidP="00E600CF">
            <w:pPr>
              <w:adjustRightInd w:val="0"/>
              <w:rPr>
                <w:lang w:val="en-US"/>
              </w:rPr>
            </w:pPr>
            <w:r w:rsidRPr="003D1337">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33D229CB"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09A2B90"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5585EC7B" w14:textId="77777777" w:rsidR="00A8127F" w:rsidRDefault="00A8127F" w:rsidP="00E600CF">
            <w:pPr>
              <w:adjustRightInd w:val="0"/>
              <w:jc w:val="center"/>
              <w:rPr>
                <w:rFonts w:ascii="Arial CYR" w:hAnsi="Arial CYR" w:cs="Arial CYR"/>
              </w:rPr>
            </w:pPr>
            <w:r>
              <w:t>44,400</w:t>
            </w:r>
          </w:p>
          <w:p w14:paraId="0DCE1B3B" w14:textId="77777777" w:rsidR="00A8127F" w:rsidRDefault="00A8127F" w:rsidP="00E600CF">
            <w:pPr>
              <w:jc w:val="center"/>
            </w:pPr>
          </w:p>
        </w:tc>
      </w:tr>
      <w:tr w:rsidR="00A8127F" w14:paraId="0491367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E5CF5" w14:textId="77777777" w:rsidR="00A8127F" w:rsidRDefault="00A8127F" w:rsidP="00E600CF">
            <w:r>
              <w:t xml:space="preserve"> 50</w:t>
            </w:r>
          </w:p>
        </w:tc>
        <w:tc>
          <w:tcPr>
            <w:tcW w:w="1701" w:type="dxa"/>
            <w:tcBorders>
              <w:top w:val="single" w:sz="4" w:space="0" w:color="auto"/>
              <w:bottom w:val="single" w:sz="4" w:space="0" w:color="auto"/>
            </w:tcBorders>
            <w:vAlign w:val="center"/>
          </w:tcPr>
          <w:p w14:paraId="7880EFA7" w14:textId="77777777" w:rsidR="00A8127F" w:rsidRDefault="00A8127F" w:rsidP="00E600CF">
            <w:pPr>
              <w:rPr>
                <w:lang w:val="en-US"/>
              </w:rPr>
            </w:pPr>
            <w:r>
              <w:rPr>
                <w:lang w:val="en-US"/>
              </w:rPr>
              <w:t>CN54B</w:t>
            </w:r>
          </w:p>
          <w:p w14:paraId="0576D2E8" w14:textId="77777777" w:rsidR="00A8127F" w:rsidRDefault="00A8127F" w:rsidP="00E600CF"/>
        </w:tc>
        <w:tc>
          <w:tcPr>
            <w:tcW w:w="4961" w:type="dxa"/>
            <w:tcBorders>
              <w:top w:val="single" w:sz="4" w:space="0" w:color="auto"/>
              <w:bottom w:val="single" w:sz="4" w:space="0" w:color="auto"/>
            </w:tcBorders>
            <w:vAlign w:val="center"/>
          </w:tcPr>
          <w:p w14:paraId="3A85BDDD" w14:textId="77777777" w:rsidR="00A8127F" w:rsidRDefault="00A8127F" w:rsidP="00E600CF">
            <w:pPr>
              <w:adjustRightInd w:val="0"/>
              <w:rPr>
                <w:lang w:val="en-US"/>
              </w:rPr>
            </w:pPr>
            <w:r w:rsidRPr="003D1337">
              <w:rPr>
                <w:lang w:val="en-US"/>
              </w:rPr>
              <w:t>Aplicarea manuala a grundului cu cuart "Gleta" intr-un strat, la pereti exteriori la fatade</w:t>
            </w:r>
          </w:p>
          <w:p w14:paraId="37D187E0"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7C5665E0"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198F49D9" w14:textId="77777777" w:rsidR="00A8127F" w:rsidRDefault="00A8127F" w:rsidP="00E600CF">
            <w:pPr>
              <w:adjustRightInd w:val="0"/>
              <w:jc w:val="center"/>
              <w:rPr>
                <w:rFonts w:ascii="Arial CYR" w:hAnsi="Arial CYR" w:cs="Arial CYR"/>
              </w:rPr>
            </w:pPr>
            <w:r>
              <w:t>8,300</w:t>
            </w:r>
          </w:p>
          <w:p w14:paraId="2910CCE5" w14:textId="77777777" w:rsidR="00A8127F" w:rsidRDefault="00A8127F" w:rsidP="00E600CF">
            <w:pPr>
              <w:jc w:val="center"/>
            </w:pPr>
          </w:p>
        </w:tc>
      </w:tr>
      <w:tr w:rsidR="00A8127F" w14:paraId="5F14ED4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38C29" w14:textId="77777777" w:rsidR="00A8127F" w:rsidRDefault="00A8127F" w:rsidP="00E600CF">
            <w:r>
              <w:t xml:space="preserve"> 51</w:t>
            </w:r>
          </w:p>
        </w:tc>
        <w:tc>
          <w:tcPr>
            <w:tcW w:w="1701" w:type="dxa"/>
            <w:tcBorders>
              <w:top w:val="single" w:sz="4" w:space="0" w:color="auto"/>
              <w:bottom w:val="single" w:sz="4" w:space="0" w:color="auto"/>
            </w:tcBorders>
            <w:vAlign w:val="center"/>
          </w:tcPr>
          <w:p w14:paraId="2184D052" w14:textId="77777777" w:rsidR="00A8127F" w:rsidRDefault="00A8127F" w:rsidP="00E600CF">
            <w:pPr>
              <w:rPr>
                <w:lang w:val="en-US"/>
              </w:rPr>
            </w:pPr>
            <w:r>
              <w:rPr>
                <w:lang w:val="en-US"/>
              </w:rPr>
              <w:t>CN07B</w:t>
            </w:r>
          </w:p>
          <w:p w14:paraId="7F38A1F1" w14:textId="77777777" w:rsidR="00A8127F" w:rsidRDefault="00A8127F" w:rsidP="00E600CF"/>
        </w:tc>
        <w:tc>
          <w:tcPr>
            <w:tcW w:w="4961" w:type="dxa"/>
            <w:tcBorders>
              <w:top w:val="single" w:sz="4" w:space="0" w:color="auto"/>
              <w:bottom w:val="single" w:sz="4" w:space="0" w:color="auto"/>
            </w:tcBorders>
            <w:vAlign w:val="center"/>
          </w:tcPr>
          <w:p w14:paraId="3AA997AF" w14:textId="77777777" w:rsidR="00A8127F" w:rsidRDefault="00A8127F" w:rsidP="00E600CF">
            <w:pPr>
              <w:adjustRightInd w:val="0"/>
              <w:rPr>
                <w:lang w:val="en-US"/>
              </w:rPr>
            </w:pPr>
            <w:r w:rsidRPr="003D1337">
              <w:rPr>
                <w:lang w:val="en-US"/>
              </w:rPr>
              <w:t>Vopsitorii interioare cu vopsea pe baza de copolimeri acriloetilenici in emulsie apoasa,  aplicate in 3 straturi pe suprafete de beton sau zidarie pe tencuiala driscuita, executate manual / k=0.67 pt 2 straturi</w:t>
            </w:r>
          </w:p>
          <w:p w14:paraId="172CD53D"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DFD55A2"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6ACB04D6" w14:textId="77777777" w:rsidR="00A8127F" w:rsidRDefault="00A8127F" w:rsidP="00E600CF">
            <w:pPr>
              <w:adjustRightInd w:val="0"/>
              <w:jc w:val="center"/>
              <w:rPr>
                <w:rFonts w:ascii="Arial CYR" w:hAnsi="Arial CYR" w:cs="Arial CYR"/>
              </w:rPr>
            </w:pPr>
            <w:r>
              <w:t>8,300</w:t>
            </w:r>
          </w:p>
          <w:p w14:paraId="09856F8B" w14:textId="77777777" w:rsidR="00A8127F" w:rsidRDefault="00A8127F" w:rsidP="00E600CF">
            <w:pPr>
              <w:jc w:val="center"/>
            </w:pPr>
          </w:p>
        </w:tc>
      </w:tr>
      <w:tr w:rsidR="00A8127F" w14:paraId="7EA9CC11" w14:textId="77777777" w:rsidTr="00E600CF">
        <w:tc>
          <w:tcPr>
            <w:tcW w:w="709" w:type="dxa"/>
            <w:tcBorders>
              <w:top w:val="nil"/>
              <w:left w:val="single" w:sz="6" w:space="0" w:color="auto"/>
              <w:bottom w:val="nil"/>
              <w:right w:val="nil"/>
            </w:tcBorders>
          </w:tcPr>
          <w:p w14:paraId="40DEB493"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3AC23CB3" w14:textId="77777777" w:rsidR="00A8127F" w:rsidRDefault="00A8127F" w:rsidP="00E600CF"/>
        </w:tc>
        <w:tc>
          <w:tcPr>
            <w:tcW w:w="4961" w:type="dxa"/>
            <w:tcBorders>
              <w:top w:val="nil"/>
              <w:left w:val="single" w:sz="6" w:space="0" w:color="auto"/>
              <w:bottom w:val="nil"/>
              <w:right w:val="nil"/>
            </w:tcBorders>
          </w:tcPr>
          <w:p w14:paraId="489F7BF0"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4. Bloc 1D</w:t>
            </w:r>
          </w:p>
          <w:p w14:paraId="29628905"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442F4EB2" w14:textId="77777777" w:rsidR="00A8127F" w:rsidRDefault="00A8127F" w:rsidP="00E600CF"/>
        </w:tc>
        <w:tc>
          <w:tcPr>
            <w:tcW w:w="1559" w:type="dxa"/>
            <w:tcBorders>
              <w:top w:val="nil"/>
              <w:left w:val="single" w:sz="6" w:space="0" w:color="auto"/>
              <w:bottom w:val="nil"/>
              <w:right w:val="single" w:sz="4" w:space="0" w:color="auto"/>
            </w:tcBorders>
          </w:tcPr>
          <w:p w14:paraId="65EAE03F" w14:textId="77777777" w:rsidR="00A8127F" w:rsidRDefault="00A8127F" w:rsidP="00E600CF"/>
        </w:tc>
      </w:tr>
      <w:tr w:rsidR="00A8127F" w14:paraId="03306E5B" w14:textId="77777777" w:rsidTr="00E600CF">
        <w:tc>
          <w:tcPr>
            <w:tcW w:w="709" w:type="dxa"/>
            <w:tcBorders>
              <w:top w:val="nil"/>
              <w:left w:val="single" w:sz="6" w:space="0" w:color="auto"/>
              <w:bottom w:val="nil"/>
              <w:right w:val="nil"/>
            </w:tcBorders>
          </w:tcPr>
          <w:p w14:paraId="530699B1" w14:textId="77777777" w:rsidR="00A8127F" w:rsidRDefault="00A8127F" w:rsidP="00E600CF">
            <w:pPr>
              <w:jc w:val="center"/>
            </w:pPr>
          </w:p>
        </w:tc>
        <w:tc>
          <w:tcPr>
            <w:tcW w:w="1701" w:type="dxa"/>
            <w:tcBorders>
              <w:top w:val="nil"/>
              <w:left w:val="single" w:sz="6" w:space="0" w:color="auto"/>
              <w:bottom w:val="nil"/>
              <w:right w:val="nil"/>
            </w:tcBorders>
          </w:tcPr>
          <w:p w14:paraId="3F42FC55" w14:textId="77777777" w:rsidR="00A8127F" w:rsidRDefault="00A8127F" w:rsidP="00E600CF"/>
        </w:tc>
        <w:tc>
          <w:tcPr>
            <w:tcW w:w="4961" w:type="dxa"/>
            <w:tcBorders>
              <w:top w:val="nil"/>
              <w:left w:val="single" w:sz="6" w:space="0" w:color="auto"/>
              <w:bottom w:val="nil"/>
              <w:right w:val="nil"/>
            </w:tcBorders>
          </w:tcPr>
          <w:p w14:paraId="07D72B57"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4.1. Demolari</w:t>
            </w:r>
          </w:p>
          <w:p w14:paraId="64A64FA4"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5B4A38C4" w14:textId="77777777" w:rsidR="00A8127F" w:rsidRDefault="00A8127F" w:rsidP="00E600CF"/>
        </w:tc>
        <w:tc>
          <w:tcPr>
            <w:tcW w:w="1559" w:type="dxa"/>
            <w:tcBorders>
              <w:top w:val="nil"/>
              <w:left w:val="single" w:sz="6" w:space="0" w:color="auto"/>
              <w:bottom w:val="nil"/>
              <w:right w:val="single" w:sz="4" w:space="0" w:color="auto"/>
            </w:tcBorders>
          </w:tcPr>
          <w:p w14:paraId="4970B083" w14:textId="77777777" w:rsidR="00A8127F" w:rsidRDefault="00A8127F" w:rsidP="00E600CF"/>
        </w:tc>
      </w:tr>
      <w:tr w:rsidR="00A8127F" w14:paraId="437B353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64796" w14:textId="77777777" w:rsidR="00A8127F" w:rsidRDefault="00A8127F" w:rsidP="00E600CF">
            <w:r>
              <w:t>52</w:t>
            </w:r>
          </w:p>
        </w:tc>
        <w:tc>
          <w:tcPr>
            <w:tcW w:w="1701" w:type="dxa"/>
            <w:tcBorders>
              <w:top w:val="single" w:sz="4" w:space="0" w:color="auto"/>
              <w:bottom w:val="single" w:sz="4" w:space="0" w:color="auto"/>
            </w:tcBorders>
            <w:vAlign w:val="center"/>
          </w:tcPr>
          <w:p w14:paraId="2FF53DFB" w14:textId="77777777" w:rsidR="00A8127F" w:rsidRDefault="00A8127F" w:rsidP="00E600CF">
            <w:pPr>
              <w:rPr>
                <w:lang w:val="en-US"/>
              </w:rPr>
            </w:pPr>
            <w:r>
              <w:rPr>
                <w:lang w:val="en-US"/>
              </w:rPr>
              <w:t>RpCO56A</w:t>
            </w:r>
          </w:p>
          <w:p w14:paraId="6E5793BB" w14:textId="77777777" w:rsidR="00A8127F" w:rsidRDefault="00A8127F" w:rsidP="00E600CF"/>
        </w:tc>
        <w:tc>
          <w:tcPr>
            <w:tcW w:w="4961" w:type="dxa"/>
            <w:tcBorders>
              <w:top w:val="single" w:sz="4" w:space="0" w:color="auto"/>
              <w:bottom w:val="single" w:sz="4" w:space="0" w:color="auto"/>
            </w:tcBorders>
            <w:vAlign w:val="center"/>
          </w:tcPr>
          <w:p w14:paraId="30CB6D10" w14:textId="77777777" w:rsidR="00A8127F" w:rsidRDefault="00A8127F" w:rsidP="00E600CF">
            <w:pPr>
              <w:adjustRightInd w:val="0"/>
              <w:rPr>
                <w:lang w:val="en-US"/>
              </w:rPr>
            </w:pPr>
            <w:r w:rsidRPr="003D1337">
              <w:rPr>
                <w:lang w:val="en-US"/>
              </w:rPr>
              <w:t>Demontari: timplarie din lemn (ferestre)</w:t>
            </w:r>
          </w:p>
          <w:p w14:paraId="0723C9AB"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02FC6A36"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288338DD" w14:textId="77777777" w:rsidR="00A8127F" w:rsidRDefault="00A8127F" w:rsidP="00E600CF">
            <w:pPr>
              <w:adjustRightInd w:val="0"/>
              <w:jc w:val="center"/>
              <w:rPr>
                <w:rFonts w:ascii="Arial CYR" w:hAnsi="Arial CYR" w:cs="Arial CYR"/>
              </w:rPr>
            </w:pPr>
            <w:r>
              <w:t>45,545</w:t>
            </w:r>
          </w:p>
          <w:p w14:paraId="4D29464F" w14:textId="77777777" w:rsidR="00A8127F" w:rsidRDefault="00A8127F" w:rsidP="00E600CF">
            <w:pPr>
              <w:jc w:val="center"/>
            </w:pPr>
          </w:p>
        </w:tc>
      </w:tr>
      <w:tr w:rsidR="00A8127F" w14:paraId="1DF3321C"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B65E9E" w14:textId="77777777" w:rsidR="00A8127F" w:rsidRDefault="00A8127F" w:rsidP="00E600CF">
            <w:r>
              <w:t xml:space="preserve"> 53</w:t>
            </w:r>
          </w:p>
        </w:tc>
        <w:tc>
          <w:tcPr>
            <w:tcW w:w="1701" w:type="dxa"/>
            <w:tcBorders>
              <w:top w:val="single" w:sz="4" w:space="0" w:color="auto"/>
              <w:bottom w:val="single" w:sz="4" w:space="0" w:color="auto"/>
            </w:tcBorders>
            <w:vAlign w:val="center"/>
          </w:tcPr>
          <w:p w14:paraId="3758BE19" w14:textId="77777777" w:rsidR="00A8127F" w:rsidRDefault="00A8127F" w:rsidP="00E600CF">
            <w:pPr>
              <w:rPr>
                <w:lang w:val="en-US"/>
              </w:rPr>
            </w:pPr>
            <w:r>
              <w:rPr>
                <w:lang w:val="en-US"/>
              </w:rPr>
              <w:t>RpCI42A</w:t>
            </w:r>
          </w:p>
          <w:p w14:paraId="628191BB" w14:textId="77777777" w:rsidR="00A8127F" w:rsidRDefault="00A8127F" w:rsidP="00E600CF"/>
        </w:tc>
        <w:tc>
          <w:tcPr>
            <w:tcW w:w="4961" w:type="dxa"/>
            <w:tcBorders>
              <w:top w:val="single" w:sz="4" w:space="0" w:color="auto"/>
              <w:bottom w:val="single" w:sz="4" w:space="0" w:color="auto"/>
            </w:tcBorders>
            <w:vAlign w:val="center"/>
          </w:tcPr>
          <w:p w14:paraId="1FC0AC2B" w14:textId="77777777" w:rsidR="00A8127F" w:rsidRDefault="00A8127F" w:rsidP="00E600CF">
            <w:pPr>
              <w:adjustRightInd w:val="0"/>
              <w:rPr>
                <w:lang w:val="en-US"/>
              </w:rPr>
            </w:pPr>
            <w:r>
              <w:t>Demontarea elementelor - pervaz</w:t>
            </w:r>
          </w:p>
          <w:p w14:paraId="3D99C36A" w14:textId="77777777" w:rsidR="00A8127F" w:rsidRDefault="00A8127F" w:rsidP="00E600CF"/>
        </w:tc>
        <w:tc>
          <w:tcPr>
            <w:tcW w:w="1560" w:type="dxa"/>
            <w:tcBorders>
              <w:top w:val="single" w:sz="4" w:space="0" w:color="auto"/>
              <w:bottom w:val="single" w:sz="4" w:space="0" w:color="auto"/>
            </w:tcBorders>
            <w:vAlign w:val="center"/>
          </w:tcPr>
          <w:p w14:paraId="4EEA9286"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1803F06E" w14:textId="77777777" w:rsidR="00A8127F" w:rsidRDefault="00A8127F" w:rsidP="00E600CF">
            <w:pPr>
              <w:adjustRightInd w:val="0"/>
              <w:jc w:val="center"/>
              <w:rPr>
                <w:rFonts w:ascii="Arial CYR" w:hAnsi="Arial CYR" w:cs="Arial CYR"/>
              </w:rPr>
            </w:pPr>
            <w:r>
              <w:t>3,800</w:t>
            </w:r>
          </w:p>
          <w:p w14:paraId="6A2B65F4" w14:textId="77777777" w:rsidR="00A8127F" w:rsidRDefault="00A8127F" w:rsidP="00E600CF">
            <w:pPr>
              <w:jc w:val="center"/>
            </w:pPr>
          </w:p>
        </w:tc>
      </w:tr>
      <w:tr w:rsidR="00A8127F" w14:paraId="0F3E693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6284D" w14:textId="77777777" w:rsidR="00A8127F" w:rsidRDefault="00A8127F" w:rsidP="00E600CF">
            <w:r>
              <w:t xml:space="preserve"> 54</w:t>
            </w:r>
          </w:p>
        </w:tc>
        <w:tc>
          <w:tcPr>
            <w:tcW w:w="1701" w:type="dxa"/>
            <w:tcBorders>
              <w:top w:val="single" w:sz="4" w:space="0" w:color="auto"/>
              <w:bottom w:val="single" w:sz="4" w:space="0" w:color="auto"/>
            </w:tcBorders>
            <w:vAlign w:val="center"/>
          </w:tcPr>
          <w:p w14:paraId="53D4DA6D" w14:textId="77777777" w:rsidR="00A8127F" w:rsidRDefault="00A8127F" w:rsidP="00E600CF">
            <w:pPr>
              <w:rPr>
                <w:lang w:val="en-US"/>
              </w:rPr>
            </w:pPr>
            <w:r>
              <w:rPr>
                <w:lang w:val="en-US"/>
              </w:rPr>
              <w:t>RpCI42A</w:t>
            </w:r>
          </w:p>
          <w:p w14:paraId="27CC7A3D" w14:textId="77777777" w:rsidR="00A8127F" w:rsidRDefault="00A8127F" w:rsidP="00E600CF"/>
        </w:tc>
        <w:tc>
          <w:tcPr>
            <w:tcW w:w="4961" w:type="dxa"/>
            <w:tcBorders>
              <w:top w:val="single" w:sz="4" w:space="0" w:color="auto"/>
              <w:bottom w:val="single" w:sz="4" w:space="0" w:color="auto"/>
            </w:tcBorders>
            <w:vAlign w:val="center"/>
          </w:tcPr>
          <w:p w14:paraId="6A7A4C8D" w14:textId="77777777" w:rsidR="00A8127F" w:rsidRDefault="00A8127F" w:rsidP="00E600CF">
            <w:pPr>
              <w:adjustRightInd w:val="0"/>
              <w:rPr>
                <w:lang w:val="en-US"/>
              </w:rPr>
            </w:pPr>
            <w:r>
              <w:t>Demontarea elementelor - glaf</w:t>
            </w:r>
          </w:p>
          <w:p w14:paraId="70D7A79E" w14:textId="77777777" w:rsidR="00A8127F" w:rsidRDefault="00A8127F" w:rsidP="00E600CF"/>
        </w:tc>
        <w:tc>
          <w:tcPr>
            <w:tcW w:w="1560" w:type="dxa"/>
            <w:tcBorders>
              <w:top w:val="single" w:sz="4" w:space="0" w:color="auto"/>
              <w:bottom w:val="single" w:sz="4" w:space="0" w:color="auto"/>
            </w:tcBorders>
            <w:vAlign w:val="center"/>
          </w:tcPr>
          <w:p w14:paraId="1C4655E8"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515A6259" w14:textId="77777777" w:rsidR="00A8127F" w:rsidRDefault="00A8127F" w:rsidP="00E600CF">
            <w:pPr>
              <w:adjustRightInd w:val="0"/>
              <w:jc w:val="center"/>
              <w:rPr>
                <w:rFonts w:ascii="Arial CYR" w:hAnsi="Arial CYR" w:cs="Arial CYR"/>
              </w:rPr>
            </w:pPr>
            <w:r>
              <w:t>25,200</w:t>
            </w:r>
          </w:p>
          <w:p w14:paraId="137BCB99" w14:textId="77777777" w:rsidR="00A8127F" w:rsidRDefault="00A8127F" w:rsidP="00E600CF">
            <w:pPr>
              <w:jc w:val="center"/>
            </w:pPr>
          </w:p>
        </w:tc>
      </w:tr>
      <w:tr w:rsidR="00A8127F" w14:paraId="4240960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6A157" w14:textId="77777777" w:rsidR="00A8127F" w:rsidRDefault="00A8127F" w:rsidP="00E600CF">
            <w:r>
              <w:lastRenderedPageBreak/>
              <w:t xml:space="preserve"> 55</w:t>
            </w:r>
          </w:p>
        </w:tc>
        <w:tc>
          <w:tcPr>
            <w:tcW w:w="1701" w:type="dxa"/>
            <w:tcBorders>
              <w:top w:val="single" w:sz="4" w:space="0" w:color="auto"/>
              <w:bottom w:val="single" w:sz="4" w:space="0" w:color="auto"/>
            </w:tcBorders>
            <w:vAlign w:val="center"/>
          </w:tcPr>
          <w:p w14:paraId="5E78824F" w14:textId="77777777" w:rsidR="00A8127F" w:rsidRDefault="00A8127F" w:rsidP="00E600CF">
            <w:pPr>
              <w:rPr>
                <w:lang w:val="en-US"/>
              </w:rPr>
            </w:pPr>
            <w:r>
              <w:rPr>
                <w:lang w:val="en-US"/>
              </w:rPr>
              <w:t>TrB01A2-4</w:t>
            </w:r>
          </w:p>
          <w:p w14:paraId="502C0CA1" w14:textId="77777777" w:rsidR="00A8127F" w:rsidRDefault="00A8127F" w:rsidP="00E600CF"/>
        </w:tc>
        <w:tc>
          <w:tcPr>
            <w:tcW w:w="4961" w:type="dxa"/>
            <w:tcBorders>
              <w:top w:val="single" w:sz="4" w:space="0" w:color="auto"/>
              <w:bottom w:val="single" w:sz="4" w:space="0" w:color="auto"/>
            </w:tcBorders>
            <w:vAlign w:val="center"/>
          </w:tcPr>
          <w:p w14:paraId="44ED66F6" w14:textId="77777777" w:rsidR="00A8127F" w:rsidRDefault="00A8127F" w:rsidP="00E600CF">
            <w:pPr>
              <w:adjustRightInd w:val="0"/>
              <w:rPr>
                <w:lang w:val="en-US"/>
              </w:rPr>
            </w:pPr>
            <w:r w:rsidRPr="003D1337">
              <w:rPr>
                <w:lang w:val="en-US"/>
              </w:rPr>
              <w:t>Transportul materialelor din grupa 4 (incarcare, asezare, descarcare, asezare), cu roabe pe pneuri, pe distanta de 40 m</w:t>
            </w:r>
          </w:p>
          <w:p w14:paraId="6293C97A"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5AA52C8E"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0DAB1842" w14:textId="77777777" w:rsidR="00A8127F" w:rsidRDefault="00A8127F" w:rsidP="00E600CF">
            <w:pPr>
              <w:adjustRightInd w:val="0"/>
              <w:jc w:val="center"/>
              <w:rPr>
                <w:rFonts w:ascii="Arial CYR" w:hAnsi="Arial CYR" w:cs="Arial CYR"/>
              </w:rPr>
            </w:pPr>
            <w:r>
              <w:t>1,600</w:t>
            </w:r>
          </w:p>
          <w:p w14:paraId="77CE5931" w14:textId="77777777" w:rsidR="00A8127F" w:rsidRDefault="00A8127F" w:rsidP="00E600CF">
            <w:pPr>
              <w:jc w:val="center"/>
            </w:pPr>
          </w:p>
        </w:tc>
      </w:tr>
      <w:tr w:rsidR="00A8127F" w14:paraId="5D776F8D"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C758BD" w14:textId="77777777" w:rsidR="00A8127F" w:rsidRDefault="00A8127F" w:rsidP="00E600CF">
            <w:r>
              <w:t xml:space="preserve"> 56</w:t>
            </w:r>
          </w:p>
        </w:tc>
        <w:tc>
          <w:tcPr>
            <w:tcW w:w="1701" w:type="dxa"/>
            <w:tcBorders>
              <w:top w:val="single" w:sz="4" w:space="0" w:color="auto"/>
              <w:bottom w:val="single" w:sz="4" w:space="0" w:color="auto"/>
            </w:tcBorders>
            <w:vAlign w:val="center"/>
          </w:tcPr>
          <w:p w14:paraId="74A42339" w14:textId="77777777" w:rsidR="00A8127F" w:rsidRDefault="00A8127F" w:rsidP="00E600CF">
            <w:pPr>
              <w:rPr>
                <w:lang w:val="en-US"/>
              </w:rPr>
            </w:pPr>
            <w:r>
              <w:rPr>
                <w:lang w:val="en-US"/>
              </w:rPr>
              <w:t>TrI1AA02C3</w:t>
            </w:r>
          </w:p>
          <w:p w14:paraId="57E8365F" w14:textId="77777777" w:rsidR="00A8127F" w:rsidRDefault="00A8127F" w:rsidP="00E600CF"/>
        </w:tc>
        <w:tc>
          <w:tcPr>
            <w:tcW w:w="4961" w:type="dxa"/>
            <w:tcBorders>
              <w:top w:val="single" w:sz="4" w:space="0" w:color="auto"/>
              <w:bottom w:val="single" w:sz="4" w:space="0" w:color="auto"/>
            </w:tcBorders>
            <w:vAlign w:val="center"/>
          </w:tcPr>
          <w:p w14:paraId="027AAD50" w14:textId="77777777" w:rsidR="00A8127F" w:rsidRDefault="00A8127F" w:rsidP="00E600CF">
            <w:pPr>
              <w:adjustRightInd w:val="0"/>
              <w:rPr>
                <w:lang w:val="en-US"/>
              </w:rPr>
            </w:pPr>
            <w:r w:rsidRPr="003D1337">
              <w:rPr>
                <w:lang w:val="en-US"/>
              </w:rPr>
              <w:t>Incarcarea materialelor din grupa A - grele, in bulgari prin aruncare - de pe rampa sau teren, in auto categoria 3</w:t>
            </w:r>
          </w:p>
          <w:p w14:paraId="37577E86"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29DB7D2"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67A1B54C" w14:textId="77777777" w:rsidR="00A8127F" w:rsidRDefault="00A8127F" w:rsidP="00E600CF">
            <w:pPr>
              <w:adjustRightInd w:val="0"/>
              <w:jc w:val="center"/>
              <w:rPr>
                <w:rFonts w:ascii="Arial CYR" w:hAnsi="Arial CYR" w:cs="Arial CYR"/>
              </w:rPr>
            </w:pPr>
            <w:r>
              <w:t>1,600</w:t>
            </w:r>
          </w:p>
          <w:p w14:paraId="41B525C9" w14:textId="77777777" w:rsidR="00A8127F" w:rsidRDefault="00A8127F" w:rsidP="00E600CF">
            <w:pPr>
              <w:jc w:val="center"/>
            </w:pPr>
          </w:p>
        </w:tc>
      </w:tr>
      <w:tr w:rsidR="00A8127F" w14:paraId="519D309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FF64C4" w14:textId="77777777" w:rsidR="00A8127F" w:rsidRDefault="00A8127F" w:rsidP="00E600CF">
            <w:r>
              <w:t xml:space="preserve"> 57</w:t>
            </w:r>
          </w:p>
        </w:tc>
        <w:tc>
          <w:tcPr>
            <w:tcW w:w="1701" w:type="dxa"/>
            <w:tcBorders>
              <w:top w:val="single" w:sz="4" w:space="0" w:color="auto"/>
              <w:bottom w:val="single" w:sz="4" w:space="0" w:color="auto"/>
            </w:tcBorders>
            <w:vAlign w:val="center"/>
          </w:tcPr>
          <w:p w14:paraId="65C9864C" w14:textId="77777777" w:rsidR="00A8127F" w:rsidRDefault="00A8127F" w:rsidP="00E600CF">
            <w:pPr>
              <w:rPr>
                <w:lang w:val="en-US"/>
              </w:rPr>
            </w:pPr>
            <w:r>
              <w:rPr>
                <w:lang w:val="en-US"/>
              </w:rPr>
              <w:t>TsI50B5</w:t>
            </w:r>
          </w:p>
          <w:p w14:paraId="7F31FC4E" w14:textId="77777777" w:rsidR="00A8127F" w:rsidRDefault="00A8127F" w:rsidP="00E600CF"/>
        </w:tc>
        <w:tc>
          <w:tcPr>
            <w:tcW w:w="4961" w:type="dxa"/>
            <w:tcBorders>
              <w:top w:val="single" w:sz="4" w:space="0" w:color="auto"/>
              <w:bottom w:val="single" w:sz="4" w:space="0" w:color="auto"/>
            </w:tcBorders>
            <w:vAlign w:val="center"/>
          </w:tcPr>
          <w:p w14:paraId="3BA92F5A" w14:textId="77777777" w:rsidR="00A8127F" w:rsidRDefault="00A8127F" w:rsidP="00E600CF">
            <w:pPr>
              <w:adjustRightInd w:val="0"/>
              <w:rPr>
                <w:lang w:val="en-US"/>
              </w:rPr>
            </w:pPr>
            <w:r w:rsidRPr="003D1337">
              <w:rPr>
                <w:lang w:val="en-US"/>
              </w:rPr>
              <w:t>Transportarea pamintului cu autobasculanta de 5 t la distanta  de 15 km</w:t>
            </w:r>
          </w:p>
          <w:p w14:paraId="648A62A4"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2BF70A57" w14:textId="77777777" w:rsidR="00A8127F" w:rsidRDefault="00A8127F" w:rsidP="00E600CF">
            <w:pPr>
              <w:jc w:val="center"/>
            </w:pPr>
            <w:r>
              <w:t>t</w:t>
            </w:r>
          </w:p>
        </w:tc>
        <w:tc>
          <w:tcPr>
            <w:tcW w:w="1559" w:type="dxa"/>
            <w:tcBorders>
              <w:top w:val="single" w:sz="4" w:space="0" w:color="auto"/>
              <w:bottom w:val="single" w:sz="4" w:space="0" w:color="auto"/>
            </w:tcBorders>
            <w:vAlign w:val="center"/>
          </w:tcPr>
          <w:p w14:paraId="3F548080" w14:textId="77777777" w:rsidR="00A8127F" w:rsidRDefault="00A8127F" w:rsidP="00E600CF">
            <w:pPr>
              <w:adjustRightInd w:val="0"/>
              <w:jc w:val="center"/>
              <w:rPr>
                <w:rFonts w:ascii="Arial CYR" w:hAnsi="Arial CYR" w:cs="Arial CYR"/>
              </w:rPr>
            </w:pPr>
            <w:r>
              <w:t>1,600</w:t>
            </w:r>
          </w:p>
          <w:p w14:paraId="27D280A0" w14:textId="77777777" w:rsidR="00A8127F" w:rsidRDefault="00A8127F" w:rsidP="00E600CF">
            <w:pPr>
              <w:jc w:val="center"/>
            </w:pPr>
          </w:p>
        </w:tc>
      </w:tr>
      <w:tr w:rsidR="00A8127F" w14:paraId="3E6035B4" w14:textId="77777777" w:rsidTr="00E600CF">
        <w:tc>
          <w:tcPr>
            <w:tcW w:w="709" w:type="dxa"/>
            <w:tcBorders>
              <w:top w:val="nil"/>
              <w:left w:val="single" w:sz="6" w:space="0" w:color="auto"/>
              <w:bottom w:val="nil"/>
              <w:right w:val="nil"/>
            </w:tcBorders>
          </w:tcPr>
          <w:p w14:paraId="165E3972"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37CE986A" w14:textId="77777777" w:rsidR="00A8127F" w:rsidRDefault="00A8127F" w:rsidP="00E600CF"/>
        </w:tc>
        <w:tc>
          <w:tcPr>
            <w:tcW w:w="4961" w:type="dxa"/>
            <w:tcBorders>
              <w:top w:val="nil"/>
              <w:left w:val="single" w:sz="6" w:space="0" w:color="auto"/>
              <w:bottom w:val="nil"/>
              <w:right w:val="nil"/>
            </w:tcBorders>
          </w:tcPr>
          <w:p w14:paraId="0BB9F7B9"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4.2. Ferestre</w:t>
            </w:r>
          </w:p>
          <w:p w14:paraId="7861262E"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4202B8D5" w14:textId="77777777" w:rsidR="00A8127F" w:rsidRDefault="00A8127F" w:rsidP="00E600CF"/>
        </w:tc>
        <w:tc>
          <w:tcPr>
            <w:tcW w:w="1559" w:type="dxa"/>
            <w:tcBorders>
              <w:top w:val="nil"/>
              <w:left w:val="single" w:sz="6" w:space="0" w:color="auto"/>
              <w:bottom w:val="nil"/>
              <w:right w:val="single" w:sz="4" w:space="0" w:color="auto"/>
            </w:tcBorders>
          </w:tcPr>
          <w:p w14:paraId="7D79A29C" w14:textId="77777777" w:rsidR="00A8127F" w:rsidRDefault="00A8127F" w:rsidP="00E600CF"/>
        </w:tc>
      </w:tr>
      <w:tr w:rsidR="00A8127F" w14:paraId="249205C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F91E20" w14:textId="77777777" w:rsidR="00A8127F" w:rsidRDefault="00A8127F" w:rsidP="00E600CF">
            <w:r>
              <w:t>58</w:t>
            </w:r>
          </w:p>
        </w:tc>
        <w:tc>
          <w:tcPr>
            <w:tcW w:w="1701" w:type="dxa"/>
            <w:tcBorders>
              <w:top w:val="single" w:sz="4" w:space="0" w:color="auto"/>
              <w:bottom w:val="single" w:sz="4" w:space="0" w:color="auto"/>
            </w:tcBorders>
            <w:vAlign w:val="center"/>
          </w:tcPr>
          <w:p w14:paraId="6F055C08" w14:textId="77777777" w:rsidR="00A8127F" w:rsidRDefault="00A8127F" w:rsidP="00E600CF">
            <w:pPr>
              <w:rPr>
                <w:lang w:val="en-US"/>
              </w:rPr>
            </w:pPr>
            <w:r>
              <w:rPr>
                <w:lang w:val="en-US"/>
              </w:rPr>
              <w:t>CK23C</w:t>
            </w:r>
          </w:p>
          <w:p w14:paraId="3BA897C4" w14:textId="77777777" w:rsidR="00A8127F" w:rsidRDefault="00A8127F" w:rsidP="00E600CF"/>
        </w:tc>
        <w:tc>
          <w:tcPr>
            <w:tcW w:w="4961" w:type="dxa"/>
            <w:tcBorders>
              <w:top w:val="single" w:sz="4" w:space="0" w:color="auto"/>
              <w:bottom w:val="single" w:sz="4" w:space="0" w:color="auto"/>
            </w:tcBorders>
            <w:vAlign w:val="center"/>
          </w:tcPr>
          <w:p w14:paraId="4DD31398" w14:textId="77777777" w:rsidR="00A8127F" w:rsidRDefault="00A8127F" w:rsidP="00E600CF">
            <w:pPr>
              <w:adjustRightInd w:val="0"/>
              <w:rPr>
                <w:lang w:val="en-US"/>
              </w:rPr>
            </w:pPr>
            <w:r w:rsidRPr="003D1337">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2100x2100h - 7buc; F3 900x900h - 6buc; F4 1150x2100h - 2buc; F5 cu usa 1200/850x2100/2900(h) - 1buc</w:t>
            </w:r>
          </w:p>
          <w:p w14:paraId="35A37C72"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5BE9ED2A"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383C5699" w14:textId="77777777" w:rsidR="00A8127F" w:rsidRDefault="00A8127F" w:rsidP="00E600CF">
            <w:pPr>
              <w:adjustRightInd w:val="0"/>
              <w:jc w:val="center"/>
              <w:rPr>
                <w:rFonts w:ascii="Arial CYR" w:hAnsi="Arial CYR" w:cs="Arial CYR"/>
              </w:rPr>
            </w:pPr>
            <w:r>
              <w:t>45,545</w:t>
            </w:r>
          </w:p>
          <w:p w14:paraId="7DD30C76" w14:textId="77777777" w:rsidR="00A8127F" w:rsidRDefault="00A8127F" w:rsidP="00E600CF">
            <w:pPr>
              <w:jc w:val="center"/>
            </w:pPr>
          </w:p>
        </w:tc>
      </w:tr>
      <w:tr w:rsidR="00A8127F" w14:paraId="44081D0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36C65" w14:textId="77777777" w:rsidR="00A8127F" w:rsidRDefault="00A8127F" w:rsidP="00E600CF">
            <w:r>
              <w:t xml:space="preserve"> 59</w:t>
            </w:r>
          </w:p>
        </w:tc>
        <w:tc>
          <w:tcPr>
            <w:tcW w:w="1701" w:type="dxa"/>
            <w:tcBorders>
              <w:top w:val="single" w:sz="4" w:space="0" w:color="auto"/>
              <w:bottom w:val="single" w:sz="4" w:space="0" w:color="auto"/>
            </w:tcBorders>
            <w:vAlign w:val="center"/>
          </w:tcPr>
          <w:p w14:paraId="659229C5" w14:textId="77777777" w:rsidR="00A8127F" w:rsidRDefault="00A8127F" w:rsidP="00E600CF">
            <w:pPr>
              <w:rPr>
                <w:lang w:val="en-US"/>
              </w:rPr>
            </w:pPr>
          </w:p>
          <w:p w14:paraId="3359448E" w14:textId="77777777" w:rsidR="00A8127F" w:rsidRDefault="00A8127F" w:rsidP="00E600CF"/>
        </w:tc>
        <w:tc>
          <w:tcPr>
            <w:tcW w:w="4961" w:type="dxa"/>
            <w:tcBorders>
              <w:top w:val="single" w:sz="4" w:space="0" w:color="auto"/>
              <w:bottom w:val="single" w:sz="4" w:space="0" w:color="auto"/>
            </w:tcBorders>
            <w:vAlign w:val="center"/>
          </w:tcPr>
          <w:p w14:paraId="02A7DB33" w14:textId="77777777" w:rsidR="00A8127F" w:rsidRDefault="00A8127F" w:rsidP="00E600CF">
            <w:pPr>
              <w:adjustRightInd w:val="0"/>
              <w:rPr>
                <w:lang w:val="en-US"/>
              </w:rPr>
            </w:pPr>
            <w:r>
              <w:t>Plasa anti-insecte 700x1400h - 9buc</w:t>
            </w:r>
          </w:p>
          <w:p w14:paraId="7C90DE4F" w14:textId="77777777" w:rsidR="00A8127F" w:rsidRDefault="00A8127F" w:rsidP="00E600CF"/>
        </w:tc>
        <w:tc>
          <w:tcPr>
            <w:tcW w:w="1560" w:type="dxa"/>
            <w:tcBorders>
              <w:top w:val="single" w:sz="4" w:space="0" w:color="auto"/>
              <w:bottom w:val="single" w:sz="4" w:space="0" w:color="auto"/>
            </w:tcBorders>
            <w:vAlign w:val="center"/>
          </w:tcPr>
          <w:p w14:paraId="5CAD720A"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04FCC56D" w14:textId="77777777" w:rsidR="00A8127F" w:rsidRDefault="00A8127F" w:rsidP="00E600CF">
            <w:pPr>
              <w:adjustRightInd w:val="0"/>
              <w:jc w:val="center"/>
              <w:rPr>
                <w:rFonts w:ascii="Arial CYR" w:hAnsi="Arial CYR" w:cs="Arial CYR"/>
              </w:rPr>
            </w:pPr>
            <w:r>
              <w:t>8,820</w:t>
            </w:r>
          </w:p>
          <w:p w14:paraId="702E8744" w14:textId="77777777" w:rsidR="00A8127F" w:rsidRDefault="00A8127F" w:rsidP="00E600CF">
            <w:pPr>
              <w:jc w:val="center"/>
            </w:pPr>
          </w:p>
        </w:tc>
      </w:tr>
      <w:tr w:rsidR="00A8127F" w14:paraId="554D26E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EBA50" w14:textId="77777777" w:rsidR="00A8127F" w:rsidRDefault="00A8127F" w:rsidP="00E600CF">
            <w:r>
              <w:t xml:space="preserve"> 60</w:t>
            </w:r>
          </w:p>
        </w:tc>
        <w:tc>
          <w:tcPr>
            <w:tcW w:w="1701" w:type="dxa"/>
            <w:tcBorders>
              <w:top w:val="single" w:sz="4" w:space="0" w:color="auto"/>
              <w:bottom w:val="single" w:sz="4" w:space="0" w:color="auto"/>
            </w:tcBorders>
            <w:vAlign w:val="center"/>
          </w:tcPr>
          <w:p w14:paraId="154E52F3" w14:textId="77777777" w:rsidR="00A8127F" w:rsidRDefault="00A8127F" w:rsidP="00E600CF">
            <w:pPr>
              <w:rPr>
                <w:lang w:val="en-US"/>
              </w:rPr>
            </w:pPr>
            <w:r>
              <w:rPr>
                <w:lang w:val="en-US"/>
              </w:rPr>
              <w:t>CK26C</w:t>
            </w:r>
          </w:p>
          <w:p w14:paraId="78D0FD7B" w14:textId="77777777" w:rsidR="00A8127F" w:rsidRDefault="00A8127F" w:rsidP="00E600CF"/>
        </w:tc>
        <w:tc>
          <w:tcPr>
            <w:tcW w:w="4961" w:type="dxa"/>
            <w:tcBorders>
              <w:top w:val="single" w:sz="4" w:space="0" w:color="auto"/>
              <w:bottom w:val="single" w:sz="4" w:space="0" w:color="auto"/>
            </w:tcBorders>
            <w:vAlign w:val="center"/>
          </w:tcPr>
          <w:p w14:paraId="04994349" w14:textId="77777777" w:rsidR="00A8127F" w:rsidRDefault="00A8127F" w:rsidP="00E600CF">
            <w:pPr>
              <w:adjustRightInd w:val="0"/>
              <w:rPr>
                <w:lang w:val="en-US"/>
              </w:rPr>
            </w:pPr>
            <w:r w:rsidRPr="003D1337">
              <w:rPr>
                <w:lang w:val="en-US"/>
              </w:rPr>
              <w:t>Pervazuri montate la ferestre sau usi din mase plastice b=350</w:t>
            </w:r>
          </w:p>
          <w:p w14:paraId="06B6F4B5"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3D6652C"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42F42346" w14:textId="77777777" w:rsidR="00A8127F" w:rsidRDefault="00A8127F" w:rsidP="00E600CF">
            <w:pPr>
              <w:adjustRightInd w:val="0"/>
              <w:jc w:val="center"/>
              <w:rPr>
                <w:rFonts w:ascii="Arial CYR" w:hAnsi="Arial CYR" w:cs="Arial CYR"/>
              </w:rPr>
            </w:pPr>
            <w:r>
              <w:t>3,800</w:t>
            </w:r>
          </w:p>
          <w:p w14:paraId="2AFA098D" w14:textId="77777777" w:rsidR="00A8127F" w:rsidRDefault="00A8127F" w:rsidP="00E600CF">
            <w:pPr>
              <w:jc w:val="center"/>
            </w:pPr>
          </w:p>
        </w:tc>
      </w:tr>
      <w:tr w:rsidR="00A8127F" w14:paraId="7F13BCB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D9A2F1" w14:textId="77777777" w:rsidR="00A8127F" w:rsidRDefault="00A8127F" w:rsidP="00E600CF">
            <w:r>
              <w:t xml:space="preserve"> 61</w:t>
            </w:r>
          </w:p>
        </w:tc>
        <w:tc>
          <w:tcPr>
            <w:tcW w:w="1701" w:type="dxa"/>
            <w:tcBorders>
              <w:top w:val="single" w:sz="4" w:space="0" w:color="auto"/>
              <w:bottom w:val="single" w:sz="4" w:space="0" w:color="auto"/>
            </w:tcBorders>
            <w:vAlign w:val="center"/>
          </w:tcPr>
          <w:p w14:paraId="374CAE2D" w14:textId="77777777" w:rsidR="00A8127F" w:rsidRDefault="00A8127F" w:rsidP="00E600CF">
            <w:pPr>
              <w:rPr>
                <w:lang w:val="en-US"/>
              </w:rPr>
            </w:pPr>
            <w:r>
              <w:rPr>
                <w:lang w:val="en-US"/>
              </w:rPr>
              <w:t>CK26B</w:t>
            </w:r>
          </w:p>
          <w:p w14:paraId="13C2B7C9" w14:textId="77777777" w:rsidR="00A8127F" w:rsidRDefault="00A8127F" w:rsidP="00E600CF"/>
        </w:tc>
        <w:tc>
          <w:tcPr>
            <w:tcW w:w="4961" w:type="dxa"/>
            <w:tcBorders>
              <w:top w:val="single" w:sz="4" w:space="0" w:color="auto"/>
              <w:bottom w:val="single" w:sz="4" w:space="0" w:color="auto"/>
            </w:tcBorders>
            <w:vAlign w:val="center"/>
          </w:tcPr>
          <w:p w14:paraId="30115FC7" w14:textId="77777777" w:rsidR="00A8127F" w:rsidRDefault="00A8127F" w:rsidP="00E600CF">
            <w:pPr>
              <w:adjustRightInd w:val="0"/>
              <w:rPr>
                <w:lang w:val="en-US"/>
              </w:rPr>
            </w:pPr>
            <w:r w:rsidRPr="003D1337">
              <w:rPr>
                <w:lang w:val="en-US"/>
              </w:rPr>
              <w:t>Glafuri montate la ferestre din aluminiu b=250</w:t>
            </w:r>
          </w:p>
          <w:p w14:paraId="25943341"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417F15E9"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4378688E" w14:textId="77777777" w:rsidR="00A8127F" w:rsidRDefault="00A8127F" w:rsidP="00E600CF">
            <w:pPr>
              <w:adjustRightInd w:val="0"/>
              <w:jc w:val="center"/>
              <w:rPr>
                <w:rFonts w:ascii="Arial CYR" w:hAnsi="Arial CYR" w:cs="Arial CYR"/>
              </w:rPr>
            </w:pPr>
            <w:r>
              <w:t>25,200</w:t>
            </w:r>
          </w:p>
          <w:p w14:paraId="7D4FF26A" w14:textId="77777777" w:rsidR="00A8127F" w:rsidRDefault="00A8127F" w:rsidP="00E600CF">
            <w:pPr>
              <w:jc w:val="center"/>
            </w:pPr>
          </w:p>
        </w:tc>
      </w:tr>
      <w:tr w:rsidR="00A8127F" w14:paraId="2E4104EE" w14:textId="77777777" w:rsidTr="00E600CF">
        <w:tc>
          <w:tcPr>
            <w:tcW w:w="709" w:type="dxa"/>
            <w:tcBorders>
              <w:top w:val="nil"/>
              <w:left w:val="single" w:sz="6" w:space="0" w:color="auto"/>
              <w:bottom w:val="nil"/>
              <w:right w:val="nil"/>
            </w:tcBorders>
          </w:tcPr>
          <w:p w14:paraId="333CEF7D"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43BC4AE1" w14:textId="77777777" w:rsidR="00A8127F" w:rsidRDefault="00A8127F" w:rsidP="00E600CF"/>
        </w:tc>
        <w:tc>
          <w:tcPr>
            <w:tcW w:w="4961" w:type="dxa"/>
            <w:tcBorders>
              <w:top w:val="nil"/>
              <w:left w:val="single" w:sz="6" w:space="0" w:color="auto"/>
              <w:bottom w:val="nil"/>
              <w:right w:val="nil"/>
            </w:tcBorders>
          </w:tcPr>
          <w:p w14:paraId="2991639F"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4.3. Glafuri interioare</w:t>
            </w:r>
          </w:p>
          <w:p w14:paraId="49A781FC"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3A32755E" w14:textId="77777777" w:rsidR="00A8127F" w:rsidRDefault="00A8127F" w:rsidP="00E600CF"/>
        </w:tc>
        <w:tc>
          <w:tcPr>
            <w:tcW w:w="1559" w:type="dxa"/>
            <w:tcBorders>
              <w:top w:val="nil"/>
              <w:left w:val="single" w:sz="6" w:space="0" w:color="auto"/>
              <w:bottom w:val="nil"/>
              <w:right w:val="single" w:sz="4" w:space="0" w:color="auto"/>
            </w:tcBorders>
          </w:tcPr>
          <w:p w14:paraId="3CCD624D" w14:textId="77777777" w:rsidR="00A8127F" w:rsidRDefault="00A8127F" w:rsidP="00E600CF"/>
        </w:tc>
      </w:tr>
      <w:tr w:rsidR="00A8127F" w14:paraId="0574E75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6F9F4" w14:textId="77777777" w:rsidR="00A8127F" w:rsidRDefault="00A8127F" w:rsidP="00E600CF">
            <w:r>
              <w:t>62</w:t>
            </w:r>
          </w:p>
        </w:tc>
        <w:tc>
          <w:tcPr>
            <w:tcW w:w="1701" w:type="dxa"/>
            <w:tcBorders>
              <w:top w:val="single" w:sz="4" w:space="0" w:color="auto"/>
              <w:bottom w:val="single" w:sz="4" w:space="0" w:color="auto"/>
            </w:tcBorders>
            <w:vAlign w:val="center"/>
          </w:tcPr>
          <w:p w14:paraId="7C8FB0CC" w14:textId="77777777" w:rsidR="00A8127F" w:rsidRDefault="00A8127F" w:rsidP="00E600CF">
            <w:pPr>
              <w:rPr>
                <w:lang w:val="en-US"/>
              </w:rPr>
            </w:pPr>
            <w:r>
              <w:rPr>
                <w:lang w:val="en-US"/>
              </w:rPr>
              <w:t>CF61A</w:t>
            </w:r>
          </w:p>
          <w:p w14:paraId="2F7E73ED" w14:textId="77777777" w:rsidR="00A8127F" w:rsidRDefault="00A8127F" w:rsidP="00E600CF"/>
        </w:tc>
        <w:tc>
          <w:tcPr>
            <w:tcW w:w="4961" w:type="dxa"/>
            <w:tcBorders>
              <w:top w:val="single" w:sz="4" w:space="0" w:color="auto"/>
              <w:bottom w:val="single" w:sz="4" w:space="0" w:color="auto"/>
            </w:tcBorders>
            <w:vAlign w:val="center"/>
          </w:tcPr>
          <w:p w14:paraId="213221A4" w14:textId="77777777" w:rsidR="00A8127F" w:rsidRDefault="00A8127F" w:rsidP="00E600CF">
            <w:pPr>
              <w:adjustRightInd w:val="0"/>
              <w:rPr>
                <w:lang w:val="en-US"/>
              </w:rPr>
            </w:pPr>
            <w:r w:rsidRPr="003D1337">
              <w:rPr>
                <w:lang w:val="en-US"/>
              </w:rPr>
              <w:t>Driscuire continua a suprafetei (tencuiala de un strat) cu amestec uscat de ipsos: glafuri de ferestre si usi plane</w:t>
            </w:r>
          </w:p>
          <w:p w14:paraId="1B41628D"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66E8A20"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49B5AB5E" w14:textId="77777777" w:rsidR="00A8127F" w:rsidRDefault="00A8127F" w:rsidP="00E600CF">
            <w:pPr>
              <w:adjustRightInd w:val="0"/>
              <w:jc w:val="center"/>
              <w:rPr>
                <w:rFonts w:ascii="Arial CYR" w:hAnsi="Arial CYR" w:cs="Arial CYR"/>
              </w:rPr>
            </w:pPr>
            <w:r>
              <w:t>23,660</w:t>
            </w:r>
          </w:p>
          <w:p w14:paraId="597C0266" w14:textId="77777777" w:rsidR="00A8127F" w:rsidRDefault="00A8127F" w:rsidP="00E600CF">
            <w:pPr>
              <w:jc w:val="center"/>
            </w:pPr>
          </w:p>
        </w:tc>
      </w:tr>
      <w:tr w:rsidR="00A8127F" w14:paraId="5A452E9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A9CE2" w14:textId="77777777" w:rsidR="00A8127F" w:rsidRDefault="00A8127F" w:rsidP="00E600CF">
            <w:r>
              <w:t xml:space="preserve"> 63</w:t>
            </w:r>
          </w:p>
        </w:tc>
        <w:tc>
          <w:tcPr>
            <w:tcW w:w="1701" w:type="dxa"/>
            <w:tcBorders>
              <w:top w:val="single" w:sz="4" w:space="0" w:color="auto"/>
              <w:bottom w:val="single" w:sz="4" w:space="0" w:color="auto"/>
            </w:tcBorders>
            <w:vAlign w:val="center"/>
          </w:tcPr>
          <w:p w14:paraId="0DC18C7B" w14:textId="77777777" w:rsidR="00A8127F" w:rsidRDefault="00A8127F" w:rsidP="00E600CF">
            <w:pPr>
              <w:rPr>
                <w:lang w:val="en-US"/>
              </w:rPr>
            </w:pPr>
            <w:r>
              <w:rPr>
                <w:lang w:val="en-US"/>
              </w:rPr>
              <w:t>CF57A</w:t>
            </w:r>
          </w:p>
          <w:p w14:paraId="55370042" w14:textId="77777777" w:rsidR="00A8127F" w:rsidRDefault="00A8127F" w:rsidP="00E600CF"/>
        </w:tc>
        <w:tc>
          <w:tcPr>
            <w:tcW w:w="4961" w:type="dxa"/>
            <w:tcBorders>
              <w:top w:val="single" w:sz="4" w:space="0" w:color="auto"/>
              <w:bottom w:val="single" w:sz="4" w:space="0" w:color="auto"/>
            </w:tcBorders>
            <w:vAlign w:val="center"/>
          </w:tcPr>
          <w:p w14:paraId="3A11B8F2" w14:textId="77777777" w:rsidR="00A8127F" w:rsidRDefault="00A8127F" w:rsidP="00E600CF">
            <w:pPr>
              <w:adjustRightInd w:val="0"/>
              <w:rPr>
                <w:lang w:val="en-US"/>
              </w:rPr>
            </w:pPr>
            <w:r w:rsidRPr="003D1337">
              <w:rPr>
                <w:lang w:val="en-US"/>
              </w:rPr>
              <w:t>Aplicarea manuala a chitului pe baza de ipsos "Eurofin" grosime 1,0 mm pe suprafetele  peretilor,  coloanelor  si  tavanelor</w:t>
            </w:r>
          </w:p>
          <w:p w14:paraId="54F0F501"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AF40014"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3DB3DB81" w14:textId="77777777" w:rsidR="00A8127F" w:rsidRDefault="00A8127F" w:rsidP="00E600CF">
            <w:pPr>
              <w:adjustRightInd w:val="0"/>
              <w:jc w:val="center"/>
              <w:rPr>
                <w:rFonts w:ascii="Arial CYR" w:hAnsi="Arial CYR" w:cs="Arial CYR"/>
              </w:rPr>
            </w:pPr>
            <w:r>
              <w:t>23,660</w:t>
            </w:r>
          </w:p>
          <w:p w14:paraId="37F8AE58" w14:textId="77777777" w:rsidR="00A8127F" w:rsidRDefault="00A8127F" w:rsidP="00E600CF">
            <w:pPr>
              <w:jc w:val="center"/>
            </w:pPr>
          </w:p>
        </w:tc>
      </w:tr>
      <w:tr w:rsidR="00A8127F" w14:paraId="587CAF6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8979E" w14:textId="77777777" w:rsidR="00A8127F" w:rsidRDefault="00A8127F" w:rsidP="00E600CF">
            <w:r>
              <w:t xml:space="preserve"> 64</w:t>
            </w:r>
          </w:p>
        </w:tc>
        <w:tc>
          <w:tcPr>
            <w:tcW w:w="1701" w:type="dxa"/>
            <w:tcBorders>
              <w:top w:val="single" w:sz="4" w:space="0" w:color="auto"/>
              <w:bottom w:val="single" w:sz="4" w:space="0" w:color="auto"/>
            </w:tcBorders>
            <w:vAlign w:val="center"/>
          </w:tcPr>
          <w:p w14:paraId="697D568C" w14:textId="77777777" w:rsidR="00A8127F" w:rsidRDefault="00A8127F" w:rsidP="00E600CF">
            <w:pPr>
              <w:rPr>
                <w:lang w:val="en-US"/>
              </w:rPr>
            </w:pPr>
            <w:r>
              <w:rPr>
                <w:lang w:val="en-US"/>
              </w:rPr>
              <w:t>CN53A</w:t>
            </w:r>
          </w:p>
          <w:p w14:paraId="086E2403" w14:textId="77777777" w:rsidR="00A8127F" w:rsidRDefault="00A8127F" w:rsidP="00E600CF"/>
        </w:tc>
        <w:tc>
          <w:tcPr>
            <w:tcW w:w="4961" w:type="dxa"/>
            <w:tcBorders>
              <w:top w:val="single" w:sz="4" w:space="0" w:color="auto"/>
              <w:bottom w:val="single" w:sz="4" w:space="0" w:color="auto"/>
            </w:tcBorders>
            <w:vAlign w:val="center"/>
          </w:tcPr>
          <w:p w14:paraId="046830D4" w14:textId="77777777" w:rsidR="00A8127F" w:rsidRDefault="00A8127F" w:rsidP="00E600CF">
            <w:pPr>
              <w:adjustRightInd w:val="0"/>
              <w:rPr>
                <w:lang w:val="en-US"/>
              </w:rPr>
            </w:pPr>
            <w:r w:rsidRPr="003D1337">
              <w:rPr>
                <w:lang w:val="en-US"/>
              </w:rPr>
              <w:t>Grunduirea suprafetelor interioare a peretilor si tavanelor</w:t>
            </w:r>
          </w:p>
          <w:p w14:paraId="2C25EF29"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4654CFEF"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3EB9EE13" w14:textId="77777777" w:rsidR="00A8127F" w:rsidRDefault="00A8127F" w:rsidP="00E600CF">
            <w:pPr>
              <w:adjustRightInd w:val="0"/>
              <w:jc w:val="center"/>
              <w:rPr>
                <w:rFonts w:ascii="Arial CYR" w:hAnsi="Arial CYR" w:cs="Arial CYR"/>
              </w:rPr>
            </w:pPr>
            <w:r>
              <w:t>23,660</w:t>
            </w:r>
          </w:p>
          <w:p w14:paraId="7DEF181B" w14:textId="77777777" w:rsidR="00A8127F" w:rsidRDefault="00A8127F" w:rsidP="00E600CF">
            <w:pPr>
              <w:jc w:val="center"/>
            </w:pPr>
          </w:p>
        </w:tc>
      </w:tr>
      <w:tr w:rsidR="00A8127F" w14:paraId="0BB02B6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61FC54" w14:textId="77777777" w:rsidR="00A8127F" w:rsidRDefault="00A8127F" w:rsidP="00E600CF">
            <w:r>
              <w:t xml:space="preserve"> 65</w:t>
            </w:r>
          </w:p>
        </w:tc>
        <w:tc>
          <w:tcPr>
            <w:tcW w:w="1701" w:type="dxa"/>
            <w:tcBorders>
              <w:top w:val="single" w:sz="4" w:space="0" w:color="auto"/>
              <w:bottom w:val="single" w:sz="4" w:space="0" w:color="auto"/>
            </w:tcBorders>
            <w:vAlign w:val="center"/>
          </w:tcPr>
          <w:p w14:paraId="4419EA4C" w14:textId="77777777" w:rsidR="00A8127F" w:rsidRDefault="00A8127F" w:rsidP="00E600CF">
            <w:pPr>
              <w:rPr>
                <w:lang w:val="en-US"/>
              </w:rPr>
            </w:pPr>
            <w:r>
              <w:rPr>
                <w:lang w:val="en-US"/>
              </w:rPr>
              <w:t>CN06A</w:t>
            </w:r>
          </w:p>
          <w:p w14:paraId="313E3FE6" w14:textId="77777777" w:rsidR="00A8127F" w:rsidRDefault="00A8127F" w:rsidP="00E600CF"/>
        </w:tc>
        <w:tc>
          <w:tcPr>
            <w:tcW w:w="4961" w:type="dxa"/>
            <w:tcBorders>
              <w:top w:val="single" w:sz="4" w:space="0" w:color="auto"/>
              <w:bottom w:val="single" w:sz="4" w:space="0" w:color="auto"/>
            </w:tcBorders>
            <w:vAlign w:val="center"/>
          </w:tcPr>
          <w:p w14:paraId="3C262FAC" w14:textId="77777777" w:rsidR="00A8127F" w:rsidRDefault="00A8127F" w:rsidP="00E600CF">
            <w:pPr>
              <w:adjustRightInd w:val="0"/>
              <w:rPr>
                <w:lang w:val="en-US"/>
              </w:rPr>
            </w:pPr>
            <w:r w:rsidRPr="003D1337">
              <w:rPr>
                <w:lang w:val="en-US"/>
              </w:rPr>
              <w:t>Vopsitorii interioare cu vopsea pe baza de copolimeri vinilici in emulsie apoasa,  aplicate in 2 straturi pe glet existent, executate manual</w:t>
            </w:r>
          </w:p>
          <w:p w14:paraId="1FFFC083"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31893210"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77526CCC" w14:textId="77777777" w:rsidR="00A8127F" w:rsidRDefault="00A8127F" w:rsidP="00E600CF">
            <w:pPr>
              <w:adjustRightInd w:val="0"/>
              <w:jc w:val="center"/>
              <w:rPr>
                <w:rFonts w:ascii="Arial CYR" w:hAnsi="Arial CYR" w:cs="Arial CYR"/>
              </w:rPr>
            </w:pPr>
            <w:r>
              <w:t>23,660</w:t>
            </w:r>
          </w:p>
          <w:p w14:paraId="3024B7E9" w14:textId="77777777" w:rsidR="00A8127F" w:rsidRDefault="00A8127F" w:rsidP="00E600CF">
            <w:pPr>
              <w:jc w:val="center"/>
            </w:pPr>
          </w:p>
        </w:tc>
      </w:tr>
      <w:tr w:rsidR="00A8127F" w14:paraId="22C52840" w14:textId="77777777" w:rsidTr="00E600CF">
        <w:tc>
          <w:tcPr>
            <w:tcW w:w="709" w:type="dxa"/>
            <w:tcBorders>
              <w:top w:val="nil"/>
              <w:left w:val="single" w:sz="6" w:space="0" w:color="auto"/>
              <w:bottom w:val="nil"/>
              <w:right w:val="nil"/>
            </w:tcBorders>
          </w:tcPr>
          <w:p w14:paraId="007DEC62" w14:textId="77777777" w:rsidR="00A8127F" w:rsidRDefault="00A8127F" w:rsidP="00E600CF">
            <w:pPr>
              <w:jc w:val="center"/>
            </w:pPr>
            <w:r>
              <w:t xml:space="preserve"> </w:t>
            </w:r>
          </w:p>
        </w:tc>
        <w:tc>
          <w:tcPr>
            <w:tcW w:w="1701" w:type="dxa"/>
            <w:tcBorders>
              <w:top w:val="nil"/>
              <w:left w:val="single" w:sz="6" w:space="0" w:color="auto"/>
              <w:bottom w:val="nil"/>
              <w:right w:val="nil"/>
            </w:tcBorders>
          </w:tcPr>
          <w:p w14:paraId="79E21688" w14:textId="77777777" w:rsidR="00A8127F" w:rsidRDefault="00A8127F" w:rsidP="00E600CF"/>
        </w:tc>
        <w:tc>
          <w:tcPr>
            <w:tcW w:w="4961" w:type="dxa"/>
            <w:tcBorders>
              <w:top w:val="nil"/>
              <w:left w:val="single" w:sz="6" w:space="0" w:color="auto"/>
              <w:bottom w:val="nil"/>
              <w:right w:val="nil"/>
            </w:tcBorders>
          </w:tcPr>
          <w:p w14:paraId="718762AE" w14:textId="77777777" w:rsidR="00A8127F" w:rsidRPr="007F2714" w:rsidRDefault="00A8127F" w:rsidP="00E600CF">
            <w:pPr>
              <w:rPr>
                <w:b/>
                <w:bCs/>
                <w:sz w:val="22"/>
                <w:szCs w:val="22"/>
                <w:lang w:val="en-US"/>
              </w:rPr>
            </w:pPr>
            <w:r>
              <w:rPr>
                <w:b/>
                <w:bCs/>
                <w:sz w:val="22"/>
                <w:szCs w:val="22"/>
                <w:lang w:val="en-US"/>
              </w:rPr>
              <w:t xml:space="preserve">Capitolul </w:t>
            </w:r>
            <w:r w:rsidRPr="00B40365">
              <w:rPr>
                <w:b/>
                <w:bCs/>
                <w:sz w:val="22"/>
                <w:szCs w:val="22"/>
              </w:rPr>
              <w:t>4.4. Glafuri exterioare</w:t>
            </w:r>
          </w:p>
          <w:p w14:paraId="71E19B94" w14:textId="77777777" w:rsidR="00A8127F" w:rsidRDefault="00A8127F" w:rsidP="00E600CF">
            <w:pPr>
              <w:rPr>
                <w:b/>
                <w:bCs/>
                <w:sz w:val="22"/>
                <w:szCs w:val="22"/>
              </w:rPr>
            </w:pPr>
          </w:p>
        </w:tc>
        <w:tc>
          <w:tcPr>
            <w:tcW w:w="1560" w:type="dxa"/>
            <w:tcBorders>
              <w:top w:val="nil"/>
              <w:left w:val="single" w:sz="6" w:space="0" w:color="auto"/>
              <w:bottom w:val="nil"/>
              <w:right w:val="nil"/>
            </w:tcBorders>
          </w:tcPr>
          <w:p w14:paraId="771A6C08" w14:textId="77777777" w:rsidR="00A8127F" w:rsidRDefault="00A8127F" w:rsidP="00E600CF"/>
        </w:tc>
        <w:tc>
          <w:tcPr>
            <w:tcW w:w="1559" w:type="dxa"/>
            <w:tcBorders>
              <w:top w:val="nil"/>
              <w:left w:val="single" w:sz="6" w:space="0" w:color="auto"/>
              <w:bottom w:val="nil"/>
              <w:right w:val="single" w:sz="4" w:space="0" w:color="auto"/>
            </w:tcBorders>
          </w:tcPr>
          <w:p w14:paraId="4BAF6511" w14:textId="77777777" w:rsidR="00A8127F" w:rsidRDefault="00A8127F" w:rsidP="00E600CF"/>
        </w:tc>
      </w:tr>
      <w:tr w:rsidR="00A8127F" w14:paraId="18E6B2C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5E862" w14:textId="77777777" w:rsidR="00A8127F" w:rsidRDefault="00A8127F" w:rsidP="00E600CF">
            <w:r>
              <w:t>66</w:t>
            </w:r>
          </w:p>
        </w:tc>
        <w:tc>
          <w:tcPr>
            <w:tcW w:w="1701" w:type="dxa"/>
            <w:tcBorders>
              <w:top w:val="single" w:sz="4" w:space="0" w:color="auto"/>
              <w:bottom w:val="single" w:sz="4" w:space="0" w:color="auto"/>
            </w:tcBorders>
            <w:vAlign w:val="center"/>
          </w:tcPr>
          <w:p w14:paraId="77D0B5DD" w14:textId="77777777" w:rsidR="00A8127F" w:rsidRDefault="00A8127F" w:rsidP="00E600CF">
            <w:pPr>
              <w:rPr>
                <w:lang w:val="en-US"/>
              </w:rPr>
            </w:pPr>
            <w:r>
              <w:rPr>
                <w:lang w:val="en-US"/>
              </w:rPr>
              <w:t>RpCJ06B</w:t>
            </w:r>
          </w:p>
          <w:p w14:paraId="1CDDDD51" w14:textId="77777777" w:rsidR="00A8127F" w:rsidRDefault="00A8127F" w:rsidP="00E600CF"/>
        </w:tc>
        <w:tc>
          <w:tcPr>
            <w:tcW w:w="4961" w:type="dxa"/>
            <w:tcBorders>
              <w:top w:val="single" w:sz="4" w:space="0" w:color="auto"/>
              <w:bottom w:val="single" w:sz="4" w:space="0" w:color="auto"/>
            </w:tcBorders>
            <w:vAlign w:val="center"/>
          </w:tcPr>
          <w:p w14:paraId="06803F60" w14:textId="77777777" w:rsidR="00A8127F" w:rsidRDefault="00A8127F" w:rsidP="00E600CF">
            <w:pPr>
              <w:adjustRightInd w:val="0"/>
              <w:rPr>
                <w:lang w:val="en-US"/>
              </w:rPr>
            </w:pPr>
            <w:r w:rsidRPr="003D1337">
              <w:rPr>
                <w:lang w:val="en-US"/>
              </w:rPr>
              <w:t>Reparatii de tencuieli interioare, in jurul tocurilor si pervazurilor, la usi si ferestre, de 2 cm grosime, driscuite, executate cu mortar de ciment-var marca 50 T, avind spaletii drepti, intre 15 - 25 cm latime / se exclude: ciment, var, nisip, malaxor</w:t>
            </w:r>
          </w:p>
          <w:p w14:paraId="010BFC47"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43D9DE53" w14:textId="77777777" w:rsidR="00A8127F" w:rsidRDefault="00A8127F" w:rsidP="00E600CF">
            <w:pPr>
              <w:jc w:val="center"/>
            </w:pPr>
            <w:r>
              <w:t>m</w:t>
            </w:r>
          </w:p>
        </w:tc>
        <w:tc>
          <w:tcPr>
            <w:tcW w:w="1559" w:type="dxa"/>
            <w:tcBorders>
              <w:top w:val="single" w:sz="4" w:space="0" w:color="auto"/>
              <w:bottom w:val="single" w:sz="4" w:space="0" w:color="auto"/>
            </w:tcBorders>
            <w:vAlign w:val="center"/>
          </w:tcPr>
          <w:p w14:paraId="1832E847" w14:textId="77777777" w:rsidR="00A8127F" w:rsidRDefault="00A8127F" w:rsidP="00E600CF">
            <w:pPr>
              <w:adjustRightInd w:val="0"/>
              <w:jc w:val="center"/>
              <w:rPr>
                <w:rFonts w:ascii="Arial CYR" w:hAnsi="Arial CYR" w:cs="Arial CYR"/>
              </w:rPr>
            </w:pPr>
            <w:r>
              <w:t>102,450</w:t>
            </w:r>
          </w:p>
          <w:p w14:paraId="7405ADBA" w14:textId="77777777" w:rsidR="00A8127F" w:rsidRDefault="00A8127F" w:rsidP="00E600CF">
            <w:pPr>
              <w:jc w:val="center"/>
            </w:pPr>
          </w:p>
        </w:tc>
      </w:tr>
      <w:tr w:rsidR="00A8127F" w14:paraId="1B91600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56005" w14:textId="77777777" w:rsidR="00A8127F" w:rsidRDefault="00A8127F" w:rsidP="00E600CF">
            <w:r>
              <w:t xml:space="preserve"> 67</w:t>
            </w:r>
          </w:p>
        </w:tc>
        <w:tc>
          <w:tcPr>
            <w:tcW w:w="1701" w:type="dxa"/>
            <w:tcBorders>
              <w:top w:val="single" w:sz="4" w:space="0" w:color="auto"/>
              <w:bottom w:val="single" w:sz="4" w:space="0" w:color="auto"/>
            </w:tcBorders>
            <w:vAlign w:val="center"/>
          </w:tcPr>
          <w:p w14:paraId="7D2196F3" w14:textId="77777777" w:rsidR="00A8127F" w:rsidRDefault="00A8127F" w:rsidP="00E600CF">
            <w:pPr>
              <w:rPr>
                <w:lang w:val="en-US"/>
              </w:rPr>
            </w:pPr>
            <w:r>
              <w:rPr>
                <w:lang w:val="en-US"/>
              </w:rPr>
              <w:t>CN54B</w:t>
            </w:r>
          </w:p>
          <w:p w14:paraId="0CA8E124" w14:textId="77777777" w:rsidR="00A8127F" w:rsidRDefault="00A8127F" w:rsidP="00E600CF"/>
        </w:tc>
        <w:tc>
          <w:tcPr>
            <w:tcW w:w="4961" w:type="dxa"/>
            <w:tcBorders>
              <w:top w:val="single" w:sz="4" w:space="0" w:color="auto"/>
              <w:bottom w:val="single" w:sz="4" w:space="0" w:color="auto"/>
            </w:tcBorders>
            <w:vAlign w:val="center"/>
          </w:tcPr>
          <w:p w14:paraId="45D1D51B" w14:textId="77777777" w:rsidR="00A8127F" w:rsidRDefault="00A8127F" w:rsidP="00E600CF">
            <w:pPr>
              <w:adjustRightInd w:val="0"/>
              <w:rPr>
                <w:lang w:val="en-US"/>
              </w:rPr>
            </w:pPr>
            <w:r w:rsidRPr="003D1337">
              <w:rPr>
                <w:lang w:val="en-US"/>
              </w:rPr>
              <w:t>Aplicarea manuala a grundului cu cuart "Gleta" intr-un strat, la pereti exteriori la fatade</w:t>
            </w:r>
          </w:p>
          <w:p w14:paraId="1DE93B09"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178A9406"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3A5D7628" w14:textId="77777777" w:rsidR="00A8127F" w:rsidRDefault="00A8127F" w:rsidP="00E600CF">
            <w:pPr>
              <w:adjustRightInd w:val="0"/>
              <w:jc w:val="center"/>
              <w:rPr>
                <w:rFonts w:ascii="Arial CYR" w:hAnsi="Arial CYR" w:cs="Arial CYR"/>
              </w:rPr>
            </w:pPr>
            <w:r>
              <w:t>19,710</w:t>
            </w:r>
          </w:p>
          <w:p w14:paraId="2E8ABD6A" w14:textId="77777777" w:rsidR="00A8127F" w:rsidRDefault="00A8127F" w:rsidP="00E600CF">
            <w:pPr>
              <w:jc w:val="center"/>
            </w:pPr>
          </w:p>
        </w:tc>
      </w:tr>
      <w:tr w:rsidR="00A8127F" w14:paraId="3839035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1DC230" w14:textId="77777777" w:rsidR="00A8127F" w:rsidRDefault="00A8127F" w:rsidP="00E600CF">
            <w:r>
              <w:t xml:space="preserve"> 68</w:t>
            </w:r>
          </w:p>
        </w:tc>
        <w:tc>
          <w:tcPr>
            <w:tcW w:w="1701" w:type="dxa"/>
            <w:tcBorders>
              <w:top w:val="single" w:sz="4" w:space="0" w:color="auto"/>
              <w:bottom w:val="single" w:sz="4" w:space="0" w:color="auto"/>
            </w:tcBorders>
            <w:vAlign w:val="center"/>
          </w:tcPr>
          <w:p w14:paraId="17AF7685" w14:textId="77777777" w:rsidR="00A8127F" w:rsidRDefault="00A8127F" w:rsidP="00E600CF">
            <w:pPr>
              <w:rPr>
                <w:lang w:val="en-US"/>
              </w:rPr>
            </w:pPr>
            <w:r>
              <w:rPr>
                <w:lang w:val="en-US"/>
              </w:rPr>
              <w:t>CN07B</w:t>
            </w:r>
          </w:p>
          <w:p w14:paraId="41627FF1" w14:textId="77777777" w:rsidR="00A8127F" w:rsidRDefault="00A8127F" w:rsidP="00E600CF"/>
        </w:tc>
        <w:tc>
          <w:tcPr>
            <w:tcW w:w="4961" w:type="dxa"/>
            <w:tcBorders>
              <w:top w:val="single" w:sz="4" w:space="0" w:color="auto"/>
              <w:bottom w:val="single" w:sz="4" w:space="0" w:color="auto"/>
            </w:tcBorders>
            <w:vAlign w:val="center"/>
          </w:tcPr>
          <w:p w14:paraId="7AD32028" w14:textId="77777777" w:rsidR="00A8127F" w:rsidRDefault="00A8127F" w:rsidP="00E600CF">
            <w:pPr>
              <w:adjustRightInd w:val="0"/>
              <w:rPr>
                <w:lang w:val="en-US"/>
              </w:rPr>
            </w:pPr>
            <w:r w:rsidRPr="003D1337">
              <w:rPr>
                <w:lang w:val="en-US"/>
              </w:rPr>
              <w:t>Vopsitorii interioare cu vopsea pe baza de copolimeri acriloetilenici in emulsie apoasa,  aplicate in 3 straturi pe suprafete de beton sau zidarie pe tencuiala driscuita, executate manual / k=0.67 pt 2 straturi</w:t>
            </w:r>
          </w:p>
          <w:p w14:paraId="1085960C" w14:textId="77777777" w:rsidR="00A8127F" w:rsidRPr="003D1337" w:rsidRDefault="00A8127F" w:rsidP="00E600CF">
            <w:pPr>
              <w:rPr>
                <w:lang w:val="en-US"/>
              </w:rPr>
            </w:pPr>
          </w:p>
        </w:tc>
        <w:tc>
          <w:tcPr>
            <w:tcW w:w="1560" w:type="dxa"/>
            <w:tcBorders>
              <w:top w:val="single" w:sz="4" w:space="0" w:color="auto"/>
              <w:bottom w:val="single" w:sz="4" w:space="0" w:color="auto"/>
            </w:tcBorders>
            <w:vAlign w:val="center"/>
          </w:tcPr>
          <w:p w14:paraId="6FD9F30B" w14:textId="77777777" w:rsidR="00A8127F" w:rsidRDefault="00A8127F" w:rsidP="00E600CF">
            <w:pPr>
              <w:jc w:val="center"/>
            </w:pPr>
            <w:r>
              <w:t>m2</w:t>
            </w:r>
          </w:p>
        </w:tc>
        <w:tc>
          <w:tcPr>
            <w:tcW w:w="1559" w:type="dxa"/>
            <w:tcBorders>
              <w:top w:val="single" w:sz="4" w:space="0" w:color="auto"/>
              <w:bottom w:val="single" w:sz="4" w:space="0" w:color="auto"/>
            </w:tcBorders>
            <w:vAlign w:val="center"/>
          </w:tcPr>
          <w:p w14:paraId="174DDF0A" w14:textId="77777777" w:rsidR="00A8127F" w:rsidRDefault="00A8127F" w:rsidP="00E600CF">
            <w:pPr>
              <w:adjustRightInd w:val="0"/>
              <w:jc w:val="center"/>
              <w:rPr>
                <w:rFonts w:ascii="Arial CYR" w:hAnsi="Arial CYR" w:cs="Arial CYR"/>
              </w:rPr>
            </w:pPr>
            <w:r>
              <w:t>19,710</w:t>
            </w:r>
          </w:p>
          <w:p w14:paraId="217247CB" w14:textId="77777777" w:rsidR="00A8127F" w:rsidRDefault="00A8127F" w:rsidP="00E600CF">
            <w:pPr>
              <w:jc w:val="center"/>
            </w:pPr>
          </w:p>
        </w:tc>
      </w:tr>
    </w:tbl>
    <w:p w14:paraId="7E41530D" w14:textId="77777777" w:rsidR="00A8127F" w:rsidRDefault="00A8127F" w:rsidP="00A8127F">
      <w:pPr>
        <w:rPr>
          <w:sz w:val="6"/>
          <w:szCs w:val="6"/>
        </w:rPr>
      </w:pPr>
      <w:r>
        <w:t xml:space="preserve"> </w:t>
      </w:r>
    </w:p>
    <w:p w14:paraId="2B1C1A00" w14:textId="77777777" w:rsidR="00A8127F" w:rsidRDefault="00A8127F" w:rsidP="00A8127F">
      <w:pPr>
        <w:rPr>
          <w:lang w:val="en-US"/>
        </w:rPr>
      </w:pPr>
      <w:r>
        <w:rPr>
          <w:lang w:val="en-US"/>
        </w:rPr>
        <w:tab/>
      </w:r>
      <w:r>
        <w:rPr>
          <w:lang w:val="en-US"/>
        </w:rPr>
        <w:tab/>
      </w:r>
      <w:r>
        <w:rPr>
          <w:lang w:val="en-US"/>
        </w:rPr>
        <w:tab/>
      </w:r>
      <w:r>
        <w:rPr>
          <w:lang w:val="en-US"/>
        </w:rPr>
        <w:tab/>
      </w:r>
      <w:r>
        <w:rPr>
          <w:lang w:val="en-US"/>
        </w:rPr>
        <w:tab/>
      </w:r>
      <w:r>
        <w:rPr>
          <w:lang w:val="en-US"/>
        </w:rPr>
        <w:tab/>
      </w:r>
    </w:p>
    <w:p w14:paraId="701E4AA3" w14:textId="77777777" w:rsidR="00A8127F" w:rsidRDefault="00A8127F" w:rsidP="00A8127F">
      <w:pPr>
        <w:rPr>
          <w:sz w:val="28"/>
          <w:szCs w:val="28"/>
          <w:lang w:val="en-US"/>
        </w:rPr>
      </w:pPr>
      <w:r>
        <w:rPr>
          <w:lang w:val="en-US"/>
        </w:rPr>
        <w:tab/>
      </w:r>
      <w:r>
        <w:rPr>
          <w:sz w:val="28"/>
          <w:szCs w:val="28"/>
          <w:lang w:val="en-US"/>
        </w:rPr>
        <w:t xml:space="preserve">                                                                                                         </w:t>
      </w:r>
    </w:p>
    <w:p w14:paraId="55224AD8" w14:textId="77777777" w:rsidR="00A8127F" w:rsidRDefault="00A8127F" w:rsidP="00A8127F">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A8127F" w14:paraId="137A6B4D" w14:textId="77777777" w:rsidTr="00E600CF">
        <w:tc>
          <w:tcPr>
            <w:tcW w:w="9781" w:type="dxa"/>
            <w:tcBorders>
              <w:top w:val="nil"/>
              <w:left w:val="nil"/>
              <w:bottom w:val="nil"/>
              <w:right w:val="nil"/>
            </w:tcBorders>
          </w:tcPr>
          <w:p w14:paraId="1F9E3595" w14:textId="77777777" w:rsidR="00A8127F" w:rsidRDefault="00A8127F" w:rsidP="00E600CF">
            <w:pPr>
              <w:rPr>
                <w:lang w:val="en-US"/>
              </w:rPr>
            </w:pPr>
          </w:p>
        </w:tc>
      </w:tr>
      <w:tr w:rsidR="00A8127F" w14:paraId="0C7080F4" w14:textId="77777777" w:rsidTr="00E600CF">
        <w:tc>
          <w:tcPr>
            <w:tcW w:w="9781" w:type="dxa"/>
            <w:tcBorders>
              <w:top w:val="nil"/>
              <w:left w:val="nil"/>
              <w:bottom w:val="single" w:sz="6" w:space="0" w:color="auto"/>
              <w:right w:val="nil"/>
            </w:tcBorders>
          </w:tcPr>
          <w:p w14:paraId="5A73181A" w14:textId="77777777" w:rsidR="00A8127F" w:rsidRDefault="00A8127F" w:rsidP="00E600CF">
            <w:pPr>
              <w:rPr>
                <w:lang w:val="en-US"/>
              </w:rPr>
            </w:pPr>
            <w:r>
              <w:t xml:space="preserve">Proiectant   </w:t>
            </w:r>
            <w:r>
              <w:rPr>
                <w:lang w:val="en-US"/>
              </w:rPr>
              <w:t xml:space="preserve"> </w:t>
            </w:r>
          </w:p>
        </w:tc>
      </w:tr>
      <w:tr w:rsidR="00A8127F" w14:paraId="20257617" w14:textId="77777777" w:rsidTr="00E600CF">
        <w:trPr>
          <w:trHeight w:val="355"/>
        </w:trPr>
        <w:tc>
          <w:tcPr>
            <w:tcW w:w="9781" w:type="dxa"/>
            <w:tcBorders>
              <w:top w:val="nil"/>
              <w:left w:val="nil"/>
              <w:bottom w:val="nil"/>
              <w:right w:val="nil"/>
            </w:tcBorders>
          </w:tcPr>
          <w:p w14:paraId="530FCC82" w14:textId="77777777" w:rsidR="00A8127F" w:rsidRDefault="00A8127F"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5830022E" w14:textId="77777777" w:rsidR="00A8127F" w:rsidRDefault="00A8127F" w:rsidP="00A8127F">
      <w:pPr>
        <w:jc w:val="center"/>
        <w:rPr>
          <w:lang w:val="en-US"/>
        </w:rPr>
      </w:pPr>
      <w:r>
        <w:rPr>
          <w:sz w:val="28"/>
          <w:szCs w:val="28"/>
          <w:lang w:val="en-US"/>
        </w:rPr>
        <w:t>L.S.</w:t>
      </w:r>
    </w:p>
    <w:p w14:paraId="44D096E5" w14:textId="77777777" w:rsidR="00A8127F" w:rsidRDefault="00A8127F" w:rsidP="00A8127F">
      <w:pPr>
        <w:tabs>
          <w:tab w:val="left" w:pos="4786"/>
          <w:tab w:val="left" w:pos="10031"/>
        </w:tabs>
        <w:rPr>
          <w:sz w:val="4"/>
          <w:szCs w:val="4"/>
        </w:rPr>
      </w:pPr>
      <w:r>
        <w:t xml:space="preserve"> </w:t>
      </w:r>
    </w:p>
    <w:p w14:paraId="76BFE60D" w14:textId="2CAEF6D1" w:rsidR="00A8127F" w:rsidRDefault="00A8127F" w:rsidP="00196AB4">
      <w:pPr>
        <w:jc w:val="both"/>
        <w:rPr>
          <w:b/>
          <w:lang w:val="ro-MD"/>
        </w:rPr>
      </w:pPr>
    </w:p>
    <w:p w14:paraId="4F3F79E1" w14:textId="29F4D89C" w:rsidR="00BF557E" w:rsidRDefault="00BF557E" w:rsidP="00196AB4">
      <w:pPr>
        <w:jc w:val="both"/>
        <w:rPr>
          <w:b/>
          <w:lang w:val="ro-MD"/>
        </w:rPr>
      </w:pPr>
    </w:p>
    <w:p w14:paraId="3126A134" w14:textId="548E35EA" w:rsidR="00BF557E" w:rsidRDefault="00BF557E" w:rsidP="00196AB4">
      <w:pPr>
        <w:jc w:val="both"/>
        <w:rPr>
          <w:b/>
          <w:lang w:val="ro-MD"/>
        </w:rPr>
      </w:pPr>
    </w:p>
    <w:p w14:paraId="6EB73596" w14:textId="478D2D9E" w:rsidR="00BF557E" w:rsidRDefault="00BF557E" w:rsidP="00196AB4">
      <w:pPr>
        <w:jc w:val="both"/>
        <w:rPr>
          <w:b/>
          <w:lang w:val="ro-MD"/>
        </w:rPr>
      </w:pPr>
    </w:p>
    <w:p w14:paraId="0E1BD05B" w14:textId="56F131B6" w:rsidR="00BF557E" w:rsidRDefault="00BF557E" w:rsidP="00196AB4">
      <w:pPr>
        <w:jc w:val="both"/>
        <w:rPr>
          <w:b/>
          <w:lang w:val="ro-MD"/>
        </w:rPr>
      </w:pPr>
    </w:p>
    <w:p w14:paraId="7E0CF5A5" w14:textId="79861965" w:rsidR="00BF557E" w:rsidRDefault="00BF557E" w:rsidP="00196AB4">
      <w:pPr>
        <w:jc w:val="both"/>
        <w:rPr>
          <w:b/>
          <w:lang w:val="ro-MD"/>
        </w:rPr>
      </w:pPr>
    </w:p>
    <w:p w14:paraId="2889235D" w14:textId="493F196A" w:rsidR="00BF557E" w:rsidRDefault="00BF557E" w:rsidP="00196AB4">
      <w:pPr>
        <w:jc w:val="both"/>
        <w:rPr>
          <w:b/>
          <w:lang w:val="ro-MD"/>
        </w:rPr>
      </w:pPr>
    </w:p>
    <w:p w14:paraId="14BEDBC4" w14:textId="1F34B505" w:rsidR="00BF557E" w:rsidRDefault="00BF557E" w:rsidP="00196AB4">
      <w:pPr>
        <w:jc w:val="both"/>
        <w:rPr>
          <w:b/>
          <w:lang w:val="ro-MD"/>
        </w:rPr>
      </w:pPr>
    </w:p>
    <w:p w14:paraId="44114B4C" w14:textId="6AC8FBF3" w:rsidR="00BF557E" w:rsidRDefault="00BF557E" w:rsidP="00196AB4">
      <w:pPr>
        <w:jc w:val="both"/>
        <w:rPr>
          <w:b/>
          <w:lang w:val="ro-MD"/>
        </w:rPr>
      </w:pPr>
    </w:p>
    <w:p w14:paraId="3B768387" w14:textId="5532C7A2" w:rsidR="00BF557E" w:rsidRDefault="00BF557E" w:rsidP="00196AB4">
      <w:pPr>
        <w:jc w:val="both"/>
        <w:rPr>
          <w:b/>
          <w:lang w:val="ro-MD"/>
        </w:rPr>
      </w:pPr>
    </w:p>
    <w:p w14:paraId="1821664C" w14:textId="29539817" w:rsidR="00BF557E" w:rsidRDefault="00BF557E" w:rsidP="00196AB4">
      <w:pPr>
        <w:jc w:val="both"/>
        <w:rPr>
          <w:b/>
          <w:lang w:val="ro-MD"/>
        </w:rPr>
      </w:pPr>
    </w:p>
    <w:p w14:paraId="06FE7FB4" w14:textId="185C42BA" w:rsidR="00BF557E" w:rsidRDefault="00BF557E" w:rsidP="00196AB4">
      <w:pPr>
        <w:jc w:val="both"/>
        <w:rPr>
          <w:b/>
          <w:lang w:val="ro-MD"/>
        </w:rPr>
      </w:pPr>
    </w:p>
    <w:p w14:paraId="2678AA6B" w14:textId="1DFEF47D" w:rsidR="00BF557E" w:rsidRDefault="00BF557E" w:rsidP="00196AB4">
      <w:pPr>
        <w:jc w:val="both"/>
        <w:rPr>
          <w:b/>
          <w:lang w:val="ro-MD"/>
        </w:rPr>
      </w:pPr>
    </w:p>
    <w:p w14:paraId="58F62684" w14:textId="6F430888" w:rsidR="00BF557E" w:rsidRDefault="00BF557E" w:rsidP="00196AB4">
      <w:pPr>
        <w:jc w:val="both"/>
        <w:rPr>
          <w:b/>
          <w:lang w:val="ro-MD"/>
        </w:rPr>
      </w:pPr>
    </w:p>
    <w:p w14:paraId="79AB4915" w14:textId="6C883A19" w:rsidR="00BF557E" w:rsidRDefault="00BF557E" w:rsidP="00196AB4">
      <w:pPr>
        <w:jc w:val="both"/>
        <w:rPr>
          <w:b/>
          <w:lang w:val="ro-MD"/>
        </w:rPr>
      </w:pPr>
    </w:p>
    <w:p w14:paraId="4129B15D" w14:textId="23F34D8A" w:rsidR="00BF557E" w:rsidRDefault="00BF557E" w:rsidP="00196AB4">
      <w:pPr>
        <w:jc w:val="both"/>
        <w:rPr>
          <w:b/>
          <w:lang w:val="ro-MD"/>
        </w:rPr>
      </w:pPr>
    </w:p>
    <w:p w14:paraId="47F27761" w14:textId="05BF2E83" w:rsidR="00BF557E" w:rsidRDefault="00BF557E" w:rsidP="00196AB4">
      <w:pPr>
        <w:jc w:val="both"/>
        <w:rPr>
          <w:b/>
          <w:lang w:val="ro-MD"/>
        </w:rPr>
      </w:pPr>
    </w:p>
    <w:p w14:paraId="126819C1" w14:textId="6C4B22AC" w:rsidR="00BF557E" w:rsidRDefault="00BF557E" w:rsidP="00196AB4">
      <w:pPr>
        <w:jc w:val="both"/>
        <w:rPr>
          <w:b/>
          <w:lang w:val="ro-MD"/>
        </w:rPr>
      </w:pPr>
    </w:p>
    <w:p w14:paraId="197E12E7" w14:textId="1FAA239F" w:rsidR="00BF557E" w:rsidRDefault="00BF557E" w:rsidP="00196AB4">
      <w:pPr>
        <w:jc w:val="both"/>
        <w:rPr>
          <w:b/>
          <w:lang w:val="ro-MD"/>
        </w:rPr>
      </w:pPr>
    </w:p>
    <w:p w14:paraId="5D2552B1" w14:textId="6D2FA24B" w:rsidR="00BF557E" w:rsidRDefault="00BF557E" w:rsidP="00196AB4">
      <w:pPr>
        <w:jc w:val="both"/>
        <w:rPr>
          <w:b/>
          <w:lang w:val="ro-MD"/>
        </w:rPr>
      </w:pPr>
    </w:p>
    <w:p w14:paraId="577214FA" w14:textId="553905EF" w:rsidR="00BF557E" w:rsidRDefault="00BF557E" w:rsidP="00196AB4">
      <w:pPr>
        <w:jc w:val="both"/>
        <w:rPr>
          <w:b/>
          <w:lang w:val="ro-MD"/>
        </w:rPr>
      </w:pPr>
    </w:p>
    <w:p w14:paraId="07A595D1" w14:textId="292CCCD6" w:rsidR="00BF557E" w:rsidRDefault="00BF557E" w:rsidP="00196AB4">
      <w:pPr>
        <w:jc w:val="both"/>
        <w:rPr>
          <w:b/>
          <w:lang w:val="ro-MD"/>
        </w:rPr>
      </w:pPr>
    </w:p>
    <w:p w14:paraId="36BB0615" w14:textId="7F998574" w:rsidR="00BF557E" w:rsidRDefault="00BF557E" w:rsidP="00196AB4">
      <w:pPr>
        <w:jc w:val="both"/>
        <w:rPr>
          <w:b/>
          <w:lang w:val="ro-MD"/>
        </w:rPr>
      </w:pPr>
    </w:p>
    <w:p w14:paraId="3FA19EF6" w14:textId="472BAF0F" w:rsidR="00BF557E" w:rsidRDefault="00BF557E" w:rsidP="00196AB4">
      <w:pPr>
        <w:jc w:val="both"/>
        <w:rPr>
          <w:b/>
          <w:lang w:val="ro-MD"/>
        </w:rPr>
      </w:pPr>
    </w:p>
    <w:p w14:paraId="71E79D60" w14:textId="76FBF090" w:rsidR="00BF557E" w:rsidRDefault="00BF557E" w:rsidP="00196AB4">
      <w:pPr>
        <w:jc w:val="both"/>
        <w:rPr>
          <w:b/>
          <w:lang w:val="ro-MD"/>
        </w:rPr>
      </w:pPr>
    </w:p>
    <w:p w14:paraId="3A48BC93" w14:textId="0C996694" w:rsidR="00BF557E" w:rsidRDefault="00BF557E" w:rsidP="00196AB4">
      <w:pPr>
        <w:jc w:val="both"/>
        <w:rPr>
          <w:b/>
          <w:lang w:val="ro-MD"/>
        </w:rPr>
      </w:pPr>
    </w:p>
    <w:p w14:paraId="7400FD8D" w14:textId="0994EE0A" w:rsidR="00BF557E" w:rsidRDefault="00BF557E" w:rsidP="00196AB4">
      <w:pPr>
        <w:jc w:val="both"/>
        <w:rPr>
          <w:b/>
          <w:lang w:val="ro-MD"/>
        </w:rPr>
      </w:pPr>
    </w:p>
    <w:tbl>
      <w:tblPr>
        <w:tblW w:w="0" w:type="auto"/>
        <w:tblLayout w:type="fixed"/>
        <w:tblLook w:val="0000" w:firstRow="0" w:lastRow="0" w:firstColumn="0" w:lastColumn="0" w:noHBand="0" w:noVBand="0"/>
      </w:tblPr>
      <w:tblGrid>
        <w:gridCol w:w="4786"/>
        <w:gridCol w:w="5245"/>
      </w:tblGrid>
      <w:tr w:rsidR="00BF557E" w14:paraId="0D5B86F9" w14:textId="77777777" w:rsidTr="00E600CF">
        <w:tc>
          <w:tcPr>
            <w:tcW w:w="4786" w:type="dxa"/>
            <w:tcBorders>
              <w:top w:val="nil"/>
              <w:left w:val="nil"/>
              <w:bottom w:val="single" w:sz="6" w:space="0" w:color="auto"/>
              <w:right w:val="nil"/>
            </w:tcBorders>
          </w:tcPr>
          <w:p w14:paraId="3FD4B1EE" w14:textId="77777777" w:rsidR="00BF557E" w:rsidRPr="00C44137" w:rsidRDefault="00BF557E" w:rsidP="00E600CF">
            <w:pPr>
              <w:jc w:val="center"/>
              <w:rPr>
                <w:b/>
                <w:bCs/>
                <w:sz w:val="32"/>
                <w:szCs w:val="32"/>
                <w:lang w:val="en-US"/>
              </w:rPr>
            </w:pPr>
            <w:r w:rsidRPr="00C44137">
              <w:rPr>
                <w:b/>
                <w:bCs/>
                <w:sz w:val="32"/>
                <w:szCs w:val="32"/>
                <w:lang w:val="en-US"/>
              </w:rPr>
              <w:t>Lucrari de reparatie in cadrul LT "Petru Zadnipru" din str. N.M. Spataru 9/3 mun. Chisinau, DETS sectorul Ciocana</w:t>
            </w:r>
          </w:p>
        </w:tc>
        <w:tc>
          <w:tcPr>
            <w:tcW w:w="5245" w:type="dxa"/>
            <w:tcBorders>
              <w:top w:val="nil"/>
              <w:left w:val="nil"/>
              <w:bottom w:val="nil"/>
              <w:right w:val="nil"/>
            </w:tcBorders>
          </w:tcPr>
          <w:p w14:paraId="5DBAD02D" w14:textId="77777777" w:rsidR="00BF557E" w:rsidRDefault="00BF557E" w:rsidP="00E600CF">
            <w:pPr>
              <w:jc w:val="right"/>
              <w:rPr>
                <w:sz w:val="22"/>
                <w:szCs w:val="22"/>
                <w:lang w:val="en-US"/>
              </w:rPr>
            </w:pPr>
            <w:r>
              <w:rPr>
                <w:sz w:val="22"/>
                <w:szCs w:val="22"/>
                <w:lang w:val="en-US"/>
              </w:rPr>
              <w:t>Formular Nr.1</w:t>
            </w:r>
          </w:p>
          <w:p w14:paraId="62D12A95" w14:textId="77777777" w:rsidR="00BF557E" w:rsidRDefault="00BF557E" w:rsidP="00E600CF">
            <w:pPr>
              <w:jc w:val="right"/>
              <w:rPr>
                <w:sz w:val="16"/>
                <w:szCs w:val="16"/>
              </w:rPr>
            </w:pPr>
            <w:r>
              <w:rPr>
                <w:sz w:val="16"/>
                <w:szCs w:val="16"/>
                <w:lang w:val="en-US"/>
              </w:rPr>
              <w:t>WinCmeta</w:t>
            </w:r>
          </w:p>
        </w:tc>
      </w:tr>
      <w:tr w:rsidR="00BF557E" w14:paraId="665C59B1" w14:textId="77777777" w:rsidTr="00E600CF">
        <w:tc>
          <w:tcPr>
            <w:tcW w:w="4786" w:type="dxa"/>
            <w:tcBorders>
              <w:top w:val="nil"/>
              <w:left w:val="nil"/>
              <w:bottom w:val="nil"/>
              <w:right w:val="nil"/>
            </w:tcBorders>
          </w:tcPr>
          <w:p w14:paraId="0B55C711" w14:textId="77777777" w:rsidR="00BF557E" w:rsidRDefault="00BF557E" w:rsidP="00E600CF">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74C28B06" w14:textId="77777777" w:rsidR="00BF557E" w:rsidRDefault="00BF557E" w:rsidP="00E600CF">
            <w:pPr>
              <w:jc w:val="center"/>
              <w:rPr>
                <w:sz w:val="22"/>
                <w:szCs w:val="22"/>
              </w:rPr>
            </w:pPr>
          </w:p>
        </w:tc>
      </w:tr>
    </w:tbl>
    <w:p w14:paraId="7FE9C685" w14:textId="77777777" w:rsidR="00BF557E" w:rsidRDefault="00BF557E" w:rsidP="00BF557E">
      <w:pPr>
        <w:rPr>
          <w:sz w:val="22"/>
          <w:szCs w:val="22"/>
        </w:rPr>
      </w:pPr>
    </w:p>
    <w:p w14:paraId="4671D9BF" w14:textId="77777777" w:rsidR="00BF557E" w:rsidRDefault="00BF557E" w:rsidP="00BF557E">
      <w:pPr>
        <w:rPr>
          <w:sz w:val="22"/>
          <w:szCs w:val="22"/>
        </w:rPr>
      </w:pPr>
    </w:p>
    <w:p w14:paraId="18BB50ED" w14:textId="77777777" w:rsidR="00BF557E" w:rsidRDefault="00BF557E" w:rsidP="00BF557E">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2-1-22</w:t>
      </w:r>
    </w:p>
    <w:p w14:paraId="651C5416" w14:textId="77777777" w:rsidR="00BF557E" w:rsidRDefault="00BF557E" w:rsidP="00BF557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557E" w14:paraId="7B8B1841" w14:textId="77777777" w:rsidTr="00E600C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AD2AE7B" w14:textId="77777777" w:rsidR="00BF557E" w:rsidRDefault="00BF557E" w:rsidP="00E600CF">
            <w:pPr>
              <w:ind w:right="-108"/>
              <w:jc w:val="center"/>
              <w:rPr>
                <w:sz w:val="22"/>
                <w:szCs w:val="22"/>
                <w:lang w:val="en-US"/>
              </w:rPr>
            </w:pPr>
            <w:r>
              <w:rPr>
                <w:sz w:val="22"/>
                <w:szCs w:val="22"/>
              </w:rPr>
              <w:t>№</w:t>
            </w:r>
          </w:p>
          <w:p w14:paraId="4F7C5A08" w14:textId="77777777" w:rsidR="00BF557E" w:rsidRDefault="00BF557E" w:rsidP="00E600C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096CB55" w14:textId="77777777" w:rsidR="00BF557E" w:rsidRDefault="00BF557E" w:rsidP="00E600C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4036154" w14:textId="77777777" w:rsidR="00BF557E" w:rsidRDefault="00BF557E" w:rsidP="00E600CF">
            <w:pPr>
              <w:jc w:val="center"/>
              <w:rPr>
                <w:sz w:val="22"/>
                <w:szCs w:val="22"/>
              </w:rPr>
            </w:pPr>
          </w:p>
          <w:p w14:paraId="70B9D19E" w14:textId="77777777" w:rsidR="00BF557E" w:rsidRDefault="00BF557E" w:rsidP="00E600C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3AB8F24" w14:textId="77777777" w:rsidR="00BF557E" w:rsidRDefault="00BF557E" w:rsidP="00E600C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79F0B8F" w14:textId="77777777" w:rsidR="00BF557E" w:rsidRDefault="00BF557E" w:rsidP="00E600CF">
            <w:pPr>
              <w:ind w:left="-108" w:right="-108"/>
              <w:jc w:val="center"/>
              <w:rPr>
                <w:sz w:val="22"/>
                <w:szCs w:val="22"/>
                <w:lang w:val="en-US"/>
              </w:rPr>
            </w:pPr>
            <w:r>
              <w:rPr>
                <w:sz w:val="22"/>
                <w:szCs w:val="22"/>
              </w:rPr>
              <w:t xml:space="preserve">Volum </w:t>
            </w:r>
          </w:p>
        </w:tc>
      </w:tr>
      <w:tr w:rsidR="00BF557E" w14:paraId="1A2DC96D" w14:textId="77777777" w:rsidTr="00E600C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22E755E" w14:textId="77777777" w:rsidR="00BF557E" w:rsidRDefault="00BF557E" w:rsidP="00E600C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B596572" w14:textId="77777777" w:rsidR="00BF557E" w:rsidRDefault="00BF557E" w:rsidP="00E600C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F95BF7F" w14:textId="77777777" w:rsidR="00BF557E" w:rsidRDefault="00BF557E" w:rsidP="00E600C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EE0595C" w14:textId="77777777" w:rsidR="00BF557E" w:rsidRDefault="00BF557E" w:rsidP="00E600C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FD0D951" w14:textId="77777777" w:rsidR="00BF557E" w:rsidRDefault="00BF557E" w:rsidP="00E600CF">
            <w:pPr>
              <w:jc w:val="center"/>
              <w:rPr>
                <w:sz w:val="22"/>
                <w:szCs w:val="22"/>
                <w:lang w:val="en-US"/>
              </w:rPr>
            </w:pPr>
          </w:p>
        </w:tc>
      </w:tr>
    </w:tbl>
    <w:p w14:paraId="69951BA2" w14:textId="77777777" w:rsidR="00BF557E" w:rsidRDefault="00BF557E" w:rsidP="00BF557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557E" w14:paraId="105BB410" w14:textId="77777777" w:rsidTr="00E600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52092B" w14:textId="77777777" w:rsidR="00BF557E" w:rsidRDefault="00BF557E" w:rsidP="00E600C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E367F01" w14:textId="77777777" w:rsidR="00BF557E" w:rsidRDefault="00BF557E" w:rsidP="00E600C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BB30EAC" w14:textId="77777777" w:rsidR="00BF557E" w:rsidRDefault="00BF557E" w:rsidP="00E600C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F46B700" w14:textId="77777777" w:rsidR="00BF557E" w:rsidRDefault="00BF557E" w:rsidP="00E600C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6E73EA9" w14:textId="77777777" w:rsidR="00BF557E" w:rsidRDefault="00BF557E" w:rsidP="00E600CF">
            <w:pPr>
              <w:ind w:left="-108" w:right="-108"/>
              <w:jc w:val="center"/>
              <w:rPr>
                <w:sz w:val="22"/>
                <w:szCs w:val="22"/>
              </w:rPr>
            </w:pPr>
            <w:r>
              <w:rPr>
                <w:sz w:val="22"/>
                <w:szCs w:val="22"/>
              </w:rPr>
              <w:t>5</w:t>
            </w:r>
          </w:p>
        </w:tc>
      </w:tr>
      <w:tr w:rsidR="00BF557E" w14:paraId="4DFEA743" w14:textId="77777777" w:rsidTr="00E600CF">
        <w:tc>
          <w:tcPr>
            <w:tcW w:w="709" w:type="dxa"/>
            <w:tcBorders>
              <w:top w:val="nil"/>
              <w:left w:val="single" w:sz="6" w:space="0" w:color="auto"/>
              <w:bottom w:val="nil"/>
              <w:right w:val="nil"/>
            </w:tcBorders>
          </w:tcPr>
          <w:p w14:paraId="2917750C" w14:textId="77777777" w:rsidR="00BF557E" w:rsidRDefault="00BF557E" w:rsidP="00E600CF">
            <w:pPr>
              <w:jc w:val="center"/>
            </w:pPr>
          </w:p>
        </w:tc>
        <w:tc>
          <w:tcPr>
            <w:tcW w:w="1701" w:type="dxa"/>
            <w:tcBorders>
              <w:top w:val="nil"/>
              <w:left w:val="single" w:sz="6" w:space="0" w:color="auto"/>
              <w:bottom w:val="nil"/>
              <w:right w:val="nil"/>
            </w:tcBorders>
          </w:tcPr>
          <w:p w14:paraId="03F21FC9" w14:textId="77777777" w:rsidR="00BF557E" w:rsidRDefault="00BF557E" w:rsidP="00E600CF"/>
        </w:tc>
        <w:tc>
          <w:tcPr>
            <w:tcW w:w="4961" w:type="dxa"/>
            <w:tcBorders>
              <w:top w:val="nil"/>
              <w:left w:val="single" w:sz="6" w:space="0" w:color="auto"/>
              <w:bottom w:val="nil"/>
              <w:right w:val="nil"/>
            </w:tcBorders>
          </w:tcPr>
          <w:p w14:paraId="7ABA0E00" w14:textId="77777777" w:rsidR="00BF557E" w:rsidRPr="007F2714" w:rsidRDefault="00BF557E" w:rsidP="00E600CF">
            <w:pPr>
              <w:rPr>
                <w:b/>
                <w:bCs/>
                <w:sz w:val="22"/>
                <w:szCs w:val="22"/>
                <w:lang w:val="en-US"/>
              </w:rPr>
            </w:pPr>
            <w:r>
              <w:rPr>
                <w:b/>
                <w:bCs/>
                <w:sz w:val="22"/>
                <w:szCs w:val="22"/>
                <w:lang w:val="en-US"/>
              </w:rPr>
              <w:t xml:space="preserve">Capitolul </w:t>
            </w:r>
            <w:r w:rsidRPr="00B40365">
              <w:rPr>
                <w:b/>
                <w:bCs/>
                <w:sz w:val="22"/>
                <w:szCs w:val="22"/>
              </w:rPr>
              <w:t>1. Lucrari de constructii</w:t>
            </w:r>
          </w:p>
          <w:p w14:paraId="4EB807BE" w14:textId="77777777" w:rsidR="00BF557E" w:rsidRDefault="00BF557E" w:rsidP="00E600CF">
            <w:pPr>
              <w:rPr>
                <w:b/>
                <w:bCs/>
                <w:sz w:val="22"/>
                <w:szCs w:val="22"/>
              </w:rPr>
            </w:pPr>
          </w:p>
        </w:tc>
        <w:tc>
          <w:tcPr>
            <w:tcW w:w="1560" w:type="dxa"/>
            <w:tcBorders>
              <w:top w:val="nil"/>
              <w:left w:val="single" w:sz="6" w:space="0" w:color="auto"/>
              <w:bottom w:val="nil"/>
              <w:right w:val="nil"/>
            </w:tcBorders>
          </w:tcPr>
          <w:p w14:paraId="050DD3AD" w14:textId="77777777" w:rsidR="00BF557E" w:rsidRDefault="00BF557E" w:rsidP="00E600CF"/>
        </w:tc>
        <w:tc>
          <w:tcPr>
            <w:tcW w:w="1559" w:type="dxa"/>
            <w:tcBorders>
              <w:top w:val="nil"/>
              <w:left w:val="single" w:sz="6" w:space="0" w:color="auto"/>
              <w:bottom w:val="nil"/>
              <w:right w:val="single" w:sz="4" w:space="0" w:color="auto"/>
            </w:tcBorders>
          </w:tcPr>
          <w:p w14:paraId="7E7E4A8B" w14:textId="77777777" w:rsidR="00BF557E" w:rsidRDefault="00BF557E" w:rsidP="00E600CF"/>
        </w:tc>
      </w:tr>
      <w:tr w:rsidR="00BF557E" w14:paraId="7330E0F4" w14:textId="77777777" w:rsidTr="00E600CF">
        <w:tc>
          <w:tcPr>
            <w:tcW w:w="709" w:type="dxa"/>
            <w:tcBorders>
              <w:top w:val="nil"/>
              <w:left w:val="single" w:sz="6" w:space="0" w:color="auto"/>
              <w:bottom w:val="nil"/>
              <w:right w:val="nil"/>
            </w:tcBorders>
          </w:tcPr>
          <w:p w14:paraId="3D639D6A" w14:textId="77777777" w:rsidR="00BF557E" w:rsidRDefault="00BF557E" w:rsidP="00E600CF">
            <w:pPr>
              <w:jc w:val="center"/>
            </w:pPr>
          </w:p>
        </w:tc>
        <w:tc>
          <w:tcPr>
            <w:tcW w:w="1701" w:type="dxa"/>
            <w:tcBorders>
              <w:top w:val="nil"/>
              <w:left w:val="single" w:sz="6" w:space="0" w:color="auto"/>
              <w:bottom w:val="nil"/>
              <w:right w:val="nil"/>
            </w:tcBorders>
          </w:tcPr>
          <w:p w14:paraId="319AD0D0" w14:textId="77777777" w:rsidR="00BF557E" w:rsidRDefault="00BF557E" w:rsidP="00E600CF"/>
        </w:tc>
        <w:tc>
          <w:tcPr>
            <w:tcW w:w="4961" w:type="dxa"/>
            <w:tcBorders>
              <w:top w:val="nil"/>
              <w:left w:val="single" w:sz="6" w:space="0" w:color="auto"/>
              <w:bottom w:val="nil"/>
              <w:right w:val="nil"/>
            </w:tcBorders>
          </w:tcPr>
          <w:p w14:paraId="1B498538" w14:textId="77777777" w:rsidR="00BF557E" w:rsidRPr="007F2714" w:rsidRDefault="00BF557E" w:rsidP="00E600CF">
            <w:pPr>
              <w:rPr>
                <w:b/>
                <w:bCs/>
                <w:sz w:val="22"/>
                <w:szCs w:val="22"/>
                <w:lang w:val="en-US"/>
              </w:rPr>
            </w:pPr>
            <w:r>
              <w:rPr>
                <w:b/>
                <w:bCs/>
                <w:sz w:val="22"/>
                <w:szCs w:val="22"/>
                <w:lang w:val="en-US"/>
              </w:rPr>
              <w:t xml:space="preserve">Capitolul </w:t>
            </w:r>
            <w:r w:rsidRPr="00B40365">
              <w:rPr>
                <w:b/>
                <w:bCs/>
                <w:sz w:val="22"/>
                <w:szCs w:val="22"/>
              </w:rPr>
              <w:t>1.1. Demontari</w:t>
            </w:r>
          </w:p>
          <w:p w14:paraId="6E887E06" w14:textId="77777777" w:rsidR="00BF557E" w:rsidRDefault="00BF557E" w:rsidP="00E600CF">
            <w:pPr>
              <w:rPr>
                <w:b/>
                <w:bCs/>
                <w:sz w:val="22"/>
                <w:szCs w:val="22"/>
              </w:rPr>
            </w:pPr>
          </w:p>
        </w:tc>
        <w:tc>
          <w:tcPr>
            <w:tcW w:w="1560" w:type="dxa"/>
            <w:tcBorders>
              <w:top w:val="nil"/>
              <w:left w:val="single" w:sz="6" w:space="0" w:color="auto"/>
              <w:bottom w:val="nil"/>
              <w:right w:val="nil"/>
            </w:tcBorders>
          </w:tcPr>
          <w:p w14:paraId="05578D5E" w14:textId="77777777" w:rsidR="00BF557E" w:rsidRDefault="00BF557E" w:rsidP="00E600CF"/>
        </w:tc>
        <w:tc>
          <w:tcPr>
            <w:tcW w:w="1559" w:type="dxa"/>
            <w:tcBorders>
              <w:top w:val="nil"/>
              <w:left w:val="single" w:sz="6" w:space="0" w:color="auto"/>
              <w:bottom w:val="nil"/>
              <w:right w:val="single" w:sz="4" w:space="0" w:color="auto"/>
            </w:tcBorders>
          </w:tcPr>
          <w:p w14:paraId="0AD6F2E5" w14:textId="77777777" w:rsidR="00BF557E" w:rsidRDefault="00BF557E" w:rsidP="00E600CF"/>
        </w:tc>
      </w:tr>
      <w:tr w:rsidR="00BF557E" w14:paraId="090E6DE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2DF76" w14:textId="77777777" w:rsidR="00BF557E" w:rsidRDefault="00BF557E" w:rsidP="00E600CF">
            <w:r>
              <w:t>1</w:t>
            </w:r>
          </w:p>
        </w:tc>
        <w:tc>
          <w:tcPr>
            <w:tcW w:w="1701" w:type="dxa"/>
            <w:tcBorders>
              <w:top w:val="single" w:sz="4" w:space="0" w:color="auto"/>
              <w:bottom w:val="single" w:sz="4" w:space="0" w:color="auto"/>
            </w:tcBorders>
            <w:vAlign w:val="center"/>
          </w:tcPr>
          <w:p w14:paraId="7BB37E37" w14:textId="77777777" w:rsidR="00BF557E" w:rsidRDefault="00BF557E" w:rsidP="00E600CF">
            <w:pPr>
              <w:rPr>
                <w:lang w:val="en-US"/>
              </w:rPr>
            </w:pPr>
            <w:r>
              <w:rPr>
                <w:lang w:val="en-US"/>
              </w:rPr>
              <w:t>RpCO56A</w:t>
            </w:r>
          </w:p>
          <w:p w14:paraId="2FFE07B5" w14:textId="77777777" w:rsidR="00BF557E" w:rsidRDefault="00BF557E" w:rsidP="00E600CF"/>
        </w:tc>
        <w:tc>
          <w:tcPr>
            <w:tcW w:w="4961" w:type="dxa"/>
            <w:tcBorders>
              <w:top w:val="single" w:sz="4" w:space="0" w:color="auto"/>
              <w:bottom w:val="single" w:sz="4" w:space="0" w:color="auto"/>
            </w:tcBorders>
            <w:vAlign w:val="center"/>
          </w:tcPr>
          <w:p w14:paraId="3F7A6AD1" w14:textId="77777777" w:rsidR="00BF557E" w:rsidRDefault="00BF557E" w:rsidP="00E600CF">
            <w:pPr>
              <w:adjustRightInd w:val="0"/>
              <w:rPr>
                <w:lang w:val="en-US"/>
              </w:rPr>
            </w:pPr>
            <w:r w:rsidRPr="00C44137">
              <w:rPr>
                <w:lang w:val="en-US"/>
              </w:rPr>
              <w:t>Demontari: timplarie din lemn (usi, ferestre, obloane, cutii, rulou, masti, etc.)</w:t>
            </w:r>
          </w:p>
          <w:p w14:paraId="5660B961"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57B495D4"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45E4CCD1" w14:textId="77777777" w:rsidR="00BF557E" w:rsidRDefault="00BF557E" w:rsidP="00E600CF">
            <w:pPr>
              <w:adjustRightInd w:val="0"/>
              <w:jc w:val="center"/>
              <w:rPr>
                <w:rFonts w:ascii="Arial CYR" w:hAnsi="Arial CYR" w:cs="Arial CYR"/>
              </w:rPr>
            </w:pPr>
            <w:r>
              <w:t>15,380</w:t>
            </w:r>
          </w:p>
          <w:p w14:paraId="75924FDB" w14:textId="77777777" w:rsidR="00BF557E" w:rsidRDefault="00BF557E" w:rsidP="00E600CF">
            <w:pPr>
              <w:jc w:val="center"/>
            </w:pPr>
          </w:p>
        </w:tc>
      </w:tr>
      <w:tr w:rsidR="00BF557E" w14:paraId="3F11F24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9B461C" w14:textId="77777777" w:rsidR="00BF557E" w:rsidRDefault="00BF557E" w:rsidP="00E600CF">
            <w:r>
              <w:t xml:space="preserve"> 2</w:t>
            </w:r>
          </w:p>
        </w:tc>
        <w:tc>
          <w:tcPr>
            <w:tcW w:w="1701" w:type="dxa"/>
            <w:tcBorders>
              <w:top w:val="single" w:sz="4" w:space="0" w:color="auto"/>
              <w:bottom w:val="single" w:sz="4" w:space="0" w:color="auto"/>
            </w:tcBorders>
            <w:vAlign w:val="center"/>
          </w:tcPr>
          <w:p w14:paraId="24DD5812" w14:textId="77777777" w:rsidR="00BF557E" w:rsidRDefault="00BF557E" w:rsidP="00E600CF">
            <w:pPr>
              <w:rPr>
                <w:lang w:val="en-US"/>
              </w:rPr>
            </w:pPr>
            <w:r>
              <w:rPr>
                <w:lang w:val="en-US"/>
              </w:rPr>
              <w:t>RpCO56A</w:t>
            </w:r>
          </w:p>
          <w:p w14:paraId="5A887158" w14:textId="77777777" w:rsidR="00BF557E" w:rsidRDefault="00BF557E" w:rsidP="00E600CF"/>
        </w:tc>
        <w:tc>
          <w:tcPr>
            <w:tcW w:w="4961" w:type="dxa"/>
            <w:tcBorders>
              <w:top w:val="single" w:sz="4" w:space="0" w:color="auto"/>
              <w:bottom w:val="single" w:sz="4" w:space="0" w:color="auto"/>
            </w:tcBorders>
            <w:vAlign w:val="center"/>
          </w:tcPr>
          <w:p w14:paraId="3F712FC2" w14:textId="77777777" w:rsidR="00BF557E" w:rsidRDefault="00BF557E" w:rsidP="00E600CF">
            <w:pPr>
              <w:adjustRightInd w:val="0"/>
              <w:rPr>
                <w:lang w:val="en-US"/>
              </w:rPr>
            </w:pPr>
            <w:r w:rsidRPr="00C44137">
              <w:rPr>
                <w:lang w:val="en-US"/>
              </w:rPr>
              <w:t>Demontari: timplarie din lemn (ferestre)</w:t>
            </w:r>
          </w:p>
          <w:p w14:paraId="744209CD"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47F05FE"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3815B951" w14:textId="77777777" w:rsidR="00BF557E" w:rsidRDefault="00BF557E" w:rsidP="00E600CF">
            <w:pPr>
              <w:adjustRightInd w:val="0"/>
              <w:jc w:val="center"/>
              <w:rPr>
                <w:rFonts w:ascii="Arial CYR" w:hAnsi="Arial CYR" w:cs="Arial CYR"/>
              </w:rPr>
            </w:pPr>
            <w:r>
              <w:t>58,620</w:t>
            </w:r>
          </w:p>
          <w:p w14:paraId="34731C50" w14:textId="77777777" w:rsidR="00BF557E" w:rsidRDefault="00BF557E" w:rsidP="00E600CF">
            <w:pPr>
              <w:jc w:val="center"/>
            </w:pPr>
          </w:p>
        </w:tc>
      </w:tr>
      <w:tr w:rsidR="00BF557E" w14:paraId="38912E7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88064D" w14:textId="77777777" w:rsidR="00BF557E" w:rsidRDefault="00BF557E" w:rsidP="00E600CF">
            <w:r>
              <w:t xml:space="preserve"> 3</w:t>
            </w:r>
          </w:p>
        </w:tc>
        <w:tc>
          <w:tcPr>
            <w:tcW w:w="1701" w:type="dxa"/>
            <w:tcBorders>
              <w:top w:val="single" w:sz="4" w:space="0" w:color="auto"/>
              <w:bottom w:val="single" w:sz="4" w:space="0" w:color="auto"/>
            </w:tcBorders>
            <w:vAlign w:val="center"/>
          </w:tcPr>
          <w:p w14:paraId="33668B85" w14:textId="77777777" w:rsidR="00BF557E" w:rsidRDefault="00BF557E" w:rsidP="00E600CF">
            <w:pPr>
              <w:rPr>
                <w:lang w:val="en-US"/>
              </w:rPr>
            </w:pPr>
            <w:r>
              <w:rPr>
                <w:lang w:val="en-US"/>
              </w:rPr>
              <w:t>RpCO56C</w:t>
            </w:r>
          </w:p>
          <w:p w14:paraId="0003351A" w14:textId="77777777" w:rsidR="00BF557E" w:rsidRDefault="00BF557E" w:rsidP="00E600CF"/>
        </w:tc>
        <w:tc>
          <w:tcPr>
            <w:tcW w:w="4961" w:type="dxa"/>
            <w:tcBorders>
              <w:top w:val="single" w:sz="4" w:space="0" w:color="auto"/>
              <w:bottom w:val="single" w:sz="4" w:space="0" w:color="auto"/>
            </w:tcBorders>
            <w:vAlign w:val="center"/>
          </w:tcPr>
          <w:p w14:paraId="1618DA60" w14:textId="77777777" w:rsidR="00BF557E" w:rsidRDefault="00BF557E" w:rsidP="00E600CF">
            <w:pPr>
              <w:adjustRightInd w:val="0"/>
              <w:rPr>
                <w:lang w:val="en-US"/>
              </w:rPr>
            </w:pPr>
            <w:r w:rsidRPr="00C44137">
              <w:rPr>
                <w:lang w:val="en-US"/>
              </w:rPr>
              <w:t>Demontari: captuseli din lemn, la pereti</w:t>
            </w:r>
          </w:p>
          <w:p w14:paraId="527E43A2"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50F56C57"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724A1686" w14:textId="77777777" w:rsidR="00BF557E" w:rsidRDefault="00BF557E" w:rsidP="00E600CF">
            <w:pPr>
              <w:adjustRightInd w:val="0"/>
              <w:jc w:val="center"/>
              <w:rPr>
                <w:rFonts w:ascii="Arial CYR" w:hAnsi="Arial CYR" w:cs="Arial CYR"/>
              </w:rPr>
            </w:pPr>
            <w:r>
              <w:t>46,020</w:t>
            </w:r>
          </w:p>
          <w:p w14:paraId="1F4F197A" w14:textId="77777777" w:rsidR="00BF557E" w:rsidRDefault="00BF557E" w:rsidP="00E600CF">
            <w:pPr>
              <w:jc w:val="center"/>
            </w:pPr>
          </w:p>
        </w:tc>
      </w:tr>
      <w:tr w:rsidR="00BF557E" w14:paraId="12F75E7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08092" w14:textId="77777777" w:rsidR="00BF557E" w:rsidRDefault="00BF557E" w:rsidP="00E600CF">
            <w:r>
              <w:t xml:space="preserve"> 4</w:t>
            </w:r>
          </w:p>
        </w:tc>
        <w:tc>
          <w:tcPr>
            <w:tcW w:w="1701" w:type="dxa"/>
            <w:tcBorders>
              <w:top w:val="single" w:sz="4" w:space="0" w:color="auto"/>
              <w:bottom w:val="single" w:sz="4" w:space="0" w:color="auto"/>
            </w:tcBorders>
            <w:vAlign w:val="center"/>
          </w:tcPr>
          <w:p w14:paraId="724125BF" w14:textId="77777777" w:rsidR="00BF557E" w:rsidRDefault="00BF557E" w:rsidP="00E600CF">
            <w:pPr>
              <w:rPr>
                <w:lang w:val="en-US"/>
              </w:rPr>
            </w:pPr>
            <w:r>
              <w:rPr>
                <w:lang w:val="en-US"/>
              </w:rPr>
              <w:t>RpCJ35A</w:t>
            </w:r>
          </w:p>
          <w:p w14:paraId="4851FFE1" w14:textId="77777777" w:rsidR="00BF557E" w:rsidRDefault="00BF557E" w:rsidP="00E600CF"/>
        </w:tc>
        <w:tc>
          <w:tcPr>
            <w:tcW w:w="4961" w:type="dxa"/>
            <w:tcBorders>
              <w:top w:val="single" w:sz="4" w:space="0" w:color="auto"/>
              <w:bottom w:val="single" w:sz="4" w:space="0" w:color="auto"/>
            </w:tcBorders>
            <w:vAlign w:val="center"/>
          </w:tcPr>
          <w:p w14:paraId="0CD23F5F" w14:textId="77777777" w:rsidR="00BF557E" w:rsidRDefault="00BF557E" w:rsidP="00E600CF">
            <w:pPr>
              <w:adjustRightInd w:val="0"/>
              <w:rPr>
                <w:lang w:val="en-US"/>
              </w:rPr>
            </w:pPr>
            <w:r w:rsidRPr="00C44137">
              <w:rPr>
                <w:lang w:val="en-US"/>
              </w:rPr>
              <w:t>Desfaceri de finisari interioare la tavane</w:t>
            </w:r>
          </w:p>
          <w:p w14:paraId="78D5D0D0"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3DB8A955"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7044FFC3" w14:textId="77777777" w:rsidR="00BF557E" w:rsidRDefault="00BF557E" w:rsidP="00E600CF">
            <w:pPr>
              <w:adjustRightInd w:val="0"/>
              <w:jc w:val="center"/>
              <w:rPr>
                <w:rFonts w:ascii="Arial CYR" w:hAnsi="Arial CYR" w:cs="Arial CYR"/>
              </w:rPr>
            </w:pPr>
            <w:r>
              <w:t>442,300</w:t>
            </w:r>
          </w:p>
          <w:p w14:paraId="2214CC89" w14:textId="77777777" w:rsidR="00BF557E" w:rsidRDefault="00BF557E" w:rsidP="00E600CF">
            <w:pPr>
              <w:jc w:val="center"/>
            </w:pPr>
          </w:p>
        </w:tc>
      </w:tr>
      <w:tr w:rsidR="00BF557E" w14:paraId="0A9403C2"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ED125" w14:textId="77777777" w:rsidR="00BF557E" w:rsidRDefault="00BF557E" w:rsidP="00E600CF">
            <w:r>
              <w:t xml:space="preserve"> 5</w:t>
            </w:r>
          </w:p>
        </w:tc>
        <w:tc>
          <w:tcPr>
            <w:tcW w:w="1701" w:type="dxa"/>
            <w:tcBorders>
              <w:top w:val="single" w:sz="4" w:space="0" w:color="auto"/>
              <w:bottom w:val="single" w:sz="4" w:space="0" w:color="auto"/>
            </w:tcBorders>
            <w:vAlign w:val="center"/>
          </w:tcPr>
          <w:p w14:paraId="02DA45D9" w14:textId="77777777" w:rsidR="00BF557E" w:rsidRDefault="00BF557E" w:rsidP="00E600CF">
            <w:pPr>
              <w:rPr>
                <w:lang w:val="en-US"/>
              </w:rPr>
            </w:pPr>
            <w:r>
              <w:rPr>
                <w:lang w:val="en-US"/>
              </w:rPr>
              <w:t>RpCJ35A</w:t>
            </w:r>
          </w:p>
          <w:p w14:paraId="0AB63B4D" w14:textId="77777777" w:rsidR="00BF557E" w:rsidRDefault="00BF557E" w:rsidP="00E600CF"/>
        </w:tc>
        <w:tc>
          <w:tcPr>
            <w:tcW w:w="4961" w:type="dxa"/>
            <w:tcBorders>
              <w:top w:val="single" w:sz="4" w:space="0" w:color="auto"/>
              <w:bottom w:val="single" w:sz="4" w:space="0" w:color="auto"/>
            </w:tcBorders>
            <w:vAlign w:val="center"/>
          </w:tcPr>
          <w:p w14:paraId="0C0DA590" w14:textId="77777777" w:rsidR="00BF557E" w:rsidRDefault="00BF557E" w:rsidP="00E600CF">
            <w:pPr>
              <w:adjustRightInd w:val="0"/>
              <w:rPr>
                <w:lang w:val="en-US"/>
              </w:rPr>
            </w:pPr>
            <w:r w:rsidRPr="00C44137">
              <w:rPr>
                <w:lang w:val="en-US"/>
              </w:rPr>
              <w:t>Desfaceri de tencuieli interioare driscuite la pereti</w:t>
            </w:r>
          </w:p>
          <w:p w14:paraId="02952C58"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FD2E88A"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492FCE64" w14:textId="77777777" w:rsidR="00BF557E" w:rsidRDefault="00BF557E" w:rsidP="00E600CF">
            <w:pPr>
              <w:adjustRightInd w:val="0"/>
              <w:jc w:val="center"/>
              <w:rPr>
                <w:rFonts w:ascii="Arial CYR" w:hAnsi="Arial CYR" w:cs="Arial CYR"/>
              </w:rPr>
            </w:pPr>
            <w:r>
              <w:t>195,000</w:t>
            </w:r>
          </w:p>
          <w:p w14:paraId="4A0DB2DF" w14:textId="77777777" w:rsidR="00BF557E" w:rsidRDefault="00BF557E" w:rsidP="00E600CF">
            <w:pPr>
              <w:jc w:val="center"/>
            </w:pPr>
          </w:p>
        </w:tc>
      </w:tr>
      <w:tr w:rsidR="00BF557E" w14:paraId="29B5F54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60EEC8" w14:textId="77777777" w:rsidR="00BF557E" w:rsidRDefault="00BF557E" w:rsidP="00E600CF">
            <w:r>
              <w:t xml:space="preserve"> 6</w:t>
            </w:r>
          </w:p>
        </w:tc>
        <w:tc>
          <w:tcPr>
            <w:tcW w:w="1701" w:type="dxa"/>
            <w:tcBorders>
              <w:top w:val="single" w:sz="4" w:space="0" w:color="auto"/>
              <w:bottom w:val="single" w:sz="4" w:space="0" w:color="auto"/>
            </w:tcBorders>
            <w:vAlign w:val="center"/>
          </w:tcPr>
          <w:p w14:paraId="00B56F89" w14:textId="77777777" w:rsidR="00BF557E" w:rsidRDefault="00BF557E" w:rsidP="00E600CF">
            <w:pPr>
              <w:rPr>
                <w:lang w:val="en-US"/>
              </w:rPr>
            </w:pPr>
            <w:r>
              <w:rPr>
                <w:lang w:val="en-US"/>
              </w:rPr>
              <w:t>RpCJ35A</w:t>
            </w:r>
          </w:p>
          <w:p w14:paraId="4B849E6E" w14:textId="77777777" w:rsidR="00BF557E" w:rsidRDefault="00BF557E" w:rsidP="00E600CF"/>
        </w:tc>
        <w:tc>
          <w:tcPr>
            <w:tcW w:w="4961" w:type="dxa"/>
            <w:tcBorders>
              <w:top w:val="single" w:sz="4" w:space="0" w:color="auto"/>
              <w:bottom w:val="single" w:sz="4" w:space="0" w:color="auto"/>
            </w:tcBorders>
            <w:vAlign w:val="center"/>
          </w:tcPr>
          <w:p w14:paraId="39BEBCA0" w14:textId="77777777" w:rsidR="00BF557E" w:rsidRDefault="00BF557E" w:rsidP="00E600CF">
            <w:pPr>
              <w:adjustRightInd w:val="0"/>
              <w:rPr>
                <w:lang w:val="en-US"/>
              </w:rPr>
            </w:pPr>
            <w:r w:rsidRPr="00C44137">
              <w:rPr>
                <w:lang w:val="en-US"/>
              </w:rPr>
              <w:t>Desfaceri de vopseli interioare sau exterioare driscuite la pereti / inclusiv glafuri</w:t>
            </w:r>
          </w:p>
          <w:p w14:paraId="6557232F"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5AEDB2D7"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6BF2CA1B" w14:textId="77777777" w:rsidR="00BF557E" w:rsidRDefault="00BF557E" w:rsidP="00E600CF">
            <w:pPr>
              <w:adjustRightInd w:val="0"/>
              <w:jc w:val="center"/>
              <w:rPr>
                <w:rFonts w:ascii="Arial CYR" w:hAnsi="Arial CYR" w:cs="Arial CYR"/>
              </w:rPr>
            </w:pPr>
            <w:r>
              <w:t>453,000</w:t>
            </w:r>
          </w:p>
          <w:p w14:paraId="5C404C24" w14:textId="77777777" w:rsidR="00BF557E" w:rsidRDefault="00BF557E" w:rsidP="00E600CF">
            <w:pPr>
              <w:jc w:val="center"/>
            </w:pPr>
          </w:p>
        </w:tc>
      </w:tr>
      <w:tr w:rsidR="00BF557E" w14:paraId="3F77E8C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00D85" w14:textId="77777777" w:rsidR="00BF557E" w:rsidRDefault="00BF557E" w:rsidP="00E600CF">
            <w:r>
              <w:t xml:space="preserve"> 7</w:t>
            </w:r>
          </w:p>
        </w:tc>
        <w:tc>
          <w:tcPr>
            <w:tcW w:w="1701" w:type="dxa"/>
            <w:tcBorders>
              <w:top w:val="single" w:sz="4" w:space="0" w:color="auto"/>
              <w:bottom w:val="single" w:sz="4" w:space="0" w:color="auto"/>
            </w:tcBorders>
            <w:vAlign w:val="center"/>
          </w:tcPr>
          <w:p w14:paraId="656387E6" w14:textId="77777777" w:rsidR="00BF557E" w:rsidRDefault="00BF557E" w:rsidP="00E600CF">
            <w:pPr>
              <w:rPr>
                <w:lang w:val="en-US"/>
              </w:rPr>
            </w:pPr>
            <w:r>
              <w:rPr>
                <w:lang w:val="en-US"/>
              </w:rPr>
              <w:t>RpIB12C</w:t>
            </w:r>
          </w:p>
          <w:p w14:paraId="36616191" w14:textId="77777777" w:rsidR="00BF557E" w:rsidRDefault="00BF557E" w:rsidP="00E600CF"/>
        </w:tc>
        <w:tc>
          <w:tcPr>
            <w:tcW w:w="4961" w:type="dxa"/>
            <w:tcBorders>
              <w:top w:val="single" w:sz="4" w:space="0" w:color="auto"/>
              <w:bottom w:val="single" w:sz="4" w:space="0" w:color="auto"/>
            </w:tcBorders>
            <w:vAlign w:val="center"/>
          </w:tcPr>
          <w:p w14:paraId="50E8B770" w14:textId="77777777" w:rsidR="00BF557E" w:rsidRDefault="00BF557E" w:rsidP="00E600CF">
            <w:pPr>
              <w:adjustRightInd w:val="0"/>
              <w:rPr>
                <w:lang w:val="en-US"/>
              </w:rPr>
            </w:pPr>
            <w:r w:rsidRPr="00C44137">
              <w:rPr>
                <w:lang w:val="en-US"/>
              </w:rPr>
              <w:t>Demontari convectoare-radiator  cu peste 25 elemente</w:t>
            </w:r>
          </w:p>
          <w:p w14:paraId="0AD233A2"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3D138F90" w14:textId="77777777" w:rsidR="00BF557E" w:rsidRDefault="00BF557E" w:rsidP="00E600CF">
            <w:pPr>
              <w:jc w:val="center"/>
            </w:pPr>
            <w:r>
              <w:t>buc</w:t>
            </w:r>
          </w:p>
        </w:tc>
        <w:tc>
          <w:tcPr>
            <w:tcW w:w="1559" w:type="dxa"/>
            <w:tcBorders>
              <w:top w:val="single" w:sz="4" w:space="0" w:color="auto"/>
              <w:bottom w:val="single" w:sz="4" w:space="0" w:color="auto"/>
            </w:tcBorders>
            <w:vAlign w:val="center"/>
          </w:tcPr>
          <w:p w14:paraId="32776C9E" w14:textId="77777777" w:rsidR="00BF557E" w:rsidRDefault="00BF557E" w:rsidP="00E600CF">
            <w:pPr>
              <w:adjustRightInd w:val="0"/>
              <w:jc w:val="center"/>
              <w:rPr>
                <w:rFonts w:ascii="Arial CYR" w:hAnsi="Arial CYR" w:cs="Arial CYR"/>
              </w:rPr>
            </w:pPr>
            <w:r>
              <w:t>12,000</w:t>
            </w:r>
          </w:p>
          <w:p w14:paraId="2A8EB30E" w14:textId="77777777" w:rsidR="00BF557E" w:rsidRDefault="00BF557E" w:rsidP="00E600CF">
            <w:pPr>
              <w:jc w:val="center"/>
            </w:pPr>
          </w:p>
        </w:tc>
      </w:tr>
      <w:tr w:rsidR="00BF557E" w14:paraId="55ADBB23"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98862" w14:textId="77777777" w:rsidR="00BF557E" w:rsidRDefault="00BF557E" w:rsidP="00E600CF">
            <w:r>
              <w:t xml:space="preserve"> 8</w:t>
            </w:r>
          </w:p>
        </w:tc>
        <w:tc>
          <w:tcPr>
            <w:tcW w:w="1701" w:type="dxa"/>
            <w:tcBorders>
              <w:top w:val="single" w:sz="4" w:space="0" w:color="auto"/>
              <w:bottom w:val="single" w:sz="4" w:space="0" w:color="auto"/>
            </w:tcBorders>
            <w:vAlign w:val="center"/>
          </w:tcPr>
          <w:p w14:paraId="326207FF" w14:textId="77777777" w:rsidR="00BF557E" w:rsidRDefault="00BF557E" w:rsidP="00E600CF">
            <w:pPr>
              <w:rPr>
                <w:lang w:val="en-US"/>
              </w:rPr>
            </w:pPr>
            <w:r>
              <w:rPr>
                <w:lang w:val="en-US"/>
              </w:rPr>
              <w:t>RpIC19B</w:t>
            </w:r>
          </w:p>
          <w:p w14:paraId="75D986CB" w14:textId="77777777" w:rsidR="00BF557E" w:rsidRDefault="00BF557E" w:rsidP="00E600CF"/>
        </w:tc>
        <w:tc>
          <w:tcPr>
            <w:tcW w:w="4961" w:type="dxa"/>
            <w:tcBorders>
              <w:top w:val="single" w:sz="4" w:space="0" w:color="auto"/>
              <w:bottom w:val="single" w:sz="4" w:space="0" w:color="auto"/>
            </w:tcBorders>
            <w:vAlign w:val="center"/>
          </w:tcPr>
          <w:p w14:paraId="35150CB0" w14:textId="77777777" w:rsidR="00BF557E" w:rsidRDefault="00BF557E" w:rsidP="00E600CF">
            <w:pPr>
              <w:adjustRightInd w:val="0"/>
              <w:rPr>
                <w:lang w:val="en-US"/>
              </w:rPr>
            </w:pPr>
            <w:r w:rsidRPr="00C44137">
              <w:rPr>
                <w:lang w:val="en-US"/>
              </w:rPr>
              <w:t>Demontarea tevii negri, pentru instalatii, montate la incalzire centrala prin sudare, la constructii de locuit si social culturale, la legarea aparatelor, a coloanelor de distributie etc. avind diametrul de 1" -1 1/4"</w:t>
            </w:r>
          </w:p>
          <w:p w14:paraId="039487FE"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7431DCC2" w14:textId="77777777" w:rsidR="00BF557E" w:rsidRDefault="00BF557E" w:rsidP="00E600CF">
            <w:pPr>
              <w:jc w:val="center"/>
            </w:pPr>
            <w:r>
              <w:t>m</w:t>
            </w:r>
          </w:p>
        </w:tc>
        <w:tc>
          <w:tcPr>
            <w:tcW w:w="1559" w:type="dxa"/>
            <w:tcBorders>
              <w:top w:val="single" w:sz="4" w:space="0" w:color="auto"/>
              <w:bottom w:val="single" w:sz="4" w:space="0" w:color="auto"/>
            </w:tcBorders>
            <w:vAlign w:val="center"/>
          </w:tcPr>
          <w:p w14:paraId="37EEF53D" w14:textId="77777777" w:rsidR="00BF557E" w:rsidRDefault="00BF557E" w:rsidP="00E600CF">
            <w:pPr>
              <w:adjustRightInd w:val="0"/>
              <w:jc w:val="center"/>
              <w:rPr>
                <w:rFonts w:ascii="Arial CYR" w:hAnsi="Arial CYR" w:cs="Arial CYR"/>
              </w:rPr>
            </w:pPr>
            <w:r>
              <w:t>106,400</w:t>
            </w:r>
          </w:p>
          <w:p w14:paraId="6542FB40" w14:textId="77777777" w:rsidR="00BF557E" w:rsidRDefault="00BF557E" w:rsidP="00E600CF">
            <w:pPr>
              <w:jc w:val="center"/>
            </w:pPr>
          </w:p>
        </w:tc>
      </w:tr>
      <w:tr w:rsidR="00BF557E" w14:paraId="2EB639A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11558" w14:textId="77777777" w:rsidR="00BF557E" w:rsidRDefault="00BF557E" w:rsidP="00E600CF">
            <w:r>
              <w:t xml:space="preserve"> 9</w:t>
            </w:r>
          </w:p>
        </w:tc>
        <w:tc>
          <w:tcPr>
            <w:tcW w:w="1701" w:type="dxa"/>
            <w:tcBorders>
              <w:top w:val="single" w:sz="4" w:space="0" w:color="auto"/>
              <w:bottom w:val="single" w:sz="4" w:space="0" w:color="auto"/>
            </w:tcBorders>
            <w:vAlign w:val="center"/>
          </w:tcPr>
          <w:p w14:paraId="2FCC8C77" w14:textId="77777777" w:rsidR="00BF557E" w:rsidRDefault="00BF557E" w:rsidP="00E600CF">
            <w:pPr>
              <w:rPr>
                <w:lang w:val="en-US"/>
              </w:rPr>
            </w:pPr>
            <w:r>
              <w:rPr>
                <w:lang w:val="en-US"/>
              </w:rPr>
              <w:t>RpVB43B</w:t>
            </w:r>
          </w:p>
          <w:p w14:paraId="55356D3F" w14:textId="77777777" w:rsidR="00BF557E" w:rsidRDefault="00BF557E" w:rsidP="00E600CF"/>
        </w:tc>
        <w:tc>
          <w:tcPr>
            <w:tcW w:w="4961" w:type="dxa"/>
            <w:tcBorders>
              <w:top w:val="single" w:sz="4" w:space="0" w:color="auto"/>
              <w:bottom w:val="single" w:sz="4" w:space="0" w:color="auto"/>
            </w:tcBorders>
            <w:vAlign w:val="center"/>
          </w:tcPr>
          <w:p w14:paraId="7DACF6AE" w14:textId="77777777" w:rsidR="00BF557E" w:rsidRDefault="00BF557E" w:rsidP="00E600CF">
            <w:pPr>
              <w:adjustRightInd w:val="0"/>
              <w:rPr>
                <w:lang w:val="en-US"/>
              </w:rPr>
            </w:pPr>
            <w:r w:rsidRPr="00C44137">
              <w:rPr>
                <w:lang w:val="en-US"/>
              </w:rPr>
              <w:t>Demontarea ramelor cu jaluzele, montate pe zidarie avind perimetrul de 2500 - 4500 mm</w:t>
            </w:r>
          </w:p>
          <w:p w14:paraId="6F806785"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C105254" w14:textId="77777777" w:rsidR="00BF557E" w:rsidRDefault="00BF557E" w:rsidP="00E600CF">
            <w:pPr>
              <w:jc w:val="center"/>
            </w:pPr>
            <w:r>
              <w:t>buc</w:t>
            </w:r>
          </w:p>
        </w:tc>
        <w:tc>
          <w:tcPr>
            <w:tcW w:w="1559" w:type="dxa"/>
            <w:tcBorders>
              <w:top w:val="single" w:sz="4" w:space="0" w:color="auto"/>
              <w:bottom w:val="single" w:sz="4" w:space="0" w:color="auto"/>
            </w:tcBorders>
            <w:vAlign w:val="center"/>
          </w:tcPr>
          <w:p w14:paraId="0933217B" w14:textId="77777777" w:rsidR="00BF557E" w:rsidRDefault="00BF557E" w:rsidP="00E600CF">
            <w:pPr>
              <w:adjustRightInd w:val="0"/>
              <w:jc w:val="center"/>
              <w:rPr>
                <w:rFonts w:ascii="Arial CYR" w:hAnsi="Arial CYR" w:cs="Arial CYR"/>
              </w:rPr>
            </w:pPr>
            <w:r>
              <w:t>2,000</w:t>
            </w:r>
          </w:p>
          <w:p w14:paraId="099831AC" w14:textId="77777777" w:rsidR="00BF557E" w:rsidRDefault="00BF557E" w:rsidP="00E600CF">
            <w:pPr>
              <w:jc w:val="center"/>
            </w:pPr>
          </w:p>
        </w:tc>
      </w:tr>
      <w:tr w:rsidR="00BF557E" w14:paraId="537EDE2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D7410" w14:textId="77777777" w:rsidR="00BF557E" w:rsidRDefault="00BF557E" w:rsidP="00E600CF">
            <w:r>
              <w:t xml:space="preserve"> 10</w:t>
            </w:r>
          </w:p>
        </w:tc>
        <w:tc>
          <w:tcPr>
            <w:tcW w:w="1701" w:type="dxa"/>
            <w:tcBorders>
              <w:top w:val="single" w:sz="4" w:space="0" w:color="auto"/>
              <w:bottom w:val="single" w:sz="4" w:space="0" w:color="auto"/>
            </w:tcBorders>
            <w:vAlign w:val="center"/>
          </w:tcPr>
          <w:p w14:paraId="27EA417C" w14:textId="77777777" w:rsidR="00BF557E" w:rsidRDefault="00BF557E" w:rsidP="00E600CF">
            <w:pPr>
              <w:rPr>
                <w:lang w:val="en-US"/>
              </w:rPr>
            </w:pPr>
            <w:r>
              <w:rPr>
                <w:lang w:val="en-US"/>
              </w:rPr>
              <w:t>RpCL22A</w:t>
            </w:r>
          </w:p>
          <w:p w14:paraId="60DF0A50" w14:textId="77777777" w:rsidR="00BF557E" w:rsidRDefault="00BF557E" w:rsidP="00E600CF"/>
        </w:tc>
        <w:tc>
          <w:tcPr>
            <w:tcW w:w="4961" w:type="dxa"/>
            <w:tcBorders>
              <w:top w:val="single" w:sz="4" w:space="0" w:color="auto"/>
              <w:bottom w:val="single" w:sz="4" w:space="0" w:color="auto"/>
            </w:tcBorders>
            <w:vAlign w:val="center"/>
          </w:tcPr>
          <w:p w14:paraId="679B77DA" w14:textId="77777777" w:rsidR="00BF557E" w:rsidRDefault="00BF557E" w:rsidP="00E600CF">
            <w:pPr>
              <w:adjustRightInd w:val="0"/>
              <w:rPr>
                <w:lang w:val="en-US"/>
              </w:rPr>
            </w:pPr>
            <w:r w:rsidRPr="00C44137">
              <w:rPr>
                <w:lang w:val="en-US"/>
              </w:rPr>
              <w:t>Desfacerea scarilor din lemn de rasinoase / scari sportive cu reinstalarea ulterioara</w:t>
            </w:r>
          </w:p>
          <w:p w14:paraId="5251C966"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6A83AC7" w14:textId="77777777" w:rsidR="00BF557E" w:rsidRDefault="00BF557E" w:rsidP="00E600CF">
            <w:pPr>
              <w:jc w:val="center"/>
            </w:pPr>
            <w:r>
              <w:t>m</w:t>
            </w:r>
          </w:p>
        </w:tc>
        <w:tc>
          <w:tcPr>
            <w:tcW w:w="1559" w:type="dxa"/>
            <w:tcBorders>
              <w:top w:val="single" w:sz="4" w:space="0" w:color="auto"/>
              <w:bottom w:val="single" w:sz="4" w:space="0" w:color="auto"/>
            </w:tcBorders>
            <w:vAlign w:val="center"/>
          </w:tcPr>
          <w:p w14:paraId="1EE3AD47" w14:textId="77777777" w:rsidR="00BF557E" w:rsidRDefault="00BF557E" w:rsidP="00E600CF">
            <w:pPr>
              <w:adjustRightInd w:val="0"/>
              <w:jc w:val="center"/>
              <w:rPr>
                <w:rFonts w:ascii="Arial CYR" w:hAnsi="Arial CYR" w:cs="Arial CYR"/>
              </w:rPr>
            </w:pPr>
            <w:r>
              <w:t>7,500</w:t>
            </w:r>
          </w:p>
          <w:p w14:paraId="1F7B2D20" w14:textId="77777777" w:rsidR="00BF557E" w:rsidRDefault="00BF557E" w:rsidP="00E600CF">
            <w:pPr>
              <w:jc w:val="center"/>
            </w:pPr>
          </w:p>
        </w:tc>
      </w:tr>
      <w:tr w:rsidR="00BF557E" w14:paraId="45D34C1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E04A4" w14:textId="77777777" w:rsidR="00BF557E" w:rsidRDefault="00BF557E" w:rsidP="00E600CF">
            <w:r>
              <w:t xml:space="preserve"> 11</w:t>
            </w:r>
          </w:p>
        </w:tc>
        <w:tc>
          <w:tcPr>
            <w:tcW w:w="1701" w:type="dxa"/>
            <w:tcBorders>
              <w:top w:val="single" w:sz="4" w:space="0" w:color="auto"/>
              <w:bottom w:val="single" w:sz="4" w:space="0" w:color="auto"/>
            </w:tcBorders>
            <w:vAlign w:val="center"/>
          </w:tcPr>
          <w:p w14:paraId="2BA4EC6F" w14:textId="77777777" w:rsidR="00BF557E" w:rsidRDefault="00BF557E" w:rsidP="00E600CF">
            <w:pPr>
              <w:rPr>
                <w:lang w:val="en-US"/>
              </w:rPr>
            </w:pPr>
            <w:r>
              <w:rPr>
                <w:lang w:val="en-US"/>
              </w:rPr>
              <w:t>TrB01A2-2</w:t>
            </w:r>
          </w:p>
          <w:p w14:paraId="710F2488" w14:textId="77777777" w:rsidR="00BF557E" w:rsidRDefault="00BF557E" w:rsidP="00E600CF"/>
        </w:tc>
        <w:tc>
          <w:tcPr>
            <w:tcW w:w="4961" w:type="dxa"/>
            <w:tcBorders>
              <w:top w:val="single" w:sz="4" w:space="0" w:color="auto"/>
              <w:bottom w:val="single" w:sz="4" w:space="0" w:color="auto"/>
            </w:tcBorders>
            <w:vAlign w:val="center"/>
          </w:tcPr>
          <w:p w14:paraId="6CF956D0" w14:textId="77777777" w:rsidR="00BF557E" w:rsidRDefault="00BF557E" w:rsidP="00E600CF">
            <w:pPr>
              <w:adjustRightInd w:val="0"/>
              <w:rPr>
                <w:lang w:val="en-US"/>
              </w:rPr>
            </w:pPr>
            <w:r w:rsidRPr="00C44137">
              <w:rPr>
                <w:lang w:val="en-US"/>
              </w:rPr>
              <w:t>Transportul materialelor din grupa 4 (incarcare, asezare, descarcare, asezare), cu roabe pe pneuri, pe distanta de 20 m</w:t>
            </w:r>
          </w:p>
          <w:p w14:paraId="3484487F"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51DE0F5F" w14:textId="77777777" w:rsidR="00BF557E" w:rsidRDefault="00BF557E" w:rsidP="00E600CF">
            <w:pPr>
              <w:jc w:val="center"/>
            </w:pPr>
            <w:r>
              <w:lastRenderedPageBreak/>
              <w:t>t</w:t>
            </w:r>
          </w:p>
        </w:tc>
        <w:tc>
          <w:tcPr>
            <w:tcW w:w="1559" w:type="dxa"/>
            <w:tcBorders>
              <w:top w:val="single" w:sz="4" w:space="0" w:color="auto"/>
              <w:bottom w:val="single" w:sz="4" w:space="0" w:color="auto"/>
            </w:tcBorders>
            <w:vAlign w:val="center"/>
          </w:tcPr>
          <w:p w14:paraId="4F00842E" w14:textId="77777777" w:rsidR="00BF557E" w:rsidRDefault="00BF557E" w:rsidP="00E600CF">
            <w:pPr>
              <w:adjustRightInd w:val="0"/>
              <w:jc w:val="center"/>
              <w:rPr>
                <w:rFonts w:ascii="Arial CYR" w:hAnsi="Arial CYR" w:cs="Arial CYR"/>
              </w:rPr>
            </w:pPr>
            <w:r>
              <w:t>6,074</w:t>
            </w:r>
          </w:p>
          <w:p w14:paraId="61DBBC4A" w14:textId="77777777" w:rsidR="00BF557E" w:rsidRDefault="00BF557E" w:rsidP="00E600CF">
            <w:pPr>
              <w:jc w:val="center"/>
            </w:pPr>
          </w:p>
        </w:tc>
      </w:tr>
      <w:tr w:rsidR="00BF557E" w14:paraId="4106907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1A9C5E" w14:textId="77777777" w:rsidR="00BF557E" w:rsidRDefault="00BF557E" w:rsidP="00E600CF">
            <w:r>
              <w:t xml:space="preserve"> 12</w:t>
            </w:r>
          </w:p>
        </w:tc>
        <w:tc>
          <w:tcPr>
            <w:tcW w:w="1701" w:type="dxa"/>
            <w:tcBorders>
              <w:top w:val="single" w:sz="4" w:space="0" w:color="auto"/>
              <w:bottom w:val="single" w:sz="4" w:space="0" w:color="auto"/>
            </w:tcBorders>
            <w:vAlign w:val="center"/>
          </w:tcPr>
          <w:p w14:paraId="55ED9AB6" w14:textId="77777777" w:rsidR="00BF557E" w:rsidRDefault="00BF557E" w:rsidP="00E600CF">
            <w:pPr>
              <w:rPr>
                <w:lang w:val="en-US"/>
              </w:rPr>
            </w:pPr>
            <w:r>
              <w:rPr>
                <w:lang w:val="en-US"/>
              </w:rPr>
              <w:t>TrI1AA02B3</w:t>
            </w:r>
          </w:p>
          <w:p w14:paraId="17552CC9" w14:textId="77777777" w:rsidR="00BF557E" w:rsidRDefault="00BF557E" w:rsidP="00E600CF"/>
        </w:tc>
        <w:tc>
          <w:tcPr>
            <w:tcW w:w="4961" w:type="dxa"/>
            <w:tcBorders>
              <w:top w:val="single" w:sz="4" w:space="0" w:color="auto"/>
              <w:bottom w:val="single" w:sz="4" w:space="0" w:color="auto"/>
            </w:tcBorders>
            <w:vAlign w:val="center"/>
          </w:tcPr>
          <w:p w14:paraId="39A3C761" w14:textId="77777777" w:rsidR="00BF557E" w:rsidRDefault="00BF557E" w:rsidP="00E600CF">
            <w:pPr>
              <w:adjustRightInd w:val="0"/>
              <w:rPr>
                <w:lang w:val="en-US"/>
              </w:rPr>
            </w:pPr>
            <w:r w:rsidRPr="00C44137">
              <w:rPr>
                <w:lang w:val="en-US"/>
              </w:rPr>
              <w:t>Incarcarea materialelor din grupa A - grele, in bulgari prin aruncare - de pe teren, in containere, categoria 3</w:t>
            </w:r>
          </w:p>
          <w:p w14:paraId="5B249C18"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68525FA" w14:textId="77777777" w:rsidR="00BF557E" w:rsidRDefault="00BF557E" w:rsidP="00E600CF">
            <w:pPr>
              <w:jc w:val="center"/>
            </w:pPr>
            <w:r>
              <w:t>t</w:t>
            </w:r>
          </w:p>
        </w:tc>
        <w:tc>
          <w:tcPr>
            <w:tcW w:w="1559" w:type="dxa"/>
            <w:tcBorders>
              <w:top w:val="single" w:sz="4" w:space="0" w:color="auto"/>
              <w:bottom w:val="single" w:sz="4" w:space="0" w:color="auto"/>
            </w:tcBorders>
            <w:vAlign w:val="center"/>
          </w:tcPr>
          <w:p w14:paraId="5D0EB8D1" w14:textId="77777777" w:rsidR="00BF557E" w:rsidRDefault="00BF557E" w:rsidP="00E600CF">
            <w:pPr>
              <w:adjustRightInd w:val="0"/>
              <w:jc w:val="center"/>
              <w:rPr>
                <w:rFonts w:ascii="Arial CYR" w:hAnsi="Arial CYR" w:cs="Arial CYR"/>
              </w:rPr>
            </w:pPr>
            <w:r>
              <w:t>6,074</w:t>
            </w:r>
          </w:p>
          <w:p w14:paraId="18D51154" w14:textId="77777777" w:rsidR="00BF557E" w:rsidRDefault="00BF557E" w:rsidP="00E600CF">
            <w:pPr>
              <w:jc w:val="center"/>
            </w:pPr>
          </w:p>
        </w:tc>
      </w:tr>
      <w:tr w:rsidR="00BF557E" w14:paraId="4E42D057"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E113FA" w14:textId="77777777" w:rsidR="00BF557E" w:rsidRDefault="00BF557E" w:rsidP="00E600CF">
            <w:r>
              <w:t xml:space="preserve"> 13</w:t>
            </w:r>
          </w:p>
        </w:tc>
        <w:tc>
          <w:tcPr>
            <w:tcW w:w="1701" w:type="dxa"/>
            <w:tcBorders>
              <w:top w:val="single" w:sz="4" w:space="0" w:color="auto"/>
              <w:bottom w:val="single" w:sz="4" w:space="0" w:color="auto"/>
            </w:tcBorders>
            <w:vAlign w:val="center"/>
          </w:tcPr>
          <w:p w14:paraId="5CC82321" w14:textId="77777777" w:rsidR="00BF557E" w:rsidRDefault="00BF557E" w:rsidP="00E600CF">
            <w:pPr>
              <w:rPr>
                <w:lang w:val="en-US"/>
              </w:rPr>
            </w:pPr>
            <w:r>
              <w:rPr>
                <w:lang w:val="en-US"/>
              </w:rPr>
              <w:t>TsI51A5</w:t>
            </w:r>
          </w:p>
          <w:p w14:paraId="04F88381" w14:textId="77777777" w:rsidR="00BF557E" w:rsidRDefault="00BF557E" w:rsidP="00E600CF"/>
        </w:tc>
        <w:tc>
          <w:tcPr>
            <w:tcW w:w="4961" w:type="dxa"/>
            <w:tcBorders>
              <w:top w:val="single" w:sz="4" w:space="0" w:color="auto"/>
              <w:bottom w:val="single" w:sz="4" w:space="0" w:color="auto"/>
            </w:tcBorders>
            <w:vAlign w:val="center"/>
          </w:tcPr>
          <w:p w14:paraId="4CD9AF86" w14:textId="77777777" w:rsidR="00BF557E" w:rsidRDefault="00BF557E" w:rsidP="00E600CF">
            <w:pPr>
              <w:adjustRightInd w:val="0"/>
              <w:rPr>
                <w:lang w:val="en-US"/>
              </w:rPr>
            </w:pPr>
            <w:r w:rsidRPr="00C44137">
              <w:rPr>
                <w:lang w:val="en-US"/>
              </w:rPr>
              <w:t>Transportarea deseuri cu autobasculanta de 10 t la distanta de: 5 km</w:t>
            </w:r>
          </w:p>
          <w:p w14:paraId="562F8258"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77A83B90" w14:textId="77777777" w:rsidR="00BF557E" w:rsidRDefault="00BF557E" w:rsidP="00E600CF">
            <w:pPr>
              <w:jc w:val="center"/>
            </w:pPr>
            <w:r>
              <w:t>t</w:t>
            </w:r>
          </w:p>
        </w:tc>
        <w:tc>
          <w:tcPr>
            <w:tcW w:w="1559" w:type="dxa"/>
            <w:tcBorders>
              <w:top w:val="single" w:sz="4" w:space="0" w:color="auto"/>
              <w:bottom w:val="single" w:sz="4" w:space="0" w:color="auto"/>
            </w:tcBorders>
            <w:vAlign w:val="center"/>
          </w:tcPr>
          <w:p w14:paraId="0C01FC1A" w14:textId="77777777" w:rsidR="00BF557E" w:rsidRDefault="00BF557E" w:rsidP="00E600CF">
            <w:pPr>
              <w:adjustRightInd w:val="0"/>
              <w:jc w:val="center"/>
              <w:rPr>
                <w:rFonts w:ascii="Arial CYR" w:hAnsi="Arial CYR" w:cs="Arial CYR"/>
              </w:rPr>
            </w:pPr>
            <w:r>
              <w:t>6,074</w:t>
            </w:r>
          </w:p>
          <w:p w14:paraId="43311D6E" w14:textId="77777777" w:rsidR="00BF557E" w:rsidRDefault="00BF557E" w:rsidP="00E600CF">
            <w:pPr>
              <w:jc w:val="center"/>
            </w:pPr>
          </w:p>
        </w:tc>
      </w:tr>
      <w:tr w:rsidR="00BF557E" w14:paraId="0CDC5911" w14:textId="77777777" w:rsidTr="00E600CF">
        <w:tc>
          <w:tcPr>
            <w:tcW w:w="709" w:type="dxa"/>
            <w:tcBorders>
              <w:top w:val="nil"/>
              <w:left w:val="single" w:sz="6" w:space="0" w:color="auto"/>
              <w:bottom w:val="nil"/>
              <w:right w:val="nil"/>
            </w:tcBorders>
          </w:tcPr>
          <w:p w14:paraId="743F691A" w14:textId="77777777" w:rsidR="00BF557E" w:rsidRDefault="00BF557E" w:rsidP="00E600CF">
            <w:pPr>
              <w:jc w:val="center"/>
            </w:pPr>
            <w:r>
              <w:t xml:space="preserve"> </w:t>
            </w:r>
          </w:p>
        </w:tc>
        <w:tc>
          <w:tcPr>
            <w:tcW w:w="1701" w:type="dxa"/>
            <w:tcBorders>
              <w:top w:val="nil"/>
              <w:left w:val="single" w:sz="6" w:space="0" w:color="auto"/>
              <w:bottom w:val="nil"/>
              <w:right w:val="nil"/>
            </w:tcBorders>
          </w:tcPr>
          <w:p w14:paraId="3FAFFFEF" w14:textId="77777777" w:rsidR="00BF557E" w:rsidRDefault="00BF557E" w:rsidP="00E600CF"/>
        </w:tc>
        <w:tc>
          <w:tcPr>
            <w:tcW w:w="4961" w:type="dxa"/>
            <w:tcBorders>
              <w:top w:val="nil"/>
              <w:left w:val="single" w:sz="6" w:space="0" w:color="auto"/>
              <w:bottom w:val="nil"/>
              <w:right w:val="nil"/>
            </w:tcBorders>
          </w:tcPr>
          <w:p w14:paraId="5DFA4678" w14:textId="77777777" w:rsidR="00BF557E" w:rsidRPr="007F2714" w:rsidRDefault="00BF557E" w:rsidP="00E600CF">
            <w:pPr>
              <w:rPr>
                <w:b/>
                <w:bCs/>
                <w:sz w:val="22"/>
                <w:szCs w:val="22"/>
                <w:lang w:val="en-US"/>
              </w:rPr>
            </w:pPr>
            <w:r>
              <w:rPr>
                <w:b/>
                <w:bCs/>
                <w:sz w:val="22"/>
                <w:szCs w:val="22"/>
                <w:lang w:val="en-US"/>
              </w:rPr>
              <w:t xml:space="preserve">Capitolul </w:t>
            </w:r>
            <w:r w:rsidRPr="00B40365">
              <w:rPr>
                <w:b/>
                <w:bCs/>
                <w:sz w:val="22"/>
                <w:szCs w:val="22"/>
              </w:rPr>
              <w:t>1.2. Finisari</w:t>
            </w:r>
          </w:p>
          <w:p w14:paraId="656E50D8" w14:textId="77777777" w:rsidR="00BF557E" w:rsidRDefault="00BF557E" w:rsidP="00E600CF">
            <w:pPr>
              <w:rPr>
                <w:b/>
                <w:bCs/>
                <w:sz w:val="22"/>
                <w:szCs w:val="22"/>
              </w:rPr>
            </w:pPr>
          </w:p>
        </w:tc>
        <w:tc>
          <w:tcPr>
            <w:tcW w:w="1560" w:type="dxa"/>
            <w:tcBorders>
              <w:top w:val="nil"/>
              <w:left w:val="single" w:sz="6" w:space="0" w:color="auto"/>
              <w:bottom w:val="nil"/>
              <w:right w:val="nil"/>
            </w:tcBorders>
          </w:tcPr>
          <w:p w14:paraId="542053D9" w14:textId="77777777" w:rsidR="00BF557E" w:rsidRDefault="00BF557E" w:rsidP="00E600CF"/>
        </w:tc>
        <w:tc>
          <w:tcPr>
            <w:tcW w:w="1559" w:type="dxa"/>
            <w:tcBorders>
              <w:top w:val="nil"/>
              <w:left w:val="single" w:sz="6" w:space="0" w:color="auto"/>
              <w:bottom w:val="nil"/>
              <w:right w:val="single" w:sz="4" w:space="0" w:color="auto"/>
            </w:tcBorders>
          </w:tcPr>
          <w:p w14:paraId="773D7C74" w14:textId="77777777" w:rsidR="00BF557E" w:rsidRDefault="00BF557E" w:rsidP="00E600CF"/>
        </w:tc>
      </w:tr>
      <w:tr w:rsidR="00BF557E" w14:paraId="7504FB5A" w14:textId="77777777" w:rsidTr="00E600CF">
        <w:tc>
          <w:tcPr>
            <w:tcW w:w="709" w:type="dxa"/>
            <w:tcBorders>
              <w:top w:val="nil"/>
              <w:left w:val="single" w:sz="6" w:space="0" w:color="auto"/>
              <w:bottom w:val="nil"/>
              <w:right w:val="nil"/>
            </w:tcBorders>
          </w:tcPr>
          <w:p w14:paraId="7C519C71" w14:textId="77777777" w:rsidR="00BF557E" w:rsidRDefault="00BF557E" w:rsidP="00E600CF">
            <w:pPr>
              <w:jc w:val="center"/>
            </w:pPr>
          </w:p>
        </w:tc>
        <w:tc>
          <w:tcPr>
            <w:tcW w:w="1701" w:type="dxa"/>
            <w:tcBorders>
              <w:top w:val="nil"/>
              <w:left w:val="single" w:sz="6" w:space="0" w:color="auto"/>
              <w:bottom w:val="nil"/>
              <w:right w:val="nil"/>
            </w:tcBorders>
          </w:tcPr>
          <w:p w14:paraId="61EB8EE3" w14:textId="77777777" w:rsidR="00BF557E" w:rsidRDefault="00BF557E" w:rsidP="00E600CF"/>
        </w:tc>
        <w:tc>
          <w:tcPr>
            <w:tcW w:w="4961" w:type="dxa"/>
            <w:tcBorders>
              <w:top w:val="nil"/>
              <w:left w:val="single" w:sz="6" w:space="0" w:color="auto"/>
              <w:bottom w:val="nil"/>
              <w:right w:val="nil"/>
            </w:tcBorders>
          </w:tcPr>
          <w:p w14:paraId="24D593C7" w14:textId="77777777" w:rsidR="00BF557E" w:rsidRPr="007F2714" w:rsidRDefault="00BF557E" w:rsidP="00E600CF">
            <w:pPr>
              <w:rPr>
                <w:b/>
                <w:bCs/>
                <w:sz w:val="22"/>
                <w:szCs w:val="22"/>
                <w:lang w:val="en-US"/>
              </w:rPr>
            </w:pPr>
            <w:r>
              <w:rPr>
                <w:b/>
                <w:bCs/>
                <w:sz w:val="22"/>
                <w:szCs w:val="22"/>
                <w:lang w:val="en-US"/>
              </w:rPr>
              <w:t xml:space="preserve">Capitolul </w:t>
            </w:r>
            <w:r w:rsidRPr="00B40365">
              <w:rPr>
                <w:b/>
                <w:bCs/>
                <w:sz w:val="22"/>
                <w:szCs w:val="22"/>
              </w:rPr>
              <w:t>1.2.1. Tavan</w:t>
            </w:r>
          </w:p>
          <w:p w14:paraId="3092EFB1" w14:textId="77777777" w:rsidR="00BF557E" w:rsidRDefault="00BF557E" w:rsidP="00E600CF">
            <w:pPr>
              <w:rPr>
                <w:b/>
                <w:bCs/>
                <w:sz w:val="22"/>
                <w:szCs w:val="22"/>
              </w:rPr>
            </w:pPr>
          </w:p>
        </w:tc>
        <w:tc>
          <w:tcPr>
            <w:tcW w:w="1560" w:type="dxa"/>
            <w:tcBorders>
              <w:top w:val="nil"/>
              <w:left w:val="single" w:sz="6" w:space="0" w:color="auto"/>
              <w:bottom w:val="nil"/>
              <w:right w:val="nil"/>
            </w:tcBorders>
          </w:tcPr>
          <w:p w14:paraId="10022E33" w14:textId="77777777" w:rsidR="00BF557E" w:rsidRDefault="00BF557E" w:rsidP="00E600CF"/>
        </w:tc>
        <w:tc>
          <w:tcPr>
            <w:tcW w:w="1559" w:type="dxa"/>
            <w:tcBorders>
              <w:top w:val="nil"/>
              <w:left w:val="single" w:sz="6" w:space="0" w:color="auto"/>
              <w:bottom w:val="nil"/>
              <w:right w:val="single" w:sz="4" w:space="0" w:color="auto"/>
            </w:tcBorders>
          </w:tcPr>
          <w:p w14:paraId="3EB30649" w14:textId="77777777" w:rsidR="00BF557E" w:rsidRDefault="00BF557E" w:rsidP="00E600CF"/>
        </w:tc>
      </w:tr>
      <w:tr w:rsidR="00BF557E" w14:paraId="626D8675"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BADEB" w14:textId="77777777" w:rsidR="00BF557E" w:rsidRDefault="00BF557E" w:rsidP="00E600CF">
            <w:r>
              <w:t>14</w:t>
            </w:r>
          </w:p>
        </w:tc>
        <w:tc>
          <w:tcPr>
            <w:tcW w:w="1701" w:type="dxa"/>
            <w:tcBorders>
              <w:top w:val="single" w:sz="4" w:space="0" w:color="auto"/>
              <w:bottom w:val="single" w:sz="4" w:space="0" w:color="auto"/>
            </w:tcBorders>
            <w:vAlign w:val="center"/>
          </w:tcPr>
          <w:p w14:paraId="35BC04E3" w14:textId="77777777" w:rsidR="00BF557E" w:rsidRDefault="00BF557E" w:rsidP="00E600CF">
            <w:pPr>
              <w:rPr>
                <w:lang w:val="en-US"/>
              </w:rPr>
            </w:pPr>
            <w:r>
              <w:rPr>
                <w:lang w:val="en-US"/>
              </w:rPr>
              <w:t>RpCE29A</w:t>
            </w:r>
          </w:p>
          <w:p w14:paraId="09143D41" w14:textId="77777777" w:rsidR="00BF557E" w:rsidRDefault="00BF557E" w:rsidP="00E600CF"/>
        </w:tc>
        <w:tc>
          <w:tcPr>
            <w:tcW w:w="4961" w:type="dxa"/>
            <w:tcBorders>
              <w:top w:val="single" w:sz="4" w:space="0" w:color="auto"/>
              <w:bottom w:val="single" w:sz="4" w:space="0" w:color="auto"/>
            </w:tcBorders>
            <w:vAlign w:val="center"/>
          </w:tcPr>
          <w:p w14:paraId="687E9059" w14:textId="77777777" w:rsidR="00BF557E" w:rsidRDefault="00BF557E" w:rsidP="00E600CF">
            <w:pPr>
              <w:adjustRightInd w:val="0"/>
              <w:rPr>
                <w:lang w:val="en-US"/>
              </w:rPr>
            </w:pPr>
            <w:r w:rsidRPr="00C44137">
              <w:rPr>
                <w:lang w:val="en-US"/>
              </w:rPr>
              <w:t>Pelicula din polimeri  pentru protejarea pardoselilor, pe durata executarii lucrarilor de reparatie</w:t>
            </w:r>
          </w:p>
          <w:p w14:paraId="5A7486D7"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4365BE25"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313C7BB1" w14:textId="77777777" w:rsidR="00BF557E" w:rsidRDefault="00BF557E" w:rsidP="00E600CF">
            <w:pPr>
              <w:adjustRightInd w:val="0"/>
              <w:jc w:val="center"/>
              <w:rPr>
                <w:rFonts w:ascii="Arial CYR" w:hAnsi="Arial CYR" w:cs="Arial CYR"/>
              </w:rPr>
            </w:pPr>
            <w:r>
              <w:t>283,000</w:t>
            </w:r>
          </w:p>
          <w:p w14:paraId="7861FE81" w14:textId="77777777" w:rsidR="00BF557E" w:rsidRDefault="00BF557E" w:rsidP="00E600CF">
            <w:pPr>
              <w:jc w:val="center"/>
            </w:pPr>
          </w:p>
        </w:tc>
      </w:tr>
      <w:tr w:rsidR="00BF557E" w14:paraId="7DA6375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C306A" w14:textId="77777777" w:rsidR="00BF557E" w:rsidRDefault="00BF557E" w:rsidP="00E600CF">
            <w:r>
              <w:t xml:space="preserve"> 15</w:t>
            </w:r>
          </w:p>
        </w:tc>
        <w:tc>
          <w:tcPr>
            <w:tcW w:w="1701" w:type="dxa"/>
            <w:tcBorders>
              <w:top w:val="single" w:sz="4" w:space="0" w:color="auto"/>
              <w:bottom w:val="single" w:sz="4" w:space="0" w:color="auto"/>
            </w:tcBorders>
            <w:vAlign w:val="center"/>
          </w:tcPr>
          <w:p w14:paraId="1A6A1A4B" w14:textId="77777777" w:rsidR="00BF557E" w:rsidRDefault="00BF557E" w:rsidP="00E600CF">
            <w:pPr>
              <w:rPr>
                <w:lang w:val="en-US"/>
              </w:rPr>
            </w:pPr>
            <w:r>
              <w:rPr>
                <w:lang w:val="en-US"/>
              </w:rPr>
              <w:t>RpCH31A</w:t>
            </w:r>
          </w:p>
          <w:p w14:paraId="737F632B" w14:textId="77777777" w:rsidR="00BF557E" w:rsidRDefault="00BF557E" w:rsidP="00E600CF"/>
        </w:tc>
        <w:tc>
          <w:tcPr>
            <w:tcW w:w="4961" w:type="dxa"/>
            <w:tcBorders>
              <w:top w:val="single" w:sz="4" w:space="0" w:color="auto"/>
              <w:bottom w:val="single" w:sz="4" w:space="0" w:color="auto"/>
            </w:tcBorders>
            <w:vAlign w:val="center"/>
          </w:tcPr>
          <w:p w14:paraId="790C641A" w14:textId="77777777" w:rsidR="00BF557E" w:rsidRDefault="00BF557E" w:rsidP="00E600CF">
            <w:pPr>
              <w:adjustRightInd w:val="0"/>
              <w:rPr>
                <w:lang w:val="en-US"/>
              </w:rPr>
            </w:pPr>
            <w:r w:rsidRPr="00C44137">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6B692078"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3B0F9281"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5F7442E4" w14:textId="77777777" w:rsidR="00BF557E" w:rsidRDefault="00BF557E" w:rsidP="00E600CF">
            <w:pPr>
              <w:adjustRightInd w:val="0"/>
              <w:jc w:val="center"/>
              <w:rPr>
                <w:rFonts w:ascii="Arial CYR" w:hAnsi="Arial CYR" w:cs="Arial CYR"/>
              </w:rPr>
            </w:pPr>
            <w:r>
              <w:t>283,000</w:t>
            </w:r>
          </w:p>
          <w:p w14:paraId="0A37117A" w14:textId="77777777" w:rsidR="00BF557E" w:rsidRDefault="00BF557E" w:rsidP="00E600CF">
            <w:pPr>
              <w:jc w:val="center"/>
            </w:pPr>
          </w:p>
        </w:tc>
      </w:tr>
      <w:tr w:rsidR="00BF557E" w14:paraId="1DE5F48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592B1" w14:textId="77777777" w:rsidR="00BF557E" w:rsidRDefault="00BF557E" w:rsidP="00E600CF">
            <w:r>
              <w:t xml:space="preserve"> 16</w:t>
            </w:r>
          </w:p>
        </w:tc>
        <w:tc>
          <w:tcPr>
            <w:tcW w:w="1701" w:type="dxa"/>
            <w:tcBorders>
              <w:top w:val="single" w:sz="4" w:space="0" w:color="auto"/>
              <w:bottom w:val="single" w:sz="4" w:space="0" w:color="auto"/>
            </w:tcBorders>
            <w:vAlign w:val="center"/>
          </w:tcPr>
          <w:p w14:paraId="26F96FD6" w14:textId="77777777" w:rsidR="00BF557E" w:rsidRDefault="00BF557E" w:rsidP="00E600CF">
            <w:pPr>
              <w:rPr>
                <w:lang w:val="en-US"/>
              </w:rPr>
            </w:pPr>
            <w:r>
              <w:rPr>
                <w:lang w:val="en-US"/>
              </w:rPr>
              <w:t>CN53A</w:t>
            </w:r>
          </w:p>
          <w:p w14:paraId="4A442EFF" w14:textId="77777777" w:rsidR="00BF557E" w:rsidRDefault="00BF557E" w:rsidP="00E600CF"/>
        </w:tc>
        <w:tc>
          <w:tcPr>
            <w:tcW w:w="4961" w:type="dxa"/>
            <w:tcBorders>
              <w:top w:val="single" w:sz="4" w:space="0" w:color="auto"/>
              <w:bottom w:val="single" w:sz="4" w:space="0" w:color="auto"/>
            </w:tcBorders>
            <w:vAlign w:val="center"/>
          </w:tcPr>
          <w:p w14:paraId="34CBC6B4" w14:textId="77777777" w:rsidR="00BF557E" w:rsidRDefault="00BF557E" w:rsidP="00E600CF">
            <w:pPr>
              <w:adjustRightInd w:val="0"/>
              <w:rPr>
                <w:lang w:val="en-US"/>
              </w:rPr>
            </w:pPr>
            <w:r w:rsidRPr="00C44137">
              <w:rPr>
                <w:lang w:val="en-US"/>
              </w:rPr>
              <w:t>Grunduirea suprafetelor interioare a peretilor si tavanelor</w:t>
            </w:r>
          </w:p>
          <w:p w14:paraId="0892A79C"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7D34B255"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69AA5C97" w14:textId="77777777" w:rsidR="00BF557E" w:rsidRDefault="00BF557E" w:rsidP="00E600CF">
            <w:pPr>
              <w:adjustRightInd w:val="0"/>
              <w:jc w:val="center"/>
              <w:rPr>
                <w:rFonts w:ascii="Arial CYR" w:hAnsi="Arial CYR" w:cs="Arial CYR"/>
              </w:rPr>
            </w:pPr>
            <w:r>
              <w:t>442,300</w:t>
            </w:r>
          </w:p>
          <w:p w14:paraId="47AEF47B" w14:textId="77777777" w:rsidR="00BF557E" w:rsidRDefault="00BF557E" w:rsidP="00E600CF">
            <w:pPr>
              <w:jc w:val="center"/>
            </w:pPr>
          </w:p>
        </w:tc>
      </w:tr>
      <w:tr w:rsidR="00BF557E" w14:paraId="2CF2EFFB"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E33484" w14:textId="77777777" w:rsidR="00BF557E" w:rsidRDefault="00BF557E" w:rsidP="00E600CF">
            <w:r>
              <w:t xml:space="preserve"> 17</w:t>
            </w:r>
          </w:p>
        </w:tc>
        <w:tc>
          <w:tcPr>
            <w:tcW w:w="1701" w:type="dxa"/>
            <w:tcBorders>
              <w:top w:val="single" w:sz="4" w:space="0" w:color="auto"/>
              <w:bottom w:val="single" w:sz="4" w:space="0" w:color="auto"/>
            </w:tcBorders>
            <w:vAlign w:val="center"/>
          </w:tcPr>
          <w:p w14:paraId="3C627263" w14:textId="77777777" w:rsidR="00BF557E" w:rsidRDefault="00BF557E" w:rsidP="00E600CF">
            <w:pPr>
              <w:rPr>
                <w:lang w:val="en-US"/>
              </w:rPr>
            </w:pPr>
            <w:r>
              <w:rPr>
                <w:lang w:val="en-US"/>
              </w:rPr>
              <w:t>CF17C</w:t>
            </w:r>
          </w:p>
          <w:p w14:paraId="27CB0FEA" w14:textId="77777777" w:rsidR="00BF557E" w:rsidRDefault="00BF557E" w:rsidP="00E600CF"/>
        </w:tc>
        <w:tc>
          <w:tcPr>
            <w:tcW w:w="4961" w:type="dxa"/>
            <w:tcBorders>
              <w:top w:val="single" w:sz="4" w:space="0" w:color="auto"/>
              <w:bottom w:val="single" w:sz="4" w:space="0" w:color="auto"/>
            </w:tcBorders>
            <w:vAlign w:val="center"/>
          </w:tcPr>
          <w:p w14:paraId="342E5694" w14:textId="77777777" w:rsidR="00BF557E" w:rsidRDefault="00BF557E" w:rsidP="00E600CF">
            <w:pPr>
              <w:adjustRightInd w:val="0"/>
              <w:rPr>
                <w:lang w:val="en-US"/>
              </w:rPr>
            </w:pPr>
            <w:r w:rsidRPr="00C44137">
              <w:rPr>
                <w:lang w:val="en-US"/>
              </w:rPr>
              <w:t>Diverse lucrari - strat de impaslitura din fibra de sticla aplicat pe suprafata elementelor prefabricate din b.c.a. lipit cu amestec uscat, inclusiv stratul de amorsaj, rosturile dintre panourile de planseu</w:t>
            </w:r>
          </w:p>
          <w:p w14:paraId="70BC4C0C"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02BE51DD"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5A57352B" w14:textId="77777777" w:rsidR="00BF557E" w:rsidRDefault="00BF557E" w:rsidP="00E600CF">
            <w:pPr>
              <w:adjustRightInd w:val="0"/>
              <w:jc w:val="center"/>
              <w:rPr>
                <w:rFonts w:ascii="Arial CYR" w:hAnsi="Arial CYR" w:cs="Arial CYR"/>
              </w:rPr>
            </w:pPr>
            <w:r>
              <w:t>48,000</w:t>
            </w:r>
          </w:p>
          <w:p w14:paraId="5E9FA111" w14:textId="77777777" w:rsidR="00BF557E" w:rsidRDefault="00BF557E" w:rsidP="00E600CF">
            <w:pPr>
              <w:jc w:val="center"/>
            </w:pPr>
          </w:p>
        </w:tc>
      </w:tr>
      <w:tr w:rsidR="00BF557E" w14:paraId="1CF42A3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ED2BC0" w14:textId="77777777" w:rsidR="00BF557E" w:rsidRDefault="00BF557E" w:rsidP="00E600CF">
            <w:r>
              <w:t xml:space="preserve"> 18</w:t>
            </w:r>
          </w:p>
        </w:tc>
        <w:tc>
          <w:tcPr>
            <w:tcW w:w="1701" w:type="dxa"/>
            <w:tcBorders>
              <w:top w:val="single" w:sz="4" w:space="0" w:color="auto"/>
              <w:bottom w:val="single" w:sz="4" w:space="0" w:color="auto"/>
            </w:tcBorders>
            <w:vAlign w:val="center"/>
          </w:tcPr>
          <w:p w14:paraId="6BB44E19" w14:textId="77777777" w:rsidR="00BF557E" w:rsidRDefault="00BF557E" w:rsidP="00E600CF">
            <w:pPr>
              <w:rPr>
                <w:lang w:val="en-US"/>
              </w:rPr>
            </w:pPr>
            <w:r>
              <w:rPr>
                <w:lang w:val="en-US"/>
              </w:rPr>
              <w:t>RpCJ18B</w:t>
            </w:r>
          </w:p>
          <w:p w14:paraId="7F24FDE7" w14:textId="77777777" w:rsidR="00BF557E" w:rsidRDefault="00BF557E" w:rsidP="00E600CF"/>
        </w:tc>
        <w:tc>
          <w:tcPr>
            <w:tcW w:w="4961" w:type="dxa"/>
            <w:tcBorders>
              <w:top w:val="single" w:sz="4" w:space="0" w:color="auto"/>
              <w:bottom w:val="single" w:sz="4" w:space="0" w:color="auto"/>
            </w:tcBorders>
            <w:vAlign w:val="center"/>
          </w:tcPr>
          <w:p w14:paraId="492D8B9E" w14:textId="77777777" w:rsidR="00BF557E" w:rsidRDefault="00BF557E" w:rsidP="00E600CF">
            <w:pPr>
              <w:adjustRightInd w:val="0"/>
              <w:rPr>
                <w:lang w:val="en-US"/>
              </w:rPr>
            </w:pPr>
            <w:r w:rsidRPr="00C44137">
              <w:rPr>
                <w:lang w:val="en-US"/>
              </w:rPr>
              <w:t>Finisaje cu glet pe tencuieli interioare driscuite de 3 mm grosime, executat cu glet pe baza de ipsos</w:t>
            </w:r>
          </w:p>
          <w:p w14:paraId="7351FA3F"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AFA3887"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5C574D69" w14:textId="77777777" w:rsidR="00BF557E" w:rsidRDefault="00BF557E" w:rsidP="00E600CF">
            <w:pPr>
              <w:adjustRightInd w:val="0"/>
              <w:jc w:val="center"/>
              <w:rPr>
                <w:rFonts w:ascii="Arial CYR" w:hAnsi="Arial CYR" w:cs="Arial CYR"/>
              </w:rPr>
            </w:pPr>
            <w:r>
              <w:t>442,300</w:t>
            </w:r>
          </w:p>
          <w:p w14:paraId="1C41A218" w14:textId="77777777" w:rsidR="00BF557E" w:rsidRDefault="00BF557E" w:rsidP="00E600CF">
            <w:pPr>
              <w:jc w:val="center"/>
            </w:pPr>
          </w:p>
        </w:tc>
      </w:tr>
      <w:tr w:rsidR="00BF557E" w14:paraId="4405CCC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556DA" w14:textId="77777777" w:rsidR="00BF557E" w:rsidRDefault="00BF557E" w:rsidP="00E600CF">
            <w:r>
              <w:t xml:space="preserve"> 19</w:t>
            </w:r>
          </w:p>
        </w:tc>
        <w:tc>
          <w:tcPr>
            <w:tcW w:w="1701" w:type="dxa"/>
            <w:tcBorders>
              <w:top w:val="single" w:sz="4" w:space="0" w:color="auto"/>
              <w:bottom w:val="single" w:sz="4" w:space="0" w:color="auto"/>
            </w:tcBorders>
            <w:vAlign w:val="center"/>
          </w:tcPr>
          <w:p w14:paraId="0DE1CA3B" w14:textId="77777777" w:rsidR="00BF557E" w:rsidRDefault="00BF557E" w:rsidP="00E600CF">
            <w:pPr>
              <w:rPr>
                <w:lang w:val="en-US"/>
              </w:rPr>
            </w:pPr>
            <w:r>
              <w:rPr>
                <w:lang w:val="en-US"/>
              </w:rPr>
              <w:t>CN53A</w:t>
            </w:r>
          </w:p>
          <w:p w14:paraId="2A17F587" w14:textId="77777777" w:rsidR="00BF557E" w:rsidRDefault="00BF557E" w:rsidP="00E600CF"/>
        </w:tc>
        <w:tc>
          <w:tcPr>
            <w:tcW w:w="4961" w:type="dxa"/>
            <w:tcBorders>
              <w:top w:val="single" w:sz="4" w:space="0" w:color="auto"/>
              <w:bottom w:val="single" w:sz="4" w:space="0" w:color="auto"/>
            </w:tcBorders>
            <w:vAlign w:val="center"/>
          </w:tcPr>
          <w:p w14:paraId="74330971" w14:textId="77777777" w:rsidR="00BF557E" w:rsidRDefault="00BF557E" w:rsidP="00E600CF">
            <w:pPr>
              <w:adjustRightInd w:val="0"/>
              <w:rPr>
                <w:lang w:val="en-US"/>
              </w:rPr>
            </w:pPr>
            <w:r w:rsidRPr="00C44137">
              <w:rPr>
                <w:lang w:val="en-US"/>
              </w:rPr>
              <w:t>Grunduirea suprafetelor interioare a peretilor si tavanelor</w:t>
            </w:r>
          </w:p>
          <w:p w14:paraId="64FE263D"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050DEB79"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020F375C" w14:textId="77777777" w:rsidR="00BF557E" w:rsidRDefault="00BF557E" w:rsidP="00E600CF">
            <w:pPr>
              <w:adjustRightInd w:val="0"/>
              <w:jc w:val="center"/>
              <w:rPr>
                <w:rFonts w:ascii="Arial CYR" w:hAnsi="Arial CYR" w:cs="Arial CYR"/>
              </w:rPr>
            </w:pPr>
            <w:r>
              <w:t>442,300</w:t>
            </w:r>
          </w:p>
          <w:p w14:paraId="1CCB72F4" w14:textId="77777777" w:rsidR="00BF557E" w:rsidRDefault="00BF557E" w:rsidP="00E600CF">
            <w:pPr>
              <w:jc w:val="center"/>
            </w:pPr>
          </w:p>
        </w:tc>
      </w:tr>
      <w:tr w:rsidR="00BF557E" w14:paraId="05A16BB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8D48AE" w14:textId="77777777" w:rsidR="00BF557E" w:rsidRDefault="00BF557E" w:rsidP="00E600CF">
            <w:r>
              <w:t xml:space="preserve"> 20</w:t>
            </w:r>
          </w:p>
        </w:tc>
        <w:tc>
          <w:tcPr>
            <w:tcW w:w="1701" w:type="dxa"/>
            <w:tcBorders>
              <w:top w:val="single" w:sz="4" w:space="0" w:color="auto"/>
              <w:bottom w:val="single" w:sz="4" w:space="0" w:color="auto"/>
            </w:tcBorders>
            <w:vAlign w:val="center"/>
          </w:tcPr>
          <w:p w14:paraId="202A0E02" w14:textId="77777777" w:rsidR="00BF557E" w:rsidRDefault="00BF557E" w:rsidP="00E600CF">
            <w:pPr>
              <w:rPr>
                <w:lang w:val="en-US"/>
              </w:rPr>
            </w:pPr>
            <w:r>
              <w:rPr>
                <w:lang w:val="en-US"/>
              </w:rPr>
              <w:t>CN06A</w:t>
            </w:r>
          </w:p>
          <w:p w14:paraId="0868318E" w14:textId="77777777" w:rsidR="00BF557E" w:rsidRDefault="00BF557E" w:rsidP="00E600CF"/>
        </w:tc>
        <w:tc>
          <w:tcPr>
            <w:tcW w:w="4961" w:type="dxa"/>
            <w:tcBorders>
              <w:top w:val="single" w:sz="4" w:space="0" w:color="auto"/>
              <w:bottom w:val="single" w:sz="4" w:space="0" w:color="auto"/>
            </w:tcBorders>
            <w:vAlign w:val="center"/>
          </w:tcPr>
          <w:p w14:paraId="2041CB5C" w14:textId="77777777" w:rsidR="00BF557E" w:rsidRDefault="00BF557E" w:rsidP="00E600CF">
            <w:pPr>
              <w:adjustRightInd w:val="0"/>
              <w:rPr>
                <w:lang w:val="en-US"/>
              </w:rPr>
            </w:pPr>
            <w:r w:rsidRPr="00C44137">
              <w:rPr>
                <w:lang w:val="en-US"/>
              </w:rPr>
              <w:t>Vopsitorii interioare cu vopsea lavabila de tip "Mattlatex" sau analog, cu rezistenta sporita la spalare, aplicate in 2 straturi pe glet existent, executate manual</w:t>
            </w:r>
          </w:p>
          <w:p w14:paraId="172359CC"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4238A4A0"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12106CD6" w14:textId="77777777" w:rsidR="00BF557E" w:rsidRDefault="00BF557E" w:rsidP="00E600CF">
            <w:pPr>
              <w:adjustRightInd w:val="0"/>
              <w:jc w:val="center"/>
              <w:rPr>
                <w:rFonts w:ascii="Arial CYR" w:hAnsi="Arial CYR" w:cs="Arial CYR"/>
              </w:rPr>
            </w:pPr>
            <w:r>
              <w:t>442,300</w:t>
            </w:r>
          </w:p>
          <w:p w14:paraId="1B2C1800" w14:textId="77777777" w:rsidR="00BF557E" w:rsidRDefault="00BF557E" w:rsidP="00E600CF">
            <w:pPr>
              <w:jc w:val="center"/>
            </w:pPr>
          </w:p>
        </w:tc>
      </w:tr>
      <w:tr w:rsidR="00BF557E" w14:paraId="4887AB2F" w14:textId="77777777" w:rsidTr="00E600CF">
        <w:tc>
          <w:tcPr>
            <w:tcW w:w="709" w:type="dxa"/>
            <w:tcBorders>
              <w:top w:val="nil"/>
              <w:left w:val="single" w:sz="6" w:space="0" w:color="auto"/>
              <w:bottom w:val="nil"/>
              <w:right w:val="nil"/>
            </w:tcBorders>
          </w:tcPr>
          <w:p w14:paraId="1CAD989B" w14:textId="77777777" w:rsidR="00BF557E" w:rsidRDefault="00BF557E" w:rsidP="00E600CF">
            <w:pPr>
              <w:jc w:val="center"/>
            </w:pPr>
            <w:r>
              <w:t xml:space="preserve"> </w:t>
            </w:r>
          </w:p>
        </w:tc>
        <w:tc>
          <w:tcPr>
            <w:tcW w:w="1701" w:type="dxa"/>
            <w:tcBorders>
              <w:top w:val="nil"/>
              <w:left w:val="single" w:sz="6" w:space="0" w:color="auto"/>
              <w:bottom w:val="nil"/>
              <w:right w:val="nil"/>
            </w:tcBorders>
          </w:tcPr>
          <w:p w14:paraId="4AC43F56" w14:textId="77777777" w:rsidR="00BF557E" w:rsidRDefault="00BF557E" w:rsidP="00E600CF"/>
        </w:tc>
        <w:tc>
          <w:tcPr>
            <w:tcW w:w="4961" w:type="dxa"/>
            <w:tcBorders>
              <w:top w:val="nil"/>
              <w:left w:val="single" w:sz="6" w:space="0" w:color="auto"/>
              <w:bottom w:val="nil"/>
              <w:right w:val="nil"/>
            </w:tcBorders>
          </w:tcPr>
          <w:p w14:paraId="65BE9597" w14:textId="77777777" w:rsidR="00BF557E" w:rsidRPr="007F2714" w:rsidRDefault="00BF557E" w:rsidP="00E600CF">
            <w:pPr>
              <w:rPr>
                <w:b/>
                <w:bCs/>
                <w:sz w:val="22"/>
                <w:szCs w:val="22"/>
                <w:lang w:val="en-US"/>
              </w:rPr>
            </w:pPr>
            <w:r>
              <w:rPr>
                <w:b/>
                <w:bCs/>
                <w:sz w:val="22"/>
                <w:szCs w:val="22"/>
                <w:lang w:val="en-US"/>
              </w:rPr>
              <w:t xml:space="preserve">Capitolul </w:t>
            </w:r>
            <w:r w:rsidRPr="00B40365">
              <w:rPr>
                <w:b/>
                <w:bCs/>
                <w:sz w:val="22"/>
                <w:szCs w:val="22"/>
              </w:rPr>
              <w:t>1.2.2. Pereti</w:t>
            </w:r>
          </w:p>
          <w:p w14:paraId="5B7DA968" w14:textId="77777777" w:rsidR="00BF557E" w:rsidRDefault="00BF557E" w:rsidP="00E600CF">
            <w:pPr>
              <w:rPr>
                <w:b/>
                <w:bCs/>
                <w:sz w:val="22"/>
                <w:szCs w:val="22"/>
              </w:rPr>
            </w:pPr>
          </w:p>
        </w:tc>
        <w:tc>
          <w:tcPr>
            <w:tcW w:w="1560" w:type="dxa"/>
            <w:tcBorders>
              <w:top w:val="nil"/>
              <w:left w:val="single" w:sz="6" w:space="0" w:color="auto"/>
              <w:bottom w:val="nil"/>
              <w:right w:val="nil"/>
            </w:tcBorders>
          </w:tcPr>
          <w:p w14:paraId="7ED8D5AA" w14:textId="77777777" w:rsidR="00BF557E" w:rsidRDefault="00BF557E" w:rsidP="00E600CF"/>
        </w:tc>
        <w:tc>
          <w:tcPr>
            <w:tcW w:w="1559" w:type="dxa"/>
            <w:tcBorders>
              <w:top w:val="nil"/>
              <w:left w:val="single" w:sz="6" w:space="0" w:color="auto"/>
              <w:bottom w:val="nil"/>
              <w:right w:val="single" w:sz="4" w:space="0" w:color="auto"/>
            </w:tcBorders>
          </w:tcPr>
          <w:p w14:paraId="5F89E79F" w14:textId="77777777" w:rsidR="00BF557E" w:rsidRDefault="00BF557E" w:rsidP="00E600CF"/>
        </w:tc>
      </w:tr>
      <w:tr w:rsidR="00BF557E" w14:paraId="23FB5DC6"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BEFD8C" w14:textId="77777777" w:rsidR="00BF557E" w:rsidRDefault="00BF557E" w:rsidP="00E600CF">
            <w:r>
              <w:t>21</w:t>
            </w:r>
          </w:p>
        </w:tc>
        <w:tc>
          <w:tcPr>
            <w:tcW w:w="1701" w:type="dxa"/>
            <w:tcBorders>
              <w:top w:val="single" w:sz="4" w:space="0" w:color="auto"/>
              <w:bottom w:val="single" w:sz="4" w:space="0" w:color="auto"/>
            </w:tcBorders>
            <w:vAlign w:val="center"/>
          </w:tcPr>
          <w:p w14:paraId="1511A4AD" w14:textId="77777777" w:rsidR="00BF557E" w:rsidRDefault="00BF557E" w:rsidP="00E600CF">
            <w:pPr>
              <w:rPr>
                <w:lang w:val="en-US"/>
              </w:rPr>
            </w:pPr>
            <w:r>
              <w:rPr>
                <w:lang w:val="en-US"/>
              </w:rPr>
              <w:t>RpCH31A</w:t>
            </w:r>
          </w:p>
          <w:p w14:paraId="60E738E4" w14:textId="77777777" w:rsidR="00BF557E" w:rsidRDefault="00BF557E" w:rsidP="00E600CF"/>
        </w:tc>
        <w:tc>
          <w:tcPr>
            <w:tcW w:w="4961" w:type="dxa"/>
            <w:tcBorders>
              <w:top w:val="single" w:sz="4" w:space="0" w:color="auto"/>
              <w:bottom w:val="single" w:sz="4" w:space="0" w:color="auto"/>
            </w:tcBorders>
            <w:vAlign w:val="center"/>
          </w:tcPr>
          <w:p w14:paraId="217E7DF0" w14:textId="77777777" w:rsidR="00BF557E" w:rsidRDefault="00BF557E" w:rsidP="00E600CF">
            <w:pPr>
              <w:adjustRightInd w:val="0"/>
              <w:rPr>
                <w:lang w:val="en-US"/>
              </w:rPr>
            </w:pPr>
            <w:r w:rsidRPr="00C44137">
              <w:rPr>
                <w:lang w:val="en-US"/>
              </w:rPr>
              <w:t xml:space="preserve">Montarea si demontarea schelei pentru lucrari de constructii - schela metalica tubulara pentru lucrari interioare si exterioare pina la 7 m inaltime, inclusiv materialele necesare executarii </w:t>
            </w:r>
            <w:r w:rsidRPr="00C44137">
              <w:rPr>
                <w:lang w:val="en-US"/>
              </w:rPr>
              <w:lastRenderedPageBreak/>
              <w:t>platformelor de lucru, streasinile din PFL sau plasa de protectie</w:t>
            </w:r>
          </w:p>
          <w:p w14:paraId="0CB22460"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292A3597" w14:textId="77777777" w:rsidR="00BF557E" w:rsidRDefault="00BF557E" w:rsidP="00E600CF">
            <w:pPr>
              <w:jc w:val="center"/>
            </w:pPr>
            <w:r>
              <w:lastRenderedPageBreak/>
              <w:t>m2</w:t>
            </w:r>
          </w:p>
        </w:tc>
        <w:tc>
          <w:tcPr>
            <w:tcW w:w="1559" w:type="dxa"/>
            <w:tcBorders>
              <w:top w:val="single" w:sz="4" w:space="0" w:color="auto"/>
              <w:bottom w:val="single" w:sz="4" w:space="0" w:color="auto"/>
            </w:tcBorders>
            <w:vAlign w:val="center"/>
          </w:tcPr>
          <w:p w14:paraId="5356BCF8" w14:textId="77777777" w:rsidR="00BF557E" w:rsidRDefault="00BF557E" w:rsidP="00E600CF">
            <w:pPr>
              <w:adjustRightInd w:val="0"/>
              <w:jc w:val="center"/>
              <w:rPr>
                <w:rFonts w:ascii="Arial CYR" w:hAnsi="Arial CYR" w:cs="Arial CYR"/>
              </w:rPr>
            </w:pPr>
            <w:r>
              <w:t>453,000</w:t>
            </w:r>
          </w:p>
          <w:p w14:paraId="419C4B23" w14:textId="77777777" w:rsidR="00BF557E" w:rsidRDefault="00BF557E" w:rsidP="00E600CF">
            <w:pPr>
              <w:jc w:val="center"/>
            </w:pPr>
          </w:p>
        </w:tc>
      </w:tr>
      <w:tr w:rsidR="00BF557E" w14:paraId="7017F360"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94985" w14:textId="77777777" w:rsidR="00BF557E" w:rsidRDefault="00BF557E" w:rsidP="00E600CF">
            <w:r>
              <w:t xml:space="preserve"> 22</w:t>
            </w:r>
          </w:p>
        </w:tc>
        <w:tc>
          <w:tcPr>
            <w:tcW w:w="1701" w:type="dxa"/>
            <w:tcBorders>
              <w:top w:val="single" w:sz="4" w:space="0" w:color="auto"/>
              <w:bottom w:val="single" w:sz="4" w:space="0" w:color="auto"/>
            </w:tcBorders>
            <w:vAlign w:val="center"/>
          </w:tcPr>
          <w:p w14:paraId="7F96764A" w14:textId="77777777" w:rsidR="00BF557E" w:rsidRDefault="00BF557E" w:rsidP="00E600CF">
            <w:pPr>
              <w:rPr>
                <w:lang w:val="en-US"/>
              </w:rPr>
            </w:pPr>
            <w:r>
              <w:rPr>
                <w:lang w:val="en-US"/>
              </w:rPr>
              <w:t>CN53A</w:t>
            </w:r>
          </w:p>
          <w:p w14:paraId="4A44E234" w14:textId="77777777" w:rsidR="00BF557E" w:rsidRDefault="00BF557E" w:rsidP="00E600CF"/>
        </w:tc>
        <w:tc>
          <w:tcPr>
            <w:tcW w:w="4961" w:type="dxa"/>
            <w:tcBorders>
              <w:top w:val="single" w:sz="4" w:space="0" w:color="auto"/>
              <w:bottom w:val="single" w:sz="4" w:space="0" w:color="auto"/>
            </w:tcBorders>
            <w:vAlign w:val="center"/>
          </w:tcPr>
          <w:p w14:paraId="4FA6BF54" w14:textId="77777777" w:rsidR="00BF557E" w:rsidRDefault="00BF557E" w:rsidP="00E600CF">
            <w:pPr>
              <w:adjustRightInd w:val="0"/>
              <w:rPr>
                <w:lang w:val="en-US"/>
              </w:rPr>
            </w:pPr>
            <w:r w:rsidRPr="00C44137">
              <w:rPr>
                <w:lang w:val="en-US"/>
              </w:rPr>
              <w:t>Grunduirea suprafetelor interioare a peretilor si tavanelor</w:t>
            </w:r>
          </w:p>
          <w:p w14:paraId="4B06DC92"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6148ABD2"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3BF48EE0" w14:textId="77777777" w:rsidR="00BF557E" w:rsidRDefault="00BF557E" w:rsidP="00E600CF">
            <w:pPr>
              <w:adjustRightInd w:val="0"/>
              <w:jc w:val="center"/>
              <w:rPr>
                <w:rFonts w:ascii="Arial CYR" w:hAnsi="Arial CYR" w:cs="Arial CYR"/>
              </w:rPr>
            </w:pPr>
            <w:r>
              <w:t>453,000</w:t>
            </w:r>
          </w:p>
          <w:p w14:paraId="3019FD52" w14:textId="77777777" w:rsidR="00BF557E" w:rsidRDefault="00BF557E" w:rsidP="00E600CF">
            <w:pPr>
              <w:jc w:val="center"/>
            </w:pPr>
          </w:p>
        </w:tc>
      </w:tr>
      <w:tr w:rsidR="00BF557E" w14:paraId="54D86484"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099BE" w14:textId="77777777" w:rsidR="00BF557E" w:rsidRDefault="00BF557E" w:rsidP="00E600CF">
            <w:r>
              <w:t xml:space="preserve"> 23</w:t>
            </w:r>
          </w:p>
        </w:tc>
        <w:tc>
          <w:tcPr>
            <w:tcW w:w="1701" w:type="dxa"/>
            <w:tcBorders>
              <w:top w:val="single" w:sz="4" w:space="0" w:color="auto"/>
              <w:bottom w:val="single" w:sz="4" w:space="0" w:color="auto"/>
            </w:tcBorders>
            <w:vAlign w:val="center"/>
          </w:tcPr>
          <w:p w14:paraId="0076EF36" w14:textId="77777777" w:rsidR="00BF557E" w:rsidRDefault="00BF557E" w:rsidP="00E600CF">
            <w:pPr>
              <w:rPr>
                <w:lang w:val="en-US"/>
              </w:rPr>
            </w:pPr>
            <w:r>
              <w:rPr>
                <w:lang w:val="en-US"/>
              </w:rPr>
              <w:t>CF50B</w:t>
            </w:r>
          </w:p>
          <w:p w14:paraId="6DC38E48" w14:textId="77777777" w:rsidR="00BF557E" w:rsidRDefault="00BF557E" w:rsidP="00E600CF"/>
        </w:tc>
        <w:tc>
          <w:tcPr>
            <w:tcW w:w="4961" w:type="dxa"/>
            <w:tcBorders>
              <w:top w:val="single" w:sz="4" w:space="0" w:color="auto"/>
              <w:bottom w:val="single" w:sz="4" w:space="0" w:color="auto"/>
            </w:tcBorders>
            <w:vAlign w:val="center"/>
          </w:tcPr>
          <w:p w14:paraId="02364BAF" w14:textId="77777777" w:rsidR="00BF557E" w:rsidRDefault="00BF557E" w:rsidP="00E600CF">
            <w:pPr>
              <w:adjustRightInd w:val="0"/>
              <w:rPr>
                <w:lang w:val="en-US"/>
              </w:rPr>
            </w:pPr>
            <w:r w:rsidRPr="00C44137">
              <w:rPr>
                <w:lang w:val="en-US"/>
              </w:rPr>
              <w:t>Tencuieli interioare de 5 mm grosime, executate manual, cu amestec uscat pe baza de ipsos, la pereti si pereti despartitori, preparare manuala a mortarului.</w:t>
            </w:r>
          </w:p>
          <w:p w14:paraId="78022A66"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0621833F"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4EB4B990" w14:textId="77777777" w:rsidR="00BF557E" w:rsidRDefault="00BF557E" w:rsidP="00E600CF">
            <w:pPr>
              <w:adjustRightInd w:val="0"/>
              <w:jc w:val="center"/>
              <w:rPr>
                <w:rFonts w:ascii="Arial CYR" w:hAnsi="Arial CYR" w:cs="Arial CYR"/>
              </w:rPr>
            </w:pPr>
            <w:r>
              <w:t>175,000</w:t>
            </w:r>
          </w:p>
          <w:p w14:paraId="063FB391" w14:textId="77777777" w:rsidR="00BF557E" w:rsidRDefault="00BF557E" w:rsidP="00E600CF">
            <w:pPr>
              <w:jc w:val="center"/>
            </w:pPr>
          </w:p>
        </w:tc>
      </w:tr>
      <w:tr w:rsidR="00BF557E" w14:paraId="1DB05F2E"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5078E" w14:textId="77777777" w:rsidR="00BF557E" w:rsidRDefault="00BF557E" w:rsidP="00E600CF">
            <w:r>
              <w:t xml:space="preserve"> 24</w:t>
            </w:r>
          </w:p>
        </w:tc>
        <w:tc>
          <w:tcPr>
            <w:tcW w:w="1701" w:type="dxa"/>
            <w:tcBorders>
              <w:top w:val="single" w:sz="4" w:space="0" w:color="auto"/>
              <w:bottom w:val="single" w:sz="4" w:space="0" w:color="auto"/>
            </w:tcBorders>
            <w:vAlign w:val="center"/>
          </w:tcPr>
          <w:p w14:paraId="4C4F7FC4" w14:textId="77777777" w:rsidR="00BF557E" w:rsidRDefault="00BF557E" w:rsidP="00E600CF">
            <w:pPr>
              <w:rPr>
                <w:lang w:val="en-US"/>
              </w:rPr>
            </w:pPr>
            <w:r>
              <w:rPr>
                <w:lang w:val="en-US"/>
              </w:rPr>
              <w:t>CF51B</w:t>
            </w:r>
          </w:p>
          <w:p w14:paraId="20E5705A" w14:textId="77777777" w:rsidR="00BF557E" w:rsidRDefault="00BF557E" w:rsidP="00E600CF"/>
        </w:tc>
        <w:tc>
          <w:tcPr>
            <w:tcW w:w="4961" w:type="dxa"/>
            <w:tcBorders>
              <w:top w:val="single" w:sz="4" w:space="0" w:color="auto"/>
              <w:bottom w:val="single" w:sz="4" w:space="0" w:color="auto"/>
            </w:tcBorders>
            <w:vAlign w:val="center"/>
          </w:tcPr>
          <w:p w14:paraId="1D13E0A0" w14:textId="77777777" w:rsidR="00BF557E" w:rsidRDefault="00BF557E" w:rsidP="00E600CF">
            <w:pPr>
              <w:adjustRightInd w:val="0"/>
              <w:rPr>
                <w:lang w:val="en-US"/>
              </w:rPr>
            </w:pPr>
            <w:r w:rsidRPr="00C44137">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k=5 la materiale si mecanizme, grosime finala 10mm</w:t>
            </w:r>
          </w:p>
          <w:p w14:paraId="1E9D08E2" w14:textId="77777777" w:rsidR="00BF557E" w:rsidRDefault="00BF557E" w:rsidP="00E600CF"/>
        </w:tc>
        <w:tc>
          <w:tcPr>
            <w:tcW w:w="1560" w:type="dxa"/>
            <w:tcBorders>
              <w:top w:val="single" w:sz="4" w:space="0" w:color="auto"/>
              <w:bottom w:val="single" w:sz="4" w:space="0" w:color="auto"/>
            </w:tcBorders>
            <w:vAlign w:val="center"/>
          </w:tcPr>
          <w:p w14:paraId="096A86C5"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56C0DDAD" w14:textId="77777777" w:rsidR="00BF557E" w:rsidRDefault="00BF557E" w:rsidP="00E600CF">
            <w:pPr>
              <w:adjustRightInd w:val="0"/>
              <w:jc w:val="center"/>
              <w:rPr>
                <w:rFonts w:ascii="Arial CYR" w:hAnsi="Arial CYR" w:cs="Arial CYR"/>
              </w:rPr>
            </w:pPr>
            <w:r>
              <w:t>175,000</w:t>
            </w:r>
          </w:p>
          <w:p w14:paraId="400512D6" w14:textId="77777777" w:rsidR="00BF557E" w:rsidRDefault="00BF557E" w:rsidP="00E600CF">
            <w:pPr>
              <w:jc w:val="center"/>
            </w:pPr>
          </w:p>
        </w:tc>
      </w:tr>
      <w:tr w:rsidR="00BF557E" w14:paraId="7B877B48"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02D79" w14:textId="77777777" w:rsidR="00BF557E" w:rsidRDefault="00BF557E" w:rsidP="00E600CF">
            <w:r>
              <w:t xml:space="preserve"> 25</w:t>
            </w:r>
          </w:p>
        </w:tc>
        <w:tc>
          <w:tcPr>
            <w:tcW w:w="1701" w:type="dxa"/>
            <w:tcBorders>
              <w:top w:val="single" w:sz="4" w:space="0" w:color="auto"/>
              <w:bottom w:val="single" w:sz="4" w:space="0" w:color="auto"/>
            </w:tcBorders>
            <w:vAlign w:val="center"/>
          </w:tcPr>
          <w:p w14:paraId="431D328E" w14:textId="77777777" w:rsidR="00BF557E" w:rsidRDefault="00BF557E" w:rsidP="00E600CF">
            <w:pPr>
              <w:rPr>
                <w:lang w:val="en-US"/>
              </w:rPr>
            </w:pPr>
            <w:r>
              <w:rPr>
                <w:lang w:val="en-US"/>
              </w:rPr>
              <w:t>CF17C</w:t>
            </w:r>
          </w:p>
          <w:p w14:paraId="522942E2" w14:textId="77777777" w:rsidR="00BF557E" w:rsidRDefault="00BF557E" w:rsidP="00E600CF"/>
        </w:tc>
        <w:tc>
          <w:tcPr>
            <w:tcW w:w="4961" w:type="dxa"/>
            <w:tcBorders>
              <w:top w:val="single" w:sz="4" w:space="0" w:color="auto"/>
              <w:bottom w:val="single" w:sz="4" w:space="0" w:color="auto"/>
            </w:tcBorders>
            <w:vAlign w:val="center"/>
          </w:tcPr>
          <w:p w14:paraId="13F7B504" w14:textId="77777777" w:rsidR="00BF557E" w:rsidRDefault="00BF557E" w:rsidP="00E600CF">
            <w:pPr>
              <w:adjustRightInd w:val="0"/>
              <w:rPr>
                <w:lang w:val="en-US"/>
              </w:rPr>
            </w:pPr>
            <w:r w:rsidRPr="00C44137">
              <w:rPr>
                <w:lang w:val="en-US"/>
              </w:rPr>
              <w:t>Diverse lucrari - strat de impaslitura din fibra de sticla aplicat pe suprafata elementelor prefabricate din b.c.a. lipit cu aracet, inclusiv stratul de amorsaj</w:t>
            </w:r>
          </w:p>
          <w:p w14:paraId="20E816EC"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02C4259E"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39E3D59F" w14:textId="77777777" w:rsidR="00BF557E" w:rsidRDefault="00BF557E" w:rsidP="00E600CF">
            <w:pPr>
              <w:adjustRightInd w:val="0"/>
              <w:jc w:val="center"/>
              <w:rPr>
                <w:rFonts w:ascii="Arial CYR" w:hAnsi="Arial CYR" w:cs="Arial CYR"/>
              </w:rPr>
            </w:pPr>
            <w:r>
              <w:t>453,000</w:t>
            </w:r>
          </w:p>
          <w:p w14:paraId="74870994" w14:textId="77777777" w:rsidR="00BF557E" w:rsidRDefault="00BF557E" w:rsidP="00E600CF">
            <w:pPr>
              <w:jc w:val="center"/>
            </w:pPr>
          </w:p>
        </w:tc>
      </w:tr>
      <w:tr w:rsidR="00BF557E" w14:paraId="5643D90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17790" w14:textId="77777777" w:rsidR="00BF557E" w:rsidRDefault="00BF557E" w:rsidP="00E600CF">
            <w:r>
              <w:t xml:space="preserve"> 26</w:t>
            </w:r>
          </w:p>
        </w:tc>
        <w:tc>
          <w:tcPr>
            <w:tcW w:w="1701" w:type="dxa"/>
            <w:tcBorders>
              <w:top w:val="single" w:sz="4" w:space="0" w:color="auto"/>
              <w:bottom w:val="single" w:sz="4" w:space="0" w:color="auto"/>
            </w:tcBorders>
            <w:vAlign w:val="center"/>
          </w:tcPr>
          <w:p w14:paraId="42A49346" w14:textId="77777777" w:rsidR="00BF557E" w:rsidRDefault="00BF557E" w:rsidP="00E600CF">
            <w:pPr>
              <w:rPr>
                <w:lang w:val="en-US"/>
              </w:rPr>
            </w:pPr>
            <w:r>
              <w:rPr>
                <w:lang w:val="en-US"/>
              </w:rPr>
              <w:t>CF57A</w:t>
            </w:r>
          </w:p>
          <w:p w14:paraId="3EB2B49A" w14:textId="77777777" w:rsidR="00BF557E" w:rsidRDefault="00BF557E" w:rsidP="00E600CF"/>
        </w:tc>
        <w:tc>
          <w:tcPr>
            <w:tcW w:w="4961" w:type="dxa"/>
            <w:tcBorders>
              <w:top w:val="single" w:sz="4" w:space="0" w:color="auto"/>
              <w:bottom w:val="single" w:sz="4" w:space="0" w:color="auto"/>
            </w:tcBorders>
            <w:vAlign w:val="center"/>
          </w:tcPr>
          <w:p w14:paraId="68C75F6B" w14:textId="77777777" w:rsidR="00BF557E" w:rsidRDefault="00BF557E" w:rsidP="00E600CF">
            <w:pPr>
              <w:adjustRightInd w:val="0"/>
              <w:rPr>
                <w:lang w:val="en-US"/>
              </w:rPr>
            </w:pPr>
            <w:r w:rsidRPr="00C44137">
              <w:rPr>
                <w:lang w:val="en-US"/>
              </w:rPr>
              <w:t>Aplicarea manuala a chitului pe baza de ipsos grosime 1,0 mm pe suprafetele  peretilor,  coloanelor  si  tavanelor / inclusiv glafuri</w:t>
            </w:r>
          </w:p>
          <w:p w14:paraId="43A48627"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19BB70CB"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46E2E16E" w14:textId="77777777" w:rsidR="00BF557E" w:rsidRDefault="00BF557E" w:rsidP="00E600CF">
            <w:pPr>
              <w:adjustRightInd w:val="0"/>
              <w:jc w:val="center"/>
              <w:rPr>
                <w:rFonts w:ascii="Arial CYR" w:hAnsi="Arial CYR" w:cs="Arial CYR"/>
              </w:rPr>
            </w:pPr>
            <w:r>
              <w:t>453,000</w:t>
            </w:r>
          </w:p>
          <w:p w14:paraId="08EF0FF5" w14:textId="77777777" w:rsidR="00BF557E" w:rsidRDefault="00BF557E" w:rsidP="00E600CF">
            <w:pPr>
              <w:jc w:val="center"/>
            </w:pPr>
          </w:p>
        </w:tc>
      </w:tr>
      <w:tr w:rsidR="00BF557E" w14:paraId="58A6418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AF0FD" w14:textId="77777777" w:rsidR="00BF557E" w:rsidRDefault="00BF557E" w:rsidP="00E600CF">
            <w:r>
              <w:t xml:space="preserve"> 27</w:t>
            </w:r>
          </w:p>
        </w:tc>
        <w:tc>
          <w:tcPr>
            <w:tcW w:w="1701" w:type="dxa"/>
            <w:tcBorders>
              <w:top w:val="single" w:sz="4" w:space="0" w:color="auto"/>
              <w:bottom w:val="single" w:sz="4" w:space="0" w:color="auto"/>
            </w:tcBorders>
            <w:vAlign w:val="center"/>
          </w:tcPr>
          <w:p w14:paraId="672BD9E6" w14:textId="77777777" w:rsidR="00BF557E" w:rsidRDefault="00BF557E" w:rsidP="00E600CF">
            <w:pPr>
              <w:rPr>
                <w:lang w:val="en-US"/>
              </w:rPr>
            </w:pPr>
            <w:r>
              <w:rPr>
                <w:lang w:val="en-US"/>
              </w:rPr>
              <w:t>CN53A</w:t>
            </w:r>
          </w:p>
          <w:p w14:paraId="18532B0B" w14:textId="77777777" w:rsidR="00BF557E" w:rsidRDefault="00BF557E" w:rsidP="00E600CF"/>
        </w:tc>
        <w:tc>
          <w:tcPr>
            <w:tcW w:w="4961" w:type="dxa"/>
            <w:tcBorders>
              <w:top w:val="single" w:sz="4" w:space="0" w:color="auto"/>
              <w:bottom w:val="single" w:sz="4" w:space="0" w:color="auto"/>
            </w:tcBorders>
            <w:vAlign w:val="center"/>
          </w:tcPr>
          <w:p w14:paraId="49A6FA58" w14:textId="77777777" w:rsidR="00BF557E" w:rsidRDefault="00BF557E" w:rsidP="00E600CF">
            <w:pPr>
              <w:adjustRightInd w:val="0"/>
              <w:rPr>
                <w:lang w:val="en-US"/>
              </w:rPr>
            </w:pPr>
            <w:r w:rsidRPr="00C44137">
              <w:rPr>
                <w:lang w:val="en-US"/>
              </w:rPr>
              <w:t>Grunduirea suprafetelor interioare a peretilor si tavanelor</w:t>
            </w:r>
          </w:p>
          <w:p w14:paraId="25DEE866"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73865024"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02BD7309" w14:textId="77777777" w:rsidR="00BF557E" w:rsidRDefault="00BF557E" w:rsidP="00E600CF">
            <w:pPr>
              <w:adjustRightInd w:val="0"/>
              <w:jc w:val="center"/>
              <w:rPr>
                <w:rFonts w:ascii="Arial CYR" w:hAnsi="Arial CYR" w:cs="Arial CYR"/>
              </w:rPr>
            </w:pPr>
            <w:r>
              <w:t>310,000</w:t>
            </w:r>
          </w:p>
          <w:p w14:paraId="38F2E0C9" w14:textId="77777777" w:rsidR="00BF557E" w:rsidRDefault="00BF557E" w:rsidP="00E600CF">
            <w:pPr>
              <w:jc w:val="center"/>
            </w:pPr>
          </w:p>
        </w:tc>
      </w:tr>
      <w:tr w:rsidR="00BF557E" w14:paraId="33BC27D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2DE0D0" w14:textId="77777777" w:rsidR="00BF557E" w:rsidRDefault="00BF557E" w:rsidP="00E600CF">
            <w:r>
              <w:t xml:space="preserve"> 28</w:t>
            </w:r>
          </w:p>
        </w:tc>
        <w:tc>
          <w:tcPr>
            <w:tcW w:w="1701" w:type="dxa"/>
            <w:tcBorders>
              <w:top w:val="single" w:sz="4" w:space="0" w:color="auto"/>
              <w:bottom w:val="single" w:sz="4" w:space="0" w:color="auto"/>
            </w:tcBorders>
            <w:vAlign w:val="center"/>
          </w:tcPr>
          <w:p w14:paraId="641691E8" w14:textId="77777777" w:rsidR="00BF557E" w:rsidRDefault="00BF557E" w:rsidP="00E600CF">
            <w:pPr>
              <w:rPr>
                <w:lang w:val="en-US"/>
              </w:rPr>
            </w:pPr>
            <w:r>
              <w:rPr>
                <w:lang w:val="en-US"/>
              </w:rPr>
              <w:t>CN06A</w:t>
            </w:r>
          </w:p>
          <w:p w14:paraId="50E86558" w14:textId="77777777" w:rsidR="00BF557E" w:rsidRDefault="00BF557E" w:rsidP="00E600CF"/>
        </w:tc>
        <w:tc>
          <w:tcPr>
            <w:tcW w:w="4961" w:type="dxa"/>
            <w:tcBorders>
              <w:top w:val="single" w:sz="4" w:space="0" w:color="auto"/>
              <w:bottom w:val="single" w:sz="4" w:space="0" w:color="auto"/>
            </w:tcBorders>
            <w:vAlign w:val="center"/>
          </w:tcPr>
          <w:p w14:paraId="7E84C8AA" w14:textId="77777777" w:rsidR="00BF557E" w:rsidRPr="00C44137" w:rsidRDefault="00BF557E" w:rsidP="00E600CF">
            <w:pPr>
              <w:adjustRightInd w:val="0"/>
              <w:rPr>
                <w:lang w:val="en-US"/>
              </w:rPr>
            </w:pPr>
            <w:r w:rsidRPr="00C44137">
              <w:rPr>
                <w:lang w:val="en-US"/>
              </w:rPr>
              <w:t>Vopsitorii interioare cu vopsea lavabila de tip "Mattlatex" sau analog, cu rezistenta sporita la spalare, aplicate in 2 straturi pe glet existent, executate manual</w:t>
            </w:r>
          </w:p>
        </w:tc>
        <w:tc>
          <w:tcPr>
            <w:tcW w:w="1560" w:type="dxa"/>
            <w:tcBorders>
              <w:top w:val="single" w:sz="4" w:space="0" w:color="auto"/>
              <w:bottom w:val="single" w:sz="4" w:space="0" w:color="auto"/>
            </w:tcBorders>
            <w:vAlign w:val="center"/>
          </w:tcPr>
          <w:p w14:paraId="471330F2"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46499240" w14:textId="77777777" w:rsidR="00BF557E" w:rsidRDefault="00BF557E" w:rsidP="00E600CF">
            <w:pPr>
              <w:adjustRightInd w:val="0"/>
              <w:jc w:val="center"/>
              <w:rPr>
                <w:rFonts w:ascii="Arial CYR" w:hAnsi="Arial CYR" w:cs="Arial CYR"/>
              </w:rPr>
            </w:pPr>
            <w:r>
              <w:t>310,000</w:t>
            </w:r>
          </w:p>
          <w:p w14:paraId="0F7C6F07" w14:textId="77777777" w:rsidR="00BF557E" w:rsidRDefault="00BF557E" w:rsidP="00E600CF">
            <w:pPr>
              <w:jc w:val="center"/>
            </w:pPr>
          </w:p>
        </w:tc>
      </w:tr>
      <w:tr w:rsidR="00BF557E" w14:paraId="0EC69EAD" w14:textId="77777777" w:rsidTr="00E600CF">
        <w:tc>
          <w:tcPr>
            <w:tcW w:w="709" w:type="dxa"/>
            <w:tcBorders>
              <w:top w:val="nil"/>
              <w:left w:val="single" w:sz="6" w:space="0" w:color="auto"/>
              <w:bottom w:val="nil"/>
              <w:right w:val="nil"/>
            </w:tcBorders>
          </w:tcPr>
          <w:p w14:paraId="54519489" w14:textId="77777777" w:rsidR="00BF557E" w:rsidRDefault="00BF557E" w:rsidP="00E600CF">
            <w:pPr>
              <w:jc w:val="center"/>
            </w:pPr>
            <w:r>
              <w:t xml:space="preserve"> </w:t>
            </w:r>
          </w:p>
        </w:tc>
        <w:tc>
          <w:tcPr>
            <w:tcW w:w="1701" w:type="dxa"/>
            <w:tcBorders>
              <w:top w:val="nil"/>
              <w:left w:val="single" w:sz="6" w:space="0" w:color="auto"/>
              <w:bottom w:val="nil"/>
              <w:right w:val="nil"/>
            </w:tcBorders>
          </w:tcPr>
          <w:p w14:paraId="58BC2A67" w14:textId="77777777" w:rsidR="00BF557E" w:rsidRDefault="00BF557E" w:rsidP="00E600CF"/>
        </w:tc>
        <w:tc>
          <w:tcPr>
            <w:tcW w:w="4961" w:type="dxa"/>
            <w:tcBorders>
              <w:top w:val="nil"/>
              <w:left w:val="single" w:sz="6" w:space="0" w:color="auto"/>
              <w:bottom w:val="nil"/>
              <w:right w:val="nil"/>
            </w:tcBorders>
          </w:tcPr>
          <w:p w14:paraId="45B39B11" w14:textId="77777777" w:rsidR="00BF557E" w:rsidRPr="00C44137" w:rsidRDefault="00BF557E" w:rsidP="00E600CF">
            <w:pPr>
              <w:rPr>
                <w:b/>
                <w:bCs/>
                <w:sz w:val="22"/>
                <w:szCs w:val="22"/>
                <w:lang w:val="en-US"/>
              </w:rPr>
            </w:pPr>
            <w:r>
              <w:rPr>
                <w:b/>
                <w:bCs/>
                <w:sz w:val="22"/>
                <w:szCs w:val="22"/>
                <w:lang w:val="en-US"/>
              </w:rPr>
              <w:t xml:space="preserve">Capitolul </w:t>
            </w:r>
            <w:r w:rsidRPr="00B40365">
              <w:rPr>
                <w:b/>
                <w:bCs/>
                <w:sz w:val="22"/>
                <w:szCs w:val="22"/>
              </w:rPr>
              <w:t>1.3. Ferestre</w:t>
            </w:r>
          </w:p>
        </w:tc>
        <w:tc>
          <w:tcPr>
            <w:tcW w:w="1560" w:type="dxa"/>
            <w:tcBorders>
              <w:top w:val="nil"/>
              <w:left w:val="single" w:sz="6" w:space="0" w:color="auto"/>
              <w:bottom w:val="nil"/>
              <w:right w:val="nil"/>
            </w:tcBorders>
          </w:tcPr>
          <w:p w14:paraId="1650B95D" w14:textId="77777777" w:rsidR="00BF557E" w:rsidRDefault="00BF557E" w:rsidP="00E600CF"/>
        </w:tc>
        <w:tc>
          <w:tcPr>
            <w:tcW w:w="1559" w:type="dxa"/>
            <w:tcBorders>
              <w:top w:val="nil"/>
              <w:left w:val="single" w:sz="6" w:space="0" w:color="auto"/>
              <w:bottom w:val="nil"/>
              <w:right w:val="single" w:sz="4" w:space="0" w:color="auto"/>
            </w:tcBorders>
          </w:tcPr>
          <w:p w14:paraId="31E3E4A0" w14:textId="77777777" w:rsidR="00BF557E" w:rsidRDefault="00BF557E" w:rsidP="00E600CF"/>
        </w:tc>
      </w:tr>
      <w:tr w:rsidR="00BF557E" w14:paraId="1FF8C2BF"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21070" w14:textId="77777777" w:rsidR="00BF557E" w:rsidRDefault="00BF557E" w:rsidP="00E600CF">
            <w:r>
              <w:t>29</w:t>
            </w:r>
          </w:p>
        </w:tc>
        <w:tc>
          <w:tcPr>
            <w:tcW w:w="1701" w:type="dxa"/>
            <w:tcBorders>
              <w:top w:val="single" w:sz="4" w:space="0" w:color="auto"/>
              <w:bottom w:val="single" w:sz="4" w:space="0" w:color="auto"/>
            </w:tcBorders>
            <w:vAlign w:val="center"/>
          </w:tcPr>
          <w:p w14:paraId="53FD7E5D" w14:textId="77777777" w:rsidR="00BF557E" w:rsidRDefault="00BF557E" w:rsidP="00E600CF">
            <w:pPr>
              <w:rPr>
                <w:lang w:val="en-US"/>
              </w:rPr>
            </w:pPr>
            <w:r>
              <w:rPr>
                <w:lang w:val="en-US"/>
              </w:rPr>
              <w:t>CK23C</w:t>
            </w:r>
          </w:p>
          <w:p w14:paraId="3EE5A25B" w14:textId="77777777" w:rsidR="00BF557E" w:rsidRDefault="00BF557E" w:rsidP="00E600CF"/>
        </w:tc>
        <w:tc>
          <w:tcPr>
            <w:tcW w:w="4961" w:type="dxa"/>
            <w:tcBorders>
              <w:top w:val="single" w:sz="4" w:space="0" w:color="auto"/>
              <w:bottom w:val="single" w:sz="4" w:space="0" w:color="auto"/>
            </w:tcBorders>
            <w:vAlign w:val="center"/>
          </w:tcPr>
          <w:p w14:paraId="0A925E78" w14:textId="77777777" w:rsidR="00BF557E" w:rsidRPr="00C44137" w:rsidRDefault="00BF557E" w:rsidP="00E600CF">
            <w:pPr>
              <w:adjustRightInd w:val="0"/>
              <w:rPr>
                <w:lang w:val="en-US"/>
              </w:rPr>
            </w:pPr>
            <w:r w:rsidRPr="00C44137">
              <w:rPr>
                <w:lang w:val="en-US"/>
              </w:rPr>
              <w:t>Ferestre din mase plastice cu unul sau mai multe canaturi la constructii cu inaltimi pina la 35 m inclusiv, avind suprafata tocului peste 2,5  mp / Fereastra PVC nereciclat cu emisii reduse de substante nocive cu patru camere si punte termica in doua rinduri de sticla  (4-16-4)mm Low-e, profil armat tip "U" cu grosimea de cel putin 1,2mm, valoarea U &lt; 1,3 W/m2K, montate in conformitate cu CP C04.08:2015, F1 5400x2050(h) - 4buc; F2 5600x640(h) - 4buc.</w:t>
            </w:r>
          </w:p>
        </w:tc>
        <w:tc>
          <w:tcPr>
            <w:tcW w:w="1560" w:type="dxa"/>
            <w:tcBorders>
              <w:top w:val="single" w:sz="4" w:space="0" w:color="auto"/>
              <w:bottom w:val="single" w:sz="4" w:space="0" w:color="auto"/>
            </w:tcBorders>
            <w:vAlign w:val="center"/>
          </w:tcPr>
          <w:p w14:paraId="2C3EDA2B" w14:textId="77777777" w:rsidR="00BF557E" w:rsidRDefault="00BF557E" w:rsidP="00E600CF">
            <w:pPr>
              <w:jc w:val="center"/>
            </w:pPr>
            <w:r>
              <w:t>m2</w:t>
            </w:r>
          </w:p>
        </w:tc>
        <w:tc>
          <w:tcPr>
            <w:tcW w:w="1559" w:type="dxa"/>
            <w:tcBorders>
              <w:top w:val="single" w:sz="4" w:space="0" w:color="auto"/>
              <w:bottom w:val="single" w:sz="4" w:space="0" w:color="auto"/>
            </w:tcBorders>
            <w:vAlign w:val="center"/>
          </w:tcPr>
          <w:p w14:paraId="02445C6C" w14:textId="77777777" w:rsidR="00BF557E" w:rsidRDefault="00BF557E" w:rsidP="00E600CF">
            <w:pPr>
              <w:adjustRightInd w:val="0"/>
              <w:jc w:val="center"/>
              <w:rPr>
                <w:rFonts w:ascii="Arial CYR" w:hAnsi="Arial CYR" w:cs="Arial CYR"/>
              </w:rPr>
            </w:pPr>
            <w:r>
              <w:t>58,620</w:t>
            </w:r>
          </w:p>
          <w:p w14:paraId="139A4293" w14:textId="77777777" w:rsidR="00BF557E" w:rsidRDefault="00BF557E" w:rsidP="00E600CF">
            <w:pPr>
              <w:jc w:val="center"/>
            </w:pPr>
          </w:p>
        </w:tc>
      </w:tr>
      <w:tr w:rsidR="00BF557E" w14:paraId="0CE40051"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53CC7D" w14:textId="77777777" w:rsidR="00BF557E" w:rsidRDefault="00BF557E" w:rsidP="00E600CF">
            <w:r>
              <w:t xml:space="preserve"> 30</w:t>
            </w:r>
          </w:p>
        </w:tc>
        <w:tc>
          <w:tcPr>
            <w:tcW w:w="1701" w:type="dxa"/>
            <w:tcBorders>
              <w:top w:val="single" w:sz="4" w:space="0" w:color="auto"/>
              <w:bottom w:val="single" w:sz="4" w:space="0" w:color="auto"/>
            </w:tcBorders>
            <w:vAlign w:val="center"/>
          </w:tcPr>
          <w:p w14:paraId="1AD8AC9B" w14:textId="77777777" w:rsidR="00BF557E" w:rsidRDefault="00BF557E" w:rsidP="00E600CF">
            <w:pPr>
              <w:rPr>
                <w:lang w:val="en-US"/>
              </w:rPr>
            </w:pPr>
            <w:r>
              <w:rPr>
                <w:lang w:val="en-US"/>
              </w:rPr>
              <w:t>CK26B</w:t>
            </w:r>
          </w:p>
          <w:p w14:paraId="05627DF2" w14:textId="77777777" w:rsidR="00BF557E" w:rsidRDefault="00BF557E" w:rsidP="00E600CF"/>
        </w:tc>
        <w:tc>
          <w:tcPr>
            <w:tcW w:w="4961" w:type="dxa"/>
            <w:tcBorders>
              <w:top w:val="single" w:sz="4" w:space="0" w:color="auto"/>
              <w:bottom w:val="single" w:sz="4" w:space="0" w:color="auto"/>
            </w:tcBorders>
            <w:vAlign w:val="center"/>
          </w:tcPr>
          <w:p w14:paraId="2E8652E7" w14:textId="77777777" w:rsidR="00BF557E" w:rsidRDefault="00BF557E" w:rsidP="00E600CF">
            <w:pPr>
              <w:adjustRightInd w:val="0"/>
              <w:rPr>
                <w:lang w:val="en-US"/>
              </w:rPr>
            </w:pPr>
            <w:r w:rsidRPr="00C44137">
              <w:rPr>
                <w:lang w:val="en-US"/>
              </w:rPr>
              <w:t>Glafuri montate la ferestre din aluminiu b=200</w:t>
            </w:r>
          </w:p>
          <w:p w14:paraId="72274547" w14:textId="77777777" w:rsidR="00BF557E" w:rsidRPr="00C44137" w:rsidRDefault="00BF557E" w:rsidP="00E600CF">
            <w:pPr>
              <w:rPr>
                <w:lang w:val="en-US"/>
              </w:rPr>
            </w:pPr>
          </w:p>
        </w:tc>
        <w:tc>
          <w:tcPr>
            <w:tcW w:w="1560" w:type="dxa"/>
            <w:tcBorders>
              <w:top w:val="single" w:sz="4" w:space="0" w:color="auto"/>
              <w:bottom w:val="single" w:sz="4" w:space="0" w:color="auto"/>
            </w:tcBorders>
            <w:vAlign w:val="center"/>
          </w:tcPr>
          <w:p w14:paraId="67999B11" w14:textId="77777777" w:rsidR="00BF557E" w:rsidRDefault="00BF557E" w:rsidP="00E600CF">
            <w:pPr>
              <w:jc w:val="center"/>
            </w:pPr>
            <w:r>
              <w:t>m</w:t>
            </w:r>
          </w:p>
        </w:tc>
        <w:tc>
          <w:tcPr>
            <w:tcW w:w="1559" w:type="dxa"/>
            <w:tcBorders>
              <w:top w:val="single" w:sz="4" w:space="0" w:color="auto"/>
              <w:bottom w:val="single" w:sz="4" w:space="0" w:color="auto"/>
            </w:tcBorders>
            <w:vAlign w:val="center"/>
          </w:tcPr>
          <w:p w14:paraId="0ADED922" w14:textId="77777777" w:rsidR="00BF557E" w:rsidRDefault="00BF557E" w:rsidP="00E600CF">
            <w:pPr>
              <w:adjustRightInd w:val="0"/>
              <w:jc w:val="center"/>
              <w:rPr>
                <w:rFonts w:ascii="Arial CYR" w:hAnsi="Arial CYR" w:cs="Arial CYR"/>
              </w:rPr>
            </w:pPr>
            <w:r>
              <w:t>44,800</w:t>
            </w:r>
          </w:p>
          <w:p w14:paraId="223CADCB" w14:textId="77777777" w:rsidR="00BF557E" w:rsidRDefault="00BF557E" w:rsidP="00E600CF">
            <w:pPr>
              <w:jc w:val="center"/>
            </w:pPr>
          </w:p>
        </w:tc>
      </w:tr>
      <w:tr w:rsidR="00BF557E" w14:paraId="7622A67E" w14:textId="77777777" w:rsidTr="00E600CF">
        <w:tc>
          <w:tcPr>
            <w:tcW w:w="709" w:type="dxa"/>
            <w:tcBorders>
              <w:top w:val="nil"/>
              <w:left w:val="single" w:sz="6" w:space="0" w:color="auto"/>
              <w:bottom w:val="nil"/>
              <w:right w:val="nil"/>
            </w:tcBorders>
          </w:tcPr>
          <w:p w14:paraId="21ECE66A" w14:textId="77777777" w:rsidR="00BF557E" w:rsidRDefault="00BF557E" w:rsidP="00E600CF">
            <w:pPr>
              <w:jc w:val="center"/>
            </w:pPr>
            <w:r>
              <w:t xml:space="preserve"> </w:t>
            </w:r>
          </w:p>
        </w:tc>
        <w:tc>
          <w:tcPr>
            <w:tcW w:w="1701" w:type="dxa"/>
            <w:tcBorders>
              <w:top w:val="nil"/>
              <w:left w:val="single" w:sz="6" w:space="0" w:color="auto"/>
              <w:bottom w:val="nil"/>
              <w:right w:val="nil"/>
            </w:tcBorders>
          </w:tcPr>
          <w:p w14:paraId="185032D2" w14:textId="77777777" w:rsidR="00BF557E" w:rsidRDefault="00BF557E" w:rsidP="00E600CF"/>
        </w:tc>
        <w:tc>
          <w:tcPr>
            <w:tcW w:w="4961" w:type="dxa"/>
            <w:tcBorders>
              <w:top w:val="nil"/>
              <w:left w:val="single" w:sz="6" w:space="0" w:color="auto"/>
              <w:bottom w:val="nil"/>
              <w:right w:val="nil"/>
            </w:tcBorders>
          </w:tcPr>
          <w:p w14:paraId="57BA729C" w14:textId="77777777" w:rsidR="00BF557E" w:rsidRPr="00C44137" w:rsidRDefault="00BF557E" w:rsidP="00E600CF">
            <w:pPr>
              <w:rPr>
                <w:b/>
                <w:bCs/>
                <w:sz w:val="22"/>
                <w:szCs w:val="22"/>
                <w:lang w:val="en-US"/>
              </w:rPr>
            </w:pPr>
            <w:r>
              <w:rPr>
                <w:b/>
                <w:bCs/>
                <w:sz w:val="22"/>
                <w:szCs w:val="22"/>
                <w:lang w:val="en-US"/>
              </w:rPr>
              <w:t xml:space="preserve">Capitolul </w:t>
            </w:r>
            <w:r w:rsidRPr="00B40365">
              <w:rPr>
                <w:b/>
                <w:bCs/>
                <w:sz w:val="22"/>
                <w:szCs w:val="22"/>
              </w:rPr>
              <w:t>2. Lucrari de montare</w:t>
            </w:r>
          </w:p>
        </w:tc>
        <w:tc>
          <w:tcPr>
            <w:tcW w:w="1560" w:type="dxa"/>
            <w:tcBorders>
              <w:top w:val="nil"/>
              <w:left w:val="single" w:sz="6" w:space="0" w:color="auto"/>
              <w:bottom w:val="nil"/>
              <w:right w:val="nil"/>
            </w:tcBorders>
          </w:tcPr>
          <w:p w14:paraId="26CBC016" w14:textId="77777777" w:rsidR="00BF557E" w:rsidRDefault="00BF557E" w:rsidP="00E600CF"/>
        </w:tc>
        <w:tc>
          <w:tcPr>
            <w:tcW w:w="1559" w:type="dxa"/>
            <w:tcBorders>
              <w:top w:val="nil"/>
              <w:left w:val="single" w:sz="6" w:space="0" w:color="auto"/>
              <w:bottom w:val="nil"/>
              <w:right w:val="single" w:sz="4" w:space="0" w:color="auto"/>
            </w:tcBorders>
          </w:tcPr>
          <w:p w14:paraId="7194D7AB" w14:textId="77777777" w:rsidR="00BF557E" w:rsidRDefault="00BF557E" w:rsidP="00E600CF"/>
        </w:tc>
      </w:tr>
      <w:tr w:rsidR="00BF557E" w14:paraId="060E7CE9"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A14DA" w14:textId="77777777" w:rsidR="00BF557E" w:rsidRDefault="00BF557E" w:rsidP="00E600CF">
            <w:r>
              <w:t>31</w:t>
            </w:r>
          </w:p>
        </w:tc>
        <w:tc>
          <w:tcPr>
            <w:tcW w:w="1701" w:type="dxa"/>
            <w:tcBorders>
              <w:top w:val="single" w:sz="4" w:space="0" w:color="auto"/>
              <w:bottom w:val="single" w:sz="4" w:space="0" w:color="auto"/>
            </w:tcBorders>
            <w:vAlign w:val="center"/>
          </w:tcPr>
          <w:p w14:paraId="5CDECA62" w14:textId="77777777" w:rsidR="00BF557E" w:rsidRDefault="00BF557E" w:rsidP="00E600CF">
            <w:pPr>
              <w:rPr>
                <w:lang w:val="en-US"/>
              </w:rPr>
            </w:pPr>
            <w:r>
              <w:rPr>
                <w:lang w:val="en-US"/>
              </w:rPr>
              <w:t>RpEF23B</w:t>
            </w:r>
          </w:p>
          <w:p w14:paraId="6A06ED9C" w14:textId="77777777" w:rsidR="00BF557E" w:rsidRDefault="00BF557E" w:rsidP="00E600CF"/>
        </w:tc>
        <w:tc>
          <w:tcPr>
            <w:tcW w:w="4961" w:type="dxa"/>
            <w:tcBorders>
              <w:top w:val="single" w:sz="4" w:space="0" w:color="auto"/>
              <w:bottom w:val="single" w:sz="4" w:space="0" w:color="auto"/>
            </w:tcBorders>
            <w:vAlign w:val="center"/>
          </w:tcPr>
          <w:p w14:paraId="26D67BF9" w14:textId="77777777" w:rsidR="00BF557E" w:rsidRPr="00C44137" w:rsidRDefault="00BF557E" w:rsidP="00E600CF">
            <w:pPr>
              <w:adjustRightInd w:val="0"/>
              <w:rPr>
                <w:lang w:val="en-US"/>
              </w:rPr>
            </w:pPr>
            <w:r w:rsidRPr="00C44137">
              <w:rPr>
                <w:lang w:val="en-US"/>
              </w:rPr>
              <w:t>Demontari de corpuri de iluminat fluorescente de orice fel, cu doua sau mai multe brate sau tuburi</w:t>
            </w:r>
          </w:p>
        </w:tc>
        <w:tc>
          <w:tcPr>
            <w:tcW w:w="1560" w:type="dxa"/>
            <w:tcBorders>
              <w:top w:val="single" w:sz="4" w:space="0" w:color="auto"/>
              <w:bottom w:val="single" w:sz="4" w:space="0" w:color="auto"/>
            </w:tcBorders>
            <w:vAlign w:val="center"/>
          </w:tcPr>
          <w:p w14:paraId="0D5ED46E" w14:textId="77777777" w:rsidR="00BF557E" w:rsidRDefault="00BF557E" w:rsidP="00E600CF">
            <w:pPr>
              <w:jc w:val="center"/>
            </w:pPr>
            <w:r>
              <w:t>buc</w:t>
            </w:r>
          </w:p>
        </w:tc>
        <w:tc>
          <w:tcPr>
            <w:tcW w:w="1559" w:type="dxa"/>
            <w:tcBorders>
              <w:top w:val="single" w:sz="4" w:space="0" w:color="auto"/>
              <w:bottom w:val="single" w:sz="4" w:space="0" w:color="auto"/>
            </w:tcBorders>
            <w:vAlign w:val="center"/>
          </w:tcPr>
          <w:p w14:paraId="0A0832B1" w14:textId="77777777" w:rsidR="00BF557E" w:rsidRDefault="00BF557E" w:rsidP="00E600CF">
            <w:pPr>
              <w:adjustRightInd w:val="0"/>
              <w:jc w:val="center"/>
              <w:rPr>
                <w:rFonts w:ascii="Arial CYR" w:hAnsi="Arial CYR" w:cs="Arial CYR"/>
              </w:rPr>
            </w:pPr>
            <w:r>
              <w:t>49,000</w:t>
            </w:r>
          </w:p>
          <w:p w14:paraId="778D62A6" w14:textId="77777777" w:rsidR="00BF557E" w:rsidRDefault="00BF557E" w:rsidP="00E600CF">
            <w:pPr>
              <w:jc w:val="center"/>
            </w:pPr>
          </w:p>
        </w:tc>
      </w:tr>
      <w:tr w:rsidR="00BF557E" w14:paraId="10DA226A" w14:textId="77777777" w:rsidTr="00E600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DA9AD5" w14:textId="77777777" w:rsidR="00BF557E" w:rsidRDefault="00BF557E" w:rsidP="00E600CF">
            <w:r>
              <w:lastRenderedPageBreak/>
              <w:t xml:space="preserve"> 32</w:t>
            </w:r>
          </w:p>
        </w:tc>
        <w:tc>
          <w:tcPr>
            <w:tcW w:w="1701" w:type="dxa"/>
            <w:tcBorders>
              <w:top w:val="single" w:sz="4" w:space="0" w:color="auto"/>
              <w:bottom w:val="single" w:sz="4" w:space="0" w:color="auto"/>
            </w:tcBorders>
            <w:vAlign w:val="center"/>
          </w:tcPr>
          <w:p w14:paraId="0172D352" w14:textId="77777777" w:rsidR="00BF557E" w:rsidRDefault="00BF557E" w:rsidP="00E600CF">
            <w:pPr>
              <w:rPr>
                <w:lang w:val="en-US"/>
              </w:rPr>
            </w:pPr>
            <w:r>
              <w:rPr>
                <w:lang w:val="en-US"/>
              </w:rPr>
              <w:t>RpEE24A</w:t>
            </w:r>
          </w:p>
          <w:p w14:paraId="2D21A0AB" w14:textId="77777777" w:rsidR="00BF557E" w:rsidRDefault="00BF557E" w:rsidP="00E600CF"/>
        </w:tc>
        <w:tc>
          <w:tcPr>
            <w:tcW w:w="4961" w:type="dxa"/>
            <w:tcBorders>
              <w:top w:val="single" w:sz="4" w:space="0" w:color="auto"/>
              <w:bottom w:val="single" w:sz="4" w:space="0" w:color="auto"/>
            </w:tcBorders>
            <w:vAlign w:val="center"/>
          </w:tcPr>
          <w:p w14:paraId="7E1D9C95" w14:textId="77777777" w:rsidR="00BF557E" w:rsidRPr="00C44137" w:rsidRDefault="00BF557E" w:rsidP="00E600CF">
            <w:pPr>
              <w:adjustRightInd w:val="0"/>
              <w:rPr>
                <w:lang w:val="en-US"/>
              </w:rPr>
            </w:pPr>
            <w:r w:rsidRPr="00C44137">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10CEB03" w14:textId="77777777" w:rsidR="00BF557E" w:rsidRDefault="00BF557E" w:rsidP="00E600CF">
            <w:pPr>
              <w:jc w:val="center"/>
            </w:pPr>
            <w:r>
              <w:t>buc</w:t>
            </w:r>
          </w:p>
        </w:tc>
        <w:tc>
          <w:tcPr>
            <w:tcW w:w="1559" w:type="dxa"/>
            <w:tcBorders>
              <w:top w:val="single" w:sz="4" w:space="0" w:color="auto"/>
              <w:bottom w:val="single" w:sz="4" w:space="0" w:color="auto"/>
            </w:tcBorders>
            <w:vAlign w:val="center"/>
          </w:tcPr>
          <w:p w14:paraId="77A0C374" w14:textId="77777777" w:rsidR="00BF557E" w:rsidRDefault="00BF557E" w:rsidP="00E600CF">
            <w:pPr>
              <w:adjustRightInd w:val="0"/>
              <w:jc w:val="center"/>
              <w:rPr>
                <w:rFonts w:ascii="Arial CYR" w:hAnsi="Arial CYR" w:cs="Arial CYR"/>
              </w:rPr>
            </w:pPr>
            <w:r>
              <w:t>6,000</w:t>
            </w:r>
          </w:p>
          <w:p w14:paraId="6D773286" w14:textId="77777777" w:rsidR="00BF557E" w:rsidRDefault="00BF557E" w:rsidP="00E600CF">
            <w:pPr>
              <w:jc w:val="center"/>
            </w:pPr>
          </w:p>
        </w:tc>
      </w:tr>
    </w:tbl>
    <w:p w14:paraId="1B66E6FF" w14:textId="77777777" w:rsidR="00BF557E" w:rsidRDefault="00BF557E" w:rsidP="00BF557E">
      <w:pPr>
        <w:rPr>
          <w:sz w:val="6"/>
          <w:szCs w:val="6"/>
        </w:rPr>
      </w:pPr>
      <w:r>
        <w:t xml:space="preserve"> </w:t>
      </w:r>
    </w:p>
    <w:p w14:paraId="55B877BD" w14:textId="77777777" w:rsidR="00BF557E" w:rsidRDefault="00BF557E" w:rsidP="00BF557E">
      <w:pPr>
        <w:rPr>
          <w:lang w:val="en-US"/>
        </w:rPr>
      </w:pPr>
      <w:r>
        <w:rPr>
          <w:lang w:val="en-US"/>
        </w:rPr>
        <w:tab/>
      </w:r>
      <w:r>
        <w:rPr>
          <w:lang w:val="en-US"/>
        </w:rPr>
        <w:tab/>
      </w:r>
      <w:r>
        <w:rPr>
          <w:lang w:val="en-US"/>
        </w:rPr>
        <w:tab/>
      </w:r>
      <w:r>
        <w:rPr>
          <w:lang w:val="en-US"/>
        </w:rPr>
        <w:tab/>
      </w:r>
      <w:r>
        <w:rPr>
          <w:lang w:val="en-US"/>
        </w:rPr>
        <w:tab/>
      </w:r>
      <w:r>
        <w:rPr>
          <w:lang w:val="en-US"/>
        </w:rPr>
        <w:tab/>
      </w:r>
    </w:p>
    <w:p w14:paraId="20D662DB" w14:textId="77777777" w:rsidR="00BF557E" w:rsidRDefault="00BF557E" w:rsidP="00BF557E">
      <w:pPr>
        <w:rPr>
          <w:sz w:val="28"/>
          <w:szCs w:val="28"/>
          <w:lang w:val="en-US"/>
        </w:rPr>
      </w:pPr>
      <w:r>
        <w:rPr>
          <w:lang w:val="en-US"/>
        </w:rPr>
        <w:tab/>
      </w:r>
      <w:r>
        <w:rPr>
          <w:sz w:val="28"/>
          <w:szCs w:val="28"/>
          <w:lang w:val="en-US"/>
        </w:rPr>
        <w:t xml:space="preserve">                                                                                                         </w:t>
      </w:r>
    </w:p>
    <w:p w14:paraId="5B9B3330" w14:textId="77777777" w:rsidR="00BF557E" w:rsidRDefault="00BF557E" w:rsidP="00BF557E">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BF557E" w14:paraId="7D3DD486" w14:textId="77777777" w:rsidTr="00E600CF">
        <w:tc>
          <w:tcPr>
            <w:tcW w:w="9781" w:type="dxa"/>
            <w:tcBorders>
              <w:top w:val="nil"/>
              <w:left w:val="nil"/>
              <w:bottom w:val="nil"/>
              <w:right w:val="nil"/>
            </w:tcBorders>
          </w:tcPr>
          <w:p w14:paraId="6C07AB26" w14:textId="77777777" w:rsidR="00BF557E" w:rsidRDefault="00BF557E" w:rsidP="00E600CF">
            <w:pPr>
              <w:rPr>
                <w:lang w:val="en-US"/>
              </w:rPr>
            </w:pPr>
          </w:p>
        </w:tc>
      </w:tr>
      <w:tr w:rsidR="00BF557E" w14:paraId="081D5220" w14:textId="77777777" w:rsidTr="00E600CF">
        <w:tc>
          <w:tcPr>
            <w:tcW w:w="9781" w:type="dxa"/>
            <w:tcBorders>
              <w:top w:val="nil"/>
              <w:left w:val="nil"/>
              <w:bottom w:val="single" w:sz="6" w:space="0" w:color="auto"/>
              <w:right w:val="nil"/>
            </w:tcBorders>
          </w:tcPr>
          <w:p w14:paraId="480F2578" w14:textId="77777777" w:rsidR="00BF557E" w:rsidRDefault="00BF557E" w:rsidP="00E600CF">
            <w:pPr>
              <w:rPr>
                <w:lang w:val="en-US"/>
              </w:rPr>
            </w:pPr>
            <w:r>
              <w:t xml:space="preserve">Proiectant   </w:t>
            </w:r>
            <w:r>
              <w:rPr>
                <w:lang w:val="en-US"/>
              </w:rPr>
              <w:t xml:space="preserve"> </w:t>
            </w:r>
          </w:p>
        </w:tc>
      </w:tr>
      <w:tr w:rsidR="00BF557E" w14:paraId="3C8A53F8" w14:textId="77777777" w:rsidTr="00E600CF">
        <w:trPr>
          <w:trHeight w:val="355"/>
        </w:trPr>
        <w:tc>
          <w:tcPr>
            <w:tcW w:w="9781" w:type="dxa"/>
            <w:tcBorders>
              <w:top w:val="nil"/>
              <w:left w:val="nil"/>
              <w:bottom w:val="nil"/>
              <w:right w:val="nil"/>
            </w:tcBorders>
          </w:tcPr>
          <w:p w14:paraId="67E44DD2" w14:textId="77777777" w:rsidR="00BF557E" w:rsidRDefault="00BF557E" w:rsidP="00E600CF">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21C43367" w14:textId="77777777" w:rsidR="00BF557E" w:rsidRDefault="00BF557E" w:rsidP="00BF557E">
      <w:pPr>
        <w:jc w:val="center"/>
        <w:rPr>
          <w:lang w:val="en-US"/>
        </w:rPr>
      </w:pPr>
      <w:r>
        <w:rPr>
          <w:sz w:val="28"/>
          <w:szCs w:val="28"/>
          <w:lang w:val="en-US"/>
        </w:rPr>
        <w:t>L.S.</w:t>
      </w:r>
    </w:p>
    <w:p w14:paraId="7EF4B5E1" w14:textId="77777777" w:rsidR="00BF557E" w:rsidRDefault="00BF557E" w:rsidP="00BF557E">
      <w:pPr>
        <w:tabs>
          <w:tab w:val="left" w:pos="4786"/>
          <w:tab w:val="left" w:pos="10031"/>
        </w:tabs>
        <w:rPr>
          <w:sz w:val="4"/>
          <w:szCs w:val="4"/>
        </w:rPr>
      </w:pPr>
      <w:r>
        <w:t xml:space="preserve"> </w:t>
      </w:r>
    </w:p>
    <w:p w14:paraId="0DEA6E02" w14:textId="39F6F112" w:rsidR="00D53832" w:rsidRPr="00BE12A7" w:rsidRDefault="00D53832" w:rsidP="00D53832">
      <w:pPr>
        <w:tabs>
          <w:tab w:val="left" w:pos="567"/>
        </w:tabs>
        <w:jc w:val="both"/>
        <w:rPr>
          <w:lang w:val="ro-MD"/>
        </w:rPr>
      </w:pPr>
      <w:r w:rsidRPr="00BE12A7">
        <w:rPr>
          <w:bCs/>
          <w:lang w:val="ro-MD"/>
        </w:rPr>
        <w:t xml:space="preserve">Data  </w:t>
      </w:r>
      <w:r w:rsidR="00BE12A7" w:rsidRPr="00BE12A7">
        <w:rPr>
          <w:lang w:val="ro-MD"/>
        </w:rPr>
        <w:t>„01</w:t>
      </w:r>
      <w:r w:rsidRPr="00BE12A7">
        <w:rPr>
          <w:lang w:val="ro-MD"/>
        </w:rPr>
        <w:t>" martie 2022</w:t>
      </w:r>
    </w:p>
    <w:p w14:paraId="758AF261" w14:textId="77777777" w:rsidR="00D53832" w:rsidRDefault="00D53832" w:rsidP="00D53832">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6E816128" w14:textId="77777777" w:rsidR="00D53832" w:rsidRPr="00FF430B" w:rsidRDefault="00D53832" w:rsidP="00D53832">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7479275A" w14:textId="77777777" w:rsidR="00D53832" w:rsidRPr="00FF430B" w:rsidRDefault="00D53832" w:rsidP="00D53832">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6E79038" w14:textId="77777777" w:rsidR="00D53832" w:rsidRPr="00FF430B" w:rsidRDefault="00D53832" w:rsidP="00D53832">
      <w:pPr>
        <w:pStyle w:val="a7"/>
        <w:tabs>
          <w:tab w:val="left" w:pos="567"/>
        </w:tabs>
        <w:rPr>
          <w:rFonts w:ascii="Times New Roman" w:hAnsi="Times New Roman"/>
          <w:szCs w:val="24"/>
          <w:lang w:val="ro-MD"/>
        </w:rPr>
      </w:pPr>
    </w:p>
    <w:p w14:paraId="5C949D2B" w14:textId="77777777" w:rsidR="00D53832" w:rsidRDefault="00D53832" w:rsidP="00D5383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4C5E58E1" w14:textId="77777777" w:rsidR="00D53832" w:rsidRPr="00593D05" w:rsidRDefault="00D53832" w:rsidP="00D53832">
      <w:pPr>
        <w:tabs>
          <w:tab w:val="left" w:pos="4786"/>
          <w:tab w:val="left" w:pos="10031"/>
        </w:tabs>
        <w:rPr>
          <w:sz w:val="4"/>
          <w:szCs w:val="4"/>
          <w:lang w:val="ro-MD"/>
        </w:rPr>
      </w:pPr>
    </w:p>
    <w:p w14:paraId="317CB3AD" w14:textId="77777777" w:rsidR="00BF557E" w:rsidRDefault="00BF557E" w:rsidP="00196AB4">
      <w:pPr>
        <w:jc w:val="both"/>
        <w:rPr>
          <w:b/>
          <w:lang w:val="ro-MD"/>
        </w:rPr>
      </w:pPr>
      <w:bookmarkStart w:id="2" w:name="_GoBack"/>
      <w:bookmarkEnd w:id="2"/>
    </w:p>
    <w:sectPr w:rsidR="00BF557E"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4BD6E" w14:textId="77777777" w:rsidR="00C23B19" w:rsidRDefault="00C23B19" w:rsidP="00A20ACF">
      <w:r>
        <w:separator/>
      </w:r>
    </w:p>
  </w:endnote>
  <w:endnote w:type="continuationSeparator" w:id="0">
    <w:p w14:paraId="03E434CE" w14:textId="77777777" w:rsidR="00C23B19" w:rsidRDefault="00C23B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54FBD41C" w:rsidR="008F1D40" w:rsidRDefault="008F1D40">
        <w:pPr>
          <w:pStyle w:val="a4"/>
          <w:jc w:val="right"/>
        </w:pPr>
        <w:r>
          <w:fldChar w:fldCharType="begin"/>
        </w:r>
        <w:r>
          <w:instrText xml:space="preserve"> PAGE   \* MERGEFORMAT </w:instrText>
        </w:r>
        <w:r>
          <w:fldChar w:fldCharType="separate"/>
        </w:r>
        <w:r w:rsidR="00BE12A7">
          <w:t>75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AF0D9" w14:textId="77777777" w:rsidR="00C23B19" w:rsidRDefault="00C23B19" w:rsidP="00A20ACF">
      <w:r>
        <w:separator/>
      </w:r>
    </w:p>
  </w:footnote>
  <w:footnote w:type="continuationSeparator" w:id="0">
    <w:p w14:paraId="577DA79E" w14:textId="77777777" w:rsidR="00C23B19" w:rsidRDefault="00C23B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027"/>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4A7"/>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7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529"/>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4F4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645"/>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291"/>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598"/>
    <w:rsid w:val="00A72079"/>
    <w:rsid w:val="00A75527"/>
    <w:rsid w:val="00A75BAB"/>
    <w:rsid w:val="00A763EB"/>
    <w:rsid w:val="00A76B48"/>
    <w:rsid w:val="00A770B0"/>
    <w:rsid w:val="00A773B5"/>
    <w:rsid w:val="00A77463"/>
    <w:rsid w:val="00A77C4F"/>
    <w:rsid w:val="00A81267"/>
    <w:rsid w:val="00A8127F"/>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07EA1"/>
    <w:rsid w:val="00B14173"/>
    <w:rsid w:val="00B16D7C"/>
    <w:rsid w:val="00B16FE4"/>
    <w:rsid w:val="00B20484"/>
    <w:rsid w:val="00B204B0"/>
    <w:rsid w:val="00B228FC"/>
    <w:rsid w:val="00B22C9B"/>
    <w:rsid w:val="00B25D85"/>
    <w:rsid w:val="00B262BA"/>
    <w:rsid w:val="00B2679B"/>
    <w:rsid w:val="00B27C25"/>
    <w:rsid w:val="00B27D8B"/>
    <w:rsid w:val="00B3029E"/>
    <w:rsid w:val="00B31B1D"/>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2A7"/>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57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B1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5B"/>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3832"/>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6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771EA-C40F-4216-BD9A-972282B48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75</Pages>
  <Words>18962</Words>
  <Characters>108090</Characters>
  <Application>Microsoft Office Word</Application>
  <DocSecurity>0</DocSecurity>
  <Lines>900</Lines>
  <Paragraphs>253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2022-02-22T11:20:00Z</cp:lastPrinted>
  <dcterms:created xsi:type="dcterms:W3CDTF">2022-02-24T12:24:00Z</dcterms:created>
  <dcterms:modified xsi:type="dcterms:W3CDTF">2022-03-01T08:45:00Z</dcterms:modified>
</cp:coreProperties>
</file>