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r w:rsidRPr="006369F2">
        <w:rPr>
          <w:sz w:val="28"/>
          <w:szCs w:val="28"/>
          <w:lang w:val="en-US"/>
        </w:rPr>
        <w:t>Anexa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nr.___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r w:rsidRPr="00FF430B">
              <w:rPr>
                <w:b/>
              </w:rPr>
              <w:t>Beneficiar</w:t>
            </w:r>
          </w:p>
        </w:tc>
        <w:tc>
          <w:tcPr>
            <w:tcW w:w="2447" w:type="pct"/>
          </w:tcPr>
          <w:p w14:paraId="75C6F78F" w14:textId="77777777" w:rsidR="00861622" w:rsidRPr="00FF430B" w:rsidRDefault="00861622" w:rsidP="00B634DF">
            <w:pPr>
              <w:tabs>
                <w:tab w:val="left" w:pos="360"/>
              </w:tabs>
              <w:jc w:val="both"/>
              <w:rPr>
                <w:b/>
              </w:rPr>
            </w:pPr>
            <w:r>
              <w:rPr>
                <w:b/>
              </w:rPr>
              <w:t>Antreprenor</w:t>
            </w:r>
          </w:p>
        </w:tc>
      </w:tr>
      <w:tr w:rsidR="00861622" w:rsidRPr="00422383" w14:paraId="330DE02D" w14:textId="77777777" w:rsidTr="00861622">
        <w:tc>
          <w:tcPr>
            <w:tcW w:w="2553" w:type="pct"/>
          </w:tcPr>
          <w:p w14:paraId="05E01ECF" w14:textId="77777777" w:rsidR="00CF0396" w:rsidRPr="00366B4B" w:rsidRDefault="00CF0396" w:rsidP="00B634DF">
            <w:pPr>
              <w:tabs>
                <w:tab w:val="left" w:pos="360"/>
              </w:tabs>
              <w:jc w:val="both"/>
              <w:rPr>
                <w:b/>
                <w:u w:val="single"/>
                <w:lang w:val="en-US"/>
              </w:rPr>
            </w:pPr>
            <w:r w:rsidRPr="00366B4B">
              <w:rPr>
                <w:b/>
                <w:u w:val="single"/>
                <w:lang w:val="en-US"/>
              </w:rPr>
              <w:t>Președintele Raionului Rîșcani</w:t>
            </w:r>
          </w:p>
          <w:p w14:paraId="66FDDCA6" w14:textId="77777777" w:rsidR="00090FDF" w:rsidRDefault="00861622" w:rsidP="00B634DF">
            <w:pPr>
              <w:tabs>
                <w:tab w:val="left" w:pos="360"/>
              </w:tabs>
              <w:jc w:val="both"/>
              <w:rPr>
                <w:lang w:val="en-US"/>
              </w:rPr>
            </w:pPr>
            <w:r w:rsidRPr="006369F2">
              <w:rPr>
                <w:lang w:val="en-US"/>
              </w:rPr>
              <w:t>reprezentat legal prin</w:t>
            </w:r>
            <w:r w:rsidR="00090FDF">
              <w:rPr>
                <w:lang w:val="en-US"/>
              </w:rPr>
              <w:t xml:space="preserve"> </w:t>
            </w:r>
          </w:p>
          <w:p w14:paraId="6F058708" w14:textId="6B806D2B" w:rsidR="00CF0396" w:rsidRDefault="00090FDF" w:rsidP="00B634DF">
            <w:pPr>
              <w:tabs>
                <w:tab w:val="left" w:pos="360"/>
              </w:tabs>
              <w:jc w:val="both"/>
              <w:rPr>
                <w:lang w:val="en-US"/>
              </w:rPr>
            </w:pPr>
            <w:r w:rsidRPr="00090FDF">
              <w:rPr>
                <w:b/>
                <w:bCs/>
                <w:u w:val="single"/>
                <w:lang w:val="en-US"/>
              </w:rPr>
              <w:t>președinte Vladimir Mizdrenco</w:t>
            </w:r>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xml:space="preserve">, </w:t>
            </w:r>
          </w:p>
          <w:p w14:paraId="5A7D0A02" w14:textId="77777777"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7601009336</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pe de o parte,</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r w:rsidRPr="006369F2">
              <w:rPr>
                <w:lang w:val="en-US"/>
              </w:rPr>
              <w:t>reprezentat legal prin</w:t>
            </w:r>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r w:rsidRPr="006369F2">
              <w:rPr>
                <w:lang w:val="en-US"/>
              </w:rPr>
              <w:t xml:space="preserve">în calitate de </w:t>
            </w:r>
            <w:r w:rsidRPr="006369F2">
              <w:rPr>
                <w:i/>
                <w:lang w:val="en-US"/>
              </w:rPr>
              <w:t xml:space="preserve">Antreprenor, </w:t>
            </w:r>
          </w:p>
          <w:p w14:paraId="284D66E0" w14:textId="60D88801" w:rsidR="00090FDF" w:rsidRPr="008B3283" w:rsidRDefault="00861622" w:rsidP="00B634DF">
            <w:pPr>
              <w:tabs>
                <w:tab w:val="left" w:pos="360"/>
              </w:tabs>
              <w:jc w:val="both"/>
              <w:rPr>
                <w:b/>
                <w:bCs/>
                <w:i/>
                <w:u w:val="single"/>
                <w:lang w:val="en-US"/>
              </w:rPr>
            </w:pPr>
            <w:r w:rsidRPr="008B3283">
              <w:rPr>
                <w:b/>
                <w:bCs/>
                <w:u w:val="single"/>
                <w:lang w:val="en-US"/>
              </w:rPr>
              <w:t>IDNO</w:t>
            </w:r>
            <w:r w:rsidR="008B3283" w:rsidRPr="008B3283">
              <w:rPr>
                <w:b/>
                <w:bCs/>
                <w:u w:val="single"/>
                <w:lang w:val="en-US"/>
              </w:rPr>
              <w:t>:</w:t>
            </w:r>
            <w:r w:rsidR="008B3283">
              <w:rPr>
                <w:b/>
                <w:bCs/>
                <w:u w:val="single"/>
                <w:lang w:val="en-US"/>
              </w:rPr>
              <w:t>___________________,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altă parte,</w:t>
            </w:r>
          </w:p>
        </w:tc>
      </w:tr>
    </w:tbl>
    <w:p w14:paraId="365DE4B5" w14:textId="77777777" w:rsidR="00E8684F" w:rsidRPr="00861622" w:rsidRDefault="00861622" w:rsidP="00861622">
      <w:pPr>
        <w:pStyle w:val="a3"/>
        <w:tabs>
          <w:tab w:val="left" w:pos="1260"/>
        </w:tabs>
        <w:ind w:left="0"/>
        <w:jc w:val="both"/>
        <w:rPr>
          <w:lang w:val="en-US"/>
        </w:rPr>
      </w:pPr>
      <w:r w:rsidRPr="006369F2">
        <w:rPr>
          <w:lang w:val="en-US"/>
        </w:rPr>
        <w:t xml:space="preserve">ambii (denumiţi în continuare </w:t>
      </w:r>
      <w:r w:rsidRPr="006369F2">
        <w:rPr>
          <w:i/>
          <w:lang w:val="en-US"/>
        </w:rPr>
        <w:t>Părţi</w:t>
      </w:r>
      <w:r w:rsidRPr="006369F2">
        <w:rPr>
          <w:lang w:val="en-US"/>
        </w:rPr>
        <w:t xml:space="preserve">), au încheiat prezentul </w:t>
      </w:r>
      <w:r w:rsidR="00E73483" w:rsidRPr="006369F2">
        <w:rPr>
          <w:lang w:val="en-US"/>
        </w:rPr>
        <w:t xml:space="preserve">contract </w:t>
      </w:r>
      <w:r w:rsidRPr="006369F2">
        <w:rPr>
          <w:lang w:val="en-US"/>
        </w:rPr>
        <w:t>referitor la următoarele:</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3D7E6F57" w:rsidR="00861622" w:rsidRPr="006369F2" w:rsidRDefault="00861622" w:rsidP="00861622">
            <w:pPr>
              <w:tabs>
                <w:tab w:val="left" w:pos="360"/>
              </w:tabs>
              <w:ind w:left="-15" w:right="-15" w:firstLine="15"/>
              <w:jc w:val="both"/>
              <w:rPr>
                <w:lang w:val="en-US"/>
              </w:rPr>
            </w:pPr>
            <w:r w:rsidRPr="006369F2">
              <w:rPr>
                <w:lang w:val="en-US"/>
              </w:rPr>
              <w:t xml:space="preserve">Antreprenorul se obligă să execute </w:t>
            </w:r>
            <w:r w:rsidRPr="006369F2">
              <w:rPr>
                <w:b/>
                <w:lang w:val="en-US"/>
              </w:rPr>
              <w:t>lucrările</w:t>
            </w:r>
            <w:r w:rsidR="00CF0396">
              <w:rPr>
                <w:b/>
                <w:lang w:val="en-US"/>
              </w:rPr>
              <w:t xml:space="preserve"> privind ”</w:t>
            </w:r>
            <w:r w:rsidR="00422383">
              <w:rPr>
                <w:b/>
                <w:lang w:val="en-US"/>
              </w:rPr>
              <w:t>Îmbrăcăminte din beton asfaltic</w:t>
            </w:r>
            <w:r w:rsidR="0074313B">
              <w:rPr>
                <w:b/>
                <w:lang w:val="en-US"/>
              </w:rPr>
              <w:t>, pavaj din plăci de beton prefabricate</w:t>
            </w:r>
            <w:r w:rsidR="00422383">
              <w:rPr>
                <w:b/>
                <w:lang w:val="en-US"/>
              </w:rPr>
              <w:t xml:space="preserve"> L 1</w:t>
            </w:r>
            <w:r w:rsidR="0074313B">
              <w:rPr>
                <w:b/>
                <w:lang w:val="en-US"/>
              </w:rPr>
              <w:t>2</w:t>
            </w:r>
            <w:r w:rsidR="005E54DC">
              <w:rPr>
                <w:b/>
                <w:lang w:val="en-US"/>
              </w:rPr>
              <w:t>1</w:t>
            </w:r>
            <w:r w:rsidR="0074313B">
              <w:rPr>
                <w:b/>
                <w:lang w:val="en-US"/>
              </w:rPr>
              <w:t xml:space="preserve"> Mihăileni -Nicoreni</w:t>
            </w:r>
            <w:r w:rsidR="00422383">
              <w:rPr>
                <w:b/>
                <w:lang w:val="en-US"/>
              </w:rPr>
              <w:t xml:space="preserve"> </w:t>
            </w:r>
            <w:r w:rsidR="00CF0396" w:rsidRPr="00CF0396">
              <w:rPr>
                <w:b/>
                <w:bCs/>
                <w:lang w:val="en-US"/>
              </w:rPr>
              <w:t>”</w:t>
            </w:r>
            <w:r w:rsidR="00CF0396">
              <w:rPr>
                <w:b/>
                <w:bCs/>
                <w:lang w:val="en-US"/>
              </w:rPr>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F0396">
              <w:rPr>
                <w:lang w:val="en-US"/>
              </w:rPr>
              <w:t xml:space="preserve"> nr.ocds-b3wdp1-MD-</w:t>
            </w:r>
            <w:r w:rsidR="002667F4">
              <w:rPr>
                <w:lang w:val="en-US"/>
              </w:rPr>
              <w:t>____________</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r w:rsidRPr="006369F2">
              <w:rPr>
                <w:lang w:val="en-US"/>
              </w:rPr>
              <w:t>în baza deciziei grupului de lucru al Beneficiarului nr.</w:t>
            </w:r>
            <w:r w:rsidR="00CF0396">
              <w:rPr>
                <w:lang w:val="en-US"/>
              </w:rPr>
              <w:t xml:space="preserve"> ocds-b3wdp1-MD-</w:t>
            </w:r>
            <w:r w:rsidR="002667F4">
              <w:rPr>
                <w:color w:val="FF0000"/>
                <w:lang w:val="en-US"/>
              </w:rPr>
              <w:t>_____________</w:t>
            </w:r>
            <w:r w:rsidR="00CF0396" w:rsidRPr="006369F2">
              <w:rPr>
                <w:lang w:val="en-US"/>
              </w:rPr>
              <w:t xml:space="preserve"> </w:t>
            </w:r>
            <w:r w:rsidR="00CF0396">
              <w:rPr>
                <w:lang w:val="en-US"/>
              </w:rPr>
              <w:t xml:space="preserve"> </w:t>
            </w:r>
            <w:r w:rsidRPr="006369F2">
              <w:rPr>
                <w:lang w:val="en-US"/>
              </w:rPr>
              <w:t xml:space="preserve">din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r w:rsidR="00861622" w:rsidRPr="006369F2">
              <w:rPr>
                <w:lang w:val="en-US"/>
              </w:rPr>
              <w:t>Următoarele documente vor fi considerate părţi componente ale Contractului:</w:t>
            </w:r>
          </w:p>
          <w:p w14:paraId="19C1B5C6" w14:textId="77777777" w:rsidR="00861622" w:rsidRPr="00E73483" w:rsidRDefault="00861622" w:rsidP="000A18B9">
            <w:pPr>
              <w:numPr>
                <w:ilvl w:val="0"/>
                <w:numId w:val="34"/>
              </w:numPr>
              <w:tabs>
                <w:tab w:val="left" w:pos="360"/>
              </w:tabs>
              <w:suppressAutoHyphens/>
              <w:ind w:left="-15" w:firstLine="0"/>
              <w:jc w:val="both"/>
            </w:pPr>
            <w:r w:rsidRPr="00E73483">
              <w:t xml:space="preserve">Formularul </w:t>
            </w:r>
            <w:r w:rsidR="00E73483" w:rsidRPr="00E73483">
              <w:t>contractului</w:t>
            </w:r>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Propunerea tehnică și propunerea financiară;</w:t>
            </w:r>
          </w:p>
          <w:p w14:paraId="0B139ECB" w14:textId="77777777" w:rsidR="00861622" w:rsidRPr="00E73483" w:rsidRDefault="00861622" w:rsidP="000A18B9">
            <w:pPr>
              <w:numPr>
                <w:ilvl w:val="0"/>
                <w:numId w:val="34"/>
              </w:numPr>
              <w:tabs>
                <w:tab w:val="left" w:pos="360"/>
              </w:tabs>
              <w:suppressAutoHyphens/>
              <w:ind w:left="-15" w:firstLine="0"/>
              <w:jc w:val="both"/>
            </w:pPr>
            <w:r w:rsidRPr="00E73483">
              <w:t>Caietul de sarcini;</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 xml:space="preserve">Garanția de </w:t>
            </w:r>
            <w:r w:rsidR="00E73483" w:rsidRPr="006369F2">
              <w:rPr>
                <w:lang w:val="en-US"/>
              </w:rPr>
              <w:t xml:space="preserve">bună </w:t>
            </w:r>
            <w:r w:rsidRPr="006369F2">
              <w:rPr>
                <w:lang w:val="en-US"/>
              </w:rPr>
              <w:t>execuție a contractului;</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Acordul de asociere (după caz);</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Graficul de execuție a contractului aprobat de ambele părți.</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3.1. Prețul lucrărilor, ce reprezintă obiectul prezentului contract, este stabilit în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402C22FE" w:rsidR="00861622" w:rsidRPr="006369F2" w:rsidRDefault="00861622" w:rsidP="00861622">
            <w:pPr>
              <w:jc w:val="both"/>
              <w:rPr>
                <w:lang w:val="en-US"/>
              </w:rPr>
            </w:pPr>
            <w:r w:rsidRPr="006369F2">
              <w:rPr>
                <w:lang w:val="en-US"/>
              </w:rPr>
              <w:t>3.3. Achitările vor fi efectuate prin transfer în baza facturilor fiscale, după primirea proceselor</w:t>
            </w:r>
            <w:r w:rsidR="005F3B8B" w:rsidRPr="006369F2">
              <w:rPr>
                <w:lang w:val="en-US"/>
              </w:rPr>
              <w:t>-</w:t>
            </w:r>
            <w:r w:rsidRPr="006369F2">
              <w:rPr>
                <w:lang w:val="en-US"/>
              </w:rPr>
              <w:t xml:space="preserve">verbale de recepţie a lucrărilor executate, semnate şi acceptate de către Beneficiar, în decurs de </w:t>
            </w:r>
            <w:r w:rsidRPr="00090FDF">
              <w:rPr>
                <w:b/>
                <w:bCs/>
                <w:u w:val="single"/>
                <w:lang w:val="en-US"/>
              </w:rPr>
              <w:t>_</w:t>
            </w:r>
            <w:r w:rsidR="005E54DC">
              <w:rPr>
                <w:b/>
                <w:bCs/>
                <w:u w:val="single"/>
                <w:lang w:val="en-US"/>
              </w:rPr>
              <w:t>5</w:t>
            </w:r>
            <w:r w:rsidRPr="00090FDF">
              <w:rPr>
                <w:b/>
                <w:bCs/>
                <w:u w:val="single"/>
                <w:lang w:val="en-US"/>
              </w:rPr>
              <w:t>_</w:t>
            </w:r>
            <w:r w:rsidRPr="006369F2">
              <w:rPr>
                <w:lang w:val="en-US"/>
              </w:rPr>
              <w:t>zile.</w:t>
            </w:r>
          </w:p>
          <w:p w14:paraId="733A42F2" w14:textId="0C783BE4" w:rsidR="00861622" w:rsidRPr="006369F2" w:rsidRDefault="00861622" w:rsidP="00861622">
            <w:pPr>
              <w:jc w:val="both"/>
              <w:rPr>
                <w:lang w:val="en-US"/>
              </w:rPr>
            </w:pPr>
            <w:r w:rsidRPr="006369F2">
              <w:rPr>
                <w:lang w:val="en-US"/>
              </w:rPr>
              <w:t xml:space="preserve">3.4. Beneficiarul va verifica procesele-verbale de recepție a lucrărilor executate în termen de </w:t>
            </w:r>
            <w:r w:rsidRPr="00090FDF">
              <w:rPr>
                <w:b/>
                <w:bCs/>
                <w:u w:val="single"/>
                <w:lang w:val="en-US"/>
              </w:rPr>
              <w:t>_</w:t>
            </w:r>
            <w:r w:rsidR="005E54DC">
              <w:rPr>
                <w:b/>
                <w:bCs/>
                <w:u w:val="single"/>
                <w:lang w:val="en-US"/>
              </w:rPr>
              <w:t>3</w:t>
            </w:r>
            <w:r w:rsidRPr="00090FDF">
              <w:rPr>
                <w:b/>
                <w:bCs/>
                <w:u w:val="single"/>
                <w:lang w:val="en-US"/>
              </w:rPr>
              <w:t>_</w:t>
            </w:r>
            <w:r w:rsidRPr="006369F2">
              <w:rPr>
                <w:lang w:val="en-US"/>
              </w:rPr>
              <w:t xml:space="preserve"> zile de la primirea acestora de la Antreprenor.</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0378CE3E" w14:textId="5FBF1905" w:rsidR="00861622" w:rsidRPr="006369F2" w:rsidRDefault="00861622" w:rsidP="004D58FA">
            <w:pPr>
              <w:jc w:val="both"/>
              <w:rPr>
                <w:lang w:val="en-US"/>
              </w:rPr>
            </w:pPr>
            <w:r w:rsidRPr="006369F2">
              <w:rPr>
                <w:lang w:val="en-US"/>
              </w:rPr>
              <w:lastRenderedPageBreak/>
              <w:t>3.6. Lucrările nu vor fi considerate finalizate până când procesul-verbal de recepţie la terminarea lucrărilor  nu va fi semnat de comisia de recepţie, care confirmă că lucrările au fost executate conform contractului.</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1AAAD03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Durata de execuţie a prezentului contract este de </w:t>
            </w:r>
            <w:r w:rsidR="00CF0396" w:rsidRPr="00090FDF">
              <w:rPr>
                <w:b/>
                <w:bCs/>
                <w:lang w:val="en-US"/>
              </w:rPr>
              <w:t>30 zile</w:t>
            </w:r>
            <w:r w:rsidRPr="00090FDF">
              <w:rPr>
                <w:b/>
                <w:bCs/>
                <w:lang w:val="en-US"/>
              </w:rPr>
              <w:t xml:space="preserve">, </w:t>
            </w:r>
            <w:r w:rsidRPr="00B70E83">
              <w:rPr>
                <w:lang w:val="ro-RO"/>
              </w:rPr>
              <w:t>începând de la data prevăzută în Ordinul de începere</w:t>
            </w:r>
            <w:r w:rsidRPr="006369F2">
              <w:rPr>
                <w:lang w:val="en-US"/>
              </w:rPr>
              <w:t>.</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Executarea </w:t>
            </w:r>
            <w:r w:rsidR="001D3121" w:rsidRPr="006369F2">
              <w:rPr>
                <w:lang w:val="en-US"/>
              </w:rPr>
              <w:t xml:space="preserve">lucrărilor </w:t>
            </w:r>
            <w:r w:rsidRPr="006369F2">
              <w:rPr>
                <w:lang w:val="en-US"/>
              </w:rPr>
              <w:t xml:space="preserve">se va face în succesiunea și termenele stabilite prin </w:t>
            </w:r>
            <w:r w:rsidR="001D3121" w:rsidRPr="006369F2">
              <w:rPr>
                <w:lang w:val="en-US"/>
              </w:rPr>
              <w:t xml:space="preserve">graficul </w:t>
            </w:r>
            <w:r w:rsidRPr="006369F2">
              <w:rPr>
                <w:lang w:val="en-US"/>
              </w:rPr>
              <w:t>de execuție, alcătuit în ordinea tehnologică de execuţie, anexă la contract și parte integrantă a acestuia.</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Perioada de execuţie poate fi prelungită sau suspendată, cu modificarea </w:t>
            </w:r>
            <w:r w:rsidR="001D3121" w:rsidRPr="006369F2">
              <w:rPr>
                <w:lang w:val="en-US"/>
              </w:rPr>
              <w:t xml:space="preserve">graficului </w:t>
            </w:r>
            <w:r w:rsidRPr="006369F2">
              <w:rPr>
                <w:lang w:val="en-US"/>
              </w:rPr>
              <w:t>de execuție aprobat de ambele părți, dacă constrângerea activităţii se datorează următoarelor cauze:</w:t>
            </w:r>
          </w:p>
          <w:p w14:paraId="6E5A46A0" w14:textId="77777777" w:rsidR="00861622" w:rsidRPr="006369F2" w:rsidRDefault="00861622" w:rsidP="001D3121">
            <w:pPr>
              <w:tabs>
                <w:tab w:val="left" w:pos="1276"/>
              </w:tabs>
              <w:jc w:val="both"/>
              <w:rPr>
                <w:lang w:val="en-US"/>
              </w:rPr>
            </w:pPr>
            <w:r w:rsidRPr="006369F2">
              <w:rPr>
                <w:lang w:val="en-US"/>
              </w:rPr>
              <w:t>a) generate de Beneficiar;</w:t>
            </w:r>
          </w:p>
          <w:p w14:paraId="185450BA" w14:textId="77777777" w:rsidR="00861622" w:rsidRPr="006369F2" w:rsidRDefault="00861622" w:rsidP="001D312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5A9B8EC" w14:textId="77777777" w:rsidR="00861622" w:rsidRPr="006369F2" w:rsidRDefault="00861622" w:rsidP="001D312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6369F2" w:rsidRDefault="00861622" w:rsidP="001D3121">
            <w:pPr>
              <w:tabs>
                <w:tab w:val="left" w:pos="1276"/>
              </w:tabs>
              <w:jc w:val="both"/>
              <w:rPr>
                <w:lang w:val="en-US"/>
              </w:rPr>
            </w:pPr>
            <w:r w:rsidRPr="006369F2">
              <w:rPr>
                <w:lang w:val="en-US"/>
              </w:rPr>
              <w:t>d) calamităţilor naturale recunoscute de autoritatea legală.</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 Terminarea lucrărilor</w:t>
            </w:r>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 Înştiinţarea de Recepţie</w:t>
            </w:r>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5.2.1. Antreprenorul are obligaţia de a notifica în scris Beneficiarul cu privire la îndeplinirea condiţiilor de recepţie, solicitând acestuia convocarea comisiei de recepţie conform prevederilor</w:t>
            </w:r>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5.2.2.</w:t>
            </w:r>
            <w:r w:rsidR="00BB018B" w:rsidRPr="006369F2">
              <w:rPr>
                <w:lang w:val="en-US"/>
              </w:rPr>
              <w:t xml:space="preserve"> În cazul în care Comisia de recep</w:t>
            </w:r>
            <w:r w:rsidR="00BB018B">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w:t>
            </w:r>
            <w:r w:rsidR="00D270BF" w:rsidRPr="006369F2">
              <w:rPr>
                <w:lang w:val="en-US"/>
              </w:rPr>
              <w:t>-</w:t>
            </w:r>
            <w:r w:rsidRPr="006369F2">
              <w:rPr>
                <w:lang w:val="en-US"/>
              </w:rPr>
              <w:t>verbal şi notificate Antreprenorului, stabilindu-se şi termenele pentru remediere şi finalizare din contul Antreprenorului, sub sancțiunea perceperii de penalități în condițiile punctului 15 din prezentele condiții contractuale.</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w:t>
            </w:r>
            <w:r w:rsidR="001D3121" w:rsidRPr="006369F2">
              <w:rPr>
                <w:lang w:val="en-US"/>
              </w:rPr>
              <w:t xml:space="preserve"> </w:t>
            </w:r>
            <w:r w:rsidRPr="006369F2">
              <w:rPr>
                <w:lang w:val="en-US"/>
              </w:rPr>
              <w:t>Beneficiarul are dreptul de a admite, cu sau fără obiecții, a amâna sau de a respinge recepţia.</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Beneficiarul va proceda la recepţia lucrărilor potrivit </w:t>
            </w:r>
            <w:r w:rsidR="004B7A39" w:rsidRPr="006369F2">
              <w:rPr>
                <w:lang w:val="en-US"/>
              </w:rPr>
              <w:t>actelor normative</w:t>
            </w:r>
            <w:r w:rsidRPr="006369F2">
              <w:rPr>
                <w:lang w:val="en-US"/>
              </w:rPr>
              <w:t xml:space="preserve"> şi va înştiinţa Antreprenorul referitor la decizia sa, transmiţând acestuia o copie a </w:t>
            </w:r>
            <w:r w:rsidR="001D3121" w:rsidRPr="006369F2">
              <w:rPr>
                <w:lang w:val="en-US"/>
              </w:rPr>
              <w:t xml:space="preserve">procesului </w:t>
            </w:r>
            <w:r w:rsidRPr="006369F2">
              <w:rPr>
                <w:lang w:val="en-US"/>
              </w:rPr>
              <w:t xml:space="preserve">verbal de recepţie la terminarea </w:t>
            </w:r>
            <w:r w:rsidR="00D270BF" w:rsidRPr="006369F2">
              <w:rPr>
                <w:lang w:val="en-US"/>
              </w:rPr>
              <w:t>lucrărilor</w:t>
            </w:r>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Antreprenorul va finaliza cu promptitudine lucrările neterminate sau necorespunzătoare din punct de vedere calitativ indicate de </w:t>
            </w:r>
            <w:r w:rsidR="00D270BF" w:rsidRPr="006369F2">
              <w:rPr>
                <w:lang w:val="en-US"/>
              </w:rPr>
              <w:t xml:space="preserve">comisia </w:t>
            </w:r>
            <w:r w:rsidRPr="006369F2">
              <w:rPr>
                <w:lang w:val="en-US"/>
              </w:rPr>
              <w:t>de recepţie şi</w:t>
            </w:r>
            <w:r w:rsidR="009836C8" w:rsidRPr="006369F2">
              <w:rPr>
                <w:lang w:val="en-US"/>
              </w:rPr>
              <w:t xml:space="preserve"> va elibera șantierul, conform termenului stabilit în procesul verbal de recepție la terminarea lucrărilor.</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Recepţia finală va fi efectuată conform prevederilor actelor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44872" w14:textId="77777777" w:rsidR="00D270BF" w:rsidRPr="006369F2" w:rsidRDefault="00F00011" w:rsidP="00D270B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6369F2" w:rsidRDefault="00D270BF" w:rsidP="00D270BF">
            <w:pPr>
              <w:jc w:val="both"/>
              <w:rPr>
                <w:lang w:val="en-US"/>
              </w:rPr>
            </w:pPr>
            <w:r w:rsidRPr="006369F2">
              <w:rPr>
                <w:lang w:val="en-US"/>
              </w:rPr>
              <w:t xml:space="preserve">6.3. </w:t>
            </w:r>
            <w:r w:rsidR="00F00011" w:rsidRPr="006369F2">
              <w:rPr>
                <w:lang w:val="en-US"/>
              </w:rPr>
              <w:t>Remedierea defectelor calitative apărute din vina Antreprenorului, atât în perioada de execuţie, cât şi în perioada de garanţie stabilită, se face pe cheltuiala acestuia potrivit actelor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7.2. Antreprenorul are obligaţia să execute și</w:t>
            </w:r>
            <w:r w:rsidR="009836C8" w:rsidRPr="006369F2">
              <w:rPr>
                <w:lang w:val="en-US"/>
              </w:rPr>
              <w:t xml:space="preserve"> </w:t>
            </w:r>
            <w:r w:rsidRPr="006369F2">
              <w:rPr>
                <w:lang w:val="en-US"/>
              </w:rPr>
              <w:t>să finalizeze lucrarea în te</w:t>
            </w:r>
            <w:r w:rsidR="001B02DA" w:rsidRPr="006369F2">
              <w:rPr>
                <w:lang w:val="en-US"/>
              </w:rPr>
              <w:t xml:space="preserve">rmenele stabilite în contract, </w:t>
            </w:r>
            <w:r w:rsidRPr="006369F2">
              <w:rPr>
                <w:lang w:val="en-US"/>
              </w:rPr>
              <w:t xml:space="preserve">cu respectarea proiectului, documentaţiei de execuţie şi prevederilor actelor normative </w:t>
            </w:r>
            <w:r w:rsidR="00396817" w:rsidRPr="006369F2">
              <w:rPr>
                <w:lang w:val="en-US"/>
              </w:rPr>
              <w:t xml:space="preserve">aplicabile în </w:t>
            </w:r>
            <w:r w:rsidRPr="006369F2">
              <w:rPr>
                <w:lang w:val="en-US"/>
              </w:rPr>
              <w:t>domeniul construcţiilor</w:t>
            </w:r>
            <w:r w:rsidR="001B02DA" w:rsidRPr="006369F2">
              <w:rPr>
                <w:lang w:val="en-US"/>
              </w:rPr>
              <w:t>, precum și a Certificatului de urbanism pentru proiectare și a Autorizației de construire.</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r w:rsidR="00B14DFD" w:rsidRPr="006369F2">
              <w:rPr>
                <w:lang w:val="en-US"/>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C2E606C" w14:textId="77777777" w:rsidR="00F00011" w:rsidRPr="006369F2" w:rsidRDefault="00F00011" w:rsidP="00F00011">
            <w:pPr>
              <w:tabs>
                <w:tab w:val="left" w:pos="1276"/>
              </w:tabs>
              <w:jc w:val="both"/>
              <w:rPr>
                <w:lang w:val="en-US"/>
              </w:rPr>
            </w:pPr>
            <w:r w:rsidRPr="006369F2">
              <w:rPr>
                <w:lang w:val="en-US"/>
              </w:rPr>
              <w:t>a) un exemplar rămâne la dispoziţia Antreprenorului,</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r w:rsidR="00F00011" w:rsidRPr="006369F2">
              <w:rPr>
                <w:lang w:val="en-US"/>
              </w:rPr>
              <w:t xml:space="preserve">va fi ţinut de către acesta la dispoziţie pentru consultare de către Inspectoratul Național pentru Supraveghere Tehnică, precum şi de către alte persoane autorizate, inclusiv </w:t>
            </w:r>
            <w:r w:rsidR="00D270BF" w:rsidRPr="006369F2">
              <w:rPr>
                <w:lang w:val="en-US"/>
              </w:rPr>
              <w:t xml:space="preserve">dirigintele </w:t>
            </w:r>
            <w:r w:rsidR="00F00011" w:rsidRPr="006369F2">
              <w:rPr>
                <w:lang w:val="en-US"/>
              </w:rPr>
              <w:t xml:space="preserve">de șantier. </w:t>
            </w:r>
          </w:p>
          <w:p w14:paraId="29E08449" w14:textId="77777777" w:rsidR="00F00011" w:rsidRPr="006369F2" w:rsidRDefault="00F00011" w:rsidP="00F0001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53FA569" w14:textId="77777777" w:rsidR="00F00011" w:rsidRPr="006369F2" w:rsidRDefault="00F00011" w:rsidP="00F0001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w:t>
            </w:r>
            <w:r w:rsidRPr="006369F2">
              <w:rPr>
                <w:lang w:val="en-US"/>
              </w:rPr>
              <w:lastRenderedPageBreak/>
              <w:t xml:space="preserve">lucrărilor. Notificarea va conţine detaliile sau dispoziţiile care se solicită şi va specifica data la care acestea au fost necesare, precum şi întârzierile sau întreruperile ce survin datorită lipsei acestor documente.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lucrările la care se fac încercări, se consideră calitatea probei îndeplinită atâta timp cât rezultatele se înscriu în limitele admise prin reglementările tehnice.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r w:rsidR="00772EC8" w:rsidRPr="006369F2">
              <w:rPr>
                <w:lang w:val="en-US"/>
              </w:rPr>
              <w:t>Beneficiarul va asigura supraveghea desfăşurării lucrărilor în conformitate cu prevederile contractului, prin diriginți de șantier atestaţi, inclusiv prin intermediul altor angajați ai Befeciarului desemnați</w:t>
            </w:r>
            <w:r w:rsidRPr="006369F2">
              <w:rPr>
                <w:lang w:val="en-US"/>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Beneficiarul este autorizat să emită dispoziţiile pe care le consideră necesare executării lucrărilor, cu respectarea drepturilor Antreprenorului. Dispoziţiile se adresează în principiu numai Antreprenorului şi </w:t>
            </w:r>
            <w:r w:rsidR="005C0D4F" w:rsidRPr="006369F2">
              <w:rPr>
                <w:lang w:val="en-US"/>
              </w:rPr>
              <w:t xml:space="preserve">responsabilului </w:t>
            </w:r>
            <w:r w:rsidRPr="006369F2">
              <w:rPr>
                <w:lang w:val="en-US"/>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Pentru verificarea trasării de către Beneficiar sau proiectant, Antreprenorul este obligat să protejeze şi să păstreze toate reperele, bornele sau alte obiecte folosite la trasarea lucrărilor.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parcursul executării lucrărilor, Beneficiarul are dreptul să dispună în scris: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14:paraId="51673E74" w14:textId="77777777" w:rsidR="00D270BF" w:rsidRPr="006369F2" w:rsidRDefault="00F00011" w:rsidP="000A18B9">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14:paraId="00D3C116" w14:textId="78B2536F" w:rsidR="00F00011" w:rsidRPr="006369F2" w:rsidRDefault="00F00011" w:rsidP="000A18B9">
            <w:pPr>
              <w:numPr>
                <w:ilvl w:val="0"/>
                <w:numId w:val="32"/>
              </w:numPr>
              <w:tabs>
                <w:tab w:val="left" w:pos="345"/>
              </w:tabs>
              <w:ind w:left="0" w:firstLine="0"/>
              <w:jc w:val="both"/>
              <w:rPr>
                <w:lang w:val="en-US"/>
              </w:rPr>
            </w:pPr>
            <w:r w:rsidRPr="006369F2">
              <w:rPr>
                <w:lang w:val="en-US"/>
              </w:rPr>
              <w:t xml:space="preserve">îndepărtarea sau refacerea oricărei lucrări sau părţi de lucrare necorespunzătoare din punct </w:t>
            </w:r>
            <w:r w:rsidR="00EF39F4" w:rsidRPr="006369F2">
              <w:rPr>
                <w:lang w:val="en-US"/>
              </w:rPr>
              <w:t>d</w:t>
            </w:r>
            <w:r w:rsidRPr="006369F2">
              <w:rPr>
                <w:lang w:val="en-US"/>
              </w:rPr>
              <w:t xml:space="preserve">e vedere calitativ.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În cazul în care în timpul executării lucrărilor, pe amplasamente se descoperă valori istorice, artistice sau ştiinţifice, Antreprenorul este obligat să oprească execuţia lucrărilor în zona respectivă şi să co</w:t>
            </w:r>
            <w:r w:rsidR="00B44AC6" w:rsidRPr="006369F2">
              <w:rPr>
                <w:lang w:val="en-US"/>
              </w:rPr>
              <w:t>munice Beneficiarului și autorităților de specialitate responsabile</w:t>
            </w:r>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În timpul desfăşurării lucrărilor, Antreprenorul are obligaţia să menţină căile de acces libere, să retragă utilajele, să îndepărteze surplusurile de materiale, deşeuri şi lucrări provizorii </w:t>
            </w:r>
            <w:r w:rsidRPr="006369F2">
              <w:rPr>
                <w:lang w:val="en-US"/>
              </w:rPr>
              <w:lastRenderedPageBreak/>
              <w:t xml:space="preserve">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Lucrările suplimentare față de cele contractate, considerate necesare de Antreprenor, nu pot fi demarate sau exe</w:t>
            </w:r>
            <w:r w:rsidR="00772EC8" w:rsidRPr="006369F2">
              <w:rPr>
                <w:lang w:val="en-US"/>
              </w:rPr>
              <w:t>cutate fără modificarea prin Acord</w:t>
            </w:r>
            <w:r w:rsidR="00F00011" w:rsidRPr="006369F2">
              <w:rPr>
                <w:lang w:val="en-US"/>
              </w:rPr>
              <w:t xml:space="preserve"> adițional a prezentului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Antre</w:t>
            </w:r>
            <w:r w:rsidR="00772EC8" w:rsidRPr="006369F2">
              <w:rPr>
                <w:lang w:val="en-US"/>
              </w:rPr>
              <w:t>prenorul răspunde pentru defectele</w:t>
            </w:r>
            <w:r w:rsidR="00F00011" w:rsidRPr="006369F2">
              <w:rPr>
                <w:lang w:val="en-US"/>
              </w:rPr>
              <w:t xml:space="preserve"> ascunse ale construcției, în conformitate cu prevederile </w:t>
            </w:r>
            <w:r w:rsidR="004B7A39" w:rsidRPr="006369F2">
              <w:rPr>
                <w:lang w:val="en-US"/>
              </w:rPr>
              <w:t>actelor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r w:rsidRPr="006369F2">
              <w:rPr>
                <w:lang w:val="en-US"/>
              </w:rPr>
              <w:t xml:space="preserve">Modificarea contractului de achiziţie publică, în cursul perioadei sale de valabilitate, se va efectua conform prevederilor actelor normative </w:t>
            </w:r>
            <w:r w:rsidR="00396817" w:rsidRPr="006369F2">
              <w:rPr>
                <w:lang w:val="en-US"/>
              </w:rPr>
              <w:t>aplicabile</w:t>
            </w:r>
            <w:r w:rsidRPr="006369F2">
              <w:rPr>
                <w:lang w:val="en-US"/>
              </w:rPr>
              <w:t xml:space="preserve"> în domeniul achiziţiilor publice</w:t>
            </w:r>
            <w:r w:rsidR="00772EC8" w:rsidRPr="006369F2">
              <w:rPr>
                <w:lang w:val="en-US"/>
              </w:rPr>
              <w:t>, prin acord</w:t>
            </w:r>
            <w:r w:rsidRPr="006369F2">
              <w:rPr>
                <w:lang w:val="en-US"/>
              </w:rPr>
              <w:t xml:space="preserve"> adiţional la prezentul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încheierea </w:t>
            </w:r>
            <w:r w:rsidR="00EF3027" w:rsidRPr="006369F2">
              <w:rPr>
                <w:lang w:val="en-US"/>
              </w:rPr>
              <w:t xml:space="preserve">contractului </w:t>
            </w:r>
            <w:r w:rsidRPr="006369F2">
              <w:rPr>
                <w:lang w:val="en-US"/>
              </w:rPr>
              <w:t>sau atunci când se introduc noi subcontractanţi, este obligatorie furnizarea c</w:t>
            </w:r>
            <w:r w:rsidRPr="007926DA">
              <w:rPr>
                <w:lang w:val="en-US"/>
              </w:rPr>
              <w:t>ă</w:t>
            </w:r>
            <w:r w:rsidRPr="006369F2">
              <w:rPr>
                <w:lang w:val="en-US"/>
              </w:rPr>
              <w:t xml:space="preserve">tre Beneficiar a contractelor încheiate de către Antreprenor cu subcontractanţii nominalizaţi în ofertă sau declaraţi ulterior, astfel încât activităţile ce revin acestora, precum şi sumele aferente prestaţiilor, să fie cuprinse în </w:t>
            </w:r>
            <w:r w:rsidR="00EF3027" w:rsidRPr="006369F2">
              <w:rPr>
                <w:lang w:val="en-US"/>
              </w:rPr>
              <w:t xml:space="preserve">contract </w:t>
            </w:r>
            <w:r w:rsidRPr="006369F2">
              <w:rPr>
                <w:lang w:val="en-US"/>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w:t>
            </w:r>
            <w:r w:rsidR="00EF3027" w:rsidRPr="006369F2">
              <w:rPr>
                <w:lang w:val="en-US"/>
              </w:rPr>
              <w:t xml:space="preserve">contractului </w:t>
            </w:r>
            <w:r w:rsidRPr="006369F2">
              <w:rPr>
                <w:lang w:val="en-US"/>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Înlocuirea/implicarea de noi subcontractanţi nu diminueaza în nici o situaţie răspunderea Antreprenorului în ceea ce priveşte modul de îndeplinire a </w:t>
            </w:r>
            <w:r w:rsidR="00EF3027" w:rsidRPr="006369F2">
              <w:rPr>
                <w:lang w:val="en-US"/>
              </w:rPr>
              <w:t>contractului</w:t>
            </w:r>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r w:rsidRPr="006369F2">
              <w:rPr>
                <w:lang w:val="en-US"/>
              </w:rPr>
              <w:t xml:space="preserve">Antreprenorul şi subantreprenorii vor îndeplini toate formalităţile necesare angajării întregii forţe de muncă pentru executarea lucrărilor contractate în conformitate cu prevederile </w:t>
            </w:r>
            <w:r w:rsidR="00396817" w:rsidRPr="006369F2">
              <w:rPr>
                <w:lang w:val="en-US"/>
              </w:rPr>
              <w:t xml:space="preserve">actelor normative </w:t>
            </w:r>
            <w:r w:rsidR="006221C8" w:rsidRPr="006369F2">
              <w:rPr>
                <w:lang w:val="en-US"/>
              </w:rPr>
              <w:t xml:space="preserve">în domeniul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lastRenderedPageBreak/>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12.2. Costul probelor şi încercărilor va fi suportat de Antreprenor, dacă acesta este prevăzut în</w:t>
            </w:r>
            <w:r w:rsidR="00EF3027" w:rsidRPr="006369F2">
              <w:rPr>
                <w:lang w:val="en-US"/>
              </w:rPr>
              <w:t xml:space="preserve"> </w:t>
            </w:r>
            <w:r w:rsidRPr="006369F2">
              <w:rPr>
                <w:lang w:val="en-US"/>
              </w:rPr>
              <w:t xml:space="preserve">documentaţie, în caz contrar cheltuielile vor fi suportate de Beneficiar.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r w:rsidR="00EF39F4" w:rsidRPr="006369F2">
              <w:rPr>
                <w:lang w:val="en-US"/>
              </w:rPr>
              <w:t>Costul probelor</w:t>
            </w:r>
            <w:r w:rsidRPr="006369F2">
              <w:rPr>
                <w:lang w:val="en-US"/>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12.4. Beneficiarul, proiectantul sau orice altă persoană autorizată de aceştia au acces tot timpul la lucrări pe şantier şi în locurile unde se pregăteşte lucrarea, în depozi</w:t>
            </w:r>
            <w:r w:rsidR="00772EC8" w:rsidRPr="006369F2">
              <w:rPr>
                <w:lang w:val="en-US"/>
              </w:rPr>
              <w:t>te de materiale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Lucrările care devin ascunse nu vor fi acoperite fără aprobarea Dirigintelui de șantier atestat şi, după caz, a </w:t>
            </w:r>
            <w:r w:rsidR="00EF3027" w:rsidRPr="006369F2">
              <w:rPr>
                <w:lang w:val="en-US"/>
              </w:rPr>
              <w:t>proiectantului</w:t>
            </w:r>
            <w:r w:rsidRPr="006369F2">
              <w:rPr>
                <w:lang w:val="en-US"/>
              </w:rPr>
              <w:t xml:space="preserve">, Antreprenorul asigurând posibilitatea acestora să examineze şi să urmărească orice lucrare care urmează să fie ascunsă. Antreprenorul va anunţa </w:t>
            </w:r>
            <w:r w:rsidR="00EF3027" w:rsidRPr="006369F2">
              <w:rPr>
                <w:lang w:val="en-US"/>
              </w:rPr>
              <w:t xml:space="preserve">dirigintele </w:t>
            </w:r>
            <w:r w:rsidRPr="006369F2">
              <w:rPr>
                <w:lang w:val="en-US"/>
              </w:rPr>
              <w:t>de șantier</w:t>
            </w:r>
            <w:r w:rsidRPr="006369F2" w:rsidDel="001A2B64">
              <w:rPr>
                <w:lang w:val="en-US"/>
              </w:rPr>
              <w:t xml:space="preserve"> </w:t>
            </w:r>
            <w:r w:rsidRPr="006369F2">
              <w:rPr>
                <w:lang w:val="en-US"/>
              </w:rPr>
              <w:t xml:space="preserve">atestat, </w:t>
            </w:r>
            <w:r w:rsidR="00EF3027" w:rsidRPr="006369F2">
              <w:rPr>
                <w:lang w:val="en-US"/>
              </w:rPr>
              <w:t xml:space="preserve">proiectantul </w:t>
            </w:r>
            <w:r w:rsidRPr="006369F2">
              <w:rPr>
                <w:lang w:val="en-US"/>
              </w:rPr>
              <w:t>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w:t>
            </w:r>
            <w:r w:rsidR="00EF3027" w:rsidRPr="006369F2">
              <w:rPr>
                <w:lang w:val="en-US"/>
              </w:rPr>
              <w:t xml:space="preserve">proiectantul </w:t>
            </w:r>
            <w:r w:rsidRPr="006369F2">
              <w:rPr>
                <w:lang w:val="en-US"/>
              </w:rPr>
              <w:t xml:space="preserve">vor participa la examinarea şi măsurarea lucrărilor.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77777777" w:rsidR="00861622" w:rsidRPr="006369F2" w:rsidRDefault="00A07959" w:rsidP="00A07959">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Perioada de garanție curge de la data recepției la terminarea lucrărilor și este  de  ____ luni.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14.1. Părţile poartă răspundere pentru neexecutarea sau executarea necorespunzătoare a obligaţiilor  prevăzute de prezentul contract în conformitate cu actele normative a Republicii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14.7. Dacă nerespectarea de către Antrepr</w:t>
            </w:r>
            <w:r w:rsidR="00896BF7" w:rsidRPr="006369F2">
              <w:rPr>
                <w:lang w:val="en-US"/>
              </w:rPr>
              <w:t>enor</w:t>
            </w:r>
            <w:r w:rsidRPr="006369F2">
              <w:rPr>
                <w:lang w:val="en-US"/>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639ACE4" w14:textId="77777777" w:rsidR="00152E51" w:rsidRPr="006369F2" w:rsidRDefault="00152E51" w:rsidP="00152E5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DAA9BF2" w14:textId="77777777" w:rsidR="00152E51" w:rsidRPr="006369F2" w:rsidRDefault="00152E51" w:rsidP="00152E51">
            <w:pPr>
              <w:pStyle w:val="a3"/>
              <w:tabs>
                <w:tab w:val="left" w:pos="0"/>
              </w:tabs>
              <w:ind w:left="0"/>
              <w:jc w:val="both"/>
              <w:rPr>
                <w:lang w:val="en-US"/>
              </w:rPr>
            </w:pPr>
            <w:r w:rsidRPr="006369F2">
              <w:rPr>
                <w:lang w:val="en-US"/>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Toate lucrările contractate vor fi finalizate de Antreprenor și recepţionate de Beneficiar în cadrul termenului convenit de parți potrivit punctului </w:t>
            </w:r>
            <w:r w:rsidR="00423D94" w:rsidRPr="006369F2">
              <w:rPr>
                <w:lang w:val="en-US"/>
              </w:rPr>
              <w:t>4</w:t>
            </w:r>
            <w:r w:rsidRPr="006369F2">
              <w:rPr>
                <w:lang w:val="en-US"/>
              </w:rPr>
              <w:t xml:space="preserve">.1., sub sancţiunea aplicării unor penalitați de întârziere în cuantum de: ________ %/ zi din valoarea restului de executat dar nu mai mult de ________%  din suma totală a prezentului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w:t>
            </w:r>
            <w:r w:rsidR="00EF3027" w:rsidRPr="006369F2">
              <w:rPr>
                <w:lang w:val="en-US"/>
              </w:rPr>
              <w:t xml:space="preserve">duratei </w:t>
            </w:r>
            <w:r w:rsidRPr="006369F2">
              <w:rPr>
                <w:lang w:val="en-US"/>
              </w:rPr>
              <w:t xml:space="preserve">de execuţie, pentru fiecare zi de întârziere, de la data scadenței obligaţiei Antreprenorului și până la data îndeplinirii efective a obligaţiei de finalizare a lucrărilor contractate, potrivit </w:t>
            </w:r>
            <w:r w:rsidR="00EF3027" w:rsidRPr="006369F2">
              <w:rPr>
                <w:lang w:val="en-US"/>
              </w:rPr>
              <w:t xml:space="preserve">graficului </w:t>
            </w:r>
            <w:r w:rsidRPr="006369F2">
              <w:rPr>
                <w:lang w:val="en-US"/>
              </w:rPr>
              <w:t>de execuție.</w:t>
            </w:r>
          </w:p>
          <w:p w14:paraId="552AB1D2" w14:textId="77777777" w:rsidR="00E73483" w:rsidRPr="006369F2" w:rsidRDefault="00E73483" w:rsidP="00E73483">
            <w:pPr>
              <w:jc w:val="both"/>
              <w:rPr>
                <w:color w:val="000000"/>
                <w:lang w:val="en-US"/>
              </w:rPr>
            </w:pPr>
            <w:r w:rsidRPr="006369F2">
              <w:rPr>
                <w:color w:val="000000"/>
                <w:lang w:val="en-US"/>
              </w:rPr>
              <w:t>15.2. Beneficiarul va notifica Antreprenorul în scris cu privire la deducerea acestor penalități și modul de calcul.</w:t>
            </w:r>
          </w:p>
          <w:p w14:paraId="61F4A0A0" w14:textId="1E986CDF" w:rsidR="00E73483" w:rsidRPr="006369F2" w:rsidRDefault="00E73483" w:rsidP="00E7348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6369F2" w:rsidRDefault="00E73483" w:rsidP="00E73483">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92DDD" w:rsidRPr="006369F2">
              <w:rPr>
                <w:lang w:val="en-US"/>
              </w:rPr>
              <w:t xml:space="preserve">părți </w:t>
            </w:r>
            <w:r w:rsidRPr="006369F2">
              <w:rPr>
                <w:lang w:val="en-US"/>
              </w:rPr>
              <w:t xml:space="preserve">și încheierea unui </w:t>
            </w:r>
            <w:r w:rsidR="00396817" w:rsidRPr="006369F2">
              <w:rPr>
                <w:lang w:val="en-US"/>
              </w:rPr>
              <w:t xml:space="preserve">acord </w:t>
            </w:r>
            <w:r w:rsidR="00EF3027" w:rsidRPr="006369F2">
              <w:rPr>
                <w:lang w:val="en-US"/>
              </w:rPr>
              <w:t>adiţional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Pentru refuzul de a executa </w:t>
            </w:r>
            <w:r w:rsidR="00EF3027" w:rsidRPr="006369F2">
              <w:rPr>
                <w:lang w:val="en-US"/>
              </w:rPr>
              <w:t xml:space="preserve">lucrările </w:t>
            </w:r>
            <w:r w:rsidRPr="006369F2">
              <w:rPr>
                <w:lang w:val="en-US"/>
              </w:rPr>
              <w:t xml:space="preserve">prevăzute în prezentul </w:t>
            </w:r>
            <w:r w:rsidR="000A18B9" w:rsidRPr="006369F2">
              <w:rPr>
                <w:lang w:val="en-US"/>
              </w:rPr>
              <w:t>contract</w:t>
            </w:r>
            <w:r w:rsidRPr="006369F2">
              <w:rPr>
                <w:lang w:val="en-US"/>
              </w:rPr>
              <w:t xml:space="preserve">, Antreprenorul suportă o penalitate în valoare de _____ % din prețul contractului, </w:t>
            </w:r>
            <w:r w:rsidRPr="00F538D1">
              <w:rPr>
                <w:lang w:val="ro-RO"/>
              </w:rPr>
              <w:t xml:space="preserve">în conformitate cu prevederile </w:t>
            </w:r>
            <w:r w:rsidRPr="00F538D1">
              <w:rPr>
                <w:lang w:val="ro-RO"/>
              </w:rPr>
              <w:lastRenderedPageBreak/>
              <w:t xml:space="preserve">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17.1. Beneficiarul și Antreprenorul vor face eforturi pentru a rezolva pe cale amiabilă orice neînţelegere sau litigiu care se poate ivi intre ei, în cadrul sau în legătură cu îndeplinirea Contractului.</w:t>
            </w:r>
          </w:p>
          <w:p w14:paraId="60479E54" w14:textId="641CEE59" w:rsidR="000A18B9" w:rsidRPr="006369F2" w:rsidRDefault="000A18B9" w:rsidP="00DB0E74">
            <w:pPr>
              <w:pStyle w:val="a3"/>
              <w:tabs>
                <w:tab w:val="left" w:pos="3465"/>
              </w:tabs>
              <w:ind w:left="0"/>
              <w:jc w:val="both"/>
              <w:rPr>
                <w:lang w:val="en-US"/>
              </w:rPr>
            </w:pPr>
            <w:r w:rsidRPr="006369F2">
              <w:rPr>
                <w:lang w:val="en-US"/>
              </w:rPr>
              <w:t>17.2. În ipoteza în care părţile nu reusesc o soluţionare amiabila în termen de _</w:t>
            </w:r>
            <w:r w:rsidR="00CF0396">
              <w:rPr>
                <w:lang w:val="en-US"/>
              </w:rPr>
              <w:t>5</w:t>
            </w:r>
            <w:r w:rsidRPr="006369F2">
              <w:rPr>
                <w:lang w:val="en-US"/>
              </w:rPr>
              <w:t xml:space="preserve">_ zile, fiecare </w:t>
            </w:r>
            <w:r w:rsidRPr="006369F2">
              <w:rPr>
                <w:lang w:val="en-US"/>
              </w:rPr>
              <w:lastRenderedPageBreak/>
              <w:t>dintre acestea poate solicita ca litigiul să se soluţioneze de către instantele judecătoreşti competente.</w:t>
            </w:r>
          </w:p>
          <w:p w14:paraId="3691F959" w14:textId="448E3494" w:rsidR="007809E6" w:rsidRPr="006369F2" w:rsidRDefault="000A18B9" w:rsidP="00DB0E74">
            <w:pPr>
              <w:pStyle w:val="a3"/>
              <w:tabs>
                <w:tab w:val="left" w:pos="567"/>
              </w:tabs>
              <w:ind w:left="0"/>
              <w:jc w:val="both"/>
              <w:rPr>
                <w:lang w:val="en-US"/>
              </w:rPr>
            </w:pPr>
            <w:r w:rsidRPr="006369F2">
              <w:rPr>
                <w:lang w:val="en-US"/>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sidR="008E493B">
              <w:rPr>
                <w:lang w:val="ro-RO"/>
              </w:rPr>
              <w:t xml:space="preserve"> </w:t>
            </w:r>
            <w:r w:rsidRPr="006369F2">
              <w:rPr>
                <w:lang w:val="en-US"/>
              </w:rPr>
              <w:t>Costurile cercetărilor efectuate le suportă  partea a cărei culpă a fost dovedită.</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Antreprenorul poate cere rezoluțiunea contractului, dacă: </w:t>
            </w:r>
          </w:p>
          <w:p w14:paraId="72EBCD4F" w14:textId="77777777" w:rsidR="004D58FA" w:rsidRPr="006369F2" w:rsidRDefault="004D58FA" w:rsidP="004D58FA">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Beneficiarul nu onorează o plată scadentă mai mult de 3 luni;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r w:rsidRPr="006369F2">
              <w:rPr>
                <w:lang w:val="en-US"/>
              </w:rPr>
              <w:t xml:space="preserve">Beneficiarul notifică Antreprenorul că datorită unor conjuncturi economice din motive neimputabile Beneficiarului, este în imposibilitate de a continua îndeplinirea obligaţiunilor contractuale.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Beneficiarul poate cere rezoluțiunea contractului, dacă: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a) Antreprenorul se află în incapacitate de plată, lichidare sau bunurile acestuia sunt subsechestru;</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Antreprenorul nu începe lucrările fără să aibă un motiv justificat sau nu reia lucrările suspendate, în termenul stabilit de la primirea dispoziţiei scrise de începere/reîncepere a lucrărilor;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c) Antreprenorul nu a îndepărtat materialele necorespunzătoare de pe şantier sau nu a refăcut o lucrare în termenul stabilit de către beneficiar;</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Antreprenorul nu furnizează/menține </w:t>
            </w:r>
            <w:r w:rsidR="008E493B" w:rsidRPr="006369F2">
              <w:rPr>
                <w:lang w:val="en-US"/>
              </w:rPr>
              <w:t xml:space="preserve">garanția </w:t>
            </w:r>
            <w:r w:rsidRPr="006369F2">
              <w:rPr>
                <w:lang w:val="en-US"/>
              </w:rPr>
              <w:t>de bună execuție în condițiile solicitate prin prezentul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este în imposibilitate de a continua îndeplinirea obligaţiunilor contractuale.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w:t>
            </w:r>
            <w:r w:rsidR="00924F17" w:rsidRPr="006369F2">
              <w:rPr>
                <w:lang w:val="en-US"/>
              </w:rPr>
              <w:t>contractul</w:t>
            </w:r>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După rezoluțiunea contractului, Beneficiarul poate continua execuţia lucrărilor cu respectarea prevederilor legale.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18.8. Cazuri specifice de încetare a contractului de achiziţii publice:</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Beneficiarul are dreptul de a rezolvi unilateral un contract de achiziţii publice în perioada de valabilitate a acestuia în una dintre următoarele situaţii:</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contractul a făcut obiectul unei modificări substanțiale care necesita o nouă procedură de </w:t>
            </w:r>
            <w:r w:rsidRPr="006369F2">
              <w:rPr>
                <w:lang w:val="en-US"/>
              </w:rPr>
              <w:lastRenderedPageBreak/>
              <w:t>achiziție publică în conformitate cu art. 76 al Legii nr. 131/2015 privind achizițiile publice;</w:t>
            </w:r>
          </w:p>
          <w:p w14:paraId="2CF5A844" w14:textId="08FDE3B5" w:rsidR="003E4C11" w:rsidRPr="006369F2" w:rsidRDefault="004D58FA" w:rsidP="004D58FA">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5FCE4B" w14:textId="77777777" w:rsidR="00804172" w:rsidRPr="006369F2" w:rsidRDefault="00804172" w:rsidP="00201A38">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4079E5D1" w14:textId="55CE1744" w:rsidR="00804172" w:rsidRPr="006369F2" w:rsidRDefault="00804172" w:rsidP="00201A38">
            <w:pPr>
              <w:jc w:val="both"/>
              <w:rPr>
                <w:lang w:val="en-US"/>
              </w:rPr>
            </w:pPr>
            <w:r w:rsidRPr="006369F2">
              <w:rPr>
                <w:lang w:val="en-US"/>
              </w:rPr>
              <w:t xml:space="preserve">19.3. Prezentul contract este </w:t>
            </w:r>
            <w:r w:rsidR="00115604" w:rsidRPr="006369F2">
              <w:rPr>
                <w:lang w:val="en-US"/>
              </w:rPr>
              <w:t xml:space="preserve">întocmit în </w:t>
            </w:r>
            <w:r w:rsidRPr="006369F2">
              <w:rPr>
                <w:lang w:val="en-US"/>
              </w:rPr>
              <w:t>limba de română, în două exemplare de valoare juridică egală, câte un exemplar pentru Beneficiar și Antreprenor.</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74313B"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74313B"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Adresa poştală:</w:t>
                  </w:r>
                </w:p>
              </w:tc>
            </w:tr>
            <w:tr w:rsidR="0024329E" w:rsidRPr="0074313B"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Telefon:</w:t>
                  </w:r>
                </w:p>
              </w:tc>
            </w:tr>
            <w:tr w:rsidR="0024329E" w:rsidRPr="0074313B"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74313B"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74313B"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„___”_________20__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„___”_________20__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4517"/>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28A9"/>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667F4"/>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383"/>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54DC"/>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23E9"/>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313B"/>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90E88"/>
    <w:rsid w:val="00896BF7"/>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184D"/>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5597</Words>
  <Characters>31908</Characters>
  <Application>Microsoft Office Word</Application>
  <DocSecurity>0</DocSecurity>
  <Lines>265</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11</cp:revision>
  <cp:lastPrinted>2026-01-21T07:59:00Z</cp:lastPrinted>
  <dcterms:created xsi:type="dcterms:W3CDTF">2026-01-22T06:44:00Z</dcterms:created>
  <dcterms:modified xsi:type="dcterms:W3CDTF">2026-05-18T07:10:00Z</dcterms:modified>
</cp:coreProperties>
</file>