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EBE2" w14:textId="202AE870" w:rsidR="00BA7FF4" w:rsidRPr="00BA2145" w:rsidRDefault="00BA7FF4" w:rsidP="00BA7FF4">
      <w:pPr>
        <w:jc w:val="right"/>
        <w:rPr>
          <w:b/>
          <w:bCs/>
          <w:i/>
          <w:iCs/>
          <w:noProof w:val="0"/>
          <w:sz w:val="22"/>
          <w:szCs w:val="22"/>
        </w:rPr>
      </w:pPr>
      <w:bookmarkStart w:id="0" w:name="_Toc449692096"/>
      <w:r w:rsidRPr="00BA2145">
        <w:rPr>
          <w:b/>
          <w:bCs/>
          <w:i/>
          <w:iCs/>
          <w:noProof w:val="0"/>
        </w:rPr>
        <w:t>Anexa nr.</w:t>
      </w:r>
      <w:r w:rsidR="00FF430B" w:rsidRPr="00BA2145">
        <w:rPr>
          <w:b/>
          <w:bCs/>
          <w:i/>
          <w:iCs/>
          <w:noProof w:val="0"/>
        </w:rPr>
        <w:t xml:space="preserve"> </w:t>
      </w:r>
      <w:r w:rsidRPr="00BA2145">
        <w:rPr>
          <w:b/>
          <w:bCs/>
          <w:i/>
          <w:iCs/>
          <w:noProof w:val="0"/>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2B776929" w14:textId="07DBA83D"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denumirea autorităţii contractante şi adresa completă</w:t>
      </w:r>
      <w:r w:rsidRPr="00BA2145">
        <w:rPr>
          <w:rFonts w:ascii="Times New Roman" w:hAnsi="Times New Roman"/>
          <w:sz w:val="20"/>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rPr>
      </w:pPr>
      <w:r w:rsidRPr="00BA2145">
        <w:rPr>
          <w:rFonts w:ascii="Times New Roman" w:hAnsi="Times New Roman"/>
          <w:b/>
          <w:szCs w:val="24"/>
        </w:rPr>
        <w:t>Stimaţi domni</w:t>
      </w:r>
      <w:r w:rsidRPr="00BA2145">
        <w:rPr>
          <w:rFonts w:ascii="Times New Roman" w:hAnsi="Times New Roman"/>
          <w:szCs w:val="24"/>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rPr>
      </w:pPr>
    </w:p>
    <w:p w14:paraId="360BECF4" w14:textId="1C3D9974" w:rsidR="00211C74" w:rsidRPr="00BA2145" w:rsidRDefault="00211C74" w:rsidP="00211C74">
      <w:pPr>
        <w:shd w:val="clear" w:color="auto" w:fill="FFFFFF" w:themeFill="background1"/>
        <w:spacing w:before="120"/>
        <w:rPr>
          <w:b/>
          <w:noProof w:val="0"/>
          <w:lang w:eastAsia="ru-RU"/>
        </w:rPr>
      </w:pPr>
      <w:r w:rsidRPr="00BA2145">
        <w:rPr>
          <w:rFonts w:eastAsia="Calibri"/>
        </w:rPr>
        <w:t>Ne angajăm să menț</w:t>
      </w:r>
      <w:r w:rsidR="00BB1EC7" w:rsidRPr="00BA2145">
        <w:rPr>
          <w:rFonts w:eastAsia="Calibri"/>
        </w:rPr>
        <w:t>inem ofert</w:t>
      </w:r>
      <w:r w:rsidRPr="00BA2145">
        <w:rPr>
          <w:rFonts w:eastAsia="Calibri"/>
        </w:rPr>
        <w:t>a</w:t>
      </w:r>
      <w:r w:rsidR="00BB1EC7" w:rsidRPr="00BA2145">
        <w:rPr>
          <w:rFonts w:eastAsia="Calibri"/>
        </w:rPr>
        <w:t xml:space="preserve"> valabil</w:t>
      </w:r>
      <w:r w:rsidRPr="00BA2145">
        <w:rPr>
          <w:rFonts w:eastAsia="Calibri"/>
        </w:rPr>
        <w:t>ă,</w:t>
      </w:r>
      <w:r w:rsidR="00E706C1" w:rsidRPr="00BA2145">
        <w:rPr>
          <w:rFonts w:eastAsia="Calibri"/>
        </w:rPr>
        <w:t xml:space="preserve">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00E706C1"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w:t>
      </w:r>
      <w:r w:rsidR="002927B7" w:rsidRPr="00BA2145">
        <w:rPr>
          <w:b/>
          <w:noProof w:val="0"/>
          <w:lang w:eastAsia="ru-RU"/>
        </w:rPr>
        <w:t>___________,</w:t>
      </w:r>
      <w:r w:rsidRPr="00BA2145">
        <w:rPr>
          <w:b/>
          <w:noProof w:val="0"/>
          <w:lang w:eastAsia="ru-RU"/>
        </w:rPr>
        <w:br/>
      </w:r>
      <w:r w:rsidR="00E706C1" w:rsidRPr="00BA2145">
        <w:rPr>
          <w:noProof w:val="0"/>
          <w:lang w:eastAsia="ru-RU"/>
        </w:rPr>
        <w:t xml:space="preserve">                                                        </w:t>
      </w:r>
      <w:r w:rsidRPr="00BA2145">
        <w:rPr>
          <w:noProof w:val="0"/>
          <w:sz w:val="20"/>
          <w:szCs w:val="20"/>
          <w:lang w:eastAsia="ru-RU"/>
        </w:rPr>
        <w:t>(tipul procedurii de achiziție)</w:t>
      </w:r>
    </w:p>
    <w:p w14:paraId="028E1673" w14:textId="77777777" w:rsidR="00BB1EC7" w:rsidRPr="00BA2145" w:rsidRDefault="00BB1EC7" w:rsidP="00BB1EC7">
      <w:pPr>
        <w:autoSpaceDN w:val="0"/>
        <w:adjustRightInd w:val="0"/>
        <w:jc w:val="both"/>
        <w:rPr>
          <w:rFonts w:eastAsia="Calibri"/>
        </w:rPr>
      </w:pPr>
      <w:r w:rsidRPr="00BA2145">
        <w:rPr>
          <w:rFonts w:eastAsia="Calibri"/>
        </w:rPr>
        <w:t>pentru o durat</w:t>
      </w:r>
      <w:r w:rsidR="00211C74" w:rsidRPr="00BA2145">
        <w:rPr>
          <w:rFonts w:eastAsia="Calibri"/>
        </w:rPr>
        <w:t>ă de _______</w:t>
      </w:r>
      <w:r w:rsidR="002927B7" w:rsidRPr="00BA2145">
        <w:rPr>
          <w:rFonts w:eastAsia="Calibri"/>
        </w:rPr>
        <w:t>______</w:t>
      </w:r>
      <w:r w:rsidR="00211C74" w:rsidRPr="00BA2145">
        <w:rPr>
          <w:rFonts w:eastAsia="Calibri"/>
        </w:rPr>
        <w:t xml:space="preserve"> zile, (durata în litere ș</w:t>
      </w:r>
      <w:r w:rsidRPr="00BA2145">
        <w:rPr>
          <w:rFonts w:eastAsia="Calibri"/>
        </w:rPr>
        <w:t>i cifre), respectiv p</w:t>
      </w:r>
      <w:r w:rsidR="00211C74" w:rsidRPr="00BA2145">
        <w:rPr>
          <w:rFonts w:eastAsia="Calibri"/>
        </w:rPr>
        <w:t>ână</w:t>
      </w:r>
      <w:r w:rsidRPr="00BA2145">
        <w:rPr>
          <w:rFonts w:eastAsia="Calibri"/>
        </w:rPr>
        <w:t xml:space="preserve"> la data de _______</w:t>
      </w:r>
      <w:r w:rsidR="00211C74" w:rsidRPr="00BA2145">
        <w:rPr>
          <w:rFonts w:eastAsia="Calibri"/>
        </w:rPr>
        <w:t>____________ (ziua/luna/anul), și ea va rămâne obligatorie pentru noi ș</w:t>
      </w:r>
      <w:r w:rsidRPr="00BA2145">
        <w:rPr>
          <w:rFonts w:eastAsia="Calibri"/>
        </w:rPr>
        <w:t>i poate fi acceptat</w:t>
      </w:r>
      <w:r w:rsidR="00211C74" w:rsidRPr="00BA2145">
        <w:rPr>
          <w:rFonts w:eastAsia="Calibri"/>
        </w:rPr>
        <w:t>ă</w:t>
      </w:r>
      <w:r w:rsidRPr="00BA2145">
        <w:rPr>
          <w:rFonts w:eastAsia="Calibri"/>
        </w:rPr>
        <w:t xml:space="preserve"> oric</w:t>
      </w:r>
      <w:r w:rsidR="00211C74" w:rsidRPr="00BA2145">
        <w:rPr>
          <w:rFonts w:eastAsia="Calibri"/>
        </w:rPr>
        <w:t>ând î</w:t>
      </w:r>
      <w:r w:rsidRPr="00BA2145">
        <w:rPr>
          <w:rFonts w:eastAsia="Calibri"/>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rPr>
      </w:pPr>
    </w:p>
    <w:p w14:paraId="37C20DD9" w14:textId="77777777" w:rsidR="00BB1EC7" w:rsidRPr="00BA2145" w:rsidRDefault="00BB1EC7" w:rsidP="00950D18">
      <w:pPr>
        <w:pStyle w:val="a8"/>
        <w:tabs>
          <w:tab w:val="left" w:pos="567"/>
        </w:tabs>
        <w:spacing w:line="360" w:lineRule="auto"/>
        <w:rPr>
          <w:rFonts w:ascii="Times New Roman" w:hAnsi="Times New Roman"/>
          <w:szCs w:val="24"/>
        </w:rPr>
      </w:pPr>
    </w:p>
    <w:p w14:paraId="2A9A1F9D" w14:textId="77777777" w:rsidR="00BB1EC7" w:rsidRPr="00BA2145" w:rsidRDefault="00BB1EC7" w:rsidP="00950D18">
      <w:pPr>
        <w:pStyle w:val="a8"/>
        <w:tabs>
          <w:tab w:val="left" w:pos="567"/>
        </w:tabs>
        <w:spacing w:line="360" w:lineRule="auto"/>
        <w:rPr>
          <w:rFonts w:ascii="Times New Roman" w:hAnsi="Times New Roman"/>
          <w:szCs w:val="24"/>
        </w:rPr>
      </w:pPr>
    </w:p>
    <w:p w14:paraId="75BBA572" w14:textId="77777777" w:rsidR="00BB1EC7" w:rsidRPr="00BA2145" w:rsidRDefault="00BB1EC7" w:rsidP="00950D18">
      <w:pPr>
        <w:pStyle w:val="a8"/>
        <w:tabs>
          <w:tab w:val="left" w:pos="567"/>
        </w:tabs>
        <w:spacing w:line="360" w:lineRule="auto"/>
        <w:rPr>
          <w:rFonts w:ascii="Times New Roman" w:hAnsi="Times New Roman"/>
          <w:szCs w:val="24"/>
        </w:rPr>
      </w:pPr>
    </w:p>
    <w:p w14:paraId="3AC6F755" w14:textId="77777777" w:rsidR="00BE49DD" w:rsidRPr="00BA2145" w:rsidRDefault="00BE49DD" w:rsidP="00950D18">
      <w:pPr>
        <w:pStyle w:val="a8"/>
        <w:tabs>
          <w:tab w:val="left" w:pos="567"/>
        </w:tabs>
        <w:spacing w:line="360" w:lineRule="auto"/>
        <w:rPr>
          <w:rFonts w:ascii="Times New Roman" w:hAnsi="Times New Roman"/>
          <w:szCs w:val="24"/>
        </w:rPr>
      </w:pPr>
    </w:p>
    <w:p w14:paraId="7E0B4786" w14:textId="77777777" w:rsidR="00BE49DD" w:rsidRPr="00BA2145" w:rsidRDefault="00BE49DD" w:rsidP="00950D18">
      <w:pPr>
        <w:pStyle w:val="a8"/>
        <w:tabs>
          <w:tab w:val="left" w:pos="567"/>
        </w:tabs>
        <w:spacing w:line="360" w:lineRule="auto"/>
        <w:rPr>
          <w:rFonts w:ascii="Times New Roman" w:hAnsi="Times New Roman"/>
          <w:szCs w:val="24"/>
        </w:rPr>
      </w:pPr>
    </w:p>
    <w:p w14:paraId="11C3E31B" w14:textId="77777777" w:rsidR="00211C74" w:rsidRPr="00BA2145" w:rsidRDefault="00211C74" w:rsidP="00211C74">
      <w:pPr>
        <w:pStyle w:val="a8"/>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3EABC065" w14:textId="77777777" w:rsidR="001C4B7C" w:rsidRDefault="001C4B7C" w:rsidP="00B57E9D">
      <w:pPr>
        <w:rPr>
          <w:b/>
          <w:bCs/>
          <w:i/>
          <w:iCs/>
          <w:noProof w:val="0"/>
        </w:rPr>
      </w:pPr>
      <w:bookmarkStart w:id="1" w:name="_Toc449692097"/>
      <w:bookmarkEnd w:id="0"/>
    </w:p>
    <w:p w14:paraId="07E34268" w14:textId="07E3DBAB" w:rsidR="00BA7FF4" w:rsidRPr="001C4B7C" w:rsidRDefault="00BA7FF4" w:rsidP="00BA7FF4">
      <w:pPr>
        <w:jc w:val="right"/>
        <w:rPr>
          <w:b/>
          <w:bCs/>
          <w:i/>
          <w:iCs/>
          <w:noProof w:val="0"/>
          <w:sz w:val="22"/>
          <w:szCs w:val="22"/>
        </w:rPr>
      </w:pPr>
      <w:bookmarkStart w:id="2" w:name="_Toc449692098"/>
      <w:bookmarkEnd w:id="1"/>
      <w:r w:rsidRPr="001C4B7C">
        <w:rPr>
          <w:b/>
          <w:bCs/>
          <w:i/>
          <w:iCs/>
          <w:noProof w:val="0"/>
        </w:rPr>
        <w:lastRenderedPageBreak/>
        <w:t>Anexa nr.</w:t>
      </w:r>
      <w:r w:rsidR="00FF430B" w:rsidRPr="001C4B7C">
        <w:rPr>
          <w:b/>
          <w:bCs/>
          <w:i/>
          <w:iCs/>
          <w:noProof w:val="0"/>
        </w:rPr>
        <w:t xml:space="preserve"> </w:t>
      </w:r>
      <w:r w:rsidRPr="001C4B7C">
        <w:rPr>
          <w:b/>
          <w:bCs/>
          <w:i/>
          <w:iCs/>
          <w:noProof w:val="0"/>
        </w:rPr>
        <w:t>1</w:t>
      </w:r>
      <w:r w:rsidR="00BE49DD" w:rsidRPr="001C4B7C">
        <w:rPr>
          <w:b/>
          <w:bCs/>
          <w:i/>
          <w:iCs/>
          <w:noProof w:val="0"/>
        </w:rPr>
        <w:t>2</w:t>
      </w:r>
    </w:p>
    <w:bookmarkEnd w:id="2"/>
    <w:p w14:paraId="3B7761C6"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DEEB667"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7C537151" w14:textId="77777777"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eastAsia="zh-CN"/>
        </w:rPr>
      </w:pPr>
      <w:r w:rsidRPr="001C4B7C">
        <w:rPr>
          <w:rFonts w:eastAsia="PMingLiU"/>
          <w:b/>
          <w:sz w:val="28"/>
          <w:szCs w:val="28"/>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F3D50">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3"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bookmarkEnd w:id="3"/>
    <w:p w14:paraId="6E73FA6E" w14:textId="19C2AEDF" w:rsidR="00AA35FC" w:rsidRPr="001C4B7C" w:rsidRDefault="00AA35FC" w:rsidP="00AA35FC">
      <w:pPr>
        <w:jc w:val="right"/>
        <w:rPr>
          <w:b/>
          <w:bCs/>
          <w:i/>
          <w:iCs/>
          <w:noProof w:val="0"/>
          <w:sz w:val="22"/>
          <w:szCs w:val="22"/>
        </w:rPr>
      </w:pPr>
      <w:r w:rsidRPr="001C4B7C">
        <w:rPr>
          <w:b/>
          <w:bCs/>
          <w:i/>
          <w:iCs/>
          <w:noProof w:val="0"/>
        </w:rPr>
        <w:lastRenderedPageBreak/>
        <w:t>Anexa nr. 1</w:t>
      </w:r>
      <w:r>
        <w:rPr>
          <w:b/>
          <w:bCs/>
          <w:i/>
          <w:iCs/>
          <w:noProof w:val="0"/>
        </w:rPr>
        <w:t>5</w:t>
      </w:r>
    </w:p>
    <w:p w14:paraId="725B43AC" w14:textId="77777777" w:rsidR="00AA35FC" w:rsidRDefault="00AA35FC" w:rsidP="00AA35F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3240051D" w14:textId="77777777" w:rsidR="00AA35FC" w:rsidRDefault="00AA35FC" w:rsidP="00AA35F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D10E51A" w14:textId="77777777" w:rsidR="00AA35FC" w:rsidRPr="001C4B7C" w:rsidRDefault="00AA35FC" w:rsidP="00AA35FC">
      <w:pPr>
        <w:jc w:val="center"/>
        <w:rPr>
          <w:rFonts w:eastAsia="PMingLiU"/>
          <w:b/>
          <w:lang w:val="en-US" w:eastAsia="zh-CN"/>
        </w:rPr>
      </w:pPr>
    </w:p>
    <w:p w14:paraId="6C31FFCB" w14:textId="77777777" w:rsidR="00AA35FC" w:rsidRPr="00FF430B" w:rsidRDefault="00AA35FC" w:rsidP="00AA35FC">
      <w:pPr>
        <w:jc w:val="center"/>
        <w:rPr>
          <w:rFonts w:eastAsia="PMingLiU"/>
          <w:b/>
          <w:lang w:eastAsia="zh-CN"/>
        </w:rPr>
      </w:pPr>
    </w:p>
    <w:p w14:paraId="552EF76C" w14:textId="77777777" w:rsidR="00AA35FC" w:rsidRDefault="00AA35FC" w:rsidP="00AA35F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111B600" w14:textId="77777777" w:rsidR="00AA35FC" w:rsidRPr="00AA35FC" w:rsidRDefault="00AA35FC" w:rsidP="00AA35FC">
      <w:pPr>
        <w:spacing w:line="276" w:lineRule="auto"/>
        <w:jc w:val="center"/>
        <w:rPr>
          <w:rFonts w:eastAsia="PMingLiU"/>
          <w:b/>
          <w:lang w:eastAsia="zh-CN"/>
        </w:rPr>
      </w:pPr>
    </w:p>
    <w:p w14:paraId="4F801F40" w14:textId="77777777" w:rsidR="00AA35FC" w:rsidRPr="00FF430B" w:rsidRDefault="00AA35FC" w:rsidP="00AA35FC">
      <w:pPr>
        <w:spacing w:line="276" w:lineRule="auto"/>
        <w:jc w:val="center"/>
        <w:rPr>
          <w:rFonts w:eastAsia="PMingLiU"/>
          <w:b/>
          <w:lang w:eastAsia="zh-CN"/>
        </w:rPr>
      </w:pPr>
    </w:p>
    <w:p w14:paraId="013BC0D5" w14:textId="77777777" w:rsidR="00AA35FC" w:rsidRPr="00FF430B" w:rsidRDefault="00AA35FC" w:rsidP="00AA35FC">
      <w:pPr>
        <w:spacing w:line="276" w:lineRule="auto"/>
        <w:jc w:val="center"/>
        <w:rPr>
          <w:rFonts w:eastAsia="PMingLiU"/>
          <w:b/>
          <w:noProof w:val="0"/>
          <w:lang w:eastAsia="zh-CN"/>
        </w:rPr>
      </w:pPr>
    </w:p>
    <w:p w14:paraId="6C61520A" w14:textId="77777777" w:rsidR="00AA35FC" w:rsidRPr="00AA35FC" w:rsidRDefault="00AA35FC" w:rsidP="00AA35FC">
      <w:pPr>
        <w:ind w:firstLine="709"/>
        <w:jc w:val="center"/>
        <w:rPr>
          <w:rFonts w:eastAsia="PMingLiU"/>
          <w:b/>
          <w:sz w:val="28"/>
          <w:szCs w:val="28"/>
          <w:lang w:eastAsia="zh-CN"/>
        </w:rPr>
      </w:pPr>
      <w:r w:rsidRPr="00AA35FC">
        <w:rPr>
          <w:rFonts w:eastAsia="PMingLiU"/>
          <w:b/>
          <w:sz w:val="28"/>
          <w:szCs w:val="28"/>
          <w:lang w:eastAsia="zh-CN"/>
        </w:rPr>
        <w:t>DECLARAŢIE</w:t>
      </w:r>
    </w:p>
    <w:p w14:paraId="6C953F58" w14:textId="77777777" w:rsidR="00AA35FC" w:rsidRPr="00FF430B" w:rsidRDefault="00AA35FC" w:rsidP="00AA35FC">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4AC0622" w14:textId="77777777" w:rsidR="00AA35FC" w:rsidRPr="00FF430B" w:rsidRDefault="00AA35FC" w:rsidP="00AA35FC">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35FC" w:rsidRPr="00EC30C2" w14:paraId="52D74203" w14:textId="77777777" w:rsidTr="00AA35FC">
        <w:trPr>
          <w:cantSplit/>
          <w:trHeight w:val="1942"/>
        </w:trPr>
        <w:tc>
          <w:tcPr>
            <w:tcW w:w="273" w:type="pct"/>
            <w:shd w:val="clear" w:color="auto" w:fill="D9D9D9" w:themeFill="background1" w:themeFillShade="D9"/>
            <w:vAlign w:val="center"/>
          </w:tcPr>
          <w:p w14:paraId="4674273C" w14:textId="77777777" w:rsidR="00AA35FC" w:rsidRPr="00FF430B" w:rsidRDefault="00AA35FC" w:rsidP="00C95B3E">
            <w:pPr>
              <w:tabs>
                <w:tab w:val="left" w:pos="567"/>
              </w:tabs>
              <w:jc w:val="center"/>
              <w:rPr>
                <w:b/>
                <w:bCs/>
              </w:rPr>
            </w:pPr>
          </w:p>
          <w:p w14:paraId="7111FD50" w14:textId="77777777" w:rsidR="00AA35FC" w:rsidRPr="00FF430B" w:rsidRDefault="00AA35FC" w:rsidP="00C95B3E">
            <w:pPr>
              <w:tabs>
                <w:tab w:val="left" w:pos="567"/>
              </w:tabs>
              <w:jc w:val="center"/>
              <w:rPr>
                <w:b/>
                <w:bCs/>
              </w:rPr>
            </w:pPr>
            <w:r w:rsidRPr="00FF430B">
              <w:rPr>
                <w:b/>
                <w:bCs/>
              </w:rPr>
              <w:t>Nr.</w:t>
            </w:r>
          </w:p>
          <w:p w14:paraId="5A2FE211" w14:textId="77777777" w:rsidR="00AA35FC" w:rsidRPr="00FF430B" w:rsidRDefault="00AA35FC" w:rsidP="00C95B3E">
            <w:pPr>
              <w:tabs>
                <w:tab w:val="left" w:pos="567"/>
              </w:tabs>
              <w:jc w:val="center"/>
              <w:rPr>
                <w:b/>
                <w:bCs/>
              </w:rPr>
            </w:pPr>
            <w:r w:rsidRPr="00FF430B">
              <w:rPr>
                <w:b/>
                <w:bCs/>
              </w:rPr>
              <w:t>d/o</w:t>
            </w:r>
          </w:p>
        </w:tc>
        <w:tc>
          <w:tcPr>
            <w:tcW w:w="727" w:type="pct"/>
            <w:shd w:val="clear" w:color="auto" w:fill="D9D9D9" w:themeFill="background1" w:themeFillShade="D9"/>
            <w:vAlign w:val="center"/>
          </w:tcPr>
          <w:p w14:paraId="7A0097B0" w14:textId="77777777" w:rsidR="00AA35FC" w:rsidRPr="00FF430B" w:rsidRDefault="00AA35FC" w:rsidP="00C95B3E">
            <w:pPr>
              <w:tabs>
                <w:tab w:val="left" w:pos="567"/>
                <w:tab w:val="left" w:pos="1134"/>
              </w:tabs>
              <w:ind w:left="360"/>
              <w:jc w:val="center"/>
              <w:outlineLvl w:val="0"/>
              <w:rPr>
                <w:b/>
                <w:bCs/>
              </w:rPr>
            </w:pPr>
          </w:p>
          <w:p w14:paraId="03C84243" w14:textId="77777777" w:rsidR="00AA35FC" w:rsidRPr="00FF430B" w:rsidRDefault="00AA35FC" w:rsidP="00C95B3E">
            <w:pPr>
              <w:tabs>
                <w:tab w:val="left" w:pos="567"/>
              </w:tabs>
              <w:jc w:val="center"/>
              <w:rPr>
                <w:b/>
                <w:bCs/>
              </w:rPr>
            </w:pPr>
            <w:r w:rsidRPr="00FF430B">
              <w:rPr>
                <w:b/>
                <w:bCs/>
              </w:rPr>
              <w:t>Funcţia</w:t>
            </w:r>
          </w:p>
        </w:tc>
        <w:tc>
          <w:tcPr>
            <w:tcW w:w="1000" w:type="pct"/>
            <w:shd w:val="clear" w:color="auto" w:fill="D9D9D9" w:themeFill="background1" w:themeFillShade="D9"/>
            <w:vAlign w:val="center"/>
          </w:tcPr>
          <w:p w14:paraId="34A2B99D" w14:textId="77777777" w:rsidR="00AA35FC" w:rsidRPr="00FF430B" w:rsidRDefault="00AA35FC" w:rsidP="00C95B3E">
            <w:pPr>
              <w:tabs>
                <w:tab w:val="left" w:pos="567"/>
                <w:tab w:val="left" w:pos="1134"/>
              </w:tabs>
              <w:ind w:left="360"/>
              <w:jc w:val="center"/>
              <w:outlineLvl w:val="0"/>
              <w:rPr>
                <w:b/>
                <w:bCs/>
              </w:rPr>
            </w:pPr>
          </w:p>
          <w:p w14:paraId="61B79B7E" w14:textId="77777777" w:rsidR="00AA35FC" w:rsidRPr="00FF430B" w:rsidRDefault="00AA35FC" w:rsidP="00C95B3E">
            <w:pPr>
              <w:tabs>
                <w:tab w:val="left" w:pos="567"/>
              </w:tabs>
              <w:jc w:val="center"/>
              <w:rPr>
                <w:b/>
                <w:bCs/>
              </w:rPr>
            </w:pPr>
            <w:r w:rsidRPr="00FF430B">
              <w:rPr>
                <w:b/>
                <w:bCs/>
              </w:rPr>
              <w:t>Studii de specialitate</w:t>
            </w:r>
          </w:p>
        </w:tc>
        <w:tc>
          <w:tcPr>
            <w:tcW w:w="1036" w:type="pct"/>
            <w:shd w:val="clear" w:color="auto" w:fill="D9D9D9" w:themeFill="background1" w:themeFillShade="D9"/>
            <w:vAlign w:val="center"/>
          </w:tcPr>
          <w:p w14:paraId="5BD51A59" w14:textId="77777777" w:rsidR="00AA35FC" w:rsidRPr="00FF430B" w:rsidRDefault="00AA35FC" w:rsidP="00C95B3E">
            <w:pPr>
              <w:tabs>
                <w:tab w:val="left" w:pos="567"/>
              </w:tabs>
              <w:jc w:val="center"/>
              <w:rPr>
                <w:b/>
                <w:bCs/>
              </w:rPr>
            </w:pPr>
            <w:r w:rsidRPr="00FF430B">
              <w:rPr>
                <w:b/>
                <w:bCs/>
              </w:rPr>
              <w:t>Vechimea în  munca de specialitate (ani)</w:t>
            </w:r>
          </w:p>
        </w:tc>
        <w:tc>
          <w:tcPr>
            <w:tcW w:w="1056" w:type="pct"/>
            <w:shd w:val="clear" w:color="auto" w:fill="D9D9D9" w:themeFill="background1" w:themeFillShade="D9"/>
            <w:vAlign w:val="center"/>
          </w:tcPr>
          <w:p w14:paraId="19609F8D" w14:textId="77777777" w:rsidR="00AA35FC" w:rsidRPr="00FF430B" w:rsidRDefault="00AA35FC" w:rsidP="00C95B3E">
            <w:pPr>
              <w:tabs>
                <w:tab w:val="left" w:pos="567"/>
              </w:tabs>
              <w:jc w:val="center"/>
              <w:rPr>
                <w:b/>
                <w:bCs/>
              </w:rPr>
            </w:pPr>
            <w:r w:rsidRPr="00FF430B">
              <w:rPr>
                <w:b/>
                <w:bCs/>
              </w:rPr>
              <w:t>Numărul şi denumirea lucrărilor similare executate în calitate de conducător</w:t>
            </w:r>
          </w:p>
        </w:tc>
        <w:tc>
          <w:tcPr>
            <w:tcW w:w="908" w:type="pct"/>
            <w:shd w:val="clear" w:color="auto" w:fill="D9D9D9" w:themeFill="background1" w:themeFillShade="D9"/>
            <w:vAlign w:val="center"/>
          </w:tcPr>
          <w:p w14:paraId="2AD5A82F" w14:textId="77777777" w:rsidR="00AA35FC" w:rsidRPr="00FF430B" w:rsidRDefault="00AA35FC" w:rsidP="00C95B3E">
            <w:pPr>
              <w:tabs>
                <w:tab w:val="left" w:pos="567"/>
              </w:tabs>
              <w:jc w:val="center"/>
              <w:rPr>
                <w:b/>
                <w:bCs/>
              </w:rPr>
            </w:pPr>
            <w:r w:rsidRPr="00FF430B">
              <w:rPr>
                <w:b/>
                <w:bCs/>
              </w:rPr>
              <w:t>Numărul certificatului de atestare</w:t>
            </w:r>
          </w:p>
          <w:p w14:paraId="61A1E33F" w14:textId="77777777" w:rsidR="00AA35FC" w:rsidRPr="00FF430B" w:rsidRDefault="00AA35FC" w:rsidP="00C95B3E">
            <w:pPr>
              <w:tabs>
                <w:tab w:val="left" w:pos="567"/>
              </w:tabs>
              <w:jc w:val="center"/>
              <w:rPr>
                <w:b/>
                <w:bCs/>
              </w:rPr>
            </w:pPr>
            <w:r w:rsidRPr="00FF430B">
              <w:rPr>
                <w:b/>
                <w:bCs/>
              </w:rPr>
              <w:t>și data eliberării</w:t>
            </w:r>
          </w:p>
          <w:p w14:paraId="1A97CF5E" w14:textId="77777777" w:rsidR="00AA35FC" w:rsidRPr="00FF430B" w:rsidRDefault="00AA35FC" w:rsidP="00C95B3E">
            <w:pPr>
              <w:tabs>
                <w:tab w:val="left" w:pos="567"/>
                <w:tab w:val="left" w:pos="1134"/>
              </w:tabs>
              <w:ind w:left="360"/>
              <w:jc w:val="center"/>
              <w:outlineLvl w:val="0"/>
              <w:rPr>
                <w:b/>
                <w:bCs/>
              </w:rPr>
            </w:pPr>
          </w:p>
          <w:p w14:paraId="4CFAF6B4" w14:textId="77777777" w:rsidR="00AA35FC" w:rsidRPr="00FF430B" w:rsidRDefault="00AA35FC" w:rsidP="00C95B3E">
            <w:pPr>
              <w:tabs>
                <w:tab w:val="left" w:pos="567"/>
                <w:tab w:val="left" w:pos="1134"/>
              </w:tabs>
              <w:ind w:left="360"/>
              <w:jc w:val="center"/>
              <w:outlineLvl w:val="0"/>
              <w:rPr>
                <w:b/>
                <w:bCs/>
              </w:rPr>
            </w:pPr>
          </w:p>
        </w:tc>
      </w:tr>
      <w:tr w:rsidR="00AA35FC" w:rsidRPr="00EC30C2" w14:paraId="4C057AC3" w14:textId="77777777" w:rsidTr="00C95B3E">
        <w:trPr>
          <w:cantSplit/>
          <w:trHeight w:val="320"/>
        </w:trPr>
        <w:tc>
          <w:tcPr>
            <w:tcW w:w="273" w:type="pct"/>
          </w:tcPr>
          <w:p w14:paraId="270C5923" w14:textId="77777777" w:rsidR="00AA35FC" w:rsidRPr="00FF430B" w:rsidRDefault="00AA35FC" w:rsidP="00C95B3E">
            <w:pPr>
              <w:tabs>
                <w:tab w:val="left" w:pos="567"/>
                <w:tab w:val="left" w:pos="1134"/>
              </w:tabs>
              <w:ind w:left="360"/>
              <w:jc w:val="both"/>
              <w:outlineLvl w:val="0"/>
              <w:rPr>
                <w:b/>
                <w:bCs/>
              </w:rPr>
            </w:pPr>
          </w:p>
        </w:tc>
        <w:tc>
          <w:tcPr>
            <w:tcW w:w="727" w:type="pct"/>
          </w:tcPr>
          <w:p w14:paraId="1FC46AB5" w14:textId="77777777" w:rsidR="00AA35FC" w:rsidRPr="00FF430B" w:rsidRDefault="00AA35FC" w:rsidP="00C95B3E">
            <w:pPr>
              <w:tabs>
                <w:tab w:val="left" w:pos="567"/>
              </w:tabs>
              <w:jc w:val="both"/>
              <w:rPr>
                <w:b/>
                <w:bCs/>
              </w:rPr>
            </w:pPr>
            <w:r w:rsidRPr="00FF430B">
              <w:rPr>
                <w:b/>
                <w:bCs/>
              </w:rPr>
              <w:t>1</w:t>
            </w:r>
          </w:p>
        </w:tc>
        <w:tc>
          <w:tcPr>
            <w:tcW w:w="1000" w:type="pct"/>
          </w:tcPr>
          <w:p w14:paraId="4D3E772C" w14:textId="77777777" w:rsidR="00AA35FC" w:rsidRPr="00FF430B" w:rsidRDefault="00AA35FC" w:rsidP="00C95B3E">
            <w:pPr>
              <w:tabs>
                <w:tab w:val="left" w:pos="567"/>
              </w:tabs>
              <w:jc w:val="both"/>
              <w:rPr>
                <w:b/>
                <w:bCs/>
              </w:rPr>
            </w:pPr>
            <w:r w:rsidRPr="00FF430B">
              <w:rPr>
                <w:b/>
                <w:bCs/>
              </w:rPr>
              <w:t>2</w:t>
            </w:r>
          </w:p>
        </w:tc>
        <w:tc>
          <w:tcPr>
            <w:tcW w:w="1036" w:type="pct"/>
          </w:tcPr>
          <w:p w14:paraId="706EAF85" w14:textId="77777777" w:rsidR="00AA35FC" w:rsidRPr="00FF430B" w:rsidRDefault="00AA35FC" w:rsidP="00C95B3E">
            <w:pPr>
              <w:tabs>
                <w:tab w:val="left" w:pos="567"/>
              </w:tabs>
              <w:jc w:val="both"/>
              <w:rPr>
                <w:b/>
                <w:bCs/>
              </w:rPr>
            </w:pPr>
            <w:r w:rsidRPr="00FF430B">
              <w:rPr>
                <w:b/>
                <w:bCs/>
              </w:rPr>
              <w:t>3</w:t>
            </w:r>
          </w:p>
        </w:tc>
        <w:tc>
          <w:tcPr>
            <w:tcW w:w="1056" w:type="pct"/>
          </w:tcPr>
          <w:p w14:paraId="615067AB" w14:textId="77777777" w:rsidR="00AA35FC" w:rsidRPr="00FF430B" w:rsidRDefault="00AA35FC" w:rsidP="00C95B3E">
            <w:pPr>
              <w:tabs>
                <w:tab w:val="left" w:pos="567"/>
              </w:tabs>
              <w:jc w:val="both"/>
              <w:rPr>
                <w:b/>
                <w:bCs/>
              </w:rPr>
            </w:pPr>
            <w:r w:rsidRPr="00FF430B">
              <w:rPr>
                <w:b/>
                <w:bCs/>
              </w:rPr>
              <w:t>4</w:t>
            </w:r>
          </w:p>
        </w:tc>
        <w:tc>
          <w:tcPr>
            <w:tcW w:w="908" w:type="pct"/>
          </w:tcPr>
          <w:p w14:paraId="64A5E9C1" w14:textId="77777777" w:rsidR="00AA35FC" w:rsidRPr="00FF430B" w:rsidRDefault="00AA35FC" w:rsidP="00C95B3E">
            <w:pPr>
              <w:tabs>
                <w:tab w:val="left" w:pos="567"/>
              </w:tabs>
              <w:jc w:val="both"/>
              <w:rPr>
                <w:b/>
                <w:bCs/>
              </w:rPr>
            </w:pPr>
            <w:r w:rsidRPr="00FF430B">
              <w:rPr>
                <w:b/>
                <w:bCs/>
              </w:rPr>
              <w:t>5</w:t>
            </w:r>
          </w:p>
        </w:tc>
      </w:tr>
      <w:tr w:rsidR="00AA35FC" w:rsidRPr="00EC30C2" w14:paraId="319B1666" w14:textId="77777777" w:rsidTr="00C95B3E">
        <w:trPr>
          <w:cantSplit/>
          <w:trHeight w:val="140"/>
        </w:trPr>
        <w:tc>
          <w:tcPr>
            <w:tcW w:w="273" w:type="pct"/>
          </w:tcPr>
          <w:p w14:paraId="09436907" w14:textId="77777777" w:rsidR="00AA35FC" w:rsidRPr="00FF430B" w:rsidRDefault="00AA35FC" w:rsidP="00C95B3E">
            <w:pPr>
              <w:keepNext/>
              <w:keepLines/>
              <w:tabs>
                <w:tab w:val="left" w:pos="567"/>
              </w:tabs>
              <w:spacing w:before="200"/>
              <w:jc w:val="both"/>
              <w:outlineLvl w:val="2"/>
              <w:rPr>
                <w:bCs/>
              </w:rPr>
            </w:pPr>
          </w:p>
        </w:tc>
        <w:tc>
          <w:tcPr>
            <w:tcW w:w="727" w:type="pct"/>
          </w:tcPr>
          <w:p w14:paraId="7A20F161" w14:textId="77777777" w:rsidR="00AA35FC" w:rsidRPr="00FF430B" w:rsidRDefault="00AA35FC" w:rsidP="00C95B3E">
            <w:pPr>
              <w:tabs>
                <w:tab w:val="left" w:pos="567"/>
              </w:tabs>
              <w:jc w:val="both"/>
              <w:rPr>
                <w:bCs/>
              </w:rPr>
            </w:pPr>
            <w:r w:rsidRPr="00FF430B">
              <w:rPr>
                <w:bCs/>
              </w:rPr>
              <w:t>Arhitect-șef</w:t>
            </w:r>
          </w:p>
        </w:tc>
        <w:tc>
          <w:tcPr>
            <w:tcW w:w="1000" w:type="pct"/>
          </w:tcPr>
          <w:p w14:paraId="5CD90D26" w14:textId="77777777" w:rsidR="00AA35FC" w:rsidRPr="00FF430B" w:rsidRDefault="00AA35FC" w:rsidP="00C95B3E">
            <w:pPr>
              <w:keepNext/>
              <w:keepLines/>
              <w:tabs>
                <w:tab w:val="left" w:pos="567"/>
              </w:tabs>
              <w:spacing w:before="200"/>
              <w:jc w:val="both"/>
              <w:outlineLvl w:val="2"/>
              <w:rPr>
                <w:bCs/>
              </w:rPr>
            </w:pPr>
          </w:p>
        </w:tc>
        <w:tc>
          <w:tcPr>
            <w:tcW w:w="1036" w:type="pct"/>
          </w:tcPr>
          <w:p w14:paraId="0DDA4ED6" w14:textId="77777777" w:rsidR="00AA35FC" w:rsidRPr="00FF430B" w:rsidRDefault="00AA35FC" w:rsidP="00C95B3E">
            <w:pPr>
              <w:keepNext/>
              <w:keepLines/>
              <w:tabs>
                <w:tab w:val="left" w:pos="567"/>
              </w:tabs>
              <w:spacing w:before="200"/>
              <w:jc w:val="both"/>
              <w:outlineLvl w:val="2"/>
              <w:rPr>
                <w:bCs/>
              </w:rPr>
            </w:pPr>
          </w:p>
        </w:tc>
        <w:tc>
          <w:tcPr>
            <w:tcW w:w="1056" w:type="pct"/>
          </w:tcPr>
          <w:p w14:paraId="0B0F2E07" w14:textId="77777777" w:rsidR="00AA35FC" w:rsidRPr="00FF430B" w:rsidRDefault="00AA35FC" w:rsidP="00C95B3E">
            <w:pPr>
              <w:keepNext/>
              <w:keepLines/>
              <w:tabs>
                <w:tab w:val="left" w:pos="567"/>
              </w:tabs>
              <w:spacing w:before="200"/>
              <w:jc w:val="both"/>
              <w:outlineLvl w:val="2"/>
              <w:rPr>
                <w:bCs/>
              </w:rPr>
            </w:pPr>
          </w:p>
        </w:tc>
        <w:tc>
          <w:tcPr>
            <w:tcW w:w="908" w:type="pct"/>
          </w:tcPr>
          <w:p w14:paraId="6065848E" w14:textId="77777777" w:rsidR="00AA35FC" w:rsidRPr="00FF430B" w:rsidRDefault="00AA35FC" w:rsidP="00C95B3E">
            <w:pPr>
              <w:keepNext/>
              <w:keepLines/>
              <w:tabs>
                <w:tab w:val="left" w:pos="567"/>
              </w:tabs>
              <w:spacing w:before="200"/>
              <w:jc w:val="both"/>
              <w:outlineLvl w:val="2"/>
              <w:rPr>
                <w:bCs/>
              </w:rPr>
            </w:pPr>
          </w:p>
        </w:tc>
      </w:tr>
      <w:tr w:rsidR="00AA35FC" w:rsidRPr="00EC30C2" w14:paraId="45DDAA8D" w14:textId="77777777" w:rsidTr="00C95B3E">
        <w:trPr>
          <w:cantSplit/>
          <w:trHeight w:val="140"/>
        </w:trPr>
        <w:tc>
          <w:tcPr>
            <w:tcW w:w="273" w:type="pct"/>
          </w:tcPr>
          <w:p w14:paraId="25B72697" w14:textId="77777777" w:rsidR="00AA35FC" w:rsidRPr="00FF430B" w:rsidRDefault="00AA35FC" w:rsidP="00C95B3E">
            <w:pPr>
              <w:keepNext/>
              <w:keepLines/>
              <w:tabs>
                <w:tab w:val="left" w:pos="567"/>
              </w:tabs>
              <w:spacing w:before="200"/>
              <w:jc w:val="both"/>
              <w:outlineLvl w:val="2"/>
              <w:rPr>
                <w:bCs/>
              </w:rPr>
            </w:pPr>
          </w:p>
        </w:tc>
        <w:tc>
          <w:tcPr>
            <w:tcW w:w="727" w:type="pct"/>
          </w:tcPr>
          <w:p w14:paraId="7E503908" w14:textId="77777777" w:rsidR="00AA35FC" w:rsidRPr="00FF430B" w:rsidRDefault="00AA35FC" w:rsidP="00C95B3E">
            <w:pPr>
              <w:tabs>
                <w:tab w:val="left" w:pos="567"/>
              </w:tabs>
              <w:jc w:val="both"/>
              <w:rPr>
                <w:bCs/>
              </w:rPr>
            </w:pPr>
            <w:r w:rsidRPr="00FF430B">
              <w:rPr>
                <w:bCs/>
              </w:rPr>
              <w:t>Inginer-șef</w:t>
            </w:r>
          </w:p>
        </w:tc>
        <w:tc>
          <w:tcPr>
            <w:tcW w:w="1000" w:type="pct"/>
          </w:tcPr>
          <w:p w14:paraId="66A8E15D" w14:textId="77777777" w:rsidR="00AA35FC" w:rsidRPr="00FF430B" w:rsidRDefault="00AA35FC" w:rsidP="00C95B3E">
            <w:pPr>
              <w:keepNext/>
              <w:keepLines/>
              <w:tabs>
                <w:tab w:val="left" w:pos="567"/>
              </w:tabs>
              <w:spacing w:before="200"/>
              <w:jc w:val="both"/>
              <w:outlineLvl w:val="2"/>
              <w:rPr>
                <w:bCs/>
              </w:rPr>
            </w:pPr>
          </w:p>
        </w:tc>
        <w:tc>
          <w:tcPr>
            <w:tcW w:w="1036" w:type="pct"/>
          </w:tcPr>
          <w:p w14:paraId="77DA978E" w14:textId="77777777" w:rsidR="00AA35FC" w:rsidRPr="00FF430B" w:rsidRDefault="00AA35FC" w:rsidP="00C95B3E">
            <w:pPr>
              <w:keepNext/>
              <w:keepLines/>
              <w:tabs>
                <w:tab w:val="left" w:pos="567"/>
              </w:tabs>
              <w:spacing w:before="200"/>
              <w:jc w:val="both"/>
              <w:outlineLvl w:val="2"/>
              <w:rPr>
                <w:bCs/>
              </w:rPr>
            </w:pPr>
          </w:p>
        </w:tc>
        <w:tc>
          <w:tcPr>
            <w:tcW w:w="1056" w:type="pct"/>
          </w:tcPr>
          <w:p w14:paraId="17F51C92" w14:textId="77777777" w:rsidR="00AA35FC" w:rsidRPr="00FF430B" w:rsidRDefault="00AA35FC" w:rsidP="00C95B3E">
            <w:pPr>
              <w:keepNext/>
              <w:keepLines/>
              <w:tabs>
                <w:tab w:val="left" w:pos="567"/>
              </w:tabs>
              <w:spacing w:before="200"/>
              <w:jc w:val="both"/>
              <w:outlineLvl w:val="2"/>
              <w:rPr>
                <w:bCs/>
              </w:rPr>
            </w:pPr>
          </w:p>
        </w:tc>
        <w:tc>
          <w:tcPr>
            <w:tcW w:w="908" w:type="pct"/>
          </w:tcPr>
          <w:p w14:paraId="3155DBCA" w14:textId="77777777" w:rsidR="00AA35FC" w:rsidRPr="00FF430B" w:rsidRDefault="00AA35FC" w:rsidP="00C95B3E">
            <w:pPr>
              <w:keepNext/>
              <w:keepLines/>
              <w:tabs>
                <w:tab w:val="left" w:pos="567"/>
              </w:tabs>
              <w:spacing w:before="200"/>
              <w:jc w:val="both"/>
              <w:outlineLvl w:val="2"/>
              <w:rPr>
                <w:bCs/>
              </w:rPr>
            </w:pPr>
          </w:p>
        </w:tc>
      </w:tr>
      <w:tr w:rsidR="00AA35FC" w:rsidRPr="00EC30C2" w14:paraId="5D62F5D9" w14:textId="77777777" w:rsidTr="00C95B3E">
        <w:trPr>
          <w:cantSplit/>
          <w:trHeight w:val="140"/>
        </w:trPr>
        <w:tc>
          <w:tcPr>
            <w:tcW w:w="273" w:type="pct"/>
          </w:tcPr>
          <w:p w14:paraId="63E4B8B7" w14:textId="77777777" w:rsidR="00AA35FC" w:rsidRPr="00FF430B" w:rsidRDefault="00AA35FC" w:rsidP="00C95B3E">
            <w:pPr>
              <w:keepNext/>
              <w:keepLines/>
              <w:tabs>
                <w:tab w:val="left" w:pos="567"/>
              </w:tabs>
              <w:spacing w:before="200"/>
              <w:jc w:val="both"/>
              <w:outlineLvl w:val="2"/>
              <w:rPr>
                <w:bCs/>
              </w:rPr>
            </w:pPr>
          </w:p>
        </w:tc>
        <w:tc>
          <w:tcPr>
            <w:tcW w:w="727" w:type="pct"/>
          </w:tcPr>
          <w:p w14:paraId="588F27FC" w14:textId="77777777" w:rsidR="00AA35FC" w:rsidRPr="00FF430B" w:rsidRDefault="00AA35FC" w:rsidP="00C95B3E">
            <w:pPr>
              <w:tabs>
                <w:tab w:val="left" w:pos="567"/>
              </w:tabs>
              <w:jc w:val="both"/>
              <w:rPr>
                <w:bCs/>
              </w:rPr>
            </w:pPr>
            <w:r w:rsidRPr="00FF430B">
              <w:rPr>
                <w:bCs/>
              </w:rPr>
              <w:t>Diriginţi de şantier</w:t>
            </w:r>
          </w:p>
        </w:tc>
        <w:tc>
          <w:tcPr>
            <w:tcW w:w="1000" w:type="pct"/>
          </w:tcPr>
          <w:p w14:paraId="06FDD0C8" w14:textId="77777777" w:rsidR="00AA35FC" w:rsidRPr="00FF430B" w:rsidRDefault="00AA35FC" w:rsidP="00C95B3E">
            <w:pPr>
              <w:keepNext/>
              <w:keepLines/>
              <w:tabs>
                <w:tab w:val="left" w:pos="567"/>
              </w:tabs>
              <w:spacing w:before="200"/>
              <w:jc w:val="both"/>
              <w:outlineLvl w:val="2"/>
              <w:rPr>
                <w:bCs/>
              </w:rPr>
            </w:pPr>
          </w:p>
        </w:tc>
        <w:tc>
          <w:tcPr>
            <w:tcW w:w="1036" w:type="pct"/>
          </w:tcPr>
          <w:p w14:paraId="523F4127" w14:textId="77777777" w:rsidR="00AA35FC" w:rsidRPr="00FF430B" w:rsidRDefault="00AA35FC" w:rsidP="00C95B3E">
            <w:pPr>
              <w:keepNext/>
              <w:keepLines/>
              <w:tabs>
                <w:tab w:val="left" w:pos="567"/>
              </w:tabs>
              <w:spacing w:before="200"/>
              <w:jc w:val="both"/>
              <w:outlineLvl w:val="2"/>
              <w:rPr>
                <w:bCs/>
              </w:rPr>
            </w:pPr>
          </w:p>
        </w:tc>
        <w:tc>
          <w:tcPr>
            <w:tcW w:w="1056" w:type="pct"/>
          </w:tcPr>
          <w:p w14:paraId="5FB34D5B" w14:textId="77777777" w:rsidR="00AA35FC" w:rsidRPr="00FF430B" w:rsidRDefault="00AA35FC" w:rsidP="00C95B3E">
            <w:pPr>
              <w:keepNext/>
              <w:keepLines/>
              <w:tabs>
                <w:tab w:val="left" w:pos="567"/>
              </w:tabs>
              <w:spacing w:before="200"/>
              <w:jc w:val="both"/>
              <w:outlineLvl w:val="2"/>
              <w:rPr>
                <w:bCs/>
              </w:rPr>
            </w:pPr>
          </w:p>
        </w:tc>
        <w:tc>
          <w:tcPr>
            <w:tcW w:w="908" w:type="pct"/>
          </w:tcPr>
          <w:p w14:paraId="7CAB943D" w14:textId="77777777" w:rsidR="00AA35FC" w:rsidRPr="00FF430B" w:rsidRDefault="00AA35FC" w:rsidP="00C95B3E">
            <w:pPr>
              <w:keepNext/>
              <w:keepLines/>
              <w:tabs>
                <w:tab w:val="left" w:pos="567"/>
              </w:tabs>
              <w:spacing w:before="200"/>
              <w:jc w:val="both"/>
              <w:outlineLvl w:val="2"/>
              <w:rPr>
                <w:bCs/>
              </w:rPr>
            </w:pPr>
          </w:p>
        </w:tc>
      </w:tr>
      <w:tr w:rsidR="00AA35FC" w:rsidRPr="00EC30C2" w14:paraId="5E5C467F" w14:textId="77777777" w:rsidTr="00C95B3E">
        <w:trPr>
          <w:cantSplit/>
          <w:trHeight w:val="140"/>
        </w:trPr>
        <w:tc>
          <w:tcPr>
            <w:tcW w:w="273" w:type="pct"/>
          </w:tcPr>
          <w:p w14:paraId="387E7241" w14:textId="77777777" w:rsidR="00AA35FC" w:rsidRPr="00FF430B" w:rsidRDefault="00AA35FC" w:rsidP="00C95B3E">
            <w:pPr>
              <w:keepNext/>
              <w:keepLines/>
              <w:tabs>
                <w:tab w:val="left" w:pos="567"/>
              </w:tabs>
              <w:spacing w:before="200"/>
              <w:jc w:val="both"/>
              <w:outlineLvl w:val="2"/>
              <w:rPr>
                <w:bCs/>
              </w:rPr>
            </w:pPr>
          </w:p>
        </w:tc>
        <w:tc>
          <w:tcPr>
            <w:tcW w:w="727" w:type="pct"/>
          </w:tcPr>
          <w:p w14:paraId="65F1FB15" w14:textId="77777777" w:rsidR="00AA35FC" w:rsidRPr="00FF430B" w:rsidRDefault="00AA35FC" w:rsidP="00C95B3E">
            <w:pPr>
              <w:tabs>
                <w:tab w:val="left" w:pos="567"/>
              </w:tabs>
              <w:jc w:val="both"/>
              <w:rPr>
                <w:bCs/>
              </w:rPr>
            </w:pPr>
            <w:r w:rsidRPr="00FF430B">
              <w:rPr>
                <w:bCs/>
              </w:rPr>
              <w:t>Maiştri</w:t>
            </w:r>
          </w:p>
        </w:tc>
        <w:tc>
          <w:tcPr>
            <w:tcW w:w="1000" w:type="pct"/>
          </w:tcPr>
          <w:p w14:paraId="0F3A3BCF" w14:textId="77777777" w:rsidR="00AA35FC" w:rsidRPr="00FF430B" w:rsidRDefault="00AA35FC" w:rsidP="00C95B3E">
            <w:pPr>
              <w:keepNext/>
              <w:keepLines/>
              <w:tabs>
                <w:tab w:val="left" w:pos="567"/>
              </w:tabs>
              <w:spacing w:before="200"/>
              <w:jc w:val="both"/>
              <w:outlineLvl w:val="2"/>
              <w:rPr>
                <w:bCs/>
              </w:rPr>
            </w:pPr>
          </w:p>
        </w:tc>
        <w:tc>
          <w:tcPr>
            <w:tcW w:w="1036" w:type="pct"/>
          </w:tcPr>
          <w:p w14:paraId="48152C3F" w14:textId="77777777" w:rsidR="00AA35FC" w:rsidRPr="00FF430B" w:rsidRDefault="00AA35FC" w:rsidP="00C95B3E">
            <w:pPr>
              <w:keepNext/>
              <w:keepLines/>
              <w:tabs>
                <w:tab w:val="left" w:pos="567"/>
              </w:tabs>
              <w:spacing w:before="200"/>
              <w:jc w:val="both"/>
              <w:outlineLvl w:val="2"/>
              <w:rPr>
                <w:bCs/>
              </w:rPr>
            </w:pPr>
          </w:p>
        </w:tc>
        <w:tc>
          <w:tcPr>
            <w:tcW w:w="1056" w:type="pct"/>
          </w:tcPr>
          <w:p w14:paraId="6F4F41A1" w14:textId="77777777" w:rsidR="00AA35FC" w:rsidRPr="00FF430B" w:rsidRDefault="00AA35FC" w:rsidP="00C95B3E">
            <w:pPr>
              <w:keepNext/>
              <w:keepLines/>
              <w:tabs>
                <w:tab w:val="left" w:pos="567"/>
              </w:tabs>
              <w:spacing w:before="200"/>
              <w:jc w:val="both"/>
              <w:outlineLvl w:val="2"/>
              <w:rPr>
                <w:bCs/>
              </w:rPr>
            </w:pPr>
          </w:p>
        </w:tc>
        <w:tc>
          <w:tcPr>
            <w:tcW w:w="908" w:type="pct"/>
          </w:tcPr>
          <w:p w14:paraId="4E95A809" w14:textId="77777777" w:rsidR="00AA35FC" w:rsidRPr="00FF430B" w:rsidRDefault="00AA35FC" w:rsidP="00C95B3E">
            <w:pPr>
              <w:keepNext/>
              <w:keepLines/>
              <w:tabs>
                <w:tab w:val="left" w:pos="567"/>
              </w:tabs>
              <w:spacing w:before="200"/>
              <w:jc w:val="both"/>
              <w:outlineLvl w:val="2"/>
              <w:rPr>
                <w:bCs/>
              </w:rPr>
            </w:pPr>
          </w:p>
        </w:tc>
      </w:tr>
      <w:tr w:rsidR="00AA35FC" w:rsidRPr="00EC30C2" w14:paraId="7FAFF667" w14:textId="77777777" w:rsidTr="00C95B3E">
        <w:trPr>
          <w:cantSplit/>
          <w:trHeight w:val="1270"/>
        </w:trPr>
        <w:tc>
          <w:tcPr>
            <w:tcW w:w="273" w:type="pct"/>
          </w:tcPr>
          <w:p w14:paraId="15095F30" w14:textId="77777777" w:rsidR="00AA35FC" w:rsidRPr="00FF430B" w:rsidRDefault="00AA35FC" w:rsidP="00C95B3E">
            <w:pPr>
              <w:keepNext/>
              <w:keepLines/>
              <w:tabs>
                <w:tab w:val="left" w:pos="567"/>
              </w:tabs>
              <w:spacing w:before="200"/>
              <w:jc w:val="both"/>
              <w:outlineLvl w:val="2"/>
              <w:rPr>
                <w:bCs/>
              </w:rPr>
            </w:pPr>
          </w:p>
        </w:tc>
        <w:tc>
          <w:tcPr>
            <w:tcW w:w="727" w:type="pct"/>
          </w:tcPr>
          <w:p w14:paraId="2395813E" w14:textId="77777777" w:rsidR="00AA35FC" w:rsidRPr="00FF430B" w:rsidRDefault="00AA35FC" w:rsidP="00C95B3E">
            <w:pPr>
              <w:tabs>
                <w:tab w:val="left" w:pos="567"/>
              </w:tabs>
              <w:jc w:val="both"/>
              <w:rPr>
                <w:bCs/>
              </w:rPr>
            </w:pPr>
            <w:r w:rsidRPr="00FF430B">
              <w:rPr>
                <w:bCs/>
              </w:rPr>
              <w:t>Specialişti</w:t>
            </w:r>
          </w:p>
          <w:p w14:paraId="398BE1F8" w14:textId="77777777" w:rsidR="00AA35FC" w:rsidRPr="00FF430B" w:rsidRDefault="00AA35FC" w:rsidP="00C95B3E">
            <w:pPr>
              <w:tabs>
                <w:tab w:val="left" w:pos="567"/>
              </w:tabs>
              <w:jc w:val="both"/>
              <w:rPr>
                <w:bCs/>
              </w:rPr>
            </w:pPr>
            <w:r w:rsidRPr="00FF430B">
              <w:rPr>
                <w:bCs/>
              </w:rPr>
              <w:t>……………</w:t>
            </w:r>
          </w:p>
          <w:p w14:paraId="4668B4A5" w14:textId="77777777" w:rsidR="00AA35FC" w:rsidRPr="00FF430B" w:rsidRDefault="00AA35FC" w:rsidP="00C95B3E">
            <w:pPr>
              <w:tabs>
                <w:tab w:val="left" w:pos="567"/>
              </w:tabs>
              <w:jc w:val="both"/>
              <w:rPr>
                <w:bCs/>
              </w:rPr>
            </w:pPr>
            <w:r w:rsidRPr="00FF430B">
              <w:rPr>
                <w:bCs/>
              </w:rPr>
              <w:t>……………</w:t>
            </w:r>
          </w:p>
          <w:p w14:paraId="39E6F7B5" w14:textId="77777777" w:rsidR="00AA35FC" w:rsidRPr="00FF430B" w:rsidRDefault="00AA35FC" w:rsidP="00C95B3E">
            <w:pPr>
              <w:tabs>
                <w:tab w:val="left" w:pos="567"/>
              </w:tabs>
              <w:jc w:val="both"/>
              <w:rPr>
                <w:bCs/>
              </w:rPr>
            </w:pPr>
            <w:r w:rsidRPr="00FF430B">
              <w:rPr>
                <w:bCs/>
              </w:rPr>
              <w:t>…………….</w:t>
            </w:r>
          </w:p>
        </w:tc>
        <w:tc>
          <w:tcPr>
            <w:tcW w:w="1000" w:type="pct"/>
          </w:tcPr>
          <w:p w14:paraId="6CB9A574" w14:textId="77777777" w:rsidR="00AA35FC" w:rsidRPr="00FF430B" w:rsidRDefault="00AA35FC" w:rsidP="00C95B3E">
            <w:pPr>
              <w:keepNext/>
              <w:keepLines/>
              <w:tabs>
                <w:tab w:val="left" w:pos="567"/>
              </w:tabs>
              <w:spacing w:before="200"/>
              <w:jc w:val="both"/>
              <w:outlineLvl w:val="2"/>
              <w:rPr>
                <w:bCs/>
              </w:rPr>
            </w:pPr>
          </w:p>
        </w:tc>
        <w:tc>
          <w:tcPr>
            <w:tcW w:w="1036" w:type="pct"/>
          </w:tcPr>
          <w:p w14:paraId="290D5704" w14:textId="77777777" w:rsidR="00AA35FC" w:rsidRPr="00FF430B" w:rsidRDefault="00AA35FC" w:rsidP="00C95B3E">
            <w:pPr>
              <w:keepNext/>
              <w:keepLines/>
              <w:tabs>
                <w:tab w:val="left" w:pos="567"/>
              </w:tabs>
              <w:spacing w:before="200"/>
              <w:jc w:val="both"/>
              <w:outlineLvl w:val="2"/>
              <w:rPr>
                <w:bCs/>
              </w:rPr>
            </w:pPr>
          </w:p>
        </w:tc>
        <w:tc>
          <w:tcPr>
            <w:tcW w:w="1056" w:type="pct"/>
          </w:tcPr>
          <w:p w14:paraId="7FD0024D" w14:textId="77777777" w:rsidR="00AA35FC" w:rsidRPr="00FF430B" w:rsidRDefault="00AA35FC" w:rsidP="00C95B3E">
            <w:pPr>
              <w:keepNext/>
              <w:keepLines/>
              <w:tabs>
                <w:tab w:val="left" w:pos="567"/>
              </w:tabs>
              <w:spacing w:before="200"/>
              <w:jc w:val="both"/>
              <w:outlineLvl w:val="2"/>
              <w:rPr>
                <w:bCs/>
              </w:rPr>
            </w:pPr>
          </w:p>
        </w:tc>
        <w:tc>
          <w:tcPr>
            <w:tcW w:w="908" w:type="pct"/>
          </w:tcPr>
          <w:p w14:paraId="69F5399C" w14:textId="77777777" w:rsidR="00AA35FC" w:rsidRPr="00FF430B" w:rsidRDefault="00AA35FC" w:rsidP="00C95B3E">
            <w:pPr>
              <w:keepNext/>
              <w:keepLines/>
              <w:tabs>
                <w:tab w:val="left" w:pos="567"/>
              </w:tabs>
              <w:spacing w:before="200"/>
              <w:jc w:val="both"/>
              <w:outlineLvl w:val="2"/>
              <w:rPr>
                <w:bCs/>
              </w:rPr>
            </w:pPr>
          </w:p>
        </w:tc>
      </w:tr>
    </w:tbl>
    <w:p w14:paraId="1C8CBA5E" w14:textId="77777777" w:rsidR="00AA35FC" w:rsidRPr="00FF430B" w:rsidRDefault="00AA35FC" w:rsidP="00AA35FC">
      <w:pPr>
        <w:jc w:val="both"/>
        <w:rPr>
          <w:rFonts w:eastAsia="PMingLiU"/>
          <w:lang w:eastAsia="zh-CN"/>
        </w:rPr>
      </w:pPr>
    </w:p>
    <w:p w14:paraId="5DD65FD2" w14:textId="77777777" w:rsidR="00AA35FC" w:rsidRPr="00FF430B" w:rsidRDefault="00AA35FC" w:rsidP="00AA35FC">
      <w:pPr>
        <w:jc w:val="both"/>
        <w:rPr>
          <w:rFonts w:eastAsia="PMingLiU"/>
          <w:lang w:eastAsia="zh-CN"/>
        </w:rPr>
      </w:pPr>
      <w:r w:rsidRPr="00FF430B">
        <w:rPr>
          <w:rFonts w:eastAsia="PMingLiU"/>
          <w:lang w:eastAsia="zh-CN"/>
        </w:rPr>
        <w:t>Semnat: _________________________________________</w:t>
      </w:r>
    </w:p>
    <w:p w14:paraId="0426D38F" w14:textId="77777777" w:rsidR="00AA35FC" w:rsidRPr="00FF430B" w:rsidRDefault="00AA35FC" w:rsidP="00AA35FC">
      <w:pPr>
        <w:jc w:val="both"/>
        <w:rPr>
          <w:rFonts w:eastAsia="PMingLiU"/>
          <w:lang w:eastAsia="zh-CN"/>
        </w:rPr>
      </w:pPr>
      <w:r w:rsidRPr="00FF430B">
        <w:rPr>
          <w:rFonts w:eastAsia="PMingLiU"/>
          <w:lang w:eastAsia="zh-CN"/>
        </w:rPr>
        <w:t>Nume: __________________________________________</w:t>
      </w:r>
    </w:p>
    <w:p w14:paraId="608EC760" w14:textId="77777777" w:rsidR="00AA35FC" w:rsidRPr="00FF430B" w:rsidRDefault="00AA35FC" w:rsidP="00AA35FC">
      <w:pPr>
        <w:jc w:val="both"/>
        <w:rPr>
          <w:rFonts w:eastAsia="PMingLiU"/>
          <w:lang w:eastAsia="zh-CN"/>
        </w:rPr>
      </w:pPr>
      <w:r w:rsidRPr="00FF430B">
        <w:rPr>
          <w:rFonts w:eastAsia="PMingLiU"/>
          <w:lang w:eastAsia="zh-CN"/>
        </w:rPr>
        <w:t>Funcţia în cadrul întreprinderii: ____________________________</w:t>
      </w:r>
    </w:p>
    <w:p w14:paraId="60839114" w14:textId="77777777" w:rsidR="00AA35FC" w:rsidRPr="00FF430B" w:rsidRDefault="00AA35FC" w:rsidP="00AA35FC">
      <w:pPr>
        <w:jc w:val="both"/>
        <w:rPr>
          <w:rFonts w:eastAsia="PMingLiU"/>
          <w:lang w:eastAsia="zh-CN"/>
        </w:rPr>
      </w:pPr>
      <w:r w:rsidRPr="00FF430B">
        <w:rPr>
          <w:rFonts w:eastAsia="PMingLiU"/>
          <w:lang w:eastAsia="zh-CN"/>
        </w:rPr>
        <w:t>Denumirea întreprinderii: _________________________________</w:t>
      </w:r>
    </w:p>
    <w:p w14:paraId="326198FD" w14:textId="77777777" w:rsidR="00AA35FC" w:rsidRPr="00FF430B" w:rsidRDefault="00AA35FC" w:rsidP="00AA35FC">
      <w:pPr>
        <w:spacing w:after="200" w:line="276" w:lineRule="auto"/>
        <w:rPr>
          <w:rFonts w:eastAsia="PMingLiU"/>
          <w:lang w:eastAsia="zh-CN"/>
        </w:rPr>
      </w:pPr>
    </w:p>
    <w:p w14:paraId="6536EAE3" w14:textId="77777777" w:rsidR="00AA35FC" w:rsidRPr="00FF430B" w:rsidRDefault="00AA35FC" w:rsidP="00AA35FC">
      <w:pPr>
        <w:spacing w:line="276" w:lineRule="auto"/>
        <w:jc w:val="center"/>
        <w:rPr>
          <w:rFonts w:eastAsia="PMingLiU"/>
          <w:b/>
          <w:lang w:eastAsia="zh-CN"/>
        </w:rPr>
      </w:pPr>
    </w:p>
    <w:p w14:paraId="06DE0386" w14:textId="77777777" w:rsidR="00AA35FC" w:rsidRPr="00FF430B" w:rsidRDefault="00AA35FC" w:rsidP="00AA35FC">
      <w:pPr>
        <w:spacing w:line="276" w:lineRule="auto"/>
        <w:jc w:val="center"/>
        <w:rPr>
          <w:rFonts w:eastAsia="PMingLiU"/>
          <w:b/>
          <w:lang w:eastAsia="zh-CN"/>
        </w:rPr>
      </w:pPr>
    </w:p>
    <w:p w14:paraId="0E39E53A" w14:textId="77777777" w:rsidR="00AA35FC" w:rsidRPr="00FF430B" w:rsidRDefault="00AA35FC" w:rsidP="00AA35FC">
      <w:pPr>
        <w:spacing w:line="276" w:lineRule="auto"/>
        <w:jc w:val="center"/>
        <w:rPr>
          <w:rFonts w:eastAsia="PMingLiU"/>
          <w:b/>
          <w:lang w:eastAsia="zh-CN"/>
        </w:rPr>
      </w:pPr>
    </w:p>
    <w:p w14:paraId="5E1BA8BA" w14:textId="77777777" w:rsidR="00AA35FC" w:rsidRPr="00FF430B" w:rsidRDefault="00AA35FC" w:rsidP="00AA35FC">
      <w:pPr>
        <w:spacing w:line="276" w:lineRule="auto"/>
        <w:jc w:val="center"/>
        <w:rPr>
          <w:rFonts w:eastAsia="PMingLiU"/>
          <w:b/>
          <w:lang w:eastAsia="zh-CN"/>
        </w:rPr>
      </w:pPr>
    </w:p>
    <w:p w14:paraId="6624CC6C" w14:textId="77777777" w:rsidR="00AA35FC" w:rsidRPr="00FF430B" w:rsidRDefault="00AA35FC" w:rsidP="00AA35FC">
      <w:pPr>
        <w:spacing w:line="276" w:lineRule="auto"/>
        <w:jc w:val="center"/>
        <w:rPr>
          <w:rFonts w:eastAsia="PMingLiU"/>
          <w:b/>
          <w:lang w:eastAsia="zh-CN"/>
        </w:rPr>
      </w:pPr>
    </w:p>
    <w:p w14:paraId="2CC337CF" w14:textId="77777777" w:rsidR="00AA35FC" w:rsidRPr="00FF430B" w:rsidRDefault="00AA35FC" w:rsidP="00AA35FC">
      <w:pPr>
        <w:spacing w:line="276" w:lineRule="auto"/>
        <w:jc w:val="center"/>
        <w:rPr>
          <w:rFonts w:eastAsia="PMingLiU"/>
          <w:b/>
          <w:lang w:eastAsia="zh-CN"/>
        </w:rPr>
      </w:pPr>
    </w:p>
    <w:p w14:paraId="5840BB3E" w14:textId="77777777" w:rsidR="00AA35FC" w:rsidRPr="00FF430B" w:rsidRDefault="00AA35FC" w:rsidP="00AA35FC">
      <w:pPr>
        <w:spacing w:line="276" w:lineRule="auto"/>
        <w:jc w:val="center"/>
        <w:rPr>
          <w:rFonts w:eastAsia="PMingLiU"/>
          <w:b/>
          <w:lang w:eastAsia="zh-CN"/>
        </w:rPr>
      </w:pPr>
    </w:p>
    <w:p w14:paraId="465C1875" w14:textId="77777777" w:rsidR="00AA35FC" w:rsidRPr="00FF430B" w:rsidRDefault="00AA35FC" w:rsidP="00AA35FC">
      <w:pPr>
        <w:spacing w:line="276" w:lineRule="auto"/>
        <w:jc w:val="center"/>
        <w:rPr>
          <w:rFonts w:eastAsia="PMingLiU"/>
          <w:b/>
          <w:lang w:eastAsia="zh-CN"/>
        </w:rPr>
      </w:pPr>
    </w:p>
    <w:p w14:paraId="56231FA9" w14:textId="77777777" w:rsidR="00AA35FC" w:rsidRPr="00FF430B" w:rsidRDefault="00AA35FC" w:rsidP="00AA35FC">
      <w:pPr>
        <w:spacing w:line="276" w:lineRule="auto"/>
        <w:jc w:val="center"/>
        <w:rPr>
          <w:rFonts w:eastAsia="PMingLiU"/>
          <w:b/>
          <w:lang w:eastAsia="zh-CN"/>
        </w:rPr>
      </w:pPr>
    </w:p>
    <w:p w14:paraId="1C828A76" w14:textId="77777777" w:rsidR="00AA35FC" w:rsidRPr="00FF430B" w:rsidRDefault="00AA35FC" w:rsidP="00AA35FC">
      <w:pPr>
        <w:spacing w:line="276" w:lineRule="auto"/>
        <w:jc w:val="center"/>
        <w:rPr>
          <w:rFonts w:eastAsia="PMingLiU"/>
          <w:b/>
          <w:lang w:eastAsia="zh-CN"/>
        </w:rPr>
      </w:pPr>
    </w:p>
    <w:p w14:paraId="57069234" w14:textId="77777777" w:rsidR="00AA35FC" w:rsidRPr="00FF430B" w:rsidRDefault="00AA35FC" w:rsidP="00AA35FC">
      <w:pPr>
        <w:spacing w:line="276" w:lineRule="auto"/>
        <w:jc w:val="center"/>
        <w:rPr>
          <w:rFonts w:eastAsia="PMingLiU"/>
          <w:b/>
          <w:lang w:eastAsia="zh-CN"/>
        </w:rPr>
      </w:pPr>
    </w:p>
    <w:p w14:paraId="3223BDB7" w14:textId="77777777" w:rsidR="00AA35FC" w:rsidRPr="00FF430B" w:rsidRDefault="00AA35FC" w:rsidP="00AA35FC">
      <w:pPr>
        <w:spacing w:line="276" w:lineRule="auto"/>
        <w:jc w:val="center"/>
        <w:rPr>
          <w:rFonts w:eastAsia="PMingLiU"/>
          <w:b/>
          <w:lang w:eastAsia="zh-CN"/>
        </w:rPr>
      </w:pPr>
    </w:p>
    <w:p w14:paraId="37F837D0" w14:textId="56BA0177" w:rsidR="000C5DFB" w:rsidRPr="00FE4E58" w:rsidRDefault="000C5DFB" w:rsidP="000C5DFB">
      <w:pPr>
        <w:jc w:val="right"/>
        <w:rPr>
          <w:b/>
          <w:bCs/>
          <w:i/>
          <w:iCs/>
          <w:noProof w:val="0"/>
          <w:sz w:val="22"/>
          <w:szCs w:val="22"/>
        </w:rPr>
      </w:pPr>
      <w:r w:rsidRPr="00FE4E58">
        <w:rPr>
          <w:b/>
          <w:bCs/>
          <w:i/>
          <w:iCs/>
          <w:noProof w:val="0"/>
        </w:rPr>
        <w:lastRenderedPageBreak/>
        <w:t>Anexa nr.</w:t>
      </w:r>
      <w:r w:rsidR="00FF5CB2" w:rsidRPr="00FE4E58">
        <w:rPr>
          <w:b/>
          <w:bCs/>
          <w:i/>
          <w:iCs/>
          <w:noProof w:val="0"/>
        </w:rPr>
        <w:t xml:space="preserve"> </w:t>
      </w:r>
      <w:r w:rsidR="00D8130E" w:rsidRPr="00FE4E58">
        <w:rPr>
          <w:b/>
          <w:bCs/>
          <w:i/>
          <w:iCs/>
          <w:noProof w:val="0"/>
        </w:rPr>
        <w:t>2</w:t>
      </w:r>
      <w:r w:rsidR="0029058A">
        <w:rPr>
          <w:b/>
          <w:bCs/>
          <w:i/>
          <w:iCs/>
          <w:noProof w:val="0"/>
        </w:rPr>
        <w:t>4</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19EA6511" w14:textId="53FB2889"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rPr>
      </w:pPr>
      <w:bookmarkStart w:id="4" w:name="_Toc449692118"/>
      <w:bookmarkStart w:id="5" w:name="_Toc390252621"/>
      <w:r w:rsidRPr="00EF3D50">
        <w:rPr>
          <w:rFonts w:ascii="Times New Roman" w:hAnsi="Times New Roman" w:cs="Times New Roman"/>
          <w:bCs w:val="0"/>
          <w:color w:val="auto"/>
          <w:sz w:val="28"/>
          <w:szCs w:val="28"/>
        </w:rPr>
        <w:t>CAIET DE SARCINI</w:t>
      </w:r>
      <w:bookmarkEnd w:id="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bookmarkEnd w:id="5"/>
    <w:p w14:paraId="0F41E6D1" w14:textId="77777777" w:rsidR="0029058A" w:rsidRPr="00FF430B" w:rsidRDefault="0029058A" w:rsidP="0029058A"/>
    <w:p w14:paraId="6E40A814" w14:textId="77777777" w:rsidR="0029058A" w:rsidRPr="00FF430B" w:rsidRDefault="0029058A" w:rsidP="0029058A">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417D0465" w14:textId="77777777" w:rsidR="0029058A" w:rsidRPr="00FF430B" w:rsidRDefault="0029058A" w:rsidP="0029058A">
      <w:pPr>
        <w:pStyle w:val="a"/>
        <w:numPr>
          <w:ilvl w:val="0"/>
          <w:numId w:val="0"/>
        </w:numPr>
      </w:pPr>
    </w:p>
    <w:p w14:paraId="741E7DB7" w14:textId="751909C0" w:rsidR="0029058A" w:rsidRPr="002B48B0" w:rsidRDefault="0029058A" w:rsidP="00735191">
      <w:pPr>
        <w:pStyle w:val="a"/>
        <w:numPr>
          <w:ilvl w:val="0"/>
          <w:numId w:val="13"/>
        </w:numPr>
        <w:tabs>
          <w:tab w:val="clear" w:pos="1134"/>
          <w:tab w:val="left" w:pos="284"/>
        </w:tabs>
        <w:ind w:left="0" w:firstLine="0"/>
        <w:rPr>
          <w:bCs/>
        </w:rPr>
      </w:pPr>
      <w:r w:rsidRPr="00FF430B">
        <w:rPr>
          <w:b/>
        </w:rPr>
        <w:t>Denumirea obiectului</w:t>
      </w:r>
      <w:r w:rsidR="000C1E89">
        <w:rPr>
          <w:b/>
          <w:lang w:val="ro-RO"/>
        </w:rPr>
        <w:t>:</w:t>
      </w:r>
      <w:r w:rsidR="002B48B0">
        <w:rPr>
          <w:b/>
          <w:lang w:val="ro-RO"/>
        </w:rPr>
        <w:t xml:space="preserve"> </w:t>
      </w:r>
      <w:r w:rsidR="002B48B0" w:rsidRPr="002B48B0">
        <w:rPr>
          <w:bCs/>
          <w:i/>
          <w:iCs/>
          <w:lang w:val="ro-RO"/>
        </w:rPr>
        <w:t>Servicii</w:t>
      </w:r>
      <w:r w:rsidR="002B48B0">
        <w:rPr>
          <w:bCs/>
          <w:i/>
          <w:iCs/>
          <w:lang w:val="ro-RO"/>
        </w:rPr>
        <w:t xml:space="preserve"> de proiectare a rețelelor exterioare de alimentare cu energie electrică, apeduct și canalizare a CM nr. 4 din mun. Chișinău, bd. Decebal, nr. 6</w:t>
      </w:r>
      <w:r w:rsidR="00DF1944">
        <w:rPr>
          <w:bCs/>
          <w:i/>
          <w:iCs/>
          <w:lang w:val="ro-RO"/>
        </w:rPr>
        <w:t xml:space="preserve"> (repetat)</w:t>
      </w:r>
    </w:p>
    <w:p w14:paraId="1AA2FC53" w14:textId="77777777" w:rsidR="00735191" w:rsidRDefault="0029058A" w:rsidP="00735191">
      <w:pPr>
        <w:pStyle w:val="a"/>
        <w:numPr>
          <w:ilvl w:val="0"/>
          <w:numId w:val="0"/>
        </w:numPr>
        <w:tabs>
          <w:tab w:val="clear" w:pos="1134"/>
          <w:tab w:val="left" w:pos="284"/>
        </w:tabs>
        <w:rPr>
          <w:sz w:val="20"/>
          <w:szCs w:val="20"/>
        </w:rPr>
      </w:pPr>
      <w:r w:rsidRPr="002B48B0">
        <w:rPr>
          <w:sz w:val="20"/>
          <w:szCs w:val="20"/>
        </w:rPr>
        <w:t>Se precizează descrierea generală a obiectului de proiectare.</w:t>
      </w:r>
      <w:r w:rsidR="00735191">
        <w:rPr>
          <w:sz w:val="20"/>
          <w:szCs w:val="20"/>
        </w:rPr>
        <w:t xml:space="preserve"> </w:t>
      </w:r>
    </w:p>
    <w:p w14:paraId="1F7DB300" w14:textId="77777777" w:rsidR="00735191" w:rsidRPr="00B773B5" w:rsidRDefault="00735191" w:rsidP="00735191">
      <w:pPr>
        <w:pStyle w:val="a"/>
        <w:numPr>
          <w:ilvl w:val="0"/>
          <w:numId w:val="0"/>
        </w:numPr>
        <w:tabs>
          <w:tab w:val="clear" w:pos="1134"/>
          <w:tab w:val="left" w:pos="284"/>
        </w:tabs>
        <w:rPr>
          <w:sz w:val="12"/>
          <w:szCs w:val="12"/>
        </w:rPr>
      </w:pPr>
    </w:p>
    <w:p w14:paraId="33C37386" w14:textId="7282D04B" w:rsidR="007D07F1" w:rsidRPr="00735191" w:rsidRDefault="0029058A" w:rsidP="00735191">
      <w:pPr>
        <w:pStyle w:val="a"/>
        <w:numPr>
          <w:ilvl w:val="0"/>
          <w:numId w:val="13"/>
        </w:numPr>
        <w:tabs>
          <w:tab w:val="clear" w:pos="1134"/>
          <w:tab w:val="left" w:pos="284"/>
        </w:tabs>
        <w:ind w:left="0" w:firstLine="0"/>
        <w:rPr>
          <w:sz w:val="20"/>
          <w:szCs w:val="20"/>
        </w:rPr>
      </w:pPr>
      <w:r w:rsidRPr="00735191">
        <w:rPr>
          <w:b/>
        </w:rPr>
        <w:t>Amplasarea obiectului</w:t>
      </w:r>
      <w:r w:rsidR="002B48B0" w:rsidRPr="00735191">
        <w:rPr>
          <w:b/>
        </w:rPr>
        <w:t xml:space="preserve">: </w:t>
      </w:r>
      <w:r w:rsidR="007D07F1" w:rsidRPr="00735191">
        <w:rPr>
          <w:bCs/>
          <w:i/>
          <w:iCs/>
        </w:rPr>
        <w:t xml:space="preserve">CM nr. 4 din mun. Chișinău, bd. Decebal, nr. 6 </w:t>
      </w:r>
    </w:p>
    <w:p w14:paraId="474491AF" w14:textId="07110A43" w:rsidR="0029058A" w:rsidRPr="007D07F1" w:rsidRDefault="0029058A" w:rsidP="00735191">
      <w:pPr>
        <w:pStyle w:val="a"/>
        <w:numPr>
          <w:ilvl w:val="0"/>
          <w:numId w:val="0"/>
        </w:numPr>
        <w:tabs>
          <w:tab w:val="clear" w:pos="1134"/>
          <w:tab w:val="left" w:pos="284"/>
        </w:tabs>
        <w:rPr>
          <w:sz w:val="20"/>
          <w:szCs w:val="20"/>
        </w:rPr>
      </w:pPr>
      <w:r w:rsidRPr="007D07F1">
        <w:rPr>
          <w:sz w:val="20"/>
          <w:szCs w:val="20"/>
        </w:rPr>
        <w:t>Se precizează adresa.</w:t>
      </w:r>
    </w:p>
    <w:p w14:paraId="69037F80" w14:textId="77777777" w:rsidR="00735191" w:rsidRPr="00B773B5" w:rsidRDefault="00735191" w:rsidP="00735191">
      <w:pPr>
        <w:pStyle w:val="a"/>
        <w:numPr>
          <w:ilvl w:val="0"/>
          <w:numId w:val="0"/>
        </w:numPr>
        <w:tabs>
          <w:tab w:val="clear" w:pos="1134"/>
          <w:tab w:val="left" w:pos="284"/>
        </w:tabs>
        <w:rPr>
          <w:bCs/>
          <w:i/>
          <w:iCs/>
          <w:sz w:val="12"/>
          <w:szCs w:val="12"/>
        </w:rPr>
      </w:pPr>
    </w:p>
    <w:p w14:paraId="6C33A495" w14:textId="3448D441" w:rsidR="007D07F1" w:rsidRPr="007D07F1" w:rsidRDefault="0029058A" w:rsidP="00735191">
      <w:pPr>
        <w:pStyle w:val="a"/>
        <w:numPr>
          <w:ilvl w:val="0"/>
          <w:numId w:val="13"/>
        </w:numPr>
        <w:tabs>
          <w:tab w:val="clear" w:pos="1134"/>
          <w:tab w:val="left" w:pos="284"/>
        </w:tabs>
        <w:ind w:left="0" w:firstLine="0"/>
        <w:rPr>
          <w:bCs/>
          <w:i/>
          <w:iCs/>
        </w:rPr>
      </w:pPr>
      <w:r w:rsidRPr="00FF430B">
        <w:rPr>
          <w:b/>
        </w:rPr>
        <w:t>Beneficiar</w:t>
      </w:r>
      <w:r w:rsidRPr="00FF430B">
        <w:rPr>
          <w:rStyle w:val="shorttext"/>
        </w:rPr>
        <w:t>/investitor</w:t>
      </w:r>
      <w:r w:rsidR="007D07F1">
        <w:rPr>
          <w:rStyle w:val="shorttext"/>
        </w:rPr>
        <w:t xml:space="preserve">: </w:t>
      </w:r>
      <w:r w:rsidR="007D07F1" w:rsidRPr="007D07F1">
        <w:rPr>
          <w:bCs/>
          <w:i/>
          <w:iCs/>
        </w:rPr>
        <w:t>Agenția</w:t>
      </w:r>
      <w:r w:rsidR="007D07F1">
        <w:rPr>
          <w:bCs/>
          <w:i/>
          <w:iCs/>
        </w:rPr>
        <w:t xml:space="preserve"> Servicii Publice, str. </w:t>
      </w:r>
      <w:proofErr w:type="spellStart"/>
      <w:r w:rsidR="007D07F1">
        <w:rPr>
          <w:bCs/>
          <w:i/>
          <w:iCs/>
        </w:rPr>
        <w:t>A.Pușkin</w:t>
      </w:r>
      <w:proofErr w:type="spellEnd"/>
      <w:r w:rsidR="007D07F1">
        <w:rPr>
          <w:bCs/>
          <w:i/>
          <w:iCs/>
        </w:rPr>
        <w:t xml:space="preserve">, 42, </w:t>
      </w:r>
      <w:proofErr w:type="spellStart"/>
      <w:r w:rsidR="007D07F1">
        <w:rPr>
          <w:bCs/>
          <w:i/>
          <w:iCs/>
        </w:rPr>
        <w:t>mun</w:t>
      </w:r>
      <w:proofErr w:type="spellEnd"/>
      <w:r w:rsidR="007D07F1">
        <w:rPr>
          <w:bCs/>
          <w:i/>
          <w:iCs/>
        </w:rPr>
        <w:t>. Chișinău</w:t>
      </w:r>
    </w:p>
    <w:p w14:paraId="0984A2DB" w14:textId="77777777" w:rsidR="0029058A" w:rsidRPr="007D07F1" w:rsidRDefault="0029058A" w:rsidP="00735191">
      <w:pPr>
        <w:pStyle w:val="a"/>
        <w:numPr>
          <w:ilvl w:val="0"/>
          <w:numId w:val="0"/>
        </w:numPr>
        <w:tabs>
          <w:tab w:val="clear" w:pos="1134"/>
          <w:tab w:val="left" w:pos="284"/>
        </w:tabs>
        <w:rPr>
          <w:sz w:val="20"/>
          <w:szCs w:val="20"/>
        </w:rPr>
      </w:pPr>
      <w:r w:rsidRPr="007D07F1">
        <w:rPr>
          <w:sz w:val="20"/>
          <w:szCs w:val="20"/>
        </w:rPr>
        <w:t xml:space="preserve">Se precizează </w:t>
      </w:r>
      <w:r w:rsidRPr="007D07F1">
        <w:rPr>
          <w:rStyle w:val="shorttext"/>
          <w:sz w:val="20"/>
          <w:szCs w:val="20"/>
        </w:rPr>
        <w:t>Autoritatea contractantă.</w:t>
      </w:r>
    </w:p>
    <w:p w14:paraId="2CDD91D8" w14:textId="77777777" w:rsidR="00735191" w:rsidRPr="00B773B5" w:rsidRDefault="00735191" w:rsidP="00735191">
      <w:pPr>
        <w:pStyle w:val="a"/>
        <w:numPr>
          <w:ilvl w:val="0"/>
          <w:numId w:val="0"/>
        </w:numPr>
        <w:tabs>
          <w:tab w:val="clear" w:pos="1134"/>
          <w:tab w:val="left" w:pos="284"/>
        </w:tabs>
        <w:rPr>
          <w:b/>
          <w:color w:val="FF0000"/>
          <w:sz w:val="12"/>
          <w:szCs w:val="12"/>
        </w:rPr>
      </w:pPr>
    </w:p>
    <w:p w14:paraId="40684F73" w14:textId="3450C9B9" w:rsidR="0029058A" w:rsidRPr="004813BD" w:rsidRDefault="0029058A" w:rsidP="00735191">
      <w:pPr>
        <w:pStyle w:val="a"/>
        <w:numPr>
          <w:ilvl w:val="0"/>
          <w:numId w:val="13"/>
        </w:numPr>
        <w:tabs>
          <w:tab w:val="clear" w:pos="1134"/>
          <w:tab w:val="left" w:pos="284"/>
        </w:tabs>
        <w:ind w:left="0" w:firstLine="0"/>
        <w:rPr>
          <w:b/>
        </w:rPr>
      </w:pPr>
      <w:proofErr w:type="spellStart"/>
      <w:r w:rsidRPr="004813BD">
        <w:rPr>
          <w:b/>
        </w:rPr>
        <w:t>Statutul</w:t>
      </w:r>
      <w:proofErr w:type="spellEnd"/>
      <w:r w:rsidRPr="004813BD">
        <w:rPr>
          <w:b/>
        </w:rPr>
        <w:t xml:space="preserve"> de </w:t>
      </w:r>
      <w:proofErr w:type="spellStart"/>
      <w:r w:rsidRPr="004813BD">
        <w:rPr>
          <w:b/>
        </w:rPr>
        <w:t>protecție</w:t>
      </w:r>
      <w:proofErr w:type="spellEnd"/>
      <w:r w:rsidR="007D07F1" w:rsidRPr="004813BD">
        <w:rPr>
          <w:b/>
        </w:rPr>
        <w:t>:</w:t>
      </w:r>
      <w:r w:rsidRPr="004813BD">
        <w:rPr>
          <w:b/>
        </w:rPr>
        <w:t xml:space="preserve">  </w:t>
      </w:r>
      <w:r w:rsidR="00BA3C29" w:rsidRPr="004813BD">
        <w:rPr>
          <w:b/>
        </w:rPr>
        <w:t>-</w:t>
      </w:r>
    </w:p>
    <w:p w14:paraId="7CBCC8D6" w14:textId="77777777" w:rsidR="0029058A" w:rsidRPr="007D07F1" w:rsidRDefault="0029058A" w:rsidP="00735191">
      <w:pPr>
        <w:pStyle w:val="a"/>
        <w:numPr>
          <w:ilvl w:val="0"/>
          <w:numId w:val="0"/>
        </w:numPr>
        <w:tabs>
          <w:tab w:val="clear" w:pos="1134"/>
          <w:tab w:val="left" w:pos="284"/>
        </w:tabs>
        <w:rPr>
          <w:sz w:val="20"/>
          <w:szCs w:val="20"/>
        </w:rPr>
      </w:pPr>
      <w:r w:rsidRPr="007D07F1">
        <w:rPr>
          <w:sz w:val="20"/>
          <w:szCs w:val="20"/>
        </w:rPr>
        <w:t>Se precizează după caz.</w:t>
      </w:r>
    </w:p>
    <w:p w14:paraId="2A75C06E" w14:textId="77777777" w:rsidR="00735191" w:rsidRPr="00B773B5" w:rsidRDefault="00735191" w:rsidP="00735191">
      <w:pPr>
        <w:pStyle w:val="a"/>
        <w:numPr>
          <w:ilvl w:val="0"/>
          <w:numId w:val="0"/>
        </w:numPr>
        <w:tabs>
          <w:tab w:val="clear" w:pos="1134"/>
          <w:tab w:val="left" w:pos="284"/>
        </w:tabs>
        <w:rPr>
          <w:b/>
          <w:color w:val="FF0000"/>
          <w:sz w:val="12"/>
          <w:szCs w:val="12"/>
        </w:rPr>
      </w:pPr>
    </w:p>
    <w:p w14:paraId="7171C6AE" w14:textId="6FBB1E33" w:rsidR="0029058A" w:rsidRPr="004813BD" w:rsidRDefault="0029058A" w:rsidP="00735191">
      <w:pPr>
        <w:pStyle w:val="a"/>
        <w:numPr>
          <w:ilvl w:val="0"/>
          <w:numId w:val="13"/>
        </w:numPr>
        <w:tabs>
          <w:tab w:val="clear" w:pos="1134"/>
          <w:tab w:val="left" w:pos="284"/>
        </w:tabs>
        <w:ind w:left="0" w:firstLine="0"/>
        <w:rPr>
          <w:i/>
          <w:iCs/>
          <w:color w:val="FF0000"/>
        </w:rPr>
      </w:pPr>
      <w:proofErr w:type="spellStart"/>
      <w:r w:rsidRPr="004813BD">
        <w:rPr>
          <w:b/>
        </w:rPr>
        <w:t>Temeiul</w:t>
      </w:r>
      <w:proofErr w:type="spellEnd"/>
      <w:r w:rsidRPr="004813BD">
        <w:rPr>
          <w:b/>
        </w:rPr>
        <w:t xml:space="preserve"> </w:t>
      </w:r>
      <w:proofErr w:type="spellStart"/>
      <w:r w:rsidRPr="004813BD">
        <w:rPr>
          <w:b/>
        </w:rPr>
        <w:t>proiectării</w:t>
      </w:r>
      <w:proofErr w:type="spellEnd"/>
      <w:r w:rsidR="00735191" w:rsidRPr="004813BD">
        <w:rPr>
          <w:b/>
        </w:rPr>
        <w:t xml:space="preserve">: </w:t>
      </w:r>
      <w:proofErr w:type="spellStart"/>
      <w:r w:rsidR="006D4032" w:rsidRPr="004813BD">
        <w:rPr>
          <w:i/>
          <w:iCs/>
        </w:rPr>
        <w:t>Elaborarea</w:t>
      </w:r>
      <w:proofErr w:type="spellEnd"/>
      <w:r w:rsidR="006D4032" w:rsidRPr="004813BD">
        <w:rPr>
          <w:i/>
          <w:iCs/>
        </w:rPr>
        <w:t xml:space="preserve"> </w:t>
      </w:r>
      <w:proofErr w:type="spellStart"/>
      <w:r w:rsidR="006D4032" w:rsidRPr="004813BD">
        <w:rPr>
          <w:i/>
          <w:iCs/>
        </w:rPr>
        <w:t>documentației</w:t>
      </w:r>
      <w:proofErr w:type="spellEnd"/>
      <w:r w:rsidR="006D4032" w:rsidRPr="004813BD">
        <w:rPr>
          <w:i/>
          <w:iCs/>
        </w:rPr>
        <w:t xml:space="preserve"> de </w:t>
      </w:r>
      <w:proofErr w:type="spellStart"/>
      <w:r w:rsidR="006D4032" w:rsidRPr="004813BD">
        <w:rPr>
          <w:i/>
          <w:iCs/>
        </w:rPr>
        <w:t>proiect</w:t>
      </w:r>
      <w:proofErr w:type="spellEnd"/>
      <w:r w:rsidR="006D4032" w:rsidRPr="004813BD">
        <w:rPr>
          <w:i/>
          <w:iCs/>
        </w:rPr>
        <w:t xml:space="preserve"> </w:t>
      </w:r>
      <w:r w:rsidR="006D4032" w:rsidRPr="004813BD">
        <w:rPr>
          <w:i/>
          <w:iCs/>
          <w:lang w:val="ro-RO"/>
        </w:rPr>
        <w:t>„Rețele exterioare de alimentare cu energie electrică, apeduct și canalizare a CM nr. 4 din mun. Chișinău, bd. Decebal, nr. 6</w:t>
      </w:r>
      <w:r w:rsidR="006D4032" w:rsidRPr="004813BD">
        <w:rPr>
          <w:i/>
          <w:iCs/>
        </w:rPr>
        <w:t>”</w:t>
      </w:r>
    </w:p>
    <w:p w14:paraId="34DFF4AD" w14:textId="77777777" w:rsidR="0029058A" w:rsidRPr="007D07F1" w:rsidRDefault="0029058A" w:rsidP="00735191">
      <w:pPr>
        <w:pStyle w:val="a"/>
        <w:numPr>
          <w:ilvl w:val="0"/>
          <w:numId w:val="0"/>
        </w:numPr>
        <w:tabs>
          <w:tab w:val="clear" w:pos="1134"/>
          <w:tab w:val="left" w:pos="284"/>
        </w:tabs>
        <w:rPr>
          <w:sz w:val="20"/>
          <w:szCs w:val="20"/>
        </w:rPr>
      </w:pPr>
      <w:r w:rsidRPr="007D07F1">
        <w:rPr>
          <w:sz w:val="20"/>
          <w:szCs w:val="20"/>
        </w:rPr>
        <w:t xml:space="preserve">Se precizează temeiul elaborării documentației. </w:t>
      </w:r>
    </w:p>
    <w:p w14:paraId="515DD0E8" w14:textId="77777777" w:rsidR="00735191" w:rsidRPr="00B773B5" w:rsidRDefault="00735191" w:rsidP="00735191">
      <w:pPr>
        <w:pStyle w:val="a"/>
        <w:numPr>
          <w:ilvl w:val="0"/>
          <w:numId w:val="0"/>
        </w:numPr>
        <w:tabs>
          <w:tab w:val="clear" w:pos="1134"/>
          <w:tab w:val="left" w:pos="284"/>
        </w:tabs>
        <w:rPr>
          <w:sz w:val="12"/>
          <w:szCs w:val="12"/>
        </w:rPr>
      </w:pPr>
    </w:p>
    <w:p w14:paraId="0EBA673E" w14:textId="2406A423" w:rsidR="0029058A" w:rsidRPr="00FF430B" w:rsidRDefault="0029058A" w:rsidP="00735191">
      <w:pPr>
        <w:pStyle w:val="a"/>
        <w:numPr>
          <w:ilvl w:val="0"/>
          <w:numId w:val="13"/>
        </w:numPr>
        <w:tabs>
          <w:tab w:val="clear" w:pos="1134"/>
          <w:tab w:val="left" w:pos="284"/>
        </w:tabs>
        <w:ind w:left="0" w:firstLine="0"/>
      </w:pPr>
      <w:r w:rsidRPr="00FF430B">
        <w:rPr>
          <w:b/>
        </w:rPr>
        <w:t>Descrierea obiectului</w:t>
      </w:r>
      <w:r w:rsidR="00735191">
        <w:rPr>
          <w:b/>
        </w:rPr>
        <w:t xml:space="preserve">: </w:t>
      </w:r>
    </w:p>
    <w:p w14:paraId="20177990" w14:textId="4754D5CB" w:rsidR="0029058A" w:rsidRDefault="0029058A" w:rsidP="00735191">
      <w:pPr>
        <w:tabs>
          <w:tab w:val="left" w:pos="284"/>
        </w:tabs>
        <w:rPr>
          <w:sz w:val="20"/>
          <w:szCs w:val="20"/>
        </w:rPr>
      </w:pPr>
      <w:r w:rsidRPr="007D07F1">
        <w:rPr>
          <w:sz w:val="20"/>
          <w:szCs w:val="20"/>
        </w:rPr>
        <w:t>Se precizează caracteristicile tehnice ale obiectului.</w:t>
      </w:r>
    </w:p>
    <w:p w14:paraId="1C9AB07A" w14:textId="75710917" w:rsidR="005E3118" w:rsidRDefault="005E3118" w:rsidP="00735191">
      <w:pPr>
        <w:tabs>
          <w:tab w:val="left" w:pos="284"/>
        </w:tabs>
        <w:rPr>
          <w:sz w:val="20"/>
          <w:szCs w:val="20"/>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2551"/>
        <w:gridCol w:w="4961"/>
        <w:gridCol w:w="851"/>
      </w:tblGrid>
      <w:tr w:rsidR="005E3118" w:rsidRPr="00B60183" w14:paraId="4C73BEC2" w14:textId="77777777" w:rsidTr="005E3118">
        <w:trPr>
          <w:trHeight w:val="787"/>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53075F" w14:textId="77777777" w:rsidR="005E3118" w:rsidRPr="003D1CC5" w:rsidRDefault="005E3118" w:rsidP="002B041C">
            <w:pPr>
              <w:jc w:val="center"/>
              <w:rPr>
                <w:b/>
                <w:lang w:val="en-US"/>
              </w:rPr>
            </w:pPr>
            <w:r w:rsidRPr="003D1CC5">
              <w:rPr>
                <w:b/>
                <w:lang w:val="en-US"/>
              </w:rPr>
              <w:t>Nr. de</w:t>
            </w:r>
          </w:p>
          <w:p w14:paraId="4C4E95BD" w14:textId="77777777" w:rsidR="005E3118" w:rsidRPr="003D1CC5" w:rsidRDefault="005E3118" w:rsidP="002B041C">
            <w:pPr>
              <w:jc w:val="center"/>
              <w:rPr>
                <w:b/>
                <w:lang w:val="en-US"/>
              </w:rPr>
            </w:pPr>
            <w:r w:rsidRPr="003D1CC5">
              <w:rPr>
                <w:b/>
                <w:lang w:val="en-US"/>
              </w:rPr>
              <w:t>ord.</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D33F69" w14:textId="77777777" w:rsidR="005E3118" w:rsidRPr="003D1CC5" w:rsidRDefault="005E3118" w:rsidP="002B041C">
            <w:pPr>
              <w:jc w:val="center"/>
              <w:rPr>
                <w:b/>
              </w:rPr>
            </w:pPr>
            <w:r w:rsidRPr="003D1CC5">
              <w:rPr>
                <w:b/>
              </w:rPr>
              <w:t>Denumirea criteriilor</w:t>
            </w:r>
          </w:p>
          <w:p w14:paraId="2C34917D" w14:textId="77777777" w:rsidR="005E3118" w:rsidRPr="003D1CC5" w:rsidRDefault="005E3118" w:rsidP="002B041C">
            <w:pPr>
              <w:jc w:val="center"/>
              <w:rPr>
                <w:b/>
              </w:rPr>
            </w:pPr>
            <w:r w:rsidRPr="003D1CC5">
              <w:rPr>
                <w:b/>
              </w:rPr>
              <w:t>de baza</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E2313" w14:textId="77777777" w:rsidR="005E3118" w:rsidRPr="003D1CC5" w:rsidRDefault="005E3118" w:rsidP="002B041C">
            <w:pPr>
              <w:jc w:val="center"/>
              <w:rPr>
                <w:b/>
              </w:rPr>
            </w:pPr>
            <w:r w:rsidRPr="003D1CC5">
              <w:rPr>
                <w:b/>
              </w:rPr>
              <w:t>Cuprinsul criteriilor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498B8" w14:textId="77777777" w:rsidR="005E3118" w:rsidRPr="003D1CC5" w:rsidRDefault="005E3118" w:rsidP="002B041C">
            <w:pPr>
              <w:jc w:val="center"/>
              <w:rPr>
                <w:b/>
                <w:lang w:val="en-US"/>
              </w:rPr>
            </w:pPr>
            <w:r w:rsidRPr="003D1CC5">
              <w:rPr>
                <w:b/>
                <w:lang w:val="en-US"/>
              </w:rPr>
              <w:t>Notă</w:t>
            </w:r>
          </w:p>
        </w:tc>
      </w:tr>
      <w:tr w:rsidR="005E3118" w:rsidRPr="00B60183" w14:paraId="19123195" w14:textId="77777777" w:rsidTr="005E3118">
        <w:tc>
          <w:tcPr>
            <w:tcW w:w="993" w:type="dxa"/>
            <w:tcBorders>
              <w:top w:val="single" w:sz="4" w:space="0" w:color="auto"/>
              <w:left w:val="single" w:sz="4" w:space="0" w:color="auto"/>
              <w:bottom w:val="single" w:sz="4" w:space="0" w:color="auto"/>
              <w:right w:val="single" w:sz="4" w:space="0" w:color="auto"/>
            </w:tcBorders>
          </w:tcPr>
          <w:p w14:paraId="0F69F23E" w14:textId="77777777" w:rsidR="005E3118" w:rsidRPr="003D1CC5" w:rsidRDefault="005E3118" w:rsidP="002B041C">
            <w:pPr>
              <w:jc w:val="center"/>
              <w:rPr>
                <w:b/>
                <w:lang w:val="en-US"/>
              </w:rPr>
            </w:pPr>
            <w:r w:rsidRPr="003D1CC5">
              <w:rPr>
                <w:b/>
                <w:lang w:val="en-US"/>
              </w:rPr>
              <w:t>1.</w:t>
            </w:r>
          </w:p>
        </w:tc>
        <w:tc>
          <w:tcPr>
            <w:tcW w:w="8363" w:type="dxa"/>
            <w:gridSpan w:val="3"/>
            <w:tcBorders>
              <w:top w:val="single" w:sz="4" w:space="0" w:color="auto"/>
              <w:left w:val="single" w:sz="4" w:space="0" w:color="auto"/>
              <w:bottom w:val="single" w:sz="4" w:space="0" w:color="auto"/>
              <w:right w:val="single" w:sz="4" w:space="0" w:color="auto"/>
            </w:tcBorders>
          </w:tcPr>
          <w:p w14:paraId="6E7EFF39" w14:textId="77777777" w:rsidR="005E3118" w:rsidRPr="003D1CC5" w:rsidRDefault="005E3118" w:rsidP="002B041C">
            <w:pPr>
              <w:jc w:val="center"/>
              <w:rPr>
                <w:b/>
              </w:rPr>
            </w:pPr>
            <w:r w:rsidRPr="003D1CC5">
              <w:rPr>
                <w:b/>
              </w:rPr>
              <w:t>DATE GENERALE A  PROIECTULUI</w:t>
            </w:r>
          </w:p>
        </w:tc>
      </w:tr>
      <w:tr w:rsidR="005E3118" w:rsidRPr="00E747DA" w14:paraId="25D86021" w14:textId="77777777" w:rsidTr="005E3118">
        <w:tc>
          <w:tcPr>
            <w:tcW w:w="993" w:type="dxa"/>
            <w:tcBorders>
              <w:top w:val="single" w:sz="4" w:space="0" w:color="auto"/>
              <w:left w:val="single" w:sz="4" w:space="0" w:color="auto"/>
              <w:bottom w:val="single" w:sz="4" w:space="0" w:color="auto"/>
              <w:right w:val="single" w:sz="4" w:space="0" w:color="auto"/>
            </w:tcBorders>
          </w:tcPr>
          <w:p w14:paraId="6A04EEFA" w14:textId="77777777" w:rsidR="005E3118" w:rsidRPr="003D1CC5" w:rsidRDefault="005E3118" w:rsidP="002B041C">
            <w:pPr>
              <w:jc w:val="center"/>
              <w:rPr>
                <w:lang w:val="en-US"/>
              </w:rPr>
            </w:pPr>
            <w:r w:rsidRPr="003D1CC5">
              <w:rPr>
                <w:lang w:val="en-US"/>
              </w:rPr>
              <w:t>1.1.</w:t>
            </w:r>
          </w:p>
        </w:tc>
        <w:tc>
          <w:tcPr>
            <w:tcW w:w="2551" w:type="dxa"/>
            <w:tcBorders>
              <w:top w:val="single" w:sz="4" w:space="0" w:color="auto"/>
              <w:left w:val="single" w:sz="4" w:space="0" w:color="auto"/>
              <w:bottom w:val="single" w:sz="4" w:space="0" w:color="auto"/>
              <w:right w:val="single" w:sz="4" w:space="0" w:color="auto"/>
            </w:tcBorders>
          </w:tcPr>
          <w:p w14:paraId="5A50E275" w14:textId="77777777" w:rsidR="005E3118" w:rsidRPr="003D1CC5" w:rsidRDefault="005E3118" w:rsidP="002B041C">
            <w:pPr>
              <w:rPr>
                <w:i/>
              </w:rPr>
            </w:pPr>
            <w:r w:rsidRPr="003D1CC5">
              <w:rPr>
                <w:i/>
              </w:rPr>
              <w:t>Beneficiar</w:t>
            </w:r>
          </w:p>
        </w:tc>
        <w:tc>
          <w:tcPr>
            <w:tcW w:w="4961" w:type="dxa"/>
            <w:tcBorders>
              <w:top w:val="single" w:sz="4" w:space="0" w:color="auto"/>
              <w:left w:val="single" w:sz="4" w:space="0" w:color="auto"/>
              <w:bottom w:val="single" w:sz="4" w:space="0" w:color="auto"/>
              <w:right w:val="single" w:sz="4" w:space="0" w:color="auto"/>
            </w:tcBorders>
          </w:tcPr>
          <w:p w14:paraId="6C0C8316" w14:textId="77777777" w:rsidR="005E3118" w:rsidRPr="003D1CC5" w:rsidRDefault="005E3118" w:rsidP="002B041C">
            <w:r>
              <w:rPr>
                <w:b/>
                <w:bCs/>
              </w:rPr>
              <w:t>Instituția Publică „</w:t>
            </w:r>
            <w:r w:rsidRPr="003D1CC5">
              <w:rPr>
                <w:b/>
                <w:bCs/>
              </w:rPr>
              <w:t>Agenția Servicii Publice</w:t>
            </w:r>
            <w:r>
              <w:rPr>
                <w:b/>
                <w:bCs/>
              </w:rPr>
              <w:t>”</w:t>
            </w:r>
          </w:p>
        </w:tc>
        <w:tc>
          <w:tcPr>
            <w:tcW w:w="851" w:type="dxa"/>
            <w:tcBorders>
              <w:top w:val="single" w:sz="4" w:space="0" w:color="auto"/>
              <w:left w:val="single" w:sz="4" w:space="0" w:color="auto"/>
              <w:bottom w:val="single" w:sz="4" w:space="0" w:color="auto"/>
              <w:right w:val="single" w:sz="4" w:space="0" w:color="auto"/>
            </w:tcBorders>
          </w:tcPr>
          <w:p w14:paraId="370DC201" w14:textId="77777777" w:rsidR="005E3118" w:rsidRPr="003D1CC5" w:rsidRDefault="005E3118" w:rsidP="002B041C">
            <w:pPr>
              <w:rPr>
                <w:lang w:val="en-US"/>
              </w:rPr>
            </w:pPr>
          </w:p>
        </w:tc>
      </w:tr>
      <w:tr w:rsidR="005E3118" w:rsidRPr="00B13C9A" w14:paraId="271EBD99" w14:textId="77777777" w:rsidTr="005E3118">
        <w:tc>
          <w:tcPr>
            <w:tcW w:w="993" w:type="dxa"/>
            <w:tcBorders>
              <w:top w:val="single" w:sz="4" w:space="0" w:color="auto"/>
              <w:left w:val="single" w:sz="4" w:space="0" w:color="auto"/>
              <w:bottom w:val="single" w:sz="4" w:space="0" w:color="auto"/>
              <w:right w:val="single" w:sz="4" w:space="0" w:color="auto"/>
            </w:tcBorders>
          </w:tcPr>
          <w:p w14:paraId="78EC9B91" w14:textId="77777777" w:rsidR="005E3118" w:rsidRPr="003D1CC5" w:rsidRDefault="005E3118" w:rsidP="002B041C">
            <w:pPr>
              <w:jc w:val="center"/>
              <w:rPr>
                <w:lang w:val="en-US"/>
              </w:rPr>
            </w:pPr>
            <w:r w:rsidRPr="003D1CC5">
              <w:rPr>
                <w:lang w:val="en-US"/>
              </w:rPr>
              <w:t>1.2.</w:t>
            </w:r>
          </w:p>
        </w:tc>
        <w:tc>
          <w:tcPr>
            <w:tcW w:w="2551" w:type="dxa"/>
            <w:tcBorders>
              <w:top w:val="single" w:sz="4" w:space="0" w:color="auto"/>
              <w:left w:val="single" w:sz="4" w:space="0" w:color="auto"/>
              <w:bottom w:val="single" w:sz="4" w:space="0" w:color="auto"/>
              <w:right w:val="single" w:sz="4" w:space="0" w:color="auto"/>
            </w:tcBorders>
          </w:tcPr>
          <w:p w14:paraId="2818F1C1" w14:textId="77777777" w:rsidR="005E3118" w:rsidRPr="003D1CC5" w:rsidRDefault="005E3118" w:rsidP="002B041C">
            <w:pPr>
              <w:rPr>
                <w:i/>
              </w:rPr>
            </w:pPr>
            <w:r w:rsidRPr="003D1CC5">
              <w:rPr>
                <w:i/>
              </w:rPr>
              <w:t>Proiectant</w:t>
            </w:r>
          </w:p>
        </w:tc>
        <w:tc>
          <w:tcPr>
            <w:tcW w:w="4961" w:type="dxa"/>
            <w:tcBorders>
              <w:top w:val="single" w:sz="4" w:space="0" w:color="auto"/>
              <w:left w:val="single" w:sz="4" w:space="0" w:color="auto"/>
              <w:bottom w:val="single" w:sz="4" w:space="0" w:color="auto"/>
              <w:right w:val="single" w:sz="4" w:space="0" w:color="auto"/>
            </w:tcBorders>
          </w:tcPr>
          <w:p w14:paraId="5FFF3820" w14:textId="77777777" w:rsidR="005E3118" w:rsidRPr="003D1CC5" w:rsidRDefault="005E3118" w:rsidP="002B041C">
            <w:pPr>
              <w:adjustRightInd w:val="0"/>
            </w:pPr>
            <w:r w:rsidRPr="003D1CC5">
              <w:t xml:space="preserve">Determinat </w:t>
            </w:r>
            <w:r>
              <w:t>în uma procedurii de achiziție publică</w:t>
            </w:r>
          </w:p>
        </w:tc>
        <w:tc>
          <w:tcPr>
            <w:tcW w:w="851" w:type="dxa"/>
            <w:tcBorders>
              <w:top w:val="single" w:sz="4" w:space="0" w:color="auto"/>
              <w:left w:val="single" w:sz="4" w:space="0" w:color="auto"/>
              <w:bottom w:val="single" w:sz="4" w:space="0" w:color="auto"/>
              <w:right w:val="single" w:sz="4" w:space="0" w:color="auto"/>
            </w:tcBorders>
          </w:tcPr>
          <w:p w14:paraId="5D191A9C" w14:textId="77777777" w:rsidR="005E3118" w:rsidRPr="003D1CC5" w:rsidRDefault="005E3118" w:rsidP="002B041C">
            <w:pPr>
              <w:rPr>
                <w:lang w:val="en-US"/>
              </w:rPr>
            </w:pPr>
          </w:p>
        </w:tc>
      </w:tr>
      <w:tr w:rsidR="005E3118" w:rsidRPr="00B13C9A" w14:paraId="1A8F74F4" w14:textId="77777777" w:rsidTr="005E3118">
        <w:tc>
          <w:tcPr>
            <w:tcW w:w="993" w:type="dxa"/>
            <w:tcBorders>
              <w:top w:val="single" w:sz="4" w:space="0" w:color="auto"/>
              <w:left w:val="single" w:sz="4" w:space="0" w:color="auto"/>
              <w:bottom w:val="single" w:sz="4" w:space="0" w:color="auto"/>
              <w:right w:val="single" w:sz="4" w:space="0" w:color="auto"/>
            </w:tcBorders>
          </w:tcPr>
          <w:p w14:paraId="615C51C6" w14:textId="77777777" w:rsidR="005E3118" w:rsidRPr="003D1CC5" w:rsidRDefault="005E3118" w:rsidP="002B041C">
            <w:pPr>
              <w:jc w:val="center"/>
              <w:rPr>
                <w:lang w:val="en-US"/>
              </w:rPr>
            </w:pPr>
            <w:r w:rsidRPr="003D1CC5">
              <w:rPr>
                <w:lang w:val="en-US"/>
              </w:rPr>
              <w:t>1.4.</w:t>
            </w:r>
          </w:p>
        </w:tc>
        <w:tc>
          <w:tcPr>
            <w:tcW w:w="2551" w:type="dxa"/>
            <w:tcBorders>
              <w:top w:val="single" w:sz="4" w:space="0" w:color="auto"/>
              <w:left w:val="single" w:sz="4" w:space="0" w:color="auto"/>
              <w:bottom w:val="single" w:sz="4" w:space="0" w:color="auto"/>
              <w:right w:val="single" w:sz="4" w:space="0" w:color="auto"/>
            </w:tcBorders>
          </w:tcPr>
          <w:p w14:paraId="2DBA05CD" w14:textId="77777777" w:rsidR="005E3118" w:rsidRPr="003D1CC5" w:rsidRDefault="005E3118" w:rsidP="002B041C">
            <w:pPr>
              <w:rPr>
                <w:i/>
              </w:rPr>
            </w:pPr>
            <w:r w:rsidRPr="003D1CC5">
              <w:rPr>
                <w:i/>
              </w:rPr>
              <w:t>Adresa</w:t>
            </w:r>
          </w:p>
        </w:tc>
        <w:tc>
          <w:tcPr>
            <w:tcW w:w="4961" w:type="dxa"/>
            <w:tcBorders>
              <w:top w:val="single" w:sz="4" w:space="0" w:color="auto"/>
              <w:left w:val="single" w:sz="4" w:space="0" w:color="auto"/>
              <w:bottom w:val="single" w:sz="4" w:space="0" w:color="auto"/>
              <w:right w:val="single" w:sz="4" w:space="0" w:color="auto"/>
            </w:tcBorders>
          </w:tcPr>
          <w:p w14:paraId="547D6063" w14:textId="77777777" w:rsidR="005E3118" w:rsidRPr="001F6E90" w:rsidRDefault="005E3118" w:rsidP="002B041C">
            <w:pPr>
              <w:adjustRightInd w:val="0"/>
              <w:rPr>
                <w:color w:val="000000"/>
              </w:rPr>
            </w:pPr>
            <w:r>
              <w:rPr>
                <w:bCs/>
                <w:lang w:val="en-US"/>
              </w:rPr>
              <w:t>bd. Decebal nr.</w:t>
            </w:r>
            <w:r w:rsidRPr="002D0EDA">
              <w:rPr>
                <w:bCs/>
                <w:lang w:val="en-US"/>
              </w:rPr>
              <w:t xml:space="preserve"> </w:t>
            </w:r>
            <w:r>
              <w:rPr>
                <w:bCs/>
                <w:lang w:val="en-US"/>
              </w:rPr>
              <w:t>6</w:t>
            </w:r>
            <w:r w:rsidRPr="002D0EDA">
              <w:rPr>
                <w:bCs/>
                <w:lang w:val="en-US"/>
              </w:rPr>
              <w:t xml:space="preserve">, </w:t>
            </w:r>
            <w:r>
              <w:rPr>
                <w:bCs/>
                <w:lang w:val="en-US"/>
              </w:rPr>
              <w:t>mun. Chișinău</w:t>
            </w:r>
          </w:p>
        </w:tc>
        <w:tc>
          <w:tcPr>
            <w:tcW w:w="851" w:type="dxa"/>
            <w:tcBorders>
              <w:top w:val="single" w:sz="4" w:space="0" w:color="auto"/>
              <w:left w:val="single" w:sz="4" w:space="0" w:color="auto"/>
              <w:bottom w:val="single" w:sz="4" w:space="0" w:color="auto"/>
              <w:right w:val="single" w:sz="4" w:space="0" w:color="auto"/>
            </w:tcBorders>
          </w:tcPr>
          <w:p w14:paraId="68E7AAC7" w14:textId="77777777" w:rsidR="005E3118" w:rsidRPr="003D1CC5" w:rsidRDefault="005E3118" w:rsidP="002B041C">
            <w:pPr>
              <w:rPr>
                <w:lang w:val="en-US"/>
              </w:rPr>
            </w:pPr>
          </w:p>
        </w:tc>
      </w:tr>
      <w:tr w:rsidR="005E3118" w:rsidRPr="00B13C9A" w14:paraId="027BAB1F" w14:textId="77777777" w:rsidTr="005E3118">
        <w:tc>
          <w:tcPr>
            <w:tcW w:w="993" w:type="dxa"/>
            <w:tcBorders>
              <w:top w:val="single" w:sz="4" w:space="0" w:color="auto"/>
              <w:left w:val="single" w:sz="4" w:space="0" w:color="auto"/>
              <w:bottom w:val="single" w:sz="4" w:space="0" w:color="auto"/>
              <w:right w:val="single" w:sz="4" w:space="0" w:color="auto"/>
            </w:tcBorders>
          </w:tcPr>
          <w:p w14:paraId="0C867442" w14:textId="77777777" w:rsidR="005E3118" w:rsidRPr="003D1CC5" w:rsidRDefault="005E3118" w:rsidP="002B041C">
            <w:pPr>
              <w:jc w:val="center"/>
              <w:rPr>
                <w:lang w:val="en-US"/>
              </w:rPr>
            </w:pPr>
            <w:r w:rsidRPr="003D1CC5">
              <w:rPr>
                <w:lang w:val="en-US"/>
              </w:rPr>
              <w:t>1.5.</w:t>
            </w:r>
          </w:p>
        </w:tc>
        <w:tc>
          <w:tcPr>
            <w:tcW w:w="2551" w:type="dxa"/>
            <w:tcBorders>
              <w:top w:val="single" w:sz="4" w:space="0" w:color="auto"/>
              <w:left w:val="single" w:sz="4" w:space="0" w:color="auto"/>
              <w:bottom w:val="single" w:sz="4" w:space="0" w:color="auto"/>
              <w:right w:val="single" w:sz="4" w:space="0" w:color="auto"/>
            </w:tcBorders>
          </w:tcPr>
          <w:p w14:paraId="1D26C39F" w14:textId="77777777" w:rsidR="005E3118" w:rsidRPr="003D1CC5" w:rsidRDefault="005E3118" w:rsidP="002B041C">
            <w:pPr>
              <w:rPr>
                <w:i/>
              </w:rPr>
            </w:pPr>
            <w:r w:rsidRPr="003D1CC5">
              <w:rPr>
                <w:i/>
              </w:rPr>
              <w:t>Denumirea proiectului</w:t>
            </w:r>
          </w:p>
        </w:tc>
        <w:tc>
          <w:tcPr>
            <w:tcW w:w="4961" w:type="dxa"/>
            <w:tcBorders>
              <w:top w:val="single" w:sz="4" w:space="0" w:color="auto"/>
              <w:left w:val="single" w:sz="4" w:space="0" w:color="auto"/>
              <w:bottom w:val="single" w:sz="4" w:space="0" w:color="auto"/>
              <w:right w:val="single" w:sz="4" w:space="0" w:color="auto"/>
            </w:tcBorders>
          </w:tcPr>
          <w:p w14:paraId="732B74B7" w14:textId="77777777" w:rsidR="005E3118" w:rsidRPr="00681E99" w:rsidRDefault="005E3118" w:rsidP="002B041C">
            <w:pPr>
              <w:adjustRightInd w:val="0"/>
              <w:jc w:val="both"/>
              <w:rPr>
                <w:color w:val="000000"/>
                <w:lang w:val="en-US"/>
              </w:rPr>
            </w:pPr>
            <w:r w:rsidRPr="00681E99">
              <w:rPr>
                <w:lang w:val="en-US"/>
              </w:rPr>
              <w:t>Elaborarea documentației de proiect ”</w:t>
            </w:r>
            <w:r w:rsidRPr="00681E99">
              <w:t>Rețele exterioare de alimentare cu energie electrică, apeduct și canalizare a CM nr. 4 din mun. Chișinău, bd. Decebal, nr. 6</w:t>
            </w:r>
            <w:r w:rsidRPr="00681E99">
              <w:rPr>
                <w:lang w:val="en-US"/>
              </w:rPr>
              <w:t>”</w:t>
            </w:r>
          </w:p>
        </w:tc>
        <w:tc>
          <w:tcPr>
            <w:tcW w:w="851" w:type="dxa"/>
            <w:tcBorders>
              <w:top w:val="single" w:sz="4" w:space="0" w:color="auto"/>
              <w:left w:val="single" w:sz="4" w:space="0" w:color="auto"/>
              <w:bottom w:val="single" w:sz="4" w:space="0" w:color="auto"/>
              <w:right w:val="single" w:sz="4" w:space="0" w:color="auto"/>
            </w:tcBorders>
          </w:tcPr>
          <w:p w14:paraId="65297508" w14:textId="77777777" w:rsidR="005E3118" w:rsidRPr="009576D0" w:rsidRDefault="005E3118" w:rsidP="002B041C"/>
        </w:tc>
      </w:tr>
      <w:tr w:rsidR="005E3118" w:rsidRPr="00B13C9A" w14:paraId="58CFFFFB" w14:textId="77777777" w:rsidTr="005E3118">
        <w:tc>
          <w:tcPr>
            <w:tcW w:w="9356" w:type="dxa"/>
            <w:gridSpan w:val="4"/>
            <w:tcBorders>
              <w:top w:val="single" w:sz="4" w:space="0" w:color="auto"/>
              <w:left w:val="single" w:sz="4" w:space="0" w:color="auto"/>
              <w:bottom w:val="single" w:sz="4" w:space="0" w:color="auto"/>
              <w:right w:val="single" w:sz="4" w:space="0" w:color="auto"/>
            </w:tcBorders>
          </w:tcPr>
          <w:p w14:paraId="5D60775D" w14:textId="77777777" w:rsidR="005E3118" w:rsidRPr="003D1CC5" w:rsidRDefault="005E3118" w:rsidP="002B041C"/>
        </w:tc>
      </w:tr>
      <w:tr w:rsidR="005E3118" w:rsidRPr="00B60183" w14:paraId="57AFE296" w14:textId="77777777" w:rsidTr="005E3118">
        <w:tc>
          <w:tcPr>
            <w:tcW w:w="993" w:type="dxa"/>
            <w:tcBorders>
              <w:top w:val="single" w:sz="4" w:space="0" w:color="auto"/>
              <w:left w:val="single" w:sz="4" w:space="0" w:color="auto"/>
              <w:bottom w:val="single" w:sz="4" w:space="0" w:color="auto"/>
              <w:right w:val="single" w:sz="4" w:space="0" w:color="auto"/>
            </w:tcBorders>
          </w:tcPr>
          <w:p w14:paraId="3E9C1ED2" w14:textId="77777777" w:rsidR="005E3118" w:rsidRPr="003D1CC5" w:rsidRDefault="005E3118" w:rsidP="002B041C">
            <w:pPr>
              <w:jc w:val="center"/>
              <w:rPr>
                <w:b/>
                <w:lang w:val="en-US"/>
              </w:rPr>
            </w:pPr>
            <w:r w:rsidRPr="003D1CC5">
              <w:rPr>
                <w:b/>
                <w:lang w:val="en-US"/>
              </w:rPr>
              <w:t>2.</w:t>
            </w:r>
          </w:p>
        </w:tc>
        <w:tc>
          <w:tcPr>
            <w:tcW w:w="8363" w:type="dxa"/>
            <w:gridSpan w:val="3"/>
            <w:tcBorders>
              <w:top w:val="single" w:sz="4" w:space="0" w:color="auto"/>
              <w:left w:val="single" w:sz="4" w:space="0" w:color="auto"/>
              <w:bottom w:val="single" w:sz="4" w:space="0" w:color="auto"/>
              <w:right w:val="single" w:sz="4" w:space="0" w:color="auto"/>
            </w:tcBorders>
          </w:tcPr>
          <w:p w14:paraId="06572194" w14:textId="77777777" w:rsidR="005E3118" w:rsidRPr="003D1CC5" w:rsidRDefault="005E3118" w:rsidP="002B041C">
            <w:pPr>
              <w:jc w:val="center"/>
            </w:pPr>
            <w:r w:rsidRPr="003D1CC5">
              <w:rPr>
                <w:b/>
              </w:rPr>
              <w:t>DATE GENERALE</w:t>
            </w:r>
          </w:p>
        </w:tc>
      </w:tr>
      <w:tr w:rsidR="005E3118" w:rsidRPr="00B13C9A" w14:paraId="65B164FA" w14:textId="77777777" w:rsidTr="005E3118">
        <w:tc>
          <w:tcPr>
            <w:tcW w:w="993" w:type="dxa"/>
            <w:tcBorders>
              <w:top w:val="single" w:sz="4" w:space="0" w:color="auto"/>
              <w:left w:val="single" w:sz="4" w:space="0" w:color="auto"/>
              <w:bottom w:val="single" w:sz="4" w:space="0" w:color="auto"/>
              <w:right w:val="single" w:sz="4" w:space="0" w:color="auto"/>
            </w:tcBorders>
          </w:tcPr>
          <w:p w14:paraId="11947AB3" w14:textId="77777777" w:rsidR="005E3118" w:rsidRPr="003D1CC5" w:rsidRDefault="005E3118" w:rsidP="002B041C">
            <w:pPr>
              <w:jc w:val="center"/>
              <w:rPr>
                <w:lang w:val="en-US"/>
              </w:rPr>
            </w:pPr>
            <w:r w:rsidRPr="003D1CC5">
              <w:rPr>
                <w:lang w:val="en-US"/>
              </w:rPr>
              <w:t>2.</w:t>
            </w:r>
            <w:r>
              <w:rPr>
                <w:lang w:val="en-US"/>
              </w:rPr>
              <w:t>1</w:t>
            </w:r>
            <w:r w:rsidRPr="003D1CC5">
              <w:rPr>
                <w:lang w:val="en-US"/>
              </w:rPr>
              <w:t>.</w:t>
            </w:r>
          </w:p>
        </w:tc>
        <w:tc>
          <w:tcPr>
            <w:tcW w:w="2551" w:type="dxa"/>
            <w:tcBorders>
              <w:top w:val="single" w:sz="4" w:space="0" w:color="auto"/>
              <w:left w:val="single" w:sz="4" w:space="0" w:color="auto"/>
              <w:bottom w:val="single" w:sz="4" w:space="0" w:color="auto"/>
              <w:right w:val="single" w:sz="4" w:space="0" w:color="auto"/>
            </w:tcBorders>
          </w:tcPr>
          <w:p w14:paraId="0833CF37" w14:textId="77777777" w:rsidR="005E3118" w:rsidRPr="003D1CC5" w:rsidRDefault="005E3118" w:rsidP="002B041C">
            <w:pPr>
              <w:rPr>
                <w:i/>
              </w:rPr>
            </w:pPr>
            <w:r w:rsidRPr="003D1CC5">
              <w:rPr>
                <w:i/>
              </w:rPr>
              <w:t>Date generale despre bunurile imobiliare a proprietarului</w:t>
            </w:r>
          </w:p>
        </w:tc>
        <w:tc>
          <w:tcPr>
            <w:tcW w:w="4961" w:type="dxa"/>
            <w:tcBorders>
              <w:top w:val="single" w:sz="4" w:space="0" w:color="auto"/>
              <w:left w:val="single" w:sz="4" w:space="0" w:color="auto"/>
              <w:bottom w:val="single" w:sz="4" w:space="0" w:color="auto"/>
              <w:right w:val="single" w:sz="4" w:space="0" w:color="auto"/>
            </w:tcBorders>
          </w:tcPr>
          <w:p w14:paraId="46A12E92" w14:textId="77777777" w:rsidR="005E3118" w:rsidRPr="003D1CC5" w:rsidRDefault="005E3118" w:rsidP="002B041C">
            <w:pPr>
              <w:adjustRightInd w:val="0"/>
              <w:rPr>
                <w:color w:val="000000"/>
              </w:rPr>
            </w:pPr>
            <w:r>
              <w:rPr>
                <w:color w:val="000000"/>
              </w:rPr>
              <w:t xml:space="preserve">Imobilul cu </w:t>
            </w:r>
            <w:r w:rsidRPr="003D1CC5">
              <w:rPr>
                <w:color w:val="000000"/>
              </w:rPr>
              <w:t xml:space="preserve">nr. Cadastral </w:t>
            </w:r>
            <w:r w:rsidRPr="009846BF">
              <w:rPr>
                <w:lang w:val="en-US"/>
              </w:rPr>
              <w:t>0100104.622.02.007</w:t>
            </w:r>
          </w:p>
        </w:tc>
        <w:tc>
          <w:tcPr>
            <w:tcW w:w="851" w:type="dxa"/>
            <w:tcBorders>
              <w:top w:val="single" w:sz="4" w:space="0" w:color="auto"/>
              <w:left w:val="single" w:sz="4" w:space="0" w:color="auto"/>
              <w:bottom w:val="single" w:sz="4" w:space="0" w:color="auto"/>
              <w:right w:val="single" w:sz="4" w:space="0" w:color="auto"/>
            </w:tcBorders>
          </w:tcPr>
          <w:p w14:paraId="30847CB8" w14:textId="77777777" w:rsidR="005E3118" w:rsidRPr="003D1CC5" w:rsidRDefault="005E3118" w:rsidP="002B041C">
            <w:pPr>
              <w:rPr>
                <w:lang w:val="en-US"/>
              </w:rPr>
            </w:pPr>
          </w:p>
        </w:tc>
      </w:tr>
      <w:tr w:rsidR="005E3118" w:rsidRPr="00915A42" w14:paraId="00CF98B8" w14:textId="77777777" w:rsidTr="005E3118">
        <w:trPr>
          <w:trHeight w:val="552"/>
        </w:trPr>
        <w:tc>
          <w:tcPr>
            <w:tcW w:w="993" w:type="dxa"/>
            <w:tcBorders>
              <w:top w:val="nil"/>
              <w:left w:val="single" w:sz="4" w:space="0" w:color="auto"/>
              <w:bottom w:val="nil"/>
              <w:right w:val="single" w:sz="4" w:space="0" w:color="auto"/>
            </w:tcBorders>
          </w:tcPr>
          <w:p w14:paraId="617BA542" w14:textId="77777777" w:rsidR="005E3118" w:rsidRPr="003D1CC5" w:rsidRDefault="005E3118" w:rsidP="002B041C">
            <w:pPr>
              <w:rPr>
                <w:lang w:val="en-US"/>
              </w:rPr>
            </w:pPr>
            <w:r>
              <w:rPr>
                <w:lang w:val="en-US"/>
              </w:rPr>
              <w:t xml:space="preserve"> 2.2.</w:t>
            </w:r>
          </w:p>
        </w:tc>
        <w:tc>
          <w:tcPr>
            <w:tcW w:w="2551" w:type="dxa"/>
            <w:tcBorders>
              <w:top w:val="single" w:sz="4" w:space="0" w:color="auto"/>
              <w:left w:val="single" w:sz="4" w:space="0" w:color="auto"/>
              <w:bottom w:val="single" w:sz="4" w:space="0" w:color="auto"/>
              <w:right w:val="single" w:sz="4" w:space="0" w:color="auto"/>
            </w:tcBorders>
          </w:tcPr>
          <w:p w14:paraId="5F7FB808" w14:textId="77777777" w:rsidR="005E3118" w:rsidRPr="003D1CC5" w:rsidRDefault="005E3118" w:rsidP="002B041C">
            <w:pPr>
              <w:rPr>
                <w:i/>
              </w:rPr>
            </w:pPr>
            <w:r w:rsidRPr="003D1CC5">
              <w:rPr>
                <w:i/>
              </w:rPr>
              <w:t>Indicatorii tehnico-economici a obiectului</w:t>
            </w:r>
          </w:p>
        </w:tc>
        <w:tc>
          <w:tcPr>
            <w:tcW w:w="4961" w:type="dxa"/>
            <w:tcBorders>
              <w:top w:val="single" w:sz="4" w:space="0" w:color="auto"/>
              <w:left w:val="single" w:sz="4" w:space="0" w:color="auto"/>
              <w:bottom w:val="single" w:sz="4" w:space="0" w:color="auto"/>
              <w:right w:val="single" w:sz="4" w:space="0" w:color="auto"/>
            </w:tcBorders>
          </w:tcPr>
          <w:p w14:paraId="41C3E9B1" w14:textId="77777777" w:rsidR="005E3118" w:rsidRPr="00AC473C" w:rsidRDefault="005E3118" w:rsidP="002B041C">
            <w:pPr>
              <w:adjustRightInd w:val="0"/>
              <w:rPr>
                <w:color w:val="FF0000"/>
              </w:rPr>
            </w:pPr>
            <w:r>
              <w:rPr>
                <w:color w:val="000000"/>
              </w:rPr>
              <w:t>Suprafața</w:t>
            </w:r>
            <w:r w:rsidRPr="003D1CC5">
              <w:rPr>
                <w:color w:val="000000"/>
              </w:rPr>
              <w:t xml:space="preserve"> </w:t>
            </w:r>
            <w:r>
              <w:rPr>
                <w:color w:val="000000"/>
              </w:rPr>
              <w:t>încăperilor</w:t>
            </w:r>
            <w:r w:rsidRPr="003D1CC5">
              <w:rPr>
                <w:color w:val="000000"/>
              </w:rPr>
              <w:t xml:space="preserve">  - </w:t>
            </w:r>
            <w:r>
              <w:rPr>
                <w:color w:val="000000"/>
              </w:rPr>
              <w:t>2027.0</w:t>
            </w:r>
            <w:r>
              <w:t xml:space="preserve"> </w:t>
            </w:r>
            <w:r w:rsidRPr="00AC473C">
              <w:t>m²;</w:t>
            </w:r>
          </w:p>
          <w:p w14:paraId="13E8FC87" w14:textId="77777777" w:rsidR="005E3118" w:rsidRPr="003D1CC5" w:rsidRDefault="005E3118" w:rsidP="002B041C">
            <w:pPr>
              <w:adjustRightInd w:val="0"/>
              <w:rPr>
                <w:color w:val="000000"/>
              </w:rPr>
            </w:pPr>
          </w:p>
        </w:tc>
        <w:tc>
          <w:tcPr>
            <w:tcW w:w="851" w:type="dxa"/>
            <w:tcBorders>
              <w:top w:val="single" w:sz="4" w:space="0" w:color="auto"/>
              <w:left w:val="single" w:sz="4" w:space="0" w:color="auto"/>
              <w:bottom w:val="single" w:sz="4" w:space="0" w:color="auto"/>
              <w:right w:val="single" w:sz="4" w:space="0" w:color="auto"/>
            </w:tcBorders>
          </w:tcPr>
          <w:p w14:paraId="6C2C769F" w14:textId="77777777" w:rsidR="005E3118" w:rsidRPr="003D1CC5" w:rsidRDefault="005E3118" w:rsidP="002B041C">
            <w:pPr>
              <w:rPr>
                <w:lang w:val="en-US"/>
              </w:rPr>
            </w:pPr>
          </w:p>
        </w:tc>
      </w:tr>
      <w:tr w:rsidR="005E3118" w:rsidRPr="0010172A" w14:paraId="2A0C946C" w14:textId="77777777" w:rsidTr="005E3118">
        <w:tc>
          <w:tcPr>
            <w:tcW w:w="993" w:type="dxa"/>
            <w:tcBorders>
              <w:top w:val="single" w:sz="4" w:space="0" w:color="auto"/>
              <w:left w:val="single" w:sz="4" w:space="0" w:color="auto"/>
              <w:bottom w:val="single" w:sz="4" w:space="0" w:color="auto"/>
              <w:right w:val="single" w:sz="4" w:space="0" w:color="auto"/>
            </w:tcBorders>
          </w:tcPr>
          <w:p w14:paraId="37226E23" w14:textId="77777777" w:rsidR="005E3118" w:rsidRPr="003D1CC5" w:rsidRDefault="005E3118" w:rsidP="002B041C">
            <w:pPr>
              <w:jc w:val="center"/>
              <w:rPr>
                <w:lang w:val="en-US"/>
              </w:rPr>
            </w:pPr>
            <w:r w:rsidRPr="003D1CC5">
              <w:rPr>
                <w:lang w:val="en-US"/>
              </w:rPr>
              <w:t>2.</w:t>
            </w:r>
            <w:r>
              <w:rPr>
                <w:lang w:val="en-US"/>
              </w:rPr>
              <w:t>3</w:t>
            </w:r>
            <w:r w:rsidRPr="003D1CC5">
              <w:rPr>
                <w:lang w:val="en-US"/>
              </w:rPr>
              <w:t>.</w:t>
            </w:r>
          </w:p>
        </w:tc>
        <w:tc>
          <w:tcPr>
            <w:tcW w:w="2551" w:type="dxa"/>
            <w:tcBorders>
              <w:top w:val="single" w:sz="4" w:space="0" w:color="auto"/>
              <w:left w:val="single" w:sz="4" w:space="0" w:color="auto"/>
              <w:bottom w:val="single" w:sz="4" w:space="0" w:color="auto"/>
              <w:right w:val="single" w:sz="4" w:space="0" w:color="auto"/>
            </w:tcBorders>
          </w:tcPr>
          <w:p w14:paraId="3EE7FD66" w14:textId="77777777" w:rsidR="005E3118" w:rsidRPr="003D1CC5" w:rsidRDefault="005E3118" w:rsidP="002B041C">
            <w:pPr>
              <w:rPr>
                <w:i/>
              </w:rPr>
            </w:pPr>
            <w:r w:rsidRPr="003D1CC5">
              <w:rPr>
                <w:i/>
              </w:rPr>
              <w:t>Faza proiectului</w:t>
            </w:r>
          </w:p>
        </w:tc>
        <w:tc>
          <w:tcPr>
            <w:tcW w:w="4961" w:type="dxa"/>
            <w:tcBorders>
              <w:top w:val="single" w:sz="4" w:space="0" w:color="auto"/>
              <w:left w:val="single" w:sz="4" w:space="0" w:color="auto"/>
              <w:bottom w:val="single" w:sz="4" w:space="0" w:color="auto"/>
              <w:right w:val="single" w:sz="4" w:space="0" w:color="auto"/>
            </w:tcBorders>
          </w:tcPr>
          <w:p w14:paraId="64F0F856" w14:textId="31C0738F" w:rsidR="005E3118" w:rsidRDefault="005E3118" w:rsidP="002B041C">
            <w:pPr>
              <w:adjustRightInd w:val="0"/>
              <w:rPr>
                <w:color w:val="000000"/>
              </w:rPr>
            </w:pPr>
            <w:r>
              <w:rPr>
                <w:b/>
                <w:color w:val="000000"/>
              </w:rPr>
              <w:t xml:space="preserve">1. </w:t>
            </w:r>
            <w:r w:rsidRPr="00581701">
              <w:rPr>
                <w:color w:val="000000"/>
              </w:rPr>
              <w:t>Ridicare topografică</w:t>
            </w:r>
            <w:r>
              <w:rPr>
                <w:color w:val="000000"/>
              </w:rPr>
              <w:t>;</w:t>
            </w:r>
          </w:p>
          <w:p w14:paraId="0B73E39F" w14:textId="3F1E11A3" w:rsidR="005E3118" w:rsidRDefault="005E3118" w:rsidP="002B041C">
            <w:pPr>
              <w:adjustRightInd w:val="0"/>
              <w:rPr>
                <w:color w:val="000000"/>
              </w:rPr>
            </w:pPr>
            <w:r>
              <w:rPr>
                <w:b/>
                <w:color w:val="000000"/>
              </w:rPr>
              <w:t xml:space="preserve">2. </w:t>
            </w:r>
            <w:r w:rsidRPr="003D1CC5">
              <w:rPr>
                <w:color w:val="000000"/>
              </w:rPr>
              <w:t>Proiect de execuţie</w:t>
            </w:r>
            <w:r>
              <w:rPr>
                <w:color w:val="000000"/>
              </w:rPr>
              <w:t xml:space="preserve"> compartimentele: (REAC (lungime traseu aproximativ 85 m); RIAC (conectare la rețelele interioare existente); REAE (lungime traseu aproximativ 250 m) cu conectarea la rețeaua interioară existentă; Deviz, </w:t>
            </w:r>
            <w:r>
              <w:rPr>
                <w:color w:val="000000"/>
              </w:rPr>
              <w:lastRenderedPageBreak/>
              <w:t>verificarea devizului și proiectului pe fiecare compartiment);</w:t>
            </w:r>
          </w:p>
          <w:p w14:paraId="77EFFF35" w14:textId="77777777" w:rsidR="005E3118" w:rsidRPr="003D1CC5" w:rsidRDefault="005E3118" w:rsidP="002B041C">
            <w:pPr>
              <w:adjustRightInd w:val="0"/>
              <w:rPr>
                <w:color w:val="000000"/>
              </w:rPr>
            </w:pPr>
            <w:r>
              <w:rPr>
                <w:color w:val="000000"/>
              </w:rPr>
              <w:t xml:space="preserve"> </w:t>
            </w:r>
            <w:r>
              <w:rPr>
                <w:b/>
                <w:color w:val="000000"/>
              </w:rPr>
              <w:t>3</w:t>
            </w:r>
            <w:r>
              <w:rPr>
                <w:color w:val="000000"/>
              </w:rPr>
              <w:t>. Coordonarea proiectului cu organele de resort.</w:t>
            </w:r>
          </w:p>
        </w:tc>
        <w:tc>
          <w:tcPr>
            <w:tcW w:w="851" w:type="dxa"/>
            <w:tcBorders>
              <w:top w:val="single" w:sz="4" w:space="0" w:color="auto"/>
              <w:left w:val="single" w:sz="4" w:space="0" w:color="auto"/>
              <w:bottom w:val="single" w:sz="4" w:space="0" w:color="auto"/>
              <w:right w:val="single" w:sz="4" w:space="0" w:color="auto"/>
            </w:tcBorders>
          </w:tcPr>
          <w:p w14:paraId="4D1E9A26" w14:textId="77777777" w:rsidR="005E3118" w:rsidRPr="003D1CC5" w:rsidRDefault="005E3118" w:rsidP="002B041C">
            <w:pPr>
              <w:rPr>
                <w:lang w:val="en-US"/>
              </w:rPr>
            </w:pPr>
          </w:p>
        </w:tc>
      </w:tr>
      <w:tr w:rsidR="005E3118" w:rsidRPr="00B13C9A" w14:paraId="2032D577" w14:textId="77777777" w:rsidTr="005E3118">
        <w:tc>
          <w:tcPr>
            <w:tcW w:w="993" w:type="dxa"/>
            <w:tcBorders>
              <w:top w:val="single" w:sz="4" w:space="0" w:color="auto"/>
              <w:left w:val="single" w:sz="4" w:space="0" w:color="auto"/>
              <w:bottom w:val="single" w:sz="4" w:space="0" w:color="auto"/>
              <w:right w:val="single" w:sz="4" w:space="0" w:color="auto"/>
            </w:tcBorders>
          </w:tcPr>
          <w:p w14:paraId="3FA6CD4C" w14:textId="77777777" w:rsidR="005E3118" w:rsidRPr="003D1CC5" w:rsidRDefault="005E3118" w:rsidP="002B041C">
            <w:pPr>
              <w:jc w:val="center"/>
              <w:rPr>
                <w:b/>
                <w:lang w:val="en-US"/>
              </w:rPr>
            </w:pPr>
            <w:r w:rsidRPr="003D1CC5">
              <w:rPr>
                <w:b/>
                <w:lang w:val="en-US"/>
              </w:rPr>
              <w:t>3.</w:t>
            </w:r>
          </w:p>
        </w:tc>
        <w:tc>
          <w:tcPr>
            <w:tcW w:w="8363" w:type="dxa"/>
            <w:gridSpan w:val="3"/>
            <w:tcBorders>
              <w:top w:val="single" w:sz="4" w:space="0" w:color="auto"/>
              <w:left w:val="single" w:sz="4" w:space="0" w:color="auto"/>
              <w:bottom w:val="single" w:sz="4" w:space="0" w:color="auto"/>
              <w:right w:val="single" w:sz="4" w:space="0" w:color="auto"/>
            </w:tcBorders>
          </w:tcPr>
          <w:p w14:paraId="7D1EC32F" w14:textId="77777777" w:rsidR="005E3118" w:rsidRPr="003D1CC5" w:rsidRDefault="005E3118" w:rsidP="002B041C">
            <w:pPr>
              <w:jc w:val="center"/>
            </w:pPr>
            <w:r w:rsidRPr="003D1CC5">
              <w:rPr>
                <w:b/>
              </w:rPr>
              <w:t>CERINȚELE DE BAZĂ PRIVIND SOLUȚIILE PROIECTULUI</w:t>
            </w:r>
          </w:p>
        </w:tc>
      </w:tr>
      <w:tr w:rsidR="005E3118" w:rsidRPr="00B13C9A" w14:paraId="14AB76C5" w14:textId="77777777" w:rsidTr="005E3118">
        <w:tc>
          <w:tcPr>
            <w:tcW w:w="993" w:type="dxa"/>
            <w:tcBorders>
              <w:top w:val="single" w:sz="4" w:space="0" w:color="auto"/>
              <w:left w:val="single" w:sz="4" w:space="0" w:color="auto"/>
              <w:bottom w:val="single" w:sz="4" w:space="0" w:color="auto"/>
              <w:right w:val="single" w:sz="4" w:space="0" w:color="auto"/>
            </w:tcBorders>
          </w:tcPr>
          <w:p w14:paraId="59340594" w14:textId="77777777" w:rsidR="005E3118" w:rsidRPr="003D1CC5" w:rsidRDefault="005E3118" w:rsidP="002B041C">
            <w:pPr>
              <w:jc w:val="center"/>
              <w:rPr>
                <w:lang w:val="en-US"/>
              </w:rPr>
            </w:pPr>
            <w:r>
              <w:rPr>
                <w:lang w:val="en-US"/>
              </w:rPr>
              <w:t>3.1</w:t>
            </w:r>
            <w:r w:rsidRPr="003D1CC5">
              <w:rPr>
                <w:lang w:val="en-US"/>
              </w:rPr>
              <w:t>.</w:t>
            </w:r>
          </w:p>
        </w:tc>
        <w:tc>
          <w:tcPr>
            <w:tcW w:w="2551" w:type="dxa"/>
            <w:tcBorders>
              <w:top w:val="single" w:sz="4" w:space="0" w:color="auto"/>
              <w:left w:val="single" w:sz="4" w:space="0" w:color="auto"/>
              <w:bottom w:val="single" w:sz="4" w:space="0" w:color="auto"/>
              <w:right w:val="single" w:sz="4" w:space="0" w:color="auto"/>
            </w:tcBorders>
          </w:tcPr>
          <w:p w14:paraId="3BC6E651" w14:textId="77777777" w:rsidR="005E3118" w:rsidRPr="003D1CC5" w:rsidRDefault="005E3118" w:rsidP="002B041C">
            <w:pPr>
              <w:rPr>
                <w:i/>
              </w:rPr>
            </w:pPr>
            <w:r>
              <w:rPr>
                <w:i/>
              </w:rPr>
              <w:t>Elaborarea soluțiilor de proiect</w:t>
            </w:r>
          </w:p>
        </w:tc>
        <w:tc>
          <w:tcPr>
            <w:tcW w:w="4961" w:type="dxa"/>
            <w:tcBorders>
              <w:top w:val="single" w:sz="4" w:space="0" w:color="auto"/>
              <w:left w:val="single" w:sz="4" w:space="0" w:color="auto"/>
              <w:bottom w:val="single" w:sz="4" w:space="0" w:color="auto"/>
              <w:right w:val="single" w:sz="4" w:space="0" w:color="auto"/>
            </w:tcBorders>
          </w:tcPr>
          <w:p w14:paraId="09D9BF91" w14:textId="7E44BE82" w:rsidR="005E3118" w:rsidRPr="00CA30C5" w:rsidRDefault="005E3118" w:rsidP="00EF2822">
            <w:pPr>
              <w:adjustRightInd w:val="0"/>
              <w:rPr>
                <w:color w:val="000000"/>
              </w:rPr>
            </w:pPr>
            <w:r>
              <w:rPr>
                <w:color w:val="000000"/>
              </w:rPr>
              <w:t xml:space="preserve">Proiectul de execuție va fi elaborat în strictă conformitate cu avizele de racordare  eliberate de S.A ”Apă-Canal Chișinău” și Î.C.S. ”Premier Energy Distribution” S.A. </w:t>
            </w:r>
            <w:r>
              <w:rPr>
                <w:color w:val="000000"/>
                <w:lang w:val="en-US"/>
              </w:rPr>
              <w:t xml:space="preserve">, schemele de amplasare a rețelelor </w:t>
            </w:r>
            <w:r>
              <w:rPr>
                <w:color w:val="000000"/>
              </w:rPr>
              <w:t>prezentate de beneficiar și cu respectarea normativelor în construcție în vigoare pe teritoriul Republicii Moldova.</w:t>
            </w:r>
          </w:p>
        </w:tc>
        <w:tc>
          <w:tcPr>
            <w:tcW w:w="851" w:type="dxa"/>
            <w:tcBorders>
              <w:top w:val="single" w:sz="4" w:space="0" w:color="auto"/>
              <w:left w:val="single" w:sz="4" w:space="0" w:color="auto"/>
              <w:bottom w:val="single" w:sz="4" w:space="0" w:color="auto"/>
              <w:right w:val="single" w:sz="4" w:space="0" w:color="auto"/>
            </w:tcBorders>
          </w:tcPr>
          <w:p w14:paraId="0196E3BD" w14:textId="77777777" w:rsidR="005E3118" w:rsidRPr="003D1CC5" w:rsidRDefault="005E3118" w:rsidP="002B041C">
            <w:pPr>
              <w:rPr>
                <w:lang w:val="en-US"/>
              </w:rPr>
            </w:pPr>
          </w:p>
        </w:tc>
      </w:tr>
      <w:tr w:rsidR="005E3118" w:rsidRPr="00B60183" w14:paraId="6885A032" w14:textId="77777777" w:rsidTr="005E3118">
        <w:tc>
          <w:tcPr>
            <w:tcW w:w="993" w:type="dxa"/>
            <w:tcBorders>
              <w:top w:val="single" w:sz="4" w:space="0" w:color="auto"/>
              <w:left w:val="single" w:sz="4" w:space="0" w:color="auto"/>
              <w:bottom w:val="single" w:sz="4" w:space="0" w:color="auto"/>
              <w:right w:val="single" w:sz="4" w:space="0" w:color="auto"/>
            </w:tcBorders>
          </w:tcPr>
          <w:p w14:paraId="10F82462" w14:textId="77777777" w:rsidR="005E3118" w:rsidRPr="003D1CC5" w:rsidRDefault="005E3118" w:rsidP="002B041C">
            <w:pPr>
              <w:jc w:val="center"/>
              <w:rPr>
                <w:b/>
                <w:lang w:val="en-US"/>
              </w:rPr>
            </w:pPr>
            <w:r w:rsidRPr="003D1CC5">
              <w:rPr>
                <w:b/>
                <w:lang w:val="en-US"/>
              </w:rPr>
              <w:t>4.</w:t>
            </w:r>
          </w:p>
        </w:tc>
        <w:tc>
          <w:tcPr>
            <w:tcW w:w="8363" w:type="dxa"/>
            <w:gridSpan w:val="3"/>
            <w:tcBorders>
              <w:top w:val="single" w:sz="4" w:space="0" w:color="auto"/>
              <w:left w:val="single" w:sz="4" w:space="0" w:color="auto"/>
              <w:bottom w:val="single" w:sz="4" w:space="0" w:color="auto"/>
              <w:right w:val="single" w:sz="4" w:space="0" w:color="auto"/>
            </w:tcBorders>
          </w:tcPr>
          <w:p w14:paraId="1A988727" w14:textId="77777777" w:rsidR="005E3118" w:rsidRPr="003D1CC5" w:rsidRDefault="005E3118" w:rsidP="002B041C">
            <w:pPr>
              <w:jc w:val="center"/>
            </w:pPr>
            <w:r w:rsidRPr="003D1CC5">
              <w:rPr>
                <w:b/>
              </w:rPr>
              <w:t>CERINȚE SUPLIMENTARE</w:t>
            </w:r>
          </w:p>
        </w:tc>
      </w:tr>
      <w:tr w:rsidR="005E3118" w:rsidRPr="005E0D67" w14:paraId="5217C23A" w14:textId="77777777" w:rsidTr="005E3118">
        <w:tc>
          <w:tcPr>
            <w:tcW w:w="993" w:type="dxa"/>
            <w:tcBorders>
              <w:top w:val="single" w:sz="4" w:space="0" w:color="auto"/>
              <w:left w:val="single" w:sz="4" w:space="0" w:color="auto"/>
              <w:bottom w:val="single" w:sz="4" w:space="0" w:color="auto"/>
              <w:right w:val="single" w:sz="4" w:space="0" w:color="auto"/>
            </w:tcBorders>
          </w:tcPr>
          <w:p w14:paraId="695F891F" w14:textId="77777777" w:rsidR="005E3118" w:rsidRPr="003D1CC5" w:rsidRDefault="005E3118" w:rsidP="002B041C">
            <w:pPr>
              <w:jc w:val="center"/>
              <w:rPr>
                <w:lang w:val="en-US"/>
              </w:rPr>
            </w:pPr>
            <w:r>
              <w:rPr>
                <w:lang w:val="en-US"/>
              </w:rPr>
              <w:t>4.1</w:t>
            </w:r>
            <w:r w:rsidRPr="003D1CC5">
              <w:rPr>
                <w:lang w:val="en-US"/>
              </w:rPr>
              <w:t>.</w:t>
            </w:r>
          </w:p>
        </w:tc>
        <w:tc>
          <w:tcPr>
            <w:tcW w:w="2551" w:type="dxa"/>
            <w:tcBorders>
              <w:top w:val="single" w:sz="4" w:space="0" w:color="auto"/>
              <w:left w:val="single" w:sz="4" w:space="0" w:color="auto"/>
              <w:bottom w:val="single" w:sz="4" w:space="0" w:color="auto"/>
              <w:right w:val="single" w:sz="4" w:space="0" w:color="auto"/>
            </w:tcBorders>
          </w:tcPr>
          <w:p w14:paraId="111C6273" w14:textId="77777777" w:rsidR="005E3118" w:rsidRPr="003D1CC5" w:rsidRDefault="005E3118" w:rsidP="002B041C">
            <w:pPr>
              <w:rPr>
                <w:i/>
              </w:rPr>
            </w:pPr>
            <w:r w:rsidRPr="003D1CC5">
              <w:rPr>
                <w:i/>
              </w:rPr>
              <w:t>Pregătirea materialelor pentru expunere (prezentare)</w:t>
            </w:r>
          </w:p>
        </w:tc>
        <w:tc>
          <w:tcPr>
            <w:tcW w:w="4961" w:type="dxa"/>
            <w:tcBorders>
              <w:top w:val="single" w:sz="4" w:space="0" w:color="auto"/>
              <w:left w:val="single" w:sz="4" w:space="0" w:color="auto"/>
              <w:bottom w:val="single" w:sz="4" w:space="0" w:color="auto"/>
              <w:right w:val="single" w:sz="4" w:space="0" w:color="auto"/>
            </w:tcBorders>
          </w:tcPr>
          <w:p w14:paraId="08F996BE" w14:textId="77777777" w:rsidR="005E3118" w:rsidRPr="003D1CC5" w:rsidRDefault="005E3118" w:rsidP="002B041C">
            <w:pPr>
              <w:adjustRightInd w:val="0"/>
              <w:rPr>
                <w:color w:val="000000"/>
              </w:rPr>
            </w:pPr>
            <w:r w:rsidRPr="003D1CC5">
              <w:rPr>
                <w:color w:val="000000"/>
              </w:rPr>
              <w:t xml:space="preserve">Elaborarea setului necesar </w:t>
            </w:r>
            <w:r>
              <w:rPr>
                <w:color w:val="000000"/>
              </w:rPr>
              <w:t xml:space="preserve"> </w:t>
            </w:r>
            <w:r w:rsidRPr="003D1CC5">
              <w:rPr>
                <w:color w:val="000000"/>
              </w:rPr>
              <w:t>pentru prezentare pe formatul A3</w:t>
            </w:r>
            <w:r>
              <w:rPr>
                <w:color w:val="000000"/>
              </w:rPr>
              <w:t xml:space="preserve"> – 3 exemplare</w:t>
            </w:r>
            <w:r w:rsidRPr="003D1CC5">
              <w:rPr>
                <w:color w:val="000000"/>
              </w:rPr>
              <w:t>.</w:t>
            </w:r>
          </w:p>
        </w:tc>
        <w:tc>
          <w:tcPr>
            <w:tcW w:w="851" w:type="dxa"/>
            <w:tcBorders>
              <w:top w:val="single" w:sz="4" w:space="0" w:color="auto"/>
              <w:left w:val="single" w:sz="4" w:space="0" w:color="auto"/>
              <w:bottom w:val="single" w:sz="4" w:space="0" w:color="auto"/>
              <w:right w:val="single" w:sz="4" w:space="0" w:color="auto"/>
            </w:tcBorders>
          </w:tcPr>
          <w:p w14:paraId="6A18BD01" w14:textId="77777777" w:rsidR="005E3118" w:rsidRPr="003D1CC5" w:rsidRDefault="005E3118" w:rsidP="002B041C">
            <w:pPr>
              <w:rPr>
                <w:lang w:val="en-US"/>
              </w:rPr>
            </w:pPr>
          </w:p>
        </w:tc>
      </w:tr>
    </w:tbl>
    <w:p w14:paraId="0C76B038" w14:textId="77777777" w:rsidR="005E3118" w:rsidRPr="005E3118" w:rsidRDefault="005E3118" w:rsidP="00735191">
      <w:pPr>
        <w:tabs>
          <w:tab w:val="left" w:pos="284"/>
        </w:tabs>
        <w:rPr>
          <w:sz w:val="20"/>
          <w:szCs w:val="20"/>
          <w:lang w:val="en-US"/>
        </w:rPr>
      </w:pPr>
    </w:p>
    <w:p w14:paraId="64156C66" w14:textId="77777777" w:rsidR="00735191" w:rsidRPr="00B773B5" w:rsidRDefault="00735191" w:rsidP="00735191">
      <w:pPr>
        <w:pStyle w:val="a"/>
        <w:numPr>
          <w:ilvl w:val="0"/>
          <w:numId w:val="0"/>
        </w:numPr>
        <w:tabs>
          <w:tab w:val="clear" w:pos="1134"/>
          <w:tab w:val="left" w:pos="284"/>
        </w:tabs>
        <w:rPr>
          <w:color w:val="FF0000"/>
          <w:sz w:val="12"/>
          <w:szCs w:val="12"/>
        </w:rPr>
      </w:pPr>
    </w:p>
    <w:p w14:paraId="3F9F3A17" w14:textId="53206B02" w:rsidR="0029058A" w:rsidRPr="004813BD" w:rsidRDefault="0029058A" w:rsidP="00735191">
      <w:pPr>
        <w:pStyle w:val="a"/>
        <w:numPr>
          <w:ilvl w:val="0"/>
          <w:numId w:val="13"/>
        </w:numPr>
        <w:tabs>
          <w:tab w:val="clear" w:pos="1134"/>
          <w:tab w:val="left" w:pos="284"/>
        </w:tabs>
        <w:ind w:left="0" w:firstLine="0"/>
        <w:rPr>
          <w:bCs/>
          <w:i/>
          <w:iCs/>
        </w:rPr>
      </w:pPr>
      <w:proofErr w:type="spellStart"/>
      <w:r w:rsidRPr="004813BD">
        <w:rPr>
          <w:b/>
        </w:rPr>
        <w:t>Justificarea</w:t>
      </w:r>
      <w:proofErr w:type="spellEnd"/>
      <w:r w:rsidRPr="004813BD">
        <w:rPr>
          <w:b/>
        </w:rPr>
        <w:t xml:space="preserve"> </w:t>
      </w:r>
      <w:proofErr w:type="spellStart"/>
      <w:r w:rsidRPr="004813BD">
        <w:rPr>
          <w:b/>
        </w:rPr>
        <w:t>elaborării</w:t>
      </w:r>
      <w:proofErr w:type="spellEnd"/>
      <w:r w:rsidRPr="004813BD">
        <w:rPr>
          <w:b/>
        </w:rPr>
        <w:t xml:space="preserve"> </w:t>
      </w:r>
      <w:proofErr w:type="spellStart"/>
      <w:r w:rsidRPr="004813BD">
        <w:rPr>
          <w:b/>
        </w:rPr>
        <w:t>documentației</w:t>
      </w:r>
      <w:proofErr w:type="spellEnd"/>
      <w:r w:rsidRPr="004813BD">
        <w:rPr>
          <w:b/>
        </w:rPr>
        <w:t xml:space="preserve"> de </w:t>
      </w:r>
      <w:proofErr w:type="spellStart"/>
      <w:r w:rsidRPr="004813BD">
        <w:rPr>
          <w:b/>
        </w:rPr>
        <w:t>proiect</w:t>
      </w:r>
      <w:proofErr w:type="spellEnd"/>
      <w:r w:rsidR="00735191" w:rsidRPr="004813BD">
        <w:rPr>
          <w:b/>
        </w:rPr>
        <w:t xml:space="preserve">: </w:t>
      </w:r>
      <w:r w:rsidR="00BA3C29" w:rsidRPr="004813BD">
        <w:rPr>
          <w:bCs/>
          <w:i/>
          <w:iCs/>
        </w:rPr>
        <w:t xml:space="preserve">conform </w:t>
      </w:r>
      <w:proofErr w:type="spellStart"/>
      <w:r w:rsidR="00BA3C29" w:rsidRPr="004813BD">
        <w:rPr>
          <w:bCs/>
          <w:i/>
          <w:iCs/>
        </w:rPr>
        <w:t>necesităților</w:t>
      </w:r>
      <w:proofErr w:type="spellEnd"/>
      <w:r w:rsidR="00BA3C29" w:rsidRPr="004813BD">
        <w:rPr>
          <w:bCs/>
          <w:i/>
          <w:iCs/>
        </w:rPr>
        <w:t xml:space="preserve"> </w:t>
      </w:r>
      <w:proofErr w:type="spellStart"/>
      <w:r w:rsidR="00BA3C29" w:rsidRPr="004813BD">
        <w:rPr>
          <w:bCs/>
          <w:i/>
          <w:iCs/>
        </w:rPr>
        <w:t>Agenției</w:t>
      </w:r>
      <w:proofErr w:type="spellEnd"/>
      <w:r w:rsidR="00BA3C29" w:rsidRPr="004813BD">
        <w:rPr>
          <w:bCs/>
          <w:i/>
          <w:iCs/>
        </w:rPr>
        <w:t xml:space="preserve"> </w:t>
      </w:r>
      <w:proofErr w:type="spellStart"/>
      <w:r w:rsidR="00BA3C29" w:rsidRPr="004813BD">
        <w:rPr>
          <w:bCs/>
          <w:i/>
          <w:iCs/>
        </w:rPr>
        <w:t>Servicii</w:t>
      </w:r>
      <w:proofErr w:type="spellEnd"/>
      <w:r w:rsidR="00BA3C29" w:rsidRPr="004813BD">
        <w:rPr>
          <w:bCs/>
          <w:i/>
          <w:iCs/>
        </w:rPr>
        <w:t xml:space="preserve"> </w:t>
      </w:r>
      <w:proofErr w:type="spellStart"/>
      <w:r w:rsidR="00BA3C29" w:rsidRPr="004813BD">
        <w:rPr>
          <w:bCs/>
          <w:i/>
          <w:iCs/>
        </w:rPr>
        <w:t>Publice</w:t>
      </w:r>
      <w:proofErr w:type="spellEnd"/>
    </w:p>
    <w:p w14:paraId="5A8467B6" w14:textId="77777777" w:rsidR="0029058A" w:rsidRPr="004813BD" w:rsidRDefault="0029058A" w:rsidP="00735191">
      <w:pPr>
        <w:tabs>
          <w:tab w:val="left" w:pos="284"/>
        </w:tabs>
        <w:rPr>
          <w:sz w:val="20"/>
          <w:szCs w:val="20"/>
        </w:rPr>
      </w:pPr>
      <w:r w:rsidRPr="004813BD">
        <w:rPr>
          <w:sz w:val="20"/>
          <w:szCs w:val="20"/>
        </w:rPr>
        <w:t>Se precizează necesitatea elaborării documentației.</w:t>
      </w:r>
    </w:p>
    <w:p w14:paraId="1C295B8C" w14:textId="77777777" w:rsidR="00735191" w:rsidRPr="004813BD" w:rsidRDefault="00735191" w:rsidP="00735191">
      <w:pPr>
        <w:pStyle w:val="a"/>
        <w:numPr>
          <w:ilvl w:val="0"/>
          <w:numId w:val="0"/>
        </w:numPr>
        <w:tabs>
          <w:tab w:val="clear" w:pos="1134"/>
          <w:tab w:val="left" w:pos="284"/>
        </w:tabs>
        <w:rPr>
          <w:b/>
          <w:sz w:val="12"/>
          <w:szCs w:val="12"/>
        </w:rPr>
      </w:pPr>
    </w:p>
    <w:p w14:paraId="248B856A" w14:textId="4002CD50" w:rsidR="0029058A" w:rsidRPr="004813BD" w:rsidRDefault="0029058A" w:rsidP="00735191">
      <w:pPr>
        <w:pStyle w:val="a"/>
        <w:numPr>
          <w:ilvl w:val="0"/>
          <w:numId w:val="13"/>
        </w:numPr>
        <w:tabs>
          <w:tab w:val="clear" w:pos="1134"/>
          <w:tab w:val="left" w:pos="284"/>
        </w:tabs>
        <w:ind w:left="0" w:firstLine="0"/>
        <w:rPr>
          <w:bCs/>
          <w:i/>
          <w:iCs/>
        </w:rPr>
      </w:pPr>
      <w:r w:rsidRPr="004813BD">
        <w:rPr>
          <w:b/>
        </w:rPr>
        <w:t>Cerințe referitor la lucrările planificate la obiect</w:t>
      </w:r>
      <w:r w:rsidR="00735191" w:rsidRPr="004813BD">
        <w:rPr>
          <w:b/>
        </w:rPr>
        <w:t xml:space="preserve">: </w:t>
      </w:r>
      <w:r w:rsidR="005E3118" w:rsidRPr="004813BD">
        <w:rPr>
          <w:bCs/>
          <w:i/>
          <w:iCs/>
        </w:rPr>
        <w:t>conform pct. 6</w:t>
      </w:r>
      <w:r w:rsidR="00A533B4">
        <w:rPr>
          <w:bCs/>
          <w:i/>
          <w:iCs/>
        </w:rPr>
        <w:t xml:space="preserve"> din </w:t>
      </w:r>
      <w:proofErr w:type="spellStart"/>
      <w:r w:rsidR="00A533B4">
        <w:rPr>
          <w:bCs/>
          <w:i/>
          <w:iCs/>
        </w:rPr>
        <w:t>Caietul</w:t>
      </w:r>
      <w:proofErr w:type="spellEnd"/>
      <w:r w:rsidR="00A533B4">
        <w:rPr>
          <w:bCs/>
          <w:i/>
          <w:iCs/>
        </w:rPr>
        <w:t xml:space="preserve"> de </w:t>
      </w:r>
      <w:proofErr w:type="spellStart"/>
      <w:r w:rsidR="00A533B4">
        <w:rPr>
          <w:bCs/>
          <w:i/>
          <w:iCs/>
        </w:rPr>
        <w:t>sarcini</w:t>
      </w:r>
      <w:proofErr w:type="spellEnd"/>
    </w:p>
    <w:p w14:paraId="1789F440" w14:textId="77777777" w:rsidR="0029058A" w:rsidRPr="004813BD" w:rsidRDefault="0029058A" w:rsidP="00735191">
      <w:pPr>
        <w:pStyle w:val="a"/>
        <w:numPr>
          <w:ilvl w:val="0"/>
          <w:numId w:val="0"/>
        </w:numPr>
        <w:tabs>
          <w:tab w:val="clear" w:pos="1134"/>
          <w:tab w:val="left" w:pos="284"/>
        </w:tabs>
        <w:rPr>
          <w:rStyle w:val="shorttext"/>
          <w:sz w:val="20"/>
          <w:szCs w:val="20"/>
        </w:rPr>
      </w:pPr>
      <w:r w:rsidRPr="004813BD">
        <w:rPr>
          <w:sz w:val="20"/>
          <w:szCs w:val="20"/>
        </w:rPr>
        <w:t>Se precizează tipul lucrărilor pentru care este necesară elaborarea documentației de proiect.</w:t>
      </w:r>
    </w:p>
    <w:p w14:paraId="7F6142F4" w14:textId="77777777" w:rsidR="00735191" w:rsidRPr="004813BD" w:rsidRDefault="00735191" w:rsidP="00735191">
      <w:pPr>
        <w:pStyle w:val="a"/>
        <w:numPr>
          <w:ilvl w:val="0"/>
          <w:numId w:val="0"/>
        </w:numPr>
        <w:tabs>
          <w:tab w:val="clear" w:pos="1134"/>
          <w:tab w:val="left" w:pos="284"/>
        </w:tabs>
        <w:rPr>
          <w:b/>
          <w:sz w:val="12"/>
          <w:szCs w:val="12"/>
        </w:rPr>
      </w:pPr>
    </w:p>
    <w:p w14:paraId="7732AD75" w14:textId="5EE2939E" w:rsidR="005E3118" w:rsidRPr="004813BD" w:rsidRDefault="0029058A" w:rsidP="005E3118">
      <w:pPr>
        <w:pStyle w:val="a"/>
        <w:numPr>
          <w:ilvl w:val="0"/>
          <w:numId w:val="13"/>
        </w:numPr>
        <w:tabs>
          <w:tab w:val="clear" w:pos="1134"/>
          <w:tab w:val="left" w:pos="284"/>
        </w:tabs>
        <w:ind w:left="0" w:firstLine="0"/>
        <w:rPr>
          <w:bCs/>
          <w:i/>
          <w:iCs/>
        </w:rPr>
      </w:pPr>
      <w:r w:rsidRPr="004813BD">
        <w:rPr>
          <w:b/>
        </w:rPr>
        <w:t>Cerințe referitor la succesiunea și componența documentației de proiect. Cerințe de bază privind soluțiile arhitectural-planimetrice</w:t>
      </w:r>
      <w:r w:rsidR="00735191" w:rsidRPr="004813BD">
        <w:rPr>
          <w:b/>
        </w:rPr>
        <w:t>:</w:t>
      </w:r>
      <w:r w:rsidR="00674E0E" w:rsidRPr="004813BD">
        <w:rPr>
          <w:b/>
        </w:rPr>
        <w:t xml:space="preserve"> </w:t>
      </w:r>
      <w:r w:rsidR="005E3118" w:rsidRPr="004813BD">
        <w:rPr>
          <w:bCs/>
          <w:i/>
          <w:iCs/>
        </w:rPr>
        <w:t>conform pct. 6</w:t>
      </w:r>
      <w:r w:rsidR="00A533B4">
        <w:rPr>
          <w:bCs/>
          <w:i/>
          <w:iCs/>
        </w:rPr>
        <w:t xml:space="preserve"> din </w:t>
      </w:r>
      <w:proofErr w:type="spellStart"/>
      <w:r w:rsidR="00A533B4">
        <w:rPr>
          <w:bCs/>
          <w:i/>
          <w:iCs/>
        </w:rPr>
        <w:t>Caietul</w:t>
      </w:r>
      <w:proofErr w:type="spellEnd"/>
      <w:r w:rsidR="00A533B4">
        <w:rPr>
          <w:bCs/>
          <w:i/>
          <w:iCs/>
        </w:rPr>
        <w:t xml:space="preserve"> de </w:t>
      </w:r>
      <w:proofErr w:type="spellStart"/>
      <w:r w:rsidR="00A533B4">
        <w:rPr>
          <w:bCs/>
          <w:i/>
          <w:iCs/>
        </w:rPr>
        <w:t>sarcini</w:t>
      </w:r>
      <w:proofErr w:type="spellEnd"/>
    </w:p>
    <w:p w14:paraId="21562B62" w14:textId="32FC6BD0" w:rsidR="0029058A" w:rsidRPr="004813BD" w:rsidRDefault="0029058A" w:rsidP="00735191">
      <w:pPr>
        <w:tabs>
          <w:tab w:val="left" w:pos="284"/>
          <w:tab w:val="left" w:pos="990"/>
        </w:tabs>
        <w:jc w:val="both"/>
        <w:rPr>
          <w:sz w:val="20"/>
          <w:szCs w:val="20"/>
        </w:rPr>
      </w:pPr>
      <w:r w:rsidRPr="004813BD">
        <w:rPr>
          <w:sz w:val="20"/>
          <w:szCs w:val="20"/>
        </w:rPr>
        <w:t>Se precizează etapele, cerințele privind</w:t>
      </w:r>
      <w:r w:rsidR="00674E0E" w:rsidRPr="004813BD">
        <w:rPr>
          <w:sz w:val="20"/>
          <w:szCs w:val="20"/>
        </w:rPr>
        <w:t xml:space="preserve"> </w:t>
      </w:r>
      <w:r w:rsidRPr="004813BD">
        <w:rPr>
          <w:sz w:val="20"/>
          <w:szCs w:val="20"/>
        </w:rPr>
        <w:t>execuția documentației de proiect etc.</w:t>
      </w:r>
    </w:p>
    <w:p w14:paraId="67ADC651" w14:textId="06EE01BD" w:rsidR="00735191" w:rsidRPr="004813BD" w:rsidRDefault="00735191" w:rsidP="00735191">
      <w:pPr>
        <w:tabs>
          <w:tab w:val="left" w:pos="284"/>
          <w:tab w:val="left" w:pos="990"/>
        </w:tabs>
        <w:jc w:val="both"/>
        <w:rPr>
          <w:b/>
          <w:sz w:val="12"/>
          <w:szCs w:val="12"/>
        </w:rPr>
      </w:pPr>
    </w:p>
    <w:p w14:paraId="01CB126A" w14:textId="7E23B3CC" w:rsidR="0029058A" w:rsidRPr="00735191" w:rsidRDefault="0029058A" w:rsidP="00674E0E">
      <w:pPr>
        <w:pStyle w:val="a"/>
        <w:numPr>
          <w:ilvl w:val="0"/>
          <w:numId w:val="13"/>
        </w:numPr>
        <w:tabs>
          <w:tab w:val="left" w:pos="284"/>
          <w:tab w:val="left" w:pos="990"/>
        </w:tabs>
      </w:pPr>
      <w:r w:rsidRPr="00735191">
        <w:rPr>
          <w:b/>
        </w:rPr>
        <w:t>Documente obligatorii la depunerea ofertei</w:t>
      </w:r>
      <w:r w:rsidR="00735191" w:rsidRPr="00735191">
        <w:rPr>
          <w:b/>
        </w:rPr>
        <w:t xml:space="preserve">: </w:t>
      </w:r>
      <w:r w:rsidR="00674E0E" w:rsidRPr="00674E0E">
        <w:rPr>
          <w:bCs/>
          <w:i/>
          <w:iCs/>
        </w:rPr>
        <w:t>conform pct. 17 din Anunțul de participare</w:t>
      </w:r>
    </w:p>
    <w:p w14:paraId="668E2EBE" w14:textId="77777777" w:rsidR="0029058A" w:rsidRPr="00735191" w:rsidRDefault="0029058A" w:rsidP="00674E0E">
      <w:pPr>
        <w:tabs>
          <w:tab w:val="left" w:pos="284"/>
        </w:tabs>
        <w:jc w:val="both"/>
        <w:rPr>
          <w:sz w:val="20"/>
          <w:szCs w:val="20"/>
        </w:rPr>
      </w:pPr>
      <w:r w:rsidRPr="0073519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F08D6F7" w14:textId="77777777" w:rsidR="00735191" w:rsidRPr="00B773B5" w:rsidRDefault="00735191" w:rsidP="00674E0E">
      <w:pPr>
        <w:tabs>
          <w:tab w:val="left" w:pos="284"/>
        </w:tabs>
        <w:jc w:val="both"/>
        <w:rPr>
          <w:b/>
          <w:sz w:val="12"/>
          <w:szCs w:val="12"/>
        </w:rPr>
      </w:pPr>
    </w:p>
    <w:p w14:paraId="77A41EBE" w14:textId="0866A04C" w:rsidR="0029058A" w:rsidRPr="00FF430B" w:rsidRDefault="0029058A" w:rsidP="00674E0E">
      <w:pPr>
        <w:tabs>
          <w:tab w:val="left" w:pos="284"/>
        </w:tabs>
        <w:jc w:val="both"/>
        <w:rPr>
          <w:b/>
        </w:rPr>
      </w:pPr>
      <w:r w:rsidRPr="00FF430B">
        <w:rPr>
          <w:b/>
        </w:rPr>
        <w:t>11. Documente obligatorii la evaluarea ofertelor</w:t>
      </w:r>
      <w:r w:rsidR="00674E0E">
        <w:rPr>
          <w:b/>
        </w:rPr>
        <w:t xml:space="preserve">: </w:t>
      </w:r>
      <w:r w:rsidR="00674E0E" w:rsidRPr="00674E0E">
        <w:rPr>
          <w:bCs/>
          <w:i/>
          <w:iCs/>
        </w:rPr>
        <w:t>conform pct. 17 din Anunțul de participare</w:t>
      </w:r>
    </w:p>
    <w:p w14:paraId="6E3C4932" w14:textId="64202D31" w:rsidR="0029058A" w:rsidRPr="00735191" w:rsidRDefault="0029058A" w:rsidP="00674E0E">
      <w:pPr>
        <w:tabs>
          <w:tab w:val="left" w:pos="284"/>
        </w:tabs>
        <w:jc w:val="both"/>
        <w:rPr>
          <w:b/>
          <w:sz w:val="20"/>
          <w:szCs w:val="20"/>
        </w:rPr>
      </w:pPr>
      <w:r w:rsidRPr="0073519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9D0EBD7" w14:textId="77777777" w:rsidR="0029058A" w:rsidRPr="00FF430B" w:rsidRDefault="0029058A" w:rsidP="0029058A">
      <w:pPr>
        <w:pStyle w:val="a"/>
        <w:numPr>
          <w:ilvl w:val="0"/>
          <w:numId w:val="0"/>
        </w:numPr>
        <w:ind w:left="360" w:right="-1"/>
      </w:pPr>
    </w:p>
    <w:p w14:paraId="7EF46780" w14:textId="77777777" w:rsidR="0029058A" w:rsidRPr="00FF430B" w:rsidRDefault="0029058A" w:rsidP="0029058A">
      <w:pPr>
        <w:ind w:firstLine="142"/>
        <w:jc w:val="both"/>
        <w:rPr>
          <w:b/>
          <w:bCs/>
        </w:rPr>
      </w:pPr>
    </w:p>
    <w:p w14:paraId="24D5131D" w14:textId="77777777" w:rsidR="00433CD1" w:rsidRPr="00FF430B" w:rsidRDefault="00433CD1" w:rsidP="00433CD1">
      <w:pPr>
        <w:jc w:val="both"/>
      </w:pPr>
      <w:r w:rsidRPr="00FF430B">
        <w:rPr>
          <w:bCs/>
        </w:rPr>
        <w:t>Autoritatea contractantă</w:t>
      </w:r>
      <w:r>
        <w:rPr>
          <w:bCs/>
        </w:rPr>
        <w:t>:</w:t>
      </w:r>
      <w:r w:rsidRPr="00FF430B">
        <w:rPr>
          <w:bCs/>
        </w:rPr>
        <w:t xml:space="preserve"> </w:t>
      </w:r>
      <w:r w:rsidRPr="00FF430B">
        <w:t> </w:t>
      </w:r>
      <w:r w:rsidRPr="006A3ED1">
        <w:rPr>
          <w:b/>
          <w:bCs/>
          <w:i/>
          <w:iCs/>
          <w:u w:val="single"/>
        </w:rPr>
        <w:t>Agenția Servicii Publice</w:t>
      </w:r>
      <w:r w:rsidRPr="00FF430B">
        <w:t>              </w:t>
      </w:r>
      <w:r>
        <w:t xml:space="preserve">  </w:t>
      </w:r>
      <w:r w:rsidRPr="00FF430B">
        <w:rPr>
          <w:bCs/>
        </w:rPr>
        <w:t>Data</w:t>
      </w:r>
      <w:r w:rsidRPr="00FF430B">
        <w:t xml:space="preserve"> "____"______________</w:t>
      </w:r>
    </w:p>
    <w:p w14:paraId="3309C6A9" w14:textId="77777777" w:rsidR="0029058A" w:rsidRPr="00FF430B" w:rsidRDefault="0029058A" w:rsidP="0029058A">
      <w:pPr>
        <w:pStyle w:val="a"/>
        <w:numPr>
          <w:ilvl w:val="0"/>
          <w:numId w:val="0"/>
        </w:numPr>
        <w:ind w:right="-1"/>
        <w:rPr>
          <w:i/>
        </w:rPr>
      </w:pPr>
    </w:p>
    <w:p w14:paraId="191706C8" w14:textId="77777777" w:rsidR="0029058A" w:rsidRPr="00FF430B" w:rsidRDefault="0029058A" w:rsidP="0029058A">
      <w:pPr>
        <w:pStyle w:val="a"/>
        <w:numPr>
          <w:ilvl w:val="0"/>
          <w:numId w:val="0"/>
        </w:numPr>
        <w:ind w:right="-1"/>
        <w:rPr>
          <w:i/>
        </w:rPr>
      </w:pPr>
    </w:p>
    <w:p w14:paraId="236BED47" w14:textId="77777777" w:rsidR="0029058A" w:rsidRPr="00FF430B" w:rsidRDefault="0029058A" w:rsidP="0029058A">
      <w:pPr>
        <w:ind w:firstLine="709"/>
        <w:jc w:val="both"/>
        <w:rPr>
          <w:i/>
          <w:iCs/>
        </w:rPr>
      </w:pPr>
    </w:p>
    <w:p w14:paraId="28FB43EA" w14:textId="49968337" w:rsidR="0029058A" w:rsidRPr="009F679B" w:rsidRDefault="0029058A" w:rsidP="0029058A">
      <w:pPr>
        <w:ind w:firstLine="709"/>
        <w:jc w:val="both"/>
        <w:rPr>
          <w:i/>
          <w:sz w:val="20"/>
          <w:szCs w:val="20"/>
        </w:rPr>
      </w:pPr>
      <w:r w:rsidRPr="009F679B">
        <w:rPr>
          <w:i/>
          <w:iCs/>
          <w:sz w:val="20"/>
          <w:szCs w:val="20"/>
        </w:rPr>
        <w:t>Notă: Prezentul model al caietului de sarcini este orientativ şi poate fi completat sau modificat, precizat de către autoritatea contractantă, în funcţie de tipul şi specificul serviciilor de proiectare.</w:t>
      </w:r>
    </w:p>
    <w:p w14:paraId="4A693555" w14:textId="77777777" w:rsidR="0029058A" w:rsidRPr="00FF430B" w:rsidRDefault="0029058A" w:rsidP="0029058A">
      <w:pPr>
        <w:pStyle w:val="a"/>
        <w:numPr>
          <w:ilvl w:val="0"/>
          <w:numId w:val="0"/>
        </w:numPr>
        <w:ind w:right="-1"/>
        <w:rPr>
          <w:i/>
        </w:rPr>
      </w:pPr>
    </w:p>
    <w:p w14:paraId="47A8C322" w14:textId="77777777" w:rsidR="006537B3" w:rsidRPr="00FF430B" w:rsidRDefault="006537B3" w:rsidP="00EF3D50">
      <w:pPr>
        <w:pStyle w:val="a8"/>
        <w:tabs>
          <w:tab w:val="left" w:pos="567"/>
        </w:tabs>
        <w:jc w:val="both"/>
        <w:rPr>
          <w:rFonts w:ascii="Times New Roman" w:hAnsi="Times New Roman"/>
          <w:i/>
          <w:szCs w:val="24"/>
        </w:rPr>
        <w:sectPr w:rsidR="006537B3" w:rsidRPr="00FF430B" w:rsidSect="00343964">
          <w:footerReference w:type="first" r:id="rId8"/>
          <w:pgSz w:w="11906" w:h="16838" w:code="9"/>
          <w:pgMar w:top="851" w:right="851" w:bottom="851" w:left="1701" w:header="720" w:footer="510" w:gutter="0"/>
          <w:cols w:space="720"/>
          <w:titlePg/>
          <w:docGrid w:linePitch="326"/>
        </w:sectPr>
      </w:pPr>
    </w:p>
    <w:p w14:paraId="0605112F" w14:textId="30BC8FDA" w:rsidR="000C5DFB" w:rsidRPr="004F6F22" w:rsidRDefault="000C5DFB" w:rsidP="000C5DFB">
      <w:pPr>
        <w:jc w:val="right"/>
        <w:rPr>
          <w:b/>
          <w:bCs/>
          <w:i/>
          <w:iCs/>
          <w:noProof w:val="0"/>
          <w:sz w:val="22"/>
          <w:szCs w:val="22"/>
        </w:rPr>
      </w:pPr>
      <w:r w:rsidRPr="004F6F22">
        <w:rPr>
          <w:b/>
          <w:bCs/>
          <w:i/>
          <w:iCs/>
          <w:noProof w:val="0"/>
        </w:rPr>
        <w:lastRenderedPageBreak/>
        <w:t>Anexa nr.</w:t>
      </w:r>
      <w:r w:rsidR="00FF5CB2" w:rsidRPr="004F6F22">
        <w:rPr>
          <w:b/>
          <w:bCs/>
          <w:i/>
          <w:iCs/>
          <w:noProof w:val="0"/>
        </w:rPr>
        <w:t xml:space="preserve"> </w:t>
      </w:r>
      <w:r w:rsidR="00D8130E" w:rsidRPr="004F6F22">
        <w:rPr>
          <w:b/>
          <w:bCs/>
          <w:i/>
          <w:iCs/>
          <w:noProof w:val="0"/>
        </w:rPr>
        <w:t>2</w:t>
      </w:r>
      <w:r w:rsidR="00B75FAE">
        <w:rPr>
          <w:b/>
          <w:bCs/>
          <w:i/>
          <w:iCs/>
          <w:noProof w:val="0"/>
        </w:rPr>
        <w:t>6</w:t>
      </w:r>
    </w:p>
    <w:p w14:paraId="7EA4F7A6" w14:textId="77777777" w:rsidR="004F6F22" w:rsidRDefault="004F6F22" w:rsidP="004F6F22">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9BD906C" w14:textId="77777777" w:rsidR="004F6F22" w:rsidRDefault="004F6F22" w:rsidP="004F6F22">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C09AC8C" w14:textId="77777777" w:rsidR="002D6E71" w:rsidRPr="004F6F22"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61A5092B" w14:textId="77777777" w:rsidR="00806E2B" w:rsidRPr="00FF430B" w:rsidRDefault="00806E2B" w:rsidP="00196AB4">
      <w:pPr>
        <w:pStyle w:val="a"/>
        <w:numPr>
          <w:ilvl w:val="0"/>
          <w:numId w:val="0"/>
        </w:numPr>
        <w:ind w:right="-1"/>
      </w:pPr>
    </w:p>
    <w:p w14:paraId="5237BFCD" w14:textId="77777777" w:rsidR="00EB2066" w:rsidRPr="00FF430B" w:rsidRDefault="00EB2066" w:rsidP="00EB2066">
      <w:pPr>
        <w:jc w:val="center"/>
        <w:rPr>
          <w:b/>
          <w:noProof w:val="0"/>
        </w:rPr>
      </w:pPr>
      <w:r w:rsidRPr="00FF430B">
        <w:rPr>
          <w:b/>
          <w:noProof w:val="0"/>
        </w:rPr>
        <w:t>CONTRACT – MODEL</w:t>
      </w:r>
    </w:p>
    <w:p w14:paraId="3FC5EA99" w14:textId="77777777" w:rsidR="00EB2066" w:rsidRPr="00FF430B" w:rsidRDefault="00EB2066" w:rsidP="00EB2066">
      <w:pPr>
        <w:jc w:val="center"/>
        <w:rPr>
          <w:b/>
          <w:noProof w:val="0"/>
        </w:rPr>
      </w:pPr>
    </w:p>
    <w:p w14:paraId="26C5C23B" w14:textId="77777777" w:rsidR="00EB2066" w:rsidRPr="00FF430B" w:rsidRDefault="00EB2066" w:rsidP="00EB2066">
      <w:pPr>
        <w:tabs>
          <w:tab w:val="left" w:pos="2295"/>
        </w:tabs>
        <w:jc w:val="both"/>
      </w:pPr>
    </w:p>
    <w:p w14:paraId="0BB91253" w14:textId="77777777" w:rsidR="00EB2066" w:rsidRPr="00FF430B" w:rsidRDefault="00EB2066" w:rsidP="00EB2066">
      <w:pPr>
        <w:jc w:val="center"/>
        <w:rPr>
          <w:b/>
        </w:rPr>
      </w:pPr>
      <w:r w:rsidRPr="00FF430B">
        <w:rPr>
          <w:b/>
          <w:caps/>
        </w:rPr>
        <w:t>Contract</w:t>
      </w:r>
      <w:r w:rsidRPr="00FF430B">
        <w:rPr>
          <w:b/>
        </w:rPr>
        <w:t xml:space="preserve"> nr.  </w:t>
      </w:r>
      <w:r w:rsidRPr="00FF430B">
        <w:rPr>
          <w:u w:val="single"/>
        </w:rPr>
        <w:t>______________</w:t>
      </w:r>
    </w:p>
    <w:p w14:paraId="5600B92B" w14:textId="2AD9F6C9" w:rsidR="00EB2066" w:rsidRPr="00FF430B" w:rsidRDefault="00EB2066" w:rsidP="00EB2066">
      <w:pPr>
        <w:jc w:val="center"/>
        <w:rPr>
          <w:b/>
          <w:i/>
        </w:rPr>
      </w:pPr>
      <w:r w:rsidRPr="00FF430B">
        <w:rPr>
          <w:b/>
        </w:rPr>
        <w:t>de achiziţionare a</w:t>
      </w:r>
      <w:r w:rsidR="005B65A1">
        <w:rPr>
          <w:b/>
        </w:rPr>
        <w:t xml:space="preserve"> </w:t>
      </w:r>
      <w:r w:rsidRPr="00FF430B">
        <w:rPr>
          <w:b/>
        </w:rPr>
        <w:t xml:space="preserve">serviciilor de proiectare </w:t>
      </w:r>
    </w:p>
    <w:p w14:paraId="74CC773E" w14:textId="77777777" w:rsidR="00EB2066" w:rsidRPr="00FF430B" w:rsidRDefault="00EB2066" w:rsidP="00EB2066">
      <w:pPr>
        <w:tabs>
          <w:tab w:val="left" w:pos="2295"/>
        </w:tabs>
        <w:jc w:val="both"/>
      </w:pPr>
    </w:p>
    <w:p w14:paraId="63077072" w14:textId="4B698B20" w:rsidR="00EB2066" w:rsidRPr="00FF430B" w:rsidRDefault="00EB2066" w:rsidP="00EB2066">
      <w:pPr>
        <w:rPr>
          <w:i/>
        </w:rPr>
      </w:pPr>
      <w:r w:rsidRPr="00FF430B">
        <w:rPr>
          <w:b/>
        </w:rPr>
        <w:t>”___” _____________  202</w:t>
      </w:r>
      <w:r w:rsidR="005B65A1">
        <w:rPr>
          <w:b/>
        </w:rPr>
        <w:t>2</w:t>
      </w:r>
      <w:r w:rsidRPr="00FF430B">
        <w:rPr>
          <w:b/>
        </w:rPr>
        <w:t xml:space="preserve">                                                                 </w:t>
      </w:r>
      <w:r w:rsidRPr="00FF430B">
        <w:t>oraș/municipiu</w:t>
      </w:r>
      <w:r w:rsidRPr="00FF430B">
        <w:rPr>
          <w:b/>
        </w:rPr>
        <w:t>…...………</w:t>
      </w:r>
    </w:p>
    <w:p w14:paraId="2F71A70C" w14:textId="77777777" w:rsidR="00EB2066" w:rsidRPr="00FF430B" w:rsidRDefault="00EB2066" w:rsidP="00EB2066">
      <w:pPr>
        <w:tabs>
          <w:tab w:val="left" w:pos="2295"/>
        </w:tabs>
        <w:jc w:val="both"/>
      </w:pPr>
    </w:p>
    <w:p w14:paraId="362244D6" w14:textId="77777777" w:rsidR="00EB2066" w:rsidRPr="00FF430B" w:rsidRDefault="00EB2066" w:rsidP="00EB2066">
      <w:pPr>
        <w:pStyle w:val="a"/>
        <w:numPr>
          <w:ilvl w:val="0"/>
          <w:numId w:val="22"/>
        </w:numPr>
        <w:jc w:val="center"/>
        <w:rPr>
          <w:b/>
          <w:kern w:val="28"/>
        </w:rPr>
      </w:pPr>
      <w:r w:rsidRPr="00FF430B">
        <w:rPr>
          <w:b/>
          <w:kern w:val="28"/>
        </w:rPr>
        <w:t>PARTEA GENERALĂ</w:t>
      </w:r>
    </w:p>
    <w:p w14:paraId="5BB79889" w14:textId="77777777" w:rsidR="00EB2066" w:rsidRPr="00FF430B" w:rsidRDefault="00EB2066" w:rsidP="00EB2066">
      <w:pPr>
        <w:pStyle w:val="a"/>
        <w:numPr>
          <w:ilvl w:val="0"/>
          <w:numId w:val="0"/>
        </w:numPr>
        <w:ind w:left="3240"/>
        <w:rPr>
          <w:kern w:val="28"/>
          <w:sz w:val="20"/>
          <w:szCs w:val="20"/>
        </w:rPr>
      </w:pPr>
      <w:r w:rsidRPr="00FF430B">
        <w:rPr>
          <w:kern w:val="28"/>
          <w:sz w:val="20"/>
          <w:szCs w:val="20"/>
        </w:rPr>
        <w:t xml:space="preserve">                    (OBLIGATORIU)</w:t>
      </w:r>
    </w:p>
    <w:p w14:paraId="2D63B4F5" w14:textId="77777777" w:rsidR="00EB2066" w:rsidRPr="00FF430B" w:rsidRDefault="00EB2066" w:rsidP="00EB2066">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7"/>
        <w:gridCol w:w="4484"/>
      </w:tblGrid>
      <w:tr w:rsidR="00EB2066" w:rsidRPr="00EC30C2" w14:paraId="288375A9" w14:textId="77777777" w:rsidTr="005B65A1">
        <w:trPr>
          <w:trHeight w:val="355"/>
        </w:trPr>
        <w:tc>
          <w:tcPr>
            <w:tcW w:w="2650" w:type="pct"/>
            <w:shd w:val="clear" w:color="auto" w:fill="D9D9D9" w:themeFill="background1" w:themeFillShade="D9"/>
          </w:tcPr>
          <w:p w14:paraId="6521F823" w14:textId="77777777" w:rsidR="00EB2066" w:rsidRPr="00FF430B" w:rsidRDefault="00EB2066" w:rsidP="00C95B3E">
            <w:pPr>
              <w:jc w:val="both"/>
              <w:rPr>
                <w:b/>
              </w:rPr>
            </w:pPr>
            <w:r w:rsidRPr="00FF430B">
              <w:rPr>
                <w:b/>
              </w:rPr>
              <w:t>Beneficiar</w:t>
            </w:r>
          </w:p>
        </w:tc>
        <w:tc>
          <w:tcPr>
            <w:tcW w:w="2350" w:type="pct"/>
            <w:shd w:val="clear" w:color="auto" w:fill="D9D9D9" w:themeFill="background1" w:themeFillShade="D9"/>
          </w:tcPr>
          <w:p w14:paraId="63394E73" w14:textId="77777777" w:rsidR="00EB2066" w:rsidRPr="00FF430B" w:rsidRDefault="00EB2066" w:rsidP="00C95B3E">
            <w:pPr>
              <w:jc w:val="both"/>
              <w:rPr>
                <w:b/>
              </w:rPr>
            </w:pPr>
            <w:r w:rsidRPr="00FF430B">
              <w:rPr>
                <w:b/>
              </w:rPr>
              <w:t>Antreprenor</w:t>
            </w:r>
          </w:p>
        </w:tc>
      </w:tr>
      <w:tr w:rsidR="00EB2066" w:rsidRPr="00EC30C2" w14:paraId="21FDC0DC" w14:textId="77777777" w:rsidTr="00C95B3E">
        <w:tc>
          <w:tcPr>
            <w:tcW w:w="2650" w:type="pct"/>
          </w:tcPr>
          <w:p w14:paraId="56458CBD" w14:textId="18C1EFA5" w:rsidR="00EB2066" w:rsidRPr="00FF430B" w:rsidRDefault="005B65A1" w:rsidP="00C95B3E">
            <w:pPr>
              <w:jc w:val="both"/>
            </w:pPr>
            <w:r>
              <w:rPr>
                <w:b/>
              </w:rPr>
              <w:t xml:space="preserve">Agenția Servicii Publice, </w:t>
            </w:r>
            <w:r w:rsidR="00EB2066" w:rsidRPr="00FF430B">
              <w:t>reprezentat prin director ………</w:t>
            </w:r>
            <w:r>
              <w:t>.........................</w:t>
            </w:r>
            <w:r w:rsidR="00EB2066" w:rsidRPr="00FF430B">
              <w:t xml:space="preserve">, care acţionează în baza statutului întreprinderii, denumit în continuare </w:t>
            </w:r>
            <w:r w:rsidR="00EB2066" w:rsidRPr="00FF430B">
              <w:rPr>
                <w:i/>
              </w:rPr>
              <w:t>Beneficiar</w:t>
            </w:r>
            <w:r w:rsidR="00EB2066" w:rsidRPr="00FF430B">
              <w:t xml:space="preserve">, </w:t>
            </w:r>
            <w:r w:rsidR="00EB2066" w:rsidRPr="00FF430B">
              <w:rPr>
                <w:i/>
              </w:rPr>
              <w:t xml:space="preserve">IDNO, </w:t>
            </w:r>
            <w:r w:rsidR="00EB2066" w:rsidRPr="00FF430B">
              <w:t xml:space="preserve"> pe de o parte,</w:t>
            </w:r>
          </w:p>
        </w:tc>
        <w:tc>
          <w:tcPr>
            <w:tcW w:w="2350" w:type="pct"/>
          </w:tcPr>
          <w:p w14:paraId="45351F47" w14:textId="77777777" w:rsidR="00EB2066" w:rsidRPr="00FF430B" w:rsidRDefault="00EB2066" w:rsidP="00C95B3E">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14:paraId="1EDC7823" w14:textId="77777777" w:rsidR="00EB2066" w:rsidRPr="00FF430B" w:rsidRDefault="00EB2066" w:rsidP="00EB2066">
      <w:pPr>
        <w:jc w:val="both"/>
      </w:pPr>
      <w:r w:rsidRPr="00FF430B">
        <w:t xml:space="preserve">ambii (denumiţi în continuare </w:t>
      </w:r>
      <w:r w:rsidRPr="00FF430B">
        <w:rPr>
          <w:i/>
        </w:rPr>
        <w:t>Părţi</w:t>
      </w:r>
      <w:r w:rsidRPr="00FF430B">
        <w:t>), au încheiat prezentul Contract referitor la următoarele:</w:t>
      </w:r>
    </w:p>
    <w:p w14:paraId="0AF9A3BF" w14:textId="77777777" w:rsidR="00EB2066" w:rsidRPr="00FF430B" w:rsidRDefault="00EB2066" w:rsidP="00EB2066">
      <w:pPr>
        <w:pStyle w:val="a"/>
        <w:numPr>
          <w:ilvl w:val="0"/>
          <w:numId w:val="0"/>
        </w:numPr>
        <w:ind w:left="3240"/>
        <w:rPr>
          <w:kern w:val="28"/>
          <w:sz w:val="20"/>
          <w:szCs w:val="20"/>
        </w:rPr>
      </w:pPr>
    </w:p>
    <w:p w14:paraId="41D5C420" w14:textId="77777777" w:rsidR="001F01C8" w:rsidRDefault="001F01C8" w:rsidP="001F01C8">
      <w:pPr>
        <w:jc w:val="both"/>
      </w:pPr>
      <w:r>
        <w:t xml:space="preserve">1. Achiziţionarea </w:t>
      </w:r>
      <w:r>
        <w:rPr>
          <w:bCs/>
          <w:i/>
          <w:iCs/>
          <w:color w:val="FF0000"/>
          <w:u w:val="single"/>
        </w:rPr>
        <w:t>serviciilor</w:t>
      </w:r>
      <w:r>
        <w:rPr>
          <w:b/>
          <w:color w:val="FF0000"/>
          <w:u w:val="single"/>
        </w:rPr>
        <w:t xml:space="preserve"> </w:t>
      </w:r>
      <w:r>
        <w:rPr>
          <w:bCs/>
          <w:i/>
          <w:iCs/>
          <w:color w:val="FF0000"/>
          <w:u w:val="single"/>
        </w:rPr>
        <w:t>de proiectare a rețelelor exterioare de alimentare cu energie electrică, apeduct și canalizare a CM nr. 4 din mun. Chișinău, bd. Decebal, nr. 6</w:t>
      </w:r>
      <w:r>
        <w:rPr>
          <w:b/>
        </w:rPr>
        <w:t>,</w:t>
      </w:r>
      <w:r>
        <w:t xml:space="preserve"> </w:t>
      </w:r>
      <w:r>
        <w:rPr>
          <w:b/>
          <w:bCs/>
        </w:rPr>
        <w:t xml:space="preserve">denumite în </w:t>
      </w:r>
      <w:r>
        <w:rPr>
          <w:b/>
          <w:bCs/>
          <w:shd w:val="clear" w:color="auto" w:fill="FFFFFF" w:themeFill="background1"/>
        </w:rPr>
        <w:t>continuare Lucrări</w:t>
      </w:r>
      <w:r>
        <w:rPr>
          <w:b/>
          <w:bCs/>
        </w:rPr>
        <w:t>,</w:t>
      </w:r>
      <w:r>
        <w:t xml:space="preserve"> conform procedurii de achiziție publică nr…</w:t>
      </w:r>
      <w:r>
        <w:rPr>
          <w:b/>
          <w:shd w:val="clear" w:color="auto" w:fill="FFFFFF"/>
        </w:rPr>
        <w:t>……………</w:t>
      </w:r>
      <w:r>
        <w:t>din ………..în baza deciziei grupului de lucru al Beneficiarului din ………..</w:t>
      </w:r>
    </w:p>
    <w:p w14:paraId="40D1CE9A" w14:textId="77777777" w:rsidR="001F01C8" w:rsidRDefault="001F01C8" w:rsidP="001F01C8">
      <w:pPr>
        <w:pStyle w:val="a"/>
        <w:numPr>
          <w:ilvl w:val="0"/>
          <w:numId w:val="0"/>
        </w:numPr>
        <w:ind w:left="3240"/>
        <w:rPr>
          <w:kern w:val="28"/>
          <w:sz w:val="20"/>
          <w:szCs w:val="20"/>
        </w:rPr>
      </w:pPr>
    </w:p>
    <w:p w14:paraId="4BEFAEA7" w14:textId="77777777" w:rsidR="001F01C8" w:rsidRDefault="001F01C8" w:rsidP="001F01C8">
      <w:pPr>
        <w:jc w:val="both"/>
      </w:pPr>
      <w:r>
        <w:t>2. Următoarele documente vor fi considerate părţi componente ale Contractului:</w:t>
      </w:r>
    </w:p>
    <w:p w14:paraId="450C2C29" w14:textId="77777777" w:rsidR="001F01C8" w:rsidRDefault="001F01C8" w:rsidP="001F01C8">
      <w:pPr>
        <w:numPr>
          <w:ilvl w:val="0"/>
          <w:numId w:val="26"/>
        </w:numPr>
        <w:suppressAutoHyphens/>
        <w:ind w:left="0" w:firstLine="720"/>
        <w:jc w:val="both"/>
      </w:pPr>
      <w:r>
        <w:t>Formularul Contractului;</w:t>
      </w:r>
    </w:p>
    <w:p w14:paraId="7F070585" w14:textId="77777777" w:rsidR="001F01C8" w:rsidRDefault="001F01C8" w:rsidP="001F01C8">
      <w:pPr>
        <w:numPr>
          <w:ilvl w:val="0"/>
          <w:numId w:val="26"/>
        </w:numPr>
        <w:suppressAutoHyphens/>
        <w:ind w:left="0" w:firstLine="720"/>
        <w:jc w:val="both"/>
        <w:rPr>
          <w:i/>
        </w:rPr>
      </w:pPr>
      <w:r>
        <w:t>Formularul ofertei;</w:t>
      </w:r>
    </w:p>
    <w:p w14:paraId="4B6BBD58" w14:textId="77777777" w:rsidR="001F01C8" w:rsidRDefault="001F01C8" w:rsidP="001F01C8">
      <w:pPr>
        <w:numPr>
          <w:ilvl w:val="0"/>
          <w:numId w:val="26"/>
        </w:numPr>
        <w:suppressAutoHyphens/>
        <w:ind w:left="0" w:firstLine="720"/>
        <w:jc w:val="both"/>
        <w:rPr>
          <w:i/>
        </w:rPr>
      </w:pPr>
      <w:r>
        <w:t>Caietul de sarcini;</w:t>
      </w:r>
    </w:p>
    <w:p w14:paraId="7F4BC6E3" w14:textId="77777777" w:rsidR="001F01C8" w:rsidRDefault="001F01C8" w:rsidP="001F01C8">
      <w:pPr>
        <w:numPr>
          <w:ilvl w:val="0"/>
          <w:numId w:val="26"/>
        </w:numPr>
        <w:suppressAutoHyphens/>
        <w:ind w:left="0" w:firstLine="720"/>
        <w:jc w:val="both"/>
        <w:rPr>
          <w:i/>
        </w:rPr>
      </w:pPr>
      <w:r>
        <w:t>Garanția de bună execuție.</w:t>
      </w:r>
    </w:p>
    <w:p w14:paraId="1919DE37" w14:textId="77777777" w:rsidR="001F01C8" w:rsidRDefault="001F01C8" w:rsidP="001F01C8">
      <w:pPr>
        <w:jc w:val="both"/>
      </w:pPr>
      <w:r>
        <w:t>3. În cazul unor discrepanţe sau inconsecvenţe între documentele componente ale Contractului, documentele vor avea ordinea de prioritate enumerată în pct. 2.</w:t>
      </w:r>
    </w:p>
    <w:p w14:paraId="106E9F41" w14:textId="77777777" w:rsidR="001F01C8" w:rsidRDefault="001F01C8" w:rsidP="001F01C8">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EE027B9" w14:textId="77777777" w:rsidR="001F01C8" w:rsidRDefault="001F01C8" w:rsidP="001F01C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860DD5D" w14:textId="77777777" w:rsidR="001F01C8" w:rsidRDefault="001F01C8" w:rsidP="001F01C8">
      <w:pPr>
        <w:pStyle w:val="a"/>
        <w:numPr>
          <w:ilvl w:val="0"/>
          <w:numId w:val="0"/>
        </w:numPr>
        <w:ind w:left="710"/>
        <w:jc w:val="left"/>
        <w:rPr>
          <w:kern w:val="28"/>
          <w:sz w:val="20"/>
          <w:szCs w:val="20"/>
        </w:rPr>
      </w:pPr>
    </w:p>
    <w:p w14:paraId="37192E0C" w14:textId="77777777" w:rsidR="001F01C8" w:rsidRDefault="001F01C8" w:rsidP="001F01C8">
      <w:pPr>
        <w:rPr>
          <w:b/>
        </w:rPr>
      </w:pPr>
      <w:r>
        <w:rPr>
          <w:b/>
        </w:rPr>
        <w:t>1. OBIECTUL CONTRACTULUI</w:t>
      </w:r>
    </w:p>
    <w:p w14:paraId="5C08668A" w14:textId="77777777" w:rsidR="001F01C8" w:rsidRDefault="001F01C8" w:rsidP="001F01C8">
      <w:pPr>
        <w:jc w:val="both"/>
      </w:pPr>
      <w:r>
        <w:t xml:space="preserve">1.1. Antreprenorul îşi asumă obligaţia de a presta Lucrările conform Specificaţiei, care este parte integrantă a prezentului Contract. </w:t>
      </w:r>
    </w:p>
    <w:p w14:paraId="4952905A" w14:textId="77777777" w:rsidR="001F01C8" w:rsidRDefault="001F01C8" w:rsidP="001F01C8">
      <w:pPr>
        <w:jc w:val="both"/>
      </w:pPr>
      <w:r>
        <w:t xml:space="preserve">1.2. Beneficiarul se obligă, la rândul său, să achite şi să recepţioneze Lucrările livrate de Antreprenor. </w:t>
      </w:r>
    </w:p>
    <w:p w14:paraId="7F78ACD3" w14:textId="77777777" w:rsidR="001F01C8" w:rsidRDefault="001F01C8" w:rsidP="001F01C8">
      <w:pPr>
        <w:jc w:val="both"/>
      </w:pPr>
      <w:r>
        <w:t>1.3. Calitatea Lucrărilor se atestă prin respectarea documentelor normative și standardelor de stat ale căror cerințe trebuie respectate la executarea documentației de proiect.</w:t>
      </w:r>
    </w:p>
    <w:p w14:paraId="538B1C94" w14:textId="77777777" w:rsidR="001F01C8" w:rsidRDefault="001F01C8" w:rsidP="001F01C8">
      <w:pPr>
        <w:pStyle w:val="a"/>
        <w:numPr>
          <w:ilvl w:val="0"/>
          <w:numId w:val="0"/>
        </w:numPr>
        <w:ind w:left="3240"/>
        <w:rPr>
          <w:kern w:val="28"/>
          <w:sz w:val="20"/>
          <w:szCs w:val="20"/>
        </w:rPr>
      </w:pPr>
    </w:p>
    <w:p w14:paraId="1AD43269" w14:textId="23E89A54" w:rsidR="001F01C8" w:rsidRDefault="001F01C8" w:rsidP="001F01C8">
      <w:pPr>
        <w:rPr>
          <w:b/>
        </w:rPr>
      </w:pPr>
      <w:r>
        <w:rPr>
          <w:b/>
        </w:rPr>
        <w:t>2.</w:t>
      </w:r>
      <w:r w:rsidR="00C00519">
        <w:rPr>
          <w:b/>
        </w:rPr>
        <w:t xml:space="preserve"> </w:t>
      </w:r>
      <w:r>
        <w:rPr>
          <w:b/>
        </w:rPr>
        <w:t>TERMENII ŞI CONDIŢIILE DE PRESTARE</w:t>
      </w:r>
    </w:p>
    <w:p w14:paraId="599E950C" w14:textId="77777777" w:rsidR="001F01C8" w:rsidRDefault="001F01C8" w:rsidP="001F01C8">
      <w:pPr>
        <w:jc w:val="both"/>
      </w:pPr>
      <w:r>
        <w:lastRenderedPageBreak/>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 xml:space="preserve">şi </w:t>
      </w:r>
      <w:r>
        <w:rPr>
          <w:i/>
          <w:iCs/>
          <w:color w:val="FF0000"/>
          <w:shd w:val="clear" w:color="auto" w:fill="FFFFFF" w:themeFill="background1"/>
        </w:rPr>
        <w:t>anexa nr. 24</w:t>
      </w:r>
      <w:r>
        <w:rPr>
          <w:color w:val="FF0000"/>
          <w:shd w:val="clear" w:color="auto" w:fill="FFFFFF" w:themeFill="background1"/>
        </w:rPr>
        <w:t xml:space="preserve"> </w:t>
      </w:r>
      <w:r>
        <w:t xml:space="preserve">la prezentul Contract. </w:t>
      </w:r>
    </w:p>
    <w:p w14:paraId="33C8E253" w14:textId="77777777" w:rsidR="001F01C8" w:rsidRDefault="001F01C8" w:rsidP="001F01C8">
      <w:pPr>
        <w:jc w:val="both"/>
      </w:pPr>
      <w:r>
        <w:t xml:space="preserve">2.2. Termenul-limită de predare a documentaţiei de proiect şi deviz – </w:t>
      </w:r>
      <w:r>
        <w:rPr>
          <w:bCs/>
          <w:i/>
          <w:iCs/>
          <w:noProof w:val="0"/>
          <w:color w:val="FF0000"/>
          <w:lang w:eastAsia="ru-RU"/>
        </w:rPr>
        <w:t>serviciile de proiectare vor fi executate în termen de</w:t>
      </w:r>
      <w:r>
        <w:rPr>
          <w:b/>
          <w:noProof w:val="0"/>
          <w:color w:val="FF0000"/>
          <w:lang w:eastAsia="ru-RU"/>
        </w:rPr>
        <w:t xml:space="preserve"> </w:t>
      </w:r>
      <w:r>
        <w:rPr>
          <w:bCs/>
          <w:i/>
          <w:iCs/>
          <w:noProof w:val="0"/>
          <w:color w:val="FF0000"/>
          <w:lang w:eastAsia="ru-RU"/>
        </w:rPr>
        <w:t>60 zile calendaristice</w:t>
      </w:r>
      <w:r>
        <w:rPr>
          <w:b/>
          <w:noProof w:val="0"/>
          <w:color w:val="FF0000"/>
          <w:lang w:eastAsia="ru-RU"/>
        </w:rPr>
        <w:t xml:space="preserve"> </w:t>
      </w:r>
      <w:r>
        <w:rPr>
          <w:bCs/>
          <w:i/>
          <w:iCs/>
          <w:noProof w:val="0"/>
          <w:color w:val="FF0000"/>
          <w:lang w:eastAsia="ru-RU"/>
        </w:rPr>
        <w:t>din data semnării</w:t>
      </w:r>
      <w:r>
        <w:rPr>
          <w:b/>
          <w:noProof w:val="0"/>
          <w:color w:val="FF0000"/>
          <w:lang w:eastAsia="ru-RU"/>
        </w:rPr>
        <w:t xml:space="preserve"> </w:t>
      </w:r>
      <w:r>
        <w:rPr>
          <w:bCs/>
          <w:i/>
          <w:iCs/>
          <w:noProof w:val="0"/>
          <w:color w:val="FF0000"/>
          <w:lang w:eastAsia="ru-RU"/>
        </w:rPr>
        <w:t>contractului</w:t>
      </w:r>
      <w:r>
        <w:t>.</w:t>
      </w:r>
    </w:p>
    <w:p w14:paraId="3C9F5262" w14:textId="77777777" w:rsidR="001F01C8" w:rsidRDefault="001F01C8" w:rsidP="001F01C8">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7285756" w14:textId="77777777" w:rsidR="001F01C8" w:rsidRDefault="001F01C8" w:rsidP="001F01C8">
      <w:pPr>
        <w:jc w:val="both"/>
      </w:pPr>
      <w:r>
        <w:t xml:space="preserve">2.4. Antreprenorul eliberează pentru Beneficiar documentaţia de proiect şi deviz în limba română, în volum de ….. exemplare + varianta electronică. </w:t>
      </w:r>
    </w:p>
    <w:p w14:paraId="71AB60FF" w14:textId="4CFA3105" w:rsidR="001F01C8" w:rsidRPr="00C00519" w:rsidRDefault="001F01C8" w:rsidP="001F01C8">
      <w:pPr>
        <w:jc w:val="both"/>
        <w:rPr>
          <w:i/>
          <w:iCs/>
        </w:rPr>
      </w:pPr>
      <w:r>
        <w:t>2.5. Lucr</w:t>
      </w:r>
      <w:r w:rsidR="00C00519">
        <w:t>ările</w:t>
      </w:r>
      <w:r>
        <w:t xml:space="preserve"> se consideră predat</w:t>
      </w:r>
      <w:r w:rsidR="00C00519">
        <w:t>e</w:t>
      </w:r>
      <w:r>
        <w:t xml:space="preserve"> Beneficiarului odată cu </w:t>
      </w:r>
      <w:r w:rsidRPr="00C00519">
        <w:rPr>
          <w:i/>
          <w:iCs/>
        </w:rPr>
        <w:t>prezentarea documentației de proiect și deviz, actului de primire-predare și facturii fiscale.</w:t>
      </w:r>
    </w:p>
    <w:p w14:paraId="56B4FFE9" w14:textId="77777777" w:rsidR="001F01C8" w:rsidRDefault="001F01C8" w:rsidP="001F01C8">
      <w:pPr>
        <w:ind w:firstLine="720"/>
        <w:jc w:val="both"/>
      </w:pPr>
    </w:p>
    <w:p w14:paraId="78CA6F6C" w14:textId="77777777" w:rsidR="001F01C8" w:rsidRDefault="001F01C8" w:rsidP="001F01C8">
      <w:pPr>
        <w:rPr>
          <w:b/>
        </w:rPr>
      </w:pPr>
      <w:r>
        <w:rPr>
          <w:b/>
        </w:rPr>
        <w:t>3. PREŢUL ŞI CONDIŢIILE DE PLATĂ</w:t>
      </w:r>
    </w:p>
    <w:p w14:paraId="09218404" w14:textId="77777777" w:rsidR="001F01C8" w:rsidRDefault="001F01C8" w:rsidP="001F01C8">
      <w:pPr>
        <w:jc w:val="both"/>
      </w:pPr>
      <w:r>
        <w:t>3.1. Preţul Lucrărilor conform prezentului Contract este stabilit în lei moldoveneşti.</w:t>
      </w:r>
    </w:p>
    <w:p w14:paraId="65D231A4" w14:textId="77777777" w:rsidR="001F01C8" w:rsidRDefault="001F01C8" w:rsidP="001F01C8">
      <w:pPr>
        <w:jc w:val="both"/>
        <w:rPr>
          <w:sz w:val="28"/>
          <w:szCs w:val="28"/>
        </w:rPr>
      </w:pPr>
      <w:r>
        <w:t>3.2. Suma totală a prezentului Contract, inclusiv TVA, se stabileşte în lei moldoveneşti şi constituie</w:t>
      </w:r>
      <w:r>
        <w:rPr>
          <w:b/>
        </w:rPr>
        <w:t>……..</w:t>
      </w:r>
    </w:p>
    <w:p w14:paraId="4BC75684" w14:textId="027CCD00" w:rsidR="001F01C8" w:rsidRPr="00C00519" w:rsidRDefault="001F01C8" w:rsidP="001F01C8">
      <w:pPr>
        <w:jc w:val="both"/>
        <w:rPr>
          <w:color w:val="FF0000"/>
        </w:rPr>
      </w:pPr>
      <w:r>
        <w:t xml:space="preserve">3.3. Beneficiarul va achita Antreprenorului suma totală pentru Lucrările executate, </w:t>
      </w:r>
      <w:r w:rsidR="00C00519" w:rsidRPr="00C00519">
        <w:rPr>
          <w:bCs/>
          <w:i/>
          <w:color w:val="FF0000"/>
        </w:rPr>
        <w:t>în termen de 20 (douăzeci) de zile lucrătoare după prezentarea facturii fiscale și a actului de primire-predare a serviciilor şi acceptarea acestora fără obiecţii de către Beneficiar</w:t>
      </w:r>
      <w:r w:rsidR="00C00519">
        <w:rPr>
          <w:bCs/>
          <w:i/>
          <w:color w:val="FF0000"/>
        </w:rPr>
        <w:t>.</w:t>
      </w:r>
    </w:p>
    <w:p w14:paraId="394EDC0C" w14:textId="77777777" w:rsidR="001F01C8" w:rsidRDefault="001F01C8" w:rsidP="001F01C8">
      <w:pPr>
        <w:pStyle w:val="a"/>
        <w:numPr>
          <w:ilvl w:val="0"/>
          <w:numId w:val="0"/>
        </w:numPr>
        <w:ind w:left="3240"/>
        <w:rPr>
          <w:kern w:val="28"/>
          <w:sz w:val="20"/>
          <w:szCs w:val="20"/>
        </w:rPr>
      </w:pPr>
    </w:p>
    <w:p w14:paraId="215C86E3" w14:textId="77777777" w:rsidR="001F01C8" w:rsidRDefault="001F01C8" w:rsidP="001F01C8">
      <w:pPr>
        <w:rPr>
          <w:b/>
        </w:rPr>
      </w:pPr>
      <w:r>
        <w:rPr>
          <w:b/>
        </w:rPr>
        <w:t>4. CONDIŢIILE DE PREDARE-PRIMIRE</w:t>
      </w:r>
    </w:p>
    <w:p w14:paraId="75AF73B9" w14:textId="77777777" w:rsidR="001F01C8" w:rsidRDefault="001F01C8" w:rsidP="001F01C8">
      <w:pPr>
        <w:jc w:val="both"/>
      </w:pPr>
      <w:r>
        <w:t>4.1. Lucrările se consideră predate de către Antreprenor şi recepţionate de către Beneficiar dacă:</w:t>
      </w:r>
    </w:p>
    <w:p w14:paraId="66F7886D" w14:textId="77777777" w:rsidR="001F01C8" w:rsidRDefault="001F01C8" w:rsidP="001F01C8">
      <w:pPr>
        <w:numPr>
          <w:ilvl w:val="0"/>
          <w:numId w:val="27"/>
        </w:numPr>
        <w:suppressAutoHyphens/>
        <w:ind w:left="0" w:firstLine="720"/>
        <w:jc w:val="both"/>
      </w:pPr>
      <w:r>
        <w:t xml:space="preserve">cantitatea Lucrărilor corespunde informaţiei indicate în specificația la prezentul Contract; </w:t>
      </w:r>
    </w:p>
    <w:p w14:paraId="4139A021" w14:textId="77777777" w:rsidR="001F01C8" w:rsidRDefault="001F01C8" w:rsidP="001F01C8">
      <w:pPr>
        <w:numPr>
          <w:ilvl w:val="0"/>
          <w:numId w:val="27"/>
        </w:numPr>
        <w:suppressAutoHyphens/>
        <w:ind w:left="0" w:firstLine="720"/>
        <w:jc w:val="both"/>
      </w:pPr>
      <w:r>
        <w:t>calitatea Lucrărilor corespunde documentelor normative și standardelor de stat.</w:t>
      </w:r>
    </w:p>
    <w:p w14:paraId="5AC0E65B" w14:textId="77777777" w:rsidR="001F01C8" w:rsidRDefault="001F01C8" w:rsidP="001F01C8">
      <w:pPr>
        <w:ind w:firstLine="720"/>
        <w:jc w:val="center"/>
        <w:rPr>
          <w:b/>
        </w:rPr>
      </w:pPr>
    </w:p>
    <w:p w14:paraId="35521F21" w14:textId="77777777" w:rsidR="001F01C8" w:rsidRDefault="001F01C8" w:rsidP="001F01C8">
      <w:pPr>
        <w:rPr>
          <w:b/>
        </w:rPr>
      </w:pPr>
      <w:r>
        <w:rPr>
          <w:b/>
        </w:rPr>
        <w:t>5. STANDARDE</w:t>
      </w:r>
    </w:p>
    <w:p w14:paraId="2A81084F" w14:textId="77777777" w:rsidR="001F01C8" w:rsidRDefault="001F01C8" w:rsidP="001F01C8">
      <w:pPr>
        <w:jc w:val="both"/>
      </w:pPr>
      <w:r>
        <w:t>5.1 Lucrările prestate în baza contractului vor respecta standardele prezentate de către Beneficiar în cerințele caietului de sarcini.</w:t>
      </w:r>
    </w:p>
    <w:p w14:paraId="332897F1" w14:textId="77777777" w:rsidR="001F01C8" w:rsidRDefault="001F01C8" w:rsidP="001F01C8">
      <w:pPr>
        <w:jc w:val="both"/>
      </w:pPr>
      <w:r>
        <w:t>5.2 Când nu este menţionat nici un standard sau reglementare aplicabilă, se vor respecta standardele sau alte reglementări autorizate în Republica Moldova.</w:t>
      </w:r>
    </w:p>
    <w:p w14:paraId="3759B8D7" w14:textId="77777777" w:rsidR="001F01C8" w:rsidRDefault="001F01C8" w:rsidP="001F01C8">
      <w:pPr>
        <w:ind w:firstLine="720"/>
        <w:jc w:val="both"/>
      </w:pPr>
    </w:p>
    <w:p w14:paraId="0814E41B" w14:textId="77777777" w:rsidR="001F01C8" w:rsidRDefault="001F01C8" w:rsidP="001F01C8">
      <w:pPr>
        <w:rPr>
          <w:b/>
        </w:rPr>
      </w:pPr>
      <w:r>
        <w:rPr>
          <w:b/>
        </w:rPr>
        <w:t>6. OBLIGAŢIILE PĂRŢILOR</w:t>
      </w:r>
    </w:p>
    <w:p w14:paraId="247F84AD" w14:textId="77777777" w:rsidR="001F01C8" w:rsidRDefault="001F01C8" w:rsidP="001F01C8">
      <w:pPr>
        <w:jc w:val="both"/>
        <w:rPr>
          <w:b/>
          <w:bCs/>
        </w:rPr>
      </w:pPr>
      <w:r>
        <w:t xml:space="preserve">6.1. În baza prezentului Contract, </w:t>
      </w:r>
      <w:r>
        <w:rPr>
          <w:b/>
          <w:bCs/>
        </w:rPr>
        <w:t>Antreprenorul se obligă:</w:t>
      </w:r>
    </w:p>
    <w:p w14:paraId="4B11A269" w14:textId="23B96C4D" w:rsidR="001F01C8" w:rsidRDefault="001F01C8" w:rsidP="001F01C8">
      <w:pPr>
        <w:numPr>
          <w:ilvl w:val="0"/>
          <w:numId w:val="28"/>
        </w:numPr>
        <w:tabs>
          <w:tab w:val="clear" w:pos="1065"/>
          <w:tab w:val="left" w:pos="792"/>
          <w:tab w:val="left" w:pos="1080"/>
        </w:tabs>
        <w:suppressAutoHyphens/>
        <w:ind w:left="0" w:firstLine="720"/>
        <w:jc w:val="both"/>
      </w:pPr>
      <w:r w:rsidRPr="00216B7D">
        <w:rPr>
          <w:i/>
          <w:iCs/>
          <w:color w:val="FF0000"/>
        </w:rPr>
        <w:t>să depună garanţia de bună execuţie a contractului,</w:t>
      </w:r>
      <w:r w:rsidRPr="00216B7D">
        <w:rPr>
          <w:b/>
          <w:bCs/>
          <w:color w:val="FF0000"/>
        </w:rPr>
        <w:t xml:space="preserve"> </w:t>
      </w:r>
      <w:r w:rsidRPr="00216B7D">
        <w:rPr>
          <w:i/>
          <w:iCs/>
          <w:color w:val="FF0000"/>
        </w:rPr>
        <w:t>în cuantum de 15% din valoarea contractului,</w:t>
      </w:r>
      <w:r w:rsidRPr="00216B7D">
        <w:t xml:space="preserve"> </w:t>
      </w:r>
      <w:r>
        <w:t xml:space="preserve">atribuită sub formă </w:t>
      </w:r>
      <w:r w:rsidR="008C2AF9" w:rsidRPr="008C2AF9">
        <w:rPr>
          <w:i/>
          <w:iCs/>
          <w:color w:val="FF0000"/>
        </w:rPr>
        <w:t xml:space="preserve">transferului </w:t>
      </w:r>
      <w:r w:rsidR="008C2AF9">
        <w:rPr>
          <w:i/>
          <w:iCs/>
          <w:color w:val="FF0000"/>
        </w:rPr>
        <w:t>pe</w:t>
      </w:r>
      <w:r w:rsidR="008C2AF9" w:rsidRPr="008C2AF9">
        <w:rPr>
          <w:i/>
          <w:iCs/>
          <w:color w:val="FF0000"/>
        </w:rPr>
        <w:t xml:space="preserve"> contul autorității contractante</w:t>
      </w:r>
      <w:r>
        <w:t xml:space="preserve">; </w:t>
      </w:r>
    </w:p>
    <w:p w14:paraId="7E906D82" w14:textId="77777777" w:rsidR="001F01C8" w:rsidRDefault="001F01C8" w:rsidP="001F01C8">
      <w:pPr>
        <w:numPr>
          <w:ilvl w:val="0"/>
          <w:numId w:val="28"/>
        </w:numPr>
        <w:tabs>
          <w:tab w:val="clear" w:pos="1065"/>
          <w:tab w:val="left" w:pos="792"/>
          <w:tab w:val="left" w:pos="1080"/>
        </w:tabs>
        <w:suppressAutoHyphens/>
        <w:ind w:left="0" w:firstLine="720"/>
        <w:jc w:val="both"/>
      </w:pPr>
      <w:r>
        <w:t>să presteze Lucrările conform condiţiilor prevăzute de prezentul Contract;</w:t>
      </w:r>
    </w:p>
    <w:p w14:paraId="05C60C7E" w14:textId="77777777" w:rsidR="001F01C8" w:rsidRDefault="001F01C8" w:rsidP="001F01C8">
      <w:pPr>
        <w:numPr>
          <w:ilvl w:val="0"/>
          <w:numId w:val="28"/>
        </w:numPr>
        <w:tabs>
          <w:tab w:val="clear" w:pos="1065"/>
          <w:tab w:val="left" w:pos="792"/>
          <w:tab w:val="left" w:pos="1080"/>
        </w:tabs>
        <w:suppressAutoHyphens/>
        <w:ind w:left="0" w:firstLine="720"/>
        <w:jc w:val="both"/>
      </w:pPr>
      <w:r>
        <w:t>să indice t</w:t>
      </w:r>
      <w:proofErr w:type="spellStart"/>
      <w:r>
        <w:rPr>
          <w:noProof w:val="0"/>
          <w:lang w:eastAsia="ru-RU"/>
        </w:rPr>
        <w:t>ermenul</w:t>
      </w:r>
      <w:proofErr w:type="spellEnd"/>
      <w:r>
        <w:rPr>
          <w:noProof w:val="0"/>
          <w:lang w:eastAsia="ru-RU"/>
        </w:rPr>
        <w:t xml:space="preserve"> de garanție a lucrărilor;</w:t>
      </w:r>
    </w:p>
    <w:p w14:paraId="19D9DF6B" w14:textId="77777777" w:rsidR="001F01C8" w:rsidRDefault="001F01C8" w:rsidP="001F01C8">
      <w:pPr>
        <w:numPr>
          <w:ilvl w:val="0"/>
          <w:numId w:val="28"/>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14:paraId="565CD4B3" w14:textId="77777777" w:rsidR="001F01C8" w:rsidRDefault="001F01C8" w:rsidP="001F01C8">
      <w:pPr>
        <w:numPr>
          <w:ilvl w:val="0"/>
          <w:numId w:val="28"/>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14:paraId="4258C625" w14:textId="77777777" w:rsidR="001F01C8" w:rsidRDefault="001F01C8" w:rsidP="001F01C8">
      <w:pPr>
        <w:numPr>
          <w:ilvl w:val="0"/>
          <w:numId w:val="28"/>
        </w:numPr>
        <w:tabs>
          <w:tab w:val="clear" w:pos="1065"/>
          <w:tab w:val="left" w:pos="792"/>
          <w:tab w:val="left" w:pos="1080"/>
        </w:tabs>
        <w:suppressAutoHyphens/>
        <w:ind w:left="0" w:firstLine="720"/>
        <w:jc w:val="both"/>
      </w:pPr>
      <w:r>
        <w:t>să stabilească, în proiect, fazele determinante de execuție a lucrărilor și exercitarea supravegherii de autor asupra lucrărilor pe tot parcursul construcției;</w:t>
      </w:r>
    </w:p>
    <w:p w14:paraId="62B66197" w14:textId="77777777" w:rsidR="001F01C8" w:rsidRDefault="001F01C8" w:rsidP="001F01C8">
      <w:pPr>
        <w:numPr>
          <w:ilvl w:val="0"/>
          <w:numId w:val="28"/>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14:paraId="09CACA21" w14:textId="77777777" w:rsidR="001F01C8" w:rsidRDefault="001F01C8" w:rsidP="001F01C8">
      <w:pPr>
        <w:tabs>
          <w:tab w:val="left" w:pos="792"/>
        </w:tabs>
        <w:suppressAutoHyphens/>
        <w:ind w:left="720"/>
        <w:jc w:val="both"/>
      </w:pPr>
      <w:r>
        <w:t>h) să participe la întocmirea cărții tehnice a construcției și la recepția lucrărilor executate.</w:t>
      </w:r>
    </w:p>
    <w:p w14:paraId="43B91986" w14:textId="77777777" w:rsidR="001F01C8" w:rsidRDefault="001F01C8" w:rsidP="001F01C8">
      <w:pPr>
        <w:jc w:val="both"/>
      </w:pPr>
      <w:r>
        <w:t>6.2.  În baza prezentului Contract, Beneficiarul se obligă:</w:t>
      </w:r>
    </w:p>
    <w:p w14:paraId="2F14F2BC" w14:textId="77777777" w:rsidR="001F01C8" w:rsidRDefault="001F01C8" w:rsidP="001F01C8">
      <w:pPr>
        <w:numPr>
          <w:ilvl w:val="0"/>
          <w:numId w:val="29"/>
        </w:numPr>
        <w:tabs>
          <w:tab w:val="clear" w:pos="1065"/>
          <w:tab w:val="left" w:pos="792"/>
          <w:tab w:val="left" w:pos="1080"/>
        </w:tabs>
        <w:suppressAutoHyphens/>
        <w:ind w:left="0" w:firstLine="720"/>
        <w:jc w:val="both"/>
      </w:pPr>
      <w:r>
        <w:lastRenderedPageBreak/>
        <w:t>să întreprindă toate măsurile necesare pentru asigurarea recepţionării în termenul stabilit a Lucrărilor prestate în corespundere cu cerinţele prezentului Contract și să remită documentația de proiect spre verificare;</w:t>
      </w:r>
    </w:p>
    <w:p w14:paraId="51B0F3F5" w14:textId="77777777" w:rsidR="001F01C8" w:rsidRDefault="001F01C8" w:rsidP="001F01C8">
      <w:pPr>
        <w:numPr>
          <w:ilvl w:val="0"/>
          <w:numId w:val="29"/>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14:paraId="0C8BD9CB" w14:textId="77777777" w:rsidR="001F01C8" w:rsidRDefault="001F01C8" w:rsidP="001F01C8">
      <w:pPr>
        <w:numPr>
          <w:ilvl w:val="0"/>
          <w:numId w:val="29"/>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6C2F07C7" w14:textId="77777777" w:rsidR="001F01C8" w:rsidRDefault="001F01C8" w:rsidP="001F01C8">
      <w:pPr>
        <w:ind w:firstLine="720"/>
        <w:jc w:val="center"/>
        <w:rPr>
          <w:b/>
        </w:rPr>
      </w:pPr>
    </w:p>
    <w:p w14:paraId="634A3E9F" w14:textId="77777777" w:rsidR="001F01C8" w:rsidRDefault="001F01C8" w:rsidP="001F01C8">
      <w:pPr>
        <w:rPr>
          <w:b/>
        </w:rPr>
      </w:pPr>
      <w:r>
        <w:rPr>
          <w:b/>
        </w:rPr>
        <w:t>7. JUSTIFICAREA DATORITĂ UNUI IMPEDIMENT</w:t>
      </w:r>
    </w:p>
    <w:p w14:paraId="3251582B" w14:textId="77777777" w:rsidR="001F01C8" w:rsidRDefault="001F01C8" w:rsidP="001F01C8">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5B02D81" w14:textId="77777777" w:rsidR="001F01C8" w:rsidRDefault="001F01C8" w:rsidP="001F01C8">
      <w:pPr>
        <w:jc w:val="both"/>
        <w:rPr>
          <w:noProof w:val="0"/>
        </w:rPr>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02CE9D70" w14:textId="77777777" w:rsidR="001F01C8" w:rsidRDefault="001F01C8" w:rsidP="001F01C8">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B7A70A2" w14:textId="77777777" w:rsidR="001F01C8" w:rsidRDefault="001F01C8" w:rsidP="001F01C8">
      <w:pPr>
        <w:ind w:firstLine="720"/>
        <w:jc w:val="both"/>
      </w:pPr>
    </w:p>
    <w:p w14:paraId="333FD15E" w14:textId="77777777" w:rsidR="001F01C8" w:rsidRDefault="001F01C8" w:rsidP="001F01C8">
      <w:pPr>
        <w:rPr>
          <w:b/>
        </w:rPr>
      </w:pPr>
      <w:r>
        <w:rPr>
          <w:b/>
        </w:rPr>
        <w:t>8. REZOLUȚIUNEA CONTRACTULUI</w:t>
      </w:r>
    </w:p>
    <w:p w14:paraId="324FDDD0" w14:textId="77777777" w:rsidR="001F01C8" w:rsidRDefault="001F01C8" w:rsidP="001F01C8">
      <w:pPr>
        <w:jc w:val="both"/>
      </w:pPr>
      <w:r>
        <w:t>8.1.Rezoluțiunea Contractului se poate realiza cu acordul comun al Părţilor.</w:t>
      </w:r>
    </w:p>
    <w:p w14:paraId="3CFD4629" w14:textId="77777777" w:rsidR="001F01C8" w:rsidRDefault="001F01C8" w:rsidP="001F01C8">
      <w:pPr>
        <w:jc w:val="both"/>
      </w:pPr>
      <w:r>
        <w:t>8.2. Contractul poate fi rezolvitîn mod unilateral în caz de:</w:t>
      </w:r>
    </w:p>
    <w:p w14:paraId="5B796550" w14:textId="77777777" w:rsidR="001F01C8" w:rsidRDefault="001F01C8" w:rsidP="001F01C8">
      <w:pPr>
        <w:numPr>
          <w:ilvl w:val="0"/>
          <w:numId w:val="30"/>
        </w:numPr>
        <w:tabs>
          <w:tab w:val="left" w:pos="1080"/>
        </w:tabs>
        <w:suppressAutoHyphens/>
        <w:ind w:left="0" w:firstLine="720"/>
        <w:jc w:val="both"/>
      </w:pPr>
      <w:r>
        <w:t xml:space="preserve">refuz al Antreprenorului de a presta Lucrările prevăzute în prezentul Contract;         </w:t>
      </w:r>
    </w:p>
    <w:p w14:paraId="5B30A6C5" w14:textId="77777777" w:rsidR="001F01C8" w:rsidRDefault="001F01C8" w:rsidP="001F01C8">
      <w:pPr>
        <w:numPr>
          <w:ilvl w:val="0"/>
          <w:numId w:val="30"/>
        </w:numPr>
        <w:tabs>
          <w:tab w:val="left" w:pos="1080"/>
        </w:tabs>
        <w:suppressAutoHyphens/>
        <w:ind w:left="0" w:firstLine="720"/>
        <w:jc w:val="both"/>
      </w:pPr>
      <w:r>
        <w:t>nerespectare de către Antreprenor a termenelor de executare stabilite;</w:t>
      </w:r>
    </w:p>
    <w:p w14:paraId="747AC54E" w14:textId="77777777" w:rsidR="001F01C8" w:rsidRDefault="001F01C8" w:rsidP="001F01C8">
      <w:pPr>
        <w:numPr>
          <w:ilvl w:val="0"/>
          <w:numId w:val="30"/>
        </w:numPr>
        <w:tabs>
          <w:tab w:val="left" w:pos="1080"/>
        </w:tabs>
        <w:suppressAutoHyphens/>
        <w:ind w:left="0" w:firstLine="720"/>
        <w:jc w:val="both"/>
      </w:pPr>
      <w:r>
        <w:t>nerespectare de către Beneficiar a termenelor de plată a Lucrărilor;</w:t>
      </w:r>
    </w:p>
    <w:p w14:paraId="24F03733" w14:textId="77777777" w:rsidR="001F01C8" w:rsidRDefault="001F01C8" w:rsidP="001F01C8">
      <w:pPr>
        <w:numPr>
          <w:ilvl w:val="0"/>
          <w:numId w:val="30"/>
        </w:numPr>
        <w:tabs>
          <w:tab w:val="left" w:pos="1080"/>
        </w:tabs>
        <w:suppressAutoHyphens/>
        <w:ind w:left="0" w:firstLine="720"/>
        <w:jc w:val="both"/>
      </w:pPr>
      <w:r>
        <w:t>nesatisfacere de către una dintre Părţi a pretenţiilor înaintate conform prezentului Contract;</w:t>
      </w:r>
    </w:p>
    <w:p w14:paraId="2E826EBA" w14:textId="77777777" w:rsidR="001F01C8" w:rsidRDefault="001F01C8" w:rsidP="001F01C8">
      <w:pPr>
        <w:numPr>
          <w:ilvl w:val="0"/>
          <w:numId w:val="30"/>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5CDEAF2F" w14:textId="77777777" w:rsidR="001F01C8" w:rsidRDefault="001F01C8" w:rsidP="001F01C8">
      <w:pPr>
        <w:pStyle w:val="af3"/>
        <w:numPr>
          <w:ilvl w:val="0"/>
          <w:numId w:val="30"/>
        </w:numPr>
        <w:tabs>
          <w:tab w:val="clear" w:pos="1854"/>
          <w:tab w:val="left" w:pos="0"/>
          <w:tab w:val="num" w:pos="1135"/>
          <w:tab w:val="left" w:pos="2070"/>
        </w:tabs>
        <w:ind w:left="0" w:firstLine="710"/>
        <w:rPr>
          <w:lang w:val="en-US"/>
        </w:rPr>
      </w:pP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14:paraId="65F38134" w14:textId="77777777" w:rsidR="001F01C8" w:rsidRDefault="001F01C8" w:rsidP="001F01C8">
      <w:pPr>
        <w:pStyle w:val="af3"/>
        <w:numPr>
          <w:ilvl w:val="0"/>
          <w:numId w:val="30"/>
        </w:numPr>
        <w:tabs>
          <w:tab w:val="clear" w:pos="1854"/>
          <w:tab w:val="left" w:pos="0"/>
          <w:tab w:val="num" w:pos="1135"/>
          <w:tab w:val="left" w:pos="2070"/>
        </w:tabs>
        <w:ind w:left="0" w:firstLine="710"/>
        <w:rPr>
          <w:lang w:val="en-US"/>
        </w:rPr>
      </w:pPr>
      <w:proofErr w:type="spellStart"/>
      <w:r>
        <w:rPr>
          <w:lang w:val="en-US"/>
        </w:rPr>
        <w:t>contractul</w:t>
      </w:r>
      <w:proofErr w:type="spellEnd"/>
      <w:r>
        <w:rPr>
          <w:lang w:val="en-US"/>
        </w:rPr>
        <w:t xml:space="preserve"> nu </w:t>
      </w:r>
      <w:proofErr w:type="spellStart"/>
      <w:r>
        <w:rPr>
          <w:lang w:val="en-US"/>
        </w:rPr>
        <w:t>urma</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atribuit</w:t>
      </w:r>
      <w:proofErr w:type="spellEnd"/>
      <w:r>
        <w:rPr>
          <w:lang w:val="en-US"/>
        </w:rPr>
        <w:t xml:space="preserve"> </w:t>
      </w:r>
      <w:proofErr w:type="spellStart"/>
      <w:r>
        <w:rPr>
          <w:lang w:val="en-US"/>
        </w:rPr>
        <w:t>contractantului</w:t>
      </w:r>
      <w:proofErr w:type="spellEnd"/>
      <w:r>
        <w:rPr>
          <w:lang w:val="en-US"/>
        </w:rPr>
        <w:t xml:space="preserve"> </w:t>
      </w:r>
      <w:proofErr w:type="spellStart"/>
      <w:r>
        <w:rPr>
          <w:lang w:val="en-US"/>
        </w:rPr>
        <w:t>respectiv</w:t>
      </w:r>
      <w:proofErr w:type="spellEnd"/>
      <w:r>
        <w:rPr>
          <w:lang w:val="en-US"/>
        </w:rPr>
        <w:t xml:space="preserve">, </w:t>
      </w:r>
      <w:proofErr w:type="spellStart"/>
      <w:r>
        <w:rPr>
          <w:lang w:val="en-US"/>
        </w:rPr>
        <w:t>avînd</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w:t>
      </w:r>
      <w:proofErr w:type="spellEnd"/>
      <w:r>
        <w:rPr>
          <w:lang w:val="en-US"/>
        </w:rPr>
        <w:t xml:space="preserve"> o </w:t>
      </w:r>
      <w:proofErr w:type="spellStart"/>
      <w:r>
        <w:rPr>
          <w:lang w:val="en-US"/>
        </w:rPr>
        <w:t>încălcare</w:t>
      </w:r>
      <w:proofErr w:type="spellEnd"/>
      <w:r>
        <w:rPr>
          <w:lang w:val="en-US"/>
        </w:rPr>
        <w:t xml:space="preserve"> </w:t>
      </w:r>
      <w:proofErr w:type="spellStart"/>
      <w:r>
        <w:rPr>
          <w:lang w:val="en-US"/>
        </w:rPr>
        <w:t>gravă</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rezultă</w:t>
      </w:r>
      <w:proofErr w:type="spellEnd"/>
      <w:r>
        <w:rPr>
          <w:lang w:val="en-US"/>
        </w:rPr>
        <w:t xml:space="preserve"> din </w:t>
      </w:r>
      <w:proofErr w:type="spellStart"/>
      <w:r>
        <w:rPr>
          <w:lang w:val="en-US"/>
        </w:rPr>
        <w:t>Legea</w:t>
      </w:r>
      <w:proofErr w:type="spellEnd"/>
      <w:r>
        <w:rPr>
          <w:lang w:val="en-US"/>
        </w:rPr>
        <w:t xml:space="preserve"> nr. 131/2015 </w:t>
      </w:r>
      <w:proofErr w:type="spellStart"/>
      <w:r>
        <w:rPr>
          <w:lang w:val="en-US"/>
        </w:rPr>
        <w:t>priviind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tratatele</w:t>
      </w:r>
      <w:proofErr w:type="spellEnd"/>
      <w:r>
        <w:rPr>
          <w:lang w:val="en-US"/>
        </w:rPr>
        <w:t xml:space="preserve"> </w:t>
      </w:r>
      <w:proofErr w:type="spellStart"/>
      <w:r>
        <w:rPr>
          <w:lang w:val="en-US"/>
        </w:rPr>
        <w:t>internaţionale</w:t>
      </w:r>
      <w:proofErr w:type="spellEnd"/>
      <w:r>
        <w:rPr>
          <w:lang w:val="en-US"/>
        </w:rPr>
        <w:t xml:space="preserve"> la care </w:t>
      </w:r>
      <w:proofErr w:type="spellStart"/>
      <w:r>
        <w:rPr>
          <w:lang w:val="en-US"/>
        </w:rPr>
        <w:t>Republica</w:t>
      </w:r>
      <w:proofErr w:type="spellEnd"/>
      <w:r>
        <w:rPr>
          <w:lang w:val="en-US"/>
        </w:rPr>
        <w:t xml:space="preserve"> Moldova </w:t>
      </w:r>
      <w:proofErr w:type="spellStart"/>
      <w:r>
        <w:rPr>
          <w:lang w:val="en-US"/>
        </w:rPr>
        <w:t>este</w:t>
      </w:r>
      <w:proofErr w:type="spellEnd"/>
      <w:r>
        <w:rPr>
          <w:lang w:val="en-US"/>
        </w:rPr>
        <w:t xml:space="preserve"> </w:t>
      </w:r>
      <w:proofErr w:type="spellStart"/>
      <w:r>
        <w:rPr>
          <w:lang w:val="en-US"/>
        </w:rPr>
        <w:t>parte</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constatată</w:t>
      </w:r>
      <w:proofErr w:type="spellEnd"/>
      <w:r>
        <w:rPr>
          <w:lang w:val="en-US"/>
        </w:rPr>
        <w:t xml:space="preserve"> </w:t>
      </w:r>
      <w:proofErr w:type="spellStart"/>
      <w:r>
        <w:rPr>
          <w:lang w:val="en-US"/>
        </w:rPr>
        <w:t>printr</w:t>
      </w:r>
      <w:proofErr w:type="spellEnd"/>
      <w:r>
        <w:rPr>
          <w:lang w:val="en-US"/>
        </w:rPr>
        <w:t xml:space="preserve">-o </w:t>
      </w:r>
      <w:proofErr w:type="spellStart"/>
      <w:r>
        <w:rPr>
          <w:lang w:val="en-US"/>
        </w:rPr>
        <w:t>decizie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instanțe</w:t>
      </w:r>
      <w:proofErr w:type="spellEnd"/>
      <w:r>
        <w:rPr>
          <w:lang w:val="en-US"/>
        </w:rPr>
        <w:t xml:space="preserve"> </w:t>
      </w:r>
      <w:proofErr w:type="spellStart"/>
      <w:r>
        <w:rPr>
          <w:lang w:val="en-US"/>
        </w:rPr>
        <w:t>judecătorești</w:t>
      </w:r>
      <w:proofErr w:type="spellEnd"/>
      <w:r>
        <w:rPr>
          <w:lang w:val="en-US"/>
        </w:rPr>
        <w:t xml:space="preserve"> </w:t>
      </w:r>
      <w:proofErr w:type="spellStart"/>
      <w:r>
        <w:rPr>
          <w:lang w:val="en-US"/>
        </w:rPr>
        <w:t>naționale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internaționale</w:t>
      </w:r>
      <w:proofErr w:type="spellEnd"/>
      <w:r>
        <w:rPr>
          <w:lang w:val="en-US"/>
        </w:rPr>
        <w:t>.</w:t>
      </w:r>
    </w:p>
    <w:p w14:paraId="49B08DA5" w14:textId="77777777" w:rsidR="001F01C8" w:rsidRDefault="001F01C8" w:rsidP="001F01C8">
      <w:pPr>
        <w:jc w:val="both"/>
      </w:pPr>
      <w:r>
        <w:t>8.3. Partea iniţiatoare a rezoluțiunii Contractului este obligată să comunice în termen de …… zile lucrătoare celeilalte Părţi despre intenţiile ei printr-o scrisoare motivată.</w:t>
      </w:r>
    </w:p>
    <w:p w14:paraId="1536C00C" w14:textId="77777777" w:rsidR="001F01C8" w:rsidRDefault="001F01C8" w:rsidP="001F01C8">
      <w:pPr>
        <w:jc w:val="both"/>
      </w:pPr>
      <w:r>
        <w:t>8.4. Partea înştiinţată este obligată să răspundă în decurs de …. zile lucrătoare de la primirea notificării, după expirarea acestui termen Contractul se consideră încetat de drept.</w:t>
      </w:r>
    </w:p>
    <w:p w14:paraId="70723C50" w14:textId="77777777" w:rsidR="001F01C8" w:rsidRDefault="001F01C8" w:rsidP="001F01C8">
      <w:pPr>
        <w:jc w:val="both"/>
      </w:pPr>
    </w:p>
    <w:p w14:paraId="6980AC7D" w14:textId="77777777" w:rsidR="001F01C8" w:rsidRDefault="001F01C8" w:rsidP="001F01C8">
      <w:pPr>
        <w:rPr>
          <w:b/>
        </w:rPr>
      </w:pPr>
      <w:r>
        <w:rPr>
          <w:b/>
        </w:rPr>
        <w:t>9. RECLAMAŢII ŞI SANCŢIUNI</w:t>
      </w:r>
    </w:p>
    <w:p w14:paraId="0866391D" w14:textId="77777777" w:rsidR="001F01C8" w:rsidRDefault="001F01C8" w:rsidP="001F01C8">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54A9D11F" w14:textId="77777777" w:rsidR="001F01C8" w:rsidRDefault="001F01C8" w:rsidP="001F01C8">
      <w:pPr>
        <w:jc w:val="both"/>
      </w:pPr>
      <w:r>
        <w:t xml:space="preserve">9.2. Pretenţiile privind calitatea Lucrărilor livrate sunt înaintate Antreprenorului în termen de ….. zile lucrătoare de la depistarea deficienţelor de calitate, confirmate prin prescripțiile Beneficiarului. </w:t>
      </w:r>
    </w:p>
    <w:p w14:paraId="11C865F6" w14:textId="77777777" w:rsidR="001F01C8" w:rsidRDefault="001F01C8" w:rsidP="001F01C8">
      <w:pPr>
        <w:jc w:val="both"/>
      </w:pPr>
      <w:r>
        <w:t>9.3. Antreprenorul este obligat să examineze pretenţiile înaintate în termen de ….. zile lucrătoare de la data primirii acestora şi să comunice, în scris, Beneficiarului despre decizia luată.</w:t>
      </w:r>
    </w:p>
    <w:p w14:paraId="4FFC3DB9" w14:textId="77777777" w:rsidR="001F01C8" w:rsidRDefault="001F01C8" w:rsidP="001F01C8">
      <w:pPr>
        <w:jc w:val="both"/>
      </w:pPr>
      <w:r>
        <w:lastRenderedPageBreak/>
        <w:t xml:space="preserve">9.4.  În caz de recunoaştere a pretenţiilor, Antreprenorul este obligat, în termen  restrâns, să înlăture potrivit cerinţelor Contractului. </w:t>
      </w:r>
    </w:p>
    <w:p w14:paraId="1AD8B442" w14:textId="77777777" w:rsidR="001F01C8" w:rsidRDefault="001F01C8" w:rsidP="001F01C8">
      <w:pPr>
        <w:jc w:val="both"/>
      </w:pPr>
      <w:r>
        <w:t>9.5. Antreprenorul poartă răspundere pentru calitatea Lucrărilor în limitele stabilite, inclusiv pentru viciile ascunse.</w:t>
      </w:r>
    </w:p>
    <w:p w14:paraId="0687F77C" w14:textId="77777777" w:rsidR="001F01C8" w:rsidRDefault="001F01C8" w:rsidP="001F01C8">
      <w:pPr>
        <w:jc w:val="both"/>
      </w:pPr>
      <w:r>
        <w:t xml:space="preserve">9.6. Pentru refuzul de a presta Lucrările prevăzute în prezentul Contract, Antreprenorul suportă o penalitate în valoare de  ….% din suma totală a contractului. </w:t>
      </w:r>
    </w:p>
    <w:p w14:paraId="292E09AB" w14:textId="77777777" w:rsidR="001F01C8" w:rsidRDefault="001F01C8" w:rsidP="001F01C8">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6635B2BF" w14:textId="77777777" w:rsidR="001F01C8" w:rsidRDefault="001F01C8" w:rsidP="001F01C8">
      <w:pPr>
        <w:jc w:val="both"/>
      </w:pPr>
      <w:r>
        <w:t>9.8. Pentru achitarea cu întârziere, Beneficiarul suportă plata despăgubirii în valoare de …..% din suma Lucrărilor neachitate pentru fiecare zi de întârziere, dar nu mai mult de  …% din suma totală a prezentului contract.</w:t>
      </w:r>
    </w:p>
    <w:p w14:paraId="35172A1F" w14:textId="77777777" w:rsidR="001F01C8" w:rsidRDefault="001F01C8" w:rsidP="001F01C8">
      <w:pPr>
        <w:rPr>
          <w:b/>
        </w:rPr>
      </w:pPr>
    </w:p>
    <w:p w14:paraId="54B7ADD8" w14:textId="77777777" w:rsidR="001F01C8" w:rsidRDefault="001F01C8" w:rsidP="001F01C8">
      <w:pPr>
        <w:rPr>
          <w:b/>
        </w:rPr>
      </w:pPr>
      <w:r>
        <w:rPr>
          <w:b/>
        </w:rPr>
        <w:t>10. DREPTURI DE PROPRIETATE INTELECTUALĂ</w:t>
      </w:r>
    </w:p>
    <w:p w14:paraId="2595155B" w14:textId="77777777" w:rsidR="001F01C8" w:rsidRDefault="001F01C8" w:rsidP="001F01C8">
      <w:pPr>
        <w:jc w:val="both"/>
      </w:pPr>
      <w:r>
        <w:t>10.1. Antreprenorul are obligaţia să despăgubească Beneficiarul împotriva oricăror:</w:t>
      </w:r>
    </w:p>
    <w:p w14:paraId="63610E63" w14:textId="77777777" w:rsidR="001F01C8" w:rsidRDefault="001F01C8" w:rsidP="001F01C8">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D71CD00" w14:textId="77777777" w:rsidR="001F01C8" w:rsidRDefault="001F01C8" w:rsidP="001F01C8">
      <w:pPr>
        <w:ind w:firstLine="720"/>
        <w:jc w:val="both"/>
      </w:pPr>
      <w:r>
        <w:t>b) daune-interese, costuri, taxe şi cheltuieli de orice natură, aferente, cu excepţia situaţiei în care o astfel de încălcare rezultă din respectarea Caietului de sarcini.</w:t>
      </w:r>
    </w:p>
    <w:p w14:paraId="31D23518" w14:textId="77777777" w:rsidR="001F01C8" w:rsidRDefault="001F01C8" w:rsidP="001F01C8">
      <w:pPr>
        <w:ind w:firstLine="720"/>
        <w:jc w:val="both"/>
      </w:pPr>
    </w:p>
    <w:p w14:paraId="684BA71E" w14:textId="77777777" w:rsidR="001F01C8" w:rsidRDefault="001F01C8" w:rsidP="001F01C8">
      <w:pPr>
        <w:rPr>
          <w:b/>
        </w:rPr>
      </w:pPr>
      <w:r>
        <w:rPr>
          <w:b/>
        </w:rPr>
        <w:t>11. DISPOZIŢII FINALE</w:t>
      </w:r>
    </w:p>
    <w:p w14:paraId="39571C17" w14:textId="77777777" w:rsidR="001F01C8" w:rsidRDefault="001F01C8" w:rsidP="001F01C8">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5DDD714D" w14:textId="77777777" w:rsidR="001F01C8" w:rsidRDefault="001F01C8" w:rsidP="001F01C8">
      <w:pPr>
        <w:jc w:val="both"/>
      </w:pPr>
      <w:r>
        <w:t>11.2. De la data semnării prezentului Contract, toate negocierile purtate şi documentele  perfectate anterior, îşi pierd valabilitatea.</w:t>
      </w:r>
    </w:p>
    <w:p w14:paraId="135073BD" w14:textId="77777777" w:rsidR="001F01C8" w:rsidRDefault="001F01C8" w:rsidP="001F01C8">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1074C832" w14:textId="77777777" w:rsidR="001F01C8" w:rsidRDefault="001F01C8" w:rsidP="001F01C8">
      <w:pPr>
        <w:jc w:val="both"/>
      </w:pPr>
      <w:r>
        <w:t>11.4. Nici una dintre Părţi nu are dreptul să transmită obligaţiile şi drepturile sale stipulate în prezentul Contract unor terţe persoane, fără acordul în scris al celeilalte părţi.</w:t>
      </w:r>
    </w:p>
    <w:p w14:paraId="6B30D1EB" w14:textId="77777777" w:rsidR="001F01C8" w:rsidRDefault="001F01C8" w:rsidP="001F01C8">
      <w:pPr>
        <w:jc w:val="both"/>
      </w:pPr>
      <w:r>
        <w:t>11.5. Prezentul Contract este întocmit în două exemplare în limba de română, câte un exemplar pentru Antreprenor și Beneficiar.</w:t>
      </w:r>
    </w:p>
    <w:p w14:paraId="4AF22792" w14:textId="77777777" w:rsidR="001F01C8" w:rsidRDefault="001F01C8" w:rsidP="001F01C8">
      <w:pPr>
        <w:tabs>
          <w:tab w:val="left" w:pos="2295"/>
        </w:tabs>
        <w:jc w:val="both"/>
      </w:pPr>
      <w:r>
        <w:t>11.6. Prezentul Contract se consideră încheiat şi intră în vigoare la data semnării, fiind valabil până la ……………...</w:t>
      </w:r>
    </w:p>
    <w:p w14:paraId="32A1BA1C" w14:textId="77777777" w:rsidR="005A4376" w:rsidRDefault="001F01C8" w:rsidP="001F01C8">
      <w:pPr>
        <w:tabs>
          <w:tab w:val="left" w:pos="2295"/>
        </w:tabs>
        <w:jc w:val="both"/>
      </w:pPr>
      <w:r>
        <w:t>11.7. Prezentul Contract reprezintă acordul de voinţă al ambelor părţi şi este semnat astăzi,  “____”</w:t>
      </w:r>
      <w:r w:rsidR="005A4376">
        <w:t>.</w:t>
      </w:r>
    </w:p>
    <w:p w14:paraId="6320441C" w14:textId="77777777" w:rsidR="005A4376" w:rsidRDefault="005A4376" w:rsidP="001F01C8">
      <w:pPr>
        <w:tabs>
          <w:tab w:val="left" w:pos="2295"/>
        </w:tabs>
        <w:jc w:val="both"/>
      </w:pPr>
    </w:p>
    <w:p w14:paraId="5ACF4D61" w14:textId="77777777" w:rsidR="005A4376" w:rsidRDefault="005A4376" w:rsidP="001F01C8">
      <w:pPr>
        <w:tabs>
          <w:tab w:val="left" w:pos="2295"/>
        </w:tabs>
        <w:jc w:val="both"/>
      </w:pPr>
    </w:p>
    <w:p w14:paraId="52B58164" w14:textId="77777777" w:rsidR="005A4376" w:rsidRDefault="005A4376" w:rsidP="001F01C8">
      <w:pPr>
        <w:tabs>
          <w:tab w:val="left" w:pos="2295"/>
        </w:tabs>
        <w:jc w:val="both"/>
      </w:pPr>
    </w:p>
    <w:p w14:paraId="4651632E" w14:textId="77777777" w:rsidR="005A4376" w:rsidRDefault="005A4376" w:rsidP="001F01C8">
      <w:pPr>
        <w:tabs>
          <w:tab w:val="left" w:pos="2295"/>
        </w:tabs>
        <w:jc w:val="both"/>
      </w:pPr>
    </w:p>
    <w:p w14:paraId="08F58E99" w14:textId="77777777" w:rsidR="005A4376" w:rsidRDefault="005A4376" w:rsidP="001F01C8">
      <w:pPr>
        <w:tabs>
          <w:tab w:val="left" w:pos="2295"/>
        </w:tabs>
        <w:jc w:val="both"/>
      </w:pPr>
    </w:p>
    <w:p w14:paraId="0324C7AC" w14:textId="77777777" w:rsidR="005A4376" w:rsidRDefault="005A4376" w:rsidP="001F01C8">
      <w:pPr>
        <w:tabs>
          <w:tab w:val="left" w:pos="2295"/>
        </w:tabs>
        <w:jc w:val="both"/>
      </w:pPr>
    </w:p>
    <w:p w14:paraId="452C4BB5" w14:textId="77777777" w:rsidR="005A4376" w:rsidRDefault="005A4376" w:rsidP="001F01C8">
      <w:pPr>
        <w:tabs>
          <w:tab w:val="left" w:pos="2295"/>
        </w:tabs>
        <w:jc w:val="both"/>
      </w:pPr>
    </w:p>
    <w:p w14:paraId="5E88BF1D" w14:textId="77777777" w:rsidR="005A4376" w:rsidRDefault="005A4376" w:rsidP="001F01C8">
      <w:pPr>
        <w:tabs>
          <w:tab w:val="left" w:pos="2295"/>
        </w:tabs>
        <w:jc w:val="both"/>
      </w:pPr>
    </w:p>
    <w:p w14:paraId="31C7A044" w14:textId="77777777" w:rsidR="005A4376" w:rsidRDefault="005A4376" w:rsidP="001F01C8">
      <w:pPr>
        <w:tabs>
          <w:tab w:val="left" w:pos="2295"/>
        </w:tabs>
        <w:jc w:val="both"/>
      </w:pPr>
    </w:p>
    <w:p w14:paraId="334C3A04" w14:textId="77777777" w:rsidR="005A4376" w:rsidRDefault="005A4376" w:rsidP="001F01C8">
      <w:pPr>
        <w:tabs>
          <w:tab w:val="left" w:pos="2295"/>
        </w:tabs>
        <w:jc w:val="both"/>
      </w:pPr>
    </w:p>
    <w:p w14:paraId="40A46C55" w14:textId="77777777" w:rsidR="005A4376" w:rsidRDefault="005A4376" w:rsidP="001F01C8">
      <w:pPr>
        <w:tabs>
          <w:tab w:val="left" w:pos="2295"/>
        </w:tabs>
        <w:jc w:val="both"/>
      </w:pPr>
    </w:p>
    <w:p w14:paraId="7A475A99" w14:textId="77777777" w:rsidR="005A4376" w:rsidRDefault="005A4376" w:rsidP="001F01C8">
      <w:pPr>
        <w:tabs>
          <w:tab w:val="left" w:pos="2295"/>
        </w:tabs>
        <w:jc w:val="both"/>
      </w:pPr>
    </w:p>
    <w:p w14:paraId="1EAD587F" w14:textId="77777777" w:rsidR="005A4376" w:rsidRDefault="005A4376" w:rsidP="001F01C8">
      <w:pPr>
        <w:tabs>
          <w:tab w:val="left" w:pos="2295"/>
        </w:tabs>
        <w:jc w:val="both"/>
      </w:pPr>
    </w:p>
    <w:p w14:paraId="46E4E7FA" w14:textId="1E6B8A82" w:rsidR="001F01C8" w:rsidRDefault="001F01C8" w:rsidP="001F01C8">
      <w:pPr>
        <w:tabs>
          <w:tab w:val="left" w:pos="2295"/>
        </w:tabs>
        <w:jc w:val="both"/>
      </w:pPr>
      <w:r>
        <w:lastRenderedPageBreak/>
        <w:t xml:space="preserve"> </w:t>
      </w:r>
    </w:p>
    <w:p w14:paraId="65BE5DD6" w14:textId="77777777" w:rsidR="00EB2066" w:rsidRPr="00FF430B" w:rsidRDefault="00EB2066" w:rsidP="00EB2066">
      <w:pPr>
        <w:pStyle w:val="a"/>
        <w:numPr>
          <w:ilvl w:val="0"/>
          <w:numId w:val="22"/>
        </w:numPr>
        <w:tabs>
          <w:tab w:val="left" w:pos="2295"/>
        </w:tabs>
        <w:jc w:val="center"/>
      </w:pPr>
      <w:r w:rsidRPr="00FF430B">
        <w:rPr>
          <w:b/>
        </w:rPr>
        <w:t>PARTEA CE ȚINE DE CONDIȚIILE</w:t>
      </w:r>
    </w:p>
    <w:p w14:paraId="5322B614" w14:textId="77777777" w:rsidR="00EB2066" w:rsidRPr="00FF430B" w:rsidRDefault="00EB2066" w:rsidP="00EB2066">
      <w:pPr>
        <w:pStyle w:val="a"/>
        <w:numPr>
          <w:ilvl w:val="0"/>
          <w:numId w:val="0"/>
        </w:numPr>
        <w:tabs>
          <w:tab w:val="left" w:pos="2295"/>
        </w:tabs>
        <w:ind w:left="3240"/>
      </w:pPr>
      <w:r w:rsidRPr="00FF430B">
        <w:rPr>
          <w:b/>
        </w:rPr>
        <w:t>SPECIALE AL CONTRACTULUI</w:t>
      </w:r>
    </w:p>
    <w:p w14:paraId="75B00736" w14:textId="77777777" w:rsidR="00EB2066" w:rsidRPr="00FF430B" w:rsidRDefault="00EB2066" w:rsidP="00EB2066">
      <w:pPr>
        <w:jc w:val="center"/>
      </w:pPr>
      <w:r w:rsidRPr="00FF430B">
        <w:t>(</w:t>
      </w:r>
      <w:r w:rsidRPr="00FF430B">
        <w:rPr>
          <w:sz w:val="20"/>
          <w:szCs w:val="20"/>
        </w:rPr>
        <w:t>LA NECESITATE)</w:t>
      </w:r>
    </w:p>
    <w:p w14:paraId="7D119CAC" w14:textId="77777777" w:rsidR="00EB2066" w:rsidRPr="00FF430B" w:rsidRDefault="00EB2066" w:rsidP="00EB2066">
      <w:pPr>
        <w:jc w:val="both"/>
        <w:rPr>
          <w:sz w:val="28"/>
          <w:szCs w:val="28"/>
        </w:rPr>
      </w:pPr>
    </w:p>
    <w:p w14:paraId="27B46EA4" w14:textId="77777777" w:rsidR="00EB2066" w:rsidRPr="00FF430B" w:rsidRDefault="00EB2066" w:rsidP="00EB2066">
      <w:pPr>
        <w:spacing w:line="276" w:lineRule="auto"/>
        <w:contextualSpacing/>
      </w:pPr>
    </w:p>
    <w:p w14:paraId="500562AB" w14:textId="77777777" w:rsidR="00EB2066" w:rsidRPr="00FF430B" w:rsidRDefault="00EB2066" w:rsidP="00EB2066">
      <w:pPr>
        <w:spacing w:line="276" w:lineRule="auto"/>
        <w:contextualSpacing/>
      </w:pPr>
    </w:p>
    <w:p w14:paraId="79A712D5" w14:textId="77777777" w:rsidR="00EB2066" w:rsidRPr="00FF430B" w:rsidRDefault="00EB2066" w:rsidP="00EB2066">
      <w:pPr>
        <w:spacing w:line="276" w:lineRule="auto"/>
        <w:contextualSpacing/>
      </w:pPr>
    </w:p>
    <w:p w14:paraId="198A77FB" w14:textId="77777777" w:rsidR="00EB2066" w:rsidRPr="00FF430B" w:rsidRDefault="00EB2066" w:rsidP="00EB2066">
      <w:pPr>
        <w:spacing w:line="276" w:lineRule="auto"/>
        <w:contextualSpacing/>
      </w:pPr>
    </w:p>
    <w:p w14:paraId="7029A2BC" w14:textId="77777777" w:rsidR="00EB2066" w:rsidRPr="00FF430B" w:rsidRDefault="00EB2066" w:rsidP="00EB2066">
      <w:pPr>
        <w:spacing w:line="276" w:lineRule="auto"/>
        <w:contextualSpacing/>
      </w:pPr>
    </w:p>
    <w:p w14:paraId="0854FC3D" w14:textId="77777777" w:rsidR="00EB2066" w:rsidRPr="00FF430B" w:rsidRDefault="00EB2066" w:rsidP="00EB2066">
      <w:pPr>
        <w:spacing w:line="276" w:lineRule="auto"/>
        <w:contextualSpacing/>
      </w:pPr>
    </w:p>
    <w:p w14:paraId="3F5D600A" w14:textId="77777777" w:rsidR="00EB2066" w:rsidRPr="00FF430B" w:rsidRDefault="00EB2066" w:rsidP="00EB2066">
      <w:pPr>
        <w:pStyle w:val="a"/>
        <w:numPr>
          <w:ilvl w:val="0"/>
          <w:numId w:val="14"/>
        </w:numPr>
        <w:tabs>
          <w:tab w:val="clear" w:pos="1134"/>
        </w:tabs>
        <w:spacing w:line="276" w:lineRule="auto"/>
        <w:ind w:left="0"/>
        <w:contextualSpacing/>
      </w:pPr>
      <w:r w:rsidRPr="00FF430B">
        <w:rPr>
          <w:b/>
        </w:rPr>
        <w:t>RECHIZITELE JURIDICE, POŞTALE ŞI DE PLĂŢI ALE PĂRŢILOR</w:t>
      </w:r>
    </w:p>
    <w:p w14:paraId="7C3A3C17" w14:textId="77777777" w:rsidR="00EB2066" w:rsidRPr="00FF430B" w:rsidRDefault="00EB2066" w:rsidP="00EB2066">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2066" w:rsidRPr="00EC30C2" w14:paraId="3E63B9EE" w14:textId="77777777" w:rsidTr="00C95B3E">
        <w:trPr>
          <w:jc w:val="center"/>
        </w:trPr>
        <w:tc>
          <w:tcPr>
            <w:tcW w:w="5163" w:type="dxa"/>
            <w:tcBorders>
              <w:top w:val="nil"/>
              <w:left w:val="nil"/>
              <w:bottom w:val="nil"/>
              <w:right w:val="nil"/>
            </w:tcBorders>
          </w:tcPr>
          <w:p w14:paraId="6120441A" w14:textId="77777777" w:rsidR="00EB2066" w:rsidRPr="00FF430B" w:rsidRDefault="00EB2066" w:rsidP="00C95B3E">
            <w:pPr>
              <w:tabs>
                <w:tab w:val="left" w:pos="3295"/>
              </w:tabs>
              <w:jc w:val="center"/>
              <w:rPr>
                <w:b/>
              </w:rPr>
            </w:pPr>
            <w:r w:rsidRPr="00FF430B">
              <w:rPr>
                <w:b/>
                <w:iCs/>
              </w:rPr>
              <w:t>ANTREPRENORUL</w:t>
            </w:r>
          </w:p>
        </w:tc>
        <w:tc>
          <w:tcPr>
            <w:tcW w:w="4927" w:type="dxa"/>
            <w:tcBorders>
              <w:top w:val="nil"/>
              <w:left w:val="nil"/>
              <w:bottom w:val="nil"/>
              <w:right w:val="nil"/>
            </w:tcBorders>
          </w:tcPr>
          <w:p w14:paraId="2DE17C21" w14:textId="77777777" w:rsidR="00EB2066" w:rsidRPr="00FF430B" w:rsidRDefault="00EB2066" w:rsidP="00C95B3E">
            <w:pPr>
              <w:tabs>
                <w:tab w:val="left" w:pos="3295"/>
              </w:tabs>
              <w:jc w:val="center"/>
            </w:pPr>
            <w:r w:rsidRPr="00FF430B">
              <w:rPr>
                <w:b/>
                <w:iCs/>
              </w:rPr>
              <w:t>BENEFICIARUL</w:t>
            </w:r>
          </w:p>
        </w:tc>
      </w:tr>
      <w:tr w:rsidR="00EB2066" w:rsidRPr="00EC30C2" w14:paraId="3E8911D6" w14:textId="77777777" w:rsidTr="00C95B3E">
        <w:trPr>
          <w:jc w:val="center"/>
        </w:trPr>
        <w:tc>
          <w:tcPr>
            <w:tcW w:w="5163" w:type="dxa"/>
            <w:tcBorders>
              <w:top w:val="nil"/>
              <w:left w:val="nil"/>
              <w:bottom w:val="nil"/>
              <w:right w:val="nil"/>
            </w:tcBorders>
            <w:vAlign w:val="center"/>
          </w:tcPr>
          <w:p w14:paraId="12E0C54B" w14:textId="77777777" w:rsidR="00EB2066" w:rsidRPr="00FF430B" w:rsidRDefault="00EB2066" w:rsidP="00C95B3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3FD7BF4" w14:textId="77777777" w:rsidR="00EB2066" w:rsidRPr="00FF430B" w:rsidRDefault="00EB2066" w:rsidP="00C95B3E">
            <w:pPr>
              <w:tabs>
                <w:tab w:val="left" w:pos="1134"/>
                <w:tab w:val="left" w:pos="4680"/>
                <w:tab w:val="left" w:pos="7020"/>
              </w:tabs>
              <w:suppressAutoHyphens/>
              <w:ind w:firstLine="567"/>
              <w:jc w:val="both"/>
            </w:pPr>
            <w:r w:rsidRPr="00FF430B">
              <w:t>Adresa poştală:</w:t>
            </w:r>
          </w:p>
        </w:tc>
      </w:tr>
      <w:tr w:rsidR="00EB2066" w:rsidRPr="00EC30C2" w14:paraId="1EBBDE53" w14:textId="77777777" w:rsidTr="00C95B3E">
        <w:trPr>
          <w:jc w:val="center"/>
        </w:trPr>
        <w:tc>
          <w:tcPr>
            <w:tcW w:w="5163" w:type="dxa"/>
            <w:tcBorders>
              <w:top w:val="nil"/>
              <w:left w:val="nil"/>
              <w:bottom w:val="nil"/>
              <w:right w:val="nil"/>
            </w:tcBorders>
            <w:vAlign w:val="center"/>
          </w:tcPr>
          <w:p w14:paraId="2B7E228C" w14:textId="77777777" w:rsidR="00EB2066" w:rsidRPr="00FF430B" w:rsidRDefault="00EB2066" w:rsidP="00C95B3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21002C9A" w14:textId="77777777" w:rsidR="00EB2066" w:rsidRPr="00FF430B" w:rsidRDefault="00EB2066" w:rsidP="00C95B3E">
            <w:pPr>
              <w:tabs>
                <w:tab w:val="left" w:pos="1134"/>
                <w:tab w:val="left" w:pos="4680"/>
                <w:tab w:val="left" w:pos="7020"/>
              </w:tabs>
              <w:suppressAutoHyphens/>
              <w:ind w:firstLine="567"/>
              <w:jc w:val="both"/>
            </w:pPr>
            <w:r w:rsidRPr="00FF430B">
              <w:t>Telefon:</w:t>
            </w:r>
          </w:p>
        </w:tc>
      </w:tr>
      <w:tr w:rsidR="00EB2066" w:rsidRPr="00EC30C2" w14:paraId="628CE580" w14:textId="77777777" w:rsidTr="00C95B3E">
        <w:trPr>
          <w:jc w:val="center"/>
        </w:trPr>
        <w:tc>
          <w:tcPr>
            <w:tcW w:w="5163" w:type="dxa"/>
            <w:tcBorders>
              <w:top w:val="nil"/>
              <w:left w:val="nil"/>
              <w:bottom w:val="nil"/>
              <w:right w:val="nil"/>
            </w:tcBorders>
            <w:vAlign w:val="center"/>
          </w:tcPr>
          <w:p w14:paraId="284CC97B" w14:textId="77777777" w:rsidR="00EB2066" w:rsidRPr="00FF430B" w:rsidRDefault="00EB2066" w:rsidP="00C95B3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4DA376C" w14:textId="77777777" w:rsidR="00EB2066" w:rsidRPr="00FF430B" w:rsidRDefault="00EB2066" w:rsidP="00C95B3E">
            <w:pPr>
              <w:tabs>
                <w:tab w:val="left" w:pos="1134"/>
                <w:tab w:val="left" w:pos="4680"/>
                <w:tab w:val="left" w:pos="7020"/>
              </w:tabs>
              <w:suppressAutoHyphens/>
              <w:ind w:firstLine="567"/>
              <w:jc w:val="both"/>
            </w:pPr>
            <w:r w:rsidRPr="00FF430B">
              <w:t>Cod fiscal:</w:t>
            </w:r>
          </w:p>
        </w:tc>
      </w:tr>
      <w:tr w:rsidR="00EB2066" w:rsidRPr="00EC30C2" w14:paraId="6C26553D" w14:textId="77777777" w:rsidTr="00C95B3E">
        <w:trPr>
          <w:jc w:val="center"/>
        </w:trPr>
        <w:tc>
          <w:tcPr>
            <w:tcW w:w="5163" w:type="dxa"/>
            <w:tcBorders>
              <w:top w:val="nil"/>
              <w:left w:val="nil"/>
              <w:bottom w:val="nil"/>
              <w:right w:val="nil"/>
            </w:tcBorders>
            <w:vAlign w:val="center"/>
          </w:tcPr>
          <w:p w14:paraId="524D5357" w14:textId="77777777" w:rsidR="00EB2066" w:rsidRPr="00FF430B" w:rsidRDefault="00EB2066" w:rsidP="00C95B3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B830366" w14:textId="77777777" w:rsidR="00EB2066" w:rsidRPr="00FF430B" w:rsidRDefault="00EB2066" w:rsidP="00C95B3E">
            <w:pPr>
              <w:tabs>
                <w:tab w:val="left" w:pos="1134"/>
                <w:tab w:val="left" w:pos="4680"/>
                <w:tab w:val="left" w:pos="7020"/>
              </w:tabs>
              <w:suppressAutoHyphens/>
              <w:ind w:firstLine="567"/>
              <w:jc w:val="both"/>
            </w:pPr>
            <w:r w:rsidRPr="00FF430B">
              <w:t>Banca:</w:t>
            </w:r>
          </w:p>
        </w:tc>
      </w:tr>
      <w:tr w:rsidR="00EB2066" w:rsidRPr="00EC30C2" w14:paraId="77B77EF3" w14:textId="77777777" w:rsidTr="00C95B3E">
        <w:trPr>
          <w:jc w:val="center"/>
        </w:trPr>
        <w:tc>
          <w:tcPr>
            <w:tcW w:w="5163" w:type="dxa"/>
            <w:tcBorders>
              <w:top w:val="nil"/>
              <w:left w:val="nil"/>
              <w:bottom w:val="nil"/>
              <w:right w:val="nil"/>
            </w:tcBorders>
            <w:vAlign w:val="center"/>
          </w:tcPr>
          <w:p w14:paraId="15A108AA" w14:textId="77777777" w:rsidR="00EB2066" w:rsidRPr="00FF430B" w:rsidRDefault="00EB2066" w:rsidP="00C95B3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5DD60CD7" w14:textId="77777777" w:rsidR="00EB2066" w:rsidRPr="00FF430B" w:rsidRDefault="00EB2066" w:rsidP="00C95B3E">
            <w:pPr>
              <w:tabs>
                <w:tab w:val="left" w:pos="1134"/>
                <w:tab w:val="left" w:pos="4680"/>
                <w:tab w:val="left" w:pos="7020"/>
              </w:tabs>
              <w:suppressAutoHyphens/>
              <w:ind w:firstLine="567"/>
              <w:jc w:val="both"/>
            </w:pPr>
            <w:r w:rsidRPr="00FF430B">
              <w:t>Cod:</w:t>
            </w:r>
          </w:p>
        </w:tc>
      </w:tr>
      <w:tr w:rsidR="00EB2066" w:rsidRPr="00EC30C2" w14:paraId="5DCB6F39" w14:textId="77777777" w:rsidTr="00C95B3E">
        <w:trPr>
          <w:jc w:val="center"/>
        </w:trPr>
        <w:tc>
          <w:tcPr>
            <w:tcW w:w="5163" w:type="dxa"/>
            <w:tcBorders>
              <w:top w:val="nil"/>
              <w:left w:val="nil"/>
              <w:bottom w:val="nil"/>
              <w:right w:val="nil"/>
            </w:tcBorders>
            <w:vAlign w:val="center"/>
          </w:tcPr>
          <w:p w14:paraId="558E313A" w14:textId="77777777" w:rsidR="00EB2066" w:rsidRPr="00FF430B" w:rsidRDefault="00EB2066" w:rsidP="00C95B3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4B036F23" w14:textId="77777777" w:rsidR="00EB2066" w:rsidRPr="00FF430B" w:rsidRDefault="00EB2066" w:rsidP="00C95B3E">
            <w:pPr>
              <w:tabs>
                <w:tab w:val="left" w:pos="1134"/>
                <w:tab w:val="left" w:pos="4680"/>
                <w:tab w:val="left" w:pos="7020"/>
              </w:tabs>
              <w:suppressAutoHyphens/>
              <w:ind w:firstLine="567"/>
              <w:jc w:val="both"/>
            </w:pPr>
            <w:r w:rsidRPr="00FF430B">
              <w:t>IBAN</w:t>
            </w:r>
          </w:p>
        </w:tc>
      </w:tr>
      <w:tr w:rsidR="00EB2066" w:rsidRPr="00EC30C2" w14:paraId="34D0EB4A" w14:textId="77777777" w:rsidTr="00C95B3E">
        <w:trPr>
          <w:trHeight w:val="749"/>
          <w:jc w:val="center"/>
        </w:trPr>
        <w:tc>
          <w:tcPr>
            <w:tcW w:w="5163" w:type="dxa"/>
            <w:tcBorders>
              <w:top w:val="nil"/>
              <w:left w:val="nil"/>
              <w:bottom w:val="nil"/>
              <w:right w:val="nil"/>
            </w:tcBorders>
            <w:vAlign w:val="center"/>
          </w:tcPr>
          <w:p w14:paraId="6076D1EB" w14:textId="77777777" w:rsidR="00EB2066" w:rsidRPr="00FF430B" w:rsidRDefault="00EB2066" w:rsidP="00C95B3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9601A02" w14:textId="77777777" w:rsidR="00EB2066" w:rsidRPr="00FF430B" w:rsidRDefault="00EB2066" w:rsidP="00C95B3E">
            <w:pPr>
              <w:tabs>
                <w:tab w:val="left" w:pos="1134"/>
                <w:tab w:val="left" w:pos="4680"/>
                <w:tab w:val="left" w:pos="7020"/>
              </w:tabs>
              <w:suppressAutoHyphens/>
              <w:ind w:firstLine="567"/>
              <w:jc w:val="both"/>
            </w:pPr>
          </w:p>
          <w:p w14:paraId="06D29F50" w14:textId="77777777" w:rsidR="00EB2066" w:rsidRPr="00FF430B" w:rsidRDefault="00EB2066" w:rsidP="00C95B3E">
            <w:pPr>
              <w:tabs>
                <w:tab w:val="left" w:pos="1134"/>
                <w:tab w:val="left" w:pos="4680"/>
                <w:tab w:val="left" w:pos="7020"/>
              </w:tabs>
              <w:suppressAutoHyphens/>
              <w:ind w:firstLine="567"/>
              <w:jc w:val="both"/>
            </w:pPr>
          </w:p>
          <w:p w14:paraId="593678B5" w14:textId="77777777" w:rsidR="00EB2066" w:rsidRPr="00FF430B" w:rsidRDefault="00EB2066" w:rsidP="00C95B3E">
            <w:pPr>
              <w:tabs>
                <w:tab w:val="left" w:pos="1134"/>
                <w:tab w:val="left" w:pos="4680"/>
                <w:tab w:val="left" w:pos="7020"/>
              </w:tabs>
              <w:suppressAutoHyphens/>
              <w:ind w:firstLine="567"/>
              <w:jc w:val="both"/>
            </w:pPr>
          </w:p>
          <w:p w14:paraId="19C19DE2" w14:textId="77777777" w:rsidR="00EB2066" w:rsidRPr="00FF430B" w:rsidRDefault="00EB2066" w:rsidP="00C95B3E">
            <w:pPr>
              <w:tabs>
                <w:tab w:val="left" w:pos="1134"/>
                <w:tab w:val="left" w:pos="4680"/>
                <w:tab w:val="left" w:pos="7020"/>
              </w:tabs>
              <w:suppressAutoHyphens/>
              <w:ind w:firstLine="567"/>
              <w:jc w:val="both"/>
            </w:pPr>
          </w:p>
          <w:p w14:paraId="33D2B0AF" w14:textId="77777777" w:rsidR="00EB2066" w:rsidRPr="00FF430B" w:rsidRDefault="00EB2066" w:rsidP="00C95B3E">
            <w:pPr>
              <w:tabs>
                <w:tab w:val="left" w:pos="1134"/>
                <w:tab w:val="left" w:pos="4680"/>
                <w:tab w:val="left" w:pos="7020"/>
              </w:tabs>
              <w:suppressAutoHyphens/>
              <w:ind w:firstLine="567"/>
              <w:jc w:val="both"/>
            </w:pPr>
          </w:p>
        </w:tc>
      </w:tr>
    </w:tbl>
    <w:p w14:paraId="4DDF34D2" w14:textId="77777777" w:rsidR="00EB2066" w:rsidRDefault="00EB2066" w:rsidP="00EB2066">
      <w:pPr>
        <w:pStyle w:val="a"/>
        <w:numPr>
          <w:ilvl w:val="0"/>
          <w:numId w:val="0"/>
        </w:numPr>
        <w:tabs>
          <w:tab w:val="clear" w:pos="1134"/>
          <w:tab w:val="left" w:pos="2685"/>
        </w:tabs>
        <w:contextualSpacing/>
        <w:jc w:val="center"/>
        <w:rPr>
          <w:b/>
        </w:rPr>
      </w:pPr>
      <w:r w:rsidRPr="00FF430B">
        <w:rPr>
          <w:b/>
        </w:rPr>
        <w:t>SEMNĂTURILE PĂRŢILOR</w:t>
      </w:r>
    </w:p>
    <w:p w14:paraId="06FA4C50" w14:textId="77777777" w:rsidR="00EB2066" w:rsidRPr="00FF430B" w:rsidRDefault="00EB2066" w:rsidP="00EB2066">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EB2066" w:rsidRPr="00EC30C2" w14:paraId="6CC9CE43" w14:textId="77777777" w:rsidTr="00C95B3E">
        <w:trPr>
          <w:trHeight w:val="357"/>
          <w:jc w:val="center"/>
        </w:trPr>
        <w:tc>
          <w:tcPr>
            <w:tcW w:w="5188" w:type="dxa"/>
            <w:vAlign w:val="center"/>
          </w:tcPr>
          <w:p w14:paraId="4B4E3B61" w14:textId="77777777" w:rsidR="00EB2066" w:rsidRPr="00FF430B" w:rsidRDefault="00EB2066" w:rsidP="00C95B3E">
            <w:pPr>
              <w:jc w:val="center"/>
              <w:rPr>
                <w:b/>
              </w:rPr>
            </w:pPr>
            <w:r w:rsidRPr="00FF430B">
              <w:rPr>
                <w:b/>
              </w:rPr>
              <w:t>ANTREPRENOR</w:t>
            </w:r>
          </w:p>
        </w:tc>
        <w:tc>
          <w:tcPr>
            <w:tcW w:w="4559" w:type="dxa"/>
            <w:vAlign w:val="center"/>
          </w:tcPr>
          <w:p w14:paraId="1348D96C" w14:textId="77777777" w:rsidR="00EB2066" w:rsidRPr="00FF430B" w:rsidRDefault="00EB2066" w:rsidP="00C95B3E">
            <w:pPr>
              <w:jc w:val="center"/>
              <w:rPr>
                <w:b/>
              </w:rPr>
            </w:pPr>
            <w:r w:rsidRPr="00FF430B">
              <w:rPr>
                <w:b/>
              </w:rPr>
              <w:t>BENEFICIAR</w:t>
            </w:r>
          </w:p>
        </w:tc>
      </w:tr>
      <w:tr w:rsidR="00EB2066" w:rsidRPr="00EC30C2" w14:paraId="61632F0E" w14:textId="77777777" w:rsidTr="00C95B3E">
        <w:trPr>
          <w:trHeight w:val="357"/>
          <w:jc w:val="center"/>
        </w:trPr>
        <w:tc>
          <w:tcPr>
            <w:tcW w:w="5188" w:type="dxa"/>
            <w:vAlign w:val="center"/>
          </w:tcPr>
          <w:p w14:paraId="14FACBDD" w14:textId="77777777" w:rsidR="00EB2066" w:rsidRPr="00FF430B" w:rsidRDefault="00EB2066" w:rsidP="00C95B3E">
            <w:pPr>
              <w:jc w:val="both"/>
              <w:rPr>
                <w:b/>
              </w:rPr>
            </w:pPr>
          </w:p>
        </w:tc>
        <w:tc>
          <w:tcPr>
            <w:tcW w:w="4559" w:type="dxa"/>
            <w:vAlign w:val="center"/>
          </w:tcPr>
          <w:p w14:paraId="746BA9EF" w14:textId="77777777" w:rsidR="00EB2066" w:rsidRPr="00FF430B" w:rsidRDefault="00EB2066" w:rsidP="00C95B3E">
            <w:pPr>
              <w:jc w:val="both"/>
              <w:rPr>
                <w:b/>
              </w:rPr>
            </w:pPr>
          </w:p>
        </w:tc>
      </w:tr>
    </w:tbl>
    <w:p w14:paraId="35112865" w14:textId="77777777" w:rsidR="00EB2066" w:rsidRPr="00FF430B" w:rsidRDefault="00EB2066" w:rsidP="00EB2066">
      <w:pPr>
        <w:tabs>
          <w:tab w:val="left" w:pos="2295"/>
        </w:tabs>
        <w:jc w:val="both"/>
      </w:pPr>
    </w:p>
    <w:p w14:paraId="6E476B47" w14:textId="77777777" w:rsidR="00EB2066" w:rsidRPr="00FF430B" w:rsidRDefault="00EB2066" w:rsidP="00EB2066">
      <w:pPr>
        <w:tabs>
          <w:tab w:val="left" w:pos="2295"/>
        </w:tabs>
        <w:jc w:val="both"/>
      </w:pPr>
    </w:p>
    <w:p w14:paraId="44EB72A9" w14:textId="77777777" w:rsidR="00EB2066" w:rsidRPr="00FF430B" w:rsidRDefault="00EB2066" w:rsidP="00EB2066">
      <w:pPr>
        <w:tabs>
          <w:tab w:val="left" w:pos="2295"/>
        </w:tabs>
        <w:jc w:val="center"/>
      </w:pPr>
    </w:p>
    <w:p w14:paraId="179A9E94" w14:textId="77777777" w:rsidR="00EB2066" w:rsidRPr="00FF430B" w:rsidRDefault="00EB2066" w:rsidP="00EB2066">
      <w:pPr>
        <w:tabs>
          <w:tab w:val="left" w:pos="2295"/>
        </w:tabs>
        <w:jc w:val="center"/>
      </w:pPr>
    </w:p>
    <w:p w14:paraId="21C25DCC" w14:textId="77777777" w:rsidR="00EB2066" w:rsidRPr="00FF430B" w:rsidRDefault="00EB2066" w:rsidP="00EB2066">
      <w:pPr>
        <w:tabs>
          <w:tab w:val="left" w:pos="2295"/>
        </w:tabs>
        <w:jc w:val="center"/>
      </w:pPr>
    </w:p>
    <w:p w14:paraId="38952045" w14:textId="77777777" w:rsidR="00EB2066" w:rsidRPr="00FF430B" w:rsidRDefault="00EB2066" w:rsidP="00EB2066">
      <w:pPr>
        <w:tabs>
          <w:tab w:val="left" w:pos="2295"/>
        </w:tabs>
        <w:jc w:val="both"/>
      </w:pPr>
    </w:p>
    <w:p w14:paraId="4C03C3A5" w14:textId="77777777" w:rsidR="00EB2066" w:rsidRPr="00FF430B" w:rsidRDefault="00EB2066" w:rsidP="00EB2066">
      <w:pPr>
        <w:tabs>
          <w:tab w:val="left" w:pos="2295"/>
        </w:tabs>
        <w:jc w:val="both"/>
      </w:pPr>
    </w:p>
    <w:p w14:paraId="47755CD8" w14:textId="77777777" w:rsidR="00EB2066" w:rsidRPr="00FF430B" w:rsidRDefault="00EB2066" w:rsidP="00EB2066">
      <w:pPr>
        <w:tabs>
          <w:tab w:val="left" w:pos="2295"/>
        </w:tabs>
        <w:jc w:val="both"/>
      </w:pPr>
    </w:p>
    <w:p w14:paraId="7C77A461" w14:textId="77777777" w:rsidR="00EB2066" w:rsidRPr="00FF430B" w:rsidRDefault="00EB2066" w:rsidP="00EB2066">
      <w:pPr>
        <w:jc w:val="both"/>
        <w:rPr>
          <w:sz w:val="28"/>
          <w:szCs w:val="28"/>
        </w:rPr>
      </w:pPr>
    </w:p>
    <w:p w14:paraId="14EA1C3F" w14:textId="77777777" w:rsidR="00EB2066" w:rsidRPr="00FF430B" w:rsidRDefault="00EB2066" w:rsidP="00EB2066">
      <w:pPr>
        <w:jc w:val="both"/>
        <w:rPr>
          <w:sz w:val="28"/>
          <w:szCs w:val="28"/>
        </w:rPr>
      </w:pPr>
    </w:p>
    <w:p w14:paraId="744A4BDD" w14:textId="77777777" w:rsidR="00EB2066" w:rsidRPr="00FF430B" w:rsidRDefault="00EB2066" w:rsidP="00EB2066">
      <w:pPr>
        <w:jc w:val="both"/>
        <w:rPr>
          <w:sz w:val="28"/>
          <w:szCs w:val="28"/>
        </w:rPr>
      </w:pPr>
    </w:p>
    <w:p w14:paraId="614D5937" w14:textId="77777777" w:rsidR="00EB2066" w:rsidRPr="00FF430B" w:rsidRDefault="00EB2066" w:rsidP="00EB2066">
      <w:pPr>
        <w:jc w:val="both"/>
        <w:rPr>
          <w:sz w:val="28"/>
          <w:szCs w:val="28"/>
        </w:rPr>
      </w:pPr>
    </w:p>
    <w:p w14:paraId="6F647D9A" w14:textId="77777777" w:rsidR="00EB2066" w:rsidRPr="00FF430B" w:rsidRDefault="00EB2066" w:rsidP="00EB2066">
      <w:pPr>
        <w:jc w:val="both"/>
        <w:rPr>
          <w:sz w:val="28"/>
          <w:szCs w:val="28"/>
        </w:rPr>
      </w:pPr>
    </w:p>
    <w:p w14:paraId="7D3368FD" w14:textId="77777777" w:rsidR="00EB2066" w:rsidRPr="00FF430B" w:rsidRDefault="00EB2066" w:rsidP="00EB2066">
      <w:pPr>
        <w:jc w:val="both"/>
        <w:rPr>
          <w:sz w:val="28"/>
          <w:szCs w:val="28"/>
        </w:rPr>
      </w:pPr>
    </w:p>
    <w:p w14:paraId="384FAF6A" w14:textId="77777777" w:rsidR="00EB2066" w:rsidRPr="00FF430B" w:rsidRDefault="00EB2066" w:rsidP="00EB2066">
      <w:pPr>
        <w:jc w:val="both"/>
        <w:rPr>
          <w:sz w:val="28"/>
          <w:szCs w:val="28"/>
        </w:rPr>
      </w:pPr>
    </w:p>
    <w:p w14:paraId="640958F0" w14:textId="77777777" w:rsidR="00EB2066" w:rsidRPr="00FF430B" w:rsidRDefault="00EB2066" w:rsidP="00EB2066">
      <w:pPr>
        <w:jc w:val="both"/>
        <w:rPr>
          <w:sz w:val="28"/>
          <w:szCs w:val="28"/>
        </w:rPr>
      </w:pPr>
    </w:p>
    <w:p w14:paraId="55A5CA73" w14:textId="77777777" w:rsidR="00EB2066" w:rsidRPr="00FF430B" w:rsidRDefault="00EB2066" w:rsidP="00EB2066">
      <w:pPr>
        <w:jc w:val="both"/>
        <w:rPr>
          <w:sz w:val="28"/>
          <w:szCs w:val="28"/>
        </w:rPr>
      </w:pPr>
    </w:p>
    <w:p w14:paraId="545480C2" w14:textId="77777777" w:rsidR="00EB2066" w:rsidRDefault="00EB2066" w:rsidP="00EB2066">
      <w:pPr>
        <w:jc w:val="both"/>
        <w:rPr>
          <w:sz w:val="28"/>
          <w:szCs w:val="28"/>
        </w:rPr>
      </w:pPr>
    </w:p>
    <w:p w14:paraId="48DC6A4B" w14:textId="77777777" w:rsidR="00EB2066" w:rsidRPr="00FF430B" w:rsidRDefault="00EB2066" w:rsidP="00EB2066">
      <w:pPr>
        <w:jc w:val="both"/>
        <w:rPr>
          <w:sz w:val="28"/>
          <w:szCs w:val="28"/>
        </w:rPr>
      </w:pPr>
    </w:p>
    <w:p w14:paraId="2F321FC7" w14:textId="77777777" w:rsidR="00574B42" w:rsidRDefault="00574B42" w:rsidP="00EB2066">
      <w:pPr>
        <w:tabs>
          <w:tab w:val="left" w:pos="2295"/>
        </w:tabs>
        <w:jc w:val="right"/>
      </w:pPr>
    </w:p>
    <w:p w14:paraId="0ADF3A6D" w14:textId="30F9D56F" w:rsidR="00EB2066" w:rsidRPr="00FF430B" w:rsidRDefault="00EB2066" w:rsidP="00EB2066">
      <w:pPr>
        <w:tabs>
          <w:tab w:val="left" w:pos="2295"/>
        </w:tabs>
        <w:jc w:val="right"/>
      </w:pPr>
      <w:r w:rsidRPr="00FF430B">
        <w:lastRenderedPageBreak/>
        <w:t>Anexa nr. 1</w:t>
      </w:r>
    </w:p>
    <w:p w14:paraId="30D12BB5" w14:textId="77777777" w:rsidR="00EB2066" w:rsidRPr="00FF430B" w:rsidRDefault="00EB2066" w:rsidP="00EB2066">
      <w:pPr>
        <w:tabs>
          <w:tab w:val="left" w:pos="2295"/>
        </w:tabs>
        <w:jc w:val="right"/>
      </w:pPr>
      <w:r w:rsidRPr="00FF430B">
        <w:t>la Contractul nr. ___________</w:t>
      </w:r>
    </w:p>
    <w:p w14:paraId="63869CDD" w14:textId="77777777" w:rsidR="00EB2066" w:rsidRPr="00FF430B" w:rsidRDefault="00EB2066" w:rsidP="00EB2066">
      <w:pPr>
        <w:tabs>
          <w:tab w:val="left" w:pos="2295"/>
        </w:tabs>
        <w:jc w:val="right"/>
      </w:pPr>
      <w:r w:rsidRPr="00FF430B">
        <w:t>din „____”  _____ 20_______</w:t>
      </w:r>
    </w:p>
    <w:p w14:paraId="3E3CA985" w14:textId="77777777" w:rsidR="00EB2066" w:rsidRPr="00FF430B" w:rsidRDefault="00EB2066" w:rsidP="00EB2066">
      <w:pPr>
        <w:tabs>
          <w:tab w:val="left" w:pos="2295"/>
        </w:tabs>
        <w:jc w:val="both"/>
      </w:pPr>
    </w:p>
    <w:p w14:paraId="384027FC" w14:textId="77777777" w:rsidR="00EB2066" w:rsidRPr="00FF430B" w:rsidRDefault="00EB2066" w:rsidP="00EB2066">
      <w:pPr>
        <w:tabs>
          <w:tab w:val="left" w:pos="2295"/>
        </w:tabs>
        <w:jc w:val="both"/>
      </w:pPr>
    </w:p>
    <w:p w14:paraId="104AD221" w14:textId="77777777" w:rsidR="00EB2066" w:rsidRPr="00FF430B" w:rsidRDefault="00EB2066" w:rsidP="00EB2066">
      <w:pPr>
        <w:tabs>
          <w:tab w:val="left" w:pos="2295"/>
        </w:tabs>
        <w:jc w:val="both"/>
      </w:pPr>
    </w:p>
    <w:p w14:paraId="216BFED4" w14:textId="77777777" w:rsidR="00EB2066" w:rsidRPr="00FF430B" w:rsidRDefault="00EB2066" w:rsidP="00EB2066">
      <w:pPr>
        <w:tabs>
          <w:tab w:val="left" w:pos="2295"/>
        </w:tabs>
        <w:jc w:val="both"/>
      </w:pPr>
    </w:p>
    <w:p w14:paraId="471BBF64" w14:textId="77777777" w:rsidR="00EB2066" w:rsidRPr="00FF430B" w:rsidRDefault="00EB2066" w:rsidP="00EB2066">
      <w:pPr>
        <w:tabs>
          <w:tab w:val="left" w:pos="2295"/>
        </w:tabs>
        <w:jc w:val="both"/>
      </w:pPr>
    </w:p>
    <w:p w14:paraId="0E8A37E6" w14:textId="77777777" w:rsidR="00EB2066" w:rsidRPr="00FF430B" w:rsidRDefault="00EB2066" w:rsidP="00EB2066">
      <w:pPr>
        <w:tabs>
          <w:tab w:val="left" w:pos="2295"/>
        </w:tabs>
        <w:jc w:val="both"/>
      </w:pPr>
    </w:p>
    <w:p w14:paraId="678F1A7D" w14:textId="77777777" w:rsidR="00EB2066" w:rsidRPr="00FF430B" w:rsidRDefault="00EB2066" w:rsidP="00EB2066">
      <w:pPr>
        <w:tabs>
          <w:tab w:val="left" w:pos="2295"/>
        </w:tabs>
        <w:jc w:val="both"/>
        <w:rPr>
          <w:b/>
        </w:rPr>
      </w:pPr>
      <w:r w:rsidRPr="00FF430B">
        <w:rPr>
          <w:b/>
        </w:rPr>
        <w:t xml:space="preserve">        SPECIFICAŢII TEHNICE</w:t>
      </w:r>
    </w:p>
    <w:p w14:paraId="77F8267E" w14:textId="77777777" w:rsidR="00EB2066" w:rsidRPr="00FF430B" w:rsidRDefault="00EB2066" w:rsidP="00EB2066">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2533"/>
        <w:gridCol w:w="992"/>
        <w:gridCol w:w="802"/>
        <w:gridCol w:w="1892"/>
        <w:gridCol w:w="1984"/>
        <w:gridCol w:w="851"/>
      </w:tblGrid>
      <w:tr w:rsidR="00EB2066" w:rsidRPr="00EC30C2" w14:paraId="776A65C0" w14:textId="77777777" w:rsidTr="00314842">
        <w:tc>
          <w:tcPr>
            <w:tcW w:w="4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5E99DFF" w14:textId="77777777" w:rsidR="00EB2066" w:rsidRPr="00FF430B" w:rsidRDefault="00EB2066" w:rsidP="00314842">
            <w:pPr>
              <w:jc w:val="both"/>
              <w:rPr>
                <w:b/>
                <w:bCs/>
                <w:noProof w:val="0"/>
              </w:rPr>
            </w:pPr>
            <w:r w:rsidRPr="00FF430B">
              <w:rPr>
                <w:b/>
                <w:bCs/>
                <w:noProof w:val="0"/>
              </w:rPr>
              <w:t>Nr.</w:t>
            </w:r>
          </w:p>
        </w:tc>
        <w:tc>
          <w:tcPr>
            <w:tcW w:w="253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1E5882FF" w14:textId="77777777" w:rsidR="00DC451D" w:rsidRDefault="00EB2066" w:rsidP="00314842">
            <w:pPr>
              <w:jc w:val="center"/>
              <w:rPr>
                <w:b/>
                <w:bCs/>
                <w:noProof w:val="0"/>
              </w:rPr>
            </w:pPr>
            <w:r w:rsidRPr="00FF430B">
              <w:rPr>
                <w:b/>
                <w:bCs/>
                <w:noProof w:val="0"/>
              </w:rPr>
              <w:t xml:space="preserve">Denumirea lucrărilor/serviciilor </w:t>
            </w:r>
          </w:p>
          <w:p w14:paraId="6E5EFA9A" w14:textId="6B545BF4" w:rsidR="00EB2066" w:rsidRPr="00FF430B" w:rsidRDefault="00EB2066" w:rsidP="00314842">
            <w:pPr>
              <w:jc w:val="center"/>
              <w:rPr>
                <w:b/>
                <w:bCs/>
                <w:noProof w:val="0"/>
              </w:rPr>
            </w:pPr>
            <w:r w:rsidRPr="00FF430B">
              <w:rPr>
                <w:b/>
                <w:bCs/>
                <w:noProof w:val="0"/>
              </w:rPr>
              <w:t>de proiectare</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4CC0E446" w14:textId="77777777" w:rsidR="00EB2066" w:rsidRPr="00FF430B" w:rsidRDefault="00EB2066" w:rsidP="00314842">
            <w:pPr>
              <w:jc w:val="center"/>
              <w:rPr>
                <w:b/>
                <w:bCs/>
                <w:noProof w:val="0"/>
              </w:rPr>
            </w:pPr>
            <w:r w:rsidRPr="00FF430B">
              <w:rPr>
                <w:b/>
                <w:bCs/>
                <w:noProof w:val="0"/>
              </w:rPr>
              <w:t>Cod CPV</w:t>
            </w:r>
          </w:p>
        </w:tc>
        <w:tc>
          <w:tcPr>
            <w:tcW w:w="2694"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tcPr>
          <w:p w14:paraId="32B2B730" w14:textId="405DB7D6" w:rsidR="00EB2066" w:rsidRPr="00FF430B" w:rsidRDefault="00EB2066" w:rsidP="00314842">
            <w:pPr>
              <w:jc w:val="center"/>
              <w:rPr>
                <w:b/>
                <w:bCs/>
                <w:noProof w:val="0"/>
              </w:rPr>
            </w:pPr>
            <w:r w:rsidRPr="00FF430B">
              <w:rPr>
                <w:b/>
              </w:rPr>
              <w:t>Specificarea tehnică deplină solicitată de către autoritatea contractantă</w:t>
            </w:r>
          </w:p>
        </w:tc>
        <w:tc>
          <w:tcPr>
            <w:tcW w:w="1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D2A690F" w14:textId="77777777" w:rsidR="00EB2066" w:rsidRPr="00FF430B" w:rsidRDefault="00EB2066" w:rsidP="00314842">
            <w:pPr>
              <w:jc w:val="center"/>
              <w:rPr>
                <w:b/>
              </w:rPr>
            </w:pPr>
            <w:r w:rsidRPr="00FF430B">
              <w:rPr>
                <w:b/>
                <w:bCs/>
                <w:noProof w:val="0"/>
              </w:rPr>
              <w:t>Specificarea tehnică</w:t>
            </w:r>
            <w:r w:rsidRPr="00FF430B">
              <w:rPr>
                <w:b/>
              </w:rPr>
              <w:t>deplină propusă de către ofertant</w:t>
            </w:r>
          </w:p>
          <w:p w14:paraId="2F0D15E7" w14:textId="77777777" w:rsidR="00EB2066" w:rsidRPr="00FF430B" w:rsidRDefault="00EB2066" w:rsidP="00314842">
            <w:pPr>
              <w:jc w:val="both"/>
              <w:rPr>
                <w:b/>
                <w:bCs/>
                <w:noProof w:val="0"/>
              </w:rPr>
            </w:pPr>
          </w:p>
        </w:tc>
        <w:tc>
          <w:tcPr>
            <w:tcW w:w="851" w:type="dxa"/>
            <w:tcBorders>
              <w:top w:val="single" w:sz="6" w:space="0" w:color="000000"/>
              <w:left w:val="single" w:sz="6" w:space="0" w:color="000000"/>
              <w:bottom w:val="single" w:sz="6" w:space="0" w:color="000000"/>
              <w:right w:val="single" w:sz="4" w:space="0" w:color="auto"/>
            </w:tcBorders>
            <w:shd w:val="clear" w:color="auto" w:fill="D9D9D9" w:themeFill="background1" w:themeFillShade="D9"/>
            <w:tcMar>
              <w:top w:w="24" w:type="dxa"/>
              <w:left w:w="48" w:type="dxa"/>
              <w:bottom w:w="24" w:type="dxa"/>
              <w:right w:w="48" w:type="dxa"/>
            </w:tcMar>
            <w:hideMark/>
          </w:tcPr>
          <w:p w14:paraId="240E1443" w14:textId="77777777" w:rsidR="00EB2066" w:rsidRPr="00FF430B" w:rsidRDefault="00EB2066" w:rsidP="00314842">
            <w:pPr>
              <w:jc w:val="center"/>
              <w:rPr>
                <w:b/>
                <w:bCs/>
                <w:noProof w:val="0"/>
              </w:rPr>
            </w:pPr>
            <w:r w:rsidRPr="00FF430B">
              <w:rPr>
                <w:b/>
                <w:bCs/>
                <w:noProof w:val="0"/>
              </w:rPr>
              <w:t>Standarde de</w:t>
            </w:r>
          </w:p>
          <w:p w14:paraId="4B2C23E8" w14:textId="77777777" w:rsidR="00EB2066" w:rsidRPr="00FF430B" w:rsidRDefault="00EB2066" w:rsidP="00314842">
            <w:pPr>
              <w:tabs>
                <w:tab w:val="left" w:pos="1370"/>
              </w:tabs>
              <w:jc w:val="center"/>
              <w:rPr>
                <w:b/>
                <w:bCs/>
                <w:noProof w:val="0"/>
              </w:rPr>
            </w:pPr>
            <w:r w:rsidRPr="00FF430B">
              <w:rPr>
                <w:b/>
                <w:bCs/>
                <w:noProof w:val="0"/>
              </w:rPr>
              <w:t>referinţă</w:t>
            </w:r>
          </w:p>
        </w:tc>
      </w:tr>
      <w:tr w:rsidR="00EB2066" w:rsidRPr="00EC30C2" w14:paraId="1405AEE1" w14:textId="77777777" w:rsidTr="0031484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E7B39" w14:textId="77777777" w:rsidR="00EB2066" w:rsidRPr="00FF430B" w:rsidRDefault="00EB2066" w:rsidP="00C95B3E">
            <w:pPr>
              <w:jc w:val="both"/>
              <w:rPr>
                <w:noProof w:val="0"/>
              </w:rPr>
            </w:pPr>
            <w:r w:rsidRPr="00FF430B">
              <w:rPr>
                <w:noProof w:val="0"/>
              </w:rPr>
              <w:t>1</w:t>
            </w:r>
          </w:p>
        </w:tc>
        <w:tc>
          <w:tcPr>
            <w:tcW w:w="25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88DD19" w14:textId="77777777" w:rsidR="00314842" w:rsidRPr="00314842" w:rsidRDefault="00314842" w:rsidP="00314842">
            <w:pPr>
              <w:jc w:val="center"/>
              <w:rPr>
                <w:rStyle w:val="fontstyle01"/>
                <w:rFonts w:ascii="Times New Roman" w:eastAsiaTheme="majorEastAsia" w:hAnsi="Times New Roman"/>
                <w:b w:val="0"/>
              </w:rPr>
            </w:pPr>
            <w:r w:rsidRPr="00314842">
              <w:rPr>
                <w:bCs/>
              </w:rPr>
              <w:t>S</w:t>
            </w:r>
            <w:r w:rsidRPr="00314842">
              <w:rPr>
                <w:rStyle w:val="fontstyle01"/>
                <w:rFonts w:ascii="Times New Roman" w:eastAsiaTheme="majorEastAsia" w:hAnsi="Times New Roman"/>
                <w:b w:val="0"/>
              </w:rPr>
              <w:t>ervicii de proiectare a rețelelor exterioare de alimentare</w:t>
            </w:r>
          </w:p>
          <w:p w14:paraId="1F96E585" w14:textId="77777777" w:rsidR="00314842" w:rsidRPr="00314842" w:rsidRDefault="00314842" w:rsidP="00314842">
            <w:pPr>
              <w:jc w:val="center"/>
              <w:rPr>
                <w:rStyle w:val="fontstyle01"/>
                <w:rFonts w:ascii="Times New Roman" w:eastAsiaTheme="majorEastAsia" w:hAnsi="Times New Roman"/>
                <w:b w:val="0"/>
              </w:rPr>
            </w:pPr>
            <w:r w:rsidRPr="00314842">
              <w:rPr>
                <w:rStyle w:val="fontstyle01"/>
                <w:rFonts w:ascii="Times New Roman" w:eastAsiaTheme="majorEastAsia" w:hAnsi="Times New Roman"/>
                <w:b w:val="0"/>
              </w:rPr>
              <w:t>cu energie electrică, apeduct și canalizare</w:t>
            </w:r>
          </w:p>
          <w:p w14:paraId="7AEFE632" w14:textId="77777777" w:rsidR="00314842" w:rsidRPr="00314842" w:rsidRDefault="00314842" w:rsidP="00314842">
            <w:pPr>
              <w:jc w:val="center"/>
              <w:rPr>
                <w:rStyle w:val="fontstyle01"/>
                <w:rFonts w:ascii="Times New Roman" w:eastAsiaTheme="majorEastAsia" w:hAnsi="Times New Roman"/>
                <w:b w:val="0"/>
              </w:rPr>
            </w:pPr>
            <w:r w:rsidRPr="00314842">
              <w:rPr>
                <w:rStyle w:val="fontstyle01"/>
                <w:rFonts w:ascii="Times New Roman" w:eastAsiaTheme="majorEastAsia" w:hAnsi="Times New Roman"/>
                <w:b w:val="0"/>
              </w:rPr>
              <w:t>a CM nr. 4</w:t>
            </w:r>
          </w:p>
          <w:p w14:paraId="605F05EC" w14:textId="77777777" w:rsidR="00314842" w:rsidRPr="00314842" w:rsidRDefault="00314842" w:rsidP="00314842">
            <w:pPr>
              <w:jc w:val="center"/>
              <w:rPr>
                <w:rStyle w:val="fontstyle01"/>
                <w:rFonts w:ascii="Times New Roman" w:eastAsiaTheme="majorEastAsia" w:hAnsi="Times New Roman"/>
                <w:b w:val="0"/>
              </w:rPr>
            </w:pPr>
            <w:r w:rsidRPr="00314842">
              <w:rPr>
                <w:rStyle w:val="fontstyle01"/>
                <w:rFonts w:ascii="Times New Roman" w:eastAsiaTheme="majorEastAsia" w:hAnsi="Times New Roman"/>
                <w:b w:val="0"/>
              </w:rPr>
              <w:t>din mun. Chișinău,</w:t>
            </w:r>
          </w:p>
          <w:p w14:paraId="575A18F1" w14:textId="38730F05" w:rsidR="00EB2066" w:rsidRPr="00FF430B" w:rsidRDefault="00314842" w:rsidP="00314842">
            <w:pPr>
              <w:jc w:val="center"/>
              <w:rPr>
                <w:noProof w:val="0"/>
              </w:rPr>
            </w:pPr>
            <w:r w:rsidRPr="00314842">
              <w:rPr>
                <w:rStyle w:val="fontstyle01"/>
                <w:rFonts w:ascii="Times New Roman" w:eastAsiaTheme="majorEastAsia" w:hAnsi="Times New Roman"/>
                <w:b w:val="0"/>
              </w:rPr>
              <w:t>bd. Decebal, nr. 6</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67BAA38" w14:textId="4F7B5BD5" w:rsidR="00EB2066" w:rsidRPr="00FF430B" w:rsidRDefault="00314842" w:rsidP="00314842">
            <w:pPr>
              <w:jc w:val="center"/>
              <w:rPr>
                <w:noProof w:val="0"/>
              </w:rPr>
            </w:pPr>
            <w:r w:rsidRPr="00997D85">
              <w:rPr>
                <w:bCs/>
                <w:lang w:eastAsia="ru-RU"/>
              </w:rPr>
              <w:t>79930000-2</w:t>
            </w:r>
          </w:p>
        </w:tc>
        <w:tc>
          <w:tcPr>
            <w:tcW w:w="269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3E09EC" w14:textId="6F670834" w:rsidR="00EB2066" w:rsidRPr="00FF430B" w:rsidRDefault="00314842" w:rsidP="00314842">
            <w:pPr>
              <w:ind w:left="93" w:right="99"/>
              <w:jc w:val="both"/>
              <w:rPr>
                <w:noProof w:val="0"/>
              </w:rPr>
            </w:pPr>
            <w:r w:rsidRPr="00306E09">
              <w:rPr>
                <w:bCs/>
                <w:lang w:eastAsia="ru-RU"/>
              </w:rPr>
              <w:t xml:space="preserve">Conform Caietului de sarcini </w:t>
            </w:r>
            <w:r>
              <w:rPr>
                <w:bCs/>
                <w:lang w:eastAsia="ru-RU"/>
              </w:rPr>
              <w:t>„</w:t>
            </w:r>
            <w:r w:rsidRPr="00E41F5F">
              <w:rPr>
                <w:bCs/>
                <w:i/>
                <w:iCs/>
                <w:lang w:eastAsia="ru-RU"/>
              </w:rPr>
              <w:t>Servicii de proiectare</w:t>
            </w:r>
            <w:r>
              <w:rPr>
                <w:bCs/>
                <w:lang w:eastAsia="ru-RU"/>
              </w:rPr>
              <w:t xml:space="preserve">” </w:t>
            </w:r>
            <w:r w:rsidRPr="00306E09">
              <w:rPr>
                <w:bCs/>
                <w:lang w:eastAsia="ru-RU"/>
              </w:rPr>
              <w:t>(</w:t>
            </w:r>
            <w:r w:rsidRPr="00306E09">
              <w:rPr>
                <w:bCs/>
                <w:i/>
                <w:iCs/>
                <w:lang w:eastAsia="ru-RU"/>
              </w:rPr>
              <w:t>Anex</w:t>
            </w:r>
            <w:r>
              <w:rPr>
                <w:bCs/>
                <w:i/>
                <w:iCs/>
                <w:lang w:eastAsia="ru-RU"/>
              </w:rPr>
              <w:t xml:space="preserve">a </w:t>
            </w:r>
            <w:r w:rsidRPr="00306E09">
              <w:rPr>
                <w:bCs/>
                <w:i/>
                <w:iCs/>
                <w:lang w:eastAsia="ru-RU"/>
              </w:rPr>
              <w:t>nr. 2</w:t>
            </w:r>
            <w:r>
              <w:rPr>
                <w:bCs/>
                <w:i/>
                <w:iCs/>
                <w:lang w:eastAsia="ru-RU"/>
              </w:rPr>
              <w:t>4</w:t>
            </w:r>
            <w:r w:rsidRPr="00306E09">
              <w:rPr>
                <w:bCs/>
                <w:i/>
                <w:iCs/>
              </w:rPr>
              <w:t xml:space="preserve"> la</w:t>
            </w:r>
            <w:r w:rsidRPr="00306E09">
              <w:rPr>
                <w:bCs/>
                <w:i/>
                <w:iCs/>
                <w:noProof w:val="0"/>
                <w:lang w:eastAsia="ru-RU"/>
              </w:rPr>
              <w:t xml:space="preserve"> Documentația standard</w:t>
            </w:r>
            <w:r w:rsidRPr="00306E09">
              <w:rPr>
                <w:bCs/>
                <w:i/>
                <w:iCs/>
              </w:rPr>
              <w:t xml:space="preserve"> </w:t>
            </w:r>
            <w:r w:rsidRPr="00306E09">
              <w:rPr>
                <w:bCs/>
                <w:i/>
                <w:iCs/>
                <w:noProof w:val="0"/>
                <w:lang w:eastAsia="ru-RU"/>
              </w:rPr>
              <w:t>aprobată prin Ordinul</w:t>
            </w:r>
            <w:r>
              <w:rPr>
                <w:bCs/>
                <w:i/>
                <w:iCs/>
                <w:noProof w:val="0"/>
                <w:lang w:eastAsia="ru-RU"/>
              </w:rPr>
              <w:t xml:space="preserve"> </w:t>
            </w:r>
            <w:r w:rsidRPr="00306E09">
              <w:rPr>
                <w:bCs/>
                <w:i/>
                <w:iCs/>
                <w:noProof w:val="0"/>
                <w:lang w:eastAsia="ru-RU"/>
              </w:rPr>
              <w:t>Ministrului Finanţelor</w:t>
            </w:r>
            <w:r w:rsidRPr="00306E09">
              <w:rPr>
                <w:bCs/>
                <w:i/>
                <w:iCs/>
              </w:rPr>
              <w:t xml:space="preserve"> </w:t>
            </w:r>
            <w:r w:rsidRPr="00306E09">
              <w:rPr>
                <w:bCs/>
                <w:i/>
                <w:iCs/>
                <w:noProof w:val="0"/>
                <w:lang w:eastAsia="ru-RU"/>
              </w:rPr>
              <w:t>nr. 69 din 7 mai 2021</w:t>
            </w:r>
            <w:r w:rsidRPr="00306E09">
              <w:rPr>
                <w:bCs/>
                <w:lang w:eastAsia="ru-RU"/>
              </w:rPr>
              <w:t>)</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0F8BF0" w14:textId="77777777" w:rsidR="00EB2066" w:rsidRPr="00FF430B" w:rsidRDefault="00EB2066" w:rsidP="00C95B3E">
            <w:pPr>
              <w:jc w:val="both"/>
              <w:rPr>
                <w:noProof w:val="0"/>
              </w:rPr>
            </w:pPr>
          </w:p>
        </w:tc>
        <w:tc>
          <w:tcPr>
            <w:tcW w:w="851"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3782A8F" w14:textId="77777777" w:rsidR="00EB2066" w:rsidRPr="00FF430B" w:rsidRDefault="00EB2066" w:rsidP="00C95B3E">
            <w:pPr>
              <w:jc w:val="both"/>
              <w:rPr>
                <w:noProof w:val="0"/>
              </w:rPr>
            </w:pPr>
          </w:p>
        </w:tc>
      </w:tr>
      <w:tr w:rsidR="00EB2066" w:rsidRPr="00EC30C2" w14:paraId="72C601B1" w14:textId="77777777" w:rsidTr="0031484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2BC0A" w14:textId="77777777" w:rsidR="00EB2066" w:rsidRPr="00FF430B" w:rsidRDefault="00EB2066" w:rsidP="00C95B3E">
            <w:pPr>
              <w:jc w:val="both"/>
              <w:rPr>
                <w:noProof w:val="0"/>
              </w:rPr>
            </w:pPr>
          </w:p>
        </w:tc>
        <w:tc>
          <w:tcPr>
            <w:tcW w:w="2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49E5B" w14:textId="77777777" w:rsidR="00EB2066" w:rsidRPr="00FF430B" w:rsidRDefault="00EB2066" w:rsidP="00C95B3E">
            <w:pPr>
              <w:jc w:val="both"/>
              <w:rPr>
                <w:noProof w:val="0"/>
              </w:rPr>
            </w:pPr>
            <w:r w:rsidRPr="00FF430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BD0E9" w14:textId="77777777" w:rsidR="00EB2066" w:rsidRPr="00FF430B" w:rsidRDefault="00EB2066" w:rsidP="00C95B3E">
            <w:pPr>
              <w:jc w:val="both"/>
              <w:rPr>
                <w:noProof w:val="0"/>
              </w:rPr>
            </w:pPr>
          </w:p>
        </w:tc>
        <w:tc>
          <w:tcPr>
            <w:tcW w:w="269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8A8245" w14:textId="77777777" w:rsidR="00EB2066" w:rsidRPr="00FF430B" w:rsidRDefault="00EB2066" w:rsidP="00C95B3E">
            <w:pPr>
              <w:jc w:val="both"/>
              <w:rPr>
                <w:noProof w:val="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B43BD9" w14:textId="77777777" w:rsidR="00EB2066" w:rsidRPr="00FF430B" w:rsidRDefault="00EB2066" w:rsidP="00C95B3E">
            <w:pPr>
              <w:jc w:val="both"/>
              <w:rPr>
                <w:noProof w:val="0"/>
              </w:rPr>
            </w:pPr>
          </w:p>
        </w:tc>
        <w:tc>
          <w:tcPr>
            <w:tcW w:w="851"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B68E92C" w14:textId="77777777" w:rsidR="00EB2066" w:rsidRPr="00FF430B" w:rsidRDefault="00EB2066" w:rsidP="00C95B3E">
            <w:pPr>
              <w:jc w:val="both"/>
              <w:rPr>
                <w:noProof w:val="0"/>
              </w:rPr>
            </w:pPr>
          </w:p>
        </w:tc>
      </w:tr>
      <w:tr w:rsidR="00EB2066" w:rsidRPr="00EC30C2" w14:paraId="523BF1AE" w14:textId="77777777" w:rsidTr="00314842">
        <w:tc>
          <w:tcPr>
            <w:tcW w:w="2969" w:type="dxa"/>
            <w:gridSpan w:val="2"/>
            <w:tcBorders>
              <w:top w:val="single" w:sz="6" w:space="0" w:color="000000"/>
              <w:left w:val="nil"/>
              <w:bottom w:val="nil"/>
              <w:right w:val="nil"/>
            </w:tcBorders>
          </w:tcPr>
          <w:p w14:paraId="313BD2CC" w14:textId="77777777" w:rsidR="00EB2066" w:rsidRPr="00FF430B" w:rsidRDefault="00EB2066" w:rsidP="00C95B3E">
            <w:pPr>
              <w:jc w:val="both"/>
              <w:rPr>
                <w:noProof w:val="0"/>
              </w:rPr>
            </w:pPr>
          </w:p>
          <w:p w14:paraId="5F129A60" w14:textId="77777777" w:rsidR="00EB2066" w:rsidRPr="00FF430B" w:rsidRDefault="00EB2066" w:rsidP="00C95B3E">
            <w:pPr>
              <w:jc w:val="both"/>
              <w:rPr>
                <w:noProof w:val="0"/>
              </w:rPr>
            </w:pPr>
          </w:p>
          <w:p w14:paraId="67B92C8A" w14:textId="77777777" w:rsidR="00EB2066" w:rsidRPr="00FF430B" w:rsidRDefault="00EB2066" w:rsidP="00C95B3E">
            <w:pPr>
              <w:jc w:val="both"/>
              <w:rPr>
                <w:noProof w:val="0"/>
              </w:rPr>
            </w:pPr>
          </w:p>
          <w:p w14:paraId="45EE97E7" w14:textId="77777777" w:rsidR="00EB2066" w:rsidRPr="00FF430B" w:rsidRDefault="00EB2066" w:rsidP="00C95B3E">
            <w:pPr>
              <w:jc w:val="both"/>
              <w:rPr>
                <w:noProof w:val="0"/>
              </w:rPr>
            </w:pPr>
          </w:p>
          <w:p w14:paraId="6D4656BA" w14:textId="77777777" w:rsidR="00EB2066" w:rsidRPr="00FF430B" w:rsidRDefault="00EB2066" w:rsidP="00C95B3E">
            <w:pPr>
              <w:jc w:val="both"/>
              <w:rPr>
                <w:noProof w:val="0"/>
              </w:rPr>
            </w:pPr>
          </w:p>
        </w:tc>
        <w:tc>
          <w:tcPr>
            <w:tcW w:w="65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E7A074B" w14:textId="77777777" w:rsidR="00EB2066" w:rsidRPr="00FF430B" w:rsidRDefault="00EB2066" w:rsidP="00C95B3E">
            <w:pPr>
              <w:jc w:val="both"/>
              <w:rPr>
                <w:noProof w:val="0"/>
              </w:rPr>
            </w:pPr>
            <w:r w:rsidRPr="00FF430B">
              <w:rPr>
                <w:noProof w:val="0"/>
              </w:rPr>
              <w:t> </w:t>
            </w:r>
          </w:p>
          <w:p w14:paraId="6A76AD79" w14:textId="77777777" w:rsidR="00EB2066" w:rsidRPr="00FF430B" w:rsidRDefault="00EB2066" w:rsidP="00C95B3E">
            <w:pPr>
              <w:jc w:val="center"/>
              <w:rPr>
                <w:b/>
                <w:bCs/>
                <w:noProof w:val="0"/>
              </w:rPr>
            </w:pPr>
          </w:p>
          <w:p w14:paraId="46DAD3DF" w14:textId="77777777" w:rsidR="00EB2066" w:rsidRPr="00FF430B" w:rsidRDefault="00EB2066" w:rsidP="00C95B3E">
            <w:pPr>
              <w:jc w:val="center"/>
              <w:rPr>
                <w:b/>
                <w:bCs/>
                <w:noProof w:val="0"/>
              </w:rPr>
            </w:pPr>
          </w:p>
          <w:p w14:paraId="53FEEF85" w14:textId="77777777" w:rsidR="00EB2066" w:rsidRDefault="00EB2066" w:rsidP="00C95B3E">
            <w:pPr>
              <w:rPr>
                <w:b/>
                <w:bCs/>
                <w:noProof w:val="0"/>
              </w:rPr>
            </w:pPr>
            <w:r w:rsidRPr="00FF430B">
              <w:rPr>
                <w:b/>
                <w:bCs/>
                <w:noProof w:val="0"/>
              </w:rPr>
              <w:t xml:space="preserve">                 SEMNĂTURILE PĂRŢILOR</w:t>
            </w:r>
          </w:p>
          <w:p w14:paraId="7637B587" w14:textId="77777777" w:rsidR="00EB2066" w:rsidRPr="00FF430B" w:rsidRDefault="00EB2066" w:rsidP="00C95B3E">
            <w:pPr>
              <w:rPr>
                <w:noProof w:val="0"/>
              </w:rPr>
            </w:pPr>
          </w:p>
        </w:tc>
      </w:tr>
      <w:tr w:rsidR="00EB2066" w:rsidRPr="00EC30C2" w14:paraId="70CFF3F1" w14:textId="77777777" w:rsidTr="00314842">
        <w:tc>
          <w:tcPr>
            <w:tcW w:w="4763" w:type="dxa"/>
            <w:gridSpan w:val="4"/>
            <w:tcBorders>
              <w:top w:val="nil"/>
              <w:left w:val="nil"/>
              <w:bottom w:val="nil"/>
              <w:right w:val="nil"/>
            </w:tcBorders>
            <w:tcMar>
              <w:top w:w="24" w:type="dxa"/>
              <w:left w:w="48" w:type="dxa"/>
              <w:bottom w:w="24" w:type="dxa"/>
              <w:right w:w="48" w:type="dxa"/>
            </w:tcMar>
            <w:hideMark/>
          </w:tcPr>
          <w:p w14:paraId="60B380F1" w14:textId="77777777" w:rsidR="00EB2066" w:rsidRPr="00FF430B" w:rsidRDefault="00EB2066" w:rsidP="00C95B3E">
            <w:pPr>
              <w:jc w:val="center"/>
              <w:rPr>
                <w:noProof w:val="0"/>
              </w:rPr>
            </w:pPr>
            <w:r w:rsidRPr="00FF430B">
              <w:rPr>
                <w:b/>
                <w:bCs/>
                <w:noProof w:val="0"/>
              </w:rPr>
              <w:t>Antreprenorul/Prestatorul de lucrări/de servicii de proiectare</w:t>
            </w:r>
          </w:p>
          <w:p w14:paraId="61668A7F" w14:textId="77777777" w:rsidR="00EB2066" w:rsidRPr="00FF430B" w:rsidRDefault="00EB2066" w:rsidP="00C95B3E">
            <w:pPr>
              <w:ind w:firstLine="567"/>
              <w:jc w:val="both"/>
              <w:rPr>
                <w:noProof w:val="0"/>
              </w:rPr>
            </w:pPr>
            <w:r w:rsidRPr="00FF430B">
              <w:rPr>
                <w:noProof w:val="0"/>
              </w:rPr>
              <w:t> </w:t>
            </w:r>
          </w:p>
          <w:p w14:paraId="35DC0806" w14:textId="77777777" w:rsidR="00EB2066" w:rsidRPr="00FF430B" w:rsidRDefault="00EB2066" w:rsidP="00C95B3E">
            <w:pPr>
              <w:ind w:firstLine="567"/>
              <w:jc w:val="both"/>
              <w:rPr>
                <w:noProof w:val="0"/>
              </w:rPr>
            </w:pPr>
            <w:r w:rsidRPr="00FF430B">
              <w:rPr>
                <w:noProof w:val="0"/>
              </w:rPr>
              <w:t> </w:t>
            </w:r>
          </w:p>
        </w:tc>
        <w:tc>
          <w:tcPr>
            <w:tcW w:w="1892" w:type="dxa"/>
            <w:tcBorders>
              <w:top w:val="nil"/>
              <w:left w:val="nil"/>
              <w:bottom w:val="nil"/>
              <w:right w:val="nil"/>
            </w:tcBorders>
          </w:tcPr>
          <w:p w14:paraId="552C9882" w14:textId="77777777" w:rsidR="00EB2066" w:rsidRPr="00FF430B" w:rsidRDefault="00EB2066" w:rsidP="00C95B3E">
            <w:pPr>
              <w:keepNext/>
              <w:keepLines/>
              <w:spacing w:before="200"/>
              <w:jc w:val="both"/>
              <w:outlineLvl w:val="2"/>
              <w:rPr>
                <w:b/>
                <w:bCs/>
                <w:noProof w:val="0"/>
              </w:rPr>
            </w:pPr>
          </w:p>
        </w:tc>
        <w:tc>
          <w:tcPr>
            <w:tcW w:w="2835" w:type="dxa"/>
            <w:gridSpan w:val="2"/>
            <w:tcBorders>
              <w:top w:val="nil"/>
              <w:left w:val="nil"/>
              <w:bottom w:val="nil"/>
              <w:right w:val="nil"/>
            </w:tcBorders>
            <w:tcMar>
              <w:top w:w="24" w:type="dxa"/>
              <w:left w:w="48" w:type="dxa"/>
              <w:bottom w:w="24" w:type="dxa"/>
              <w:right w:w="48" w:type="dxa"/>
            </w:tcMar>
            <w:hideMark/>
          </w:tcPr>
          <w:p w14:paraId="2AE39443" w14:textId="77777777" w:rsidR="00EB2066" w:rsidRPr="00FF430B" w:rsidRDefault="00EB2066" w:rsidP="00C95B3E">
            <w:pPr>
              <w:rPr>
                <w:noProof w:val="0"/>
              </w:rPr>
            </w:pPr>
            <w:r w:rsidRPr="00FF430B">
              <w:rPr>
                <w:b/>
                <w:bCs/>
                <w:noProof w:val="0"/>
              </w:rPr>
              <w:t xml:space="preserve">                                  Beneficiar</w:t>
            </w:r>
          </w:p>
          <w:p w14:paraId="77BB8A6E" w14:textId="77777777" w:rsidR="00EB2066" w:rsidRPr="00FF430B" w:rsidRDefault="00EB2066" w:rsidP="00C95B3E">
            <w:pPr>
              <w:ind w:firstLine="567"/>
              <w:jc w:val="both"/>
              <w:rPr>
                <w:noProof w:val="0"/>
              </w:rPr>
            </w:pPr>
          </w:p>
          <w:p w14:paraId="70BA91B9" w14:textId="77777777" w:rsidR="00EB2066" w:rsidRPr="00FF430B" w:rsidRDefault="00EB2066" w:rsidP="00C95B3E">
            <w:pPr>
              <w:ind w:firstLine="567"/>
              <w:jc w:val="both"/>
              <w:rPr>
                <w:noProof w:val="0"/>
              </w:rPr>
            </w:pPr>
            <w:r w:rsidRPr="00FF430B">
              <w:rPr>
                <w:noProof w:val="0"/>
              </w:rPr>
              <w:t> </w:t>
            </w:r>
          </w:p>
          <w:p w14:paraId="40755879" w14:textId="77777777" w:rsidR="00EB2066" w:rsidRPr="00FF430B" w:rsidRDefault="00EB2066" w:rsidP="00C95B3E">
            <w:pPr>
              <w:ind w:firstLine="567"/>
              <w:jc w:val="both"/>
              <w:rPr>
                <w:noProof w:val="0"/>
              </w:rPr>
            </w:pPr>
          </w:p>
        </w:tc>
      </w:tr>
    </w:tbl>
    <w:p w14:paraId="74CE6A85" w14:textId="77777777" w:rsidR="00EB2066" w:rsidRPr="00FF430B" w:rsidRDefault="00EB2066" w:rsidP="00EB2066">
      <w:pPr>
        <w:ind w:firstLine="567"/>
        <w:jc w:val="both"/>
        <w:rPr>
          <w:noProof w:val="0"/>
        </w:rPr>
      </w:pPr>
    </w:p>
    <w:p w14:paraId="2DD967D4" w14:textId="77777777" w:rsidR="00EB2066" w:rsidRPr="00FF430B" w:rsidRDefault="00EB2066" w:rsidP="00EB2066">
      <w:pPr>
        <w:ind w:firstLine="567"/>
        <w:jc w:val="both"/>
        <w:rPr>
          <w:noProof w:val="0"/>
        </w:rPr>
      </w:pPr>
    </w:p>
    <w:p w14:paraId="1AE1B8BB" w14:textId="77777777" w:rsidR="00EB2066" w:rsidRPr="00FF430B" w:rsidRDefault="00EB2066" w:rsidP="00EB2066">
      <w:pPr>
        <w:jc w:val="both"/>
        <w:rPr>
          <w:noProof w:val="0"/>
        </w:rPr>
      </w:pPr>
    </w:p>
    <w:p w14:paraId="607899E0" w14:textId="77777777" w:rsidR="00EB2066" w:rsidRPr="00FF430B" w:rsidRDefault="00EB2066" w:rsidP="00EB2066">
      <w:pPr>
        <w:ind w:firstLine="567"/>
        <w:jc w:val="both"/>
        <w:rPr>
          <w:noProof w:val="0"/>
        </w:rPr>
      </w:pPr>
      <w:r w:rsidRPr="00FF430B">
        <w:rPr>
          <w:noProof w:val="0"/>
        </w:rPr>
        <w:t> </w:t>
      </w:r>
    </w:p>
    <w:p w14:paraId="28EF1727" w14:textId="77777777" w:rsidR="0042213A" w:rsidRDefault="0042213A" w:rsidP="00EB2066">
      <w:pPr>
        <w:jc w:val="right"/>
        <w:rPr>
          <w:noProof w:val="0"/>
        </w:rPr>
      </w:pPr>
    </w:p>
    <w:p w14:paraId="083FB42B" w14:textId="77777777" w:rsidR="0042213A" w:rsidRDefault="0042213A" w:rsidP="00EB2066">
      <w:pPr>
        <w:jc w:val="right"/>
        <w:rPr>
          <w:noProof w:val="0"/>
        </w:rPr>
      </w:pPr>
    </w:p>
    <w:p w14:paraId="182BC195" w14:textId="77777777" w:rsidR="0042213A" w:rsidRDefault="0042213A" w:rsidP="00EB2066">
      <w:pPr>
        <w:jc w:val="right"/>
        <w:rPr>
          <w:noProof w:val="0"/>
        </w:rPr>
      </w:pPr>
    </w:p>
    <w:p w14:paraId="721250B8" w14:textId="77777777" w:rsidR="0042213A" w:rsidRDefault="0042213A" w:rsidP="00EB2066">
      <w:pPr>
        <w:jc w:val="right"/>
        <w:rPr>
          <w:noProof w:val="0"/>
        </w:rPr>
      </w:pPr>
    </w:p>
    <w:p w14:paraId="401B02A1" w14:textId="77777777" w:rsidR="0042213A" w:rsidRDefault="0042213A" w:rsidP="00EB2066">
      <w:pPr>
        <w:jc w:val="right"/>
        <w:rPr>
          <w:noProof w:val="0"/>
        </w:rPr>
      </w:pPr>
    </w:p>
    <w:p w14:paraId="3838ED5A" w14:textId="77777777" w:rsidR="0042213A" w:rsidRDefault="0042213A" w:rsidP="00EB2066">
      <w:pPr>
        <w:jc w:val="right"/>
        <w:rPr>
          <w:noProof w:val="0"/>
        </w:rPr>
      </w:pPr>
    </w:p>
    <w:p w14:paraId="5ADF8F6A" w14:textId="77777777" w:rsidR="0042213A" w:rsidRDefault="0042213A" w:rsidP="00EB2066">
      <w:pPr>
        <w:jc w:val="right"/>
        <w:rPr>
          <w:noProof w:val="0"/>
        </w:rPr>
      </w:pPr>
    </w:p>
    <w:p w14:paraId="52331C7B" w14:textId="77777777" w:rsidR="0042213A" w:rsidRDefault="0042213A" w:rsidP="00EB2066">
      <w:pPr>
        <w:jc w:val="right"/>
        <w:rPr>
          <w:noProof w:val="0"/>
        </w:rPr>
      </w:pPr>
    </w:p>
    <w:p w14:paraId="47A42031" w14:textId="77777777" w:rsidR="0042213A" w:rsidRDefault="0042213A" w:rsidP="00EB2066">
      <w:pPr>
        <w:jc w:val="right"/>
        <w:rPr>
          <w:noProof w:val="0"/>
        </w:rPr>
      </w:pPr>
    </w:p>
    <w:p w14:paraId="3C105452" w14:textId="77777777" w:rsidR="0042213A" w:rsidRDefault="0042213A" w:rsidP="00EB2066">
      <w:pPr>
        <w:jc w:val="right"/>
        <w:rPr>
          <w:noProof w:val="0"/>
        </w:rPr>
      </w:pPr>
    </w:p>
    <w:p w14:paraId="0FA5304E" w14:textId="77777777" w:rsidR="0042213A" w:rsidRDefault="0042213A" w:rsidP="00EB2066">
      <w:pPr>
        <w:jc w:val="right"/>
        <w:rPr>
          <w:noProof w:val="0"/>
        </w:rPr>
      </w:pPr>
    </w:p>
    <w:p w14:paraId="1E35EBBD" w14:textId="77777777" w:rsidR="0042213A" w:rsidRDefault="0042213A" w:rsidP="00EB2066">
      <w:pPr>
        <w:jc w:val="right"/>
        <w:rPr>
          <w:noProof w:val="0"/>
        </w:rPr>
      </w:pPr>
    </w:p>
    <w:p w14:paraId="6CF3B2E6" w14:textId="77777777" w:rsidR="0042213A" w:rsidRDefault="0042213A" w:rsidP="00EB2066">
      <w:pPr>
        <w:jc w:val="right"/>
        <w:rPr>
          <w:noProof w:val="0"/>
        </w:rPr>
      </w:pPr>
    </w:p>
    <w:p w14:paraId="4A93A411" w14:textId="77777777" w:rsidR="0042213A" w:rsidRDefault="0042213A" w:rsidP="00EB2066">
      <w:pPr>
        <w:jc w:val="right"/>
        <w:rPr>
          <w:noProof w:val="0"/>
        </w:rPr>
      </w:pPr>
    </w:p>
    <w:p w14:paraId="25D9F9D2" w14:textId="77777777" w:rsidR="0042213A" w:rsidRDefault="0042213A" w:rsidP="00EB2066">
      <w:pPr>
        <w:jc w:val="right"/>
        <w:rPr>
          <w:noProof w:val="0"/>
        </w:rPr>
      </w:pPr>
    </w:p>
    <w:p w14:paraId="0DB40C35" w14:textId="3AA9791B" w:rsidR="00EB2066" w:rsidRPr="00FF430B" w:rsidRDefault="00EB2066" w:rsidP="00EB2066">
      <w:pPr>
        <w:jc w:val="right"/>
        <w:rPr>
          <w:noProof w:val="0"/>
        </w:rPr>
      </w:pPr>
      <w:r w:rsidRPr="00FF430B">
        <w:rPr>
          <w:noProof w:val="0"/>
        </w:rPr>
        <w:lastRenderedPageBreak/>
        <w:t>Anexa nr.</w:t>
      </w:r>
      <w:r>
        <w:rPr>
          <w:noProof w:val="0"/>
        </w:rPr>
        <w:t xml:space="preserve"> </w:t>
      </w:r>
      <w:r w:rsidRPr="00FF430B">
        <w:rPr>
          <w:noProof w:val="0"/>
        </w:rPr>
        <w:t>2</w:t>
      </w:r>
    </w:p>
    <w:p w14:paraId="4F44FAF6" w14:textId="77777777" w:rsidR="00EB2066" w:rsidRPr="00FF430B" w:rsidRDefault="00EB2066" w:rsidP="00EB2066">
      <w:pPr>
        <w:jc w:val="right"/>
        <w:rPr>
          <w:noProof w:val="0"/>
        </w:rPr>
      </w:pPr>
      <w:r w:rsidRPr="00FF430B">
        <w:rPr>
          <w:noProof w:val="0"/>
        </w:rPr>
        <w:t>la Contractul nr.__________</w:t>
      </w:r>
    </w:p>
    <w:p w14:paraId="245C8191" w14:textId="0832A3D2" w:rsidR="00EB2066" w:rsidRDefault="00EB2066" w:rsidP="00EB2066">
      <w:pPr>
        <w:jc w:val="right"/>
        <w:rPr>
          <w:noProof w:val="0"/>
        </w:rPr>
      </w:pPr>
      <w:r w:rsidRPr="00FF430B">
        <w:rPr>
          <w:noProof w:val="0"/>
        </w:rPr>
        <w:t>din “____” ________ 20___</w:t>
      </w:r>
    </w:p>
    <w:p w14:paraId="19C35222" w14:textId="7532A795" w:rsidR="00AD2255" w:rsidRDefault="00AD2255" w:rsidP="00EB2066">
      <w:pPr>
        <w:jc w:val="right"/>
        <w:rPr>
          <w:noProof w:val="0"/>
        </w:rPr>
      </w:pPr>
    </w:p>
    <w:p w14:paraId="3353F90A" w14:textId="3785BC7D" w:rsidR="00AD2255" w:rsidRDefault="00AD2255" w:rsidP="00EB2066">
      <w:pPr>
        <w:jc w:val="right"/>
        <w:rPr>
          <w:noProof w:val="0"/>
        </w:rPr>
      </w:pPr>
    </w:p>
    <w:p w14:paraId="209CE8AB" w14:textId="3E96B91E" w:rsidR="00AD2255" w:rsidRDefault="00AD2255" w:rsidP="00EB2066">
      <w:pPr>
        <w:jc w:val="right"/>
        <w:rPr>
          <w:noProof w:val="0"/>
        </w:rPr>
      </w:pPr>
    </w:p>
    <w:p w14:paraId="37489B4D" w14:textId="777AA5EC" w:rsidR="00AD2255" w:rsidRPr="00FF430B" w:rsidRDefault="00AD2255" w:rsidP="00AD2255">
      <w:pPr>
        <w:rPr>
          <w:noProof w:val="0"/>
        </w:rPr>
      </w:pPr>
      <w:r w:rsidRPr="00FF430B">
        <w:rPr>
          <w:b/>
          <w:noProof w:val="0"/>
        </w:rPr>
        <w:t>SPECIFICAŢII DE PREŢ</w:t>
      </w:r>
    </w:p>
    <w:p w14:paraId="31EDA8E6" w14:textId="77777777" w:rsidR="00EB2066" w:rsidRDefault="00EB2066" w:rsidP="00EB2066">
      <w:pPr>
        <w:jc w:val="both"/>
        <w:rPr>
          <w:b/>
          <w:noProof w:val="0"/>
        </w:rPr>
      </w:pPr>
    </w:p>
    <w:p w14:paraId="629BEEAA" w14:textId="21BDC4C6" w:rsidR="00EB2066" w:rsidRPr="00FF430B" w:rsidRDefault="00EB2066" w:rsidP="00EB2066">
      <w:pPr>
        <w:jc w:val="both"/>
        <w:rPr>
          <w:noProof w:val="0"/>
        </w:rPr>
      </w:pPr>
      <w:r w:rsidRPr="00FF430B">
        <w:rPr>
          <w:b/>
          <w:noProof w:val="0"/>
        </w:rPr>
        <w:t xml:space="preserve">        </w:t>
      </w:r>
    </w:p>
    <w:tbl>
      <w:tblPr>
        <w:tblpPr w:leftFromText="141" w:rightFromText="141" w:vertAnchor="text" w:horzAnchor="margin" w:tblpXSpec="center" w:tblpY="-62"/>
        <w:tblOverlap w:val="never"/>
        <w:tblW w:w="9631" w:type="dxa"/>
        <w:tblLayout w:type="fixed"/>
        <w:tblCellMar>
          <w:top w:w="15" w:type="dxa"/>
          <w:left w:w="15" w:type="dxa"/>
          <w:bottom w:w="15" w:type="dxa"/>
          <w:right w:w="15" w:type="dxa"/>
        </w:tblCellMar>
        <w:tblLook w:val="04A0" w:firstRow="1" w:lastRow="0" w:firstColumn="1" w:lastColumn="0" w:noHBand="0" w:noVBand="1"/>
      </w:tblPr>
      <w:tblGrid>
        <w:gridCol w:w="559"/>
        <w:gridCol w:w="2694"/>
        <w:gridCol w:w="850"/>
        <w:gridCol w:w="709"/>
        <w:gridCol w:w="709"/>
        <w:gridCol w:w="1134"/>
        <w:gridCol w:w="992"/>
        <w:gridCol w:w="1984"/>
      </w:tblGrid>
      <w:tr w:rsidR="00AD2255" w:rsidRPr="00EC30C2" w14:paraId="5468369A" w14:textId="77777777" w:rsidTr="00AD2255">
        <w:tc>
          <w:tcPr>
            <w:tcW w:w="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131FE39A" w14:textId="77777777" w:rsidR="00EB2066" w:rsidRPr="00FF430B" w:rsidRDefault="00EB2066" w:rsidP="00DC451D">
            <w:pPr>
              <w:jc w:val="center"/>
              <w:rPr>
                <w:b/>
                <w:bCs/>
                <w:noProof w:val="0"/>
              </w:rPr>
            </w:pPr>
            <w:r w:rsidRPr="00FF430B">
              <w:rPr>
                <w:b/>
                <w:bCs/>
                <w:noProof w:val="0"/>
              </w:rPr>
              <w:t>Nr.</w:t>
            </w:r>
          </w:p>
        </w:tc>
        <w:tc>
          <w:tcPr>
            <w:tcW w:w="26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496B3761" w14:textId="1B514050" w:rsidR="00EB2066" w:rsidRPr="00FF430B" w:rsidRDefault="00EB2066" w:rsidP="00DC451D">
            <w:pPr>
              <w:tabs>
                <w:tab w:val="left" w:pos="369"/>
              </w:tabs>
              <w:jc w:val="center"/>
              <w:rPr>
                <w:b/>
                <w:bCs/>
                <w:noProof w:val="0"/>
              </w:rPr>
            </w:pPr>
            <w:r w:rsidRPr="00FF430B">
              <w:rPr>
                <w:b/>
                <w:bCs/>
                <w:noProof w:val="0"/>
              </w:rPr>
              <w:t>Denumirea</w:t>
            </w:r>
          </w:p>
          <w:p w14:paraId="31385310" w14:textId="171CFCD4" w:rsidR="00EB2066" w:rsidRPr="00FF430B" w:rsidRDefault="00EB2066" w:rsidP="00DC451D">
            <w:pPr>
              <w:tabs>
                <w:tab w:val="left" w:pos="369"/>
              </w:tabs>
              <w:jc w:val="center"/>
              <w:rPr>
                <w:b/>
                <w:bCs/>
                <w:noProof w:val="0"/>
              </w:rPr>
            </w:pPr>
            <w:r w:rsidRPr="00FF430B">
              <w:rPr>
                <w:b/>
                <w:bCs/>
                <w:noProof w:val="0"/>
              </w:rPr>
              <w:t>lucrărilor/</w:t>
            </w:r>
          </w:p>
          <w:p w14:paraId="58D769F2" w14:textId="4E1C1A98" w:rsidR="00EB2066" w:rsidRPr="00FF430B" w:rsidRDefault="00EB2066" w:rsidP="00DC451D">
            <w:pPr>
              <w:tabs>
                <w:tab w:val="left" w:pos="369"/>
              </w:tabs>
              <w:jc w:val="center"/>
              <w:rPr>
                <w:b/>
                <w:bCs/>
                <w:noProof w:val="0"/>
              </w:rPr>
            </w:pPr>
            <w:r w:rsidRPr="00FF430B">
              <w:rPr>
                <w:b/>
                <w:bCs/>
                <w:noProof w:val="0"/>
              </w:rPr>
              <w:t>serviciilor</w:t>
            </w:r>
          </w:p>
          <w:p w14:paraId="5B0860A6" w14:textId="730EF835" w:rsidR="00EB2066" w:rsidRPr="00FF430B" w:rsidRDefault="00EB2066" w:rsidP="00DC451D">
            <w:pPr>
              <w:tabs>
                <w:tab w:val="left" w:pos="369"/>
              </w:tabs>
              <w:jc w:val="center"/>
              <w:rPr>
                <w:b/>
                <w:bCs/>
                <w:noProof w:val="0"/>
              </w:rPr>
            </w:pPr>
            <w:r w:rsidRPr="00FF430B">
              <w:rPr>
                <w:b/>
                <w:bCs/>
                <w:noProof w:val="0"/>
              </w:rPr>
              <w:t xml:space="preserve">    de proiectare</w:t>
            </w:r>
          </w:p>
        </w:tc>
        <w:tc>
          <w:tcPr>
            <w:tcW w:w="85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B70A42F" w14:textId="77777777" w:rsidR="00EB2066" w:rsidRPr="00FF430B" w:rsidRDefault="00EB2066" w:rsidP="00DC451D">
            <w:pPr>
              <w:jc w:val="center"/>
              <w:rPr>
                <w:b/>
                <w:bCs/>
                <w:noProof w:val="0"/>
              </w:rPr>
            </w:pPr>
            <w:r w:rsidRPr="00FF430B">
              <w:rPr>
                <w:b/>
                <w:bCs/>
                <w:noProof w:val="0"/>
              </w:rPr>
              <w:t>Cod CPV</w:t>
            </w: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B577DC8" w14:textId="77777777" w:rsidR="00EB2066" w:rsidRPr="00FF430B" w:rsidRDefault="00EB2066" w:rsidP="00DC451D">
            <w:pPr>
              <w:jc w:val="center"/>
              <w:rPr>
                <w:b/>
                <w:bCs/>
                <w:noProof w:val="0"/>
              </w:rPr>
            </w:pPr>
            <w:r w:rsidRPr="00FF430B">
              <w:rPr>
                <w:b/>
                <w:bCs/>
                <w:noProof w:val="0"/>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46815246" w14:textId="77777777" w:rsidR="00EB2066" w:rsidRPr="00FF430B" w:rsidRDefault="00EB2066" w:rsidP="00DC451D">
            <w:pPr>
              <w:jc w:val="center"/>
              <w:rPr>
                <w:b/>
                <w:bCs/>
                <w:noProof w:val="0"/>
              </w:rPr>
            </w:pPr>
            <w:r w:rsidRPr="00FF430B">
              <w:rPr>
                <w:b/>
                <w:bCs/>
                <w:noProof w:val="0"/>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A3E217E" w14:textId="77777777" w:rsidR="00EB2066" w:rsidRPr="00FF430B" w:rsidRDefault="00EB2066" w:rsidP="00DC451D">
            <w:pPr>
              <w:jc w:val="center"/>
              <w:rPr>
                <w:b/>
                <w:bCs/>
                <w:noProof w:val="0"/>
              </w:rPr>
            </w:pPr>
            <w:r w:rsidRPr="00FF430B">
              <w:rPr>
                <w:b/>
                <w:bCs/>
                <w:noProof w:val="0"/>
              </w:rPr>
              <w:t>Preţul unitar,</w:t>
            </w:r>
          </w:p>
          <w:p w14:paraId="6C97C559" w14:textId="77777777" w:rsidR="00EB2066" w:rsidRPr="00FF430B" w:rsidRDefault="00EB2066" w:rsidP="00DC451D">
            <w:pPr>
              <w:jc w:val="center"/>
              <w:rPr>
                <w:b/>
                <w:bCs/>
                <w:noProof w:val="0"/>
              </w:rPr>
            </w:pPr>
            <w:r w:rsidRPr="00FF430B">
              <w:rPr>
                <w:b/>
                <w:bCs/>
                <w:noProof w:val="0"/>
              </w:rPr>
              <w:t>inclusiv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157ADAB9" w14:textId="77777777" w:rsidR="00EB2066" w:rsidRPr="00FF430B" w:rsidRDefault="00EB2066" w:rsidP="00DC451D">
            <w:pPr>
              <w:jc w:val="center"/>
              <w:rPr>
                <w:b/>
                <w:bCs/>
                <w:noProof w:val="0"/>
              </w:rPr>
            </w:pPr>
            <w:r w:rsidRPr="00FF430B">
              <w:rPr>
                <w:b/>
                <w:bCs/>
                <w:noProof w:val="0"/>
              </w:rPr>
              <w:t>Suma lei MD, inclusiv TVA</w:t>
            </w:r>
          </w:p>
        </w:tc>
        <w:tc>
          <w:tcPr>
            <w:tcW w:w="1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525BA8F" w14:textId="77777777" w:rsidR="00EB2066" w:rsidRPr="00FF430B" w:rsidRDefault="00EB2066" w:rsidP="00DC451D">
            <w:pPr>
              <w:jc w:val="center"/>
              <w:rPr>
                <w:b/>
                <w:bCs/>
                <w:noProof w:val="0"/>
              </w:rPr>
            </w:pPr>
            <w:r w:rsidRPr="00FF430B">
              <w:rPr>
                <w:b/>
                <w:bCs/>
                <w:noProof w:val="0"/>
              </w:rPr>
              <w:t>Termenii de executare/</w:t>
            </w:r>
          </w:p>
          <w:p w14:paraId="3372C123" w14:textId="77777777" w:rsidR="00EB2066" w:rsidRPr="00FF430B" w:rsidRDefault="00EB2066" w:rsidP="00DC451D">
            <w:pPr>
              <w:jc w:val="center"/>
              <w:rPr>
                <w:b/>
                <w:bCs/>
                <w:noProof w:val="0"/>
              </w:rPr>
            </w:pPr>
            <w:r w:rsidRPr="00FF430B">
              <w:rPr>
                <w:b/>
                <w:bCs/>
                <w:noProof w:val="0"/>
              </w:rPr>
              <w:t>prestare</w:t>
            </w:r>
          </w:p>
        </w:tc>
      </w:tr>
      <w:tr w:rsidR="00EB2066" w:rsidRPr="00EC30C2" w14:paraId="3EB2638F" w14:textId="77777777" w:rsidTr="00AD2255">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039873" w14:textId="77777777" w:rsidR="00EB2066" w:rsidRPr="00FF430B" w:rsidRDefault="00EB2066" w:rsidP="00C95B3E">
            <w:pPr>
              <w:jc w:val="both"/>
              <w:rPr>
                <w:noProof w:val="0"/>
              </w:rPr>
            </w:pPr>
            <w:r w:rsidRPr="00FF430B">
              <w:rPr>
                <w:noProof w:val="0"/>
              </w:rPr>
              <w:t>1</w:t>
            </w:r>
          </w:p>
        </w:tc>
        <w:tc>
          <w:tcPr>
            <w:tcW w:w="26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78B046" w14:textId="373EAAA3" w:rsidR="00AD2255" w:rsidRPr="00314842" w:rsidRDefault="00AD2255" w:rsidP="00AD2255">
            <w:pPr>
              <w:jc w:val="center"/>
              <w:rPr>
                <w:rStyle w:val="fontstyle01"/>
                <w:rFonts w:ascii="Times New Roman" w:eastAsiaTheme="majorEastAsia" w:hAnsi="Times New Roman"/>
                <w:b w:val="0"/>
              </w:rPr>
            </w:pPr>
            <w:r w:rsidRPr="00314842">
              <w:rPr>
                <w:bCs/>
              </w:rPr>
              <w:t>S</w:t>
            </w:r>
            <w:r w:rsidRPr="00314842">
              <w:rPr>
                <w:rStyle w:val="fontstyle01"/>
                <w:rFonts w:ascii="Times New Roman" w:eastAsiaTheme="majorEastAsia" w:hAnsi="Times New Roman"/>
                <w:b w:val="0"/>
              </w:rPr>
              <w:t>ervicii de proiectare a rețelelor exterioare de alimentare</w:t>
            </w:r>
            <w:r>
              <w:rPr>
                <w:rStyle w:val="fontstyle01"/>
                <w:rFonts w:ascii="Times New Roman" w:eastAsiaTheme="majorEastAsia" w:hAnsi="Times New Roman"/>
                <w:b w:val="0"/>
              </w:rPr>
              <w:t xml:space="preserve"> </w:t>
            </w:r>
            <w:r w:rsidRPr="00314842">
              <w:rPr>
                <w:rStyle w:val="fontstyle01"/>
                <w:rFonts w:ascii="Times New Roman" w:eastAsiaTheme="majorEastAsia" w:hAnsi="Times New Roman"/>
                <w:b w:val="0"/>
              </w:rPr>
              <w:t>cu energie electrică, apeduct și canalizare</w:t>
            </w:r>
            <w:r>
              <w:rPr>
                <w:rStyle w:val="fontstyle01"/>
                <w:rFonts w:ascii="Times New Roman" w:eastAsiaTheme="majorEastAsia" w:hAnsi="Times New Roman"/>
                <w:b w:val="0"/>
              </w:rPr>
              <w:t xml:space="preserve"> </w:t>
            </w:r>
            <w:r w:rsidRPr="00314842">
              <w:rPr>
                <w:rStyle w:val="fontstyle01"/>
                <w:rFonts w:ascii="Times New Roman" w:eastAsiaTheme="majorEastAsia" w:hAnsi="Times New Roman"/>
                <w:b w:val="0"/>
              </w:rPr>
              <w:t>a CM nr. 4</w:t>
            </w:r>
            <w:r>
              <w:rPr>
                <w:rStyle w:val="fontstyle01"/>
                <w:rFonts w:ascii="Times New Roman" w:eastAsiaTheme="majorEastAsia" w:hAnsi="Times New Roman"/>
                <w:b w:val="0"/>
              </w:rPr>
              <w:t xml:space="preserve"> </w:t>
            </w:r>
            <w:r w:rsidRPr="00314842">
              <w:rPr>
                <w:rStyle w:val="fontstyle01"/>
                <w:rFonts w:ascii="Times New Roman" w:eastAsiaTheme="majorEastAsia" w:hAnsi="Times New Roman"/>
                <w:b w:val="0"/>
              </w:rPr>
              <w:t>din mun. Chișinău,</w:t>
            </w:r>
          </w:p>
          <w:p w14:paraId="4DFC39D6" w14:textId="4A0F6F5B" w:rsidR="00EB2066" w:rsidRPr="00FF430B" w:rsidRDefault="00AD2255" w:rsidP="00AD2255">
            <w:pPr>
              <w:jc w:val="center"/>
              <w:rPr>
                <w:noProof w:val="0"/>
              </w:rPr>
            </w:pPr>
            <w:r w:rsidRPr="00314842">
              <w:rPr>
                <w:rStyle w:val="fontstyle01"/>
                <w:rFonts w:ascii="Times New Roman" w:eastAsiaTheme="majorEastAsia" w:hAnsi="Times New Roman"/>
                <w:b w:val="0"/>
              </w:rPr>
              <w:t>bd. Decebal, nr. 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439A36" w14:textId="1D3C266F" w:rsidR="00EB2066" w:rsidRPr="00FF430B" w:rsidRDefault="00AD2255" w:rsidP="00AD2255">
            <w:pPr>
              <w:jc w:val="center"/>
              <w:rPr>
                <w:noProof w:val="0"/>
              </w:rPr>
            </w:pPr>
            <w:r w:rsidRPr="00997D85">
              <w:rPr>
                <w:bCs/>
                <w:lang w:eastAsia="ru-RU"/>
              </w:rPr>
              <w:t>79930000-2</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7FF0CC" w14:textId="124A75C4" w:rsidR="00EB2066" w:rsidRPr="00FF430B" w:rsidRDefault="00574B42" w:rsidP="00574B42">
            <w:pPr>
              <w:jc w:val="center"/>
              <w:rPr>
                <w:noProof w:val="0"/>
              </w:rPr>
            </w:pPr>
            <w:r>
              <w:rPr>
                <w:noProof w:val="0"/>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457A27" w14:textId="4D948DD5" w:rsidR="00EB2066" w:rsidRPr="00FF430B" w:rsidRDefault="00574B42" w:rsidP="00574B42">
            <w:pPr>
              <w:jc w:val="center"/>
              <w:rPr>
                <w:noProof w:val="0"/>
              </w:rPr>
            </w:pPr>
            <w:r>
              <w:rPr>
                <w:noProof w:val="0"/>
              </w:rPr>
              <w:t>-</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6C2546" w14:textId="77777777" w:rsidR="00EB2066" w:rsidRPr="00FF430B" w:rsidRDefault="00EB2066" w:rsidP="00C95B3E">
            <w:pPr>
              <w:jc w:val="both"/>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DED90E" w14:textId="77777777" w:rsidR="00EB2066" w:rsidRPr="00FF430B" w:rsidRDefault="00EB2066" w:rsidP="00C95B3E">
            <w:pPr>
              <w:jc w:val="both"/>
              <w:rPr>
                <w:noProof w:val="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9B3C6" w14:textId="0D6D3765" w:rsidR="00EB2066" w:rsidRPr="00FF430B" w:rsidRDefault="00AD2255" w:rsidP="00AD2255">
            <w:pPr>
              <w:jc w:val="center"/>
              <w:rPr>
                <w:noProof w:val="0"/>
              </w:rPr>
            </w:pPr>
            <w:r>
              <w:rPr>
                <w:bCs/>
                <w:i/>
                <w:iCs/>
                <w:noProof w:val="0"/>
                <w:lang w:eastAsia="ru-RU"/>
              </w:rPr>
              <w:t>Serviciile de proiectare</w:t>
            </w:r>
            <w:r w:rsidRPr="00306E09">
              <w:rPr>
                <w:bCs/>
                <w:i/>
                <w:iCs/>
                <w:noProof w:val="0"/>
                <w:lang w:eastAsia="ru-RU"/>
              </w:rPr>
              <w:t xml:space="preserve"> vor fi executate în termen de</w:t>
            </w:r>
            <w:r w:rsidRPr="00306E09">
              <w:rPr>
                <w:b/>
                <w:noProof w:val="0"/>
                <w:lang w:eastAsia="ru-RU"/>
              </w:rPr>
              <w:t xml:space="preserve"> </w:t>
            </w:r>
            <w:r w:rsidRPr="00165302">
              <w:rPr>
                <w:bCs/>
                <w:i/>
                <w:iCs/>
                <w:noProof w:val="0"/>
                <w:lang w:eastAsia="ru-RU"/>
              </w:rPr>
              <w:t>60</w:t>
            </w:r>
            <w:r w:rsidRPr="00306E09">
              <w:rPr>
                <w:bCs/>
                <w:i/>
                <w:iCs/>
                <w:noProof w:val="0"/>
                <w:lang w:eastAsia="ru-RU"/>
              </w:rPr>
              <w:t xml:space="preserve"> zile </w:t>
            </w:r>
            <w:r>
              <w:rPr>
                <w:bCs/>
                <w:i/>
                <w:iCs/>
                <w:noProof w:val="0"/>
                <w:lang w:eastAsia="ru-RU"/>
              </w:rPr>
              <w:t>calendaristice</w:t>
            </w:r>
            <w:r w:rsidRPr="00306E09">
              <w:rPr>
                <w:b/>
                <w:noProof w:val="0"/>
                <w:lang w:eastAsia="ru-RU"/>
              </w:rPr>
              <w:t xml:space="preserve"> </w:t>
            </w:r>
            <w:r w:rsidRPr="00306E09">
              <w:rPr>
                <w:bCs/>
                <w:i/>
                <w:iCs/>
                <w:noProof w:val="0"/>
                <w:lang w:eastAsia="ru-RU"/>
              </w:rPr>
              <w:t>din data semnării</w:t>
            </w:r>
            <w:r w:rsidRPr="00306E09">
              <w:rPr>
                <w:b/>
                <w:noProof w:val="0"/>
                <w:lang w:eastAsia="ru-RU"/>
              </w:rPr>
              <w:t xml:space="preserve"> </w:t>
            </w:r>
            <w:r w:rsidRPr="00306E09">
              <w:rPr>
                <w:bCs/>
                <w:i/>
                <w:iCs/>
                <w:noProof w:val="0"/>
                <w:lang w:eastAsia="ru-RU"/>
              </w:rPr>
              <w:t>contractului.</w:t>
            </w:r>
          </w:p>
        </w:tc>
      </w:tr>
      <w:tr w:rsidR="00EB2066" w:rsidRPr="00EC30C2" w14:paraId="41DFBB64" w14:textId="77777777" w:rsidTr="00AD2255">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23A5E" w14:textId="77777777" w:rsidR="00EB2066" w:rsidRPr="00FF430B" w:rsidRDefault="00EB2066" w:rsidP="00C95B3E">
            <w:pPr>
              <w:jc w:val="both"/>
              <w:rPr>
                <w:noProof w:val="0"/>
              </w:rPr>
            </w:pPr>
          </w:p>
        </w:tc>
        <w:tc>
          <w:tcPr>
            <w:tcW w:w="26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A604AF" w14:textId="77777777" w:rsidR="00EB2066" w:rsidRPr="00FF430B" w:rsidRDefault="00EB2066" w:rsidP="00C95B3E">
            <w:pPr>
              <w:jc w:val="both"/>
              <w:rPr>
                <w:noProof w:val="0"/>
              </w:rPr>
            </w:pPr>
            <w:r w:rsidRPr="00FF430B">
              <w:rPr>
                <w:b/>
                <w:bCs/>
                <w:noProof w:val="0"/>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0E93ED" w14:textId="77777777" w:rsidR="00EB2066" w:rsidRPr="00FF430B" w:rsidRDefault="00EB2066" w:rsidP="00C95B3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DC995" w14:textId="77777777" w:rsidR="00EB2066" w:rsidRPr="00FF430B" w:rsidRDefault="00EB2066" w:rsidP="00C95B3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B34D8" w14:textId="77777777" w:rsidR="00EB2066" w:rsidRPr="00FF430B" w:rsidRDefault="00EB2066" w:rsidP="00C95B3E">
            <w:pPr>
              <w:jc w:val="both"/>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670289" w14:textId="77777777" w:rsidR="00EB2066" w:rsidRPr="00FF430B" w:rsidRDefault="00EB2066" w:rsidP="00C95B3E">
            <w:pPr>
              <w:jc w:val="both"/>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900DC" w14:textId="77777777" w:rsidR="00EB2066" w:rsidRPr="00FF430B" w:rsidRDefault="00EB2066" w:rsidP="00C95B3E">
            <w:pPr>
              <w:jc w:val="both"/>
              <w:rPr>
                <w:noProof w:val="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02CF83" w14:textId="77777777" w:rsidR="00EB2066" w:rsidRPr="00FF430B" w:rsidRDefault="00EB2066" w:rsidP="00C95B3E">
            <w:pPr>
              <w:jc w:val="both"/>
              <w:rPr>
                <w:noProof w:val="0"/>
              </w:rPr>
            </w:pPr>
          </w:p>
        </w:tc>
      </w:tr>
      <w:tr w:rsidR="00EB2066" w:rsidRPr="00EC30C2" w14:paraId="5170C530" w14:textId="77777777" w:rsidTr="00AD2255">
        <w:tc>
          <w:tcPr>
            <w:tcW w:w="9631" w:type="dxa"/>
            <w:gridSpan w:val="8"/>
            <w:tcBorders>
              <w:top w:val="single" w:sz="6" w:space="0" w:color="000000"/>
              <w:left w:val="nil"/>
              <w:bottom w:val="nil"/>
              <w:right w:val="nil"/>
            </w:tcBorders>
            <w:tcMar>
              <w:top w:w="24" w:type="dxa"/>
              <w:left w:w="48" w:type="dxa"/>
              <w:bottom w:w="24" w:type="dxa"/>
              <w:right w:w="48" w:type="dxa"/>
            </w:tcMar>
            <w:hideMark/>
          </w:tcPr>
          <w:p w14:paraId="3F24CD43" w14:textId="77777777" w:rsidR="00EB2066" w:rsidRPr="00FF430B" w:rsidRDefault="00EB2066" w:rsidP="00C95B3E">
            <w:pPr>
              <w:jc w:val="both"/>
              <w:rPr>
                <w:noProof w:val="0"/>
              </w:rPr>
            </w:pPr>
            <w:r w:rsidRPr="00FF430B">
              <w:rPr>
                <w:noProof w:val="0"/>
              </w:rPr>
              <w:t> </w:t>
            </w:r>
          </w:p>
          <w:p w14:paraId="01E34654" w14:textId="77777777" w:rsidR="00EB2066" w:rsidRPr="00FF430B" w:rsidRDefault="00EB2066" w:rsidP="00C95B3E">
            <w:pPr>
              <w:jc w:val="both"/>
              <w:rPr>
                <w:noProof w:val="0"/>
              </w:rPr>
            </w:pPr>
          </w:p>
          <w:p w14:paraId="070DC6D5" w14:textId="77777777" w:rsidR="00EB2066" w:rsidRPr="00FF430B" w:rsidRDefault="00EB2066" w:rsidP="00C95B3E">
            <w:pPr>
              <w:jc w:val="both"/>
              <w:rPr>
                <w:noProof w:val="0"/>
              </w:rPr>
            </w:pPr>
          </w:p>
          <w:p w14:paraId="36918358" w14:textId="77777777" w:rsidR="00EB2066" w:rsidRPr="00FF430B" w:rsidRDefault="00EB2066" w:rsidP="00C95B3E">
            <w:pPr>
              <w:jc w:val="both"/>
              <w:rPr>
                <w:noProof w:val="0"/>
              </w:rPr>
            </w:pPr>
          </w:p>
          <w:p w14:paraId="076886A7" w14:textId="77777777" w:rsidR="00EB2066" w:rsidRPr="00FF430B" w:rsidRDefault="00EB2066" w:rsidP="00C95B3E">
            <w:pPr>
              <w:jc w:val="both"/>
              <w:rPr>
                <w:noProof w:val="0"/>
              </w:rPr>
            </w:pPr>
          </w:p>
          <w:p w14:paraId="500267FE" w14:textId="77777777" w:rsidR="00EB2066" w:rsidRPr="00FF430B" w:rsidRDefault="00EB2066" w:rsidP="00C95B3E">
            <w:pPr>
              <w:jc w:val="both"/>
              <w:rPr>
                <w:noProof w:val="0"/>
              </w:rPr>
            </w:pPr>
          </w:p>
          <w:p w14:paraId="075C6560" w14:textId="77777777" w:rsidR="00EB2066" w:rsidRPr="00FF430B" w:rsidRDefault="00EB2066" w:rsidP="00C95B3E">
            <w:pPr>
              <w:jc w:val="both"/>
              <w:rPr>
                <w:noProof w:val="0"/>
              </w:rPr>
            </w:pPr>
          </w:p>
          <w:p w14:paraId="7EA9CF24" w14:textId="77777777" w:rsidR="00EB2066" w:rsidRPr="00FF430B" w:rsidRDefault="00EB2066" w:rsidP="00C95B3E">
            <w:pPr>
              <w:jc w:val="both"/>
              <w:rPr>
                <w:noProof w:val="0"/>
              </w:rPr>
            </w:pPr>
          </w:p>
          <w:p w14:paraId="537C8BEB" w14:textId="77777777" w:rsidR="00EB2066" w:rsidRPr="00FF430B" w:rsidRDefault="00EB2066" w:rsidP="00C95B3E">
            <w:pPr>
              <w:jc w:val="both"/>
              <w:rPr>
                <w:noProof w:val="0"/>
              </w:rPr>
            </w:pPr>
          </w:p>
          <w:p w14:paraId="6C108950" w14:textId="77777777" w:rsidR="00EB2066" w:rsidRPr="00FF430B" w:rsidRDefault="00EB2066" w:rsidP="00C95B3E">
            <w:pPr>
              <w:jc w:val="center"/>
              <w:rPr>
                <w:noProof w:val="0"/>
              </w:rPr>
            </w:pPr>
            <w:r w:rsidRPr="00FF430B">
              <w:rPr>
                <w:b/>
                <w:bCs/>
                <w:noProof w:val="0"/>
              </w:rPr>
              <w:t>SEMNĂTURILE PĂRŢILOR</w:t>
            </w:r>
          </w:p>
        </w:tc>
      </w:tr>
      <w:tr w:rsidR="00EB2066" w:rsidRPr="00EC30C2" w14:paraId="32D10253" w14:textId="77777777" w:rsidTr="00AD2255">
        <w:tc>
          <w:tcPr>
            <w:tcW w:w="5521" w:type="dxa"/>
            <w:gridSpan w:val="5"/>
            <w:tcBorders>
              <w:top w:val="nil"/>
              <w:left w:val="nil"/>
              <w:bottom w:val="nil"/>
              <w:right w:val="nil"/>
            </w:tcBorders>
            <w:tcMar>
              <w:top w:w="24" w:type="dxa"/>
              <w:left w:w="48" w:type="dxa"/>
              <w:bottom w:w="24" w:type="dxa"/>
              <w:right w:w="48" w:type="dxa"/>
            </w:tcMar>
            <w:hideMark/>
          </w:tcPr>
          <w:p w14:paraId="6E49977B" w14:textId="77777777" w:rsidR="00EB2066" w:rsidRPr="00FF430B" w:rsidRDefault="00EB2066" w:rsidP="00C95B3E">
            <w:pPr>
              <w:jc w:val="center"/>
              <w:rPr>
                <w:b/>
                <w:bCs/>
                <w:noProof w:val="0"/>
              </w:rPr>
            </w:pPr>
            <w:r w:rsidRPr="00FF430B">
              <w:rPr>
                <w:b/>
                <w:bCs/>
                <w:noProof w:val="0"/>
              </w:rPr>
              <w:t>Antreprenorul/Prestatorul de lucrări/</w:t>
            </w:r>
          </w:p>
          <w:p w14:paraId="184529BF" w14:textId="77777777" w:rsidR="00EB2066" w:rsidRPr="00FF430B" w:rsidRDefault="00EB2066" w:rsidP="00C95B3E">
            <w:pPr>
              <w:jc w:val="center"/>
              <w:rPr>
                <w:noProof w:val="0"/>
              </w:rPr>
            </w:pPr>
            <w:r w:rsidRPr="00FF430B">
              <w:rPr>
                <w:b/>
                <w:bCs/>
                <w:noProof w:val="0"/>
              </w:rPr>
              <w:t>de servicii de proiectare</w:t>
            </w:r>
          </w:p>
          <w:p w14:paraId="305F32C5" w14:textId="77777777" w:rsidR="00EB2066" w:rsidRPr="00FF430B" w:rsidRDefault="00EB2066" w:rsidP="00C95B3E">
            <w:pPr>
              <w:ind w:firstLine="567"/>
              <w:jc w:val="both"/>
              <w:rPr>
                <w:noProof w:val="0"/>
              </w:rPr>
            </w:pPr>
            <w:r w:rsidRPr="00FF430B">
              <w:rPr>
                <w:noProof w:val="0"/>
              </w:rPr>
              <w:t> </w:t>
            </w:r>
          </w:p>
          <w:p w14:paraId="4F2B73C0" w14:textId="77777777" w:rsidR="00EB2066" w:rsidRPr="00FF430B" w:rsidRDefault="00EB2066" w:rsidP="00C95B3E">
            <w:pPr>
              <w:ind w:firstLine="567"/>
              <w:jc w:val="both"/>
              <w:rPr>
                <w:noProof w:val="0"/>
              </w:rPr>
            </w:pPr>
          </w:p>
        </w:tc>
        <w:tc>
          <w:tcPr>
            <w:tcW w:w="4110" w:type="dxa"/>
            <w:gridSpan w:val="3"/>
            <w:tcBorders>
              <w:top w:val="nil"/>
              <w:left w:val="nil"/>
              <w:bottom w:val="nil"/>
              <w:right w:val="nil"/>
            </w:tcBorders>
            <w:tcMar>
              <w:top w:w="24" w:type="dxa"/>
              <w:left w:w="48" w:type="dxa"/>
              <w:bottom w:w="24" w:type="dxa"/>
              <w:right w:w="48" w:type="dxa"/>
            </w:tcMar>
            <w:hideMark/>
          </w:tcPr>
          <w:p w14:paraId="510471D4" w14:textId="77777777" w:rsidR="00EB2066" w:rsidRPr="00FF430B" w:rsidRDefault="00EB2066" w:rsidP="00C95B3E">
            <w:pPr>
              <w:jc w:val="center"/>
              <w:rPr>
                <w:noProof w:val="0"/>
              </w:rPr>
            </w:pPr>
            <w:r w:rsidRPr="00FF430B">
              <w:rPr>
                <w:b/>
                <w:bCs/>
                <w:noProof w:val="0"/>
              </w:rPr>
              <w:t>Beneficiar</w:t>
            </w:r>
          </w:p>
          <w:p w14:paraId="328FAD21" w14:textId="77777777" w:rsidR="00EB2066" w:rsidRPr="00FF430B" w:rsidRDefault="00EB2066" w:rsidP="00C95B3E">
            <w:pPr>
              <w:ind w:firstLine="567"/>
              <w:jc w:val="both"/>
              <w:rPr>
                <w:noProof w:val="0"/>
              </w:rPr>
            </w:pPr>
            <w:r w:rsidRPr="00FF430B">
              <w:rPr>
                <w:noProof w:val="0"/>
              </w:rPr>
              <w:t> </w:t>
            </w:r>
          </w:p>
          <w:p w14:paraId="4CF1A008" w14:textId="77777777" w:rsidR="00EB2066" w:rsidRPr="00FF430B" w:rsidRDefault="00EB2066" w:rsidP="00C95B3E">
            <w:pPr>
              <w:ind w:firstLine="567"/>
              <w:jc w:val="both"/>
              <w:rPr>
                <w:noProof w:val="0"/>
              </w:rPr>
            </w:pPr>
          </w:p>
          <w:p w14:paraId="6C9532F6" w14:textId="77777777" w:rsidR="00EB2066" w:rsidRPr="00FF430B" w:rsidRDefault="00EB2066" w:rsidP="00C95B3E">
            <w:pPr>
              <w:ind w:firstLine="567"/>
              <w:jc w:val="both"/>
              <w:rPr>
                <w:noProof w:val="0"/>
              </w:rPr>
            </w:pPr>
          </w:p>
        </w:tc>
      </w:tr>
    </w:tbl>
    <w:p w14:paraId="175306D7" w14:textId="77777777" w:rsidR="00EB2066" w:rsidRPr="00FF430B" w:rsidRDefault="00EB2066" w:rsidP="00EB2066">
      <w:pPr>
        <w:keepNext/>
        <w:keepLines/>
        <w:spacing w:before="200"/>
        <w:ind w:firstLine="567"/>
        <w:jc w:val="both"/>
        <w:outlineLvl w:val="2"/>
        <w:rPr>
          <w:noProof w:val="0"/>
        </w:rPr>
      </w:pPr>
    </w:p>
    <w:p w14:paraId="673A3407" w14:textId="77777777" w:rsidR="00EB2066" w:rsidRPr="00FF430B" w:rsidRDefault="00EB2066" w:rsidP="00EB2066">
      <w:pPr>
        <w:tabs>
          <w:tab w:val="left" w:pos="2295"/>
        </w:tabs>
        <w:jc w:val="both"/>
      </w:pPr>
    </w:p>
    <w:p w14:paraId="3EEAED26" w14:textId="77777777" w:rsidR="00EB2066" w:rsidRPr="00FF430B" w:rsidRDefault="00EB2066" w:rsidP="00EB2066">
      <w:pPr>
        <w:autoSpaceDE w:val="0"/>
        <w:autoSpaceDN w:val="0"/>
        <w:adjustRightInd w:val="0"/>
        <w:ind w:right="23"/>
        <w:jc w:val="center"/>
        <w:rPr>
          <w:b/>
          <w:bCs/>
        </w:rPr>
      </w:pPr>
    </w:p>
    <w:p w14:paraId="5598A744" w14:textId="77777777" w:rsidR="00EB2066" w:rsidRPr="00FF430B" w:rsidRDefault="00EB2066" w:rsidP="00EB2066">
      <w:pPr>
        <w:autoSpaceDE w:val="0"/>
        <w:autoSpaceDN w:val="0"/>
        <w:adjustRightInd w:val="0"/>
        <w:ind w:right="23"/>
        <w:jc w:val="center"/>
        <w:rPr>
          <w:b/>
          <w:bCs/>
        </w:rPr>
      </w:pPr>
    </w:p>
    <w:p w14:paraId="5C55BB16" w14:textId="77777777" w:rsidR="00EB2066" w:rsidRPr="00FF430B" w:rsidRDefault="00EB2066" w:rsidP="00EB2066">
      <w:pPr>
        <w:autoSpaceDE w:val="0"/>
        <w:autoSpaceDN w:val="0"/>
        <w:adjustRightInd w:val="0"/>
        <w:ind w:right="23"/>
        <w:jc w:val="center"/>
        <w:rPr>
          <w:b/>
          <w:bCs/>
        </w:rPr>
      </w:pPr>
    </w:p>
    <w:p w14:paraId="5FF71D99" w14:textId="77777777" w:rsidR="00EB2066" w:rsidRPr="00FF430B" w:rsidRDefault="00EB2066" w:rsidP="00EB2066">
      <w:pPr>
        <w:autoSpaceDE w:val="0"/>
        <w:autoSpaceDN w:val="0"/>
        <w:adjustRightInd w:val="0"/>
        <w:ind w:right="23"/>
        <w:jc w:val="center"/>
        <w:rPr>
          <w:b/>
          <w:bCs/>
        </w:rPr>
      </w:pPr>
    </w:p>
    <w:p w14:paraId="263751EC" w14:textId="77777777" w:rsidR="00EB2066" w:rsidRPr="00FF430B" w:rsidRDefault="00EB2066" w:rsidP="00EB2066">
      <w:pPr>
        <w:autoSpaceDE w:val="0"/>
        <w:autoSpaceDN w:val="0"/>
        <w:adjustRightInd w:val="0"/>
        <w:ind w:right="23"/>
        <w:jc w:val="center"/>
        <w:rPr>
          <w:b/>
          <w:bCs/>
        </w:rPr>
      </w:pPr>
    </w:p>
    <w:p w14:paraId="334E8E52" w14:textId="77777777" w:rsidR="00EB2066" w:rsidRPr="00FF430B" w:rsidRDefault="00EB2066" w:rsidP="00EB2066">
      <w:pPr>
        <w:autoSpaceDE w:val="0"/>
        <w:autoSpaceDN w:val="0"/>
        <w:adjustRightInd w:val="0"/>
        <w:ind w:right="23"/>
        <w:jc w:val="center"/>
        <w:rPr>
          <w:b/>
          <w:bCs/>
        </w:rPr>
      </w:pPr>
    </w:p>
    <w:p w14:paraId="67B6B37B" w14:textId="77777777" w:rsidR="00EB2066" w:rsidRPr="00FF430B" w:rsidRDefault="00EB2066" w:rsidP="00EB2066">
      <w:pPr>
        <w:autoSpaceDE w:val="0"/>
        <w:autoSpaceDN w:val="0"/>
        <w:adjustRightInd w:val="0"/>
        <w:ind w:right="23"/>
        <w:jc w:val="center"/>
        <w:rPr>
          <w:b/>
          <w:bCs/>
        </w:rPr>
      </w:pPr>
    </w:p>
    <w:p w14:paraId="671071C3" w14:textId="77777777" w:rsidR="00EB2066" w:rsidRPr="00FF430B" w:rsidRDefault="00EB2066" w:rsidP="00EB2066">
      <w:pPr>
        <w:autoSpaceDE w:val="0"/>
        <w:autoSpaceDN w:val="0"/>
        <w:adjustRightInd w:val="0"/>
        <w:ind w:right="23"/>
        <w:jc w:val="center"/>
        <w:rPr>
          <w:b/>
          <w:bCs/>
        </w:rPr>
      </w:pPr>
    </w:p>
    <w:p w14:paraId="7CE93E3F" w14:textId="77777777" w:rsidR="00EB2066" w:rsidRPr="00FF430B" w:rsidRDefault="00EB2066" w:rsidP="00EB2066">
      <w:pPr>
        <w:autoSpaceDE w:val="0"/>
        <w:autoSpaceDN w:val="0"/>
        <w:adjustRightInd w:val="0"/>
        <w:ind w:right="23"/>
        <w:jc w:val="center"/>
        <w:rPr>
          <w:b/>
          <w:bCs/>
        </w:rPr>
      </w:pPr>
    </w:p>
    <w:p w14:paraId="1B05F31F" w14:textId="77777777" w:rsidR="00EB2066" w:rsidRPr="00FF430B" w:rsidRDefault="00EB2066" w:rsidP="00EB2066">
      <w:pPr>
        <w:autoSpaceDE w:val="0"/>
        <w:autoSpaceDN w:val="0"/>
        <w:adjustRightInd w:val="0"/>
        <w:ind w:right="23"/>
        <w:jc w:val="center"/>
        <w:rPr>
          <w:b/>
          <w:bCs/>
        </w:rPr>
      </w:pPr>
    </w:p>
    <w:p w14:paraId="4E4CA608" w14:textId="77777777" w:rsidR="00EB2066" w:rsidRDefault="00EB2066" w:rsidP="00EB2066">
      <w:pPr>
        <w:autoSpaceDE w:val="0"/>
        <w:autoSpaceDN w:val="0"/>
        <w:adjustRightInd w:val="0"/>
        <w:ind w:right="23"/>
        <w:rPr>
          <w:b/>
          <w:bCs/>
        </w:rPr>
      </w:pPr>
    </w:p>
    <w:p w14:paraId="6D8A5C77" w14:textId="77777777" w:rsidR="00EB2066" w:rsidRDefault="00EB2066" w:rsidP="00EB2066">
      <w:pPr>
        <w:autoSpaceDE w:val="0"/>
        <w:autoSpaceDN w:val="0"/>
        <w:adjustRightInd w:val="0"/>
        <w:ind w:right="23"/>
        <w:rPr>
          <w:b/>
          <w:bCs/>
        </w:rPr>
      </w:pPr>
    </w:p>
    <w:p w14:paraId="700A4015" w14:textId="77777777" w:rsidR="00EB2066" w:rsidRDefault="00EB2066" w:rsidP="00EB2066">
      <w:pPr>
        <w:autoSpaceDE w:val="0"/>
        <w:autoSpaceDN w:val="0"/>
        <w:adjustRightInd w:val="0"/>
        <w:ind w:right="23"/>
        <w:jc w:val="center"/>
        <w:rPr>
          <w:b/>
          <w:bCs/>
        </w:rPr>
      </w:pPr>
    </w:p>
    <w:p w14:paraId="54495366" w14:textId="77777777" w:rsidR="00EB2066" w:rsidRPr="00FF430B" w:rsidRDefault="00EB2066" w:rsidP="00EB2066">
      <w:pPr>
        <w:autoSpaceDE w:val="0"/>
        <w:autoSpaceDN w:val="0"/>
        <w:adjustRightInd w:val="0"/>
        <w:ind w:right="23"/>
        <w:jc w:val="center"/>
        <w:rPr>
          <w:b/>
          <w:bCs/>
        </w:rPr>
      </w:pPr>
    </w:p>
    <w:sectPr w:rsidR="00EB2066" w:rsidRPr="00FF430B"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5EF1B" w14:textId="77777777" w:rsidR="001D208B" w:rsidRDefault="001D208B" w:rsidP="00A20ACF">
      <w:r>
        <w:separator/>
      </w:r>
    </w:p>
  </w:endnote>
  <w:endnote w:type="continuationSeparator" w:id="0">
    <w:p w14:paraId="0DE10A71" w14:textId="77777777" w:rsidR="001D208B" w:rsidRDefault="001D20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A3C29">
          <w:t>15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72E71" w14:textId="77777777" w:rsidR="001D208B" w:rsidRDefault="001D208B" w:rsidP="00A20ACF">
      <w:r>
        <w:separator/>
      </w:r>
    </w:p>
  </w:footnote>
  <w:footnote w:type="continuationSeparator" w:id="0">
    <w:p w14:paraId="3FDEC58C" w14:textId="77777777" w:rsidR="001D208B" w:rsidRDefault="001D20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FEC45570"/>
    <w:lvl w:ilvl="0" w:tplc="2DF8D58C">
      <w:start w:val="1"/>
      <w:numFmt w:val="decimal"/>
      <w:lvlText w:val="%1."/>
      <w:lvlJc w:val="left"/>
      <w:pPr>
        <w:ind w:left="360" w:hanging="360"/>
      </w:pPr>
      <w:rPr>
        <w:rFonts w:hint="default"/>
        <w:b/>
        <w:i w:val="0"/>
        <w:i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num>
  <w:num w:numId="27">
    <w:abstractNumId w:val="0"/>
    <w:lvlOverride w:ilvl="0">
      <w:startOverride w:val="1"/>
    </w:lvlOverride>
  </w:num>
  <w:num w:numId="28">
    <w:abstractNumId w:val="2"/>
    <w:lvlOverride w:ilvl="0">
      <w:startOverride w:val="1"/>
    </w:lvlOverride>
  </w:num>
  <w:num w:numId="29">
    <w:abstractNumId w:val="4"/>
    <w:lvlOverride w:ilvl="0">
      <w:startOverride w:val="1"/>
    </w:lvlOverride>
  </w:num>
  <w:num w:numId="30">
    <w:abstractNumId w:val="1"/>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B5B"/>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6B6"/>
    <w:rsid w:val="000B5D92"/>
    <w:rsid w:val="000B70AD"/>
    <w:rsid w:val="000B73EB"/>
    <w:rsid w:val="000C00CF"/>
    <w:rsid w:val="000C1E89"/>
    <w:rsid w:val="000C1F66"/>
    <w:rsid w:val="000C20E0"/>
    <w:rsid w:val="000C3C74"/>
    <w:rsid w:val="000C470A"/>
    <w:rsid w:val="000C481D"/>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73A6"/>
    <w:rsid w:val="0019071C"/>
    <w:rsid w:val="00195966"/>
    <w:rsid w:val="0019642D"/>
    <w:rsid w:val="00196AB4"/>
    <w:rsid w:val="001A0949"/>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208B"/>
    <w:rsid w:val="001D3039"/>
    <w:rsid w:val="001D3A53"/>
    <w:rsid w:val="001D5966"/>
    <w:rsid w:val="001D5BBA"/>
    <w:rsid w:val="001D7219"/>
    <w:rsid w:val="001E29F8"/>
    <w:rsid w:val="001E7956"/>
    <w:rsid w:val="001F01C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16B7D"/>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9FF"/>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09E"/>
    <w:rsid w:val="00281BEA"/>
    <w:rsid w:val="0028251A"/>
    <w:rsid w:val="002828B9"/>
    <w:rsid w:val="002832B5"/>
    <w:rsid w:val="00283820"/>
    <w:rsid w:val="002849C9"/>
    <w:rsid w:val="00284ED0"/>
    <w:rsid w:val="002854C7"/>
    <w:rsid w:val="00285D55"/>
    <w:rsid w:val="00286387"/>
    <w:rsid w:val="0028702D"/>
    <w:rsid w:val="002870C3"/>
    <w:rsid w:val="0029058A"/>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8B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4842"/>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620"/>
    <w:rsid w:val="00393AC1"/>
    <w:rsid w:val="003943B8"/>
    <w:rsid w:val="00394DC7"/>
    <w:rsid w:val="00394DD5"/>
    <w:rsid w:val="003961E7"/>
    <w:rsid w:val="00396A4B"/>
    <w:rsid w:val="003A0008"/>
    <w:rsid w:val="003A1BFC"/>
    <w:rsid w:val="003A212D"/>
    <w:rsid w:val="003A2643"/>
    <w:rsid w:val="003A40C2"/>
    <w:rsid w:val="003A4181"/>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13A"/>
    <w:rsid w:val="0042296C"/>
    <w:rsid w:val="00423D4E"/>
    <w:rsid w:val="00424AE2"/>
    <w:rsid w:val="00425938"/>
    <w:rsid w:val="00426FF4"/>
    <w:rsid w:val="0042741C"/>
    <w:rsid w:val="00427553"/>
    <w:rsid w:val="004331E5"/>
    <w:rsid w:val="004334FF"/>
    <w:rsid w:val="00433CD1"/>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DA3"/>
    <w:rsid w:val="00476C6E"/>
    <w:rsid w:val="0047776F"/>
    <w:rsid w:val="00477FD2"/>
    <w:rsid w:val="004813BD"/>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1B3"/>
    <w:rsid w:val="004F6F22"/>
    <w:rsid w:val="004F77F1"/>
    <w:rsid w:val="004F7F09"/>
    <w:rsid w:val="004F7FF9"/>
    <w:rsid w:val="005005A8"/>
    <w:rsid w:val="00502EFF"/>
    <w:rsid w:val="00504C54"/>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6A9"/>
    <w:rsid w:val="0057329B"/>
    <w:rsid w:val="00574B42"/>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7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5A1"/>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118"/>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3113"/>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0E"/>
    <w:rsid w:val="00674E63"/>
    <w:rsid w:val="006755A1"/>
    <w:rsid w:val="0067769C"/>
    <w:rsid w:val="00680AC9"/>
    <w:rsid w:val="006819B2"/>
    <w:rsid w:val="00681E99"/>
    <w:rsid w:val="0068226E"/>
    <w:rsid w:val="00684D44"/>
    <w:rsid w:val="006901DE"/>
    <w:rsid w:val="006904AB"/>
    <w:rsid w:val="006911D3"/>
    <w:rsid w:val="006924EB"/>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032"/>
    <w:rsid w:val="006D4EE2"/>
    <w:rsid w:val="006D4F02"/>
    <w:rsid w:val="006D63A4"/>
    <w:rsid w:val="006D6D11"/>
    <w:rsid w:val="006D7C85"/>
    <w:rsid w:val="006D7CD2"/>
    <w:rsid w:val="006E0602"/>
    <w:rsid w:val="006E0F40"/>
    <w:rsid w:val="006E301C"/>
    <w:rsid w:val="006E3A91"/>
    <w:rsid w:val="006E40CE"/>
    <w:rsid w:val="006E45E3"/>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191"/>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3CE5"/>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07F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31F"/>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2AF9"/>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5BAC"/>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38D"/>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79B"/>
    <w:rsid w:val="009F6B02"/>
    <w:rsid w:val="009F6CFB"/>
    <w:rsid w:val="009F7ECD"/>
    <w:rsid w:val="00A00B75"/>
    <w:rsid w:val="00A01179"/>
    <w:rsid w:val="00A01A87"/>
    <w:rsid w:val="00A0314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16B"/>
    <w:rsid w:val="00A30B00"/>
    <w:rsid w:val="00A3296C"/>
    <w:rsid w:val="00A33F25"/>
    <w:rsid w:val="00A366B8"/>
    <w:rsid w:val="00A3681E"/>
    <w:rsid w:val="00A42299"/>
    <w:rsid w:val="00A42D28"/>
    <w:rsid w:val="00A441E3"/>
    <w:rsid w:val="00A4474E"/>
    <w:rsid w:val="00A45123"/>
    <w:rsid w:val="00A50D0A"/>
    <w:rsid w:val="00A52736"/>
    <w:rsid w:val="00A527D3"/>
    <w:rsid w:val="00A533B4"/>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406"/>
    <w:rsid w:val="00A73A83"/>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5FC"/>
    <w:rsid w:val="00AA3AB9"/>
    <w:rsid w:val="00AA3E12"/>
    <w:rsid w:val="00AA4C46"/>
    <w:rsid w:val="00AA633F"/>
    <w:rsid w:val="00AA698F"/>
    <w:rsid w:val="00AA712F"/>
    <w:rsid w:val="00AA7637"/>
    <w:rsid w:val="00AA7E9A"/>
    <w:rsid w:val="00AB1EC3"/>
    <w:rsid w:val="00AB6768"/>
    <w:rsid w:val="00AB7AE2"/>
    <w:rsid w:val="00AC1F5C"/>
    <w:rsid w:val="00AC4562"/>
    <w:rsid w:val="00AC4778"/>
    <w:rsid w:val="00AC7246"/>
    <w:rsid w:val="00AC78C9"/>
    <w:rsid w:val="00AC7CA8"/>
    <w:rsid w:val="00AC7DAC"/>
    <w:rsid w:val="00AD17E8"/>
    <w:rsid w:val="00AD2255"/>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A25"/>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E9D"/>
    <w:rsid w:val="00B618C5"/>
    <w:rsid w:val="00B62072"/>
    <w:rsid w:val="00B65C93"/>
    <w:rsid w:val="00B663FE"/>
    <w:rsid w:val="00B67953"/>
    <w:rsid w:val="00B720FE"/>
    <w:rsid w:val="00B73406"/>
    <w:rsid w:val="00B73964"/>
    <w:rsid w:val="00B75A38"/>
    <w:rsid w:val="00B75FAE"/>
    <w:rsid w:val="00B75FBF"/>
    <w:rsid w:val="00B76D90"/>
    <w:rsid w:val="00B77248"/>
    <w:rsid w:val="00B773B5"/>
    <w:rsid w:val="00B777DC"/>
    <w:rsid w:val="00B81043"/>
    <w:rsid w:val="00B8384B"/>
    <w:rsid w:val="00B90005"/>
    <w:rsid w:val="00B90D94"/>
    <w:rsid w:val="00B91A34"/>
    <w:rsid w:val="00B927F6"/>
    <w:rsid w:val="00B92E67"/>
    <w:rsid w:val="00B92FD0"/>
    <w:rsid w:val="00B93561"/>
    <w:rsid w:val="00B93DBE"/>
    <w:rsid w:val="00B94D54"/>
    <w:rsid w:val="00B96242"/>
    <w:rsid w:val="00B963D0"/>
    <w:rsid w:val="00B96B36"/>
    <w:rsid w:val="00BA1A8F"/>
    <w:rsid w:val="00BA1B0C"/>
    <w:rsid w:val="00BA2145"/>
    <w:rsid w:val="00BA3C2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A3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0519"/>
    <w:rsid w:val="00C02E10"/>
    <w:rsid w:val="00C055EE"/>
    <w:rsid w:val="00C06A3D"/>
    <w:rsid w:val="00C073B5"/>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268"/>
    <w:rsid w:val="00C47818"/>
    <w:rsid w:val="00C4798E"/>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3EA"/>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466"/>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5DF"/>
    <w:rsid w:val="00D51EB7"/>
    <w:rsid w:val="00D51F0A"/>
    <w:rsid w:val="00D53233"/>
    <w:rsid w:val="00D53648"/>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51D"/>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1944"/>
    <w:rsid w:val="00DF3C70"/>
    <w:rsid w:val="00DF4668"/>
    <w:rsid w:val="00DF4A99"/>
    <w:rsid w:val="00DF4DCF"/>
    <w:rsid w:val="00DF66AC"/>
    <w:rsid w:val="00DF68CD"/>
    <w:rsid w:val="00E000AD"/>
    <w:rsid w:val="00E00D84"/>
    <w:rsid w:val="00E03760"/>
    <w:rsid w:val="00E03EFA"/>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CFF"/>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2066"/>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2822"/>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925"/>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932D2D9-018D-489C-AB02-4D642D47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3149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56BB9-D319-4A28-8834-B9471D1A8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3498</Words>
  <Characters>19941</Characters>
  <Application>Microsoft Office Word</Application>
  <DocSecurity>0</DocSecurity>
  <Lines>166</Lines>
  <Paragraphs>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27</cp:revision>
  <cp:lastPrinted>2021-11-24T07:13:00Z</cp:lastPrinted>
  <dcterms:created xsi:type="dcterms:W3CDTF">2022-01-28T05:39:00Z</dcterms:created>
  <dcterms:modified xsi:type="dcterms:W3CDTF">2022-02-10T06:19:00Z</dcterms:modified>
</cp:coreProperties>
</file>