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Pr>
          <w:rFonts w:ascii="Times New Roman" w:hAnsi="Times New Roman"/>
          <w:szCs w:val="24"/>
          <w:lang w:val="ro-MD"/>
        </w:rPr>
        <w:t xml:space="preserve"> </w:t>
      </w:r>
      <w:r w:rsidR="008C654F" w:rsidRPr="008C654F">
        <w:rPr>
          <w:rFonts w:ascii="Times New Roman" w:hAnsi="Times New Roman"/>
          <w:b/>
          <w:szCs w:val="24"/>
          <w:u w:val="single"/>
          <w:lang w:val="ro-MD"/>
        </w:rPr>
        <w:t>Primăria or</w:t>
      </w:r>
      <w:r w:rsidR="008C654F">
        <w:rPr>
          <w:rFonts w:ascii="Times New Roman" w:hAnsi="Times New Roman"/>
          <w:b/>
          <w:szCs w:val="24"/>
          <w:u w:val="single"/>
          <w:lang w:val="ro-MD"/>
        </w:rPr>
        <w:t>așului</w:t>
      </w:r>
      <w:r w:rsidR="008C654F" w:rsidRPr="008C654F">
        <w:rPr>
          <w:rFonts w:ascii="Times New Roman" w:hAnsi="Times New Roman"/>
          <w:b/>
          <w:szCs w:val="24"/>
          <w:u w:val="single"/>
          <w:lang w:val="ro-MD"/>
        </w:rPr>
        <w:t xml:space="preserve"> Ștefan Vodă, str. Ștefan cel Mare și Sfânt nr.31</w:t>
      </w:r>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r w:rsidR="00393D87" w:rsidRPr="00393D87">
        <w:rPr>
          <w:rFonts w:ascii="Times New Roman" w:hAnsi="Times New Roman"/>
          <w:b/>
          <w:szCs w:val="24"/>
          <w:lang w:val="ro-MD"/>
        </w:rPr>
        <w:t>Achiziționarea finalizării lucrărilor pentru proiectul „Valorificarea patrimoniului și revitalizarea centrului istoric KIZIL”– Partea a II-a (segmentul 1, 2, 3)</w:t>
      </w:r>
      <w:r w:rsidRPr="00FF430B">
        <w:rPr>
          <w:rFonts w:ascii="Times New Roman" w:hAnsi="Times New Roman"/>
          <w:szCs w:val="24"/>
          <w:lang w:val="ro-MD"/>
        </w:rPr>
        <w:t xml:space="preserve">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393D87"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F50F3E">
      <w:pPr>
        <w:pStyle w:val="a4"/>
        <w:tabs>
          <w:tab w:val="left" w:pos="-142"/>
        </w:tabs>
        <w:spacing w:before="240"/>
        <w:jc w:val="center"/>
        <w:rPr>
          <w:rFonts w:ascii="Times New Roman" w:hAnsi="Times New Roman"/>
          <w:b/>
          <w:szCs w:val="24"/>
          <w:u w:val="single"/>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A43A9F">
        <w:rPr>
          <w:rFonts w:ascii="Times New Roman" w:hAnsi="Times New Roman"/>
          <w:b/>
          <w:noProof/>
          <w:szCs w:val="24"/>
          <w:u w:val="single"/>
          <w:lang w:val="ro-MD"/>
        </w:rPr>
        <w:t xml:space="preserve"> </w:t>
      </w:r>
      <w:r w:rsidR="008C654F" w:rsidRPr="008C654F">
        <w:rPr>
          <w:rFonts w:ascii="Times New Roman" w:hAnsi="Times New Roman"/>
          <w:b/>
          <w:sz w:val="28"/>
          <w:szCs w:val="24"/>
          <w:u w:val="single"/>
          <w:lang w:val="ro-MD"/>
        </w:rPr>
        <w:t>Primăria orașului Ștefan Vodă, str. Ștefan cel Mare și Sfânt nr.31</w:t>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393D87">
        <w:rPr>
          <w:noProof w:val="0"/>
          <w:sz w:val="28"/>
          <w:lang w:val="ro-MD" w:eastAsia="ru-RU"/>
        </w:rPr>
        <w:t>privind</w:t>
      </w:r>
      <w:r w:rsidRPr="008C654F">
        <w:rPr>
          <w:b/>
          <w:noProof w:val="0"/>
          <w:sz w:val="28"/>
          <w:lang w:val="ro-MD" w:eastAsia="ru-RU"/>
        </w:rPr>
        <w:t xml:space="preserve"> </w:t>
      </w:r>
      <w:r w:rsidR="00393D87" w:rsidRPr="00393D87">
        <w:rPr>
          <w:b/>
          <w:noProof w:val="0"/>
          <w:sz w:val="28"/>
          <w:lang w:val="ro-MD" w:eastAsia="ru-RU"/>
        </w:rPr>
        <w:t>Achiziționarea finalizării lucrărilor pentru proiectul „Valorificarea patrimoniului și revitalizarea centrului istoric KIZIL”– Partea a II-a (segmentul 1, 2, 3)</w:t>
      </w:r>
      <w:r w:rsidR="008C654F" w:rsidRPr="008C654F">
        <w:rPr>
          <w:b/>
          <w:noProof w:val="0"/>
          <w:sz w:val="28"/>
          <w:shd w:val="clear" w:color="auto" w:fill="FFFFFF" w:themeFill="background1"/>
          <w:lang w:val="ro-MD" w:eastAsia="ru-RU"/>
        </w:rPr>
        <w:t xml:space="preserve"> </w:t>
      </w:r>
      <w:r w:rsidRPr="008C654F">
        <w:rPr>
          <w:b/>
          <w:noProof w:val="0"/>
          <w:sz w:val="28"/>
          <w:lang w:val="ro-MD" w:eastAsia="ru-RU"/>
        </w:rPr>
        <w:t>prin procedura de achiziție</w:t>
      </w:r>
      <w:r w:rsidR="008C654F" w:rsidRPr="008C654F">
        <w:rPr>
          <w:b/>
          <w:noProof w:val="0"/>
          <w:sz w:val="28"/>
          <w:lang w:val="ro-MD" w:eastAsia="ru-RU"/>
        </w:rPr>
        <w:t xml:space="preserve"> </w:t>
      </w:r>
      <w:r w:rsidR="00393D87">
        <w:rPr>
          <w:b/>
          <w:noProof w:val="0"/>
          <w:sz w:val="28"/>
          <w:lang w:val="ro-MD" w:eastAsia="ru-RU"/>
        </w:rPr>
        <w:t>Cererea Ofertelor de Preț</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Pr="00FF430B" w:rsidRDefault="000E3F4B" w:rsidP="000E3F4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00942A8C" w:rsidRPr="00942A8C">
        <w:rPr>
          <w:rFonts w:ascii="Times New Roman" w:hAnsi="Times New Roman"/>
          <w:b/>
          <w:szCs w:val="24"/>
          <w:u w:val="single"/>
          <w:lang w:val="ro-MD"/>
        </w:rPr>
        <w:t>Primăria orașului Ștefan Vodă, str. Ștefan cel Mare și Sfânt nr.31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393D87" w:rsidRPr="00393D87">
        <w:rPr>
          <w:rFonts w:ascii="Times New Roman" w:hAnsi="Times New Roman"/>
          <w:b/>
          <w:szCs w:val="24"/>
          <w:lang w:val="ro-MD"/>
        </w:rPr>
        <w:t>Achiziționarea finalizării lucrărilor pentru proiectul „Valorificarea patrimoniului și revitalizarea centrului istoric KIZIL”– Partea a II-a (segmentul 1, 2, 3)</w:t>
      </w:r>
    </w:p>
    <w:p w:rsidR="000E3F4B" w:rsidRPr="00393D87" w:rsidRDefault="000E3F4B" w:rsidP="000E3F4B">
      <w:pPr>
        <w:pStyle w:val="a4"/>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393D87">
        <w:rPr>
          <w:rFonts w:ascii="Times New Roman" w:hAnsi="Times New Roman"/>
          <w:sz w:val="20"/>
          <w:szCs w:val="24"/>
          <w:lang w:val="ro-MD"/>
        </w:rPr>
        <w:t xml:space="preserve">             (denumirea contractului de </w:t>
      </w:r>
      <w:proofErr w:type="spellStart"/>
      <w:r w:rsidRPr="00393D87">
        <w:rPr>
          <w:rFonts w:ascii="Times New Roman" w:hAnsi="Times New Roman"/>
          <w:sz w:val="20"/>
          <w:szCs w:val="24"/>
          <w:lang w:val="ro-MD"/>
        </w:rPr>
        <w:t>achiziţie</w:t>
      </w:r>
      <w:proofErr w:type="spellEnd"/>
      <w:r w:rsidRPr="00393D87">
        <w:rPr>
          <w:rFonts w:ascii="Times New Roman" w:hAnsi="Times New Roman"/>
          <w:sz w:val="20"/>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Pr="00A43A9F">
        <w:rPr>
          <w:rFonts w:ascii="Times New Roman" w:hAnsi="Times New Roman"/>
          <w:b/>
          <w:szCs w:val="24"/>
          <w:u w:val="single"/>
          <w:lang w:val="ro-MD"/>
        </w:rPr>
        <w:t>Primăria orașului Ștefan Vodă</w:t>
      </w: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pgSz w:w="11906" w:h="16838"/>
          <w:pgMar w:top="1134" w:right="850" w:bottom="1134" w:left="1701" w:header="708" w:footer="708"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E7678B" w:rsidRDefault="00393D87" w:rsidP="00BC62EE">
      <w:pPr>
        <w:pStyle w:val="a4"/>
        <w:tabs>
          <w:tab w:val="left" w:pos="567"/>
        </w:tabs>
        <w:jc w:val="center"/>
        <w:rPr>
          <w:rFonts w:ascii="Sylfaen" w:hAnsi="Sylfaen"/>
          <w:b/>
          <w:bCs/>
          <w:i/>
          <w:sz w:val="28"/>
          <w:u w:val="single"/>
          <w:lang w:val="en-US"/>
        </w:rPr>
      </w:pPr>
      <w:proofErr w:type="spellStart"/>
      <w:r w:rsidRPr="00393D87">
        <w:rPr>
          <w:rFonts w:ascii="Sylfaen" w:hAnsi="Sylfaen"/>
          <w:b/>
          <w:bCs/>
          <w:i/>
          <w:sz w:val="28"/>
          <w:u w:val="single"/>
          <w:lang w:val="en-US"/>
        </w:rPr>
        <w:t>Achiziționarea</w:t>
      </w:r>
      <w:proofErr w:type="spellEnd"/>
      <w:r w:rsidRPr="00393D87">
        <w:rPr>
          <w:rFonts w:ascii="Sylfaen" w:hAnsi="Sylfaen"/>
          <w:b/>
          <w:bCs/>
          <w:i/>
          <w:sz w:val="28"/>
          <w:u w:val="single"/>
          <w:lang w:val="en-US"/>
        </w:rPr>
        <w:t xml:space="preserve"> </w:t>
      </w:r>
      <w:proofErr w:type="spellStart"/>
      <w:r w:rsidRPr="00393D87">
        <w:rPr>
          <w:rFonts w:ascii="Sylfaen" w:hAnsi="Sylfaen"/>
          <w:b/>
          <w:bCs/>
          <w:i/>
          <w:sz w:val="28"/>
          <w:u w:val="single"/>
          <w:lang w:val="en-US"/>
        </w:rPr>
        <w:t>finalizării</w:t>
      </w:r>
      <w:proofErr w:type="spellEnd"/>
      <w:r w:rsidRPr="00393D87">
        <w:rPr>
          <w:rFonts w:ascii="Sylfaen" w:hAnsi="Sylfaen"/>
          <w:b/>
          <w:bCs/>
          <w:i/>
          <w:sz w:val="28"/>
          <w:u w:val="single"/>
          <w:lang w:val="en-US"/>
        </w:rPr>
        <w:t xml:space="preserve"> </w:t>
      </w:r>
      <w:proofErr w:type="spellStart"/>
      <w:r w:rsidRPr="00393D87">
        <w:rPr>
          <w:rFonts w:ascii="Sylfaen" w:hAnsi="Sylfaen"/>
          <w:b/>
          <w:bCs/>
          <w:i/>
          <w:sz w:val="28"/>
          <w:u w:val="single"/>
          <w:lang w:val="en-US"/>
        </w:rPr>
        <w:t>lucrărilor</w:t>
      </w:r>
      <w:proofErr w:type="spellEnd"/>
      <w:r w:rsidRPr="00393D87">
        <w:rPr>
          <w:rFonts w:ascii="Sylfaen" w:hAnsi="Sylfaen"/>
          <w:b/>
          <w:bCs/>
          <w:i/>
          <w:sz w:val="28"/>
          <w:u w:val="single"/>
          <w:lang w:val="en-US"/>
        </w:rPr>
        <w:t xml:space="preserve"> pentru </w:t>
      </w:r>
      <w:proofErr w:type="spellStart"/>
      <w:r w:rsidRPr="00393D87">
        <w:rPr>
          <w:rFonts w:ascii="Sylfaen" w:hAnsi="Sylfaen"/>
          <w:b/>
          <w:bCs/>
          <w:i/>
          <w:sz w:val="28"/>
          <w:u w:val="single"/>
          <w:lang w:val="en-US"/>
        </w:rPr>
        <w:t>proiectul</w:t>
      </w:r>
      <w:proofErr w:type="spellEnd"/>
      <w:r w:rsidRPr="00393D87">
        <w:rPr>
          <w:rFonts w:ascii="Sylfaen" w:hAnsi="Sylfaen"/>
          <w:b/>
          <w:bCs/>
          <w:i/>
          <w:sz w:val="28"/>
          <w:u w:val="single"/>
          <w:lang w:val="en-US"/>
        </w:rPr>
        <w:t xml:space="preserve"> „</w:t>
      </w:r>
      <w:proofErr w:type="spellStart"/>
      <w:r w:rsidRPr="00393D87">
        <w:rPr>
          <w:rFonts w:ascii="Sylfaen" w:hAnsi="Sylfaen"/>
          <w:b/>
          <w:bCs/>
          <w:i/>
          <w:sz w:val="28"/>
          <w:u w:val="single"/>
          <w:lang w:val="en-US"/>
        </w:rPr>
        <w:t>Valorificarea</w:t>
      </w:r>
      <w:proofErr w:type="spellEnd"/>
      <w:r w:rsidRPr="00393D87">
        <w:rPr>
          <w:rFonts w:ascii="Sylfaen" w:hAnsi="Sylfaen"/>
          <w:b/>
          <w:bCs/>
          <w:i/>
          <w:sz w:val="28"/>
          <w:u w:val="single"/>
          <w:lang w:val="en-US"/>
        </w:rPr>
        <w:t xml:space="preserve"> </w:t>
      </w:r>
      <w:proofErr w:type="spellStart"/>
      <w:r w:rsidRPr="00393D87">
        <w:rPr>
          <w:rFonts w:ascii="Sylfaen" w:hAnsi="Sylfaen"/>
          <w:b/>
          <w:bCs/>
          <w:i/>
          <w:sz w:val="28"/>
          <w:u w:val="single"/>
          <w:lang w:val="en-US"/>
        </w:rPr>
        <w:t>patrimoniului</w:t>
      </w:r>
      <w:proofErr w:type="spellEnd"/>
      <w:r w:rsidRPr="00393D87">
        <w:rPr>
          <w:rFonts w:ascii="Sylfaen" w:hAnsi="Sylfaen"/>
          <w:b/>
          <w:bCs/>
          <w:i/>
          <w:sz w:val="28"/>
          <w:u w:val="single"/>
          <w:lang w:val="en-US"/>
        </w:rPr>
        <w:t xml:space="preserve"> și </w:t>
      </w:r>
      <w:proofErr w:type="spellStart"/>
      <w:r w:rsidRPr="00393D87">
        <w:rPr>
          <w:rFonts w:ascii="Sylfaen" w:hAnsi="Sylfaen"/>
          <w:b/>
          <w:bCs/>
          <w:i/>
          <w:sz w:val="28"/>
          <w:u w:val="single"/>
          <w:lang w:val="en-US"/>
        </w:rPr>
        <w:t>revitalizarea</w:t>
      </w:r>
      <w:proofErr w:type="spellEnd"/>
      <w:r w:rsidRPr="00393D87">
        <w:rPr>
          <w:rFonts w:ascii="Sylfaen" w:hAnsi="Sylfaen"/>
          <w:b/>
          <w:bCs/>
          <w:i/>
          <w:sz w:val="28"/>
          <w:u w:val="single"/>
          <w:lang w:val="en-US"/>
        </w:rPr>
        <w:t xml:space="preserve"> </w:t>
      </w:r>
      <w:proofErr w:type="spellStart"/>
      <w:r w:rsidRPr="00393D87">
        <w:rPr>
          <w:rFonts w:ascii="Sylfaen" w:hAnsi="Sylfaen"/>
          <w:b/>
          <w:bCs/>
          <w:i/>
          <w:sz w:val="28"/>
          <w:u w:val="single"/>
          <w:lang w:val="en-US"/>
        </w:rPr>
        <w:t>centrului</w:t>
      </w:r>
      <w:proofErr w:type="spellEnd"/>
      <w:r w:rsidRPr="00393D87">
        <w:rPr>
          <w:rFonts w:ascii="Sylfaen" w:hAnsi="Sylfaen"/>
          <w:b/>
          <w:bCs/>
          <w:i/>
          <w:sz w:val="28"/>
          <w:u w:val="single"/>
          <w:lang w:val="en-US"/>
        </w:rPr>
        <w:t xml:space="preserve"> istoric KIZIL”– Partea a II-a (</w:t>
      </w:r>
      <w:proofErr w:type="spellStart"/>
      <w:r w:rsidRPr="00393D87">
        <w:rPr>
          <w:rFonts w:ascii="Sylfaen" w:hAnsi="Sylfaen"/>
          <w:b/>
          <w:bCs/>
          <w:i/>
          <w:sz w:val="28"/>
          <w:u w:val="single"/>
          <w:lang w:val="en-US"/>
        </w:rPr>
        <w:t>segmentul</w:t>
      </w:r>
      <w:proofErr w:type="spellEnd"/>
      <w:r w:rsidRPr="00393D87">
        <w:rPr>
          <w:rFonts w:ascii="Sylfaen" w:hAnsi="Sylfaen"/>
          <w:b/>
          <w:bCs/>
          <w:i/>
          <w:sz w:val="28"/>
          <w:u w:val="single"/>
          <w:lang w:val="en-US"/>
        </w:rPr>
        <w:t xml:space="preserve"> 1, 2, 3)</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2327"/>
        <w:gridCol w:w="962"/>
        <w:gridCol w:w="962"/>
        <w:gridCol w:w="962"/>
        <w:gridCol w:w="962"/>
        <w:gridCol w:w="962"/>
        <w:gridCol w:w="922"/>
      </w:tblGrid>
      <w:tr w:rsidR="00393D87" w:rsidRPr="00EC30C2" w:rsidTr="00393D87">
        <w:trPr>
          <w:cantSplit/>
          <w:trHeight w:val="300"/>
        </w:trPr>
        <w:tc>
          <w:tcPr>
            <w:tcW w:w="617" w:type="dxa"/>
            <w:vMerge w:val="restart"/>
          </w:tcPr>
          <w:p w:rsidR="00393D87" w:rsidRPr="00FF430B" w:rsidRDefault="00393D87"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393D87" w:rsidRPr="00FF430B" w:rsidRDefault="00393D87"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327" w:type="dxa"/>
            <w:vMerge w:val="restart"/>
          </w:tcPr>
          <w:p w:rsidR="00393D87" w:rsidRPr="00FF430B" w:rsidRDefault="00393D87"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5732" w:type="dxa"/>
            <w:gridSpan w:val="6"/>
            <w:shd w:val="clear" w:color="auto" w:fill="D9E2F3" w:themeFill="accent1" w:themeFillTint="33"/>
          </w:tcPr>
          <w:p w:rsidR="00393D87" w:rsidRPr="00FF430B" w:rsidRDefault="00393D87"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393D87" w:rsidRPr="00EC30C2" w:rsidTr="00393D87">
        <w:trPr>
          <w:cantSplit/>
          <w:trHeight w:val="240"/>
        </w:trPr>
        <w:tc>
          <w:tcPr>
            <w:tcW w:w="617" w:type="dxa"/>
            <w:vMerge/>
          </w:tcPr>
          <w:p w:rsidR="00393D87" w:rsidRPr="00FF430B" w:rsidRDefault="00393D87" w:rsidP="00DD1843">
            <w:pPr>
              <w:pStyle w:val="a4"/>
              <w:tabs>
                <w:tab w:val="left" w:pos="567"/>
              </w:tabs>
              <w:rPr>
                <w:rFonts w:ascii="Times New Roman" w:hAnsi="Times New Roman"/>
                <w:b/>
                <w:szCs w:val="24"/>
                <w:lang w:val="ro-MD"/>
              </w:rPr>
            </w:pPr>
          </w:p>
        </w:tc>
        <w:tc>
          <w:tcPr>
            <w:tcW w:w="2327" w:type="dxa"/>
            <w:vMerge/>
          </w:tcPr>
          <w:p w:rsidR="00393D87" w:rsidRPr="00FF430B" w:rsidRDefault="00393D87" w:rsidP="00DD1843">
            <w:pPr>
              <w:pStyle w:val="a4"/>
              <w:tabs>
                <w:tab w:val="left" w:pos="567"/>
              </w:tabs>
              <w:rPr>
                <w:rFonts w:ascii="Times New Roman" w:hAnsi="Times New Roman"/>
                <w:b/>
                <w:szCs w:val="24"/>
                <w:lang w:val="ro-MD"/>
              </w:rPr>
            </w:pPr>
          </w:p>
        </w:tc>
        <w:tc>
          <w:tcPr>
            <w:tcW w:w="5732" w:type="dxa"/>
            <w:gridSpan w:val="6"/>
          </w:tcPr>
          <w:p w:rsidR="00393D87" w:rsidRPr="00FF430B" w:rsidRDefault="00393D87"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393D87" w:rsidRPr="00EC30C2" w:rsidTr="00393D87">
        <w:trPr>
          <w:cantSplit/>
          <w:trHeight w:val="120"/>
        </w:trPr>
        <w:tc>
          <w:tcPr>
            <w:tcW w:w="617" w:type="dxa"/>
            <w:vMerge/>
          </w:tcPr>
          <w:p w:rsidR="00393D87" w:rsidRPr="00FF430B" w:rsidRDefault="00393D87" w:rsidP="00DD1843">
            <w:pPr>
              <w:pStyle w:val="a4"/>
              <w:tabs>
                <w:tab w:val="left" w:pos="567"/>
              </w:tabs>
              <w:rPr>
                <w:rFonts w:ascii="Times New Roman" w:hAnsi="Times New Roman"/>
                <w:b/>
                <w:szCs w:val="24"/>
                <w:lang w:val="ro-MD"/>
              </w:rPr>
            </w:pPr>
          </w:p>
        </w:tc>
        <w:tc>
          <w:tcPr>
            <w:tcW w:w="2327" w:type="dxa"/>
            <w:vMerge/>
          </w:tcPr>
          <w:p w:rsidR="00393D87" w:rsidRPr="00FF430B" w:rsidRDefault="00393D87" w:rsidP="00DD1843">
            <w:pPr>
              <w:pStyle w:val="a4"/>
              <w:tabs>
                <w:tab w:val="left" w:pos="567"/>
              </w:tabs>
              <w:rPr>
                <w:rFonts w:ascii="Times New Roman" w:hAnsi="Times New Roman"/>
                <w:b/>
                <w:szCs w:val="24"/>
                <w:lang w:val="ro-MD"/>
              </w:rPr>
            </w:pPr>
          </w:p>
        </w:tc>
        <w:tc>
          <w:tcPr>
            <w:tcW w:w="962" w:type="dxa"/>
            <w:shd w:val="clear" w:color="auto" w:fill="D9E2F3" w:themeFill="accent1" w:themeFillTint="33"/>
          </w:tcPr>
          <w:p w:rsidR="00393D87" w:rsidRPr="00FF430B" w:rsidRDefault="00393D87" w:rsidP="00DD1843">
            <w:pPr>
              <w:pStyle w:val="a4"/>
              <w:tabs>
                <w:tab w:val="left" w:pos="567"/>
              </w:tabs>
              <w:rPr>
                <w:rFonts w:ascii="Times New Roman" w:hAnsi="Times New Roman"/>
                <w:b/>
                <w:szCs w:val="24"/>
                <w:lang w:val="ro-MD"/>
              </w:rPr>
            </w:pPr>
          </w:p>
        </w:tc>
        <w:tc>
          <w:tcPr>
            <w:tcW w:w="962" w:type="dxa"/>
            <w:shd w:val="clear" w:color="auto" w:fill="D9E2F3" w:themeFill="accent1" w:themeFillTint="33"/>
          </w:tcPr>
          <w:p w:rsidR="00393D87" w:rsidRPr="00FF430B" w:rsidRDefault="00393D87" w:rsidP="00DD1843">
            <w:pPr>
              <w:pStyle w:val="a4"/>
              <w:tabs>
                <w:tab w:val="left" w:pos="567"/>
              </w:tabs>
              <w:rPr>
                <w:rFonts w:ascii="Times New Roman" w:hAnsi="Times New Roman"/>
                <w:b/>
                <w:szCs w:val="24"/>
                <w:lang w:val="ro-MD"/>
              </w:rPr>
            </w:pPr>
          </w:p>
        </w:tc>
        <w:tc>
          <w:tcPr>
            <w:tcW w:w="962" w:type="dxa"/>
            <w:shd w:val="clear" w:color="auto" w:fill="D9E2F3" w:themeFill="accent1" w:themeFillTint="33"/>
          </w:tcPr>
          <w:p w:rsidR="00393D87" w:rsidRPr="00FF430B" w:rsidRDefault="00393D87" w:rsidP="00DD1843">
            <w:pPr>
              <w:pStyle w:val="a4"/>
              <w:tabs>
                <w:tab w:val="left" w:pos="567"/>
              </w:tabs>
              <w:rPr>
                <w:rFonts w:ascii="Times New Roman" w:hAnsi="Times New Roman"/>
                <w:b/>
                <w:szCs w:val="24"/>
                <w:lang w:val="ro-MD"/>
              </w:rPr>
            </w:pPr>
          </w:p>
        </w:tc>
        <w:tc>
          <w:tcPr>
            <w:tcW w:w="962" w:type="dxa"/>
            <w:shd w:val="clear" w:color="auto" w:fill="D9E2F3" w:themeFill="accent1" w:themeFillTint="33"/>
          </w:tcPr>
          <w:p w:rsidR="00393D87" w:rsidRPr="00FF430B" w:rsidRDefault="00393D87" w:rsidP="00DD1843">
            <w:pPr>
              <w:pStyle w:val="a4"/>
              <w:tabs>
                <w:tab w:val="left" w:pos="567"/>
              </w:tabs>
              <w:rPr>
                <w:rFonts w:ascii="Times New Roman" w:hAnsi="Times New Roman"/>
                <w:b/>
                <w:szCs w:val="24"/>
                <w:lang w:val="ro-MD"/>
              </w:rPr>
            </w:pPr>
          </w:p>
        </w:tc>
        <w:tc>
          <w:tcPr>
            <w:tcW w:w="962" w:type="dxa"/>
            <w:shd w:val="clear" w:color="auto" w:fill="D9E2F3" w:themeFill="accent1" w:themeFillTint="33"/>
          </w:tcPr>
          <w:p w:rsidR="00393D87" w:rsidRPr="00FF430B" w:rsidRDefault="00393D87" w:rsidP="00DD1843">
            <w:pPr>
              <w:pStyle w:val="a4"/>
              <w:tabs>
                <w:tab w:val="left" w:pos="567"/>
              </w:tabs>
              <w:rPr>
                <w:rFonts w:ascii="Times New Roman" w:hAnsi="Times New Roman"/>
                <w:b/>
                <w:szCs w:val="24"/>
                <w:lang w:val="ro-MD"/>
              </w:rPr>
            </w:pPr>
          </w:p>
        </w:tc>
        <w:tc>
          <w:tcPr>
            <w:tcW w:w="922" w:type="dxa"/>
            <w:shd w:val="clear" w:color="auto" w:fill="D9E2F3" w:themeFill="accent1" w:themeFillTint="33"/>
          </w:tcPr>
          <w:p w:rsidR="00393D87" w:rsidRPr="00FF430B" w:rsidRDefault="00393D87" w:rsidP="00DD1843">
            <w:pPr>
              <w:pStyle w:val="a4"/>
              <w:tabs>
                <w:tab w:val="left" w:pos="567"/>
              </w:tabs>
              <w:rPr>
                <w:rFonts w:ascii="Times New Roman" w:hAnsi="Times New Roman"/>
                <w:b/>
                <w:szCs w:val="24"/>
                <w:lang w:val="ro-MD"/>
              </w:rPr>
            </w:pPr>
          </w:p>
        </w:tc>
      </w:tr>
      <w:tr w:rsidR="00393D87" w:rsidRPr="00EC30C2" w:rsidTr="00393D87">
        <w:trPr>
          <w:cantSplit/>
          <w:trHeight w:val="671"/>
        </w:trPr>
        <w:tc>
          <w:tcPr>
            <w:tcW w:w="61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232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22" w:type="dxa"/>
          </w:tcPr>
          <w:p w:rsidR="00393D87" w:rsidRPr="00FF430B" w:rsidRDefault="00393D87" w:rsidP="00DD1843">
            <w:pPr>
              <w:pStyle w:val="a4"/>
              <w:tabs>
                <w:tab w:val="left" w:pos="567"/>
              </w:tabs>
              <w:rPr>
                <w:rFonts w:ascii="Times New Roman" w:hAnsi="Times New Roman"/>
                <w:szCs w:val="24"/>
                <w:lang w:val="ro-MD"/>
              </w:rPr>
            </w:pPr>
          </w:p>
        </w:tc>
      </w:tr>
      <w:tr w:rsidR="00393D87" w:rsidRPr="00EC30C2" w:rsidTr="00393D87">
        <w:trPr>
          <w:cantSplit/>
          <w:trHeight w:val="1262"/>
        </w:trPr>
        <w:tc>
          <w:tcPr>
            <w:tcW w:w="61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393D87" w:rsidRPr="00FF430B" w:rsidRDefault="00393D87" w:rsidP="00DD1843">
            <w:pPr>
              <w:pStyle w:val="a4"/>
              <w:tabs>
                <w:tab w:val="left" w:pos="567"/>
              </w:tabs>
              <w:rPr>
                <w:rFonts w:ascii="Times New Roman" w:hAnsi="Times New Roman"/>
                <w:szCs w:val="24"/>
                <w:lang w:val="ro-MD"/>
              </w:rPr>
            </w:pPr>
          </w:p>
          <w:p w:rsidR="00393D87" w:rsidRPr="00FF430B" w:rsidRDefault="00393D87" w:rsidP="00DD1843">
            <w:pPr>
              <w:pStyle w:val="a4"/>
              <w:tabs>
                <w:tab w:val="left" w:pos="567"/>
              </w:tabs>
              <w:rPr>
                <w:rFonts w:ascii="Times New Roman" w:hAnsi="Times New Roman"/>
                <w:szCs w:val="24"/>
                <w:lang w:val="ro-MD"/>
              </w:rPr>
            </w:pPr>
          </w:p>
          <w:p w:rsidR="00393D87" w:rsidRPr="00FF430B" w:rsidRDefault="00393D87" w:rsidP="00DD1843">
            <w:pPr>
              <w:pStyle w:val="a4"/>
              <w:tabs>
                <w:tab w:val="left" w:pos="567"/>
              </w:tabs>
              <w:rPr>
                <w:rFonts w:ascii="Times New Roman" w:hAnsi="Times New Roman"/>
                <w:szCs w:val="24"/>
                <w:lang w:val="ro-MD"/>
              </w:rPr>
            </w:pPr>
          </w:p>
          <w:p w:rsidR="00393D87" w:rsidRPr="00FF430B" w:rsidRDefault="00393D87" w:rsidP="00DD1843">
            <w:pPr>
              <w:pStyle w:val="a4"/>
              <w:tabs>
                <w:tab w:val="left" w:pos="567"/>
              </w:tabs>
              <w:rPr>
                <w:rFonts w:ascii="Times New Roman" w:hAnsi="Times New Roman"/>
                <w:szCs w:val="24"/>
                <w:lang w:val="ro-MD"/>
              </w:rPr>
            </w:pPr>
          </w:p>
        </w:tc>
        <w:tc>
          <w:tcPr>
            <w:tcW w:w="232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393D87" w:rsidRPr="00FF430B" w:rsidRDefault="00393D87" w:rsidP="000B208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22" w:type="dxa"/>
          </w:tcPr>
          <w:p w:rsidR="00393D87" w:rsidRPr="00FF430B" w:rsidRDefault="00393D87" w:rsidP="00DD1843">
            <w:pPr>
              <w:pStyle w:val="a4"/>
              <w:tabs>
                <w:tab w:val="left" w:pos="567"/>
              </w:tabs>
              <w:rPr>
                <w:rFonts w:ascii="Times New Roman" w:hAnsi="Times New Roman"/>
                <w:szCs w:val="24"/>
                <w:lang w:val="ro-MD"/>
              </w:rPr>
            </w:pPr>
          </w:p>
        </w:tc>
      </w:tr>
      <w:tr w:rsidR="00393D87" w:rsidRPr="00EC30C2" w:rsidTr="00393D87">
        <w:trPr>
          <w:cantSplit/>
          <w:trHeight w:val="1013"/>
        </w:trPr>
        <w:tc>
          <w:tcPr>
            <w:tcW w:w="61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393D87" w:rsidRPr="00FF430B" w:rsidRDefault="00393D87" w:rsidP="00DD1843">
            <w:pPr>
              <w:pStyle w:val="a4"/>
              <w:tabs>
                <w:tab w:val="left" w:pos="567"/>
              </w:tabs>
              <w:rPr>
                <w:rFonts w:ascii="Times New Roman" w:hAnsi="Times New Roman"/>
                <w:szCs w:val="24"/>
                <w:lang w:val="ro-MD"/>
              </w:rPr>
            </w:pPr>
          </w:p>
          <w:p w:rsidR="00393D87" w:rsidRPr="00FF430B" w:rsidRDefault="00393D87" w:rsidP="00DD1843">
            <w:pPr>
              <w:pStyle w:val="a4"/>
              <w:tabs>
                <w:tab w:val="left" w:pos="567"/>
              </w:tabs>
              <w:rPr>
                <w:rFonts w:ascii="Times New Roman" w:hAnsi="Times New Roman"/>
                <w:szCs w:val="24"/>
                <w:lang w:val="ro-MD"/>
              </w:rPr>
            </w:pPr>
          </w:p>
          <w:p w:rsidR="00393D87" w:rsidRPr="00FF430B" w:rsidRDefault="00393D87" w:rsidP="00DD1843">
            <w:pPr>
              <w:pStyle w:val="a4"/>
              <w:tabs>
                <w:tab w:val="left" w:pos="567"/>
              </w:tabs>
              <w:rPr>
                <w:rFonts w:ascii="Times New Roman" w:hAnsi="Times New Roman"/>
                <w:szCs w:val="24"/>
                <w:lang w:val="ro-MD"/>
              </w:rPr>
            </w:pPr>
          </w:p>
          <w:p w:rsidR="00393D87" w:rsidRPr="00FF430B" w:rsidRDefault="00393D87" w:rsidP="00DD1843">
            <w:pPr>
              <w:pStyle w:val="a4"/>
              <w:tabs>
                <w:tab w:val="left" w:pos="567"/>
              </w:tabs>
              <w:rPr>
                <w:rFonts w:ascii="Times New Roman" w:hAnsi="Times New Roman"/>
                <w:szCs w:val="24"/>
                <w:lang w:val="ro-MD"/>
              </w:rPr>
            </w:pPr>
          </w:p>
        </w:tc>
        <w:tc>
          <w:tcPr>
            <w:tcW w:w="232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393D87" w:rsidRPr="00FF430B" w:rsidRDefault="00393D87" w:rsidP="000B208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22" w:type="dxa"/>
          </w:tcPr>
          <w:p w:rsidR="00393D87" w:rsidRPr="00FF430B" w:rsidRDefault="00393D87" w:rsidP="00DD1843">
            <w:pPr>
              <w:pStyle w:val="a4"/>
              <w:tabs>
                <w:tab w:val="left" w:pos="567"/>
              </w:tabs>
              <w:rPr>
                <w:rFonts w:ascii="Times New Roman" w:hAnsi="Times New Roman"/>
                <w:szCs w:val="24"/>
                <w:lang w:val="ro-MD"/>
              </w:rPr>
            </w:pPr>
          </w:p>
        </w:tc>
      </w:tr>
      <w:tr w:rsidR="00393D87" w:rsidRPr="00EC30C2" w:rsidTr="00393D87">
        <w:trPr>
          <w:cantSplit/>
          <w:trHeight w:val="890"/>
        </w:trPr>
        <w:tc>
          <w:tcPr>
            <w:tcW w:w="61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2327" w:type="dxa"/>
          </w:tcPr>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393D87" w:rsidRPr="00FF430B" w:rsidRDefault="00393D87"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393D87" w:rsidRPr="00FF430B" w:rsidRDefault="00393D87" w:rsidP="000B208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62" w:type="dxa"/>
          </w:tcPr>
          <w:p w:rsidR="00393D87" w:rsidRPr="00FF430B" w:rsidRDefault="00393D87" w:rsidP="00DD1843">
            <w:pPr>
              <w:pStyle w:val="a4"/>
              <w:tabs>
                <w:tab w:val="left" w:pos="567"/>
              </w:tabs>
              <w:rPr>
                <w:rFonts w:ascii="Times New Roman" w:hAnsi="Times New Roman"/>
                <w:szCs w:val="24"/>
                <w:lang w:val="ro-MD"/>
              </w:rPr>
            </w:pPr>
          </w:p>
        </w:tc>
        <w:tc>
          <w:tcPr>
            <w:tcW w:w="922" w:type="dxa"/>
          </w:tcPr>
          <w:p w:rsidR="00393D87" w:rsidRPr="00FF430B" w:rsidRDefault="00393D87" w:rsidP="00DD1843">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393D87">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1"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1"/>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2" w:name="_Toc449632664"/>
      <w:bookmarkStart w:id="3" w:name="_Toc449633156"/>
      <w:bookmarkStart w:id="4" w:name="_Toc449692111"/>
      <w:r w:rsidRPr="00FF430B">
        <w:rPr>
          <w:rFonts w:eastAsia="PMingLiU"/>
          <w:b/>
          <w:bCs/>
          <w:iCs/>
          <w:lang w:val="ro-MD" w:eastAsia="zh-CN"/>
        </w:rPr>
        <w:t>DECLARAŢIE</w:t>
      </w:r>
      <w:bookmarkEnd w:id="2"/>
      <w:bookmarkEnd w:id="3"/>
      <w:bookmarkEnd w:id="4"/>
    </w:p>
    <w:p w:rsidR="0084505F" w:rsidRPr="00FF430B" w:rsidRDefault="0084505F" w:rsidP="0084505F">
      <w:pPr>
        <w:tabs>
          <w:tab w:val="left" w:pos="720"/>
        </w:tabs>
        <w:jc w:val="center"/>
        <w:outlineLvl w:val="1"/>
        <w:rPr>
          <w:rFonts w:eastAsia="PMingLiU"/>
          <w:b/>
          <w:lang w:val="ro-MD" w:eastAsia="zh-CN"/>
        </w:rPr>
      </w:pPr>
      <w:bookmarkStart w:id="5" w:name="_Toc449632665"/>
      <w:bookmarkStart w:id="6" w:name="_Toc449633157"/>
      <w:bookmarkStart w:id="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
      <w:bookmarkEnd w:id="6"/>
      <w:bookmarkEnd w:id="7"/>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347779" w:rsidRPr="00FF430B" w:rsidRDefault="00347779" w:rsidP="003477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rsidR="00347779" w:rsidRPr="00FF430B" w:rsidRDefault="00347779" w:rsidP="00347779">
      <w:pPr>
        <w:jc w:val="right"/>
        <w:rPr>
          <w:noProof w:val="0"/>
          <w:lang w:val="ro-MD"/>
        </w:rPr>
      </w:pPr>
      <w:r w:rsidRPr="00FF430B">
        <w:rPr>
          <w:noProof w:val="0"/>
          <w:lang w:val="ro-MD"/>
        </w:rPr>
        <w:t>la Documentația standard nr._____</w:t>
      </w:r>
    </w:p>
    <w:p w:rsidR="00347779" w:rsidRPr="00FF430B" w:rsidRDefault="00347779" w:rsidP="00347779">
      <w:pPr>
        <w:jc w:val="right"/>
        <w:rPr>
          <w:noProof w:val="0"/>
          <w:lang w:val="ro-MD"/>
        </w:rPr>
      </w:pPr>
      <w:r w:rsidRPr="00FF430B">
        <w:rPr>
          <w:noProof w:val="0"/>
          <w:lang w:val="ro-MD"/>
        </w:rPr>
        <w:t>din “____” ________ 20___</w:t>
      </w:r>
    </w:p>
    <w:p w:rsidR="00347779" w:rsidRPr="00FF430B" w:rsidRDefault="00347779" w:rsidP="00347779">
      <w:pPr>
        <w:pStyle w:val="a"/>
        <w:numPr>
          <w:ilvl w:val="0"/>
          <w:numId w:val="0"/>
        </w:numPr>
        <w:ind w:right="-1"/>
        <w:rPr>
          <w:i/>
          <w:lang w:val="ro-MD"/>
        </w:rPr>
      </w:pPr>
    </w:p>
    <w:p w:rsidR="00347779" w:rsidRPr="00FF430B" w:rsidRDefault="00347779" w:rsidP="00347779">
      <w:pPr>
        <w:jc w:val="center"/>
        <w:rPr>
          <w:b/>
          <w:noProof w:val="0"/>
          <w:lang w:val="ro-MD"/>
        </w:rPr>
      </w:pPr>
    </w:p>
    <w:p w:rsidR="00347779" w:rsidRPr="00FF430B" w:rsidRDefault="00347779" w:rsidP="00347779">
      <w:pPr>
        <w:jc w:val="center"/>
        <w:rPr>
          <w:b/>
          <w:noProof w:val="0"/>
          <w:lang w:val="ro-MD"/>
        </w:rPr>
      </w:pPr>
      <w:r w:rsidRPr="00FF430B">
        <w:rPr>
          <w:b/>
          <w:noProof w:val="0"/>
          <w:lang w:val="ro-MD"/>
        </w:rPr>
        <w:t>CONTRACT – MODEL</w:t>
      </w: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347779" w:rsidRPr="00FF430B" w:rsidRDefault="00347779" w:rsidP="00DD184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347779" w:rsidRPr="00FF430B" w:rsidRDefault="00347779" w:rsidP="00347779">
            <w:pPr>
              <w:jc w:val="center"/>
              <w:rPr>
                <w:b/>
                <w:i/>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Licitație deschisă</w:t>
            </w:r>
          </w:p>
          <w:p w:rsidR="00347779" w:rsidRPr="00667607" w:rsidRDefault="00347779" w:rsidP="00DD1843">
            <w:pPr>
              <w:tabs>
                <w:tab w:val="center" w:pos="-6663"/>
                <w:tab w:val="left" w:pos="567"/>
                <w:tab w:val="right" w:pos="10206"/>
              </w:tabs>
              <w:rPr>
                <w:b/>
                <w:lang w:val="ro-MD"/>
              </w:rPr>
            </w:pPr>
            <w:r w:rsidRPr="00FF430B">
              <w:rPr>
                <w:lang w:val="ro-MD"/>
              </w:rPr>
              <w:t>„___”_________20</w:t>
            </w:r>
            <w:r>
              <w:rPr>
                <w:lang w:val="ro-MD"/>
              </w:rPr>
              <w:t>25</w:t>
            </w:r>
            <w:r w:rsidRPr="00FF430B">
              <w:rPr>
                <w:lang w:val="ro-MD"/>
              </w:rPr>
              <w:t xml:space="preserve">                                                                                 </w:t>
            </w:r>
            <w:r>
              <w:rPr>
                <w:lang w:val="ro-MD"/>
              </w:rPr>
              <w:t xml:space="preserve">      </w:t>
            </w:r>
            <w:r w:rsidRPr="00FF430B">
              <w:rPr>
                <w:lang w:val="ro-MD"/>
              </w:rPr>
              <w:t xml:space="preserve"> </w:t>
            </w:r>
            <w:r w:rsidRPr="00667607">
              <w:rPr>
                <w:b/>
                <w:lang w:val="ro-MD"/>
              </w:rPr>
              <w:t>or. Ștefan Vodă</w:t>
            </w:r>
          </w:p>
          <w:p w:rsidR="00347779" w:rsidRPr="00347779" w:rsidRDefault="00347779" w:rsidP="00DD1843">
            <w:pPr>
              <w:jc w:val="center"/>
              <w:rPr>
                <w:sz w:val="20"/>
                <w:lang w:val="ro-MD"/>
              </w:rPr>
            </w:pPr>
            <w:r w:rsidRPr="00347779">
              <w:rPr>
                <w:sz w:val="16"/>
                <w:szCs w:val="20"/>
                <w:lang w:val="ro-MD"/>
              </w:rPr>
              <w:t xml:space="preserve">                                                                                                                                    </w:t>
            </w:r>
            <w:r>
              <w:rPr>
                <w:sz w:val="16"/>
                <w:szCs w:val="20"/>
                <w:lang w:val="ro-MD"/>
              </w:rPr>
              <w:t xml:space="preserve">                                    </w:t>
            </w:r>
            <w:r w:rsidRPr="00347779">
              <w:rPr>
                <w:sz w:val="16"/>
                <w:szCs w:val="20"/>
                <w:lang w:val="ro-MD"/>
              </w:rPr>
              <w:t>(municipiu, oraş)</w:t>
            </w:r>
          </w:p>
          <w:p w:rsidR="00347779" w:rsidRPr="00FF430B" w:rsidRDefault="00347779" w:rsidP="00DD1843">
            <w:pPr>
              <w:jc w:val="both"/>
              <w:rPr>
                <w:lang w:val="ro-MD"/>
              </w:rPr>
            </w:pPr>
          </w:p>
          <w:p w:rsidR="00347779" w:rsidRPr="00FF430B" w:rsidRDefault="00347779" w:rsidP="00DD1843">
            <w:pPr>
              <w:jc w:val="both"/>
              <w:rPr>
                <w:lang w:val="ro-MD"/>
              </w:rPr>
            </w:pPr>
          </w:p>
          <w:p w:rsidR="00347779" w:rsidRPr="00FF430B" w:rsidRDefault="00347779" w:rsidP="00347779">
            <w:pPr>
              <w:pStyle w:val="a"/>
              <w:numPr>
                <w:ilvl w:val="3"/>
                <w:numId w:val="7"/>
              </w:numPr>
              <w:rPr>
                <w:b/>
                <w:kern w:val="28"/>
                <w:lang w:val="ro-MD"/>
              </w:rPr>
            </w:pPr>
            <w:r w:rsidRPr="00FF430B">
              <w:rPr>
                <w:b/>
                <w:kern w:val="28"/>
                <w:lang w:val="ro-MD"/>
              </w:rPr>
              <w:t>PARTEA GENERALĂ</w:t>
            </w:r>
          </w:p>
          <w:p w:rsidR="00347779" w:rsidRPr="00FF430B" w:rsidRDefault="00347779" w:rsidP="00347779">
            <w:pPr>
              <w:pStyle w:val="a"/>
              <w:numPr>
                <w:ilvl w:val="0"/>
                <w:numId w:val="0"/>
              </w:numPr>
              <w:ind w:left="3240"/>
              <w:rPr>
                <w:kern w:val="28"/>
                <w:sz w:val="20"/>
                <w:szCs w:val="20"/>
                <w:lang w:val="ro-MD"/>
              </w:rPr>
            </w:pPr>
            <w:r w:rsidRPr="00FF430B">
              <w:rPr>
                <w:kern w:val="28"/>
                <w:sz w:val="20"/>
                <w:szCs w:val="20"/>
                <w:lang w:val="ro-MD"/>
              </w:rPr>
              <w:t>(OBLIGATORIU)</w:t>
            </w:r>
          </w:p>
          <w:p w:rsidR="00347779" w:rsidRPr="00FF430B" w:rsidRDefault="00347779" w:rsidP="00DD1843">
            <w:pPr>
              <w:rPr>
                <w:b/>
                <w:kern w:val="28"/>
                <w:lang w:val="ro-MD"/>
              </w:rPr>
            </w:pPr>
          </w:p>
          <w:p w:rsidR="00347779" w:rsidRPr="00FF430B" w:rsidRDefault="00347779" w:rsidP="00DD1843">
            <w:pPr>
              <w:rPr>
                <w:b/>
                <w:kern w:val="28"/>
                <w:lang w:val="ro-MD"/>
              </w:rPr>
            </w:pPr>
            <w:r w:rsidRPr="00FF430B">
              <w:rPr>
                <w:b/>
                <w:kern w:val="28"/>
                <w:lang w:val="ro-MD"/>
              </w:rPr>
              <w:t>PĂRŢILE CONTRACTANTE</w:t>
            </w:r>
          </w:p>
          <w:p w:rsidR="00347779" w:rsidRPr="00FF430B" w:rsidRDefault="00347779" w:rsidP="00DD1843">
            <w:pPr>
              <w:rPr>
                <w:b/>
                <w:kern w:val="28"/>
                <w:lang w:val="ro-MD"/>
              </w:rPr>
            </w:pPr>
          </w:p>
          <w:p w:rsidR="00347779" w:rsidRPr="00FF430B" w:rsidRDefault="00347779" w:rsidP="00347779">
            <w:pPr>
              <w:pStyle w:val="af3"/>
              <w:tabs>
                <w:tab w:val="left" w:pos="567"/>
                <w:tab w:val="right" w:pos="9531"/>
              </w:tabs>
              <w:ind w:firstLine="0"/>
              <w:rPr>
                <w:sz w:val="20"/>
                <w:szCs w:val="20"/>
                <w:lang w:val="ro-MD"/>
              </w:rPr>
            </w:pPr>
            <w:r w:rsidRPr="00FF430B">
              <w:rPr>
                <w:lang w:val="ro-MD"/>
              </w:rPr>
              <w:t xml:space="preserve">Prezentul contract este încheiat în urma procedurii de achiziție nr. ________________ din </w:t>
            </w:r>
            <w:r w:rsidRPr="00347779">
              <w:rPr>
                <w:lang w:val="ro-MD"/>
              </w:rPr>
              <w:t xml:space="preserve">data___________________, între Primăria orașului Ștefan Vodă, cu sediul în orașul Ștefan Vodă </w:t>
            </w:r>
            <w:r>
              <w:rPr>
                <w:lang w:val="ro-MD"/>
              </w:rPr>
              <w:t>s</w:t>
            </w:r>
            <w:r w:rsidRPr="00347779">
              <w:rPr>
                <w:lang w:val="ro-MD"/>
              </w:rPr>
              <w:t>tr. Ștefan</w:t>
            </w:r>
            <w:r>
              <w:rPr>
                <w:lang w:val="ro-MD"/>
              </w:rPr>
              <w:t xml:space="preserve"> cel Mare și Sfânt 31, MD-4201</w:t>
            </w:r>
            <w:r w:rsidRPr="00FF430B">
              <w:rPr>
                <w:lang w:val="ro-MD"/>
              </w:rPr>
              <w:t>,</w:t>
            </w:r>
            <w:r>
              <w:rPr>
                <w:lang w:val="ro-MD"/>
              </w:rPr>
              <w:t xml:space="preserve"> t</w:t>
            </w:r>
            <w:r w:rsidRPr="00FF430B">
              <w:rPr>
                <w:lang w:val="ro-MD"/>
              </w:rPr>
              <w:t xml:space="preserve">elefon: </w:t>
            </w:r>
            <w:r>
              <w:rPr>
                <w:lang w:val="ro-MD"/>
              </w:rPr>
              <w:t>0242-2-23-96</w:t>
            </w:r>
            <w:r w:rsidRPr="00FF430B">
              <w:rPr>
                <w:lang w:val="ro-MD"/>
              </w:rPr>
              <w:t xml:space="preserve">, </w:t>
            </w:r>
            <w:r>
              <w:rPr>
                <w:lang w:val="ro-MD"/>
              </w:rPr>
              <w:t>e-mail</w:t>
            </w:r>
            <w:r w:rsidRPr="00FF430B">
              <w:rPr>
                <w:lang w:val="ro-MD"/>
              </w:rPr>
              <w:t>:</w:t>
            </w:r>
            <w:r>
              <w:rPr>
                <w:lang w:val="ro-MD"/>
              </w:rPr>
              <w:t xml:space="preserve"> </w:t>
            </w:r>
            <w:hyperlink r:id="rId7" w:history="1">
              <w:r w:rsidRPr="00E735DA">
                <w:rPr>
                  <w:rStyle w:val="af4"/>
                  <w:lang w:val="ro-MD"/>
                </w:rPr>
                <w:t>primaria.stefan-voda@apl.gov.md</w:t>
              </w:r>
            </w:hyperlink>
            <w:r>
              <w:rPr>
                <w:lang w:val="ro-MD"/>
              </w:rPr>
              <w:t xml:space="preserve"> </w:t>
            </w:r>
            <w:r w:rsidRPr="00FF430B">
              <w:rPr>
                <w:lang w:val="ro-MD"/>
              </w:rPr>
              <w:t>,</w:t>
            </w:r>
            <w:r>
              <w:rPr>
                <w:lang w:val="ro-MD"/>
              </w:rPr>
              <w:t xml:space="preserve"> </w:t>
            </w:r>
            <w:r w:rsidRPr="00FF430B">
              <w:rPr>
                <w:lang w:val="ro-MD"/>
              </w:rPr>
              <w:t xml:space="preserve">IDNO </w:t>
            </w:r>
            <w:r>
              <w:rPr>
                <w:lang w:val="ro-MD"/>
              </w:rPr>
              <w:t>1007601006210</w:t>
            </w:r>
            <w:r w:rsidRPr="00FF430B">
              <w:rPr>
                <w:lang w:val="ro-MD"/>
              </w:rPr>
              <w:t xml:space="preserve"> reprezentat</w:t>
            </w:r>
            <w:r>
              <w:rPr>
                <w:lang w:val="ro-MD"/>
              </w:rPr>
              <w:t>ă</w:t>
            </w:r>
            <w:r w:rsidRPr="00FF430B">
              <w:rPr>
                <w:lang w:val="ro-MD"/>
              </w:rPr>
              <w:t xml:space="preserve"> prin </w:t>
            </w:r>
            <w:r>
              <w:rPr>
                <w:lang w:val="ro-MD"/>
              </w:rPr>
              <w:t xml:space="preserve">Primarul dl Vladislav COCIU </w:t>
            </w:r>
            <w:r w:rsidRPr="00FF430B">
              <w:rPr>
                <w:sz w:val="20"/>
                <w:szCs w:val="20"/>
                <w:lang w:val="ro-MD"/>
              </w:rPr>
              <w:t xml:space="preserve"> </w:t>
            </w:r>
          </w:p>
          <w:p w:rsidR="00347779" w:rsidRPr="00FF430B" w:rsidRDefault="00347779" w:rsidP="00DD1843">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347779" w:rsidRPr="00FF430B" w:rsidRDefault="00347779" w:rsidP="00DD1843">
            <w:pPr>
              <w:tabs>
                <w:tab w:val="left" w:pos="567"/>
                <w:tab w:val="right" w:pos="10205"/>
              </w:tabs>
              <w:jc w:val="both"/>
              <w:rPr>
                <w:sz w:val="20"/>
                <w:szCs w:val="20"/>
                <w:lang w:val="ro-MD"/>
              </w:rPr>
            </w:pPr>
            <w:r w:rsidRPr="00FF430B">
              <w:rPr>
                <w:sz w:val="20"/>
                <w:szCs w:val="20"/>
                <w:lang w:val="ro-MD"/>
              </w:rPr>
              <w:t xml:space="preserve">                                                                                                (denumirea operatorului economic) </w:t>
            </w:r>
          </w:p>
          <w:p w:rsidR="00347779" w:rsidRPr="00FF430B" w:rsidRDefault="00347779" w:rsidP="00DD1843">
            <w:pPr>
              <w:tabs>
                <w:tab w:val="left" w:pos="567"/>
                <w:tab w:val="right" w:pos="9531"/>
              </w:tabs>
              <w:jc w:val="both"/>
              <w:rPr>
                <w:lang w:val="ro-MD"/>
              </w:rPr>
            </w:pPr>
            <w:r w:rsidRPr="00FF430B">
              <w:rPr>
                <w:lang w:val="ro-MD"/>
              </w:rPr>
              <w:t>cu sediul în _________________________________str._________________________________,</w:t>
            </w:r>
          </w:p>
          <w:p w:rsidR="00347779" w:rsidRPr="00FF430B" w:rsidRDefault="00347779" w:rsidP="00DD1843">
            <w:pPr>
              <w:tabs>
                <w:tab w:val="left" w:pos="567"/>
                <w:tab w:val="right" w:pos="10205"/>
              </w:tabs>
              <w:jc w:val="both"/>
              <w:rPr>
                <w:sz w:val="20"/>
                <w:szCs w:val="20"/>
                <w:lang w:val="ro-MD"/>
              </w:rPr>
            </w:pPr>
            <w:r w:rsidRPr="00FF430B">
              <w:rPr>
                <w:sz w:val="20"/>
                <w:szCs w:val="20"/>
                <w:lang w:val="ro-MD"/>
              </w:rPr>
              <w:t xml:space="preserve">                                                    (localitatea) </w:t>
            </w:r>
          </w:p>
          <w:p w:rsidR="00347779" w:rsidRPr="00FF430B" w:rsidRDefault="00347779" w:rsidP="00DD1843">
            <w:pPr>
              <w:pStyle w:val="af3"/>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w:t>
            </w:r>
            <w:r>
              <w:rPr>
                <w:lang w:val="ro-MD"/>
              </w:rPr>
              <w:t xml:space="preserve"> </w:t>
            </w:r>
            <w:r w:rsidRPr="00FF430B">
              <w:rPr>
                <w:lang w:val="ro-MD"/>
              </w:rPr>
              <w:t>pe un termen de ____ ani, pentru genurile de activitate___________________________________, reprezentat prin _____________________________________, în calitate de Antreprenor, pe de altă parte.</w:t>
            </w:r>
          </w:p>
          <w:p w:rsidR="00347779" w:rsidRPr="00FF430B" w:rsidRDefault="00347779" w:rsidP="00DD1843">
            <w:pPr>
              <w:pStyle w:val="af3"/>
              <w:tabs>
                <w:tab w:val="left" w:pos="567"/>
              </w:tabs>
              <w:ind w:firstLine="0"/>
              <w:rPr>
                <w:sz w:val="20"/>
                <w:szCs w:val="20"/>
                <w:lang w:val="ro-MD"/>
              </w:rPr>
            </w:pPr>
            <w:r w:rsidRPr="00FF430B">
              <w:rPr>
                <w:sz w:val="20"/>
                <w:szCs w:val="20"/>
                <w:lang w:val="ro-MD"/>
              </w:rPr>
              <w:t xml:space="preserve"> (numele şi funcţia conducătorului)</w:t>
            </w:r>
          </w:p>
          <w:p w:rsidR="00347779" w:rsidRPr="00FF430B" w:rsidRDefault="00347779" w:rsidP="00DD1843">
            <w:pPr>
              <w:pStyle w:val="a"/>
              <w:numPr>
                <w:ilvl w:val="0"/>
                <w:numId w:val="0"/>
              </w:numPr>
              <w:tabs>
                <w:tab w:val="clear" w:pos="1134"/>
                <w:tab w:val="left" w:pos="3705"/>
              </w:tabs>
              <w:spacing w:after="200" w:line="276" w:lineRule="auto"/>
              <w:contextualSpacing/>
              <w:rPr>
                <w:lang w:val="ro-MD"/>
              </w:rPr>
            </w:pPr>
          </w:p>
          <w:p w:rsidR="00347779" w:rsidRPr="00FF430B" w:rsidRDefault="00347779" w:rsidP="00DD1843">
            <w:pPr>
              <w:tabs>
                <w:tab w:val="left" w:pos="3705"/>
              </w:tabs>
              <w:spacing w:after="200" w:line="276" w:lineRule="auto"/>
              <w:contextualSpacing/>
              <w:rPr>
                <w:lang w:val="ro-MD"/>
              </w:rPr>
            </w:pPr>
            <w:r w:rsidRPr="00FF430B">
              <w:rPr>
                <w:b/>
                <w:lang w:val="ro-MD"/>
              </w:rPr>
              <w:t>1. OBIECTUL CONTRACTULUI</w:t>
            </w:r>
          </w:p>
          <w:p w:rsidR="00347779" w:rsidRPr="00FF430B" w:rsidRDefault="00347779" w:rsidP="00347779">
            <w:pPr>
              <w:spacing w:line="276" w:lineRule="auto"/>
              <w:contextualSpacing/>
              <w:rPr>
                <w:lang w:val="ro-MD"/>
              </w:rPr>
            </w:pPr>
            <w:r w:rsidRPr="00FF430B">
              <w:rPr>
                <w:lang w:val="ro-MD"/>
              </w:rPr>
              <w:t xml:space="preserve">1.1. Antreprenorul se obligă să </w:t>
            </w:r>
            <w:r w:rsidRPr="00347779">
              <w:rPr>
                <w:lang w:val="ro-MD"/>
              </w:rPr>
              <w:t xml:space="preserve">execute </w:t>
            </w:r>
            <w:r w:rsidR="00393D87" w:rsidRPr="00393D87">
              <w:rPr>
                <w:b/>
                <w:bCs/>
                <w:i/>
                <w:u w:val="single"/>
                <w:lang w:val="en-US"/>
              </w:rPr>
              <w:t>Achiziționarea finalizării lucrărilor pentru proiectul „Valorificarea patrimoniului și revitalizarea centrului istoric KIZIL”– Partea a II-a (segmentul 1, 2, 3)</w:t>
            </w:r>
            <w:r w:rsidR="00341F53">
              <w:rPr>
                <w:b/>
                <w:bCs/>
                <w:i/>
                <w:u w:val="single"/>
                <w:lang w:val="en-US"/>
              </w:rPr>
              <w:t xml:space="preserve"> </w:t>
            </w:r>
            <w:r w:rsidRPr="00347779">
              <w:rPr>
                <w:lang w:val="ro-MD"/>
              </w:rPr>
              <w:t>în conformitate cu prevederile proiectului tehnic</w:t>
            </w:r>
            <w:r w:rsidRPr="00FF430B">
              <w:rPr>
                <w:lang w:val="ro-MD"/>
              </w:rPr>
              <w:t>, cu detaliile de execuţie, precum şi cu normativele, standardele şi prescripţiile tehnice.</w:t>
            </w:r>
          </w:p>
          <w:p w:rsidR="00347779" w:rsidRPr="00FF430B" w:rsidRDefault="00347779" w:rsidP="00DD1843">
            <w:pPr>
              <w:jc w:val="both"/>
              <w:rPr>
                <w:lang w:val="ro-MD"/>
              </w:rPr>
            </w:pPr>
          </w:p>
          <w:p w:rsidR="00347779" w:rsidRPr="00FF430B" w:rsidRDefault="00347779" w:rsidP="00DD1843">
            <w:pPr>
              <w:tabs>
                <w:tab w:val="left" w:pos="3585"/>
              </w:tabs>
              <w:spacing w:line="276" w:lineRule="auto"/>
              <w:contextualSpacing/>
              <w:rPr>
                <w:lang w:val="ro-MD"/>
              </w:rPr>
            </w:pPr>
            <w:r w:rsidRPr="00FF430B">
              <w:rPr>
                <w:b/>
                <w:lang w:val="ro-MD"/>
              </w:rPr>
              <w:t>2. PERIOADA DE EXECUŢIE</w:t>
            </w:r>
          </w:p>
          <w:p w:rsidR="00A3335D" w:rsidRDefault="00347779" w:rsidP="00DD1843">
            <w:pPr>
              <w:pStyle w:val="af3"/>
              <w:tabs>
                <w:tab w:val="left" w:pos="567"/>
              </w:tabs>
              <w:spacing w:line="276" w:lineRule="auto"/>
              <w:ind w:firstLine="0"/>
              <w:rPr>
                <w:lang w:val="ro-MD"/>
              </w:rPr>
            </w:pPr>
            <w:r w:rsidRPr="00FF430B">
              <w:rPr>
                <w:lang w:val="ro-MD"/>
              </w:rPr>
              <w:t xml:space="preserve">2.1. </w:t>
            </w:r>
            <w:r w:rsidR="00A3335D" w:rsidRPr="00A3335D">
              <w:rPr>
                <w:lang w:val="ro-MD"/>
              </w:rPr>
              <w:t xml:space="preserve">Durata de </w:t>
            </w:r>
            <w:proofErr w:type="spellStart"/>
            <w:r w:rsidR="00A3335D" w:rsidRPr="00A3335D">
              <w:rPr>
                <w:lang w:val="ro-MD"/>
              </w:rPr>
              <w:t>execuţie</w:t>
            </w:r>
            <w:proofErr w:type="spellEnd"/>
            <w:r w:rsidR="00A3335D" w:rsidRPr="00A3335D">
              <w:rPr>
                <w:lang w:val="ro-MD"/>
              </w:rPr>
              <w:t xml:space="preserve"> a lucrărilor contractate este: </w:t>
            </w:r>
            <w:r w:rsidR="00A3335D" w:rsidRPr="00DD1843">
              <w:rPr>
                <w:b/>
                <w:lang w:val="ro-MD"/>
              </w:rPr>
              <w:t xml:space="preserve">conform pct.12 din Anunțul de participare –până la data de </w:t>
            </w:r>
            <w:r w:rsidR="00393D87" w:rsidRPr="00393D87">
              <w:rPr>
                <w:b/>
                <w:lang w:val="ro-MD"/>
              </w:rPr>
              <w:t>25 octombrie 2026</w:t>
            </w:r>
            <w:r w:rsidR="00A3335D" w:rsidRPr="00DD1843">
              <w:rPr>
                <w:lang w:val="ro-MD"/>
              </w:rPr>
              <w:t xml:space="preserve">. </w:t>
            </w:r>
            <w:r w:rsidR="00A3335D" w:rsidRPr="00A3335D">
              <w:rPr>
                <w:b/>
                <w:lang w:val="ro-MD"/>
              </w:rPr>
              <w:t xml:space="preserve">Lucrările încep după </w:t>
            </w:r>
            <w:r w:rsidR="00393D87">
              <w:rPr>
                <w:b/>
                <w:lang w:val="ro-MD"/>
              </w:rPr>
              <w:t>3</w:t>
            </w:r>
            <w:r w:rsidR="00A3335D" w:rsidRPr="00A3335D">
              <w:rPr>
                <w:b/>
                <w:lang w:val="ro-MD"/>
              </w:rPr>
              <w:t xml:space="preserve"> zile calendaristice de la emiterea dispoziției primarului de demarare a lucrărilor</w:t>
            </w:r>
            <w:r w:rsidR="00A3335D">
              <w:rPr>
                <w:lang w:val="ro-MD"/>
              </w:rPr>
              <w:t>.</w:t>
            </w:r>
            <w:r w:rsidR="00A3335D" w:rsidRPr="00A3335D">
              <w:rPr>
                <w:lang w:val="ro-MD"/>
              </w:rPr>
              <w:t xml:space="preserv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rsidR="00A3335D" w:rsidRDefault="00A3335D" w:rsidP="00A3335D">
            <w:pPr>
              <w:numPr>
                <w:ilvl w:val="0"/>
                <w:numId w:val="10"/>
              </w:numPr>
              <w:tabs>
                <w:tab w:val="left" w:pos="1276"/>
              </w:tabs>
              <w:spacing w:line="276" w:lineRule="auto"/>
              <w:ind w:left="0" w:hanging="425"/>
              <w:jc w:val="both"/>
              <w:rPr>
                <w:lang w:val="ro-MD"/>
              </w:rPr>
            </w:pPr>
            <w:r>
              <w:rPr>
                <w:lang w:val="ro-MD"/>
              </w:rPr>
              <w:t xml:space="preserve">a) </w:t>
            </w:r>
            <w:r w:rsidR="00347779" w:rsidRPr="00FF430B">
              <w:rPr>
                <w:lang w:val="ro-MD"/>
              </w:rPr>
              <w:t>generate de Beneficiar;</w:t>
            </w:r>
          </w:p>
          <w:p w:rsidR="00347779" w:rsidRPr="00A3335D" w:rsidRDefault="00A3335D" w:rsidP="00A3335D">
            <w:pPr>
              <w:numPr>
                <w:ilvl w:val="0"/>
                <w:numId w:val="10"/>
              </w:numPr>
              <w:tabs>
                <w:tab w:val="left" w:pos="1276"/>
              </w:tabs>
              <w:spacing w:line="276" w:lineRule="auto"/>
              <w:ind w:left="0" w:hanging="425"/>
              <w:jc w:val="both"/>
              <w:rPr>
                <w:lang w:val="ro-MD"/>
              </w:rPr>
            </w:pPr>
            <w:r>
              <w:rPr>
                <w:lang w:val="ro-MD"/>
              </w:rPr>
              <w:t xml:space="preserve">b) </w:t>
            </w:r>
            <w:r w:rsidR="00347779" w:rsidRPr="00A3335D">
              <w:rPr>
                <w:lang w:val="ro-MD"/>
              </w:rPr>
              <w:t>datorită impedimentului care justifică neexecutarea obligației sau altei situaţii extreme neimputabile şi imprevizibile pentru Antreprenor;</w:t>
            </w:r>
          </w:p>
          <w:p w:rsidR="00347779" w:rsidRPr="00FF430B" w:rsidRDefault="00A3335D" w:rsidP="00347779">
            <w:pPr>
              <w:numPr>
                <w:ilvl w:val="0"/>
                <w:numId w:val="10"/>
              </w:numPr>
              <w:tabs>
                <w:tab w:val="left" w:pos="1276"/>
              </w:tabs>
              <w:spacing w:line="276" w:lineRule="auto"/>
              <w:ind w:left="0" w:hanging="425"/>
              <w:jc w:val="both"/>
              <w:rPr>
                <w:lang w:val="ro-MD"/>
              </w:rPr>
            </w:pPr>
            <w:r>
              <w:rPr>
                <w:lang w:val="ro-MD"/>
              </w:rPr>
              <w:lastRenderedPageBreak/>
              <w:t xml:space="preserve">c) </w:t>
            </w:r>
            <w:r w:rsidR="00347779"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347779" w:rsidRPr="00FF430B" w:rsidRDefault="00A3335D" w:rsidP="00347779">
            <w:pPr>
              <w:numPr>
                <w:ilvl w:val="0"/>
                <w:numId w:val="10"/>
              </w:numPr>
              <w:tabs>
                <w:tab w:val="left" w:pos="1276"/>
              </w:tabs>
              <w:spacing w:line="276" w:lineRule="auto"/>
              <w:ind w:left="0" w:hanging="425"/>
              <w:jc w:val="both"/>
              <w:rPr>
                <w:lang w:val="ro-MD"/>
              </w:rPr>
            </w:pPr>
            <w:r>
              <w:rPr>
                <w:lang w:val="ro-MD"/>
              </w:rPr>
              <w:t xml:space="preserve">d) </w:t>
            </w:r>
            <w:r w:rsidR="00347779" w:rsidRPr="00FF430B">
              <w:rPr>
                <w:lang w:val="ro-MD"/>
              </w:rPr>
              <w:t>calamităţilor naturale recunoscute de autoritatea legală.</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şi conservarea lucrărilor cu bună </w:t>
            </w:r>
            <w:proofErr w:type="spellStart"/>
            <w:r w:rsidRPr="00FF430B">
              <w:rPr>
                <w:lang w:val="ro-MD"/>
              </w:rPr>
              <w:t>diligenţă</w:t>
            </w:r>
            <w:proofErr w:type="spellEnd"/>
            <w:r w:rsidRPr="00FF430B">
              <w:rPr>
                <w:lang w:val="ro-MD"/>
              </w:rPr>
              <w: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rsidR="00347779" w:rsidRPr="00FF430B" w:rsidRDefault="00347779" w:rsidP="00DD1843">
            <w:pPr>
              <w:spacing w:after="200" w:line="276" w:lineRule="auto"/>
              <w:contextualSpacing/>
              <w:jc w:val="both"/>
              <w:rPr>
                <w:lang w:val="ro-MD"/>
              </w:rPr>
            </w:pPr>
            <w:r w:rsidRPr="00FF430B">
              <w:rPr>
                <w:lang w:val="ro-MD"/>
              </w:rPr>
              <w:t>2.6. În baza documentelor de confirmare a execuţiei</w:t>
            </w:r>
            <w:r w:rsidR="00A3335D">
              <w:rPr>
                <w:lang w:val="ro-MD"/>
              </w:rPr>
              <w:t xml:space="preserve"> </w:t>
            </w:r>
            <w:r w:rsidRPr="00FF430B">
              <w:rPr>
                <w:lang w:val="ro-MD"/>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47779" w:rsidRPr="00FF430B" w:rsidRDefault="00347779" w:rsidP="00DD1843">
            <w:pPr>
              <w:shd w:val="clear" w:color="auto" w:fill="FFFFFF" w:themeFill="background1"/>
              <w:tabs>
                <w:tab w:val="right" w:pos="0"/>
              </w:tabs>
              <w:spacing w:before="120"/>
              <w:rPr>
                <w:b/>
                <w:noProof w:val="0"/>
                <w:lang w:val="ro-MD" w:eastAsia="ru-RU"/>
              </w:rPr>
            </w:pPr>
            <w:r w:rsidRPr="00FF430B">
              <w:rPr>
                <w:lang w:val="ro-MD"/>
              </w:rPr>
              <w:t>2.7.Se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DD1843">
              <w:rPr>
                <w:b/>
                <w:noProof w:val="0"/>
                <w:lang w:val="ro-MD" w:eastAsia="ru-RU"/>
              </w:rPr>
              <w:t xml:space="preserve"> </w:t>
            </w:r>
            <w:r>
              <w:rPr>
                <w:b/>
                <w:noProof w:val="0"/>
                <w:lang w:val="ro-MD" w:eastAsia="ru-RU"/>
              </w:rPr>
              <w:t>5 ani</w:t>
            </w:r>
            <w:r w:rsidRPr="00FF430B">
              <w:rPr>
                <w:b/>
                <w:noProof w:val="0"/>
                <w:lang w:val="ro-MD" w:eastAsia="ru-RU"/>
              </w:rPr>
              <w:t>.</w:t>
            </w:r>
          </w:p>
          <w:p w:rsidR="00347779" w:rsidRPr="00FF430B" w:rsidRDefault="00347779" w:rsidP="00DD1843">
            <w:pPr>
              <w:pStyle w:val="a"/>
              <w:numPr>
                <w:ilvl w:val="0"/>
                <w:numId w:val="0"/>
              </w:numPr>
              <w:rPr>
                <w:lang w:val="ro-MD"/>
              </w:rPr>
            </w:pPr>
          </w:p>
          <w:p w:rsidR="00347779" w:rsidRPr="00FF430B" w:rsidRDefault="00347779" w:rsidP="00DD1843">
            <w:pPr>
              <w:tabs>
                <w:tab w:val="left" w:pos="3645"/>
              </w:tabs>
              <w:spacing w:line="276" w:lineRule="auto"/>
              <w:contextualSpacing/>
              <w:rPr>
                <w:lang w:val="ro-MD"/>
              </w:rPr>
            </w:pPr>
            <w:r w:rsidRPr="00FF430B">
              <w:rPr>
                <w:b/>
                <w:lang w:val="ro-MD"/>
              </w:rPr>
              <w:t>3. VALOAREA LUCRĂRILOR ŞI MODALITĂŢILE DE PLATĂ</w:t>
            </w:r>
          </w:p>
          <w:p w:rsidR="00347779" w:rsidRPr="00FF430B" w:rsidRDefault="00347779" w:rsidP="00DD1843">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347779" w:rsidRPr="00FF430B" w:rsidRDefault="00347779" w:rsidP="00DD1843">
            <w:pPr>
              <w:pStyle w:val="af3"/>
              <w:tabs>
                <w:tab w:val="left" w:pos="321"/>
              </w:tabs>
              <w:spacing w:line="276" w:lineRule="auto"/>
              <w:ind w:firstLine="0"/>
              <w:rPr>
                <w:lang w:val="ro-MD"/>
              </w:rPr>
            </w:pPr>
            <w:r w:rsidRPr="00FF430B">
              <w:rPr>
                <w:lang w:val="ro-MD"/>
              </w:rPr>
              <w:t xml:space="preserve">3.2.Achitările vor fi efectuate prin transfer în baza facturilor fiscale, după primirea proceselor – verbale de </w:t>
            </w:r>
            <w:proofErr w:type="spellStart"/>
            <w:r w:rsidRPr="00FF430B">
              <w:rPr>
                <w:lang w:val="ro-MD"/>
              </w:rPr>
              <w:t>recepţie</w:t>
            </w:r>
            <w:proofErr w:type="spellEnd"/>
            <w:r w:rsidRPr="00FF430B">
              <w:rPr>
                <w:lang w:val="ro-MD"/>
              </w:rPr>
              <w:t xml:space="preserve"> a lucrărilor executate, semnate şi acceptate de către Beneficiar.</w:t>
            </w:r>
          </w:p>
          <w:p w:rsidR="00347779" w:rsidRPr="00FF430B" w:rsidRDefault="00347779" w:rsidP="00DD1843">
            <w:pPr>
              <w:pStyle w:val="af3"/>
              <w:tabs>
                <w:tab w:val="left" w:pos="37"/>
              </w:tabs>
              <w:spacing w:line="276" w:lineRule="auto"/>
              <w:ind w:firstLine="0"/>
              <w:rPr>
                <w:lang w:val="ro-MD"/>
              </w:rPr>
            </w:pPr>
            <w:r w:rsidRPr="00FF430B">
              <w:rPr>
                <w:lang w:val="ro-MD"/>
              </w:rPr>
              <w:t xml:space="preserve">3.3. Beneficiarul va verifica procesele-verbale de recepție a lucrărilor executate în termen de </w:t>
            </w:r>
            <w:r w:rsidR="00BC3F04">
              <w:rPr>
                <w:lang w:val="ro-MD"/>
              </w:rPr>
              <w:t>5</w:t>
            </w:r>
            <w:r w:rsidRPr="00FF430B">
              <w:rPr>
                <w:lang w:val="ro-MD"/>
              </w:rPr>
              <w:t xml:space="preserve"> zile calendaristice de la primirea acestora de la Antreprenor.</w:t>
            </w:r>
          </w:p>
          <w:p w:rsidR="00347779" w:rsidRPr="00FF430B" w:rsidRDefault="00347779" w:rsidP="00DD1843">
            <w:pPr>
              <w:pStyle w:val="af3"/>
              <w:tabs>
                <w:tab w:val="left" w:pos="37"/>
              </w:tabs>
              <w:spacing w:line="276" w:lineRule="auto"/>
              <w:ind w:firstLine="0"/>
              <w:rPr>
                <w:lang w:val="ro-MD"/>
              </w:rPr>
            </w:pPr>
            <w:r w:rsidRPr="00FF430B">
              <w:rPr>
                <w:lang w:val="ro-MD"/>
              </w:rPr>
              <w:t xml:space="preserve">3.4. Plata facturii finale se va face imediat după verificarea şi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rsidR="00347779" w:rsidRPr="00FF430B" w:rsidRDefault="00347779" w:rsidP="00DD1843">
            <w:pPr>
              <w:pStyle w:val="af3"/>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rsidR="00347779" w:rsidRPr="00FF430B" w:rsidRDefault="00347779" w:rsidP="00DD1843">
            <w:pPr>
              <w:pStyle w:val="af3"/>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w:t>
            </w:r>
            <w:r w:rsidR="003D10CA" w:rsidRPr="003D10CA">
              <w:rPr>
                <w:lang w:val="ro-MD"/>
              </w:rPr>
              <w:t>după semnarea și aprobarea procesului-verbal de recepție finală, în termen de 21 de zile.</w:t>
            </w:r>
            <w:r w:rsidR="003D10CA" w:rsidRPr="00FF430B">
              <w:rPr>
                <w:lang w:val="ro-MD"/>
              </w:rPr>
              <w:t xml:space="preserve"> În cazul </w:t>
            </w:r>
            <w:proofErr w:type="spellStart"/>
            <w:r w:rsidR="003D10CA" w:rsidRPr="00FF430B">
              <w:rPr>
                <w:lang w:val="ro-MD"/>
              </w:rPr>
              <w:t>recepţiei</w:t>
            </w:r>
            <w:proofErr w:type="spellEnd"/>
            <w:r w:rsidR="003D10CA" w:rsidRPr="00FF430B">
              <w:rPr>
                <w:lang w:val="ro-MD"/>
              </w:rPr>
              <w:t xml:space="preserve"> cu </w:t>
            </w:r>
            <w:proofErr w:type="spellStart"/>
            <w:r w:rsidR="003D10CA" w:rsidRPr="00FF430B">
              <w:rPr>
                <w:lang w:val="ro-MD"/>
              </w:rPr>
              <w:t>obiecţii</w:t>
            </w:r>
            <w:proofErr w:type="spellEnd"/>
            <w:r w:rsidR="003D10CA" w:rsidRPr="00FF430B">
              <w:rPr>
                <w:lang w:val="ro-MD"/>
              </w:rPr>
              <w:t xml:space="preserve">, </w:t>
            </w:r>
            <w:proofErr w:type="spellStart"/>
            <w:r w:rsidR="003D10CA" w:rsidRPr="00FF430B">
              <w:rPr>
                <w:lang w:val="ro-MD"/>
              </w:rPr>
              <w:t>garanţia</w:t>
            </w:r>
            <w:proofErr w:type="spellEnd"/>
            <w:r w:rsidR="003D10CA" w:rsidRPr="00FF430B">
              <w:rPr>
                <w:lang w:val="ro-MD"/>
              </w:rPr>
              <w:t xml:space="preserve"> se va restitui în cel mult 15 zile după înlăturarea acestora.</w:t>
            </w:r>
          </w:p>
          <w:p w:rsidR="00347779" w:rsidRPr="00FF430B" w:rsidRDefault="00347779" w:rsidP="00DD1843">
            <w:pPr>
              <w:pStyle w:val="af3"/>
              <w:tabs>
                <w:tab w:val="left" w:pos="37"/>
              </w:tabs>
              <w:spacing w:line="276" w:lineRule="auto"/>
              <w:ind w:firstLine="0"/>
              <w:rPr>
                <w:lang w:val="ro-MD"/>
              </w:rPr>
            </w:pPr>
          </w:p>
          <w:p w:rsidR="00347779" w:rsidRPr="00FF430B" w:rsidRDefault="00347779" w:rsidP="00DD1843">
            <w:pPr>
              <w:tabs>
                <w:tab w:val="left" w:pos="2625"/>
              </w:tabs>
              <w:spacing w:after="200" w:line="276" w:lineRule="auto"/>
              <w:contextualSpacing/>
              <w:rPr>
                <w:b/>
                <w:lang w:val="ro-MD"/>
              </w:rPr>
            </w:pPr>
            <w:r w:rsidRPr="00FF430B">
              <w:rPr>
                <w:b/>
                <w:lang w:val="ro-MD"/>
              </w:rPr>
              <w:t>4. DREPTURILE ŞI OBLIGAŢIUNILE ANTREPRENORULUI ŞI ALE BENEFICIARULUI</w:t>
            </w:r>
          </w:p>
          <w:p w:rsidR="00347779" w:rsidRPr="00FF430B" w:rsidRDefault="00347779" w:rsidP="00DD1843">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47779" w:rsidRPr="00FF430B" w:rsidRDefault="00347779" w:rsidP="00DD1843">
            <w:pPr>
              <w:tabs>
                <w:tab w:val="left" w:pos="2625"/>
              </w:tabs>
              <w:spacing w:line="276" w:lineRule="auto"/>
              <w:contextualSpacing/>
              <w:jc w:val="both"/>
              <w:rPr>
                <w:lang w:val="ro-MD"/>
              </w:rPr>
            </w:pPr>
            <w:r w:rsidRPr="00FF430B">
              <w:rPr>
                <w:lang w:val="ro-MD"/>
              </w:rPr>
              <w:t>4.2. Antreprenorul are obligaţia să execute, să finalizeze lucrarea în termenele stabilite în contract, pe proprie răspundere. Pentru aceasta el este obligat să respecte proiectul, documentaţia de execuţie</w:t>
            </w:r>
            <w:r w:rsidR="003D10CA">
              <w:rPr>
                <w:lang w:val="ro-MD"/>
              </w:rPr>
              <w:t xml:space="preserve"> </w:t>
            </w:r>
            <w:r w:rsidRPr="00FF430B">
              <w:rPr>
                <w:lang w:val="ro-MD"/>
              </w:rPr>
              <w:t xml:space="preserve">şi prevederile actelor normative din domeniul construcţiilor. </w:t>
            </w:r>
          </w:p>
          <w:p w:rsidR="00347779" w:rsidRPr="00FF430B" w:rsidRDefault="00347779" w:rsidP="00DD1843">
            <w:pPr>
              <w:pStyle w:val="af3"/>
              <w:tabs>
                <w:tab w:val="left" w:pos="567"/>
              </w:tabs>
              <w:spacing w:line="276" w:lineRule="auto"/>
              <w:ind w:firstLine="0"/>
              <w:rPr>
                <w:lang w:val="ro-MD"/>
              </w:rPr>
            </w:pPr>
            <w:r w:rsidRPr="00FF430B">
              <w:rPr>
                <w:lang w:val="ro-MD"/>
              </w:rPr>
              <w:lastRenderedPageBreak/>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dispoziţia Antreprenorului se repartizează astfel: </w:t>
            </w:r>
          </w:p>
          <w:p w:rsidR="00347779" w:rsidRPr="00FF430B" w:rsidRDefault="00347779" w:rsidP="00347779">
            <w:pPr>
              <w:numPr>
                <w:ilvl w:val="0"/>
                <w:numId w:val="11"/>
              </w:numPr>
              <w:tabs>
                <w:tab w:val="left" w:pos="1276"/>
              </w:tabs>
              <w:spacing w:line="276" w:lineRule="auto"/>
              <w:ind w:left="0" w:hanging="283"/>
              <w:jc w:val="both"/>
              <w:rPr>
                <w:lang w:val="ro-MD"/>
              </w:rPr>
            </w:pPr>
            <w:r w:rsidRPr="00FF430B">
              <w:rPr>
                <w:lang w:val="ro-MD"/>
              </w:rPr>
              <w:t>un exemplar rămâne la dispoziţia Antreprenorului, iar</w:t>
            </w:r>
            <w:r w:rsidR="0095612C">
              <w:rPr>
                <w:lang w:val="ro-MD"/>
              </w:rPr>
              <w:t xml:space="preserve"> </w:t>
            </w:r>
            <w:r w:rsidRPr="00FF430B">
              <w:rPr>
                <w:lang w:val="ro-MD"/>
              </w:rPr>
              <w:t xml:space="preserve">altul va fi ţinut de către acesta la dispoziţie pentru consultare de către Agenția pentru Supravegherea Tehnică, precum şi de către alte persoane autorizate, inclusiv responsabilul tehnic atestat. </w:t>
            </w:r>
          </w:p>
          <w:p w:rsidR="00347779" w:rsidRPr="00FF430B" w:rsidRDefault="00347779" w:rsidP="00DD1843">
            <w:pPr>
              <w:pStyle w:val="af3"/>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şi alte documente, pe care Beneficiarul sau Antreprenorul trebuie să le întocmească şi sunt cerute de subantreprenorul proiectant, vor fi puse la dispoziţia acestuia de către Antreprenor.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şi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şi toate </w:t>
            </w:r>
            <w:proofErr w:type="spellStart"/>
            <w:r w:rsidRPr="00FF430B">
              <w:rPr>
                <w:lang w:val="ro-MD"/>
              </w:rPr>
              <w:t>operaţiunile</w:t>
            </w:r>
            <w:proofErr w:type="spellEnd"/>
            <w:r w:rsidRPr="00FF430B">
              <w:rPr>
                <w:lang w:val="ro-MD"/>
              </w:rPr>
              <w:t xml:space="preserve"> pentru terminarea şi </w:t>
            </w:r>
            <w:proofErr w:type="spellStart"/>
            <w:r w:rsidRPr="00FF430B">
              <w:rPr>
                <w:lang w:val="ro-MD"/>
              </w:rPr>
              <w:t>întreţinerea</w:t>
            </w:r>
            <w:proofErr w:type="spellEnd"/>
            <w:r w:rsidRPr="00FF430B">
              <w:rPr>
                <w:lang w:val="ro-MD"/>
              </w:rPr>
              <w:t xml:space="preserve"> corespunzătoare a lucrărilor.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4.7. Dacă Beneficiarul nu emite în timp util dispoziţii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dispoziţiile ce se cer şi va specifica data la care acestea au fost necesare, precum şi întârzierile sau întreruperile ce survin datorită lipsei acestor documente.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dispoziţia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4.9. Antreprenorul va executa şi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w:t>
            </w:r>
            <w:proofErr w:type="spellEnd"/>
            <w:r w:rsidR="003E58A2">
              <w:rPr>
                <w:lang w:val="ro-MD"/>
              </w:rPr>
              <w:t xml:space="preserve"> </w:t>
            </w:r>
            <w:r w:rsidRPr="00FF430B">
              <w:rPr>
                <w:lang w:val="ro-MD"/>
              </w:rPr>
              <w:t xml:space="preserve">şi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şi pentru procedeele de </w:t>
            </w:r>
            <w:proofErr w:type="spellStart"/>
            <w:r w:rsidRPr="00FF430B">
              <w:rPr>
                <w:lang w:val="ro-MD"/>
              </w:rPr>
              <w:t>execuţie</w:t>
            </w:r>
            <w:proofErr w:type="spellEnd"/>
            <w:r w:rsidRPr="00FF430B">
              <w:rPr>
                <w:lang w:val="ro-MD"/>
              </w:rPr>
              <w:t xml:space="preserve"> utilizate.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003E58A2" w:rsidRPr="003E58A2">
              <w:rPr>
                <w:b/>
                <w:lang w:val="ro-MD"/>
              </w:rPr>
              <w:t>G</w:t>
            </w:r>
            <w:r w:rsidRPr="003E58A2">
              <w:rPr>
                <w:b/>
                <w:lang w:val="ro-MD"/>
              </w:rPr>
              <w:t>aranţia</w:t>
            </w:r>
            <w:proofErr w:type="spellEnd"/>
            <w:r w:rsidRPr="003E58A2">
              <w:rPr>
                <w:b/>
                <w:lang w:val="ro-MD"/>
              </w:rPr>
              <w:t xml:space="preserve"> de bună </w:t>
            </w:r>
            <w:proofErr w:type="spellStart"/>
            <w:r w:rsidRPr="003E58A2">
              <w:rPr>
                <w:b/>
                <w:lang w:val="ro-MD"/>
              </w:rPr>
              <w:t>execuţie</w:t>
            </w:r>
            <w:proofErr w:type="spellEnd"/>
            <w:r w:rsidRPr="00FF430B">
              <w:rPr>
                <w:lang w:val="ro-MD"/>
              </w:rPr>
              <w:t xml:space="preserve"> a contractului, în cuantum de </w:t>
            </w:r>
            <w:r w:rsidRPr="003E58A2">
              <w:rPr>
                <w:b/>
                <w:lang w:val="ro-MD"/>
              </w:rPr>
              <w:t>10% din valoarea contractului atribuit</w:t>
            </w:r>
            <w:r w:rsidRPr="00FF430B">
              <w:rPr>
                <w:lang w:val="ro-MD"/>
              </w:rPr>
              <w: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în cel mult </w:t>
            </w:r>
            <w:r w:rsidR="003D10CA">
              <w:rPr>
                <w:lang w:val="ro-MD"/>
              </w:rPr>
              <w:t>21</w:t>
            </w:r>
            <w:r w:rsidRPr="00FF430B">
              <w:rPr>
                <w:lang w:val="ro-MD"/>
              </w:rPr>
              <w:t xml:space="preserve">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şi-a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şi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w:t>
            </w:r>
            <w:r w:rsidR="0095612C" w:rsidRPr="003D10CA">
              <w:rPr>
                <w:b/>
                <w:lang w:val="ro-MD"/>
              </w:rPr>
              <w:t xml:space="preserve">dirigintele de șantier </w:t>
            </w:r>
            <w:r w:rsidRPr="003D10CA">
              <w:rPr>
                <w:b/>
                <w:lang w:val="ro-MD"/>
              </w:rPr>
              <w:t>atesta</w:t>
            </w:r>
            <w:r w:rsidR="0095612C" w:rsidRPr="003D10CA">
              <w:rPr>
                <w:b/>
                <w:lang w:val="ro-MD"/>
              </w:rPr>
              <w:t>t</w:t>
            </w:r>
            <w:r w:rsidRPr="00FF430B">
              <w:rPr>
                <w:lang w:val="ro-MD"/>
              </w:rPr>
              <w:t xml:space="preserve">. Acestora li se va asigura accesul la locul de muncă, în ateliere, depozite şi oriunde se </w:t>
            </w:r>
            <w:proofErr w:type="spellStart"/>
            <w:r w:rsidRPr="00FF430B">
              <w:rPr>
                <w:lang w:val="ro-MD"/>
              </w:rPr>
              <w:t>desfăşoară</w:t>
            </w:r>
            <w:proofErr w:type="spellEnd"/>
            <w:r w:rsidRPr="00FF430B">
              <w:rPr>
                <w:lang w:val="ro-MD"/>
              </w:rPr>
              <w:t xml:space="preserve"> activităţi legate de realizarea obligaţiilor contractuale. La cerere, trebuie să i se pună la </w:t>
            </w:r>
            <w:proofErr w:type="spellStart"/>
            <w:r w:rsidRPr="00FF430B">
              <w:rPr>
                <w:lang w:val="ro-MD"/>
              </w:rPr>
              <w:t>dispoziţie</w:t>
            </w:r>
            <w:proofErr w:type="spellEnd"/>
            <w:r w:rsidRPr="00FF430B">
              <w:rPr>
                <w:lang w:val="ro-MD"/>
              </w:rPr>
              <w:t xml:space="preserve"> desenele şi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şi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rsidR="00347779" w:rsidRPr="00FF430B" w:rsidRDefault="00347779" w:rsidP="00DD1843">
            <w:pPr>
              <w:pStyle w:val="af3"/>
              <w:tabs>
                <w:tab w:val="left" w:pos="567"/>
              </w:tabs>
              <w:spacing w:line="276" w:lineRule="auto"/>
              <w:ind w:firstLine="0"/>
              <w:rPr>
                <w:lang w:val="ro-MD"/>
              </w:rPr>
            </w:pPr>
            <w:r w:rsidRPr="00FF430B">
              <w:rPr>
                <w:lang w:val="ro-MD"/>
              </w:rPr>
              <w:lastRenderedPageBreak/>
              <w:t xml:space="preserve">4.16. Beneficiarul este autorizat să emită dispoziţiile pe care le consideră necesare executării lucrărilor, cu respectarea drepturilor Antreprenorului. Dispoziţiile se adresează în principiu numai Antreprenorului şi </w:t>
            </w:r>
            <w:r w:rsidR="003D10CA" w:rsidRPr="003D10CA">
              <w:rPr>
                <w:b/>
                <w:lang w:val="ro-MD"/>
              </w:rPr>
              <w:t>R</w:t>
            </w:r>
            <w:r w:rsidR="0095612C" w:rsidRPr="003D10CA">
              <w:rPr>
                <w:b/>
                <w:lang w:val="ro-MD"/>
              </w:rPr>
              <w:t>esponsabilului tehnic</w:t>
            </w:r>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w:t>
            </w:r>
            <w:r w:rsidR="0095612C">
              <w:rPr>
                <w:lang w:val="ro-MD"/>
              </w:rPr>
              <w:t>responsabilului tehnic</w:t>
            </w:r>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şi va verifica calitatea lor din partea Antreprenorului.</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dispoziţiile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dificultăţi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w:t>
            </w:r>
            <w:proofErr w:type="spellEnd"/>
            <w:r w:rsidR="003E58A2">
              <w:rPr>
                <w:lang w:val="ro-MD"/>
              </w:rPr>
              <w:t xml:space="preserve"> </w:t>
            </w:r>
            <w:r w:rsidRPr="00FF430B">
              <w:rPr>
                <w:lang w:val="ro-MD"/>
              </w:rPr>
              <w:t xml:space="preserve">şi limitelor terenului pus la dispoziţia Antreprenorului, precum şi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FF430B">
              <w:rPr>
                <w:lang w:val="ro-MD"/>
              </w:rPr>
              <w:t>înştiinţeze</w:t>
            </w:r>
            <w:proofErr w:type="spellEnd"/>
            <w:r w:rsidRPr="00FF430B">
              <w:rPr>
                <w:lang w:val="ro-MD"/>
              </w:rPr>
              <w:t xml:space="preserve"> Beneficiarul cu privire la erorile şi </w:t>
            </w:r>
            <w:proofErr w:type="spellStart"/>
            <w:r w:rsidRPr="00FF430B">
              <w:rPr>
                <w:lang w:val="ro-MD"/>
              </w:rPr>
              <w:t>inexactităţile</w:t>
            </w:r>
            <w:proofErr w:type="spellEnd"/>
            <w:r w:rsidRPr="00FF430B">
              <w:rPr>
                <w:lang w:val="ro-MD"/>
              </w:rPr>
              <w:t xml:space="preserve"> constatate sau presupuse.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şi este răspunzător faţă de Beneficiar pentru respectarea de către subantreprenorii a prevederilor legale și obligațiunilor contractuale și profesionale.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347779" w:rsidRPr="00FF430B" w:rsidRDefault="00347779" w:rsidP="00347779">
            <w:pPr>
              <w:numPr>
                <w:ilvl w:val="0"/>
                <w:numId w:val="12"/>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347779" w:rsidRPr="00FF430B" w:rsidRDefault="00347779" w:rsidP="00347779">
            <w:pPr>
              <w:numPr>
                <w:ilvl w:val="0"/>
                <w:numId w:val="12"/>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347779" w:rsidRPr="00FF430B" w:rsidRDefault="00347779" w:rsidP="00347779">
            <w:pPr>
              <w:numPr>
                <w:ilvl w:val="0"/>
                <w:numId w:val="12"/>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şi să comunice Beneficiarului, organelor de </w:t>
            </w:r>
            <w:proofErr w:type="spellStart"/>
            <w:r w:rsidRPr="00FF430B">
              <w:rPr>
                <w:lang w:val="ro-MD"/>
              </w:rPr>
              <w:t>poliţie</w:t>
            </w:r>
            <w:proofErr w:type="spellEnd"/>
            <w:r w:rsidRPr="00FF430B">
              <w:rPr>
                <w:lang w:val="ro-MD"/>
              </w:rPr>
              <w:t xml:space="preserve"> sau organelor competente acest fapt.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deşeurile şi lucrările provizorii. </w:t>
            </w:r>
          </w:p>
          <w:p w:rsidR="00347779" w:rsidRPr="00FF430B" w:rsidRDefault="00347779" w:rsidP="00DD1843">
            <w:pPr>
              <w:pStyle w:val="af3"/>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şi aprobările, să plătească toate taxele necesare legate de </w:t>
            </w:r>
            <w:proofErr w:type="spellStart"/>
            <w:r w:rsidRPr="00FF430B">
              <w:rPr>
                <w:lang w:val="ro-MD"/>
              </w:rPr>
              <w:t>execuţia</w:t>
            </w:r>
            <w:proofErr w:type="spellEnd"/>
            <w:r w:rsidRPr="00FF430B">
              <w:rPr>
                <w:lang w:val="ro-MD"/>
              </w:rPr>
              <w:t xml:space="preserve"> lucrărilor, precum şi pentru bunuri sau drepturi afectate sau care pot fi afectate de </w:t>
            </w:r>
            <w:proofErr w:type="spellStart"/>
            <w:r w:rsidRPr="00FF430B">
              <w:rPr>
                <w:lang w:val="ro-MD"/>
              </w:rPr>
              <w:t>execuţia</w:t>
            </w:r>
            <w:proofErr w:type="spellEnd"/>
            <w:r w:rsidRPr="00FF430B">
              <w:rPr>
                <w:lang w:val="ro-MD"/>
              </w:rPr>
              <w:t xml:space="preserve"> lucrărilor. </w:t>
            </w:r>
          </w:p>
          <w:p w:rsidR="00347779" w:rsidRPr="00FF430B" w:rsidRDefault="00347779" w:rsidP="00DD1843">
            <w:pPr>
              <w:pStyle w:val="af3"/>
              <w:tabs>
                <w:tab w:val="left" w:pos="426"/>
                <w:tab w:val="left" w:pos="3645"/>
              </w:tabs>
              <w:spacing w:line="276" w:lineRule="auto"/>
              <w:ind w:firstLine="0"/>
              <w:rPr>
                <w:lang w:val="ro-MD"/>
              </w:rPr>
            </w:pPr>
          </w:p>
          <w:p w:rsidR="00347779" w:rsidRPr="00FF430B" w:rsidRDefault="00347779" w:rsidP="00DD1843">
            <w:pPr>
              <w:tabs>
                <w:tab w:val="left" w:pos="3225"/>
              </w:tabs>
              <w:spacing w:after="200" w:line="276" w:lineRule="auto"/>
              <w:contextualSpacing/>
              <w:rPr>
                <w:lang w:val="ro-MD"/>
              </w:rPr>
            </w:pPr>
            <w:r w:rsidRPr="00FF430B">
              <w:rPr>
                <w:b/>
                <w:lang w:val="ro-MD"/>
              </w:rPr>
              <w:t>5. AJUSTAREA VALORII CONTRACTULUI</w:t>
            </w:r>
          </w:p>
          <w:p w:rsidR="00347779" w:rsidRPr="00FF430B" w:rsidRDefault="00347779" w:rsidP="00DD1843">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47779" w:rsidRPr="00FF430B" w:rsidRDefault="00347779" w:rsidP="00DD1843">
            <w:pPr>
              <w:pStyle w:val="a"/>
              <w:numPr>
                <w:ilvl w:val="0"/>
                <w:numId w:val="0"/>
              </w:numPr>
              <w:tabs>
                <w:tab w:val="left" w:pos="1755"/>
              </w:tabs>
              <w:rPr>
                <w:lang w:val="ro-MD"/>
              </w:rPr>
            </w:pPr>
          </w:p>
          <w:p w:rsidR="00347779" w:rsidRPr="00FF430B" w:rsidRDefault="00347779" w:rsidP="00DD1843">
            <w:pPr>
              <w:tabs>
                <w:tab w:val="left" w:pos="4365"/>
              </w:tabs>
              <w:spacing w:line="276" w:lineRule="auto"/>
              <w:contextualSpacing/>
              <w:rPr>
                <w:lang w:val="ro-MD"/>
              </w:rPr>
            </w:pPr>
            <w:r w:rsidRPr="00FF430B">
              <w:rPr>
                <w:b/>
                <w:lang w:val="ro-MD"/>
              </w:rPr>
              <w:t xml:space="preserve">6. ANTREPRENORUL ŞI SUBANTREPRENORII </w:t>
            </w:r>
          </w:p>
          <w:p w:rsidR="00347779" w:rsidRPr="00FF430B" w:rsidRDefault="00347779" w:rsidP="00DD1843">
            <w:pPr>
              <w:pStyle w:val="af3"/>
              <w:tabs>
                <w:tab w:val="left" w:pos="567"/>
              </w:tabs>
              <w:spacing w:line="276" w:lineRule="auto"/>
              <w:ind w:firstLine="0"/>
              <w:rPr>
                <w:lang w:val="ro-MD"/>
              </w:rPr>
            </w:pPr>
            <w:r w:rsidRPr="00FF430B">
              <w:rPr>
                <w:lang w:val="ro-MD"/>
              </w:rPr>
              <w:lastRenderedPageBreak/>
              <w:t xml:space="preserve">6.1. Antreprenorul este obligat să execute toate lucrările, prevăzute în contract, în termenele stabilite prin graficul general de realizare a lucrărilor şi graficul de </w:t>
            </w:r>
            <w:proofErr w:type="spellStart"/>
            <w:r w:rsidRPr="00FF430B">
              <w:rPr>
                <w:lang w:val="ro-MD"/>
              </w:rPr>
              <w:t>execuţie</w:t>
            </w:r>
            <w:proofErr w:type="spellEnd"/>
            <w:r w:rsidRPr="00FF430B">
              <w:rPr>
                <w:lang w:val="ro-MD"/>
              </w:rPr>
              <w:t xml:space="preserve"> şi de o calitate corespunzătoare prevederilor actelor normative şi  prezentului contract.</w:t>
            </w:r>
          </w:p>
          <w:p w:rsidR="00347779" w:rsidRPr="00FF430B" w:rsidRDefault="00347779" w:rsidP="00DD1843">
            <w:pPr>
              <w:pStyle w:val="af3"/>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şi lucrările pe care </w:t>
            </w:r>
            <w:proofErr w:type="spellStart"/>
            <w:r w:rsidRPr="00FF430B">
              <w:rPr>
                <w:lang w:val="ro-MD"/>
              </w:rPr>
              <w:t>aceştia</w:t>
            </w:r>
            <w:proofErr w:type="spellEnd"/>
            <w:r w:rsidRPr="00FF430B">
              <w:rPr>
                <w:lang w:val="ro-MD"/>
              </w:rPr>
              <w:t xml:space="preserve"> le vor executa. </w:t>
            </w:r>
          </w:p>
          <w:p w:rsidR="00347779" w:rsidRPr="00FF430B" w:rsidRDefault="00347779" w:rsidP="00DD1843">
            <w:pPr>
              <w:pStyle w:val="af3"/>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rsidR="00347779" w:rsidRPr="00FF430B" w:rsidRDefault="00347779" w:rsidP="00DD1843">
            <w:pPr>
              <w:pStyle w:val="af3"/>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rsidR="00347779" w:rsidRPr="00FF430B" w:rsidRDefault="00347779" w:rsidP="00DD1843">
            <w:pPr>
              <w:pStyle w:val="af3"/>
              <w:tabs>
                <w:tab w:val="left" w:pos="142"/>
                <w:tab w:val="left" w:pos="284"/>
              </w:tabs>
              <w:spacing w:line="276" w:lineRule="auto"/>
              <w:ind w:firstLine="0"/>
              <w:rPr>
                <w:lang w:val="ro-MD"/>
              </w:rPr>
            </w:pPr>
          </w:p>
          <w:p w:rsidR="00347779" w:rsidRPr="00FF430B" w:rsidRDefault="00347779" w:rsidP="00DD1843">
            <w:pPr>
              <w:tabs>
                <w:tab w:val="left" w:pos="3645"/>
              </w:tabs>
              <w:spacing w:after="200" w:line="276" w:lineRule="auto"/>
              <w:contextualSpacing/>
              <w:rPr>
                <w:lang w:val="ro-MD"/>
              </w:rPr>
            </w:pPr>
            <w:r w:rsidRPr="00FF430B">
              <w:rPr>
                <w:b/>
                <w:lang w:val="ro-MD"/>
              </w:rPr>
              <w:t>7. FORŢA DE MUNCĂ</w:t>
            </w:r>
          </w:p>
          <w:p w:rsidR="00347779" w:rsidRPr="00FF430B" w:rsidRDefault="00347779" w:rsidP="00DD1843">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347779" w:rsidRPr="00FF430B" w:rsidRDefault="00347779" w:rsidP="00DD1843">
            <w:pPr>
              <w:tabs>
                <w:tab w:val="left" w:pos="2385"/>
              </w:tabs>
              <w:jc w:val="both"/>
              <w:rPr>
                <w:lang w:val="ro-MD"/>
              </w:rPr>
            </w:pPr>
          </w:p>
          <w:p w:rsidR="00347779" w:rsidRPr="00FF430B" w:rsidRDefault="00347779" w:rsidP="00DD1843">
            <w:pPr>
              <w:tabs>
                <w:tab w:val="left" w:pos="4275"/>
              </w:tabs>
              <w:spacing w:line="276" w:lineRule="auto"/>
              <w:contextualSpacing/>
              <w:rPr>
                <w:lang w:val="ro-MD"/>
              </w:rPr>
            </w:pPr>
            <w:r w:rsidRPr="00FF430B">
              <w:rPr>
                <w:b/>
                <w:lang w:val="ro-MD"/>
              </w:rPr>
              <w:t>8. MATERIALELE ŞI EXECUŢIA LUCRĂRILOR PROPRIU-ZISE</w:t>
            </w:r>
          </w:p>
          <w:p w:rsidR="00347779" w:rsidRPr="00FF430B" w:rsidRDefault="00347779" w:rsidP="00DD1843">
            <w:pPr>
              <w:pStyle w:val="af3"/>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şi materialele necesare pentru examinarea, măsurarea şi testarea lucrărilor. </w:t>
            </w:r>
          </w:p>
          <w:p w:rsidR="00347779" w:rsidRPr="00FF430B" w:rsidRDefault="00347779" w:rsidP="00DD1843">
            <w:pPr>
              <w:pStyle w:val="af3"/>
              <w:tabs>
                <w:tab w:val="left" w:pos="284"/>
              </w:tabs>
              <w:spacing w:line="276" w:lineRule="auto"/>
              <w:ind w:firstLine="0"/>
              <w:rPr>
                <w:lang w:val="ro-MD"/>
              </w:rPr>
            </w:pPr>
            <w:r w:rsidRPr="00FF430B">
              <w:rPr>
                <w:lang w:val="ro-MD"/>
              </w:rPr>
              <w:t>8.2.Costul probelor şi încercărilor va fi suportat de Antreprenor, dacă acesta este prevăzut în</w:t>
            </w:r>
            <w:r w:rsidR="00D44135">
              <w:rPr>
                <w:lang w:val="ro-MD"/>
              </w:rPr>
              <w:t xml:space="preserve"> </w:t>
            </w:r>
            <w:proofErr w:type="spellStart"/>
            <w:r w:rsidRPr="00FF430B">
              <w:rPr>
                <w:lang w:val="ro-MD"/>
              </w:rPr>
              <w:t>documentaţie</w:t>
            </w:r>
            <w:proofErr w:type="spellEnd"/>
            <w:r w:rsidRPr="00FF430B">
              <w:rPr>
                <w:lang w:val="ro-MD"/>
              </w:rPr>
              <w:t xml:space="preserve">, în caz contrar cheltuielile vor fi suportate de Beneficiar. </w:t>
            </w:r>
          </w:p>
          <w:p w:rsidR="00347779" w:rsidRPr="00FF430B" w:rsidRDefault="00347779" w:rsidP="00DD1843">
            <w:pPr>
              <w:pStyle w:val="af3"/>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şi în locurile unde se </w:t>
            </w:r>
            <w:proofErr w:type="spellStart"/>
            <w:r w:rsidRPr="00FF430B">
              <w:rPr>
                <w:lang w:val="ro-MD"/>
              </w:rPr>
              <w:t>pregăteşte</w:t>
            </w:r>
            <w:proofErr w:type="spellEnd"/>
            <w:r w:rsidRPr="00FF430B">
              <w:rPr>
                <w:lang w:val="ro-MD"/>
              </w:rPr>
              <w:t xml:space="preserve"> lucrarea, în depozite de materiale prefabricate etc.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8.5. Lucrările care devin ascunse nu vor fi acoperite fără aprobarea </w:t>
            </w:r>
            <w:r w:rsidR="003E58A2">
              <w:rPr>
                <w:lang w:val="ro-MD"/>
              </w:rPr>
              <w:t>dirigintelui de șantier</w:t>
            </w:r>
            <w:r w:rsidRPr="00FF430B">
              <w:rPr>
                <w:lang w:val="ro-MD"/>
              </w:rPr>
              <w:t xml:space="preserve"> atestat şi, după caz, a proiectantului, Antreprenorul asigurând posibilitatea acestora să examineze şi să urmărească orice lucrare care urmează să fie ascunsă. Antreprenorul va </w:t>
            </w:r>
            <w:proofErr w:type="spellStart"/>
            <w:r w:rsidRPr="00FF430B">
              <w:rPr>
                <w:lang w:val="ro-MD"/>
              </w:rPr>
              <w:t>anunţa</w:t>
            </w:r>
            <w:proofErr w:type="spellEnd"/>
            <w:r w:rsidRPr="00FF430B">
              <w:rPr>
                <w:lang w:val="ro-MD"/>
              </w:rPr>
              <w:t xml:space="preserve"> </w:t>
            </w:r>
            <w:r w:rsidR="003E58A2">
              <w:rPr>
                <w:lang w:val="ro-MD"/>
              </w:rPr>
              <w:t>dirigintele de șantier</w:t>
            </w:r>
            <w:r w:rsidRPr="00FF430B">
              <w:rPr>
                <w:lang w:val="ro-MD"/>
              </w:rPr>
              <w:t xml:space="preserve">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w:t>
            </w:r>
            <w:r w:rsidR="003E58A2">
              <w:rPr>
                <w:lang w:val="ro-MD"/>
              </w:rPr>
              <w:t>Dirigintele de șantier</w:t>
            </w:r>
            <w:r w:rsidRPr="00FF430B">
              <w:rPr>
                <w:lang w:val="ro-MD"/>
              </w:rPr>
              <w:t xml:space="preserve"> atestat şi proiectantul vor participa la examinarea şi măsurarea lucrărilor.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dispoziţia Beneficiarului şi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şi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şi/sau repararea vor fi suportate de Beneficiar, în caz contrar, de Antreprenor.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şi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rsidR="00347779" w:rsidRPr="00FF430B" w:rsidRDefault="00347779" w:rsidP="00347779">
            <w:pPr>
              <w:pStyle w:val="af3"/>
              <w:numPr>
                <w:ilvl w:val="1"/>
                <w:numId w:val="18"/>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rsidR="00347779" w:rsidRPr="00FF430B" w:rsidRDefault="00347779" w:rsidP="00347779">
            <w:pPr>
              <w:pStyle w:val="af3"/>
              <w:numPr>
                <w:ilvl w:val="1"/>
                <w:numId w:val="18"/>
              </w:numPr>
              <w:tabs>
                <w:tab w:val="left" w:pos="284"/>
                <w:tab w:val="left" w:pos="426"/>
              </w:tabs>
              <w:spacing w:line="276" w:lineRule="auto"/>
              <w:ind w:left="0" w:hanging="425"/>
              <w:rPr>
                <w:lang w:val="ro-MD"/>
              </w:rPr>
            </w:pPr>
            <w:r w:rsidRPr="00FF430B">
              <w:rPr>
                <w:lang w:val="ro-MD"/>
              </w:rPr>
              <w:t xml:space="preserve">8.9. Lucrările încep după </w:t>
            </w:r>
            <w:r>
              <w:rPr>
                <w:lang w:val="ro-MD"/>
              </w:rPr>
              <w:t>10</w:t>
            </w:r>
            <w:r w:rsidRPr="00FF430B">
              <w:rPr>
                <w:lang w:val="ro-MD"/>
              </w:rPr>
              <w:t xml:space="preserve"> zile de la semnarea şi înregistrarea contractului în modul corespunzător şi primirea </w:t>
            </w:r>
            <w:r w:rsidR="00D44135">
              <w:rPr>
                <w:lang w:val="ro-MD"/>
              </w:rPr>
              <w:t>dispoziției primarului de demarare a lucrărilor</w:t>
            </w:r>
            <w:r w:rsidRPr="00FF430B">
              <w:rPr>
                <w:lang w:val="ro-MD"/>
              </w:rPr>
              <w:t>.</w:t>
            </w:r>
          </w:p>
          <w:p w:rsidR="00347779" w:rsidRPr="00FF430B" w:rsidRDefault="00347779" w:rsidP="00DD1843">
            <w:pPr>
              <w:pStyle w:val="af3"/>
              <w:tabs>
                <w:tab w:val="left" w:pos="284"/>
                <w:tab w:val="left" w:pos="426"/>
              </w:tabs>
              <w:spacing w:line="276" w:lineRule="auto"/>
              <w:ind w:firstLine="0"/>
              <w:rPr>
                <w:lang w:val="ro-MD"/>
              </w:rPr>
            </w:pPr>
          </w:p>
          <w:p w:rsidR="00347779" w:rsidRPr="00FF430B" w:rsidRDefault="00347779" w:rsidP="00347779">
            <w:pPr>
              <w:pStyle w:val="a"/>
              <w:numPr>
                <w:ilvl w:val="0"/>
                <w:numId w:val="18"/>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9.1. Perioada de </w:t>
            </w:r>
            <w:proofErr w:type="spellStart"/>
            <w:r w:rsidRPr="00FF430B">
              <w:rPr>
                <w:lang w:val="ro-MD"/>
              </w:rPr>
              <w:t>garanţie</w:t>
            </w:r>
            <w:proofErr w:type="spellEnd"/>
            <w:r w:rsidRPr="00FF430B">
              <w:rPr>
                <w:lang w:val="ro-MD"/>
              </w:rPr>
              <w:t xml:space="preserve"> pentru lucrări</w:t>
            </w:r>
            <w:r>
              <w:rPr>
                <w:lang w:val="ro-MD"/>
              </w:rPr>
              <w:t xml:space="preserve"> </w:t>
            </w:r>
            <w:r w:rsidRPr="00FF430B">
              <w:rPr>
                <w:lang w:val="ro-MD"/>
              </w:rPr>
              <w:t xml:space="preserve">este de </w:t>
            </w:r>
            <w:r>
              <w:rPr>
                <w:lang w:val="ro-MD"/>
              </w:rPr>
              <w:t>5</w:t>
            </w:r>
            <w:r w:rsidR="00DD1843">
              <w:rPr>
                <w:lang w:val="ro-MD"/>
              </w:rPr>
              <w:t xml:space="preserve"> ani</w:t>
            </w:r>
            <w:r w:rsidRPr="00FF430B">
              <w:rPr>
                <w:lang w:val="ro-MD"/>
              </w:rPr>
              <w:t xml:space="preserv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lastRenderedPageBreak/>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şi</w:t>
            </w:r>
            <w:r>
              <w:rPr>
                <w:lang w:val="ro-MD"/>
              </w:rPr>
              <w:t xml:space="preserve"> </w:t>
            </w:r>
            <w:r w:rsidRPr="00FF430B">
              <w:rPr>
                <w:lang w:val="ro-MD"/>
              </w:rPr>
              <w:t xml:space="preserve">până la expirarea termenului prevăzut la punctul 9.1 din prezentul capitol.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rsidR="00347779" w:rsidRPr="00FF430B" w:rsidRDefault="00347779" w:rsidP="00DD1843">
            <w:pPr>
              <w:pStyle w:val="af3"/>
              <w:tabs>
                <w:tab w:val="left" w:pos="567"/>
              </w:tabs>
              <w:spacing w:line="276" w:lineRule="auto"/>
              <w:ind w:firstLine="0"/>
              <w:rPr>
                <w:lang w:val="ro-MD"/>
              </w:rPr>
            </w:pPr>
          </w:p>
          <w:p w:rsidR="00347779" w:rsidRPr="00FF430B" w:rsidRDefault="00347779" w:rsidP="00347779">
            <w:pPr>
              <w:pStyle w:val="a"/>
              <w:numPr>
                <w:ilvl w:val="0"/>
                <w:numId w:val="18"/>
              </w:numPr>
              <w:tabs>
                <w:tab w:val="clear" w:pos="1134"/>
                <w:tab w:val="left" w:pos="3480"/>
              </w:tabs>
              <w:spacing w:line="276" w:lineRule="auto"/>
              <w:ind w:left="0"/>
              <w:contextualSpacing/>
              <w:rPr>
                <w:lang w:val="ro-MD"/>
              </w:rPr>
            </w:pPr>
            <w:r w:rsidRPr="00FF430B">
              <w:rPr>
                <w:b/>
                <w:lang w:val="ro-MD"/>
              </w:rPr>
              <w:t>10. RĂSPUNDEREA PĂRŢILOR</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obligaţiilor  prevăzute de prezentul contract în conformitate cu </w:t>
            </w:r>
            <w:proofErr w:type="spellStart"/>
            <w:r w:rsidRPr="00FF430B">
              <w:rPr>
                <w:lang w:val="ro-MD"/>
              </w:rPr>
              <w:t>legislaţia</w:t>
            </w:r>
            <w:proofErr w:type="spellEnd"/>
            <w:r w:rsidRPr="00FF430B">
              <w:rPr>
                <w:lang w:val="ro-MD"/>
              </w:rPr>
              <w:t xml:space="preserve">  Republicii Moldova.</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ţine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şi ca urmare a unor îngrădiri sau limitări din proprie vină.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w:t>
            </w:r>
            <w:proofErr w:type="spellStart"/>
            <w:r w:rsidRPr="00FF430B">
              <w:rPr>
                <w:lang w:val="ro-MD"/>
              </w:rPr>
              <w:t>dispoziţie</w:t>
            </w:r>
            <w:proofErr w:type="spellEnd"/>
            <w:r w:rsidRPr="00FF430B">
              <w:rPr>
                <w:lang w:val="ro-MD"/>
              </w:rPr>
              <w:t xml:space="preserve"> împotriva degradării şi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şi a apei şi să îndepărteze zăpada şi </w:t>
            </w:r>
            <w:proofErr w:type="spellStart"/>
            <w:r w:rsidRPr="00FF430B">
              <w:rPr>
                <w:lang w:val="ro-MD"/>
              </w:rPr>
              <w:t>gheaţa</w:t>
            </w:r>
            <w:proofErr w:type="spellEnd"/>
            <w:r w:rsidRPr="00FF430B">
              <w:rPr>
                <w:lang w:val="ro-MD"/>
              </w:rPr>
              <w:t xml:space="preserv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şi care pot fi dovedite.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şi/sau despăgubiri în cuantum de la 0,01% până la 0,1% din valoarea lucrărilor rămase</w:t>
            </w:r>
            <w:r w:rsidR="008F33E6">
              <w:rPr>
                <w:lang w:val="ro-MD"/>
              </w:rPr>
              <w:t xml:space="preserve"> </w:t>
            </w:r>
            <w:r w:rsidRPr="00FF430B">
              <w:rPr>
                <w:lang w:val="ro-MD"/>
              </w:rPr>
              <w:t xml:space="preserve">de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rsidR="00347779" w:rsidRPr="00FF430B" w:rsidRDefault="00347779" w:rsidP="00347779">
            <w:pPr>
              <w:pStyle w:val="af3"/>
              <w:numPr>
                <w:ilvl w:val="1"/>
                <w:numId w:val="18"/>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r w:rsidR="00821D4B" w:rsidRPr="00FF430B">
              <w:rPr>
                <w:lang w:val="ro-MD"/>
              </w:rPr>
              <w:t>rezultând</w:t>
            </w:r>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rsidR="00347779" w:rsidRPr="00FF430B" w:rsidRDefault="00347779" w:rsidP="00347779">
            <w:pPr>
              <w:pStyle w:val="af3"/>
              <w:numPr>
                <w:ilvl w:val="1"/>
                <w:numId w:val="18"/>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347779" w:rsidRPr="00FF430B" w:rsidRDefault="00347779" w:rsidP="00DD1843">
            <w:pPr>
              <w:pStyle w:val="af3"/>
              <w:tabs>
                <w:tab w:val="left" w:pos="567"/>
                <w:tab w:val="left" w:pos="1890"/>
              </w:tabs>
              <w:spacing w:line="276" w:lineRule="auto"/>
              <w:ind w:firstLine="0"/>
              <w:rPr>
                <w:lang w:val="ro-MD"/>
              </w:rPr>
            </w:pPr>
          </w:p>
          <w:p w:rsidR="00347779" w:rsidRPr="00FF430B" w:rsidRDefault="00347779" w:rsidP="00347779">
            <w:pPr>
              <w:pStyle w:val="a"/>
              <w:numPr>
                <w:ilvl w:val="0"/>
                <w:numId w:val="18"/>
              </w:numPr>
              <w:tabs>
                <w:tab w:val="clear" w:pos="1134"/>
                <w:tab w:val="left" w:pos="3465"/>
              </w:tabs>
              <w:spacing w:line="276" w:lineRule="auto"/>
              <w:ind w:left="0"/>
              <w:contextualSpacing/>
              <w:rPr>
                <w:lang w:val="ro-MD"/>
              </w:rPr>
            </w:pPr>
            <w:r w:rsidRPr="00FF430B">
              <w:rPr>
                <w:b/>
                <w:lang w:val="ro-MD"/>
              </w:rPr>
              <w:t>11. SOLUŢIONAREA LITIGIILOR</w:t>
            </w:r>
          </w:p>
          <w:p w:rsidR="00347779" w:rsidRPr="00FF430B" w:rsidRDefault="00347779" w:rsidP="00347779">
            <w:pPr>
              <w:pStyle w:val="a"/>
              <w:numPr>
                <w:ilvl w:val="1"/>
                <w:numId w:val="18"/>
              </w:numPr>
              <w:tabs>
                <w:tab w:val="clear" w:pos="1134"/>
                <w:tab w:val="left" w:pos="567"/>
              </w:tabs>
              <w:spacing w:line="276" w:lineRule="auto"/>
              <w:ind w:left="0" w:hanging="567"/>
              <w:contextualSpacing/>
              <w:rPr>
                <w:lang w:val="ro-MD"/>
              </w:rPr>
            </w:pPr>
            <w:r w:rsidRPr="00FF430B">
              <w:rPr>
                <w:lang w:val="ro-MD"/>
              </w:rPr>
              <w:t xml:space="preserve">11.1. În cazul litigiilor privind calitatea şi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rsidR="00347779" w:rsidRPr="00FF430B" w:rsidRDefault="00347779" w:rsidP="00DD1843">
            <w:pPr>
              <w:tabs>
                <w:tab w:val="left" w:pos="567"/>
              </w:tabs>
              <w:jc w:val="both"/>
              <w:rPr>
                <w:lang w:val="ro-MD"/>
              </w:rPr>
            </w:pPr>
          </w:p>
          <w:p w:rsidR="00347779" w:rsidRPr="00FF430B" w:rsidRDefault="00347779" w:rsidP="00347779">
            <w:pPr>
              <w:pStyle w:val="a"/>
              <w:numPr>
                <w:ilvl w:val="0"/>
                <w:numId w:val="18"/>
              </w:numPr>
              <w:tabs>
                <w:tab w:val="clear" w:pos="1134"/>
                <w:tab w:val="left" w:pos="3825"/>
              </w:tabs>
              <w:spacing w:line="276" w:lineRule="auto"/>
              <w:ind w:left="0"/>
              <w:contextualSpacing/>
              <w:rPr>
                <w:lang w:val="ro-MD"/>
              </w:rPr>
            </w:pPr>
            <w:r w:rsidRPr="00FF430B">
              <w:rPr>
                <w:b/>
                <w:lang w:val="ro-MD"/>
              </w:rPr>
              <w:t>12. REZOLUȚIUNEA</w:t>
            </w:r>
            <w:r w:rsidR="00821D4B">
              <w:rPr>
                <w:b/>
                <w:lang w:val="ro-MD"/>
              </w:rPr>
              <w:t xml:space="preserve"> </w:t>
            </w:r>
            <w:r w:rsidRPr="00FF430B">
              <w:rPr>
                <w:b/>
                <w:lang w:val="ro-MD"/>
              </w:rPr>
              <w:t>CONTRACTULUI</w:t>
            </w:r>
          </w:p>
          <w:p w:rsidR="00347779" w:rsidRPr="00FF430B" w:rsidRDefault="00347779" w:rsidP="00DD1843">
            <w:pPr>
              <w:pStyle w:val="af3"/>
              <w:tabs>
                <w:tab w:val="left" w:pos="567"/>
              </w:tabs>
              <w:spacing w:line="276" w:lineRule="auto"/>
              <w:ind w:firstLine="0"/>
              <w:rPr>
                <w:lang w:val="ro-MD"/>
              </w:rPr>
            </w:pPr>
            <w:r w:rsidRPr="00FF430B">
              <w:rPr>
                <w:lang w:val="ro-MD"/>
              </w:rPr>
              <w:lastRenderedPageBreak/>
              <w:t xml:space="preserve">12.1. Antreprenorul poate cere rezoluțiunea contractului, dacă: </w:t>
            </w:r>
          </w:p>
          <w:p w:rsidR="00347779" w:rsidRPr="00FF430B" w:rsidRDefault="00347779" w:rsidP="00347779">
            <w:pPr>
              <w:numPr>
                <w:ilvl w:val="0"/>
                <w:numId w:val="13"/>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347779" w:rsidRPr="00FF430B" w:rsidRDefault="00347779" w:rsidP="00347779">
            <w:pPr>
              <w:numPr>
                <w:ilvl w:val="0"/>
                <w:numId w:val="13"/>
              </w:numPr>
              <w:tabs>
                <w:tab w:val="left" w:pos="1276"/>
              </w:tabs>
              <w:ind w:left="0" w:hanging="425"/>
              <w:jc w:val="both"/>
              <w:rPr>
                <w:lang w:val="ro-MD"/>
              </w:rPr>
            </w:pPr>
            <w:r w:rsidRPr="00FF430B">
              <w:rPr>
                <w:lang w:val="ro-MD"/>
              </w:rPr>
              <w:t xml:space="preserve">b) Beneficiarul nu onorează o plată scadentă mai mult de 3 luni; </w:t>
            </w:r>
          </w:p>
          <w:p w:rsidR="00347779" w:rsidRPr="00FF430B" w:rsidRDefault="00347779" w:rsidP="00347779">
            <w:pPr>
              <w:numPr>
                <w:ilvl w:val="0"/>
                <w:numId w:val="13"/>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347779" w:rsidRPr="00FF430B" w:rsidRDefault="00347779" w:rsidP="00347779">
            <w:pPr>
              <w:pStyle w:val="af3"/>
              <w:numPr>
                <w:ilvl w:val="1"/>
                <w:numId w:val="18"/>
              </w:numPr>
              <w:tabs>
                <w:tab w:val="left" w:pos="567"/>
              </w:tabs>
              <w:spacing w:line="276" w:lineRule="auto"/>
              <w:ind w:left="0" w:hanging="567"/>
              <w:rPr>
                <w:lang w:val="ro-MD"/>
              </w:rPr>
            </w:pPr>
            <w:r w:rsidRPr="00FF430B">
              <w:rPr>
                <w:lang w:val="ro-MD"/>
              </w:rPr>
              <w:t xml:space="preserve">12.2. Beneficiarul poate cere rezoluțiunea contractului, dacă: </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a) Antreprenorul se află în incapacitate de plată, lichidare sau bunurile acestuia sunt sub</w:t>
            </w:r>
            <w:r w:rsidR="00821D4B">
              <w:rPr>
                <w:lang w:val="ro-MD"/>
              </w:rPr>
              <w:t xml:space="preserve"> </w:t>
            </w:r>
            <w:r w:rsidRPr="00FF430B">
              <w:rPr>
                <w:lang w:val="ro-MD"/>
              </w:rPr>
              <w:t>sechestru;</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rsidR="00347779" w:rsidRPr="00FF430B" w:rsidRDefault="00347779" w:rsidP="00347779">
            <w:pPr>
              <w:pStyle w:val="a"/>
              <w:numPr>
                <w:ilvl w:val="0"/>
                <w:numId w:val="15"/>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şi 12.2 din prezentul contract.  </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şi calitativă a lucrărilor executate, în maximum 15 zile de la data rezoluțiunii contractului.</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rsidR="00347779" w:rsidRPr="00FF430B" w:rsidRDefault="00347779" w:rsidP="00DD1843">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rsidR="00347779" w:rsidRPr="00FF430B" w:rsidRDefault="00347779" w:rsidP="00DD1843">
            <w:pPr>
              <w:pStyle w:val="af3"/>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rsidR="00347779" w:rsidRPr="00FF430B" w:rsidRDefault="00347779" w:rsidP="00DD1843">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347779" w:rsidRPr="00FF430B" w:rsidRDefault="00347779" w:rsidP="00DD1843">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347779" w:rsidRPr="00FF430B" w:rsidRDefault="00347779" w:rsidP="00DD1843">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rsidR="00347779" w:rsidRPr="00FF430B" w:rsidRDefault="00347779" w:rsidP="00DD1843">
            <w:pPr>
              <w:pStyle w:val="af3"/>
              <w:tabs>
                <w:tab w:val="left" w:pos="567"/>
                <w:tab w:val="left" w:pos="2070"/>
              </w:tabs>
              <w:ind w:firstLine="0"/>
              <w:rPr>
                <w:lang w:val="ro-MD"/>
              </w:rPr>
            </w:pPr>
          </w:p>
          <w:p w:rsidR="00347779" w:rsidRPr="00FF430B" w:rsidRDefault="00347779" w:rsidP="00347779">
            <w:pPr>
              <w:pStyle w:val="a"/>
              <w:numPr>
                <w:ilvl w:val="0"/>
                <w:numId w:val="18"/>
              </w:numPr>
              <w:tabs>
                <w:tab w:val="clear" w:pos="1134"/>
                <w:tab w:val="left" w:pos="3705"/>
              </w:tabs>
              <w:ind w:left="0"/>
              <w:contextualSpacing/>
              <w:rPr>
                <w:lang w:val="ro-MD"/>
              </w:rPr>
            </w:pPr>
            <w:r w:rsidRPr="00FF430B">
              <w:rPr>
                <w:b/>
                <w:lang w:val="ro-MD"/>
              </w:rPr>
              <w:t>13. DISPOZIŢII FINALE</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347779" w:rsidRPr="00FF430B" w:rsidRDefault="00347779" w:rsidP="00347779">
            <w:pPr>
              <w:numPr>
                <w:ilvl w:val="0"/>
                <w:numId w:val="14"/>
              </w:numPr>
              <w:tabs>
                <w:tab w:val="left" w:pos="1276"/>
              </w:tabs>
              <w:ind w:left="0" w:hanging="425"/>
              <w:jc w:val="both"/>
              <w:rPr>
                <w:lang w:val="ro-MD"/>
              </w:rPr>
            </w:pPr>
            <w:r w:rsidRPr="00FF430B">
              <w:rPr>
                <w:lang w:val="ro-MD"/>
              </w:rPr>
              <w:t>a) Caietul de sarcini;</w:t>
            </w:r>
          </w:p>
          <w:p w:rsidR="00347779" w:rsidRPr="00FF430B" w:rsidRDefault="00347779" w:rsidP="00347779">
            <w:pPr>
              <w:numPr>
                <w:ilvl w:val="0"/>
                <w:numId w:val="14"/>
              </w:numPr>
              <w:tabs>
                <w:tab w:val="left" w:pos="1276"/>
              </w:tabs>
              <w:ind w:left="0" w:hanging="425"/>
              <w:jc w:val="both"/>
              <w:rPr>
                <w:lang w:val="ro-MD"/>
              </w:rPr>
            </w:pPr>
            <w:r w:rsidRPr="00FF430B">
              <w:rPr>
                <w:lang w:val="ro-MD"/>
              </w:rPr>
              <w:t>b) Propunerea tehnică;</w:t>
            </w:r>
          </w:p>
          <w:p w:rsidR="00347779" w:rsidRPr="00FF430B" w:rsidRDefault="00347779" w:rsidP="00347779">
            <w:pPr>
              <w:numPr>
                <w:ilvl w:val="0"/>
                <w:numId w:val="14"/>
              </w:numPr>
              <w:tabs>
                <w:tab w:val="left" w:pos="1276"/>
              </w:tabs>
              <w:ind w:left="0" w:hanging="425"/>
              <w:jc w:val="both"/>
              <w:rPr>
                <w:lang w:val="ro-MD"/>
              </w:rPr>
            </w:pPr>
            <w:r w:rsidRPr="00FF430B">
              <w:rPr>
                <w:lang w:val="ro-MD"/>
              </w:rPr>
              <w:t>c) Propunerea financiară;</w:t>
            </w:r>
          </w:p>
          <w:p w:rsidR="00347779" w:rsidRPr="00FF430B" w:rsidRDefault="00347779" w:rsidP="00347779">
            <w:pPr>
              <w:numPr>
                <w:ilvl w:val="0"/>
                <w:numId w:val="14"/>
              </w:numPr>
              <w:tabs>
                <w:tab w:val="left" w:pos="1276"/>
              </w:tabs>
              <w:ind w:left="0" w:hanging="425"/>
              <w:jc w:val="both"/>
              <w:rPr>
                <w:lang w:val="ro-MD"/>
              </w:rPr>
            </w:pPr>
            <w:r w:rsidRPr="00FF430B">
              <w:rPr>
                <w:lang w:val="ro-MD"/>
              </w:rPr>
              <w:t xml:space="preserve">d) Graficul de executare a lucrărilor ; </w:t>
            </w:r>
          </w:p>
          <w:p w:rsidR="00347779" w:rsidRPr="00FF430B" w:rsidRDefault="00347779" w:rsidP="00347779">
            <w:pPr>
              <w:numPr>
                <w:ilvl w:val="0"/>
                <w:numId w:val="14"/>
              </w:numPr>
              <w:tabs>
                <w:tab w:val="left" w:pos="1276"/>
              </w:tabs>
              <w:ind w:left="0" w:hanging="425"/>
              <w:jc w:val="both"/>
              <w:rPr>
                <w:lang w:val="ro-MD"/>
              </w:rPr>
            </w:pPr>
            <w:r w:rsidRPr="00FF430B">
              <w:rPr>
                <w:lang w:val="ro-MD"/>
              </w:rPr>
              <w:t>e) Garanția de bună execuție.</w:t>
            </w:r>
          </w:p>
          <w:p w:rsidR="00347779" w:rsidRPr="00FF430B" w:rsidRDefault="00347779" w:rsidP="00347779">
            <w:pPr>
              <w:pStyle w:val="af3"/>
              <w:numPr>
                <w:ilvl w:val="1"/>
                <w:numId w:val="18"/>
              </w:numPr>
              <w:tabs>
                <w:tab w:val="left" w:pos="567"/>
              </w:tabs>
              <w:ind w:left="0" w:hanging="567"/>
              <w:rPr>
                <w:lang w:val="ro-MD"/>
              </w:rPr>
            </w:pPr>
            <w:r w:rsidRPr="00FF430B">
              <w:rPr>
                <w:lang w:val="ro-MD"/>
              </w:rPr>
              <w:t>13.2. Documentele contractului vor fi întocmite în limba română.</w:t>
            </w:r>
          </w:p>
          <w:p w:rsidR="00347779" w:rsidRPr="00FF430B" w:rsidRDefault="00347779" w:rsidP="00347779">
            <w:pPr>
              <w:pStyle w:val="af3"/>
              <w:numPr>
                <w:ilvl w:val="1"/>
                <w:numId w:val="18"/>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şi se consideră semnat la data aplicării ultimei semnături de către una dintre părți.</w:t>
            </w:r>
          </w:p>
          <w:p w:rsidR="00347779" w:rsidRPr="00FF430B" w:rsidRDefault="00347779" w:rsidP="00347779">
            <w:pPr>
              <w:pStyle w:val="af3"/>
              <w:numPr>
                <w:ilvl w:val="1"/>
                <w:numId w:val="18"/>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şi anul indicate, fiind valabil până la</w:t>
            </w:r>
            <w:r>
              <w:rPr>
                <w:lang w:val="ro-MD"/>
              </w:rPr>
              <w:t xml:space="preserve"> 31.12.2024 </w:t>
            </w:r>
            <w:r w:rsidRPr="00FF430B">
              <w:rPr>
                <w:lang w:val="ro-MD"/>
              </w:rPr>
              <w:t>recepția finală a lucrărilor.</w:t>
            </w: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347779">
            <w:pPr>
              <w:pStyle w:val="a"/>
              <w:numPr>
                <w:ilvl w:val="3"/>
                <w:numId w:val="7"/>
              </w:numPr>
              <w:tabs>
                <w:tab w:val="left" w:pos="2295"/>
              </w:tabs>
              <w:rPr>
                <w:lang w:val="ro-MD"/>
              </w:rPr>
            </w:pPr>
            <w:r w:rsidRPr="00FF430B">
              <w:rPr>
                <w:b/>
                <w:lang w:val="ro-MD"/>
              </w:rPr>
              <w:t xml:space="preserve">PARTEA CE ȚINE DE CONDIȚIILE </w:t>
            </w:r>
          </w:p>
          <w:p w:rsidR="00347779" w:rsidRPr="00FF430B" w:rsidRDefault="00347779" w:rsidP="00DD1843">
            <w:pPr>
              <w:pStyle w:val="a"/>
              <w:numPr>
                <w:ilvl w:val="0"/>
                <w:numId w:val="0"/>
              </w:numPr>
              <w:tabs>
                <w:tab w:val="left" w:pos="2295"/>
              </w:tabs>
              <w:ind w:left="3240"/>
              <w:rPr>
                <w:lang w:val="ro-MD"/>
              </w:rPr>
            </w:pPr>
            <w:r w:rsidRPr="00FF430B">
              <w:rPr>
                <w:b/>
                <w:lang w:val="ro-MD"/>
              </w:rPr>
              <w:t>SPECIALE A CONTRACTULUI</w:t>
            </w:r>
          </w:p>
          <w:p w:rsidR="00347779" w:rsidRPr="00FF430B" w:rsidRDefault="00347779" w:rsidP="00DD1843">
            <w:pPr>
              <w:jc w:val="center"/>
              <w:rPr>
                <w:lang w:val="ro-MD"/>
              </w:rPr>
            </w:pPr>
            <w:r w:rsidRPr="00FF430B">
              <w:rPr>
                <w:lang w:val="ro-MD"/>
              </w:rPr>
              <w:t xml:space="preserve">             (</w:t>
            </w:r>
            <w:r w:rsidRPr="00FF430B">
              <w:rPr>
                <w:sz w:val="20"/>
                <w:szCs w:val="20"/>
                <w:lang w:val="ro-MD"/>
              </w:rPr>
              <w:t>LA NECESITATE)</w:t>
            </w: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DD1843">
            <w:pPr>
              <w:tabs>
                <w:tab w:val="left" w:pos="567"/>
                <w:tab w:val="left" w:pos="4005"/>
              </w:tabs>
              <w:jc w:val="both"/>
              <w:rPr>
                <w:lang w:val="ro-MD"/>
              </w:rPr>
            </w:pPr>
          </w:p>
          <w:p w:rsidR="00347779" w:rsidRPr="00FF430B" w:rsidRDefault="00347779" w:rsidP="00347779">
            <w:pPr>
              <w:pStyle w:val="a"/>
              <w:numPr>
                <w:ilvl w:val="0"/>
                <w:numId w:val="18"/>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347779" w:rsidRPr="00FF430B" w:rsidRDefault="00347779" w:rsidP="00DD1843">
            <w:pPr>
              <w:tabs>
                <w:tab w:val="left" w:pos="2685"/>
              </w:tabs>
              <w:jc w:val="both"/>
              <w:rPr>
                <w:lang w:val="ro-MD"/>
              </w:rPr>
            </w:pPr>
            <w:r w:rsidRPr="00FF430B">
              <w:rPr>
                <w:lang w:val="ro-MD"/>
              </w:rPr>
              <w:tab/>
            </w:r>
          </w:p>
          <w:tbl>
            <w:tblPr>
              <w:tblW w:w="99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96"/>
            </w:tblGrid>
            <w:tr w:rsidR="00347779" w:rsidRPr="00EC30C2" w:rsidTr="00D44135">
              <w:trPr>
                <w:jc w:val="center"/>
              </w:trPr>
              <w:tc>
                <w:tcPr>
                  <w:tcW w:w="5163" w:type="dxa"/>
                  <w:tcBorders>
                    <w:top w:val="nil"/>
                    <w:left w:val="nil"/>
                    <w:bottom w:val="nil"/>
                    <w:right w:val="nil"/>
                  </w:tcBorders>
                </w:tcPr>
                <w:p w:rsidR="00347779" w:rsidRPr="00FF430B" w:rsidRDefault="00347779" w:rsidP="00DD1843">
                  <w:pPr>
                    <w:tabs>
                      <w:tab w:val="left" w:pos="3295"/>
                    </w:tabs>
                    <w:jc w:val="center"/>
                    <w:rPr>
                      <w:b/>
                      <w:lang w:val="ro-MD"/>
                    </w:rPr>
                  </w:pPr>
                  <w:r w:rsidRPr="00FF430B">
                    <w:rPr>
                      <w:b/>
                      <w:iCs/>
                      <w:lang w:val="ro-MD"/>
                    </w:rPr>
                    <w:t>ANTREPRENORUL</w:t>
                  </w:r>
                </w:p>
              </w:tc>
              <w:tc>
                <w:tcPr>
                  <w:tcW w:w="4796" w:type="dxa"/>
                  <w:tcBorders>
                    <w:top w:val="nil"/>
                    <w:left w:val="nil"/>
                    <w:bottom w:val="nil"/>
                    <w:right w:val="nil"/>
                  </w:tcBorders>
                </w:tcPr>
                <w:p w:rsidR="00347779" w:rsidRPr="00FF430B" w:rsidRDefault="00347779" w:rsidP="00DD1843">
                  <w:pPr>
                    <w:tabs>
                      <w:tab w:val="left" w:pos="3295"/>
                    </w:tabs>
                    <w:jc w:val="center"/>
                    <w:rPr>
                      <w:lang w:val="ro-MD"/>
                    </w:rPr>
                  </w:pPr>
                  <w:r w:rsidRPr="00FF430B">
                    <w:rPr>
                      <w:b/>
                      <w:iCs/>
                      <w:lang w:val="ro-MD"/>
                    </w:rPr>
                    <w:t>BENEFICIARUL</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Adresa poştală:</w:t>
                  </w:r>
                </w:p>
              </w:tc>
              <w:tc>
                <w:tcPr>
                  <w:tcW w:w="4796" w:type="dxa"/>
                  <w:tcBorders>
                    <w:top w:val="nil"/>
                    <w:left w:val="nil"/>
                    <w:bottom w:val="nil"/>
                    <w:right w:val="nil"/>
                  </w:tcBorders>
                  <w:vAlign w:val="center"/>
                </w:tcPr>
                <w:p w:rsidR="00D44135" w:rsidRDefault="00347779" w:rsidP="00D44135">
                  <w:pPr>
                    <w:tabs>
                      <w:tab w:val="left" w:pos="1134"/>
                      <w:tab w:val="left" w:pos="4580"/>
                      <w:tab w:val="left" w:pos="7020"/>
                    </w:tabs>
                    <w:suppressAutoHyphens/>
                    <w:ind w:right="-539"/>
                    <w:jc w:val="both"/>
                    <w:rPr>
                      <w:lang w:val="ro-MD"/>
                    </w:rPr>
                  </w:pPr>
                  <w:r w:rsidRPr="00FF430B">
                    <w:rPr>
                      <w:lang w:val="ro-MD"/>
                    </w:rPr>
                    <w:t>Adresa poştală:</w:t>
                  </w:r>
                  <w:r w:rsidR="00D44135">
                    <w:rPr>
                      <w:lang w:val="ro-MD"/>
                    </w:rPr>
                    <w:t xml:space="preserve"> </w:t>
                  </w:r>
                  <w:r>
                    <w:rPr>
                      <w:lang w:val="ro-MD"/>
                    </w:rPr>
                    <w:t xml:space="preserve">or. Ștefan </w:t>
                  </w:r>
                  <w:r w:rsidR="00D44135">
                    <w:rPr>
                      <w:lang w:val="ro-MD"/>
                    </w:rPr>
                    <w:t>V</w:t>
                  </w:r>
                  <w:r>
                    <w:rPr>
                      <w:lang w:val="ro-MD"/>
                    </w:rPr>
                    <w:t xml:space="preserve">odă, </w:t>
                  </w:r>
                </w:p>
                <w:p w:rsidR="00347779" w:rsidRPr="00FF430B" w:rsidRDefault="00347779" w:rsidP="00D44135">
                  <w:pPr>
                    <w:tabs>
                      <w:tab w:val="left" w:pos="1134"/>
                      <w:tab w:val="left" w:pos="4580"/>
                      <w:tab w:val="left" w:pos="7020"/>
                    </w:tabs>
                    <w:suppressAutoHyphens/>
                    <w:ind w:right="-539"/>
                    <w:jc w:val="both"/>
                    <w:rPr>
                      <w:lang w:val="ro-MD"/>
                    </w:rPr>
                  </w:pPr>
                  <w:r>
                    <w:rPr>
                      <w:lang w:val="ro-MD"/>
                    </w:rPr>
                    <w:t>str.Ștefan cel Mare</w:t>
                  </w:r>
                  <w:r w:rsidR="00D44135">
                    <w:rPr>
                      <w:lang w:val="ro-MD"/>
                    </w:rPr>
                    <w:t xml:space="preserve"> și Sfânt </w:t>
                  </w:r>
                  <w:r>
                    <w:rPr>
                      <w:lang w:val="ro-MD"/>
                    </w:rPr>
                    <w:t>31</w:t>
                  </w:r>
                  <w:r w:rsidR="00D44135">
                    <w:rPr>
                      <w:lang w:val="ro-MD"/>
                    </w:rPr>
                    <w:t>, MD-4201</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Telefon:</w:t>
                  </w:r>
                </w:p>
              </w:tc>
              <w:tc>
                <w:tcPr>
                  <w:tcW w:w="4796" w:type="dxa"/>
                  <w:tcBorders>
                    <w:top w:val="nil"/>
                    <w:left w:val="nil"/>
                    <w:bottom w:val="nil"/>
                    <w:right w:val="nil"/>
                  </w:tcBorders>
                  <w:vAlign w:val="center"/>
                </w:tcPr>
                <w:p w:rsidR="00347779" w:rsidRPr="00FF430B" w:rsidRDefault="00347779" w:rsidP="00D44135">
                  <w:pPr>
                    <w:tabs>
                      <w:tab w:val="left" w:pos="1134"/>
                      <w:tab w:val="left" w:pos="4680"/>
                      <w:tab w:val="left" w:pos="7020"/>
                    </w:tabs>
                    <w:suppressAutoHyphens/>
                    <w:jc w:val="both"/>
                    <w:rPr>
                      <w:lang w:val="ro-MD"/>
                    </w:rPr>
                  </w:pPr>
                  <w:r w:rsidRPr="00FF430B">
                    <w:rPr>
                      <w:lang w:val="ro-MD"/>
                    </w:rPr>
                    <w:t>Telefon:</w:t>
                  </w:r>
                  <w:r>
                    <w:rPr>
                      <w:lang w:val="ro-MD"/>
                    </w:rPr>
                    <w:t xml:space="preserve"> </w:t>
                  </w:r>
                  <w:r w:rsidR="00D44135">
                    <w:rPr>
                      <w:lang w:val="ro-MD"/>
                    </w:rPr>
                    <w:t>078924722; 0242-2-23-96</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Cod fiscal:</w:t>
                  </w:r>
                </w:p>
              </w:tc>
              <w:tc>
                <w:tcPr>
                  <w:tcW w:w="4796" w:type="dxa"/>
                  <w:tcBorders>
                    <w:top w:val="nil"/>
                    <w:left w:val="nil"/>
                    <w:bottom w:val="nil"/>
                    <w:right w:val="nil"/>
                  </w:tcBorders>
                  <w:vAlign w:val="center"/>
                </w:tcPr>
                <w:p w:rsidR="00347779" w:rsidRPr="00FF430B" w:rsidRDefault="00347779" w:rsidP="00D44135">
                  <w:pPr>
                    <w:tabs>
                      <w:tab w:val="left" w:pos="1134"/>
                      <w:tab w:val="left" w:pos="4680"/>
                      <w:tab w:val="left" w:pos="7020"/>
                    </w:tabs>
                    <w:suppressAutoHyphens/>
                    <w:jc w:val="both"/>
                    <w:rPr>
                      <w:lang w:val="ro-MD"/>
                    </w:rPr>
                  </w:pPr>
                  <w:r w:rsidRPr="00FF430B">
                    <w:rPr>
                      <w:lang w:val="ro-MD"/>
                    </w:rPr>
                    <w:t>Cod fiscal:</w:t>
                  </w:r>
                  <w:r>
                    <w:rPr>
                      <w:lang w:val="ro-MD"/>
                    </w:rPr>
                    <w:t>1007601006210</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Banca:</w:t>
                  </w:r>
                </w:p>
              </w:tc>
              <w:tc>
                <w:tcPr>
                  <w:tcW w:w="4796" w:type="dxa"/>
                  <w:tcBorders>
                    <w:top w:val="nil"/>
                    <w:left w:val="nil"/>
                    <w:bottom w:val="nil"/>
                    <w:right w:val="nil"/>
                  </w:tcBorders>
                  <w:vAlign w:val="center"/>
                </w:tcPr>
                <w:p w:rsidR="00347779" w:rsidRPr="00FF430B" w:rsidRDefault="00D44135" w:rsidP="00D44135">
                  <w:pPr>
                    <w:tabs>
                      <w:tab w:val="left" w:pos="1134"/>
                      <w:tab w:val="left" w:pos="4680"/>
                      <w:tab w:val="left" w:pos="7020"/>
                    </w:tabs>
                    <w:suppressAutoHyphens/>
                    <w:jc w:val="both"/>
                    <w:rPr>
                      <w:lang w:val="ro-MD"/>
                    </w:rPr>
                  </w:pPr>
                  <w:r>
                    <w:rPr>
                      <w:lang w:val="ro-MD"/>
                    </w:rPr>
                    <w:t>MF Trezoreria Regională Centru</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Cod:</w:t>
                  </w:r>
                </w:p>
              </w:tc>
              <w:tc>
                <w:tcPr>
                  <w:tcW w:w="4796" w:type="dxa"/>
                  <w:tcBorders>
                    <w:top w:val="nil"/>
                    <w:left w:val="nil"/>
                    <w:bottom w:val="nil"/>
                    <w:right w:val="nil"/>
                  </w:tcBorders>
                  <w:vAlign w:val="center"/>
                </w:tcPr>
                <w:p w:rsidR="00347779" w:rsidRPr="00FF430B" w:rsidRDefault="00347779" w:rsidP="000A4BFB">
                  <w:pPr>
                    <w:tabs>
                      <w:tab w:val="left" w:pos="1134"/>
                      <w:tab w:val="left" w:pos="4680"/>
                      <w:tab w:val="left" w:pos="7020"/>
                    </w:tabs>
                    <w:suppressAutoHyphens/>
                    <w:jc w:val="both"/>
                    <w:rPr>
                      <w:lang w:val="ro-MD"/>
                    </w:rPr>
                  </w:pPr>
                  <w:r w:rsidRPr="00FF430B">
                    <w:rPr>
                      <w:lang w:val="ro-MD"/>
                    </w:rPr>
                    <w:t>Cod:</w:t>
                  </w:r>
                  <w:r>
                    <w:rPr>
                      <w:lang w:val="ro-MD"/>
                    </w:rPr>
                    <w:t>TREZMD2X</w:t>
                  </w:r>
                </w:p>
              </w:tc>
            </w:tr>
            <w:tr w:rsidR="00347779" w:rsidRPr="00EC30C2" w:rsidTr="00D44135">
              <w:trPr>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r w:rsidRPr="00FF430B">
                    <w:rPr>
                      <w:lang w:val="ro-MD"/>
                    </w:rPr>
                    <w:t>IBAN</w:t>
                  </w:r>
                </w:p>
              </w:tc>
              <w:tc>
                <w:tcPr>
                  <w:tcW w:w="4796" w:type="dxa"/>
                  <w:tcBorders>
                    <w:top w:val="nil"/>
                    <w:left w:val="nil"/>
                    <w:bottom w:val="nil"/>
                    <w:right w:val="nil"/>
                  </w:tcBorders>
                  <w:vAlign w:val="center"/>
                </w:tcPr>
                <w:p w:rsidR="00347779" w:rsidRPr="00FF430B" w:rsidRDefault="00347779" w:rsidP="000A4BFB">
                  <w:pPr>
                    <w:tabs>
                      <w:tab w:val="left" w:pos="1134"/>
                      <w:tab w:val="left" w:pos="4680"/>
                      <w:tab w:val="left" w:pos="7020"/>
                    </w:tabs>
                    <w:suppressAutoHyphens/>
                    <w:jc w:val="both"/>
                    <w:rPr>
                      <w:lang w:val="ro-MD"/>
                    </w:rPr>
                  </w:pPr>
                  <w:r w:rsidRPr="00FF430B">
                    <w:rPr>
                      <w:lang w:val="ro-MD"/>
                    </w:rPr>
                    <w:t>IBAN</w:t>
                  </w:r>
                  <w:r>
                    <w:rPr>
                      <w:lang w:val="ro-MD"/>
                    </w:rPr>
                    <w:t xml:space="preserve"> </w:t>
                  </w:r>
                </w:p>
              </w:tc>
            </w:tr>
            <w:tr w:rsidR="00347779" w:rsidRPr="00EC30C2" w:rsidTr="00D44135">
              <w:trPr>
                <w:trHeight w:val="713"/>
                <w:jc w:val="center"/>
              </w:trPr>
              <w:tc>
                <w:tcPr>
                  <w:tcW w:w="5163"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jc w:val="both"/>
                    <w:rPr>
                      <w:lang w:val="ro-MD"/>
                    </w:rPr>
                  </w:pPr>
                </w:p>
              </w:tc>
              <w:tc>
                <w:tcPr>
                  <w:tcW w:w="4796" w:type="dxa"/>
                  <w:tcBorders>
                    <w:top w:val="nil"/>
                    <w:left w:val="nil"/>
                    <w:bottom w:val="nil"/>
                    <w:right w:val="nil"/>
                  </w:tcBorders>
                  <w:vAlign w:val="center"/>
                </w:tcPr>
                <w:p w:rsidR="00347779" w:rsidRPr="00FF430B" w:rsidRDefault="00347779" w:rsidP="00DD1843">
                  <w:pPr>
                    <w:tabs>
                      <w:tab w:val="left" w:pos="1134"/>
                      <w:tab w:val="left" w:pos="4680"/>
                      <w:tab w:val="left" w:pos="7020"/>
                    </w:tabs>
                    <w:suppressAutoHyphens/>
                    <w:ind w:firstLine="567"/>
                    <w:jc w:val="both"/>
                    <w:rPr>
                      <w:lang w:val="ro-MD"/>
                    </w:rPr>
                  </w:pPr>
                </w:p>
                <w:p w:rsidR="00347779" w:rsidRDefault="00347779" w:rsidP="00DD1843">
                  <w:pPr>
                    <w:tabs>
                      <w:tab w:val="left" w:pos="1134"/>
                      <w:tab w:val="left" w:pos="4680"/>
                      <w:tab w:val="left" w:pos="7020"/>
                    </w:tabs>
                    <w:suppressAutoHyphens/>
                    <w:ind w:firstLine="567"/>
                    <w:jc w:val="both"/>
                    <w:rPr>
                      <w:lang w:val="ro-MD"/>
                    </w:rPr>
                  </w:pPr>
                </w:p>
                <w:p w:rsidR="00347779"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p w:rsidR="00347779" w:rsidRPr="00FF430B" w:rsidRDefault="00347779" w:rsidP="00DD1843">
                  <w:pPr>
                    <w:tabs>
                      <w:tab w:val="left" w:pos="1134"/>
                      <w:tab w:val="left" w:pos="4680"/>
                      <w:tab w:val="left" w:pos="7020"/>
                    </w:tabs>
                    <w:suppressAutoHyphens/>
                    <w:ind w:firstLine="567"/>
                    <w:jc w:val="both"/>
                    <w:rPr>
                      <w:lang w:val="ro-MD"/>
                    </w:rPr>
                  </w:pPr>
                </w:p>
              </w:tc>
            </w:tr>
          </w:tbl>
          <w:p w:rsidR="00347779" w:rsidRPr="00FF430B" w:rsidRDefault="00347779" w:rsidP="00DD1843">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347779" w:rsidRPr="00EC30C2" w:rsidTr="00DD1843">
              <w:trPr>
                <w:trHeight w:val="357"/>
                <w:jc w:val="center"/>
              </w:trPr>
              <w:tc>
                <w:tcPr>
                  <w:tcW w:w="5188" w:type="dxa"/>
                  <w:vAlign w:val="center"/>
                </w:tcPr>
                <w:p w:rsidR="00347779" w:rsidRPr="00FF430B" w:rsidRDefault="00347779" w:rsidP="00DD1843">
                  <w:pPr>
                    <w:jc w:val="center"/>
                    <w:rPr>
                      <w:b/>
                      <w:lang w:val="ro-MD"/>
                    </w:rPr>
                  </w:pPr>
                  <w:r w:rsidRPr="00FF430B">
                    <w:rPr>
                      <w:b/>
                      <w:lang w:val="ro-MD"/>
                    </w:rPr>
                    <w:t>ANTREPRENOR</w:t>
                  </w:r>
                </w:p>
              </w:tc>
              <w:tc>
                <w:tcPr>
                  <w:tcW w:w="4559" w:type="dxa"/>
                  <w:vAlign w:val="center"/>
                </w:tcPr>
                <w:p w:rsidR="00347779" w:rsidRPr="00FF430B" w:rsidRDefault="00347779" w:rsidP="00DD1843">
                  <w:pPr>
                    <w:jc w:val="center"/>
                    <w:rPr>
                      <w:b/>
                      <w:lang w:val="ro-MD"/>
                    </w:rPr>
                  </w:pPr>
                  <w:r w:rsidRPr="00FF430B">
                    <w:rPr>
                      <w:b/>
                      <w:lang w:val="ro-MD"/>
                    </w:rPr>
                    <w:t>BENEFICIAR</w:t>
                  </w:r>
                </w:p>
              </w:tc>
            </w:tr>
            <w:tr w:rsidR="00347779" w:rsidRPr="00EC30C2" w:rsidTr="00DD1843">
              <w:trPr>
                <w:trHeight w:val="357"/>
                <w:jc w:val="center"/>
              </w:trPr>
              <w:tc>
                <w:tcPr>
                  <w:tcW w:w="5188" w:type="dxa"/>
                  <w:vAlign w:val="center"/>
                </w:tcPr>
                <w:p w:rsidR="00347779" w:rsidRPr="00FF430B" w:rsidRDefault="00347779" w:rsidP="00DD1843">
                  <w:pPr>
                    <w:jc w:val="both"/>
                    <w:rPr>
                      <w:b/>
                      <w:lang w:val="ro-MD"/>
                    </w:rPr>
                  </w:pPr>
                </w:p>
                <w:p w:rsidR="00347779" w:rsidRPr="00FF430B" w:rsidRDefault="00347779" w:rsidP="00DD1843">
                  <w:pPr>
                    <w:jc w:val="both"/>
                    <w:rPr>
                      <w:b/>
                      <w:lang w:val="ro-MD"/>
                    </w:rPr>
                  </w:pPr>
                </w:p>
                <w:p w:rsidR="00347779" w:rsidRPr="00FF430B" w:rsidRDefault="00347779" w:rsidP="00DD1843">
                  <w:pPr>
                    <w:jc w:val="both"/>
                    <w:rPr>
                      <w:b/>
                      <w:lang w:val="ro-MD"/>
                    </w:rPr>
                  </w:pPr>
                </w:p>
              </w:tc>
              <w:tc>
                <w:tcPr>
                  <w:tcW w:w="4559" w:type="dxa"/>
                  <w:vAlign w:val="center"/>
                </w:tcPr>
                <w:p w:rsidR="00347779" w:rsidRPr="00FF430B" w:rsidRDefault="00347779" w:rsidP="00DD1843">
                  <w:pPr>
                    <w:jc w:val="both"/>
                    <w:rPr>
                      <w:b/>
                      <w:lang w:val="ro-MD"/>
                    </w:rPr>
                  </w:pPr>
                </w:p>
                <w:p w:rsidR="00347779" w:rsidRDefault="00FC5ACF" w:rsidP="00DD1843">
                  <w:pPr>
                    <w:jc w:val="both"/>
                    <w:rPr>
                      <w:b/>
                      <w:lang w:val="ro-MD"/>
                    </w:rPr>
                  </w:pPr>
                  <w:r>
                    <w:rPr>
                      <w:b/>
                      <w:lang w:val="ro-MD"/>
                    </w:rPr>
                    <w:t>Primăria orașului Ștefan Vodă</w:t>
                  </w:r>
                </w:p>
                <w:p w:rsidR="00FC5ACF" w:rsidRDefault="00FC5ACF" w:rsidP="00DD1843">
                  <w:pPr>
                    <w:jc w:val="both"/>
                    <w:rPr>
                      <w:b/>
                      <w:lang w:val="ro-MD"/>
                    </w:rPr>
                  </w:pPr>
                </w:p>
                <w:p w:rsidR="00FC5ACF" w:rsidRPr="00FF430B" w:rsidRDefault="00FC5ACF" w:rsidP="00DD1843">
                  <w:pPr>
                    <w:jc w:val="both"/>
                    <w:rPr>
                      <w:b/>
                      <w:lang w:val="ro-MD"/>
                    </w:rPr>
                  </w:pPr>
                  <w:r>
                    <w:rPr>
                      <w:b/>
                      <w:lang w:val="ro-MD"/>
                    </w:rPr>
                    <w:t>Primar: Vladislav COCIU</w:t>
                  </w:r>
                </w:p>
                <w:p w:rsidR="00347779" w:rsidRPr="00FF430B" w:rsidRDefault="00347779" w:rsidP="00DD1843">
                  <w:pPr>
                    <w:jc w:val="both"/>
                    <w:rPr>
                      <w:b/>
                      <w:lang w:val="ro-MD"/>
                    </w:rPr>
                  </w:pPr>
                </w:p>
              </w:tc>
            </w:tr>
          </w:tbl>
          <w:p w:rsidR="00347779" w:rsidRPr="00FF430B" w:rsidRDefault="00347779" w:rsidP="00DD1843">
            <w:pPr>
              <w:tabs>
                <w:tab w:val="left" w:pos="2295"/>
              </w:tabs>
              <w:jc w:val="right"/>
              <w:rPr>
                <w:lang w:val="ro-MD"/>
              </w:rPr>
            </w:pPr>
            <w:r w:rsidRPr="00FF430B">
              <w:rPr>
                <w:lang w:val="ro-MD"/>
              </w:rPr>
              <w:lastRenderedPageBreak/>
              <w:t>Anexa nr. 1</w:t>
            </w:r>
          </w:p>
          <w:p w:rsidR="00347779" w:rsidRPr="00FF430B" w:rsidRDefault="00347779" w:rsidP="00DD1843">
            <w:pPr>
              <w:tabs>
                <w:tab w:val="left" w:pos="2295"/>
              </w:tabs>
              <w:jc w:val="right"/>
              <w:rPr>
                <w:lang w:val="ro-MD"/>
              </w:rPr>
            </w:pPr>
            <w:r w:rsidRPr="00FF430B">
              <w:rPr>
                <w:lang w:val="ro-MD"/>
              </w:rPr>
              <w:t>la Contractul nr. ___________</w:t>
            </w:r>
          </w:p>
          <w:p w:rsidR="00347779" w:rsidRPr="00FF430B" w:rsidRDefault="00347779" w:rsidP="00DD1843">
            <w:pPr>
              <w:tabs>
                <w:tab w:val="left" w:pos="2295"/>
              </w:tabs>
              <w:jc w:val="right"/>
              <w:rPr>
                <w:lang w:val="ro-MD"/>
              </w:rPr>
            </w:pPr>
            <w:r w:rsidRPr="00FF430B">
              <w:rPr>
                <w:lang w:val="ro-MD"/>
              </w:rPr>
              <w:t>Din „____”  _____ 20_______</w:t>
            </w: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FC5ACF">
            <w:pPr>
              <w:tabs>
                <w:tab w:val="left" w:pos="2295"/>
              </w:tabs>
              <w:jc w:val="center"/>
              <w:rPr>
                <w:b/>
                <w:lang w:val="ro-MD"/>
              </w:rPr>
            </w:pPr>
            <w:r w:rsidRPr="00FF430B">
              <w:rPr>
                <w:b/>
                <w:lang w:val="ro-MD"/>
              </w:rPr>
              <w:t>SPECIFICAŢII TEHNICE</w:t>
            </w:r>
          </w:p>
          <w:p w:rsidR="00347779" w:rsidRPr="00FF430B" w:rsidRDefault="00347779" w:rsidP="00DD1843">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47779" w:rsidRPr="00EC30C2" w:rsidTr="00DD18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47779" w:rsidRPr="00FF430B" w:rsidRDefault="00347779" w:rsidP="00DD1843">
                  <w:pPr>
                    <w:jc w:val="center"/>
                    <w:rPr>
                      <w:b/>
                      <w:lang w:val="ro-MD"/>
                    </w:rPr>
                  </w:pPr>
                  <w:r w:rsidRPr="00FF430B">
                    <w:rPr>
                      <w:b/>
                      <w:lang w:val="ro-MD"/>
                    </w:rPr>
                    <w:t>Specificarea tehnică deplină solicitată de către autoritatea contractantă</w:t>
                  </w:r>
                </w:p>
                <w:p w:rsidR="00347779" w:rsidRPr="00FF430B" w:rsidRDefault="00347779" w:rsidP="00DD1843">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lang w:val="ro-MD"/>
                    </w:rPr>
                  </w:pPr>
                  <w:r w:rsidRPr="00FF430B">
                    <w:rPr>
                      <w:b/>
                      <w:bCs/>
                      <w:noProof w:val="0"/>
                      <w:lang w:val="ro-MD"/>
                    </w:rPr>
                    <w:t xml:space="preserve">Specificarea tehnică </w:t>
                  </w:r>
                  <w:r w:rsidRPr="00FF430B">
                    <w:rPr>
                      <w:b/>
                      <w:lang w:val="ro-MD"/>
                    </w:rPr>
                    <w:t>deplină propusă de către ofertant</w:t>
                  </w:r>
                </w:p>
                <w:p w:rsidR="00347779" w:rsidRPr="00FF430B" w:rsidRDefault="00347779" w:rsidP="00DD1843">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ind w:right="943"/>
                    <w:jc w:val="center"/>
                    <w:rPr>
                      <w:b/>
                      <w:bCs/>
                      <w:noProof w:val="0"/>
                      <w:lang w:val="ro-MD"/>
                    </w:rPr>
                  </w:pPr>
                  <w:r w:rsidRPr="00FF430B">
                    <w:rPr>
                      <w:b/>
                      <w:bCs/>
                      <w:noProof w:val="0"/>
                      <w:lang w:val="ro-MD"/>
                    </w:rPr>
                    <w:t>Standarde de</w:t>
                  </w:r>
                </w:p>
                <w:p w:rsidR="00347779" w:rsidRPr="00FF430B" w:rsidRDefault="00347779" w:rsidP="00DD1843">
                  <w:pPr>
                    <w:ind w:right="943"/>
                    <w:jc w:val="center"/>
                    <w:rPr>
                      <w:b/>
                      <w:bCs/>
                      <w:noProof w:val="0"/>
                      <w:lang w:val="ro-MD"/>
                    </w:rPr>
                  </w:pPr>
                  <w:proofErr w:type="spellStart"/>
                  <w:r w:rsidRPr="00FF430B">
                    <w:rPr>
                      <w:b/>
                      <w:bCs/>
                      <w:noProof w:val="0"/>
                      <w:lang w:val="ro-MD"/>
                    </w:rPr>
                    <w:t>referinţă</w:t>
                  </w:r>
                  <w:proofErr w:type="spellEnd"/>
                </w:p>
              </w:tc>
            </w:tr>
            <w:tr w:rsidR="00347779" w:rsidRPr="00EC30C2" w:rsidTr="00DD18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47779" w:rsidRPr="00FF430B" w:rsidRDefault="00347779" w:rsidP="00DD184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r>
            <w:tr w:rsidR="00347779" w:rsidRPr="00EC30C2" w:rsidTr="00DD18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47779" w:rsidRPr="00FF430B" w:rsidRDefault="00347779" w:rsidP="00DD1843">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p>
              </w:tc>
            </w:tr>
            <w:tr w:rsidR="00347779" w:rsidRPr="00EC30C2" w:rsidTr="00DD1843">
              <w:tc>
                <w:tcPr>
                  <w:tcW w:w="2261" w:type="dxa"/>
                  <w:gridSpan w:val="2"/>
                  <w:tcBorders>
                    <w:top w:val="single" w:sz="6" w:space="0" w:color="000000"/>
                    <w:left w:val="nil"/>
                    <w:bottom w:val="nil"/>
                    <w:right w:val="nil"/>
                  </w:tcBorders>
                </w:tcPr>
                <w:p w:rsidR="00347779" w:rsidRPr="00FF430B" w:rsidRDefault="00347779" w:rsidP="00DD1843">
                  <w:pPr>
                    <w:jc w:val="both"/>
                    <w:rPr>
                      <w:noProof w:val="0"/>
                      <w:lang w:val="ro-MD"/>
                    </w:rPr>
                  </w:pPr>
                </w:p>
                <w:p w:rsidR="00347779" w:rsidRPr="00FF430B" w:rsidRDefault="00347779" w:rsidP="00DD1843">
                  <w:pPr>
                    <w:jc w:val="both"/>
                    <w:rPr>
                      <w:noProof w:val="0"/>
                      <w:lang w:val="ro-MD"/>
                    </w:rPr>
                  </w:pPr>
                </w:p>
                <w:p w:rsidR="00347779" w:rsidRPr="00FF430B" w:rsidRDefault="00347779" w:rsidP="00DD1843">
                  <w:pPr>
                    <w:jc w:val="both"/>
                    <w:rPr>
                      <w:noProof w:val="0"/>
                      <w:lang w:val="ro-MD"/>
                    </w:rPr>
                  </w:pPr>
                </w:p>
                <w:p w:rsidR="00347779" w:rsidRPr="00FF430B" w:rsidRDefault="00347779" w:rsidP="00DD1843">
                  <w:pPr>
                    <w:jc w:val="both"/>
                    <w:rPr>
                      <w:noProof w:val="0"/>
                      <w:lang w:val="ro-MD"/>
                    </w:rPr>
                  </w:pPr>
                </w:p>
                <w:p w:rsidR="00347779" w:rsidRPr="00FF430B" w:rsidRDefault="00347779" w:rsidP="00DD1843">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 </w:t>
                  </w: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jc w:val="center"/>
                    <w:rPr>
                      <w:b/>
                      <w:bCs/>
                      <w:noProof w:val="0"/>
                      <w:lang w:val="ro-MD"/>
                    </w:rPr>
                  </w:pPr>
                </w:p>
                <w:p w:rsidR="00347779" w:rsidRPr="00FF430B" w:rsidRDefault="00347779" w:rsidP="00DD1843">
                  <w:pPr>
                    <w:rPr>
                      <w:b/>
                      <w:bCs/>
                      <w:noProof w:val="0"/>
                      <w:lang w:val="ro-MD"/>
                    </w:rPr>
                  </w:pPr>
                  <w:r w:rsidRPr="00FF430B">
                    <w:rPr>
                      <w:b/>
                      <w:bCs/>
                      <w:noProof w:val="0"/>
                      <w:lang w:val="ro-MD"/>
                    </w:rPr>
                    <w:t xml:space="preserve">                 SEMNĂTURILE PĂRŢILOR</w:t>
                  </w:r>
                </w:p>
                <w:p w:rsidR="00347779" w:rsidRPr="00FF430B" w:rsidRDefault="00347779" w:rsidP="00DD1843">
                  <w:pPr>
                    <w:rPr>
                      <w:noProof w:val="0"/>
                      <w:lang w:val="ro-MD"/>
                    </w:rPr>
                  </w:pPr>
                </w:p>
              </w:tc>
            </w:tr>
            <w:tr w:rsidR="00347779" w:rsidRPr="00EC30C2" w:rsidTr="00DD1843">
              <w:tc>
                <w:tcPr>
                  <w:tcW w:w="4763" w:type="dxa"/>
                  <w:gridSpan w:val="4"/>
                  <w:tcBorders>
                    <w:top w:val="nil"/>
                    <w:left w:val="nil"/>
                    <w:bottom w:val="nil"/>
                    <w:right w:val="nil"/>
                  </w:tcBorders>
                  <w:tcMar>
                    <w:top w:w="24" w:type="dxa"/>
                    <w:left w:w="48" w:type="dxa"/>
                    <w:bottom w:w="24" w:type="dxa"/>
                    <w:right w:w="48" w:type="dxa"/>
                  </w:tcMar>
                  <w:hideMark/>
                </w:tcPr>
                <w:p w:rsidR="00347779" w:rsidRPr="00FF430B" w:rsidRDefault="00347779" w:rsidP="00DD1843">
                  <w:pPr>
                    <w:jc w:val="center"/>
                    <w:rPr>
                      <w:noProof w:val="0"/>
                      <w:lang w:val="ro-MD"/>
                    </w:rPr>
                  </w:pPr>
                  <w:r w:rsidRPr="006A7C1C">
                    <w:rPr>
                      <w:b/>
                      <w:bCs/>
                      <w:noProof w:val="0"/>
                      <w:lang w:val="ro-MD"/>
                    </w:rPr>
                    <w:t>ANTREPRENORU</w:t>
                  </w:r>
                  <w:r>
                    <w:rPr>
                      <w:b/>
                      <w:bCs/>
                      <w:noProof w:val="0"/>
                      <w:lang w:val="ro-MD"/>
                    </w:rPr>
                    <w:t>L</w:t>
                  </w:r>
                </w:p>
                <w:p w:rsidR="00347779" w:rsidRPr="00FF430B" w:rsidRDefault="00347779" w:rsidP="00DD1843">
                  <w:pPr>
                    <w:ind w:firstLine="567"/>
                    <w:jc w:val="both"/>
                    <w:rPr>
                      <w:noProof w:val="0"/>
                      <w:lang w:val="ro-MD"/>
                    </w:rPr>
                  </w:pPr>
                  <w:r w:rsidRPr="00FF430B">
                    <w:rPr>
                      <w:noProof w:val="0"/>
                      <w:lang w:val="ro-MD"/>
                    </w:rPr>
                    <w:t> </w:t>
                  </w:r>
                </w:p>
                <w:p w:rsidR="00347779" w:rsidRPr="00FF430B" w:rsidRDefault="00347779" w:rsidP="00DD1843">
                  <w:pPr>
                    <w:ind w:firstLine="567"/>
                    <w:rPr>
                      <w:noProof w:val="0"/>
                      <w:lang w:val="ro-MD"/>
                    </w:rPr>
                  </w:pPr>
                </w:p>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347779" w:rsidRPr="00FF430B" w:rsidRDefault="00347779" w:rsidP="00DD1843">
                  <w:pPr>
                    <w:rPr>
                      <w:noProof w:val="0"/>
                      <w:lang w:val="ro-MD"/>
                    </w:rPr>
                  </w:pPr>
                  <w:r w:rsidRPr="00FF430B">
                    <w:rPr>
                      <w:b/>
                      <w:bCs/>
                      <w:noProof w:val="0"/>
                      <w:lang w:val="ro-MD"/>
                    </w:rPr>
                    <w:t xml:space="preserve">                               BENEFICIAR</w:t>
                  </w:r>
                </w:p>
                <w:p w:rsidR="00347779" w:rsidRPr="00FF430B" w:rsidRDefault="00347779" w:rsidP="00DD1843">
                  <w:pPr>
                    <w:ind w:firstLine="567"/>
                    <w:jc w:val="both"/>
                    <w:rPr>
                      <w:noProof w:val="0"/>
                      <w:lang w:val="ro-MD"/>
                    </w:rPr>
                  </w:pPr>
                  <w:r w:rsidRPr="00FF430B">
                    <w:rPr>
                      <w:noProof w:val="0"/>
                      <w:lang w:val="ro-MD"/>
                    </w:rPr>
                    <w:t> </w:t>
                  </w:r>
                </w:p>
                <w:p w:rsidR="00347779" w:rsidRPr="00FF430B" w:rsidRDefault="00347779" w:rsidP="00DD1843">
                  <w:pPr>
                    <w:rPr>
                      <w:noProof w:val="0"/>
                      <w:lang w:val="ro-MD"/>
                    </w:rPr>
                  </w:pPr>
                </w:p>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FC5ACF" w:rsidRDefault="00FC5ACF" w:rsidP="00DD1843">
            <w:pPr>
              <w:tabs>
                <w:tab w:val="left" w:pos="2295"/>
              </w:tabs>
              <w:jc w:val="both"/>
              <w:rPr>
                <w:lang w:val="ro-MD"/>
              </w:rPr>
            </w:pPr>
          </w:p>
          <w:p w:rsidR="00FC5ACF" w:rsidRDefault="00FC5ACF" w:rsidP="00DD1843">
            <w:pPr>
              <w:tabs>
                <w:tab w:val="left" w:pos="2295"/>
              </w:tabs>
              <w:jc w:val="both"/>
              <w:rPr>
                <w:lang w:val="ro-MD"/>
              </w:rPr>
            </w:pPr>
          </w:p>
          <w:p w:rsidR="00FC5ACF" w:rsidRPr="00FF430B" w:rsidRDefault="00FC5ACF"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93D87" w:rsidRDefault="00393D87" w:rsidP="00DD1843">
            <w:pPr>
              <w:jc w:val="right"/>
              <w:rPr>
                <w:noProof w:val="0"/>
                <w:lang w:val="ro-MD"/>
              </w:rPr>
            </w:pPr>
          </w:p>
          <w:p w:rsidR="00347779" w:rsidRPr="00FF430B" w:rsidRDefault="00347779" w:rsidP="00DD184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rsidR="00347779" w:rsidRPr="00FF430B" w:rsidRDefault="00347779" w:rsidP="00DD1843">
            <w:pPr>
              <w:jc w:val="right"/>
              <w:rPr>
                <w:noProof w:val="0"/>
                <w:lang w:val="ro-MD"/>
              </w:rPr>
            </w:pPr>
            <w:r w:rsidRPr="00FF430B">
              <w:rPr>
                <w:noProof w:val="0"/>
                <w:lang w:val="ro-MD"/>
              </w:rPr>
              <w:t>la Contractul nr.__________</w:t>
            </w:r>
          </w:p>
          <w:p w:rsidR="00347779" w:rsidRPr="00FF430B" w:rsidRDefault="00347779" w:rsidP="00DD1843">
            <w:pPr>
              <w:jc w:val="right"/>
              <w:rPr>
                <w:noProof w:val="0"/>
                <w:lang w:val="ro-MD"/>
              </w:rPr>
            </w:pPr>
            <w:r w:rsidRPr="00FF430B">
              <w:rPr>
                <w:noProof w:val="0"/>
                <w:lang w:val="ro-MD"/>
              </w:rPr>
              <w:t>din “____” ________ 20___</w:t>
            </w:r>
          </w:p>
          <w:p w:rsidR="00347779"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FC5ACF">
            <w:pPr>
              <w:ind w:firstLine="567"/>
              <w:jc w:val="center"/>
              <w:rPr>
                <w:b/>
                <w:noProof w:val="0"/>
                <w:lang w:val="ro-MD"/>
              </w:rPr>
            </w:pPr>
            <w:r w:rsidRPr="00FF430B">
              <w:rPr>
                <w:b/>
                <w:noProof w:val="0"/>
                <w:lang w:val="ro-MD"/>
              </w:rPr>
              <w:t>SPECIFICAŢII DE PREŢ</w:t>
            </w:r>
          </w:p>
          <w:p w:rsidR="00347779" w:rsidRPr="00FF430B" w:rsidRDefault="00347779" w:rsidP="00DD1843">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47779" w:rsidRPr="00EC30C2" w:rsidTr="00DD18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tabs>
                      <w:tab w:val="left" w:pos="235"/>
                      <w:tab w:val="left" w:pos="378"/>
                    </w:tabs>
                    <w:ind w:left="-923"/>
                    <w:jc w:val="center"/>
                    <w:rPr>
                      <w:b/>
                      <w:bCs/>
                      <w:noProof w:val="0"/>
                      <w:lang w:val="ro-MD"/>
                    </w:rPr>
                  </w:pPr>
                  <w:r w:rsidRPr="00FF430B">
                    <w:rPr>
                      <w:b/>
                      <w:bCs/>
                      <w:noProof w:val="0"/>
                      <w:lang w:val="ro-MD"/>
                    </w:rPr>
                    <w:t xml:space="preserve">          Denumirea</w:t>
                  </w:r>
                </w:p>
                <w:p w:rsidR="00347779" w:rsidRPr="00FF430B" w:rsidRDefault="00347779" w:rsidP="00DD1843">
                  <w:pPr>
                    <w:tabs>
                      <w:tab w:val="left" w:pos="235"/>
                      <w:tab w:val="left" w:pos="378"/>
                    </w:tabs>
                    <w:ind w:left="-923"/>
                    <w:jc w:val="center"/>
                    <w:rPr>
                      <w:b/>
                      <w:bCs/>
                      <w:noProof w:val="0"/>
                      <w:lang w:val="ro-MD"/>
                    </w:rPr>
                  </w:pPr>
                  <w:r w:rsidRPr="00FF430B">
                    <w:rPr>
                      <w:b/>
                      <w:bCs/>
                      <w:noProof w:val="0"/>
                      <w:lang w:val="ro-MD"/>
                    </w:rPr>
                    <w:t xml:space="preserve">          lucrărilor</w:t>
                  </w:r>
                </w:p>
                <w:p w:rsidR="00347779" w:rsidRPr="00FF430B" w:rsidRDefault="00347779" w:rsidP="00DD1843">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Suma</w:t>
                  </w:r>
                  <w:r w:rsidR="00FC5ACF">
                    <w:rPr>
                      <w:b/>
                      <w:bCs/>
                      <w:noProof w:val="0"/>
                      <w:lang w:val="ro-MD"/>
                    </w:rPr>
                    <w:t xml:space="preserve"> </w:t>
                  </w:r>
                  <w:r w:rsidRPr="00FF430B">
                    <w:rPr>
                      <w:b/>
                      <w:bCs/>
                      <w:noProof w:val="0"/>
                      <w:lang w:val="ro-MD"/>
                    </w:rPr>
                    <w:t>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347779" w:rsidRPr="00FF430B" w:rsidRDefault="00347779" w:rsidP="00DD1843">
                  <w:pPr>
                    <w:jc w:val="center"/>
                    <w:rPr>
                      <w:b/>
                      <w:bCs/>
                      <w:noProof w:val="0"/>
                      <w:lang w:val="ro-MD"/>
                    </w:rPr>
                  </w:pPr>
                  <w:r w:rsidRPr="00FF430B">
                    <w:rPr>
                      <w:b/>
                      <w:bCs/>
                      <w:noProof w:val="0"/>
                      <w:lang w:val="ro-MD"/>
                    </w:rPr>
                    <w:t>Termenii de executare</w:t>
                  </w:r>
                </w:p>
                <w:p w:rsidR="00347779" w:rsidRPr="00FF430B" w:rsidRDefault="00347779" w:rsidP="00DD1843">
                  <w:pPr>
                    <w:tabs>
                      <w:tab w:val="left" w:pos="1134"/>
                    </w:tabs>
                    <w:ind w:left="720"/>
                    <w:outlineLvl w:val="0"/>
                    <w:rPr>
                      <w:b/>
                      <w:bCs/>
                      <w:noProof w:val="0"/>
                      <w:lang w:val="ro-MD"/>
                    </w:rPr>
                  </w:pPr>
                </w:p>
              </w:tc>
            </w:tr>
            <w:tr w:rsidR="00347779" w:rsidRPr="00EC30C2" w:rsidTr="00DD18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r>
            <w:tr w:rsidR="00347779" w:rsidRPr="00EC30C2" w:rsidTr="00DD18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47779" w:rsidRPr="00FF430B" w:rsidRDefault="00347779" w:rsidP="00DD1843">
                  <w:pPr>
                    <w:keepNext/>
                    <w:keepLines/>
                    <w:spacing w:before="200"/>
                    <w:jc w:val="both"/>
                    <w:outlineLvl w:val="2"/>
                    <w:rPr>
                      <w:noProof w:val="0"/>
                      <w:lang w:val="ro-MD"/>
                    </w:rPr>
                  </w:pPr>
                </w:p>
              </w:tc>
            </w:tr>
            <w:tr w:rsidR="00347779" w:rsidRPr="00EC30C2" w:rsidTr="00DD1843">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347779" w:rsidRPr="00FF430B" w:rsidRDefault="00347779" w:rsidP="00DD1843">
                  <w:pPr>
                    <w:jc w:val="both"/>
                    <w:rPr>
                      <w:noProof w:val="0"/>
                      <w:lang w:val="ro-MD"/>
                    </w:rPr>
                  </w:pPr>
                  <w:r w:rsidRPr="00FF430B">
                    <w:rPr>
                      <w:noProof w:val="0"/>
                      <w:lang w:val="ro-MD"/>
                    </w:rPr>
                    <w:t> </w:t>
                  </w: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Pr="00FF430B" w:rsidRDefault="00347779" w:rsidP="00DD1843">
                  <w:pPr>
                    <w:keepNext/>
                    <w:keepLines/>
                    <w:spacing w:before="200"/>
                    <w:jc w:val="both"/>
                    <w:outlineLvl w:val="2"/>
                    <w:rPr>
                      <w:noProof w:val="0"/>
                      <w:lang w:val="ro-MD"/>
                    </w:rPr>
                  </w:pPr>
                </w:p>
                <w:p w:rsidR="00347779" w:rsidRDefault="00347779" w:rsidP="00DD1843">
                  <w:pPr>
                    <w:jc w:val="center"/>
                    <w:rPr>
                      <w:b/>
                      <w:bCs/>
                      <w:noProof w:val="0"/>
                      <w:lang w:val="ro-MD"/>
                    </w:rPr>
                  </w:pPr>
                  <w:r w:rsidRPr="00FF430B">
                    <w:rPr>
                      <w:b/>
                      <w:bCs/>
                      <w:noProof w:val="0"/>
                      <w:lang w:val="ro-MD"/>
                    </w:rPr>
                    <w:t>SEMNĂTURILE PĂRŢILOR</w:t>
                  </w:r>
                </w:p>
                <w:p w:rsidR="00347779" w:rsidRPr="00FF430B" w:rsidRDefault="00347779" w:rsidP="00DD1843">
                  <w:pPr>
                    <w:jc w:val="center"/>
                    <w:rPr>
                      <w:noProof w:val="0"/>
                      <w:lang w:val="ro-MD"/>
                    </w:rPr>
                  </w:pPr>
                </w:p>
              </w:tc>
            </w:tr>
            <w:tr w:rsidR="00347779" w:rsidRPr="00EC30C2" w:rsidTr="00DD1843">
              <w:tc>
                <w:tcPr>
                  <w:tcW w:w="5303" w:type="dxa"/>
                  <w:gridSpan w:val="5"/>
                  <w:tcBorders>
                    <w:top w:val="nil"/>
                    <w:left w:val="nil"/>
                    <w:bottom w:val="nil"/>
                    <w:right w:val="nil"/>
                  </w:tcBorders>
                  <w:tcMar>
                    <w:top w:w="24" w:type="dxa"/>
                    <w:left w:w="48" w:type="dxa"/>
                    <w:bottom w:w="24" w:type="dxa"/>
                    <w:right w:w="48" w:type="dxa"/>
                  </w:tcMar>
                  <w:hideMark/>
                </w:tcPr>
                <w:p w:rsidR="00347779" w:rsidRPr="00FF430B" w:rsidRDefault="00347779" w:rsidP="00DD1843">
                  <w:pPr>
                    <w:jc w:val="center"/>
                    <w:rPr>
                      <w:noProof w:val="0"/>
                      <w:lang w:val="ro-MD"/>
                    </w:rPr>
                  </w:pPr>
                  <w:r w:rsidRPr="00FF430B">
                    <w:rPr>
                      <w:b/>
                      <w:bCs/>
                      <w:noProof w:val="0"/>
                      <w:lang w:val="ro-MD"/>
                    </w:rPr>
                    <w:t>ANTREPRENOR</w:t>
                  </w:r>
                </w:p>
                <w:p w:rsidR="00347779" w:rsidRPr="00FF430B" w:rsidRDefault="00347779" w:rsidP="00DD1843">
                  <w:pPr>
                    <w:tabs>
                      <w:tab w:val="left" w:pos="1134"/>
                    </w:tabs>
                    <w:ind w:left="720"/>
                    <w:outlineLvl w:val="0"/>
                    <w:rPr>
                      <w:noProof w:val="0"/>
                      <w:lang w:val="ro-MD"/>
                    </w:rPr>
                  </w:pPr>
                </w:p>
                <w:p w:rsidR="00347779" w:rsidRPr="00FF430B" w:rsidRDefault="00347779" w:rsidP="00DD1843">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347779" w:rsidRPr="00FF430B" w:rsidRDefault="00347779" w:rsidP="00DD1843">
                  <w:pPr>
                    <w:jc w:val="center"/>
                    <w:rPr>
                      <w:noProof w:val="0"/>
                      <w:lang w:val="ro-MD"/>
                    </w:rPr>
                  </w:pPr>
                  <w:r w:rsidRPr="00FF430B">
                    <w:rPr>
                      <w:b/>
                      <w:bCs/>
                      <w:noProof w:val="0"/>
                      <w:lang w:val="ro-MD"/>
                    </w:rPr>
                    <w:t>BENEFICIAR</w:t>
                  </w:r>
                </w:p>
                <w:p w:rsidR="00347779" w:rsidRPr="00FF430B" w:rsidRDefault="00347779" w:rsidP="00DD1843">
                  <w:pPr>
                    <w:ind w:firstLine="567"/>
                    <w:jc w:val="both"/>
                    <w:rPr>
                      <w:noProof w:val="0"/>
                      <w:lang w:val="ro-MD"/>
                    </w:rPr>
                  </w:pPr>
                  <w:r w:rsidRPr="00FF430B">
                    <w:rPr>
                      <w:noProof w:val="0"/>
                      <w:lang w:val="ro-MD"/>
                    </w:rPr>
                    <w:t> </w:t>
                  </w:r>
                </w:p>
                <w:p w:rsidR="00347779" w:rsidRPr="00FF430B" w:rsidRDefault="00347779" w:rsidP="00DD1843">
                  <w:pPr>
                    <w:keepNext/>
                    <w:keepLines/>
                    <w:spacing w:before="200"/>
                    <w:ind w:firstLine="567"/>
                    <w:jc w:val="both"/>
                    <w:outlineLvl w:val="2"/>
                    <w:rPr>
                      <w:noProof w:val="0"/>
                      <w:lang w:val="ro-MD"/>
                    </w:rPr>
                  </w:pPr>
                </w:p>
                <w:p w:rsidR="00347779" w:rsidRPr="00FF430B" w:rsidRDefault="00347779" w:rsidP="00DD1843">
                  <w:pPr>
                    <w:ind w:firstLine="567"/>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Default="00393D87" w:rsidP="00DD1843">
            <w:pPr>
              <w:tabs>
                <w:tab w:val="left" w:pos="2295"/>
              </w:tabs>
              <w:jc w:val="both"/>
              <w:rPr>
                <w:lang w:val="ro-MD"/>
              </w:rPr>
            </w:pPr>
          </w:p>
          <w:p w:rsidR="00393D87" w:rsidRPr="00FF430B" w:rsidRDefault="00393D87" w:rsidP="00DD1843">
            <w:pPr>
              <w:tabs>
                <w:tab w:val="left" w:pos="2295"/>
              </w:tabs>
              <w:jc w:val="both"/>
              <w:rPr>
                <w:lang w:val="ro-MD"/>
              </w:rPr>
            </w:pPr>
            <w:bookmarkStart w:id="8" w:name="_GoBack"/>
            <w:bookmarkEnd w:id="8"/>
          </w:p>
          <w:p w:rsidR="00347779" w:rsidRPr="00FF430B" w:rsidRDefault="00347779"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347779" w:rsidRPr="00EC30C2" w:rsidTr="00DD1843">
              <w:tc>
                <w:tcPr>
                  <w:tcW w:w="9640"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DD1843">
              <w:tc>
                <w:tcPr>
                  <w:tcW w:w="9640" w:type="dxa"/>
                  <w:gridSpan w:val="2"/>
                </w:tcPr>
                <w:p w:rsidR="00347779" w:rsidRPr="00FF430B" w:rsidRDefault="00347779" w:rsidP="00DD1843">
                  <w:pPr>
                    <w:pStyle w:val="af"/>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DD1843">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4461"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DD1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4461"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21F" w:rsidRDefault="0065221F" w:rsidP="000B2083">
      <w:r>
        <w:separator/>
      </w:r>
    </w:p>
  </w:endnote>
  <w:endnote w:type="continuationSeparator" w:id="0">
    <w:p w:rsidR="0065221F" w:rsidRDefault="0065221F"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21F" w:rsidRDefault="0065221F" w:rsidP="000B2083">
      <w:r>
        <w:separator/>
      </w:r>
    </w:p>
  </w:footnote>
  <w:footnote w:type="continuationSeparator" w:id="0">
    <w:p w:rsidR="0065221F" w:rsidRDefault="0065221F"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31"/>
  </w:num>
  <w:num w:numId="3">
    <w:abstractNumId w:val="9"/>
  </w:num>
  <w:num w:numId="4">
    <w:abstractNumId w:val="43"/>
  </w:num>
  <w:num w:numId="5">
    <w:abstractNumId w:val="33"/>
  </w:num>
  <w:num w:numId="6">
    <w:abstractNumId w:val="35"/>
  </w:num>
  <w:num w:numId="7">
    <w:abstractNumId w:val="32"/>
  </w:num>
  <w:num w:numId="8">
    <w:abstractNumId w:val="15"/>
  </w:num>
  <w:num w:numId="9">
    <w:abstractNumId w:val="18"/>
  </w:num>
  <w:num w:numId="10">
    <w:abstractNumId w:val="30"/>
  </w:num>
  <w:num w:numId="11">
    <w:abstractNumId w:val="13"/>
  </w:num>
  <w:num w:numId="12">
    <w:abstractNumId w:val="22"/>
  </w:num>
  <w:num w:numId="13">
    <w:abstractNumId w:val="23"/>
  </w:num>
  <w:num w:numId="14">
    <w:abstractNumId w:val="38"/>
  </w:num>
  <w:num w:numId="15">
    <w:abstractNumId w:val="29"/>
  </w:num>
  <w:num w:numId="16">
    <w:abstractNumId w:val="8"/>
  </w:num>
  <w:num w:numId="17">
    <w:abstractNumId w:val="24"/>
  </w:num>
  <w:num w:numId="18">
    <w:abstractNumId w:val="25"/>
  </w:num>
  <w:num w:numId="19">
    <w:abstractNumId w:val="36"/>
  </w:num>
  <w:num w:numId="20">
    <w:abstractNumId w:val="11"/>
  </w:num>
  <w:num w:numId="21">
    <w:abstractNumId w:val="40"/>
  </w:num>
  <w:num w:numId="22">
    <w:abstractNumId w:val="34"/>
  </w:num>
  <w:num w:numId="23">
    <w:abstractNumId w:val="12"/>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A4BFB"/>
    <w:rsid w:val="000B2083"/>
    <w:rsid w:val="000E3F4B"/>
    <w:rsid w:val="00135057"/>
    <w:rsid w:val="00341F53"/>
    <w:rsid w:val="00347779"/>
    <w:rsid w:val="00393D87"/>
    <w:rsid w:val="003B69E2"/>
    <w:rsid w:val="003D10CA"/>
    <w:rsid w:val="003E58A2"/>
    <w:rsid w:val="0043661A"/>
    <w:rsid w:val="00446AC0"/>
    <w:rsid w:val="0065221F"/>
    <w:rsid w:val="006E6CF5"/>
    <w:rsid w:val="007220B0"/>
    <w:rsid w:val="00821D4B"/>
    <w:rsid w:val="0084505F"/>
    <w:rsid w:val="008C654F"/>
    <w:rsid w:val="008F33E6"/>
    <w:rsid w:val="00942A8C"/>
    <w:rsid w:val="0095612C"/>
    <w:rsid w:val="00A3335D"/>
    <w:rsid w:val="00BA74C3"/>
    <w:rsid w:val="00BC3F04"/>
    <w:rsid w:val="00BC62EE"/>
    <w:rsid w:val="00BD2A8A"/>
    <w:rsid w:val="00D44135"/>
    <w:rsid w:val="00DA3523"/>
    <w:rsid w:val="00DD1843"/>
    <w:rsid w:val="00E35E43"/>
    <w:rsid w:val="00E7678B"/>
    <w:rsid w:val="00EB65F3"/>
    <w:rsid w:val="00F14E44"/>
    <w:rsid w:val="00F33724"/>
    <w:rsid w:val="00F50F3E"/>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8D29"/>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maria.stefan-voda@apl.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21</Pages>
  <Words>6486</Words>
  <Characters>36971</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19</cp:revision>
  <dcterms:created xsi:type="dcterms:W3CDTF">2025-02-24T11:42:00Z</dcterms:created>
  <dcterms:modified xsi:type="dcterms:W3CDTF">2026-08-10T13:06:00Z</dcterms:modified>
</cp:coreProperties>
</file>