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1C8E7" w14:textId="77777777" w:rsidR="00CB7955" w:rsidRDefault="00CB7955" w:rsidP="00CB7955">
      <w:pPr>
        <w:rPr>
          <w:noProof w:val="0"/>
          <w:lang w:val="ro-MD"/>
        </w:rPr>
      </w:pPr>
      <w:bookmarkStart w:id="0" w:name="_Toc449692109"/>
    </w:p>
    <w:p w14:paraId="60D6F9A9" w14:textId="25CD6C55" w:rsidR="002D6E71" w:rsidRPr="00FF430B" w:rsidRDefault="008E2167" w:rsidP="008E2167">
      <w:pPr>
        <w:jc w:val="right"/>
        <w:rPr>
          <w:rFonts w:eastAsia="PMingLiU"/>
          <w:b/>
          <w:lang w:val="ro-MD" w:eastAsia="zh-CN"/>
        </w:rPr>
      </w:pPr>
      <w:r>
        <w:rPr>
          <w:noProof w:val="0"/>
          <w:lang w:val="ro-MD"/>
        </w:rPr>
        <w:t>Formular 1</w:t>
      </w:r>
    </w:p>
    <w:p w14:paraId="3234C587" w14:textId="77777777" w:rsidR="002D6E71" w:rsidRPr="00FF430B" w:rsidRDefault="002D6E71" w:rsidP="009A7C84">
      <w:pPr>
        <w:jc w:val="center"/>
        <w:rPr>
          <w:rFonts w:eastAsia="PMingLiU"/>
          <w:b/>
          <w:lang w:val="ro-MD" w:eastAsia="zh-CN"/>
        </w:rPr>
      </w:pPr>
    </w:p>
    <w:bookmarkEnd w:id="0"/>
    <w:p w14:paraId="2D8A9806" w14:textId="77777777" w:rsidR="00B14173" w:rsidRPr="00FF430B" w:rsidRDefault="00B14173" w:rsidP="009A7C84">
      <w:pPr>
        <w:jc w:val="center"/>
        <w:rPr>
          <w:b/>
          <w:lang w:val="ro-MD"/>
        </w:rPr>
      </w:pPr>
    </w:p>
    <w:p w14:paraId="51FB651C" w14:textId="77777777" w:rsidR="0059245E" w:rsidRPr="0059245E" w:rsidRDefault="0059245E" w:rsidP="0059245E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1" w:name="_Toc449692110"/>
      <w:bookmarkStart w:id="2" w:name="_Hlk77771164"/>
      <w:r w:rsidRPr="0059245E">
        <w:rPr>
          <w:rFonts w:eastAsia="PMingLiU"/>
          <w:b/>
          <w:noProof w:val="0"/>
          <w:lang w:eastAsia="zh-CN"/>
        </w:rPr>
        <w:t xml:space="preserve">DECLARAȚIE </w:t>
      </w:r>
    </w:p>
    <w:p w14:paraId="3462CEEB" w14:textId="307557BE" w:rsidR="0059245E" w:rsidRPr="0059245E" w:rsidRDefault="0059245E" w:rsidP="0059245E">
      <w:pPr>
        <w:tabs>
          <w:tab w:val="left" w:pos="567"/>
        </w:tabs>
        <w:jc w:val="center"/>
        <w:rPr>
          <w:rFonts w:eastAsia="SimSun"/>
          <w:b/>
          <w:noProof w:val="0"/>
        </w:rPr>
      </w:pPr>
      <w:r w:rsidRPr="0059245E">
        <w:rPr>
          <w:rFonts w:eastAsia="PMingLiU"/>
          <w:b/>
          <w:noProof w:val="0"/>
          <w:lang w:eastAsia="zh-CN"/>
        </w:rPr>
        <w:t xml:space="preserve">privind </w:t>
      </w:r>
      <w:r w:rsidRPr="0059245E">
        <w:rPr>
          <w:rFonts w:eastAsia="SimSun"/>
          <w:b/>
          <w:noProof w:val="0"/>
        </w:rPr>
        <w:t xml:space="preserve">lista principalelor </w:t>
      </w:r>
      <w:proofErr w:type="spellStart"/>
      <w:r w:rsidRPr="0059245E">
        <w:rPr>
          <w:rFonts w:eastAsia="SimSun"/>
          <w:b/>
          <w:noProof w:val="0"/>
        </w:rPr>
        <w:t>livrari</w:t>
      </w:r>
      <w:proofErr w:type="spellEnd"/>
      <w:r w:rsidRPr="0059245E">
        <w:rPr>
          <w:rFonts w:eastAsia="SimSun"/>
          <w:b/>
          <w:noProof w:val="0"/>
        </w:rPr>
        <w:t xml:space="preserve"> efectuate în ultimii 3 ani</w:t>
      </w:r>
      <w:r w:rsidRPr="0059245E" w:rsidDel="004137E9">
        <w:rPr>
          <w:rFonts w:eastAsia="SimSun"/>
          <w:b/>
          <w:noProof w:val="0"/>
        </w:rPr>
        <w:t xml:space="preserve"> </w:t>
      </w:r>
      <w:r w:rsidRPr="0059245E">
        <w:rPr>
          <w:rFonts w:eastAsia="SimSun"/>
          <w:b/>
          <w:noProof w:val="0"/>
        </w:rPr>
        <w:t>de activitate</w:t>
      </w:r>
    </w:p>
    <w:bookmarkEnd w:id="2"/>
    <w:p w14:paraId="4DA8EEDA" w14:textId="77777777" w:rsidR="0059245E" w:rsidRPr="0059245E" w:rsidRDefault="0059245E" w:rsidP="0059245E">
      <w:pPr>
        <w:tabs>
          <w:tab w:val="left" w:pos="567"/>
        </w:tabs>
        <w:jc w:val="center"/>
        <w:rPr>
          <w:rFonts w:eastAsia="SimSun"/>
          <w:b/>
          <w:noProof w:val="0"/>
        </w:rPr>
      </w:pPr>
    </w:p>
    <w:p w14:paraId="64E00719" w14:textId="77777777" w:rsidR="0059245E" w:rsidRPr="0059245E" w:rsidRDefault="0059245E" w:rsidP="0059245E">
      <w:pPr>
        <w:tabs>
          <w:tab w:val="left" w:pos="567"/>
        </w:tabs>
        <w:rPr>
          <w:rFonts w:eastAsia="SimSun"/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59245E" w:rsidRPr="0059245E" w14:paraId="03D7F24B" w14:textId="77777777" w:rsidTr="004D2F4D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2520" w14:textId="77777777" w:rsidR="0059245E" w:rsidRPr="0059245E" w:rsidRDefault="0059245E" w:rsidP="0059245E">
            <w:pPr>
              <w:jc w:val="center"/>
              <w:rPr>
                <w:rFonts w:eastAsia="SimSun"/>
                <w:b/>
                <w:bCs/>
              </w:rPr>
            </w:pPr>
            <w:r w:rsidRPr="0059245E">
              <w:rPr>
                <w:rFonts w:eastAsia="SimSun"/>
                <w:b/>
                <w:bCs/>
              </w:rPr>
              <w:t>Nr</w:t>
            </w:r>
          </w:p>
          <w:p w14:paraId="3905E456" w14:textId="77777777" w:rsidR="0059245E" w:rsidRPr="0059245E" w:rsidRDefault="0059245E" w:rsidP="0059245E">
            <w:pPr>
              <w:jc w:val="center"/>
              <w:rPr>
                <w:rFonts w:eastAsia="SimSun"/>
                <w:b/>
                <w:bCs/>
                <w:lang w:eastAsia="zh-CN"/>
              </w:rPr>
            </w:pPr>
            <w:r w:rsidRPr="0059245E">
              <w:rPr>
                <w:rFonts w:eastAsia="SimSun"/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59B6C" w14:textId="77777777" w:rsidR="0059245E" w:rsidRPr="0059245E" w:rsidRDefault="0059245E" w:rsidP="0059245E">
            <w:pPr>
              <w:jc w:val="center"/>
              <w:rPr>
                <w:rFonts w:eastAsia="SimSun"/>
                <w:b/>
                <w:bCs/>
              </w:rPr>
            </w:pPr>
            <w:r w:rsidRPr="0059245E">
              <w:rPr>
                <w:rFonts w:eastAsia="SimSun"/>
                <w:b/>
                <w:bCs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85DEC" w14:textId="77777777" w:rsidR="0059245E" w:rsidRPr="0059245E" w:rsidRDefault="0059245E" w:rsidP="0059245E">
            <w:pPr>
              <w:jc w:val="center"/>
              <w:rPr>
                <w:rFonts w:eastAsia="SimSun"/>
                <w:b/>
                <w:bCs/>
              </w:rPr>
            </w:pPr>
            <w:r w:rsidRPr="0059245E">
              <w:rPr>
                <w:rFonts w:eastAsia="SimSun"/>
                <w:b/>
                <w:bCs/>
              </w:rPr>
              <w:t>Denumirea/numele beneficiarului/Adresa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7D87D" w14:textId="3051B920" w:rsidR="0059245E" w:rsidRPr="0059245E" w:rsidRDefault="0059245E" w:rsidP="0059245E">
            <w:pPr>
              <w:jc w:val="center"/>
              <w:rPr>
                <w:rFonts w:eastAsia="SimSun"/>
                <w:b/>
                <w:bCs/>
              </w:rPr>
            </w:pPr>
            <w:r w:rsidRPr="0059245E">
              <w:rPr>
                <w:rFonts w:eastAsia="SimSun"/>
                <w:b/>
                <w:bCs/>
              </w:rPr>
              <w:t>Calitatea Furnizorului</w:t>
            </w:r>
            <w:r w:rsidRPr="0059245E">
              <w:rPr>
                <w:rFonts w:eastAsia="SimSun"/>
                <w:b/>
                <w:bCs/>
                <w:vertAlign w:val="superscript"/>
              </w:rPr>
              <w:t xml:space="preserve"> </w:t>
            </w:r>
            <w:r w:rsidRPr="0059245E">
              <w:rPr>
                <w:rFonts w:eastAsia="SimSun"/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8FE43" w14:textId="5D8441FF" w:rsidR="0059245E" w:rsidRPr="0059245E" w:rsidRDefault="0059245E" w:rsidP="0059245E">
            <w:pPr>
              <w:jc w:val="center"/>
              <w:rPr>
                <w:rFonts w:eastAsia="SimSun"/>
                <w:b/>
                <w:bCs/>
              </w:rPr>
            </w:pPr>
            <w:r w:rsidRPr="0059245E">
              <w:rPr>
                <w:rFonts w:eastAsia="SimSun"/>
                <w:b/>
                <w:bCs/>
              </w:rPr>
              <w:t>Preţul contractului/ valoarea bunurilor livrate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F52CA" w14:textId="35E4CB4C" w:rsidR="0059245E" w:rsidRPr="0059245E" w:rsidRDefault="0059245E" w:rsidP="0059245E">
            <w:pPr>
              <w:jc w:val="center"/>
              <w:rPr>
                <w:rFonts w:eastAsia="SimSun"/>
                <w:b/>
                <w:bCs/>
              </w:rPr>
            </w:pPr>
            <w:r w:rsidRPr="0059245E">
              <w:rPr>
                <w:rFonts w:eastAsia="SimSun"/>
                <w:b/>
                <w:bCs/>
              </w:rPr>
              <w:t>Perioada de livrare (luni)</w:t>
            </w:r>
          </w:p>
        </w:tc>
      </w:tr>
      <w:tr w:rsidR="0059245E" w:rsidRPr="0059245E" w14:paraId="06D3F1FC" w14:textId="77777777" w:rsidTr="004D2F4D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6D1BC" w14:textId="77777777" w:rsidR="0059245E" w:rsidRPr="0059245E" w:rsidRDefault="0059245E" w:rsidP="0059245E">
            <w:pPr>
              <w:jc w:val="center"/>
              <w:rPr>
                <w:rFonts w:eastAsia="SimSun"/>
                <w:b/>
                <w:bCs/>
              </w:rPr>
            </w:pPr>
            <w:r w:rsidRPr="0059245E">
              <w:rPr>
                <w:rFonts w:eastAsia="SimSun"/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8CC65" w14:textId="77777777" w:rsidR="0059245E" w:rsidRPr="0059245E" w:rsidRDefault="0059245E" w:rsidP="0059245E">
            <w:pPr>
              <w:jc w:val="center"/>
              <w:rPr>
                <w:rFonts w:eastAsia="SimSun"/>
              </w:rPr>
            </w:pPr>
            <w:r w:rsidRPr="0059245E">
              <w:rPr>
                <w:rFonts w:eastAsia="SimSu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63A40" w14:textId="77777777" w:rsidR="0059245E" w:rsidRPr="0059245E" w:rsidRDefault="0059245E" w:rsidP="0059245E">
            <w:pPr>
              <w:jc w:val="center"/>
              <w:rPr>
                <w:rFonts w:eastAsia="SimSun"/>
              </w:rPr>
            </w:pPr>
            <w:r w:rsidRPr="0059245E">
              <w:rPr>
                <w:rFonts w:eastAsia="SimSun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570F4" w14:textId="77777777" w:rsidR="0059245E" w:rsidRPr="0059245E" w:rsidRDefault="0059245E" w:rsidP="0059245E">
            <w:pPr>
              <w:jc w:val="center"/>
              <w:rPr>
                <w:rFonts w:eastAsia="SimSun"/>
              </w:rPr>
            </w:pPr>
            <w:r w:rsidRPr="0059245E">
              <w:rPr>
                <w:rFonts w:eastAsia="SimSu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B3A53" w14:textId="77777777" w:rsidR="0059245E" w:rsidRPr="0059245E" w:rsidRDefault="0059245E" w:rsidP="0059245E">
            <w:pPr>
              <w:jc w:val="center"/>
              <w:rPr>
                <w:rFonts w:eastAsia="SimSun"/>
              </w:rPr>
            </w:pPr>
            <w:r w:rsidRPr="0059245E">
              <w:rPr>
                <w:rFonts w:eastAsia="SimSu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95B65" w14:textId="77777777" w:rsidR="0059245E" w:rsidRPr="0059245E" w:rsidRDefault="0059245E" w:rsidP="0059245E">
            <w:pPr>
              <w:jc w:val="center"/>
              <w:rPr>
                <w:rFonts w:eastAsia="SimSun"/>
              </w:rPr>
            </w:pPr>
            <w:r w:rsidRPr="0059245E">
              <w:rPr>
                <w:rFonts w:eastAsia="SimSun"/>
              </w:rPr>
              <w:t> </w:t>
            </w:r>
          </w:p>
        </w:tc>
      </w:tr>
      <w:tr w:rsidR="0059245E" w:rsidRPr="0059245E" w14:paraId="6902C0C8" w14:textId="77777777" w:rsidTr="004D2F4D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6FE2F" w14:textId="77777777" w:rsidR="0059245E" w:rsidRPr="0059245E" w:rsidRDefault="0059245E" w:rsidP="0059245E">
            <w:pPr>
              <w:jc w:val="center"/>
              <w:rPr>
                <w:rFonts w:eastAsia="SimSun"/>
                <w:b/>
                <w:bCs/>
              </w:rPr>
            </w:pPr>
            <w:r w:rsidRPr="0059245E">
              <w:rPr>
                <w:rFonts w:eastAsia="SimSun"/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1F5F1" w14:textId="77777777" w:rsidR="0059245E" w:rsidRPr="0059245E" w:rsidRDefault="0059245E" w:rsidP="0059245E">
            <w:pPr>
              <w:jc w:val="center"/>
              <w:rPr>
                <w:rFonts w:eastAsia="SimSun"/>
              </w:rPr>
            </w:pPr>
            <w:r w:rsidRPr="0059245E">
              <w:rPr>
                <w:rFonts w:eastAsia="SimSu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4E01E" w14:textId="77777777" w:rsidR="0059245E" w:rsidRPr="0059245E" w:rsidRDefault="0059245E" w:rsidP="0059245E">
            <w:pPr>
              <w:jc w:val="center"/>
              <w:rPr>
                <w:rFonts w:eastAsia="SimSun"/>
              </w:rPr>
            </w:pPr>
            <w:r w:rsidRPr="0059245E">
              <w:rPr>
                <w:rFonts w:eastAsia="SimSun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68FE7" w14:textId="77777777" w:rsidR="0059245E" w:rsidRPr="0059245E" w:rsidRDefault="0059245E" w:rsidP="0059245E">
            <w:pPr>
              <w:jc w:val="center"/>
              <w:rPr>
                <w:rFonts w:eastAsia="SimSun"/>
              </w:rPr>
            </w:pPr>
            <w:r w:rsidRPr="0059245E">
              <w:rPr>
                <w:rFonts w:eastAsia="SimSu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B62D0" w14:textId="77777777" w:rsidR="0059245E" w:rsidRPr="0059245E" w:rsidRDefault="0059245E" w:rsidP="0059245E">
            <w:pPr>
              <w:jc w:val="center"/>
              <w:rPr>
                <w:rFonts w:eastAsia="SimSun"/>
              </w:rPr>
            </w:pPr>
            <w:r w:rsidRPr="0059245E">
              <w:rPr>
                <w:rFonts w:eastAsia="SimSu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AB3DC" w14:textId="77777777" w:rsidR="0059245E" w:rsidRPr="0059245E" w:rsidRDefault="0059245E" w:rsidP="0059245E">
            <w:pPr>
              <w:jc w:val="center"/>
              <w:rPr>
                <w:rFonts w:eastAsia="SimSun"/>
              </w:rPr>
            </w:pPr>
            <w:r w:rsidRPr="0059245E">
              <w:rPr>
                <w:rFonts w:eastAsia="SimSun"/>
              </w:rPr>
              <w:t> </w:t>
            </w:r>
          </w:p>
        </w:tc>
      </w:tr>
      <w:tr w:rsidR="0059245E" w:rsidRPr="0059245E" w14:paraId="20FDBAC1" w14:textId="77777777" w:rsidTr="004D2F4D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AABE6" w14:textId="77777777" w:rsidR="0059245E" w:rsidRPr="0059245E" w:rsidRDefault="0059245E" w:rsidP="0059245E">
            <w:pPr>
              <w:jc w:val="center"/>
              <w:rPr>
                <w:rFonts w:eastAsia="SimSun"/>
                <w:b/>
                <w:bCs/>
              </w:rPr>
            </w:pPr>
            <w:r w:rsidRPr="0059245E">
              <w:rPr>
                <w:rFonts w:eastAsia="SimSun"/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157F8" w14:textId="77777777" w:rsidR="0059245E" w:rsidRPr="0059245E" w:rsidRDefault="0059245E" w:rsidP="0059245E">
            <w:pPr>
              <w:jc w:val="center"/>
              <w:rPr>
                <w:rFonts w:eastAsia="SimSun"/>
              </w:rPr>
            </w:pPr>
            <w:r w:rsidRPr="0059245E">
              <w:rPr>
                <w:rFonts w:eastAsia="SimSu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88E86" w14:textId="77777777" w:rsidR="0059245E" w:rsidRPr="0059245E" w:rsidRDefault="0059245E" w:rsidP="0059245E">
            <w:pPr>
              <w:jc w:val="center"/>
              <w:rPr>
                <w:rFonts w:eastAsia="SimSun"/>
              </w:rPr>
            </w:pPr>
            <w:r w:rsidRPr="0059245E">
              <w:rPr>
                <w:rFonts w:eastAsia="SimSun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084D1" w14:textId="77777777" w:rsidR="0059245E" w:rsidRPr="0059245E" w:rsidRDefault="0059245E" w:rsidP="0059245E">
            <w:pPr>
              <w:jc w:val="center"/>
              <w:rPr>
                <w:rFonts w:eastAsia="SimSun"/>
              </w:rPr>
            </w:pPr>
            <w:r w:rsidRPr="0059245E">
              <w:rPr>
                <w:rFonts w:eastAsia="SimSu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4337A" w14:textId="77777777" w:rsidR="0059245E" w:rsidRPr="0059245E" w:rsidRDefault="0059245E" w:rsidP="0059245E">
            <w:pPr>
              <w:jc w:val="center"/>
              <w:rPr>
                <w:rFonts w:eastAsia="SimSun"/>
              </w:rPr>
            </w:pPr>
            <w:r w:rsidRPr="0059245E">
              <w:rPr>
                <w:rFonts w:eastAsia="SimSu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77203" w14:textId="77777777" w:rsidR="0059245E" w:rsidRPr="0059245E" w:rsidRDefault="0059245E" w:rsidP="0059245E">
            <w:pPr>
              <w:jc w:val="center"/>
              <w:rPr>
                <w:rFonts w:eastAsia="SimSun"/>
              </w:rPr>
            </w:pPr>
            <w:r w:rsidRPr="0059245E">
              <w:rPr>
                <w:rFonts w:eastAsia="SimSun"/>
              </w:rPr>
              <w:t> </w:t>
            </w:r>
          </w:p>
        </w:tc>
      </w:tr>
    </w:tbl>
    <w:p w14:paraId="40F2338A" w14:textId="77777777" w:rsidR="0059245E" w:rsidRPr="0059245E" w:rsidRDefault="0059245E" w:rsidP="0059245E">
      <w:pPr>
        <w:jc w:val="both"/>
        <w:rPr>
          <w:rFonts w:eastAsia="SimSun"/>
          <w:vertAlign w:val="superscript"/>
        </w:rPr>
      </w:pPr>
    </w:p>
    <w:p w14:paraId="5281A1D2" w14:textId="77777777" w:rsidR="00CB7955" w:rsidRDefault="00CB7955" w:rsidP="0059245E">
      <w:pPr>
        <w:jc w:val="both"/>
        <w:rPr>
          <w:rFonts w:eastAsia="SimSun"/>
          <w:vertAlign w:val="superscript"/>
        </w:rPr>
      </w:pPr>
    </w:p>
    <w:p w14:paraId="26AFFC2B" w14:textId="068FB78F" w:rsidR="0059245E" w:rsidRPr="0059245E" w:rsidRDefault="0059245E" w:rsidP="0059245E">
      <w:pPr>
        <w:jc w:val="both"/>
        <w:rPr>
          <w:rFonts w:eastAsia="SimSun"/>
        </w:rPr>
      </w:pPr>
      <w:r w:rsidRPr="0059245E">
        <w:rPr>
          <w:rFonts w:eastAsia="SimSun"/>
          <w:vertAlign w:val="superscript"/>
        </w:rPr>
        <w:t>*)</w:t>
      </w:r>
      <w:r w:rsidRPr="0059245E">
        <w:rPr>
          <w:rFonts w:eastAsia="SimSun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4869B897" w14:textId="77777777" w:rsidR="0059245E" w:rsidRPr="0059245E" w:rsidRDefault="0059245E" w:rsidP="0059245E">
      <w:pPr>
        <w:jc w:val="both"/>
        <w:rPr>
          <w:rFonts w:eastAsia="PMingLiU"/>
          <w:lang w:eastAsia="zh-CN"/>
        </w:rPr>
      </w:pPr>
      <w:r w:rsidRPr="0059245E">
        <w:rPr>
          <w:rFonts w:eastAsia="PMingLiU"/>
          <w:lang w:eastAsia="zh-CN"/>
        </w:rPr>
        <w:t>Semnat: ________________________________________</w:t>
      </w:r>
    </w:p>
    <w:p w14:paraId="1ADB50D3" w14:textId="77777777" w:rsidR="0059245E" w:rsidRPr="0059245E" w:rsidRDefault="0059245E" w:rsidP="0059245E">
      <w:pPr>
        <w:jc w:val="both"/>
        <w:rPr>
          <w:rFonts w:eastAsia="PMingLiU"/>
          <w:lang w:eastAsia="zh-CN"/>
        </w:rPr>
      </w:pPr>
      <w:r w:rsidRPr="0059245E">
        <w:rPr>
          <w:rFonts w:eastAsia="PMingLiU"/>
          <w:lang w:eastAsia="zh-CN"/>
        </w:rPr>
        <w:t>Nume: _________________________________________</w:t>
      </w:r>
    </w:p>
    <w:p w14:paraId="6AB86B91" w14:textId="77777777" w:rsidR="0059245E" w:rsidRPr="0059245E" w:rsidRDefault="0059245E" w:rsidP="0059245E">
      <w:pPr>
        <w:jc w:val="both"/>
        <w:rPr>
          <w:rFonts w:eastAsia="PMingLiU"/>
          <w:lang w:eastAsia="zh-CN"/>
        </w:rPr>
      </w:pPr>
      <w:r w:rsidRPr="0059245E">
        <w:rPr>
          <w:rFonts w:eastAsia="PMingLiU"/>
          <w:lang w:eastAsia="zh-CN"/>
        </w:rPr>
        <w:t>Funcţia în cadrul firmei: ___________________________</w:t>
      </w:r>
    </w:p>
    <w:p w14:paraId="40038D5E" w14:textId="77777777" w:rsidR="0059245E" w:rsidRPr="0059245E" w:rsidRDefault="0059245E" w:rsidP="0059245E">
      <w:pPr>
        <w:jc w:val="both"/>
        <w:rPr>
          <w:rFonts w:eastAsia="PMingLiU"/>
          <w:lang w:eastAsia="zh-CN"/>
        </w:rPr>
      </w:pPr>
      <w:r w:rsidRPr="0059245E">
        <w:rPr>
          <w:rFonts w:eastAsia="PMingLiU"/>
          <w:lang w:eastAsia="zh-CN"/>
        </w:rPr>
        <w:t>Denumirea firmei: _______________________________</w:t>
      </w:r>
    </w:p>
    <w:p w14:paraId="6DB18CA3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4F6D4D2A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2F361927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496FBF4A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5F0A56B8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2AADACB5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63C769C1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7430EE52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1433BE7F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201FC79C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7E396B5C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7BD89165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3E4EBBF7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6D8DB856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bookmarkEnd w:id="1"/>
    <w:p w14:paraId="5C0181BC" w14:textId="77777777" w:rsidR="002D6E71" w:rsidRPr="00FF430B" w:rsidRDefault="002D6E71" w:rsidP="000C0FCB">
      <w:pPr>
        <w:spacing w:line="276" w:lineRule="auto"/>
        <w:rPr>
          <w:rFonts w:eastAsia="PMingLiU"/>
          <w:b/>
          <w:lang w:val="ro-MD" w:eastAsia="zh-CN"/>
        </w:rPr>
      </w:pPr>
    </w:p>
    <w:sectPr w:rsidR="002D6E71" w:rsidRPr="00FF430B" w:rsidSect="00CB7955">
      <w:footerReference w:type="default" r:id="rId8"/>
      <w:headerReference w:type="first" r:id="rId9"/>
      <w:pgSz w:w="11906" w:h="16838" w:code="9"/>
      <w:pgMar w:top="284" w:right="1134" w:bottom="851" w:left="1276" w:header="142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00981" w14:textId="77777777" w:rsidR="00172013" w:rsidRDefault="00172013" w:rsidP="00A20ACF">
      <w:r>
        <w:separator/>
      </w:r>
    </w:p>
  </w:endnote>
  <w:endnote w:type="continuationSeparator" w:id="0">
    <w:p w14:paraId="2ED98CB9" w14:textId="77777777" w:rsidR="00172013" w:rsidRDefault="0017201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019529"/>
      <w:docPartObj>
        <w:docPartGallery w:val="Page Numbers (Bottom of Page)"/>
        <w:docPartUnique/>
      </w:docPartObj>
    </w:sdtPr>
    <w:sdtContent>
      <w:p w14:paraId="16FD1D34" w14:textId="4DB06EB5" w:rsidR="008F1D40" w:rsidRDefault="008F1D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0FCB">
          <w:t>2</w:t>
        </w:r>
        <w:r>
          <w:fldChar w:fldCharType="end"/>
        </w:r>
      </w:p>
    </w:sdtContent>
  </w:sdt>
  <w:p w14:paraId="075618FA" w14:textId="77777777" w:rsidR="008F1D40" w:rsidRDefault="008F1D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255D6" w14:textId="77777777" w:rsidR="00172013" w:rsidRDefault="00172013" w:rsidP="00A20ACF">
      <w:r>
        <w:separator/>
      </w:r>
    </w:p>
  </w:footnote>
  <w:footnote w:type="continuationSeparator" w:id="0">
    <w:p w14:paraId="7884BC0D" w14:textId="77777777" w:rsidR="00172013" w:rsidRDefault="00172013" w:rsidP="00A20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9776A" w14:textId="5ECB0BB2" w:rsidR="00CB7955" w:rsidRDefault="00CB7955">
    <w:pPr>
      <w:pStyle w:val="Antet"/>
    </w:pPr>
    <w:r>
      <w:rPr>
        <w:noProof/>
      </w:rPr>
      <w:drawing>
        <wp:inline distT="0" distB="0" distL="0" distR="0" wp14:anchorId="7C7F3001" wp14:editId="411BEAEB">
          <wp:extent cx="2895600" cy="895985"/>
          <wp:effectExtent l="0" t="0" r="0" b="0"/>
          <wp:docPr id="419593046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95600" cy="8959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Calibri" w:hAnsi="Calibri" w:cs="Calibri"/>
        <w:bCs/>
        <w:noProof/>
        <w:sz w:val="22"/>
        <w:lang w:val="ro-RO"/>
      </w:rPr>
      <w:t xml:space="preserve">                                                                   </w:t>
    </w:r>
    <w:r w:rsidRPr="00CB7955">
      <w:rPr>
        <w:rFonts w:ascii="Calibri" w:hAnsi="Calibri" w:cs="Calibri"/>
        <w:bCs/>
        <w:noProof/>
        <w:sz w:val="22"/>
      </w:rPr>
      <w:drawing>
        <wp:inline distT="0" distB="0" distL="0" distR="0" wp14:anchorId="207E19A6" wp14:editId="20AAB4EC">
          <wp:extent cx="993886" cy="1094211"/>
          <wp:effectExtent l="0" t="0" r="0" b="0"/>
          <wp:docPr id="1830603801" name="Imagine 7" descr="O imagine care conține simbol, emblemă, blazon, insignă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741508" name="Imagine 7" descr="O imagine care conține simbol, emblemă, blazon, insignă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135" cy="11043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82272912">
    <w:abstractNumId w:val="35"/>
  </w:num>
  <w:num w:numId="2" w16cid:durableId="2126343980">
    <w:abstractNumId w:val="43"/>
  </w:num>
  <w:num w:numId="3" w16cid:durableId="1845171634">
    <w:abstractNumId w:val="32"/>
  </w:num>
  <w:num w:numId="4" w16cid:durableId="67962182">
    <w:abstractNumId w:val="31"/>
  </w:num>
  <w:num w:numId="5" w16cid:durableId="55007023">
    <w:abstractNumId w:val="15"/>
  </w:num>
  <w:num w:numId="6" w16cid:durableId="1703170935">
    <w:abstractNumId w:val="18"/>
  </w:num>
  <w:num w:numId="7" w16cid:durableId="1126967177">
    <w:abstractNumId w:val="16"/>
  </w:num>
  <w:num w:numId="8" w16cid:durableId="2000570439">
    <w:abstractNumId w:val="9"/>
  </w:num>
  <w:num w:numId="9" w16cid:durableId="112872212">
    <w:abstractNumId w:val="30"/>
  </w:num>
  <w:num w:numId="10" w16cid:durableId="1697197421">
    <w:abstractNumId w:val="13"/>
  </w:num>
  <w:num w:numId="11" w16cid:durableId="362950316">
    <w:abstractNumId w:val="22"/>
  </w:num>
  <w:num w:numId="12" w16cid:durableId="941256294">
    <w:abstractNumId w:val="23"/>
  </w:num>
  <w:num w:numId="13" w16cid:durableId="893811043">
    <w:abstractNumId w:val="38"/>
  </w:num>
  <w:num w:numId="14" w16cid:durableId="1213347788">
    <w:abstractNumId w:val="29"/>
  </w:num>
  <w:num w:numId="15" w16cid:durableId="1685207150">
    <w:abstractNumId w:val="8"/>
  </w:num>
  <w:num w:numId="16" w16cid:durableId="1508129595">
    <w:abstractNumId w:val="24"/>
  </w:num>
  <w:num w:numId="17" w16cid:durableId="1993485253">
    <w:abstractNumId w:val="25"/>
  </w:num>
  <w:num w:numId="18" w16cid:durableId="1168712615">
    <w:abstractNumId w:val="36"/>
  </w:num>
  <w:num w:numId="19" w16cid:durableId="520583343">
    <w:abstractNumId w:val="11"/>
  </w:num>
  <w:num w:numId="20" w16cid:durableId="1512068048">
    <w:abstractNumId w:val="40"/>
  </w:num>
  <w:num w:numId="21" w16cid:durableId="1242059786">
    <w:abstractNumId w:val="34"/>
  </w:num>
  <w:num w:numId="22" w16cid:durableId="1833327452">
    <w:abstractNumId w:val="12"/>
  </w:num>
  <w:num w:numId="23" w16cid:durableId="1838375976">
    <w:abstractNumId w:val="33"/>
  </w:num>
  <w:num w:numId="24" w16cid:durableId="1235167861">
    <w:abstractNumId w:val="19"/>
  </w:num>
  <w:num w:numId="25" w16cid:durableId="1405224939">
    <w:abstractNumId w:val="27"/>
  </w:num>
  <w:num w:numId="26" w16cid:durableId="1568148758">
    <w:abstractNumId w:val="21"/>
  </w:num>
  <w:num w:numId="27" w16cid:durableId="1437291634">
    <w:abstractNumId w:val="39"/>
  </w:num>
  <w:num w:numId="28" w16cid:durableId="831945369">
    <w:abstractNumId w:val="14"/>
  </w:num>
  <w:num w:numId="29" w16cid:durableId="1705473531">
    <w:abstractNumId w:val="10"/>
  </w:num>
  <w:num w:numId="30" w16cid:durableId="1715692179">
    <w:abstractNumId w:val="20"/>
  </w:num>
  <w:num w:numId="31" w16cid:durableId="634870710">
    <w:abstractNumId w:val="7"/>
  </w:num>
  <w:num w:numId="32" w16cid:durableId="280386283">
    <w:abstractNumId w:val="5"/>
  </w:num>
  <w:num w:numId="33" w16cid:durableId="970407061">
    <w:abstractNumId w:val="3"/>
  </w:num>
  <w:num w:numId="34" w16cid:durableId="176509547">
    <w:abstractNumId w:val="0"/>
  </w:num>
  <w:num w:numId="35" w16cid:durableId="947851889">
    <w:abstractNumId w:val="2"/>
  </w:num>
  <w:num w:numId="36" w16cid:durableId="461002423">
    <w:abstractNumId w:val="4"/>
  </w:num>
  <w:num w:numId="37" w16cid:durableId="1027100290">
    <w:abstractNumId w:val="1"/>
  </w:num>
  <w:num w:numId="38" w16cid:durableId="673192938">
    <w:abstractNumId w:val="28"/>
  </w:num>
  <w:num w:numId="39" w16cid:durableId="74311379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4744174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4728716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2920995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8865984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91585251">
    <w:abstractNumId w:val="43"/>
  </w:num>
  <w:num w:numId="45" w16cid:durableId="140659739">
    <w:abstractNumId w:val="37"/>
  </w:num>
  <w:num w:numId="46" w16cid:durableId="106242447">
    <w:abstractNumId w:val="6"/>
  </w:num>
  <w:num w:numId="47" w16cid:durableId="24796309">
    <w:abstractNumId w:val="42"/>
  </w:num>
  <w:num w:numId="48" w16cid:durableId="736898068">
    <w:abstractNumId w:val="26"/>
  </w:num>
  <w:num w:numId="49" w16cid:durableId="24789737">
    <w:abstractNumId w:val="17"/>
  </w:num>
  <w:num w:numId="50" w16cid:durableId="1367104223">
    <w:abstractNumId w:val="4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6BEE"/>
    <w:rsid w:val="000A7988"/>
    <w:rsid w:val="000A7A90"/>
    <w:rsid w:val="000B2369"/>
    <w:rsid w:val="000B5D92"/>
    <w:rsid w:val="000B70AD"/>
    <w:rsid w:val="000B73EB"/>
    <w:rsid w:val="000C00CF"/>
    <w:rsid w:val="000C0FCB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2013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45E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2167"/>
    <w:rsid w:val="008E304B"/>
    <w:rsid w:val="008E394E"/>
    <w:rsid w:val="008E672B"/>
    <w:rsid w:val="008E7D0D"/>
    <w:rsid w:val="008E7F52"/>
    <w:rsid w:val="008F0E99"/>
    <w:rsid w:val="008F1D40"/>
    <w:rsid w:val="008F2BD8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66E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76C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B7955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11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433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1F6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9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FF8F6-B831-4D33-9A01-2E5EF2A68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89</Words>
  <Characters>619</Characters>
  <Application>Microsoft Office Word</Application>
  <DocSecurity>0</DocSecurity>
  <Lines>17</Lines>
  <Paragraphs>7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minodora maticiuc</cp:lastModifiedBy>
  <cp:revision>5</cp:revision>
  <cp:lastPrinted>2021-06-01T11:52:00Z</cp:lastPrinted>
  <dcterms:created xsi:type="dcterms:W3CDTF">2025-11-04T10:21:00Z</dcterms:created>
  <dcterms:modified xsi:type="dcterms:W3CDTF">2025-12-10T08:09:00Z</dcterms:modified>
</cp:coreProperties>
</file>