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8556221"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D71CA7">
        <w:rPr>
          <w:noProof w:val="0"/>
          <w:lang w:val="ro-MD" w:eastAsia="ru-RU"/>
        </w:rPr>
        <w:t xml:space="preserve">69 </w:t>
      </w:r>
      <w:r w:rsidRPr="00FF430B">
        <w:rPr>
          <w:noProof w:val="0"/>
          <w:lang w:val="ro-MD" w:eastAsia="ru-RU"/>
        </w:rPr>
        <w:t xml:space="preserve">din </w:t>
      </w:r>
      <w:r w:rsidR="00D71CA7">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Listparagraf"/>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7E7E18" w:rsidRDefault="00D8130E" w:rsidP="0054759E">
      <w:pPr>
        <w:pStyle w:val="Listparagraf"/>
        <w:numPr>
          <w:ilvl w:val="0"/>
          <w:numId w:val="24"/>
        </w:numPr>
        <w:tabs>
          <w:tab w:val="clear" w:pos="1134"/>
          <w:tab w:val="left" w:pos="-284"/>
          <w:tab w:val="left" w:pos="284"/>
          <w:tab w:val="left" w:pos="426"/>
        </w:tabs>
        <w:ind w:left="-284" w:firstLine="284"/>
        <w:rPr>
          <w:highlight w:val="yellow"/>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preselecție/procedurile negociate</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2);</w:t>
      </w:r>
    </w:p>
    <w:p w14:paraId="78AFE6A0" w14:textId="10E7E901"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Listparagraf"/>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Listparagraf"/>
        <w:numPr>
          <w:ilvl w:val="0"/>
          <w:numId w:val="24"/>
        </w:numPr>
        <w:tabs>
          <w:tab w:val="left" w:pos="-284"/>
          <w:tab w:val="left" w:pos="426"/>
        </w:tabs>
        <w:ind w:left="-284" w:firstLine="284"/>
        <w:rPr>
          <w:highlight w:val="yellow"/>
          <w:lang w:val="ro-MD"/>
        </w:rPr>
      </w:pPr>
      <w:r w:rsidRPr="007E7E18">
        <w:rPr>
          <w:highlight w:val="yellow"/>
          <w:lang w:val="ro-MD"/>
        </w:rPr>
        <w:t>Declaraţi</w:t>
      </w:r>
      <w:r w:rsidR="0072565E" w:rsidRPr="007E7E18">
        <w:rPr>
          <w:highlight w:val="yellow"/>
          <w:lang w:val="ro-MD"/>
        </w:rPr>
        <w:t>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7E7E18" w:rsidRDefault="00922F8A" w:rsidP="0054759E">
      <w:pPr>
        <w:pStyle w:val="Listparagraf"/>
        <w:numPr>
          <w:ilvl w:val="0"/>
          <w:numId w:val="24"/>
        </w:numPr>
        <w:tabs>
          <w:tab w:val="left" w:pos="-284"/>
          <w:tab w:val="left" w:pos="426"/>
        </w:tabs>
        <w:ind w:left="-284" w:firstLine="284"/>
        <w:rPr>
          <w:highlight w:val="yellow"/>
          <w:lang w:val="ro-MD"/>
        </w:rPr>
      </w:pPr>
      <w:r w:rsidRPr="007E7E18">
        <w:rPr>
          <w:highlight w:val="yellow"/>
          <w:lang w:val="ro-MD"/>
        </w:rPr>
        <w:t>S</w:t>
      </w:r>
      <w:r w:rsidR="0072565E" w:rsidRPr="007E7E18">
        <w:rPr>
          <w:highlight w:val="yellow"/>
          <w:lang w:val="ro-MD"/>
        </w:rPr>
        <w:t>crisoare  de  garanţie  bancară (anexa nr.</w:t>
      </w:r>
      <w:r w:rsidR="00E322C9" w:rsidRPr="007E7E18">
        <w:rPr>
          <w:highlight w:val="yellow"/>
          <w:lang w:val="ro-MD"/>
        </w:rPr>
        <w:t xml:space="preserve"> </w:t>
      </w:r>
      <w:r w:rsidR="0072565E" w:rsidRPr="007E7E18">
        <w:rPr>
          <w:highlight w:val="yellow"/>
          <w:lang w:val="ro-MD"/>
        </w:rPr>
        <w:t>9);</w:t>
      </w:r>
    </w:p>
    <w:p w14:paraId="64FE7006" w14:textId="3D183BBC"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Grafic d</w:t>
      </w:r>
      <w:r w:rsidR="0072565E" w:rsidRPr="007E7E18">
        <w:rPr>
          <w:highlight w:val="yellow"/>
          <w:lang w:val="ro-MD"/>
        </w:rPr>
        <w:t>e executare a lucrărilor (anexa nr.</w:t>
      </w:r>
      <w:r w:rsidR="00FF430B" w:rsidRPr="007E7E18">
        <w:rPr>
          <w:highlight w:val="yellow"/>
          <w:lang w:val="ro-MD"/>
        </w:rPr>
        <w:t xml:space="preserve"> </w:t>
      </w:r>
      <w:r w:rsidR="0072565E" w:rsidRPr="007E7E18">
        <w:rPr>
          <w:highlight w:val="yellow"/>
          <w:lang w:val="ro-MD"/>
        </w:rPr>
        <w:t>10.);</w:t>
      </w:r>
    </w:p>
    <w:p w14:paraId="101C76C4" w14:textId="219AEBBE"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Grafic de  executare a documentației de proiect</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11);</w:t>
      </w:r>
    </w:p>
    <w:p w14:paraId="2F04F5DA" w14:textId="4F52AB7E"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ție privind experienţa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Declaraţie privind dotările specifice, utilajul şi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Listparagraf"/>
        <w:numPr>
          <w:ilvl w:val="0"/>
          <w:numId w:val="24"/>
        </w:numPr>
        <w:tabs>
          <w:tab w:val="clear" w:pos="1134"/>
          <w:tab w:val="left" w:pos="-284"/>
          <w:tab w:val="left" w:pos="426"/>
        </w:tabs>
        <w:ind w:left="-284" w:firstLine="284"/>
        <w:rPr>
          <w:sz w:val="22"/>
          <w:szCs w:val="22"/>
          <w:highlight w:val="yellow"/>
          <w:lang w:val="ro-MD"/>
        </w:rPr>
      </w:pPr>
      <w:r w:rsidRPr="007E7E18">
        <w:rPr>
          <w:highlight w:val="yellow"/>
          <w:lang w:val="ro-MD"/>
        </w:rPr>
        <w:t>Declaraţie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8559EB" w:rsidRDefault="00922F8A" w:rsidP="0054759E">
      <w:pPr>
        <w:pStyle w:val="Listparagraf"/>
        <w:numPr>
          <w:ilvl w:val="0"/>
          <w:numId w:val="24"/>
        </w:numPr>
        <w:tabs>
          <w:tab w:val="clear" w:pos="1134"/>
          <w:tab w:val="left" w:pos="-284"/>
          <w:tab w:val="left" w:pos="426"/>
        </w:tabs>
        <w:ind w:left="-284" w:firstLine="284"/>
        <w:rPr>
          <w:sz w:val="22"/>
          <w:szCs w:val="22"/>
          <w:highlight w:val="yellow"/>
          <w:lang w:val="ro-MD"/>
        </w:rPr>
      </w:pPr>
      <w:r w:rsidRPr="008559EB">
        <w:rPr>
          <w:highlight w:val="yellow"/>
          <w:lang w:val="ro-MD"/>
        </w:rPr>
        <w:t>Lista subcontractanților şi partea/părţile din contract c</w:t>
      </w:r>
      <w:r w:rsidR="0072565E" w:rsidRPr="008559EB">
        <w:rPr>
          <w:highlight w:val="yellow"/>
          <w:lang w:val="ro-MD"/>
        </w:rPr>
        <w:t>are sunt îndeplinite de aceştia (anexa nr.</w:t>
      </w:r>
      <w:r w:rsidR="00FF430B" w:rsidRPr="008559EB">
        <w:rPr>
          <w:highlight w:val="yellow"/>
          <w:lang w:val="ro-MD"/>
        </w:rPr>
        <w:t xml:space="preserve"> </w:t>
      </w:r>
      <w:r w:rsidR="0072565E" w:rsidRPr="008559EB">
        <w:rPr>
          <w:highlight w:val="yellow"/>
          <w:lang w:val="ro-MD"/>
        </w:rPr>
        <w:t>16);</w:t>
      </w:r>
    </w:p>
    <w:p w14:paraId="2A0F6A6B" w14:textId="7ECAB38D" w:rsidR="00922F8A" w:rsidRPr="008559EB" w:rsidRDefault="0072565E"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Informaţii privind asocierea (anexa nr.</w:t>
      </w:r>
      <w:r w:rsidR="00E322C9" w:rsidRPr="008559EB">
        <w:rPr>
          <w:highlight w:val="yellow"/>
          <w:lang w:val="ro-MD"/>
        </w:rPr>
        <w:t xml:space="preserve"> </w:t>
      </w:r>
      <w:r w:rsidRPr="008559EB">
        <w:rPr>
          <w:highlight w:val="yellow"/>
          <w:lang w:val="ro-MD"/>
        </w:rPr>
        <w:t>17);</w:t>
      </w:r>
    </w:p>
    <w:p w14:paraId="2C72544D" w14:textId="1824FADC" w:rsidR="00922F8A" w:rsidRPr="008559EB"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terţ susţinător financiar</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18);</w:t>
      </w:r>
    </w:p>
    <w:p w14:paraId="3918E81D" w14:textId="716CA622" w:rsidR="00922F8A" w:rsidRPr="008559EB"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privind susţinerea tehnică și profesională a ofertantului/grupului d</w:t>
      </w:r>
      <w:r w:rsidR="0072565E" w:rsidRPr="008559EB">
        <w:rPr>
          <w:highlight w:val="yellow"/>
          <w:lang w:val="ro-MD"/>
        </w:rPr>
        <w:t>e operatori economici (anexa nr.</w:t>
      </w:r>
      <w:r w:rsidR="00FF430B" w:rsidRPr="008559EB">
        <w:rPr>
          <w:highlight w:val="yellow"/>
          <w:lang w:val="ro-MD"/>
        </w:rPr>
        <w:t xml:space="preserve"> </w:t>
      </w:r>
      <w:r w:rsidR="0072565E" w:rsidRPr="008559EB">
        <w:rPr>
          <w:highlight w:val="yellow"/>
          <w:lang w:val="ro-MD"/>
        </w:rPr>
        <w:t>19);</w:t>
      </w:r>
    </w:p>
    <w:p w14:paraId="0B8D67B8" w14:textId="5DB8766E" w:rsidR="00922F8A" w:rsidRPr="008559EB"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De</w:t>
      </w:r>
      <w:r w:rsidR="0072565E" w:rsidRPr="008559EB">
        <w:rPr>
          <w:highlight w:val="yellow"/>
          <w:lang w:val="ro-MD"/>
        </w:rPr>
        <w:t>claraţie terţ susţinător tehnic (anexa nr.</w:t>
      </w:r>
      <w:r w:rsidR="00FF430B" w:rsidRPr="008559EB">
        <w:rPr>
          <w:highlight w:val="yellow"/>
          <w:lang w:val="ro-MD"/>
        </w:rPr>
        <w:t xml:space="preserve"> </w:t>
      </w:r>
      <w:r w:rsidR="0072565E" w:rsidRPr="008559EB">
        <w:rPr>
          <w:highlight w:val="yellow"/>
          <w:lang w:val="ro-MD"/>
        </w:rPr>
        <w:t>20);</w:t>
      </w:r>
    </w:p>
    <w:p w14:paraId="4AD0C6C0" w14:textId="08A42FC2" w:rsidR="00922F8A" w:rsidRPr="008559EB"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Declaraţie terţ susţinător profesional</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21);</w:t>
      </w:r>
    </w:p>
    <w:p w14:paraId="46658379" w14:textId="768E77F5"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Listparagraf"/>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Listparagraf"/>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Listparagraf"/>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Listparagraf"/>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4759E">
      <w:pPr>
        <w:pStyle w:val="Listparagraf"/>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Listparagraf"/>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54759E">
      <w:pPr>
        <w:pStyle w:val="Listparagraf"/>
        <w:numPr>
          <w:ilvl w:val="0"/>
          <w:numId w:val="17"/>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Listparagraf"/>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Listparagraf"/>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Listparagraf"/>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Listparagraf"/>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7E7E18">
        <w:rPr>
          <w:color w:val="000000" w:themeColor="text1"/>
          <w:highlight w:val="yellow"/>
          <w:lang w:val="ro-MD"/>
        </w:rPr>
        <w:t>4) Garanția pentru ofertă, după caz</w:t>
      </w:r>
      <w:r w:rsidR="00115B7D" w:rsidRPr="007E7E18">
        <w:rPr>
          <w:color w:val="000000" w:themeColor="text1"/>
          <w:highlight w:val="yellow"/>
          <w:lang w:val="ro-MD"/>
        </w:rPr>
        <w:t xml:space="preserve"> (</w:t>
      </w:r>
      <w:r w:rsidR="00590C16" w:rsidRPr="007E7E18">
        <w:rPr>
          <w:color w:val="000000" w:themeColor="text1"/>
          <w:highlight w:val="yellow"/>
          <w:lang w:val="ro-MD"/>
        </w:rPr>
        <w:t>a</w:t>
      </w:r>
      <w:r w:rsidR="00115B7D" w:rsidRPr="007E7E18">
        <w:rPr>
          <w:color w:val="000000" w:themeColor="text1"/>
          <w:highlight w:val="yellow"/>
          <w:lang w:val="ro-MD"/>
        </w:rPr>
        <w:t>nexa nr.</w:t>
      </w:r>
      <w:r w:rsidR="00C77AA7" w:rsidRPr="007E7E18">
        <w:rPr>
          <w:color w:val="000000" w:themeColor="text1"/>
          <w:highlight w:val="yellow"/>
          <w:lang w:val="ro-MD"/>
        </w:rPr>
        <w:t xml:space="preserve"> </w:t>
      </w:r>
      <w:r w:rsidR="00115B7D" w:rsidRPr="007E7E18">
        <w:rPr>
          <w:color w:val="000000" w:themeColor="text1"/>
          <w:highlight w:val="yellow"/>
          <w:lang w:val="ro-MD"/>
        </w:rPr>
        <w:t>9)</w:t>
      </w:r>
      <w:r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3B5EF61B" w14:textId="60DCD468" w:rsidR="003C4159" w:rsidRPr="00D679A5" w:rsidRDefault="00BA7FF4" w:rsidP="00D679A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60A36251" w:rsidR="00B65C93" w:rsidRDefault="00B65C93" w:rsidP="00950D18">
      <w:pPr>
        <w:pStyle w:val="Corptext"/>
        <w:tabs>
          <w:tab w:val="left" w:pos="567"/>
        </w:tabs>
        <w:spacing w:line="360" w:lineRule="auto"/>
        <w:rPr>
          <w:rFonts w:ascii="Times New Roman" w:hAnsi="Times New Roman"/>
          <w:szCs w:val="24"/>
          <w:lang w:val="ro-MD"/>
        </w:rPr>
      </w:pPr>
    </w:p>
    <w:p w14:paraId="76FFA1E7" w14:textId="47F30B03" w:rsidR="00F767D5" w:rsidRDefault="00F767D5" w:rsidP="00950D18">
      <w:pPr>
        <w:pStyle w:val="Corptext"/>
        <w:tabs>
          <w:tab w:val="left" w:pos="567"/>
        </w:tabs>
        <w:spacing w:line="360" w:lineRule="auto"/>
        <w:rPr>
          <w:rFonts w:ascii="Times New Roman" w:hAnsi="Times New Roman"/>
          <w:szCs w:val="24"/>
          <w:lang w:val="ro-MD"/>
        </w:rPr>
      </w:pPr>
    </w:p>
    <w:p w14:paraId="51FA41BD" w14:textId="08B8CCBA" w:rsidR="00F767D5" w:rsidRDefault="00F767D5" w:rsidP="00950D18">
      <w:pPr>
        <w:pStyle w:val="Corptext"/>
        <w:tabs>
          <w:tab w:val="left" w:pos="567"/>
        </w:tabs>
        <w:spacing w:line="360" w:lineRule="auto"/>
        <w:rPr>
          <w:rFonts w:ascii="Times New Roman" w:hAnsi="Times New Roman"/>
          <w:szCs w:val="24"/>
          <w:lang w:val="ro-MD"/>
        </w:rPr>
      </w:pPr>
    </w:p>
    <w:p w14:paraId="34929F9D" w14:textId="78020BAB" w:rsidR="00F767D5" w:rsidRDefault="00F767D5" w:rsidP="00950D18">
      <w:pPr>
        <w:pStyle w:val="Corptext"/>
        <w:tabs>
          <w:tab w:val="left" w:pos="567"/>
        </w:tabs>
        <w:spacing w:line="360" w:lineRule="auto"/>
        <w:rPr>
          <w:rFonts w:ascii="Times New Roman" w:hAnsi="Times New Roman"/>
          <w:szCs w:val="24"/>
          <w:lang w:val="ro-MD"/>
        </w:rPr>
      </w:pPr>
    </w:p>
    <w:p w14:paraId="0186A3D3" w14:textId="77777777" w:rsidR="00F767D5" w:rsidRPr="00FF430B" w:rsidRDefault="00F767D5"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25477D24" w:rsidR="00BE49DD" w:rsidRDefault="00BE49DD" w:rsidP="00950D18">
      <w:pPr>
        <w:pStyle w:val="Corptext"/>
        <w:tabs>
          <w:tab w:val="left" w:pos="567"/>
        </w:tabs>
        <w:spacing w:line="360" w:lineRule="auto"/>
        <w:rPr>
          <w:rFonts w:ascii="Times New Roman" w:hAnsi="Times New Roman"/>
          <w:szCs w:val="24"/>
          <w:lang w:val="ro-MD"/>
        </w:rPr>
      </w:pPr>
    </w:p>
    <w:p w14:paraId="42989D5B" w14:textId="73D971C7" w:rsidR="00F767D5" w:rsidRDefault="00F767D5" w:rsidP="00950D18">
      <w:pPr>
        <w:pStyle w:val="Corptext"/>
        <w:tabs>
          <w:tab w:val="left" w:pos="567"/>
        </w:tabs>
        <w:spacing w:line="360" w:lineRule="auto"/>
        <w:rPr>
          <w:rFonts w:ascii="Times New Roman" w:hAnsi="Times New Roman"/>
          <w:szCs w:val="24"/>
          <w:lang w:val="ro-MD"/>
        </w:rPr>
      </w:pPr>
    </w:p>
    <w:p w14:paraId="77EECCFC" w14:textId="1F3ADCC1" w:rsidR="00F767D5" w:rsidRDefault="00F767D5" w:rsidP="00950D18">
      <w:pPr>
        <w:pStyle w:val="Corptext"/>
        <w:tabs>
          <w:tab w:val="left" w:pos="567"/>
        </w:tabs>
        <w:spacing w:line="360" w:lineRule="auto"/>
        <w:rPr>
          <w:rFonts w:ascii="Times New Roman" w:hAnsi="Times New Roman"/>
          <w:szCs w:val="24"/>
          <w:lang w:val="ro-MD"/>
        </w:rPr>
      </w:pPr>
    </w:p>
    <w:p w14:paraId="30339FAC" w14:textId="47814EDE" w:rsidR="00F767D5" w:rsidRDefault="00F767D5" w:rsidP="00950D18">
      <w:pPr>
        <w:pStyle w:val="Corptext"/>
        <w:tabs>
          <w:tab w:val="left" w:pos="567"/>
        </w:tabs>
        <w:spacing w:line="360" w:lineRule="auto"/>
        <w:rPr>
          <w:rFonts w:ascii="Times New Roman" w:hAnsi="Times New Roman"/>
          <w:szCs w:val="24"/>
          <w:lang w:val="ro-MD"/>
        </w:rPr>
      </w:pPr>
    </w:p>
    <w:p w14:paraId="46BB7C21" w14:textId="2195E3E5" w:rsidR="00F767D5" w:rsidRDefault="00F767D5" w:rsidP="00950D18">
      <w:pPr>
        <w:pStyle w:val="Corptext"/>
        <w:tabs>
          <w:tab w:val="left" w:pos="567"/>
        </w:tabs>
        <w:spacing w:line="360" w:lineRule="auto"/>
        <w:rPr>
          <w:rFonts w:ascii="Times New Roman" w:hAnsi="Times New Roman"/>
          <w:szCs w:val="24"/>
          <w:lang w:val="ro-MD"/>
        </w:rPr>
      </w:pPr>
    </w:p>
    <w:p w14:paraId="0E547CDF" w14:textId="77777777" w:rsidR="00F767D5" w:rsidRPr="00FF430B" w:rsidRDefault="00F767D5"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72C753EB" w14:textId="77777777" w:rsidR="008726D2" w:rsidRPr="00FF430B" w:rsidRDefault="008726D2" w:rsidP="00196AB4">
      <w:pPr>
        <w:spacing w:after="200" w:line="276" w:lineRule="auto"/>
        <w:jc w:val="center"/>
        <w:rPr>
          <w:lang w:val="ro-MD" w:eastAsia="zh-CN"/>
        </w:rPr>
      </w:pPr>
      <w:bookmarkStart w:id="47" w:name="_Toc449692097"/>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5A471EB9" w:rsidR="00B65C93" w:rsidRDefault="00B65C93" w:rsidP="00F43D02">
      <w:pPr>
        <w:jc w:val="both"/>
        <w:rPr>
          <w:rFonts w:eastAsia="PMingLiU"/>
          <w:lang w:val="ro-MD" w:eastAsia="zh-CN"/>
        </w:rPr>
      </w:pPr>
    </w:p>
    <w:p w14:paraId="75728362" w14:textId="4527412F" w:rsidR="00F767D5" w:rsidRDefault="00F767D5" w:rsidP="00F43D02">
      <w:pPr>
        <w:jc w:val="both"/>
        <w:rPr>
          <w:rFonts w:eastAsia="PMingLiU"/>
          <w:lang w:val="ro-MD" w:eastAsia="zh-CN"/>
        </w:rPr>
      </w:pPr>
    </w:p>
    <w:p w14:paraId="0DFC8836" w14:textId="2C0234D1" w:rsidR="00F767D5" w:rsidRDefault="00F767D5" w:rsidP="00F43D02">
      <w:pPr>
        <w:jc w:val="both"/>
        <w:rPr>
          <w:rFonts w:eastAsia="PMingLiU"/>
          <w:lang w:val="ro-MD" w:eastAsia="zh-CN"/>
        </w:rPr>
      </w:pPr>
    </w:p>
    <w:p w14:paraId="6BB10E6A" w14:textId="0282E635" w:rsidR="00F767D5" w:rsidRDefault="00F767D5" w:rsidP="00F43D02">
      <w:pPr>
        <w:jc w:val="both"/>
        <w:rPr>
          <w:rFonts w:eastAsia="PMingLiU"/>
          <w:lang w:val="ro-MD" w:eastAsia="zh-CN"/>
        </w:rPr>
      </w:pPr>
    </w:p>
    <w:p w14:paraId="72C62FBB" w14:textId="382206C8" w:rsidR="00F767D5" w:rsidRDefault="00F767D5" w:rsidP="00F43D02">
      <w:pPr>
        <w:jc w:val="both"/>
        <w:rPr>
          <w:rFonts w:eastAsia="PMingLiU"/>
          <w:lang w:val="ro-MD" w:eastAsia="zh-CN"/>
        </w:rPr>
      </w:pPr>
    </w:p>
    <w:p w14:paraId="0C6AFC27" w14:textId="7F58214E" w:rsidR="00F767D5" w:rsidRDefault="00F767D5" w:rsidP="00F43D02">
      <w:pPr>
        <w:jc w:val="both"/>
        <w:rPr>
          <w:rFonts w:eastAsia="PMingLiU"/>
          <w:lang w:val="ro-MD" w:eastAsia="zh-CN"/>
        </w:rPr>
      </w:pPr>
    </w:p>
    <w:p w14:paraId="7302B5ED" w14:textId="4A0A4A65" w:rsidR="00F767D5" w:rsidRDefault="00F767D5" w:rsidP="00F43D02">
      <w:pPr>
        <w:jc w:val="both"/>
        <w:rPr>
          <w:rFonts w:eastAsia="PMingLiU"/>
          <w:lang w:val="ro-MD" w:eastAsia="zh-CN"/>
        </w:rPr>
      </w:pPr>
    </w:p>
    <w:p w14:paraId="07D4E3EE" w14:textId="0D38CFC5" w:rsidR="00F767D5" w:rsidRDefault="00F767D5" w:rsidP="00F43D02">
      <w:pPr>
        <w:jc w:val="both"/>
        <w:rPr>
          <w:rFonts w:eastAsia="PMingLiU"/>
          <w:lang w:val="ro-MD" w:eastAsia="zh-CN"/>
        </w:rPr>
      </w:pPr>
    </w:p>
    <w:p w14:paraId="578775C8" w14:textId="77777777" w:rsidR="00F767D5" w:rsidRPr="00FF430B" w:rsidRDefault="00F767D5"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7CE4EC70" w14:textId="7A45DBA4" w:rsidR="00B65C93" w:rsidRDefault="00B65C93" w:rsidP="00196AB4">
      <w:pPr>
        <w:pStyle w:val="Style3"/>
        <w:tabs>
          <w:tab w:val="left" w:pos="567"/>
        </w:tabs>
        <w:ind w:left="0" w:firstLine="0"/>
        <w:rPr>
          <w:rFonts w:eastAsia="PMingLiU"/>
          <w:lang w:val="ro-MD" w:eastAsia="zh-CN"/>
        </w:rPr>
      </w:pPr>
    </w:p>
    <w:p w14:paraId="65080C73" w14:textId="00D28AF2" w:rsidR="0022222F" w:rsidRDefault="0022222F" w:rsidP="00196AB4">
      <w:pPr>
        <w:pStyle w:val="Style3"/>
        <w:tabs>
          <w:tab w:val="left" w:pos="567"/>
        </w:tabs>
        <w:ind w:left="0" w:firstLine="0"/>
        <w:rPr>
          <w:rFonts w:eastAsia="PMingLiU"/>
          <w:lang w:val="ro-MD" w:eastAsia="zh-CN"/>
        </w:rPr>
      </w:pPr>
    </w:p>
    <w:p w14:paraId="2829205C" w14:textId="4CCB36F9" w:rsidR="0022222F" w:rsidRDefault="0022222F" w:rsidP="00196AB4">
      <w:pPr>
        <w:pStyle w:val="Style3"/>
        <w:tabs>
          <w:tab w:val="left" w:pos="567"/>
        </w:tabs>
        <w:ind w:left="0" w:firstLine="0"/>
        <w:rPr>
          <w:rFonts w:eastAsia="PMingLiU"/>
          <w:lang w:val="ro-MD" w:eastAsia="zh-CN"/>
        </w:rPr>
      </w:pPr>
    </w:p>
    <w:p w14:paraId="2B08D3B9" w14:textId="0CAF3986" w:rsidR="0022222F" w:rsidRDefault="0022222F" w:rsidP="00196AB4">
      <w:pPr>
        <w:pStyle w:val="Style3"/>
        <w:tabs>
          <w:tab w:val="left" w:pos="567"/>
        </w:tabs>
        <w:ind w:left="0" w:firstLine="0"/>
        <w:rPr>
          <w:rFonts w:eastAsia="PMingLiU"/>
          <w:lang w:val="ro-MD" w:eastAsia="zh-CN"/>
        </w:rPr>
      </w:pPr>
    </w:p>
    <w:p w14:paraId="393E90F0" w14:textId="304B1710" w:rsidR="0022222F" w:rsidRDefault="0022222F" w:rsidP="00196AB4">
      <w:pPr>
        <w:pStyle w:val="Style3"/>
        <w:tabs>
          <w:tab w:val="left" w:pos="567"/>
        </w:tabs>
        <w:ind w:left="0" w:firstLine="0"/>
        <w:rPr>
          <w:rFonts w:eastAsia="PMingLiU"/>
          <w:lang w:val="ro-MD" w:eastAsia="zh-CN"/>
        </w:rPr>
      </w:pPr>
    </w:p>
    <w:p w14:paraId="4BC08C6A" w14:textId="34D7A2EA" w:rsidR="0022222F" w:rsidRDefault="0022222F"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B260A70" w:rsidR="002D6E71" w:rsidRDefault="002D6E71" w:rsidP="009A7C84">
      <w:pPr>
        <w:jc w:val="center"/>
        <w:rPr>
          <w:rFonts w:eastAsia="PMingLiU"/>
          <w:b/>
          <w:lang w:val="ro-MD" w:eastAsia="zh-CN"/>
        </w:rPr>
      </w:pPr>
    </w:p>
    <w:p w14:paraId="7D6B7108" w14:textId="1DDC33F9" w:rsidR="0022222F" w:rsidRDefault="0022222F" w:rsidP="009A7C84">
      <w:pPr>
        <w:jc w:val="center"/>
        <w:rPr>
          <w:rFonts w:eastAsia="PMingLiU"/>
          <w:b/>
          <w:lang w:val="ro-MD" w:eastAsia="zh-CN"/>
        </w:rPr>
      </w:pPr>
    </w:p>
    <w:p w14:paraId="23C298DF" w14:textId="7B6F6C70" w:rsidR="0022222F" w:rsidRDefault="0022222F" w:rsidP="009A7C84">
      <w:pPr>
        <w:jc w:val="center"/>
        <w:rPr>
          <w:rFonts w:eastAsia="PMingLiU"/>
          <w:b/>
          <w:lang w:val="ro-MD" w:eastAsia="zh-CN"/>
        </w:rPr>
      </w:pPr>
    </w:p>
    <w:p w14:paraId="7CA00530" w14:textId="21F3F00F" w:rsidR="0022222F" w:rsidRDefault="0022222F" w:rsidP="009A7C84">
      <w:pPr>
        <w:jc w:val="center"/>
        <w:rPr>
          <w:rFonts w:eastAsia="PMingLiU"/>
          <w:b/>
          <w:lang w:val="ro-MD" w:eastAsia="zh-CN"/>
        </w:rPr>
      </w:pPr>
    </w:p>
    <w:p w14:paraId="264D3F66" w14:textId="7C85FE9F" w:rsidR="0022222F" w:rsidRDefault="0022222F" w:rsidP="009A7C84">
      <w:pPr>
        <w:jc w:val="center"/>
        <w:rPr>
          <w:rFonts w:eastAsia="PMingLiU"/>
          <w:b/>
          <w:lang w:val="ro-MD" w:eastAsia="zh-CN"/>
        </w:rPr>
      </w:pPr>
    </w:p>
    <w:p w14:paraId="3B862069" w14:textId="23961F5B" w:rsidR="0022222F" w:rsidRDefault="0022222F" w:rsidP="009A7C84">
      <w:pPr>
        <w:jc w:val="center"/>
        <w:rPr>
          <w:rFonts w:eastAsia="PMingLiU"/>
          <w:b/>
          <w:lang w:val="ro-MD" w:eastAsia="zh-CN"/>
        </w:rPr>
      </w:pPr>
    </w:p>
    <w:p w14:paraId="513DBD46" w14:textId="489310C1" w:rsidR="0022222F" w:rsidRDefault="0022222F" w:rsidP="009A7C84">
      <w:pPr>
        <w:jc w:val="center"/>
        <w:rPr>
          <w:rFonts w:eastAsia="PMingLiU"/>
          <w:b/>
          <w:lang w:val="ro-MD" w:eastAsia="zh-CN"/>
        </w:rPr>
      </w:pPr>
    </w:p>
    <w:p w14:paraId="4CF68C49" w14:textId="2970B3FF" w:rsidR="0022222F" w:rsidRDefault="0022222F" w:rsidP="009A7C84">
      <w:pPr>
        <w:jc w:val="center"/>
        <w:rPr>
          <w:rFonts w:eastAsia="PMingLiU"/>
          <w:b/>
          <w:lang w:val="ro-MD" w:eastAsia="zh-CN"/>
        </w:rPr>
      </w:pPr>
    </w:p>
    <w:p w14:paraId="63B6118E" w14:textId="5ACC5F35" w:rsidR="0022222F" w:rsidRDefault="0022222F" w:rsidP="009A7C84">
      <w:pPr>
        <w:jc w:val="center"/>
        <w:rPr>
          <w:rFonts w:eastAsia="PMingLiU"/>
          <w:b/>
          <w:lang w:val="ro-MD" w:eastAsia="zh-CN"/>
        </w:rPr>
      </w:pPr>
    </w:p>
    <w:p w14:paraId="6D6D604C" w14:textId="77777777" w:rsidR="0022222F" w:rsidRPr="00FF430B" w:rsidRDefault="0022222F"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68264900" w14:textId="181440F8" w:rsidR="002D6E71" w:rsidRDefault="002D6E71" w:rsidP="00E25D59">
      <w:pPr>
        <w:spacing w:line="276" w:lineRule="auto"/>
        <w:rPr>
          <w:rFonts w:eastAsia="PMingLiU"/>
          <w:b/>
          <w:lang w:val="ro-MD" w:eastAsia="zh-CN"/>
        </w:rPr>
      </w:pPr>
    </w:p>
    <w:p w14:paraId="5C0D1939" w14:textId="7D8D8335" w:rsidR="0022222F" w:rsidRDefault="0022222F" w:rsidP="00E25D59">
      <w:pPr>
        <w:spacing w:line="276" w:lineRule="auto"/>
        <w:rPr>
          <w:rFonts w:eastAsia="PMingLiU"/>
          <w:b/>
          <w:lang w:val="ro-MD" w:eastAsia="zh-CN"/>
        </w:rPr>
      </w:pPr>
    </w:p>
    <w:p w14:paraId="38EF90D9" w14:textId="5994B3C4" w:rsidR="0022222F" w:rsidRDefault="0022222F" w:rsidP="00E25D59">
      <w:pPr>
        <w:spacing w:line="276" w:lineRule="auto"/>
        <w:rPr>
          <w:rFonts w:eastAsia="PMingLiU"/>
          <w:b/>
          <w:lang w:val="ro-MD" w:eastAsia="zh-CN"/>
        </w:rPr>
      </w:pPr>
    </w:p>
    <w:p w14:paraId="6CBA5713" w14:textId="648715E8" w:rsidR="0022222F" w:rsidRPr="00FF430B" w:rsidRDefault="0022222F" w:rsidP="00E25D59">
      <w:pPr>
        <w:spacing w:line="276" w:lineRule="auto"/>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D679A5">
      <w:pPr>
        <w:spacing w:line="276" w:lineRule="auto"/>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D679A5">
      <w:pPr>
        <w:spacing w:line="276" w:lineRule="auto"/>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43AB74DB" w:rsidR="002D6E71" w:rsidRDefault="002D6E71" w:rsidP="00316C81">
      <w:pPr>
        <w:spacing w:after="200" w:line="276" w:lineRule="auto"/>
        <w:jc w:val="center"/>
        <w:rPr>
          <w:rFonts w:eastAsia="PMingLiU"/>
          <w:b/>
          <w:lang w:val="ro-MD" w:eastAsia="zh-CN"/>
        </w:rPr>
      </w:pPr>
    </w:p>
    <w:p w14:paraId="23AEC044" w14:textId="0212A7DB" w:rsidR="0022222F" w:rsidRDefault="0022222F" w:rsidP="00316C81">
      <w:pPr>
        <w:spacing w:after="200" w:line="276" w:lineRule="auto"/>
        <w:jc w:val="center"/>
        <w:rPr>
          <w:rFonts w:eastAsia="PMingLiU"/>
          <w:b/>
          <w:lang w:val="ro-MD" w:eastAsia="zh-CN"/>
        </w:rPr>
      </w:pPr>
    </w:p>
    <w:p w14:paraId="725A435F" w14:textId="77777777" w:rsidR="00484F9C" w:rsidRDefault="00484F9C" w:rsidP="00316C81">
      <w:pPr>
        <w:spacing w:after="200" w:line="276" w:lineRule="auto"/>
        <w:jc w:val="center"/>
        <w:rPr>
          <w:rFonts w:eastAsia="PMingLiU"/>
          <w:b/>
          <w:lang w:val="ro-MD" w:eastAsia="zh-CN"/>
        </w:rPr>
      </w:pPr>
    </w:p>
    <w:p w14:paraId="65006B31" w14:textId="77777777" w:rsidR="00484F9C" w:rsidRDefault="00484F9C" w:rsidP="00316C81">
      <w:pPr>
        <w:spacing w:after="200" w:line="276" w:lineRule="auto"/>
        <w:jc w:val="center"/>
        <w:rPr>
          <w:rFonts w:eastAsia="PMingLiU"/>
          <w:b/>
          <w:lang w:val="ro-MD" w:eastAsia="zh-CN"/>
        </w:rPr>
      </w:pPr>
    </w:p>
    <w:p w14:paraId="66D41E8B" w14:textId="77777777" w:rsidR="00484F9C" w:rsidRDefault="00484F9C" w:rsidP="00316C81">
      <w:pPr>
        <w:spacing w:after="200" w:line="276" w:lineRule="auto"/>
        <w:jc w:val="center"/>
        <w:rPr>
          <w:rFonts w:eastAsia="PMingLiU"/>
          <w:b/>
          <w:lang w:val="ro-MD" w:eastAsia="zh-CN"/>
        </w:rPr>
      </w:pPr>
    </w:p>
    <w:p w14:paraId="20BE240C" w14:textId="77777777" w:rsidR="0022222F" w:rsidRPr="00FF430B" w:rsidRDefault="0022222F"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3979AFA3" w:rsidR="0036022B" w:rsidRDefault="0036022B" w:rsidP="00A1178E">
      <w:pPr>
        <w:tabs>
          <w:tab w:val="left" w:pos="567"/>
        </w:tabs>
        <w:jc w:val="center"/>
        <w:rPr>
          <w:b/>
          <w:color w:val="000000"/>
          <w:w w:val="90"/>
          <w:sz w:val="28"/>
          <w:szCs w:val="28"/>
          <w:lang w:val="ro-MD"/>
        </w:rPr>
      </w:pPr>
    </w:p>
    <w:p w14:paraId="0C53D171" w14:textId="06968BA2" w:rsidR="0022222F" w:rsidRDefault="0022222F" w:rsidP="00A1178E">
      <w:pPr>
        <w:tabs>
          <w:tab w:val="left" w:pos="567"/>
        </w:tabs>
        <w:jc w:val="center"/>
        <w:rPr>
          <w:b/>
          <w:color w:val="000000"/>
          <w:w w:val="90"/>
          <w:sz w:val="28"/>
          <w:szCs w:val="28"/>
          <w:lang w:val="ro-MD"/>
        </w:rPr>
      </w:pPr>
    </w:p>
    <w:p w14:paraId="58778670" w14:textId="77777777" w:rsidR="0022222F" w:rsidRPr="00FF430B" w:rsidRDefault="0022222F" w:rsidP="00A1178E">
      <w:pPr>
        <w:tabs>
          <w:tab w:val="left" w:pos="567"/>
        </w:tabs>
        <w:jc w:val="center"/>
        <w:rPr>
          <w:b/>
          <w:color w:val="000000"/>
          <w:w w:val="90"/>
          <w:sz w:val="28"/>
          <w:szCs w:val="28"/>
          <w:lang w:val="ro-MD"/>
        </w:rPr>
      </w:pPr>
    </w:p>
    <w:p w14:paraId="5C3AF293" w14:textId="7EAA0054" w:rsidR="002D6E71" w:rsidRDefault="002D6E71" w:rsidP="00A1178E">
      <w:pPr>
        <w:tabs>
          <w:tab w:val="left" w:pos="567"/>
        </w:tabs>
        <w:jc w:val="center"/>
        <w:rPr>
          <w:b/>
          <w:color w:val="000000"/>
          <w:w w:val="90"/>
          <w:lang w:val="ro-MD"/>
        </w:rPr>
      </w:pPr>
    </w:p>
    <w:p w14:paraId="5ADB85EF" w14:textId="32ADFF90" w:rsidR="00F767D5" w:rsidRDefault="00F767D5" w:rsidP="00A1178E">
      <w:pPr>
        <w:tabs>
          <w:tab w:val="left" w:pos="567"/>
        </w:tabs>
        <w:jc w:val="center"/>
        <w:rPr>
          <w:b/>
          <w:color w:val="000000"/>
          <w:w w:val="90"/>
          <w:lang w:val="ro-MD"/>
        </w:rPr>
      </w:pPr>
    </w:p>
    <w:p w14:paraId="5831F3B4" w14:textId="0F5F29AB" w:rsidR="00F767D5" w:rsidRDefault="00F767D5" w:rsidP="00A1178E">
      <w:pPr>
        <w:tabs>
          <w:tab w:val="left" w:pos="567"/>
        </w:tabs>
        <w:jc w:val="center"/>
        <w:rPr>
          <w:b/>
          <w:color w:val="000000"/>
          <w:w w:val="90"/>
          <w:lang w:val="ro-MD"/>
        </w:rPr>
      </w:pPr>
    </w:p>
    <w:p w14:paraId="50CE4077" w14:textId="138BE9AD" w:rsidR="00F767D5" w:rsidRDefault="00F767D5" w:rsidP="00A1178E">
      <w:pPr>
        <w:tabs>
          <w:tab w:val="left" w:pos="567"/>
        </w:tabs>
        <w:jc w:val="center"/>
        <w:rPr>
          <w:b/>
          <w:color w:val="000000"/>
          <w:w w:val="90"/>
          <w:lang w:val="ro-MD"/>
        </w:rPr>
      </w:pPr>
    </w:p>
    <w:p w14:paraId="79906085" w14:textId="32D3C3E1" w:rsidR="00F767D5" w:rsidRDefault="00F767D5" w:rsidP="00A1178E">
      <w:pPr>
        <w:tabs>
          <w:tab w:val="left" w:pos="567"/>
        </w:tabs>
        <w:jc w:val="center"/>
        <w:rPr>
          <w:b/>
          <w:color w:val="000000"/>
          <w:w w:val="90"/>
          <w:lang w:val="ro-MD"/>
        </w:rPr>
      </w:pPr>
    </w:p>
    <w:p w14:paraId="010E686E" w14:textId="20C907B3" w:rsidR="00F767D5" w:rsidRDefault="00F767D5" w:rsidP="00A1178E">
      <w:pPr>
        <w:tabs>
          <w:tab w:val="left" w:pos="567"/>
        </w:tabs>
        <w:jc w:val="center"/>
        <w:rPr>
          <w:b/>
          <w:color w:val="000000"/>
          <w:w w:val="90"/>
          <w:lang w:val="ro-MD"/>
        </w:rPr>
      </w:pPr>
    </w:p>
    <w:p w14:paraId="5B39194C" w14:textId="388C5196" w:rsidR="00F767D5" w:rsidRDefault="00F767D5" w:rsidP="00A1178E">
      <w:pPr>
        <w:tabs>
          <w:tab w:val="left" w:pos="567"/>
        </w:tabs>
        <w:jc w:val="center"/>
        <w:rPr>
          <w:b/>
          <w:color w:val="000000"/>
          <w:w w:val="90"/>
          <w:lang w:val="ro-MD"/>
        </w:rPr>
      </w:pPr>
    </w:p>
    <w:p w14:paraId="7A22C8E5" w14:textId="2381FE7E" w:rsidR="00F767D5" w:rsidRDefault="00F767D5" w:rsidP="00A1178E">
      <w:pPr>
        <w:tabs>
          <w:tab w:val="left" w:pos="567"/>
        </w:tabs>
        <w:jc w:val="center"/>
        <w:rPr>
          <w:b/>
          <w:color w:val="000000"/>
          <w:w w:val="90"/>
          <w:lang w:val="ro-MD"/>
        </w:rPr>
      </w:pPr>
    </w:p>
    <w:p w14:paraId="4D0CE0A5" w14:textId="77777777" w:rsidR="00F767D5" w:rsidRPr="00FF430B" w:rsidRDefault="00F767D5"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C6D668D" w:rsidR="00AC7DAC" w:rsidRDefault="00AC7DAC" w:rsidP="00AC7DAC">
      <w:pPr>
        <w:ind w:left="5040" w:firstLine="720"/>
        <w:jc w:val="both"/>
        <w:rPr>
          <w:rStyle w:val="tax1"/>
          <w:rFonts w:eastAsiaTheme="majorEastAsia"/>
          <w:sz w:val="22"/>
          <w:szCs w:val="22"/>
          <w:lang w:val="ro-MD"/>
        </w:rPr>
      </w:pPr>
    </w:p>
    <w:p w14:paraId="0C0436B2" w14:textId="18B30DBA" w:rsidR="0022222F" w:rsidRDefault="0022222F" w:rsidP="00AC7DAC">
      <w:pPr>
        <w:ind w:left="5040" w:firstLine="720"/>
        <w:jc w:val="both"/>
        <w:rPr>
          <w:rStyle w:val="tax1"/>
          <w:rFonts w:eastAsiaTheme="majorEastAsia"/>
          <w:sz w:val="22"/>
          <w:szCs w:val="22"/>
          <w:lang w:val="ro-MD"/>
        </w:rPr>
      </w:pPr>
    </w:p>
    <w:p w14:paraId="282261DA" w14:textId="4A10B466" w:rsidR="0022222F" w:rsidRDefault="0022222F" w:rsidP="00AC7DAC">
      <w:pPr>
        <w:ind w:left="5040" w:firstLine="720"/>
        <w:jc w:val="both"/>
        <w:rPr>
          <w:rStyle w:val="tax1"/>
          <w:rFonts w:eastAsiaTheme="majorEastAsia"/>
          <w:sz w:val="22"/>
          <w:szCs w:val="22"/>
          <w:lang w:val="ro-MD"/>
        </w:rPr>
      </w:pPr>
    </w:p>
    <w:p w14:paraId="7DE57C7A" w14:textId="67E542D6" w:rsidR="0022222F" w:rsidRDefault="0022222F" w:rsidP="00AC7DAC">
      <w:pPr>
        <w:ind w:left="5040" w:firstLine="720"/>
        <w:jc w:val="both"/>
        <w:rPr>
          <w:rStyle w:val="tax1"/>
          <w:rFonts w:eastAsiaTheme="majorEastAsia"/>
          <w:sz w:val="22"/>
          <w:szCs w:val="22"/>
          <w:lang w:val="ro-MD"/>
        </w:rPr>
      </w:pPr>
    </w:p>
    <w:p w14:paraId="614208F2" w14:textId="3D5E19C2" w:rsidR="0022222F" w:rsidRDefault="0022222F" w:rsidP="00AC7DAC">
      <w:pPr>
        <w:ind w:left="5040" w:firstLine="720"/>
        <w:jc w:val="both"/>
        <w:rPr>
          <w:rStyle w:val="tax1"/>
          <w:rFonts w:eastAsiaTheme="majorEastAsia"/>
          <w:sz w:val="22"/>
          <w:szCs w:val="22"/>
          <w:lang w:val="ro-MD"/>
        </w:rPr>
      </w:pPr>
    </w:p>
    <w:p w14:paraId="5E0F0C41" w14:textId="77777777" w:rsidR="0022222F" w:rsidRPr="00FF430B" w:rsidRDefault="0022222F" w:rsidP="00AC7DAC">
      <w:pPr>
        <w:ind w:left="5040" w:firstLine="720"/>
        <w:jc w:val="both"/>
        <w:rPr>
          <w:rStyle w:val="tax1"/>
          <w:rFonts w:eastAsiaTheme="majorEastAsia"/>
          <w:sz w:val="22"/>
          <w:szCs w:val="22"/>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autorităţii contractante de a solicita, în mod legitim, îndeplinirea de către noi a anumitor obligaţii care decurg din susţinerea tehnică şi </w:t>
      </w:r>
      <w:r w:rsidRPr="00FF430B">
        <w:rPr>
          <w:spacing w:val="-1"/>
          <w:lang w:val="ro-MD"/>
        </w:rPr>
        <w:lastRenderedPageBreak/>
        <w:t>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0255FF38" w:rsidR="00F85D58" w:rsidRDefault="00F85D58" w:rsidP="00A1178E">
      <w:pPr>
        <w:tabs>
          <w:tab w:val="left" w:pos="567"/>
        </w:tabs>
        <w:jc w:val="center"/>
        <w:rPr>
          <w:b/>
          <w:color w:val="000000"/>
          <w:w w:val="90"/>
          <w:lang w:val="ro-MD"/>
        </w:rPr>
      </w:pPr>
    </w:p>
    <w:p w14:paraId="382CC682" w14:textId="28C847CA" w:rsidR="0022222F" w:rsidRDefault="0022222F" w:rsidP="00A1178E">
      <w:pPr>
        <w:tabs>
          <w:tab w:val="left" w:pos="567"/>
        </w:tabs>
        <w:jc w:val="center"/>
        <w:rPr>
          <w:b/>
          <w:color w:val="000000"/>
          <w:w w:val="90"/>
          <w:lang w:val="ro-MD"/>
        </w:rPr>
      </w:pPr>
    </w:p>
    <w:p w14:paraId="2676E3B4" w14:textId="77777777" w:rsidR="0022222F" w:rsidRPr="00FF430B" w:rsidRDefault="0022222F"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0A7BC4C6" w14:textId="3A0A49A2" w:rsidR="00B27D8B" w:rsidRDefault="00B27D8B" w:rsidP="000D4488">
      <w:pPr>
        <w:tabs>
          <w:tab w:val="left" w:pos="567"/>
        </w:tabs>
        <w:jc w:val="center"/>
        <w:rPr>
          <w:b/>
          <w:color w:val="000000"/>
          <w:w w:val="90"/>
          <w:lang w:val="ro-MD"/>
        </w:rPr>
      </w:pPr>
    </w:p>
    <w:p w14:paraId="37B78C24" w14:textId="17881513" w:rsidR="0022222F" w:rsidRDefault="0022222F" w:rsidP="000D4488">
      <w:pPr>
        <w:tabs>
          <w:tab w:val="left" w:pos="567"/>
        </w:tabs>
        <w:jc w:val="center"/>
        <w:rPr>
          <w:b/>
          <w:color w:val="000000"/>
          <w:w w:val="90"/>
          <w:lang w:val="ro-MD"/>
        </w:rPr>
      </w:pPr>
    </w:p>
    <w:p w14:paraId="5A9D4521" w14:textId="77777777" w:rsidR="0022222F" w:rsidRPr="00FF430B" w:rsidRDefault="0022222F"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71FE4838" w14:textId="77777777" w:rsidR="00D679A5" w:rsidRPr="00371022" w:rsidRDefault="00D679A5" w:rsidP="00371022">
      <w:pPr>
        <w:rPr>
          <w:b/>
          <w:i/>
          <w:noProof w:val="0"/>
          <w:color w:val="0070C0"/>
          <w:sz w:val="32"/>
          <w:szCs w:val="32"/>
          <w:lang w:val="ro-MD"/>
        </w:rPr>
      </w:pPr>
    </w:p>
    <w:p w14:paraId="35DFBB33" w14:textId="77777777" w:rsidR="00371022" w:rsidRDefault="00371022" w:rsidP="00BA7FF4">
      <w:pPr>
        <w:jc w:val="right"/>
        <w:rPr>
          <w:noProof w:val="0"/>
          <w:lang w:val="ro-MD"/>
        </w:rPr>
      </w:pPr>
    </w:p>
    <w:p w14:paraId="534DEA60" w14:textId="77777777" w:rsidR="0022222F" w:rsidRDefault="0022222F" w:rsidP="00BA7FF4">
      <w:pPr>
        <w:jc w:val="right"/>
        <w:rPr>
          <w:noProof w:val="0"/>
          <w:lang w:val="ro-MD"/>
        </w:rPr>
      </w:pPr>
    </w:p>
    <w:p w14:paraId="74AE0F9D" w14:textId="5E71EAEA"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Listparagraf"/>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Corptext"/>
        <w:tabs>
          <w:tab w:val="left" w:pos="567"/>
        </w:tabs>
        <w:rPr>
          <w:rFonts w:ascii="Calibri Light" w:hAnsi="Calibri Light" w:cs="Calibri Light"/>
          <w:b/>
          <w:szCs w:val="24"/>
        </w:rPr>
      </w:pPr>
    </w:p>
    <w:p w14:paraId="491A80F1"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Corp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Corp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Corptext"/>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Corptext"/>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77777777" w:rsidR="009D10E7" w:rsidRPr="005D708F" w:rsidRDefault="009D10E7" w:rsidP="0054759E">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Corptext"/>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Corptext"/>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Corptext"/>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Corptext"/>
        <w:tabs>
          <w:tab w:val="left" w:pos="567"/>
        </w:tabs>
        <w:spacing w:line="360" w:lineRule="auto"/>
        <w:rPr>
          <w:rFonts w:ascii="Times New Roman" w:hAnsi="Times New Roman"/>
          <w:szCs w:val="24"/>
          <w:lang w:val="ro-MD"/>
        </w:rPr>
      </w:pPr>
    </w:p>
    <w:p w14:paraId="7D8FE354" w14:textId="77777777" w:rsidR="009D10E7" w:rsidRDefault="009D10E7" w:rsidP="009D10E7">
      <w:pPr>
        <w:pStyle w:val="Corptext"/>
        <w:tabs>
          <w:tab w:val="left" w:pos="567"/>
        </w:tabs>
        <w:spacing w:line="360" w:lineRule="auto"/>
        <w:rPr>
          <w:rFonts w:ascii="Times New Roman" w:hAnsi="Times New Roman"/>
          <w:szCs w:val="24"/>
          <w:lang w:val="ro-MD"/>
        </w:rPr>
      </w:pPr>
    </w:p>
    <w:p w14:paraId="14110BB3" w14:textId="77777777" w:rsidR="009D10E7" w:rsidRDefault="009D10E7" w:rsidP="009D10E7">
      <w:pPr>
        <w:pStyle w:val="Corptext"/>
        <w:tabs>
          <w:tab w:val="left" w:pos="567"/>
        </w:tabs>
        <w:spacing w:line="360" w:lineRule="auto"/>
        <w:rPr>
          <w:rFonts w:ascii="Times New Roman" w:hAnsi="Times New Roman"/>
          <w:szCs w:val="24"/>
          <w:lang w:val="ro-MD"/>
        </w:rPr>
      </w:pPr>
    </w:p>
    <w:p w14:paraId="6CFA8101" w14:textId="77777777" w:rsidR="009D10E7" w:rsidRDefault="009D10E7" w:rsidP="009D10E7">
      <w:pPr>
        <w:pStyle w:val="Corptext"/>
        <w:tabs>
          <w:tab w:val="left" w:pos="567"/>
        </w:tabs>
        <w:spacing w:line="360" w:lineRule="auto"/>
        <w:rPr>
          <w:rFonts w:ascii="Times New Roman" w:hAnsi="Times New Roman"/>
          <w:szCs w:val="24"/>
          <w:lang w:val="ro-MD"/>
        </w:rPr>
      </w:pPr>
    </w:p>
    <w:p w14:paraId="6133FF4B" w14:textId="77777777" w:rsidR="009D10E7" w:rsidRDefault="009D10E7" w:rsidP="009D10E7">
      <w:pPr>
        <w:pStyle w:val="Corptext"/>
        <w:tabs>
          <w:tab w:val="left" w:pos="567"/>
        </w:tabs>
        <w:spacing w:line="360" w:lineRule="auto"/>
        <w:rPr>
          <w:rFonts w:ascii="Times New Roman" w:hAnsi="Times New Roman"/>
          <w:szCs w:val="24"/>
          <w:lang w:val="ro-MD"/>
        </w:rPr>
      </w:pPr>
    </w:p>
    <w:p w14:paraId="22D5CADF" w14:textId="77777777" w:rsidR="009D10E7" w:rsidRDefault="009D10E7" w:rsidP="009D10E7">
      <w:pPr>
        <w:pStyle w:val="Corptext"/>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735744A8" w14:textId="68F716CF" w:rsidR="002208EE" w:rsidRDefault="00BB511A" w:rsidP="009D10E7">
            <w:pPr>
              <w:pStyle w:val="NormalWeb"/>
              <w:tabs>
                <w:tab w:val="left" w:pos="567"/>
                <w:tab w:val="right" w:pos="9531"/>
              </w:tabs>
              <w:ind w:firstLine="0"/>
              <w:jc w:val="left"/>
              <w:rPr>
                <w:b/>
                <w:lang w:val="ro-RO"/>
              </w:rPr>
            </w:pPr>
            <w:r w:rsidRPr="00FF430B">
              <w:rPr>
                <w:lang w:val="ro-MD"/>
              </w:rPr>
              <w:t>Prezentul contract este încheiat în urma procedurii de achiziție nr. din data</w:t>
            </w:r>
            <w:r w:rsidR="00F767D5">
              <w:rPr>
                <w:lang w:val="ro-MD"/>
              </w:rPr>
              <w:t xml:space="preserve"> ___.06</w:t>
            </w:r>
            <w:r>
              <w:rPr>
                <w:lang w:val="ro-MD"/>
              </w:rPr>
              <w:t>.202</w:t>
            </w:r>
            <w:r w:rsidR="00F767D5">
              <w:rPr>
                <w:lang w:val="ro-MD"/>
              </w:rPr>
              <w:t>5</w:t>
            </w:r>
            <w:r w:rsidRPr="00FF430B">
              <w:rPr>
                <w:lang w:val="ro-MD"/>
              </w:rPr>
              <w:t>, între</w:t>
            </w:r>
            <w:r w:rsidRPr="00F86D58">
              <w:rPr>
                <w:b/>
                <w:u w:val="single"/>
                <w:lang w:val="ro-RO"/>
              </w:rPr>
              <w:t xml:space="preserve"> </w:t>
            </w:r>
            <w:r w:rsidR="002208EE" w:rsidRPr="002208EE">
              <w:rPr>
                <w:b/>
                <w:color w:val="000000" w:themeColor="text1"/>
                <w:u w:val="single"/>
                <w:lang w:val="en-US"/>
              </w:rPr>
              <w:t>I.P.</w:t>
            </w:r>
            <w:r w:rsidR="002208EE" w:rsidRPr="002208EE">
              <w:rPr>
                <w:b/>
                <w:bCs/>
                <w:color w:val="000000" w:themeColor="text1"/>
                <w:u w:val="single"/>
                <w:lang w:val="en-US"/>
              </w:rPr>
              <w:t>L.T. ”Nicolae Iorga”</w:t>
            </w:r>
            <w:r>
              <w:rPr>
                <w:lang w:val="ro-RO"/>
              </w:rPr>
              <w:t>, cu sediul</w:t>
            </w:r>
            <w:r w:rsidR="009D10E7">
              <w:rPr>
                <w:lang w:val="ro-RO"/>
              </w:rPr>
              <w:t xml:space="preserve"> </w:t>
            </w:r>
            <w:r w:rsidR="009D10E7" w:rsidRPr="00E83CE3">
              <w:rPr>
                <w:lang w:val="ro-RO"/>
              </w:rPr>
              <w:t xml:space="preserve">în </w:t>
            </w:r>
            <w:r w:rsidR="009D10E7" w:rsidRPr="00E83CE3">
              <w:rPr>
                <w:b/>
                <w:u w:val="single"/>
                <w:lang w:val="ro-RO"/>
              </w:rPr>
              <w:t>mun.Chișinău</w:t>
            </w:r>
            <w:r w:rsidR="009D10E7">
              <w:rPr>
                <w:b/>
                <w:u w:val="single"/>
                <w:lang w:val="ro-RO"/>
              </w:rPr>
              <w:t xml:space="preserve"> </w:t>
            </w:r>
            <w:r w:rsidR="009D10E7" w:rsidRPr="006231E8">
              <w:rPr>
                <w:b/>
                <w:lang w:val="ro-RO"/>
              </w:rPr>
              <w:t xml:space="preserve">                           </w:t>
            </w:r>
          </w:p>
          <w:p w14:paraId="0F492F69" w14:textId="10D25847" w:rsidR="009D10E7" w:rsidRPr="002208EE" w:rsidRDefault="009D10E7" w:rsidP="009D10E7">
            <w:pPr>
              <w:pStyle w:val="NormalWeb"/>
              <w:tabs>
                <w:tab w:val="left" w:pos="567"/>
                <w:tab w:val="right" w:pos="9531"/>
              </w:tabs>
              <w:ind w:firstLine="0"/>
              <w:jc w:val="left"/>
              <w:rPr>
                <w:b/>
                <w:lang w:val="ro-RO"/>
              </w:rPr>
            </w:pPr>
            <w:r w:rsidRPr="006231E8">
              <w:rPr>
                <w:sz w:val="20"/>
                <w:szCs w:val="20"/>
                <w:lang w:val="en-US"/>
              </w:rPr>
              <w:t>(</w:t>
            </w:r>
            <w:proofErr w:type="spellStart"/>
            <w:r w:rsidRPr="006231E8">
              <w:rPr>
                <w:sz w:val="20"/>
                <w:szCs w:val="20"/>
                <w:lang w:val="en-US"/>
              </w:rPr>
              <w:t>denumirea</w:t>
            </w:r>
            <w:proofErr w:type="spellEnd"/>
            <w:r w:rsidRPr="006231E8">
              <w:rPr>
                <w:sz w:val="20"/>
                <w:szCs w:val="20"/>
                <w:lang w:val="en-US"/>
              </w:rPr>
              <w:t xml:space="preserve"> </w:t>
            </w:r>
            <w:proofErr w:type="spellStart"/>
            <w:r w:rsidRPr="006231E8">
              <w:rPr>
                <w:sz w:val="20"/>
                <w:szCs w:val="20"/>
                <w:lang w:val="en-US"/>
              </w:rPr>
              <w:t>autorităţii</w:t>
            </w:r>
            <w:proofErr w:type="spellEnd"/>
            <w:r w:rsidRPr="006231E8">
              <w:rPr>
                <w:sz w:val="20"/>
                <w:szCs w:val="20"/>
                <w:lang w:val="en-US"/>
              </w:rPr>
              <w:t xml:space="preserve"> </w:t>
            </w:r>
            <w:proofErr w:type="spellStart"/>
            <w:proofErr w:type="gramStart"/>
            <w:r w:rsidRPr="006231E8">
              <w:rPr>
                <w:sz w:val="20"/>
                <w:szCs w:val="20"/>
                <w:lang w:val="en-US"/>
              </w:rPr>
              <w:t>contractante</w:t>
            </w:r>
            <w:proofErr w:type="spellEnd"/>
            <w:r w:rsidRPr="006231E8">
              <w:rPr>
                <w:sz w:val="20"/>
                <w:szCs w:val="20"/>
                <w:lang w:val="en-US"/>
              </w:rPr>
              <w:t xml:space="preserve">)   </w:t>
            </w:r>
            <w:proofErr w:type="gramEnd"/>
            <w:r w:rsidRPr="006231E8">
              <w:rPr>
                <w:sz w:val="20"/>
                <w:szCs w:val="20"/>
                <w:lang w:val="en-US"/>
              </w:rPr>
              <w:t xml:space="preserve">                      </w:t>
            </w:r>
            <w:proofErr w:type="gramStart"/>
            <w:r w:rsidRPr="006231E8">
              <w:rPr>
                <w:sz w:val="20"/>
                <w:szCs w:val="20"/>
                <w:lang w:val="en-US"/>
              </w:rPr>
              <w:t xml:space="preserve">   </w:t>
            </w:r>
            <w:r w:rsidRPr="00FF430B">
              <w:rPr>
                <w:sz w:val="20"/>
                <w:szCs w:val="20"/>
                <w:lang w:val="ro-MD"/>
              </w:rPr>
              <w:t>(</w:t>
            </w:r>
            <w:proofErr w:type="gramEnd"/>
            <w:r w:rsidRPr="00FF430B">
              <w:rPr>
                <w:sz w:val="20"/>
                <w:szCs w:val="20"/>
                <w:lang w:val="ro-MD"/>
              </w:rPr>
              <w:t>localitatea)</w:t>
            </w:r>
          </w:p>
          <w:p w14:paraId="05AC7CEE" w14:textId="2621DC29" w:rsidR="009D10E7" w:rsidRPr="00F767D5" w:rsidRDefault="002208EE" w:rsidP="009D10E7">
            <w:pPr>
              <w:tabs>
                <w:tab w:val="left" w:pos="567"/>
                <w:tab w:val="right" w:pos="9531"/>
              </w:tabs>
              <w:jc w:val="both"/>
              <w:rPr>
                <w:color w:val="000000" w:themeColor="text1"/>
              </w:rPr>
            </w:pPr>
            <w:r w:rsidRPr="00F767D5">
              <w:rPr>
                <w:b/>
                <w:color w:val="000000" w:themeColor="text1"/>
                <w:u w:val="single"/>
                <w:lang w:val="en-US"/>
              </w:rPr>
              <w:t>str. Valea Crucii 4/1</w:t>
            </w:r>
            <w:r w:rsidR="009D10E7" w:rsidRPr="00F767D5">
              <w:rPr>
                <w:color w:val="000000" w:themeColor="text1"/>
              </w:rPr>
              <w:t xml:space="preserve">,  telefon: </w:t>
            </w:r>
            <w:r w:rsidRPr="00F767D5">
              <w:rPr>
                <w:b/>
                <w:color w:val="000000" w:themeColor="text1"/>
                <w:u w:val="single"/>
              </w:rPr>
              <w:t>022</w:t>
            </w:r>
            <w:r w:rsidR="00F767D5">
              <w:rPr>
                <w:b/>
                <w:color w:val="000000" w:themeColor="text1"/>
                <w:u w:val="single"/>
              </w:rPr>
              <w:t> </w:t>
            </w:r>
            <w:r w:rsidRPr="00F767D5">
              <w:rPr>
                <w:b/>
                <w:color w:val="000000" w:themeColor="text1"/>
                <w:u w:val="single"/>
              </w:rPr>
              <w:t>766</w:t>
            </w:r>
            <w:r w:rsidR="00F767D5">
              <w:rPr>
                <w:b/>
                <w:color w:val="000000" w:themeColor="text1"/>
                <w:u w:val="single"/>
              </w:rPr>
              <w:t xml:space="preserve"> </w:t>
            </w:r>
            <w:r w:rsidRPr="00F767D5">
              <w:rPr>
                <w:b/>
                <w:color w:val="000000" w:themeColor="text1"/>
                <w:u w:val="single"/>
              </w:rPr>
              <w:t>653</w:t>
            </w:r>
            <w:r w:rsidR="009D10E7" w:rsidRPr="00F767D5">
              <w:rPr>
                <w:b/>
                <w:color w:val="000000" w:themeColor="text1"/>
              </w:rPr>
              <w:t>,</w:t>
            </w:r>
            <w:r w:rsidR="009D10E7" w:rsidRPr="00F767D5">
              <w:rPr>
                <w:color w:val="000000" w:themeColor="text1"/>
              </w:rPr>
              <w:t xml:space="preserve"> </w:t>
            </w:r>
            <w:r w:rsidR="009D10E7" w:rsidRPr="00F767D5">
              <w:rPr>
                <w:color w:val="000000" w:themeColor="text1"/>
                <w:sz w:val="20"/>
                <w:szCs w:val="20"/>
                <w:lang w:val="ro-MD"/>
              </w:rPr>
              <w:t xml:space="preserve">                                                        </w:t>
            </w:r>
          </w:p>
          <w:p w14:paraId="45416943" w14:textId="44E8F534" w:rsidR="009D10E7" w:rsidRPr="00FC6B19" w:rsidRDefault="009D10E7" w:rsidP="009D10E7">
            <w:r w:rsidRPr="00F767D5">
              <w:rPr>
                <w:color w:val="000000" w:themeColor="text1"/>
                <w:lang w:val="ro-MD"/>
              </w:rPr>
              <w:t xml:space="preserve">IDNO: </w:t>
            </w:r>
            <w:r w:rsidR="002208EE" w:rsidRPr="00F767D5">
              <w:rPr>
                <w:b/>
                <w:color w:val="000000" w:themeColor="text1"/>
                <w:u w:val="single"/>
              </w:rPr>
              <w:t xml:space="preserve">1017620000845 </w:t>
            </w:r>
            <w:r w:rsidRPr="00F767D5">
              <w:rPr>
                <w:color w:val="000000" w:themeColor="text1"/>
                <w:lang w:val="ro-MD"/>
              </w:rPr>
              <w:t xml:space="preserve"> reprezentat </w:t>
            </w:r>
            <w:r w:rsidRPr="00FF430B">
              <w:rPr>
                <w:lang w:val="ro-MD"/>
              </w:rPr>
              <w:t xml:space="preserve">prin </w:t>
            </w:r>
            <w:r w:rsidRPr="0030652C">
              <w:t>autentificat prin cod unic de înregistrare nr.</w:t>
            </w:r>
            <w:r w:rsidR="002208EE">
              <w:rPr>
                <w:b/>
                <w:u w:val="single"/>
              </w:rPr>
              <w:t>__________</w:t>
            </w:r>
            <w:r>
              <w:rPr>
                <w:b/>
                <w:u w:val="single"/>
              </w:rPr>
              <w:t xml:space="preserve">  </w:t>
            </w:r>
            <w:r w:rsidRPr="0030652C">
              <w:t xml:space="preserve">reprezentat prin </w:t>
            </w:r>
            <w:r w:rsidR="002208EE">
              <w:rPr>
                <w:b/>
                <w:u w:val="single"/>
              </w:rPr>
              <w:t>Director Aida GONȚA</w:t>
            </w:r>
            <w:r w:rsidRPr="00FF430B">
              <w:rPr>
                <w:lang w:val="ro-MD"/>
              </w:rPr>
              <w:t xml:space="preserve">,    </w:t>
            </w:r>
          </w:p>
          <w:p w14:paraId="79700F05" w14:textId="77777777" w:rsidR="009D10E7" w:rsidRPr="00FF430B" w:rsidRDefault="009D10E7" w:rsidP="009D10E7">
            <w:pPr>
              <w:pStyle w:val="NormalWeb"/>
              <w:tabs>
                <w:tab w:val="left" w:pos="567"/>
              </w:tabs>
              <w:ind w:firstLine="0"/>
              <w:rPr>
                <w:sz w:val="20"/>
                <w:szCs w:val="20"/>
                <w:lang w:val="ro-MD"/>
              </w:rPr>
            </w:pPr>
            <w:r w:rsidRPr="00FF430B">
              <w:rPr>
                <w:sz w:val="20"/>
                <w:szCs w:val="20"/>
                <w:lang w:val="ro-MD"/>
              </w:rPr>
              <w:t xml:space="preserve">                                                   </w:t>
            </w:r>
            <w:r>
              <w:rPr>
                <w:sz w:val="20"/>
                <w:szCs w:val="20"/>
                <w:lang w:val="ro-MD"/>
              </w:rPr>
              <w:t xml:space="preserve">           </w:t>
            </w: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5AFD314B" w14:textId="56CD4C2F" w:rsidR="009D10E7" w:rsidRPr="00FF430B" w:rsidRDefault="009D10E7" w:rsidP="009D10E7">
            <w:pPr>
              <w:tabs>
                <w:tab w:val="left" w:pos="567"/>
                <w:tab w:val="right" w:pos="9531"/>
              </w:tabs>
              <w:jc w:val="both"/>
              <w:rPr>
                <w:lang w:val="ro-MD"/>
              </w:rPr>
            </w:pPr>
            <w:r w:rsidRPr="00FF430B">
              <w:rPr>
                <w:lang w:val="ro-MD"/>
              </w:rPr>
              <w:t>în calitate de Beneficiar, pe de o parte, şi</w:t>
            </w:r>
            <w:r>
              <w:rPr>
                <w:b/>
                <w:sz w:val="28"/>
                <w:szCs w:val="28"/>
                <w:u w:val="single"/>
                <w:lang w:val="ro-MD"/>
              </w:rPr>
              <w:t xml:space="preserve">               </w:t>
            </w:r>
            <w:r w:rsidRPr="00FF430B">
              <w:rPr>
                <w:lang w:val="ro-MD"/>
              </w:rPr>
              <w:t xml:space="preserve">, </w:t>
            </w:r>
          </w:p>
          <w:p w14:paraId="3E58FB77"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(denumirea operatorului economic) </w:t>
            </w:r>
          </w:p>
          <w:p w14:paraId="76B3C950" w14:textId="2D1A07D6" w:rsidR="009D10E7" w:rsidRPr="00FF430B" w:rsidRDefault="009D10E7" w:rsidP="009D10E7">
            <w:pPr>
              <w:tabs>
                <w:tab w:val="left" w:pos="567"/>
                <w:tab w:val="right" w:pos="9531"/>
              </w:tabs>
              <w:jc w:val="both"/>
              <w:rPr>
                <w:lang w:val="ro-MD"/>
              </w:rPr>
            </w:pPr>
            <w:r w:rsidRPr="00FF430B">
              <w:rPr>
                <w:lang w:val="ro-MD"/>
              </w:rPr>
              <w:t xml:space="preserve">cu sediul în </w:t>
            </w:r>
            <w:r>
              <w:rPr>
                <w:lang w:val="ro-MD"/>
              </w:rPr>
              <w:t>MD-20  , str</w:t>
            </w:r>
            <w:r w:rsidRPr="00FF430B">
              <w:rPr>
                <w:lang w:val="ro-MD"/>
              </w:rPr>
              <w:t>,</w:t>
            </w:r>
          </w:p>
          <w:p w14:paraId="6A3EEE08"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(localitatea) </w:t>
            </w:r>
          </w:p>
          <w:p w14:paraId="0B3E9F5F" w14:textId="0102208E" w:rsidR="009D10E7" w:rsidRPr="00FF430B" w:rsidRDefault="009D10E7" w:rsidP="009D10E7">
            <w:pPr>
              <w:pStyle w:val="NormalWeb"/>
              <w:tabs>
                <w:tab w:val="left" w:pos="567"/>
              </w:tabs>
              <w:ind w:firstLine="0"/>
              <w:rPr>
                <w:sz w:val="20"/>
                <w:szCs w:val="20"/>
                <w:lang w:val="ro-MD"/>
              </w:rPr>
            </w:pPr>
            <w:r w:rsidRPr="00FF430B">
              <w:rPr>
                <w:lang w:val="ro-MD"/>
              </w:rPr>
              <w:t>telefon:</w:t>
            </w:r>
            <w:r>
              <w:rPr>
                <w:b/>
                <w:lang w:val="ro-MD"/>
              </w:rPr>
              <w:t xml:space="preserve">            </w:t>
            </w:r>
            <w:r w:rsidRPr="00FF430B">
              <w:rPr>
                <w:lang w:val="ro-MD"/>
              </w:rPr>
              <w:t>, fax: _____________,</w:t>
            </w:r>
            <w:r>
              <w:rPr>
                <w:lang w:val="ro-MD"/>
              </w:rPr>
              <w:t xml:space="preserve"> </w:t>
            </w:r>
            <w:r w:rsidRPr="00FF430B">
              <w:rPr>
                <w:lang w:val="ro-MD"/>
              </w:rPr>
              <w:t>IDNO</w:t>
            </w:r>
            <w:r>
              <w:rPr>
                <w:lang w:val="ro-MD"/>
              </w:rPr>
              <w:t xml:space="preserve">: </w:t>
            </w:r>
            <w:r>
              <w:rPr>
                <w:b/>
                <w:u w:val="single"/>
                <w:lang w:val="ro-MD"/>
              </w:rPr>
              <w:t xml:space="preserve">                 </w:t>
            </w:r>
            <w:r w:rsidRPr="00FF430B">
              <w:rPr>
                <w:lang w:val="ro-MD"/>
              </w:rPr>
              <w:t xml:space="preserve">autorizat pentru activitatea în construcţii: autorizaţia nr. _______ din „__”______________20__, eliberată de __________________,pe un termen de ____ ani, pentru genurile de activitate___________________________________, reprezentat prin </w:t>
            </w:r>
            <w:r w:rsidRPr="008E2A68">
              <w:rPr>
                <w:b/>
                <w:lang w:val="ro-MD"/>
              </w:rPr>
              <w:t>Administrator</w:t>
            </w:r>
            <w:r>
              <w:rPr>
                <w:b/>
                <w:lang w:val="ro-MD"/>
              </w:rPr>
              <w:t>______________</w:t>
            </w:r>
            <w:r w:rsidRPr="00FF430B">
              <w:rPr>
                <w:lang w:val="ro-MD"/>
              </w:rPr>
              <w:t>, în calitate de Antreprenor, pe de altă parte.</w:t>
            </w:r>
          </w:p>
          <w:p w14:paraId="7C74B9A7" w14:textId="77777777" w:rsidR="009D10E7" w:rsidRPr="00FF430B" w:rsidRDefault="009D10E7" w:rsidP="009D10E7">
            <w:pPr>
              <w:pStyle w:val="NormalWeb"/>
              <w:tabs>
                <w:tab w:val="left" w:pos="567"/>
              </w:tabs>
              <w:ind w:firstLine="0"/>
              <w:rPr>
                <w:sz w:val="20"/>
                <w:szCs w:val="20"/>
                <w:lang w:val="ro-MD"/>
              </w:rPr>
            </w:pPr>
            <w:r w:rsidRPr="00FF430B">
              <w:rPr>
                <w:sz w:val="20"/>
                <w:szCs w:val="20"/>
                <w:lang w:val="ro-MD"/>
              </w:rPr>
              <w:t xml:space="preserve"> (numele şi funcţia conducătorului)</w:t>
            </w:r>
          </w:p>
          <w:p w14:paraId="23B3813A" w14:textId="77777777" w:rsidR="00460653" w:rsidRPr="00FF430B" w:rsidRDefault="00A156C0" w:rsidP="002208EE">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70C631A9" w14:textId="1F941A67" w:rsidR="00460653" w:rsidRPr="00FF430B" w:rsidRDefault="00A156C0" w:rsidP="002208EE">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84F9C" w:rsidRPr="00333864">
              <w:rPr>
                <w:b/>
                <w:bCs/>
                <w:sz w:val="28"/>
                <w:szCs w:val="28"/>
              </w:rPr>
              <w:t>Lucrari de reparatie in blocul alimentar (zone specializate) al cantinei Liceului Teoretic "Nicolae Iorga"</w:t>
            </w:r>
            <w:r w:rsidR="00484F9C">
              <w:rPr>
                <w:i/>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E6C108F" w14:textId="77777777" w:rsidR="00460653" w:rsidRPr="00FF430B" w:rsidRDefault="00A156C0" w:rsidP="002208EE">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521D606C"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Durata de execuţie a</w:t>
            </w:r>
            <w:r w:rsidR="0054759E">
              <w:rPr>
                <w:lang w:val="ro-MD"/>
              </w:rPr>
              <w:t xml:space="preserve"> lucrărilor contractate este </w:t>
            </w:r>
            <w:proofErr w:type="spellStart"/>
            <w:r w:rsidR="0054759E">
              <w:rPr>
                <w:lang w:val="ro-MD"/>
              </w:rPr>
              <w:t>pina</w:t>
            </w:r>
            <w:proofErr w:type="spellEnd"/>
            <w:r w:rsidR="0054759E">
              <w:rPr>
                <w:lang w:val="ro-MD"/>
              </w:rPr>
              <w:t xml:space="preserve"> la </w:t>
            </w:r>
            <w:r w:rsidR="00F767D5">
              <w:rPr>
                <w:lang w:val="ro-MD"/>
              </w:rPr>
              <w:t>1</w:t>
            </w:r>
            <w:r w:rsidR="00484F9C">
              <w:rPr>
                <w:lang w:val="ro-MD"/>
              </w:rPr>
              <w:t>0</w:t>
            </w:r>
            <w:r w:rsidR="00BB511A">
              <w:rPr>
                <w:lang w:val="ro-MD"/>
              </w:rPr>
              <w:t>.08.202</w:t>
            </w:r>
            <w:r w:rsidR="00484F9C">
              <w:rPr>
                <w:lang w:val="ro-MD"/>
              </w:rPr>
              <w:t>6</w:t>
            </w:r>
            <w:r w:rsidR="0054759E">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4FA62A26"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F767D5">
              <w:rPr>
                <w:lang w:val="ro-MD"/>
              </w:rPr>
              <w:t xml:space="preserve">7 </w:t>
            </w:r>
            <w:r w:rsidR="00EA64B0" w:rsidRPr="00FF430B">
              <w:rPr>
                <w:lang w:val="ro-MD"/>
              </w:rPr>
              <w:t>%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4759E">
            <w:pPr>
              <w:pStyle w:val="NormalWeb"/>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54759E">
            <w:pPr>
              <w:pStyle w:val="Listparagraf"/>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4759E">
            <w:pPr>
              <w:pStyle w:val="NormalWeb"/>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4759E">
            <w:pPr>
              <w:pStyle w:val="NormalWeb"/>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759E">
            <w:pPr>
              <w:pStyle w:val="NormalWeb"/>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54759E">
            <w:pPr>
              <w:pStyle w:val="Listparagraf"/>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4759E">
            <w:pPr>
              <w:pStyle w:val="NormalWeb"/>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759E">
            <w:pPr>
              <w:pStyle w:val="NormalWeb"/>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54759E">
            <w:pPr>
              <w:pStyle w:val="Listparagraf"/>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759E">
            <w:pPr>
              <w:pStyle w:val="Listparagraf"/>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759E">
            <w:pPr>
              <w:pStyle w:val="Listparagraf"/>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54759E">
            <w:pPr>
              <w:pStyle w:val="Listparagraf"/>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759E">
            <w:pPr>
              <w:pStyle w:val="NormalWeb"/>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0F71B217" w:rsidR="00460653" w:rsidRPr="00FF430B" w:rsidRDefault="007323B6" w:rsidP="0054759E">
            <w:pPr>
              <w:pStyle w:val="NormalWeb"/>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8559EB" w:rsidRPr="008559EB">
              <w:rPr>
                <w:b/>
                <w:lang w:val="ro-MD"/>
              </w:rPr>
              <w:t>31.12.202</w:t>
            </w:r>
            <w:r w:rsidR="00484F9C">
              <w:rPr>
                <w:b/>
                <w:lang w:val="ro-MD"/>
              </w:rPr>
              <w:t>6</w:t>
            </w:r>
            <w:r w:rsidR="00460653" w:rsidRPr="00FF430B">
              <w:rPr>
                <w:lang w:val="ro-MD"/>
              </w:rPr>
              <w:t>.</w:t>
            </w:r>
          </w:p>
          <w:p w14:paraId="3B1DFA76" w14:textId="3DEEF450"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759E">
            <w:pPr>
              <w:pStyle w:val="Listparagraf"/>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14AEF3DC" w:rsidR="006A7C1C" w:rsidRDefault="006A7C1C" w:rsidP="00196AB4">
            <w:pPr>
              <w:tabs>
                <w:tab w:val="left" w:pos="2295"/>
              </w:tabs>
              <w:jc w:val="both"/>
              <w:rPr>
                <w:lang w:val="ro-MD"/>
              </w:rPr>
            </w:pPr>
          </w:p>
          <w:p w14:paraId="16CDF0FA" w14:textId="2052A0F7" w:rsidR="009B42B5" w:rsidRDefault="009B42B5" w:rsidP="00196AB4">
            <w:pPr>
              <w:tabs>
                <w:tab w:val="left" w:pos="2295"/>
              </w:tabs>
              <w:jc w:val="both"/>
              <w:rPr>
                <w:lang w:val="ro-MD"/>
              </w:rPr>
            </w:pPr>
          </w:p>
          <w:p w14:paraId="1CF5FA6D" w14:textId="633F73D5" w:rsidR="009B42B5" w:rsidRDefault="009B42B5" w:rsidP="00196AB4">
            <w:pPr>
              <w:tabs>
                <w:tab w:val="left" w:pos="2295"/>
              </w:tabs>
              <w:jc w:val="both"/>
              <w:rPr>
                <w:lang w:val="ro-MD"/>
              </w:rPr>
            </w:pPr>
          </w:p>
          <w:p w14:paraId="144B8D32" w14:textId="5E297A75" w:rsidR="009B42B5" w:rsidRDefault="009B42B5" w:rsidP="00196AB4">
            <w:pPr>
              <w:tabs>
                <w:tab w:val="left" w:pos="2295"/>
              </w:tabs>
              <w:jc w:val="both"/>
              <w:rPr>
                <w:lang w:val="ro-MD"/>
              </w:rPr>
            </w:pPr>
          </w:p>
          <w:p w14:paraId="784BD442" w14:textId="101AEE8D" w:rsidR="0022222F" w:rsidRDefault="0022222F" w:rsidP="00196AB4">
            <w:pPr>
              <w:tabs>
                <w:tab w:val="left" w:pos="2295"/>
              </w:tabs>
              <w:jc w:val="both"/>
              <w:rPr>
                <w:lang w:val="ro-MD"/>
              </w:rPr>
            </w:pPr>
          </w:p>
          <w:p w14:paraId="743E5363" w14:textId="1611F7B3" w:rsidR="0022222F" w:rsidRDefault="0022222F" w:rsidP="00196AB4">
            <w:pPr>
              <w:tabs>
                <w:tab w:val="left" w:pos="2295"/>
              </w:tabs>
              <w:jc w:val="both"/>
              <w:rPr>
                <w:lang w:val="ro-MD"/>
              </w:rPr>
            </w:pPr>
          </w:p>
          <w:p w14:paraId="4A5855E2" w14:textId="39E3A05C" w:rsidR="0022222F" w:rsidRDefault="0022222F" w:rsidP="00196AB4">
            <w:pPr>
              <w:tabs>
                <w:tab w:val="left" w:pos="2295"/>
              </w:tabs>
              <w:jc w:val="both"/>
              <w:rPr>
                <w:lang w:val="ro-MD"/>
              </w:rPr>
            </w:pPr>
          </w:p>
          <w:p w14:paraId="6C8BBA6B" w14:textId="477B8246" w:rsidR="0022222F" w:rsidRDefault="0022222F" w:rsidP="00196AB4">
            <w:pPr>
              <w:tabs>
                <w:tab w:val="left" w:pos="2295"/>
              </w:tabs>
              <w:jc w:val="both"/>
              <w:rPr>
                <w:lang w:val="ro-MD"/>
              </w:rPr>
            </w:pPr>
          </w:p>
          <w:p w14:paraId="68418461" w14:textId="34806BFC" w:rsidR="0022222F" w:rsidRDefault="0022222F" w:rsidP="00196AB4">
            <w:pPr>
              <w:tabs>
                <w:tab w:val="left" w:pos="2295"/>
              </w:tabs>
              <w:jc w:val="both"/>
              <w:rPr>
                <w:lang w:val="ro-MD"/>
              </w:rPr>
            </w:pPr>
          </w:p>
          <w:p w14:paraId="3DBB67DB" w14:textId="598C1712" w:rsidR="0022222F" w:rsidRDefault="0022222F" w:rsidP="00196AB4">
            <w:pPr>
              <w:tabs>
                <w:tab w:val="left" w:pos="2295"/>
              </w:tabs>
              <w:jc w:val="both"/>
              <w:rPr>
                <w:lang w:val="ro-MD"/>
              </w:rPr>
            </w:pPr>
          </w:p>
          <w:p w14:paraId="6E5DF78F" w14:textId="25EF29FA" w:rsidR="0022222F" w:rsidRDefault="0022222F" w:rsidP="00196AB4">
            <w:pPr>
              <w:tabs>
                <w:tab w:val="left" w:pos="2295"/>
              </w:tabs>
              <w:jc w:val="both"/>
              <w:rPr>
                <w:lang w:val="ro-MD"/>
              </w:rPr>
            </w:pPr>
          </w:p>
          <w:p w14:paraId="632A2D91" w14:textId="6422F408" w:rsidR="0022222F" w:rsidRDefault="0022222F" w:rsidP="00196AB4">
            <w:pPr>
              <w:tabs>
                <w:tab w:val="left" w:pos="2295"/>
              </w:tabs>
              <w:jc w:val="both"/>
              <w:rPr>
                <w:lang w:val="ro-MD"/>
              </w:rPr>
            </w:pPr>
          </w:p>
          <w:p w14:paraId="2BF8C760" w14:textId="02057A02" w:rsidR="0022222F" w:rsidRDefault="0022222F" w:rsidP="00196AB4">
            <w:pPr>
              <w:tabs>
                <w:tab w:val="left" w:pos="2295"/>
              </w:tabs>
              <w:jc w:val="both"/>
              <w:rPr>
                <w:lang w:val="ro-MD"/>
              </w:rPr>
            </w:pPr>
          </w:p>
          <w:p w14:paraId="272640D2" w14:textId="77777777" w:rsidR="0022222F" w:rsidRDefault="0022222F" w:rsidP="00196AB4">
            <w:pPr>
              <w:tabs>
                <w:tab w:val="left" w:pos="2295"/>
              </w:tabs>
              <w:jc w:val="both"/>
              <w:rPr>
                <w:lang w:val="ro-MD"/>
              </w:rPr>
            </w:pPr>
          </w:p>
          <w:p w14:paraId="6DF6B5CC" w14:textId="760E6FA8" w:rsidR="009B42B5" w:rsidRDefault="009B42B5" w:rsidP="00196AB4">
            <w:pPr>
              <w:tabs>
                <w:tab w:val="left" w:pos="2295"/>
              </w:tabs>
              <w:jc w:val="both"/>
              <w:rPr>
                <w:lang w:val="ro-MD"/>
              </w:rPr>
            </w:pPr>
          </w:p>
          <w:p w14:paraId="22DE6496" w14:textId="00E8A4A1" w:rsidR="009B42B5" w:rsidRDefault="009B42B5" w:rsidP="00196AB4">
            <w:pPr>
              <w:tabs>
                <w:tab w:val="left" w:pos="2295"/>
              </w:tabs>
              <w:jc w:val="both"/>
              <w:rPr>
                <w:lang w:val="ro-MD"/>
              </w:rPr>
            </w:pPr>
          </w:p>
          <w:p w14:paraId="78006244" w14:textId="7FEE022B" w:rsidR="009B42B5" w:rsidRDefault="009B42B5" w:rsidP="00196AB4">
            <w:pPr>
              <w:tabs>
                <w:tab w:val="left" w:pos="2295"/>
              </w:tabs>
              <w:jc w:val="both"/>
              <w:rPr>
                <w:lang w:val="ro-MD"/>
              </w:rPr>
            </w:pPr>
          </w:p>
          <w:p w14:paraId="68D617E4" w14:textId="51BA9FC8" w:rsidR="009B42B5" w:rsidRDefault="009B42B5" w:rsidP="00196AB4">
            <w:pPr>
              <w:tabs>
                <w:tab w:val="left" w:pos="2295"/>
              </w:tabs>
              <w:jc w:val="both"/>
              <w:rPr>
                <w:lang w:val="ro-MD"/>
              </w:rPr>
            </w:pPr>
          </w:p>
          <w:p w14:paraId="7F90A886" w14:textId="77777777" w:rsidR="009B42B5" w:rsidRDefault="009B42B5"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29" w:type="dxa"/>
              <w:tblLayout w:type="fixed"/>
              <w:tblCellMar>
                <w:top w:w="15" w:type="dxa"/>
                <w:left w:w="15" w:type="dxa"/>
                <w:bottom w:w="15" w:type="dxa"/>
                <w:right w:w="15" w:type="dxa"/>
              </w:tblCellMar>
              <w:tblLook w:val="04A0" w:firstRow="1" w:lastRow="0" w:firstColumn="1" w:lastColumn="0" w:noHBand="0" w:noVBand="1"/>
            </w:tblPr>
            <w:tblGrid>
              <w:gridCol w:w="436"/>
              <w:gridCol w:w="2572"/>
              <w:gridCol w:w="1134"/>
              <w:gridCol w:w="621"/>
              <w:gridCol w:w="938"/>
              <w:gridCol w:w="1702"/>
              <w:gridCol w:w="2126"/>
            </w:tblGrid>
            <w:tr w:rsidR="007E709D" w:rsidRPr="00EC30C2" w14:paraId="49F0A33E" w14:textId="77777777" w:rsidTr="00484F9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257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170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84F9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257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37110F34" w:rsidR="007E709D" w:rsidRPr="002208EE" w:rsidRDefault="00484F9C" w:rsidP="00484F9C">
                  <w:pPr>
                    <w:jc w:val="both"/>
                    <w:rPr>
                      <w:noProof w:val="0"/>
                      <w:sz w:val="20"/>
                      <w:szCs w:val="20"/>
                      <w:lang w:val="ro-MD"/>
                    </w:rPr>
                  </w:pPr>
                  <w:r w:rsidRPr="00333864">
                    <w:rPr>
                      <w:b/>
                      <w:bCs/>
                      <w:sz w:val="28"/>
                      <w:szCs w:val="28"/>
                    </w:rPr>
                    <w:t>Lucrari de reparatie in blocul alimentar (zone specializate) al cantinei Liceului Teoretic "Nicolae Iorga"</w:t>
                  </w:r>
                  <w:r w:rsidRPr="00333864">
                    <w:rPr>
                      <w:b/>
                      <w:sz w:val="28"/>
                      <w:szCs w:val="28"/>
                      <w:lang w:val="ro-MD" w:eastAsia="ru-RU"/>
                    </w:rPr>
                    <w:t xml:space="preserve"> </w:t>
                  </w:r>
                  <w:r>
                    <w:rPr>
                      <w:b/>
                      <w:lang w:val="ro-MD" w:eastAsia="ru-RU"/>
                    </w:rPr>
                    <w:t xml:space="preserve">  </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559072B1" w:rsidR="007E709D" w:rsidRPr="0022222F" w:rsidRDefault="0022222F" w:rsidP="0022222F">
                  <w:pPr>
                    <w:rPr>
                      <w:sz w:val="20"/>
                      <w:szCs w:val="20"/>
                    </w:rPr>
                  </w:pPr>
                  <w:r w:rsidRPr="0022222F">
                    <w:rPr>
                      <w:sz w:val="20"/>
                      <w:szCs w:val="20"/>
                    </w:rPr>
                    <w:t>45332400-7</w:t>
                  </w:r>
                </w:p>
              </w:tc>
              <w:tc>
                <w:tcPr>
                  <w:tcW w:w="15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F9E240A" w:rsidR="007E709D" w:rsidRPr="00FF430B" w:rsidRDefault="009B42B5" w:rsidP="004D7C86">
                  <w:pPr>
                    <w:jc w:val="both"/>
                    <w:rPr>
                      <w:noProof w:val="0"/>
                      <w:lang w:val="ro-MD"/>
                    </w:rPr>
                  </w:pPr>
                  <w:r>
                    <w:rPr>
                      <w:lang w:val="en-US"/>
                    </w:rPr>
                    <w:t>Conform caietului de sarcini</w:t>
                  </w:r>
                </w:p>
              </w:tc>
              <w:tc>
                <w:tcPr>
                  <w:tcW w:w="17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84F9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25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5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17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84F9C">
              <w:tc>
                <w:tcPr>
                  <w:tcW w:w="3008"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652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484F9C">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938"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3828"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07F7B3DD" w14:textId="77777777" w:rsidR="004D7C86" w:rsidRPr="00FF430B" w:rsidRDefault="004D7C86" w:rsidP="00196AB4">
            <w:pPr>
              <w:ind w:firstLine="567"/>
              <w:jc w:val="both"/>
              <w:rPr>
                <w:noProof w:val="0"/>
                <w:lang w:val="ro-MD"/>
              </w:rPr>
            </w:pPr>
          </w:p>
          <w:p w14:paraId="2D2A6819" w14:textId="77777777" w:rsidR="00233538" w:rsidRPr="00FF430B" w:rsidRDefault="00233538" w:rsidP="009D10E7">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A4585" w14:textId="77777777" w:rsidR="00E81EFB" w:rsidRDefault="00E81EFB" w:rsidP="00A20ACF">
      <w:r>
        <w:separator/>
      </w:r>
    </w:p>
  </w:endnote>
  <w:endnote w:type="continuationSeparator" w:id="0">
    <w:p w14:paraId="79235973" w14:textId="77777777" w:rsidR="00E81EFB" w:rsidRDefault="00E81E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D679A5" w:rsidRDefault="00D679A5"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36AEDEF5" w:rsidR="00D679A5" w:rsidRDefault="00D679A5">
        <w:pPr>
          <w:pStyle w:val="Subsol"/>
          <w:jc w:val="right"/>
        </w:pPr>
        <w:r>
          <w:fldChar w:fldCharType="begin"/>
        </w:r>
        <w:r>
          <w:instrText xml:space="preserve"> PAGE   \* MERGEFORMAT </w:instrText>
        </w:r>
        <w:r>
          <w:fldChar w:fldCharType="separate"/>
        </w:r>
        <w:r w:rsidR="00F767D5">
          <w:t>4</w:t>
        </w:r>
        <w:r w:rsidR="00F767D5">
          <w:t>2</w:t>
        </w:r>
        <w:r>
          <w:fldChar w:fldCharType="end"/>
        </w:r>
      </w:p>
    </w:sdtContent>
  </w:sdt>
  <w:p w14:paraId="075618FA" w14:textId="77777777" w:rsidR="00D679A5" w:rsidRDefault="00D679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3C4F8" w14:textId="77777777" w:rsidR="00E81EFB" w:rsidRDefault="00E81EFB" w:rsidP="00A20ACF">
      <w:r>
        <w:separator/>
      </w:r>
    </w:p>
  </w:footnote>
  <w:footnote w:type="continuationSeparator" w:id="0">
    <w:p w14:paraId="3689C9FC" w14:textId="77777777" w:rsidR="00E81EFB" w:rsidRDefault="00E81E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16874703">
    <w:abstractNumId w:val="25"/>
  </w:num>
  <w:num w:numId="2" w16cid:durableId="810096040">
    <w:abstractNumId w:val="30"/>
  </w:num>
  <w:num w:numId="3" w16cid:durableId="1902017190">
    <w:abstractNumId w:val="22"/>
  </w:num>
  <w:num w:numId="4" w16cid:durableId="1301038886">
    <w:abstractNumId w:val="21"/>
  </w:num>
  <w:num w:numId="5" w16cid:durableId="1358699578">
    <w:abstractNumId w:val="10"/>
  </w:num>
  <w:num w:numId="6" w16cid:durableId="780880949">
    <w:abstractNumId w:val="14"/>
  </w:num>
  <w:num w:numId="7" w16cid:durableId="206184945">
    <w:abstractNumId w:val="12"/>
  </w:num>
  <w:num w:numId="8" w16cid:durableId="1792750759">
    <w:abstractNumId w:val="6"/>
  </w:num>
  <w:num w:numId="9" w16cid:durableId="663321379">
    <w:abstractNumId w:val="20"/>
  </w:num>
  <w:num w:numId="10" w16cid:durableId="819031665">
    <w:abstractNumId w:val="9"/>
  </w:num>
  <w:num w:numId="11" w16cid:durableId="277832323">
    <w:abstractNumId w:val="16"/>
  </w:num>
  <w:num w:numId="12" w16cid:durableId="1716588490">
    <w:abstractNumId w:val="17"/>
  </w:num>
  <w:num w:numId="13" w16cid:durableId="489519322">
    <w:abstractNumId w:val="26"/>
  </w:num>
  <w:num w:numId="14" w16cid:durableId="3482476">
    <w:abstractNumId w:val="19"/>
  </w:num>
  <w:num w:numId="15" w16cid:durableId="1980456068">
    <w:abstractNumId w:val="18"/>
  </w:num>
  <w:num w:numId="16" w16cid:durableId="1658264552">
    <w:abstractNumId w:val="7"/>
  </w:num>
  <w:num w:numId="17" w16cid:durableId="1792629989">
    <w:abstractNumId w:val="28"/>
  </w:num>
  <w:num w:numId="18" w16cid:durableId="893002942">
    <w:abstractNumId w:val="24"/>
  </w:num>
  <w:num w:numId="19" w16cid:durableId="1775319193">
    <w:abstractNumId w:val="8"/>
  </w:num>
  <w:num w:numId="20" w16cid:durableId="894926077">
    <w:abstractNumId w:val="23"/>
  </w:num>
  <w:num w:numId="21" w16cid:durableId="227886791">
    <w:abstractNumId w:val="15"/>
  </w:num>
  <w:num w:numId="22" w16cid:durableId="653947320">
    <w:abstractNumId w:val="27"/>
  </w:num>
  <w:num w:numId="23" w16cid:durableId="724641297">
    <w:abstractNumId w:val="5"/>
  </w:num>
  <w:num w:numId="24" w16cid:durableId="259029867">
    <w:abstractNumId w:val="13"/>
  </w:num>
  <w:num w:numId="25" w16cid:durableId="1893534676">
    <w:abstractNumId w:val="29"/>
  </w:num>
  <w:num w:numId="26" w16cid:durableId="513694086">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4F3B"/>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8A5"/>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08EE"/>
    <w:rsid w:val="002217B0"/>
    <w:rsid w:val="002221ED"/>
    <w:rsid w:val="0022222F"/>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C4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4F9C"/>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EF4"/>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9EB"/>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8B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679A5"/>
    <w:rsid w:val="00D71A68"/>
    <w:rsid w:val="00D71CA7"/>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1EFB"/>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767D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D63A7-86BA-4AD6-8E47-BF9AFEBF7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43</Pages>
  <Words>16829</Words>
  <Characters>95928</Characters>
  <Application>Microsoft Office Word</Application>
  <DocSecurity>0</DocSecurity>
  <Lines>799</Lines>
  <Paragraphs>225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19</cp:revision>
  <cp:lastPrinted>2021-10-18T11:29:00Z</cp:lastPrinted>
  <dcterms:created xsi:type="dcterms:W3CDTF">2021-09-30T12:41:00Z</dcterms:created>
  <dcterms:modified xsi:type="dcterms:W3CDTF">2026-03-31T19:13:00Z</dcterms:modified>
</cp:coreProperties>
</file>