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9518B"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535E08FC" w14:textId="2DF081A9"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59518B" w:rsidRPr="00BB055F">
        <w:rPr>
          <w:color w:val="000000" w:themeColor="text1"/>
          <w:sz w:val="28"/>
          <w:szCs w:val="28"/>
          <w:lang w:val="ro-MD"/>
        </w:rPr>
        <w:t>Reparația străzii Studenților interval (în perimetru str. N.Dimo, str. Moscova)</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04165111" w:rsidR="00E71F7B" w:rsidRDefault="0003591A" w:rsidP="009E2657">
      <w:pPr>
        <w:tabs>
          <w:tab w:val="left" w:pos="567"/>
        </w:tabs>
        <w:jc w:val="center"/>
        <w:rPr>
          <w:i/>
          <w:lang w:val="ro-MD"/>
        </w:rPr>
      </w:pPr>
      <w:r w:rsidRPr="005A202E">
        <w:rPr>
          <w:i/>
          <w:lang w:val="ro-MD"/>
        </w:rPr>
        <w:t>(denumirea, adresa)</w:t>
      </w:r>
    </w:p>
    <w:p w14:paraId="17092D11" w14:textId="77777777" w:rsidR="001203C2" w:rsidRPr="001203C2" w:rsidRDefault="001203C2" w:rsidP="001203C2">
      <w:pPr>
        <w:rPr>
          <w:rFonts w:eastAsia="MS Mincho"/>
          <w:color w:val="FF0000"/>
          <w:sz w:val="2"/>
          <w:szCs w:val="2"/>
          <w:lang w:val="en-US" w:eastAsia="ja-JP"/>
        </w:rPr>
      </w:pPr>
    </w:p>
    <w:p w14:paraId="5D213CBA" w14:textId="77777777" w:rsidR="0059518B" w:rsidRPr="00E85421" w:rsidRDefault="0003591A" w:rsidP="00CE3E3D">
      <w:pPr>
        <w:ind w:right="567"/>
        <w:rPr>
          <w:b/>
          <w:bCs/>
          <w:sz w:val="28"/>
          <w:szCs w:val="28"/>
          <w:lang w:val="it-IT"/>
        </w:rPr>
      </w:pPr>
      <w:r w:rsidRPr="00FF430B">
        <w:rPr>
          <w:lang w:val="ro-MD"/>
        </w:rPr>
        <w:t>    </w:t>
      </w:r>
    </w:p>
    <w:tbl>
      <w:tblPr>
        <w:tblW w:w="0" w:type="auto"/>
        <w:tblInd w:w="5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1134"/>
        <w:gridCol w:w="1134"/>
      </w:tblGrid>
      <w:tr w:rsidR="0059518B" w:rsidRPr="008E24A2" w14:paraId="23E874F4" w14:textId="77777777" w:rsidTr="00B46EC6">
        <w:trPr>
          <w:cantSplit/>
          <w:trHeight w:val="1246"/>
        </w:trPr>
        <w:tc>
          <w:tcPr>
            <w:tcW w:w="709" w:type="dxa"/>
            <w:tcBorders>
              <w:top w:val="single" w:sz="4" w:space="0" w:color="auto"/>
              <w:bottom w:val="single" w:sz="4" w:space="0" w:color="auto"/>
            </w:tcBorders>
            <w:shd w:val="pct5" w:color="auto" w:fill="auto"/>
          </w:tcPr>
          <w:p w14:paraId="5F239AB0" w14:textId="77777777" w:rsidR="0059518B" w:rsidRPr="008E24A2" w:rsidRDefault="0059518B" w:rsidP="00B46EC6">
            <w:pPr>
              <w:ind w:right="-108"/>
              <w:jc w:val="center"/>
              <w:rPr>
                <w:sz w:val="22"/>
                <w:szCs w:val="22"/>
                <w:lang w:val="ro-MD"/>
              </w:rPr>
            </w:pPr>
            <w:r w:rsidRPr="008E24A2">
              <w:rPr>
                <w:sz w:val="22"/>
                <w:szCs w:val="22"/>
                <w:lang w:val="ro-MD"/>
              </w:rPr>
              <w:t>№</w:t>
            </w:r>
          </w:p>
          <w:p w14:paraId="73F23A16" w14:textId="77777777" w:rsidR="0059518B" w:rsidRPr="008E24A2" w:rsidRDefault="0059518B" w:rsidP="00B46EC6">
            <w:pPr>
              <w:ind w:right="-108"/>
              <w:jc w:val="center"/>
              <w:rPr>
                <w:sz w:val="22"/>
                <w:szCs w:val="22"/>
                <w:lang w:val="ro-MD"/>
              </w:rPr>
            </w:pPr>
            <w:r w:rsidRPr="008E24A2">
              <w:rPr>
                <w:sz w:val="22"/>
                <w:szCs w:val="22"/>
                <w:lang w:val="ro-MD"/>
              </w:rPr>
              <w:t xml:space="preserve"> crt.</w:t>
            </w:r>
          </w:p>
        </w:tc>
        <w:tc>
          <w:tcPr>
            <w:tcW w:w="1276" w:type="dxa"/>
            <w:tcBorders>
              <w:top w:val="single" w:sz="4" w:space="0" w:color="auto"/>
              <w:bottom w:val="single" w:sz="4" w:space="0" w:color="auto"/>
            </w:tcBorders>
            <w:shd w:val="pct5" w:color="auto" w:fill="auto"/>
          </w:tcPr>
          <w:p w14:paraId="2EAB4A44" w14:textId="77777777" w:rsidR="0059518B" w:rsidRPr="008E24A2" w:rsidRDefault="0059518B" w:rsidP="00B46EC6">
            <w:pPr>
              <w:ind w:left="-120" w:right="-108"/>
              <w:jc w:val="center"/>
              <w:rPr>
                <w:sz w:val="22"/>
                <w:szCs w:val="22"/>
                <w:lang w:val="ro-MD"/>
              </w:rPr>
            </w:pPr>
            <w:r w:rsidRPr="008E24A2">
              <w:rPr>
                <w:sz w:val="22"/>
                <w:szCs w:val="22"/>
                <w:lang w:val="ro-MD"/>
              </w:rPr>
              <w:t xml:space="preserve">Simbol norme şi Cod  resurse  </w:t>
            </w:r>
          </w:p>
        </w:tc>
        <w:tc>
          <w:tcPr>
            <w:tcW w:w="4252" w:type="dxa"/>
            <w:tcBorders>
              <w:top w:val="single" w:sz="4" w:space="0" w:color="auto"/>
              <w:bottom w:val="single" w:sz="4" w:space="0" w:color="auto"/>
            </w:tcBorders>
            <w:shd w:val="pct5" w:color="auto" w:fill="auto"/>
          </w:tcPr>
          <w:p w14:paraId="7C4CD84F" w14:textId="77777777" w:rsidR="0059518B" w:rsidRPr="008E24A2" w:rsidRDefault="0059518B" w:rsidP="00B46EC6">
            <w:pPr>
              <w:jc w:val="center"/>
              <w:rPr>
                <w:sz w:val="22"/>
                <w:szCs w:val="22"/>
                <w:lang w:val="ro-MD"/>
              </w:rPr>
            </w:pPr>
          </w:p>
          <w:p w14:paraId="2B134516" w14:textId="77777777" w:rsidR="0059518B" w:rsidRPr="008E24A2" w:rsidRDefault="0059518B" w:rsidP="00B46EC6">
            <w:pPr>
              <w:jc w:val="center"/>
              <w:rPr>
                <w:sz w:val="22"/>
                <w:szCs w:val="22"/>
                <w:lang w:val="ro-MD"/>
              </w:rPr>
            </w:pPr>
            <w:r w:rsidRPr="008E24A2">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1D4E3689" w14:textId="77777777" w:rsidR="0059518B" w:rsidRPr="008E24A2" w:rsidRDefault="0059518B" w:rsidP="00B46EC6">
            <w:pPr>
              <w:ind w:left="-108" w:right="-108"/>
              <w:jc w:val="center"/>
              <w:rPr>
                <w:sz w:val="22"/>
                <w:szCs w:val="22"/>
                <w:lang w:val="ro-MD"/>
              </w:rPr>
            </w:pPr>
          </w:p>
          <w:p w14:paraId="5C8EDB91" w14:textId="77777777" w:rsidR="0059518B" w:rsidRPr="008E24A2" w:rsidRDefault="0059518B" w:rsidP="00B46EC6">
            <w:pPr>
              <w:ind w:left="-108" w:right="-108"/>
              <w:jc w:val="center"/>
              <w:rPr>
                <w:sz w:val="22"/>
                <w:szCs w:val="22"/>
                <w:lang w:val="ro-MD"/>
              </w:rPr>
            </w:pPr>
            <w:r w:rsidRPr="008E24A2">
              <w:rPr>
                <w:sz w:val="22"/>
                <w:szCs w:val="22"/>
                <w:lang w:val="ro-MD"/>
              </w:rPr>
              <w:t xml:space="preserve">U.M. </w:t>
            </w:r>
          </w:p>
        </w:tc>
        <w:tc>
          <w:tcPr>
            <w:tcW w:w="1134" w:type="dxa"/>
            <w:tcBorders>
              <w:top w:val="single" w:sz="4" w:space="0" w:color="auto"/>
              <w:bottom w:val="single" w:sz="4" w:space="0" w:color="auto"/>
            </w:tcBorders>
            <w:shd w:val="pct5" w:color="auto" w:fill="auto"/>
          </w:tcPr>
          <w:p w14:paraId="6F8A338C" w14:textId="77777777" w:rsidR="0059518B" w:rsidRPr="008E24A2" w:rsidRDefault="0059518B" w:rsidP="00B46EC6">
            <w:pPr>
              <w:ind w:left="-108" w:right="-108"/>
              <w:jc w:val="center"/>
              <w:rPr>
                <w:sz w:val="22"/>
                <w:szCs w:val="22"/>
                <w:lang w:val="ro-MD"/>
              </w:rPr>
            </w:pPr>
            <w:r w:rsidRPr="008E24A2">
              <w:rPr>
                <w:sz w:val="22"/>
                <w:szCs w:val="22"/>
                <w:lang w:val="ro-MD"/>
              </w:rPr>
              <w:t>Cantitate conform datelor din proiect</w:t>
            </w:r>
          </w:p>
        </w:tc>
      </w:tr>
    </w:tbl>
    <w:p w14:paraId="27DB681E" w14:textId="77777777" w:rsidR="0059518B" w:rsidRPr="008E24A2" w:rsidRDefault="0059518B" w:rsidP="0059518B">
      <w:pPr>
        <w:rPr>
          <w:sz w:val="2"/>
          <w:szCs w:val="2"/>
          <w:lang w:val="ro-MD"/>
        </w:rPr>
      </w:pPr>
    </w:p>
    <w:tbl>
      <w:tblPr>
        <w:tblW w:w="0" w:type="auto"/>
        <w:tblInd w:w="534" w:type="dxa"/>
        <w:tblLayout w:type="fixed"/>
        <w:tblLook w:val="0000" w:firstRow="0" w:lastRow="0" w:firstColumn="0" w:lastColumn="0" w:noHBand="0" w:noVBand="0"/>
      </w:tblPr>
      <w:tblGrid>
        <w:gridCol w:w="709"/>
        <w:gridCol w:w="1276"/>
        <w:gridCol w:w="4252"/>
        <w:gridCol w:w="1134"/>
        <w:gridCol w:w="1134"/>
      </w:tblGrid>
      <w:tr w:rsidR="0059518B" w:rsidRPr="008E24A2" w14:paraId="546E932D" w14:textId="77777777" w:rsidTr="00B46EC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361892" w14:textId="77777777" w:rsidR="0059518B" w:rsidRPr="008E24A2" w:rsidRDefault="0059518B" w:rsidP="00B46EC6">
            <w:pPr>
              <w:ind w:right="-108"/>
              <w:jc w:val="center"/>
              <w:rPr>
                <w:sz w:val="22"/>
                <w:szCs w:val="22"/>
                <w:lang w:val="ro-MD"/>
              </w:rPr>
            </w:pPr>
            <w:r w:rsidRPr="008E24A2">
              <w:rPr>
                <w:sz w:val="22"/>
                <w:szCs w:val="22"/>
                <w:lang w:val="ro-MD"/>
              </w:rPr>
              <w:t>1</w:t>
            </w:r>
          </w:p>
        </w:tc>
        <w:tc>
          <w:tcPr>
            <w:tcW w:w="1276" w:type="dxa"/>
            <w:tcBorders>
              <w:top w:val="single" w:sz="6" w:space="0" w:color="auto"/>
              <w:left w:val="single" w:sz="6" w:space="0" w:color="auto"/>
              <w:bottom w:val="double" w:sz="6" w:space="0" w:color="auto"/>
              <w:right w:val="nil"/>
            </w:tcBorders>
            <w:shd w:val="pct5" w:color="auto" w:fill="auto"/>
          </w:tcPr>
          <w:p w14:paraId="6159726D" w14:textId="77777777" w:rsidR="0059518B" w:rsidRPr="008E24A2" w:rsidRDefault="0059518B" w:rsidP="00B46EC6">
            <w:pPr>
              <w:ind w:left="-120" w:right="-108"/>
              <w:jc w:val="center"/>
              <w:rPr>
                <w:sz w:val="22"/>
                <w:szCs w:val="22"/>
                <w:lang w:val="ro-MD"/>
              </w:rPr>
            </w:pPr>
            <w:r w:rsidRPr="008E24A2">
              <w:rPr>
                <w:sz w:val="22"/>
                <w:szCs w:val="22"/>
                <w:lang w:val="ro-MD"/>
              </w:rPr>
              <w:t>2</w:t>
            </w:r>
          </w:p>
        </w:tc>
        <w:tc>
          <w:tcPr>
            <w:tcW w:w="4252" w:type="dxa"/>
            <w:tcBorders>
              <w:top w:val="single" w:sz="6" w:space="0" w:color="auto"/>
              <w:left w:val="single" w:sz="6" w:space="0" w:color="auto"/>
              <w:bottom w:val="double" w:sz="6" w:space="0" w:color="auto"/>
              <w:right w:val="nil"/>
            </w:tcBorders>
            <w:shd w:val="pct5" w:color="auto" w:fill="auto"/>
          </w:tcPr>
          <w:p w14:paraId="3F87B430" w14:textId="77777777" w:rsidR="0059518B" w:rsidRPr="008E24A2" w:rsidRDefault="0059518B" w:rsidP="00B46EC6">
            <w:pPr>
              <w:jc w:val="center"/>
              <w:rPr>
                <w:sz w:val="22"/>
                <w:szCs w:val="22"/>
                <w:lang w:val="ro-MD"/>
              </w:rPr>
            </w:pPr>
            <w:r w:rsidRPr="008E24A2">
              <w:rPr>
                <w:sz w:val="22"/>
                <w:szCs w:val="22"/>
                <w:lang w:val="ro-MD"/>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54186130" w14:textId="77777777" w:rsidR="0059518B" w:rsidRPr="008E24A2" w:rsidRDefault="0059518B" w:rsidP="00B46EC6">
            <w:pPr>
              <w:ind w:left="-108" w:right="-108"/>
              <w:jc w:val="center"/>
              <w:rPr>
                <w:sz w:val="22"/>
                <w:szCs w:val="22"/>
                <w:lang w:val="ro-MD"/>
              </w:rPr>
            </w:pPr>
            <w:r w:rsidRPr="008E24A2">
              <w:rPr>
                <w:sz w:val="22"/>
                <w:szCs w:val="22"/>
                <w:lang w:val="ro-MD"/>
              </w:rPr>
              <w:t>4</w:t>
            </w:r>
          </w:p>
        </w:tc>
        <w:tc>
          <w:tcPr>
            <w:tcW w:w="1134" w:type="dxa"/>
            <w:tcBorders>
              <w:top w:val="single" w:sz="4" w:space="0" w:color="auto"/>
              <w:left w:val="single" w:sz="4" w:space="0" w:color="auto"/>
              <w:bottom w:val="single" w:sz="4" w:space="0" w:color="auto"/>
              <w:right w:val="single" w:sz="4" w:space="0" w:color="auto"/>
            </w:tcBorders>
            <w:shd w:val="pct5" w:color="auto" w:fill="auto"/>
          </w:tcPr>
          <w:p w14:paraId="465560C7" w14:textId="77777777" w:rsidR="0059518B" w:rsidRPr="008E24A2" w:rsidRDefault="0059518B" w:rsidP="00B46EC6">
            <w:pPr>
              <w:ind w:left="-108" w:right="-108"/>
              <w:jc w:val="center"/>
              <w:rPr>
                <w:sz w:val="22"/>
                <w:szCs w:val="22"/>
                <w:lang w:val="ro-MD"/>
              </w:rPr>
            </w:pPr>
            <w:r w:rsidRPr="008E24A2">
              <w:rPr>
                <w:sz w:val="22"/>
                <w:szCs w:val="22"/>
                <w:lang w:val="ro-MD"/>
              </w:rPr>
              <w:t>5</w:t>
            </w:r>
          </w:p>
        </w:tc>
      </w:tr>
      <w:tr w:rsidR="0059518B" w:rsidRPr="008E24A2" w14:paraId="7D9A495E" w14:textId="77777777" w:rsidTr="00B46EC6">
        <w:tc>
          <w:tcPr>
            <w:tcW w:w="709" w:type="dxa"/>
            <w:tcBorders>
              <w:top w:val="nil"/>
              <w:left w:val="single" w:sz="6" w:space="0" w:color="auto"/>
              <w:bottom w:val="nil"/>
              <w:right w:val="nil"/>
            </w:tcBorders>
          </w:tcPr>
          <w:p w14:paraId="3110F9DE" w14:textId="77777777" w:rsidR="0059518B" w:rsidRPr="008E24A2" w:rsidRDefault="0059518B" w:rsidP="00B46EC6">
            <w:pPr>
              <w:jc w:val="center"/>
              <w:rPr>
                <w:lang w:val="ro-MD"/>
              </w:rPr>
            </w:pPr>
          </w:p>
        </w:tc>
        <w:tc>
          <w:tcPr>
            <w:tcW w:w="1276" w:type="dxa"/>
            <w:tcBorders>
              <w:top w:val="nil"/>
              <w:left w:val="single" w:sz="6" w:space="0" w:color="auto"/>
              <w:bottom w:val="nil"/>
              <w:right w:val="nil"/>
            </w:tcBorders>
          </w:tcPr>
          <w:p w14:paraId="734E8F4A"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27DBFB53" w14:textId="77777777" w:rsidR="0059518B" w:rsidRPr="008E24A2" w:rsidRDefault="0059518B" w:rsidP="00B46EC6">
            <w:pPr>
              <w:rPr>
                <w:b/>
                <w:bCs/>
                <w:sz w:val="22"/>
                <w:szCs w:val="22"/>
                <w:lang w:val="ro-MD"/>
              </w:rPr>
            </w:pPr>
            <w:r w:rsidRPr="008E24A2">
              <w:rPr>
                <w:b/>
                <w:bCs/>
                <w:sz w:val="22"/>
                <w:szCs w:val="22"/>
                <w:lang w:val="ro-MD"/>
              </w:rPr>
              <w:t>1. Reparatia stratului de uzura, S= 4250 m 2</w:t>
            </w:r>
          </w:p>
          <w:p w14:paraId="3D45794B" w14:textId="77777777" w:rsidR="0059518B" w:rsidRPr="008E24A2" w:rsidRDefault="0059518B" w:rsidP="00B46EC6">
            <w:pPr>
              <w:rPr>
                <w:lang w:val="ro-MD"/>
              </w:rPr>
            </w:pPr>
          </w:p>
        </w:tc>
        <w:tc>
          <w:tcPr>
            <w:tcW w:w="1134" w:type="dxa"/>
            <w:tcBorders>
              <w:top w:val="nil"/>
              <w:left w:val="single" w:sz="6" w:space="0" w:color="auto"/>
              <w:bottom w:val="nil"/>
              <w:right w:val="single" w:sz="4" w:space="0" w:color="auto"/>
            </w:tcBorders>
          </w:tcPr>
          <w:p w14:paraId="2D4AF96E" w14:textId="77777777" w:rsidR="0059518B" w:rsidRPr="008E24A2" w:rsidRDefault="0059518B" w:rsidP="00B46EC6">
            <w:pP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tcPr>
          <w:p w14:paraId="304FB9DE" w14:textId="77777777" w:rsidR="0059518B" w:rsidRPr="008E24A2" w:rsidRDefault="0059518B" w:rsidP="00B46EC6">
            <w:pPr>
              <w:rPr>
                <w:lang w:val="ro-MD"/>
              </w:rPr>
            </w:pPr>
          </w:p>
        </w:tc>
      </w:tr>
      <w:tr w:rsidR="0059518B" w:rsidRPr="008E24A2" w14:paraId="201DAF45"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DA58B" w14:textId="77777777" w:rsidR="0059518B" w:rsidRPr="008E24A2" w:rsidRDefault="0059518B" w:rsidP="00B46EC6">
            <w:pPr>
              <w:rPr>
                <w:lang w:val="ro-MD"/>
              </w:rPr>
            </w:pPr>
            <w:r w:rsidRPr="008E24A2">
              <w:rPr>
                <w:lang w:val="ro-MD"/>
              </w:rPr>
              <w:t>1</w:t>
            </w:r>
          </w:p>
        </w:tc>
        <w:tc>
          <w:tcPr>
            <w:tcW w:w="1276" w:type="dxa"/>
            <w:tcBorders>
              <w:top w:val="single" w:sz="4" w:space="0" w:color="auto"/>
              <w:bottom w:val="single" w:sz="4" w:space="0" w:color="auto"/>
            </w:tcBorders>
          </w:tcPr>
          <w:p w14:paraId="77C48BDA" w14:textId="77777777" w:rsidR="0059518B" w:rsidRPr="008E24A2" w:rsidRDefault="0059518B" w:rsidP="00B46EC6">
            <w:pPr>
              <w:rPr>
                <w:lang w:val="ro-MD"/>
              </w:rPr>
            </w:pPr>
            <w:r w:rsidRPr="008E24A2">
              <w:rPr>
                <w:lang w:val="ro-MD"/>
              </w:rPr>
              <w:t>DI155A</w:t>
            </w:r>
          </w:p>
          <w:p w14:paraId="4A36198A"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187E99FA"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Taierea cu freza a stratului de beton asfaltic uzat, avind latimea tamburului 1000 mm, adincimea stratului de: Hmed=5 cm</w:t>
            </w:r>
            <w:r w:rsidRPr="008E24A2">
              <w:rPr>
                <w:rFonts w:ascii="Times New Roman CYR" w:hAnsi="Times New Roman CYR" w:cs="Times New Roman CYR"/>
                <w:sz w:val="16"/>
                <w:szCs w:val="16"/>
                <w:lang w:val="ro-MD"/>
              </w:rPr>
              <w:t xml:space="preserve"> </w:t>
            </w:r>
          </w:p>
          <w:p w14:paraId="4BE5D34D"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4AE815C0"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44974C5A"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4 250,000</w:t>
            </w:r>
          </w:p>
          <w:p w14:paraId="7B58FE38" w14:textId="77777777" w:rsidR="0059518B" w:rsidRPr="008E24A2" w:rsidRDefault="0059518B" w:rsidP="00B46EC6">
            <w:pPr>
              <w:jc w:val="center"/>
              <w:rPr>
                <w:lang w:val="ro-MD"/>
              </w:rPr>
            </w:pPr>
          </w:p>
        </w:tc>
      </w:tr>
      <w:tr w:rsidR="0059518B" w:rsidRPr="008E24A2" w14:paraId="6EEE3F7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D9A689" w14:textId="77777777" w:rsidR="0059518B" w:rsidRPr="008E24A2" w:rsidRDefault="0059518B" w:rsidP="00B46EC6">
            <w:pPr>
              <w:rPr>
                <w:lang w:val="ro-MD"/>
              </w:rPr>
            </w:pPr>
          </w:p>
        </w:tc>
        <w:tc>
          <w:tcPr>
            <w:tcW w:w="1276" w:type="dxa"/>
            <w:tcBorders>
              <w:top w:val="nil"/>
              <w:bottom w:val="single" w:sz="2" w:space="0" w:color="auto"/>
            </w:tcBorders>
            <w:vAlign w:val="center"/>
          </w:tcPr>
          <w:p w14:paraId="11D69FA7"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71B780E3"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27D87FA6"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37A5CE75" w14:textId="77777777" w:rsidR="0059518B" w:rsidRPr="008E24A2" w:rsidRDefault="0059518B" w:rsidP="00B46EC6">
            <w:pPr>
              <w:rPr>
                <w:lang w:val="ro-MD"/>
              </w:rPr>
            </w:pPr>
            <w:r w:rsidRPr="008E24A2">
              <w:rPr>
                <w:lang w:val="ro-MD"/>
              </w:rPr>
              <w:t>148,325</w:t>
            </w:r>
          </w:p>
        </w:tc>
      </w:tr>
      <w:tr w:rsidR="0059518B" w:rsidRPr="008E24A2" w14:paraId="27EA2EE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56D5B" w14:textId="77777777" w:rsidR="0059518B" w:rsidRPr="008E24A2" w:rsidRDefault="0059518B" w:rsidP="00B46EC6">
            <w:pPr>
              <w:rPr>
                <w:lang w:val="ro-MD"/>
              </w:rPr>
            </w:pPr>
          </w:p>
        </w:tc>
        <w:tc>
          <w:tcPr>
            <w:tcW w:w="1276" w:type="dxa"/>
            <w:tcBorders>
              <w:top w:val="nil"/>
              <w:bottom w:val="single" w:sz="2" w:space="0" w:color="auto"/>
            </w:tcBorders>
            <w:vAlign w:val="center"/>
          </w:tcPr>
          <w:p w14:paraId="7C410DA7" w14:textId="77777777" w:rsidR="0059518B" w:rsidRPr="008E24A2" w:rsidRDefault="0059518B" w:rsidP="00B46EC6">
            <w:pPr>
              <w:jc w:val="center"/>
              <w:rPr>
                <w:sz w:val="16"/>
                <w:szCs w:val="16"/>
                <w:lang w:val="ro-MD"/>
              </w:rPr>
            </w:pPr>
            <w:r w:rsidRPr="008E24A2">
              <w:rPr>
                <w:sz w:val="16"/>
                <w:szCs w:val="16"/>
                <w:lang w:val="ro-MD"/>
              </w:rPr>
              <w:t>4100116202806</w:t>
            </w:r>
          </w:p>
        </w:tc>
        <w:tc>
          <w:tcPr>
            <w:tcW w:w="4252" w:type="dxa"/>
            <w:tcBorders>
              <w:top w:val="nil"/>
              <w:bottom w:val="single" w:sz="2" w:space="0" w:color="auto"/>
            </w:tcBorders>
          </w:tcPr>
          <w:p w14:paraId="66B5B873" w14:textId="77777777" w:rsidR="0059518B" w:rsidRPr="008E24A2" w:rsidRDefault="0059518B" w:rsidP="00B46EC6">
            <w:pPr>
              <w:rPr>
                <w:lang w:val="ro-MD"/>
              </w:rPr>
            </w:pPr>
            <w:r w:rsidRPr="008E24A2">
              <w:rPr>
                <w:lang w:val="ro-MD"/>
              </w:rPr>
              <w:t>Apa industriala in cisterne pt. lucrari drumuri-terasam.</w:t>
            </w:r>
          </w:p>
        </w:tc>
        <w:tc>
          <w:tcPr>
            <w:tcW w:w="1134" w:type="dxa"/>
            <w:tcBorders>
              <w:top w:val="nil"/>
              <w:bottom w:val="single" w:sz="2" w:space="0" w:color="auto"/>
            </w:tcBorders>
          </w:tcPr>
          <w:p w14:paraId="64720C7C"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0655E2CB" w14:textId="77777777" w:rsidR="0059518B" w:rsidRPr="008E24A2" w:rsidRDefault="0059518B" w:rsidP="00B46EC6">
            <w:pPr>
              <w:rPr>
                <w:lang w:val="ro-MD"/>
              </w:rPr>
            </w:pPr>
            <w:r w:rsidRPr="008E24A2">
              <w:rPr>
                <w:lang w:val="ro-MD"/>
              </w:rPr>
              <w:t>136,000</w:t>
            </w:r>
          </w:p>
        </w:tc>
      </w:tr>
      <w:tr w:rsidR="0059518B" w:rsidRPr="008E24A2" w14:paraId="0A2B2D6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56339" w14:textId="77777777" w:rsidR="0059518B" w:rsidRPr="008E24A2" w:rsidRDefault="0059518B" w:rsidP="00B46EC6">
            <w:pPr>
              <w:rPr>
                <w:lang w:val="ro-MD"/>
              </w:rPr>
            </w:pPr>
          </w:p>
        </w:tc>
        <w:tc>
          <w:tcPr>
            <w:tcW w:w="1276" w:type="dxa"/>
            <w:tcBorders>
              <w:top w:val="nil"/>
              <w:bottom w:val="single" w:sz="2" w:space="0" w:color="auto"/>
            </w:tcBorders>
            <w:vAlign w:val="center"/>
          </w:tcPr>
          <w:p w14:paraId="758C7AB7" w14:textId="77777777" w:rsidR="0059518B" w:rsidRPr="008E24A2" w:rsidRDefault="0059518B" w:rsidP="00B46EC6">
            <w:pPr>
              <w:jc w:val="center"/>
              <w:rPr>
                <w:sz w:val="16"/>
                <w:szCs w:val="16"/>
                <w:lang w:val="ro-MD"/>
              </w:rPr>
            </w:pPr>
            <w:r w:rsidRPr="008E24A2">
              <w:rPr>
                <w:sz w:val="16"/>
                <w:szCs w:val="16"/>
                <w:lang w:val="ro-MD"/>
              </w:rPr>
              <w:t>2940420007200</w:t>
            </w:r>
          </w:p>
        </w:tc>
        <w:tc>
          <w:tcPr>
            <w:tcW w:w="4252" w:type="dxa"/>
            <w:tcBorders>
              <w:top w:val="nil"/>
              <w:bottom w:val="single" w:sz="2" w:space="0" w:color="auto"/>
            </w:tcBorders>
          </w:tcPr>
          <w:p w14:paraId="294CA5BC" w14:textId="77777777" w:rsidR="0059518B" w:rsidRPr="008E24A2" w:rsidRDefault="0059518B" w:rsidP="00B46EC6">
            <w:pPr>
              <w:rPr>
                <w:lang w:val="ro-MD"/>
              </w:rPr>
            </w:pPr>
            <w:r w:rsidRPr="008E24A2">
              <w:rPr>
                <w:lang w:val="ro-MD"/>
              </w:rPr>
              <w:t>Freza cu latimea tamburului 1000 mm</w:t>
            </w:r>
          </w:p>
        </w:tc>
        <w:tc>
          <w:tcPr>
            <w:tcW w:w="1134" w:type="dxa"/>
            <w:tcBorders>
              <w:top w:val="nil"/>
              <w:bottom w:val="single" w:sz="2" w:space="0" w:color="auto"/>
            </w:tcBorders>
          </w:tcPr>
          <w:p w14:paraId="7C7EDC75"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9DC796E" w14:textId="77777777" w:rsidR="0059518B" w:rsidRPr="008E24A2" w:rsidRDefault="0059518B" w:rsidP="00B46EC6">
            <w:pPr>
              <w:rPr>
                <w:lang w:val="ro-MD"/>
              </w:rPr>
            </w:pPr>
            <w:r w:rsidRPr="008E24A2">
              <w:rPr>
                <w:lang w:val="ro-MD"/>
              </w:rPr>
              <w:t>77,350</w:t>
            </w:r>
          </w:p>
        </w:tc>
      </w:tr>
      <w:tr w:rsidR="0059518B" w:rsidRPr="008E24A2" w14:paraId="178EA9B9"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A9ED7" w14:textId="77777777" w:rsidR="0059518B" w:rsidRPr="008E24A2" w:rsidRDefault="0059518B" w:rsidP="00B46EC6">
            <w:pPr>
              <w:rPr>
                <w:lang w:val="ro-MD"/>
              </w:rPr>
            </w:pPr>
          </w:p>
        </w:tc>
        <w:tc>
          <w:tcPr>
            <w:tcW w:w="1276" w:type="dxa"/>
            <w:tcBorders>
              <w:top w:val="nil"/>
              <w:bottom w:val="single" w:sz="2" w:space="0" w:color="auto"/>
            </w:tcBorders>
            <w:vAlign w:val="center"/>
          </w:tcPr>
          <w:p w14:paraId="3C2C7BB1"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11920A1F"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2A9B126B"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1A1E4D78" w14:textId="77777777" w:rsidR="0059518B" w:rsidRPr="008E24A2" w:rsidRDefault="0059518B" w:rsidP="00B46EC6">
            <w:pPr>
              <w:rPr>
                <w:lang w:val="ro-MD"/>
              </w:rPr>
            </w:pPr>
            <w:r w:rsidRPr="008E24A2">
              <w:rPr>
                <w:lang w:val="ro-MD"/>
              </w:rPr>
              <w:t>77,350</w:t>
            </w:r>
          </w:p>
        </w:tc>
      </w:tr>
      <w:tr w:rsidR="0059518B" w:rsidRPr="008E24A2" w14:paraId="1E72956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1C95D" w14:textId="77777777" w:rsidR="0059518B" w:rsidRPr="008E24A2" w:rsidRDefault="0059518B" w:rsidP="00B46EC6">
            <w:pPr>
              <w:rPr>
                <w:lang w:val="ro-MD"/>
              </w:rPr>
            </w:pPr>
          </w:p>
        </w:tc>
        <w:tc>
          <w:tcPr>
            <w:tcW w:w="1276" w:type="dxa"/>
            <w:tcBorders>
              <w:top w:val="nil"/>
              <w:bottom w:val="single" w:sz="2" w:space="0" w:color="auto"/>
            </w:tcBorders>
            <w:vAlign w:val="center"/>
          </w:tcPr>
          <w:p w14:paraId="6066E699" w14:textId="77777777" w:rsidR="0059518B" w:rsidRPr="008E24A2" w:rsidRDefault="0059518B" w:rsidP="00B46EC6">
            <w:pPr>
              <w:jc w:val="center"/>
              <w:rPr>
                <w:sz w:val="16"/>
                <w:szCs w:val="16"/>
                <w:lang w:val="ro-MD"/>
              </w:rPr>
            </w:pPr>
            <w:r w:rsidRPr="008E24A2">
              <w:rPr>
                <w:sz w:val="16"/>
                <w:szCs w:val="16"/>
                <w:lang w:val="ro-MD"/>
              </w:rPr>
              <w:t>3410540000001</w:t>
            </w:r>
          </w:p>
        </w:tc>
        <w:tc>
          <w:tcPr>
            <w:tcW w:w="4252" w:type="dxa"/>
            <w:tcBorders>
              <w:top w:val="nil"/>
              <w:bottom w:val="single" w:sz="2" w:space="0" w:color="auto"/>
            </w:tcBorders>
          </w:tcPr>
          <w:p w14:paraId="66A97869" w14:textId="77777777" w:rsidR="0059518B" w:rsidRPr="008E24A2" w:rsidRDefault="0059518B" w:rsidP="00B46EC6">
            <w:pPr>
              <w:rPr>
                <w:lang w:val="ro-MD"/>
              </w:rPr>
            </w:pPr>
            <w:r w:rsidRPr="008E24A2">
              <w:rPr>
                <w:lang w:val="ro-MD"/>
              </w:rPr>
              <w:t>Autocamion, 5 t</w:t>
            </w:r>
          </w:p>
        </w:tc>
        <w:tc>
          <w:tcPr>
            <w:tcW w:w="1134" w:type="dxa"/>
            <w:tcBorders>
              <w:top w:val="nil"/>
              <w:bottom w:val="single" w:sz="2" w:space="0" w:color="auto"/>
            </w:tcBorders>
          </w:tcPr>
          <w:p w14:paraId="0E7D4584"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6E0859B" w14:textId="77777777" w:rsidR="0059518B" w:rsidRPr="008E24A2" w:rsidRDefault="0059518B" w:rsidP="00B46EC6">
            <w:pPr>
              <w:rPr>
                <w:lang w:val="ro-MD"/>
              </w:rPr>
            </w:pPr>
            <w:r w:rsidRPr="008E24A2">
              <w:rPr>
                <w:lang w:val="ro-MD"/>
              </w:rPr>
              <w:t>77,350</w:t>
            </w:r>
          </w:p>
        </w:tc>
      </w:tr>
      <w:tr w:rsidR="0059518B" w:rsidRPr="008E24A2" w14:paraId="73C1E065"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A6144" w14:textId="77777777" w:rsidR="0059518B" w:rsidRPr="008E24A2" w:rsidRDefault="0059518B" w:rsidP="00B46EC6">
            <w:pPr>
              <w:rPr>
                <w:lang w:val="ro-MD"/>
              </w:rPr>
            </w:pPr>
            <w:r w:rsidRPr="008E24A2">
              <w:rPr>
                <w:lang w:val="ro-MD"/>
              </w:rPr>
              <w:t>2</w:t>
            </w:r>
          </w:p>
        </w:tc>
        <w:tc>
          <w:tcPr>
            <w:tcW w:w="1276" w:type="dxa"/>
            <w:tcBorders>
              <w:top w:val="single" w:sz="4" w:space="0" w:color="auto"/>
              <w:bottom w:val="single" w:sz="4" w:space="0" w:color="auto"/>
            </w:tcBorders>
          </w:tcPr>
          <w:p w14:paraId="50D2472B" w14:textId="77777777" w:rsidR="0059518B" w:rsidRPr="008E24A2" w:rsidRDefault="0059518B" w:rsidP="00B46EC6">
            <w:pPr>
              <w:rPr>
                <w:lang w:val="ro-MD"/>
              </w:rPr>
            </w:pPr>
            <w:r w:rsidRPr="008E24A2">
              <w:rPr>
                <w:lang w:val="ro-MD"/>
              </w:rPr>
              <w:t>TsI51A10</w:t>
            </w:r>
          </w:p>
          <w:p w14:paraId="2E0111D1"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A15468E"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Transportarea pamintului cu autobasculanta de 10 t la distanta de 10 km (materialul frezat)</w:t>
            </w:r>
            <w:r w:rsidRPr="008E24A2">
              <w:rPr>
                <w:rFonts w:ascii="Times New Roman CYR" w:hAnsi="Times New Roman CYR" w:cs="Times New Roman CYR"/>
                <w:sz w:val="16"/>
                <w:szCs w:val="16"/>
                <w:lang w:val="ro-MD"/>
              </w:rPr>
              <w:t xml:space="preserve"> </w:t>
            </w:r>
          </w:p>
          <w:p w14:paraId="1D40A84E"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54856F68"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1E0FD607"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340,000</w:t>
            </w:r>
          </w:p>
          <w:p w14:paraId="60929DF0" w14:textId="77777777" w:rsidR="0059518B" w:rsidRPr="008E24A2" w:rsidRDefault="0059518B" w:rsidP="00B46EC6">
            <w:pPr>
              <w:jc w:val="center"/>
              <w:rPr>
                <w:lang w:val="ro-MD"/>
              </w:rPr>
            </w:pPr>
          </w:p>
        </w:tc>
      </w:tr>
      <w:tr w:rsidR="0059518B" w:rsidRPr="008E24A2" w14:paraId="3C5AF7A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CA6538" w14:textId="77777777" w:rsidR="0059518B" w:rsidRPr="008E24A2" w:rsidRDefault="0059518B" w:rsidP="00B46EC6">
            <w:pPr>
              <w:rPr>
                <w:lang w:val="ro-MD"/>
              </w:rPr>
            </w:pPr>
          </w:p>
        </w:tc>
        <w:tc>
          <w:tcPr>
            <w:tcW w:w="1276" w:type="dxa"/>
            <w:tcBorders>
              <w:top w:val="nil"/>
              <w:bottom w:val="single" w:sz="2" w:space="0" w:color="auto"/>
            </w:tcBorders>
            <w:vAlign w:val="center"/>
          </w:tcPr>
          <w:p w14:paraId="429A1027" w14:textId="77777777" w:rsidR="0059518B" w:rsidRPr="008E24A2" w:rsidRDefault="0059518B" w:rsidP="00B46EC6">
            <w:pPr>
              <w:jc w:val="center"/>
              <w:rPr>
                <w:sz w:val="16"/>
                <w:szCs w:val="16"/>
                <w:lang w:val="ro-MD"/>
              </w:rPr>
            </w:pPr>
            <w:r w:rsidRPr="008E24A2">
              <w:rPr>
                <w:sz w:val="16"/>
                <w:szCs w:val="16"/>
                <w:lang w:val="ro-MD"/>
              </w:rPr>
              <w:t>3410540000007</w:t>
            </w:r>
          </w:p>
        </w:tc>
        <w:tc>
          <w:tcPr>
            <w:tcW w:w="4252" w:type="dxa"/>
            <w:tcBorders>
              <w:top w:val="nil"/>
              <w:bottom w:val="single" w:sz="2" w:space="0" w:color="auto"/>
            </w:tcBorders>
          </w:tcPr>
          <w:p w14:paraId="2B6A76EB" w14:textId="77777777" w:rsidR="0059518B" w:rsidRPr="008E24A2" w:rsidRDefault="0059518B" w:rsidP="00B46EC6">
            <w:pPr>
              <w:rPr>
                <w:lang w:val="ro-MD"/>
              </w:rPr>
            </w:pPr>
            <w:r w:rsidRPr="008E24A2">
              <w:rPr>
                <w:lang w:val="ro-MD"/>
              </w:rPr>
              <w:t>Autobasculanta-10t</w:t>
            </w:r>
          </w:p>
        </w:tc>
        <w:tc>
          <w:tcPr>
            <w:tcW w:w="1134" w:type="dxa"/>
            <w:tcBorders>
              <w:top w:val="nil"/>
              <w:bottom w:val="single" w:sz="2" w:space="0" w:color="auto"/>
            </w:tcBorders>
          </w:tcPr>
          <w:p w14:paraId="2E60EB8A"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738E2A0" w14:textId="77777777" w:rsidR="0059518B" w:rsidRPr="008E24A2" w:rsidRDefault="0059518B" w:rsidP="00B46EC6">
            <w:pPr>
              <w:rPr>
                <w:lang w:val="ro-MD"/>
              </w:rPr>
            </w:pPr>
            <w:r w:rsidRPr="008E24A2">
              <w:rPr>
                <w:lang w:val="ro-MD"/>
              </w:rPr>
              <w:t>19,414</w:t>
            </w:r>
          </w:p>
        </w:tc>
      </w:tr>
      <w:tr w:rsidR="0059518B" w:rsidRPr="008E24A2" w14:paraId="43FDEB43"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ABDB9" w14:textId="77777777" w:rsidR="0059518B" w:rsidRPr="008E24A2" w:rsidRDefault="0059518B" w:rsidP="00B46EC6">
            <w:pPr>
              <w:rPr>
                <w:lang w:val="ro-MD"/>
              </w:rPr>
            </w:pPr>
            <w:r w:rsidRPr="008E24A2">
              <w:rPr>
                <w:lang w:val="ro-MD"/>
              </w:rPr>
              <w:t>3</w:t>
            </w:r>
          </w:p>
        </w:tc>
        <w:tc>
          <w:tcPr>
            <w:tcW w:w="1276" w:type="dxa"/>
            <w:tcBorders>
              <w:top w:val="single" w:sz="4" w:space="0" w:color="auto"/>
              <w:bottom w:val="single" w:sz="4" w:space="0" w:color="auto"/>
            </w:tcBorders>
          </w:tcPr>
          <w:p w14:paraId="4AAD1AB4" w14:textId="77777777" w:rsidR="0059518B" w:rsidRPr="008E24A2" w:rsidRDefault="0059518B" w:rsidP="00B46EC6">
            <w:pPr>
              <w:rPr>
                <w:lang w:val="ro-MD"/>
              </w:rPr>
            </w:pPr>
            <w:r w:rsidRPr="008E24A2">
              <w:rPr>
                <w:lang w:val="ro-MD"/>
              </w:rPr>
              <w:t>DI141A</w:t>
            </w:r>
          </w:p>
          <w:p w14:paraId="6DE64394"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5BB7CF4"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Curatirea gropilor din imbracaminti asfaltice bituminoase prin suflare cu compresor manual</w:t>
            </w:r>
            <w:r w:rsidRPr="008E24A2">
              <w:rPr>
                <w:rFonts w:ascii="Times New Roman CYR" w:hAnsi="Times New Roman CYR" w:cs="Times New Roman CYR"/>
                <w:sz w:val="16"/>
                <w:szCs w:val="16"/>
                <w:lang w:val="ro-MD"/>
              </w:rPr>
              <w:t xml:space="preserve"> </w:t>
            </w:r>
          </w:p>
          <w:p w14:paraId="74B55D9A"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6CD4C94A"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3A3B0EE6"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4 250,000</w:t>
            </w:r>
          </w:p>
          <w:p w14:paraId="06B76081" w14:textId="77777777" w:rsidR="0059518B" w:rsidRPr="008E24A2" w:rsidRDefault="0059518B" w:rsidP="00B46EC6">
            <w:pPr>
              <w:jc w:val="center"/>
              <w:rPr>
                <w:lang w:val="ro-MD"/>
              </w:rPr>
            </w:pPr>
          </w:p>
        </w:tc>
      </w:tr>
      <w:tr w:rsidR="0059518B" w:rsidRPr="008E24A2" w14:paraId="65C1AEC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73E3B" w14:textId="77777777" w:rsidR="0059518B" w:rsidRPr="008E24A2" w:rsidRDefault="0059518B" w:rsidP="00B46EC6">
            <w:pPr>
              <w:rPr>
                <w:lang w:val="ro-MD"/>
              </w:rPr>
            </w:pPr>
          </w:p>
        </w:tc>
        <w:tc>
          <w:tcPr>
            <w:tcW w:w="1276" w:type="dxa"/>
            <w:tcBorders>
              <w:top w:val="nil"/>
              <w:bottom w:val="single" w:sz="2" w:space="0" w:color="auto"/>
            </w:tcBorders>
            <w:vAlign w:val="center"/>
          </w:tcPr>
          <w:p w14:paraId="055B55EC"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1BFBF536"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2BFACE1E"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4FC222E6" w14:textId="77777777" w:rsidR="0059518B" w:rsidRPr="008E24A2" w:rsidRDefault="0059518B" w:rsidP="00B46EC6">
            <w:pPr>
              <w:rPr>
                <w:lang w:val="ro-MD"/>
              </w:rPr>
            </w:pPr>
            <w:r w:rsidRPr="008E24A2">
              <w:rPr>
                <w:lang w:val="ro-MD"/>
              </w:rPr>
              <w:t>212,500</w:t>
            </w:r>
          </w:p>
        </w:tc>
      </w:tr>
      <w:tr w:rsidR="0059518B" w:rsidRPr="008E24A2" w14:paraId="0F6405F4"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A6D8B" w14:textId="77777777" w:rsidR="0059518B" w:rsidRPr="008E24A2" w:rsidRDefault="0059518B" w:rsidP="00B46EC6">
            <w:pPr>
              <w:rPr>
                <w:lang w:val="ro-MD"/>
              </w:rPr>
            </w:pPr>
          </w:p>
        </w:tc>
        <w:tc>
          <w:tcPr>
            <w:tcW w:w="1276" w:type="dxa"/>
            <w:tcBorders>
              <w:top w:val="nil"/>
              <w:bottom w:val="single" w:sz="2" w:space="0" w:color="auto"/>
            </w:tcBorders>
            <w:vAlign w:val="center"/>
          </w:tcPr>
          <w:p w14:paraId="72294D40" w14:textId="77777777" w:rsidR="0059518B" w:rsidRPr="008E24A2" w:rsidRDefault="0059518B" w:rsidP="00B46EC6">
            <w:pPr>
              <w:jc w:val="center"/>
              <w:rPr>
                <w:sz w:val="16"/>
                <w:szCs w:val="16"/>
                <w:lang w:val="ro-MD"/>
              </w:rPr>
            </w:pPr>
            <w:r w:rsidRPr="008E24A2">
              <w:rPr>
                <w:sz w:val="16"/>
                <w:szCs w:val="16"/>
                <w:lang w:val="ro-MD"/>
              </w:rPr>
              <w:t>2875277410003</w:t>
            </w:r>
          </w:p>
        </w:tc>
        <w:tc>
          <w:tcPr>
            <w:tcW w:w="4252" w:type="dxa"/>
            <w:tcBorders>
              <w:top w:val="nil"/>
              <w:bottom w:val="single" w:sz="2" w:space="0" w:color="auto"/>
            </w:tcBorders>
          </w:tcPr>
          <w:p w14:paraId="358595B3" w14:textId="77777777" w:rsidR="0059518B" w:rsidRPr="008E24A2" w:rsidRDefault="0059518B" w:rsidP="00B46EC6">
            <w:pPr>
              <w:rPr>
                <w:lang w:val="ro-MD"/>
              </w:rPr>
            </w:pPr>
            <w:r w:rsidRPr="008E24A2">
              <w:rPr>
                <w:lang w:val="ro-MD"/>
              </w:rPr>
              <w:t>Compresor manual</w:t>
            </w:r>
          </w:p>
        </w:tc>
        <w:tc>
          <w:tcPr>
            <w:tcW w:w="1134" w:type="dxa"/>
            <w:tcBorders>
              <w:top w:val="nil"/>
              <w:bottom w:val="single" w:sz="2" w:space="0" w:color="auto"/>
            </w:tcBorders>
          </w:tcPr>
          <w:p w14:paraId="60CCBAD5"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928702C" w14:textId="77777777" w:rsidR="0059518B" w:rsidRPr="008E24A2" w:rsidRDefault="0059518B" w:rsidP="00B46EC6">
            <w:pPr>
              <w:rPr>
                <w:lang w:val="ro-MD"/>
              </w:rPr>
            </w:pPr>
            <w:r w:rsidRPr="008E24A2">
              <w:rPr>
                <w:lang w:val="ro-MD"/>
              </w:rPr>
              <w:t>212,500</w:t>
            </w:r>
          </w:p>
        </w:tc>
      </w:tr>
      <w:tr w:rsidR="0059518B" w:rsidRPr="008E24A2" w14:paraId="5B767825"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51D70" w14:textId="77777777" w:rsidR="0059518B" w:rsidRPr="008E24A2" w:rsidRDefault="0059518B" w:rsidP="00B46EC6">
            <w:pPr>
              <w:rPr>
                <w:lang w:val="ro-MD"/>
              </w:rPr>
            </w:pPr>
            <w:r w:rsidRPr="008E24A2">
              <w:rPr>
                <w:lang w:val="ro-MD"/>
              </w:rPr>
              <w:t>4</w:t>
            </w:r>
          </w:p>
        </w:tc>
        <w:tc>
          <w:tcPr>
            <w:tcW w:w="1276" w:type="dxa"/>
            <w:tcBorders>
              <w:top w:val="single" w:sz="4" w:space="0" w:color="auto"/>
              <w:bottom w:val="single" w:sz="4" w:space="0" w:color="auto"/>
            </w:tcBorders>
          </w:tcPr>
          <w:p w14:paraId="75870336" w14:textId="77777777" w:rsidR="0059518B" w:rsidRPr="008E24A2" w:rsidRDefault="0059518B" w:rsidP="00B46EC6">
            <w:pPr>
              <w:rPr>
                <w:lang w:val="ro-MD"/>
              </w:rPr>
            </w:pPr>
            <w:r w:rsidRPr="008E24A2">
              <w:rPr>
                <w:lang w:val="ro-MD"/>
              </w:rPr>
              <w:t>DI158D</w:t>
            </w:r>
          </w:p>
          <w:p w14:paraId="5793314A"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44D6DBB1"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Frezarea si plombarea gropilor la imbracamintea  degradata, cu suprafate pina la 3 m2: grosime 7 cm, cu mixtura asfaltica BAD 22,4</w:t>
            </w:r>
            <w:r w:rsidRPr="008E24A2">
              <w:rPr>
                <w:rFonts w:ascii="Times New Roman CYR" w:hAnsi="Times New Roman CYR" w:cs="Times New Roman CYR"/>
                <w:sz w:val="16"/>
                <w:szCs w:val="16"/>
                <w:lang w:val="ro-MD"/>
              </w:rPr>
              <w:t xml:space="preserve"> </w:t>
            </w:r>
          </w:p>
          <w:p w14:paraId="01B70027"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648D8C64"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254FC953"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325,000</w:t>
            </w:r>
          </w:p>
          <w:p w14:paraId="00EB3C57" w14:textId="77777777" w:rsidR="0059518B" w:rsidRPr="008E24A2" w:rsidRDefault="0059518B" w:rsidP="00B46EC6">
            <w:pPr>
              <w:jc w:val="center"/>
              <w:rPr>
                <w:lang w:val="ro-MD"/>
              </w:rPr>
            </w:pPr>
          </w:p>
        </w:tc>
      </w:tr>
      <w:tr w:rsidR="0059518B" w:rsidRPr="008E24A2" w14:paraId="19C5F9B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C1987" w14:textId="77777777" w:rsidR="0059518B" w:rsidRPr="008E24A2" w:rsidRDefault="0059518B" w:rsidP="00B46EC6">
            <w:pPr>
              <w:rPr>
                <w:lang w:val="ro-MD"/>
              </w:rPr>
            </w:pPr>
          </w:p>
        </w:tc>
        <w:tc>
          <w:tcPr>
            <w:tcW w:w="1276" w:type="dxa"/>
            <w:tcBorders>
              <w:top w:val="nil"/>
              <w:bottom w:val="single" w:sz="2" w:space="0" w:color="auto"/>
            </w:tcBorders>
            <w:vAlign w:val="center"/>
          </w:tcPr>
          <w:p w14:paraId="7E9C3F88" w14:textId="77777777" w:rsidR="0059518B" w:rsidRPr="008E24A2" w:rsidRDefault="0059518B" w:rsidP="00B46EC6">
            <w:pPr>
              <w:jc w:val="center"/>
              <w:rPr>
                <w:sz w:val="16"/>
                <w:szCs w:val="16"/>
                <w:lang w:val="ro-MD"/>
              </w:rPr>
            </w:pPr>
            <w:r w:rsidRPr="008E24A2">
              <w:rPr>
                <w:sz w:val="16"/>
                <w:szCs w:val="16"/>
                <w:lang w:val="ro-MD"/>
              </w:rPr>
              <w:t>7129040010110</w:t>
            </w:r>
          </w:p>
        </w:tc>
        <w:tc>
          <w:tcPr>
            <w:tcW w:w="4252" w:type="dxa"/>
            <w:tcBorders>
              <w:top w:val="nil"/>
              <w:bottom w:val="single" w:sz="2" w:space="0" w:color="auto"/>
            </w:tcBorders>
          </w:tcPr>
          <w:p w14:paraId="4B3E4F66" w14:textId="77777777" w:rsidR="0059518B" w:rsidRPr="008E24A2" w:rsidRDefault="0059518B" w:rsidP="00B46EC6">
            <w:pPr>
              <w:rPr>
                <w:lang w:val="ro-MD"/>
              </w:rPr>
            </w:pPr>
            <w:r w:rsidRPr="008E24A2">
              <w:rPr>
                <w:lang w:val="ro-MD"/>
              </w:rPr>
              <w:t>Asfaltator</w:t>
            </w:r>
          </w:p>
        </w:tc>
        <w:tc>
          <w:tcPr>
            <w:tcW w:w="1134" w:type="dxa"/>
            <w:tcBorders>
              <w:top w:val="nil"/>
              <w:bottom w:val="single" w:sz="2" w:space="0" w:color="auto"/>
            </w:tcBorders>
          </w:tcPr>
          <w:p w14:paraId="3078D3CC"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2662077C" w14:textId="77777777" w:rsidR="0059518B" w:rsidRPr="008E24A2" w:rsidRDefault="0059518B" w:rsidP="00B46EC6">
            <w:pPr>
              <w:rPr>
                <w:lang w:val="ro-MD"/>
              </w:rPr>
            </w:pPr>
            <w:r w:rsidRPr="008E24A2">
              <w:rPr>
                <w:lang w:val="ro-MD"/>
              </w:rPr>
              <w:t>130,000</w:t>
            </w:r>
          </w:p>
        </w:tc>
      </w:tr>
      <w:tr w:rsidR="0059518B" w:rsidRPr="008E24A2" w14:paraId="4BF65F1B"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0A8B65" w14:textId="77777777" w:rsidR="0059518B" w:rsidRPr="008E24A2" w:rsidRDefault="0059518B" w:rsidP="00B46EC6">
            <w:pPr>
              <w:rPr>
                <w:lang w:val="ro-MD"/>
              </w:rPr>
            </w:pPr>
          </w:p>
        </w:tc>
        <w:tc>
          <w:tcPr>
            <w:tcW w:w="1276" w:type="dxa"/>
            <w:tcBorders>
              <w:top w:val="nil"/>
              <w:bottom w:val="single" w:sz="2" w:space="0" w:color="auto"/>
            </w:tcBorders>
            <w:vAlign w:val="center"/>
          </w:tcPr>
          <w:p w14:paraId="3E928353" w14:textId="77777777" w:rsidR="0059518B" w:rsidRPr="008E24A2" w:rsidRDefault="0059518B" w:rsidP="00B46EC6">
            <w:pPr>
              <w:jc w:val="center"/>
              <w:rPr>
                <w:sz w:val="16"/>
                <w:szCs w:val="16"/>
                <w:lang w:val="ro-MD"/>
              </w:rPr>
            </w:pPr>
            <w:r w:rsidRPr="008E24A2">
              <w:rPr>
                <w:sz w:val="16"/>
                <w:szCs w:val="16"/>
                <w:lang w:val="ro-MD"/>
              </w:rPr>
              <w:t>4100116202806</w:t>
            </w:r>
          </w:p>
        </w:tc>
        <w:tc>
          <w:tcPr>
            <w:tcW w:w="4252" w:type="dxa"/>
            <w:tcBorders>
              <w:top w:val="nil"/>
              <w:bottom w:val="single" w:sz="2" w:space="0" w:color="auto"/>
            </w:tcBorders>
          </w:tcPr>
          <w:p w14:paraId="15C4D4A2" w14:textId="77777777" w:rsidR="0059518B" w:rsidRPr="008E24A2" w:rsidRDefault="0059518B" w:rsidP="00B46EC6">
            <w:pPr>
              <w:rPr>
                <w:lang w:val="ro-MD"/>
              </w:rPr>
            </w:pPr>
            <w:r w:rsidRPr="008E24A2">
              <w:rPr>
                <w:lang w:val="ro-MD"/>
              </w:rPr>
              <w:t>Apa industriala in cisterne pt. lucrari drumuri-terasam.</w:t>
            </w:r>
          </w:p>
        </w:tc>
        <w:tc>
          <w:tcPr>
            <w:tcW w:w="1134" w:type="dxa"/>
            <w:tcBorders>
              <w:top w:val="nil"/>
              <w:bottom w:val="single" w:sz="2" w:space="0" w:color="auto"/>
            </w:tcBorders>
          </w:tcPr>
          <w:p w14:paraId="3B1DF749"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07A47A59" w14:textId="77777777" w:rsidR="0059518B" w:rsidRPr="008E24A2" w:rsidRDefault="0059518B" w:rsidP="00B46EC6">
            <w:pPr>
              <w:rPr>
                <w:lang w:val="ro-MD"/>
              </w:rPr>
            </w:pPr>
            <w:r w:rsidRPr="008E24A2">
              <w:rPr>
                <w:lang w:val="ro-MD"/>
              </w:rPr>
              <w:t>1,950</w:t>
            </w:r>
          </w:p>
        </w:tc>
      </w:tr>
      <w:tr w:rsidR="0059518B" w:rsidRPr="008E24A2" w14:paraId="0F96364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B602E" w14:textId="77777777" w:rsidR="0059518B" w:rsidRPr="008E24A2" w:rsidRDefault="0059518B" w:rsidP="00B46EC6">
            <w:pPr>
              <w:rPr>
                <w:lang w:val="ro-MD"/>
              </w:rPr>
            </w:pPr>
          </w:p>
        </w:tc>
        <w:tc>
          <w:tcPr>
            <w:tcW w:w="1276" w:type="dxa"/>
            <w:tcBorders>
              <w:top w:val="nil"/>
              <w:bottom w:val="single" w:sz="2" w:space="0" w:color="auto"/>
            </w:tcBorders>
            <w:vAlign w:val="center"/>
          </w:tcPr>
          <w:p w14:paraId="5A95A897" w14:textId="77777777" w:rsidR="0059518B" w:rsidRPr="008E24A2" w:rsidRDefault="0059518B" w:rsidP="00B46EC6">
            <w:pPr>
              <w:jc w:val="center"/>
              <w:rPr>
                <w:sz w:val="16"/>
                <w:szCs w:val="16"/>
                <w:lang w:val="ro-MD"/>
              </w:rPr>
            </w:pPr>
            <w:r w:rsidRPr="008E24A2">
              <w:rPr>
                <w:sz w:val="16"/>
                <w:szCs w:val="16"/>
                <w:lang w:val="ro-MD"/>
              </w:rPr>
              <w:t>1422102205518224</w:t>
            </w:r>
          </w:p>
        </w:tc>
        <w:tc>
          <w:tcPr>
            <w:tcW w:w="4252" w:type="dxa"/>
            <w:tcBorders>
              <w:top w:val="nil"/>
              <w:bottom w:val="single" w:sz="2" w:space="0" w:color="auto"/>
            </w:tcBorders>
          </w:tcPr>
          <w:p w14:paraId="3A718791" w14:textId="77777777" w:rsidR="0059518B" w:rsidRPr="008E24A2" w:rsidRDefault="0059518B" w:rsidP="00B46EC6">
            <w:pPr>
              <w:rPr>
                <w:lang w:val="ro-MD"/>
              </w:rPr>
            </w:pPr>
            <w:r w:rsidRPr="008E24A2">
              <w:rPr>
                <w:lang w:val="ro-MD"/>
              </w:rPr>
              <w:t>Mixtura asfaltica BAD 22,4 leg. liant 50/70</w:t>
            </w:r>
          </w:p>
        </w:tc>
        <w:tc>
          <w:tcPr>
            <w:tcW w:w="1134" w:type="dxa"/>
            <w:tcBorders>
              <w:top w:val="nil"/>
              <w:bottom w:val="single" w:sz="2" w:space="0" w:color="auto"/>
            </w:tcBorders>
          </w:tcPr>
          <w:p w14:paraId="306A8FEE"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03207787" w14:textId="77777777" w:rsidR="0059518B" w:rsidRPr="008E24A2" w:rsidRDefault="0059518B" w:rsidP="00B46EC6">
            <w:pPr>
              <w:rPr>
                <w:lang w:val="ro-MD"/>
              </w:rPr>
            </w:pPr>
            <w:r w:rsidRPr="008E24A2">
              <w:rPr>
                <w:lang w:val="ro-MD"/>
              </w:rPr>
              <w:t>52,325</w:t>
            </w:r>
          </w:p>
        </w:tc>
      </w:tr>
      <w:tr w:rsidR="0059518B" w:rsidRPr="008E24A2" w14:paraId="6FFC06C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AC4F02" w14:textId="77777777" w:rsidR="0059518B" w:rsidRPr="008E24A2" w:rsidRDefault="0059518B" w:rsidP="00B46EC6">
            <w:pPr>
              <w:rPr>
                <w:lang w:val="ro-MD"/>
              </w:rPr>
            </w:pPr>
          </w:p>
        </w:tc>
        <w:tc>
          <w:tcPr>
            <w:tcW w:w="1276" w:type="dxa"/>
            <w:tcBorders>
              <w:top w:val="nil"/>
              <w:bottom w:val="single" w:sz="2" w:space="0" w:color="auto"/>
            </w:tcBorders>
            <w:vAlign w:val="center"/>
          </w:tcPr>
          <w:p w14:paraId="3D5FBFB7" w14:textId="77777777" w:rsidR="0059518B" w:rsidRPr="008E24A2" w:rsidRDefault="0059518B" w:rsidP="00B46EC6">
            <w:pPr>
              <w:jc w:val="center"/>
              <w:rPr>
                <w:sz w:val="16"/>
                <w:szCs w:val="16"/>
                <w:lang w:val="ro-MD"/>
              </w:rPr>
            </w:pPr>
            <w:r w:rsidRPr="008E24A2">
              <w:rPr>
                <w:sz w:val="16"/>
                <w:szCs w:val="16"/>
                <w:lang w:val="ro-MD"/>
              </w:rPr>
              <w:t>23203226000401</w:t>
            </w:r>
          </w:p>
        </w:tc>
        <w:tc>
          <w:tcPr>
            <w:tcW w:w="4252" w:type="dxa"/>
            <w:tcBorders>
              <w:top w:val="nil"/>
              <w:bottom w:val="single" w:sz="2" w:space="0" w:color="auto"/>
            </w:tcBorders>
          </w:tcPr>
          <w:p w14:paraId="1D4AADF8" w14:textId="77777777" w:rsidR="0059518B" w:rsidRPr="008E24A2" w:rsidRDefault="0059518B" w:rsidP="00B46EC6">
            <w:pPr>
              <w:rPr>
                <w:lang w:val="ro-MD"/>
              </w:rPr>
            </w:pPr>
            <w:r w:rsidRPr="008E24A2">
              <w:rPr>
                <w:lang w:val="ro-MD"/>
              </w:rPr>
              <w:t>Bitum</w:t>
            </w:r>
          </w:p>
        </w:tc>
        <w:tc>
          <w:tcPr>
            <w:tcW w:w="1134" w:type="dxa"/>
            <w:tcBorders>
              <w:top w:val="nil"/>
              <w:bottom w:val="single" w:sz="2" w:space="0" w:color="auto"/>
            </w:tcBorders>
          </w:tcPr>
          <w:p w14:paraId="5500B871"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17B0AD7B" w14:textId="77777777" w:rsidR="0059518B" w:rsidRPr="008E24A2" w:rsidRDefault="0059518B" w:rsidP="00B46EC6">
            <w:pPr>
              <w:rPr>
                <w:lang w:val="ro-MD"/>
              </w:rPr>
            </w:pPr>
            <w:r w:rsidRPr="008E24A2">
              <w:rPr>
                <w:lang w:val="ro-MD"/>
              </w:rPr>
              <w:t>0,195</w:t>
            </w:r>
          </w:p>
        </w:tc>
      </w:tr>
      <w:tr w:rsidR="0059518B" w:rsidRPr="008E24A2" w14:paraId="0BFE0E9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CB186" w14:textId="77777777" w:rsidR="0059518B" w:rsidRPr="008E24A2" w:rsidRDefault="0059518B" w:rsidP="00B46EC6">
            <w:pPr>
              <w:rPr>
                <w:lang w:val="ro-MD"/>
              </w:rPr>
            </w:pPr>
          </w:p>
        </w:tc>
        <w:tc>
          <w:tcPr>
            <w:tcW w:w="1276" w:type="dxa"/>
            <w:tcBorders>
              <w:top w:val="nil"/>
              <w:bottom w:val="single" w:sz="2" w:space="0" w:color="auto"/>
            </w:tcBorders>
            <w:vAlign w:val="center"/>
          </w:tcPr>
          <w:p w14:paraId="40532231" w14:textId="77777777" w:rsidR="0059518B" w:rsidRPr="008E24A2" w:rsidRDefault="0059518B" w:rsidP="00B46EC6">
            <w:pPr>
              <w:jc w:val="center"/>
              <w:rPr>
                <w:sz w:val="16"/>
                <w:szCs w:val="16"/>
                <w:lang w:val="ro-MD"/>
              </w:rPr>
            </w:pPr>
            <w:r w:rsidRPr="008E24A2">
              <w:rPr>
                <w:sz w:val="16"/>
                <w:szCs w:val="16"/>
                <w:lang w:val="ro-MD"/>
              </w:rPr>
              <w:t>2940420007200</w:t>
            </w:r>
          </w:p>
        </w:tc>
        <w:tc>
          <w:tcPr>
            <w:tcW w:w="4252" w:type="dxa"/>
            <w:tcBorders>
              <w:top w:val="nil"/>
              <w:bottom w:val="single" w:sz="2" w:space="0" w:color="auto"/>
            </w:tcBorders>
          </w:tcPr>
          <w:p w14:paraId="50539AB3" w14:textId="77777777" w:rsidR="0059518B" w:rsidRPr="008E24A2" w:rsidRDefault="0059518B" w:rsidP="00B46EC6">
            <w:pPr>
              <w:rPr>
                <w:lang w:val="ro-MD"/>
              </w:rPr>
            </w:pPr>
            <w:r w:rsidRPr="008E24A2">
              <w:rPr>
                <w:lang w:val="ro-MD"/>
              </w:rPr>
              <w:t>Freza cu latimea tamburului 1000 mm</w:t>
            </w:r>
          </w:p>
        </w:tc>
        <w:tc>
          <w:tcPr>
            <w:tcW w:w="1134" w:type="dxa"/>
            <w:tcBorders>
              <w:top w:val="nil"/>
              <w:bottom w:val="single" w:sz="2" w:space="0" w:color="auto"/>
            </w:tcBorders>
          </w:tcPr>
          <w:p w14:paraId="3262AA42"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E2A68AB" w14:textId="77777777" w:rsidR="0059518B" w:rsidRPr="008E24A2" w:rsidRDefault="0059518B" w:rsidP="00B46EC6">
            <w:pPr>
              <w:rPr>
                <w:lang w:val="ro-MD"/>
              </w:rPr>
            </w:pPr>
            <w:r w:rsidRPr="008E24A2">
              <w:rPr>
                <w:lang w:val="ro-MD"/>
              </w:rPr>
              <w:t>11,375</w:t>
            </w:r>
          </w:p>
        </w:tc>
      </w:tr>
      <w:tr w:rsidR="0059518B" w:rsidRPr="008E24A2" w14:paraId="44FF431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164C2" w14:textId="77777777" w:rsidR="0059518B" w:rsidRPr="008E24A2" w:rsidRDefault="0059518B" w:rsidP="00B46EC6">
            <w:pPr>
              <w:rPr>
                <w:lang w:val="ro-MD"/>
              </w:rPr>
            </w:pPr>
          </w:p>
        </w:tc>
        <w:tc>
          <w:tcPr>
            <w:tcW w:w="1276" w:type="dxa"/>
            <w:tcBorders>
              <w:top w:val="nil"/>
              <w:bottom w:val="single" w:sz="2" w:space="0" w:color="auto"/>
            </w:tcBorders>
            <w:vAlign w:val="center"/>
          </w:tcPr>
          <w:p w14:paraId="7B033406" w14:textId="77777777" w:rsidR="0059518B" w:rsidRPr="008E24A2" w:rsidRDefault="0059518B" w:rsidP="00B46EC6">
            <w:pPr>
              <w:jc w:val="center"/>
              <w:rPr>
                <w:sz w:val="16"/>
                <w:szCs w:val="16"/>
                <w:lang w:val="ro-MD"/>
              </w:rPr>
            </w:pPr>
            <w:r w:rsidRPr="008E24A2">
              <w:rPr>
                <w:sz w:val="16"/>
                <w:szCs w:val="16"/>
                <w:lang w:val="ro-MD"/>
              </w:rPr>
              <w:t>2912340002517</w:t>
            </w:r>
          </w:p>
        </w:tc>
        <w:tc>
          <w:tcPr>
            <w:tcW w:w="4252" w:type="dxa"/>
            <w:tcBorders>
              <w:top w:val="nil"/>
              <w:bottom w:val="single" w:sz="2" w:space="0" w:color="auto"/>
            </w:tcBorders>
          </w:tcPr>
          <w:p w14:paraId="44EFCA4F" w14:textId="77777777" w:rsidR="0059518B" w:rsidRPr="008E24A2" w:rsidRDefault="0059518B" w:rsidP="00B46EC6">
            <w:pPr>
              <w:rPr>
                <w:lang w:val="ro-MD"/>
              </w:rPr>
            </w:pPr>
            <w:r w:rsidRPr="008E24A2">
              <w:rPr>
                <w:lang w:val="ro-MD"/>
              </w:rPr>
              <w:t>Motocompresor 3 WF-3</w:t>
            </w:r>
          </w:p>
        </w:tc>
        <w:tc>
          <w:tcPr>
            <w:tcW w:w="1134" w:type="dxa"/>
            <w:tcBorders>
              <w:top w:val="nil"/>
              <w:bottom w:val="single" w:sz="2" w:space="0" w:color="auto"/>
            </w:tcBorders>
          </w:tcPr>
          <w:p w14:paraId="3E31038E"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96223AB" w14:textId="77777777" w:rsidR="0059518B" w:rsidRPr="008E24A2" w:rsidRDefault="0059518B" w:rsidP="00B46EC6">
            <w:pPr>
              <w:rPr>
                <w:lang w:val="ro-MD"/>
              </w:rPr>
            </w:pPr>
            <w:r w:rsidRPr="008E24A2">
              <w:rPr>
                <w:lang w:val="ro-MD"/>
              </w:rPr>
              <w:t>16,250</w:t>
            </w:r>
          </w:p>
        </w:tc>
      </w:tr>
      <w:tr w:rsidR="0059518B" w:rsidRPr="008E24A2" w14:paraId="48A1E25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BDBFD2" w14:textId="77777777" w:rsidR="0059518B" w:rsidRPr="008E24A2" w:rsidRDefault="0059518B" w:rsidP="00B46EC6">
            <w:pPr>
              <w:rPr>
                <w:lang w:val="ro-MD"/>
              </w:rPr>
            </w:pPr>
          </w:p>
        </w:tc>
        <w:tc>
          <w:tcPr>
            <w:tcW w:w="1276" w:type="dxa"/>
            <w:tcBorders>
              <w:top w:val="nil"/>
              <w:bottom w:val="single" w:sz="2" w:space="0" w:color="auto"/>
            </w:tcBorders>
            <w:vAlign w:val="center"/>
          </w:tcPr>
          <w:p w14:paraId="7D74956E" w14:textId="77777777" w:rsidR="0059518B" w:rsidRPr="008E24A2" w:rsidRDefault="0059518B" w:rsidP="00B46EC6">
            <w:pPr>
              <w:jc w:val="center"/>
              <w:rPr>
                <w:sz w:val="16"/>
                <w:szCs w:val="16"/>
                <w:lang w:val="ro-MD"/>
              </w:rPr>
            </w:pPr>
            <w:r w:rsidRPr="008E24A2">
              <w:rPr>
                <w:sz w:val="16"/>
                <w:szCs w:val="16"/>
                <w:lang w:val="ro-MD"/>
              </w:rPr>
              <w:t>2952270004033</w:t>
            </w:r>
          </w:p>
        </w:tc>
        <w:tc>
          <w:tcPr>
            <w:tcW w:w="4252" w:type="dxa"/>
            <w:tcBorders>
              <w:top w:val="nil"/>
              <w:bottom w:val="single" w:sz="2" w:space="0" w:color="auto"/>
            </w:tcBorders>
          </w:tcPr>
          <w:p w14:paraId="7C959B5D" w14:textId="77777777" w:rsidR="0059518B" w:rsidRPr="008E24A2" w:rsidRDefault="0059518B" w:rsidP="00B46EC6">
            <w:pPr>
              <w:rPr>
                <w:lang w:val="ro-MD"/>
              </w:rPr>
            </w:pPr>
            <w:r w:rsidRPr="008E24A2">
              <w:rPr>
                <w:lang w:val="ro-MD"/>
              </w:rPr>
              <w:t>Topitor de bitum</w:t>
            </w:r>
          </w:p>
        </w:tc>
        <w:tc>
          <w:tcPr>
            <w:tcW w:w="1134" w:type="dxa"/>
            <w:tcBorders>
              <w:top w:val="nil"/>
              <w:bottom w:val="single" w:sz="2" w:space="0" w:color="auto"/>
            </w:tcBorders>
          </w:tcPr>
          <w:p w14:paraId="1276291D"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A13E76B" w14:textId="77777777" w:rsidR="0059518B" w:rsidRPr="008E24A2" w:rsidRDefault="0059518B" w:rsidP="00B46EC6">
            <w:pPr>
              <w:rPr>
                <w:lang w:val="ro-MD"/>
              </w:rPr>
            </w:pPr>
            <w:r w:rsidRPr="008E24A2">
              <w:rPr>
                <w:lang w:val="ro-MD"/>
              </w:rPr>
              <w:t>2,600</w:t>
            </w:r>
          </w:p>
        </w:tc>
      </w:tr>
      <w:tr w:rsidR="0059518B" w:rsidRPr="008E24A2" w14:paraId="599C697E"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40D3A" w14:textId="77777777" w:rsidR="0059518B" w:rsidRPr="008E24A2" w:rsidRDefault="0059518B" w:rsidP="00B46EC6">
            <w:pPr>
              <w:rPr>
                <w:lang w:val="ro-MD"/>
              </w:rPr>
            </w:pPr>
          </w:p>
        </w:tc>
        <w:tc>
          <w:tcPr>
            <w:tcW w:w="1276" w:type="dxa"/>
            <w:tcBorders>
              <w:top w:val="nil"/>
              <w:bottom w:val="single" w:sz="2" w:space="0" w:color="auto"/>
            </w:tcBorders>
            <w:vAlign w:val="center"/>
          </w:tcPr>
          <w:p w14:paraId="502C2EB4" w14:textId="77777777" w:rsidR="0059518B" w:rsidRPr="008E24A2" w:rsidRDefault="0059518B" w:rsidP="00B46EC6">
            <w:pPr>
              <w:jc w:val="center"/>
              <w:rPr>
                <w:sz w:val="16"/>
                <w:szCs w:val="16"/>
                <w:lang w:val="ro-MD"/>
              </w:rPr>
            </w:pPr>
            <w:r w:rsidRPr="008E24A2">
              <w:rPr>
                <w:sz w:val="16"/>
                <w:szCs w:val="16"/>
                <w:lang w:val="ro-MD"/>
              </w:rPr>
              <w:t>2952500005008</w:t>
            </w:r>
          </w:p>
        </w:tc>
        <w:tc>
          <w:tcPr>
            <w:tcW w:w="4252" w:type="dxa"/>
            <w:tcBorders>
              <w:top w:val="nil"/>
              <w:bottom w:val="single" w:sz="2" w:space="0" w:color="auto"/>
            </w:tcBorders>
          </w:tcPr>
          <w:p w14:paraId="4A0897EA" w14:textId="77777777" w:rsidR="0059518B" w:rsidRPr="008E24A2" w:rsidRDefault="0059518B" w:rsidP="00B46EC6">
            <w:pPr>
              <w:rPr>
                <w:lang w:val="ro-MD"/>
              </w:rPr>
            </w:pPr>
            <w:r w:rsidRPr="008E24A2">
              <w:rPr>
                <w:lang w:val="ro-MD"/>
              </w:rPr>
              <w:t>Tractor pina la 80 cp</w:t>
            </w:r>
          </w:p>
        </w:tc>
        <w:tc>
          <w:tcPr>
            <w:tcW w:w="1134" w:type="dxa"/>
            <w:tcBorders>
              <w:top w:val="nil"/>
              <w:bottom w:val="single" w:sz="2" w:space="0" w:color="auto"/>
            </w:tcBorders>
          </w:tcPr>
          <w:p w14:paraId="46B8D4C2"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3BC6EDC5" w14:textId="77777777" w:rsidR="0059518B" w:rsidRPr="008E24A2" w:rsidRDefault="0059518B" w:rsidP="00B46EC6">
            <w:pPr>
              <w:rPr>
                <w:lang w:val="ro-MD"/>
              </w:rPr>
            </w:pPr>
            <w:r w:rsidRPr="008E24A2">
              <w:rPr>
                <w:lang w:val="ro-MD"/>
              </w:rPr>
              <w:t>2,600</w:t>
            </w:r>
          </w:p>
        </w:tc>
      </w:tr>
      <w:tr w:rsidR="0059518B" w:rsidRPr="008E24A2" w14:paraId="4ED5EBA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7F930" w14:textId="77777777" w:rsidR="0059518B" w:rsidRPr="008E24A2" w:rsidRDefault="0059518B" w:rsidP="00B46EC6">
            <w:pPr>
              <w:rPr>
                <w:lang w:val="ro-MD"/>
              </w:rPr>
            </w:pPr>
          </w:p>
        </w:tc>
        <w:tc>
          <w:tcPr>
            <w:tcW w:w="1276" w:type="dxa"/>
            <w:tcBorders>
              <w:top w:val="nil"/>
              <w:bottom w:val="single" w:sz="2" w:space="0" w:color="auto"/>
            </w:tcBorders>
            <w:vAlign w:val="center"/>
          </w:tcPr>
          <w:p w14:paraId="5B6F8E49" w14:textId="77777777" w:rsidR="0059518B" w:rsidRPr="008E24A2" w:rsidRDefault="0059518B" w:rsidP="00B46EC6">
            <w:pPr>
              <w:jc w:val="center"/>
              <w:rPr>
                <w:sz w:val="16"/>
                <w:szCs w:val="16"/>
                <w:lang w:val="ro-MD"/>
              </w:rPr>
            </w:pPr>
            <w:r w:rsidRPr="008E24A2">
              <w:rPr>
                <w:sz w:val="16"/>
                <w:szCs w:val="16"/>
                <w:lang w:val="ro-MD"/>
              </w:rPr>
              <w:t>2952240004127</w:t>
            </w:r>
          </w:p>
        </w:tc>
        <w:tc>
          <w:tcPr>
            <w:tcW w:w="4252" w:type="dxa"/>
            <w:tcBorders>
              <w:top w:val="nil"/>
              <w:bottom w:val="single" w:sz="2" w:space="0" w:color="auto"/>
            </w:tcBorders>
          </w:tcPr>
          <w:p w14:paraId="61B27D47" w14:textId="77777777" w:rsidR="0059518B" w:rsidRPr="008E24A2" w:rsidRDefault="0059518B" w:rsidP="00B46EC6">
            <w:pPr>
              <w:rPr>
                <w:lang w:val="ro-MD"/>
              </w:rPr>
            </w:pPr>
            <w:r w:rsidRPr="008E24A2">
              <w:rPr>
                <w:lang w:val="ro-MD"/>
              </w:rPr>
              <w:t>Placa compactoare, vibro</w:t>
            </w:r>
          </w:p>
        </w:tc>
        <w:tc>
          <w:tcPr>
            <w:tcW w:w="1134" w:type="dxa"/>
            <w:tcBorders>
              <w:top w:val="nil"/>
              <w:bottom w:val="single" w:sz="2" w:space="0" w:color="auto"/>
            </w:tcBorders>
          </w:tcPr>
          <w:p w14:paraId="177D092D"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32D5CAE8" w14:textId="77777777" w:rsidR="0059518B" w:rsidRPr="008E24A2" w:rsidRDefault="0059518B" w:rsidP="00B46EC6">
            <w:pPr>
              <w:rPr>
                <w:lang w:val="ro-MD"/>
              </w:rPr>
            </w:pPr>
            <w:r w:rsidRPr="008E24A2">
              <w:rPr>
                <w:lang w:val="ro-MD"/>
              </w:rPr>
              <w:t>11,375</w:t>
            </w:r>
          </w:p>
        </w:tc>
      </w:tr>
      <w:tr w:rsidR="0059518B" w:rsidRPr="008E24A2" w14:paraId="41CC511C"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EBA3C" w14:textId="77777777" w:rsidR="0059518B" w:rsidRPr="008E24A2" w:rsidRDefault="0059518B" w:rsidP="00B46EC6">
            <w:pPr>
              <w:rPr>
                <w:lang w:val="ro-MD"/>
              </w:rPr>
            </w:pPr>
          </w:p>
        </w:tc>
        <w:tc>
          <w:tcPr>
            <w:tcW w:w="1276" w:type="dxa"/>
            <w:tcBorders>
              <w:top w:val="nil"/>
              <w:bottom w:val="single" w:sz="2" w:space="0" w:color="auto"/>
            </w:tcBorders>
            <w:vAlign w:val="center"/>
          </w:tcPr>
          <w:p w14:paraId="52FB9C10"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199EECDA"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00F13546"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40957C3F" w14:textId="77777777" w:rsidR="0059518B" w:rsidRPr="008E24A2" w:rsidRDefault="0059518B" w:rsidP="00B46EC6">
            <w:pPr>
              <w:rPr>
                <w:lang w:val="ro-MD"/>
              </w:rPr>
            </w:pPr>
            <w:r w:rsidRPr="008E24A2">
              <w:rPr>
                <w:lang w:val="ro-MD"/>
              </w:rPr>
              <w:t>1,625</w:t>
            </w:r>
          </w:p>
        </w:tc>
      </w:tr>
      <w:tr w:rsidR="0059518B" w:rsidRPr="008E24A2" w14:paraId="60018CE8"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06468" w14:textId="77777777" w:rsidR="0059518B" w:rsidRPr="008E24A2" w:rsidRDefault="0059518B" w:rsidP="00B46EC6">
            <w:pPr>
              <w:rPr>
                <w:lang w:val="ro-MD"/>
              </w:rPr>
            </w:pPr>
            <w:r w:rsidRPr="008E24A2">
              <w:rPr>
                <w:lang w:val="ro-MD"/>
              </w:rPr>
              <w:t>5</w:t>
            </w:r>
          </w:p>
        </w:tc>
        <w:tc>
          <w:tcPr>
            <w:tcW w:w="1276" w:type="dxa"/>
            <w:tcBorders>
              <w:top w:val="single" w:sz="4" w:space="0" w:color="auto"/>
              <w:bottom w:val="single" w:sz="4" w:space="0" w:color="auto"/>
            </w:tcBorders>
          </w:tcPr>
          <w:p w14:paraId="6528BD53" w14:textId="77777777" w:rsidR="0059518B" w:rsidRPr="008E24A2" w:rsidRDefault="0059518B" w:rsidP="00B46EC6">
            <w:pPr>
              <w:rPr>
                <w:lang w:val="ro-MD"/>
              </w:rPr>
            </w:pPr>
            <w:r w:rsidRPr="008E24A2">
              <w:rPr>
                <w:lang w:val="ro-MD"/>
              </w:rPr>
              <w:t>DI107</w:t>
            </w:r>
          </w:p>
          <w:p w14:paraId="66F4074B"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AC8C8E6"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Amorsarea suprafetelor straturilor de baza in vederea aplicarii unui strat de beton asfaltic, (0,3l/m2)</w:t>
            </w:r>
            <w:r w:rsidRPr="008E24A2">
              <w:rPr>
                <w:rFonts w:ascii="Times New Roman CYR" w:hAnsi="Times New Roman CYR" w:cs="Times New Roman CYR"/>
                <w:sz w:val="16"/>
                <w:szCs w:val="16"/>
                <w:lang w:val="ro-MD"/>
              </w:rPr>
              <w:t xml:space="preserve"> </w:t>
            </w:r>
          </w:p>
          <w:p w14:paraId="43CFF4AC"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BEA5183"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0745DF11"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0,114</w:t>
            </w:r>
          </w:p>
          <w:p w14:paraId="1E8B45CD" w14:textId="77777777" w:rsidR="0059518B" w:rsidRPr="008E24A2" w:rsidRDefault="0059518B" w:rsidP="00B46EC6">
            <w:pPr>
              <w:jc w:val="center"/>
              <w:rPr>
                <w:lang w:val="ro-MD"/>
              </w:rPr>
            </w:pPr>
          </w:p>
        </w:tc>
      </w:tr>
      <w:tr w:rsidR="0059518B" w:rsidRPr="008E24A2" w14:paraId="38008CF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78C67" w14:textId="77777777" w:rsidR="0059518B" w:rsidRPr="008E24A2" w:rsidRDefault="0059518B" w:rsidP="00B46EC6">
            <w:pPr>
              <w:rPr>
                <w:lang w:val="ro-MD"/>
              </w:rPr>
            </w:pPr>
          </w:p>
        </w:tc>
        <w:tc>
          <w:tcPr>
            <w:tcW w:w="1276" w:type="dxa"/>
            <w:tcBorders>
              <w:top w:val="nil"/>
              <w:bottom w:val="single" w:sz="2" w:space="0" w:color="auto"/>
            </w:tcBorders>
            <w:vAlign w:val="center"/>
          </w:tcPr>
          <w:p w14:paraId="09222962" w14:textId="77777777" w:rsidR="0059518B" w:rsidRPr="008E24A2" w:rsidRDefault="0059518B" w:rsidP="00B46EC6">
            <w:pPr>
              <w:jc w:val="center"/>
              <w:rPr>
                <w:sz w:val="16"/>
                <w:szCs w:val="16"/>
                <w:lang w:val="ro-MD"/>
              </w:rPr>
            </w:pPr>
            <w:r w:rsidRPr="008E24A2">
              <w:rPr>
                <w:sz w:val="16"/>
                <w:szCs w:val="16"/>
                <w:lang w:val="ro-MD"/>
              </w:rPr>
              <w:t>23203226000401</w:t>
            </w:r>
          </w:p>
        </w:tc>
        <w:tc>
          <w:tcPr>
            <w:tcW w:w="4252" w:type="dxa"/>
            <w:tcBorders>
              <w:top w:val="nil"/>
              <w:bottom w:val="single" w:sz="2" w:space="0" w:color="auto"/>
            </w:tcBorders>
          </w:tcPr>
          <w:p w14:paraId="7E9A3F88" w14:textId="77777777" w:rsidR="0059518B" w:rsidRPr="008E24A2" w:rsidRDefault="0059518B" w:rsidP="00B46EC6">
            <w:pPr>
              <w:rPr>
                <w:lang w:val="ro-MD"/>
              </w:rPr>
            </w:pPr>
            <w:r w:rsidRPr="008E24A2">
              <w:rPr>
                <w:lang w:val="ro-MD"/>
              </w:rPr>
              <w:t>Bitum</w:t>
            </w:r>
          </w:p>
        </w:tc>
        <w:tc>
          <w:tcPr>
            <w:tcW w:w="1134" w:type="dxa"/>
            <w:tcBorders>
              <w:top w:val="nil"/>
              <w:bottom w:val="single" w:sz="2" w:space="0" w:color="auto"/>
            </w:tcBorders>
          </w:tcPr>
          <w:p w14:paraId="7E8447AD"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33BEC10B" w14:textId="77777777" w:rsidR="0059518B" w:rsidRPr="008E24A2" w:rsidRDefault="0059518B" w:rsidP="00B46EC6">
            <w:pPr>
              <w:rPr>
                <w:lang w:val="ro-MD"/>
              </w:rPr>
            </w:pPr>
            <w:r w:rsidRPr="008E24A2">
              <w:rPr>
                <w:lang w:val="ro-MD"/>
              </w:rPr>
              <w:t>0,117</w:t>
            </w:r>
          </w:p>
        </w:tc>
      </w:tr>
      <w:tr w:rsidR="0059518B" w:rsidRPr="008E24A2" w14:paraId="3951F84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C2AD6" w14:textId="77777777" w:rsidR="0059518B" w:rsidRPr="008E24A2" w:rsidRDefault="0059518B" w:rsidP="00B46EC6">
            <w:pPr>
              <w:rPr>
                <w:lang w:val="ro-MD"/>
              </w:rPr>
            </w:pPr>
          </w:p>
        </w:tc>
        <w:tc>
          <w:tcPr>
            <w:tcW w:w="1276" w:type="dxa"/>
            <w:tcBorders>
              <w:top w:val="nil"/>
              <w:bottom w:val="single" w:sz="2" w:space="0" w:color="auto"/>
            </w:tcBorders>
            <w:vAlign w:val="center"/>
          </w:tcPr>
          <w:p w14:paraId="2173FE14" w14:textId="77777777" w:rsidR="0059518B" w:rsidRPr="008E24A2" w:rsidRDefault="0059518B" w:rsidP="00B46EC6">
            <w:pPr>
              <w:jc w:val="center"/>
              <w:rPr>
                <w:sz w:val="16"/>
                <w:szCs w:val="16"/>
                <w:lang w:val="ro-MD"/>
              </w:rPr>
            </w:pPr>
            <w:r w:rsidRPr="008E24A2">
              <w:rPr>
                <w:sz w:val="16"/>
                <w:szCs w:val="16"/>
                <w:lang w:val="ro-MD"/>
              </w:rPr>
              <w:t>2952220000000</w:t>
            </w:r>
          </w:p>
        </w:tc>
        <w:tc>
          <w:tcPr>
            <w:tcW w:w="4252" w:type="dxa"/>
            <w:tcBorders>
              <w:top w:val="nil"/>
              <w:bottom w:val="single" w:sz="2" w:space="0" w:color="auto"/>
            </w:tcBorders>
          </w:tcPr>
          <w:p w14:paraId="79E710CA" w14:textId="77777777" w:rsidR="0059518B" w:rsidRPr="008E24A2" w:rsidRDefault="0059518B" w:rsidP="00B46EC6">
            <w:pPr>
              <w:rPr>
                <w:lang w:val="ro-MD"/>
              </w:rPr>
            </w:pPr>
            <w:r w:rsidRPr="008E24A2">
              <w:rPr>
                <w:lang w:val="ro-MD"/>
              </w:rPr>
              <w:t>Autogudronator 3500 l - 3600 l</w:t>
            </w:r>
          </w:p>
        </w:tc>
        <w:tc>
          <w:tcPr>
            <w:tcW w:w="1134" w:type="dxa"/>
            <w:tcBorders>
              <w:top w:val="nil"/>
              <w:bottom w:val="single" w:sz="2" w:space="0" w:color="auto"/>
            </w:tcBorders>
          </w:tcPr>
          <w:p w14:paraId="307C192F"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3DEE709" w14:textId="77777777" w:rsidR="0059518B" w:rsidRPr="008E24A2" w:rsidRDefault="0059518B" w:rsidP="00B46EC6">
            <w:pPr>
              <w:rPr>
                <w:lang w:val="ro-MD"/>
              </w:rPr>
            </w:pPr>
            <w:r w:rsidRPr="008E24A2">
              <w:rPr>
                <w:lang w:val="ro-MD"/>
              </w:rPr>
              <w:t>0,034</w:t>
            </w:r>
          </w:p>
        </w:tc>
      </w:tr>
      <w:tr w:rsidR="0059518B" w:rsidRPr="008E24A2" w14:paraId="0361F911"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E4B28" w14:textId="77777777" w:rsidR="0059518B" w:rsidRPr="008E24A2" w:rsidRDefault="0059518B" w:rsidP="00B46EC6">
            <w:pPr>
              <w:rPr>
                <w:lang w:val="ro-MD"/>
              </w:rPr>
            </w:pPr>
            <w:r w:rsidRPr="008E24A2">
              <w:rPr>
                <w:lang w:val="ro-MD"/>
              </w:rPr>
              <w:t>6</w:t>
            </w:r>
          </w:p>
        </w:tc>
        <w:tc>
          <w:tcPr>
            <w:tcW w:w="1276" w:type="dxa"/>
            <w:tcBorders>
              <w:top w:val="single" w:sz="4" w:space="0" w:color="auto"/>
              <w:bottom w:val="single" w:sz="4" w:space="0" w:color="auto"/>
            </w:tcBorders>
          </w:tcPr>
          <w:p w14:paraId="7185FA12" w14:textId="77777777" w:rsidR="0059518B" w:rsidRPr="008E24A2" w:rsidRDefault="0059518B" w:rsidP="00B46EC6">
            <w:pPr>
              <w:rPr>
                <w:lang w:val="ro-MD"/>
              </w:rPr>
            </w:pPr>
            <w:r w:rsidRPr="008E24A2">
              <w:rPr>
                <w:lang w:val="ro-MD"/>
              </w:rPr>
              <w:t>DI108</w:t>
            </w:r>
          </w:p>
          <w:p w14:paraId="3BD77BC0"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54B34E4A"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Aplicarea stratului de egalizare din beton asfaltic BA16 fara utilizarea distribuitorului de mixturi asfaltice</w:t>
            </w:r>
            <w:r w:rsidRPr="008E24A2">
              <w:rPr>
                <w:rFonts w:ascii="Times New Roman CYR" w:hAnsi="Times New Roman CYR" w:cs="Times New Roman CYR"/>
                <w:sz w:val="16"/>
                <w:szCs w:val="16"/>
                <w:lang w:val="ro-MD"/>
              </w:rPr>
              <w:t xml:space="preserve"> </w:t>
            </w:r>
          </w:p>
          <w:p w14:paraId="7DCF490B"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43214DF"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60577BD0"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51,500</w:t>
            </w:r>
          </w:p>
          <w:p w14:paraId="1735BB5F" w14:textId="77777777" w:rsidR="0059518B" w:rsidRPr="008E24A2" w:rsidRDefault="0059518B" w:rsidP="00B46EC6">
            <w:pPr>
              <w:jc w:val="center"/>
              <w:rPr>
                <w:lang w:val="ro-MD"/>
              </w:rPr>
            </w:pPr>
          </w:p>
        </w:tc>
      </w:tr>
      <w:tr w:rsidR="0059518B" w:rsidRPr="008E24A2" w14:paraId="4B38749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9CB493" w14:textId="77777777" w:rsidR="0059518B" w:rsidRPr="008E24A2" w:rsidRDefault="0059518B" w:rsidP="00B46EC6">
            <w:pPr>
              <w:rPr>
                <w:lang w:val="ro-MD"/>
              </w:rPr>
            </w:pPr>
          </w:p>
        </w:tc>
        <w:tc>
          <w:tcPr>
            <w:tcW w:w="1276" w:type="dxa"/>
            <w:tcBorders>
              <w:top w:val="nil"/>
              <w:bottom w:val="single" w:sz="2" w:space="0" w:color="auto"/>
            </w:tcBorders>
            <w:vAlign w:val="center"/>
          </w:tcPr>
          <w:p w14:paraId="76C85C77"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7F90451A"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5CB7EAA8"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16B224BF" w14:textId="77777777" w:rsidR="0059518B" w:rsidRPr="008E24A2" w:rsidRDefault="0059518B" w:rsidP="00B46EC6">
            <w:pPr>
              <w:rPr>
                <w:lang w:val="ro-MD"/>
              </w:rPr>
            </w:pPr>
            <w:r w:rsidRPr="008E24A2">
              <w:rPr>
                <w:lang w:val="ro-MD"/>
              </w:rPr>
              <w:t>29,149</w:t>
            </w:r>
          </w:p>
        </w:tc>
      </w:tr>
      <w:tr w:rsidR="0059518B" w:rsidRPr="008E24A2" w14:paraId="4ED56A2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D064A" w14:textId="77777777" w:rsidR="0059518B" w:rsidRPr="008E24A2" w:rsidRDefault="0059518B" w:rsidP="00B46EC6">
            <w:pPr>
              <w:rPr>
                <w:lang w:val="ro-MD"/>
              </w:rPr>
            </w:pPr>
          </w:p>
        </w:tc>
        <w:tc>
          <w:tcPr>
            <w:tcW w:w="1276" w:type="dxa"/>
            <w:tcBorders>
              <w:top w:val="nil"/>
              <w:bottom w:val="single" w:sz="2" w:space="0" w:color="auto"/>
            </w:tcBorders>
            <w:vAlign w:val="center"/>
          </w:tcPr>
          <w:p w14:paraId="6D472B62" w14:textId="77777777" w:rsidR="0059518B" w:rsidRPr="008E24A2" w:rsidRDefault="0059518B" w:rsidP="00B46EC6">
            <w:pPr>
              <w:jc w:val="center"/>
              <w:rPr>
                <w:sz w:val="16"/>
                <w:szCs w:val="16"/>
                <w:lang w:val="ro-MD"/>
              </w:rPr>
            </w:pPr>
            <w:r w:rsidRPr="008E24A2">
              <w:rPr>
                <w:sz w:val="16"/>
                <w:szCs w:val="16"/>
                <w:lang w:val="ro-MD"/>
              </w:rPr>
              <w:t>11110001000131116</w:t>
            </w:r>
          </w:p>
        </w:tc>
        <w:tc>
          <w:tcPr>
            <w:tcW w:w="4252" w:type="dxa"/>
            <w:tcBorders>
              <w:top w:val="nil"/>
              <w:bottom w:val="single" w:sz="2" w:space="0" w:color="auto"/>
            </w:tcBorders>
          </w:tcPr>
          <w:p w14:paraId="5E583B05" w14:textId="77777777" w:rsidR="0059518B" w:rsidRPr="008E24A2" w:rsidRDefault="0059518B" w:rsidP="00B46EC6">
            <w:pPr>
              <w:rPr>
                <w:lang w:val="ro-MD"/>
              </w:rPr>
            </w:pPr>
            <w:r w:rsidRPr="008E24A2">
              <w:rPr>
                <w:lang w:val="ro-MD"/>
              </w:rPr>
              <w:t>Mixtura asfaltica BA16 rul. liant 50/70</w:t>
            </w:r>
          </w:p>
        </w:tc>
        <w:tc>
          <w:tcPr>
            <w:tcW w:w="1134" w:type="dxa"/>
            <w:tcBorders>
              <w:top w:val="nil"/>
              <w:bottom w:val="single" w:sz="2" w:space="0" w:color="auto"/>
            </w:tcBorders>
          </w:tcPr>
          <w:p w14:paraId="79DD28B9"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34702F5A" w14:textId="77777777" w:rsidR="0059518B" w:rsidRPr="008E24A2" w:rsidRDefault="0059518B" w:rsidP="00B46EC6">
            <w:pPr>
              <w:rPr>
                <w:lang w:val="ro-MD"/>
              </w:rPr>
            </w:pPr>
            <w:r w:rsidRPr="008E24A2">
              <w:rPr>
                <w:lang w:val="ro-MD"/>
              </w:rPr>
              <w:t>52,015</w:t>
            </w:r>
          </w:p>
        </w:tc>
      </w:tr>
      <w:tr w:rsidR="0059518B" w:rsidRPr="008E24A2" w14:paraId="2088F81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57D68" w14:textId="77777777" w:rsidR="0059518B" w:rsidRPr="008E24A2" w:rsidRDefault="0059518B" w:rsidP="00B46EC6">
            <w:pPr>
              <w:rPr>
                <w:lang w:val="ro-MD"/>
              </w:rPr>
            </w:pPr>
          </w:p>
        </w:tc>
        <w:tc>
          <w:tcPr>
            <w:tcW w:w="1276" w:type="dxa"/>
            <w:tcBorders>
              <w:top w:val="nil"/>
              <w:bottom w:val="single" w:sz="2" w:space="0" w:color="auto"/>
            </w:tcBorders>
            <w:vAlign w:val="center"/>
          </w:tcPr>
          <w:p w14:paraId="26B8DD91" w14:textId="77777777" w:rsidR="0059518B" w:rsidRPr="008E24A2" w:rsidRDefault="0059518B" w:rsidP="00B46EC6">
            <w:pPr>
              <w:jc w:val="center"/>
              <w:rPr>
                <w:sz w:val="16"/>
                <w:szCs w:val="16"/>
                <w:lang w:val="ro-MD"/>
              </w:rPr>
            </w:pPr>
            <w:r w:rsidRPr="008E24A2">
              <w:rPr>
                <w:sz w:val="16"/>
                <w:szCs w:val="16"/>
                <w:lang w:val="ro-MD"/>
              </w:rPr>
              <w:t>2952240004105</w:t>
            </w:r>
          </w:p>
        </w:tc>
        <w:tc>
          <w:tcPr>
            <w:tcW w:w="4252" w:type="dxa"/>
            <w:tcBorders>
              <w:top w:val="nil"/>
              <w:bottom w:val="single" w:sz="2" w:space="0" w:color="auto"/>
            </w:tcBorders>
          </w:tcPr>
          <w:p w14:paraId="1D18D4FA" w14:textId="77777777" w:rsidR="0059518B" w:rsidRPr="008E24A2" w:rsidRDefault="0059518B" w:rsidP="00B46EC6">
            <w:pPr>
              <w:rPr>
                <w:lang w:val="ro-MD"/>
              </w:rPr>
            </w:pPr>
            <w:r w:rsidRPr="008E24A2">
              <w:rPr>
                <w:lang w:val="ro-MD"/>
              </w:rPr>
              <w:t>Compactor 5-6 t</w:t>
            </w:r>
          </w:p>
        </w:tc>
        <w:tc>
          <w:tcPr>
            <w:tcW w:w="1134" w:type="dxa"/>
            <w:tcBorders>
              <w:top w:val="nil"/>
              <w:bottom w:val="single" w:sz="2" w:space="0" w:color="auto"/>
            </w:tcBorders>
          </w:tcPr>
          <w:p w14:paraId="5CAF315E"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4805C5FB" w14:textId="77777777" w:rsidR="0059518B" w:rsidRPr="008E24A2" w:rsidRDefault="0059518B" w:rsidP="00B46EC6">
            <w:pPr>
              <w:rPr>
                <w:lang w:val="ro-MD"/>
              </w:rPr>
            </w:pPr>
            <w:r w:rsidRPr="008E24A2">
              <w:rPr>
                <w:lang w:val="ro-MD"/>
              </w:rPr>
              <w:t>4,166</w:t>
            </w:r>
          </w:p>
        </w:tc>
      </w:tr>
      <w:tr w:rsidR="0059518B" w:rsidRPr="008E24A2" w14:paraId="3A93CFE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15B66" w14:textId="77777777" w:rsidR="0059518B" w:rsidRPr="008E24A2" w:rsidRDefault="0059518B" w:rsidP="00B46EC6">
            <w:pPr>
              <w:rPr>
                <w:lang w:val="ro-MD"/>
              </w:rPr>
            </w:pPr>
          </w:p>
        </w:tc>
        <w:tc>
          <w:tcPr>
            <w:tcW w:w="1276" w:type="dxa"/>
            <w:tcBorders>
              <w:top w:val="nil"/>
              <w:bottom w:val="single" w:sz="2" w:space="0" w:color="auto"/>
            </w:tcBorders>
            <w:vAlign w:val="center"/>
          </w:tcPr>
          <w:p w14:paraId="663C2CDF" w14:textId="77777777" w:rsidR="0059518B" w:rsidRPr="008E24A2" w:rsidRDefault="0059518B" w:rsidP="00B46EC6">
            <w:pPr>
              <w:jc w:val="center"/>
              <w:rPr>
                <w:sz w:val="16"/>
                <w:szCs w:val="16"/>
                <w:lang w:val="ro-MD"/>
              </w:rPr>
            </w:pPr>
            <w:r w:rsidRPr="008E24A2">
              <w:rPr>
                <w:sz w:val="16"/>
                <w:szCs w:val="16"/>
                <w:lang w:val="ro-MD"/>
              </w:rPr>
              <w:t>29522400040101</w:t>
            </w:r>
          </w:p>
        </w:tc>
        <w:tc>
          <w:tcPr>
            <w:tcW w:w="4252" w:type="dxa"/>
            <w:tcBorders>
              <w:top w:val="nil"/>
              <w:bottom w:val="single" w:sz="2" w:space="0" w:color="auto"/>
            </w:tcBorders>
          </w:tcPr>
          <w:p w14:paraId="2D925888" w14:textId="77777777" w:rsidR="0059518B" w:rsidRPr="008E24A2" w:rsidRDefault="0059518B" w:rsidP="00B46EC6">
            <w:pPr>
              <w:rPr>
                <w:lang w:val="ro-MD"/>
              </w:rPr>
            </w:pPr>
            <w:r w:rsidRPr="008E24A2">
              <w:rPr>
                <w:lang w:val="ro-MD"/>
              </w:rPr>
              <w:t>Compactor 10 t</w:t>
            </w:r>
          </w:p>
        </w:tc>
        <w:tc>
          <w:tcPr>
            <w:tcW w:w="1134" w:type="dxa"/>
            <w:tcBorders>
              <w:top w:val="nil"/>
              <w:bottom w:val="single" w:sz="2" w:space="0" w:color="auto"/>
            </w:tcBorders>
          </w:tcPr>
          <w:p w14:paraId="625B140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B1B1F7C" w14:textId="77777777" w:rsidR="0059518B" w:rsidRPr="008E24A2" w:rsidRDefault="0059518B" w:rsidP="00B46EC6">
            <w:pPr>
              <w:rPr>
                <w:lang w:val="ro-MD"/>
              </w:rPr>
            </w:pPr>
            <w:r w:rsidRPr="008E24A2">
              <w:rPr>
                <w:lang w:val="ro-MD"/>
              </w:rPr>
              <w:t>6,850</w:t>
            </w:r>
          </w:p>
        </w:tc>
      </w:tr>
      <w:tr w:rsidR="0059518B" w:rsidRPr="008E24A2" w14:paraId="4299BB7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CCF47" w14:textId="77777777" w:rsidR="0059518B" w:rsidRPr="008E24A2" w:rsidRDefault="0059518B" w:rsidP="00B46EC6">
            <w:pPr>
              <w:rPr>
                <w:lang w:val="ro-MD"/>
              </w:rPr>
            </w:pPr>
            <w:r w:rsidRPr="008E24A2">
              <w:rPr>
                <w:lang w:val="ro-MD"/>
              </w:rPr>
              <w:t>7</w:t>
            </w:r>
          </w:p>
        </w:tc>
        <w:tc>
          <w:tcPr>
            <w:tcW w:w="1276" w:type="dxa"/>
            <w:tcBorders>
              <w:top w:val="single" w:sz="4" w:space="0" w:color="auto"/>
              <w:bottom w:val="single" w:sz="4" w:space="0" w:color="auto"/>
            </w:tcBorders>
          </w:tcPr>
          <w:p w14:paraId="41C8AD43" w14:textId="77777777" w:rsidR="0059518B" w:rsidRPr="008E24A2" w:rsidRDefault="0059518B" w:rsidP="00B46EC6">
            <w:pPr>
              <w:rPr>
                <w:lang w:val="ro-MD"/>
              </w:rPr>
            </w:pPr>
            <w:r w:rsidRPr="008E24A2">
              <w:rPr>
                <w:lang w:val="ro-MD"/>
              </w:rPr>
              <w:t>DI107</w:t>
            </w:r>
          </w:p>
          <w:p w14:paraId="4AABAE58"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74C38FD"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Amorsarea suprafetelor straturilor de baza in vederea aplicarii unui strat de beton asfaltic, (0,3l/m2)</w:t>
            </w:r>
            <w:r w:rsidRPr="008E24A2">
              <w:rPr>
                <w:rFonts w:ascii="Times New Roman CYR" w:hAnsi="Times New Roman CYR" w:cs="Times New Roman CYR"/>
                <w:sz w:val="16"/>
                <w:szCs w:val="16"/>
                <w:lang w:val="ro-MD"/>
              </w:rPr>
              <w:t xml:space="preserve"> </w:t>
            </w:r>
          </w:p>
          <w:p w14:paraId="023325A5"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7F37D559"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1C00B032"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1,275</w:t>
            </w:r>
          </w:p>
          <w:p w14:paraId="6174381E" w14:textId="77777777" w:rsidR="0059518B" w:rsidRPr="008E24A2" w:rsidRDefault="0059518B" w:rsidP="00B46EC6">
            <w:pPr>
              <w:jc w:val="center"/>
              <w:rPr>
                <w:lang w:val="ro-MD"/>
              </w:rPr>
            </w:pPr>
          </w:p>
        </w:tc>
      </w:tr>
      <w:tr w:rsidR="0059518B" w:rsidRPr="008E24A2" w14:paraId="3B3730C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921D7" w14:textId="77777777" w:rsidR="0059518B" w:rsidRPr="008E24A2" w:rsidRDefault="0059518B" w:rsidP="00B46EC6">
            <w:pPr>
              <w:rPr>
                <w:lang w:val="ro-MD"/>
              </w:rPr>
            </w:pPr>
          </w:p>
        </w:tc>
        <w:tc>
          <w:tcPr>
            <w:tcW w:w="1276" w:type="dxa"/>
            <w:tcBorders>
              <w:top w:val="nil"/>
              <w:bottom w:val="single" w:sz="2" w:space="0" w:color="auto"/>
            </w:tcBorders>
            <w:vAlign w:val="center"/>
          </w:tcPr>
          <w:p w14:paraId="3F5400A2" w14:textId="77777777" w:rsidR="0059518B" w:rsidRPr="008E24A2" w:rsidRDefault="0059518B" w:rsidP="00B46EC6">
            <w:pPr>
              <w:jc w:val="center"/>
              <w:rPr>
                <w:sz w:val="16"/>
                <w:szCs w:val="16"/>
                <w:lang w:val="ro-MD"/>
              </w:rPr>
            </w:pPr>
            <w:r w:rsidRPr="008E24A2">
              <w:rPr>
                <w:sz w:val="16"/>
                <w:szCs w:val="16"/>
                <w:lang w:val="ro-MD"/>
              </w:rPr>
              <w:t>23203226000401</w:t>
            </w:r>
          </w:p>
        </w:tc>
        <w:tc>
          <w:tcPr>
            <w:tcW w:w="4252" w:type="dxa"/>
            <w:tcBorders>
              <w:top w:val="nil"/>
              <w:bottom w:val="single" w:sz="2" w:space="0" w:color="auto"/>
            </w:tcBorders>
          </w:tcPr>
          <w:p w14:paraId="14A9244A" w14:textId="77777777" w:rsidR="0059518B" w:rsidRPr="008E24A2" w:rsidRDefault="0059518B" w:rsidP="00B46EC6">
            <w:pPr>
              <w:rPr>
                <w:lang w:val="ro-MD"/>
              </w:rPr>
            </w:pPr>
            <w:r w:rsidRPr="008E24A2">
              <w:rPr>
                <w:lang w:val="ro-MD"/>
              </w:rPr>
              <w:t>Bitum</w:t>
            </w:r>
          </w:p>
        </w:tc>
        <w:tc>
          <w:tcPr>
            <w:tcW w:w="1134" w:type="dxa"/>
            <w:tcBorders>
              <w:top w:val="nil"/>
              <w:bottom w:val="single" w:sz="2" w:space="0" w:color="auto"/>
            </w:tcBorders>
          </w:tcPr>
          <w:p w14:paraId="37E1F1C4"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7204BF98" w14:textId="77777777" w:rsidR="0059518B" w:rsidRPr="008E24A2" w:rsidRDefault="0059518B" w:rsidP="00B46EC6">
            <w:pPr>
              <w:rPr>
                <w:lang w:val="ro-MD"/>
              </w:rPr>
            </w:pPr>
            <w:r w:rsidRPr="008E24A2">
              <w:rPr>
                <w:lang w:val="ro-MD"/>
              </w:rPr>
              <w:t>1,313</w:t>
            </w:r>
          </w:p>
        </w:tc>
      </w:tr>
      <w:tr w:rsidR="0059518B" w:rsidRPr="008E24A2" w14:paraId="2CF423D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797EA" w14:textId="77777777" w:rsidR="0059518B" w:rsidRPr="008E24A2" w:rsidRDefault="0059518B" w:rsidP="00B46EC6">
            <w:pPr>
              <w:rPr>
                <w:lang w:val="ro-MD"/>
              </w:rPr>
            </w:pPr>
          </w:p>
        </w:tc>
        <w:tc>
          <w:tcPr>
            <w:tcW w:w="1276" w:type="dxa"/>
            <w:tcBorders>
              <w:top w:val="nil"/>
              <w:bottom w:val="single" w:sz="2" w:space="0" w:color="auto"/>
            </w:tcBorders>
            <w:vAlign w:val="center"/>
          </w:tcPr>
          <w:p w14:paraId="6E6BC060" w14:textId="77777777" w:rsidR="0059518B" w:rsidRPr="008E24A2" w:rsidRDefault="0059518B" w:rsidP="00B46EC6">
            <w:pPr>
              <w:jc w:val="center"/>
              <w:rPr>
                <w:sz w:val="16"/>
                <w:szCs w:val="16"/>
                <w:lang w:val="ro-MD"/>
              </w:rPr>
            </w:pPr>
            <w:r w:rsidRPr="008E24A2">
              <w:rPr>
                <w:sz w:val="16"/>
                <w:szCs w:val="16"/>
                <w:lang w:val="ro-MD"/>
              </w:rPr>
              <w:t>2952220000000</w:t>
            </w:r>
          </w:p>
        </w:tc>
        <w:tc>
          <w:tcPr>
            <w:tcW w:w="4252" w:type="dxa"/>
            <w:tcBorders>
              <w:top w:val="nil"/>
              <w:bottom w:val="single" w:sz="2" w:space="0" w:color="auto"/>
            </w:tcBorders>
          </w:tcPr>
          <w:p w14:paraId="36C010F2" w14:textId="77777777" w:rsidR="0059518B" w:rsidRPr="008E24A2" w:rsidRDefault="0059518B" w:rsidP="00B46EC6">
            <w:pPr>
              <w:rPr>
                <w:lang w:val="ro-MD"/>
              </w:rPr>
            </w:pPr>
            <w:r w:rsidRPr="008E24A2">
              <w:rPr>
                <w:lang w:val="ro-MD"/>
              </w:rPr>
              <w:t>Autogudronator 3500 l - 3600 l</w:t>
            </w:r>
          </w:p>
        </w:tc>
        <w:tc>
          <w:tcPr>
            <w:tcW w:w="1134" w:type="dxa"/>
            <w:tcBorders>
              <w:top w:val="nil"/>
              <w:bottom w:val="single" w:sz="2" w:space="0" w:color="auto"/>
            </w:tcBorders>
          </w:tcPr>
          <w:p w14:paraId="0156E75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DF4A1E7" w14:textId="77777777" w:rsidR="0059518B" w:rsidRPr="008E24A2" w:rsidRDefault="0059518B" w:rsidP="00B46EC6">
            <w:pPr>
              <w:rPr>
                <w:lang w:val="ro-MD"/>
              </w:rPr>
            </w:pPr>
            <w:r w:rsidRPr="008E24A2">
              <w:rPr>
                <w:lang w:val="ro-MD"/>
              </w:rPr>
              <w:t>0,383</w:t>
            </w:r>
          </w:p>
        </w:tc>
      </w:tr>
      <w:tr w:rsidR="0059518B" w:rsidRPr="008E24A2" w14:paraId="0718735E"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EC28C" w14:textId="77777777" w:rsidR="0059518B" w:rsidRPr="008E24A2" w:rsidRDefault="0059518B" w:rsidP="00B46EC6">
            <w:pPr>
              <w:rPr>
                <w:lang w:val="ro-MD"/>
              </w:rPr>
            </w:pPr>
            <w:r w:rsidRPr="008E24A2">
              <w:rPr>
                <w:lang w:val="ro-MD"/>
              </w:rPr>
              <w:t>8</w:t>
            </w:r>
          </w:p>
        </w:tc>
        <w:tc>
          <w:tcPr>
            <w:tcW w:w="1276" w:type="dxa"/>
            <w:tcBorders>
              <w:top w:val="single" w:sz="4" w:space="0" w:color="auto"/>
              <w:bottom w:val="single" w:sz="4" w:space="0" w:color="auto"/>
            </w:tcBorders>
          </w:tcPr>
          <w:p w14:paraId="2A4A427D" w14:textId="77777777" w:rsidR="0059518B" w:rsidRPr="008E24A2" w:rsidRDefault="0059518B" w:rsidP="00B46EC6">
            <w:pPr>
              <w:rPr>
                <w:lang w:val="ro-MD"/>
              </w:rPr>
            </w:pPr>
            <w:r w:rsidRPr="008E24A2">
              <w:rPr>
                <w:lang w:val="ro-MD"/>
              </w:rPr>
              <w:t>DB16H, k=1,25</w:t>
            </w:r>
          </w:p>
          <w:p w14:paraId="7DE56FC7"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65FE123D"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Imbracaminte de beton asfaltic cu agregate marunte, executata la cald, in grosime de 4,0 cm, cu asternere mecanica, (h=5 cm, k=1,25,  mixtura asfaltica cu agragate marunte BA16, nisipul bitumat si otel patrat - se exclud)</w:t>
            </w:r>
            <w:r w:rsidRPr="008E24A2">
              <w:rPr>
                <w:rFonts w:ascii="Times New Roman CYR" w:hAnsi="Times New Roman CYR" w:cs="Times New Roman CYR"/>
                <w:sz w:val="16"/>
                <w:szCs w:val="16"/>
                <w:lang w:val="ro-MD"/>
              </w:rPr>
              <w:t xml:space="preserve"> </w:t>
            </w:r>
          </w:p>
          <w:p w14:paraId="5F0E8C32"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4C25326E"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4A0C7EC0"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4 250,000</w:t>
            </w:r>
          </w:p>
          <w:p w14:paraId="5C676EF4" w14:textId="77777777" w:rsidR="0059518B" w:rsidRPr="008E24A2" w:rsidRDefault="0059518B" w:rsidP="00B46EC6">
            <w:pPr>
              <w:jc w:val="center"/>
              <w:rPr>
                <w:lang w:val="ro-MD"/>
              </w:rPr>
            </w:pPr>
          </w:p>
        </w:tc>
      </w:tr>
      <w:tr w:rsidR="0059518B" w:rsidRPr="008E24A2" w14:paraId="77EC8B2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0E7FC4" w14:textId="77777777" w:rsidR="0059518B" w:rsidRPr="008E24A2" w:rsidRDefault="0059518B" w:rsidP="00B46EC6">
            <w:pPr>
              <w:rPr>
                <w:lang w:val="ro-MD"/>
              </w:rPr>
            </w:pPr>
          </w:p>
        </w:tc>
        <w:tc>
          <w:tcPr>
            <w:tcW w:w="1276" w:type="dxa"/>
            <w:tcBorders>
              <w:top w:val="nil"/>
              <w:bottom w:val="single" w:sz="2" w:space="0" w:color="auto"/>
            </w:tcBorders>
            <w:vAlign w:val="center"/>
          </w:tcPr>
          <w:p w14:paraId="574858E5" w14:textId="77777777" w:rsidR="0059518B" w:rsidRPr="008E24A2" w:rsidRDefault="0059518B" w:rsidP="00B46EC6">
            <w:pPr>
              <w:jc w:val="center"/>
              <w:rPr>
                <w:sz w:val="16"/>
                <w:szCs w:val="16"/>
                <w:lang w:val="ro-MD"/>
              </w:rPr>
            </w:pPr>
            <w:r w:rsidRPr="008E24A2">
              <w:rPr>
                <w:sz w:val="16"/>
                <w:szCs w:val="16"/>
                <w:lang w:val="ro-MD"/>
              </w:rPr>
              <w:t>7129040010110</w:t>
            </w:r>
          </w:p>
        </w:tc>
        <w:tc>
          <w:tcPr>
            <w:tcW w:w="4252" w:type="dxa"/>
            <w:tcBorders>
              <w:top w:val="nil"/>
              <w:bottom w:val="single" w:sz="2" w:space="0" w:color="auto"/>
            </w:tcBorders>
          </w:tcPr>
          <w:p w14:paraId="0D87291A" w14:textId="77777777" w:rsidR="0059518B" w:rsidRPr="008E24A2" w:rsidRDefault="0059518B" w:rsidP="00B46EC6">
            <w:pPr>
              <w:rPr>
                <w:lang w:val="ro-MD"/>
              </w:rPr>
            </w:pPr>
            <w:r w:rsidRPr="008E24A2">
              <w:rPr>
                <w:lang w:val="ro-MD"/>
              </w:rPr>
              <w:t>Asfaltator</w:t>
            </w:r>
          </w:p>
        </w:tc>
        <w:tc>
          <w:tcPr>
            <w:tcW w:w="1134" w:type="dxa"/>
            <w:tcBorders>
              <w:top w:val="nil"/>
              <w:bottom w:val="single" w:sz="2" w:space="0" w:color="auto"/>
            </w:tcBorders>
          </w:tcPr>
          <w:p w14:paraId="1540911B"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90B774C" w14:textId="77777777" w:rsidR="0059518B" w:rsidRPr="008E24A2" w:rsidRDefault="0059518B" w:rsidP="00B46EC6">
            <w:pPr>
              <w:rPr>
                <w:lang w:val="ro-MD"/>
              </w:rPr>
            </w:pPr>
            <w:r w:rsidRPr="008E24A2">
              <w:rPr>
                <w:lang w:val="ro-MD"/>
              </w:rPr>
              <w:t>265,625</w:t>
            </w:r>
          </w:p>
        </w:tc>
      </w:tr>
      <w:tr w:rsidR="0059518B" w:rsidRPr="008E24A2" w14:paraId="6DCAE21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4451E" w14:textId="77777777" w:rsidR="0059518B" w:rsidRPr="008E24A2" w:rsidRDefault="0059518B" w:rsidP="00B46EC6">
            <w:pPr>
              <w:rPr>
                <w:lang w:val="ro-MD"/>
              </w:rPr>
            </w:pPr>
          </w:p>
        </w:tc>
        <w:tc>
          <w:tcPr>
            <w:tcW w:w="1276" w:type="dxa"/>
            <w:tcBorders>
              <w:top w:val="nil"/>
              <w:bottom w:val="single" w:sz="2" w:space="0" w:color="auto"/>
            </w:tcBorders>
            <w:vAlign w:val="center"/>
          </w:tcPr>
          <w:p w14:paraId="60FC6ED5" w14:textId="77777777" w:rsidR="0059518B" w:rsidRPr="008E24A2" w:rsidRDefault="0059518B" w:rsidP="00B46EC6">
            <w:pPr>
              <w:jc w:val="center"/>
              <w:rPr>
                <w:sz w:val="16"/>
                <w:szCs w:val="16"/>
                <w:lang w:val="ro-MD"/>
              </w:rPr>
            </w:pPr>
            <w:r w:rsidRPr="008E24A2">
              <w:rPr>
                <w:sz w:val="16"/>
                <w:szCs w:val="16"/>
                <w:lang w:val="ro-MD"/>
              </w:rPr>
              <w:t>11110001000131116</w:t>
            </w:r>
          </w:p>
        </w:tc>
        <w:tc>
          <w:tcPr>
            <w:tcW w:w="4252" w:type="dxa"/>
            <w:tcBorders>
              <w:top w:val="nil"/>
              <w:bottom w:val="single" w:sz="2" w:space="0" w:color="auto"/>
            </w:tcBorders>
          </w:tcPr>
          <w:p w14:paraId="4F34C08A" w14:textId="77777777" w:rsidR="0059518B" w:rsidRPr="008E24A2" w:rsidRDefault="0059518B" w:rsidP="00B46EC6">
            <w:pPr>
              <w:rPr>
                <w:lang w:val="ro-MD"/>
              </w:rPr>
            </w:pPr>
            <w:r w:rsidRPr="008E24A2">
              <w:rPr>
                <w:lang w:val="ro-MD"/>
              </w:rPr>
              <w:t>Mixtura asfaltica BA16 rul. liant 50/70</w:t>
            </w:r>
          </w:p>
        </w:tc>
        <w:tc>
          <w:tcPr>
            <w:tcW w:w="1134" w:type="dxa"/>
            <w:tcBorders>
              <w:top w:val="nil"/>
              <w:bottom w:val="single" w:sz="2" w:space="0" w:color="auto"/>
            </w:tcBorders>
          </w:tcPr>
          <w:p w14:paraId="35CB3BD6"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50C34214" w14:textId="77777777" w:rsidR="0059518B" w:rsidRPr="008E24A2" w:rsidRDefault="0059518B" w:rsidP="00B46EC6">
            <w:pPr>
              <w:rPr>
                <w:lang w:val="ro-MD"/>
              </w:rPr>
            </w:pPr>
            <w:r w:rsidRPr="008E24A2">
              <w:rPr>
                <w:lang w:val="ro-MD"/>
              </w:rPr>
              <w:t>515,312</w:t>
            </w:r>
          </w:p>
        </w:tc>
      </w:tr>
      <w:tr w:rsidR="0059518B" w:rsidRPr="008E24A2" w14:paraId="7333374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506A9E" w14:textId="77777777" w:rsidR="0059518B" w:rsidRPr="008E24A2" w:rsidRDefault="0059518B" w:rsidP="00B46EC6">
            <w:pPr>
              <w:rPr>
                <w:lang w:val="ro-MD"/>
              </w:rPr>
            </w:pPr>
          </w:p>
        </w:tc>
        <w:tc>
          <w:tcPr>
            <w:tcW w:w="1276" w:type="dxa"/>
            <w:tcBorders>
              <w:top w:val="nil"/>
              <w:bottom w:val="single" w:sz="2" w:space="0" w:color="auto"/>
            </w:tcBorders>
            <w:vAlign w:val="center"/>
          </w:tcPr>
          <w:p w14:paraId="7716F65A" w14:textId="77777777" w:rsidR="0059518B" w:rsidRPr="008E24A2" w:rsidRDefault="0059518B" w:rsidP="00B46EC6">
            <w:pPr>
              <w:jc w:val="center"/>
              <w:rPr>
                <w:sz w:val="16"/>
                <w:szCs w:val="16"/>
                <w:lang w:val="ro-MD"/>
              </w:rPr>
            </w:pPr>
            <w:r w:rsidRPr="008E24A2">
              <w:rPr>
                <w:sz w:val="16"/>
                <w:szCs w:val="16"/>
                <w:lang w:val="ro-MD"/>
              </w:rPr>
              <w:t>2952240004010</w:t>
            </w:r>
          </w:p>
        </w:tc>
        <w:tc>
          <w:tcPr>
            <w:tcW w:w="4252" w:type="dxa"/>
            <w:tcBorders>
              <w:top w:val="nil"/>
              <w:bottom w:val="single" w:sz="2" w:space="0" w:color="auto"/>
            </w:tcBorders>
          </w:tcPr>
          <w:p w14:paraId="46F5DB6C" w14:textId="77777777" w:rsidR="0059518B" w:rsidRPr="008E24A2" w:rsidRDefault="0059518B" w:rsidP="00B46EC6">
            <w:pPr>
              <w:rPr>
                <w:lang w:val="ro-MD"/>
              </w:rPr>
            </w:pPr>
            <w:r w:rsidRPr="008E24A2">
              <w:rPr>
                <w:lang w:val="ro-MD"/>
              </w:rPr>
              <w:t>Compactor static autopropulsat cu rulouri valturi  R 8-14 de 14tf</w:t>
            </w:r>
          </w:p>
        </w:tc>
        <w:tc>
          <w:tcPr>
            <w:tcW w:w="1134" w:type="dxa"/>
            <w:tcBorders>
              <w:top w:val="nil"/>
              <w:bottom w:val="single" w:sz="2" w:space="0" w:color="auto"/>
            </w:tcBorders>
          </w:tcPr>
          <w:p w14:paraId="60EF9A78"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6305DE6F" w14:textId="77777777" w:rsidR="0059518B" w:rsidRPr="008E24A2" w:rsidRDefault="0059518B" w:rsidP="00B46EC6">
            <w:pPr>
              <w:rPr>
                <w:lang w:val="ro-MD"/>
              </w:rPr>
            </w:pPr>
            <w:r w:rsidRPr="008E24A2">
              <w:rPr>
                <w:lang w:val="ro-MD"/>
              </w:rPr>
              <w:t>28,156</w:t>
            </w:r>
          </w:p>
        </w:tc>
      </w:tr>
      <w:tr w:rsidR="0059518B" w:rsidRPr="008E24A2" w14:paraId="444129E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DD1277" w14:textId="77777777" w:rsidR="0059518B" w:rsidRPr="008E24A2" w:rsidRDefault="0059518B" w:rsidP="00B46EC6">
            <w:pPr>
              <w:rPr>
                <w:lang w:val="ro-MD"/>
              </w:rPr>
            </w:pPr>
          </w:p>
        </w:tc>
        <w:tc>
          <w:tcPr>
            <w:tcW w:w="1276" w:type="dxa"/>
            <w:tcBorders>
              <w:top w:val="nil"/>
              <w:bottom w:val="single" w:sz="2" w:space="0" w:color="auto"/>
            </w:tcBorders>
            <w:vAlign w:val="center"/>
          </w:tcPr>
          <w:p w14:paraId="521A0704" w14:textId="77777777" w:rsidR="0059518B" w:rsidRPr="008E24A2" w:rsidRDefault="0059518B" w:rsidP="00B46EC6">
            <w:pPr>
              <w:jc w:val="center"/>
              <w:rPr>
                <w:sz w:val="16"/>
                <w:szCs w:val="16"/>
                <w:lang w:val="ro-MD"/>
              </w:rPr>
            </w:pPr>
            <w:r w:rsidRPr="008E24A2">
              <w:rPr>
                <w:sz w:val="16"/>
                <w:szCs w:val="16"/>
                <w:lang w:val="ro-MD"/>
              </w:rPr>
              <w:t>2952240004003</w:t>
            </w:r>
          </w:p>
        </w:tc>
        <w:tc>
          <w:tcPr>
            <w:tcW w:w="4252" w:type="dxa"/>
            <w:tcBorders>
              <w:top w:val="nil"/>
              <w:bottom w:val="single" w:sz="2" w:space="0" w:color="auto"/>
            </w:tcBorders>
          </w:tcPr>
          <w:p w14:paraId="4B8C0F9A" w14:textId="77777777" w:rsidR="0059518B" w:rsidRPr="008E24A2" w:rsidRDefault="0059518B" w:rsidP="00B46EC6">
            <w:pPr>
              <w:rPr>
                <w:lang w:val="ro-MD"/>
              </w:rPr>
            </w:pPr>
            <w:r w:rsidRPr="008E24A2">
              <w:rPr>
                <w:lang w:val="ro-MD"/>
              </w:rPr>
              <w:t>Compactor pe pneuri static autopropulsat 10,1-16 tf</w:t>
            </w:r>
          </w:p>
        </w:tc>
        <w:tc>
          <w:tcPr>
            <w:tcW w:w="1134" w:type="dxa"/>
            <w:tcBorders>
              <w:top w:val="nil"/>
              <w:bottom w:val="single" w:sz="2" w:space="0" w:color="auto"/>
            </w:tcBorders>
          </w:tcPr>
          <w:p w14:paraId="573F570B"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33FB2181" w14:textId="77777777" w:rsidR="0059518B" w:rsidRPr="008E24A2" w:rsidRDefault="0059518B" w:rsidP="00B46EC6">
            <w:pPr>
              <w:rPr>
                <w:lang w:val="ro-MD"/>
              </w:rPr>
            </w:pPr>
            <w:r w:rsidRPr="008E24A2">
              <w:rPr>
                <w:lang w:val="ro-MD"/>
              </w:rPr>
              <w:t>28,156</w:t>
            </w:r>
          </w:p>
        </w:tc>
      </w:tr>
      <w:tr w:rsidR="0059518B" w:rsidRPr="008E24A2" w14:paraId="6444891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F16D2B" w14:textId="77777777" w:rsidR="0059518B" w:rsidRPr="008E24A2" w:rsidRDefault="0059518B" w:rsidP="00B46EC6">
            <w:pPr>
              <w:rPr>
                <w:lang w:val="ro-MD"/>
              </w:rPr>
            </w:pPr>
          </w:p>
        </w:tc>
        <w:tc>
          <w:tcPr>
            <w:tcW w:w="1276" w:type="dxa"/>
            <w:tcBorders>
              <w:top w:val="nil"/>
              <w:bottom w:val="single" w:sz="2" w:space="0" w:color="auto"/>
            </w:tcBorders>
            <w:vAlign w:val="center"/>
          </w:tcPr>
          <w:p w14:paraId="52F5D3D3" w14:textId="77777777" w:rsidR="0059518B" w:rsidRPr="008E24A2" w:rsidRDefault="0059518B" w:rsidP="00B46EC6">
            <w:pPr>
              <w:jc w:val="center"/>
              <w:rPr>
                <w:sz w:val="16"/>
                <w:szCs w:val="16"/>
                <w:lang w:val="ro-MD"/>
              </w:rPr>
            </w:pPr>
            <w:r w:rsidRPr="008E24A2">
              <w:rPr>
                <w:sz w:val="16"/>
                <w:szCs w:val="16"/>
                <w:lang w:val="ro-MD"/>
              </w:rPr>
              <w:t>2952240005100</w:t>
            </w:r>
          </w:p>
        </w:tc>
        <w:tc>
          <w:tcPr>
            <w:tcW w:w="4252" w:type="dxa"/>
            <w:tcBorders>
              <w:top w:val="nil"/>
              <w:bottom w:val="single" w:sz="2" w:space="0" w:color="auto"/>
            </w:tcBorders>
          </w:tcPr>
          <w:p w14:paraId="3BCC3140" w14:textId="77777777" w:rsidR="0059518B" w:rsidRPr="008E24A2" w:rsidRDefault="0059518B" w:rsidP="00B46EC6">
            <w:pPr>
              <w:rPr>
                <w:lang w:val="ro-MD"/>
              </w:rPr>
            </w:pPr>
            <w:r w:rsidRPr="008E24A2">
              <w:rPr>
                <w:lang w:val="ro-MD"/>
              </w:rPr>
              <w:t>Repartizor finisor de mixturi asfaltice cu motor term. 92 cp</w:t>
            </w:r>
          </w:p>
        </w:tc>
        <w:tc>
          <w:tcPr>
            <w:tcW w:w="1134" w:type="dxa"/>
            <w:tcBorders>
              <w:top w:val="nil"/>
              <w:bottom w:val="single" w:sz="2" w:space="0" w:color="auto"/>
            </w:tcBorders>
          </w:tcPr>
          <w:p w14:paraId="238A37CC"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88B54E5" w14:textId="77777777" w:rsidR="0059518B" w:rsidRPr="008E24A2" w:rsidRDefault="0059518B" w:rsidP="00B46EC6">
            <w:pPr>
              <w:rPr>
                <w:lang w:val="ro-MD"/>
              </w:rPr>
            </w:pPr>
            <w:r w:rsidRPr="008E24A2">
              <w:rPr>
                <w:lang w:val="ro-MD"/>
              </w:rPr>
              <w:t>28,156</w:t>
            </w:r>
          </w:p>
        </w:tc>
      </w:tr>
      <w:tr w:rsidR="0059518B" w:rsidRPr="008E24A2" w14:paraId="349A35F9" w14:textId="77777777" w:rsidTr="00B46EC6">
        <w:tc>
          <w:tcPr>
            <w:tcW w:w="709" w:type="dxa"/>
            <w:tcBorders>
              <w:top w:val="nil"/>
              <w:left w:val="single" w:sz="6" w:space="0" w:color="auto"/>
              <w:bottom w:val="nil"/>
              <w:right w:val="nil"/>
            </w:tcBorders>
          </w:tcPr>
          <w:p w14:paraId="344D1905" w14:textId="77777777" w:rsidR="0059518B" w:rsidRPr="008E24A2" w:rsidRDefault="0059518B" w:rsidP="00B46EC6">
            <w:pPr>
              <w:jc w:val="center"/>
              <w:rPr>
                <w:lang w:val="ro-MD"/>
              </w:rPr>
            </w:pPr>
            <w:r w:rsidRPr="008E24A2">
              <w:rPr>
                <w:lang w:val="ro-MD"/>
              </w:rPr>
              <w:t xml:space="preserve"> </w:t>
            </w:r>
          </w:p>
        </w:tc>
        <w:tc>
          <w:tcPr>
            <w:tcW w:w="1276" w:type="dxa"/>
            <w:tcBorders>
              <w:top w:val="nil"/>
              <w:left w:val="single" w:sz="6" w:space="0" w:color="auto"/>
              <w:bottom w:val="nil"/>
              <w:right w:val="nil"/>
            </w:tcBorders>
          </w:tcPr>
          <w:p w14:paraId="0CC5957C"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13046029" w14:textId="77777777" w:rsidR="0059518B" w:rsidRPr="008E24A2" w:rsidRDefault="0059518B" w:rsidP="00B46EC6">
            <w:pPr>
              <w:rPr>
                <w:b/>
                <w:bCs/>
                <w:sz w:val="22"/>
                <w:szCs w:val="22"/>
                <w:lang w:val="ro-MD"/>
              </w:rPr>
            </w:pPr>
            <w:r w:rsidRPr="008E24A2">
              <w:rPr>
                <w:b/>
                <w:bCs/>
                <w:sz w:val="22"/>
                <w:szCs w:val="22"/>
                <w:lang w:val="ro-MD"/>
              </w:rPr>
              <w:t>2. Casetarea, S=415 m2</w:t>
            </w:r>
          </w:p>
          <w:p w14:paraId="29E9BB85" w14:textId="77777777" w:rsidR="0059518B" w:rsidRPr="008E24A2" w:rsidRDefault="0059518B" w:rsidP="00B46EC6">
            <w:pPr>
              <w:rPr>
                <w:lang w:val="ro-MD"/>
              </w:rPr>
            </w:pPr>
          </w:p>
        </w:tc>
        <w:tc>
          <w:tcPr>
            <w:tcW w:w="1134" w:type="dxa"/>
            <w:tcBorders>
              <w:top w:val="nil"/>
              <w:left w:val="single" w:sz="6" w:space="0" w:color="auto"/>
              <w:bottom w:val="nil"/>
              <w:right w:val="nil"/>
            </w:tcBorders>
          </w:tcPr>
          <w:p w14:paraId="06CBA0C1" w14:textId="77777777" w:rsidR="0059518B" w:rsidRPr="008E24A2" w:rsidRDefault="0059518B" w:rsidP="00B46EC6">
            <w:pPr>
              <w:rPr>
                <w:b/>
                <w:bCs/>
                <w:sz w:val="22"/>
                <w:szCs w:val="22"/>
                <w:lang w:val="ro-MD"/>
              </w:rPr>
            </w:pPr>
          </w:p>
        </w:tc>
        <w:tc>
          <w:tcPr>
            <w:tcW w:w="1134" w:type="dxa"/>
            <w:tcBorders>
              <w:top w:val="nil"/>
              <w:left w:val="single" w:sz="6" w:space="0" w:color="auto"/>
              <w:bottom w:val="single" w:sz="4" w:space="0" w:color="auto"/>
              <w:right w:val="single" w:sz="4" w:space="0" w:color="auto"/>
            </w:tcBorders>
          </w:tcPr>
          <w:p w14:paraId="4CE2D1DF" w14:textId="77777777" w:rsidR="0059518B" w:rsidRPr="008E24A2" w:rsidRDefault="0059518B" w:rsidP="00B46EC6">
            <w:pPr>
              <w:rPr>
                <w:lang w:val="ro-MD"/>
              </w:rPr>
            </w:pPr>
          </w:p>
        </w:tc>
      </w:tr>
      <w:tr w:rsidR="0059518B" w:rsidRPr="008E24A2" w14:paraId="31190A45"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562C2" w14:textId="77777777" w:rsidR="0059518B" w:rsidRPr="008E24A2" w:rsidRDefault="0059518B" w:rsidP="00B46EC6">
            <w:pPr>
              <w:rPr>
                <w:lang w:val="ro-MD"/>
              </w:rPr>
            </w:pPr>
            <w:r w:rsidRPr="008E24A2">
              <w:rPr>
                <w:lang w:val="ro-MD"/>
              </w:rPr>
              <w:t>9</w:t>
            </w:r>
          </w:p>
        </w:tc>
        <w:tc>
          <w:tcPr>
            <w:tcW w:w="1276" w:type="dxa"/>
            <w:tcBorders>
              <w:top w:val="single" w:sz="4" w:space="0" w:color="auto"/>
              <w:bottom w:val="single" w:sz="4" w:space="0" w:color="auto"/>
            </w:tcBorders>
          </w:tcPr>
          <w:p w14:paraId="1E7A6307" w14:textId="77777777" w:rsidR="0059518B" w:rsidRPr="008E24A2" w:rsidRDefault="0059518B" w:rsidP="00B46EC6">
            <w:pPr>
              <w:rPr>
                <w:lang w:val="ro-MD"/>
              </w:rPr>
            </w:pPr>
            <w:r w:rsidRPr="008E24A2">
              <w:rPr>
                <w:lang w:val="ro-MD"/>
              </w:rPr>
              <w:t>TsC03F2</w:t>
            </w:r>
          </w:p>
          <w:p w14:paraId="5835C002"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2113FCF9"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Sapatura mecanica cu excavatorul de 0,40-0,70 mc, cu motor cu ardere interna si comanda hidraulica, in pamint argilos inmuiat cu apa, descarcare in autovehicule teren catg. II</w:t>
            </w:r>
            <w:r w:rsidRPr="008E24A2">
              <w:rPr>
                <w:rFonts w:ascii="Times New Roman CYR" w:hAnsi="Times New Roman CYR" w:cs="Times New Roman CYR"/>
                <w:sz w:val="16"/>
                <w:szCs w:val="16"/>
                <w:lang w:val="ro-MD"/>
              </w:rPr>
              <w:t xml:space="preserve"> </w:t>
            </w:r>
          </w:p>
          <w:p w14:paraId="16DC93AF"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271A4F08" w14:textId="77777777" w:rsidR="0059518B" w:rsidRPr="008E24A2" w:rsidRDefault="0059518B" w:rsidP="00B46EC6">
            <w:pPr>
              <w:jc w:val="center"/>
              <w:rPr>
                <w:lang w:val="ro-MD"/>
              </w:rPr>
            </w:pPr>
            <w:r w:rsidRPr="008E24A2">
              <w:rPr>
                <w:lang w:val="ro-MD"/>
              </w:rPr>
              <w:t>100 m3</w:t>
            </w:r>
          </w:p>
        </w:tc>
        <w:tc>
          <w:tcPr>
            <w:tcW w:w="1134" w:type="dxa"/>
            <w:tcBorders>
              <w:top w:val="single" w:sz="4" w:space="0" w:color="auto"/>
              <w:bottom w:val="single" w:sz="4" w:space="0" w:color="auto"/>
            </w:tcBorders>
            <w:vAlign w:val="center"/>
          </w:tcPr>
          <w:p w14:paraId="3756B10F"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1,950</w:t>
            </w:r>
          </w:p>
          <w:p w14:paraId="13D36D69" w14:textId="77777777" w:rsidR="0059518B" w:rsidRPr="008E24A2" w:rsidRDefault="0059518B" w:rsidP="00B46EC6">
            <w:pPr>
              <w:jc w:val="center"/>
              <w:rPr>
                <w:lang w:val="ro-MD"/>
              </w:rPr>
            </w:pPr>
          </w:p>
        </w:tc>
      </w:tr>
      <w:tr w:rsidR="0059518B" w:rsidRPr="008E24A2" w14:paraId="10A9932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ABCA97" w14:textId="77777777" w:rsidR="0059518B" w:rsidRPr="008E24A2" w:rsidRDefault="0059518B" w:rsidP="00B46EC6">
            <w:pPr>
              <w:rPr>
                <w:lang w:val="ro-MD"/>
              </w:rPr>
            </w:pPr>
          </w:p>
        </w:tc>
        <w:tc>
          <w:tcPr>
            <w:tcW w:w="1276" w:type="dxa"/>
            <w:tcBorders>
              <w:top w:val="nil"/>
              <w:bottom w:val="single" w:sz="2" w:space="0" w:color="auto"/>
            </w:tcBorders>
            <w:vAlign w:val="center"/>
          </w:tcPr>
          <w:p w14:paraId="6187CE4E" w14:textId="77777777" w:rsidR="0059518B" w:rsidRPr="008E24A2" w:rsidRDefault="0059518B" w:rsidP="00B46EC6">
            <w:pPr>
              <w:jc w:val="center"/>
              <w:rPr>
                <w:sz w:val="16"/>
                <w:szCs w:val="16"/>
                <w:lang w:val="ro-MD"/>
              </w:rPr>
            </w:pPr>
            <w:r w:rsidRPr="008E24A2">
              <w:rPr>
                <w:sz w:val="16"/>
                <w:szCs w:val="16"/>
                <w:lang w:val="ro-MD"/>
              </w:rPr>
              <w:t>2952260003501</w:t>
            </w:r>
          </w:p>
        </w:tc>
        <w:tc>
          <w:tcPr>
            <w:tcW w:w="4252" w:type="dxa"/>
            <w:tcBorders>
              <w:top w:val="nil"/>
              <w:bottom w:val="single" w:sz="2" w:space="0" w:color="auto"/>
            </w:tcBorders>
          </w:tcPr>
          <w:p w14:paraId="3202832B" w14:textId="77777777" w:rsidR="0059518B" w:rsidRPr="008E24A2" w:rsidRDefault="0059518B" w:rsidP="00B46EC6">
            <w:pPr>
              <w:rPr>
                <w:lang w:val="ro-MD"/>
              </w:rPr>
            </w:pPr>
            <w:r w:rsidRPr="008E24A2">
              <w:rPr>
                <w:lang w:val="ro-MD"/>
              </w:rPr>
              <w:t>Excavator pe senile cu o cupa cu motor termic, 0,40-0,70 mc</w:t>
            </w:r>
          </w:p>
        </w:tc>
        <w:tc>
          <w:tcPr>
            <w:tcW w:w="1134" w:type="dxa"/>
            <w:tcBorders>
              <w:top w:val="nil"/>
              <w:bottom w:val="single" w:sz="2" w:space="0" w:color="auto"/>
            </w:tcBorders>
          </w:tcPr>
          <w:p w14:paraId="256ED3A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7B97426" w14:textId="77777777" w:rsidR="0059518B" w:rsidRPr="008E24A2" w:rsidRDefault="0059518B" w:rsidP="00B46EC6">
            <w:pPr>
              <w:rPr>
                <w:lang w:val="ro-MD"/>
              </w:rPr>
            </w:pPr>
            <w:r w:rsidRPr="008E24A2">
              <w:rPr>
                <w:lang w:val="ro-MD"/>
              </w:rPr>
              <w:t>5,480</w:t>
            </w:r>
          </w:p>
        </w:tc>
      </w:tr>
      <w:tr w:rsidR="0059518B" w:rsidRPr="008E24A2" w14:paraId="5BD68B96"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FCFC2" w14:textId="77777777" w:rsidR="0059518B" w:rsidRPr="008E24A2" w:rsidRDefault="0059518B" w:rsidP="00B46EC6">
            <w:pPr>
              <w:rPr>
                <w:lang w:val="ro-MD"/>
              </w:rPr>
            </w:pPr>
            <w:r w:rsidRPr="008E24A2">
              <w:rPr>
                <w:lang w:val="ro-MD"/>
              </w:rPr>
              <w:t>10</w:t>
            </w:r>
          </w:p>
        </w:tc>
        <w:tc>
          <w:tcPr>
            <w:tcW w:w="1276" w:type="dxa"/>
            <w:tcBorders>
              <w:top w:val="single" w:sz="4" w:space="0" w:color="auto"/>
              <w:bottom w:val="single" w:sz="4" w:space="0" w:color="auto"/>
            </w:tcBorders>
          </w:tcPr>
          <w:p w14:paraId="465217F9" w14:textId="77777777" w:rsidR="0059518B" w:rsidRPr="008E24A2" w:rsidRDefault="0059518B" w:rsidP="00B46EC6">
            <w:pPr>
              <w:rPr>
                <w:lang w:val="ro-MD"/>
              </w:rPr>
            </w:pPr>
            <w:r w:rsidRPr="008E24A2">
              <w:rPr>
                <w:lang w:val="ro-MD"/>
              </w:rPr>
              <w:t>TsI51A10</w:t>
            </w:r>
          </w:p>
          <w:p w14:paraId="566E84C5"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68E8672F"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Transportarea pamintului cu autobasculanta de 10 t la distanta de 10 km (materialul sapat)</w:t>
            </w:r>
            <w:r w:rsidRPr="008E24A2">
              <w:rPr>
                <w:rFonts w:ascii="Times New Roman CYR" w:hAnsi="Times New Roman CYR" w:cs="Times New Roman CYR"/>
                <w:sz w:val="16"/>
                <w:szCs w:val="16"/>
                <w:lang w:val="ro-MD"/>
              </w:rPr>
              <w:t xml:space="preserve"> </w:t>
            </w:r>
          </w:p>
          <w:p w14:paraId="36CB6C50"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350704AB" w14:textId="77777777" w:rsidR="0059518B" w:rsidRPr="008E24A2" w:rsidRDefault="0059518B" w:rsidP="00B46EC6">
            <w:pPr>
              <w:jc w:val="center"/>
              <w:rPr>
                <w:lang w:val="ro-MD"/>
              </w:rPr>
            </w:pPr>
            <w:r w:rsidRPr="008E24A2">
              <w:rPr>
                <w:lang w:val="ro-MD"/>
              </w:rPr>
              <w:lastRenderedPageBreak/>
              <w:t>t</w:t>
            </w:r>
          </w:p>
        </w:tc>
        <w:tc>
          <w:tcPr>
            <w:tcW w:w="1134" w:type="dxa"/>
            <w:tcBorders>
              <w:top w:val="single" w:sz="4" w:space="0" w:color="auto"/>
              <w:bottom w:val="single" w:sz="4" w:space="0" w:color="auto"/>
            </w:tcBorders>
            <w:vAlign w:val="center"/>
          </w:tcPr>
          <w:p w14:paraId="694AD229"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312,080</w:t>
            </w:r>
          </w:p>
          <w:p w14:paraId="766D5804" w14:textId="77777777" w:rsidR="0059518B" w:rsidRPr="008E24A2" w:rsidRDefault="0059518B" w:rsidP="00B46EC6">
            <w:pPr>
              <w:jc w:val="center"/>
              <w:rPr>
                <w:lang w:val="ro-MD"/>
              </w:rPr>
            </w:pPr>
          </w:p>
        </w:tc>
      </w:tr>
      <w:tr w:rsidR="0059518B" w:rsidRPr="008E24A2" w14:paraId="13E9FBD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B5D654" w14:textId="77777777" w:rsidR="0059518B" w:rsidRPr="008E24A2" w:rsidRDefault="0059518B" w:rsidP="00B46EC6">
            <w:pPr>
              <w:rPr>
                <w:lang w:val="ro-MD"/>
              </w:rPr>
            </w:pPr>
          </w:p>
        </w:tc>
        <w:tc>
          <w:tcPr>
            <w:tcW w:w="1276" w:type="dxa"/>
            <w:tcBorders>
              <w:top w:val="nil"/>
              <w:bottom w:val="single" w:sz="2" w:space="0" w:color="auto"/>
            </w:tcBorders>
            <w:vAlign w:val="center"/>
          </w:tcPr>
          <w:p w14:paraId="6AEC3060" w14:textId="77777777" w:rsidR="0059518B" w:rsidRPr="008E24A2" w:rsidRDefault="0059518B" w:rsidP="00B46EC6">
            <w:pPr>
              <w:jc w:val="center"/>
              <w:rPr>
                <w:sz w:val="16"/>
                <w:szCs w:val="16"/>
                <w:lang w:val="ro-MD"/>
              </w:rPr>
            </w:pPr>
            <w:r w:rsidRPr="008E24A2">
              <w:rPr>
                <w:sz w:val="16"/>
                <w:szCs w:val="16"/>
                <w:lang w:val="ro-MD"/>
              </w:rPr>
              <w:t>3410540000007</w:t>
            </w:r>
          </w:p>
        </w:tc>
        <w:tc>
          <w:tcPr>
            <w:tcW w:w="4252" w:type="dxa"/>
            <w:tcBorders>
              <w:top w:val="nil"/>
              <w:bottom w:val="single" w:sz="2" w:space="0" w:color="auto"/>
            </w:tcBorders>
          </w:tcPr>
          <w:p w14:paraId="0208C73E" w14:textId="77777777" w:rsidR="0059518B" w:rsidRPr="008E24A2" w:rsidRDefault="0059518B" w:rsidP="00B46EC6">
            <w:pPr>
              <w:rPr>
                <w:lang w:val="ro-MD"/>
              </w:rPr>
            </w:pPr>
            <w:r w:rsidRPr="008E24A2">
              <w:rPr>
                <w:lang w:val="ro-MD"/>
              </w:rPr>
              <w:t>Autobasculanta-10t</w:t>
            </w:r>
          </w:p>
        </w:tc>
        <w:tc>
          <w:tcPr>
            <w:tcW w:w="1134" w:type="dxa"/>
            <w:tcBorders>
              <w:top w:val="nil"/>
              <w:bottom w:val="single" w:sz="2" w:space="0" w:color="auto"/>
            </w:tcBorders>
          </w:tcPr>
          <w:p w14:paraId="25D04C73"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431190BA" w14:textId="77777777" w:rsidR="0059518B" w:rsidRPr="008E24A2" w:rsidRDefault="0059518B" w:rsidP="00B46EC6">
            <w:pPr>
              <w:rPr>
                <w:lang w:val="ro-MD"/>
              </w:rPr>
            </w:pPr>
            <w:r w:rsidRPr="008E24A2">
              <w:rPr>
                <w:lang w:val="ro-MD"/>
              </w:rPr>
              <w:t>17,820</w:t>
            </w:r>
          </w:p>
        </w:tc>
      </w:tr>
      <w:tr w:rsidR="0059518B" w:rsidRPr="008E24A2" w14:paraId="59D6B2E5"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F8A3A" w14:textId="77777777" w:rsidR="0059518B" w:rsidRPr="008E24A2" w:rsidRDefault="0059518B" w:rsidP="00B46EC6">
            <w:pPr>
              <w:rPr>
                <w:lang w:val="ro-MD"/>
              </w:rPr>
            </w:pPr>
            <w:r w:rsidRPr="008E24A2">
              <w:rPr>
                <w:lang w:val="ro-MD"/>
              </w:rPr>
              <w:t>11</w:t>
            </w:r>
          </w:p>
        </w:tc>
        <w:tc>
          <w:tcPr>
            <w:tcW w:w="1276" w:type="dxa"/>
            <w:tcBorders>
              <w:top w:val="single" w:sz="4" w:space="0" w:color="auto"/>
              <w:bottom w:val="single" w:sz="4" w:space="0" w:color="auto"/>
            </w:tcBorders>
          </w:tcPr>
          <w:p w14:paraId="5C16971B" w14:textId="77777777" w:rsidR="0059518B" w:rsidRPr="008E24A2" w:rsidRDefault="0059518B" w:rsidP="00B46EC6">
            <w:pPr>
              <w:rPr>
                <w:lang w:val="ro-MD"/>
              </w:rPr>
            </w:pPr>
            <w:r w:rsidRPr="008E24A2">
              <w:rPr>
                <w:lang w:val="ro-MD"/>
              </w:rPr>
              <w:t>DI110</w:t>
            </w:r>
          </w:p>
          <w:p w14:paraId="69AFBDF3"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1616F6A3"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Amenajarea stratului de egalizare din balast h=15 cm</w:t>
            </w:r>
            <w:r w:rsidRPr="008E24A2">
              <w:rPr>
                <w:rFonts w:ascii="Times New Roman CYR" w:hAnsi="Times New Roman CYR" w:cs="Times New Roman CYR"/>
                <w:sz w:val="16"/>
                <w:szCs w:val="16"/>
                <w:lang w:val="ro-MD"/>
              </w:rPr>
              <w:t xml:space="preserve"> </w:t>
            </w:r>
          </w:p>
          <w:p w14:paraId="0A007926"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4F34678B" w14:textId="77777777" w:rsidR="0059518B" w:rsidRPr="008E24A2" w:rsidRDefault="0059518B" w:rsidP="00B46EC6">
            <w:pPr>
              <w:jc w:val="center"/>
              <w:rPr>
                <w:lang w:val="ro-MD"/>
              </w:rPr>
            </w:pPr>
            <w:r w:rsidRPr="008E24A2">
              <w:rPr>
                <w:lang w:val="ro-MD"/>
              </w:rPr>
              <w:t>m3</w:t>
            </w:r>
          </w:p>
        </w:tc>
        <w:tc>
          <w:tcPr>
            <w:tcW w:w="1134" w:type="dxa"/>
            <w:tcBorders>
              <w:top w:val="single" w:sz="4" w:space="0" w:color="auto"/>
              <w:bottom w:val="single" w:sz="4" w:space="0" w:color="auto"/>
            </w:tcBorders>
            <w:vAlign w:val="center"/>
          </w:tcPr>
          <w:p w14:paraId="287516F0"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62,250</w:t>
            </w:r>
          </w:p>
          <w:p w14:paraId="2EFDCE0E" w14:textId="77777777" w:rsidR="0059518B" w:rsidRPr="008E24A2" w:rsidRDefault="0059518B" w:rsidP="00B46EC6">
            <w:pPr>
              <w:jc w:val="center"/>
              <w:rPr>
                <w:lang w:val="ro-MD"/>
              </w:rPr>
            </w:pPr>
          </w:p>
        </w:tc>
      </w:tr>
      <w:tr w:rsidR="0059518B" w:rsidRPr="008E24A2" w14:paraId="5A5989F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9E3CB" w14:textId="77777777" w:rsidR="0059518B" w:rsidRPr="008E24A2" w:rsidRDefault="0059518B" w:rsidP="00B46EC6">
            <w:pPr>
              <w:rPr>
                <w:lang w:val="ro-MD"/>
              </w:rPr>
            </w:pPr>
          </w:p>
        </w:tc>
        <w:tc>
          <w:tcPr>
            <w:tcW w:w="1276" w:type="dxa"/>
            <w:tcBorders>
              <w:top w:val="nil"/>
              <w:bottom w:val="single" w:sz="2" w:space="0" w:color="auto"/>
            </w:tcBorders>
            <w:vAlign w:val="center"/>
          </w:tcPr>
          <w:p w14:paraId="56C4AC1A"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520B349D"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12EE5CB4"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5D672DEB" w14:textId="77777777" w:rsidR="0059518B" w:rsidRPr="008E24A2" w:rsidRDefault="0059518B" w:rsidP="00B46EC6">
            <w:pPr>
              <w:rPr>
                <w:lang w:val="ro-MD"/>
              </w:rPr>
            </w:pPr>
            <w:r w:rsidRPr="008E24A2">
              <w:rPr>
                <w:lang w:val="ro-MD"/>
              </w:rPr>
              <w:t>9,338</w:t>
            </w:r>
          </w:p>
        </w:tc>
      </w:tr>
      <w:tr w:rsidR="0059518B" w:rsidRPr="008E24A2" w14:paraId="354968E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F3475" w14:textId="77777777" w:rsidR="0059518B" w:rsidRPr="008E24A2" w:rsidRDefault="0059518B" w:rsidP="00B46EC6">
            <w:pPr>
              <w:rPr>
                <w:lang w:val="ro-MD"/>
              </w:rPr>
            </w:pPr>
          </w:p>
        </w:tc>
        <w:tc>
          <w:tcPr>
            <w:tcW w:w="1276" w:type="dxa"/>
            <w:tcBorders>
              <w:top w:val="nil"/>
              <w:bottom w:val="single" w:sz="2" w:space="0" w:color="auto"/>
            </w:tcBorders>
            <w:vAlign w:val="center"/>
          </w:tcPr>
          <w:p w14:paraId="3A5C30EA" w14:textId="77777777" w:rsidR="0059518B" w:rsidRPr="008E24A2" w:rsidRDefault="0059518B" w:rsidP="00B46EC6">
            <w:pPr>
              <w:jc w:val="center"/>
              <w:rPr>
                <w:sz w:val="16"/>
                <w:szCs w:val="16"/>
                <w:lang w:val="ro-MD"/>
              </w:rPr>
            </w:pPr>
            <w:r w:rsidRPr="008E24A2">
              <w:rPr>
                <w:sz w:val="16"/>
                <w:szCs w:val="16"/>
                <w:lang w:val="ro-MD"/>
              </w:rPr>
              <w:t>1421102200467</w:t>
            </w:r>
          </w:p>
        </w:tc>
        <w:tc>
          <w:tcPr>
            <w:tcW w:w="4252" w:type="dxa"/>
            <w:tcBorders>
              <w:top w:val="nil"/>
              <w:bottom w:val="single" w:sz="2" w:space="0" w:color="auto"/>
            </w:tcBorders>
          </w:tcPr>
          <w:p w14:paraId="7DCD54A0" w14:textId="77777777" w:rsidR="0059518B" w:rsidRPr="008E24A2" w:rsidRDefault="0059518B" w:rsidP="00B46EC6">
            <w:pPr>
              <w:rPr>
                <w:lang w:val="ro-MD"/>
              </w:rPr>
            </w:pPr>
            <w:r w:rsidRPr="008E24A2">
              <w:rPr>
                <w:lang w:val="ro-MD"/>
              </w:rPr>
              <w:t xml:space="preserve">Balast  </w:t>
            </w:r>
          </w:p>
        </w:tc>
        <w:tc>
          <w:tcPr>
            <w:tcW w:w="1134" w:type="dxa"/>
            <w:tcBorders>
              <w:top w:val="nil"/>
              <w:bottom w:val="single" w:sz="2" w:space="0" w:color="auto"/>
            </w:tcBorders>
          </w:tcPr>
          <w:p w14:paraId="4934733D"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7C35C166" w14:textId="77777777" w:rsidR="0059518B" w:rsidRPr="008E24A2" w:rsidRDefault="0059518B" w:rsidP="00B46EC6">
            <w:pPr>
              <w:rPr>
                <w:lang w:val="ro-MD"/>
              </w:rPr>
            </w:pPr>
            <w:r w:rsidRPr="008E24A2">
              <w:rPr>
                <w:lang w:val="ro-MD"/>
              </w:rPr>
              <w:t>75,945</w:t>
            </w:r>
          </w:p>
        </w:tc>
      </w:tr>
      <w:tr w:rsidR="0059518B" w:rsidRPr="008E24A2" w14:paraId="20006FE9"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495F45" w14:textId="77777777" w:rsidR="0059518B" w:rsidRPr="008E24A2" w:rsidRDefault="0059518B" w:rsidP="00B46EC6">
            <w:pPr>
              <w:rPr>
                <w:lang w:val="ro-MD"/>
              </w:rPr>
            </w:pPr>
          </w:p>
        </w:tc>
        <w:tc>
          <w:tcPr>
            <w:tcW w:w="1276" w:type="dxa"/>
            <w:tcBorders>
              <w:top w:val="nil"/>
              <w:bottom w:val="single" w:sz="2" w:space="0" w:color="auto"/>
            </w:tcBorders>
            <w:vAlign w:val="center"/>
          </w:tcPr>
          <w:p w14:paraId="05D8CA9D" w14:textId="77777777" w:rsidR="0059518B" w:rsidRPr="008E24A2" w:rsidRDefault="0059518B" w:rsidP="00B46EC6">
            <w:pPr>
              <w:jc w:val="center"/>
              <w:rPr>
                <w:sz w:val="16"/>
                <w:szCs w:val="16"/>
                <w:lang w:val="ro-MD"/>
              </w:rPr>
            </w:pPr>
            <w:r w:rsidRPr="008E24A2">
              <w:rPr>
                <w:sz w:val="16"/>
                <w:szCs w:val="16"/>
                <w:lang w:val="ro-MD"/>
              </w:rPr>
              <w:t>4100116202806</w:t>
            </w:r>
          </w:p>
        </w:tc>
        <w:tc>
          <w:tcPr>
            <w:tcW w:w="4252" w:type="dxa"/>
            <w:tcBorders>
              <w:top w:val="nil"/>
              <w:bottom w:val="single" w:sz="2" w:space="0" w:color="auto"/>
            </w:tcBorders>
          </w:tcPr>
          <w:p w14:paraId="68E195C4" w14:textId="77777777" w:rsidR="0059518B" w:rsidRPr="008E24A2" w:rsidRDefault="0059518B" w:rsidP="00B46EC6">
            <w:pPr>
              <w:rPr>
                <w:lang w:val="ro-MD"/>
              </w:rPr>
            </w:pPr>
            <w:r w:rsidRPr="008E24A2">
              <w:rPr>
                <w:lang w:val="ro-MD"/>
              </w:rPr>
              <w:t>Apa industriala in cisterne pt. lucrari drumuri-terasam.</w:t>
            </w:r>
          </w:p>
        </w:tc>
        <w:tc>
          <w:tcPr>
            <w:tcW w:w="1134" w:type="dxa"/>
            <w:tcBorders>
              <w:top w:val="nil"/>
              <w:bottom w:val="single" w:sz="2" w:space="0" w:color="auto"/>
            </w:tcBorders>
          </w:tcPr>
          <w:p w14:paraId="313B6AE7"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4F80EC92" w14:textId="77777777" w:rsidR="0059518B" w:rsidRPr="008E24A2" w:rsidRDefault="0059518B" w:rsidP="00B46EC6">
            <w:pPr>
              <w:rPr>
                <w:lang w:val="ro-MD"/>
              </w:rPr>
            </w:pPr>
            <w:r w:rsidRPr="008E24A2">
              <w:rPr>
                <w:lang w:val="ro-MD"/>
              </w:rPr>
              <w:t>4,358</w:t>
            </w:r>
          </w:p>
        </w:tc>
      </w:tr>
      <w:tr w:rsidR="0059518B" w:rsidRPr="008E24A2" w14:paraId="04D0A5E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21370" w14:textId="77777777" w:rsidR="0059518B" w:rsidRPr="008E24A2" w:rsidRDefault="0059518B" w:rsidP="00B46EC6">
            <w:pPr>
              <w:rPr>
                <w:lang w:val="ro-MD"/>
              </w:rPr>
            </w:pPr>
          </w:p>
        </w:tc>
        <w:tc>
          <w:tcPr>
            <w:tcW w:w="1276" w:type="dxa"/>
            <w:tcBorders>
              <w:top w:val="nil"/>
              <w:bottom w:val="single" w:sz="2" w:space="0" w:color="auto"/>
            </w:tcBorders>
            <w:vAlign w:val="center"/>
          </w:tcPr>
          <w:p w14:paraId="554088B4" w14:textId="77777777" w:rsidR="0059518B" w:rsidRPr="008E24A2" w:rsidRDefault="0059518B" w:rsidP="00B46EC6">
            <w:pPr>
              <w:jc w:val="center"/>
              <w:rPr>
                <w:sz w:val="16"/>
                <w:szCs w:val="16"/>
                <w:lang w:val="ro-MD"/>
              </w:rPr>
            </w:pPr>
            <w:r w:rsidRPr="008E24A2">
              <w:rPr>
                <w:sz w:val="16"/>
                <w:szCs w:val="16"/>
                <w:lang w:val="ro-MD"/>
              </w:rPr>
              <w:t>2952220003546</w:t>
            </w:r>
          </w:p>
        </w:tc>
        <w:tc>
          <w:tcPr>
            <w:tcW w:w="4252" w:type="dxa"/>
            <w:tcBorders>
              <w:top w:val="nil"/>
              <w:bottom w:val="single" w:sz="2" w:space="0" w:color="auto"/>
            </w:tcBorders>
          </w:tcPr>
          <w:p w14:paraId="27C93324" w14:textId="77777777" w:rsidR="0059518B" w:rsidRPr="008E24A2" w:rsidRDefault="0059518B" w:rsidP="00B46EC6">
            <w:pPr>
              <w:rPr>
                <w:lang w:val="ro-MD"/>
              </w:rPr>
            </w:pPr>
            <w:r w:rsidRPr="008E24A2">
              <w:rPr>
                <w:lang w:val="ro-MD"/>
              </w:rPr>
              <w:t>Autogreder pina la 175 cp</w:t>
            </w:r>
          </w:p>
        </w:tc>
        <w:tc>
          <w:tcPr>
            <w:tcW w:w="1134" w:type="dxa"/>
            <w:tcBorders>
              <w:top w:val="nil"/>
              <w:bottom w:val="single" w:sz="2" w:space="0" w:color="auto"/>
            </w:tcBorders>
          </w:tcPr>
          <w:p w14:paraId="6CBBA612"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5DEF101" w14:textId="77777777" w:rsidR="0059518B" w:rsidRPr="008E24A2" w:rsidRDefault="0059518B" w:rsidP="00B46EC6">
            <w:pPr>
              <w:rPr>
                <w:lang w:val="ro-MD"/>
              </w:rPr>
            </w:pPr>
            <w:r w:rsidRPr="008E24A2">
              <w:rPr>
                <w:lang w:val="ro-MD"/>
              </w:rPr>
              <w:t>1,345</w:t>
            </w:r>
          </w:p>
        </w:tc>
      </w:tr>
      <w:tr w:rsidR="0059518B" w:rsidRPr="008E24A2" w14:paraId="5415083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A6AF6" w14:textId="77777777" w:rsidR="0059518B" w:rsidRPr="008E24A2" w:rsidRDefault="0059518B" w:rsidP="00B46EC6">
            <w:pPr>
              <w:rPr>
                <w:lang w:val="ro-MD"/>
              </w:rPr>
            </w:pPr>
          </w:p>
        </w:tc>
        <w:tc>
          <w:tcPr>
            <w:tcW w:w="1276" w:type="dxa"/>
            <w:tcBorders>
              <w:top w:val="nil"/>
              <w:bottom w:val="single" w:sz="2" w:space="0" w:color="auto"/>
            </w:tcBorders>
            <w:vAlign w:val="center"/>
          </w:tcPr>
          <w:p w14:paraId="1A662E7E" w14:textId="77777777" w:rsidR="0059518B" w:rsidRPr="008E24A2" w:rsidRDefault="0059518B" w:rsidP="00B46EC6">
            <w:pPr>
              <w:jc w:val="center"/>
              <w:rPr>
                <w:sz w:val="16"/>
                <w:szCs w:val="16"/>
                <w:lang w:val="ro-MD"/>
              </w:rPr>
            </w:pPr>
            <w:r w:rsidRPr="008E24A2">
              <w:rPr>
                <w:sz w:val="16"/>
                <w:szCs w:val="16"/>
                <w:lang w:val="ro-MD"/>
              </w:rPr>
              <w:t>2952240004118</w:t>
            </w:r>
          </w:p>
        </w:tc>
        <w:tc>
          <w:tcPr>
            <w:tcW w:w="4252" w:type="dxa"/>
            <w:tcBorders>
              <w:top w:val="nil"/>
              <w:bottom w:val="single" w:sz="2" w:space="0" w:color="auto"/>
            </w:tcBorders>
          </w:tcPr>
          <w:p w14:paraId="5D126A6B" w14:textId="77777777" w:rsidR="0059518B" w:rsidRPr="008E24A2" w:rsidRDefault="0059518B" w:rsidP="00B46EC6">
            <w:pPr>
              <w:rPr>
                <w:lang w:val="ro-MD"/>
              </w:rPr>
            </w:pPr>
            <w:r w:rsidRPr="008E24A2">
              <w:rPr>
                <w:lang w:val="ro-MD"/>
              </w:rPr>
              <w:t>Compactor 18 t</w:t>
            </w:r>
          </w:p>
        </w:tc>
        <w:tc>
          <w:tcPr>
            <w:tcW w:w="1134" w:type="dxa"/>
            <w:tcBorders>
              <w:top w:val="nil"/>
              <w:bottom w:val="single" w:sz="2" w:space="0" w:color="auto"/>
            </w:tcBorders>
          </w:tcPr>
          <w:p w14:paraId="2689722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1EBF4A5" w14:textId="77777777" w:rsidR="0059518B" w:rsidRPr="008E24A2" w:rsidRDefault="0059518B" w:rsidP="00B46EC6">
            <w:pPr>
              <w:rPr>
                <w:lang w:val="ro-MD"/>
              </w:rPr>
            </w:pPr>
            <w:r w:rsidRPr="008E24A2">
              <w:rPr>
                <w:lang w:val="ro-MD"/>
              </w:rPr>
              <w:t>1,699</w:t>
            </w:r>
          </w:p>
        </w:tc>
      </w:tr>
      <w:tr w:rsidR="0059518B" w:rsidRPr="008E24A2" w14:paraId="23FC174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E87774" w14:textId="77777777" w:rsidR="0059518B" w:rsidRPr="008E24A2" w:rsidRDefault="0059518B" w:rsidP="00B46EC6">
            <w:pPr>
              <w:rPr>
                <w:lang w:val="ro-MD"/>
              </w:rPr>
            </w:pPr>
          </w:p>
        </w:tc>
        <w:tc>
          <w:tcPr>
            <w:tcW w:w="1276" w:type="dxa"/>
            <w:tcBorders>
              <w:top w:val="nil"/>
              <w:bottom w:val="single" w:sz="2" w:space="0" w:color="auto"/>
            </w:tcBorders>
            <w:vAlign w:val="center"/>
          </w:tcPr>
          <w:p w14:paraId="023B6F57"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3D2B1A0C"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3993161A"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AC3C8D2" w14:textId="77777777" w:rsidR="0059518B" w:rsidRPr="008E24A2" w:rsidRDefault="0059518B" w:rsidP="00B46EC6">
            <w:pPr>
              <w:rPr>
                <w:lang w:val="ro-MD"/>
              </w:rPr>
            </w:pPr>
            <w:r w:rsidRPr="008E24A2">
              <w:rPr>
                <w:lang w:val="ro-MD"/>
              </w:rPr>
              <w:t>0,604</w:t>
            </w:r>
          </w:p>
        </w:tc>
      </w:tr>
      <w:tr w:rsidR="0059518B" w:rsidRPr="008E24A2" w14:paraId="533A06B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5C35B" w14:textId="77777777" w:rsidR="0059518B" w:rsidRPr="008E24A2" w:rsidRDefault="0059518B" w:rsidP="00B46EC6">
            <w:pPr>
              <w:rPr>
                <w:lang w:val="ro-MD"/>
              </w:rPr>
            </w:pPr>
            <w:r w:rsidRPr="008E24A2">
              <w:rPr>
                <w:lang w:val="ro-MD"/>
              </w:rPr>
              <w:t>12</w:t>
            </w:r>
          </w:p>
        </w:tc>
        <w:tc>
          <w:tcPr>
            <w:tcW w:w="1276" w:type="dxa"/>
            <w:tcBorders>
              <w:top w:val="single" w:sz="4" w:space="0" w:color="auto"/>
              <w:bottom w:val="single" w:sz="4" w:space="0" w:color="auto"/>
            </w:tcBorders>
          </w:tcPr>
          <w:p w14:paraId="72F43540" w14:textId="77777777" w:rsidR="0059518B" w:rsidRPr="008E24A2" w:rsidRDefault="0059518B" w:rsidP="00B46EC6">
            <w:pPr>
              <w:rPr>
                <w:lang w:val="ro-MD"/>
              </w:rPr>
            </w:pPr>
            <w:r w:rsidRPr="008E24A2">
              <w:rPr>
                <w:lang w:val="ro-MD"/>
              </w:rPr>
              <w:t>DA12B</w:t>
            </w:r>
          </w:p>
          <w:p w14:paraId="1DABC520"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61B60D40"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Strat de fundatie sau reprofilare din piatra sparta, pentru drumuri, cu asternere mecanica, executat cu impanare fara innororire, h=25 cm</w:t>
            </w:r>
            <w:r w:rsidRPr="008E24A2">
              <w:rPr>
                <w:rFonts w:ascii="Times New Roman CYR" w:hAnsi="Times New Roman CYR" w:cs="Times New Roman CYR"/>
                <w:sz w:val="16"/>
                <w:szCs w:val="16"/>
                <w:lang w:val="ro-MD"/>
              </w:rPr>
              <w:t xml:space="preserve"> </w:t>
            </w:r>
          </w:p>
          <w:p w14:paraId="20274C09"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E9CAB72" w14:textId="77777777" w:rsidR="0059518B" w:rsidRPr="008E24A2" w:rsidRDefault="0059518B" w:rsidP="00B46EC6">
            <w:pPr>
              <w:jc w:val="center"/>
              <w:rPr>
                <w:lang w:val="ro-MD"/>
              </w:rPr>
            </w:pPr>
            <w:r w:rsidRPr="008E24A2">
              <w:rPr>
                <w:lang w:val="ro-MD"/>
              </w:rPr>
              <w:t>m3</w:t>
            </w:r>
          </w:p>
        </w:tc>
        <w:tc>
          <w:tcPr>
            <w:tcW w:w="1134" w:type="dxa"/>
            <w:tcBorders>
              <w:top w:val="single" w:sz="4" w:space="0" w:color="auto"/>
              <w:bottom w:val="single" w:sz="4" w:space="0" w:color="auto"/>
            </w:tcBorders>
            <w:vAlign w:val="center"/>
          </w:tcPr>
          <w:p w14:paraId="7B69F466"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103,750</w:t>
            </w:r>
          </w:p>
          <w:p w14:paraId="2AD1F1E7" w14:textId="77777777" w:rsidR="0059518B" w:rsidRPr="008E24A2" w:rsidRDefault="0059518B" w:rsidP="00B46EC6">
            <w:pPr>
              <w:jc w:val="center"/>
              <w:rPr>
                <w:lang w:val="ro-MD"/>
              </w:rPr>
            </w:pPr>
          </w:p>
        </w:tc>
      </w:tr>
      <w:tr w:rsidR="0059518B" w:rsidRPr="008E24A2" w14:paraId="048CF36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014C8" w14:textId="77777777" w:rsidR="0059518B" w:rsidRPr="008E24A2" w:rsidRDefault="0059518B" w:rsidP="00B46EC6">
            <w:pPr>
              <w:rPr>
                <w:lang w:val="ro-MD"/>
              </w:rPr>
            </w:pPr>
          </w:p>
        </w:tc>
        <w:tc>
          <w:tcPr>
            <w:tcW w:w="1276" w:type="dxa"/>
            <w:tcBorders>
              <w:top w:val="nil"/>
              <w:bottom w:val="single" w:sz="2" w:space="0" w:color="auto"/>
            </w:tcBorders>
            <w:vAlign w:val="center"/>
          </w:tcPr>
          <w:p w14:paraId="0DCA445B" w14:textId="77777777" w:rsidR="0059518B" w:rsidRPr="008E24A2" w:rsidRDefault="0059518B" w:rsidP="00B46EC6">
            <w:pPr>
              <w:jc w:val="center"/>
              <w:rPr>
                <w:sz w:val="16"/>
                <w:szCs w:val="16"/>
                <w:lang w:val="ro-MD"/>
              </w:rPr>
            </w:pPr>
            <w:r w:rsidRPr="008E24A2">
              <w:rPr>
                <w:sz w:val="16"/>
                <w:szCs w:val="16"/>
                <w:lang w:val="ro-MD"/>
              </w:rPr>
              <w:t>7129020012800</w:t>
            </w:r>
          </w:p>
        </w:tc>
        <w:tc>
          <w:tcPr>
            <w:tcW w:w="4252" w:type="dxa"/>
            <w:tcBorders>
              <w:top w:val="nil"/>
              <w:bottom w:val="single" w:sz="2" w:space="0" w:color="auto"/>
            </w:tcBorders>
          </w:tcPr>
          <w:p w14:paraId="23AD08BD" w14:textId="77777777" w:rsidR="0059518B" w:rsidRPr="008E24A2" w:rsidRDefault="0059518B" w:rsidP="00B46EC6">
            <w:pPr>
              <w:rPr>
                <w:lang w:val="ro-MD"/>
              </w:rPr>
            </w:pPr>
            <w:r w:rsidRPr="008E24A2">
              <w:rPr>
                <w:lang w:val="ro-MD"/>
              </w:rPr>
              <w:t>Pavator</w:t>
            </w:r>
          </w:p>
        </w:tc>
        <w:tc>
          <w:tcPr>
            <w:tcW w:w="1134" w:type="dxa"/>
            <w:tcBorders>
              <w:top w:val="nil"/>
              <w:bottom w:val="single" w:sz="2" w:space="0" w:color="auto"/>
            </w:tcBorders>
          </w:tcPr>
          <w:p w14:paraId="4034FE8C"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4C160A10" w14:textId="77777777" w:rsidR="0059518B" w:rsidRPr="008E24A2" w:rsidRDefault="0059518B" w:rsidP="00B46EC6">
            <w:pPr>
              <w:rPr>
                <w:lang w:val="ro-MD"/>
              </w:rPr>
            </w:pPr>
            <w:r w:rsidRPr="008E24A2">
              <w:rPr>
                <w:lang w:val="ro-MD"/>
              </w:rPr>
              <w:t>62,250</w:t>
            </w:r>
          </w:p>
        </w:tc>
      </w:tr>
      <w:tr w:rsidR="0059518B" w:rsidRPr="008E24A2" w14:paraId="56E5A629"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2D6B1" w14:textId="77777777" w:rsidR="0059518B" w:rsidRPr="008E24A2" w:rsidRDefault="0059518B" w:rsidP="00B46EC6">
            <w:pPr>
              <w:rPr>
                <w:lang w:val="ro-MD"/>
              </w:rPr>
            </w:pPr>
          </w:p>
        </w:tc>
        <w:tc>
          <w:tcPr>
            <w:tcW w:w="1276" w:type="dxa"/>
            <w:tcBorders>
              <w:top w:val="nil"/>
              <w:bottom w:val="single" w:sz="2" w:space="0" w:color="auto"/>
            </w:tcBorders>
            <w:vAlign w:val="center"/>
          </w:tcPr>
          <w:p w14:paraId="20D30C16" w14:textId="77777777" w:rsidR="0059518B" w:rsidRPr="008E24A2" w:rsidRDefault="0059518B" w:rsidP="00B46EC6">
            <w:pPr>
              <w:jc w:val="center"/>
              <w:rPr>
                <w:sz w:val="16"/>
                <w:szCs w:val="16"/>
                <w:lang w:val="ro-MD"/>
              </w:rPr>
            </w:pPr>
            <w:r w:rsidRPr="008E24A2">
              <w:rPr>
                <w:sz w:val="16"/>
                <w:szCs w:val="16"/>
                <w:lang w:val="ro-MD"/>
              </w:rPr>
              <w:t>1411122201646</w:t>
            </w:r>
          </w:p>
        </w:tc>
        <w:tc>
          <w:tcPr>
            <w:tcW w:w="4252" w:type="dxa"/>
            <w:tcBorders>
              <w:top w:val="nil"/>
              <w:bottom w:val="single" w:sz="2" w:space="0" w:color="auto"/>
            </w:tcBorders>
          </w:tcPr>
          <w:p w14:paraId="5B835BEB" w14:textId="77777777" w:rsidR="0059518B" w:rsidRPr="008E24A2" w:rsidRDefault="0059518B" w:rsidP="00B46EC6">
            <w:pPr>
              <w:rPr>
                <w:lang w:val="ro-MD"/>
              </w:rPr>
            </w:pPr>
            <w:r w:rsidRPr="008E24A2">
              <w:rPr>
                <w:lang w:val="ro-MD"/>
              </w:rPr>
              <w:t>Piatra sparta pentru pt.drumuri r.magmatice  15-25 mm</w:t>
            </w:r>
          </w:p>
        </w:tc>
        <w:tc>
          <w:tcPr>
            <w:tcW w:w="1134" w:type="dxa"/>
            <w:tcBorders>
              <w:top w:val="nil"/>
              <w:bottom w:val="single" w:sz="2" w:space="0" w:color="auto"/>
            </w:tcBorders>
          </w:tcPr>
          <w:p w14:paraId="596A1B7D"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56AD716F" w14:textId="77777777" w:rsidR="0059518B" w:rsidRPr="008E24A2" w:rsidRDefault="0059518B" w:rsidP="00B46EC6">
            <w:pPr>
              <w:rPr>
                <w:lang w:val="ro-MD"/>
              </w:rPr>
            </w:pPr>
            <w:r w:rsidRPr="008E24A2">
              <w:rPr>
                <w:lang w:val="ro-MD"/>
              </w:rPr>
              <w:t>21,061</w:t>
            </w:r>
          </w:p>
        </w:tc>
      </w:tr>
      <w:tr w:rsidR="0059518B" w:rsidRPr="008E24A2" w14:paraId="72E0091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44FE1" w14:textId="77777777" w:rsidR="0059518B" w:rsidRPr="008E24A2" w:rsidRDefault="0059518B" w:rsidP="00B46EC6">
            <w:pPr>
              <w:rPr>
                <w:lang w:val="ro-MD"/>
              </w:rPr>
            </w:pPr>
          </w:p>
        </w:tc>
        <w:tc>
          <w:tcPr>
            <w:tcW w:w="1276" w:type="dxa"/>
            <w:tcBorders>
              <w:top w:val="nil"/>
              <w:bottom w:val="single" w:sz="2" w:space="0" w:color="auto"/>
            </w:tcBorders>
            <w:vAlign w:val="center"/>
          </w:tcPr>
          <w:p w14:paraId="63195489" w14:textId="77777777" w:rsidR="0059518B" w:rsidRPr="008E24A2" w:rsidRDefault="0059518B" w:rsidP="00B46EC6">
            <w:pPr>
              <w:jc w:val="center"/>
              <w:rPr>
                <w:sz w:val="16"/>
                <w:szCs w:val="16"/>
                <w:lang w:val="ro-MD"/>
              </w:rPr>
            </w:pPr>
            <w:r w:rsidRPr="008E24A2">
              <w:rPr>
                <w:sz w:val="16"/>
                <w:szCs w:val="16"/>
                <w:lang w:val="ro-MD"/>
              </w:rPr>
              <w:t>1411122201672</w:t>
            </w:r>
          </w:p>
        </w:tc>
        <w:tc>
          <w:tcPr>
            <w:tcW w:w="4252" w:type="dxa"/>
            <w:tcBorders>
              <w:top w:val="nil"/>
              <w:bottom w:val="single" w:sz="2" w:space="0" w:color="auto"/>
            </w:tcBorders>
          </w:tcPr>
          <w:p w14:paraId="5DCCF7E4" w14:textId="77777777" w:rsidR="0059518B" w:rsidRPr="008E24A2" w:rsidRDefault="0059518B" w:rsidP="00B46EC6">
            <w:pPr>
              <w:rPr>
                <w:lang w:val="ro-MD"/>
              </w:rPr>
            </w:pPr>
            <w:r w:rsidRPr="008E24A2">
              <w:rPr>
                <w:lang w:val="ro-MD"/>
              </w:rPr>
              <w:t>Piatra sparta pentru pt.drumuri r.magmatice  40-63 mm</w:t>
            </w:r>
          </w:p>
        </w:tc>
        <w:tc>
          <w:tcPr>
            <w:tcW w:w="1134" w:type="dxa"/>
            <w:tcBorders>
              <w:top w:val="nil"/>
              <w:bottom w:val="single" w:sz="2" w:space="0" w:color="auto"/>
            </w:tcBorders>
          </w:tcPr>
          <w:p w14:paraId="1B4EC3CA"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37B9EDAE" w14:textId="77777777" w:rsidR="0059518B" w:rsidRPr="008E24A2" w:rsidRDefault="0059518B" w:rsidP="00B46EC6">
            <w:pPr>
              <w:rPr>
                <w:lang w:val="ro-MD"/>
              </w:rPr>
            </w:pPr>
            <w:r w:rsidRPr="008E24A2">
              <w:rPr>
                <w:lang w:val="ro-MD"/>
              </w:rPr>
              <w:t>126,471</w:t>
            </w:r>
          </w:p>
        </w:tc>
      </w:tr>
      <w:tr w:rsidR="0059518B" w:rsidRPr="008E24A2" w14:paraId="2652CD3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ACD18" w14:textId="77777777" w:rsidR="0059518B" w:rsidRPr="008E24A2" w:rsidRDefault="0059518B" w:rsidP="00B46EC6">
            <w:pPr>
              <w:rPr>
                <w:lang w:val="ro-MD"/>
              </w:rPr>
            </w:pPr>
          </w:p>
        </w:tc>
        <w:tc>
          <w:tcPr>
            <w:tcW w:w="1276" w:type="dxa"/>
            <w:tcBorders>
              <w:top w:val="nil"/>
              <w:bottom w:val="single" w:sz="2" w:space="0" w:color="auto"/>
            </w:tcBorders>
            <w:vAlign w:val="center"/>
          </w:tcPr>
          <w:p w14:paraId="5A2ADBAC" w14:textId="77777777" w:rsidR="0059518B" w:rsidRPr="008E24A2" w:rsidRDefault="0059518B" w:rsidP="00B46EC6">
            <w:pPr>
              <w:jc w:val="center"/>
              <w:rPr>
                <w:sz w:val="16"/>
                <w:szCs w:val="16"/>
                <w:lang w:val="ro-MD"/>
              </w:rPr>
            </w:pPr>
            <w:r w:rsidRPr="008E24A2">
              <w:rPr>
                <w:sz w:val="16"/>
                <w:szCs w:val="16"/>
                <w:lang w:val="ro-MD"/>
              </w:rPr>
              <w:t>4100116202806</w:t>
            </w:r>
          </w:p>
        </w:tc>
        <w:tc>
          <w:tcPr>
            <w:tcW w:w="4252" w:type="dxa"/>
            <w:tcBorders>
              <w:top w:val="nil"/>
              <w:bottom w:val="single" w:sz="2" w:space="0" w:color="auto"/>
            </w:tcBorders>
          </w:tcPr>
          <w:p w14:paraId="393A3A0A" w14:textId="77777777" w:rsidR="0059518B" w:rsidRPr="008E24A2" w:rsidRDefault="0059518B" w:rsidP="00B46EC6">
            <w:pPr>
              <w:rPr>
                <w:lang w:val="ro-MD"/>
              </w:rPr>
            </w:pPr>
            <w:r w:rsidRPr="008E24A2">
              <w:rPr>
                <w:lang w:val="ro-MD"/>
              </w:rPr>
              <w:t>Apa industriala in cisterne pt. lucrari drumuri-terasam.</w:t>
            </w:r>
          </w:p>
        </w:tc>
        <w:tc>
          <w:tcPr>
            <w:tcW w:w="1134" w:type="dxa"/>
            <w:tcBorders>
              <w:top w:val="nil"/>
              <w:bottom w:val="single" w:sz="2" w:space="0" w:color="auto"/>
            </w:tcBorders>
          </w:tcPr>
          <w:p w14:paraId="09D16256"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40B62268" w14:textId="77777777" w:rsidR="0059518B" w:rsidRPr="008E24A2" w:rsidRDefault="0059518B" w:rsidP="00B46EC6">
            <w:pPr>
              <w:rPr>
                <w:lang w:val="ro-MD"/>
              </w:rPr>
            </w:pPr>
            <w:r w:rsidRPr="008E24A2">
              <w:rPr>
                <w:lang w:val="ro-MD"/>
              </w:rPr>
              <w:t>15,563</w:t>
            </w:r>
          </w:p>
        </w:tc>
      </w:tr>
      <w:tr w:rsidR="0059518B" w:rsidRPr="008E24A2" w14:paraId="3538F03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97A43A" w14:textId="77777777" w:rsidR="0059518B" w:rsidRPr="008E24A2" w:rsidRDefault="0059518B" w:rsidP="00B46EC6">
            <w:pPr>
              <w:rPr>
                <w:lang w:val="ro-MD"/>
              </w:rPr>
            </w:pPr>
          </w:p>
        </w:tc>
        <w:tc>
          <w:tcPr>
            <w:tcW w:w="1276" w:type="dxa"/>
            <w:tcBorders>
              <w:top w:val="nil"/>
              <w:bottom w:val="single" w:sz="2" w:space="0" w:color="auto"/>
            </w:tcBorders>
            <w:vAlign w:val="center"/>
          </w:tcPr>
          <w:p w14:paraId="41841877" w14:textId="77777777" w:rsidR="0059518B" w:rsidRPr="008E24A2" w:rsidRDefault="0059518B" w:rsidP="00B46EC6">
            <w:pPr>
              <w:jc w:val="center"/>
              <w:rPr>
                <w:sz w:val="16"/>
                <w:szCs w:val="16"/>
                <w:lang w:val="ro-MD"/>
              </w:rPr>
            </w:pPr>
            <w:r w:rsidRPr="008E24A2">
              <w:rPr>
                <w:sz w:val="16"/>
                <w:szCs w:val="16"/>
                <w:lang w:val="ro-MD"/>
              </w:rPr>
              <w:t>2952220003546</w:t>
            </w:r>
          </w:p>
        </w:tc>
        <w:tc>
          <w:tcPr>
            <w:tcW w:w="4252" w:type="dxa"/>
            <w:tcBorders>
              <w:top w:val="nil"/>
              <w:bottom w:val="single" w:sz="2" w:space="0" w:color="auto"/>
            </w:tcBorders>
          </w:tcPr>
          <w:p w14:paraId="03AB6D71" w14:textId="77777777" w:rsidR="0059518B" w:rsidRPr="008E24A2" w:rsidRDefault="0059518B" w:rsidP="00B46EC6">
            <w:pPr>
              <w:rPr>
                <w:lang w:val="ro-MD"/>
              </w:rPr>
            </w:pPr>
            <w:r w:rsidRPr="008E24A2">
              <w:rPr>
                <w:lang w:val="ro-MD"/>
              </w:rPr>
              <w:t>Autogreder pina la 175 cp</w:t>
            </w:r>
          </w:p>
        </w:tc>
        <w:tc>
          <w:tcPr>
            <w:tcW w:w="1134" w:type="dxa"/>
            <w:tcBorders>
              <w:top w:val="nil"/>
              <w:bottom w:val="single" w:sz="2" w:space="0" w:color="auto"/>
            </w:tcBorders>
          </w:tcPr>
          <w:p w14:paraId="62924437"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04FECB7" w14:textId="77777777" w:rsidR="0059518B" w:rsidRPr="008E24A2" w:rsidRDefault="0059518B" w:rsidP="00B46EC6">
            <w:pPr>
              <w:rPr>
                <w:lang w:val="ro-MD"/>
              </w:rPr>
            </w:pPr>
            <w:r w:rsidRPr="008E24A2">
              <w:rPr>
                <w:lang w:val="ro-MD"/>
              </w:rPr>
              <w:t>4,358</w:t>
            </w:r>
          </w:p>
        </w:tc>
      </w:tr>
      <w:tr w:rsidR="0059518B" w:rsidRPr="008E24A2" w14:paraId="63433CD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334C2" w14:textId="77777777" w:rsidR="0059518B" w:rsidRPr="008E24A2" w:rsidRDefault="0059518B" w:rsidP="00B46EC6">
            <w:pPr>
              <w:rPr>
                <w:lang w:val="ro-MD"/>
              </w:rPr>
            </w:pPr>
          </w:p>
        </w:tc>
        <w:tc>
          <w:tcPr>
            <w:tcW w:w="1276" w:type="dxa"/>
            <w:tcBorders>
              <w:top w:val="nil"/>
              <w:bottom w:val="single" w:sz="2" w:space="0" w:color="auto"/>
            </w:tcBorders>
            <w:vAlign w:val="center"/>
          </w:tcPr>
          <w:p w14:paraId="4CEBCFB7" w14:textId="77777777" w:rsidR="0059518B" w:rsidRPr="008E24A2" w:rsidRDefault="0059518B" w:rsidP="00B46EC6">
            <w:pPr>
              <w:jc w:val="center"/>
              <w:rPr>
                <w:sz w:val="16"/>
                <w:szCs w:val="16"/>
                <w:lang w:val="ro-MD"/>
              </w:rPr>
            </w:pPr>
            <w:r w:rsidRPr="008E24A2">
              <w:rPr>
                <w:sz w:val="16"/>
                <w:szCs w:val="16"/>
                <w:lang w:val="ro-MD"/>
              </w:rPr>
              <w:t>2952240004010</w:t>
            </w:r>
          </w:p>
        </w:tc>
        <w:tc>
          <w:tcPr>
            <w:tcW w:w="4252" w:type="dxa"/>
            <w:tcBorders>
              <w:top w:val="nil"/>
              <w:bottom w:val="single" w:sz="2" w:space="0" w:color="auto"/>
            </w:tcBorders>
          </w:tcPr>
          <w:p w14:paraId="0D8C8623" w14:textId="77777777" w:rsidR="0059518B" w:rsidRPr="008E24A2" w:rsidRDefault="0059518B" w:rsidP="00B46EC6">
            <w:pPr>
              <w:rPr>
                <w:lang w:val="ro-MD"/>
              </w:rPr>
            </w:pPr>
            <w:r w:rsidRPr="008E24A2">
              <w:rPr>
                <w:lang w:val="ro-MD"/>
              </w:rPr>
              <w:t>Compactor static autopropulsat cu rulouri valturi  R 8-14 de 14tf</w:t>
            </w:r>
          </w:p>
        </w:tc>
        <w:tc>
          <w:tcPr>
            <w:tcW w:w="1134" w:type="dxa"/>
            <w:tcBorders>
              <w:top w:val="nil"/>
              <w:bottom w:val="single" w:sz="2" w:space="0" w:color="auto"/>
            </w:tcBorders>
          </w:tcPr>
          <w:p w14:paraId="63029A58"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5E8138F" w14:textId="77777777" w:rsidR="0059518B" w:rsidRPr="008E24A2" w:rsidRDefault="0059518B" w:rsidP="00B46EC6">
            <w:pPr>
              <w:rPr>
                <w:lang w:val="ro-MD"/>
              </w:rPr>
            </w:pPr>
            <w:r w:rsidRPr="008E24A2">
              <w:rPr>
                <w:lang w:val="ro-MD"/>
              </w:rPr>
              <w:t>26,768</w:t>
            </w:r>
          </w:p>
        </w:tc>
      </w:tr>
      <w:tr w:rsidR="0059518B" w:rsidRPr="008E24A2" w14:paraId="65FC19E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334D1" w14:textId="77777777" w:rsidR="0059518B" w:rsidRPr="008E24A2" w:rsidRDefault="0059518B" w:rsidP="00B46EC6">
            <w:pPr>
              <w:rPr>
                <w:lang w:val="ro-MD"/>
              </w:rPr>
            </w:pPr>
          </w:p>
        </w:tc>
        <w:tc>
          <w:tcPr>
            <w:tcW w:w="1276" w:type="dxa"/>
            <w:tcBorders>
              <w:top w:val="nil"/>
              <w:bottom w:val="single" w:sz="2" w:space="0" w:color="auto"/>
            </w:tcBorders>
            <w:vAlign w:val="center"/>
          </w:tcPr>
          <w:p w14:paraId="358E0ECB"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25DA458F"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41AB413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61F097CA" w14:textId="77777777" w:rsidR="0059518B" w:rsidRPr="008E24A2" w:rsidRDefault="0059518B" w:rsidP="00B46EC6">
            <w:pPr>
              <w:rPr>
                <w:lang w:val="ro-MD"/>
              </w:rPr>
            </w:pPr>
            <w:r w:rsidRPr="008E24A2">
              <w:rPr>
                <w:lang w:val="ro-MD"/>
              </w:rPr>
              <w:t>1,556</w:t>
            </w:r>
          </w:p>
        </w:tc>
      </w:tr>
      <w:tr w:rsidR="0059518B" w:rsidRPr="008E24A2" w14:paraId="44414A2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B17AD" w14:textId="77777777" w:rsidR="0059518B" w:rsidRPr="008E24A2" w:rsidRDefault="0059518B" w:rsidP="00B46EC6">
            <w:pPr>
              <w:rPr>
                <w:lang w:val="ro-MD"/>
              </w:rPr>
            </w:pPr>
            <w:r w:rsidRPr="008E24A2">
              <w:rPr>
                <w:lang w:val="ro-MD"/>
              </w:rPr>
              <w:t>13</w:t>
            </w:r>
          </w:p>
        </w:tc>
        <w:tc>
          <w:tcPr>
            <w:tcW w:w="1276" w:type="dxa"/>
            <w:tcBorders>
              <w:top w:val="single" w:sz="4" w:space="0" w:color="auto"/>
              <w:bottom w:val="single" w:sz="4" w:space="0" w:color="auto"/>
            </w:tcBorders>
          </w:tcPr>
          <w:p w14:paraId="74481060" w14:textId="77777777" w:rsidR="0059518B" w:rsidRPr="008E24A2" w:rsidRDefault="0059518B" w:rsidP="00B46EC6">
            <w:pPr>
              <w:rPr>
                <w:lang w:val="ro-MD"/>
              </w:rPr>
            </w:pPr>
            <w:r w:rsidRPr="008E24A2">
              <w:rPr>
                <w:lang w:val="ro-MD"/>
              </w:rPr>
              <w:t>DI107</w:t>
            </w:r>
          </w:p>
          <w:p w14:paraId="0BA92C7D"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41C6364"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Amorsarea suprafetelor straturilor de baza in vederea aplicarii unui strat de beton asfaltic, (0,3l/m2)</w:t>
            </w:r>
            <w:r w:rsidRPr="008E24A2">
              <w:rPr>
                <w:rFonts w:ascii="Times New Roman CYR" w:hAnsi="Times New Roman CYR" w:cs="Times New Roman CYR"/>
                <w:sz w:val="16"/>
                <w:szCs w:val="16"/>
                <w:lang w:val="ro-MD"/>
              </w:rPr>
              <w:t xml:space="preserve"> </w:t>
            </w:r>
          </w:p>
          <w:p w14:paraId="001DE513"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5E9B331"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418C1580"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0,290</w:t>
            </w:r>
          </w:p>
          <w:p w14:paraId="3621A846" w14:textId="77777777" w:rsidR="0059518B" w:rsidRPr="008E24A2" w:rsidRDefault="0059518B" w:rsidP="00B46EC6">
            <w:pPr>
              <w:jc w:val="center"/>
              <w:rPr>
                <w:lang w:val="ro-MD"/>
              </w:rPr>
            </w:pPr>
          </w:p>
        </w:tc>
      </w:tr>
      <w:tr w:rsidR="0059518B" w:rsidRPr="008E24A2" w14:paraId="599ABA6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61036" w14:textId="77777777" w:rsidR="0059518B" w:rsidRPr="008E24A2" w:rsidRDefault="0059518B" w:rsidP="00B46EC6">
            <w:pPr>
              <w:rPr>
                <w:lang w:val="ro-MD"/>
              </w:rPr>
            </w:pPr>
          </w:p>
        </w:tc>
        <w:tc>
          <w:tcPr>
            <w:tcW w:w="1276" w:type="dxa"/>
            <w:tcBorders>
              <w:top w:val="nil"/>
              <w:bottom w:val="single" w:sz="2" w:space="0" w:color="auto"/>
            </w:tcBorders>
            <w:vAlign w:val="center"/>
          </w:tcPr>
          <w:p w14:paraId="2468A5E2" w14:textId="77777777" w:rsidR="0059518B" w:rsidRPr="008E24A2" w:rsidRDefault="0059518B" w:rsidP="00B46EC6">
            <w:pPr>
              <w:jc w:val="center"/>
              <w:rPr>
                <w:sz w:val="16"/>
                <w:szCs w:val="16"/>
                <w:lang w:val="ro-MD"/>
              </w:rPr>
            </w:pPr>
            <w:r w:rsidRPr="008E24A2">
              <w:rPr>
                <w:sz w:val="16"/>
                <w:szCs w:val="16"/>
                <w:lang w:val="ro-MD"/>
              </w:rPr>
              <w:t>23203226000401</w:t>
            </w:r>
          </w:p>
        </w:tc>
        <w:tc>
          <w:tcPr>
            <w:tcW w:w="4252" w:type="dxa"/>
            <w:tcBorders>
              <w:top w:val="nil"/>
              <w:bottom w:val="single" w:sz="2" w:space="0" w:color="auto"/>
            </w:tcBorders>
          </w:tcPr>
          <w:p w14:paraId="5DB0A6C4" w14:textId="77777777" w:rsidR="0059518B" w:rsidRPr="008E24A2" w:rsidRDefault="0059518B" w:rsidP="00B46EC6">
            <w:pPr>
              <w:rPr>
                <w:lang w:val="ro-MD"/>
              </w:rPr>
            </w:pPr>
            <w:r w:rsidRPr="008E24A2">
              <w:rPr>
                <w:lang w:val="ro-MD"/>
              </w:rPr>
              <w:t>Bitum</w:t>
            </w:r>
          </w:p>
        </w:tc>
        <w:tc>
          <w:tcPr>
            <w:tcW w:w="1134" w:type="dxa"/>
            <w:tcBorders>
              <w:top w:val="nil"/>
              <w:bottom w:val="single" w:sz="2" w:space="0" w:color="auto"/>
            </w:tcBorders>
          </w:tcPr>
          <w:p w14:paraId="5CFA9AF9"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15182045" w14:textId="77777777" w:rsidR="0059518B" w:rsidRPr="008E24A2" w:rsidRDefault="0059518B" w:rsidP="00B46EC6">
            <w:pPr>
              <w:rPr>
                <w:lang w:val="ro-MD"/>
              </w:rPr>
            </w:pPr>
            <w:r w:rsidRPr="008E24A2">
              <w:rPr>
                <w:lang w:val="ro-MD"/>
              </w:rPr>
              <w:t>0,299</w:t>
            </w:r>
          </w:p>
        </w:tc>
      </w:tr>
      <w:tr w:rsidR="0059518B" w:rsidRPr="008E24A2" w14:paraId="61E4C09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ECCC1" w14:textId="77777777" w:rsidR="0059518B" w:rsidRPr="008E24A2" w:rsidRDefault="0059518B" w:rsidP="00B46EC6">
            <w:pPr>
              <w:rPr>
                <w:lang w:val="ro-MD"/>
              </w:rPr>
            </w:pPr>
          </w:p>
        </w:tc>
        <w:tc>
          <w:tcPr>
            <w:tcW w:w="1276" w:type="dxa"/>
            <w:tcBorders>
              <w:top w:val="nil"/>
              <w:bottom w:val="single" w:sz="2" w:space="0" w:color="auto"/>
            </w:tcBorders>
            <w:vAlign w:val="center"/>
          </w:tcPr>
          <w:p w14:paraId="2731C3D5" w14:textId="77777777" w:rsidR="0059518B" w:rsidRPr="008E24A2" w:rsidRDefault="0059518B" w:rsidP="00B46EC6">
            <w:pPr>
              <w:jc w:val="center"/>
              <w:rPr>
                <w:sz w:val="16"/>
                <w:szCs w:val="16"/>
                <w:lang w:val="ro-MD"/>
              </w:rPr>
            </w:pPr>
            <w:r w:rsidRPr="008E24A2">
              <w:rPr>
                <w:sz w:val="16"/>
                <w:szCs w:val="16"/>
                <w:lang w:val="ro-MD"/>
              </w:rPr>
              <w:t>2952220000000</w:t>
            </w:r>
          </w:p>
        </w:tc>
        <w:tc>
          <w:tcPr>
            <w:tcW w:w="4252" w:type="dxa"/>
            <w:tcBorders>
              <w:top w:val="nil"/>
              <w:bottom w:val="single" w:sz="2" w:space="0" w:color="auto"/>
            </w:tcBorders>
          </w:tcPr>
          <w:p w14:paraId="3B32934D" w14:textId="77777777" w:rsidR="0059518B" w:rsidRPr="008E24A2" w:rsidRDefault="0059518B" w:rsidP="00B46EC6">
            <w:pPr>
              <w:rPr>
                <w:lang w:val="ro-MD"/>
              </w:rPr>
            </w:pPr>
            <w:r w:rsidRPr="008E24A2">
              <w:rPr>
                <w:lang w:val="ro-MD"/>
              </w:rPr>
              <w:t>Autogudronator 3500 l - 3600 l</w:t>
            </w:r>
          </w:p>
        </w:tc>
        <w:tc>
          <w:tcPr>
            <w:tcW w:w="1134" w:type="dxa"/>
            <w:tcBorders>
              <w:top w:val="nil"/>
              <w:bottom w:val="single" w:sz="2" w:space="0" w:color="auto"/>
            </w:tcBorders>
          </w:tcPr>
          <w:p w14:paraId="1E49D168"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10F353DB" w14:textId="77777777" w:rsidR="0059518B" w:rsidRPr="008E24A2" w:rsidRDefault="0059518B" w:rsidP="00B46EC6">
            <w:pPr>
              <w:rPr>
                <w:lang w:val="ro-MD"/>
              </w:rPr>
            </w:pPr>
            <w:r w:rsidRPr="008E24A2">
              <w:rPr>
                <w:lang w:val="ro-MD"/>
              </w:rPr>
              <w:t>0,087</w:t>
            </w:r>
          </w:p>
        </w:tc>
      </w:tr>
      <w:tr w:rsidR="0059518B" w:rsidRPr="008E24A2" w14:paraId="4CC083C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C4382" w14:textId="77777777" w:rsidR="0059518B" w:rsidRPr="008E24A2" w:rsidRDefault="0059518B" w:rsidP="00B46EC6">
            <w:pPr>
              <w:rPr>
                <w:lang w:val="ro-MD"/>
              </w:rPr>
            </w:pPr>
            <w:r w:rsidRPr="008E24A2">
              <w:rPr>
                <w:lang w:val="ro-MD"/>
              </w:rPr>
              <w:t>14</w:t>
            </w:r>
          </w:p>
        </w:tc>
        <w:tc>
          <w:tcPr>
            <w:tcW w:w="1276" w:type="dxa"/>
            <w:tcBorders>
              <w:top w:val="single" w:sz="4" w:space="0" w:color="auto"/>
              <w:bottom w:val="single" w:sz="4" w:space="0" w:color="auto"/>
            </w:tcBorders>
          </w:tcPr>
          <w:p w14:paraId="14769AFC" w14:textId="77777777" w:rsidR="0059518B" w:rsidRPr="008E24A2" w:rsidRDefault="0059518B" w:rsidP="00B46EC6">
            <w:pPr>
              <w:rPr>
                <w:lang w:val="ro-MD"/>
              </w:rPr>
            </w:pPr>
            <w:r w:rsidRPr="008E24A2">
              <w:rPr>
                <w:lang w:val="ro-MD"/>
              </w:rPr>
              <w:t>DB19D</w:t>
            </w:r>
          </w:p>
          <w:p w14:paraId="25247756"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0302E428"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Imbracaminte de beton asfaltic cu agregat mare BAD 22,4, executata la cald, in grosime de 7,0 cm, cu asternere manuala (nisipul bitumat si otelul patrat se exclude)</w:t>
            </w:r>
            <w:r w:rsidRPr="008E24A2">
              <w:rPr>
                <w:rFonts w:ascii="Times New Roman CYR" w:hAnsi="Times New Roman CYR" w:cs="Times New Roman CYR"/>
                <w:sz w:val="16"/>
                <w:szCs w:val="16"/>
                <w:lang w:val="ro-MD"/>
              </w:rPr>
              <w:t xml:space="preserve"> </w:t>
            </w:r>
          </w:p>
          <w:p w14:paraId="20F771B4"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4FD1CF73"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3F103D14"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415,000</w:t>
            </w:r>
          </w:p>
          <w:p w14:paraId="6D03FAFC" w14:textId="77777777" w:rsidR="0059518B" w:rsidRPr="008E24A2" w:rsidRDefault="0059518B" w:rsidP="00B46EC6">
            <w:pPr>
              <w:jc w:val="center"/>
              <w:rPr>
                <w:lang w:val="ro-MD"/>
              </w:rPr>
            </w:pPr>
          </w:p>
        </w:tc>
      </w:tr>
      <w:tr w:rsidR="0059518B" w:rsidRPr="008E24A2" w14:paraId="55FFC5D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BD78A" w14:textId="77777777" w:rsidR="0059518B" w:rsidRPr="008E24A2" w:rsidRDefault="0059518B" w:rsidP="00B46EC6">
            <w:pPr>
              <w:rPr>
                <w:lang w:val="ro-MD"/>
              </w:rPr>
            </w:pPr>
          </w:p>
        </w:tc>
        <w:tc>
          <w:tcPr>
            <w:tcW w:w="1276" w:type="dxa"/>
            <w:tcBorders>
              <w:top w:val="nil"/>
              <w:bottom w:val="single" w:sz="2" w:space="0" w:color="auto"/>
            </w:tcBorders>
            <w:vAlign w:val="center"/>
          </w:tcPr>
          <w:p w14:paraId="5FD87ABC" w14:textId="77777777" w:rsidR="0059518B" w:rsidRPr="008E24A2" w:rsidRDefault="0059518B" w:rsidP="00B46EC6">
            <w:pPr>
              <w:jc w:val="center"/>
              <w:rPr>
                <w:sz w:val="16"/>
                <w:szCs w:val="16"/>
                <w:lang w:val="ro-MD"/>
              </w:rPr>
            </w:pPr>
            <w:r w:rsidRPr="008E24A2">
              <w:rPr>
                <w:sz w:val="16"/>
                <w:szCs w:val="16"/>
                <w:lang w:val="ro-MD"/>
              </w:rPr>
              <w:t>7129040010110</w:t>
            </w:r>
          </w:p>
        </w:tc>
        <w:tc>
          <w:tcPr>
            <w:tcW w:w="4252" w:type="dxa"/>
            <w:tcBorders>
              <w:top w:val="nil"/>
              <w:bottom w:val="single" w:sz="2" w:space="0" w:color="auto"/>
            </w:tcBorders>
          </w:tcPr>
          <w:p w14:paraId="0EE96195" w14:textId="77777777" w:rsidR="0059518B" w:rsidRPr="008E24A2" w:rsidRDefault="0059518B" w:rsidP="00B46EC6">
            <w:pPr>
              <w:rPr>
                <w:lang w:val="ro-MD"/>
              </w:rPr>
            </w:pPr>
            <w:r w:rsidRPr="008E24A2">
              <w:rPr>
                <w:lang w:val="ro-MD"/>
              </w:rPr>
              <w:t>Asfaltator</w:t>
            </w:r>
          </w:p>
        </w:tc>
        <w:tc>
          <w:tcPr>
            <w:tcW w:w="1134" w:type="dxa"/>
            <w:tcBorders>
              <w:top w:val="nil"/>
              <w:bottom w:val="single" w:sz="2" w:space="0" w:color="auto"/>
            </w:tcBorders>
          </w:tcPr>
          <w:p w14:paraId="2A513818"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08E1B595" w14:textId="77777777" w:rsidR="0059518B" w:rsidRPr="008E24A2" w:rsidRDefault="0059518B" w:rsidP="00B46EC6">
            <w:pPr>
              <w:rPr>
                <w:lang w:val="ro-MD"/>
              </w:rPr>
            </w:pPr>
            <w:r w:rsidRPr="008E24A2">
              <w:rPr>
                <w:lang w:val="ro-MD"/>
              </w:rPr>
              <w:t>74,700</w:t>
            </w:r>
          </w:p>
        </w:tc>
      </w:tr>
      <w:tr w:rsidR="0059518B" w:rsidRPr="008E24A2" w14:paraId="459C136E"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558C4" w14:textId="77777777" w:rsidR="0059518B" w:rsidRPr="008E24A2" w:rsidRDefault="0059518B" w:rsidP="00B46EC6">
            <w:pPr>
              <w:rPr>
                <w:lang w:val="ro-MD"/>
              </w:rPr>
            </w:pPr>
          </w:p>
        </w:tc>
        <w:tc>
          <w:tcPr>
            <w:tcW w:w="1276" w:type="dxa"/>
            <w:tcBorders>
              <w:top w:val="nil"/>
              <w:bottom w:val="single" w:sz="2" w:space="0" w:color="auto"/>
            </w:tcBorders>
            <w:vAlign w:val="center"/>
          </w:tcPr>
          <w:p w14:paraId="753B2F9E" w14:textId="77777777" w:rsidR="0059518B" w:rsidRPr="008E24A2" w:rsidRDefault="0059518B" w:rsidP="00B46EC6">
            <w:pPr>
              <w:jc w:val="center"/>
              <w:rPr>
                <w:sz w:val="16"/>
                <w:szCs w:val="16"/>
                <w:lang w:val="ro-MD"/>
              </w:rPr>
            </w:pPr>
            <w:r w:rsidRPr="008E24A2">
              <w:rPr>
                <w:sz w:val="16"/>
                <w:szCs w:val="16"/>
                <w:lang w:val="ro-MD"/>
              </w:rPr>
              <w:t>1422102205518224</w:t>
            </w:r>
          </w:p>
        </w:tc>
        <w:tc>
          <w:tcPr>
            <w:tcW w:w="4252" w:type="dxa"/>
            <w:tcBorders>
              <w:top w:val="nil"/>
              <w:bottom w:val="single" w:sz="2" w:space="0" w:color="auto"/>
            </w:tcBorders>
          </w:tcPr>
          <w:p w14:paraId="7A9EA71F" w14:textId="77777777" w:rsidR="0059518B" w:rsidRPr="008E24A2" w:rsidRDefault="0059518B" w:rsidP="00B46EC6">
            <w:pPr>
              <w:rPr>
                <w:lang w:val="ro-MD"/>
              </w:rPr>
            </w:pPr>
            <w:r w:rsidRPr="008E24A2">
              <w:rPr>
                <w:lang w:val="ro-MD"/>
              </w:rPr>
              <w:t>Mixtura asfaltica BAD 22,4 leg. liant 50/70</w:t>
            </w:r>
          </w:p>
        </w:tc>
        <w:tc>
          <w:tcPr>
            <w:tcW w:w="1134" w:type="dxa"/>
            <w:tcBorders>
              <w:top w:val="nil"/>
              <w:bottom w:val="single" w:sz="2" w:space="0" w:color="auto"/>
            </w:tcBorders>
          </w:tcPr>
          <w:p w14:paraId="337E51AA"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100FB4E9" w14:textId="77777777" w:rsidR="0059518B" w:rsidRPr="008E24A2" w:rsidRDefault="0059518B" w:rsidP="00B46EC6">
            <w:pPr>
              <w:rPr>
                <w:lang w:val="ro-MD"/>
              </w:rPr>
            </w:pPr>
            <w:r w:rsidRPr="008E24A2">
              <w:rPr>
                <w:lang w:val="ro-MD"/>
              </w:rPr>
              <w:t>68,475</w:t>
            </w:r>
          </w:p>
        </w:tc>
      </w:tr>
      <w:tr w:rsidR="0059518B" w:rsidRPr="008E24A2" w14:paraId="179CD10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23310" w14:textId="77777777" w:rsidR="0059518B" w:rsidRPr="008E24A2" w:rsidRDefault="0059518B" w:rsidP="00B46EC6">
            <w:pPr>
              <w:rPr>
                <w:lang w:val="ro-MD"/>
              </w:rPr>
            </w:pPr>
          </w:p>
        </w:tc>
        <w:tc>
          <w:tcPr>
            <w:tcW w:w="1276" w:type="dxa"/>
            <w:tcBorders>
              <w:top w:val="nil"/>
              <w:bottom w:val="single" w:sz="2" w:space="0" w:color="auto"/>
            </w:tcBorders>
            <w:vAlign w:val="center"/>
          </w:tcPr>
          <w:p w14:paraId="5C8DA6F5" w14:textId="77777777" w:rsidR="0059518B" w:rsidRPr="008E24A2" w:rsidRDefault="0059518B" w:rsidP="00B46EC6">
            <w:pPr>
              <w:jc w:val="center"/>
              <w:rPr>
                <w:sz w:val="16"/>
                <w:szCs w:val="16"/>
                <w:lang w:val="ro-MD"/>
              </w:rPr>
            </w:pPr>
            <w:r w:rsidRPr="008E24A2">
              <w:rPr>
                <w:sz w:val="16"/>
                <w:szCs w:val="16"/>
                <w:lang w:val="ro-MD"/>
              </w:rPr>
              <w:t>2952240004010</w:t>
            </w:r>
          </w:p>
        </w:tc>
        <w:tc>
          <w:tcPr>
            <w:tcW w:w="4252" w:type="dxa"/>
            <w:tcBorders>
              <w:top w:val="nil"/>
              <w:bottom w:val="single" w:sz="2" w:space="0" w:color="auto"/>
            </w:tcBorders>
          </w:tcPr>
          <w:p w14:paraId="414ADD0B" w14:textId="77777777" w:rsidR="0059518B" w:rsidRPr="008E24A2" w:rsidRDefault="0059518B" w:rsidP="00B46EC6">
            <w:pPr>
              <w:rPr>
                <w:lang w:val="ro-MD"/>
              </w:rPr>
            </w:pPr>
            <w:r w:rsidRPr="008E24A2">
              <w:rPr>
                <w:lang w:val="ro-MD"/>
              </w:rPr>
              <w:t>Compactor static autopropulsat cu rulouri valturi  R 8-14 de 14tf</w:t>
            </w:r>
          </w:p>
        </w:tc>
        <w:tc>
          <w:tcPr>
            <w:tcW w:w="1134" w:type="dxa"/>
            <w:tcBorders>
              <w:top w:val="nil"/>
              <w:bottom w:val="single" w:sz="2" w:space="0" w:color="auto"/>
            </w:tcBorders>
          </w:tcPr>
          <w:p w14:paraId="700ED93E"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4B10F18" w14:textId="77777777" w:rsidR="0059518B" w:rsidRPr="008E24A2" w:rsidRDefault="0059518B" w:rsidP="00B46EC6">
            <w:pPr>
              <w:rPr>
                <w:lang w:val="ro-MD"/>
              </w:rPr>
            </w:pPr>
            <w:r w:rsidRPr="008E24A2">
              <w:rPr>
                <w:lang w:val="ro-MD"/>
              </w:rPr>
              <w:t>8,009</w:t>
            </w:r>
          </w:p>
        </w:tc>
      </w:tr>
      <w:tr w:rsidR="0059518B" w:rsidRPr="008E24A2" w14:paraId="12FFE594" w14:textId="77777777" w:rsidTr="00B46EC6">
        <w:tc>
          <w:tcPr>
            <w:tcW w:w="709" w:type="dxa"/>
            <w:tcBorders>
              <w:top w:val="nil"/>
              <w:left w:val="single" w:sz="6" w:space="0" w:color="auto"/>
              <w:bottom w:val="nil"/>
              <w:right w:val="nil"/>
            </w:tcBorders>
          </w:tcPr>
          <w:p w14:paraId="760BD40E" w14:textId="77777777" w:rsidR="0059518B" w:rsidRPr="008E24A2" w:rsidRDefault="0059518B" w:rsidP="00B46EC6">
            <w:pPr>
              <w:jc w:val="center"/>
              <w:rPr>
                <w:lang w:val="ro-MD"/>
              </w:rPr>
            </w:pPr>
            <w:r w:rsidRPr="008E24A2">
              <w:rPr>
                <w:lang w:val="ro-MD"/>
              </w:rPr>
              <w:t xml:space="preserve"> </w:t>
            </w:r>
          </w:p>
        </w:tc>
        <w:tc>
          <w:tcPr>
            <w:tcW w:w="1276" w:type="dxa"/>
            <w:tcBorders>
              <w:top w:val="nil"/>
              <w:left w:val="single" w:sz="6" w:space="0" w:color="auto"/>
              <w:bottom w:val="nil"/>
              <w:right w:val="nil"/>
            </w:tcBorders>
          </w:tcPr>
          <w:p w14:paraId="3ED3071C"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40C497E9" w14:textId="77777777" w:rsidR="0059518B" w:rsidRPr="008E24A2" w:rsidRDefault="0059518B" w:rsidP="00B46EC6">
            <w:pPr>
              <w:rPr>
                <w:b/>
                <w:bCs/>
                <w:sz w:val="22"/>
                <w:szCs w:val="22"/>
                <w:lang w:val="ro-MD"/>
              </w:rPr>
            </w:pPr>
            <w:r w:rsidRPr="008E24A2">
              <w:rPr>
                <w:b/>
                <w:bCs/>
                <w:sz w:val="22"/>
                <w:szCs w:val="22"/>
                <w:lang w:val="ro-MD"/>
              </w:rPr>
              <w:t>3. Accese - 3 buc. S=270 m2</w:t>
            </w:r>
          </w:p>
          <w:p w14:paraId="51049E36" w14:textId="77777777" w:rsidR="0059518B" w:rsidRPr="008E24A2" w:rsidRDefault="0059518B" w:rsidP="00B46EC6">
            <w:pPr>
              <w:rPr>
                <w:lang w:val="ro-MD"/>
              </w:rPr>
            </w:pPr>
          </w:p>
        </w:tc>
        <w:tc>
          <w:tcPr>
            <w:tcW w:w="1134" w:type="dxa"/>
            <w:tcBorders>
              <w:top w:val="nil"/>
              <w:left w:val="single" w:sz="6" w:space="0" w:color="auto"/>
              <w:bottom w:val="nil"/>
              <w:right w:val="nil"/>
            </w:tcBorders>
          </w:tcPr>
          <w:p w14:paraId="39364BEB" w14:textId="77777777" w:rsidR="0059518B" w:rsidRPr="008E24A2" w:rsidRDefault="0059518B" w:rsidP="00B46EC6">
            <w:pPr>
              <w:rPr>
                <w:b/>
                <w:bCs/>
                <w:sz w:val="22"/>
                <w:szCs w:val="22"/>
                <w:lang w:val="ro-MD"/>
              </w:rPr>
            </w:pPr>
          </w:p>
        </w:tc>
        <w:tc>
          <w:tcPr>
            <w:tcW w:w="1134" w:type="dxa"/>
            <w:tcBorders>
              <w:top w:val="single" w:sz="2" w:space="0" w:color="auto"/>
              <w:left w:val="single" w:sz="6" w:space="0" w:color="auto"/>
              <w:bottom w:val="single" w:sz="4" w:space="0" w:color="auto"/>
              <w:right w:val="single" w:sz="4" w:space="0" w:color="auto"/>
            </w:tcBorders>
          </w:tcPr>
          <w:p w14:paraId="730B4917" w14:textId="77777777" w:rsidR="0059518B" w:rsidRPr="008E24A2" w:rsidRDefault="0059518B" w:rsidP="00B46EC6">
            <w:pPr>
              <w:rPr>
                <w:lang w:val="ro-MD"/>
              </w:rPr>
            </w:pPr>
          </w:p>
        </w:tc>
      </w:tr>
      <w:tr w:rsidR="0059518B" w:rsidRPr="008E24A2" w14:paraId="05F5B162"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719BB" w14:textId="77777777" w:rsidR="0059518B" w:rsidRPr="008E24A2" w:rsidRDefault="0059518B" w:rsidP="00B46EC6">
            <w:pPr>
              <w:rPr>
                <w:lang w:val="ro-MD"/>
              </w:rPr>
            </w:pPr>
            <w:r w:rsidRPr="008E24A2">
              <w:rPr>
                <w:lang w:val="ro-MD"/>
              </w:rPr>
              <w:t>15</w:t>
            </w:r>
          </w:p>
        </w:tc>
        <w:tc>
          <w:tcPr>
            <w:tcW w:w="1276" w:type="dxa"/>
            <w:tcBorders>
              <w:top w:val="single" w:sz="4" w:space="0" w:color="auto"/>
              <w:bottom w:val="single" w:sz="4" w:space="0" w:color="auto"/>
            </w:tcBorders>
          </w:tcPr>
          <w:p w14:paraId="57431943" w14:textId="77777777" w:rsidR="0059518B" w:rsidRPr="008E24A2" w:rsidRDefault="0059518B" w:rsidP="00B46EC6">
            <w:pPr>
              <w:rPr>
                <w:lang w:val="ro-MD"/>
              </w:rPr>
            </w:pPr>
            <w:r w:rsidRPr="008E24A2">
              <w:rPr>
                <w:lang w:val="ro-MD"/>
              </w:rPr>
              <w:t>DI155A</w:t>
            </w:r>
          </w:p>
          <w:p w14:paraId="442D02C5"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0DD01AD5"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Taierea cu freza a stratului de beton asfaltic uzat, avind latimea tamburului 1000 mm, adincimea stratului de: Hmed=5 cm</w:t>
            </w:r>
            <w:r w:rsidRPr="008E24A2">
              <w:rPr>
                <w:rFonts w:ascii="Times New Roman CYR" w:hAnsi="Times New Roman CYR" w:cs="Times New Roman CYR"/>
                <w:sz w:val="16"/>
                <w:szCs w:val="16"/>
                <w:lang w:val="ro-MD"/>
              </w:rPr>
              <w:t xml:space="preserve"> </w:t>
            </w:r>
          </w:p>
          <w:p w14:paraId="03A21A00"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7CCC2373"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3E78EE7C"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270,000</w:t>
            </w:r>
          </w:p>
          <w:p w14:paraId="4061E0B1" w14:textId="77777777" w:rsidR="0059518B" w:rsidRPr="008E24A2" w:rsidRDefault="0059518B" w:rsidP="00B46EC6">
            <w:pPr>
              <w:jc w:val="center"/>
              <w:rPr>
                <w:lang w:val="ro-MD"/>
              </w:rPr>
            </w:pPr>
          </w:p>
        </w:tc>
      </w:tr>
      <w:tr w:rsidR="0059518B" w:rsidRPr="008E24A2" w14:paraId="38B1ED1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2B03A" w14:textId="77777777" w:rsidR="0059518B" w:rsidRPr="008E24A2" w:rsidRDefault="0059518B" w:rsidP="00B46EC6">
            <w:pPr>
              <w:rPr>
                <w:lang w:val="ro-MD"/>
              </w:rPr>
            </w:pPr>
          </w:p>
        </w:tc>
        <w:tc>
          <w:tcPr>
            <w:tcW w:w="1276" w:type="dxa"/>
            <w:tcBorders>
              <w:top w:val="nil"/>
              <w:bottom w:val="single" w:sz="2" w:space="0" w:color="auto"/>
            </w:tcBorders>
            <w:vAlign w:val="center"/>
          </w:tcPr>
          <w:p w14:paraId="254F80AE"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7608645B"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3AFEEC66"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0BFC9EA" w14:textId="77777777" w:rsidR="0059518B" w:rsidRPr="008E24A2" w:rsidRDefault="0059518B" w:rsidP="00B46EC6">
            <w:pPr>
              <w:rPr>
                <w:lang w:val="ro-MD"/>
              </w:rPr>
            </w:pPr>
            <w:r w:rsidRPr="008E24A2">
              <w:rPr>
                <w:lang w:val="ro-MD"/>
              </w:rPr>
              <w:t>9,423</w:t>
            </w:r>
          </w:p>
        </w:tc>
      </w:tr>
      <w:tr w:rsidR="0059518B" w:rsidRPr="008E24A2" w14:paraId="7417689C"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0CE4B" w14:textId="77777777" w:rsidR="0059518B" w:rsidRPr="008E24A2" w:rsidRDefault="0059518B" w:rsidP="00B46EC6">
            <w:pPr>
              <w:rPr>
                <w:lang w:val="ro-MD"/>
              </w:rPr>
            </w:pPr>
          </w:p>
        </w:tc>
        <w:tc>
          <w:tcPr>
            <w:tcW w:w="1276" w:type="dxa"/>
            <w:tcBorders>
              <w:top w:val="nil"/>
              <w:bottom w:val="single" w:sz="2" w:space="0" w:color="auto"/>
            </w:tcBorders>
            <w:vAlign w:val="center"/>
          </w:tcPr>
          <w:p w14:paraId="7756C54C" w14:textId="77777777" w:rsidR="0059518B" w:rsidRPr="008E24A2" w:rsidRDefault="0059518B" w:rsidP="00B46EC6">
            <w:pPr>
              <w:jc w:val="center"/>
              <w:rPr>
                <w:sz w:val="16"/>
                <w:szCs w:val="16"/>
                <w:lang w:val="ro-MD"/>
              </w:rPr>
            </w:pPr>
            <w:r w:rsidRPr="008E24A2">
              <w:rPr>
                <w:sz w:val="16"/>
                <w:szCs w:val="16"/>
                <w:lang w:val="ro-MD"/>
              </w:rPr>
              <w:t>4100116202806</w:t>
            </w:r>
          </w:p>
        </w:tc>
        <w:tc>
          <w:tcPr>
            <w:tcW w:w="4252" w:type="dxa"/>
            <w:tcBorders>
              <w:top w:val="nil"/>
              <w:bottom w:val="single" w:sz="2" w:space="0" w:color="auto"/>
            </w:tcBorders>
          </w:tcPr>
          <w:p w14:paraId="56DBDB56" w14:textId="77777777" w:rsidR="0059518B" w:rsidRPr="008E24A2" w:rsidRDefault="0059518B" w:rsidP="00B46EC6">
            <w:pPr>
              <w:rPr>
                <w:lang w:val="ro-MD"/>
              </w:rPr>
            </w:pPr>
            <w:r w:rsidRPr="008E24A2">
              <w:rPr>
                <w:lang w:val="ro-MD"/>
              </w:rPr>
              <w:t>Apa industriala in cisterne pt. lucrari drumuri-terasam.</w:t>
            </w:r>
          </w:p>
        </w:tc>
        <w:tc>
          <w:tcPr>
            <w:tcW w:w="1134" w:type="dxa"/>
            <w:tcBorders>
              <w:top w:val="nil"/>
              <w:bottom w:val="single" w:sz="2" w:space="0" w:color="auto"/>
            </w:tcBorders>
          </w:tcPr>
          <w:p w14:paraId="4B7A4D48"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2DF3913C" w14:textId="77777777" w:rsidR="0059518B" w:rsidRPr="008E24A2" w:rsidRDefault="0059518B" w:rsidP="00B46EC6">
            <w:pPr>
              <w:rPr>
                <w:lang w:val="ro-MD"/>
              </w:rPr>
            </w:pPr>
            <w:r w:rsidRPr="008E24A2">
              <w:rPr>
                <w:lang w:val="ro-MD"/>
              </w:rPr>
              <w:t>8,640</w:t>
            </w:r>
          </w:p>
        </w:tc>
      </w:tr>
      <w:tr w:rsidR="0059518B" w:rsidRPr="008E24A2" w14:paraId="1A41B26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152341" w14:textId="77777777" w:rsidR="0059518B" w:rsidRPr="008E24A2" w:rsidRDefault="0059518B" w:rsidP="00B46EC6">
            <w:pPr>
              <w:rPr>
                <w:lang w:val="ro-MD"/>
              </w:rPr>
            </w:pPr>
          </w:p>
        </w:tc>
        <w:tc>
          <w:tcPr>
            <w:tcW w:w="1276" w:type="dxa"/>
            <w:tcBorders>
              <w:top w:val="nil"/>
              <w:bottom w:val="single" w:sz="2" w:space="0" w:color="auto"/>
            </w:tcBorders>
            <w:vAlign w:val="center"/>
          </w:tcPr>
          <w:p w14:paraId="62F654BF" w14:textId="77777777" w:rsidR="0059518B" w:rsidRPr="008E24A2" w:rsidRDefault="0059518B" w:rsidP="00B46EC6">
            <w:pPr>
              <w:jc w:val="center"/>
              <w:rPr>
                <w:sz w:val="16"/>
                <w:szCs w:val="16"/>
                <w:lang w:val="ro-MD"/>
              </w:rPr>
            </w:pPr>
            <w:r w:rsidRPr="008E24A2">
              <w:rPr>
                <w:sz w:val="16"/>
                <w:szCs w:val="16"/>
                <w:lang w:val="ro-MD"/>
              </w:rPr>
              <w:t>2940420007200</w:t>
            </w:r>
          </w:p>
        </w:tc>
        <w:tc>
          <w:tcPr>
            <w:tcW w:w="4252" w:type="dxa"/>
            <w:tcBorders>
              <w:top w:val="nil"/>
              <w:bottom w:val="single" w:sz="2" w:space="0" w:color="auto"/>
            </w:tcBorders>
          </w:tcPr>
          <w:p w14:paraId="1F1DFEF4" w14:textId="77777777" w:rsidR="0059518B" w:rsidRPr="008E24A2" w:rsidRDefault="0059518B" w:rsidP="00B46EC6">
            <w:pPr>
              <w:rPr>
                <w:lang w:val="ro-MD"/>
              </w:rPr>
            </w:pPr>
            <w:r w:rsidRPr="008E24A2">
              <w:rPr>
                <w:lang w:val="ro-MD"/>
              </w:rPr>
              <w:t>Freza cu latimea tamburului 1000 mm</w:t>
            </w:r>
          </w:p>
        </w:tc>
        <w:tc>
          <w:tcPr>
            <w:tcW w:w="1134" w:type="dxa"/>
            <w:tcBorders>
              <w:top w:val="nil"/>
              <w:bottom w:val="single" w:sz="2" w:space="0" w:color="auto"/>
            </w:tcBorders>
          </w:tcPr>
          <w:p w14:paraId="5CCA88C4"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60EDB4E5" w14:textId="77777777" w:rsidR="0059518B" w:rsidRPr="008E24A2" w:rsidRDefault="0059518B" w:rsidP="00B46EC6">
            <w:pPr>
              <w:rPr>
                <w:lang w:val="ro-MD"/>
              </w:rPr>
            </w:pPr>
            <w:r w:rsidRPr="008E24A2">
              <w:rPr>
                <w:lang w:val="ro-MD"/>
              </w:rPr>
              <w:t>4,914</w:t>
            </w:r>
          </w:p>
        </w:tc>
      </w:tr>
      <w:tr w:rsidR="0059518B" w:rsidRPr="008E24A2" w14:paraId="1DDAC8E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5BA89" w14:textId="77777777" w:rsidR="0059518B" w:rsidRPr="008E24A2" w:rsidRDefault="0059518B" w:rsidP="00B46EC6">
            <w:pPr>
              <w:rPr>
                <w:lang w:val="ro-MD"/>
              </w:rPr>
            </w:pPr>
          </w:p>
        </w:tc>
        <w:tc>
          <w:tcPr>
            <w:tcW w:w="1276" w:type="dxa"/>
            <w:tcBorders>
              <w:top w:val="nil"/>
              <w:bottom w:val="single" w:sz="2" w:space="0" w:color="auto"/>
            </w:tcBorders>
            <w:vAlign w:val="center"/>
          </w:tcPr>
          <w:p w14:paraId="0AB1FE8D"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697F2676"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4DF36265"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D129B41" w14:textId="77777777" w:rsidR="0059518B" w:rsidRPr="008E24A2" w:rsidRDefault="0059518B" w:rsidP="00B46EC6">
            <w:pPr>
              <w:rPr>
                <w:lang w:val="ro-MD"/>
              </w:rPr>
            </w:pPr>
            <w:r w:rsidRPr="008E24A2">
              <w:rPr>
                <w:lang w:val="ro-MD"/>
              </w:rPr>
              <w:t>4,914</w:t>
            </w:r>
          </w:p>
        </w:tc>
      </w:tr>
      <w:tr w:rsidR="0059518B" w:rsidRPr="008E24A2" w14:paraId="31125CEC"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B34C4" w14:textId="77777777" w:rsidR="0059518B" w:rsidRPr="008E24A2" w:rsidRDefault="0059518B" w:rsidP="00B46EC6">
            <w:pPr>
              <w:rPr>
                <w:lang w:val="ro-MD"/>
              </w:rPr>
            </w:pPr>
          </w:p>
        </w:tc>
        <w:tc>
          <w:tcPr>
            <w:tcW w:w="1276" w:type="dxa"/>
            <w:tcBorders>
              <w:top w:val="nil"/>
              <w:bottom w:val="single" w:sz="2" w:space="0" w:color="auto"/>
            </w:tcBorders>
            <w:vAlign w:val="center"/>
          </w:tcPr>
          <w:p w14:paraId="5F042907" w14:textId="77777777" w:rsidR="0059518B" w:rsidRPr="008E24A2" w:rsidRDefault="0059518B" w:rsidP="00B46EC6">
            <w:pPr>
              <w:jc w:val="center"/>
              <w:rPr>
                <w:sz w:val="16"/>
                <w:szCs w:val="16"/>
                <w:lang w:val="ro-MD"/>
              </w:rPr>
            </w:pPr>
            <w:r w:rsidRPr="008E24A2">
              <w:rPr>
                <w:sz w:val="16"/>
                <w:szCs w:val="16"/>
                <w:lang w:val="ro-MD"/>
              </w:rPr>
              <w:t>3410540000001</w:t>
            </w:r>
          </w:p>
        </w:tc>
        <w:tc>
          <w:tcPr>
            <w:tcW w:w="4252" w:type="dxa"/>
            <w:tcBorders>
              <w:top w:val="nil"/>
              <w:bottom w:val="single" w:sz="2" w:space="0" w:color="auto"/>
            </w:tcBorders>
          </w:tcPr>
          <w:p w14:paraId="3DA6EC0D" w14:textId="77777777" w:rsidR="0059518B" w:rsidRPr="008E24A2" w:rsidRDefault="0059518B" w:rsidP="00B46EC6">
            <w:pPr>
              <w:rPr>
                <w:lang w:val="ro-MD"/>
              </w:rPr>
            </w:pPr>
            <w:r w:rsidRPr="008E24A2">
              <w:rPr>
                <w:lang w:val="ro-MD"/>
              </w:rPr>
              <w:t>Autocamion, 5 t</w:t>
            </w:r>
          </w:p>
        </w:tc>
        <w:tc>
          <w:tcPr>
            <w:tcW w:w="1134" w:type="dxa"/>
            <w:tcBorders>
              <w:top w:val="nil"/>
              <w:bottom w:val="single" w:sz="2" w:space="0" w:color="auto"/>
            </w:tcBorders>
          </w:tcPr>
          <w:p w14:paraId="47BA87E3"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9FBEF26" w14:textId="77777777" w:rsidR="0059518B" w:rsidRPr="008E24A2" w:rsidRDefault="0059518B" w:rsidP="00B46EC6">
            <w:pPr>
              <w:rPr>
                <w:lang w:val="ro-MD"/>
              </w:rPr>
            </w:pPr>
            <w:r w:rsidRPr="008E24A2">
              <w:rPr>
                <w:lang w:val="ro-MD"/>
              </w:rPr>
              <w:t>4,914</w:t>
            </w:r>
          </w:p>
        </w:tc>
      </w:tr>
      <w:tr w:rsidR="0059518B" w:rsidRPr="008E24A2" w14:paraId="1F1DB04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39497" w14:textId="77777777" w:rsidR="0059518B" w:rsidRPr="008E24A2" w:rsidRDefault="0059518B" w:rsidP="00B46EC6">
            <w:pPr>
              <w:rPr>
                <w:lang w:val="ro-MD"/>
              </w:rPr>
            </w:pPr>
            <w:r w:rsidRPr="008E24A2">
              <w:rPr>
                <w:lang w:val="ro-MD"/>
              </w:rPr>
              <w:t>16</w:t>
            </w:r>
          </w:p>
        </w:tc>
        <w:tc>
          <w:tcPr>
            <w:tcW w:w="1276" w:type="dxa"/>
            <w:tcBorders>
              <w:top w:val="single" w:sz="4" w:space="0" w:color="auto"/>
              <w:bottom w:val="single" w:sz="4" w:space="0" w:color="auto"/>
            </w:tcBorders>
          </w:tcPr>
          <w:p w14:paraId="5AE829F0" w14:textId="77777777" w:rsidR="0059518B" w:rsidRPr="008E24A2" w:rsidRDefault="0059518B" w:rsidP="00B46EC6">
            <w:pPr>
              <w:rPr>
                <w:lang w:val="ro-MD"/>
              </w:rPr>
            </w:pPr>
            <w:r w:rsidRPr="008E24A2">
              <w:rPr>
                <w:lang w:val="ro-MD"/>
              </w:rPr>
              <w:t>TsI51A10</w:t>
            </w:r>
          </w:p>
          <w:p w14:paraId="179DC829"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1B149CEC"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Transportarea pamintului cu autobasculanta de 10 t la distanta de 10 km (materialul frezat)</w:t>
            </w:r>
            <w:r w:rsidRPr="008E24A2">
              <w:rPr>
                <w:rFonts w:ascii="Times New Roman CYR" w:hAnsi="Times New Roman CYR" w:cs="Times New Roman CYR"/>
                <w:sz w:val="16"/>
                <w:szCs w:val="16"/>
                <w:lang w:val="ro-MD"/>
              </w:rPr>
              <w:t xml:space="preserve"> </w:t>
            </w:r>
          </w:p>
          <w:p w14:paraId="00D4BCEA"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7C6012CE"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0CBE52B7"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21,600</w:t>
            </w:r>
          </w:p>
          <w:p w14:paraId="7C77E874" w14:textId="77777777" w:rsidR="0059518B" w:rsidRPr="008E24A2" w:rsidRDefault="0059518B" w:rsidP="00B46EC6">
            <w:pPr>
              <w:jc w:val="center"/>
              <w:rPr>
                <w:lang w:val="ro-MD"/>
              </w:rPr>
            </w:pPr>
          </w:p>
        </w:tc>
      </w:tr>
      <w:tr w:rsidR="0059518B" w:rsidRPr="008E24A2" w14:paraId="7F7E192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FFD993" w14:textId="77777777" w:rsidR="0059518B" w:rsidRPr="008E24A2" w:rsidRDefault="0059518B" w:rsidP="00B46EC6">
            <w:pPr>
              <w:rPr>
                <w:lang w:val="ro-MD"/>
              </w:rPr>
            </w:pPr>
          </w:p>
        </w:tc>
        <w:tc>
          <w:tcPr>
            <w:tcW w:w="1276" w:type="dxa"/>
            <w:tcBorders>
              <w:top w:val="nil"/>
              <w:bottom w:val="single" w:sz="2" w:space="0" w:color="auto"/>
            </w:tcBorders>
            <w:vAlign w:val="center"/>
          </w:tcPr>
          <w:p w14:paraId="024AB113" w14:textId="77777777" w:rsidR="0059518B" w:rsidRPr="008E24A2" w:rsidRDefault="0059518B" w:rsidP="00B46EC6">
            <w:pPr>
              <w:jc w:val="center"/>
              <w:rPr>
                <w:sz w:val="16"/>
                <w:szCs w:val="16"/>
                <w:lang w:val="ro-MD"/>
              </w:rPr>
            </w:pPr>
            <w:r w:rsidRPr="008E24A2">
              <w:rPr>
                <w:sz w:val="16"/>
                <w:szCs w:val="16"/>
                <w:lang w:val="ro-MD"/>
              </w:rPr>
              <w:t>3410540000007</w:t>
            </w:r>
          </w:p>
        </w:tc>
        <w:tc>
          <w:tcPr>
            <w:tcW w:w="4252" w:type="dxa"/>
            <w:tcBorders>
              <w:top w:val="nil"/>
              <w:bottom w:val="single" w:sz="2" w:space="0" w:color="auto"/>
            </w:tcBorders>
          </w:tcPr>
          <w:p w14:paraId="0677E31F" w14:textId="77777777" w:rsidR="0059518B" w:rsidRPr="008E24A2" w:rsidRDefault="0059518B" w:rsidP="00B46EC6">
            <w:pPr>
              <w:rPr>
                <w:lang w:val="ro-MD"/>
              </w:rPr>
            </w:pPr>
            <w:r w:rsidRPr="008E24A2">
              <w:rPr>
                <w:lang w:val="ro-MD"/>
              </w:rPr>
              <w:t>Autobasculanta-10t</w:t>
            </w:r>
          </w:p>
        </w:tc>
        <w:tc>
          <w:tcPr>
            <w:tcW w:w="1134" w:type="dxa"/>
            <w:tcBorders>
              <w:top w:val="nil"/>
              <w:bottom w:val="single" w:sz="2" w:space="0" w:color="auto"/>
            </w:tcBorders>
          </w:tcPr>
          <w:p w14:paraId="4050DF1A"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98BB3D0" w14:textId="77777777" w:rsidR="0059518B" w:rsidRPr="008E24A2" w:rsidRDefault="0059518B" w:rsidP="00B46EC6">
            <w:pPr>
              <w:rPr>
                <w:lang w:val="ro-MD"/>
              </w:rPr>
            </w:pPr>
            <w:r w:rsidRPr="008E24A2">
              <w:rPr>
                <w:lang w:val="ro-MD"/>
              </w:rPr>
              <w:t>1,233</w:t>
            </w:r>
          </w:p>
        </w:tc>
      </w:tr>
      <w:tr w:rsidR="0059518B" w:rsidRPr="008E24A2" w14:paraId="44B7BDE1"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7472E" w14:textId="77777777" w:rsidR="0059518B" w:rsidRPr="008E24A2" w:rsidRDefault="0059518B" w:rsidP="00B46EC6">
            <w:pPr>
              <w:rPr>
                <w:lang w:val="ro-MD"/>
              </w:rPr>
            </w:pPr>
            <w:r w:rsidRPr="008E24A2">
              <w:rPr>
                <w:lang w:val="ro-MD"/>
              </w:rPr>
              <w:t>17</w:t>
            </w:r>
          </w:p>
        </w:tc>
        <w:tc>
          <w:tcPr>
            <w:tcW w:w="1276" w:type="dxa"/>
            <w:tcBorders>
              <w:top w:val="single" w:sz="4" w:space="0" w:color="auto"/>
              <w:bottom w:val="single" w:sz="4" w:space="0" w:color="auto"/>
            </w:tcBorders>
          </w:tcPr>
          <w:p w14:paraId="7D92861A" w14:textId="77777777" w:rsidR="0059518B" w:rsidRPr="008E24A2" w:rsidRDefault="0059518B" w:rsidP="00B46EC6">
            <w:pPr>
              <w:rPr>
                <w:lang w:val="ro-MD"/>
              </w:rPr>
            </w:pPr>
            <w:r w:rsidRPr="008E24A2">
              <w:rPr>
                <w:lang w:val="ro-MD"/>
              </w:rPr>
              <w:t>DI141A</w:t>
            </w:r>
          </w:p>
          <w:p w14:paraId="792F7DD7"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2DFB9E9D"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Curatirea gropilor din imbracaminti asfaltice bituminoase prin suflare cu compresor manual</w:t>
            </w:r>
            <w:r w:rsidRPr="008E24A2">
              <w:rPr>
                <w:rFonts w:ascii="Times New Roman CYR" w:hAnsi="Times New Roman CYR" w:cs="Times New Roman CYR"/>
                <w:sz w:val="16"/>
                <w:szCs w:val="16"/>
                <w:lang w:val="ro-MD"/>
              </w:rPr>
              <w:t xml:space="preserve"> </w:t>
            </w:r>
          </w:p>
          <w:p w14:paraId="2900AA1A"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98A82B6"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71C53CBB"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270,000</w:t>
            </w:r>
          </w:p>
          <w:p w14:paraId="36B7D01D" w14:textId="77777777" w:rsidR="0059518B" w:rsidRPr="008E24A2" w:rsidRDefault="0059518B" w:rsidP="00B46EC6">
            <w:pPr>
              <w:jc w:val="center"/>
              <w:rPr>
                <w:lang w:val="ro-MD"/>
              </w:rPr>
            </w:pPr>
          </w:p>
        </w:tc>
      </w:tr>
      <w:tr w:rsidR="0059518B" w:rsidRPr="008E24A2" w14:paraId="562872A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C364E" w14:textId="77777777" w:rsidR="0059518B" w:rsidRPr="008E24A2" w:rsidRDefault="0059518B" w:rsidP="00B46EC6">
            <w:pPr>
              <w:rPr>
                <w:lang w:val="ro-MD"/>
              </w:rPr>
            </w:pPr>
          </w:p>
        </w:tc>
        <w:tc>
          <w:tcPr>
            <w:tcW w:w="1276" w:type="dxa"/>
            <w:tcBorders>
              <w:top w:val="nil"/>
              <w:bottom w:val="single" w:sz="2" w:space="0" w:color="auto"/>
            </w:tcBorders>
            <w:vAlign w:val="center"/>
          </w:tcPr>
          <w:p w14:paraId="01BC38D0"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2CDC3B50"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17DC24F0"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7381D07E" w14:textId="77777777" w:rsidR="0059518B" w:rsidRPr="008E24A2" w:rsidRDefault="0059518B" w:rsidP="00B46EC6">
            <w:pPr>
              <w:rPr>
                <w:lang w:val="ro-MD"/>
              </w:rPr>
            </w:pPr>
            <w:r w:rsidRPr="008E24A2">
              <w:rPr>
                <w:lang w:val="ro-MD"/>
              </w:rPr>
              <w:t>13,500</w:t>
            </w:r>
          </w:p>
        </w:tc>
      </w:tr>
      <w:tr w:rsidR="0059518B" w:rsidRPr="008E24A2" w14:paraId="34FE0B0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C33453" w14:textId="77777777" w:rsidR="0059518B" w:rsidRPr="008E24A2" w:rsidRDefault="0059518B" w:rsidP="00B46EC6">
            <w:pPr>
              <w:rPr>
                <w:lang w:val="ro-MD"/>
              </w:rPr>
            </w:pPr>
          </w:p>
        </w:tc>
        <w:tc>
          <w:tcPr>
            <w:tcW w:w="1276" w:type="dxa"/>
            <w:tcBorders>
              <w:top w:val="nil"/>
              <w:bottom w:val="single" w:sz="2" w:space="0" w:color="auto"/>
            </w:tcBorders>
            <w:vAlign w:val="center"/>
          </w:tcPr>
          <w:p w14:paraId="23BB552E" w14:textId="77777777" w:rsidR="0059518B" w:rsidRPr="008E24A2" w:rsidRDefault="0059518B" w:rsidP="00B46EC6">
            <w:pPr>
              <w:jc w:val="center"/>
              <w:rPr>
                <w:sz w:val="16"/>
                <w:szCs w:val="16"/>
                <w:lang w:val="ro-MD"/>
              </w:rPr>
            </w:pPr>
            <w:r w:rsidRPr="008E24A2">
              <w:rPr>
                <w:sz w:val="16"/>
                <w:szCs w:val="16"/>
                <w:lang w:val="ro-MD"/>
              </w:rPr>
              <w:t>2875277410003</w:t>
            </w:r>
          </w:p>
        </w:tc>
        <w:tc>
          <w:tcPr>
            <w:tcW w:w="4252" w:type="dxa"/>
            <w:tcBorders>
              <w:top w:val="nil"/>
              <w:bottom w:val="single" w:sz="2" w:space="0" w:color="auto"/>
            </w:tcBorders>
          </w:tcPr>
          <w:p w14:paraId="64BF974E" w14:textId="77777777" w:rsidR="0059518B" w:rsidRPr="008E24A2" w:rsidRDefault="0059518B" w:rsidP="00B46EC6">
            <w:pPr>
              <w:rPr>
                <w:lang w:val="ro-MD"/>
              </w:rPr>
            </w:pPr>
            <w:r w:rsidRPr="008E24A2">
              <w:rPr>
                <w:lang w:val="ro-MD"/>
              </w:rPr>
              <w:t>Compresor manual</w:t>
            </w:r>
          </w:p>
        </w:tc>
        <w:tc>
          <w:tcPr>
            <w:tcW w:w="1134" w:type="dxa"/>
            <w:tcBorders>
              <w:top w:val="nil"/>
              <w:bottom w:val="single" w:sz="2" w:space="0" w:color="auto"/>
            </w:tcBorders>
          </w:tcPr>
          <w:p w14:paraId="251C841F"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2056B9B" w14:textId="77777777" w:rsidR="0059518B" w:rsidRPr="008E24A2" w:rsidRDefault="0059518B" w:rsidP="00B46EC6">
            <w:pPr>
              <w:rPr>
                <w:lang w:val="ro-MD"/>
              </w:rPr>
            </w:pPr>
            <w:r w:rsidRPr="008E24A2">
              <w:rPr>
                <w:lang w:val="ro-MD"/>
              </w:rPr>
              <w:t>13,500</w:t>
            </w:r>
          </w:p>
        </w:tc>
      </w:tr>
      <w:tr w:rsidR="0059518B" w:rsidRPr="008E24A2" w14:paraId="12E8ACCC"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AC13A" w14:textId="77777777" w:rsidR="0059518B" w:rsidRPr="008E24A2" w:rsidRDefault="0059518B" w:rsidP="00B46EC6">
            <w:pPr>
              <w:rPr>
                <w:lang w:val="ro-MD"/>
              </w:rPr>
            </w:pPr>
            <w:r w:rsidRPr="008E24A2">
              <w:rPr>
                <w:lang w:val="ro-MD"/>
              </w:rPr>
              <w:t>18</w:t>
            </w:r>
          </w:p>
        </w:tc>
        <w:tc>
          <w:tcPr>
            <w:tcW w:w="1276" w:type="dxa"/>
            <w:tcBorders>
              <w:top w:val="single" w:sz="4" w:space="0" w:color="auto"/>
              <w:bottom w:val="single" w:sz="4" w:space="0" w:color="auto"/>
            </w:tcBorders>
          </w:tcPr>
          <w:p w14:paraId="7ED376D4" w14:textId="77777777" w:rsidR="0059518B" w:rsidRPr="008E24A2" w:rsidRDefault="0059518B" w:rsidP="00B46EC6">
            <w:pPr>
              <w:rPr>
                <w:lang w:val="ro-MD"/>
              </w:rPr>
            </w:pPr>
            <w:r w:rsidRPr="008E24A2">
              <w:rPr>
                <w:lang w:val="ro-MD"/>
              </w:rPr>
              <w:t>DI107</w:t>
            </w:r>
          </w:p>
          <w:p w14:paraId="11829C07"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5AA87981"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Amorsarea suprafetelor straturilor de baza in vederea aplicarii unui strat de beton asfaltic, (0,3l/m2)</w:t>
            </w:r>
            <w:r w:rsidRPr="008E24A2">
              <w:rPr>
                <w:rFonts w:ascii="Times New Roman CYR" w:hAnsi="Times New Roman CYR" w:cs="Times New Roman CYR"/>
                <w:sz w:val="16"/>
                <w:szCs w:val="16"/>
                <w:lang w:val="ro-MD"/>
              </w:rPr>
              <w:t xml:space="preserve"> </w:t>
            </w:r>
          </w:p>
          <w:p w14:paraId="0C4A3637"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60E821F"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45A2A432"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0,081</w:t>
            </w:r>
          </w:p>
          <w:p w14:paraId="0B81F034" w14:textId="77777777" w:rsidR="0059518B" w:rsidRPr="008E24A2" w:rsidRDefault="0059518B" w:rsidP="00B46EC6">
            <w:pPr>
              <w:jc w:val="center"/>
              <w:rPr>
                <w:lang w:val="ro-MD"/>
              </w:rPr>
            </w:pPr>
          </w:p>
        </w:tc>
      </w:tr>
      <w:tr w:rsidR="0059518B" w:rsidRPr="008E24A2" w14:paraId="36CBA89E"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9C08A" w14:textId="77777777" w:rsidR="0059518B" w:rsidRPr="008E24A2" w:rsidRDefault="0059518B" w:rsidP="00B46EC6">
            <w:pPr>
              <w:rPr>
                <w:lang w:val="ro-MD"/>
              </w:rPr>
            </w:pPr>
          </w:p>
        </w:tc>
        <w:tc>
          <w:tcPr>
            <w:tcW w:w="1276" w:type="dxa"/>
            <w:tcBorders>
              <w:top w:val="nil"/>
              <w:bottom w:val="single" w:sz="2" w:space="0" w:color="auto"/>
            </w:tcBorders>
            <w:vAlign w:val="center"/>
          </w:tcPr>
          <w:p w14:paraId="599C2AF9" w14:textId="77777777" w:rsidR="0059518B" w:rsidRPr="008E24A2" w:rsidRDefault="0059518B" w:rsidP="00B46EC6">
            <w:pPr>
              <w:jc w:val="center"/>
              <w:rPr>
                <w:sz w:val="16"/>
                <w:szCs w:val="16"/>
                <w:lang w:val="ro-MD"/>
              </w:rPr>
            </w:pPr>
            <w:r w:rsidRPr="008E24A2">
              <w:rPr>
                <w:sz w:val="16"/>
                <w:szCs w:val="16"/>
                <w:lang w:val="ro-MD"/>
              </w:rPr>
              <w:t>23203226000401</w:t>
            </w:r>
          </w:p>
        </w:tc>
        <w:tc>
          <w:tcPr>
            <w:tcW w:w="4252" w:type="dxa"/>
            <w:tcBorders>
              <w:top w:val="nil"/>
              <w:bottom w:val="single" w:sz="2" w:space="0" w:color="auto"/>
            </w:tcBorders>
          </w:tcPr>
          <w:p w14:paraId="57297F2E" w14:textId="77777777" w:rsidR="0059518B" w:rsidRPr="008E24A2" w:rsidRDefault="0059518B" w:rsidP="00B46EC6">
            <w:pPr>
              <w:rPr>
                <w:lang w:val="ro-MD"/>
              </w:rPr>
            </w:pPr>
            <w:r w:rsidRPr="008E24A2">
              <w:rPr>
                <w:lang w:val="ro-MD"/>
              </w:rPr>
              <w:t>Bitum</w:t>
            </w:r>
          </w:p>
        </w:tc>
        <w:tc>
          <w:tcPr>
            <w:tcW w:w="1134" w:type="dxa"/>
            <w:tcBorders>
              <w:top w:val="nil"/>
              <w:bottom w:val="single" w:sz="2" w:space="0" w:color="auto"/>
            </w:tcBorders>
          </w:tcPr>
          <w:p w14:paraId="6E00E7B1"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33C5654A" w14:textId="77777777" w:rsidR="0059518B" w:rsidRPr="008E24A2" w:rsidRDefault="0059518B" w:rsidP="00B46EC6">
            <w:pPr>
              <w:rPr>
                <w:lang w:val="ro-MD"/>
              </w:rPr>
            </w:pPr>
            <w:r w:rsidRPr="008E24A2">
              <w:rPr>
                <w:lang w:val="ro-MD"/>
              </w:rPr>
              <w:t>0,083</w:t>
            </w:r>
          </w:p>
        </w:tc>
      </w:tr>
      <w:tr w:rsidR="0059518B" w:rsidRPr="008E24A2" w14:paraId="25AE318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07BFB" w14:textId="77777777" w:rsidR="0059518B" w:rsidRPr="008E24A2" w:rsidRDefault="0059518B" w:rsidP="00B46EC6">
            <w:pPr>
              <w:rPr>
                <w:lang w:val="ro-MD"/>
              </w:rPr>
            </w:pPr>
          </w:p>
        </w:tc>
        <w:tc>
          <w:tcPr>
            <w:tcW w:w="1276" w:type="dxa"/>
            <w:tcBorders>
              <w:top w:val="nil"/>
              <w:bottom w:val="single" w:sz="2" w:space="0" w:color="auto"/>
            </w:tcBorders>
            <w:vAlign w:val="center"/>
          </w:tcPr>
          <w:p w14:paraId="19712A12" w14:textId="77777777" w:rsidR="0059518B" w:rsidRPr="008E24A2" w:rsidRDefault="0059518B" w:rsidP="00B46EC6">
            <w:pPr>
              <w:jc w:val="center"/>
              <w:rPr>
                <w:sz w:val="16"/>
                <w:szCs w:val="16"/>
                <w:lang w:val="ro-MD"/>
              </w:rPr>
            </w:pPr>
            <w:r w:rsidRPr="008E24A2">
              <w:rPr>
                <w:sz w:val="16"/>
                <w:szCs w:val="16"/>
                <w:lang w:val="ro-MD"/>
              </w:rPr>
              <w:t>2952220000000</w:t>
            </w:r>
          </w:p>
        </w:tc>
        <w:tc>
          <w:tcPr>
            <w:tcW w:w="4252" w:type="dxa"/>
            <w:tcBorders>
              <w:top w:val="nil"/>
              <w:bottom w:val="single" w:sz="2" w:space="0" w:color="auto"/>
            </w:tcBorders>
          </w:tcPr>
          <w:p w14:paraId="2567BEDF" w14:textId="77777777" w:rsidR="0059518B" w:rsidRPr="008E24A2" w:rsidRDefault="0059518B" w:rsidP="00B46EC6">
            <w:pPr>
              <w:rPr>
                <w:lang w:val="ro-MD"/>
              </w:rPr>
            </w:pPr>
            <w:r w:rsidRPr="008E24A2">
              <w:rPr>
                <w:lang w:val="ro-MD"/>
              </w:rPr>
              <w:t>Autogudronator 3500 l - 3600 l</w:t>
            </w:r>
          </w:p>
        </w:tc>
        <w:tc>
          <w:tcPr>
            <w:tcW w:w="1134" w:type="dxa"/>
            <w:tcBorders>
              <w:top w:val="nil"/>
              <w:bottom w:val="single" w:sz="2" w:space="0" w:color="auto"/>
            </w:tcBorders>
          </w:tcPr>
          <w:p w14:paraId="18122BAF"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C2294AC" w14:textId="77777777" w:rsidR="0059518B" w:rsidRPr="008E24A2" w:rsidRDefault="0059518B" w:rsidP="00B46EC6">
            <w:pPr>
              <w:rPr>
                <w:lang w:val="ro-MD"/>
              </w:rPr>
            </w:pPr>
            <w:r w:rsidRPr="008E24A2">
              <w:rPr>
                <w:lang w:val="ro-MD"/>
              </w:rPr>
              <w:t>0,024</w:t>
            </w:r>
          </w:p>
        </w:tc>
      </w:tr>
      <w:tr w:rsidR="0059518B" w:rsidRPr="008E24A2" w14:paraId="30880EF3"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EAD82" w14:textId="77777777" w:rsidR="0059518B" w:rsidRPr="008E24A2" w:rsidRDefault="0059518B" w:rsidP="00B46EC6">
            <w:pPr>
              <w:rPr>
                <w:lang w:val="ro-MD"/>
              </w:rPr>
            </w:pPr>
            <w:r w:rsidRPr="008E24A2">
              <w:rPr>
                <w:lang w:val="ro-MD"/>
              </w:rPr>
              <w:t>19</w:t>
            </w:r>
          </w:p>
        </w:tc>
        <w:tc>
          <w:tcPr>
            <w:tcW w:w="1276" w:type="dxa"/>
            <w:tcBorders>
              <w:top w:val="single" w:sz="4" w:space="0" w:color="auto"/>
              <w:bottom w:val="single" w:sz="4" w:space="0" w:color="auto"/>
            </w:tcBorders>
          </w:tcPr>
          <w:p w14:paraId="1643272D" w14:textId="77777777" w:rsidR="0059518B" w:rsidRPr="008E24A2" w:rsidRDefault="0059518B" w:rsidP="00B46EC6">
            <w:pPr>
              <w:rPr>
                <w:lang w:val="ro-MD"/>
              </w:rPr>
            </w:pPr>
            <w:r w:rsidRPr="008E24A2">
              <w:rPr>
                <w:lang w:val="ro-MD"/>
              </w:rPr>
              <w:t>DB16H, k=1,25</w:t>
            </w:r>
          </w:p>
          <w:p w14:paraId="29429FBF"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BF73747"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Imbracaminte de beton asfaltic cu agregate marunte, executata la cald, in grosime de 4,0 cm, cu asternere mecanica, (h=5 cm, k=1,25,  mixtura asfaltica cu agragate marunte BA16, nisipul bitumat si otel patrat - se exclud)</w:t>
            </w:r>
            <w:r w:rsidRPr="008E24A2">
              <w:rPr>
                <w:rFonts w:ascii="Times New Roman CYR" w:hAnsi="Times New Roman CYR" w:cs="Times New Roman CYR"/>
                <w:sz w:val="16"/>
                <w:szCs w:val="16"/>
                <w:lang w:val="ro-MD"/>
              </w:rPr>
              <w:t xml:space="preserve"> </w:t>
            </w:r>
          </w:p>
          <w:p w14:paraId="56109747"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55885BA1"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6B300B59"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270,000</w:t>
            </w:r>
          </w:p>
          <w:p w14:paraId="2D3049B2" w14:textId="77777777" w:rsidR="0059518B" w:rsidRPr="008E24A2" w:rsidRDefault="0059518B" w:rsidP="00B46EC6">
            <w:pPr>
              <w:jc w:val="center"/>
              <w:rPr>
                <w:lang w:val="ro-MD"/>
              </w:rPr>
            </w:pPr>
          </w:p>
        </w:tc>
      </w:tr>
      <w:tr w:rsidR="0059518B" w:rsidRPr="008E24A2" w14:paraId="5980CF3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25F95" w14:textId="77777777" w:rsidR="0059518B" w:rsidRPr="008E24A2" w:rsidRDefault="0059518B" w:rsidP="00B46EC6">
            <w:pPr>
              <w:rPr>
                <w:lang w:val="ro-MD"/>
              </w:rPr>
            </w:pPr>
          </w:p>
        </w:tc>
        <w:tc>
          <w:tcPr>
            <w:tcW w:w="1276" w:type="dxa"/>
            <w:tcBorders>
              <w:top w:val="nil"/>
              <w:bottom w:val="single" w:sz="2" w:space="0" w:color="auto"/>
            </w:tcBorders>
            <w:vAlign w:val="center"/>
          </w:tcPr>
          <w:p w14:paraId="4C09D921" w14:textId="77777777" w:rsidR="0059518B" w:rsidRPr="008E24A2" w:rsidRDefault="0059518B" w:rsidP="00B46EC6">
            <w:pPr>
              <w:jc w:val="center"/>
              <w:rPr>
                <w:sz w:val="16"/>
                <w:szCs w:val="16"/>
                <w:lang w:val="ro-MD"/>
              </w:rPr>
            </w:pPr>
            <w:r w:rsidRPr="008E24A2">
              <w:rPr>
                <w:sz w:val="16"/>
                <w:szCs w:val="16"/>
                <w:lang w:val="ro-MD"/>
              </w:rPr>
              <w:t>7129040010110</w:t>
            </w:r>
          </w:p>
        </w:tc>
        <w:tc>
          <w:tcPr>
            <w:tcW w:w="4252" w:type="dxa"/>
            <w:tcBorders>
              <w:top w:val="nil"/>
              <w:bottom w:val="single" w:sz="2" w:space="0" w:color="auto"/>
            </w:tcBorders>
          </w:tcPr>
          <w:p w14:paraId="30DBA686" w14:textId="77777777" w:rsidR="0059518B" w:rsidRPr="008E24A2" w:rsidRDefault="0059518B" w:rsidP="00B46EC6">
            <w:pPr>
              <w:rPr>
                <w:lang w:val="ro-MD"/>
              </w:rPr>
            </w:pPr>
            <w:r w:rsidRPr="008E24A2">
              <w:rPr>
                <w:lang w:val="ro-MD"/>
              </w:rPr>
              <w:t>Asfaltator</w:t>
            </w:r>
          </w:p>
        </w:tc>
        <w:tc>
          <w:tcPr>
            <w:tcW w:w="1134" w:type="dxa"/>
            <w:tcBorders>
              <w:top w:val="nil"/>
              <w:bottom w:val="single" w:sz="2" w:space="0" w:color="auto"/>
            </w:tcBorders>
          </w:tcPr>
          <w:p w14:paraId="75902CDB"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3715C705" w14:textId="77777777" w:rsidR="0059518B" w:rsidRPr="008E24A2" w:rsidRDefault="0059518B" w:rsidP="00B46EC6">
            <w:pPr>
              <w:rPr>
                <w:lang w:val="ro-MD"/>
              </w:rPr>
            </w:pPr>
            <w:r w:rsidRPr="008E24A2">
              <w:rPr>
                <w:lang w:val="ro-MD"/>
              </w:rPr>
              <w:t>16,875</w:t>
            </w:r>
          </w:p>
        </w:tc>
      </w:tr>
      <w:tr w:rsidR="0059518B" w:rsidRPr="008E24A2" w14:paraId="29DAE42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AB7B1" w14:textId="77777777" w:rsidR="0059518B" w:rsidRPr="008E24A2" w:rsidRDefault="0059518B" w:rsidP="00B46EC6">
            <w:pPr>
              <w:rPr>
                <w:lang w:val="ro-MD"/>
              </w:rPr>
            </w:pPr>
          </w:p>
        </w:tc>
        <w:tc>
          <w:tcPr>
            <w:tcW w:w="1276" w:type="dxa"/>
            <w:tcBorders>
              <w:top w:val="nil"/>
              <w:bottom w:val="single" w:sz="2" w:space="0" w:color="auto"/>
            </w:tcBorders>
            <w:vAlign w:val="center"/>
          </w:tcPr>
          <w:p w14:paraId="7385D00C" w14:textId="77777777" w:rsidR="0059518B" w:rsidRPr="008E24A2" w:rsidRDefault="0059518B" w:rsidP="00B46EC6">
            <w:pPr>
              <w:jc w:val="center"/>
              <w:rPr>
                <w:sz w:val="16"/>
                <w:szCs w:val="16"/>
                <w:lang w:val="ro-MD"/>
              </w:rPr>
            </w:pPr>
            <w:r w:rsidRPr="008E24A2">
              <w:rPr>
                <w:sz w:val="16"/>
                <w:szCs w:val="16"/>
                <w:lang w:val="ro-MD"/>
              </w:rPr>
              <w:t>11110001000131116</w:t>
            </w:r>
          </w:p>
        </w:tc>
        <w:tc>
          <w:tcPr>
            <w:tcW w:w="4252" w:type="dxa"/>
            <w:tcBorders>
              <w:top w:val="nil"/>
              <w:bottom w:val="single" w:sz="2" w:space="0" w:color="auto"/>
            </w:tcBorders>
          </w:tcPr>
          <w:p w14:paraId="6F8B58E3" w14:textId="77777777" w:rsidR="0059518B" w:rsidRPr="008E24A2" w:rsidRDefault="0059518B" w:rsidP="00B46EC6">
            <w:pPr>
              <w:rPr>
                <w:lang w:val="ro-MD"/>
              </w:rPr>
            </w:pPr>
            <w:r w:rsidRPr="008E24A2">
              <w:rPr>
                <w:lang w:val="ro-MD"/>
              </w:rPr>
              <w:t>Mixtura asfaltica BA16 rul. liant 50/70</w:t>
            </w:r>
          </w:p>
        </w:tc>
        <w:tc>
          <w:tcPr>
            <w:tcW w:w="1134" w:type="dxa"/>
            <w:tcBorders>
              <w:top w:val="nil"/>
              <w:bottom w:val="single" w:sz="2" w:space="0" w:color="auto"/>
            </w:tcBorders>
          </w:tcPr>
          <w:p w14:paraId="4FDDF878" w14:textId="77777777" w:rsidR="0059518B" w:rsidRPr="008E24A2" w:rsidRDefault="0059518B" w:rsidP="00B46EC6">
            <w:pPr>
              <w:rPr>
                <w:lang w:val="ro-MD"/>
              </w:rPr>
            </w:pPr>
            <w:r w:rsidRPr="008E24A2">
              <w:rPr>
                <w:lang w:val="ro-MD"/>
              </w:rPr>
              <w:t>t</w:t>
            </w:r>
          </w:p>
        </w:tc>
        <w:tc>
          <w:tcPr>
            <w:tcW w:w="1134" w:type="dxa"/>
            <w:tcBorders>
              <w:top w:val="nil"/>
              <w:bottom w:val="single" w:sz="2" w:space="0" w:color="auto"/>
            </w:tcBorders>
          </w:tcPr>
          <w:p w14:paraId="1192051D" w14:textId="77777777" w:rsidR="0059518B" w:rsidRPr="008E24A2" w:rsidRDefault="0059518B" w:rsidP="00B46EC6">
            <w:pPr>
              <w:rPr>
                <w:lang w:val="ro-MD"/>
              </w:rPr>
            </w:pPr>
            <w:r w:rsidRPr="008E24A2">
              <w:rPr>
                <w:lang w:val="ro-MD"/>
              </w:rPr>
              <w:t>32,738</w:t>
            </w:r>
          </w:p>
        </w:tc>
      </w:tr>
      <w:tr w:rsidR="0059518B" w:rsidRPr="008E24A2" w14:paraId="79075C3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6EA17A" w14:textId="77777777" w:rsidR="0059518B" w:rsidRPr="008E24A2" w:rsidRDefault="0059518B" w:rsidP="00B46EC6">
            <w:pPr>
              <w:rPr>
                <w:lang w:val="ro-MD"/>
              </w:rPr>
            </w:pPr>
          </w:p>
        </w:tc>
        <w:tc>
          <w:tcPr>
            <w:tcW w:w="1276" w:type="dxa"/>
            <w:tcBorders>
              <w:top w:val="nil"/>
              <w:bottom w:val="single" w:sz="2" w:space="0" w:color="auto"/>
            </w:tcBorders>
            <w:vAlign w:val="center"/>
          </w:tcPr>
          <w:p w14:paraId="283596D8" w14:textId="77777777" w:rsidR="0059518B" w:rsidRPr="008E24A2" w:rsidRDefault="0059518B" w:rsidP="00B46EC6">
            <w:pPr>
              <w:jc w:val="center"/>
              <w:rPr>
                <w:sz w:val="16"/>
                <w:szCs w:val="16"/>
                <w:lang w:val="ro-MD"/>
              </w:rPr>
            </w:pPr>
            <w:r w:rsidRPr="008E24A2">
              <w:rPr>
                <w:sz w:val="16"/>
                <w:szCs w:val="16"/>
                <w:lang w:val="ro-MD"/>
              </w:rPr>
              <w:t>2952240004010</w:t>
            </w:r>
          </w:p>
        </w:tc>
        <w:tc>
          <w:tcPr>
            <w:tcW w:w="4252" w:type="dxa"/>
            <w:tcBorders>
              <w:top w:val="nil"/>
              <w:bottom w:val="single" w:sz="2" w:space="0" w:color="auto"/>
            </w:tcBorders>
          </w:tcPr>
          <w:p w14:paraId="2AE8A7EC" w14:textId="77777777" w:rsidR="0059518B" w:rsidRPr="008E24A2" w:rsidRDefault="0059518B" w:rsidP="00B46EC6">
            <w:pPr>
              <w:rPr>
                <w:lang w:val="ro-MD"/>
              </w:rPr>
            </w:pPr>
            <w:r w:rsidRPr="008E24A2">
              <w:rPr>
                <w:lang w:val="ro-MD"/>
              </w:rPr>
              <w:t>Compactor static autopropulsat cu rulouri valturi  R 8-14 de 14tf</w:t>
            </w:r>
          </w:p>
        </w:tc>
        <w:tc>
          <w:tcPr>
            <w:tcW w:w="1134" w:type="dxa"/>
            <w:tcBorders>
              <w:top w:val="nil"/>
              <w:bottom w:val="single" w:sz="2" w:space="0" w:color="auto"/>
            </w:tcBorders>
          </w:tcPr>
          <w:p w14:paraId="3A7EDF34"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304598E5" w14:textId="77777777" w:rsidR="0059518B" w:rsidRPr="008E24A2" w:rsidRDefault="0059518B" w:rsidP="00B46EC6">
            <w:pPr>
              <w:rPr>
                <w:lang w:val="ro-MD"/>
              </w:rPr>
            </w:pPr>
            <w:r w:rsidRPr="008E24A2">
              <w:rPr>
                <w:lang w:val="ro-MD"/>
              </w:rPr>
              <w:t>1,789</w:t>
            </w:r>
          </w:p>
        </w:tc>
      </w:tr>
      <w:tr w:rsidR="0059518B" w:rsidRPr="008E24A2" w14:paraId="176ABD5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96759" w14:textId="77777777" w:rsidR="0059518B" w:rsidRPr="008E24A2" w:rsidRDefault="0059518B" w:rsidP="00B46EC6">
            <w:pPr>
              <w:rPr>
                <w:lang w:val="ro-MD"/>
              </w:rPr>
            </w:pPr>
          </w:p>
        </w:tc>
        <w:tc>
          <w:tcPr>
            <w:tcW w:w="1276" w:type="dxa"/>
            <w:tcBorders>
              <w:top w:val="nil"/>
              <w:bottom w:val="single" w:sz="2" w:space="0" w:color="auto"/>
            </w:tcBorders>
            <w:vAlign w:val="center"/>
          </w:tcPr>
          <w:p w14:paraId="28AE922E" w14:textId="77777777" w:rsidR="0059518B" w:rsidRPr="008E24A2" w:rsidRDefault="0059518B" w:rsidP="00B46EC6">
            <w:pPr>
              <w:jc w:val="center"/>
              <w:rPr>
                <w:sz w:val="16"/>
                <w:szCs w:val="16"/>
                <w:lang w:val="ro-MD"/>
              </w:rPr>
            </w:pPr>
            <w:r w:rsidRPr="008E24A2">
              <w:rPr>
                <w:sz w:val="16"/>
                <w:szCs w:val="16"/>
                <w:lang w:val="ro-MD"/>
              </w:rPr>
              <w:t>2952240004003</w:t>
            </w:r>
          </w:p>
        </w:tc>
        <w:tc>
          <w:tcPr>
            <w:tcW w:w="4252" w:type="dxa"/>
            <w:tcBorders>
              <w:top w:val="nil"/>
              <w:bottom w:val="single" w:sz="2" w:space="0" w:color="auto"/>
            </w:tcBorders>
          </w:tcPr>
          <w:p w14:paraId="4C2AC82D" w14:textId="77777777" w:rsidR="0059518B" w:rsidRPr="008E24A2" w:rsidRDefault="0059518B" w:rsidP="00B46EC6">
            <w:pPr>
              <w:rPr>
                <w:lang w:val="ro-MD"/>
              </w:rPr>
            </w:pPr>
            <w:r w:rsidRPr="008E24A2">
              <w:rPr>
                <w:lang w:val="ro-MD"/>
              </w:rPr>
              <w:t>Compactor pe pneuri static autopropulsat 10,1-16 tf</w:t>
            </w:r>
          </w:p>
        </w:tc>
        <w:tc>
          <w:tcPr>
            <w:tcW w:w="1134" w:type="dxa"/>
            <w:tcBorders>
              <w:top w:val="nil"/>
              <w:bottom w:val="single" w:sz="2" w:space="0" w:color="auto"/>
            </w:tcBorders>
          </w:tcPr>
          <w:p w14:paraId="204E3B8B"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44F0B20" w14:textId="77777777" w:rsidR="0059518B" w:rsidRPr="008E24A2" w:rsidRDefault="0059518B" w:rsidP="00B46EC6">
            <w:pPr>
              <w:rPr>
                <w:lang w:val="ro-MD"/>
              </w:rPr>
            </w:pPr>
            <w:r w:rsidRPr="008E24A2">
              <w:rPr>
                <w:lang w:val="ro-MD"/>
              </w:rPr>
              <w:t>1,789</w:t>
            </w:r>
          </w:p>
        </w:tc>
      </w:tr>
      <w:tr w:rsidR="0059518B" w:rsidRPr="008E24A2" w14:paraId="3CE2283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E900A" w14:textId="77777777" w:rsidR="0059518B" w:rsidRPr="008E24A2" w:rsidRDefault="0059518B" w:rsidP="00B46EC6">
            <w:pPr>
              <w:rPr>
                <w:lang w:val="ro-MD"/>
              </w:rPr>
            </w:pPr>
          </w:p>
        </w:tc>
        <w:tc>
          <w:tcPr>
            <w:tcW w:w="1276" w:type="dxa"/>
            <w:tcBorders>
              <w:top w:val="nil"/>
              <w:bottom w:val="single" w:sz="2" w:space="0" w:color="auto"/>
            </w:tcBorders>
            <w:vAlign w:val="center"/>
          </w:tcPr>
          <w:p w14:paraId="7F18BCE0" w14:textId="77777777" w:rsidR="0059518B" w:rsidRPr="008E24A2" w:rsidRDefault="0059518B" w:rsidP="00B46EC6">
            <w:pPr>
              <w:jc w:val="center"/>
              <w:rPr>
                <w:sz w:val="16"/>
                <w:szCs w:val="16"/>
                <w:lang w:val="ro-MD"/>
              </w:rPr>
            </w:pPr>
            <w:r w:rsidRPr="008E24A2">
              <w:rPr>
                <w:sz w:val="16"/>
                <w:szCs w:val="16"/>
                <w:lang w:val="ro-MD"/>
              </w:rPr>
              <w:t>2952240005100</w:t>
            </w:r>
          </w:p>
        </w:tc>
        <w:tc>
          <w:tcPr>
            <w:tcW w:w="4252" w:type="dxa"/>
            <w:tcBorders>
              <w:top w:val="nil"/>
              <w:bottom w:val="single" w:sz="2" w:space="0" w:color="auto"/>
            </w:tcBorders>
          </w:tcPr>
          <w:p w14:paraId="7312D748" w14:textId="77777777" w:rsidR="0059518B" w:rsidRPr="008E24A2" w:rsidRDefault="0059518B" w:rsidP="00B46EC6">
            <w:pPr>
              <w:rPr>
                <w:lang w:val="ro-MD"/>
              </w:rPr>
            </w:pPr>
            <w:r w:rsidRPr="008E24A2">
              <w:rPr>
                <w:lang w:val="ro-MD"/>
              </w:rPr>
              <w:t>Repartizor finisor de mixturi asfaltice cu motor term. 92 cp</w:t>
            </w:r>
          </w:p>
        </w:tc>
        <w:tc>
          <w:tcPr>
            <w:tcW w:w="1134" w:type="dxa"/>
            <w:tcBorders>
              <w:top w:val="nil"/>
              <w:bottom w:val="single" w:sz="2" w:space="0" w:color="auto"/>
            </w:tcBorders>
          </w:tcPr>
          <w:p w14:paraId="34D9D36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238EEB35" w14:textId="77777777" w:rsidR="0059518B" w:rsidRPr="008E24A2" w:rsidRDefault="0059518B" w:rsidP="00B46EC6">
            <w:pPr>
              <w:rPr>
                <w:lang w:val="ro-MD"/>
              </w:rPr>
            </w:pPr>
            <w:r w:rsidRPr="008E24A2">
              <w:rPr>
                <w:lang w:val="ro-MD"/>
              </w:rPr>
              <w:t>1,789</w:t>
            </w:r>
          </w:p>
        </w:tc>
      </w:tr>
      <w:tr w:rsidR="0059518B" w:rsidRPr="008E24A2" w14:paraId="32F3264C" w14:textId="77777777" w:rsidTr="00B46EC6">
        <w:tc>
          <w:tcPr>
            <w:tcW w:w="709" w:type="dxa"/>
            <w:tcBorders>
              <w:top w:val="nil"/>
              <w:left w:val="single" w:sz="6" w:space="0" w:color="auto"/>
              <w:bottom w:val="nil"/>
              <w:right w:val="nil"/>
            </w:tcBorders>
          </w:tcPr>
          <w:p w14:paraId="4B2DCFA0" w14:textId="77777777" w:rsidR="0059518B" w:rsidRPr="008E24A2" w:rsidRDefault="0059518B" w:rsidP="00B46EC6">
            <w:pPr>
              <w:jc w:val="center"/>
              <w:rPr>
                <w:lang w:val="ro-MD"/>
              </w:rPr>
            </w:pPr>
            <w:r w:rsidRPr="008E24A2">
              <w:rPr>
                <w:lang w:val="ro-MD"/>
              </w:rPr>
              <w:t xml:space="preserve"> </w:t>
            </w:r>
          </w:p>
        </w:tc>
        <w:tc>
          <w:tcPr>
            <w:tcW w:w="1276" w:type="dxa"/>
            <w:tcBorders>
              <w:top w:val="nil"/>
              <w:left w:val="single" w:sz="6" w:space="0" w:color="auto"/>
              <w:bottom w:val="nil"/>
              <w:right w:val="nil"/>
            </w:tcBorders>
          </w:tcPr>
          <w:p w14:paraId="3782FA74"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36CEF900" w14:textId="77777777" w:rsidR="0059518B" w:rsidRPr="008E24A2" w:rsidRDefault="0059518B" w:rsidP="00B46EC6">
            <w:pPr>
              <w:rPr>
                <w:b/>
                <w:bCs/>
                <w:sz w:val="22"/>
                <w:szCs w:val="22"/>
                <w:lang w:val="ro-MD"/>
              </w:rPr>
            </w:pPr>
            <w:r w:rsidRPr="008E24A2">
              <w:rPr>
                <w:b/>
                <w:bCs/>
                <w:sz w:val="22"/>
                <w:szCs w:val="22"/>
                <w:lang w:val="ro-MD"/>
              </w:rPr>
              <w:t>4. Restabilirea liniei de bordura</w:t>
            </w:r>
          </w:p>
          <w:p w14:paraId="3D334C11" w14:textId="77777777" w:rsidR="0059518B" w:rsidRPr="008E24A2" w:rsidRDefault="0059518B" w:rsidP="00B46EC6">
            <w:pPr>
              <w:rPr>
                <w:lang w:val="ro-MD"/>
              </w:rPr>
            </w:pPr>
          </w:p>
        </w:tc>
        <w:tc>
          <w:tcPr>
            <w:tcW w:w="1134" w:type="dxa"/>
            <w:tcBorders>
              <w:top w:val="nil"/>
              <w:left w:val="single" w:sz="6" w:space="0" w:color="auto"/>
              <w:bottom w:val="nil"/>
              <w:right w:val="nil"/>
            </w:tcBorders>
          </w:tcPr>
          <w:p w14:paraId="73FA048F" w14:textId="77777777" w:rsidR="0059518B" w:rsidRPr="008E24A2" w:rsidRDefault="0059518B" w:rsidP="00B46EC6">
            <w:pPr>
              <w:rPr>
                <w:b/>
                <w:bCs/>
                <w:sz w:val="22"/>
                <w:szCs w:val="22"/>
                <w:lang w:val="ro-MD"/>
              </w:rPr>
            </w:pPr>
          </w:p>
        </w:tc>
        <w:tc>
          <w:tcPr>
            <w:tcW w:w="1134" w:type="dxa"/>
            <w:tcBorders>
              <w:top w:val="nil"/>
              <w:left w:val="single" w:sz="6" w:space="0" w:color="auto"/>
              <w:bottom w:val="single" w:sz="4" w:space="0" w:color="auto"/>
              <w:right w:val="single" w:sz="4" w:space="0" w:color="auto"/>
            </w:tcBorders>
          </w:tcPr>
          <w:p w14:paraId="598DE0BA" w14:textId="77777777" w:rsidR="0059518B" w:rsidRPr="008E24A2" w:rsidRDefault="0059518B" w:rsidP="00B46EC6">
            <w:pPr>
              <w:rPr>
                <w:lang w:val="ro-MD"/>
              </w:rPr>
            </w:pPr>
          </w:p>
        </w:tc>
      </w:tr>
      <w:tr w:rsidR="0059518B" w:rsidRPr="008E24A2" w14:paraId="04D876B9"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10C93" w14:textId="77777777" w:rsidR="0059518B" w:rsidRPr="008E24A2" w:rsidRDefault="0059518B" w:rsidP="00B46EC6">
            <w:pPr>
              <w:rPr>
                <w:lang w:val="ro-MD"/>
              </w:rPr>
            </w:pPr>
            <w:r w:rsidRPr="008E24A2">
              <w:rPr>
                <w:lang w:val="ro-MD"/>
              </w:rPr>
              <w:t>20</w:t>
            </w:r>
          </w:p>
        </w:tc>
        <w:tc>
          <w:tcPr>
            <w:tcW w:w="1276" w:type="dxa"/>
            <w:tcBorders>
              <w:top w:val="single" w:sz="4" w:space="0" w:color="auto"/>
              <w:bottom w:val="single" w:sz="4" w:space="0" w:color="auto"/>
            </w:tcBorders>
          </w:tcPr>
          <w:p w14:paraId="6A1C2A82" w14:textId="77777777" w:rsidR="0059518B" w:rsidRPr="008E24A2" w:rsidRDefault="0059518B" w:rsidP="00B46EC6">
            <w:pPr>
              <w:rPr>
                <w:lang w:val="ro-MD"/>
              </w:rPr>
            </w:pPr>
            <w:r w:rsidRPr="008E24A2">
              <w:rPr>
                <w:lang w:val="ro-MD"/>
              </w:rPr>
              <w:t>RpDC04B</w:t>
            </w:r>
          </w:p>
          <w:p w14:paraId="5597A587"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5B5FFE4"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Taierea cu masina cu discuri diamantate a rosturilor de dilatatie si contractie in betonul de uzura, la drumuri si strazi</w:t>
            </w:r>
            <w:r w:rsidRPr="008E24A2">
              <w:rPr>
                <w:rFonts w:ascii="Times New Roman CYR" w:hAnsi="Times New Roman CYR" w:cs="Times New Roman CYR"/>
                <w:sz w:val="16"/>
                <w:szCs w:val="16"/>
                <w:lang w:val="ro-MD"/>
              </w:rPr>
              <w:t xml:space="preserve"> </w:t>
            </w:r>
          </w:p>
          <w:p w14:paraId="22268B1F"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3BB3EE11" w14:textId="77777777" w:rsidR="0059518B" w:rsidRPr="008E24A2" w:rsidRDefault="0059518B" w:rsidP="00B46EC6">
            <w:pPr>
              <w:jc w:val="center"/>
              <w:rPr>
                <w:lang w:val="ro-MD"/>
              </w:rPr>
            </w:pPr>
            <w:r w:rsidRPr="008E24A2">
              <w:rPr>
                <w:lang w:val="ro-MD"/>
              </w:rPr>
              <w:t>m</w:t>
            </w:r>
          </w:p>
        </w:tc>
        <w:tc>
          <w:tcPr>
            <w:tcW w:w="1134" w:type="dxa"/>
            <w:tcBorders>
              <w:top w:val="single" w:sz="4" w:space="0" w:color="auto"/>
              <w:bottom w:val="single" w:sz="4" w:space="0" w:color="auto"/>
            </w:tcBorders>
            <w:vAlign w:val="center"/>
          </w:tcPr>
          <w:p w14:paraId="00C0D8CC"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175,000</w:t>
            </w:r>
          </w:p>
          <w:p w14:paraId="0149BCB1" w14:textId="77777777" w:rsidR="0059518B" w:rsidRPr="008E24A2" w:rsidRDefault="0059518B" w:rsidP="00B46EC6">
            <w:pPr>
              <w:jc w:val="center"/>
              <w:rPr>
                <w:lang w:val="ro-MD"/>
              </w:rPr>
            </w:pPr>
          </w:p>
        </w:tc>
      </w:tr>
      <w:tr w:rsidR="0059518B" w:rsidRPr="008E24A2" w14:paraId="1033F2CB"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F3A74" w14:textId="77777777" w:rsidR="0059518B" w:rsidRPr="008E24A2" w:rsidRDefault="0059518B" w:rsidP="00B46EC6">
            <w:pPr>
              <w:rPr>
                <w:lang w:val="ro-MD"/>
              </w:rPr>
            </w:pPr>
          </w:p>
        </w:tc>
        <w:tc>
          <w:tcPr>
            <w:tcW w:w="1276" w:type="dxa"/>
            <w:tcBorders>
              <w:top w:val="nil"/>
              <w:bottom w:val="single" w:sz="2" w:space="0" w:color="auto"/>
            </w:tcBorders>
            <w:vAlign w:val="center"/>
          </w:tcPr>
          <w:p w14:paraId="1D828241" w14:textId="77777777" w:rsidR="0059518B" w:rsidRPr="008E24A2" w:rsidRDefault="0059518B" w:rsidP="00B46EC6">
            <w:pPr>
              <w:jc w:val="center"/>
              <w:rPr>
                <w:sz w:val="16"/>
                <w:szCs w:val="16"/>
                <w:lang w:val="ro-MD"/>
              </w:rPr>
            </w:pPr>
            <w:r w:rsidRPr="008E24A2">
              <w:rPr>
                <w:sz w:val="16"/>
                <w:szCs w:val="16"/>
                <w:lang w:val="ro-MD"/>
              </w:rPr>
              <w:t>7123011000200</w:t>
            </w:r>
          </w:p>
        </w:tc>
        <w:tc>
          <w:tcPr>
            <w:tcW w:w="4252" w:type="dxa"/>
            <w:tcBorders>
              <w:top w:val="nil"/>
              <w:bottom w:val="single" w:sz="2" w:space="0" w:color="auto"/>
            </w:tcBorders>
          </w:tcPr>
          <w:p w14:paraId="32CBB9C7" w14:textId="77777777" w:rsidR="0059518B" w:rsidRPr="008E24A2" w:rsidRDefault="0059518B" w:rsidP="00B46EC6">
            <w:pPr>
              <w:rPr>
                <w:lang w:val="ro-MD"/>
              </w:rPr>
            </w:pPr>
            <w:r w:rsidRPr="008E24A2">
              <w:rPr>
                <w:lang w:val="ro-MD"/>
              </w:rPr>
              <w:t>Betonist</w:t>
            </w:r>
          </w:p>
        </w:tc>
        <w:tc>
          <w:tcPr>
            <w:tcW w:w="1134" w:type="dxa"/>
            <w:tcBorders>
              <w:top w:val="nil"/>
              <w:bottom w:val="single" w:sz="2" w:space="0" w:color="auto"/>
            </w:tcBorders>
          </w:tcPr>
          <w:p w14:paraId="4CA2C9AE"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1C1FEF81" w14:textId="77777777" w:rsidR="0059518B" w:rsidRPr="008E24A2" w:rsidRDefault="0059518B" w:rsidP="00B46EC6">
            <w:pPr>
              <w:rPr>
                <w:lang w:val="ro-MD"/>
              </w:rPr>
            </w:pPr>
            <w:r w:rsidRPr="008E24A2">
              <w:rPr>
                <w:lang w:val="ro-MD"/>
              </w:rPr>
              <w:t>64,750</w:t>
            </w:r>
          </w:p>
        </w:tc>
      </w:tr>
      <w:tr w:rsidR="0059518B" w:rsidRPr="008E24A2" w14:paraId="27AC141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621CD" w14:textId="77777777" w:rsidR="0059518B" w:rsidRPr="008E24A2" w:rsidRDefault="0059518B" w:rsidP="00B46EC6">
            <w:pPr>
              <w:rPr>
                <w:lang w:val="ro-MD"/>
              </w:rPr>
            </w:pPr>
          </w:p>
        </w:tc>
        <w:tc>
          <w:tcPr>
            <w:tcW w:w="1276" w:type="dxa"/>
            <w:tcBorders>
              <w:top w:val="nil"/>
              <w:bottom w:val="single" w:sz="2" w:space="0" w:color="auto"/>
            </w:tcBorders>
            <w:vAlign w:val="center"/>
          </w:tcPr>
          <w:p w14:paraId="047B76F7" w14:textId="77777777" w:rsidR="0059518B" w:rsidRPr="008E24A2" w:rsidRDefault="0059518B" w:rsidP="00B46EC6">
            <w:pPr>
              <w:jc w:val="center"/>
              <w:rPr>
                <w:sz w:val="16"/>
                <w:szCs w:val="16"/>
                <w:lang w:val="ro-MD"/>
              </w:rPr>
            </w:pPr>
            <w:r w:rsidRPr="008E24A2">
              <w:rPr>
                <w:sz w:val="16"/>
                <w:szCs w:val="16"/>
                <w:lang w:val="ro-MD"/>
              </w:rPr>
              <w:t>2881116002721</w:t>
            </w:r>
          </w:p>
        </w:tc>
        <w:tc>
          <w:tcPr>
            <w:tcW w:w="4252" w:type="dxa"/>
            <w:tcBorders>
              <w:top w:val="nil"/>
              <w:bottom w:val="single" w:sz="2" w:space="0" w:color="auto"/>
            </w:tcBorders>
          </w:tcPr>
          <w:p w14:paraId="0F8F8BC5" w14:textId="77777777" w:rsidR="0059518B" w:rsidRPr="008E24A2" w:rsidRDefault="0059518B" w:rsidP="00B46EC6">
            <w:pPr>
              <w:rPr>
                <w:lang w:val="ro-MD"/>
              </w:rPr>
            </w:pPr>
            <w:r w:rsidRPr="008E24A2">
              <w:rPr>
                <w:lang w:val="ro-MD"/>
              </w:rPr>
              <w:t>Disc armat cu seg. diamantati cu crestatura larga cu D=400 mm, forma IA-IR-55/C1</w:t>
            </w:r>
          </w:p>
        </w:tc>
        <w:tc>
          <w:tcPr>
            <w:tcW w:w="1134" w:type="dxa"/>
            <w:tcBorders>
              <w:top w:val="nil"/>
              <w:bottom w:val="single" w:sz="2" w:space="0" w:color="auto"/>
            </w:tcBorders>
          </w:tcPr>
          <w:p w14:paraId="10F1B439" w14:textId="77777777" w:rsidR="0059518B" w:rsidRPr="008E24A2" w:rsidRDefault="0059518B" w:rsidP="00B46EC6">
            <w:pPr>
              <w:rPr>
                <w:lang w:val="ro-MD"/>
              </w:rPr>
            </w:pPr>
            <w:r w:rsidRPr="008E24A2">
              <w:rPr>
                <w:lang w:val="ro-MD"/>
              </w:rPr>
              <w:t>buc</w:t>
            </w:r>
          </w:p>
        </w:tc>
        <w:tc>
          <w:tcPr>
            <w:tcW w:w="1134" w:type="dxa"/>
            <w:tcBorders>
              <w:top w:val="nil"/>
              <w:bottom w:val="single" w:sz="2" w:space="0" w:color="auto"/>
            </w:tcBorders>
          </w:tcPr>
          <w:p w14:paraId="239BB644" w14:textId="77777777" w:rsidR="0059518B" w:rsidRPr="008E24A2" w:rsidRDefault="0059518B" w:rsidP="00B46EC6">
            <w:pPr>
              <w:rPr>
                <w:lang w:val="ro-MD"/>
              </w:rPr>
            </w:pPr>
            <w:r w:rsidRPr="008E24A2">
              <w:rPr>
                <w:lang w:val="ro-MD"/>
              </w:rPr>
              <w:t>0,631</w:t>
            </w:r>
          </w:p>
        </w:tc>
      </w:tr>
      <w:tr w:rsidR="0059518B" w:rsidRPr="008E24A2" w14:paraId="6DF06D8B"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B717A" w14:textId="77777777" w:rsidR="0059518B" w:rsidRPr="008E24A2" w:rsidRDefault="0059518B" w:rsidP="00B46EC6">
            <w:pPr>
              <w:rPr>
                <w:lang w:val="ro-MD"/>
              </w:rPr>
            </w:pPr>
          </w:p>
        </w:tc>
        <w:tc>
          <w:tcPr>
            <w:tcW w:w="1276" w:type="dxa"/>
            <w:tcBorders>
              <w:top w:val="nil"/>
              <w:bottom w:val="single" w:sz="2" w:space="0" w:color="auto"/>
            </w:tcBorders>
            <w:vAlign w:val="center"/>
          </w:tcPr>
          <w:p w14:paraId="738D14DB" w14:textId="77777777" w:rsidR="0059518B" w:rsidRPr="008E24A2" w:rsidRDefault="0059518B" w:rsidP="00B46EC6">
            <w:pPr>
              <w:jc w:val="center"/>
              <w:rPr>
                <w:sz w:val="16"/>
                <w:szCs w:val="16"/>
                <w:lang w:val="ro-MD"/>
              </w:rPr>
            </w:pPr>
            <w:r w:rsidRPr="008E24A2">
              <w:rPr>
                <w:sz w:val="16"/>
                <w:szCs w:val="16"/>
                <w:lang w:val="ro-MD"/>
              </w:rPr>
              <w:t>1212121212121</w:t>
            </w:r>
          </w:p>
        </w:tc>
        <w:tc>
          <w:tcPr>
            <w:tcW w:w="4252" w:type="dxa"/>
            <w:tcBorders>
              <w:top w:val="nil"/>
              <w:bottom w:val="single" w:sz="2" w:space="0" w:color="auto"/>
            </w:tcBorders>
          </w:tcPr>
          <w:p w14:paraId="066616F7" w14:textId="77777777" w:rsidR="0059518B" w:rsidRPr="008E24A2" w:rsidRDefault="0059518B" w:rsidP="00B46EC6">
            <w:pPr>
              <w:rPr>
                <w:lang w:val="ro-MD"/>
              </w:rPr>
            </w:pPr>
            <w:r w:rsidRPr="008E24A2">
              <w:rPr>
                <w:lang w:val="ro-MD"/>
              </w:rPr>
              <w:t>Apa</w:t>
            </w:r>
          </w:p>
        </w:tc>
        <w:tc>
          <w:tcPr>
            <w:tcW w:w="1134" w:type="dxa"/>
            <w:tcBorders>
              <w:top w:val="nil"/>
              <w:bottom w:val="single" w:sz="2" w:space="0" w:color="auto"/>
            </w:tcBorders>
          </w:tcPr>
          <w:p w14:paraId="158BA985"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29F3181A" w14:textId="77777777" w:rsidR="0059518B" w:rsidRPr="008E24A2" w:rsidRDefault="0059518B" w:rsidP="00B46EC6">
            <w:pPr>
              <w:rPr>
                <w:lang w:val="ro-MD"/>
              </w:rPr>
            </w:pPr>
            <w:r w:rsidRPr="008E24A2">
              <w:rPr>
                <w:lang w:val="ro-MD"/>
              </w:rPr>
              <w:t>7,210</w:t>
            </w:r>
          </w:p>
        </w:tc>
      </w:tr>
      <w:tr w:rsidR="0059518B" w:rsidRPr="008E24A2" w14:paraId="6D9D6A4B"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74E01" w14:textId="77777777" w:rsidR="0059518B" w:rsidRPr="008E24A2" w:rsidRDefault="0059518B" w:rsidP="00B46EC6">
            <w:pPr>
              <w:rPr>
                <w:lang w:val="ro-MD"/>
              </w:rPr>
            </w:pPr>
          </w:p>
        </w:tc>
        <w:tc>
          <w:tcPr>
            <w:tcW w:w="1276" w:type="dxa"/>
            <w:tcBorders>
              <w:top w:val="nil"/>
              <w:bottom w:val="single" w:sz="2" w:space="0" w:color="auto"/>
            </w:tcBorders>
            <w:vAlign w:val="center"/>
          </w:tcPr>
          <w:p w14:paraId="1C685468" w14:textId="77777777" w:rsidR="0059518B" w:rsidRPr="008E24A2" w:rsidRDefault="0059518B" w:rsidP="00B46EC6">
            <w:pPr>
              <w:jc w:val="center"/>
              <w:rPr>
                <w:sz w:val="16"/>
                <w:szCs w:val="16"/>
                <w:lang w:val="ro-MD"/>
              </w:rPr>
            </w:pPr>
            <w:r w:rsidRPr="008E24A2">
              <w:rPr>
                <w:sz w:val="16"/>
                <w:szCs w:val="16"/>
                <w:lang w:val="ro-MD"/>
              </w:rPr>
              <w:t>2940520007684</w:t>
            </w:r>
          </w:p>
        </w:tc>
        <w:tc>
          <w:tcPr>
            <w:tcW w:w="4252" w:type="dxa"/>
            <w:tcBorders>
              <w:top w:val="nil"/>
              <w:bottom w:val="single" w:sz="2" w:space="0" w:color="auto"/>
            </w:tcBorders>
          </w:tcPr>
          <w:p w14:paraId="697ADDAA" w14:textId="77777777" w:rsidR="0059518B" w:rsidRPr="008E24A2" w:rsidRDefault="0059518B" w:rsidP="00B46EC6">
            <w:pPr>
              <w:rPr>
                <w:lang w:val="ro-MD"/>
              </w:rPr>
            </w:pPr>
            <w:r w:rsidRPr="008E24A2">
              <w:rPr>
                <w:lang w:val="ro-MD"/>
              </w:rPr>
              <w:t>Masina de taiat rosturi in beton cu discuri abrazive de 24 CP</w:t>
            </w:r>
          </w:p>
        </w:tc>
        <w:tc>
          <w:tcPr>
            <w:tcW w:w="1134" w:type="dxa"/>
            <w:tcBorders>
              <w:top w:val="nil"/>
              <w:bottom w:val="single" w:sz="2" w:space="0" w:color="auto"/>
            </w:tcBorders>
          </w:tcPr>
          <w:p w14:paraId="2996B254"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154405C1" w14:textId="77777777" w:rsidR="0059518B" w:rsidRPr="008E24A2" w:rsidRDefault="0059518B" w:rsidP="00B46EC6">
            <w:pPr>
              <w:rPr>
                <w:lang w:val="ro-MD"/>
              </w:rPr>
            </w:pPr>
            <w:r w:rsidRPr="008E24A2">
              <w:rPr>
                <w:lang w:val="ro-MD"/>
              </w:rPr>
              <w:t>64,750</w:t>
            </w:r>
          </w:p>
        </w:tc>
      </w:tr>
      <w:tr w:rsidR="0059518B" w:rsidRPr="008E24A2" w14:paraId="489358C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03AD64" w14:textId="77777777" w:rsidR="0059518B" w:rsidRPr="008E24A2" w:rsidRDefault="0059518B" w:rsidP="00B46EC6">
            <w:pPr>
              <w:rPr>
                <w:lang w:val="ro-MD"/>
              </w:rPr>
            </w:pPr>
          </w:p>
        </w:tc>
        <w:tc>
          <w:tcPr>
            <w:tcW w:w="1276" w:type="dxa"/>
            <w:tcBorders>
              <w:top w:val="nil"/>
              <w:bottom w:val="single" w:sz="2" w:space="0" w:color="auto"/>
            </w:tcBorders>
            <w:vAlign w:val="center"/>
          </w:tcPr>
          <w:p w14:paraId="671FAFC4" w14:textId="77777777" w:rsidR="0059518B" w:rsidRPr="008E24A2" w:rsidRDefault="0059518B" w:rsidP="00B46EC6">
            <w:pPr>
              <w:jc w:val="center"/>
              <w:rPr>
                <w:sz w:val="16"/>
                <w:szCs w:val="16"/>
                <w:lang w:val="ro-MD"/>
              </w:rPr>
            </w:pPr>
            <w:r w:rsidRPr="008E24A2">
              <w:rPr>
                <w:sz w:val="16"/>
                <w:szCs w:val="16"/>
                <w:lang w:val="ro-MD"/>
              </w:rPr>
              <w:t>3410540005603</w:t>
            </w:r>
          </w:p>
        </w:tc>
        <w:tc>
          <w:tcPr>
            <w:tcW w:w="4252" w:type="dxa"/>
            <w:tcBorders>
              <w:top w:val="nil"/>
              <w:bottom w:val="single" w:sz="2" w:space="0" w:color="auto"/>
            </w:tcBorders>
          </w:tcPr>
          <w:p w14:paraId="45A6D542" w14:textId="77777777" w:rsidR="0059518B" w:rsidRPr="008E24A2" w:rsidRDefault="0059518B" w:rsidP="00B46EC6">
            <w:pPr>
              <w:rPr>
                <w:lang w:val="ro-MD"/>
              </w:rPr>
            </w:pPr>
            <w:r w:rsidRPr="008E24A2">
              <w:rPr>
                <w:lang w:val="ro-MD"/>
              </w:rPr>
              <w:t>Autocisterna 5-8 t cu dispozitive de stropire</w:t>
            </w:r>
          </w:p>
        </w:tc>
        <w:tc>
          <w:tcPr>
            <w:tcW w:w="1134" w:type="dxa"/>
            <w:tcBorders>
              <w:top w:val="nil"/>
              <w:bottom w:val="single" w:sz="2" w:space="0" w:color="auto"/>
            </w:tcBorders>
          </w:tcPr>
          <w:p w14:paraId="2C5023C3"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1978C111" w14:textId="77777777" w:rsidR="0059518B" w:rsidRPr="008E24A2" w:rsidRDefault="0059518B" w:rsidP="00B46EC6">
            <w:pPr>
              <w:rPr>
                <w:lang w:val="ro-MD"/>
              </w:rPr>
            </w:pPr>
            <w:r w:rsidRPr="008E24A2">
              <w:rPr>
                <w:lang w:val="ro-MD"/>
              </w:rPr>
              <w:t>64,750</w:t>
            </w:r>
          </w:p>
        </w:tc>
      </w:tr>
      <w:tr w:rsidR="0059518B" w:rsidRPr="008E24A2" w14:paraId="6A239B63"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0CB10" w14:textId="77777777" w:rsidR="0059518B" w:rsidRPr="008E24A2" w:rsidRDefault="0059518B" w:rsidP="00B46EC6">
            <w:pPr>
              <w:rPr>
                <w:lang w:val="ro-MD"/>
              </w:rPr>
            </w:pPr>
            <w:r w:rsidRPr="008E24A2">
              <w:rPr>
                <w:lang w:val="ro-MD"/>
              </w:rPr>
              <w:lastRenderedPageBreak/>
              <w:t>21</w:t>
            </w:r>
          </w:p>
        </w:tc>
        <w:tc>
          <w:tcPr>
            <w:tcW w:w="1276" w:type="dxa"/>
            <w:tcBorders>
              <w:top w:val="single" w:sz="4" w:space="0" w:color="auto"/>
              <w:bottom w:val="single" w:sz="4" w:space="0" w:color="auto"/>
            </w:tcBorders>
          </w:tcPr>
          <w:p w14:paraId="1A3B14AF" w14:textId="77777777" w:rsidR="0059518B" w:rsidRPr="008E24A2" w:rsidRDefault="0059518B" w:rsidP="00B46EC6">
            <w:pPr>
              <w:rPr>
                <w:lang w:val="ro-MD"/>
              </w:rPr>
            </w:pPr>
            <w:r w:rsidRPr="008E24A2">
              <w:rPr>
                <w:lang w:val="ro-MD"/>
              </w:rPr>
              <w:t>RCsS19G</w:t>
            </w:r>
          </w:p>
          <w:p w14:paraId="67953851"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629E64D9"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Desfacerea bordurilor la trotuare, asezate pe beton</w:t>
            </w:r>
            <w:r w:rsidRPr="008E24A2">
              <w:rPr>
                <w:rFonts w:ascii="Times New Roman CYR" w:hAnsi="Times New Roman CYR" w:cs="Times New Roman CYR"/>
                <w:sz w:val="16"/>
                <w:szCs w:val="16"/>
                <w:lang w:val="ro-MD"/>
              </w:rPr>
              <w:t xml:space="preserve"> </w:t>
            </w:r>
          </w:p>
          <w:p w14:paraId="718FC879"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340ABC86" w14:textId="77777777" w:rsidR="0059518B" w:rsidRPr="008E24A2" w:rsidRDefault="0059518B" w:rsidP="00B46EC6">
            <w:pPr>
              <w:jc w:val="center"/>
              <w:rPr>
                <w:lang w:val="ro-MD"/>
              </w:rPr>
            </w:pPr>
            <w:r w:rsidRPr="008E24A2">
              <w:rPr>
                <w:lang w:val="ro-MD"/>
              </w:rPr>
              <w:t>m</w:t>
            </w:r>
          </w:p>
        </w:tc>
        <w:tc>
          <w:tcPr>
            <w:tcW w:w="1134" w:type="dxa"/>
            <w:tcBorders>
              <w:top w:val="single" w:sz="4" w:space="0" w:color="auto"/>
              <w:bottom w:val="single" w:sz="4" w:space="0" w:color="auto"/>
            </w:tcBorders>
            <w:vAlign w:val="center"/>
          </w:tcPr>
          <w:p w14:paraId="1AEF302E"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175,000</w:t>
            </w:r>
          </w:p>
          <w:p w14:paraId="651823D5" w14:textId="77777777" w:rsidR="0059518B" w:rsidRPr="008E24A2" w:rsidRDefault="0059518B" w:rsidP="00B46EC6">
            <w:pPr>
              <w:jc w:val="center"/>
              <w:rPr>
                <w:lang w:val="ro-MD"/>
              </w:rPr>
            </w:pPr>
          </w:p>
        </w:tc>
      </w:tr>
      <w:tr w:rsidR="0059518B" w:rsidRPr="008E24A2" w14:paraId="0C5447D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D0C37" w14:textId="77777777" w:rsidR="0059518B" w:rsidRPr="008E24A2" w:rsidRDefault="0059518B" w:rsidP="00B46EC6">
            <w:pPr>
              <w:rPr>
                <w:lang w:val="ro-MD"/>
              </w:rPr>
            </w:pPr>
          </w:p>
        </w:tc>
        <w:tc>
          <w:tcPr>
            <w:tcW w:w="1276" w:type="dxa"/>
            <w:tcBorders>
              <w:top w:val="nil"/>
              <w:bottom w:val="single" w:sz="2" w:space="0" w:color="auto"/>
            </w:tcBorders>
            <w:vAlign w:val="center"/>
          </w:tcPr>
          <w:p w14:paraId="569A7F5B" w14:textId="77777777" w:rsidR="0059518B" w:rsidRPr="008E24A2" w:rsidRDefault="0059518B" w:rsidP="00B46EC6">
            <w:pPr>
              <w:jc w:val="center"/>
              <w:rPr>
                <w:sz w:val="16"/>
                <w:szCs w:val="16"/>
                <w:lang w:val="ro-MD"/>
              </w:rPr>
            </w:pPr>
            <w:r w:rsidRPr="008E24A2">
              <w:rPr>
                <w:sz w:val="16"/>
                <w:szCs w:val="16"/>
                <w:lang w:val="ro-MD"/>
              </w:rPr>
              <w:t>7129020012800</w:t>
            </w:r>
          </w:p>
        </w:tc>
        <w:tc>
          <w:tcPr>
            <w:tcW w:w="4252" w:type="dxa"/>
            <w:tcBorders>
              <w:top w:val="nil"/>
              <w:bottom w:val="single" w:sz="2" w:space="0" w:color="auto"/>
            </w:tcBorders>
          </w:tcPr>
          <w:p w14:paraId="0014BD20" w14:textId="77777777" w:rsidR="0059518B" w:rsidRPr="008E24A2" w:rsidRDefault="0059518B" w:rsidP="00B46EC6">
            <w:pPr>
              <w:rPr>
                <w:lang w:val="ro-MD"/>
              </w:rPr>
            </w:pPr>
            <w:r w:rsidRPr="008E24A2">
              <w:rPr>
                <w:lang w:val="ro-MD"/>
              </w:rPr>
              <w:t>Pavator</w:t>
            </w:r>
          </w:p>
        </w:tc>
        <w:tc>
          <w:tcPr>
            <w:tcW w:w="1134" w:type="dxa"/>
            <w:tcBorders>
              <w:top w:val="nil"/>
              <w:bottom w:val="single" w:sz="2" w:space="0" w:color="auto"/>
            </w:tcBorders>
          </w:tcPr>
          <w:p w14:paraId="36A819CA"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9F237D1" w14:textId="77777777" w:rsidR="0059518B" w:rsidRPr="008E24A2" w:rsidRDefault="0059518B" w:rsidP="00B46EC6">
            <w:pPr>
              <w:rPr>
                <w:lang w:val="ro-MD"/>
              </w:rPr>
            </w:pPr>
            <w:r w:rsidRPr="008E24A2">
              <w:rPr>
                <w:lang w:val="ro-MD"/>
              </w:rPr>
              <w:t>54,250</w:t>
            </w:r>
          </w:p>
        </w:tc>
      </w:tr>
      <w:tr w:rsidR="0059518B" w:rsidRPr="008E24A2" w14:paraId="1A1D158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53A5D8" w14:textId="77777777" w:rsidR="0059518B" w:rsidRPr="008E24A2" w:rsidRDefault="0059518B" w:rsidP="00B46EC6">
            <w:pPr>
              <w:rPr>
                <w:lang w:val="ro-MD"/>
              </w:rPr>
            </w:pPr>
          </w:p>
        </w:tc>
        <w:tc>
          <w:tcPr>
            <w:tcW w:w="1276" w:type="dxa"/>
            <w:tcBorders>
              <w:top w:val="nil"/>
              <w:bottom w:val="single" w:sz="2" w:space="0" w:color="auto"/>
            </w:tcBorders>
            <w:vAlign w:val="center"/>
          </w:tcPr>
          <w:p w14:paraId="5C0E1A8C" w14:textId="77777777" w:rsidR="0059518B" w:rsidRPr="008E24A2" w:rsidRDefault="0059518B" w:rsidP="00B46EC6">
            <w:pPr>
              <w:jc w:val="center"/>
              <w:rPr>
                <w:sz w:val="16"/>
                <w:szCs w:val="16"/>
                <w:lang w:val="ro-MD"/>
              </w:rPr>
            </w:pPr>
            <w:r w:rsidRPr="008E24A2">
              <w:rPr>
                <w:sz w:val="16"/>
                <w:szCs w:val="16"/>
                <w:lang w:val="ro-MD"/>
              </w:rPr>
              <w:t>9310060019922</w:t>
            </w:r>
          </w:p>
        </w:tc>
        <w:tc>
          <w:tcPr>
            <w:tcW w:w="4252" w:type="dxa"/>
            <w:tcBorders>
              <w:top w:val="nil"/>
              <w:bottom w:val="single" w:sz="2" w:space="0" w:color="auto"/>
            </w:tcBorders>
          </w:tcPr>
          <w:p w14:paraId="241D46DA" w14:textId="77777777" w:rsidR="0059518B" w:rsidRPr="008E24A2" w:rsidRDefault="0059518B" w:rsidP="00B46EC6">
            <w:pPr>
              <w:rPr>
                <w:lang w:val="ro-MD"/>
              </w:rPr>
            </w:pPr>
            <w:r w:rsidRPr="008E24A2">
              <w:rPr>
                <w:lang w:val="ro-MD"/>
              </w:rPr>
              <w:t xml:space="preserve">Muncitor deservire </w:t>
            </w:r>
          </w:p>
        </w:tc>
        <w:tc>
          <w:tcPr>
            <w:tcW w:w="1134" w:type="dxa"/>
            <w:tcBorders>
              <w:top w:val="nil"/>
              <w:bottom w:val="single" w:sz="2" w:space="0" w:color="auto"/>
            </w:tcBorders>
          </w:tcPr>
          <w:p w14:paraId="1233D272"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91D0A32" w14:textId="77777777" w:rsidR="0059518B" w:rsidRPr="008E24A2" w:rsidRDefault="0059518B" w:rsidP="00B46EC6">
            <w:pPr>
              <w:rPr>
                <w:lang w:val="ro-MD"/>
              </w:rPr>
            </w:pPr>
            <w:r w:rsidRPr="008E24A2">
              <w:rPr>
                <w:lang w:val="ro-MD"/>
              </w:rPr>
              <w:t>45,500</w:t>
            </w:r>
          </w:p>
        </w:tc>
      </w:tr>
      <w:tr w:rsidR="0059518B" w:rsidRPr="008E24A2" w14:paraId="05E671D9"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CEBA92" w14:textId="77777777" w:rsidR="0059518B" w:rsidRPr="008E24A2" w:rsidRDefault="0059518B" w:rsidP="00B46EC6">
            <w:pPr>
              <w:rPr>
                <w:lang w:val="ro-MD"/>
              </w:rPr>
            </w:pPr>
            <w:r w:rsidRPr="008E24A2">
              <w:rPr>
                <w:lang w:val="ro-MD"/>
              </w:rPr>
              <w:t>22</w:t>
            </w:r>
          </w:p>
        </w:tc>
        <w:tc>
          <w:tcPr>
            <w:tcW w:w="1276" w:type="dxa"/>
            <w:tcBorders>
              <w:top w:val="single" w:sz="4" w:space="0" w:color="auto"/>
              <w:bottom w:val="single" w:sz="4" w:space="0" w:color="auto"/>
            </w:tcBorders>
          </w:tcPr>
          <w:p w14:paraId="5DD86288" w14:textId="77777777" w:rsidR="0059518B" w:rsidRPr="008E24A2" w:rsidRDefault="0059518B" w:rsidP="00B46EC6">
            <w:pPr>
              <w:rPr>
                <w:lang w:val="ro-MD"/>
              </w:rPr>
            </w:pPr>
            <w:r w:rsidRPr="008E24A2">
              <w:rPr>
                <w:lang w:val="ro-MD"/>
              </w:rPr>
              <w:t>RCsG23A, apl.</w:t>
            </w:r>
          </w:p>
          <w:p w14:paraId="5148E009"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3C790EF"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Curatarea si stivuirea bordurilor demolate, inclusiv evacuarea molozului rezultat (norma de consum a manoperei, 0,33 m.l.)</w:t>
            </w:r>
            <w:r w:rsidRPr="008E24A2">
              <w:rPr>
                <w:rFonts w:ascii="Times New Roman CYR" w:hAnsi="Times New Roman CYR" w:cs="Times New Roman CYR"/>
                <w:sz w:val="16"/>
                <w:szCs w:val="16"/>
                <w:lang w:val="ro-MD"/>
              </w:rPr>
              <w:t xml:space="preserve"> </w:t>
            </w:r>
          </w:p>
          <w:p w14:paraId="4A100E98"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650CBB1A" w14:textId="77777777" w:rsidR="0059518B" w:rsidRPr="008E24A2" w:rsidRDefault="0059518B" w:rsidP="00B46EC6">
            <w:pPr>
              <w:jc w:val="center"/>
              <w:rPr>
                <w:lang w:val="ro-MD"/>
              </w:rPr>
            </w:pPr>
            <w:r w:rsidRPr="008E24A2">
              <w:rPr>
                <w:lang w:val="ro-MD"/>
              </w:rPr>
              <w:t>buc</w:t>
            </w:r>
          </w:p>
        </w:tc>
        <w:tc>
          <w:tcPr>
            <w:tcW w:w="1134" w:type="dxa"/>
            <w:tcBorders>
              <w:top w:val="single" w:sz="4" w:space="0" w:color="auto"/>
              <w:bottom w:val="single" w:sz="4" w:space="0" w:color="auto"/>
            </w:tcBorders>
            <w:vAlign w:val="center"/>
          </w:tcPr>
          <w:p w14:paraId="3472C523"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75,000</w:t>
            </w:r>
          </w:p>
          <w:p w14:paraId="3201B0C0" w14:textId="77777777" w:rsidR="0059518B" w:rsidRPr="008E24A2" w:rsidRDefault="0059518B" w:rsidP="00B46EC6">
            <w:pPr>
              <w:jc w:val="center"/>
              <w:rPr>
                <w:lang w:val="ro-MD"/>
              </w:rPr>
            </w:pPr>
          </w:p>
        </w:tc>
      </w:tr>
      <w:tr w:rsidR="0059518B" w:rsidRPr="008E24A2" w14:paraId="2246C0A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A38DE" w14:textId="77777777" w:rsidR="0059518B" w:rsidRPr="008E24A2" w:rsidRDefault="0059518B" w:rsidP="00B46EC6">
            <w:pPr>
              <w:rPr>
                <w:lang w:val="ro-MD"/>
              </w:rPr>
            </w:pPr>
          </w:p>
        </w:tc>
        <w:tc>
          <w:tcPr>
            <w:tcW w:w="1276" w:type="dxa"/>
            <w:tcBorders>
              <w:top w:val="nil"/>
              <w:bottom w:val="single" w:sz="2" w:space="0" w:color="auto"/>
            </w:tcBorders>
            <w:vAlign w:val="center"/>
          </w:tcPr>
          <w:p w14:paraId="41548ED7" w14:textId="77777777" w:rsidR="0059518B" w:rsidRPr="008E24A2" w:rsidRDefault="0059518B" w:rsidP="00B46EC6">
            <w:pPr>
              <w:jc w:val="center"/>
              <w:rPr>
                <w:sz w:val="16"/>
                <w:szCs w:val="16"/>
                <w:lang w:val="ro-MD"/>
              </w:rPr>
            </w:pPr>
            <w:r w:rsidRPr="008E24A2">
              <w:rPr>
                <w:sz w:val="16"/>
                <w:szCs w:val="16"/>
                <w:lang w:val="ro-MD"/>
              </w:rPr>
              <w:t>9310060019920</w:t>
            </w:r>
          </w:p>
        </w:tc>
        <w:tc>
          <w:tcPr>
            <w:tcW w:w="4252" w:type="dxa"/>
            <w:tcBorders>
              <w:top w:val="nil"/>
              <w:bottom w:val="single" w:sz="2" w:space="0" w:color="auto"/>
            </w:tcBorders>
          </w:tcPr>
          <w:p w14:paraId="63F8A10D" w14:textId="77777777" w:rsidR="0059518B" w:rsidRPr="008E24A2" w:rsidRDefault="0059518B" w:rsidP="00B46EC6">
            <w:pPr>
              <w:rPr>
                <w:lang w:val="ro-MD"/>
              </w:rPr>
            </w:pPr>
            <w:r w:rsidRPr="008E24A2">
              <w:rPr>
                <w:lang w:val="ro-MD"/>
              </w:rPr>
              <w:t>Muncitor deservire CM</w:t>
            </w:r>
          </w:p>
        </w:tc>
        <w:tc>
          <w:tcPr>
            <w:tcW w:w="1134" w:type="dxa"/>
            <w:tcBorders>
              <w:top w:val="nil"/>
              <w:bottom w:val="single" w:sz="2" w:space="0" w:color="auto"/>
            </w:tcBorders>
          </w:tcPr>
          <w:p w14:paraId="54474C7C"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4E4E05F1" w14:textId="77777777" w:rsidR="0059518B" w:rsidRPr="008E24A2" w:rsidRDefault="0059518B" w:rsidP="00B46EC6">
            <w:pPr>
              <w:rPr>
                <w:lang w:val="ro-MD"/>
              </w:rPr>
            </w:pPr>
            <w:r w:rsidRPr="008E24A2">
              <w:rPr>
                <w:lang w:val="ro-MD"/>
              </w:rPr>
              <w:t>24,750</w:t>
            </w:r>
          </w:p>
        </w:tc>
      </w:tr>
      <w:tr w:rsidR="0059518B" w:rsidRPr="008E24A2" w14:paraId="4E288A1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A6353" w14:textId="77777777" w:rsidR="0059518B" w:rsidRPr="008E24A2" w:rsidRDefault="0059518B" w:rsidP="00B46EC6">
            <w:pPr>
              <w:rPr>
                <w:lang w:val="ro-MD"/>
              </w:rPr>
            </w:pPr>
          </w:p>
        </w:tc>
        <w:tc>
          <w:tcPr>
            <w:tcW w:w="1276" w:type="dxa"/>
            <w:tcBorders>
              <w:top w:val="nil"/>
              <w:bottom w:val="single" w:sz="2" w:space="0" w:color="auto"/>
            </w:tcBorders>
            <w:vAlign w:val="center"/>
          </w:tcPr>
          <w:p w14:paraId="19A11CA7" w14:textId="77777777" w:rsidR="0059518B" w:rsidRPr="008E24A2" w:rsidRDefault="0059518B" w:rsidP="00B46EC6">
            <w:pPr>
              <w:jc w:val="center"/>
              <w:rPr>
                <w:sz w:val="16"/>
                <w:szCs w:val="16"/>
                <w:lang w:val="ro-MD"/>
              </w:rPr>
            </w:pPr>
            <w:r w:rsidRPr="008E24A2">
              <w:rPr>
                <w:sz w:val="16"/>
                <w:szCs w:val="16"/>
                <w:lang w:val="ro-MD"/>
              </w:rPr>
              <w:t>2922140006702</w:t>
            </w:r>
          </w:p>
        </w:tc>
        <w:tc>
          <w:tcPr>
            <w:tcW w:w="4252" w:type="dxa"/>
            <w:tcBorders>
              <w:top w:val="nil"/>
              <w:bottom w:val="single" w:sz="2" w:space="0" w:color="auto"/>
            </w:tcBorders>
          </w:tcPr>
          <w:p w14:paraId="54D500AB" w14:textId="77777777" w:rsidR="0059518B" w:rsidRPr="008E24A2" w:rsidRDefault="0059518B" w:rsidP="00B46EC6">
            <w:pPr>
              <w:rPr>
                <w:lang w:val="ro-MD"/>
              </w:rPr>
            </w:pPr>
            <w:r w:rsidRPr="008E24A2">
              <w:rPr>
                <w:lang w:val="ro-MD"/>
              </w:rPr>
              <w:t>Macara de fereastra</w:t>
            </w:r>
          </w:p>
        </w:tc>
        <w:tc>
          <w:tcPr>
            <w:tcW w:w="1134" w:type="dxa"/>
            <w:tcBorders>
              <w:top w:val="nil"/>
              <w:bottom w:val="single" w:sz="2" w:space="0" w:color="auto"/>
            </w:tcBorders>
          </w:tcPr>
          <w:p w14:paraId="0A877D56"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ADFFE39" w14:textId="77777777" w:rsidR="0059518B" w:rsidRPr="008E24A2" w:rsidRDefault="0059518B" w:rsidP="00B46EC6">
            <w:pPr>
              <w:rPr>
                <w:lang w:val="ro-MD"/>
              </w:rPr>
            </w:pPr>
            <w:r w:rsidRPr="008E24A2">
              <w:rPr>
                <w:lang w:val="ro-MD"/>
              </w:rPr>
              <w:t>3,000</w:t>
            </w:r>
          </w:p>
        </w:tc>
      </w:tr>
      <w:tr w:rsidR="0059518B" w:rsidRPr="008E24A2" w14:paraId="3F7BE12F"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6E689" w14:textId="77777777" w:rsidR="0059518B" w:rsidRPr="008E24A2" w:rsidRDefault="0059518B" w:rsidP="00B46EC6">
            <w:pPr>
              <w:rPr>
                <w:lang w:val="ro-MD"/>
              </w:rPr>
            </w:pPr>
            <w:r w:rsidRPr="008E24A2">
              <w:rPr>
                <w:lang w:val="ro-MD"/>
              </w:rPr>
              <w:t>23</w:t>
            </w:r>
          </w:p>
        </w:tc>
        <w:tc>
          <w:tcPr>
            <w:tcW w:w="1276" w:type="dxa"/>
            <w:tcBorders>
              <w:top w:val="single" w:sz="4" w:space="0" w:color="auto"/>
              <w:bottom w:val="single" w:sz="4" w:space="0" w:color="auto"/>
            </w:tcBorders>
          </w:tcPr>
          <w:p w14:paraId="2F06B624" w14:textId="77777777" w:rsidR="0059518B" w:rsidRPr="008E24A2" w:rsidRDefault="0059518B" w:rsidP="00B46EC6">
            <w:pPr>
              <w:rPr>
                <w:lang w:val="ro-MD"/>
              </w:rPr>
            </w:pPr>
            <w:r w:rsidRPr="008E24A2">
              <w:rPr>
                <w:lang w:val="ro-MD"/>
              </w:rPr>
              <w:t>TsC59B</w:t>
            </w:r>
          </w:p>
          <w:p w14:paraId="2F86488A"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4D999838"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Sapatura mecanica a pamintului cu excavator cu o cupa de 0,15 m3 cu descarcare in autobasculanta:  teren de categoria 2 (incarcare borduri demontate)</w:t>
            </w:r>
            <w:r w:rsidRPr="008E24A2">
              <w:rPr>
                <w:rFonts w:ascii="Times New Roman CYR" w:hAnsi="Times New Roman CYR" w:cs="Times New Roman CYR"/>
                <w:sz w:val="16"/>
                <w:szCs w:val="16"/>
                <w:lang w:val="ro-MD"/>
              </w:rPr>
              <w:t xml:space="preserve"> </w:t>
            </w:r>
          </w:p>
          <w:p w14:paraId="18717E21"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55006D09" w14:textId="77777777" w:rsidR="0059518B" w:rsidRPr="008E24A2" w:rsidRDefault="0059518B" w:rsidP="00B46EC6">
            <w:pPr>
              <w:jc w:val="center"/>
              <w:rPr>
                <w:lang w:val="ro-MD"/>
              </w:rPr>
            </w:pPr>
            <w:r w:rsidRPr="008E24A2">
              <w:rPr>
                <w:lang w:val="ro-MD"/>
              </w:rPr>
              <w:t>100 m3</w:t>
            </w:r>
          </w:p>
        </w:tc>
        <w:tc>
          <w:tcPr>
            <w:tcW w:w="1134" w:type="dxa"/>
            <w:tcBorders>
              <w:top w:val="single" w:sz="4" w:space="0" w:color="auto"/>
              <w:bottom w:val="single" w:sz="4" w:space="0" w:color="auto"/>
            </w:tcBorders>
            <w:vAlign w:val="center"/>
          </w:tcPr>
          <w:p w14:paraId="0C63E331"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0,050</w:t>
            </w:r>
          </w:p>
          <w:p w14:paraId="6F0F7802" w14:textId="77777777" w:rsidR="0059518B" w:rsidRPr="008E24A2" w:rsidRDefault="0059518B" w:rsidP="00B46EC6">
            <w:pPr>
              <w:jc w:val="center"/>
              <w:rPr>
                <w:lang w:val="ro-MD"/>
              </w:rPr>
            </w:pPr>
          </w:p>
        </w:tc>
      </w:tr>
      <w:tr w:rsidR="0059518B" w:rsidRPr="008E24A2" w14:paraId="5EF23E69"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A96AD" w14:textId="77777777" w:rsidR="0059518B" w:rsidRPr="008E24A2" w:rsidRDefault="0059518B" w:rsidP="00B46EC6">
            <w:pPr>
              <w:rPr>
                <w:lang w:val="ro-MD"/>
              </w:rPr>
            </w:pPr>
          </w:p>
        </w:tc>
        <w:tc>
          <w:tcPr>
            <w:tcW w:w="1276" w:type="dxa"/>
            <w:tcBorders>
              <w:top w:val="nil"/>
              <w:bottom w:val="single" w:sz="2" w:space="0" w:color="auto"/>
            </w:tcBorders>
            <w:vAlign w:val="center"/>
          </w:tcPr>
          <w:p w14:paraId="0FF33315" w14:textId="77777777" w:rsidR="0059518B" w:rsidRPr="008E24A2" w:rsidRDefault="0059518B" w:rsidP="00B46EC6">
            <w:pPr>
              <w:jc w:val="center"/>
              <w:rPr>
                <w:sz w:val="16"/>
                <w:szCs w:val="16"/>
                <w:lang w:val="ro-MD"/>
              </w:rPr>
            </w:pPr>
            <w:r w:rsidRPr="008E24A2">
              <w:rPr>
                <w:sz w:val="16"/>
                <w:szCs w:val="16"/>
                <w:lang w:val="ro-MD"/>
              </w:rPr>
              <w:t>9310060019930</w:t>
            </w:r>
          </w:p>
        </w:tc>
        <w:tc>
          <w:tcPr>
            <w:tcW w:w="4252" w:type="dxa"/>
            <w:tcBorders>
              <w:top w:val="nil"/>
              <w:bottom w:val="single" w:sz="2" w:space="0" w:color="auto"/>
            </w:tcBorders>
          </w:tcPr>
          <w:p w14:paraId="7FFB63FF" w14:textId="77777777" w:rsidR="0059518B" w:rsidRPr="008E24A2" w:rsidRDefault="0059518B" w:rsidP="00B46EC6">
            <w:pPr>
              <w:rPr>
                <w:lang w:val="ro-MD"/>
              </w:rPr>
            </w:pPr>
            <w:r w:rsidRPr="008E24A2">
              <w:rPr>
                <w:lang w:val="ro-MD"/>
              </w:rPr>
              <w:t>Muncitor</w:t>
            </w:r>
          </w:p>
        </w:tc>
        <w:tc>
          <w:tcPr>
            <w:tcW w:w="1134" w:type="dxa"/>
            <w:tcBorders>
              <w:top w:val="nil"/>
              <w:bottom w:val="single" w:sz="2" w:space="0" w:color="auto"/>
            </w:tcBorders>
          </w:tcPr>
          <w:p w14:paraId="6A3836C1"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0999738B" w14:textId="77777777" w:rsidR="0059518B" w:rsidRPr="008E24A2" w:rsidRDefault="0059518B" w:rsidP="00B46EC6">
            <w:pPr>
              <w:rPr>
                <w:lang w:val="ro-MD"/>
              </w:rPr>
            </w:pPr>
            <w:r w:rsidRPr="008E24A2">
              <w:rPr>
                <w:lang w:val="ro-MD"/>
              </w:rPr>
              <w:t>0,304</w:t>
            </w:r>
          </w:p>
        </w:tc>
      </w:tr>
      <w:tr w:rsidR="0059518B" w:rsidRPr="008E24A2" w14:paraId="041A2C6E"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134B7" w14:textId="77777777" w:rsidR="0059518B" w:rsidRPr="008E24A2" w:rsidRDefault="0059518B" w:rsidP="00B46EC6">
            <w:pPr>
              <w:rPr>
                <w:lang w:val="ro-MD"/>
              </w:rPr>
            </w:pPr>
          </w:p>
        </w:tc>
        <w:tc>
          <w:tcPr>
            <w:tcW w:w="1276" w:type="dxa"/>
            <w:tcBorders>
              <w:top w:val="nil"/>
              <w:bottom w:val="single" w:sz="2" w:space="0" w:color="auto"/>
            </w:tcBorders>
            <w:vAlign w:val="center"/>
          </w:tcPr>
          <w:p w14:paraId="5C5FF98A" w14:textId="77777777" w:rsidR="0059518B" w:rsidRPr="008E24A2" w:rsidRDefault="0059518B" w:rsidP="00B46EC6">
            <w:pPr>
              <w:jc w:val="center"/>
              <w:rPr>
                <w:sz w:val="16"/>
                <w:szCs w:val="16"/>
                <w:lang w:val="ro-MD"/>
              </w:rPr>
            </w:pPr>
            <w:r w:rsidRPr="008E24A2">
              <w:rPr>
                <w:sz w:val="16"/>
                <w:szCs w:val="16"/>
                <w:lang w:val="ro-MD"/>
              </w:rPr>
              <w:t>2952260003523</w:t>
            </w:r>
          </w:p>
        </w:tc>
        <w:tc>
          <w:tcPr>
            <w:tcW w:w="4252" w:type="dxa"/>
            <w:tcBorders>
              <w:top w:val="nil"/>
              <w:bottom w:val="single" w:sz="2" w:space="0" w:color="auto"/>
            </w:tcBorders>
          </w:tcPr>
          <w:p w14:paraId="68F511A6" w14:textId="77777777" w:rsidR="0059518B" w:rsidRPr="008E24A2" w:rsidRDefault="0059518B" w:rsidP="00B46EC6">
            <w:pPr>
              <w:rPr>
                <w:lang w:val="ro-MD"/>
              </w:rPr>
            </w:pPr>
            <w:r w:rsidRPr="008E24A2">
              <w:rPr>
                <w:lang w:val="ro-MD"/>
              </w:rPr>
              <w:t>Excavator diesel pe pneuri cu o cupa de 0,15 m3</w:t>
            </w:r>
          </w:p>
        </w:tc>
        <w:tc>
          <w:tcPr>
            <w:tcW w:w="1134" w:type="dxa"/>
            <w:tcBorders>
              <w:top w:val="nil"/>
              <w:bottom w:val="single" w:sz="2" w:space="0" w:color="auto"/>
            </w:tcBorders>
          </w:tcPr>
          <w:p w14:paraId="1CB30A70"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1BA42B34" w14:textId="77777777" w:rsidR="0059518B" w:rsidRPr="008E24A2" w:rsidRDefault="0059518B" w:rsidP="00B46EC6">
            <w:pPr>
              <w:rPr>
                <w:lang w:val="ro-MD"/>
              </w:rPr>
            </w:pPr>
            <w:r w:rsidRPr="008E24A2">
              <w:rPr>
                <w:lang w:val="ro-MD"/>
              </w:rPr>
              <w:t>0,715</w:t>
            </w:r>
          </w:p>
        </w:tc>
      </w:tr>
      <w:tr w:rsidR="0059518B" w:rsidRPr="008E24A2" w14:paraId="1DF5C5E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736D3" w14:textId="77777777" w:rsidR="0059518B" w:rsidRPr="008E24A2" w:rsidRDefault="0059518B" w:rsidP="00B46EC6">
            <w:pPr>
              <w:rPr>
                <w:lang w:val="ro-MD"/>
              </w:rPr>
            </w:pPr>
          </w:p>
        </w:tc>
        <w:tc>
          <w:tcPr>
            <w:tcW w:w="1276" w:type="dxa"/>
            <w:tcBorders>
              <w:top w:val="nil"/>
              <w:bottom w:val="single" w:sz="2" w:space="0" w:color="auto"/>
            </w:tcBorders>
            <w:vAlign w:val="center"/>
          </w:tcPr>
          <w:p w14:paraId="2A6F25B4" w14:textId="77777777" w:rsidR="0059518B" w:rsidRPr="008E24A2" w:rsidRDefault="0059518B" w:rsidP="00B46EC6">
            <w:pPr>
              <w:jc w:val="center"/>
              <w:rPr>
                <w:sz w:val="16"/>
                <w:szCs w:val="16"/>
                <w:lang w:val="ro-MD"/>
              </w:rPr>
            </w:pPr>
            <w:r w:rsidRPr="008E24A2">
              <w:rPr>
                <w:sz w:val="16"/>
                <w:szCs w:val="16"/>
                <w:lang w:val="ro-MD"/>
              </w:rPr>
              <w:t>2952260003557</w:t>
            </w:r>
          </w:p>
        </w:tc>
        <w:tc>
          <w:tcPr>
            <w:tcW w:w="4252" w:type="dxa"/>
            <w:tcBorders>
              <w:top w:val="nil"/>
              <w:bottom w:val="single" w:sz="2" w:space="0" w:color="auto"/>
            </w:tcBorders>
          </w:tcPr>
          <w:p w14:paraId="05063759" w14:textId="77777777" w:rsidR="0059518B" w:rsidRPr="008E24A2" w:rsidRDefault="0059518B" w:rsidP="00B46EC6">
            <w:pPr>
              <w:rPr>
                <w:lang w:val="ro-MD"/>
              </w:rPr>
            </w:pPr>
            <w:r w:rsidRPr="008E24A2">
              <w:rPr>
                <w:lang w:val="ro-MD"/>
              </w:rPr>
              <w:t>Buldozere, 58(80)KW (с.p.)</w:t>
            </w:r>
          </w:p>
        </w:tc>
        <w:tc>
          <w:tcPr>
            <w:tcW w:w="1134" w:type="dxa"/>
            <w:tcBorders>
              <w:top w:val="nil"/>
              <w:bottom w:val="single" w:sz="2" w:space="0" w:color="auto"/>
            </w:tcBorders>
          </w:tcPr>
          <w:p w14:paraId="5A85F359"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5FD58901" w14:textId="77777777" w:rsidR="0059518B" w:rsidRPr="008E24A2" w:rsidRDefault="0059518B" w:rsidP="00B46EC6">
            <w:pPr>
              <w:rPr>
                <w:lang w:val="ro-MD"/>
              </w:rPr>
            </w:pPr>
            <w:r w:rsidRPr="008E24A2">
              <w:rPr>
                <w:lang w:val="ro-MD"/>
              </w:rPr>
              <w:t>0,181</w:t>
            </w:r>
          </w:p>
        </w:tc>
      </w:tr>
      <w:tr w:rsidR="0059518B" w:rsidRPr="008E24A2" w14:paraId="69562FA7"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50C65" w14:textId="77777777" w:rsidR="0059518B" w:rsidRPr="008E24A2" w:rsidRDefault="0059518B" w:rsidP="00B46EC6">
            <w:pPr>
              <w:rPr>
                <w:lang w:val="ro-MD"/>
              </w:rPr>
            </w:pPr>
            <w:r w:rsidRPr="008E24A2">
              <w:rPr>
                <w:lang w:val="ro-MD"/>
              </w:rPr>
              <w:t>24</w:t>
            </w:r>
          </w:p>
        </w:tc>
        <w:tc>
          <w:tcPr>
            <w:tcW w:w="1276" w:type="dxa"/>
            <w:tcBorders>
              <w:top w:val="single" w:sz="4" w:space="0" w:color="auto"/>
              <w:bottom w:val="single" w:sz="4" w:space="0" w:color="auto"/>
            </w:tcBorders>
          </w:tcPr>
          <w:p w14:paraId="54A97FB8" w14:textId="77777777" w:rsidR="0059518B" w:rsidRPr="008E24A2" w:rsidRDefault="0059518B" w:rsidP="00B46EC6">
            <w:pPr>
              <w:rPr>
                <w:lang w:val="ro-MD"/>
              </w:rPr>
            </w:pPr>
            <w:r w:rsidRPr="008E24A2">
              <w:rPr>
                <w:lang w:val="ro-MD"/>
              </w:rPr>
              <w:t>TsI51A10</w:t>
            </w:r>
          </w:p>
          <w:p w14:paraId="05958798"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547F8C36"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Transportarea pamintului cu autobasculanta de 10 t la distanta de 10 km (borduri demontate)</w:t>
            </w:r>
            <w:r w:rsidRPr="008E24A2">
              <w:rPr>
                <w:rFonts w:ascii="Times New Roman CYR" w:hAnsi="Times New Roman CYR" w:cs="Times New Roman CYR"/>
                <w:sz w:val="16"/>
                <w:szCs w:val="16"/>
                <w:lang w:val="ro-MD"/>
              </w:rPr>
              <w:t xml:space="preserve"> </w:t>
            </w:r>
          </w:p>
          <w:p w14:paraId="3C32E416"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0764EC20" w14:textId="77777777" w:rsidR="0059518B" w:rsidRPr="008E24A2" w:rsidRDefault="0059518B" w:rsidP="00B46EC6">
            <w:pPr>
              <w:jc w:val="center"/>
              <w:rPr>
                <w:lang w:val="ro-MD"/>
              </w:rPr>
            </w:pPr>
            <w:r w:rsidRPr="008E24A2">
              <w:rPr>
                <w:lang w:val="ro-MD"/>
              </w:rPr>
              <w:t>t</w:t>
            </w:r>
          </w:p>
        </w:tc>
        <w:tc>
          <w:tcPr>
            <w:tcW w:w="1134" w:type="dxa"/>
            <w:tcBorders>
              <w:top w:val="single" w:sz="4" w:space="0" w:color="auto"/>
              <w:bottom w:val="single" w:sz="4" w:space="0" w:color="auto"/>
            </w:tcBorders>
            <w:vAlign w:val="center"/>
          </w:tcPr>
          <w:p w14:paraId="45C329B8"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10,000</w:t>
            </w:r>
          </w:p>
          <w:p w14:paraId="6B24441E" w14:textId="77777777" w:rsidR="0059518B" w:rsidRPr="008E24A2" w:rsidRDefault="0059518B" w:rsidP="00B46EC6">
            <w:pPr>
              <w:jc w:val="center"/>
              <w:rPr>
                <w:lang w:val="ro-MD"/>
              </w:rPr>
            </w:pPr>
          </w:p>
        </w:tc>
      </w:tr>
      <w:tr w:rsidR="0059518B" w:rsidRPr="008E24A2" w14:paraId="5C374B7A"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F0425" w14:textId="77777777" w:rsidR="0059518B" w:rsidRPr="008E24A2" w:rsidRDefault="0059518B" w:rsidP="00B46EC6">
            <w:pPr>
              <w:rPr>
                <w:lang w:val="ro-MD"/>
              </w:rPr>
            </w:pPr>
          </w:p>
        </w:tc>
        <w:tc>
          <w:tcPr>
            <w:tcW w:w="1276" w:type="dxa"/>
            <w:tcBorders>
              <w:top w:val="nil"/>
              <w:bottom w:val="single" w:sz="2" w:space="0" w:color="auto"/>
            </w:tcBorders>
            <w:vAlign w:val="center"/>
          </w:tcPr>
          <w:p w14:paraId="7FFEB72F" w14:textId="77777777" w:rsidR="0059518B" w:rsidRPr="008E24A2" w:rsidRDefault="0059518B" w:rsidP="00B46EC6">
            <w:pPr>
              <w:jc w:val="center"/>
              <w:rPr>
                <w:sz w:val="16"/>
                <w:szCs w:val="16"/>
                <w:lang w:val="ro-MD"/>
              </w:rPr>
            </w:pPr>
            <w:r w:rsidRPr="008E24A2">
              <w:rPr>
                <w:sz w:val="16"/>
                <w:szCs w:val="16"/>
                <w:lang w:val="ro-MD"/>
              </w:rPr>
              <w:t>3410540000007</w:t>
            </w:r>
          </w:p>
        </w:tc>
        <w:tc>
          <w:tcPr>
            <w:tcW w:w="4252" w:type="dxa"/>
            <w:tcBorders>
              <w:top w:val="nil"/>
              <w:bottom w:val="single" w:sz="2" w:space="0" w:color="auto"/>
            </w:tcBorders>
          </w:tcPr>
          <w:p w14:paraId="69C68BAB" w14:textId="77777777" w:rsidR="0059518B" w:rsidRPr="008E24A2" w:rsidRDefault="0059518B" w:rsidP="00B46EC6">
            <w:pPr>
              <w:rPr>
                <w:lang w:val="ro-MD"/>
              </w:rPr>
            </w:pPr>
            <w:r w:rsidRPr="008E24A2">
              <w:rPr>
                <w:lang w:val="ro-MD"/>
              </w:rPr>
              <w:t>Autobasculanta-10t</w:t>
            </w:r>
          </w:p>
        </w:tc>
        <w:tc>
          <w:tcPr>
            <w:tcW w:w="1134" w:type="dxa"/>
            <w:tcBorders>
              <w:top w:val="nil"/>
              <w:bottom w:val="single" w:sz="2" w:space="0" w:color="auto"/>
            </w:tcBorders>
          </w:tcPr>
          <w:p w14:paraId="00E91A3C"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09A00D9F" w14:textId="77777777" w:rsidR="0059518B" w:rsidRPr="008E24A2" w:rsidRDefault="0059518B" w:rsidP="00B46EC6">
            <w:pPr>
              <w:rPr>
                <w:lang w:val="ro-MD"/>
              </w:rPr>
            </w:pPr>
            <w:r w:rsidRPr="008E24A2">
              <w:rPr>
                <w:lang w:val="ro-MD"/>
              </w:rPr>
              <w:t>0,571</w:t>
            </w:r>
          </w:p>
        </w:tc>
      </w:tr>
      <w:tr w:rsidR="0059518B" w:rsidRPr="008E24A2" w14:paraId="4191AD47"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76DEF" w14:textId="77777777" w:rsidR="0059518B" w:rsidRPr="008E24A2" w:rsidRDefault="0059518B" w:rsidP="00B46EC6">
            <w:pPr>
              <w:rPr>
                <w:lang w:val="ro-MD"/>
              </w:rPr>
            </w:pPr>
            <w:r w:rsidRPr="008E24A2">
              <w:rPr>
                <w:lang w:val="ro-MD"/>
              </w:rPr>
              <w:t>25</w:t>
            </w:r>
          </w:p>
        </w:tc>
        <w:tc>
          <w:tcPr>
            <w:tcW w:w="1276" w:type="dxa"/>
            <w:tcBorders>
              <w:top w:val="single" w:sz="4" w:space="0" w:color="auto"/>
              <w:bottom w:val="single" w:sz="4" w:space="0" w:color="auto"/>
            </w:tcBorders>
          </w:tcPr>
          <w:p w14:paraId="45214D7B" w14:textId="77777777" w:rsidR="0059518B" w:rsidRPr="008E24A2" w:rsidRDefault="0059518B" w:rsidP="00B46EC6">
            <w:pPr>
              <w:rPr>
                <w:lang w:val="ro-MD"/>
              </w:rPr>
            </w:pPr>
            <w:r w:rsidRPr="008E24A2">
              <w:rPr>
                <w:lang w:val="ro-MD"/>
              </w:rPr>
              <w:t>DE10E</w:t>
            </w:r>
          </w:p>
          <w:p w14:paraId="29A6317D"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67C55F06"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Borduri prefabricate din beton,100x30x15 cm, pe fundatie de beton C16/20 XF2</w:t>
            </w:r>
            <w:r w:rsidRPr="008E24A2">
              <w:rPr>
                <w:rFonts w:ascii="Times New Roman CYR" w:hAnsi="Times New Roman CYR" w:cs="Times New Roman CYR"/>
                <w:sz w:val="16"/>
                <w:szCs w:val="16"/>
                <w:lang w:val="ro-MD"/>
              </w:rPr>
              <w:t xml:space="preserve"> </w:t>
            </w:r>
          </w:p>
          <w:p w14:paraId="19DB687C"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14427D4" w14:textId="77777777" w:rsidR="0059518B" w:rsidRPr="008E24A2" w:rsidRDefault="0059518B" w:rsidP="00B46EC6">
            <w:pPr>
              <w:jc w:val="center"/>
              <w:rPr>
                <w:lang w:val="ro-MD"/>
              </w:rPr>
            </w:pPr>
            <w:r w:rsidRPr="008E24A2">
              <w:rPr>
                <w:lang w:val="ro-MD"/>
              </w:rPr>
              <w:t>m</w:t>
            </w:r>
          </w:p>
        </w:tc>
        <w:tc>
          <w:tcPr>
            <w:tcW w:w="1134" w:type="dxa"/>
            <w:tcBorders>
              <w:top w:val="single" w:sz="4" w:space="0" w:color="auto"/>
              <w:bottom w:val="single" w:sz="4" w:space="0" w:color="auto"/>
            </w:tcBorders>
            <w:vAlign w:val="center"/>
          </w:tcPr>
          <w:p w14:paraId="7EB8AE21"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100,000</w:t>
            </w:r>
          </w:p>
          <w:p w14:paraId="0DFD1816" w14:textId="77777777" w:rsidR="0059518B" w:rsidRPr="008E24A2" w:rsidRDefault="0059518B" w:rsidP="00B46EC6">
            <w:pPr>
              <w:jc w:val="center"/>
              <w:rPr>
                <w:lang w:val="ro-MD"/>
              </w:rPr>
            </w:pPr>
          </w:p>
        </w:tc>
      </w:tr>
      <w:tr w:rsidR="0059518B" w:rsidRPr="008E24A2" w14:paraId="06715DF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159DB" w14:textId="77777777" w:rsidR="0059518B" w:rsidRPr="008E24A2" w:rsidRDefault="0059518B" w:rsidP="00B46EC6">
            <w:pPr>
              <w:rPr>
                <w:lang w:val="ro-MD"/>
              </w:rPr>
            </w:pPr>
          </w:p>
        </w:tc>
        <w:tc>
          <w:tcPr>
            <w:tcW w:w="1276" w:type="dxa"/>
            <w:tcBorders>
              <w:top w:val="nil"/>
              <w:bottom w:val="single" w:sz="2" w:space="0" w:color="auto"/>
            </w:tcBorders>
            <w:vAlign w:val="center"/>
          </w:tcPr>
          <w:p w14:paraId="0AD0F0F7" w14:textId="77777777" w:rsidR="0059518B" w:rsidRPr="008E24A2" w:rsidRDefault="0059518B" w:rsidP="00B46EC6">
            <w:pPr>
              <w:jc w:val="center"/>
              <w:rPr>
                <w:sz w:val="16"/>
                <w:szCs w:val="16"/>
                <w:lang w:val="ro-MD"/>
              </w:rPr>
            </w:pPr>
            <w:r w:rsidRPr="008E24A2">
              <w:rPr>
                <w:sz w:val="16"/>
                <w:szCs w:val="16"/>
                <w:lang w:val="ro-MD"/>
              </w:rPr>
              <w:t>9310060019900</w:t>
            </w:r>
          </w:p>
        </w:tc>
        <w:tc>
          <w:tcPr>
            <w:tcW w:w="4252" w:type="dxa"/>
            <w:tcBorders>
              <w:top w:val="nil"/>
              <w:bottom w:val="single" w:sz="2" w:space="0" w:color="auto"/>
            </w:tcBorders>
          </w:tcPr>
          <w:p w14:paraId="0CB8F55F" w14:textId="77777777" w:rsidR="0059518B" w:rsidRPr="008E24A2" w:rsidRDefault="0059518B" w:rsidP="00B46EC6">
            <w:pPr>
              <w:rPr>
                <w:lang w:val="ro-MD"/>
              </w:rPr>
            </w:pPr>
            <w:r w:rsidRPr="008E24A2">
              <w:rPr>
                <w:lang w:val="ro-MD"/>
              </w:rPr>
              <w:t>Muncitor necalificat</w:t>
            </w:r>
          </w:p>
        </w:tc>
        <w:tc>
          <w:tcPr>
            <w:tcW w:w="1134" w:type="dxa"/>
            <w:tcBorders>
              <w:top w:val="nil"/>
              <w:bottom w:val="single" w:sz="2" w:space="0" w:color="auto"/>
            </w:tcBorders>
          </w:tcPr>
          <w:p w14:paraId="2EA9F57C"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493B63D2" w14:textId="77777777" w:rsidR="0059518B" w:rsidRPr="008E24A2" w:rsidRDefault="0059518B" w:rsidP="00B46EC6">
            <w:pPr>
              <w:rPr>
                <w:lang w:val="ro-MD"/>
              </w:rPr>
            </w:pPr>
            <w:r w:rsidRPr="008E24A2">
              <w:rPr>
                <w:lang w:val="ro-MD"/>
              </w:rPr>
              <w:t>17,000</w:t>
            </w:r>
          </w:p>
        </w:tc>
      </w:tr>
      <w:tr w:rsidR="0059518B" w:rsidRPr="008E24A2" w14:paraId="27887B5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E64B5" w14:textId="77777777" w:rsidR="0059518B" w:rsidRPr="008E24A2" w:rsidRDefault="0059518B" w:rsidP="00B46EC6">
            <w:pPr>
              <w:rPr>
                <w:lang w:val="ro-MD"/>
              </w:rPr>
            </w:pPr>
          </w:p>
        </w:tc>
        <w:tc>
          <w:tcPr>
            <w:tcW w:w="1276" w:type="dxa"/>
            <w:tcBorders>
              <w:top w:val="nil"/>
              <w:bottom w:val="single" w:sz="2" w:space="0" w:color="auto"/>
            </w:tcBorders>
            <w:vAlign w:val="center"/>
          </w:tcPr>
          <w:p w14:paraId="7CDA5263" w14:textId="77777777" w:rsidR="0059518B" w:rsidRPr="008E24A2" w:rsidRDefault="0059518B" w:rsidP="00B46EC6">
            <w:pPr>
              <w:jc w:val="center"/>
              <w:rPr>
                <w:sz w:val="16"/>
                <w:szCs w:val="16"/>
                <w:lang w:val="ro-MD"/>
              </w:rPr>
            </w:pPr>
            <w:r w:rsidRPr="008E24A2">
              <w:rPr>
                <w:sz w:val="16"/>
                <w:szCs w:val="16"/>
                <w:lang w:val="ro-MD"/>
              </w:rPr>
              <w:t>7129020012800</w:t>
            </w:r>
          </w:p>
        </w:tc>
        <w:tc>
          <w:tcPr>
            <w:tcW w:w="4252" w:type="dxa"/>
            <w:tcBorders>
              <w:top w:val="nil"/>
              <w:bottom w:val="single" w:sz="2" w:space="0" w:color="auto"/>
            </w:tcBorders>
          </w:tcPr>
          <w:p w14:paraId="5E97899D" w14:textId="77777777" w:rsidR="0059518B" w:rsidRPr="008E24A2" w:rsidRDefault="0059518B" w:rsidP="00B46EC6">
            <w:pPr>
              <w:rPr>
                <w:lang w:val="ro-MD"/>
              </w:rPr>
            </w:pPr>
            <w:r w:rsidRPr="008E24A2">
              <w:rPr>
                <w:lang w:val="ro-MD"/>
              </w:rPr>
              <w:t>Pavator</w:t>
            </w:r>
          </w:p>
        </w:tc>
        <w:tc>
          <w:tcPr>
            <w:tcW w:w="1134" w:type="dxa"/>
            <w:tcBorders>
              <w:top w:val="nil"/>
              <w:bottom w:val="single" w:sz="2" w:space="0" w:color="auto"/>
            </w:tcBorders>
          </w:tcPr>
          <w:p w14:paraId="76872A5E"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3A714C4A" w14:textId="77777777" w:rsidR="0059518B" w:rsidRPr="008E24A2" w:rsidRDefault="0059518B" w:rsidP="00B46EC6">
            <w:pPr>
              <w:rPr>
                <w:lang w:val="ro-MD"/>
              </w:rPr>
            </w:pPr>
            <w:r w:rsidRPr="008E24A2">
              <w:rPr>
                <w:lang w:val="ro-MD"/>
              </w:rPr>
              <w:t>51,000</w:t>
            </w:r>
          </w:p>
        </w:tc>
      </w:tr>
      <w:tr w:rsidR="0059518B" w:rsidRPr="008E24A2" w14:paraId="77D0D25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084E2" w14:textId="77777777" w:rsidR="0059518B" w:rsidRPr="008E24A2" w:rsidRDefault="0059518B" w:rsidP="00B46EC6">
            <w:pPr>
              <w:rPr>
                <w:lang w:val="ro-MD"/>
              </w:rPr>
            </w:pPr>
          </w:p>
        </w:tc>
        <w:tc>
          <w:tcPr>
            <w:tcW w:w="1276" w:type="dxa"/>
            <w:tcBorders>
              <w:top w:val="nil"/>
              <w:bottom w:val="single" w:sz="2" w:space="0" w:color="auto"/>
            </w:tcBorders>
            <w:vAlign w:val="center"/>
          </w:tcPr>
          <w:p w14:paraId="5B26A87E" w14:textId="77777777" w:rsidR="0059518B" w:rsidRPr="008E24A2" w:rsidRDefault="0059518B" w:rsidP="00B46EC6">
            <w:pPr>
              <w:jc w:val="center"/>
              <w:rPr>
                <w:sz w:val="16"/>
                <w:szCs w:val="16"/>
                <w:lang w:val="ro-MD"/>
              </w:rPr>
            </w:pPr>
            <w:r w:rsidRPr="008E24A2">
              <w:rPr>
                <w:sz w:val="16"/>
                <w:szCs w:val="16"/>
                <w:lang w:val="ro-MD"/>
              </w:rPr>
              <w:t>26631021000011620</w:t>
            </w:r>
          </w:p>
        </w:tc>
        <w:tc>
          <w:tcPr>
            <w:tcW w:w="4252" w:type="dxa"/>
            <w:tcBorders>
              <w:top w:val="nil"/>
              <w:bottom w:val="single" w:sz="2" w:space="0" w:color="auto"/>
            </w:tcBorders>
          </w:tcPr>
          <w:p w14:paraId="751AD42B" w14:textId="77777777" w:rsidR="0059518B" w:rsidRPr="008E24A2" w:rsidRDefault="0059518B" w:rsidP="00B46EC6">
            <w:pPr>
              <w:rPr>
                <w:lang w:val="ro-MD"/>
              </w:rPr>
            </w:pPr>
            <w:r w:rsidRPr="008E24A2">
              <w:rPr>
                <w:lang w:val="ro-MD"/>
              </w:rPr>
              <w:t xml:space="preserve">Beton C16/20 </w:t>
            </w:r>
          </w:p>
        </w:tc>
        <w:tc>
          <w:tcPr>
            <w:tcW w:w="1134" w:type="dxa"/>
            <w:tcBorders>
              <w:top w:val="nil"/>
              <w:bottom w:val="single" w:sz="2" w:space="0" w:color="auto"/>
            </w:tcBorders>
          </w:tcPr>
          <w:p w14:paraId="214A7321"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402F760E" w14:textId="77777777" w:rsidR="0059518B" w:rsidRPr="008E24A2" w:rsidRDefault="0059518B" w:rsidP="00B46EC6">
            <w:pPr>
              <w:rPr>
                <w:lang w:val="ro-MD"/>
              </w:rPr>
            </w:pPr>
            <w:r w:rsidRPr="008E24A2">
              <w:rPr>
                <w:lang w:val="ro-MD"/>
              </w:rPr>
              <w:t>5,300</w:t>
            </w:r>
          </w:p>
        </w:tc>
      </w:tr>
      <w:tr w:rsidR="0059518B" w:rsidRPr="008E24A2" w14:paraId="194419B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28351" w14:textId="77777777" w:rsidR="0059518B" w:rsidRPr="008E24A2" w:rsidRDefault="0059518B" w:rsidP="00B46EC6">
            <w:pPr>
              <w:rPr>
                <w:lang w:val="ro-MD"/>
              </w:rPr>
            </w:pPr>
          </w:p>
        </w:tc>
        <w:tc>
          <w:tcPr>
            <w:tcW w:w="1276" w:type="dxa"/>
            <w:tcBorders>
              <w:top w:val="nil"/>
              <w:bottom w:val="single" w:sz="2" w:space="0" w:color="auto"/>
            </w:tcBorders>
            <w:vAlign w:val="center"/>
          </w:tcPr>
          <w:p w14:paraId="44146BF4" w14:textId="77777777" w:rsidR="0059518B" w:rsidRPr="008E24A2" w:rsidRDefault="0059518B" w:rsidP="00B46EC6">
            <w:pPr>
              <w:jc w:val="center"/>
              <w:rPr>
                <w:sz w:val="16"/>
                <w:szCs w:val="16"/>
                <w:lang w:val="ro-MD"/>
              </w:rPr>
            </w:pPr>
            <w:r w:rsidRPr="008E24A2">
              <w:rPr>
                <w:sz w:val="16"/>
                <w:szCs w:val="16"/>
                <w:lang w:val="ro-MD"/>
              </w:rPr>
              <w:t>2651122100024</w:t>
            </w:r>
          </w:p>
        </w:tc>
        <w:tc>
          <w:tcPr>
            <w:tcW w:w="4252" w:type="dxa"/>
            <w:tcBorders>
              <w:top w:val="nil"/>
              <w:bottom w:val="single" w:sz="2" w:space="0" w:color="auto"/>
            </w:tcBorders>
          </w:tcPr>
          <w:p w14:paraId="5E7E4BF3" w14:textId="77777777" w:rsidR="0059518B" w:rsidRPr="008E24A2" w:rsidRDefault="0059518B" w:rsidP="00B46EC6">
            <w:pPr>
              <w:rPr>
                <w:lang w:val="ro-MD"/>
              </w:rPr>
            </w:pPr>
            <w:r w:rsidRPr="008E24A2">
              <w:rPr>
                <w:lang w:val="ro-MD"/>
              </w:rPr>
              <w:t>Ciment portland P 40 saci S388</w:t>
            </w:r>
          </w:p>
        </w:tc>
        <w:tc>
          <w:tcPr>
            <w:tcW w:w="1134" w:type="dxa"/>
            <w:tcBorders>
              <w:top w:val="nil"/>
              <w:bottom w:val="single" w:sz="2" w:space="0" w:color="auto"/>
            </w:tcBorders>
          </w:tcPr>
          <w:p w14:paraId="2E34A117"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3414B3D7" w14:textId="77777777" w:rsidR="0059518B" w:rsidRPr="008E24A2" w:rsidRDefault="0059518B" w:rsidP="00B46EC6">
            <w:pPr>
              <w:rPr>
                <w:lang w:val="ro-MD"/>
              </w:rPr>
            </w:pPr>
            <w:r w:rsidRPr="008E24A2">
              <w:rPr>
                <w:lang w:val="ro-MD"/>
              </w:rPr>
              <w:t>350,000</w:t>
            </w:r>
          </w:p>
        </w:tc>
      </w:tr>
      <w:tr w:rsidR="0059518B" w:rsidRPr="008E24A2" w14:paraId="1447996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A8C4A" w14:textId="77777777" w:rsidR="0059518B" w:rsidRPr="008E24A2" w:rsidRDefault="0059518B" w:rsidP="00B46EC6">
            <w:pPr>
              <w:rPr>
                <w:lang w:val="ro-MD"/>
              </w:rPr>
            </w:pPr>
          </w:p>
        </w:tc>
        <w:tc>
          <w:tcPr>
            <w:tcW w:w="1276" w:type="dxa"/>
            <w:tcBorders>
              <w:top w:val="nil"/>
              <w:bottom w:val="single" w:sz="2" w:space="0" w:color="auto"/>
            </w:tcBorders>
            <w:vAlign w:val="center"/>
          </w:tcPr>
          <w:p w14:paraId="1804EFCB" w14:textId="77777777" w:rsidR="0059518B" w:rsidRPr="008E24A2" w:rsidRDefault="0059518B" w:rsidP="00B46EC6">
            <w:pPr>
              <w:jc w:val="center"/>
              <w:rPr>
                <w:sz w:val="16"/>
                <w:szCs w:val="16"/>
                <w:lang w:val="ro-MD"/>
              </w:rPr>
            </w:pPr>
            <w:r w:rsidRPr="008E24A2">
              <w:rPr>
                <w:sz w:val="16"/>
                <w:szCs w:val="16"/>
                <w:lang w:val="ro-MD"/>
              </w:rPr>
              <w:t>1421102200513</w:t>
            </w:r>
          </w:p>
        </w:tc>
        <w:tc>
          <w:tcPr>
            <w:tcW w:w="4252" w:type="dxa"/>
            <w:tcBorders>
              <w:top w:val="nil"/>
              <w:bottom w:val="single" w:sz="2" w:space="0" w:color="auto"/>
            </w:tcBorders>
          </w:tcPr>
          <w:p w14:paraId="106FEA5C" w14:textId="77777777" w:rsidR="0059518B" w:rsidRPr="008E24A2" w:rsidRDefault="0059518B" w:rsidP="00B46EC6">
            <w:pPr>
              <w:rPr>
                <w:lang w:val="ro-MD"/>
              </w:rPr>
            </w:pPr>
            <w:r w:rsidRPr="008E24A2">
              <w:rPr>
                <w:lang w:val="ro-MD"/>
              </w:rPr>
              <w:t>Nisip sortat nespalat de riu si lacuri 0,0-3,0 mm</w:t>
            </w:r>
          </w:p>
        </w:tc>
        <w:tc>
          <w:tcPr>
            <w:tcW w:w="1134" w:type="dxa"/>
            <w:tcBorders>
              <w:top w:val="nil"/>
              <w:bottom w:val="single" w:sz="2" w:space="0" w:color="auto"/>
            </w:tcBorders>
          </w:tcPr>
          <w:p w14:paraId="307E73F6"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7E33621B" w14:textId="77777777" w:rsidR="0059518B" w:rsidRPr="008E24A2" w:rsidRDefault="0059518B" w:rsidP="00B46EC6">
            <w:pPr>
              <w:rPr>
                <w:lang w:val="ro-MD"/>
              </w:rPr>
            </w:pPr>
            <w:r w:rsidRPr="008E24A2">
              <w:rPr>
                <w:lang w:val="ro-MD"/>
              </w:rPr>
              <w:t>1,000</w:t>
            </w:r>
          </w:p>
        </w:tc>
      </w:tr>
      <w:tr w:rsidR="0059518B" w:rsidRPr="008E24A2" w14:paraId="040BD78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5A891" w14:textId="77777777" w:rsidR="0059518B" w:rsidRPr="008E24A2" w:rsidRDefault="0059518B" w:rsidP="00B46EC6">
            <w:pPr>
              <w:rPr>
                <w:lang w:val="ro-MD"/>
              </w:rPr>
            </w:pPr>
          </w:p>
        </w:tc>
        <w:tc>
          <w:tcPr>
            <w:tcW w:w="1276" w:type="dxa"/>
            <w:tcBorders>
              <w:top w:val="nil"/>
              <w:bottom w:val="single" w:sz="2" w:space="0" w:color="auto"/>
            </w:tcBorders>
            <w:vAlign w:val="center"/>
          </w:tcPr>
          <w:p w14:paraId="34B07E78" w14:textId="77777777" w:rsidR="0059518B" w:rsidRPr="008E24A2" w:rsidRDefault="0059518B" w:rsidP="00B46EC6">
            <w:pPr>
              <w:jc w:val="center"/>
              <w:rPr>
                <w:sz w:val="16"/>
                <w:szCs w:val="16"/>
                <w:lang w:val="ro-MD"/>
              </w:rPr>
            </w:pPr>
            <w:r w:rsidRPr="008E24A2">
              <w:rPr>
                <w:sz w:val="16"/>
                <w:szCs w:val="16"/>
                <w:lang w:val="ro-MD"/>
              </w:rPr>
              <w:t>4100116202818</w:t>
            </w:r>
          </w:p>
        </w:tc>
        <w:tc>
          <w:tcPr>
            <w:tcW w:w="4252" w:type="dxa"/>
            <w:tcBorders>
              <w:top w:val="nil"/>
              <w:bottom w:val="single" w:sz="2" w:space="0" w:color="auto"/>
            </w:tcBorders>
          </w:tcPr>
          <w:p w14:paraId="71F0997B" w14:textId="77777777" w:rsidR="0059518B" w:rsidRPr="008E24A2" w:rsidRDefault="0059518B" w:rsidP="00B46EC6">
            <w:pPr>
              <w:rPr>
                <w:lang w:val="ro-MD"/>
              </w:rPr>
            </w:pPr>
            <w:r w:rsidRPr="008E24A2">
              <w:rPr>
                <w:lang w:val="ro-MD"/>
              </w:rPr>
              <w:t xml:space="preserve">Apa pentru mortare si betoane </w:t>
            </w:r>
          </w:p>
        </w:tc>
        <w:tc>
          <w:tcPr>
            <w:tcW w:w="1134" w:type="dxa"/>
            <w:tcBorders>
              <w:top w:val="nil"/>
              <w:bottom w:val="single" w:sz="2" w:space="0" w:color="auto"/>
            </w:tcBorders>
          </w:tcPr>
          <w:p w14:paraId="363D065C"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5E29C8DE" w14:textId="77777777" w:rsidR="0059518B" w:rsidRPr="008E24A2" w:rsidRDefault="0059518B" w:rsidP="00B46EC6">
            <w:pPr>
              <w:rPr>
                <w:lang w:val="ro-MD"/>
              </w:rPr>
            </w:pPr>
            <w:r w:rsidRPr="008E24A2">
              <w:rPr>
                <w:lang w:val="ro-MD"/>
              </w:rPr>
              <w:t>0,600</w:t>
            </w:r>
          </w:p>
        </w:tc>
      </w:tr>
      <w:tr w:rsidR="0059518B" w:rsidRPr="008E24A2" w14:paraId="009C1D4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6FDB9" w14:textId="77777777" w:rsidR="0059518B" w:rsidRPr="008E24A2" w:rsidRDefault="0059518B" w:rsidP="00B46EC6">
            <w:pPr>
              <w:rPr>
                <w:lang w:val="ro-MD"/>
              </w:rPr>
            </w:pPr>
          </w:p>
        </w:tc>
        <w:tc>
          <w:tcPr>
            <w:tcW w:w="1276" w:type="dxa"/>
            <w:tcBorders>
              <w:top w:val="nil"/>
              <w:bottom w:val="single" w:sz="2" w:space="0" w:color="auto"/>
            </w:tcBorders>
            <w:vAlign w:val="center"/>
          </w:tcPr>
          <w:p w14:paraId="05509334" w14:textId="77777777" w:rsidR="0059518B" w:rsidRPr="008E24A2" w:rsidRDefault="0059518B" w:rsidP="00B46EC6">
            <w:pPr>
              <w:jc w:val="center"/>
              <w:rPr>
                <w:sz w:val="16"/>
                <w:szCs w:val="16"/>
                <w:lang w:val="ro-MD"/>
              </w:rPr>
            </w:pPr>
            <w:r w:rsidRPr="008E24A2">
              <w:rPr>
                <w:sz w:val="16"/>
                <w:szCs w:val="16"/>
                <w:lang w:val="ro-MD"/>
              </w:rPr>
              <w:t>266612280028415</w:t>
            </w:r>
          </w:p>
        </w:tc>
        <w:tc>
          <w:tcPr>
            <w:tcW w:w="4252" w:type="dxa"/>
            <w:tcBorders>
              <w:top w:val="nil"/>
              <w:bottom w:val="single" w:sz="2" w:space="0" w:color="auto"/>
            </w:tcBorders>
          </w:tcPr>
          <w:p w14:paraId="7F2BE211" w14:textId="77777777" w:rsidR="0059518B" w:rsidRPr="008E24A2" w:rsidRDefault="0059518B" w:rsidP="00B46EC6">
            <w:pPr>
              <w:rPr>
                <w:lang w:val="ro-MD"/>
              </w:rPr>
            </w:pPr>
            <w:r w:rsidRPr="008E24A2">
              <w:rPr>
                <w:lang w:val="ro-MD"/>
              </w:rPr>
              <w:t>Bordura beton pentru trotuare dimensiuni 1000 x 300 x 150</w:t>
            </w:r>
          </w:p>
        </w:tc>
        <w:tc>
          <w:tcPr>
            <w:tcW w:w="1134" w:type="dxa"/>
            <w:tcBorders>
              <w:top w:val="nil"/>
              <w:bottom w:val="single" w:sz="2" w:space="0" w:color="auto"/>
            </w:tcBorders>
          </w:tcPr>
          <w:p w14:paraId="518C9E83" w14:textId="77777777" w:rsidR="0059518B" w:rsidRPr="008E24A2" w:rsidRDefault="0059518B" w:rsidP="00B46EC6">
            <w:pPr>
              <w:rPr>
                <w:lang w:val="ro-MD"/>
              </w:rPr>
            </w:pPr>
            <w:r w:rsidRPr="008E24A2">
              <w:rPr>
                <w:lang w:val="ro-MD"/>
              </w:rPr>
              <w:t>m</w:t>
            </w:r>
          </w:p>
        </w:tc>
        <w:tc>
          <w:tcPr>
            <w:tcW w:w="1134" w:type="dxa"/>
            <w:tcBorders>
              <w:top w:val="nil"/>
              <w:bottom w:val="single" w:sz="2" w:space="0" w:color="auto"/>
            </w:tcBorders>
          </w:tcPr>
          <w:p w14:paraId="1AA9D6A4" w14:textId="77777777" w:rsidR="0059518B" w:rsidRPr="008E24A2" w:rsidRDefault="0059518B" w:rsidP="00B46EC6">
            <w:pPr>
              <w:rPr>
                <w:lang w:val="ro-MD"/>
              </w:rPr>
            </w:pPr>
            <w:r w:rsidRPr="008E24A2">
              <w:rPr>
                <w:lang w:val="ro-MD"/>
              </w:rPr>
              <w:t>100,500</w:t>
            </w:r>
          </w:p>
        </w:tc>
      </w:tr>
      <w:tr w:rsidR="0059518B" w:rsidRPr="008E24A2" w14:paraId="47B08F4A"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B31FD" w14:textId="77777777" w:rsidR="0059518B" w:rsidRPr="008E24A2" w:rsidRDefault="0059518B" w:rsidP="00B46EC6">
            <w:pPr>
              <w:rPr>
                <w:lang w:val="ro-MD"/>
              </w:rPr>
            </w:pPr>
            <w:r w:rsidRPr="008E24A2">
              <w:rPr>
                <w:lang w:val="ro-MD"/>
              </w:rPr>
              <w:t>26</w:t>
            </w:r>
          </w:p>
        </w:tc>
        <w:tc>
          <w:tcPr>
            <w:tcW w:w="1276" w:type="dxa"/>
            <w:tcBorders>
              <w:top w:val="single" w:sz="4" w:space="0" w:color="auto"/>
              <w:bottom w:val="single" w:sz="4" w:space="0" w:color="auto"/>
            </w:tcBorders>
          </w:tcPr>
          <w:p w14:paraId="2E59758E" w14:textId="77777777" w:rsidR="0059518B" w:rsidRPr="008E24A2" w:rsidRDefault="0059518B" w:rsidP="00B46EC6">
            <w:pPr>
              <w:rPr>
                <w:lang w:val="ro-MD"/>
              </w:rPr>
            </w:pPr>
            <w:r w:rsidRPr="008E24A2">
              <w:rPr>
                <w:lang w:val="ro-MD"/>
              </w:rPr>
              <w:t>DE10E</w:t>
            </w:r>
          </w:p>
          <w:p w14:paraId="38FF81DE"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D25F558"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Borduri prefabricate din beton, EXISTENTE, pe fundatie de beton C16/20 XF2</w:t>
            </w:r>
            <w:r w:rsidRPr="008E24A2">
              <w:rPr>
                <w:rFonts w:ascii="Times New Roman CYR" w:hAnsi="Times New Roman CYR" w:cs="Times New Roman CYR"/>
                <w:sz w:val="16"/>
                <w:szCs w:val="16"/>
                <w:lang w:val="ro-MD"/>
              </w:rPr>
              <w:t xml:space="preserve"> </w:t>
            </w:r>
          </w:p>
          <w:p w14:paraId="744206AF"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24075FFC" w14:textId="77777777" w:rsidR="0059518B" w:rsidRPr="008E24A2" w:rsidRDefault="0059518B" w:rsidP="00B46EC6">
            <w:pPr>
              <w:jc w:val="center"/>
              <w:rPr>
                <w:lang w:val="ro-MD"/>
              </w:rPr>
            </w:pPr>
            <w:r w:rsidRPr="008E24A2">
              <w:rPr>
                <w:lang w:val="ro-MD"/>
              </w:rPr>
              <w:t>m</w:t>
            </w:r>
          </w:p>
        </w:tc>
        <w:tc>
          <w:tcPr>
            <w:tcW w:w="1134" w:type="dxa"/>
            <w:tcBorders>
              <w:top w:val="single" w:sz="4" w:space="0" w:color="auto"/>
              <w:bottom w:val="single" w:sz="4" w:space="0" w:color="auto"/>
            </w:tcBorders>
            <w:vAlign w:val="center"/>
          </w:tcPr>
          <w:p w14:paraId="49FA1C7D"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75,000</w:t>
            </w:r>
          </w:p>
          <w:p w14:paraId="1B23CE5D" w14:textId="77777777" w:rsidR="0059518B" w:rsidRPr="008E24A2" w:rsidRDefault="0059518B" w:rsidP="00B46EC6">
            <w:pPr>
              <w:jc w:val="center"/>
              <w:rPr>
                <w:lang w:val="ro-MD"/>
              </w:rPr>
            </w:pPr>
          </w:p>
        </w:tc>
      </w:tr>
      <w:tr w:rsidR="0059518B" w:rsidRPr="008E24A2" w14:paraId="4C3BDD1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5EAFD" w14:textId="77777777" w:rsidR="0059518B" w:rsidRPr="008E24A2" w:rsidRDefault="0059518B" w:rsidP="00B46EC6">
            <w:pPr>
              <w:rPr>
                <w:lang w:val="ro-MD"/>
              </w:rPr>
            </w:pPr>
          </w:p>
        </w:tc>
        <w:tc>
          <w:tcPr>
            <w:tcW w:w="1276" w:type="dxa"/>
            <w:tcBorders>
              <w:top w:val="nil"/>
              <w:bottom w:val="single" w:sz="2" w:space="0" w:color="auto"/>
            </w:tcBorders>
            <w:vAlign w:val="center"/>
          </w:tcPr>
          <w:p w14:paraId="55C4D555" w14:textId="77777777" w:rsidR="0059518B" w:rsidRPr="008E24A2" w:rsidRDefault="0059518B" w:rsidP="00B46EC6">
            <w:pPr>
              <w:jc w:val="center"/>
              <w:rPr>
                <w:sz w:val="16"/>
                <w:szCs w:val="16"/>
                <w:lang w:val="ro-MD"/>
              </w:rPr>
            </w:pPr>
            <w:r w:rsidRPr="008E24A2">
              <w:rPr>
                <w:sz w:val="16"/>
                <w:szCs w:val="16"/>
                <w:lang w:val="ro-MD"/>
              </w:rPr>
              <w:t>9310060019900</w:t>
            </w:r>
          </w:p>
        </w:tc>
        <w:tc>
          <w:tcPr>
            <w:tcW w:w="4252" w:type="dxa"/>
            <w:tcBorders>
              <w:top w:val="nil"/>
              <w:bottom w:val="single" w:sz="2" w:space="0" w:color="auto"/>
            </w:tcBorders>
          </w:tcPr>
          <w:p w14:paraId="7B390D85" w14:textId="77777777" w:rsidR="0059518B" w:rsidRPr="008E24A2" w:rsidRDefault="0059518B" w:rsidP="00B46EC6">
            <w:pPr>
              <w:rPr>
                <w:lang w:val="ro-MD"/>
              </w:rPr>
            </w:pPr>
            <w:r w:rsidRPr="008E24A2">
              <w:rPr>
                <w:lang w:val="ro-MD"/>
              </w:rPr>
              <w:t>Muncitor necalificat</w:t>
            </w:r>
          </w:p>
        </w:tc>
        <w:tc>
          <w:tcPr>
            <w:tcW w:w="1134" w:type="dxa"/>
            <w:tcBorders>
              <w:top w:val="nil"/>
              <w:bottom w:val="single" w:sz="2" w:space="0" w:color="auto"/>
            </w:tcBorders>
          </w:tcPr>
          <w:p w14:paraId="56C899E1"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8C44299" w14:textId="77777777" w:rsidR="0059518B" w:rsidRPr="008E24A2" w:rsidRDefault="0059518B" w:rsidP="00B46EC6">
            <w:pPr>
              <w:rPr>
                <w:lang w:val="ro-MD"/>
              </w:rPr>
            </w:pPr>
            <w:r w:rsidRPr="008E24A2">
              <w:rPr>
                <w:lang w:val="ro-MD"/>
              </w:rPr>
              <w:t>12,750</w:t>
            </w:r>
          </w:p>
        </w:tc>
      </w:tr>
      <w:tr w:rsidR="0059518B" w:rsidRPr="008E24A2" w14:paraId="20D5A4D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CCE30" w14:textId="77777777" w:rsidR="0059518B" w:rsidRPr="008E24A2" w:rsidRDefault="0059518B" w:rsidP="00B46EC6">
            <w:pPr>
              <w:rPr>
                <w:lang w:val="ro-MD"/>
              </w:rPr>
            </w:pPr>
          </w:p>
        </w:tc>
        <w:tc>
          <w:tcPr>
            <w:tcW w:w="1276" w:type="dxa"/>
            <w:tcBorders>
              <w:top w:val="nil"/>
              <w:bottom w:val="single" w:sz="2" w:space="0" w:color="auto"/>
            </w:tcBorders>
            <w:vAlign w:val="center"/>
          </w:tcPr>
          <w:p w14:paraId="2D9EC854" w14:textId="77777777" w:rsidR="0059518B" w:rsidRPr="008E24A2" w:rsidRDefault="0059518B" w:rsidP="00B46EC6">
            <w:pPr>
              <w:jc w:val="center"/>
              <w:rPr>
                <w:sz w:val="16"/>
                <w:szCs w:val="16"/>
                <w:lang w:val="ro-MD"/>
              </w:rPr>
            </w:pPr>
            <w:r w:rsidRPr="008E24A2">
              <w:rPr>
                <w:sz w:val="16"/>
                <w:szCs w:val="16"/>
                <w:lang w:val="ro-MD"/>
              </w:rPr>
              <w:t>7129020012800</w:t>
            </w:r>
          </w:p>
        </w:tc>
        <w:tc>
          <w:tcPr>
            <w:tcW w:w="4252" w:type="dxa"/>
            <w:tcBorders>
              <w:top w:val="nil"/>
              <w:bottom w:val="single" w:sz="2" w:space="0" w:color="auto"/>
            </w:tcBorders>
          </w:tcPr>
          <w:p w14:paraId="3F77FD88" w14:textId="77777777" w:rsidR="0059518B" w:rsidRPr="008E24A2" w:rsidRDefault="0059518B" w:rsidP="00B46EC6">
            <w:pPr>
              <w:rPr>
                <w:lang w:val="ro-MD"/>
              </w:rPr>
            </w:pPr>
            <w:r w:rsidRPr="008E24A2">
              <w:rPr>
                <w:lang w:val="ro-MD"/>
              </w:rPr>
              <w:t>Pavator</w:t>
            </w:r>
          </w:p>
        </w:tc>
        <w:tc>
          <w:tcPr>
            <w:tcW w:w="1134" w:type="dxa"/>
            <w:tcBorders>
              <w:top w:val="nil"/>
              <w:bottom w:val="single" w:sz="2" w:space="0" w:color="auto"/>
            </w:tcBorders>
          </w:tcPr>
          <w:p w14:paraId="79461B07"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1187C678" w14:textId="77777777" w:rsidR="0059518B" w:rsidRPr="008E24A2" w:rsidRDefault="0059518B" w:rsidP="00B46EC6">
            <w:pPr>
              <w:rPr>
                <w:lang w:val="ro-MD"/>
              </w:rPr>
            </w:pPr>
            <w:r w:rsidRPr="008E24A2">
              <w:rPr>
                <w:lang w:val="ro-MD"/>
              </w:rPr>
              <w:t>38,250</w:t>
            </w:r>
          </w:p>
        </w:tc>
      </w:tr>
      <w:tr w:rsidR="0059518B" w:rsidRPr="008E24A2" w14:paraId="6316262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27FC3" w14:textId="77777777" w:rsidR="0059518B" w:rsidRPr="008E24A2" w:rsidRDefault="0059518B" w:rsidP="00B46EC6">
            <w:pPr>
              <w:rPr>
                <w:lang w:val="ro-MD"/>
              </w:rPr>
            </w:pPr>
          </w:p>
        </w:tc>
        <w:tc>
          <w:tcPr>
            <w:tcW w:w="1276" w:type="dxa"/>
            <w:tcBorders>
              <w:top w:val="nil"/>
              <w:bottom w:val="single" w:sz="2" w:space="0" w:color="auto"/>
            </w:tcBorders>
            <w:vAlign w:val="center"/>
          </w:tcPr>
          <w:p w14:paraId="298C2EA3" w14:textId="77777777" w:rsidR="0059518B" w:rsidRPr="008E24A2" w:rsidRDefault="0059518B" w:rsidP="00B46EC6">
            <w:pPr>
              <w:jc w:val="center"/>
              <w:rPr>
                <w:sz w:val="16"/>
                <w:szCs w:val="16"/>
                <w:lang w:val="ro-MD"/>
              </w:rPr>
            </w:pPr>
            <w:r w:rsidRPr="008E24A2">
              <w:rPr>
                <w:sz w:val="16"/>
                <w:szCs w:val="16"/>
                <w:lang w:val="ro-MD"/>
              </w:rPr>
              <w:t>26631021000011620</w:t>
            </w:r>
          </w:p>
        </w:tc>
        <w:tc>
          <w:tcPr>
            <w:tcW w:w="4252" w:type="dxa"/>
            <w:tcBorders>
              <w:top w:val="nil"/>
              <w:bottom w:val="single" w:sz="2" w:space="0" w:color="auto"/>
            </w:tcBorders>
          </w:tcPr>
          <w:p w14:paraId="01E5F20B" w14:textId="77777777" w:rsidR="0059518B" w:rsidRPr="008E24A2" w:rsidRDefault="0059518B" w:rsidP="00B46EC6">
            <w:pPr>
              <w:rPr>
                <w:lang w:val="ro-MD"/>
              </w:rPr>
            </w:pPr>
            <w:r w:rsidRPr="008E24A2">
              <w:rPr>
                <w:lang w:val="ro-MD"/>
              </w:rPr>
              <w:t xml:space="preserve">Beton C16/20 </w:t>
            </w:r>
          </w:p>
        </w:tc>
        <w:tc>
          <w:tcPr>
            <w:tcW w:w="1134" w:type="dxa"/>
            <w:tcBorders>
              <w:top w:val="nil"/>
              <w:bottom w:val="single" w:sz="2" w:space="0" w:color="auto"/>
            </w:tcBorders>
          </w:tcPr>
          <w:p w14:paraId="6D8346C4"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603EC4F0" w14:textId="77777777" w:rsidR="0059518B" w:rsidRPr="008E24A2" w:rsidRDefault="0059518B" w:rsidP="00B46EC6">
            <w:pPr>
              <w:rPr>
                <w:lang w:val="ro-MD"/>
              </w:rPr>
            </w:pPr>
            <w:r w:rsidRPr="008E24A2">
              <w:rPr>
                <w:lang w:val="ro-MD"/>
              </w:rPr>
              <w:t>3,975</w:t>
            </w:r>
          </w:p>
        </w:tc>
      </w:tr>
      <w:tr w:rsidR="0059518B" w:rsidRPr="008E24A2" w14:paraId="6F85FA3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C2360D" w14:textId="77777777" w:rsidR="0059518B" w:rsidRPr="008E24A2" w:rsidRDefault="0059518B" w:rsidP="00B46EC6">
            <w:pPr>
              <w:rPr>
                <w:lang w:val="ro-MD"/>
              </w:rPr>
            </w:pPr>
          </w:p>
        </w:tc>
        <w:tc>
          <w:tcPr>
            <w:tcW w:w="1276" w:type="dxa"/>
            <w:tcBorders>
              <w:top w:val="nil"/>
              <w:bottom w:val="single" w:sz="2" w:space="0" w:color="auto"/>
            </w:tcBorders>
            <w:vAlign w:val="center"/>
          </w:tcPr>
          <w:p w14:paraId="2CA07E0B" w14:textId="77777777" w:rsidR="0059518B" w:rsidRPr="008E24A2" w:rsidRDefault="0059518B" w:rsidP="00B46EC6">
            <w:pPr>
              <w:jc w:val="center"/>
              <w:rPr>
                <w:sz w:val="16"/>
                <w:szCs w:val="16"/>
                <w:lang w:val="ro-MD"/>
              </w:rPr>
            </w:pPr>
            <w:r w:rsidRPr="008E24A2">
              <w:rPr>
                <w:sz w:val="16"/>
                <w:szCs w:val="16"/>
                <w:lang w:val="ro-MD"/>
              </w:rPr>
              <w:t>2651122100024</w:t>
            </w:r>
          </w:p>
        </w:tc>
        <w:tc>
          <w:tcPr>
            <w:tcW w:w="4252" w:type="dxa"/>
            <w:tcBorders>
              <w:top w:val="nil"/>
              <w:bottom w:val="single" w:sz="2" w:space="0" w:color="auto"/>
            </w:tcBorders>
          </w:tcPr>
          <w:p w14:paraId="2410465D" w14:textId="77777777" w:rsidR="0059518B" w:rsidRPr="008E24A2" w:rsidRDefault="0059518B" w:rsidP="00B46EC6">
            <w:pPr>
              <w:rPr>
                <w:lang w:val="ro-MD"/>
              </w:rPr>
            </w:pPr>
            <w:r w:rsidRPr="008E24A2">
              <w:rPr>
                <w:lang w:val="ro-MD"/>
              </w:rPr>
              <w:t>Ciment portland P 40 saci S388</w:t>
            </w:r>
          </w:p>
        </w:tc>
        <w:tc>
          <w:tcPr>
            <w:tcW w:w="1134" w:type="dxa"/>
            <w:tcBorders>
              <w:top w:val="nil"/>
              <w:bottom w:val="single" w:sz="2" w:space="0" w:color="auto"/>
            </w:tcBorders>
          </w:tcPr>
          <w:p w14:paraId="1F681383"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76C14521" w14:textId="77777777" w:rsidR="0059518B" w:rsidRPr="008E24A2" w:rsidRDefault="0059518B" w:rsidP="00B46EC6">
            <w:pPr>
              <w:rPr>
                <w:lang w:val="ro-MD"/>
              </w:rPr>
            </w:pPr>
            <w:r w:rsidRPr="008E24A2">
              <w:rPr>
                <w:lang w:val="ro-MD"/>
              </w:rPr>
              <w:t>262,500</w:t>
            </w:r>
          </w:p>
        </w:tc>
      </w:tr>
      <w:tr w:rsidR="0059518B" w:rsidRPr="008E24A2" w14:paraId="70FA9618"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C5012" w14:textId="77777777" w:rsidR="0059518B" w:rsidRPr="008E24A2" w:rsidRDefault="0059518B" w:rsidP="00B46EC6">
            <w:pPr>
              <w:rPr>
                <w:lang w:val="ro-MD"/>
              </w:rPr>
            </w:pPr>
          </w:p>
        </w:tc>
        <w:tc>
          <w:tcPr>
            <w:tcW w:w="1276" w:type="dxa"/>
            <w:tcBorders>
              <w:top w:val="nil"/>
              <w:bottom w:val="single" w:sz="2" w:space="0" w:color="auto"/>
            </w:tcBorders>
            <w:vAlign w:val="center"/>
          </w:tcPr>
          <w:p w14:paraId="7BF87869" w14:textId="77777777" w:rsidR="0059518B" w:rsidRPr="008E24A2" w:rsidRDefault="0059518B" w:rsidP="00B46EC6">
            <w:pPr>
              <w:jc w:val="center"/>
              <w:rPr>
                <w:sz w:val="16"/>
                <w:szCs w:val="16"/>
                <w:lang w:val="ro-MD"/>
              </w:rPr>
            </w:pPr>
            <w:r w:rsidRPr="008E24A2">
              <w:rPr>
                <w:sz w:val="16"/>
                <w:szCs w:val="16"/>
                <w:lang w:val="ro-MD"/>
              </w:rPr>
              <w:t>1421102200513</w:t>
            </w:r>
          </w:p>
        </w:tc>
        <w:tc>
          <w:tcPr>
            <w:tcW w:w="4252" w:type="dxa"/>
            <w:tcBorders>
              <w:top w:val="nil"/>
              <w:bottom w:val="single" w:sz="2" w:space="0" w:color="auto"/>
            </w:tcBorders>
          </w:tcPr>
          <w:p w14:paraId="063044FE" w14:textId="77777777" w:rsidR="0059518B" w:rsidRPr="008E24A2" w:rsidRDefault="0059518B" w:rsidP="00B46EC6">
            <w:pPr>
              <w:rPr>
                <w:lang w:val="ro-MD"/>
              </w:rPr>
            </w:pPr>
            <w:r w:rsidRPr="008E24A2">
              <w:rPr>
                <w:lang w:val="ro-MD"/>
              </w:rPr>
              <w:t>Nisip sortat nespalat de riu si lacuri 0,0-3,0 mm</w:t>
            </w:r>
          </w:p>
        </w:tc>
        <w:tc>
          <w:tcPr>
            <w:tcW w:w="1134" w:type="dxa"/>
            <w:tcBorders>
              <w:top w:val="nil"/>
              <w:bottom w:val="single" w:sz="2" w:space="0" w:color="auto"/>
            </w:tcBorders>
          </w:tcPr>
          <w:p w14:paraId="04D37D99"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40860856" w14:textId="77777777" w:rsidR="0059518B" w:rsidRPr="008E24A2" w:rsidRDefault="0059518B" w:rsidP="00B46EC6">
            <w:pPr>
              <w:rPr>
                <w:lang w:val="ro-MD"/>
              </w:rPr>
            </w:pPr>
            <w:r w:rsidRPr="008E24A2">
              <w:rPr>
                <w:lang w:val="ro-MD"/>
              </w:rPr>
              <w:t>0,750</w:t>
            </w:r>
          </w:p>
        </w:tc>
      </w:tr>
      <w:tr w:rsidR="0059518B" w:rsidRPr="008E24A2" w14:paraId="42D53F7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D022A" w14:textId="77777777" w:rsidR="0059518B" w:rsidRPr="008E24A2" w:rsidRDefault="0059518B" w:rsidP="00B46EC6">
            <w:pPr>
              <w:rPr>
                <w:lang w:val="ro-MD"/>
              </w:rPr>
            </w:pPr>
          </w:p>
        </w:tc>
        <w:tc>
          <w:tcPr>
            <w:tcW w:w="1276" w:type="dxa"/>
            <w:tcBorders>
              <w:top w:val="nil"/>
              <w:bottom w:val="single" w:sz="2" w:space="0" w:color="auto"/>
            </w:tcBorders>
            <w:vAlign w:val="center"/>
          </w:tcPr>
          <w:p w14:paraId="0328F162" w14:textId="77777777" w:rsidR="0059518B" w:rsidRPr="008E24A2" w:rsidRDefault="0059518B" w:rsidP="00B46EC6">
            <w:pPr>
              <w:jc w:val="center"/>
              <w:rPr>
                <w:sz w:val="16"/>
                <w:szCs w:val="16"/>
                <w:lang w:val="ro-MD"/>
              </w:rPr>
            </w:pPr>
            <w:r w:rsidRPr="008E24A2">
              <w:rPr>
                <w:sz w:val="16"/>
                <w:szCs w:val="16"/>
                <w:lang w:val="ro-MD"/>
              </w:rPr>
              <w:t>4100116202818</w:t>
            </w:r>
          </w:p>
        </w:tc>
        <w:tc>
          <w:tcPr>
            <w:tcW w:w="4252" w:type="dxa"/>
            <w:tcBorders>
              <w:top w:val="nil"/>
              <w:bottom w:val="single" w:sz="2" w:space="0" w:color="auto"/>
            </w:tcBorders>
          </w:tcPr>
          <w:p w14:paraId="54C0F433" w14:textId="77777777" w:rsidR="0059518B" w:rsidRPr="008E24A2" w:rsidRDefault="0059518B" w:rsidP="00B46EC6">
            <w:pPr>
              <w:rPr>
                <w:lang w:val="ro-MD"/>
              </w:rPr>
            </w:pPr>
            <w:r w:rsidRPr="008E24A2">
              <w:rPr>
                <w:lang w:val="ro-MD"/>
              </w:rPr>
              <w:t xml:space="preserve">Apa pentru mortare si betoane </w:t>
            </w:r>
          </w:p>
        </w:tc>
        <w:tc>
          <w:tcPr>
            <w:tcW w:w="1134" w:type="dxa"/>
            <w:tcBorders>
              <w:top w:val="nil"/>
              <w:bottom w:val="single" w:sz="2" w:space="0" w:color="auto"/>
            </w:tcBorders>
          </w:tcPr>
          <w:p w14:paraId="096519D5"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069CA792" w14:textId="77777777" w:rsidR="0059518B" w:rsidRPr="008E24A2" w:rsidRDefault="0059518B" w:rsidP="00B46EC6">
            <w:pPr>
              <w:rPr>
                <w:lang w:val="ro-MD"/>
              </w:rPr>
            </w:pPr>
            <w:r w:rsidRPr="008E24A2">
              <w:rPr>
                <w:lang w:val="ro-MD"/>
              </w:rPr>
              <w:t>0,450</w:t>
            </w:r>
          </w:p>
        </w:tc>
      </w:tr>
      <w:tr w:rsidR="0059518B" w:rsidRPr="008E24A2" w14:paraId="2AC0BBFC"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F9CC2" w14:textId="77777777" w:rsidR="0059518B" w:rsidRPr="008E24A2" w:rsidRDefault="0059518B" w:rsidP="00B46EC6">
            <w:pPr>
              <w:rPr>
                <w:lang w:val="ro-MD"/>
              </w:rPr>
            </w:pPr>
          </w:p>
        </w:tc>
        <w:tc>
          <w:tcPr>
            <w:tcW w:w="1276" w:type="dxa"/>
            <w:tcBorders>
              <w:top w:val="nil"/>
              <w:bottom w:val="single" w:sz="2" w:space="0" w:color="auto"/>
            </w:tcBorders>
            <w:vAlign w:val="center"/>
          </w:tcPr>
          <w:p w14:paraId="485D75A0" w14:textId="77777777" w:rsidR="0059518B" w:rsidRPr="008E24A2" w:rsidRDefault="0059518B" w:rsidP="00B46EC6">
            <w:pPr>
              <w:jc w:val="center"/>
              <w:rPr>
                <w:sz w:val="16"/>
                <w:szCs w:val="16"/>
                <w:lang w:val="ro-MD"/>
              </w:rPr>
            </w:pPr>
            <w:r w:rsidRPr="008E24A2">
              <w:rPr>
                <w:sz w:val="16"/>
                <w:szCs w:val="16"/>
                <w:lang w:val="ro-MD"/>
              </w:rPr>
              <w:t>26661228002841</w:t>
            </w:r>
          </w:p>
        </w:tc>
        <w:tc>
          <w:tcPr>
            <w:tcW w:w="4252" w:type="dxa"/>
            <w:tcBorders>
              <w:top w:val="nil"/>
              <w:bottom w:val="single" w:sz="2" w:space="0" w:color="auto"/>
            </w:tcBorders>
          </w:tcPr>
          <w:p w14:paraId="447648FA" w14:textId="77777777" w:rsidR="0059518B" w:rsidRPr="008E24A2" w:rsidRDefault="0059518B" w:rsidP="00B46EC6">
            <w:pPr>
              <w:rPr>
                <w:lang w:val="ro-MD"/>
              </w:rPr>
            </w:pPr>
            <w:r w:rsidRPr="008E24A2">
              <w:rPr>
                <w:lang w:val="ro-MD"/>
              </w:rPr>
              <w:t>Bordura de beton EXISTENTA (fara pret)</w:t>
            </w:r>
          </w:p>
        </w:tc>
        <w:tc>
          <w:tcPr>
            <w:tcW w:w="1134" w:type="dxa"/>
            <w:tcBorders>
              <w:top w:val="nil"/>
              <w:bottom w:val="single" w:sz="2" w:space="0" w:color="auto"/>
            </w:tcBorders>
          </w:tcPr>
          <w:p w14:paraId="08DA6E19" w14:textId="77777777" w:rsidR="0059518B" w:rsidRPr="008E24A2" w:rsidRDefault="0059518B" w:rsidP="00B46EC6">
            <w:pPr>
              <w:rPr>
                <w:lang w:val="ro-MD"/>
              </w:rPr>
            </w:pPr>
            <w:r w:rsidRPr="008E24A2">
              <w:rPr>
                <w:lang w:val="ro-MD"/>
              </w:rPr>
              <w:t>m</w:t>
            </w:r>
          </w:p>
        </w:tc>
        <w:tc>
          <w:tcPr>
            <w:tcW w:w="1134" w:type="dxa"/>
            <w:tcBorders>
              <w:top w:val="nil"/>
              <w:bottom w:val="single" w:sz="2" w:space="0" w:color="auto"/>
            </w:tcBorders>
          </w:tcPr>
          <w:p w14:paraId="3EBE6F4D" w14:textId="77777777" w:rsidR="0059518B" w:rsidRPr="008E24A2" w:rsidRDefault="0059518B" w:rsidP="00B46EC6">
            <w:pPr>
              <w:rPr>
                <w:lang w:val="ro-MD"/>
              </w:rPr>
            </w:pPr>
            <w:r w:rsidRPr="008E24A2">
              <w:rPr>
                <w:lang w:val="ro-MD"/>
              </w:rPr>
              <w:t>75,375</w:t>
            </w:r>
          </w:p>
        </w:tc>
      </w:tr>
      <w:tr w:rsidR="0059518B" w:rsidRPr="008E24A2" w14:paraId="4762F82A" w14:textId="77777777" w:rsidTr="00B46EC6">
        <w:tc>
          <w:tcPr>
            <w:tcW w:w="709" w:type="dxa"/>
            <w:tcBorders>
              <w:top w:val="nil"/>
              <w:left w:val="single" w:sz="6" w:space="0" w:color="auto"/>
              <w:bottom w:val="nil"/>
              <w:right w:val="nil"/>
            </w:tcBorders>
          </w:tcPr>
          <w:p w14:paraId="3EF87250" w14:textId="77777777" w:rsidR="0059518B" w:rsidRPr="008E24A2" w:rsidRDefault="0059518B" w:rsidP="00B46EC6">
            <w:pPr>
              <w:jc w:val="center"/>
              <w:rPr>
                <w:lang w:val="ro-MD"/>
              </w:rPr>
            </w:pPr>
            <w:r w:rsidRPr="008E24A2">
              <w:rPr>
                <w:lang w:val="ro-MD"/>
              </w:rPr>
              <w:t xml:space="preserve"> </w:t>
            </w:r>
          </w:p>
        </w:tc>
        <w:tc>
          <w:tcPr>
            <w:tcW w:w="1276" w:type="dxa"/>
            <w:tcBorders>
              <w:top w:val="nil"/>
              <w:left w:val="single" w:sz="6" w:space="0" w:color="auto"/>
              <w:bottom w:val="nil"/>
              <w:right w:val="nil"/>
            </w:tcBorders>
          </w:tcPr>
          <w:p w14:paraId="5C4630A4"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0BC4EBA8" w14:textId="77777777" w:rsidR="0059518B" w:rsidRPr="008E24A2" w:rsidRDefault="0059518B" w:rsidP="00B46EC6">
            <w:pPr>
              <w:rPr>
                <w:b/>
                <w:bCs/>
                <w:sz w:val="22"/>
                <w:szCs w:val="22"/>
                <w:lang w:val="ro-MD"/>
              </w:rPr>
            </w:pPr>
            <w:r w:rsidRPr="008E24A2">
              <w:rPr>
                <w:b/>
                <w:bCs/>
                <w:sz w:val="22"/>
                <w:szCs w:val="22"/>
                <w:lang w:val="ro-MD"/>
              </w:rPr>
              <w:t>5. Amenajarea gurilor la fantani</w:t>
            </w:r>
          </w:p>
          <w:p w14:paraId="1C914AF9" w14:textId="77777777" w:rsidR="0059518B" w:rsidRPr="008E24A2" w:rsidRDefault="0059518B" w:rsidP="00B46EC6">
            <w:pPr>
              <w:rPr>
                <w:lang w:val="ro-MD"/>
              </w:rPr>
            </w:pPr>
          </w:p>
        </w:tc>
        <w:tc>
          <w:tcPr>
            <w:tcW w:w="1134" w:type="dxa"/>
            <w:tcBorders>
              <w:top w:val="nil"/>
              <w:left w:val="single" w:sz="6" w:space="0" w:color="auto"/>
              <w:bottom w:val="nil"/>
              <w:right w:val="nil"/>
            </w:tcBorders>
          </w:tcPr>
          <w:p w14:paraId="0CF5FC1D" w14:textId="77777777" w:rsidR="0059518B" w:rsidRPr="008E24A2" w:rsidRDefault="0059518B" w:rsidP="00B46EC6">
            <w:pPr>
              <w:rPr>
                <w:b/>
                <w:bCs/>
                <w:sz w:val="22"/>
                <w:szCs w:val="22"/>
                <w:lang w:val="ro-MD"/>
              </w:rPr>
            </w:pPr>
          </w:p>
        </w:tc>
        <w:tc>
          <w:tcPr>
            <w:tcW w:w="1134" w:type="dxa"/>
            <w:tcBorders>
              <w:top w:val="nil"/>
              <w:left w:val="single" w:sz="6" w:space="0" w:color="auto"/>
              <w:bottom w:val="single" w:sz="4" w:space="0" w:color="auto"/>
              <w:right w:val="single" w:sz="4" w:space="0" w:color="auto"/>
            </w:tcBorders>
          </w:tcPr>
          <w:p w14:paraId="53D5AD37" w14:textId="77777777" w:rsidR="0059518B" w:rsidRPr="008E24A2" w:rsidRDefault="0059518B" w:rsidP="00B46EC6">
            <w:pPr>
              <w:rPr>
                <w:lang w:val="ro-MD"/>
              </w:rPr>
            </w:pPr>
          </w:p>
        </w:tc>
      </w:tr>
      <w:tr w:rsidR="0059518B" w:rsidRPr="008E24A2" w14:paraId="527FC7C4"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72D4A" w14:textId="77777777" w:rsidR="0059518B" w:rsidRPr="008E24A2" w:rsidRDefault="0059518B" w:rsidP="00B46EC6">
            <w:pPr>
              <w:rPr>
                <w:lang w:val="ro-MD"/>
              </w:rPr>
            </w:pPr>
            <w:r w:rsidRPr="008E24A2">
              <w:rPr>
                <w:lang w:val="ro-MD"/>
              </w:rPr>
              <w:lastRenderedPageBreak/>
              <w:t>27</w:t>
            </w:r>
          </w:p>
        </w:tc>
        <w:tc>
          <w:tcPr>
            <w:tcW w:w="1276" w:type="dxa"/>
            <w:tcBorders>
              <w:top w:val="single" w:sz="4" w:space="0" w:color="auto"/>
              <w:bottom w:val="single" w:sz="4" w:space="0" w:color="auto"/>
            </w:tcBorders>
          </w:tcPr>
          <w:p w14:paraId="6BF1350A" w14:textId="77777777" w:rsidR="0059518B" w:rsidRPr="008E24A2" w:rsidRDefault="0059518B" w:rsidP="00B46EC6">
            <w:pPr>
              <w:rPr>
                <w:lang w:val="ro-MD"/>
              </w:rPr>
            </w:pPr>
            <w:r w:rsidRPr="008E24A2">
              <w:rPr>
                <w:lang w:val="ro-MD"/>
              </w:rPr>
              <w:t>RpAcF01C1</w:t>
            </w:r>
          </w:p>
          <w:p w14:paraId="1F8CB393"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3D1DA74"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Ridicarea la nivelul strazii a capacelor de la caminele de vizitare ale instalatiilor de alimentare cu apa si canalizare, cu inaltimea medie de 20 cm si greutatea capacului de pina la 100 kg, pe placa din B.A. prefabricata, in cazul executiei sub circulatie intensa</w:t>
            </w:r>
            <w:r w:rsidRPr="008E24A2">
              <w:rPr>
                <w:rFonts w:ascii="Times New Roman CYR" w:hAnsi="Times New Roman CYR" w:cs="Times New Roman CYR"/>
                <w:sz w:val="16"/>
                <w:szCs w:val="16"/>
                <w:lang w:val="ro-MD"/>
              </w:rPr>
              <w:t xml:space="preserve"> </w:t>
            </w:r>
          </w:p>
          <w:p w14:paraId="54B67BFE"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77BF8FD1" w14:textId="77777777" w:rsidR="0059518B" w:rsidRPr="008E24A2" w:rsidRDefault="0059518B" w:rsidP="00B46EC6">
            <w:pPr>
              <w:jc w:val="center"/>
              <w:rPr>
                <w:lang w:val="ro-MD"/>
              </w:rPr>
            </w:pPr>
            <w:r w:rsidRPr="008E24A2">
              <w:rPr>
                <w:lang w:val="ro-MD"/>
              </w:rPr>
              <w:t>buc</w:t>
            </w:r>
          </w:p>
        </w:tc>
        <w:tc>
          <w:tcPr>
            <w:tcW w:w="1134" w:type="dxa"/>
            <w:tcBorders>
              <w:top w:val="single" w:sz="4" w:space="0" w:color="auto"/>
              <w:bottom w:val="single" w:sz="4" w:space="0" w:color="auto"/>
            </w:tcBorders>
            <w:vAlign w:val="center"/>
          </w:tcPr>
          <w:p w14:paraId="0AFD4F3F"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5,000</w:t>
            </w:r>
          </w:p>
          <w:p w14:paraId="32D5E35A" w14:textId="77777777" w:rsidR="0059518B" w:rsidRPr="008E24A2" w:rsidRDefault="0059518B" w:rsidP="00B46EC6">
            <w:pPr>
              <w:jc w:val="center"/>
              <w:rPr>
                <w:lang w:val="ro-MD"/>
              </w:rPr>
            </w:pPr>
          </w:p>
        </w:tc>
      </w:tr>
      <w:tr w:rsidR="0059518B" w:rsidRPr="008E24A2" w14:paraId="003C9EBC"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F7C67" w14:textId="77777777" w:rsidR="0059518B" w:rsidRPr="008E24A2" w:rsidRDefault="0059518B" w:rsidP="00B46EC6">
            <w:pPr>
              <w:rPr>
                <w:lang w:val="ro-MD"/>
              </w:rPr>
            </w:pPr>
          </w:p>
        </w:tc>
        <w:tc>
          <w:tcPr>
            <w:tcW w:w="1276" w:type="dxa"/>
            <w:tcBorders>
              <w:top w:val="nil"/>
              <w:bottom w:val="single" w:sz="2" w:space="0" w:color="auto"/>
            </w:tcBorders>
            <w:vAlign w:val="center"/>
          </w:tcPr>
          <w:p w14:paraId="51F438DC" w14:textId="77777777" w:rsidR="0059518B" w:rsidRPr="008E24A2" w:rsidRDefault="0059518B" w:rsidP="00B46EC6">
            <w:pPr>
              <w:jc w:val="center"/>
              <w:rPr>
                <w:sz w:val="16"/>
                <w:szCs w:val="16"/>
                <w:lang w:val="ro-MD"/>
              </w:rPr>
            </w:pPr>
            <w:r w:rsidRPr="008E24A2">
              <w:rPr>
                <w:sz w:val="16"/>
                <w:szCs w:val="16"/>
                <w:lang w:val="ro-MD"/>
              </w:rPr>
              <w:t>7122050013400</w:t>
            </w:r>
          </w:p>
        </w:tc>
        <w:tc>
          <w:tcPr>
            <w:tcW w:w="4252" w:type="dxa"/>
            <w:tcBorders>
              <w:top w:val="nil"/>
              <w:bottom w:val="single" w:sz="2" w:space="0" w:color="auto"/>
            </w:tcBorders>
          </w:tcPr>
          <w:p w14:paraId="213627AA" w14:textId="77777777" w:rsidR="0059518B" w:rsidRPr="008E24A2" w:rsidRDefault="0059518B" w:rsidP="00B46EC6">
            <w:pPr>
              <w:rPr>
                <w:lang w:val="ro-MD"/>
              </w:rPr>
            </w:pPr>
            <w:r w:rsidRPr="008E24A2">
              <w:rPr>
                <w:lang w:val="ro-MD"/>
              </w:rPr>
              <w:t>Zidar</w:t>
            </w:r>
          </w:p>
        </w:tc>
        <w:tc>
          <w:tcPr>
            <w:tcW w:w="1134" w:type="dxa"/>
            <w:tcBorders>
              <w:top w:val="nil"/>
              <w:bottom w:val="single" w:sz="2" w:space="0" w:color="auto"/>
            </w:tcBorders>
          </w:tcPr>
          <w:p w14:paraId="359C7322"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4DF9B90A" w14:textId="77777777" w:rsidR="0059518B" w:rsidRPr="008E24A2" w:rsidRDefault="0059518B" w:rsidP="00B46EC6">
            <w:pPr>
              <w:rPr>
                <w:lang w:val="ro-MD"/>
              </w:rPr>
            </w:pPr>
            <w:r w:rsidRPr="008E24A2">
              <w:rPr>
                <w:lang w:val="ro-MD"/>
              </w:rPr>
              <w:t>5,950</w:t>
            </w:r>
          </w:p>
        </w:tc>
      </w:tr>
      <w:tr w:rsidR="0059518B" w:rsidRPr="008E24A2" w14:paraId="242F4A83"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24D91" w14:textId="77777777" w:rsidR="0059518B" w:rsidRPr="008E24A2" w:rsidRDefault="0059518B" w:rsidP="00B46EC6">
            <w:pPr>
              <w:rPr>
                <w:lang w:val="ro-MD"/>
              </w:rPr>
            </w:pPr>
          </w:p>
        </w:tc>
        <w:tc>
          <w:tcPr>
            <w:tcW w:w="1276" w:type="dxa"/>
            <w:tcBorders>
              <w:top w:val="nil"/>
              <w:bottom w:val="single" w:sz="2" w:space="0" w:color="auto"/>
            </w:tcBorders>
            <w:vAlign w:val="center"/>
          </w:tcPr>
          <w:p w14:paraId="5D868127" w14:textId="77777777" w:rsidR="0059518B" w:rsidRPr="008E24A2" w:rsidRDefault="0059518B" w:rsidP="00B46EC6">
            <w:pPr>
              <w:jc w:val="center"/>
              <w:rPr>
                <w:sz w:val="16"/>
                <w:szCs w:val="16"/>
                <w:lang w:val="ro-MD"/>
              </w:rPr>
            </w:pPr>
            <w:r w:rsidRPr="008E24A2">
              <w:rPr>
                <w:sz w:val="16"/>
                <w:szCs w:val="16"/>
                <w:lang w:val="ro-MD"/>
              </w:rPr>
              <w:t>7129040010110</w:t>
            </w:r>
          </w:p>
        </w:tc>
        <w:tc>
          <w:tcPr>
            <w:tcW w:w="4252" w:type="dxa"/>
            <w:tcBorders>
              <w:top w:val="nil"/>
              <w:bottom w:val="single" w:sz="2" w:space="0" w:color="auto"/>
            </w:tcBorders>
          </w:tcPr>
          <w:p w14:paraId="0C15965A" w14:textId="77777777" w:rsidR="0059518B" w:rsidRPr="008E24A2" w:rsidRDefault="0059518B" w:rsidP="00B46EC6">
            <w:pPr>
              <w:rPr>
                <w:lang w:val="ro-MD"/>
              </w:rPr>
            </w:pPr>
            <w:r w:rsidRPr="008E24A2">
              <w:rPr>
                <w:lang w:val="ro-MD"/>
              </w:rPr>
              <w:t>Asfaltator</w:t>
            </w:r>
          </w:p>
        </w:tc>
        <w:tc>
          <w:tcPr>
            <w:tcW w:w="1134" w:type="dxa"/>
            <w:tcBorders>
              <w:top w:val="nil"/>
              <w:bottom w:val="single" w:sz="2" w:space="0" w:color="auto"/>
            </w:tcBorders>
          </w:tcPr>
          <w:p w14:paraId="3335C4BA"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30C8D8BB" w14:textId="77777777" w:rsidR="0059518B" w:rsidRPr="008E24A2" w:rsidRDefault="0059518B" w:rsidP="00B46EC6">
            <w:pPr>
              <w:rPr>
                <w:lang w:val="ro-MD"/>
              </w:rPr>
            </w:pPr>
            <w:r w:rsidRPr="008E24A2">
              <w:rPr>
                <w:lang w:val="ro-MD"/>
              </w:rPr>
              <w:t>4,250</w:t>
            </w:r>
          </w:p>
        </w:tc>
      </w:tr>
      <w:tr w:rsidR="0059518B" w:rsidRPr="008E24A2" w14:paraId="74489F3D"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4A4F7E" w14:textId="77777777" w:rsidR="0059518B" w:rsidRPr="008E24A2" w:rsidRDefault="0059518B" w:rsidP="00B46EC6">
            <w:pPr>
              <w:rPr>
                <w:lang w:val="ro-MD"/>
              </w:rPr>
            </w:pPr>
          </w:p>
        </w:tc>
        <w:tc>
          <w:tcPr>
            <w:tcW w:w="1276" w:type="dxa"/>
            <w:tcBorders>
              <w:top w:val="nil"/>
              <w:bottom w:val="single" w:sz="2" w:space="0" w:color="auto"/>
            </w:tcBorders>
            <w:vAlign w:val="center"/>
          </w:tcPr>
          <w:p w14:paraId="4ED86EB0" w14:textId="77777777" w:rsidR="0059518B" w:rsidRPr="008E24A2" w:rsidRDefault="0059518B" w:rsidP="00B46EC6">
            <w:pPr>
              <w:jc w:val="center"/>
              <w:rPr>
                <w:sz w:val="16"/>
                <w:szCs w:val="16"/>
                <w:lang w:val="ro-MD"/>
              </w:rPr>
            </w:pPr>
            <w:r w:rsidRPr="008E24A2">
              <w:rPr>
                <w:sz w:val="16"/>
                <w:szCs w:val="16"/>
                <w:lang w:val="ro-MD"/>
              </w:rPr>
              <w:t>2640112300739</w:t>
            </w:r>
          </w:p>
        </w:tc>
        <w:tc>
          <w:tcPr>
            <w:tcW w:w="4252" w:type="dxa"/>
            <w:tcBorders>
              <w:top w:val="nil"/>
              <w:bottom w:val="single" w:sz="2" w:space="0" w:color="auto"/>
            </w:tcBorders>
          </w:tcPr>
          <w:p w14:paraId="601B2E93" w14:textId="77777777" w:rsidR="0059518B" w:rsidRPr="008E24A2" w:rsidRDefault="0059518B" w:rsidP="00B46EC6">
            <w:pPr>
              <w:rPr>
                <w:lang w:val="ro-MD"/>
              </w:rPr>
            </w:pPr>
            <w:r w:rsidRPr="008E24A2">
              <w:rPr>
                <w:lang w:val="ro-MD"/>
              </w:rPr>
              <w:t xml:space="preserve">Caramizi </w:t>
            </w:r>
          </w:p>
        </w:tc>
        <w:tc>
          <w:tcPr>
            <w:tcW w:w="1134" w:type="dxa"/>
            <w:tcBorders>
              <w:top w:val="nil"/>
              <w:bottom w:val="single" w:sz="2" w:space="0" w:color="auto"/>
            </w:tcBorders>
          </w:tcPr>
          <w:p w14:paraId="0DD6B90A" w14:textId="77777777" w:rsidR="0059518B" w:rsidRPr="008E24A2" w:rsidRDefault="0059518B" w:rsidP="00B46EC6">
            <w:pPr>
              <w:rPr>
                <w:lang w:val="ro-MD"/>
              </w:rPr>
            </w:pPr>
            <w:r w:rsidRPr="008E24A2">
              <w:rPr>
                <w:lang w:val="ro-MD"/>
              </w:rPr>
              <w:t>buc</w:t>
            </w:r>
          </w:p>
        </w:tc>
        <w:tc>
          <w:tcPr>
            <w:tcW w:w="1134" w:type="dxa"/>
            <w:tcBorders>
              <w:top w:val="nil"/>
              <w:bottom w:val="single" w:sz="2" w:space="0" w:color="auto"/>
            </w:tcBorders>
          </w:tcPr>
          <w:p w14:paraId="01855CE0" w14:textId="77777777" w:rsidR="0059518B" w:rsidRPr="008E24A2" w:rsidRDefault="0059518B" w:rsidP="00B46EC6">
            <w:pPr>
              <w:rPr>
                <w:lang w:val="ro-MD"/>
              </w:rPr>
            </w:pPr>
            <w:r w:rsidRPr="008E24A2">
              <w:rPr>
                <w:lang w:val="ro-MD"/>
              </w:rPr>
              <w:t>112,200</w:t>
            </w:r>
          </w:p>
        </w:tc>
      </w:tr>
      <w:tr w:rsidR="0059518B" w:rsidRPr="008E24A2" w14:paraId="37356F9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11EB43" w14:textId="77777777" w:rsidR="0059518B" w:rsidRPr="008E24A2" w:rsidRDefault="0059518B" w:rsidP="00B46EC6">
            <w:pPr>
              <w:rPr>
                <w:lang w:val="ro-MD"/>
              </w:rPr>
            </w:pPr>
          </w:p>
        </w:tc>
        <w:tc>
          <w:tcPr>
            <w:tcW w:w="1276" w:type="dxa"/>
            <w:tcBorders>
              <w:top w:val="nil"/>
              <w:bottom w:val="single" w:sz="2" w:space="0" w:color="auto"/>
            </w:tcBorders>
            <w:vAlign w:val="center"/>
          </w:tcPr>
          <w:p w14:paraId="477B3159" w14:textId="77777777" w:rsidR="0059518B" w:rsidRPr="008E24A2" w:rsidRDefault="0059518B" w:rsidP="00B46EC6">
            <w:pPr>
              <w:jc w:val="center"/>
              <w:rPr>
                <w:sz w:val="16"/>
                <w:szCs w:val="16"/>
                <w:lang w:val="ro-MD"/>
              </w:rPr>
            </w:pPr>
            <w:r w:rsidRPr="008E24A2">
              <w:rPr>
                <w:sz w:val="16"/>
                <w:szCs w:val="16"/>
                <w:lang w:val="ro-MD"/>
              </w:rPr>
              <w:t>2663102101183</w:t>
            </w:r>
          </w:p>
        </w:tc>
        <w:tc>
          <w:tcPr>
            <w:tcW w:w="4252" w:type="dxa"/>
            <w:tcBorders>
              <w:top w:val="nil"/>
              <w:bottom w:val="single" w:sz="2" w:space="0" w:color="auto"/>
            </w:tcBorders>
          </w:tcPr>
          <w:p w14:paraId="5C20EC29" w14:textId="77777777" w:rsidR="0059518B" w:rsidRPr="008E24A2" w:rsidRDefault="0059518B" w:rsidP="00B46EC6">
            <w:pPr>
              <w:rPr>
                <w:lang w:val="ro-MD"/>
              </w:rPr>
            </w:pPr>
            <w:r w:rsidRPr="008E24A2">
              <w:rPr>
                <w:lang w:val="ro-MD"/>
              </w:rPr>
              <w:t>Mortar M-100 Z</w:t>
            </w:r>
          </w:p>
        </w:tc>
        <w:tc>
          <w:tcPr>
            <w:tcW w:w="1134" w:type="dxa"/>
            <w:tcBorders>
              <w:top w:val="nil"/>
              <w:bottom w:val="single" w:sz="2" w:space="0" w:color="auto"/>
            </w:tcBorders>
          </w:tcPr>
          <w:p w14:paraId="7610D003"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7E08EB3D" w14:textId="77777777" w:rsidR="0059518B" w:rsidRPr="008E24A2" w:rsidRDefault="0059518B" w:rsidP="00B46EC6">
            <w:pPr>
              <w:rPr>
                <w:lang w:val="ro-MD"/>
              </w:rPr>
            </w:pPr>
            <w:r w:rsidRPr="008E24A2">
              <w:rPr>
                <w:lang w:val="ro-MD"/>
              </w:rPr>
              <w:t>0,076</w:t>
            </w:r>
          </w:p>
        </w:tc>
      </w:tr>
      <w:tr w:rsidR="0059518B" w:rsidRPr="008E24A2" w14:paraId="4119867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67AAD" w14:textId="77777777" w:rsidR="0059518B" w:rsidRPr="008E24A2" w:rsidRDefault="0059518B" w:rsidP="00B46EC6">
            <w:pPr>
              <w:rPr>
                <w:lang w:val="ro-MD"/>
              </w:rPr>
            </w:pPr>
          </w:p>
        </w:tc>
        <w:tc>
          <w:tcPr>
            <w:tcW w:w="1276" w:type="dxa"/>
            <w:tcBorders>
              <w:top w:val="nil"/>
              <w:bottom w:val="single" w:sz="2" w:space="0" w:color="auto"/>
            </w:tcBorders>
            <w:vAlign w:val="center"/>
          </w:tcPr>
          <w:p w14:paraId="4B9D06A1" w14:textId="77777777" w:rsidR="0059518B" w:rsidRPr="008E24A2" w:rsidRDefault="0059518B" w:rsidP="00B46EC6">
            <w:pPr>
              <w:jc w:val="center"/>
              <w:rPr>
                <w:sz w:val="16"/>
                <w:szCs w:val="16"/>
                <w:lang w:val="ro-MD"/>
              </w:rPr>
            </w:pPr>
            <w:r w:rsidRPr="008E24A2">
              <w:rPr>
                <w:sz w:val="16"/>
                <w:szCs w:val="16"/>
                <w:lang w:val="ro-MD"/>
              </w:rPr>
              <w:t>2661126420771</w:t>
            </w:r>
          </w:p>
        </w:tc>
        <w:tc>
          <w:tcPr>
            <w:tcW w:w="4252" w:type="dxa"/>
            <w:tcBorders>
              <w:top w:val="nil"/>
              <w:bottom w:val="single" w:sz="2" w:space="0" w:color="auto"/>
            </w:tcBorders>
          </w:tcPr>
          <w:p w14:paraId="621428C6" w14:textId="77777777" w:rsidR="0059518B" w:rsidRPr="008E24A2" w:rsidRDefault="0059518B" w:rsidP="00B46EC6">
            <w:pPr>
              <w:rPr>
                <w:lang w:val="ro-MD"/>
              </w:rPr>
            </w:pPr>
            <w:r w:rsidRPr="008E24A2">
              <w:rPr>
                <w:lang w:val="ro-MD"/>
              </w:rPr>
              <w:t>Piesa din beton armat B-250 pentru camine</w:t>
            </w:r>
          </w:p>
        </w:tc>
        <w:tc>
          <w:tcPr>
            <w:tcW w:w="1134" w:type="dxa"/>
            <w:tcBorders>
              <w:top w:val="nil"/>
              <w:bottom w:val="single" w:sz="2" w:space="0" w:color="auto"/>
            </w:tcBorders>
          </w:tcPr>
          <w:p w14:paraId="3A6D2F6A" w14:textId="77777777" w:rsidR="0059518B" w:rsidRPr="008E24A2" w:rsidRDefault="0059518B" w:rsidP="00B46EC6">
            <w:pPr>
              <w:rPr>
                <w:lang w:val="ro-MD"/>
              </w:rPr>
            </w:pPr>
            <w:r w:rsidRPr="008E24A2">
              <w:rPr>
                <w:lang w:val="ro-MD"/>
              </w:rPr>
              <w:t>buc</w:t>
            </w:r>
          </w:p>
        </w:tc>
        <w:tc>
          <w:tcPr>
            <w:tcW w:w="1134" w:type="dxa"/>
            <w:tcBorders>
              <w:top w:val="nil"/>
              <w:bottom w:val="single" w:sz="2" w:space="0" w:color="auto"/>
            </w:tcBorders>
          </w:tcPr>
          <w:p w14:paraId="09C0B62D" w14:textId="77777777" w:rsidR="0059518B" w:rsidRPr="008E24A2" w:rsidRDefault="0059518B" w:rsidP="00B46EC6">
            <w:pPr>
              <w:rPr>
                <w:lang w:val="ro-MD"/>
              </w:rPr>
            </w:pPr>
            <w:r w:rsidRPr="008E24A2">
              <w:rPr>
                <w:lang w:val="ro-MD"/>
              </w:rPr>
              <w:t>5,100</w:t>
            </w:r>
          </w:p>
        </w:tc>
      </w:tr>
      <w:tr w:rsidR="0059518B" w:rsidRPr="008E24A2" w14:paraId="0FAAB09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8137E" w14:textId="77777777" w:rsidR="0059518B" w:rsidRPr="008E24A2" w:rsidRDefault="0059518B" w:rsidP="00B46EC6">
            <w:pPr>
              <w:rPr>
                <w:lang w:val="ro-MD"/>
              </w:rPr>
            </w:pPr>
          </w:p>
        </w:tc>
        <w:tc>
          <w:tcPr>
            <w:tcW w:w="1276" w:type="dxa"/>
            <w:tcBorders>
              <w:top w:val="nil"/>
              <w:bottom w:val="single" w:sz="2" w:space="0" w:color="auto"/>
            </w:tcBorders>
            <w:vAlign w:val="center"/>
          </w:tcPr>
          <w:p w14:paraId="67208C35" w14:textId="77777777" w:rsidR="0059518B" w:rsidRPr="008E24A2" w:rsidRDefault="0059518B" w:rsidP="00B46EC6">
            <w:pPr>
              <w:jc w:val="center"/>
              <w:rPr>
                <w:sz w:val="16"/>
                <w:szCs w:val="16"/>
                <w:lang w:val="ro-MD"/>
              </w:rPr>
            </w:pPr>
            <w:r w:rsidRPr="008E24A2">
              <w:rPr>
                <w:sz w:val="16"/>
                <w:szCs w:val="16"/>
                <w:lang w:val="ro-MD"/>
              </w:rPr>
              <w:t>2952270007602</w:t>
            </w:r>
          </w:p>
        </w:tc>
        <w:tc>
          <w:tcPr>
            <w:tcW w:w="4252" w:type="dxa"/>
            <w:tcBorders>
              <w:top w:val="nil"/>
              <w:bottom w:val="single" w:sz="2" w:space="0" w:color="auto"/>
            </w:tcBorders>
          </w:tcPr>
          <w:p w14:paraId="66AFB960" w14:textId="77777777" w:rsidR="0059518B" w:rsidRPr="008E24A2" w:rsidRDefault="0059518B" w:rsidP="00B46EC6">
            <w:pPr>
              <w:rPr>
                <w:lang w:val="ro-MD"/>
              </w:rPr>
            </w:pPr>
            <w:r w:rsidRPr="008E24A2">
              <w:rPr>
                <w:lang w:val="ro-MD"/>
              </w:rPr>
              <w:t>Tirfor 1,5 tf</w:t>
            </w:r>
          </w:p>
        </w:tc>
        <w:tc>
          <w:tcPr>
            <w:tcW w:w="1134" w:type="dxa"/>
            <w:tcBorders>
              <w:top w:val="nil"/>
              <w:bottom w:val="single" w:sz="2" w:space="0" w:color="auto"/>
            </w:tcBorders>
          </w:tcPr>
          <w:p w14:paraId="7E6775D5"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6220640A" w14:textId="77777777" w:rsidR="0059518B" w:rsidRPr="008E24A2" w:rsidRDefault="0059518B" w:rsidP="00B46EC6">
            <w:pPr>
              <w:rPr>
                <w:lang w:val="ro-MD"/>
              </w:rPr>
            </w:pPr>
            <w:r w:rsidRPr="008E24A2">
              <w:rPr>
                <w:lang w:val="ro-MD"/>
              </w:rPr>
              <w:t>0,500</w:t>
            </w:r>
          </w:p>
        </w:tc>
      </w:tr>
      <w:tr w:rsidR="0059518B" w:rsidRPr="008E24A2" w14:paraId="0D776CBA"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68733" w14:textId="77777777" w:rsidR="0059518B" w:rsidRPr="008E24A2" w:rsidRDefault="0059518B" w:rsidP="00B46EC6">
            <w:pPr>
              <w:rPr>
                <w:lang w:val="ro-MD"/>
              </w:rPr>
            </w:pPr>
            <w:r w:rsidRPr="008E24A2">
              <w:rPr>
                <w:lang w:val="ro-MD"/>
              </w:rPr>
              <w:t>28</w:t>
            </w:r>
          </w:p>
        </w:tc>
        <w:tc>
          <w:tcPr>
            <w:tcW w:w="1276" w:type="dxa"/>
            <w:tcBorders>
              <w:top w:val="single" w:sz="4" w:space="0" w:color="auto"/>
              <w:bottom w:val="single" w:sz="4" w:space="0" w:color="auto"/>
            </w:tcBorders>
          </w:tcPr>
          <w:p w14:paraId="06BD754A" w14:textId="77777777" w:rsidR="0059518B" w:rsidRPr="008E24A2" w:rsidRDefault="0059518B" w:rsidP="00B46EC6">
            <w:pPr>
              <w:rPr>
                <w:lang w:val="ro-MD"/>
              </w:rPr>
            </w:pPr>
            <w:r w:rsidRPr="008E24A2">
              <w:rPr>
                <w:lang w:val="ro-MD"/>
              </w:rPr>
              <w:t>AcE07D</w:t>
            </w:r>
          </w:p>
          <w:p w14:paraId="2D494F7B"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707AF2FA"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Montarea capacelor din fonta sau fonta-beton fara piesa-suport, la caminele de vizitare ale instalatiilor de alimentare cu apa si canalizare, carosabil tip D400</w:t>
            </w:r>
            <w:r w:rsidRPr="008E24A2">
              <w:rPr>
                <w:rFonts w:ascii="Times New Roman CYR" w:hAnsi="Times New Roman CYR" w:cs="Times New Roman CYR"/>
                <w:sz w:val="16"/>
                <w:szCs w:val="16"/>
                <w:lang w:val="ro-MD"/>
              </w:rPr>
              <w:t xml:space="preserve"> </w:t>
            </w:r>
          </w:p>
          <w:p w14:paraId="37C86418"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1DB4CF8D" w14:textId="77777777" w:rsidR="0059518B" w:rsidRPr="008E24A2" w:rsidRDefault="0059518B" w:rsidP="00B46EC6">
            <w:pPr>
              <w:jc w:val="center"/>
              <w:rPr>
                <w:lang w:val="ro-MD"/>
              </w:rPr>
            </w:pPr>
            <w:r w:rsidRPr="008E24A2">
              <w:rPr>
                <w:lang w:val="ro-MD"/>
              </w:rPr>
              <w:t>buc</w:t>
            </w:r>
          </w:p>
        </w:tc>
        <w:tc>
          <w:tcPr>
            <w:tcW w:w="1134" w:type="dxa"/>
            <w:tcBorders>
              <w:top w:val="single" w:sz="4" w:space="0" w:color="auto"/>
              <w:bottom w:val="single" w:sz="4" w:space="0" w:color="auto"/>
            </w:tcBorders>
            <w:vAlign w:val="center"/>
          </w:tcPr>
          <w:p w14:paraId="3C8B1E1A"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1,000</w:t>
            </w:r>
          </w:p>
          <w:p w14:paraId="400EA908" w14:textId="77777777" w:rsidR="0059518B" w:rsidRPr="008E24A2" w:rsidRDefault="0059518B" w:rsidP="00B46EC6">
            <w:pPr>
              <w:jc w:val="center"/>
              <w:rPr>
                <w:lang w:val="ro-MD"/>
              </w:rPr>
            </w:pPr>
          </w:p>
        </w:tc>
      </w:tr>
      <w:tr w:rsidR="0059518B" w:rsidRPr="008E24A2" w14:paraId="1EB509A0"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92E6B9" w14:textId="77777777" w:rsidR="0059518B" w:rsidRPr="008E24A2" w:rsidRDefault="0059518B" w:rsidP="00B46EC6">
            <w:pPr>
              <w:rPr>
                <w:lang w:val="ro-MD"/>
              </w:rPr>
            </w:pPr>
          </w:p>
        </w:tc>
        <w:tc>
          <w:tcPr>
            <w:tcW w:w="1276" w:type="dxa"/>
            <w:tcBorders>
              <w:top w:val="nil"/>
              <w:bottom w:val="single" w:sz="2" w:space="0" w:color="auto"/>
            </w:tcBorders>
            <w:vAlign w:val="center"/>
          </w:tcPr>
          <w:p w14:paraId="53AA282A" w14:textId="77777777" w:rsidR="0059518B" w:rsidRPr="008E24A2" w:rsidRDefault="0059518B" w:rsidP="00B46EC6">
            <w:pPr>
              <w:jc w:val="center"/>
              <w:rPr>
                <w:sz w:val="16"/>
                <w:szCs w:val="16"/>
                <w:lang w:val="ro-MD"/>
              </w:rPr>
            </w:pPr>
            <w:r w:rsidRPr="008E24A2">
              <w:rPr>
                <w:sz w:val="16"/>
                <w:szCs w:val="16"/>
                <w:lang w:val="ro-MD"/>
              </w:rPr>
              <w:t>7129090010600</w:t>
            </w:r>
          </w:p>
        </w:tc>
        <w:tc>
          <w:tcPr>
            <w:tcW w:w="4252" w:type="dxa"/>
            <w:tcBorders>
              <w:top w:val="nil"/>
              <w:bottom w:val="single" w:sz="2" w:space="0" w:color="auto"/>
            </w:tcBorders>
          </w:tcPr>
          <w:p w14:paraId="41D3AEBF" w14:textId="77777777" w:rsidR="0059518B" w:rsidRPr="008E24A2" w:rsidRDefault="0059518B" w:rsidP="00B46EC6">
            <w:pPr>
              <w:rPr>
                <w:lang w:val="ro-MD"/>
              </w:rPr>
            </w:pPr>
            <w:r w:rsidRPr="008E24A2">
              <w:rPr>
                <w:lang w:val="ro-MD"/>
              </w:rPr>
              <w:t>Drenor-canalist</w:t>
            </w:r>
          </w:p>
        </w:tc>
        <w:tc>
          <w:tcPr>
            <w:tcW w:w="1134" w:type="dxa"/>
            <w:tcBorders>
              <w:top w:val="nil"/>
              <w:bottom w:val="single" w:sz="2" w:space="0" w:color="auto"/>
            </w:tcBorders>
          </w:tcPr>
          <w:p w14:paraId="70E3A6E8"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68870418" w14:textId="77777777" w:rsidR="0059518B" w:rsidRPr="008E24A2" w:rsidRDefault="0059518B" w:rsidP="00B46EC6">
            <w:pPr>
              <w:rPr>
                <w:lang w:val="ro-MD"/>
              </w:rPr>
            </w:pPr>
            <w:r w:rsidRPr="008E24A2">
              <w:rPr>
                <w:lang w:val="ro-MD"/>
              </w:rPr>
              <w:t>1,100</w:t>
            </w:r>
          </w:p>
        </w:tc>
      </w:tr>
      <w:tr w:rsidR="0059518B" w:rsidRPr="008E24A2" w14:paraId="650C047F"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F1119" w14:textId="77777777" w:rsidR="0059518B" w:rsidRPr="008E24A2" w:rsidRDefault="0059518B" w:rsidP="00B46EC6">
            <w:pPr>
              <w:rPr>
                <w:lang w:val="ro-MD"/>
              </w:rPr>
            </w:pPr>
          </w:p>
        </w:tc>
        <w:tc>
          <w:tcPr>
            <w:tcW w:w="1276" w:type="dxa"/>
            <w:tcBorders>
              <w:top w:val="nil"/>
              <w:bottom w:val="single" w:sz="2" w:space="0" w:color="auto"/>
            </w:tcBorders>
            <w:vAlign w:val="center"/>
          </w:tcPr>
          <w:p w14:paraId="687FBAFB" w14:textId="77777777" w:rsidR="0059518B" w:rsidRPr="008E24A2" w:rsidRDefault="0059518B" w:rsidP="00B46EC6">
            <w:pPr>
              <w:jc w:val="center"/>
              <w:rPr>
                <w:sz w:val="16"/>
                <w:szCs w:val="16"/>
                <w:lang w:val="ro-MD"/>
              </w:rPr>
            </w:pPr>
            <w:r w:rsidRPr="008E24A2">
              <w:rPr>
                <w:sz w:val="16"/>
                <w:szCs w:val="16"/>
                <w:lang w:val="ro-MD"/>
              </w:rPr>
              <w:t>2875274200000</w:t>
            </w:r>
          </w:p>
        </w:tc>
        <w:tc>
          <w:tcPr>
            <w:tcW w:w="4252" w:type="dxa"/>
            <w:tcBorders>
              <w:top w:val="nil"/>
              <w:bottom w:val="single" w:sz="2" w:space="0" w:color="auto"/>
            </w:tcBorders>
          </w:tcPr>
          <w:p w14:paraId="0735134B" w14:textId="77777777" w:rsidR="0059518B" w:rsidRPr="008E24A2" w:rsidRDefault="0059518B" w:rsidP="00B46EC6">
            <w:pPr>
              <w:rPr>
                <w:lang w:val="ro-MD"/>
              </w:rPr>
            </w:pPr>
            <w:r w:rsidRPr="008E24A2">
              <w:rPr>
                <w:lang w:val="ro-MD"/>
              </w:rPr>
              <w:t>Capac cu rama  D400</w:t>
            </w:r>
          </w:p>
        </w:tc>
        <w:tc>
          <w:tcPr>
            <w:tcW w:w="1134" w:type="dxa"/>
            <w:tcBorders>
              <w:top w:val="nil"/>
              <w:bottom w:val="single" w:sz="2" w:space="0" w:color="auto"/>
            </w:tcBorders>
          </w:tcPr>
          <w:p w14:paraId="1A31CB23" w14:textId="77777777" w:rsidR="0059518B" w:rsidRPr="008E24A2" w:rsidRDefault="0059518B" w:rsidP="00B46EC6">
            <w:pPr>
              <w:rPr>
                <w:lang w:val="ro-MD"/>
              </w:rPr>
            </w:pPr>
            <w:r w:rsidRPr="008E24A2">
              <w:rPr>
                <w:lang w:val="ro-MD"/>
              </w:rPr>
              <w:t>buc</w:t>
            </w:r>
          </w:p>
        </w:tc>
        <w:tc>
          <w:tcPr>
            <w:tcW w:w="1134" w:type="dxa"/>
            <w:tcBorders>
              <w:top w:val="nil"/>
              <w:bottom w:val="single" w:sz="2" w:space="0" w:color="auto"/>
            </w:tcBorders>
          </w:tcPr>
          <w:p w14:paraId="034ABB9C" w14:textId="77777777" w:rsidR="0059518B" w:rsidRPr="008E24A2" w:rsidRDefault="0059518B" w:rsidP="00B46EC6">
            <w:pPr>
              <w:rPr>
                <w:lang w:val="ro-MD"/>
              </w:rPr>
            </w:pPr>
            <w:r w:rsidRPr="008E24A2">
              <w:rPr>
                <w:lang w:val="ro-MD"/>
              </w:rPr>
              <w:t>1,020</w:t>
            </w:r>
          </w:p>
        </w:tc>
      </w:tr>
      <w:tr w:rsidR="0059518B" w:rsidRPr="008E24A2" w14:paraId="51A40005"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155827" w14:textId="77777777" w:rsidR="0059518B" w:rsidRPr="008E24A2" w:rsidRDefault="0059518B" w:rsidP="00B46EC6">
            <w:pPr>
              <w:rPr>
                <w:lang w:val="ro-MD"/>
              </w:rPr>
            </w:pPr>
          </w:p>
        </w:tc>
        <w:tc>
          <w:tcPr>
            <w:tcW w:w="1276" w:type="dxa"/>
            <w:tcBorders>
              <w:top w:val="nil"/>
              <w:bottom w:val="single" w:sz="2" w:space="0" w:color="auto"/>
            </w:tcBorders>
            <w:vAlign w:val="center"/>
          </w:tcPr>
          <w:p w14:paraId="62E39CBE" w14:textId="77777777" w:rsidR="0059518B" w:rsidRPr="008E24A2" w:rsidRDefault="0059518B" w:rsidP="00B46EC6">
            <w:pPr>
              <w:jc w:val="center"/>
              <w:rPr>
                <w:sz w:val="16"/>
                <w:szCs w:val="16"/>
                <w:lang w:val="ro-MD"/>
              </w:rPr>
            </w:pPr>
            <w:r w:rsidRPr="008E24A2">
              <w:rPr>
                <w:sz w:val="16"/>
                <w:szCs w:val="16"/>
                <w:lang w:val="ro-MD"/>
              </w:rPr>
              <w:t>2651122100402</w:t>
            </w:r>
          </w:p>
        </w:tc>
        <w:tc>
          <w:tcPr>
            <w:tcW w:w="4252" w:type="dxa"/>
            <w:tcBorders>
              <w:top w:val="nil"/>
              <w:bottom w:val="single" w:sz="2" w:space="0" w:color="auto"/>
            </w:tcBorders>
          </w:tcPr>
          <w:p w14:paraId="5101174A" w14:textId="77777777" w:rsidR="0059518B" w:rsidRPr="008E24A2" w:rsidRDefault="0059518B" w:rsidP="00B46EC6">
            <w:pPr>
              <w:rPr>
                <w:lang w:val="ro-MD"/>
              </w:rPr>
            </w:pPr>
            <w:r w:rsidRPr="008E24A2">
              <w:rPr>
                <w:lang w:val="ro-MD"/>
              </w:rPr>
              <w:t>Ciment metalurgic cu adaosuri M 30 saci S1500</w:t>
            </w:r>
          </w:p>
        </w:tc>
        <w:tc>
          <w:tcPr>
            <w:tcW w:w="1134" w:type="dxa"/>
            <w:tcBorders>
              <w:top w:val="nil"/>
              <w:bottom w:val="single" w:sz="2" w:space="0" w:color="auto"/>
            </w:tcBorders>
          </w:tcPr>
          <w:p w14:paraId="31E74BCC"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1153A9C1" w14:textId="77777777" w:rsidR="0059518B" w:rsidRPr="008E24A2" w:rsidRDefault="0059518B" w:rsidP="00B46EC6">
            <w:pPr>
              <w:rPr>
                <w:lang w:val="ro-MD"/>
              </w:rPr>
            </w:pPr>
            <w:r w:rsidRPr="008E24A2">
              <w:rPr>
                <w:lang w:val="ro-MD"/>
              </w:rPr>
              <w:t>14,586</w:t>
            </w:r>
          </w:p>
        </w:tc>
      </w:tr>
      <w:tr w:rsidR="0059518B" w:rsidRPr="008E24A2" w14:paraId="4B13619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18E6B" w14:textId="77777777" w:rsidR="0059518B" w:rsidRPr="008E24A2" w:rsidRDefault="0059518B" w:rsidP="00B46EC6">
            <w:pPr>
              <w:rPr>
                <w:lang w:val="ro-MD"/>
              </w:rPr>
            </w:pPr>
          </w:p>
        </w:tc>
        <w:tc>
          <w:tcPr>
            <w:tcW w:w="1276" w:type="dxa"/>
            <w:tcBorders>
              <w:top w:val="nil"/>
              <w:bottom w:val="single" w:sz="2" w:space="0" w:color="auto"/>
            </w:tcBorders>
            <w:vAlign w:val="center"/>
          </w:tcPr>
          <w:p w14:paraId="1FE1671B" w14:textId="77777777" w:rsidR="0059518B" w:rsidRPr="008E24A2" w:rsidRDefault="0059518B" w:rsidP="00B46EC6">
            <w:pPr>
              <w:jc w:val="center"/>
              <w:rPr>
                <w:sz w:val="16"/>
                <w:szCs w:val="16"/>
                <w:lang w:val="ro-MD"/>
              </w:rPr>
            </w:pPr>
            <w:r w:rsidRPr="008E24A2">
              <w:rPr>
                <w:sz w:val="16"/>
                <w:szCs w:val="16"/>
                <w:lang w:val="ro-MD"/>
              </w:rPr>
              <w:t>1421102200525</w:t>
            </w:r>
          </w:p>
        </w:tc>
        <w:tc>
          <w:tcPr>
            <w:tcW w:w="4252" w:type="dxa"/>
            <w:tcBorders>
              <w:top w:val="nil"/>
              <w:bottom w:val="single" w:sz="2" w:space="0" w:color="auto"/>
            </w:tcBorders>
          </w:tcPr>
          <w:p w14:paraId="253D2E2F" w14:textId="77777777" w:rsidR="0059518B" w:rsidRPr="008E24A2" w:rsidRDefault="0059518B" w:rsidP="00B46EC6">
            <w:pPr>
              <w:rPr>
                <w:lang w:val="ro-MD"/>
              </w:rPr>
            </w:pPr>
            <w:r w:rsidRPr="008E24A2">
              <w:rPr>
                <w:lang w:val="ro-MD"/>
              </w:rPr>
              <w:t>Nisip sortat nespalat de riu si lacuri 0,0-7,0 mm</w:t>
            </w:r>
          </w:p>
        </w:tc>
        <w:tc>
          <w:tcPr>
            <w:tcW w:w="1134" w:type="dxa"/>
            <w:tcBorders>
              <w:top w:val="nil"/>
              <w:bottom w:val="single" w:sz="2" w:space="0" w:color="auto"/>
            </w:tcBorders>
          </w:tcPr>
          <w:p w14:paraId="37217D78"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1AD72782" w14:textId="77777777" w:rsidR="0059518B" w:rsidRPr="008E24A2" w:rsidRDefault="0059518B" w:rsidP="00B46EC6">
            <w:pPr>
              <w:rPr>
                <w:lang w:val="ro-MD"/>
              </w:rPr>
            </w:pPr>
            <w:r w:rsidRPr="008E24A2">
              <w:rPr>
                <w:lang w:val="ro-MD"/>
              </w:rPr>
              <w:t>0,056</w:t>
            </w:r>
          </w:p>
        </w:tc>
      </w:tr>
      <w:tr w:rsidR="0059518B" w:rsidRPr="008E24A2" w14:paraId="3F9FDB0B"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2F27C" w14:textId="77777777" w:rsidR="0059518B" w:rsidRPr="008E24A2" w:rsidRDefault="0059518B" w:rsidP="00B46EC6">
            <w:pPr>
              <w:rPr>
                <w:lang w:val="ro-MD"/>
              </w:rPr>
            </w:pPr>
          </w:p>
        </w:tc>
        <w:tc>
          <w:tcPr>
            <w:tcW w:w="1276" w:type="dxa"/>
            <w:tcBorders>
              <w:top w:val="nil"/>
              <w:bottom w:val="single" w:sz="2" w:space="0" w:color="auto"/>
            </w:tcBorders>
            <w:vAlign w:val="center"/>
          </w:tcPr>
          <w:p w14:paraId="3D6D4DB9" w14:textId="77777777" w:rsidR="0059518B" w:rsidRPr="008E24A2" w:rsidRDefault="0059518B" w:rsidP="00B46EC6">
            <w:pPr>
              <w:jc w:val="center"/>
              <w:rPr>
                <w:sz w:val="16"/>
                <w:szCs w:val="16"/>
                <w:lang w:val="ro-MD"/>
              </w:rPr>
            </w:pPr>
            <w:r w:rsidRPr="008E24A2">
              <w:rPr>
                <w:sz w:val="16"/>
                <w:szCs w:val="16"/>
                <w:lang w:val="ro-MD"/>
              </w:rPr>
              <w:t>4100116202818</w:t>
            </w:r>
          </w:p>
        </w:tc>
        <w:tc>
          <w:tcPr>
            <w:tcW w:w="4252" w:type="dxa"/>
            <w:tcBorders>
              <w:top w:val="nil"/>
              <w:bottom w:val="single" w:sz="2" w:space="0" w:color="auto"/>
            </w:tcBorders>
          </w:tcPr>
          <w:p w14:paraId="254B8168" w14:textId="77777777" w:rsidR="0059518B" w:rsidRPr="008E24A2" w:rsidRDefault="0059518B" w:rsidP="00B46EC6">
            <w:pPr>
              <w:rPr>
                <w:lang w:val="ro-MD"/>
              </w:rPr>
            </w:pPr>
            <w:r w:rsidRPr="008E24A2">
              <w:rPr>
                <w:lang w:val="ro-MD"/>
              </w:rPr>
              <w:t xml:space="preserve">Apa pentru mortare si betoane </w:t>
            </w:r>
          </w:p>
        </w:tc>
        <w:tc>
          <w:tcPr>
            <w:tcW w:w="1134" w:type="dxa"/>
            <w:tcBorders>
              <w:top w:val="nil"/>
              <w:bottom w:val="single" w:sz="2" w:space="0" w:color="auto"/>
            </w:tcBorders>
          </w:tcPr>
          <w:p w14:paraId="5CB04C65" w14:textId="77777777" w:rsidR="0059518B" w:rsidRPr="008E24A2" w:rsidRDefault="0059518B" w:rsidP="00B46EC6">
            <w:pPr>
              <w:rPr>
                <w:lang w:val="ro-MD"/>
              </w:rPr>
            </w:pPr>
            <w:r w:rsidRPr="008E24A2">
              <w:rPr>
                <w:lang w:val="ro-MD"/>
              </w:rPr>
              <w:t>m3</w:t>
            </w:r>
          </w:p>
        </w:tc>
        <w:tc>
          <w:tcPr>
            <w:tcW w:w="1134" w:type="dxa"/>
            <w:tcBorders>
              <w:top w:val="nil"/>
              <w:bottom w:val="single" w:sz="2" w:space="0" w:color="auto"/>
            </w:tcBorders>
          </w:tcPr>
          <w:p w14:paraId="726FA1D2" w14:textId="77777777" w:rsidR="0059518B" w:rsidRPr="008E24A2" w:rsidRDefault="0059518B" w:rsidP="00B46EC6">
            <w:pPr>
              <w:rPr>
                <w:lang w:val="ro-MD"/>
              </w:rPr>
            </w:pPr>
            <w:r w:rsidRPr="008E24A2">
              <w:rPr>
                <w:lang w:val="ro-MD"/>
              </w:rPr>
              <w:t>0,014</w:t>
            </w:r>
          </w:p>
        </w:tc>
      </w:tr>
      <w:tr w:rsidR="0059518B" w:rsidRPr="008E24A2" w14:paraId="61EB4022" w14:textId="77777777" w:rsidTr="00B46EC6">
        <w:tc>
          <w:tcPr>
            <w:tcW w:w="709" w:type="dxa"/>
            <w:tcBorders>
              <w:top w:val="nil"/>
              <w:left w:val="single" w:sz="6" w:space="0" w:color="auto"/>
              <w:bottom w:val="nil"/>
              <w:right w:val="nil"/>
            </w:tcBorders>
          </w:tcPr>
          <w:p w14:paraId="72A3023F" w14:textId="77777777" w:rsidR="0059518B" w:rsidRPr="008E24A2" w:rsidRDefault="0059518B" w:rsidP="00B46EC6">
            <w:pPr>
              <w:jc w:val="center"/>
              <w:rPr>
                <w:lang w:val="ro-MD"/>
              </w:rPr>
            </w:pPr>
            <w:r w:rsidRPr="008E24A2">
              <w:rPr>
                <w:lang w:val="ro-MD"/>
              </w:rPr>
              <w:t xml:space="preserve"> </w:t>
            </w:r>
          </w:p>
        </w:tc>
        <w:tc>
          <w:tcPr>
            <w:tcW w:w="1276" w:type="dxa"/>
            <w:tcBorders>
              <w:top w:val="nil"/>
              <w:left w:val="single" w:sz="6" w:space="0" w:color="auto"/>
              <w:bottom w:val="nil"/>
              <w:right w:val="nil"/>
            </w:tcBorders>
          </w:tcPr>
          <w:p w14:paraId="729A0F23" w14:textId="77777777" w:rsidR="0059518B" w:rsidRPr="008E24A2" w:rsidRDefault="0059518B" w:rsidP="00B46EC6">
            <w:pPr>
              <w:rPr>
                <w:lang w:val="ro-MD"/>
              </w:rPr>
            </w:pPr>
          </w:p>
        </w:tc>
        <w:tc>
          <w:tcPr>
            <w:tcW w:w="4252" w:type="dxa"/>
            <w:tcBorders>
              <w:top w:val="nil"/>
              <w:left w:val="single" w:sz="6" w:space="0" w:color="auto"/>
              <w:bottom w:val="nil"/>
              <w:right w:val="single" w:sz="6" w:space="0" w:color="auto"/>
            </w:tcBorders>
          </w:tcPr>
          <w:p w14:paraId="1B43B36B" w14:textId="77777777" w:rsidR="0059518B" w:rsidRPr="008E24A2" w:rsidRDefault="0059518B" w:rsidP="00B46EC6">
            <w:pPr>
              <w:rPr>
                <w:b/>
                <w:bCs/>
                <w:sz w:val="22"/>
                <w:szCs w:val="22"/>
                <w:lang w:val="ro-MD"/>
              </w:rPr>
            </w:pPr>
            <w:r w:rsidRPr="008E24A2">
              <w:rPr>
                <w:b/>
                <w:bCs/>
                <w:sz w:val="22"/>
                <w:szCs w:val="22"/>
                <w:lang w:val="ro-MD"/>
              </w:rPr>
              <w:t>6. Amenajarea marcajului rutier</w:t>
            </w:r>
          </w:p>
          <w:p w14:paraId="0F46D389" w14:textId="77777777" w:rsidR="0059518B" w:rsidRPr="008E24A2" w:rsidRDefault="0059518B" w:rsidP="00B46EC6">
            <w:pPr>
              <w:rPr>
                <w:lang w:val="ro-MD"/>
              </w:rPr>
            </w:pPr>
          </w:p>
        </w:tc>
        <w:tc>
          <w:tcPr>
            <w:tcW w:w="1134" w:type="dxa"/>
            <w:tcBorders>
              <w:top w:val="nil"/>
              <w:left w:val="single" w:sz="6" w:space="0" w:color="auto"/>
              <w:bottom w:val="nil"/>
              <w:right w:val="nil"/>
            </w:tcBorders>
          </w:tcPr>
          <w:p w14:paraId="2B2DE312" w14:textId="77777777" w:rsidR="0059518B" w:rsidRPr="008E24A2" w:rsidRDefault="0059518B" w:rsidP="00B46EC6">
            <w:pPr>
              <w:rPr>
                <w:b/>
                <w:bCs/>
                <w:sz w:val="22"/>
                <w:szCs w:val="22"/>
                <w:lang w:val="ro-MD"/>
              </w:rPr>
            </w:pPr>
          </w:p>
        </w:tc>
        <w:tc>
          <w:tcPr>
            <w:tcW w:w="1134" w:type="dxa"/>
            <w:tcBorders>
              <w:top w:val="nil"/>
              <w:left w:val="single" w:sz="6" w:space="0" w:color="auto"/>
              <w:bottom w:val="single" w:sz="4" w:space="0" w:color="auto"/>
              <w:right w:val="single" w:sz="4" w:space="0" w:color="auto"/>
            </w:tcBorders>
          </w:tcPr>
          <w:p w14:paraId="1A6CFB23" w14:textId="77777777" w:rsidR="0059518B" w:rsidRPr="008E24A2" w:rsidRDefault="0059518B" w:rsidP="00B46EC6">
            <w:pPr>
              <w:rPr>
                <w:lang w:val="ro-MD"/>
              </w:rPr>
            </w:pPr>
          </w:p>
        </w:tc>
      </w:tr>
      <w:tr w:rsidR="0059518B" w:rsidRPr="008E24A2" w14:paraId="7D1D9C5E" w14:textId="77777777" w:rsidTr="00B46E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85110" w14:textId="77777777" w:rsidR="0059518B" w:rsidRPr="008E24A2" w:rsidRDefault="0059518B" w:rsidP="00B46EC6">
            <w:pPr>
              <w:rPr>
                <w:lang w:val="ro-MD"/>
              </w:rPr>
            </w:pPr>
            <w:r w:rsidRPr="008E24A2">
              <w:rPr>
                <w:lang w:val="ro-MD"/>
              </w:rPr>
              <w:t>29</w:t>
            </w:r>
          </w:p>
        </w:tc>
        <w:tc>
          <w:tcPr>
            <w:tcW w:w="1276" w:type="dxa"/>
            <w:tcBorders>
              <w:top w:val="single" w:sz="4" w:space="0" w:color="auto"/>
              <w:bottom w:val="single" w:sz="4" w:space="0" w:color="auto"/>
            </w:tcBorders>
          </w:tcPr>
          <w:p w14:paraId="6F1A9E30" w14:textId="77777777" w:rsidR="0059518B" w:rsidRPr="008E24A2" w:rsidRDefault="0059518B" w:rsidP="00B46EC6">
            <w:pPr>
              <w:rPr>
                <w:lang w:val="ro-MD"/>
              </w:rPr>
            </w:pPr>
            <w:r w:rsidRPr="008E24A2">
              <w:rPr>
                <w:lang w:val="ro-MD"/>
              </w:rPr>
              <w:t>DF17A</w:t>
            </w:r>
          </w:p>
          <w:p w14:paraId="6B338D4C" w14:textId="77777777" w:rsidR="0059518B" w:rsidRPr="008E24A2" w:rsidRDefault="0059518B" w:rsidP="00B46EC6">
            <w:pPr>
              <w:rPr>
                <w:lang w:val="ro-MD"/>
              </w:rPr>
            </w:pPr>
          </w:p>
        </w:tc>
        <w:tc>
          <w:tcPr>
            <w:tcW w:w="4252" w:type="dxa"/>
            <w:tcBorders>
              <w:top w:val="single" w:sz="4" w:space="0" w:color="auto"/>
              <w:bottom w:val="single" w:sz="4" w:space="0" w:color="auto"/>
            </w:tcBorders>
          </w:tcPr>
          <w:p w14:paraId="33C0922C" w14:textId="77777777" w:rsidR="0059518B" w:rsidRPr="008E24A2" w:rsidRDefault="0059518B" w:rsidP="00B46EC6">
            <w:pPr>
              <w:adjustRightInd w:val="0"/>
              <w:rPr>
                <w:rFonts w:ascii="Times New Roman CYR" w:hAnsi="Times New Roman CYR" w:cs="Times New Roman CYR"/>
                <w:sz w:val="16"/>
                <w:szCs w:val="16"/>
                <w:lang w:val="ro-MD"/>
              </w:rPr>
            </w:pPr>
            <w:r w:rsidRPr="008E24A2">
              <w:rPr>
                <w:lang w:val="ro-MD"/>
              </w:rPr>
              <w:t>Marcaje longitudinale, transversale si diverse, executate mecanizat, cu vopsea, pe suprafete carosabile</w:t>
            </w:r>
            <w:r w:rsidRPr="008E24A2">
              <w:rPr>
                <w:rFonts w:ascii="Times New Roman CYR" w:hAnsi="Times New Roman CYR" w:cs="Times New Roman CYR"/>
                <w:sz w:val="16"/>
                <w:szCs w:val="16"/>
                <w:lang w:val="ro-MD"/>
              </w:rPr>
              <w:t xml:space="preserve"> </w:t>
            </w:r>
          </w:p>
          <w:p w14:paraId="7DB47BAC" w14:textId="77777777" w:rsidR="0059518B" w:rsidRPr="008E24A2" w:rsidRDefault="0059518B" w:rsidP="00B46EC6">
            <w:pPr>
              <w:rPr>
                <w:lang w:val="ro-MD"/>
              </w:rPr>
            </w:pPr>
          </w:p>
        </w:tc>
        <w:tc>
          <w:tcPr>
            <w:tcW w:w="1134" w:type="dxa"/>
            <w:tcBorders>
              <w:top w:val="single" w:sz="4" w:space="0" w:color="auto"/>
              <w:bottom w:val="single" w:sz="4" w:space="0" w:color="auto"/>
            </w:tcBorders>
            <w:vAlign w:val="center"/>
          </w:tcPr>
          <w:p w14:paraId="0FF95F96" w14:textId="77777777" w:rsidR="0059518B" w:rsidRPr="008E24A2" w:rsidRDefault="0059518B" w:rsidP="00B46EC6">
            <w:pPr>
              <w:jc w:val="center"/>
              <w:rPr>
                <w:lang w:val="ro-MD"/>
              </w:rPr>
            </w:pPr>
            <w:r w:rsidRPr="008E24A2">
              <w:rPr>
                <w:lang w:val="ro-MD"/>
              </w:rPr>
              <w:t>m2</w:t>
            </w:r>
          </w:p>
        </w:tc>
        <w:tc>
          <w:tcPr>
            <w:tcW w:w="1134" w:type="dxa"/>
            <w:tcBorders>
              <w:top w:val="single" w:sz="4" w:space="0" w:color="auto"/>
              <w:bottom w:val="single" w:sz="4" w:space="0" w:color="auto"/>
            </w:tcBorders>
            <w:vAlign w:val="center"/>
          </w:tcPr>
          <w:p w14:paraId="6CD4B8C2" w14:textId="77777777" w:rsidR="0059518B" w:rsidRPr="008E24A2" w:rsidRDefault="0059518B" w:rsidP="00B46EC6">
            <w:pPr>
              <w:adjustRightInd w:val="0"/>
              <w:jc w:val="center"/>
              <w:rPr>
                <w:rFonts w:ascii="Arial CYR" w:hAnsi="Arial CYR" w:cs="Arial CYR"/>
                <w:lang w:val="ro-MD"/>
              </w:rPr>
            </w:pPr>
            <w:r w:rsidRPr="008E24A2">
              <w:rPr>
                <w:rFonts w:ascii="Arial CYR" w:hAnsi="Arial CYR" w:cs="Arial CYR"/>
                <w:lang w:val="ro-MD"/>
              </w:rPr>
              <w:t>318,000</w:t>
            </w:r>
          </w:p>
          <w:p w14:paraId="37C0DE51" w14:textId="77777777" w:rsidR="0059518B" w:rsidRPr="008E24A2" w:rsidRDefault="0059518B" w:rsidP="00B46EC6">
            <w:pPr>
              <w:jc w:val="center"/>
              <w:rPr>
                <w:lang w:val="ro-MD"/>
              </w:rPr>
            </w:pPr>
          </w:p>
        </w:tc>
      </w:tr>
      <w:tr w:rsidR="0059518B" w:rsidRPr="008E24A2" w14:paraId="3E12A002"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4C545" w14:textId="77777777" w:rsidR="0059518B" w:rsidRPr="008E24A2" w:rsidRDefault="0059518B" w:rsidP="00B46EC6">
            <w:pPr>
              <w:rPr>
                <w:lang w:val="ro-MD"/>
              </w:rPr>
            </w:pPr>
          </w:p>
        </w:tc>
        <w:tc>
          <w:tcPr>
            <w:tcW w:w="1276" w:type="dxa"/>
            <w:tcBorders>
              <w:top w:val="nil"/>
              <w:bottom w:val="single" w:sz="2" w:space="0" w:color="auto"/>
            </w:tcBorders>
            <w:vAlign w:val="center"/>
          </w:tcPr>
          <w:p w14:paraId="7610E378" w14:textId="77777777" w:rsidR="0059518B" w:rsidRPr="008E24A2" w:rsidRDefault="0059518B" w:rsidP="00B46EC6">
            <w:pPr>
              <w:jc w:val="center"/>
              <w:rPr>
                <w:sz w:val="16"/>
                <w:szCs w:val="16"/>
                <w:lang w:val="ro-MD"/>
              </w:rPr>
            </w:pPr>
            <w:r w:rsidRPr="008E24A2">
              <w:rPr>
                <w:sz w:val="16"/>
                <w:szCs w:val="16"/>
                <w:lang w:val="ro-MD"/>
              </w:rPr>
              <w:t>9310060019900</w:t>
            </w:r>
          </w:p>
        </w:tc>
        <w:tc>
          <w:tcPr>
            <w:tcW w:w="4252" w:type="dxa"/>
            <w:tcBorders>
              <w:top w:val="nil"/>
              <w:bottom w:val="single" w:sz="2" w:space="0" w:color="auto"/>
            </w:tcBorders>
          </w:tcPr>
          <w:p w14:paraId="00F37918" w14:textId="77777777" w:rsidR="0059518B" w:rsidRPr="008E24A2" w:rsidRDefault="0059518B" w:rsidP="00B46EC6">
            <w:pPr>
              <w:rPr>
                <w:lang w:val="ro-MD"/>
              </w:rPr>
            </w:pPr>
            <w:r w:rsidRPr="008E24A2">
              <w:rPr>
                <w:lang w:val="ro-MD"/>
              </w:rPr>
              <w:t>Muncitor necalificat</w:t>
            </w:r>
          </w:p>
        </w:tc>
        <w:tc>
          <w:tcPr>
            <w:tcW w:w="1134" w:type="dxa"/>
            <w:tcBorders>
              <w:top w:val="nil"/>
              <w:bottom w:val="single" w:sz="2" w:space="0" w:color="auto"/>
            </w:tcBorders>
          </w:tcPr>
          <w:p w14:paraId="177942FF"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220BE9BC" w14:textId="77777777" w:rsidR="0059518B" w:rsidRPr="008E24A2" w:rsidRDefault="0059518B" w:rsidP="00B46EC6">
            <w:pPr>
              <w:rPr>
                <w:lang w:val="ro-MD"/>
              </w:rPr>
            </w:pPr>
            <w:r w:rsidRPr="008E24A2">
              <w:rPr>
                <w:lang w:val="ro-MD"/>
              </w:rPr>
              <w:t>120,840</w:t>
            </w:r>
          </w:p>
        </w:tc>
      </w:tr>
      <w:tr w:rsidR="0059518B" w:rsidRPr="008E24A2" w14:paraId="4B074C1E"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915297" w14:textId="77777777" w:rsidR="0059518B" w:rsidRPr="008E24A2" w:rsidRDefault="0059518B" w:rsidP="00B46EC6">
            <w:pPr>
              <w:rPr>
                <w:lang w:val="ro-MD"/>
              </w:rPr>
            </w:pPr>
          </w:p>
        </w:tc>
        <w:tc>
          <w:tcPr>
            <w:tcW w:w="1276" w:type="dxa"/>
            <w:tcBorders>
              <w:top w:val="nil"/>
              <w:bottom w:val="single" w:sz="2" w:space="0" w:color="auto"/>
            </w:tcBorders>
            <w:vAlign w:val="center"/>
          </w:tcPr>
          <w:p w14:paraId="411A558E" w14:textId="77777777" w:rsidR="0059518B" w:rsidRPr="008E24A2" w:rsidRDefault="0059518B" w:rsidP="00B46EC6">
            <w:pPr>
              <w:jc w:val="center"/>
              <w:rPr>
                <w:sz w:val="16"/>
                <w:szCs w:val="16"/>
                <w:lang w:val="ro-MD"/>
              </w:rPr>
            </w:pPr>
            <w:r w:rsidRPr="008E24A2">
              <w:rPr>
                <w:sz w:val="16"/>
                <w:szCs w:val="16"/>
                <w:lang w:val="ro-MD"/>
              </w:rPr>
              <w:t>7141020013300</w:t>
            </w:r>
          </w:p>
        </w:tc>
        <w:tc>
          <w:tcPr>
            <w:tcW w:w="4252" w:type="dxa"/>
            <w:tcBorders>
              <w:top w:val="nil"/>
              <w:bottom w:val="single" w:sz="2" w:space="0" w:color="auto"/>
            </w:tcBorders>
          </w:tcPr>
          <w:p w14:paraId="2A50F53D" w14:textId="77777777" w:rsidR="0059518B" w:rsidRPr="008E24A2" w:rsidRDefault="0059518B" w:rsidP="00B46EC6">
            <w:pPr>
              <w:rPr>
                <w:lang w:val="ro-MD"/>
              </w:rPr>
            </w:pPr>
            <w:r w:rsidRPr="008E24A2">
              <w:rPr>
                <w:lang w:val="ro-MD"/>
              </w:rPr>
              <w:t>Zugrav vopsitor</w:t>
            </w:r>
          </w:p>
        </w:tc>
        <w:tc>
          <w:tcPr>
            <w:tcW w:w="1134" w:type="dxa"/>
            <w:tcBorders>
              <w:top w:val="nil"/>
              <w:bottom w:val="single" w:sz="2" w:space="0" w:color="auto"/>
            </w:tcBorders>
          </w:tcPr>
          <w:p w14:paraId="7EDCF807" w14:textId="77777777" w:rsidR="0059518B" w:rsidRPr="008E24A2" w:rsidRDefault="0059518B" w:rsidP="00B46EC6">
            <w:pPr>
              <w:rPr>
                <w:lang w:val="ro-MD"/>
              </w:rPr>
            </w:pPr>
            <w:r w:rsidRPr="008E24A2">
              <w:rPr>
                <w:lang w:val="ro-MD"/>
              </w:rPr>
              <w:t>h-om</w:t>
            </w:r>
          </w:p>
        </w:tc>
        <w:tc>
          <w:tcPr>
            <w:tcW w:w="1134" w:type="dxa"/>
            <w:tcBorders>
              <w:top w:val="nil"/>
              <w:bottom w:val="single" w:sz="2" w:space="0" w:color="auto"/>
            </w:tcBorders>
          </w:tcPr>
          <w:p w14:paraId="7E2420B2" w14:textId="77777777" w:rsidR="0059518B" w:rsidRPr="008E24A2" w:rsidRDefault="0059518B" w:rsidP="00B46EC6">
            <w:pPr>
              <w:rPr>
                <w:lang w:val="ro-MD"/>
              </w:rPr>
            </w:pPr>
            <w:r w:rsidRPr="008E24A2">
              <w:rPr>
                <w:lang w:val="ro-MD"/>
              </w:rPr>
              <w:t>28,620</w:t>
            </w:r>
          </w:p>
        </w:tc>
      </w:tr>
      <w:tr w:rsidR="0059518B" w:rsidRPr="008E24A2" w14:paraId="425D2396"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FF3B0" w14:textId="77777777" w:rsidR="0059518B" w:rsidRPr="008E24A2" w:rsidRDefault="0059518B" w:rsidP="00B46EC6">
            <w:pPr>
              <w:rPr>
                <w:lang w:val="ro-MD"/>
              </w:rPr>
            </w:pPr>
          </w:p>
        </w:tc>
        <w:tc>
          <w:tcPr>
            <w:tcW w:w="1276" w:type="dxa"/>
            <w:tcBorders>
              <w:top w:val="nil"/>
              <w:bottom w:val="single" w:sz="2" w:space="0" w:color="auto"/>
            </w:tcBorders>
            <w:vAlign w:val="center"/>
          </w:tcPr>
          <w:p w14:paraId="03348A26" w14:textId="77777777" w:rsidR="0059518B" w:rsidRPr="008E24A2" w:rsidRDefault="0059518B" w:rsidP="00B46EC6">
            <w:pPr>
              <w:jc w:val="center"/>
              <w:rPr>
                <w:sz w:val="16"/>
                <w:szCs w:val="16"/>
                <w:lang w:val="ro-MD"/>
              </w:rPr>
            </w:pPr>
            <w:r w:rsidRPr="008E24A2">
              <w:rPr>
                <w:sz w:val="16"/>
                <w:szCs w:val="16"/>
                <w:lang w:val="ro-MD"/>
              </w:rPr>
              <w:t>2430126108720</w:t>
            </w:r>
          </w:p>
        </w:tc>
        <w:tc>
          <w:tcPr>
            <w:tcW w:w="4252" w:type="dxa"/>
            <w:tcBorders>
              <w:top w:val="nil"/>
              <w:bottom w:val="single" w:sz="2" w:space="0" w:color="auto"/>
            </w:tcBorders>
          </w:tcPr>
          <w:p w14:paraId="11A473CD" w14:textId="77777777" w:rsidR="0059518B" w:rsidRPr="008E24A2" w:rsidRDefault="0059518B" w:rsidP="00B46EC6">
            <w:pPr>
              <w:rPr>
                <w:lang w:val="ro-MD"/>
              </w:rPr>
            </w:pPr>
            <w:r w:rsidRPr="008E24A2">
              <w:rPr>
                <w:lang w:val="ro-MD"/>
              </w:rPr>
              <w:t xml:space="preserve">Email alb ii E.109-5 </w:t>
            </w:r>
          </w:p>
        </w:tc>
        <w:tc>
          <w:tcPr>
            <w:tcW w:w="1134" w:type="dxa"/>
            <w:tcBorders>
              <w:top w:val="nil"/>
              <w:bottom w:val="single" w:sz="2" w:space="0" w:color="auto"/>
            </w:tcBorders>
          </w:tcPr>
          <w:p w14:paraId="6CFB4874"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7F1777D5" w14:textId="77777777" w:rsidR="0059518B" w:rsidRPr="008E24A2" w:rsidRDefault="0059518B" w:rsidP="00B46EC6">
            <w:pPr>
              <w:rPr>
                <w:lang w:val="ro-MD"/>
              </w:rPr>
            </w:pPr>
            <w:r w:rsidRPr="008E24A2">
              <w:rPr>
                <w:lang w:val="ro-MD"/>
              </w:rPr>
              <w:t>232,140</w:t>
            </w:r>
          </w:p>
        </w:tc>
      </w:tr>
      <w:tr w:rsidR="0059518B" w:rsidRPr="008E24A2" w14:paraId="2AD61987"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AF90D" w14:textId="77777777" w:rsidR="0059518B" w:rsidRPr="008E24A2" w:rsidRDefault="0059518B" w:rsidP="00B46EC6">
            <w:pPr>
              <w:rPr>
                <w:lang w:val="ro-MD"/>
              </w:rPr>
            </w:pPr>
          </w:p>
        </w:tc>
        <w:tc>
          <w:tcPr>
            <w:tcW w:w="1276" w:type="dxa"/>
            <w:tcBorders>
              <w:top w:val="nil"/>
              <w:bottom w:val="single" w:sz="2" w:space="0" w:color="auto"/>
            </w:tcBorders>
            <w:vAlign w:val="center"/>
          </w:tcPr>
          <w:p w14:paraId="2DA12D1C" w14:textId="77777777" w:rsidR="0059518B" w:rsidRPr="008E24A2" w:rsidRDefault="0059518B" w:rsidP="00B46EC6">
            <w:pPr>
              <w:jc w:val="center"/>
              <w:rPr>
                <w:sz w:val="16"/>
                <w:szCs w:val="16"/>
                <w:lang w:val="ro-MD"/>
              </w:rPr>
            </w:pPr>
            <w:r w:rsidRPr="008E24A2">
              <w:rPr>
                <w:sz w:val="16"/>
                <w:szCs w:val="16"/>
                <w:lang w:val="ro-MD"/>
              </w:rPr>
              <w:t>2430226109418</w:t>
            </w:r>
          </w:p>
        </w:tc>
        <w:tc>
          <w:tcPr>
            <w:tcW w:w="4252" w:type="dxa"/>
            <w:tcBorders>
              <w:top w:val="nil"/>
              <w:bottom w:val="single" w:sz="2" w:space="0" w:color="auto"/>
            </w:tcBorders>
          </w:tcPr>
          <w:p w14:paraId="1B4C464B" w14:textId="77777777" w:rsidR="0059518B" w:rsidRPr="008E24A2" w:rsidRDefault="0059518B" w:rsidP="00B46EC6">
            <w:pPr>
              <w:rPr>
                <w:lang w:val="ro-MD"/>
              </w:rPr>
            </w:pPr>
            <w:r w:rsidRPr="008E24A2">
              <w:rPr>
                <w:lang w:val="ro-MD"/>
              </w:rPr>
              <w:t>Diluant pt.produse de marcare D.009-3 NI 1708-61 A9</w:t>
            </w:r>
          </w:p>
        </w:tc>
        <w:tc>
          <w:tcPr>
            <w:tcW w:w="1134" w:type="dxa"/>
            <w:tcBorders>
              <w:top w:val="nil"/>
              <w:bottom w:val="single" w:sz="2" w:space="0" w:color="auto"/>
            </w:tcBorders>
          </w:tcPr>
          <w:p w14:paraId="58316AC9"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7ADA7C0E" w14:textId="77777777" w:rsidR="0059518B" w:rsidRPr="008E24A2" w:rsidRDefault="0059518B" w:rsidP="00B46EC6">
            <w:pPr>
              <w:rPr>
                <w:lang w:val="ro-MD"/>
              </w:rPr>
            </w:pPr>
            <w:r w:rsidRPr="008E24A2">
              <w:rPr>
                <w:lang w:val="ro-MD"/>
              </w:rPr>
              <w:t>111,300</w:t>
            </w:r>
          </w:p>
        </w:tc>
      </w:tr>
      <w:tr w:rsidR="0059518B" w:rsidRPr="008E24A2" w14:paraId="4C261A84"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9E0E02" w14:textId="77777777" w:rsidR="0059518B" w:rsidRPr="008E24A2" w:rsidRDefault="0059518B" w:rsidP="00B46EC6">
            <w:pPr>
              <w:rPr>
                <w:lang w:val="ro-MD"/>
              </w:rPr>
            </w:pPr>
          </w:p>
        </w:tc>
        <w:tc>
          <w:tcPr>
            <w:tcW w:w="1276" w:type="dxa"/>
            <w:tcBorders>
              <w:top w:val="nil"/>
              <w:bottom w:val="single" w:sz="2" w:space="0" w:color="auto"/>
            </w:tcBorders>
            <w:vAlign w:val="center"/>
          </w:tcPr>
          <w:p w14:paraId="348C44E2" w14:textId="77777777" w:rsidR="0059518B" w:rsidRPr="008E24A2" w:rsidRDefault="0059518B" w:rsidP="00B46EC6">
            <w:pPr>
              <w:jc w:val="center"/>
              <w:rPr>
                <w:sz w:val="16"/>
                <w:szCs w:val="16"/>
                <w:lang w:val="ro-MD"/>
              </w:rPr>
            </w:pPr>
            <w:r w:rsidRPr="008E24A2">
              <w:rPr>
                <w:sz w:val="16"/>
                <w:szCs w:val="16"/>
                <w:lang w:val="ro-MD"/>
              </w:rPr>
              <w:t>2513206621650</w:t>
            </w:r>
          </w:p>
        </w:tc>
        <w:tc>
          <w:tcPr>
            <w:tcW w:w="4252" w:type="dxa"/>
            <w:tcBorders>
              <w:top w:val="nil"/>
              <w:bottom w:val="single" w:sz="2" w:space="0" w:color="auto"/>
            </w:tcBorders>
          </w:tcPr>
          <w:p w14:paraId="043B6A25" w14:textId="77777777" w:rsidR="0059518B" w:rsidRPr="008E24A2" w:rsidRDefault="0059518B" w:rsidP="00B46EC6">
            <w:pPr>
              <w:rPr>
                <w:lang w:val="ro-MD"/>
              </w:rPr>
            </w:pPr>
            <w:r w:rsidRPr="008E24A2">
              <w:rPr>
                <w:lang w:val="ro-MD"/>
              </w:rPr>
              <w:t>Placi tehnice cauciuc pt. garnituri de etansare fara insertii textile de 5 mm grosime</w:t>
            </w:r>
          </w:p>
        </w:tc>
        <w:tc>
          <w:tcPr>
            <w:tcW w:w="1134" w:type="dxa"/>
            <w:tcBorders>
              <w:top w:val="nil"/>
              <w:bottom w:val="single" w:sz="2" w:space="0" w:color="auto"/>
            </w:tcBorders>
          </w:tcPr>
          <w:p w14:paraId="7663D153" w14:textId="77777777" w:rsidR="0059518B" w:rsidRPr="008E24A2" w:rsidRDefault="0059518B" w:rsidP="00B46EC6">
            <w:pPr>
              <w:rPr>
                <w:lang w:val="ro-MD"/>
              </w:rPr>
            </w:pPr>
            <w:r w:rsidRPr="008E24A2">
              <w:rPr>
                <w:lang w:val="ro-MD"/>
              </w:rPr>
              <w:t>kg</w:t>
            </w:r>
          </w:p>
        </w:tc>
        <w:tc>
          <w:tcPr>
            <w:tcW w:w="1134" w:type="dxa"/>
            <w:tcBorders>
              <w:top w:val="nil"/>
              <w:bottom w:val="single" w:sz="2" w:space="0" w:color="auto"/>
            </w:tcBorders>
          </w:tcPr>
          <w:p w14:paraId="6E624CB8" w14:textId="77777777" w:rsidR="0059518B" w:rsidRPr="008E24A2" w:rsidRDefault="0059518B" w:rsidP="00B46EC6">
            <w:pPr>
              <w:rPr>
                <w:lang w:val="ro-MD"/>
              </w:rPr>
            </w:pPr>
            <w:r w:rsidRPr="008E24A2">
              <w:rPr>
                <w:lang w:val="ro-MD"/>
              </w:rPr>
              <w:t>36,252</w:t>
            </w:r>
          </w:p>
        </w:tc>
      </w:tr>
      <w:tr w:rsidR="0059518B" w:rsidRPr="008E24A2" w14:paraId="2F33F901" w14:textId="77777777" w:rsidTr="00B46EC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4148A" w14:textId="77777777" w:rsidR="0059518B" w:rsidRPr="008E24A2" w:rsidRDefault="0059518B" w:rsidP="00B46EC6">
            <w:pPr>
              <w:rPr>
                <w:lang w:val="ro-MD"/>
              </w:rPr>
            </w:pPr>
          </w:p>
        </w:tc>
        <w:tc>
          <w:tcPr>
            <w:tcW w:w="1276" w:type="dxa"/>
            <w:tcBorders>
              <w:top w:val="nil"/>
              <w:bottom w:val="single" w:sz="2" w:space="0" w:color="auto"/>
            </w:tcBorders>
            <w:vAlign w:val="center"/>
          </w:tcPr>
          <w:p w14:paraId="1F24E321" w14:textId="77777777" w:rsidR="0059518B" w:rsidRPr="008E24A2" w:rsidRDefault="0059518B" w:rsidP="00B46EC6">
            <w:pPr>
              <w:jc w:val="center"/>
              <w:rPr>
                <w:sz w:val="16"/>
                <w:szCs w:val="16"/>
                <w:lang w:val="ro-MD"/>
              </w:rPr>
            </w:pPr>
            <w:r w:rsidRPr="008E24A2">
              <w:rPr>
                <w:sz w:val="16"/>
                <w:szCs w:val="16"/>
                <w:lang w:val="ro-MD"/>
              </w:rPr>
              <w:t>2940340004200</w:t>
            </w:r>
          </w:p>
        </w:tc>
        <w:tc>
          <w:tcPr>
            <w:tcW w:w="4252" w:type="dxa"/>
            <w:tcBorders>
              <w:top w:val="nil"/>
              <w:bottom w:val="single" w:sz="2" w:space="0" w:color="auto"/>
            </w:tcBorders>
          </w:tcPr>
          <w:p w14:paraId="652A192A" w14:textId="77777777" w:rsidR="0059518B" w:rsidRPr="008E24A2" w:rsidRDefault="0059518B" w:rsidP="00B46EC6">
            <w:pPr>
              <w:rPr>
                <w:lang w:val="ro-MD"/>
              </w:rPr>
            </w:pPr>
            <w:r w:rsidRPr="008E24A2">
              <w:rPr>
                <w:lang w:val="ro-MD"/>
              </w:rPr>
              <w:t>Masina de trasat benzi marcaj motor termic 29-33 kw 40-45 cp</w:t>
            </w:r>
          </w:p>
        </w:tc>
        <w:tc>
          <w:tcPr>
            <w:tcW w:w="1134" w:type="dxa"/>
            <w:tcBorders>
              <w:top w:val="nil"/>
              <w:bottom w:val="single" w:sz="2" w:space="0" w:color="auto"/>
            </w:tcBorders>
          </w:tcPr>
          <w:p w14:paraId="1B145898" w14:textId="77777777" w:rsidR="0059518B" w:rsidRPr="008E24A2" w:rsidRDefault="0059518B" w:rsidP="00B46EC6">
            <w:pPr>
              <w:rPr>
                <w:lang w:val="ro-MD"/>
              </w:rPr>
            </w:pPr>
            <w:r w:rsidRPr="008E24A2">
              <w:rPr>
                <w:lang w:val="ro-MD"/>
              </w:rPr>
              <w:t>h-ut</w:t>
            </w:r>
          </w:p>
        </w:tc>
        <w:tc>
          <w:tcPr>
            <w:tcW w:w="1134" w:type="dxa"/>
            <w:tcBorders>
              <w:top w:val="nil"/>
              <w:bottom w:val="single" w:sz="2" w:space="0" w:color="auto"/>
            </w:tcBorders>
          </w:tcPr>
          <w:p w14:paraId="76978E1E" w14:textId="77777777" w:rsidR="0059518B" w:rsidRPr="008E24A2" w:rsidRDefault="0059518B" w:rsidP="00B46EC6">
            <w:pPr>
              <w:rPr>
                <w:lang w:val="ro-MD"/>
              </w:rPr>
            </w:pPr>
            <w:r w:rsidRPr="008E24A2">
              <w:rPr>
                <w:lang w:val="ro-MD"/>
              </w:rPr>
              <w:t>15,264</w:t>
            </w:r>
          </w:p>
        </w:tc>
      </w:tr>
    </w:tbl>
    <w:p w14:paraId="0D0292F0" w14:textId="54C6791D" w:rsidR="00CE3E3D" w:rsidRPr="00E85421" w:rsidRDefault="00CE3E3D" w:rsidP="00CE3E3D">
      <w:pPr>
        <w:ind w:right="567"/>
        <w:rPr>
          <w:b/>
          <w:bCs/>
          <w:sz w:val="28"/>
          <w:szCs w:val="28"/>
          <w:lang w:val="it-IT"/>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w:t>
        </w:r>
        <w:r w:rsidR="00EA6764">
          <w:t>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1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18B"/>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C1"/>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73</Pages>
  <Words>26320</Words>
  <Characters>150030</Characters>
  <Application>Microsoft Office Word</Application>
  <DocSecurity>0</DocSecurity>
  <Lines>1250</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7</cp:revision>
  <cp:lastPrinted>2021-06-01T11:52:00Z</cp:lastPrinted>
  <dcterms:created xsi:type="dcterms:W3CDTF">2026-03-23T08:03:00Z</dcterms:created>
  <dcterms:modified xsi:type="dcterms:W3CDTF">2026-08-16T18:32:00Z</dcterms:modified>
</cp:coreProperties>
</file>