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Documentaţie </w:t>
      </w:r>
      <w:r w:rsidR="007D2250" w:rsidRPr="00A14C96">
        <w:rPr>
          <w:lang w:val="ro-MD"/>
        </w:rPr>
        <w:t xml:space="preserve">reprezintă o instrucţiune pentru autoritățile contractante și ofertanţi,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r w:rsidR="00A13EAE" w:rsidRPr="00A14C96">
        <w:rPr>
          <w:lang w:val="ro-MD" w:eastAsia="ru-RU"/>
        </w:rPr>
        <w:t>şi desfăş</w:t>
      </w:r>
      <w:r w:rsidR="007D2250" w:rsidRPr="00A14C96">
        <w:rPr>
          <w:lang w:val="ro-MD" w:eastAsia="ru-RU"/>
        </w:rPr>
        <w:t xml:space="preserve">urarea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achiziţii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achiziţii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achiziţii de lucrări </w:t>
      </w:r>
      <w:r w:rsidR="00A13EAE" w:rsidRPr="00FF430B">
        <w:rPr>
          <w:lang w:val="ro-MD"/>
        </w:rPr>
        <w:t xml:space="preserve">sau </w:t>
      </w:r>
      <w:r w:rsidR="002C07A2" w:rsidRPr="00FF430B">
        <w:rPr>
          <w:lang w:val="ro-MD"/>
        </w:rPr>
        <w:t>procedurile de achiziţii publice de servicii</w:t>
      </w:r>
      <w:r w:rsidR="00A13EAE" w:rsidRPr="00FF430B">
        <w:rPr>
          <w:lang w:val="ro-MD"/>
        </w:rPr>
        <w:t xml:space="preserve"> de proiectare și de lucrări</w:t>
      </w:r>
      <w:r w:rsidR="007554AE" w:rsidRPr="00FF430B">
        <w:rPr>
          <w:lang w:val="ro-MD"/>
        </w:rPr>
        <w:t xml:space="preserve"> iniţiate şi desfăşurate prin cererea ofertelor de preţuri şi achiziţiile de valoare mică, autorităţile contractante pot simplifica formularele în dependenţă de complexitatea achiziţiei.</w:t>
      </w:r>
    </w:p>
    <w:p w14:paraId="6FA6BE2C" w14:textId="77777777" w:rsidR="00922F8A" w:rsidRPr="00FF430B" w:rsidRDefault="00922F8A">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şi a documentelor care să permită grupului de lucru examinarea şi evaluarea tuturor ofertelor depuse, </w:t>
      </w:r>
      <w:r w:rsidRPr="00FF430B">
        <w:rPr>
          <w:color w:val="000000" w:themeColor="text1"/>
          <w:lang w:val="ro-MD"/>
        </w:rPr>
        <w:t xml:space="preserve">după cum urmează:     </w:t>
      </w:r>
    </w:p>
    <w:p w14:paraId="6ADA99FD" w14:textId="0CF0549B" w:rsidR="00922F8A" w:rsidRPr="00FF430B" w:rsidRDefault="00922F8A">
      <w:pPr>
        <w:pStyle w:val="a"/>
        <w:numPr>
          <w:ilvl w:val="0"/>
          <w:numId w:val="26"/>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pPr>
        <w:pStyle w:val="a"/>
        <w:numPr>
          <w:ilvl w:val="0"/>
          <w:numId w:val="26"/>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pPr>
        <w:pStyle w:val="a"/>
        <w:numPr>
          <w:ilvl w:val="0"/>
          <w:numId w:val="26"/>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pPr>
        <w:pStyle w:val="a"/>
        <w:numPr>
          <w:ilvl w:val="0"/>
          <w:numId w:val="26"/>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pPr>
        <w:pStyle w:val="a"/>
        <w:numPr>
          <w:ilvl w:val="0"/>
          <w:numId w:val="26"/>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pPr>
        <w:pStyle w:val="a"/>
        <w:numPr>
          <w:ilvl w:val="0"/>
          <w:numId w:val="26"/>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pPr>
        <w:pStyle w:val="a"/>
        <w:numPr>
          <w:ilvl w:val="0"/>
          <w:numId w:val="26"/>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pPr>
        <w:pStyle w:val="a"/>
        <w:numPr>
          <w:ilvl w:val="0"/>
          <w:numId w:val="26"/>
        </w:numPr>
        <w:tabs>
          <w:tab w:val="left" w:pos="-284"/>
          <w:tab w:val="left" w:pos="426"/>
        </w:tabs>
        <w:ind w:left="-284" w:firstLine="284"/>
        <w:rPr>
          <w:lang w:val="ro-MD"/>
        </w:rPr>
      </w:pPr>
      <w:r w:rsidRPr="00FF430B">
        <w:rPr>
          <w:lang w:val="ro-MD"/>
        </w:rPr>
        <w:t>Declaraţi</w:t>
      </w:r>
      <w:r w:rsidR="0072565E" w:rsidRPr="00FF430B">
        <w:rPr>
          <w:lang w:val="ro-MD"/>
        </w:rPr>
        <w:t>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pPr>
        <w:pStyle w:val="a"/>
        <w:numPr>
          <w:ilvl w:val="0"/>
          <w:numId w:val="26"/>
        </w:numPr>
        <w:tabs>
          <w:tab w:val="left" w:pos="-284"/>
          <w:tab w:val="left" w:pos="426"/>
        </w:tabs>
        <w:ind w:left="-284" w:firstLine="284"/>
        <w:rPr>
          <w:lang w:val="ro-MD"/>
        </w:rPr>
      </w:pPr>
      <w:r w:rsidRPr="00FF430B">
        <w:rPr>
          <w:lang w:val="ro-MD"/>
        </w:rPr>
        <w:t>S</w:t>
      </w:r>
      <w:r w:rsidR="0072565E" w:rsidRPr="00FF430B">
        <w:rPr>
          <w:lang w:val="ro-MD"/>
        </w:rPr>
        <w:t>crisoare  de  garanţie  bancară (anexa nr.</w:t>
      </w:r>
      <w:r w:rsidR="00E322C9" w:rsidRPr="00FF430B">
        <w:rPr>
          <w:lang w:val="ro-MD"/>
        </w:rPr>
        <w:t xml:space="preserve"> </w:t>
      </w:r>
      <w:r w:rsidR="0072565E" w:rsidRPr="00FF430B">
        <w:rPr>
          <w:lang w:val="ro-MD"/>
        </w:rPr>
        <w:t>9);</w:t>
      </w:r>
    </w:p>
    <w:p w14:paraId="64FE7006" w14:textId="3D183BBC"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Declara</w:t>
      </w:r>
      <w:r w:rsidR="0072565E" w:rsidRPr="00FF430B">
        <w:rPr>
          <w:lang w:val="ro-MD"/>
        </w:rPr>
        <w:t>ție privind experienţa similară (anexa nr.</w:t>
      </w:r>
      <w:r w:rsidR="00E322C9" w:rsidRPr="00FF430B">
        <w:rPr>
          <w:lang w:val="ro-MD"/>
        </w:rPr>
        <w:t xml:space="preserve"> </w:t>
      </w:r>
      <w:r w:rsidR="0072565E" w:rsidRPr="00FF430B">
        <w:rPr>
          <w:lang w:val="ro-MD"/>
        </w:rPr>
        <w:t>12);</w:t>
      </w:r>
    </w:p>
    <w:p w14:paraId="6C586BF5" w14:textId="3189E7F3"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Declaraţie privind dotările specifice, utilajul şi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pPr>
        <w:pStyle w:val="a"/>
        <w:numPr>
          <w:ilvl w:val="0"/>
          <w:numId w:val="26"/>
        </w:numPr>
        <w:tabs>
          <w:tab w:val="clear" w:pos="1134"/>
          <w:tab w:val="left" w:pos="-284"/>
          <w:tab w:val="left" w:pos="426"/>
        </w:tabs>
        <w:ind w:left="-284" w:firstLine="284"/>
        <w:rPr>
          <w:sz w:val="22"/>
          <w:szCs w:val="22"/>
          <w:lang w:val="ro-MD"/>
        </w:rPr>
      </w:pPr>
      <w:r w:rsidRPr="00FF430B">
        <w:rPr>
          <w:lang w:val="ro-MD"/>
        </w:rPr>
        <w:t>Declaraţie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pPr>
        <w:pStyle w:val="a"/>
        <w:numPr>
          <w:ilvl w:val="0"/>
          <w:numId w:val="26"/>
        </w:numPr>
        <w:tabs>
          <w:tab w:val="clear" w:pos="1134"/>
          <w:tab w:val="left" w:pos="-284"/>
          <w:tab w:val="left" w:pos="426"/>
        </w:tabs>
        <w:ind w:left="-284" w:firstLine="284"/>
        <w:rPr>
          <w:sz w:val="22"/>
          <w:szCs w:val="22"/>
          <w:lang w:val="ro-MD"/>
        </w:rPr>
      </w:pPr>
      <w:r w:rsidRPr="00FF430B">
        <w:rPr>
          <w:lang w:val="ro-MD"/>
        </w:rPr>
        <w:t>Lista subcontractanților şi partea/părţile din contract c</w:t>
      </w:r>
      <w:r w:rsidR="0072565E" w:rsidRPr="00FF430B">
        <w:rPr>
          <w:lang w:val="ro-MD"/>
        </w:rPr>
        <w:t>are sunt îndeplinite de aceştia (anexa nr.</w:t>
      </w:r>
      <w:r w:rsidR="00FF430B">
        <w:rPr>
          <w:lang w:val="ro-MD"/>
        </w:rPr>
        <w:t xml:space="preserve"> </w:t>
      </w:r>
      <w:r w:rsidR="0072565E" w:rsidRPr="00FF430B">
        <w:rPr>
          <w:lang w:val="ro-MD"/>
        </w:rPr>
        <w:t>16);</w:t>
      </w:r>
    </w:p>
    <w:p w14:paraId="2A0F6A6B" w14:textId="7ECAB38D" w:rsidR="00922F8A" w:rsidRPr="00FF430B" w:rsidRDefault="0072565E">
      <w:pPr>
        <w:pStyle w:val="a"/>
        <w:numPr>
          <w:ilvl w:val="0"/>
          <w:numId w:val="26"/>
        </w:numPr>
        <w:tabs>
          <w:tab w:val="clear" w:pos="1134"/>
          <w:tab w:val="left" w:pos="-284"/>
          <w:tab w:val="left" w:pos="426"/>
        </w:tabs>
        <w:ind w:left="-284" w:firstLine="284"/>
        <w:rPr>
          <w:lang w:val="ro-MD"/>
        </w:rPr>
      </w:pPr>
      <w:r w:rsidRPr="00FF430B">
        <w:rPr>
          <w:lang w:val="ro-MD"/>
        </w:rPr>
        <w:t>Informaţii privind asocierea (anexa nr.</w:t>
      </w:r>
      <w:r w:rsidR="00E322C9" w:rsidRPr="00FF430B">
        <w:rPr>
          <w:lang w:val="ro-MD"/>
        </w:rPr>
        <w:t xml:space="preserve"> </w:t>
      </w:r>
      <w:r w:rsidRPr="00FF430B">
        <w:rPr>
          <w:lang w:val="ro-MD"/>
        </w:rPr>
        <w:t>17);</w:t>
      </w:r>
    </w:p>
    <w:p w14:paraId="2C72544D" w14:textId="1824FADC"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Angajament terţ susţinător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Angajament privind susţinerea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De</w:t>
      </w:r>
      <w:r w:rsidR="0072565E" w:rsidRPr="00FF430B">
        <w:rPr>
          <w:lang w:val="ro-MD"/>
        </w:rPr>
        <w:t>claraţie terţ susţinător tehnic (anexa nr.</w:t>
      </w:r>
      <w:r w:rsidR="00FF430B">
        <w:rPr>
          <w:lang w:val="ro-MD"/>
        </w:rPr>
        <w:t xml:space="preserve"> </w:t>
      </w:r>
      <w:r w:rsidR="0072565E" w:rsidRPr="00FF430B">
        <w:rPr>
          <w:lang w:val="ro-MD"/>
        </w:rPr>
        <w:t>20);</w:t>
      </w:r>
    </w:p>
    <w:p w14:paraId="4AD0C6C0" w14:textId="08A42FC2"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Declaraţie terţ susţinător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pPr>
        <w:pStyle w:val="a"/>
        <w:numPr>
          <w:ilvl w:val="0"/>
          <w:numId w:val="26"/>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Contract de achiziţion</w:t>
      </w:r>
      <w:r w:rsidR="0072565E" w:rsidRPr="00FF430B">
        <w:rPr>
          <w:lang w:val="ro-MD"/>
        </w:rPr>
        <w:t>are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pPr>
        <w:pStyle w:val="a"/>
        <w:numPr>
          <w:ilvl w:val="0"/>
          <w:numId w:val="26"/>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pPr>
        <w:pStyle w:val="a"/>
        <w:numPr>
          <w:ilvl w:val="0"/>
          <w:numId w:val="26"/>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pPr>
        <w:pStyle w:val="a"/>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pPr>
        <w:pStyle w:val="a"/>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eterminate soluţii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i argumentării soluţiilor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i alte soluţii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a"/>
        <w:numPr>
          <w:ilvl w:val="0"/>
          <w:numId w:val="0"/>
        </w:numPr>
        <w:ind w:left="360"/>
        <w:rPr>
          <w:lang w:val="ro-MD"/>
        </w:rPr>
      </w:pPr>
    </w:p>
    <w:p w14:paraId="4FFC2F44" w14:textId="77777777" w:rsidR="00352B05" w:rsidRPr="00FF430B" w:rsidRDefault="00033577">
      <w:pPr>
        <w:pStyle w:val="a"/>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a"/>
        <w:numPr>
          <w:ilvl w:val="0"/>
          <w:numId w:val="0"/>
        </w:numPr>
        <w:ind w:left="357"/>
        <w:rPr>
          <w:lang w:val="ro-MD"/>
        </w:rPr>
      </w:pPr>
    </w:p>
    <w:p w14:paraId="6E4805C8" w14:textId="77777777" w:rsidR="00352B05" w:rsidRPr="00FF430B" w:rsidRDefault="00033577">
      <w:pPr>
        <w:pStyle w:val="a"/>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pPr>
        <w:pStyle w:val="a"/>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332B50">
      <w:pPr>
        <w:pStyle w:val="a"/>
        <w:numPr>
          <w:ilvl w:val="0"/>
          <w:numId w:val="14"/>
        </w:numPr>
        <w:tabs>
          <w:tab w:val="clear" w:pos="1134"/>
          <w:tab w:val="left" w:pos="-284"/>
          <w:tab w:val="left" w:pos="284"/>
        </w:tabs>
        <w:spacing w:after="120"/>
        <w:ind w:left="-284" w:firstLine="284"/>
        <w:rPr>
          <w:lang w:val="ro-MD"/>
        </w:rPr>
      </w:pPr>
      <w:hyperlink r:id="rId8" w:history="1">
        <w:r w:rsidR="00DA6115" w:rsidRPr="00FF430B">
          <w:rPr>
            <w:rStyle w:val="af3"/>
            <w:rFonts w:eastAsiaTheme="majorEastAsia"/>
            <w:bCs/>
            <w:color w:val="auto"/>
            <w:u w:val="none"/>
            <w:bdr w:val="none" w:sz="0" w:space="0" w:color="auto" w:frame="1"/>
            <w:shd w:val="clear" w:color="auto" w:fill="FFFFFF"/>
            <w:lang w:val="ro-MD"/>
          </w:rPr>
          <w:t>Hotărârii Guvernului nr.</w:t>
        </w:r>
        <w:r w:rsidR="00FF430B">
          <w:rPr>
            <w:rStyle w:val="af3"/>
            <w:rFonts w:eastAsiaTheme="majorEastAsia"/>
            <w:bCs/>
            <w:color w:val="auto"/>
            <w:u w:val="none"/>
            <w:bdr w:val="none" w:sz="0" w:space="0" w:color="auto" w:frame="1"/>
            <w:shd w:val="clear" w:color="auto" w:fill="FFFFFF"/>
            <w:lang w:val="ro-MD"/>
          </w:rPr>
          <w:t xml:space="preserve"> </w:t>
        </w:r>
        <w:r w:rsidR="004B16DD" w:rsidRPr="00FF430B">
          <w:rPr>
            <w:rStyle w:val="af3"/>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aff"/>
          <w:b w:val="0"/>
          <w:bdr w:val="none" w:sz="0" w:space="0" w:color="auto" w:frame="1"/>
          <w:shd w:val="clear" w:color="auto" w:fill="FFFFFF"/>
          <w:lang w:val="ro-MD"/>
        </w:rPr>
        <w:t>.</w:t>
      </w:r>
    </w:p>
    <w:p w14:paraId="1C4D7021" w14:textId="2DA1F513" w:rsidR="00A50D0A" w:rsidRPr="00FF430B" w:rsidRDefault="00033577">
      <w:pPr>
        <w:pStyle w:val="a"/>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pPr>
        <w:pStyle w:val="a"/>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pPr>
        <w:pStyle w:val="a"/>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şi toată corespondenţa dintre ofertant şi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şi în una din limbile de circulaţie internaţională.</w:t>
      </w:r>
      <w:r w:rsidR="00482E77" w:rsidRPr="00FF430B">
        <w:rPr>
          <w:lang w:val="ro-MD"/>
        </w:rPr>
        <w:t xml:space="preserve"> </w:t>
      </w:r>
      <w:r w:rsidR="001C03B0" w:rsidRPr="00FF430B">
        <w:rPr>
          <w:lang w:val="ro-MD"/>
        </w:rPr>
        <w:t xml:space="preserve">Documentele justificative şi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specificată în documentaţia de atribuire,</w:t>
      </w:r>
      <w:r w:rsidR="00033577" w:rsidRPr="00FF430B">
        <w:rPr>
          <w:lang w:val="ro-MD"/>
        </w:rPr>
        <w:t xml:space="preserve"> </w:t>
      </w:r>
      <w:r w:rsidR="001C03B0" w:rsidRPr="00FF430B">
        <w:rPr>
          <w:lang w:val="ro-MD"/>
        </w:rPr>
        <w:t>cu condiţia ca acestea să fie însoţite de o traducere exactă a fragmentelor relevante în limba română.</w:t>
      </w:r>
    </w:p>
    <w:p w14:paraId="4ABAA1D5" w14:textId="77777777" w:rsidR="00946421" w:rsidRPr="00FF430B" w:rsidRDefault="00946421">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r w:rsidRPr="00FF430B">
        <w:rPr>
          <w:lang w:val="ro-MD"/>
        </w:rPr>
        <w:t>proiectanţii de construcţii sunt obligaţi</w:t>
      </w:r>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obligaţia </w:t>
      </w:r>
      <w:r w:rsidR="00537904" w:rsidRPr="00FF430B">
        <w:rPr>
          <w:lang w:val="ro-MD"/>
        </w:rPr>
        <w:t xml:space="preserve">de a asigura accesul </w:t>
      </w:r>
      <w:r w:rsidR="00EB65F6" w:rsidRPr="00FF430B">
        <w:rPr>
          <w:lang w:val="ro-MD"/>
        </w:rPr>
        <w:t xml:space="preserve">ofertantului/ofertanţilor </w:t>
      </w:r>
      <w:r w:rsidR="00215AC6" w:rsidRPr="00FF430B">
        <w:rPr>
          <w:lang w:val="ro-MD"/>
        </w:rPr>
        <w:t>să viziteze amplasamentul lucrării de construcţie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şi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În cadrul vizitei ofertantul îşi asumă riscul producerii unui eventual accident care s-ar putea solda cu moartea sau rănirea fizică a unei persoane şi/sau cu pierderea ori deteriorarea proprietăţii.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pPr>
        <w:pStyle w:val="a"/>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achiziţie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pPr>
        <w:pStyle w:val="a"/>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131/2015 privind achiziţiile publice</w:t>
      </w:r>
      <w:bookmarkEnd w:id="3"/>
      <w:bookmarkEnd w:id="4"/>
      <w:bookmarkEnd w:id="5"/>
      <w:r w:rsidRPr="00FF430B">
        <w:rPr>
          <w:lang w:val="ro-MD"/>
        </w:rPr>
        <w:t>.</w:t>
      </w:r>
    </w:p>
    <w:p w14:paraId="5D342485" w14:textId="017E0E8C" w:rsidR="00D22624" w:rsidRPr="00FF430B" w:rsidRDefault="00B45370">
      <w:pPr>
        <w:pStyle w:val="a"/>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r w:rsidR="001C03B0" w:rsidRPr="00FF430B">
        <w:rPr>
          <w:lang w:val="ro-MD"/>
        </w:rPr>
        <w:t>acţiuni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439D144E"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pPr>
        <w:pStyle w:val="a"/>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intenţionată, falsificarea, contrafacerea sau ascunderea materialelor de evidenţă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informaţii false </w:t>
      </w:r>
      <w:r w:rsidR="006755A1" w:rsidRPr="00FF430B">
        <w:rPr>
          <w:color w:val="000000" w:themeColor="text1"/>
          <w:lang w:val="ro-MD"/>
        </w:rPr>
        <w:t>organelor de urmărire penală</w:t>
      </w:r>
      <w:r w:rsidRPr="00FF430B">
        <w:rPr>
          <w:color w:val="000000" w:themeColor="text1"/>
          <w:lang w:val="ro-MD"/>
        </w:rPr>
        <w:t xml:space="preserve">, pentru a împiedica esenţial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7D7BE00" w14:textId="692B922F" w:rsidR="001A6043" w:rsidRPr="00FF430B" w:rsidRDefault="00113B5E" w:rsidP="00286387">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 xml:space="preserve">urmează să prezinte DUAE-ul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Filialele agenților economici, cu personalitate juridică şi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documente care dovedesc eligibilitatea, înregistrarea, capacitatea tehnică și capacitatea economico-financiară.</w:t>
      </w:r>
    </w:p>
    <w:p w14:paraId="6B9ACB8A" w14:textId="77777777" w:rsidR="006F3B8E" w:rsidRPr="00FF430B" w:rsidRDefault="00065C50" w:rsidP="009F1E2C">
      <w:pPr>
        <w:pStyle w:val="a"/>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achiziţie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r w:rsidR="006F3B8E" w:rsidRPr="00FF430B">
        <w:rPr>
          <w:lang w:val="ro-MD"/>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rPr>
          <w:lang w:val="ro-MD"/>
        </w:rPr>
        <w:t>.</w:t>
      </w:r>
    </w:p>
    <w:p w14:paraId="2C7F5596" w14:textId="053047AD" w:rsidR="00E36D38" w:rsidRPr="00FF430B" w:rsidRDefault="0013462B"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3) capacitatea economică şi financiară;</w:t>
      </w:r>
    </w:p>
    <w:p w14:paraId="47E4EF04"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a"/>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a"/>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a"/>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se prezintă în format electronic, utilizînd</w:t>
      </w:r>
      <w:r w:rsidR="0026663C" w:rsidRPr="00FF430B">
        <w:rPr>
          <w:lang w:val="ro-MD"/>
        </w:rPr>
        <w:t xml:space="preserve"> </w:t>
      </w:r>
      <w:r w:rsidR="00B45370" w:rsidRPr="00FF430B">
        <w:rPr>
          <w:color w:val="000000" w:themeColor="text1"/>
          <w:lang w:val="ro-MD"/>
        </w:rPr>
        <w:t xml:space="preserve">Sistemul informaţional automatizat </w:t>
      </w:r>
      <w:r w:rsidR="00113B5E" w:rsidRPr="00FF430B">
        <w:rPr>
          <w:color w:val="000000" w:themeColor="text1"/>
          <w:lang w:val="ro-MD"/>
        </w:rPr>
        <w:t>„</w:t>
      </w:r>
      <w:r w:rsidR="00B45370" w:rsidRPr="00FF430B">
        <w:rPr>
          <w:color w:val="000000" w:themeColor="text1"/>
          <w:lang w:val="ro-MD"/>
        </w:rPr>
        <w:t>Registrul de stat al achiziţiilor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achiziţie publică, şi respectiv nu este eligibil, orice ofertant care se află în oricare dintre situaţii</w:t>
      </w:r>
      <w:r w:rsidR="0026663C" w:rsidRPr="00FF430B">
        <w:rPr>
          <w:lang w:val="ro-MD"/>
        </w:rPr>
        <w:t>le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a"/>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r w:rsidR="007167E4" w:rsidRPr="00FF430B">
        <w:rPr>
          <w:lang w:val="ro-MD"/>
        </w:rPr>
        <w:t>informaţia</w:t>
      </w:r>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r w:rsidR="007167E4" w:rsidRPr="00FF430B">
        <w:rPr>
          <w:lang w:val="ro-MD"/>
        </w:rPr>
        <w:t>existenţei</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inexistenţei</w:t>
      </w:r>
      <w:r w:rsidR="0026663C" w:rsidRPr="00FF430B">
        <w:rPr>
          <w:lang w:val="ro-MD"/>
        </w:rPr>
        <w:t xml:space="preserve"> </w:t>
      </w:r>
      <w:r w:rsidR="007167E4" w:rsidRPr="00FF430B">
        <w:rPr>
          <w:lang w:val="ro-MD"/>
        </w:rPr>
        <w:t>circumstanţelor</w:t>
      </w:r>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autorităţilor</w:t>
      </w:r>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r w:rsidR="007167E4" w:rsidRPr="00FF430B">
        <w:rPr>
          <w:lang w:val="ro-MD"/>
        </w:rPr>
        <w:t>părţilor</w:t>
      </w:r>
      <w:r w:rsidR="0026663C" w:rsidRPr="00FF430B">
        <w:rPr>
          <w:lang w:val="ro-MD"/>
        </w:rPr>
        <w:t xml:space="preserve"> </w:t>
      </w:r>
      <w:r w:rsidR="007167E4" w:rsidRPr="00FF430B">
        <w:rPr>
          <w:lang w:val="ro-MD"/>
        </w:rPr>
        <w:t>terţe. Dacă acest lucru nu este posibil, autoritatea contractantă are obligaţia de a accepta ca fiind suficient şi relevant pentru demonstrarea faptului că ofertantul/candidatul nu se încadrează în una dint</w:t>
      </w:r>
      <w:r w:rsidR="00D21F85" w:rsidRPr="00FF430B">
        <w:rPr>
          <w:lang w:val="ro-MD"/>
        </w:rPr>
        <w:t>re situaţiile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ţara de origine sau în ţara în care ofertantul este stabilit, cum </w:t>
      </w:r>
      <w:r w:rsidR="007167E4" w:rsidRPr="00FF430B">
        <w:rPr>
          <w:lang w:val="ro-MD"/>
        </w:rPr>
        <w:lastRenderedPageBreak/>
        <w:t>ar fi certificate, caziere judiciare sau alte documente echivalente emise de autorităţi competente din ţara respectivă.</w:t>
      </w:r>
    </w:p>
    <w:p w14:paraId="68829567" w14:textId="1D618F70" w:rsidR="008056B7" w:rsidRPr="00FF430B" w:rsidRDefault="003A0008"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74AA8275" w14:textId="77BCB465"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În cazul în care în ţara de origine sau în ţara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situaţiile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C5BADE0"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pentru a se califica conform cerinţelor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a"/>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avizat şi înregistrat de organele competente, și orice alte documente legale edificatoare prin care ofertantul își poate dovedi capacitatea economico-financiară.</w:t>
      </w:r>
    </w:p>
    <w:p w14:paraId="3E1BF8C9" w14:textId="10E87644"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La solicitarea autorității contactante</w:t>
      </w:r>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ura în care aceste informaţii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r w:rsidRPr="00FF430B">
        <w:rPr>
          <w:lang w:val="ro-MD"/>
        </w:rPr>
        <w:t>însoţit</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bună execuţie</w:t>
      </w:r>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rPr>
          <w:lang w:val="ro-MD"/>
        </w:rPr>
        <w:t>;</w:t>
      </w:r>
    </w:p>
    <w:p w14:paraId="58A91AD7" w14:textId="21EEB4E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2) informaţii privind deţinerea de laboratoare proprii au</w:t>
      </w:r>
      <w:r w:rsidR="00005268" w:rsidRPr="00FF430B">
        <w:rPr>
          <w:lang w:val="ro-MD"/>
        </w:rPr>
        <w:t xml:space="preserve">torizate şi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beton şi a altor materiale şi elemente de construcţie care necesită încercări, incluse în ofertă;</w:t>
      </w:r>
    </w:p>
    <w:p w14:paraId="6A77A150" w14:textId="6B78E714"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r w:rsidRPr="00FF430B">
        <w:rPr>
          <w:lang w:val="ro-MD"/>
        </w:rPr>
        <w:t xml:space="preserve">informaţii referitoare la studiile, pregătirea profesională şi calificarea personalului de conducere, precum şi ale persoanelor responsabile pentru execuţia documentației de proiect, lucrărilor, </w:t>
      </w:r>
      <w:r w:rsidRPr="00FF430B">
        <w:rPr>
          <w:lang w:val="ro-MD"/>
        </w:rPr>
        <w:lastRenderedPageBreak/>
        <w:t xml:space="preserve">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4) o declaraţie referitoare la efectivele medii anuale al personalului angajat şi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5) dacă este cazul, informaţii privind măsurile de protecţie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a"/>
        <w:numPr>
          <w:ilvl w:val="0"/>
          <w:numId w:val="0"/>
        </w:numPr>
        <w:tabs>
          <w:tab w:val="clear" w:pos="1134"/>
          <w:tab w:val="left" w:pos="142"/>
        </w:tabs>
        <w:spacing w:after="120"/>
        <w:ind w:left="-284" w:firstLine="426"/>
        <w:rPr>
          <w:lang w:val="ro-MD"/>
        </w:rPr>
      </w:pPr>
      <w:r w:rsidRPr="00FF430B">
        <w:rPr>
          <w:lang w:val="ro-MD"/>
        </w:rPr>
        <w:t>6) o declaraţie referitoare la utilajele, instalaţiile,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a"/>
        <w:numPr>
          <w:ilvl w:val="0"/>
          <w:numId w:val="0"/>
        </w:numPr>
        <w:tabs>
          <w:tab w:val="clear" w:pos="1134"/>
          <w:tab w:val="left" w:pos="142"/>
        </w:tabs>
        <w:spacing w:after="120"/>
        <w:ind w:left="-284" w:firstLine="426"/>
        <w:rPr>
          <w:lang w:val="ro-MD"/>
        </w:rPr>
      </w:pPr>
      <w:r w:rsidRPr="00FF430B">
        <w:rPr>
          <w:lang w:val="ro-MD"/>
        </w:rPr>
        <w:t>7) informaţii privind partea din contract pe care operatorul economic are, eventual, intenţia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copia/copiile contractului/contractelor încheiat/încheiate cu subatreprenorii</w:t>
      </w:r>
      <w:r w:rsidR="00A20F20" w:rsidRPr="00FF430B">
        <w:rPr>
          <w:lang w:val="ro-MD"/>
        </w:rPr>
        <w:t>.</w:t>
      </w:r>
    </w:p>
    <w:p w14:paraId="5364EB0F" w14:textId="3556A9D7" w:rsidR="002D75F1" w:rsidRPr="00FF430B" w:rsidRDefault="005743A4" w:rsidP="00A54239">
      <w:pPr>
        <w:pStyle w:val="a"/>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experienţă pentru a se califica </w:t>
      </w:r>
      <w:r w:rsidR="00C762AE" w:rsidRPr="00FF430B">
        <w:rPr>
          <w:lang w:val="ro-MD"/>
        </w:rPr>
        <w:t xml:space="preserve">conform </w:t>
      </w:r>
      <w:r w:rsidR="007167E4" w:rsidRPr="00FF430B">
        <w:rPr>
          <w:lang w:val="ro-MD"/>
        </w:rPr>
        <w:t>cerinţelor de îndeplinire a contractului</w:t>
      </w:r>
      <w:r w:rsidR="0031215E" w:rsidRPr="00FF430B">
        <w:rPr>
          <w:lang w:val="ro-MD"/>
        </w:rPr>
        <w:t>:</w:t>
      </w:r>
    </w:p>
    <w:p w14:paraId="10BFC1E1" w14:textId="5D9E436E"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executarea în ultimii 5 ani a cel puţin a unui contract cu o valoare nu mai mică de 75% din valoarea viitorului contract, confirmat prin prezentarea contractului de antrepriză sau subantrepriză, precum şi prin procesul-verbal de recepţie</w:t>
      </w:r>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r w:rsidR="00CA08C6" w:rsidRPr="00FF430B">
        <w:rPr>
          <w:lang w:val="ro-MD"/>
        </w:rPr>
        <w:t xml:space="preserve">recepţie finală la expirarea perioadei de garanţie, </w:t>
      </w:r>
      <w:r w:rsidR="00B501F9" w:rsidRPr="00FF430B">
        <w:rPr>
          <w:lang w:val="ro-MD"/>
        </w:rPr>
        <w:t>însoţit de certificări de bună execuţie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2) valoarea cumulată a tuturor contractelor executate în ultimul an de activitate să fie egală sau mai mare decât valoarea viitorului contract, procesele-verbale de recepţie</w:t>
      </w:r>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recepţie finală la expirarea perioadei de garanţie, </w:t>
      </w:r>
      <w:r w:rsidR="00B501F9" w:rsidRPr="00FF430B">
        <w:rPr>
          <w:lang w:val="ro-MD"/>
        </w:rPr>
        <w:t>însoţit</w:t>
      </w:r>
      <w:r w:rsidR="00CA08C6" w:rsidRPr="00FF430B">
        <w:rPr>
          <w:lang w:val="ro-MD"/>
        </w:rPr>
        <w:t>e</w:t>
      </w:r>
      <w:r w:rsidR="00B501F9" w:rsidRPr="00FF430B">
        <w:rPr>
          <w:lang w:val="ro-MD"/>
        </w:rPr>
        <w:t xml:space="preserve"> de certificări de bună execuţie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a"/>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contactante, </w:t>
      </w:r>
      <w:r w:rsidR="007167E4" w:rsidRPr="00FF430B">
        <w:rPr>
          <w:lang w:val="ro-MD"/>
        </w:rPr>
        <w:t xml:space="preserve"> documente și certificate emise de organisme independente, prin care se atestă faptul că respectă anumite standarde de asigurare a calităţii</w:t>
      </w:r>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În conformitate cu principiul recunoaşterii reciproce, autoritatea contractantă are obligaţia de a accepta</w:t>
      </w:r>
      <w:r w:rsidR="00B0487F" w:rsidRPr="00FF430B">
        <w:rPr>
          <w:bCs/>
          <w:lang w:val="ro-MD"/>
        </w:rPr>
        <w:t xml:space="preserve"> </w:t>
      </w:r>
      <w:r w:rsidR="007167E4" w:rsidRPr="00FF430B">
        <w:rPr>
          <w:bCs/>
          <w:lang w:val="ro-MD"/>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6A5242C1"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Operatorul economic prezintă documente, certificate, emise de organisme independente, prin care se atestă faptul că respectă anumite standarde de protecţie a mediului, aceasta trebuie să se raporteze:</w:t>
      </w:r>
    </w:p>
    <w:p w14:paraId="70D7E1AB"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la Sistemul Comunitar de Management de Mediu şi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la standarde de gestiune ecologică bazate pe seriile de standarde europene sau internaţionale în domeniu, certificate de organisme conforme cu legislaţia comunitară ori cu standardele europene sau internaţionale privind certificarea.</w:t>
      </w:r>
    </w:p>
    <w:p w14:paraId="0AC38A41"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îmbrăcăminților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îmbrăcăminților,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af2"/>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r w:rsidR="00A57290" w:rsidRPr="00FF430B">
              <w:rPr>
                <w:rFonts w:eastAsia="Calibri"/>
                <w:noProof w:val="0"/>
                <w:lang w:val="ro-MD"/>
              </w:rPr>
              <w:t>legi</w:t>
            </w:r>
            <w:r w:rsidRPr="00FF430B">
              <w:rPr>
                <w:rFonts w:eastAsia="Calibri"/>
                <w:noProof w:val="0"/>
                <w:lang w:val="ro-MD"/>
              </w:rPr>
              <w:t>sau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378AF6F8" w14:textId="77777777" w:rsidR="00332B50" w:rsidRPr="009D1C0C" w:rsidRDefault="00332B50" w:rsidP="00332B50">
      <w:pPr>
        <w:spacing w:before="390"/>
        <w:jc w:val="center"/>
        <w:rPr>
          <w:lang w:eastAsia="ru-RU"/>
        </w:rPr>
      </w:pPr>
      <w:r w:rsidRPr="009D1C0C">
        <w:rPr>
          <w:b/>
          <w:bCs/>
          <w:color w:val="000000"/>
          <w:lang w:eastAsia="ru-RU"/>
        </w:rPr>
        <w:t>ANUNȚ DE PARTICIPARE INCLUSIV PENTRU PROCEDURILE DE</w:t>
      </w:r>
    </w:p>
    <w:p w14:paraId="69314A54" w14:textId="77777777" w:rsidR="00332B50" w:rsidRPr="009D1C0C" w:rsidRDefault="00332B50" w:rsidP="00332B50">
      <w:pPr>
        <w:jc w:val="center"/>
        <w:rPr>
          <w:lang w:eastAsia="ru-RU"/>
        </w:rPr>
      </w:pPr>
      <w:r w:rsidRPr="009D1C0C">
        <w:rPr>
          <w:b/>
          <w:bCs/>
          <w:color w:val="000000"/>
          <w:lang w:eastAsia="ru-RU"/>
        </w:rPr>
        <w:t>PRESELECȚIE/PROCEDURILE NEGOCIATE</w:t>
      </w:r>
    </w:p>
    <w:p w14:paraId="22FD683C" w14:textId="77777777" w:rsidR="00332B50" w:rsidRPr="00737F63" w:rsidRDefault="00332B50" w:rsidP="00332B50">
      <w:pPr>
        <w:spacing w:before="116"/>
        <w:jc w:val="center"/>
        <w:rPr>
          <w:lang w:eastAsia="ru-RU"/>
        </w:rPr>
      </w:pPr>
      <w:r w:rsidRPr="009D1C0C">
        <w:rPr>
          <w:b/>
          <w:bCs/>
          <w:color w:val="000000"/>
          <w:shd w:val="clear" w:color="auto" w:fill="FFFFFF"/>
          <w:lang w:eastAsia="ru-RU"/>
        </w:rPr>
        <w:t>privind achiziționarea lucrărilor</w:t>
      </w:r>
      <w:r w:rsidRPr="00737F63">
        <w:rPr>
          <w:lang w:eastAsia="ru-RU"/>
        </w:rPr>
        <w:t xml:space="preserve"> </w:t>
      </w:r>
    </w:p>
    <w:p w14:paraId="6E9498F7" w14:textId="77777777" w:rsidR="00332B50" w:rsidRDefault="00332B50" w:rsidP="00332B50">
      <w:pPr>
        <w:spacing w:before="116"/>
        <w:ind w:left="1582" w:right="1061"/>
        <w:jc w:val="center"/>
        <w:rPr>
          <w:b/>
          <w:bCs/>
          <w:i/>
          <w:iCs/>
          <w:color w:val="000000"/>
          <w:lang w:eastAsia="ru-RU"/>
        </w:rPr>
      </w:pPr>
      <w:r w:rsidRPr="00650417">
        <w:rPr>
          <w:b/>
          <w:bCs/>
          <w:i/>
          <w:iCs/>
          <w:color w:val="000000"/>
          <w:lang w:eastAsia="ru-RU"/>
        </w:rPr>
        <w:t>Reparaț</w:t>
      </w:r>
      <w:r>
        <w:rPr>
          <w:b/>
          <w:bCs/>
          <w:i/>
          <w:iCs/>
          <w:color w:val="000000"/>
          <w:lang w:eastAsia="ru-RU"/>
        </w:rPr>
        <w:t>ie</w:t>
      </w:r>
      <w:r w:rsidRPr="00650417">
        <w:rPr>
          <w:b/>
          <w:bCs/>
          <w:i/>
          <w:iCs/>
          <w:color w:val="000000"/>
          <w:lang w:eastAsia="ru-RU"/>
        </w:rPr>
        <w:t xml:space="preserve"> curenta a gropilor prin</w:t>
      </w:r>
      <w:r>
        <w:rPr>
          <w:b/>
          <w:bCs/>
          <w:i/>
          <w:iCs/>
          <w:color w:val="000000"/>
          <w:lang w:eastAsia="ru-RU"/>
        </w:rPr>
        <w:t xml:space="preserve"> </w:t>
      </w:r>
      <w:r w:rsidRPr="00650417">
        <w:rPr>
          <w:b/>
          <w:bCs/>
          <w:i/>
          <w:iCs/>
          <w:color w:val="000000"/>
          <w:lang w:eastAsia="ru-RU"/>
        </w:rPr>
        <w:t>plombare din sectorul Ciocana,</w:t>
      </w:r>
      <w:r>
        <w:rPr>
          <w:b/>
          <w:bCs/>
          <w:i/>
          <w:iCs/>
          <w:color w:val="000000"/>
          <w:lang w:eastAsia="ru-RU"/>
        </w:rPr>
        <w:t xml:space="preserve"> </w:t>
      </w:r>
      <w:r w:rsidRPr="00650417">
        <w:rPr>
          <w:b/>
          <w:bCs/>
          <w:i/>
          <w:iCs/>
          <w:color w:val="000000"/>
          <w:lang w:eastAsia="ru-RU"/>
        </w:rPr>
        <w:t>municipiul Chișinău</w:t>
      </w:r>
      <w:r>
        <w:rPr>
          <w:b/>
          <w:bCs/>
          <w:i/>
          <w:iCs/>
          <w:color w:val="000000"/>
          <w:lang w:eastAsia="ru-RU"/>
        </w:rPr>
        <w:t xml:space="preserve"> </w:t>
      </w:r>
    </w:p>
    <w:p w14:paraId="55BD2D65" w14:textId="77777777" w:rsidR="00332B50" w:rsidRPr="00737F63" w:rsidRDefault="00332B50" w:rsidP="00332B50">
      <w:pPr>
        <w:spacing w:before="116"/>
        <w:ind w:left="1582" w:right="1061"/>
        <w:jc w:val="center"/>
        <w:rPr>
          <w:b/>
          <w:bCs/>
          <w:color w:val="000000"/>
          <w:lang w:eastAsia="ru-RU"/>
        </w:rPr>
      </w:pPr>
      <w:r w:rsidRPr="009D1C0C">
        <w:rPr>
          <w:b/>
          <w:bCs/>
          <w:color w:val="000000"/>
          <w:lang w:eastAsia="ru-RU"/>
        </w:rPr>
        <w:t>prin procedura de achiziție: LD</w:t>
      </w:r>
    </w:p>
    <w:p w14:paraId="55836AA9" w14:textId="77777777" w:rsidR="00332B50" w:rsidRPr="009D1C0C" w:rsidRDefault="00332B50" w:rsidP="00332B50">
      <w:pPr>
        <w:spacing w:before="116"/>
        <w:ind w:left="1582" w:right="1061"/>
        <w:jc w:val="center"/>
        <w:rPr>
          <w:lang w:eastAsia="ru-RU"/>
        </w:rPr>
      </w:pPr>
    </w:p>
    <w:p w14:paraId="2D9FAF9C" w14:textId="77777777" w:rsidR="00332B50" w:rsidRPr="009D1C0C" w:rsidRDefault="00332B50" w:rsidP="00332B50">
      <w:pPr>
        <w:spacing w:before="28"/>
        <w:ind w:firstLine="10"/>
        <w:rPr>
          <w:lang w:eastAsia="ru-RU"/>
        </w:rPr>
      </w:pPr>
      <w:r w:rsidRPr="009D1C0C">
        <w:rPr>
          <w:b/>
          <w:bCs/>
          <w:color w:val="000000"/>
          <w:lang w:eastAsia="ru-RU"/>
        </w:rPr>
        <w:t xml:space="preserve">*Procedura a fost inclusă în planul de achiziții publice a autorității contractante (Da/Nu): DA Link-ul către planul de achiziții publice publicat: </w:t>
      </w:r>
      <w:r w:rsidRPr="009D1C0C">
        <w:rPr>
          <w:b/>
          <w:bCs/>
          <w:color w:val="0000FF"/>
          <w:u w:val="single"/>
          <w:lang w:eastAsia="ru-RU"/>
        </w:rPr>
        <w:t xml:space="preserve">https://achizitii.md/ro/cabinet/eplan/list </w:t>
      </w:r>
      <w:r w:rsidRPr="009D1C0C">
        <w:rPr>
          <w:b/>
          <w:bCs/>
          <w:color w:val="000000"/>
          <w:lang w:eastAsia="ru-RU"/>
        </w:rPr>
        <w:t xml:space="preserve">Denumirea autorității contractante: </w:t>
      </w:r>
      <w:r w:rsidRPr="009D1C0C">
        <w:rPr>
          <w:b/>
          <w:bCs/>
          <w:i/>
          <w:iCs/>
          <w:color w:val="000000"/>
          <w:lang w:eastAsia="ru-RU"/>
        </w:rPr>
        <w:t>Pretura sectorului Ciocana </w:t>
      </w:r>
    </w:p>
    <w:p w14:paraId="6220C1D2" w14:textId="77777777" w:rsidR="00332B50" w:rsidRPr="009D1C0C" w:rsidRDefault="00332B50" w:rsidP="00332B50">
      <w:pPr>
        <w:spacing w:before="27"/>
        <w:rPr>
          <w:lang w:eastAsia="ru-RU"/>
        </w:rPr>
      </w:pPr>
      <w:r w:rsidRPr="009D1C0C">
        <w:rPr>
          <w:b/>
          <w:bCs/>
          <w:color w:val="000000"/>
          <w:lang w:eastAsia="ru-RU"/>
        </w:rPr>
        <w:t>1. IDNO:</w:t>
      </w:r>
      <w:r w:rsidRPr="009D1C0C">
        <w:rPr>
          <w:b/>
          <w:bCs/>
          <w:color w:val="000000"/>
          <w:shd w:val="clear" w:color="auto" w:fill="FFFFFF"/>
          <w:lang w:eastAsia="ru-RU"/>
        </w:rPr>
        <w:t xml:space="preserve"> 1007601010518</w:t>
      </w:r>
      <w:r w:rsidRPr="009D1C0C">
        <w:rPr>
          <w:b/>
          <w:bCs/>
          <w:color w:val="000000"/>
          <w:lang w:eastAsia="ru-RU"/>
        </w:rPr>
        <w:t> </w:t>
      </w:r>
    </w:p>
    <w:p w14:paraId="1DB88070" w14:textId="77777777" w:rsidR="00332B50" w:rsidRPr="009D1C0C" w:rsidRDefault="00332B50" w:rsidP="00332B50">
      <w:pPr>
        <w:spacing w:before="116"/>
        <w:rPr>
          <w:lang w:eastAsia="ru-RU"/>
        </w:rPr>
      </w:pPr>
      <w:r w:rsidRPr="009D1C0C">
        <w:rPr>
          <w:b/>
          <w:bCs/>
          <w:color w:val="000000"/>
          <w:lang w:eastAsia="ru-RU"/>
        </w:rPr>
        <w:t>2. Adresa</w:t>
      </w:r>
      <w:r w:rsidRPr="009D1C0C">
        <w:rPr>
          <w:b/>
          <w:bCs/>
          <w:color w:val="000000"/>
          <w:shd w:val="clear" w:color="auto" w:fill="FFFFFF"/>
          <w:lang w:eastAsia="ru-RU"/>
        </w:rPr>
        <w:t xml:space="preserve">: </w:t>
      </w:r>
      <w:r w:rsidRPr="009D1C0C">
        <w:rPr>
          <w:b/>
          <w:bCs/>
          <w:i/>
          <w:iCs/>
          <w:color w:val="000000"/>
          <w:shd w:val="clear" w:color="auto" w:fill="FFFFFF"/>
          <w:lang w:eastAsia="ru-RU"/>
        </w:rPr>
        <w:t>M</w:t>
      </w:r>
      <w:r w:rsidRPr="009D1C0C">
        <w:rPr>
          <w:b/>
          <w:bCs/>
          <w:i/>
          <w:iCs/>
          <w:color w:val="000000"/>
          <w:lang w:eastAsia="ru-RU"/>
        </w:rPr>
        <w:t>D 2044, mun. Chişinău, bd. Mircea cel Bătrân, 4/3 </w:t>
      </w:r>
    </w:p>
    <w:p w14:paraId="4A2418C9" w14:textId="77777777" w:rsidR="00332B50" w:rsidRPr="009D1C0C" w:rsidRDefault="00332B50" w:rsidP="00332B50">
      <w:pPr>
        <w:spacing w:before="116"/>
        <w:rPr>
          <w:lang w:eastAsia="ru-RU"/>
        </w:rPr>
      </w:pPr>
      <w:r w:rsidRPr="009D1C0C">
        <w:rPr>
          <w:b/>
          <w:bCs/>
          <w:color w:val="000000"/>
          <w:lang w:eastAsia="ru-RU"/>
        </w:rPr>
        <w:t xml:space="preserve">3. Numărul de telefon/fax: </w:t>
      </w:r>
      <w:r w:rsidRPr="009D1C0C">
        <w:rPr>
          <w:b/>
          <w:bCs/>
          <w:color w:val="000000"/>
          <w:shd w:val="clear" w:color="auto" w:fill="FFFFFF"/>
          <w:lang w:eastAsia="ru-RU"/>
        </w:rPr>
        <w:t>022-33-18-07, 022-33-34-34</w:t>
      </w:r>
      <w:r w:rsidRPr="009D1C0C">
        <w:rPr>
          <w:b/>
          <w:bCs/>
          <w:color w:val="000000"/>
          <w:lang w:eastAsia="ru-RU"/>
        </w:rPr>
        <w:t> </w:t>
      </w:r>
    </w:p>
    <w:p w14:paraId="65D7B786" w14:textId="77777777" w:rsidR="00332B50" w:rsidRPr="009D1C0C" w:rsidRDefault="00332B50" w:rsidP="00332B50">
      <w:pPr>
        <w:spacing w:before="116"/>
        <w:rPr>
          <w:lang w:eastAsia="ru-RU"/>
        </w:rPr>
      </w:pPr>
      <w:r w:rsidRPr="009D1C0C">
        <w:rPr>
          <w:b/>
          <w:bCs/>
          <w:color w:val="000000"/>
          <w:lang w:eastAsia="ru-RU"/>
        </w:rPr>
        <w:t>4. Adresa de e-mail și pagina web oficială ale autorității contractante:  </w:t>
      </w:r>
    </w:p>
    <w:p w14:paraId="1FA88E16" w14:textId="77777777" w:rsidR="00332B50" w:rsidRPr="0004087F" w:rsidRDefault="00332B50" w:rsidP="00332B50">
      <w:pPr>
        <w:rPr>
          <w:lang w:eastAsia="ru-RU"/>
        </w:rPr>
      </w:pPr>
      <w:r w:rsidRPr="0004087F">
        <w:rPr>
          <w:color w:val="0000FF"/>
          <w:u w:val="single"/>
          <w:shd w:val="clear" w:color="auto" w:fill="FFFFFF"/>
          <w:lang w:eastAsia="ru-RU"/>
        </w:rPr>
        <w:t>ciocana.achizitii@gmail.com</w:t>
      </w:r>
      <w:r w:rsidRPr="0004087F">
        <w:rPr>
          <w:color w:val="000000"/>
          <w:shd w:val="clear" w:color="auto" w:fill="FFFFFF"/>
          <w:lang w:eastAsia="ru-RU"/>
        </w:rPr>
        <w:t xml:space="preserve">, </w:t>
      </w:r>
      <w:r w:rsidRPr="0004087F">
        <w:rPr>
          <w:color w:val="0000FF"/>
          <w:u w:val="single"/>
          <w:shd w:val="clear" w:color="auto" w:fill="FFFFFF"/>
          <w:lang w:eastAsia="ru-RU"/>
        </w:rPr>
        <w:t>info@pretura.ciocana.md</w:t>
      </w:r>
      <w:r w:rsidRPr="0004087F">
        <w:rPr>
          <w:color w:val="000000"/>
          <w:shd w:val="clear" w:color="auto" w:fill="FFFFFF"/>
          <w:lang w:eastAsia="ru-RU"/>
        </w:rPr>
        <w:t>, https://www.ciocana.md.</w:t>
      </w:r>
      <w:r w:rsidRPr="0004087F">
        <w:rPr>
          <w:color w:val="000000"/>
          <w:lang w:eastAsia="ru-RU"/>
        </w:rPr>
        <w:t> </w:t>
      </w:r>
    </w:p>
    <w:p w14:paraId="205FA5E1" w14:textId="77777777" w:rsidR="00332B50" w:rsidRPr="009D1C0C" w:rsidRDefault="00332B50" w:rsidP="00332B50">
      <w:pPr>
        <w:spacing w:before="116"/>
        <w:ind w:hanging="272"/>
        <w:jc w:val="both"/>
        <w:rPr>
          <w:lang w:eastAsia="ru-RU"/>
        </w:rPr>
      </w:pPr>
      <w:r w:rsidRPr="009D1C0C">
        <w:rPr>
          <w:b/>
          <w:bCs/>
          <w:color w:val="000000"/>
          <w:lang w:eastAsia="ru-RU"/>
        </w:rPr>
        <w:t xml:space="preserve">5. Adresa de e-mail sau pagina web oficială de la care se va putea obține accesul la  </w:t>
      </w:r>
      <w:r w:rsidRPr="009D1C0C">
        <w:rPr>
          <w:b/>
          <w:bCs/>
          <w:color w:val="000000"/>
          <w:shd w:val="clear" w:color="auto" w:fill="FFFFFF"/>
          <w:lang w:eastAsia="ru-RU"/>
        </w:rPr>
        <w:t xml:space="preserve">documentația de atribuire: </w:t>
      </w:r>
      <w:r w:rsidRPr="009D1C0C">
        <w:rPr>
          <w:b/>
          <w:bCs/>
          <w:i/>
          <w:iCs/>
          <w:color w:val="000000"/>
          <w:shd w:val="clear" w:color="auto" w:fill="FFFFFF"/>
          <w:lang w:eastAsia="ru-RU"/>
        </w:rPr>
        <w:t xml:space="preserve">documentația de atribuire este anexată în cadrul procedurii în SIA </w:t>
      </w:r>
      <w:r w:rsidRPr="009D1C0C">
        <w:rPr>
          <w:b/>
          <w:bCs/>
          <w:i/>
          <w:iCs/>
          <w:color w:val="000000"/>
          <w:lang w:eastAsia="ru-RU"/>
        </w:rPr>
        <w:t> </w:t>
      </w:r>
      <w:r w:rsidRPr="009D1C0C">
        <w:rPr>
          <w:b/>
          <w:bCs/>
          <w:i/>
          <w:iCs/>
          <w:color w:val="000000"/>
          <w:shd w:val="clear" w:color="auto" w:fill="FFFFFF"/>
          <w:lang w:eastAsia="ru-RU"/>
        </w:rPr>
        <w:t>RSAP</w:t>
      </w:r>
      <w:r w:rsidRPr="009D1C0C">
        <w:rPr>
          <w:b/>
          <w:bCs/>
          <w:i/>
          <w:iCs/>
          <w:color w:val="000000"/>
          <w:lang w:eastAsia="ru-RU"/>
        </w:rPr>
        <w:t> </w:t>
      </w:r>
    </w:p>
    <w:p w14:paraId="106B71F2" w14:textId="77777777" w:rsidR="00332B50" w:rsidRPr="009D1C0C" w:rsidRDefault="00332B50" w:rsidP="00332B50">
      <w:pPr>
        <w:spacing w:before="126"/>
        <w:ind w:hanging="288"/>
        <w:jc w:val="both"/>
        <w:rPr>
          <w:lang w:eastAsia="ru-RU"/>
        </w:rPr>
      </w:pPr>
      <w:r w:rsidRPr="009D1C0C">
        <w:rPr>
          <w:b/>
          <w:bCs/>
          <w:color w:val="000000"/>
          <w:lang w:eastAsia="ru-RU"/>
        </w:rPr>
        <w:t xml:space="preserve">6. Tipul autorității contractante și obiectul principal de activitate (dacă este cazul, mențiunea  </w:t>
      </w:r>
      <w:r w:rsidRPr="009D1C0C">
        <w:rPr>
          <w:b/>
          <w:bCs/>
          <w:color w:val="000000"/>
          <w:shd w:val="clear" w:color="auto" w:fill="FFFFFF"/>
          <w:lang w:eastAsia="ru-RU"/>
        </w:rPr>
        <w:t xml:space="preserve">că autoritatea contractantă este o autoritate centrală de achiziție sau că achiziția implică o </w:t>
      </w:r>
      <w:r w:rsidRPr="009D1C0C">
        <w:rPr>
          <w:b/>
          <w:bCs/>
          <w:color w:val="000000"/>
          <w:lang w:eastAsia="ru-RU"/>
        </w:rPr>
        <w:t> </w:t>
      </w:r>
      <w:r w:rsidRPr="009D1C0C">
        <w:rPr>
          <w:b/>
          <w:bCs/>
          <w:color w:val="000000"/>
          <w:shd w:val="clear" w:color="auto" w:fill="FFFFFF"/>
          <w:lang w:eastAsia="ru-RU"/>
        </w:rPr>
        <w:t xml:space="preserve">altă formă de achiziție comună): </w:t>
      </w:r>
      <w:r w:rsidRPr="009D1C0C">
        <w:rPr>
          <w:b/>
          <w:bCs/>
          <w:i/>
          <w:iCs/>
          <w:color w:val="000000"/>
          <w:shd w:val="clear" w:color="auto" w:fill="FFFFFF"/>
          <w:lang w:eastAsia="ru-RU"/>
        </w:rPr>
        <w:t>Adminmistrație publică locală.</w:t>
      </w:r>
      <w:r w:rsidRPr="009D1C0C">
        <w:rPr>
          <w:b/>
          <w:bCs/>
          <w:i/>
          <w:iCs/>
          <w:color w:val="000000"/>
          <w:lang w:eastAsia="ru-RU"/>
        </w:rPr>
        <w:t> </w:t>
      </w:r>
    </w:p>
    <w:p w14:paraId="04FF1627" w14:textId="77777777" w:rsidR="00332B50" w:rsidRPr="009D1C0C" w:rsidRDefault="00332B50" w:rsidP="00332B50">
      <w:pPr>
        <w:spacing w:before="126"/>
        <w:ind w:hanging="280"/>
        <w:rPr>
          <w:lang w:eastAsia="ru-RU"/>
        </w:rPr>
      </w:pPr>
      <w:r w:rsidRPr="009D1C0C">
        <w:rPr>
          <w:b/>
          <w:bCs/>
          <w:color w:val="000000"/>
          <w:lang w:eastAsia="ru-RU"/>
        </w:rPr>
        <w:t xml:space="preserve">7. Cumpărătorul invită operatorii economici interesați, care îi pot satisface necesitățile, să  </w:t>
      </w:r>
      <w:r w:rsidRPr="009D1C0C">
        <w:rPr>
          <w:b/>
          <w:bCs/>
          <w:color w:val="000000"/>
          <w:shd w:val="clear" w:color="auto" w:fill="FFFFFF"/>
          <w:lang w:eastAsia="ru-RU"/>
        </w:rPr>
        <w:t>participe la procedura de achiziție privind livrarea/prestarea următoarelor bunuri/servicii:</w:t>
      </w:r>
      <w:r w:rsidRPr="009D1C0C">
        <w:rPr>
          <w:b/>
          <w:bCs/>
          <w:color w:val="000000"/>
          <w:lang w:eastAsia="ru-RU"/>
        </w:rPr>
        <w:t> </w:t>
      </w:r>
    </w:p>
    <w:tbl>
      <w:tblPr>
        <w:tblW w:w="10774" w:type="dxa"/>
        <w:tblInd w:w="-1003" w:type="dxa"/>
        <w:tblCellMar>
          <w:top w:w="15" w:type="dxa"/>
          <w:left w:w="15" w:type="dxa"/>
          <w:bottom w:w="15" w:type="dxa"/>
          <w:right w:w="15" w:type="dxa"/>
        </w:tblCellMar>
        <w:tblLook w:val="04A0" w:firstRow="1" w:lastRow="0" w:firstColumn="1" w:lastColumn="0" w:noHBand="0" w:noVBand="1"/>
      </w:tblPr>
      <w:tblGrid>
        <w:gridCol w:w="670"/>
        <w:gridCol w:w="1459"/>
        <w:gridCol w:w="1786"/>
        <w:gridCol w:w="1153"/>
        <w:gridCol w:w="1295"/>
        <w:gridCol w:w="2852"/>
        <w:gridCol w:w="1559"/>
      </w:tblGrid>
      <w:tr w:rsidR="00332B50" w:rsidRPr="00737F63" w14:paraId="2B9078D4" w14:textId="77777777" w:rsidTr="00E8307F">
        <w:trPr>
          <w:trHeight w:val="1234"/>
        </w:trPr>
        <w:tc>
          <w:tcPr>
            <w:tcW w:w="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9018359" w14:textId="77777777" w:rsidR="00332B50" w:rsidRPr="009D1C0C" w:rsidRDefault="00332B50" w:rsidP="00E8307F">
            <w:pPr>
              <w:jc w:val="center"/>
              <w:rPr>
                <w:lang w:eastAsia="ru-RU"/>
              </w:rPr>
            </w:pPr>
            <w:r w:rsidRPr="009D1C0C">
              <w:rPr>
                <w:b/>
                <w:bCs/>
                <w:color w:val="000000"/>
                <w:shd w:val="clear" w:color="auto" w:fill="FFFFFF"/>
                <w:lang w:eastAsia="ru-RU"/>
              </w:rPr>
              <w:t xml:space="preserve">Nr. </w:t>
            </w:r>
            <w:r w:rsidRPr="009D1C0C">
              <w:rPr>
                <w:b/>
                <w:bCs/>
                <w:color w:val="000000"/>
                <w:lang w:eastAsia="ru-RU"/>
              </w:rPr>
              <w:t> </w:t>
            </w:r>
          </w:p>
          <w:p w14:paraId="5A18DB7A" w14:textId="77777777" w:rsidR="00332B50" w:rsidRPr="009D1C0C" w:rsidRDefault="00332B50" w:rsidP="00E8307F">
            <w:pPr>
              <w:jc w:val="center"/>
              <w:rPr>
                <w:lang w:eastAsia="ru-RU"/>
              </w:rPr>
            </w:pPr>
            <w:r w:rsidRPr="009D1C0C">
              <w:rPr>
                <w:b/>
                <w:bCs/>
                <w:color w:val="000000"/>
                <w:shd w:val="clear" w:color="auto" w:fill="FFFFFF"/>
                <w:lang w:eastAsia="ru-RU"/>
              </w:rPr>
              <w:t>d/o </w:t>
            </w:r>
          </w:p>
        </w:tc>
        <w:tc>
          <w:tcPr>
            <w:tcW w:w="14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6A8B19D" w14:textId="77777777" w:rsidR="00332B50" w:rsidRPr="009D1C0C" w:rsidRDefault="00332B50" w:rsidP="00E8307F">
            <w:pPr>
              <w:jc w:val="center"/>
              <w:rPr>
                <w:lang w:eastAsia="ru-RU"/>
              </w:rPr>
            </w:pPr>
            <w:r w:rsidRPr="009D1C0C">
              <w:rPr>
                <w:b/>
                <w:bCs/>
                <w:color w:val="000000"/>
                <w:shd w:val="clear" w:color="auto" w:fill="FFFFFF"/>
                <w:lang w:eastAsia="ru-RU"/>
              </w:rPr>
              <w:t>Cod CPV</w:t>
            </w:r>
          </w:p>
        </w:tc>
        <w:tc>
          <w:tcPr>
            <w:tcW w:w="1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B282CB" w14:textId="77777777" w:rsidR="00332B50" w:rsidRPr="009D1C0C" w:rsidRDefault="00332B50" w:rsidP="00E8307F">
            <w:pPr>
              <w:jc w:val="center"/>
              <w:rPr>
                <w:lang w:eastAsia="ru-RU"/>
              </w:rPr>
            </w:pPr>
            <w:r w:rsidRPr="009D1C0C">
              <w:rPr>
                <w:b/>
                <w:bCs/>
                <w:color w:val="000000"/>
                <w:shd w:val="clear" w:color="auto" w:fill="FFFFFF"/>
                <w:lang w:eastAsia="ru-RU"/>
              </w:rPr>
              <w:t xml:space="preserve">Denumirea </w:t>
            </w:r>
            <w:r w:rsidRPr="009D1C0C">
              <w:rPr>
                <w:b/>
                <w:bCs/>
                <w:color w:val="000000"/>
                <w:lang w:eastAsia="ru-RU"/>
              </w:rPr>
              <w:t> </w:t>
            </w:r>
          </w:p>
          <w:p w14:paraId="2B506669" w14:textId="77777777" w:rsidR="00332B50" w:rsidRPr="009D1C0C" w:rsidRDefault="00332B50" w:rsidP="00E8307F">
            <w:pPr>
              <w:jc w:val="center"/>
              <w:rPr>
                <w:lang w:eastAsia="ru-RU"/>
              </w:rPr>
            </w:pPr>
            <w:r w:rsidRPr="009D1C0C">
              <w:rPr>
                <w:b/>
                <w:bCs/>
                <w:color w:val="000000"/>
                <w:shd w:val="clear" w:color="auto" w:fill="FFFFFF"/>
                <w:lang w:eastAsia="ru-RU"/>
              </w:rPr>
              <w:t xml:space="preserve">bunurilor/ </w:t>
            </w:r>
            <w:r w:rsidRPr="009D1C0C">
              <w:rPr>
                <w:b/>
                <w:bCs/>
                <w:color w:val="000000"/>
                <w:lang w:eastAsia="ru-RU"/>
              </w:rPr>
              <w:t> </w:t>
            </w:r>
          </w:p>
          <w:p w14:paraId="46759A9E" w14:textId="77777777" w:rsidR="00332B50" w:rsidRPr="009D1C0C" w:rsidRDefault="00332B50" w:rsidP="00E8307F">
            <w:pPr>
              <w:jc w:val="center"/>
              <w:rPr>
                <w:lang w:eastAsia="ru-RU"/>
              </w:rPr>
            </w:pPr>
            <w:r w:rsidRPr="009D1C0C">
              <w:rPr>
                <w:b/>
                <w:bCs/>
                <w:color w:val="000000"/>
                <w:shd w:val="clear" w:color="auto" w:fill="FFFFFF"/>
                <w:lang w:eastAsia="ru-RU"/>
              </w:rPr>
              <w:t>serviciilor</w:t>
            </w:r>
          </w:p>
        </w:tc>
        <w:tc>
          <w:tcPr>
            <w:tcW w:w="11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8B97C63" w14:textId="77777777" w:rsidR="00332B50" w:rsidRPr="009D1C0C" w:rsidRDefault="00332B50" w:rsidP="00E8307F">
            <w:pPr>
              <w:jc w:val="center"/>
              <w:rPr>
                <w:lang w:eastAsia="ru-RU"/>
              </w:rPr>
            </w:pPr>
            <w:r w:rsidRPr="009D1C0C">
              <w:rPr>
                <w:b/>
                <w:bCs/>
                <w:color w:val="000000"/>
                <w:shd w:val="clear" w:color="auto" w:fill="FFFFFF"/>
                <w:lang w:eastAsia="ru-RU"/>
              </w:rPr>
              <w:t>Unitatea</w:t>
            </w:r>
            <w:r w:rsidRPr="009D1C0C">
              <w:rPr>
                <w:b/>
                <w:bCs/>
                <w:color w:val="000000"/>
                <w:lang w:eastAsia="ru-RU"/>
              </w:rPr>
              <w:t> </w:t>
            </w:r>
          </w:p>
          <w:p w14:paraId="6EE5A566" w14:textId="77777777" w:rsidR="00332B50" w:rsidRPr="009D1C0C" w:rsidRDefault="00332B50" w:rsidP="00E8307F">
            <w:pPr>
              <w:jc w:val="center"/>
              <w:rPr>
                <w:lang w:eastAsia="ru-RU"/>
              </w:rPr>
            </w:pPr>
            <w:r w:rsidRPr="009D1C0C">
              <w:rPr>
                <w:b/>
                <w:bCs/>
                <w:color w:val="000000"/>
                <w:shd w:val="clear" w:color="auto" w:fill="FFFFFF"/>
                <w:lang w:eastAsia="ru-RU"/>
              </w:rPr>
              <w:t>de</w:t>
            </w:r>
            <w:r w:rsidRPr="009D1C0C">
              <w:rPr>
                <w:b/>
                <w:bCs/>
                <w:color w:val="000000"/>
                <w:lang w:eastAsia="ru-RU"/>
              </w:rPr>
              <w:t> </w:t>
            </w:r>
          </w:p>
          <w:p w14:paraId="7B07262C" w14:textId="77777777" w:rsidR="00332B50" w:rsidRPr="009D1C0C" w:rsidRDefault="00332B50" w:rsidP="00E8307F">
            <w:pPr>
              <w:jc w:val="center"/>
              <w:rPr>
                <w:lang w:eastAsia="ru-RU"/>
              </w:rPr>
            </w:pPr>
            <w:r w:rsidRPr="009D1C0C">
              <w:rPr>
                <w:b/>
                <w:bCs/>
                <w:color w:val="000000"/>
                <w:shd w:val="clear" w:color="auto" w:fill="FFFFFF"/>
                <w:lang w:eastAsia="ru-RU"/>
              </w:rPr>
              <w:t>măsură</w:t>
            </w:r>
          </w:p>
        </w:tc>
        <w:tc>
          <w:tcPr>
            <w:tcW w:w="12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506A62" w14:textId="77777777" w:rsidR="00332B50" w:rsidRPr="009D1C0C" w:rsidRDefault="00332B50" w:rsidP="00E8307F">
            <w:pPr>
              <w:jc w:val="center"/>
              <w:rPr>
                <w:lang w:eastAsia="ru-RU"/>
              </w:rPr>
            </w:pPr>
            <w:r w:rsidRPr="009D1C0C">
              <w:rPr>
                <w:b/>
                <w:bCs/>
                <w:color w:val="000000"/>
                <w:shd w:val="clear" w:color="auto" w:fill="FFFFFF"/>
                <w:lang w:eastAsia="ru-RU"/>
              </w:rPr>
              <w:t>Cantitatea</w:t>
            </w:r>
          </w:p>
        </w:tc>
        <w:tc>
          <w:tcPr>
            <w:tcW w:w="28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0E09F2" w14:textId="77777777" w:rsidR="00332B50" w:rsidRPr="009D1C0C" w:rsidRDefault="00332B50" w:rsidP="00E8307F">
            <w:pPr>
              <w:ind w:left="207" w:right="126"/>
              <w:jc w:val="center"/>
              <w:rPr>
                <w:lang w:eastAsia="ru-RU"/>
              </w:rPr>
            </w:pPr>
            <w:r w:rsidRPr="009D1C0C">
              <w:rPr>
                <w:b/>
                <w:bCs/>
                <w:color w:val="000000"/>
                <w:shd w:val="clear" w:color="auto" w:fill="FFFFFF"/>
                <w:lang w:eastAsia="ru-RU"/>
              </w:rPr>
              <w:t xml:space="preserve">Specificarea tehnică </w:t>
            </w:r>
            <w:r w:rsidRPr="009D1C0C">
              <w:rPr>
                <w:b/>
                <w:bCs/>
                <w:color w:val="000000"/>
                <w:lang w:eastAsia="ru-RU"/>
              </w:rPr>
              <w:t> </w:t>
            </w:r>
            <w:r w:rsidRPr="009D1C0C">
              <w:rPr>
                <w:b/>
                <w:bCs/>
                <w:color w:val="000000"/>
                <w:shd w:val="clear" w:color="auto" w:fill="FFFFFF"/>
                <w:lang w:eastAsia="ru-RU"/>
              </w:rPr>
              <w:t xml:space="preserve">deplină solicitată, </w:t>
            </w:r>
            <w:r w:rsidRPr="009D1C0C">
              <w:rPr>
                <w:b/>
                <w:bCs/>
                <w:color w:val="000000"/>
                <w:lang w:eastAsia="ru-RU"/>
              </w:rPr>
              <w:t> </w:t>
            </w:r>
            <w:r w:rsidRPr="009D1C0C">
              <w:rPr>
                <w:b/>
                <w:bCs/>
                <w:color w:val="000000"/>
                <w:shd w:val="clear" w:color="auto" w:fill="FFFFFF"/>
                <w:lang w:eastAsia="ru-RU"/>
              </w:rPr>
              <w:t xml:space="preserve">Standarde de </w:t>
            </w:r>
            <w:r w:rsidRPr="009D1C0C">
              <w:rPr>
                <w:b/>
                <w:bCs/>
                <w:color w:val="000000"/>
                <w:lang w:eastAsia="ru-RU"/>
              </w:rPr>
              <w:t> </w:t>
            </w:r>
            <w:r w:rsidRPr="009D1C0C">
              <w:rPr>
                <w:b/>
                <w:bCs/>
                <w:color w:val="000000"/>
                <w:shd w:val="clear" w:color="auto" w:fill="FFFFFF"/>
                <w:lang w:eastAsia="ru-RU"/>
              </w:rPr>
              <w:t>referință</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9A0424E" w14:textId="77777777" w:rsidR="00332B50" w:rsidRPr="0026094D" w:rsidRDefault="00332B50" w:rsidP="00E8307F">
            <w:pPr>
              <w:jc w:val="center"/>
              <w:rPr>
                <w:lang w:eastAsia="ru-RU"/>
              </w:rPr>
            </w:pPr>
            <w:r w:rsidRPr="0026094D">
              <w:rPr>
                <w:b/>
                <w:bCs/>
                <w:shd w:val="clear" w:color="auto" w:fill="FFFFFF"/>
                <w:lang w:eastAsia="ru-RU"/>
              </w:rPr>
              <w:t xml:space="preserve">Valoarea </w:t>
            </w:r>
            <w:r w:rsidRPr="0026094D">
              <w:rPr>
                <w:b/>
                <w:bCs/>
                <w:lang w:eastAsia="ru-RU"/>
              </w:rPr>
              <w:t> </w:t>
            </w:r>
          </w:p>
          <w:p w14:paraId="141CAFC9" w14:textId="77777777" w:rsidR="00332B50" w:rsidRPr="0026094D" w:rsidRDefault="00332B50" w:rsidP="00E8307F">
            <w:pPr>
              <w:jc w:val="center"/>
              <w:rPr>
                <w:lang w:eastAsia="ru-RU"/>
              </w:rPr>
            </w:pPr>
            <w:r w:rsidRPr="0026094D">
              <w:rPr>
                <w:b/>
                <w:bCs/>
                <w:shd w:val="clear" w:color="auto" w:fill="FFFFFF"/>
                <w:lang w:eastAsia="ru-RU"/>
              </w:rPr>
              <w:t>estimată</w:t>
            </w:r>
          </w:p>
        </w:tc>
      </w:tr>
      <w:tr w:rsidR="00332B50" w:rsidRPr="00737F63" w14:paraId="71D817D1" w14:textId="77777777" w:rsidTr="00E8307F">
        <w:trPr>
          <w:trHeight w:val="318"/>
        </w:trPr>
        <w:tc>
          <w:tcPr>
            <w:tcW w:w="6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782971" w14:textId="77777777" w:rsidR="00332B50" w:rsidRPr="009D1C0C" w:rsidRDefault="00332B50" w:rsidP="00E8307F">
            <w:pPr>
              <w:jc w:val="center"/>
              <w:rPr>
                <w:lang w:eastAsia="ru-RU"/>
              </w:rPr>
            </w:pPr>
            <w:r w:rsidRPr="009D1C0C">
              <w:rPr>
                <w:color w:val="000000"/>
                <w:shd w:val="clear" w:color="auto" w:fill="FFFFFF"/>
                <w:lang w:eastAsia="ru-RU"/>
              </w:rPr>
              <w:t>1</w:t>
            </w:r>
          </w:p>
        </w:tc>
        <w:tc>
          <w:tcPr>
            <w:tcW w:w="14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DAB860" w14:textId="77777777" w:rsidR="00332B50" w:rsidRPr="009D1C0C" w:rsidRDefault="00332B50" w:rsidP="00E8307F">
            <w:pPr>
              <w:ind w:left="114" w:right="105"/>
              <w:jc w:val="center"/>
              <w:rPr>
                <w:lang w:eastAsia="ru-RU"/>
              </w:rPr>
            </w:pPr>
            <w:r w:rsidRPr="009D1C0C">
              <w:rPr>
                <w:color w:val="000000"/>
                <w:shd w:val="clear" w:color="auto" w:fill="FFFFFF"/>
                <w:lang w:eastAsia="ru-RU"/>
              </w:rPr>
              <w:t>45200000-</w:t>
            </w:r>
            <w:r w:rsidRPr="009D1C0C">
              <w:rPr>
                <w:color w:val="000000"/>
                <w:lang w:eastAsia="ru-RU"/>
              </w:rPr>
              <w:t xml:space="preserve"> </w:t>
            </w:r>
            <w:r w:rsidRPr="009D1C0C">
              <w:rPr>
                <w:color w:val="000000"/>
                <w:shd w:val="clear" w:color="auto" w:fill="FFFFFF"/>
                <w:lang w:eastAsia="ru-RU"/>
              </w:rPr>
              <w:t>9</w:t>
            </w:r>
          </w:p>
        </w:tc>
        <w:tc>
          <w:tcPr>
            <w:tcW w:w="1786"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E04364" w14:textId="77777777" w:rsidR="00332B50" w:rsidRPr="00A76BF1" w:rsidRDefault="00332B50" w:rsidP="00E8307F">
            <w:pPr>
              <w:spacing w:before="116"/>
              <w:jc w:val="center"/>
              <w:rPr>
                <w:color w:val="000000"/>
                <w:shd w:val="clear" w:color="auto" w:fill="FFFFFF"/>
                <w:lang w:eastAsia="ru-RU"/>
              </w:rPr>
            </w:pPr>
            <w:r w:rsidRPr="00650417">
              <w:rPr>
                <w:color w:val="000000"/>
                <w:shd w:val="clear" w:color="auto" w:fill="FFFFFF"/>
                <w:lang w:eastAsia="ru-RU"/>
              </w:rPr>
              <w:t>Reparați</w:t>
            </w:r>
            <w:r>
              <w:rPr>
                <w:color w:val="000000"/>
                <w:shd w:val="clear" w:color="auto" w:fill="FFFFFF"/>
                <w:lang w:eastAsia="ru-RU"/>
              </w:rPr>
              <w:t xml:space="preserve">a </w:t>
            </w:r>
            <w:r w:rsidRPr="00650417">
              <w:rPr>
                <w:color w:val="000000"/>
                <w:shd w:val="clear" w:color="auto" w:fill="FFFFFF"/>
                <w:lang w:eastAsia="ru-RU"/>
              </w:rPr>
              <w:t>curenta a gropilor prin plombare din sectorul Ciocana, municipiul Chișinău</w:t>
            </w:r>
          </w:p>
        </w:tc>
        <w:tc>
          <w:tcPr>
            <w:tcW w:w="1153"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F8651BB" w14:textId="77777777" w:rsidR="00332B50" w:rsidRPr="009D1C0C" w:rsidRDefault="00332B50" w:rsidP="00E8307F">
            <w:pPr>
              <w:jc w:val="center"/>
              <w:rPr>
                <w:lang w:eastAsia="ru-RU"/>
              </w:rPr>
            </w:pPr>
            <w:r w:rsidRPr="009D1C0C">
              <w:rPr>
                <w:color w:val="000000"/>
                <w:shd w:val="clear" w:color="auto" w:fill="FFFFFF"/>
                <w:lang w:eastAsia="ru-RU"/>
              </w:rPr>
              <w:t>proiect </w:t>
            </w:r>
          </w:p>
        </w:tc>
        <w:tc>
          <w:tcPr>
            <w:tcW w:w="129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FA5D41" w14:textId="77777777" w:rsidR="00332B50" w:rsidRPr="009D1C0C" w:rsidRDefault="00332B50" w:rsidP="00E8307F">
            <w:pPr>
              <w:jc w:val="center"/>
              <w:rPr>
                <w:lang w:eastAsia="ru-RU"/>
              </w:rPr>
            </w:pPr>
            <w:r w:rsidRPr="009D1C0C">
              <w:rPr>
                <w:color w:val="000000"/>
                <w:shd w:val="clear" w:color="auto" w:fill="FFFFFF"/>
                <w:lang w:eastAsia="ru-RU"/>
              </w:rPr>
              <w:t>1</w:t>
            </w:r>
          </w:p>
        </w:tc>
        <w:tc>
          <w:tcPr>
            <w:tcW w:w="285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5D87D27" w14:textId="77777777" w:rsidR="00332B50" w:rsidRPr="009D1C0C" w:rsidRDefault="00332B50" w:rsidP="00E8307F">
            <w:pPr>
              <w:ind w:left="213" w:right="138"/>
              <w:jc w:val="center"/>
              <w:rPr>
                <w:lang w:eastAsia="ru-RU"/>
              </w:rPr>
            </w:pPr>
            <w:r w:rsidRPr="009D1C0C">
              <w:rPr>
                <w:color w:val="000000"/>
                <w:shd w:val="clear" w:color="auto" w:fill="FFFFFF"/>
                <w:lang w:eastAsia="ru-RU"/>
              </w:rPr>
              <w:t xml:space="preserve">Conform caietului de </w:t>
            </w:r>
            <w:r w:rsidRPr="009D1C0C">
              <w:rPr>
                <w:color w:val="000000"/>
                <w:lang w:eastAsia="ru-RU"/>
              </w:rPr>
              <w:t> </w:t>
            </w:r>
            <w:r w:rsidRPr="009D1C0C">
              <w:rPr>
                <w:color w:val="000000"/>
                <w:shd w:val="clear" w:color="auto" w:fill="FFFFFF"/>
                <w:lang w:eastAsia="ru-RU"/>
              </w:rPr>
              <w:t>sarcini </w:t>
            </w:r>
          </w:p>
        </w:tc>
        <w:tc>
          <w:tcPr>
            <w:tcW w:w="155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46026F" w14:textId="77777777" w:rsidR="00332B50" w:rsidRPr="0026094D" w:rsidRDefault="00332B50" w:rsidP="00E8307F">
            <w:pPr>
              <w:jc w:val="center"/>
              <w:rPr>
                <w:lang w:eastAsia="ru-RU"/>
              </w:rPr>
            </w:pPr>
            <w:r w:rsidRPr="0026094D">
              <w:rPr>
                <w:b/>
                <w:bCs/>
              </w:rPr>
              <w:t>4</w:t>
            </w:r>
            <w:r>
              <w:rPr>
                <w:b/>
                <w:bCs/>
              </w:rPr>
              <w:t>8</w:t>
            </w:r>
            <w:r w:rsidRPr="0026094D">
              <w:rPr>
                <w:b/>
                <w:bCs/>
              </w:rPr>
              <w:t>00000.00</w:t>
            </w:r>
          </w:p>
        </w:tc>
      </w:tr>
      <w:tr w:rsidR="00332B50" w:rsidRPr="00737F63" w14:paraId="5E9D182B" w14:textId="77777777" w:rsidTr="00E8307F">
        <w:trPr>
          <w:trHeight w:val="406"/>
        </w:trPr>
        <w:tc>
          <w:tcPr>
            <w:tcW w:w="9215" w:type="dxa"/>
            <w:gridSpan w:val="6"/>
            <w:tcBorders>
              <w:top w:val="single" w:sz="8" w:space="0" w:color="000000"/>
              <w:left w:val="single" w:sz="8" w:space="0" w:color="000000"/>
              <w:bottom w:val="single" w:sz="8" w:space="0" w:color="000000"/>
              <w:right w:val="single" w:sz="4" w:space="0" w:color="auto"/>
            </w:tcBorders>
            <w:tcMar>
              <w:top w:w="100" w:type="dxa"/>
              <w:left w:w="100" w:type="dxa"/>
              <w:bottom w:w="100" w:type="dxa"/>
              <w:right w:w="100" w:type="dxa"/>
            </w:tcMar>
            <w:hideMark/>
          </w:tcPr>
          <w:p w14:paraId="0A168F4F" w14:textId="77777777" w:rsidR="00332B50" w:rsidRPr="009D1C0C" w:rsidRDefault="00332B50" w:rsidP="00E8307F">
            <w:pPr>
              <w:rPr>
                <w:lang w:eastAsia="ru-RU"/>
              </w:rPr>
            </w:pPr>
            <w:r w:rsidRPr="009D1C0C">
              <w:rPr>
                <w:b/>
                <w:bCs/>
                <w:color w:val="000000"/>
                <w:shd w:val="clear" w:color="auto" w:fill="FFFFFF"/>
                <w:lang w:eastAsia="ru-RU"/>
              </w:rPr>
              <w:t>BUGET DE STAT Valoarea estimativă totală </w:t>
            </w:r>
          </w:p>
        </w:tc>
        <w:tc>
          <w:tcPr>
            <w:tcW w:w="1559" w:type="dxa"/>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hideMark/>
          </w:tcPr>
          <w:p w14:paraId="1E849036" w14:textId="77777777" w:rsidR="00332B50" w:rsidRPr="0026094D" w:rsidRDefault="00332B50" w:rsidP="00E8307F">
            <w:pPr>
              <w:ind w:left="121"/>
              <w:rPr>
                <w:lang w:eastAsia="ru-RU"/>
              </w:rPr>
            </w:pPr>
            <w:r w:rsidRPr="0026094D">
              <w:rPr>
                <w:b/>
                <w:bCs/>
              </w:rPr>
              <w:t>4</w:t>
            </w:r>
            <w:r>
              <w:rPr>
                <w:b/>
                <w:bCs/>
              </w:rPr>
              <w:t>8</w:t>
            </w:r>
            <w:r w:rsidRPr="0026094D">
              <w:rPr>
                <w:b/>
                <w:bCs/>
              </w:rPr>
              <w:t>00000.00</w:t>
            </w:r>
          </w:p>
        </w:tc>
      </w:tr>
    </w:tbl>
    <w:p w14:paraId="4BB51E6F" w14:textId="77777777" w:rsidR="00332B50" w:rsidRPr="009D1C0C" w:rsidRDefault="00332B50" w:rsidP="00332B50">
      <w:pPr>
        <w:spacing w:after="240"/>
        <w:rPr>
          <w:lang w:eastAsia="ru-RU"/>
        </w:rPr>
      </w:pPr>
    </w:p>
    <w:p w14:paraId="7E5D68FA" w14:textId="77777777" w:rsidR="00332B50" w:rsidRPr="009D1C0C" w:rsidRDefault="00332B50" w:rsidP="00332B50">
      <w:pPr>
        <w:ind w:left="-284" w:right="141"/>
        <w:rPr>
          <w:lang w:eastAsia="ru-RU"/>
        </w:rPr>
      </w:pPr>
      <w:r w:rsidRPr="009D1C0C">
        <w:rPr>
          <w:b/>
          <w:bCs/>
          <w:color w:val="000000"/>
          <w:shd w:val="clear" w:color="auto" w:fill="FFFFFF"/>
          <w:lang w:eastAsia="ru-RU"/>
        </w:rPr>
        <w:t xml:space="preserve">8. În cazul procedurilor de preselecție se indică numărul minim al candidaţilor şi, dacă este </w:t>
      </w:r>
      <w:r w:rsidRPr="009D1C0C">
        <w:rPr>
          <w:b/>
          <w:bCs/>
          <w:color w:val="000000"/>
          <w:lang w:eastAsia="ru-RU"/>
        </w:rPr>
        <w:t> </w:t>
      </w:r>
      <w:r w:rsidRPr="009D1C0C">
        <w:rPr>
          <w:b/>
          <w:bCs/>
          <w:color w:val="000000"/>
          <w:shd w:val="clear" w:color="auto" w:fill="FFFFFF"/>
          <w:lang w:eastAsia="ru-RU"/>
        </w:rPr>
        <w:t>cazul, numărul maxim al acestora. Nu se aplică.</w:t>
      </w:r>
      <w:r w:rsidRPr="009D1C0C">
        <w:rPr>
          <w:b/>
          <w:bCs/>
          <w:color w:val="000000"/>
          <w:lang w:eastAsia="ru-RU"/>
        </w:rPr>
        <w:t> </w:t>
      </w:r>
    </w:p>
    <w:p w14:paraId="60914B29" w14:textId="77777777" w:rsidR="00332B50" w:rsidRPr="009D1C0C" w:rsidRDefault="00332B50" w:rsidP="00332B50">
      <w:pPr>
        <w:spacing w:before="6"/>
        <w:ind w:left="-284" w:right="141"/>
        <w:rPr>
          <w:lang w:eastAsia="ru-RU"/>
        </w:rPr>
      </w:pPr>
      <w:r w:rsidRPr="009D1C0C">
        <w:rPr>
          <w:b/>
          <w:bCs/>
          <w:color w:val="000000"/>
          <w:shd w:val="clear" w:color="auto" w:fill="FFFFFF"/>
          <w:lang w:eastAsia="ru-RU"/>
        </w:rPr>
        <w:lastRenderedPageBreak/>
        <w:t xml:space="preserve">9. În cazul în care contractul este împărțit pe loturi un operator economic poate depune </w:t>
      </w:r>
      <w:r w:rsidRPr="009D1C0C">
        <w:rPr>
          <w:b/>
          <w:bCs/>
          <w:color w:val="000000"/>
          <w:lang w:eastAsia="ru-RU"/>
        </w:rPr>
        <w:t> </w:t>
      </w:r>
      <w:r w:rsidRPr="009D1C0C">
        <w:rPr>
          <w:b/>
          <w:bCs/>
          <w:color w:val="000000"/>
          <w:shd w:val="clear" w:color="auto" w:fill="FFFFFF"/>
          <w:lang w:eastAsia="ru-RU"/>
        </w:rPr>
        <w:t>oferta (se va selecta):</w:t>
      </w:r>
      <w:r w:rsidRPr="009D1C0C">
        <w:rPr>
          <w:b/>
          <w:bCs/>
          <w:color w:val="000000"/>
          <w:lang w:eastAsia="ru-RU"/>
        </w:rPr>
        <w:t> </w:t>
      </w:r>
    </w:p>
    <w:p w14:paraId="40FD45FA" w14:textId="77777777" w:rsidR="00332B50" w:rsidRPr="009D1C0C" w:rsidRDefault="00332B50" w:rsidP="00332B50">
      <w:pPr>
        <w:spacing w:before="6"/>
        <w:ind w:left="-284" w:right="141"/>
        <w:rPr>
          <w:lang w:eastAsia="ru-RU"/>
        </w:rPr>
      </w:pPr>
      <w:r w:rsidRPr="009D1C0C">
        <w:rPr>
          <w:b/>
          <w:bCs/>
          <w:color w:val="000000"/>
          <w:shd w:val="clear" w:color="auto" w:fill="FFFFFF"/>
          <w:lang w:eastAsia="ru-RU"/>
        </w:rPr>
        <w:t xml:space="preserve">1) </w:t>
      </w:r>
      <w:r w:rsidRPr="009D1C0C">
        <w:rPr>
          <w:b/>
          <w:bCs/>
          <w:color w:val="000000"/>
          <w:u w:val="single"/>
          <w:shd w:val="clear" w:color="auto" w:fill="FFFFFF"/>
          <w:lang w:eastAsia="ru-RU"/>
        </w:rPr>
        <w:t>Pentru un singur lot;</w:t>
      </w:r>
      <w:r w:rsidRPr="009D1C0C">
        <w:rPr>
          <w:b/>
          <w:bCs/>
          <w:color w:val="000000"/>
          <w:lang w:eastAsia="ru-RU"/>
        </w:rPr>
        <w:t> </w:t>
      </w:r>
    </w:p>
    <w:p w14:paraId="4F7258BE" w14:textId="77777777" w:rsidR="00332B50" w:rsidRPr="009D1C0C" w:rsidRDefault="00332B50" w:rsidP="00332B50">
      <w:pPr>
        <w:ind w:left="-284" w:right="141"/>
        <w:rPr>
          <w:lang w:eastAsia="ru-RU"/>
        </w:rPr>
      </w:pPr>
      <w:r w:rsidRPr="009D1C0C">
        <w:rPr>
          <w:color w:val="000000"/>
          <w:shd w:val="clear" w:color="auto" w:fill="FFFFFF"/>
          <w:lang w:eastAsia="ru-RU"/>
        </w:rPr>
        <w:t>2) Pentru mai multe loturi;</w:t>
      </w:r>
      <w:r w:rsidRPr="009D1C0C">
        <w:rPr>
          <w:color w:val="000000"/>
          <w:lang w:eastAsia="ru-RU"/>
        </w:rPr>
        <w:t> </w:t>
      </w:r>
    </w:p>
    <w:p w14:paraId="70C35174" w14:textId="77777777" w:rsidR="00332B50" w:rsidRPr="009D1C0C" w:rsidRDefault="00332B50" w:rsidP="00332B50">
      <w:pPr>
        <w:ind w:left="-284" w:right="141"/>
        <w:rPr>
          <w:lang w:eastAsia="ru-RU"/>
        </w:rPr>
      </w:pPr>
      <w:r w:rsidRPr="009D1C0C">
        <w:rPr>
          <w:color w:val="000000"/>
          <w:shd w:val="clear" w:color="auto" w:fill="FFFFFF"/>
          <w:lang w:eastAsia="ru-RU"/>
        </w:rPr>
        <w:t>3) Pentru toate loturile;</w:t>
      </w:r>
      <w:r w:rsidRPr="009D1C0C">
        <w:rPr>
          <w:color w:val="000000"/>
          <w:lang w:eastAsia="ru-RU"/>
        </w:rPr>
        <w:t> </w:t>
      </w:r>
    </w:p>
    <w:p w14:paraId="1018C694" w14:textId="77777777" w:rsidR="00332B50" w:rsidRPr="009D1C0C" w:rsidRDefault="00332B50" w:rsidP="00332B50">
      <w:pPr>
        <w:ind w:left="-284" w:right="141"/>
        <w:rPr>
          <w:lang w:eastAsia="ru-RU"/>
        </w:rPr>
      </w:pPr>
      <w:r w:rsidRPr="009D1C0C">
        <w:rPr>
          <w:color w:val="000000"/>
          <w:shd w:val="clear" w:color="auto" w:fill="FFFFFF"/>
          <w:lang w:eastAsia="ru-RU"/>
        </w:rPr>
        <w:t xml:space="preserve">4) Alte limitări privind numărul de loturi care pot fi atribuite aceluiași </w:t>
      </w:r>
      <w:r w:rsidRPr="009D1C0C">
        <w:rPr>
          <w:color w:val="000000"/>
          <w:lang w:eastAsia="ru-RU"/>
        </w:rPr>
        <w:t> </w:t>
      </w:r>
    </w:p>
    <w:p w14:paraId="2186E3EC" w14:textId="77777777" w:rsidR="00332B50" w:rsidRPr="009D1C0C" w:rsidRDefault="00332B50" w:rsidP="00332B50">
      <w:pPr>
        <w:ind w:left="-284" w:right="141"/>
        <w:rPr>
          <w:lang w:eastAsia="ru-RU"/>
        </w:rPr>
      </w:pPr>
      <w:r w:rsidRPr="009D1C0C">
        <w:rPr>
          <w:color w:val="000000"/>
          <w:shd w:val="clear" w:color="auto" w:fill="FFFFFF"/>
          <w:lang w:eastAsia="ru-RU"/>
        </w:rPr>
        <w:t>ofertant________________</w:t>
      </w:r>
      <w:r w:rsidRPr="009D1C0C">
        <w:rPr>
          <w:color w:val="000000"/>
          <w:lang w:eastAsia="ru-RU"/>
        </w:rPr>
        <w:t> </w:t>
      </w:r>
    </w:p>
    <w:p w14:paraId="4EE2AB80" w14:textId="77777777" w:rsidR="00332B50" w:rsidRPr="009D1C0C" w:rsidRDefault="00332B50" w:rsidP="00332B50">
      <w:pPr>
        <w:spacing w:before="116"/>
        <w:ind w:left="-284" w:right="141"/>
        <w:rPr>
          <w:lang w:eastAsia="ru-RU"/>
        </w:rPr>
      </w:pPr>
      <w:r w:rsidRPr="009D1C0C">
        <w:rPr>
          <w:b/>
          <w:bCs/>
          <w:color w:val="000000"/>
          <w:shd w:val="clear" w:color="auto" w:fill="FFFFFF"/>
          <w:lang w:eastAsia="ru-RU"/>
        </w:rPr>
        <w:t>10. Admiterea sau interzicerea ofertelor alternative: nu se admit</w:t>
      </w:r>
      <w:r w:rsidRPr="009D1C0C">
        <w:rPr>
          <w:color w:val="000000"/>
          <w:sz w:val="20"/>
          <w:szCs w:val="20"/>
          <w:lang w:eastAsia="ru-RU"/>
        </w:rPr>
        <w:t> </w:t>
      </w:r>
    </w:p>
    <w:p w14:paraId="68DA3460" w14:textId="77777777" w:rsidR="00332B50" w:rsidRPr="009D1C0C" w:rsidRDefault="00332B50" w:rsidP="00332B50">
      <w:pPr>
        <w:ind w:left="-284" w:right="141"/>
        <w:rPr>
          <w:lang w:eastAsia="ru-RU"/>
        </w:rPr>
      </w:pPr>
      <w:r w:rsidRPr="009D1C0C">
        <w:rPr>
          <w:b/>
          <w:bCs/>
          <w:color w:val="000000"/>
          <w:lang w:eastAsia="ru-RU"/>
        </w:rPr>
        <w:t xml:space="preserve">11. Termenii și condițiile de executare solicitați: </w:t>
      </w:r>
      <w:bookmarkStart w:id="45" w:name="_Hlk212111248"/>
      <w:r w:rsidRPr="00737F63">
        <w:rPr>
          <w:b/>
          <w:bCs/>
          <w:i/>
          <w:iCs/>
          <w:color w:val="000000"/>
          <w:lang w:eastAsia="ru-RU"/>
        </w:rPr>
        <w:t>31.12.202</w:t>
      </w:r>
      <w:bookmarkEnd w:id="45"/>
      <w:r>
        <w:rPr>
          <w:b/>
          <w:bCs/>
          <w:i/>
          <w:iCs/>
          <w:color w:val="000000"/>
          <w:lang w:eastAsia="ru-RU"/>
        </w:rPr>
        <w:t>6</w:t>
      </w:r>
    </w:p>
    <w:p w14:paraId="16182FC7" w14:textId="77777777" w:rsidR="00332B50" w:rsidRPr="00737F63" w:rsidRDefault="00332B50" w:rsidP="00332B50">
      <w:pPr>
        <w:spacing w:before="116"/>
        <w:ind w:left="-284" w:right="141"/>
        <w:rPr>
          <w:b/>
          <w:bCs/>
          <w:color w:val="000000"/>
          <w:lang w:eastAsia="ru-RU"/>
        </w:rPr>
      </w:pPr>
      <w:r w:rsidRPr="009D1C0C">
        <w:rPr>
          <w:b/>
          <w:bCs/>
          <w:color w:val="000000"/>
          <w:lang w:eastAsia="ru-RU"/>
        </w:rPr>
        <w:t>12. Termenul de valabilitate a contractului</w:t>
      </w:r>
      <w:r w:rsidRPr="00737F63">
        <w:rPr>
          <w:b/>
          <w:bCs/>
          <w:color w:val="000000"/>
          <w:lang w:eastAsia="ru-RU"/>
        </w:rPr>
        <w:t>: 31.12.202</w:t>
      </w:r>
      <w:r>
        <w:rPr>
          <w:b/>
          <w:bCs/>
          <w:color w:val="000000"/>
          <w:lang w:eastAsia="ru-RU"/>
        </w:rPr>
        <w:t>6</w:t>
      </w:r>
    </w:p>
    <w:p w14:paraId="38EDA429" w14:textId="77777777" w:rsidR="00332B50" w:rsidRPr="009D1C0C" w:rsidRDefault="00332B50" w:rsidP="00332B50">
      <w:pPr>
        <w:spacing w:before="116"/>
        <w:ind w:left="-284" w:right="141"/>
        <w:rPr>
          <w:lang w:eastAsia="ru-RU"/>
        </w:rPr>
      </w:pPr>
      <w:r w:rsidRPr="009D1C0C">
        <w:rPr>
          <w:b/>
          <w:bCs/>
          <w:color w:val="000000"/>
          <w:lang w:eastAsia="ru-RU"/>
        </w:rPr>
        <w:t>13. Contract de achiziție rezervat atelierelor protejate sau că acesta poate fi executat numai în  cadrul unor programe de angajare protejată (după caz): NU. </w:t>
      </w:r>
    </w:p>
    <w:p w14:paraId="0FBF7B96" w14:textId="77777777" w:rsidR="00332B50" w:rsidRPr="009D1C0C" w:rsidRDefault="00332B50" w:rsidP="00332B50">
      <w:pPr>
        <w:spacing w:before="126"/>
        <w:ind w:left="-284" w:right="141"/>
        <w:jc w:val="both"/>
        <w:rPr>
          <w:lang w:eastAsia="ru-RU"/>
        </w:rPr>
      </w:pPr>
      <w:r w:rsidRPr="009D1C0C">
        <w:rPr>
          <w:b/>
          <w:bCs/>
          <w:color w:val="000000"/>
          <w:shd w:val="clear" w:color="auto" w:fill="FFFFFF"/>
          <w:lang w:eastAsia="ru-RU"/>
        </w:rPr>
        <w:t xml:space="preserve">14. Prestarea serviciului este rezervată unei anumite profesii în temeiul unor legi sau al unor </w:t>
      </w:r>
      <w:r w:rsidRPr="009D1C0C">
        <w:rPr>
          <w:b/>
          <w:bCs/>
          <w:color w:val="000000"/>
          <w:lang w:eastAsia="ru-RU"/>
        </w:rPr>
        <w:t> </w:t>
      </w:r>
      <w:r w:rsidRPr="009D1C0C">
        <w:rPr>
          <w:b/>
          <w:bCs/>
          <w:color w:val="000000"/>
          <w:shd w:val="clear" w:color="auto" w:fill="FFFFFF"/>
          <w:lang w:eastAsia="ru-RU"/>
        </w:rPr>
        <w:t xml:space="preserve">acte administrative (după caz): </w:t>
      </w:r>
      <w:r w:rsidRPr="009D1C0C">
        <w:rPr>
          <w:b/>
          <w:bCs/>
          <w:i/>
          <w:iCs/>
          <w:color w:val="000000"/>
          <w:shd w:val="clear" w:color="auto" w:fill="FFFFFF"/>
          <w:lang w:eastAsia="ru-RU"/>
        </w:rPr>
        <w:t xml:space="preserve">Specialiști în construcții, avizați cu Avizul Inspecției de Stat </w:t>
      </w:r>
      <w:r w:rsidRPr="009D1C0C">
        <w:rPr>
          <w:b/>
          <w:bCs/>
          <w:i/>
          <w:iCs/>
          <w:color w:val="000000"/>
          <w:lang w:eastAsia="ru-RU"/>
        </w:rPr>
        <w:t> </w:t>
      </w:r>
      <w:r w:rsidRPr="009D1C0C">
        <w:rPr>
          <w:b/>
          <w:bCs/>
          <w:i/>
          <w:iCs/>
          <w:color w:val="000000"/>
          <w:shd w:val="clear" w:color="auto" w:fill="FFFFFF"/>
          <w:lang w:eastAsia="ru-RU"/>
        </w:rPr>
        <w:t>în Construcție.</w:t>
      </w:r>
      <w:r w:rsidRPr="009D1C0C">
        <w:rPr>
          <w:b/>
          <w:bCs/>
          <w:i/>
          <w:iCs/>
          <w:color w:val="000000"/>
          <w:lang w:eastAsia="ru-RU"/>
        </w:rPr>
        <w:t> </w:t>
      </w:r>
    </w:p>
    <w:p w14:paraId="3FF4CFEE" w14:textId="77777777" w:rsidR="00332B50" w:rsidRPr="009D1C0C" w:rsidRDefault="00332B50" w:rsidP="00332B50">
      <w:pPr>
        <w:spacing w:before="126"/>
        <w:ind w:left="-284" w:right="141"/>
        <w:jc w:val="both"/>
        <w:rPr>
          <w:lang w:eastAsia="ru-RU"/>
        </w:rPr>
      </w:pPr>
      <w:r w:rsidRPr="009D1C0C">
        <w:rPr>
          <w:b/>
          <w:bCs/>
          <w:color w:val="000000"/>
          <w:lang w:eastAsia="ru-RU"/>
        </w:rPr>
        <w:t xml:space="preserve">15. Scurta descriere a criteriilor privind eligibilitatea operatorilor economici care pot  </w:t>
      </w:r>
      <w:r w:rsidRPr="009D1C0C">
        <w:rPr>
          <w:b/>
          <w:bCs/>
          <w:color w:val="000000"/>
          <w:shd w:val="clear" w:color="auto" w:fill="FFFFFF"/>
          <w:lang w:eastAsia="ru-RU"/>
        </w:rPr>
        <w:t xml:space="preserve">determina eliminarea acestora și a criteriilor de selecție/de preselecție; nivelul minim </w:t>
      </w:r>
      <w:r w:rsidRPr="009D1C0C">
        <w:rPr>
          <w:b/>
          <w:bCs/>
          <w:color w:val="000000"/>
          <w:lang w:eastAsia="ru-RU"/>
        </w:rPr>
        <w:t> </w:t>
      </w:r>
      <w:r w:rsidRPr="009D1C0C">
        <w:rPr>
          <w:b/>
          <w:bCs/>
          <w:color w:val="000000"/>
          <w:shd w:val="clear" w:color="auto" w:fill="FFFFFF"/>
          <w:lang w:eastAsia="ru-RU"/>
        </w:rPr>
        <w:t xml:space="preserve">(nivelurile minime) al (ale) cerințelor eventual impuse; se menționează informațiile </w:t>
      </w:r>
      <w:r w:rsidRPr="009D1C0C">
        <w:rPr>
          <w:b/>
          <w:bCs/>
          <w:color w:val="000000"/>
          <w:lang w:eastAsia="ru-RU"/>
        </w:rPr>
        <w:t> </w:t>
      </w:r>
      <w:r w:rsidRPr="009D1C0C">
        <w:rPr>
          <w:b/>
          <w:bCs/>
          <w:color w:val="000000"/>
          <w:shd w:val="clear" w:color="auto" w:fill="FFFFFF"/>
          <w:lang w:eastAsia="ru-RU"/>
        </w:rPr>
        <w:t>solicitate (DUAE, documentație): </w:t>
      </w:r>
    </w:p>
    <w:tbl>
      <w:tblPr>
        <w:tblW w:w="10915" w:type="dxa"/>
        <w:tblInd w:w="-1144" w:type="dxa"/>
        <w:tblCellMar>
          <w:top w:w="15" w:type="dxa"/>
          <w:left w:w="15" w:type="dxa"/>
          <w:bottom w:w="15" w:type="dxa"/>
          <w:right w:w="15" w:type="dxa"/>
        </w:tblCellMar>
        <w:tblLook w:val="04A0" w:firstRow="1" w:lastRow="0" w:firstColumn="1" w:lastColumn="0" w:noHBand="0" w:noVBand="1"/>
      </w:tblPr>
      <w:tblGrid>
        <w:gridCol w:w="702"/>
        <w:gridCol w:w="3902"/>
        <w:gridCol w:w="4479"/>
        <w:gridCol w:w="1832"/>
      </w:tblGrid>
      <w:tr w:rsidR="00332B50" w:rsidRPr="00737F63" w14:paraId="23038197" w14:textId="77777777" w:rsidTr="00E8307F">
        <w:trPr>
          <w:trHeight w:val="562"/>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DD9BE45" w14:textId="77777777" w:rsidR="00332B50" w:rsidRPr="009D1C0C" w:rsidRDefault="00332B50" w:rsidP="00E8307F">
            <w:pPr>
              <w:ind w:left="-284" w:right="141"/>
              <w:jc w:val="center"/>
              <w:rPr>
                <w:lang w:eastAsia="ru-RU"/>
              </w:rPr>
            </w:pPr>
            <w:r w:rsidRPr="009D1C0C">
              <w:rPr>
                <w:b/>
                <w:bCs/>
                <w:color w:val="000000"/>
                <w:shd w:val="clear" w:color="auto" w:fill="FFFFFF"/>
                <w:lang w:eastAsia="ru-RU"/>
              </w:rPr>
              <w:t xml:space="preserve">Nr. </w:t>
            </w:r>
            <w:r w:rsidRPr="009D1C0C">
              <w:rPr>
                <w:b/>
                <w:bCs/>
                <w:color w:val="000000"/>
                <w:lang w:eastAsia="ru-RU"/>
              </w:rPr>
              <w:t> </w:t>
            </w:r>
          </w:p>
          <w:p w14:paraId="15652A9F" w14:textId="77777777" w:rsidR="00332B50" w:rsidRPr="009D1C0C" w:rsidRDefault="00332B50" w:rsidP="00E8307F">
            <w:pPr>
              <w:ind w:left="-284" w:right="141"/>
              <w:jc w:val="center"/>
              <w:rPr>
                <w:lang w:eastAsia="ru-RU"/>
              </w:rPr>
            </w:pPr>
            <w:r w:rsidRPr="009D1C0C">
              <w:rPr>
                <w:b/>
                <w:bCs/>
                <w:color w:val="000000"/>
                <w:shd w:val="clear" w:color="auto" w:fill="FFFFFF"/>
                <w:lang w:eastAsia="ru-RU"/>
              </w:rPr>
              <w:t>d/o</w:t>
            </w:r>
          </w:p>
        </w:tc>
        <w:tc>
          <w:tcPr>
            <w:tcW w:w="39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520C929" w14:textId="77777777" w:rsidR="00332B50" w:rsidRPr="009D1C0C" w:rsidRDefault="00332B50" w:rsidP="00E8307F">
            <w:pPr>
              <w:ind w:left="-284" w:right="141"/>
              <w:jc w:val="center"/>
              <w:rPr>
                <w:lang w:eastAsia="ru-RU"/>
              </w:rPr>
            </w:pPr>
            <w:r w:rsidRPr="009D1C0C">
              <w:rPr>
                <w:b/>
                <w:bCs/>
                <w:color w:val="000000"/>
                <w:shd w:val="clear" w:color="auto" w:fill="FFFFFF"/>
                <w:lang w:eastAsia="ru-RU"/>
              </w:rPr>
              <w:t>Criteriile de calificare și de selecție </w:t>
            </w:r>
          </w:p>
        </w:tc>
        <w:tc>
          <w:tcPr>
            <w:tcW w:w="4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5D21AF6" w14:textId="77777777" w:rsidR="00332B50" w:rsidRPr="009D1C0C" w:rsidRDefault="00332B50" w:rsidP="00E8307F">
            <w:pPr>
              <w:ind w:left="-284" w:right="141"/>
              <w:jc w:val="center"/>
              <w:rPr>
                <w:lang w:eastAsia="ru-RU"/>
              </w:rPr>
            </w:pPr>
            <w:r w:rsidRPr="009D1C0C">
              <w:rPr>
                <w:b/>
                <w:bCs/>
                <w:color w:val="000000"/>
                <w:shd w:val="clear" w:color="auto" w:fill="FFFFFF"/>
                <w:lang w:eastAsia="ru-RU"/>
              </w:rPr>
              <w:t xml:space="preserve">Mod de demonstrare a îndeplinirii </w:t>
            </w:r>
            <w:r w:rsidRPr="009D1C0C">
              <w:rPr>
                <w:b/>
                <w:bCs/>
                <w:color w:val="000000"/>
                <w:lang w:eastAsia="ru-RU"/>
              </w:rPr>
              <w:t> </w:t>
            </w:r>
            <w:r w:rsidRPr="009D1C0C">
              <w:rPr>
                <w:b/>
                <w:bCs/>
                <w:color w:val="000000"/>
                <w:shd w:val="clear" w:color="auto" w:fill="FFFFFF"/>
                <w:lang w:eastAsia="ru-RU"/>
              </w:rPr>
              <w:t>criteriului/cerinței:</w:t>
            </w:r>
          </w:p>
        </w:tc>
        <w:tc>
          <w:tcPr>
            <w:tcW w:w="18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612CE0" w14:textId="77777777" w:rsidR="00332B50" w:rsidRPr="009D1C0C" w:rsidRDefault="00332B50" w:rsidP="00E8307F">
            <w:pPr>
              <w:ind w:left="-284" w:right="141"/>
              <w:jc w:val="center"/>
              <w:rPr>
                <w:lang w:eastAsia="ru-RU"/>
              </w:rPr>
            </w:pPr>
            <w:r w:rsidRPr="009D1C0C">
              <w:rPr>
                <w:b/>
                <w:bCs/>
                <w:color w:val="000000"/>
                <w:shd w:val="clear" w:color="auto" w:fill="FFFFFF"/>
                <w:lang w:eastAsia="ru-RU"/>
              </w:rPr>
              <w:t>Nivelul minim/</w:t>
            </w:r>
            <w:r w:rsidRPr="009D1C0C">
              <w:rPr>
                <w:b/>
                <w:bCs/>
                <w:color w:val="000000"/>
                <w:lang w:eastAsia="ru-RU"/>
              </w:rPr>
              <w:t xml:space="preserve"> </w:t>
            </w:r>
            <w:r w:rsidRPr="009D1C0C">
              <w:rPr>
                <w:b/>
                <w:bCs/>
                <w:color w:val="000000"/>
                <w:shd w:val="clear" w:color="auto" w:fill="FFFFFF"/>
                <w:lang w:eastAsia="ru-RU"/>
              </w:rPr>
              <w:t>Obligativitatea</w:t>
            </w:r>
          </w:p>
        </w:tc>
      </w:tr>
      <w:tr w:rsidR="00332B50" w:rsidRPr="00737F63" w14:paraId="724CE5FD" w14:textId="77777777" w:rsidTr="00E8307F">
        <w:trPr>
          <w:trHeight w:val="250"/>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88F4D21" w14:textId="77777777" w:rsidR="00332B50" w:rsidRPr="009D1C0C" w:rsidRDefault="00332B50" w:rsidP="00E8307F">
            <w:pPr>
              <w:ind w:right="141"/>
              <w:rPr>
                <w:lang w:eastAsia="ru-RU"/>
              </w:rPr>
            </w:pPr>
            <w:r w:rsidRPr="009D1C0C">
              <w:rPr>
                <w:color w:val="000000"/>
                <w:shd w:val="clear" w:color="auto" w:fill="FFFFFF"/>
                <w:lang w:eastAsia="ru-RU"/>
              </w:rPr>
              <w:t>1. </w:t>
            </w:r>
          </w:p>
        </w:tc>
        <w:tc>
          <w:tcPr>
            <w:tcW w:w="39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C8ECB93" w14:textId="77777777" w:rsidR="00332B50" w:rsidRPr="009D1C0C" w:rsidRDefault="00332B50" w:rsidP="00E8307F">
            <w:pPr>
              <w:ind w:right="141"/>
              <w:rPr>
                <w:lang w:eastAsia="ru-RU"/>
              </w:rPr>
            </w:pPr>
            <w:r w:rsidRPr="009D1C0C">
              <w:rPr>
                <w:color w:val="000000"/>
                <w:shd w:val="clear" w:color="auto" w:fill="FFFFFF"/>
                <w:lang w:eastAsia="ru-RU"/>
              </w:rPr>
              <w:t>Cerere de participare </w:t>
            </w:r>
          </w:p>
        </w:tc>
        <w:tc>
          <w:tcPr>
            <w:tcW w:w="4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247F0C" w14:textId="77777777" w:rsidR="00332B50" w:rsidRPr="009D1C0C" w:rsidRDefault="00332B50" w:rsidP="00E8307F">
            <w:pPr>
              <w:ind w:right="141"/>
              <w:rPr>
                <w:lang w:eastAsia="ru-RU"/>
              </w:rPr>
            </w:pPr>
            <w:r w:rsidRPr="009D1C0C">
              <w:rPr>
                <w:color w:val="000000"/>
                <w:shd w:val="clear" w:color="auto" w:fill="FFFFFF"/>
                <w:lang w:eastAsia="ru-RU"/>
              </w:rPr>
              <w:t>Original, conform formularului atașat, semnat electronic. </w:t>
            </w:r>
          </w:p>
        </w:tc>
        <w:tc>
          <w:tcPr>
            <w:tcW w:w="18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C2AD57C" w14:textId="77777777" w:rsidR="00332B50" w:rsidRPr="009D1C0C" w:rsidRDefault="00332B50" w:rsidP="00E8307F">
            <w:pPr>
              <w:ind w:right="141"/>
              <w:rPr>
                <w:lang w:eastAsia="ru-RU"/>
              </w:rPr>
            </w:pPr>
            <w:r w:rsidRPr="009D1C0C">
              <w:rPr>
                <w:color w:val="000000"/>
                <w:shd w:val="clear" w:color="auto" w:fill="FFFFFF"/>
                <w:lang w:eastAsia="ru-RU"/>
              </w:rPr>
              <w:t>Obligatoriu</w:t>
            </w:r>
          </w:p>
        </w:tc>
      </w:tr>
      <w:tr w:rsidR="00332B50" w:rsidRPr="00737F63" w14:paraId="779087C2" w14:textId="77777777" w:rsidTr="00E8307F">
        <w:trPr>
          <w:trHeight w:val="331"/>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B2002FD" w14:textId="77777777" w:rsidR="00332B50" w:rsidRPr="009D1C0C" w:rsidRDefault="00332B50" w:rsidP="00E8307F">
            <w:pPr>
              <w:ind w:right="141"/>
              <w:rPr>
                <w:lang w:eastAsia="ru-RU"/>
              </w:rPr>
            </w:pPr>
            <w:r w:rsidRPr="009D1C0C">
              <w:rPr>
                <w:color w:val="000000"/>
                <w:shd w:val="clear" w:color="auto" w:fill="FFFFFF"/>
                <w:lang w:eastAsia="ru-RU"/>
              </w:rPr>
              <w:t>2. </w:t>
            </w:r>
          </w:p>
        </w:tc>
        <w:tc>
          <w:tcPr>
            <w:tcW w:w="39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61F62EC" w14:textId="77777777" w:rsidR="00332B50" w:rsidRPr="009D1C0C" w:rsidRDefault="00332B50" w:rsidP="00E8307F">
            <w:pPr>
              <w:ind w:left="17" w:right="141" w:firstLine="142"/>
              <w:rPr>
                <w:lang w:eastAsia="ru-RU"/>
              </w:rPr>
            </w:pPr>
            <w:r w:rsidRPr="009D1C0C">
              <w:rPr>
                <w:color w:val="000000"/>
                <w:shd w:val="clear" w:color="auto" w:fill="FFFFFF"/>
                <w:lang w:eastAsia="ru-RU"/>
              </w:rPr>
              <w:t>Formularul DUAE</w:t>
            </w:r>
          </w:p>
        </w:tc>
        <w:tc>
          <w:tcPr>
            <w:tcW w:w="4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D22EEB8" w14:textId="77777777" w:rsidR="00332B50" w:rsidRPr="009D1C0C" w:rsidRDefault="00332B50" w:rsidP="00E8307F">
            <w:pPr>
              <w:ind w:right="141"/>
              <w:rPr>
                <w:lang w:eastAsia="ru-RU"/>
              </w:rPr>
            </w:pPr>
            <w:r w:rsidRPr="009D1C0C">
              <w:rPr>
                <w:color w:val="000000"/>
                <w:shd w:val="clear" w:color="auto" w:fill="FFFFFF"/>
                <w:lang w:eastAsia="ru-RU"/>
              </w:rPr>
              <w:t>Original, confirmat prin semnătura</w:t>
            </w:r>
            <w:r w:rsidRPr="009D1C0C">
              <w:rPr>
                <w:color w:val="000000"/>
                <w:lang w:eastAsia="ru-RU"/>
              </w:rPr>
              <w:t> </w:t>
            </w:r>
            <w:r w:rsidRPr="009D1C0C">
              <w:rPr>
                <w:color w:val="000000"/>
                <w:shd w:val="clear" w:color="auto" w:fill="FFFFFF"/>
                <w:lang w:eastAsia="ru-RU"/>
              </w:rPr>
              <w:t>electronică – conform Formularului</w:t>
            </w:r>
            <w:r w:rsidRPr="009D1C0C">
              <w:rPr>
                <w:color w:val="000000"/>
                <w:lang w:eastAsia="ru-RU"/>
              </w:rPr>
              <w:t> </w:t>
            </w:r>
            <w:r w:rsidRPr="009D1C0C">
              <w:rPr>
                <w:color w:val="000000"/>
                <w:shd w:val="clear" w:color="auto" w:fill="FFFFFF"/>
                <w:lang w:eastAsia="ru-RU"/>
              </w:rPr>
              <w:t>Beneficiarului.</w:t>
            </w:r>
          </w:p>
        </w:tc>
        <w:tc>
          <w:tcPr>
            <w:tcW w:w="18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02CF3C5" w14:textId="77777777" w:rsidR="00332B50" w:rsidRPr="009D1C0C" w:rsidRDefault="00332B50" w:rsidP="00E8307F">
            <w:pPr>
              <w:ind w:right="141"/>
              <w:rPr>
                <w:lang w:eastAsia="ru-RU"/>
              </w:rPr>
            </w:pPr>
            <w:r w:rsidRPr="009D1C0C">
              <w:rPr>
                <w:color w:val="000000"/>
                <w:shd w:val="clear" w:color="auto" w:fill="FFFFFF"/>
                <w:lang w:eastAsia="ru-RU"/>
              </w:rPr>
              <w:t>Obligatoriu</w:t>
            </w:r>
          </w:p>
        </w:tc>
      </w:tr>
      <w:tr w:rsidR="00332B50" w:rsidRPr="00737F63" w14:paraId="115C4FBA" w14:textId="77777777" w:rsidTr="00E8307F">
        <w:trPr>
          <w:trHeight w:val="17"/>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EB50A58" w14:textId="77777777" w:rsidR="00332B50" w:rsidRPr="009D1C0C" w:rsidRDefault="00332B50" w:rsidP="00E8307F">
            <w:pPr>
              <w:ind w:right="141"/>
              <w:rPr>
                <w:lang w:eastAsia="ru-RU"/>
              </w:rPr>
            </w:pPr>
            <w:r w:rsidRPr="009D1C0C">
              <w:rPr>
                <w:color w:val="000000"/>
                <w:shd w:val="clear" w:color="auto" w:fill="FFFFFF"/>
                <w:lang w:eastAsia="ru-RU"/>
              </w:rPr>
              <w:t>3. </w:t>
            </w:r>
          </w:p>
        </w:tc>
        <w:tc>
          <w:tcPr>
            <w:tcW w:w="39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25ACF54" w14:textId="77777777" w:rsidR="00332B50" w:rsidRPr="009D1C0C" w:rsidRDefault="00332B50" w:rsidP="00E8307F">
            <w:pPr>
              <w:ind w:right="141"/>
              <w:rPr>
                <w:lang w:eastAsia="ru-RU"/>
              </w:rPr>
            </w:pPr>
            <w:r w:rsidRPr="009D1C0C">
              <w:rPr>
                <w:color w:val="000000"/>
                <w:shd w:val="clear" w:color="auto" w:fill="FFFFFF"/>
                <w:lang w:eastAsia="ru-RU"/>
              </w:rPr>
              <w:t>Oferta </w:t>
            </w:r>
          </w:p>
        </w:tc>
        <w:tc>
          <w:tcPr>
            <w:tcW w:w="4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0D078A5" w14:textId="77777777" w:rsidR="00332B50" w:rsidRPr="009D1C0C" w:rsidRDefault="00332B50" w:rsidP="00E8307F">
            <w:pPr>
              <w:ind w:right="141"/>
              <w:rPr>
                <w:lang w:eastAsia="ru-RU"/>
              </w:rPr>
            </w:pPr>
            <w:r w:rsidRPr="009D1C0C">
              <w:rPr>
                <w:color w:val="000000"/>
                <w:shd w:val="clear" w:color="auto" w:fill="FFFFFF"/>
                <w:lang w:eastAsia="ru-RU"/>
              </w:rPr>
              <w:t>Formularul F3.1, semnat electronic </w:t>
            </w:r>
          </w:p>
        </w:tc>
        <w:tc>
          <w:tcPr>
            <w:tcW w:w="18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8B13574" w14:textId="77777777" w:rsidR="00332B50" w:rsidRPr="009D1C0C" w:rsidRDefault="00332B50" w:rsidP="00E8307F">
            <w:pPr>
              <w:ind w:right="141"/>
              <w:rPr>
                <w:lang w:eastAsia="ru-RU"/>
              </w:rPr>
            </w:pPr>
            <w:r w:rsidRPr="009D1C0C">
              <w:rPr>
                <w:color w:val="000000"/>
                <w:shd w:val="clear" w:color="auto" w:fill="FFFFFF"/>
                <w:lang w:eastAsia="ru-RU"/>
              </w:rPr>
              <w:t>Obligatoriu</w:t>
            </w:r>
          </w:p>
        </w:tc>
      </w:tr>
      <w:tr w:rsidR="00332B50" w:rsidRPr="00737F63" w14:paraId="381821F6" w14:textId="77777777" w:rsidTr="00E8307F">
        <w:trPr>
          <w:trHeight w:val="802"/>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D6B48F8" w14:textId="77777777" w:rsidR="00332B50" w:rsidRPr="009D1C0C" w:rsidRDefault="00332B50" w:rsidP="00E8307F">
            <w:pPr>
              <w:ind w:right="141"/>
              <w:rPr>
                <w:lang w:eastAsia="ru-RU"/>
              </w:rPr>
            </w:pPr>
            <w:r w:rsidRPr="009D1C0C">
              <w:rPr>
                <w:color w:val="000000"/>
                <w:shd w:val="clear" w:color="auto" w:fill="FFFFFF"/>
                <w:lang w:eastAsia="ru-RU"/>
              </w:rPr>
              <w:t>4. </w:t>
            </w:r>
          </w:p>
        </w:tc>
        <w:tc>
          <w:tcPr>
            <w:tcW w:w="39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7DB26FD" w14:textId="77777777" w:rsidR="00332B50" w:rsidRPr="009D1C0C" w:rsidRDefault="00332B50" w:rsidP="00E8307F">
            <w:pPr>
              <w:ind w:right="141"/>
              <w:rPr>
                <w:lang w:eastAsia="ru-RU"/>
              </w:rPr>
            </w:pPr>
            <w:r w:rsidRPr="009D1C0C">
              <w:rPr>
                <w:color w:val="000000"/>
                <w:lang w:eastAsia="ru-RU"/>
              </w:rPr>
              <w:t>Declarație privind valabilitatea ofertei </w:t>
            </w:r>
          </w:p>
        </w:tc>
        <w:tc>
          <w:tcPr>
            <w:tcW w:w="4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738A07" w14:textId="77777777" w:rsidR="00332B50" w:rsidRPr="009D1C0C" w:rsidRDefault="00332B50" w:rsidP="00E8307F">
            <w:pPr>
              <w:ind w:right="141"/>
              <w:rPr>
                <w:lang w:eastAsia="ru-RU"/>
              </w:rPr>
            </w:pPr>
            <w:r w:rsidRPr="009D1C0C">
              <w:rPr>
                <w:color w:val="000000"/>
                <w:lang w:eastAsia="ru-RU"/>
              </w:rPr>
              <w:t>Original, conform formularului atașat, semnat electronic. </w:t>
            </w:r>
          </w:p>
        </w:tc>
        <w:tc>
          <w:tcPr>
            <w:tcW w:w="18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48331BF" w14:textId="77777777" w:rsidR="00332B50" w:rsidRPr="009D1C0C" w:rsidRDefault="00332B50" w:rsidP="00E8307F">
            <w:pPr>
              <w:ind w:right="141"/>
              <w:rPr>
                <w:lang w:eastAsia="ru-RU"/>
              </w:rPr>
            </w:pPr>
            <w:r w:rsidRPr="009D1C0C">
              <w:rPr>
                <w:color w:val="000000"/>
                <w:lang w:eastAsia="ru-RU"/>
              </w:rPr>
              <w:t>Obligatoriu</w:t>
            </w:r>
          </w:p>
        </w:tc>
      </w:tr>
      <w:tr w:rsidR="00332B50" w:rsidRPr="00737F63" w14:paraId="337D11FC" w14:textId="77777777" w:rsidTr="00E8307F">
        <w:trPr>
          <w:trHeight w:val="135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0DBAF57" w14:textId="77777777" w:rsidR="00332B50" w:rsidRPr="009D1C0C" w:rsidRDefault="00332B50" w:rsidP="00E8307F">
            <w:pPr>
              <w:ind w:right="141"/>
              <w:rPr>
                <w:lang w:eastAsia="ru-RU"/>
              </w:rPr>
            </w:pPr>
            <w:r w:rsidRPr="009D1C0C">
              <w:rPr>
                <w:color w:val="000000"/>
                <w:shd w:val="clear" w:color="auto" w:fill="FFFFFF"/>
                <w:lang w:eastAsia="ru-RU"/>
              </w:rPr>
              <w:t>5. </w:t>
            </w:r>
          </w:p>
        </w:tc>
        <w:tc>
          <w:tcPr>
            <w:tcW w:w="39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6E24F55" w14:textId="77777777" w:rsidR="00332B50" w:rsidRPr="009D1C0C" w:rsidRDefault="00332B50" w:rsidP="00E8307F">
            <w:pPr>
              <w:ind w:right="141"/>
              <w:rPr>
                <w:lang w:eastAsia="ru-RU"/>
              </w:rPr>
            </w:pPr>
            <w:r w:rsidRPr="009D1C0C">
              <w:rPr>
                <w:color w:val="000000"/>
                <w:lang w:eastAsia="ru-RU"/>
              </w:rPr>
              <w:t>Certificat de înregistrare a</w:t>
            </w:r>
            <w:r>
              <w:rPr>
                <w:color w:val="000000"/>
                <w:lang w:eastAsia="ru-RU"/>
              </w:rPr>
              <w:t xml:space="preserve"> </w:t>
            </w:r>
            <w:r w:rsidRPr="009D1C0C">
              <w:rPr>
                <w:color w:val="000000"/>
                <w:lang w:eastAsia="ru-RU"/>
              </w:rPr>
              <w:t>întreprinderii/decizie de</w:t>
            </w:r>
            <w:r>
              <w:rPr>
                <w:color w:val="000000"/>
                <w:lang w:eastAsia="ru-RU"/>
              </w:rPr>
              <w:t xml:space="preserve"> </w:t>
            </w:r>
            <w:r w:rsidRPr="009D1C0C">
              <w:rPr>
                <w:color w:val="000000"/>
                <w:lang w:eastAsia="ru-RU"/>
              </w:rPr>
              <w:t>înregistrare/Extras din Registrul de Stat al persoanelor juridice</w:t>
            </w:r>
          </w:p>
        </w:tc>
        <w:tc>
          <w:tcPr>
            <w:tcW w:w="4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30A4898" w14:textId="77777777" w:rsidR="00332B50" w:rsidRPr="009D1C0C" w:rsidRDefault="00332B50" w:rsidP="00E8307F">
            <w:pPr>
              <w:ind w:right="141"/>
              <w:rPr>
                <w:lang w:eastAsia="ru-RU"/>
              </w:rPr>
            </w:pPr>
            <w:r w:rsidRPr="009D1C0C">
              <w:rPr>
                <w:color w:val="000000"/>
                <w:lang w:eastAsia="ru-RU"/>
              </w:rPr>
              <w:t>Varianta scanată de pe original</w:t>
            </w:r>
            <w:r>
              <w:rPr>
                <w:color w:val="000000"/>
                <w:lang w:eastAsia="ru-RU"/>
              </w:rPr>
              <w:t xml:space="preserve"> </w:t>
            </w:r>
            <w:r w:rsidRPr="009D1C0C">
              <w:rPr>
                <w:color w:val="000000"/>
                <w:lang w:eastAsia="ru-RU"/>
              </w:rPr>
              <w:t>confirmată prin semnătura electronică</w:t>
            </w:r>
          </w:p>
        </w:tc>
        <w:tc>
          <w:tcPr>
            <w:tcW w:w="18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C8FCB74" w14:textId="77777777" w:rsidR="00332B50" w:rsidRPr="009D1C0C" w:rsidRDefault="00332B50" w:rsidP="00E8307F">
            <w:pPr>
              <w:ind w:right="141"/>
              <w:rPr>
                <w:lang w:eastAsia="ru-RU"/>
              </w:rPr>
            </w:pPr>
            <w:r w:rsidRPr="009D1C0C">
              <w:rPr>
                <w:color w:val="000000"/>
                <w:lang w:eastAsia="ru-RU"/>
              </w:rPr>
              <w:t>Obligatoriu</w:t>
            </w:r>
          </w:p>
        </w:tc>
      </w:tr>
      <w:tr w:rsidR="00332B50" w:rsidRPr="00737F63" w14:paraId="52C69C71" w14:textId="77777777" w:rsidTr="00E8307F">
        <w:trPr>
          <w:trHeight w:val="6803"/>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027B94D" w14:textId="77777777" w:rsidR="00332B50" w:rsidRPr="009D1C0C" w:rsidRDefault="00332B50" w:rsidP="00E8307F">
            <w:pPr>
              <w:ind w:right="141"/>
              <w:rPr>
                <w:lang w:eastAsia="ru-RU"/>
              </w:rPr>
            </w:pPr>
            <w:r w:rsidRPr="009D1C0C">
              <w:rPr>
                <w:color w:val="000000"/>
                <w:shd w:val="clear" w:color="auto" w:fill="FFFFFF"/>
                <w:lang w:eastAsia="ru-RU"/>
              </w:rPr>
              <w:lastRenderedPageBreak/>
              <w:t>6. </w:t>
            </w:r>
          </w:p>
        </w:tc>
        <w:tc>
          <w:tcPr>
            <w:tcW w:w="39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FCA71F" w14:textId="77777777" w:rsidR="00332B50" w:rsidRPr="009D1C0C" w:rsidRDefault="00332B50" w:rsidP="00E8307F">
            <w:pPr>
              <w:ind w:right="141"/>
              <w:rPr>
                <w:lang w:eastAsia="ru-RU"/>
              </w:rPr>
            </w:pPr>
            <w:r w:rsidRPr="009D1C0C">
              <w:rPr>
                <w:color w:val="000000"/>
                <w:lang w:eastAsia="ru-RU"/>
              </w:rPr>
              <w:t>Declarația privind experiența similară în lucrări</w:t>
            </w:r>
          </w:p>
        </w:tc>
        <w:tc>
          <w:tcPr>
            <w:tcW w:w="4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DA43C88" w14:textId="77777777" w:rsidR="00332B50" w:rsidRPr="009D1C0C" w:rsidRDefault="00332B50" w:rsidP="00E8307F">
            <w:pPr>
              <w:ind w:right="141"/>
              <w:rPr>
                <w:lang w:eastAsia="ru-RU"/>
              </w:rPr>
            </w:pPr>
            <w:r w:rsidRPr="009D1C0C">
              <w:rPr>
                <w:i/>
                <w:iCs/>
                <w:color w:val="000000"/>
                <w:shd w:val="clear" w:color="auto" w:fill="FFFFFF"/>
                <w:lang w:eastAsia="ru-RU"/>
              </w:rPr>
              <w:t xml:space="preserve">Original, conform formularului atașat, </w:t>
            </w:r>
            <w:r w:rsidRPr="009D1C0C">
              <w:rPr>
                <w:i/>
                <w:iCs/>
                <w:color w:val="000000"/>
                <w:lang w:eastAsia="ru-RU"/>
              </w:rPr>
              <w:t>semnat electronic</w:t>
            </w:r>
          </w:p>
          <w:p w14:paraId="50B31961" w14:textId="77777777" w:rsidR="00332B50" w:rsidRPr="009D1C0C" w:rsidRDefault="00332B50" w:rsidP="00E8307F">
            <w:pPr>
              <w:spacing w:before="126"/>
              <w:ind w:right="141"/>
              <w:jc w:val="both"/>
              <w:rPr>
                <w:lang w:eastAsia="ru-RU"/>
              </w:rPr>
            </w:pPr>
            <w:r w:rsidRPr="009D1C0C">
              <w:rPr>
                <w:i/>
                <w:iCs/>
                <w:color w:val="000000"/>
                <w:shd w:val="clear" w:color="auto" w:fill="FFFFFF"/>
                <w:lang w:eastAsia="ru-RU"/>
              </w:rPr>
              <w:t xml:space="preserve">Ofertantul urmează să dispună de un </w:t>
            </w:r>
            <w:r w:rsidRPr="009D1C0C">
              <w:rPr>
                <w:i/>
                <w:iCs/>
                <w:color w:val="000000"/>
                <w:lang w:eastAsia="ru-RU"/>
              </w:rPr>
              <w:t> </w:t>
            </w:r>
            <w:r w:rsidRPr="009D1C0C">
              <w:rPr>
                <w:i/>
                <w:iCs/>
                <w:color w:val="000000"/>
                <w:shd w:val="clear" w:color="auto" w:fill="FFFFFF"/>
                <w:lang w:eastAsia="ru-RU"/>
              </w:rPr>
              <w:t xml:space="preserve">nivel minim de experiență pentru a se </w:t>
            </w:r>
            <w:r w:rsidRPr="009D1C0C">
              <w:rPr>
                <w:i/>
                <w:iCs/>
                <w:color w:val="000000"/>
                <w:lang w:eastAsia="ru-RU"/>
              </w:rPr>
              <w:t> </w:t>
            </w:r>
            <w:r w:rsidRPr="009D1C0C">
              <w:rPr>
                <w:i/>
                <w:iCs/>
                <w:color w:val="000000"/>
                <w:shd w:val="clear" w:color="auto" w:fill="FFFFFF"/>
                <w:lang w:eastAsia="ru-RU"/>
              </w:rPr>
              <w:t xml:space="preserve">califica conform cerințelor de </w:t>
            </w:r>
            <w:r w:rsidRPr="009D1C0C">
              <w:rPr>
                <w:i/>
                <w:iCs/>
                <w:color w:val="000000"/>
                <w:lang w:eastAsia="ru-RU"/>
              </w:rPr>
              <w:t> îndeplinire a contractului:</w:t>
            </w:r>
          </w:p>
          <w:p w14:paraId="01E16E57" w14:textId="77777777" w:rsidR="00332B50" w:rsidRPr="009D1C0C" w:rsidRDefault="00332B50" w:rsidP="00E8307F">
            <w:pPr>
              <w:spacing w:before="126"/>
              <w:ind w:right="141"/>
              <w:jc w:val="both"/>
              <w:rPr>
                <w:lang w:eastAsia="ru-RU"/>
              </w:rPr>
            </w:pPr>
            <w:r w:rsidRPr="009D1C0C">
              <w:rPr>
                <w:i/>
                <w:iCs/>
                <w:color w:val="000000"/>
                <w:shd w:val="clear" w:color="auto" w:fill="FFFFFF"/>
                <w:lang w:eastAsia="ru-RU"/>
              </w:rPr>
              <w:t xml:space="preserve">-Executarea în ultimii 5 ani a cel puțin a </w:t>
            </w:r>
            <w:r w:rsidRPr="009D1C0C">
              <w:rPr>
                <w:i/>
                <w:iCs/>
                <w:color w:val="000000"/>
                <w:lang w:eastAsia="ru-RU"/>
              </w:rPr>
              <w:t> </w:t>
            </w:r>
            <w:r w:rsidRPr="009D1C0C">
              <w:rPr>
                <w:i/>
                <w:iCs/>
                <w:color w:val="000000"/>
                <w:shd w:val="clear" w:color="auto" w:fill="FFFFFF"/>
                <w:lang w:eastAsia="ru-RU"/>
              </w:rPr>
              <w:t xml:space="preserve">unui contract cu o valoare nu mai mică </w:t>
            </w:r>
            <w:r w:rsidRPr="009D1C0C">
              <w:rPr>
                <w:i/>
                <w:iCs/>
                <w:color w:val="000000"/>
                <w:lang w:eastAsia="ru-RU"/>
              </w:rPr>
              <w:t> </w:t>
            </w:r>
            <w:r w:rsidRPr="009D1C0C">
              <w:rPr>
                <w:i/>
                <w:iCs/>
                <w:color w:val="000000"/>
                <w:shd w:val="clear" w:color="auto" w:fill="FFFFFF"/>
                <w:lang w:eastAsia="ru-RU"/>
              </w:rPr>
              <w:t xml:space="preserve">de 75% din valoarea viitorului contract </w:t>
            </w:r>
            <w:r w:rsidRPr="009D1C0C">
              <w:rPr>
                <w:i/>
                <w:iCs/>
                <w:color w:val="000000"/>
                <w:lang w:eastAsia="ru-RU"/>
              </w:rPr>
              <w:t> </w:t>
            </w:r>
            <w:r w:rsidRPr="009D1C0C">
              <w:rPr>
                <w:i/>
                <w:iCs/>
                <w:color w:val="000000"/>
                <w:shd w:val="clear" w:color="auto" w:fill="FFFFFF"/>
                <w:lang w:eastAsia="ru-RU"/>
              </w:rPr>
              <w:t xml:space="preserve">(valoarea estimată pentru lot) confirmat </w:t>
            </w:r>
            <w:r w:rsidRPr="009D1C0C">
              <w:rPr>
                <w:i/>
                <w:iCs/>
                <w:color w:val="000000"/>
                <w:lang w:eastAsia="ru-RU"/>
              </w:rPr>
              <w:t> </w:t>
            </w:r>
            <w:r w:rsidRPr="009D1C0C">
              <w:rPr>
                <w:i/>
                <w:iCs/>
                <w:color w:val="000000"/>
                <w:shd w:val="clear" w:color="auto" w:fill="FFFFFF"/>
                <w:lang w:eastAsia="ru-RU"/>
              </w:rPr>
              <w:t xml:space="preserve">prin prezentarea contractului de </w:t>
            </w:r>
            <w:r w:rsidRPr="009D1C0C">
              <w:rPr>
                <w:i/>
                <w:iCs/>
                <w:color w:val="000000"/>
                <w:lang w:eastAsia="ru-RU"/>
              </w:rPr>
              <w:t> </w:t>
            </w:r>
            <w:r w:rsidRPr="009D1C0C">
              <w:rPr>
                <w:i/>
                <w:iCs/>
                <w:color w:val="000000"/>
                <w:shd w:val="clear" w:color="auto" w:fill="FFFFFF"/>
                <w:lang w:eastAsia="ru-RU"/>
              </w:rPr>
              <w:t xml:space="preserve">antrepriză sau subantrepriză, precum și </w:t>
            </w:r>
            <w:r w:rsidRPr="009D1C0C">
              <w:rPr>
                <w:i/>
                <w:iCs/>
                <w:color w:val="000000"/>
                <w:lang w:eastAsia="ru-RU"/>
              </w:rPr>
              <w:t> </w:t>
            </w:r>
            <w:r w:rsidRPr="009D1C0C">
              <w:rPr>
                <w:i/>
                <w:iCs/>
                <w:color w:val="000000"/>
                <w:shd w:val="clear" w:color="auto" w:fill="FFFFFF"/>
                <w:lang w:eastAsia="ru-RU"/>
              </w:rPr>
              <w:t xml:space="preserve">prin procesul-verbal de recepție la </w:t>
            </w:r>
            <w:r w:rsidRPr="009D1C0C">
              <w:rPr>
                <w:i/>
                <w:iCs/>
                <w:color w:val="000000"/>
                <w:lang w:eastAsia="ru-RU"/>
              </w:rPr>
              <w:t> terminarea lucrărilor. </w:t>
            </w:r>
          </w:p>
          <w:p w14:paraId="4052B9C0" w14:textId="77777777" w:rsidR="00332B50" w:rsidRPr="009D1C0C" w:rsidRDefault="00332B50" w:rsidP="00E8307F">
            <w:pPr>
              <w:spacing w:before="126"/>
              <w:ind w:right="141"/>
              <w:rPr>
                <w:lang w:eastAsia="ru-RU"/>
              </w:rPr>
            </w:pPr>
            <w:r w:rsidRPr="009D1C0C">
              <w:rPr>
                <w:i/>
                <w:iCs/>
                <w:color w:val="000000"/>
                <w:lang w:eastAsia="ru-RU"/>
              </w:rPr>
              <w:t>Sau </w:t>
            </w:r>
          </w:p>
          <w:p w14:paraId="40ACD2CB" w14:textId="77777777" w:rsidR="00332B50" w:rsidRPr="009D1C0C" w:rsidRDefault="00332B50" w:rsidP="00E8307F">
            <w:pPr>
              <w:spacing w:before="116"/>
              <w:ind w:right="141"/>
              <w:jc w:val="both"/>
              <w:rPr>
                <w:lang w:eastAsia="ru-RU"/>
              </w:rPr>
            </w:pPr>
            <w:r w:rsidRPr="009D1C0C">
              <w:rPr>
                <w:i/>
                <w:iCs/>
                <w:color w:val="000000"/>
                <w:shd w:val="clear" w:color="auto" w:fill="FFFFFF"/>
                <w:lang w:eastAsia="ru-RU"/>
              </w:rPr>
              <w:t xml:space="preserve">-Valoarea cumulată a tuturor </w:t>
            </w:r>
            <w:r w:rsidRPr="009D1C0C">
              <w:rPr>
                <w:i/>
                <w:iCs/>
                <w:color w:val="000000"/>
                <w:lang w:eastAsia="ru-RU"/>
              </w:rPr>
              <w:t> </w:t>
            </w:r>
            <w:r w:rsidRPr="009D1C0C">
              <w:rPr>
                <w:i/>
                <w:iCs/>
                <w:color w:val="000000"/>
                <w:shd w:val="clear" w:color="auto" w:fill="FFFFFF"/>
                <w:lang w:eastAsia="ru-RU"/>
              </w:rPr>
              <w:t xml:space="preserve">contractelor executate în ultimul an de </w:t>
            </w:r>
            <w:r w:rsidRPr="009D1C0C">
              <w:rPr>
                <w:i/>
                <w:iCs/>
                <w:color w:val="000000"/>
                <w:lang w:eastAsia="ru-RU"/>
              </w:rPr>
              <w:t> </w:t>
            </w:r>
            <w:r w:rsidRPr="009D1C0C">
              <w:rPr>
                <w:i/>
                <w:iCs/>
                <w:color w:val="000000"/>
                <w:shd w:val="clear" w:color="auto" w:fill="FFFFFF"/>
                <w:lang w:eastAsia="ru-RU"/>
              </w:rPr>
              <w:t xml:space="preserve">activitate să fie egală sau mai mare </w:t>
            </w:r>
            <w:r w:rsidRPr="009D1C0C">
              <w:rPr>
                <w:i/>
                <w:iCs/>
                <w:color w:val="000000"/>
                <w:lang w:eastAsia="ru-RU"/>
              </w:rPr>
              <w:t> </w:t>
            </w:r>
            <w:r w:rsidRPr="009D1C0C">
              <w:rPr>
                <w:i/>
                <w:iCs/>
                <w:color w:val="000000"/>
                <w:shd w:val="clear" w:color="auto" w:fill="FFFFFF"/>
                <w:lang w:eastAsia="ru-RU"/>
              </w:rPr>
              <w:t xml:space="preserve">decât valoarea viitorului contract </w:t>
            </w:r>
            <w:r w:rsidRPr="009D1C0C">
              <w:rPr>
                <w:i/>
                <w:iCs/>
                <w:color w:val="000000"/>
                <w:lang w:eastAsia="ru-RU"/>
              </w:rPr>
              <w:t> (valoarea estimată pentru lot). </w:t>
            </w:r>
          </w:p>
          <w:p w14:paraId="411F90A2" w14:textId="77777777" w:rsidR="00332B50" w:rsidRPr="00737F63" w:rsidRDefault="00332B50" w:rsidP="00E8307F">
            <w:pPr>
              <w:spacing w:before="126"/>
              <w:ind w:right="141"/>
              <w:rPr>
                <w:i/>
                <w:iCs/>
                <w:color w:val="000000"/>
                <w:shd w:val="clear" w:color="auto" w:fill="FFFFFF"/>
                <w:lang w:eastAsia="ru-RU"/>
              </w:rPr>
            </w:pPr>
            <w:r w:rsidRPr="009D1C0C">
              <w:rPr>
                <w:i/>
                <w:iCs/>
                <w:color w:val="000000"/>
                <w:shd w:val="clear" w:color="auto" w:fill="FFFFFF"/>
                <w:lang w:eastAsia="ru-RU"/>
              </w:rPr>
              <w:t xml:space="preserve">În ambele cazuri, execuția lucrărilor </w:t>
            </w:r>
            <w:r w:rsidRPr="009D1C0C">
              <w:rPr>
                <w:i/>
                <w:iCs/>
                <w:color w:val="000000"/>
                <w:lang w:eastAsia="ru-RU"/>
              </w:rPr>
              <w:t> </w:t>
            </w:r>
            <w:r w:rsidRPr="009D1C0C">
              <w:rPr>
                <w:i/>
                <w:iCs/>
                <w:color w:val="000000"/>
                <w:shd w:val="clear" w:color="auto" w:fill="FFFFFF"/>
                <w:lang w:eastAsia="ru-RU"/>
              </w:rPr>
              <w:t>similar urmează a fi dovedită prin </w:t>
            </w:r>
            <w:r w:rsidRPr="00737F63">
              <w:rPr>
                <w:i/>
                <w:iCs/>
                <w:color w:val="000000"/>
                <w:shd w:val="clear" w:color="auto" w:fill="FFFFFF"/>
                <w:lang w:eastAsia="ru-RU"/>
              </w:rPr>
              <w:t xml:space="preserve"> prezentarea copiei contractelor și a  actelor ce confirm execuția/recepția  lucrărilor. </w:t>
            </w:r>
          </w:p>
          <w:p w14:paraId="72FC7D5A" w14:textId="77777777" w:rsidR="00332B50" w:rsidRPr="009D1C0C" w:rsidRDefault="00332B50" w:rsidP="00E8307F">
            <w:pPr>
              <w:spacing w:before="126"/>
              <w:ind w:right="141"/>
              <w:rPr>
                <w:i/>
                <w:iCs/>
                <w:color w:val="000000"/>
                <w:shd w:val="clear" w:color="auto" w:fill="FFFFFF"/>
                <w:lang w:eastAsia="ru-RU"/>
              </w:rPr>
            </w:pPr>
            <w:r w:rsidRPr="00737F63">
              <w:rPr>
                <w:i/>
                <w:iCs/>
                <w:color w:val="000000"/>
                <w:shd w:val="clear" w:color="auto" w:fill="FFFFFF"/>
                <w:lang w:eastAsia="ru-RU"/>
              </w:rPr>
              <w:t>Notă: Contractele invocate ca  experiență similară urmează să  cuprindă în sine, lucrări similare</w:t>
            </w:r>
          </w:p>
        </w:tc>
        <w:tc>
          <w:tcPr>
            <w:tcW w:w="18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B61D21D" w14:textId="77777777" w:rsidR="00332B50" w:rsidRPr="009D1C0C" w:rsidRDefault="00332B50" w:rsidP="00E8307F">
            <w:pPr>
              <w:ind w:right="141"/>
              <w:rPr>
                <w:lang w:eastAsia="ru-RU"/>
              </w:rPr>
            </w:pPr>
            <w:r w:rsidRPr="009D1C0C">
              <w:rPr>
                <w:color w:val="000000"/>
                <w:lang w:eastAsia="ru-RU"/>
              </w:rPr>
              <w:t>Obligatoriu</w:t>
            </w:r>
          </w:p>
        </w:tc>
      </w:tr>
      <w:tr w:rsidR="00332B50" w:rsidRPr="00737F63" w14:paraId="36AB75D6" w14:textId="77777777" w:rsidTr="00E8307F">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86C8932" w14:textId="77777777" w:rsidR="00332B50" w:rsidRPr="00737F63" w:rsidRDefault="00332B50" w:rsidP="00E8307F">
            <w:pPr>
              <w:ind w:right="141"/>
              <w:rPr>
                <w:color w:val="000000"/>
                <w:shd w:val="clear" w:color="auto" w:fill="FFFFFF"/>
                <w:lang w:eastAsia="ru-RU"/>
              </w:rPr>
            </w:pPr>
            <w:r w:rsidRPr="009D1C0C">
              <w:rPr>
                <w:color w:val="000000"/>
                <w:shd w:val="clear" w:color="auto" w:fill="FFFFFF"/>
                <w:lang w:eastAsia="ru-RU"/>
              </w:rPr>
              <w:t>7.</w:t>
            </w:r>
          </w:p>
        </w:tc>
        <w:tc>
          <w:tcPr>
            <w:tcW w:w="39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6D81D73" w14:textId="77777777" w:rsidR="00332B50" w:rsidRPr="00737F63" w:rsidRDefault="00332B50" w:rsidP="00E8307F">
            <w:pPr>
              <w:ind w:right="141"/>
              <w:rPr>
                <w:color w:val="000000"/>
                <w:lang w:eastAsia="ru-RU"/>
              </w:rPr>
            </w:pPr>
            <w:r w:rsidRPr="009D1C0C">
              <w:rPr>
                <w:color w:val="000000"/>
                <w:lang w:eastAsia="ru-RU"/>
              </w:rPr>
              <w:t>Declarația privind lista principalelor lucrări executate în ultimii 5 ani de activitate</w:t>
            </w:r>
          </w:p>
        </w:tc>
        <w:tc>
          <w:tcPr>
            <w:tcW w:w="4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BEEC043" w14:textId="77777777" w:rsidR="00332B50" w:rsidRPr="00737F63" w:rsidRDefault="00332B50" w:rsidP="00E8307F">
            <w:pPr>
              <w:ind w:right="141"/>
              <w:rPr>
                <w:i/>
                <w:iCs/>
                <w:color w:val="000000"/>
                <w:shd w:val="clear" w:color="auto" w:fill="FFFFFF"/>
                <w:lang w:eastAsia="ru-RU"/>
              </w:rPr>
            </w:pPr>
            <w:r w:rsidRPr="009D1C0C">
              <w:rPr>
                <w:color w:val="000000"/>
                <w:lang w:eastAsia="ru-RU"/>
              </w:rPr>
              <w:t>Original, conform formularului atașat, semnat electronic.</w:t>
            </w:r>
          </w:p>
        </w:tc>
        <w:tc>
          <w:tcPr>
            <w:tcW w:w="18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1528B00" w14:textId="77777777" w:rsidR="00332B50" w:rsidRPr="00737F63" w:rsidRDefault="00332B50" w:rsidP="00E8307F">
            <w:pPr>
              <w:ind w:right="141"/>
              <w:rPr>
                <w:color w:val="000000"/>
                <w:lang w:eastAsia="ru-RU"/>
              </w:rPr>
            </w:pPr>
            <w:r w:rsidRPr="009D1C0C">
              <w:rPr>
                <w:color w:val="000000"/>
                <w:lang w:eastAsia="ru-RU"/>
              </w:rPr>
              <w:t>Obligatoriu</w:t>
            </w:r>
          </w:p>
        </w:tc>
      </w:tr>
      <w:tr w:rsidR="00332B50" w:rsidRPr="00737F63" w14:paraId="35154AE9" w14:textId="77777777" w:rsidTr="00E8307F">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D46FBA" w14:textId="77777777" w:rsidR="00332B50" w:rsidRPr="00737F63" w:rsidRDefault="00332B50" w:rsidP="00E8307F">
            <w:pPr>
              <w:ind w:right="141"/>
              <w:rPr>
                <w:color w:val="000000"/>
                <w:shd w:val="clear" w:color="auto" w:fill="FFFFFF"/>
                <w:lang w:eastAsia="ru-RU"/>
              </w:rPr>
            </w:pPr>
            <w:r w:rsidRPr="009D1C0C">
              <w:rPr>
                <w:color w:val="000000"/>
                <w:shd w:val="clear" w:color="auto" w:fill="FFFFFF"/>
                <w:lang w:eastAsia="ru-RU"/>
              </w:rPr>
              <w:t>8.</w:t>
            </w:r>
          </w:p>
        </w:tc>
        <w:tc>
          <w:tcPr>
            <w:tcW w:w="39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2CF1C5E" w14:textId="77777777" w:rsidR="00332B50" w:rsidRPr="00737F63" w:rsidRDefault="00332B50" w:rsidP="00E8307F">
            <w:pPr>
              <w:ind w:right="141"/>
              <w:rPr>
                <w:color w:val="000000"/>
                <w:lang w:eastAsia="ru-RU"/>
              </w:rPr>
            </w:pPr>
            <w:r w:rsidRPr="009D1C0C">
              <w:rPr>
                <w:color w:val="000000"/>
                <w:lang w:eastAsia="ru-RU"/>
              </w:rPr>
              <w:t>Declarația privind dotările specifice, utilajul și echipamentul necesar pentru îndeplinirea corespunzătoare a</w:t>
            </w:r>
            <w:r>
              <w:rPr>
                <w:color w:val="000000"/>
                <w:lang w:eastAsia="ru-RU"/>
              </w:rPr>
              <w:t xml:space="preserve"> </w:t>
            </w:r>
            <w:r w:rsidRPr="009D1C0C">
              <w:rPr>
                <w:color w:val="000000"/>
                <w:lang w:eastAsia="ru-RU"/>
              </w:rPr>
              <w:t>contractului</w:t>
            </w:r>
          </w:p>
        </w:tc>
        <w:tc>
          <w:tcPr>
            <w:tcW w:w="4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802E46" w14:textId="77777777" w:rsidR="00332B50" w:rsidRPr="009D1C0C" w:rsidRDefault="00332B50" w:rsidP="00E8307F">
            <w:pPr>
              <w:ind w:right="141"/>
              <w:rPr>
                <w:lang w:eastAsia="ru-RU"/>
              </w:rPr>
            </w:pPr>
            <w:r w:rsidRPr="009D1C0C">
              <w:rPr>
                <w:color w:val="000000"/>
                <w:lang w:eastAsia="ru-RU"/>
              </w:rPr>
              <w:t>Original, conform formularului atașat,  semnat electronic. </w:t>
            </w:r>
          </w:p>
          <w:p w14:paraId="667BEB19" w14:textId="77777777" w:rsidR="00332B50" w:rsidRPr="00737F63" w:rsidRDefault="00332B50" w:rsidP="00E8307F">
            <w:pPr>
              <w:ind w:right="141"/>
              <w:rPr>
                <w:i/>
                <w:iCs/>
                <w:color w:val="000000"/>
                <w:shd w:val="clear" w:color="auto" w:fill="FFFFFF"/>
                <w:lang w:eastAsia="ru-RU"/>
              </w:rPr>
            </w:pPr>
            <w:r w:rsidRPr="009D1C0C">
              <w:rPr>
                <w:color w:val="000000"/>
                <w:lang w:eastAsia="ru-RU"/>
              </w:rPr>
              <w:t>(Operatorul economic trebuie să  prezinte documentele care atestă faptul că OE se află în posesia utilajelor,  instalațiilor și/sau echipamentelor aflate în dotare proprie, fie închiriate necesare  îndeplinirii contractului.)</w:t>
            </w:r>
          </w:p>
        </w:tc>
        <w:tc>
          <w:tcPr>
            <w:tcW w:w="18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AF71CB6" w14:textId="77777777" w:rsidR="00332B50" w:rsidRPr="00737F63" w:rsidRDefault="00332B50" w:rsidP="00E8307F">
            <w:pPr>
              <w:ind w:right="141"/>
              <w:rPr>
                <w:color w:val="000000"/>
                <w:lang w:eastAsia="ru-RU"/>
              </w:rPr>
            </w:pPr>
            <w:r w:rsidRPr="009D1C0C">
              <w:rPr>
                <w:color w:val="000000"/>
                <w:lang w:eastAsia="ru-RU"/>
              </w:rPr>
              <w:t>Obligatoriu</w:t>
            </w:r>
          </w:p>
        </w:tc>
      </w:tr>
      <w:tr w:rsidR="00332B50" w:rsidRPr="00737F63" w14:paraId="520AF878" w14:textId="77777777" w:rsidTr="00E8307F">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CE7897D" w14:textId="77777777" w:rsidR="00332B50" w:rsidRPr="00737F63" w:rsidRDefault="00332B50" w:rsidP="00E8307F">
            <w:pPr>
              <w:ind w:right="141"/>
              <w:rPr>
                <w:color w:val="000000"/>
                <w:shd w:val="clear" w:color="auto" w:fill="FFFFFF"/>
                <w:lang w:eastAsia="ru-RU"/>
              </w:rPr>
            </w:pPr>
            <w:r w:rsidRPr="009D1C0C">
              <w:rPr>
                <w:color w:val="000000"/>
                <w:shd w:val="clear" w:color="auto" w:fill="FFFFFF"/>
                <w:lang w:eastAsia="ru-RU"/>
              </w:rPr>
              <w:t>9.</w:t>
            </w:r>
          </w:p>
        </w:tc>
        <w:tc>
          <w:tcPr>
            <w:tcW w:w="39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99246C5" w14:textId="77777777" w:rsidR="00332B50" w:rsidRPr="00CB6F06" w:rsidRDefault="00332B50" w:rsidP="00E8307F">
            <w:pPr>
              <w:ind w:right="141"/>
              <w:rPr>
                <w:lang w:eastAsia="ru-RU"/>
              </w:rPr>
            </w:pPr>
            <w:r w:rsidRPr="009D1C0C">
              <w:rPr>
                <w:color w:val="000000"/>
                <w:lang w:eastAsia="ru-RU"/>
              </w:rPr>
              <w:t>Declarația privind personalul de  specialitate propus pentru</w:t>
            </w:r>
            <w:r>
              <w:rPr>
                <w:color w:val="000000"/>
                <w:lang w:eastAsia="ru-RU"/>
              </w:rPr>
              <w:t xml:space="preserve"> </w:t>
            </w:r>
            <w:r w:rsidRPr="009D1C0C">
              <w:rPr>
                <w:color w:val="000000"/>
                <w:lang w:eastAsia="ru-RU"/>
              </w:rPr>
              <w:t>implementarea contractului</w:t>
            </w:r>
          </w:p>
        </w:tc>
        <w:tc>
          <w:tcPr>
            <w:tcW w:w="4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B1BC8B" w14:textId="77777777" w:rsidR="00332B50" w:rsidRPr="009D1C0C" w:rsidRDefault="00332B50" w:rsidP="00E8307F">
            <w:pPr>
              <w:ind w:right="141"/>
              <w:rPr>
                <w:lang w:eastAsia="ru-RU"/>
              </w:rPr>
            </w:pPr>
            <w:r w:rsidRPr="009D1C0C">
              <w:rPr>
                <w:color w:val="000000"/>
                <w:lang w:eastAsia="ru-RU"/>
              </w:rPr>
              <w:t>Original, conform formularului atașat,  semnat electronic </w:t>
            </w:r>
          </w:p>
          <w:p w14:paraId="1C9B1D8E" w14:textId="77777777" w:rsidR="00332B50" w:rsidRPr="009D1C0C" w:rsidRDefault="00332B50" w:rsidP="00E8307F">
            <w:pPr>
              <w:spacing w:before="47"/>
              <w:ind w:right="141"/>
              <w:rPr>
                <w:lang w:eastAsia="ru-RU"/>
              </w:rPr>
            </w:pPr>
            <w:r w:rsidRPr="009D1C0C">
              <w:rPr>
                <w:color w:val="000000"/>
                <w:lang w:eastAsia="ru-RU"/>
              </w:rPr>
              <w:t>Pentru a se califica, ofertantul va face  dovada disponibilității dirigintelui de  șantier pentru domeniile aferente  lucrărilor ce urmează a fi executate: - terasamente și lucrări de teren </w:t>
            </w:r>
          </w:p>
          <w:p w14:paraId="05C98A36" w14:textId="77777777" w:rsidR="00332B50" w:rsidRPr="00737F63" w:rsidRDefault="00332B50" w:rsidP="00E8307F">
            <w:pPr>
              <w:ind w:right="141"/>
              <w:rPr>
                <w:i/>
                <w:iCs/>
                <w:color w:val="000000"/>
                <w:shd w:val="clear" w:color="auto" w:fill="FFFFFF"/>
                <w:lang w:eastAsia="ru-RU"/>
              </w:rPr>
            </w:pPr>
            <w:r w:rsidRPr="009D1C0C">
              <w:rPr>
                <w:color w:val="000000"/>
                <w:lang w:eastAsia="ru-RU"/>
              </w:rPr>
              <w:t>- executarea/ desființarea construcțiilor</w:t>
            </w:r>
          </w:p>
        </w:tc>
        <w:tc>
          <w:tcPr>
            <w:tcW w:w="18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FC7E0E2" w14:textId="77777777" w:rsidR="00332B50" w:rsidRPr="00737F63" w:rsidRDefault="00332B50" w:rsidP="00E8307F">
            <w:pPr>
              <w:ind w:right="141"/>
              <w:rPr>
                <w:color w:val="000000"/>
                <w:lang w:eastAsia="ru-RU"/>
              </w:rPr>
            </w:pPr>
            <w:r w:rsidRPr="009D1C0C">
              <w:rPr>
                <w:color w:val="000000"/>
                <w:lang w:eastAsia="ru-RU"/>
              </w:rPr>
              <w:t>Obligatoriu</w:t>
            </w:r>
          </w:p>
        </w:tc>
      </w:tr>
      <w:tr w:rsidR="00332B50" w:rsidRPr="00737F63" w14:paraId="4085EDE9" w14:textId="77777777" w:rsidTr="00E8307F">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EB008B" w14:textId="77777777" w:rsidR="00332B50" w:rsidRPr="00737F63" w:rsidRDefault="00332B50" w:rsidP="00E8307F">
            <w:pPr>
              <w:ind w:right="141"/>
              <w:rPr>
                <w:color w:val="000000"/>
                <w:shd w:val="clear" w:color="auto" w:fill="FFFFFF"/>
                <w:lang w:eastAsia="ru-RU"/>
              </w:rPr>
            </w:pPr>
            <w:r w:rsidRPr="009D1C0C">
              <w:rPr>
                <w:color w:val="000000"/>
                <w:shd w:val="clear" w:color="auto" w:fill="FFFFFF"/>
                <w:lang w:eastAsia="ru-RU"/>
              </w:rPr>
              <w:lastRenderedPageBreak/>
              <w:t>10.</w:t>
            </w:r>
          </w:p>
        </w:tc>
        <w:tc>
          <w:tcPr>
            <w:tcW w:w="39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7808C05" w14:textId="77777777" w:rsidR="00332B50" w:rsidRPr="00737F63" w:rsidRDefault="00332B50" w:rsidP="00E8307F">
            <w:pPr>
              <w:ind w:right="141"/>
              <w:rPr>
                <w:lang w:eastAsia="ru-RU"/>
              </w:rPr>
            </w:pPr>
            <w:r w:rsidRPr="009D1C0C">
              <w:rPr>
                <w:color w:val="000000"/>
                <w:lang w:eastAsia="ru-RU"/>
              </w:rPr>
              <w:t>Lista subcontractanților și</w:t>
            </w:r>
            <w:r>
              <w:rPr>
                <w:color w:val="000000"/>
                <w:lang w:eastAsia="ru-RU"/>
              </w:rPr>
              <w:t xml:space="preserve"> </w:t>
            </w:r>
            <w:r w:rsidRPr="009D1C0C">
              <w:rPr>
                <w:color w:val="000000"/>
                <w:lang w:eastAsia="ru-RU"/>
              </w:rPr>
              <w:t>partea/părțile din contract care sunt  îndeplinite de aceștia </w:t>
            </w:r>
          </w:p>
        </w:tc>
        <w:tc>
          <w:tcPr>
            <w:tcW w:w="4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9886625" w14:textId="77777777" w:rsidR="00332B50" w:rsidRPr="00737F63" w:rsidRDefault="00332B50" w:rsidP="00E8307F">
            <w:pPr>
              <w:ind w:right="141"/>
              <w:rPr>
                <w:lang w:eastAsia="ru-RU"/>
              </w:rPr>
            </w:pPr>
            <w:r w:rsidRPr="009D1C0C">
              <w:rPr>
                <w:color w:val="000000"/>
                <w:lang w:eastAsia="ru-RU"/>
              </w:rPr>
              <w:t>Se prezintă după caz , semnat</w:t>
            </w:r>
            <w:r>
              <w:rPr>
                <w:color w:val="000000"/>
                <w:lang w:eastAsia="ru-RU"/>
              </w:rPr>
              <w:t xml:space="preserve"> </w:t>
            </w:r>
            <w:r w:rsidRPr="009D1C0C">
              <w:rPr>
                <w:color w:val="000000"/>
                <w:lang w:eastAsia="ru-RU"/>
              </w:rPr>
              <w:t>electronic.</w:t>
            </w:r>
          </w:p>
        </w:tc>
        <w:tc>
          <w:tcPr>
            <w:tcW w:w="18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0C37A79" w14:textId="77777777" w:rsidR="00332B50" w:rsidRPr="009D1C0C" w:rsidRDefault="00332B50" w:rsidP="00E8307F">
            <w:pPr>
              <w:ind w:right="141"/>
              <w:jc w:val="center"/>
              <w:rPr>
                <w:lang w:eastAsia="ru-RU"/>
              </w:rPr>
            </w:pPr>
            <w:r w:rsidRPr="009D1C0C">
              <w:rPr>
                <w:color w:val="000000"/>
                <w:lang w:eastAsia="ru-RU"/>
              </w:rPr>
              <w:t>Obligatoriu</w:t>
            </w:r>
          </w:p>
          <w:p w14:paraId="263E566A" w14:textId="77777777" w:rsidR="00332B50" w:rsidRPr="00737F63" w:rsidRDefault="00332B50" w:rsidP="00E8307F">
            <w:pPr>
              <w:ind w:right="141"/>
              <w:jc w:val="center"/>
              <w:rPr>
                <w:color w:val="000000"/>
                <w:lang w:eastAsia="ru-RU"/>
              </w:rPr>
            </w:pPr>
            <w:r w:rsidRPr="009D1C0C">
              <w:rPr>
                <w:i/>
                <w:iCs/>
                <w:color w:val="000000"/>
                <w:lang w:eastAsia="ru-RU"/>
              </w:rPr>
              <w:t>(după caz)</w:t>
            </w:r>
          </w:p>
        </w:tc>
      </w:tr>
      <w:tr w:rsidR="00332B50" w:rsidRPr="00737F63" w14:paraId="72ABEB63" w14:textId="77777777" w:rsidTr="00E8307F">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D04CF78" w14:textId="77777777" w:rsidR="00332B50" w:rsidRPr="00737F63" w:rsidRDefault="00332B50" w:rsidP="00E8307F">
            <w:pPr>
              <w:ind w:right="141"/>
              <w:rPr>
                <w:color w:val="000000"/>
                <w:shd w:val="clear" w:color="auto" w:fill="FFFFFF"/>
                <w:lang w:eastAsia="ru-RU"/>
              </w:rPr>
            </w:pPr>
            <w:r w:rsidRPr="009D1C0C">
              <w:rPr>
                <w:color w:val="000000"/>
                <w:shd w:val="clear" w:color="auto" w:fill="FFFFFF"/>
                <w:lang w:eastAsia="ru-RU"/>
              </w:rPr>
              <w:t>11.</w:t>
            </w:r>
          </w:p>
        </w:tc>
        <w:tc>
          <w:tcPr>
            <w:tcW w:w="39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C9827E6" w14:textId="77777777" w:rsidR="00332B50" w:rsidRPr="00737F63" w:rsidRDefault="00332B50" w:rsidP="00E8307F">
            <w:pPr>
              <w:ind w:right="141"/>
              <w:rPr>
                <w:color w:val="000000"/>
                <w:lang w:eastAsia="ru-RU"/>
              </w:rPr>
            </w:pPr>
            <w:r w:rsidRPr="009D1C0C">
              <w:rPr>
                <w:color w:val="000000"/>
                <w:lang w:eastAsia="ru-RU"/>
              </w:rPr>
              <w:t>Informații privind asocierea în vederea  participării la procedura de atribuire a  executării obiectivului de investiție</w:t>
            </w:r>
          </w:p>
        </w:tc>
        <w:tc>
          <w:tcPr>
            <w:tcW w:w="4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43FA5C2" w14:textId="77777777" w:rsidR="00332B50" w:rsidRPr="00737F63" w:rsidRDefault="00332B50" w:rsidP="00E8307F">
            <w:pPr>
              <w:ind w:right="141"/>
              <w:rPr>
                <w:i/>
                <w:iCs/>
                <w:color w:val="000000"/>
                <w:shd w:val="clear" w:color="auto" w:fill="FFFFFF"/>
                <w:lang w:eastAsia="ru-RU"/>
              </w:rPr>
            </w:pPr>
            <w:r w:rsidRPr="009D1C0C">
              <w:rPr>
                <w:color w:val="000000"/>
                <w:lang w:eastAsia="ru-RU"/>
              </w:rPr>
              <w:t>Se prezintă după caz , semnat</w:t>
            </w:r>
            <w:r w:rsidRPr="00FB177B">
              <w:rPr>
                <w:color w:val="000000"/>
                <w:lang w:eastAsia="ru-RU"/>
              </w:rPr>
              <w:t xml:space="preserve"> </w:t>
            </w:r>
            <w:r w:rsidRPr="009D1C0C">
              <w:rPr>
                <w:color w:val="000000"/>
                <w:lang w:eastAsia="ru-RU"/>
              </w:rPr>
              <w:t>electronic.</w:t>
            </w:r>
          </w:p>
        </w:tc>
        <w:tc>
          <w:tcPr>
            <w:tcW w:w="18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C6B90D" w14:textId="77777777" w:rsidR="00332B50" w:rsidRPr="009D1C0C" w:rsidRDefault="00332B50" w:rsidP="00E8307F">
            <w:pPr>
              <w:ind w:right="141"/>
              <w:jc w:val="center"/>
              <w:rPr>
                <w:lang w:eastAsia="ru-RU"/>
              </w:rPr>
            </w:pPr>
            <w:r w:rsidRPr="009D1C0C">
              <w:rPr>
                <w:color w:val="000000"/>
                <w:lang w:eastAsia="ru-RU"/>
              </w:rPr>
              <w:t>Obligatoriu</w:t>
            </w:r>
          </w:p>
          <w:p w14:paraId="3AB5FCB1" w14:textId="77777777" w:rsidR="00332B50" w:rsidRPr="00737F63" w:rsidRDefault="00332B50" w:rsidP="00E8307F">
            <w:pPr>
              <w:ind w:right="141"/>
              <w:jc w:val="center"/>
              <w:rPr>
                <w:color w:val="000000"/>
                <w:lang w:eastAsia="ru-RU"/>
              </w:rPr>
            </w:pPr>
            <w:r w:rsidRPr="009D1C0C">
              <w:rPr>
                <w:i/>
                <w:iCs/>
                <w:color w:val="000000"/>
                <w:lang w:eastAsia="ru-RU"/>
              </w:rPr>
              <w:t>(după caz)</w:t>
            </w:r>
          </w:p>
        </w:tc>
      </w:tr>
      <w:tr w:rsidR="00332B50" w:rsidRPr="00737F63" w14:paraId="1E5ED638" w14:textId="77777777" w:rsidTr="00E8307F">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72340B" w14:textId="77777777" w:rsidR="00332B50" w:rsidRPr="00737F63" w:rsidRDefault="00332B50" w:rsidP="00E8307F">
            <w:pPr>
              <w:ind w:right="141"/>
              <w:rPr>
                <w:color w:val="000000"/>
                <w:shd w:val="clear" w:color="auto" w:fill="FFFFFF"/>
                <w:lang w:eastAsia="ru-RU"/>
              </w:rPr>
            </w:pPr>
            <w:r w:rsidRPr="009D1C0C">
              <w:rPr>
                <w:color w:val="000000"/>
                <w:shd w:val="clear" w:color="auto" w:fill="FFFFFF"/>
                <w:lang w:eastAsia="ru-RU"/>
              </w:rPr>
              <w:t>12. </w:t>
            </w:r>
          </w:p>
        </w:tc>
        <w:tc>
          <w:tcPr>
            <w:tcW w:w="39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043663B" w14:textId="77777777" w:rsidR="00332B50" w:rsidRPr="00737F63" w:rsidRDefault="00332B50" w:rsidP="00E8307F">
            <w:pPr>
              <w:ind w:right="141"/>
              <w:rPr>
                <w:color w:val="000000"/>
                <w:lang w:eastAsia="ru-RU"/>
              </w:rPr>
            </w:pPr>
            <w:r w:rsidRPr="009D1C0C">
              <w:rPr>
                <w:color w:val="000000"/>
                <w:lang w:eastAsia="ru-RU"/>
              </w:rPr>
              <w:t>Angajament terț susținător financiar </w:t>
            </w:r>
          </w:p>
        </w:tc>
        <w:tc>
          <w:tcPr>
            <w:tcW w:w="4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B5D647" w14:textId="77777777" w:rsidR="00332B50" w:rsidRPr="00737F63" w:rsidRDefault="00332B50" w:rsidP="00E8307F">
            <w:pPr>
              <w:ind w:right="141"/>
              <w:rPr>
                <w:i/>
                <w:iCs/>
                <w:color w:val="000000"/>
                <w:shd w:val="clear" w:color="auto" w:fill="FFFFFF"/>
                <w:lang w:eastAsia="ru-RU"/>
              </w:rPr>
            </w:pPr>
            <w:r w:rsidRPr="009D1C0C">
              <w:rPr>
                <w:color w:val="000000"/>
                <w:lang w:eastAsia="ru-RU"/>
              </w:rPr>
              <w:t>Se prezintă după caz , semnat</w:t>
            </w:r>
            <w:r w:rsidRPr="00FB177B">
              <w:rPr>
                <w:color w:val="000000"/>
                <w:lang w:eastAsia="ru-RU"/>
              </w:rPr>
              <w:t xml:space="preserve"> </w:t>
            </w:r>
            <w:r w:rsidRPr="009D1C0C">
              <w:rPr>
                <w:color w:val="000000"/>
                <w:lang w:eastAsia="ru-RU"/>
              </w:rPr>
              <w:t>electronic.</w:t>
            </w:r>
          </w:p>
        </w:tc>
        <w:tc>
          <w:tcPr>
            <w:tcW w:w="18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EA2A67" w14:textId="77777777" w:rsidR="00332B50" w:rsidRPr="009D1C0C" w:rsidRDefault="00332B50" w:rsidP="00E8307F">
            <w:pPr>
              <w:ind w:right="141"/>
              <w:jc w:val="center"/>
              <w:rPr>
                <w:lang w:eastAsia="ru-RU"/>
              </w:rPr>
            </w:pPr>
            <w:r w:rsidRPr="009D1C0C">
              <w:rPr>
                <w:color w:val="000000"/>
                <w:lang w:eastAsia="ru-RU"/>
              </w:rPr>
              <w:t>Obligatoriu</w:t>
            </w:r>
          </w:p>
          <w:p w14:paraId="18696545" w14:textId="77777777" w:rsidR="00332B50" w:rsidRPr="00737F63" w:rsidRDefault="00332B50" w:rsidP="00E8307F">
            <w:pPr>
              <w:ind w:right="141"/>
              <w:jc w:val="center"/>
              <w:rPr>
                <w:color w:val="000000"/>
                <w:lang w:eastAsia="ru-RU"/>
              </w:rPr>
            </w:pPr>
            <w:r w:rsidRPr="009D1C0C">
              <w:rPr>
                <w:i/>
                <w:iCs/>
                <w:color w:val="000000"/>
                <w:lang w:eastAsia="ru-RU"/>
              </w:rPr>
              <w:t>(după caz)</w:t>
            </w:r>
          </w:p>
        </w:tc>
      </w:tr>
      <w:tr w:rsidR="00332B50" w:rsidRPr="00737F63" w14:paraId="77867FF4" w14:textId="77777777" w:rsidTr="00E8307F">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74CE721" w14:textId="77777777" w:rsidR="00332B50" w:rsidRPr="00737F63" w:rsidRDefault="00332B50" w:rsidP="00E8307F">
            <w:pPr>
              <w:ind w:right="141"/>
              <w:rPr>
                <w:color w:val="000000"/>
                <w:shd w:val="clear" w:color="auto" w:fill="FFFFFF"/>
                <w:lang w:eastAsia="ru-RU"/>
              </w:rPr>
            </w:pPr>
            <w:r w:rsidRPr="009D1C0C">
              <w:rPr>
                <w:color w:val="000000"/>
                <w:shd w:val="clear" w:color="auto" w:fill="FFFFFF"/>
                <w:lang w:eastAsia="ru-RU"/>
              </w:rPr>
              <w:t>13.</w:t>
            </w:r>
          </w:p>
        </w:tc>
        <w:tc>
          <w:tcPr>
            <w:tcW w:w="39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C4BAD17" w14:textId="77777777" w:rsidR="00332B50" w:rsidRPr="00737F63" w:rsidRDefault="00332B50" w:rsidP="00E8307F">
            <w:pPr>
              <w:ind w:right="141"/>
              <w:rPr>
                <w:color w:val="000000"/>
                <w:lang w:eastAsia="ru-RU"/>
              </w:rPr>
            </w:pPr>
            <w:r w:rsidRPr="009D1C0C">
              <w:rPr>
                <w:color w:val="000000"/>
                <w:lang w:eastAsia="ru-RU"/>
              </w:rPr>
              <w:t>Angajament privind susținerea tehnică  și profesională a ofertantului/grupului  de operatori economici</w:t>
            </w:r>
          </w:p>
        </w:tc>
        <w:tc>
          <w:tcPr>
            <w:tcW w:w="4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3C0581" w14:textId="77777777" w:rsidR="00332B50" w:rsidRPr="00737F63" w:rsidRDefault="00332B50" w:rsidP="00E8307F">
            <w:pPr>
              <w:ind w:right="141"/>
              <w:rPr>
                <w:i/>
                <w:iCs/>
                <w:color w:val="000000"/>
                <w:shd w:val="clear" w:color="auto" w:fill="FFFFFF"/>
                <w:lang w:eastAsia="ru-RU"/>
              </w:rPr>
            </w:pPr>
            <w:r w:rsidRPr="009D1C0C">
              <w:rPr>
                <w:color w:val="000000"/>
                <w:lang w:eastAsia="ru-RU"/>
              </w:rPr>
              <w:t>Se prezintă după caz , semnat</w:t>
            </w:r>
            <w:r w:rsidRPr="00FB177B">
              <w:rPr>
                <w:color w:val="000000"/>
                <w:lang w:eastAsia="ru-RU"/>
              </w:rPr>
              <w:t xml:space="preserve"> </w:t>
            </w:r>
            <w:r w:rsidRPr="009D1C0C">
              <w:rPr>
                <w:color w:val="000000"/>
                <w:lang w:eastAsia="ru-RU"/>
              </w:rPr>
              <w:t>electronic.</w:t>
            </w:r>
          </w:p>
        </w:tc>
        <w:tc>
          <w:tcPr>
            <w:tcW w:w="18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FABD78A" w14:textId="77777777" w:rsidR="00332B50" w:rsidRPr="009D1C0C" w:rsidRDefault="00332B50" w:rsidP="00E8307F">
            <w:pPr>
              <w:ind w:right="141"/>
              <w:jc w:val="center"/>
              <w:rPr>
                <w:lang w:eastAsia="ru-RU"/>
              </w:rPr>
            </w:pPr>
            <w:r w:rsidRPr="009D1C0C">
              <w:rPr>
                <w:color w:val="000000"/>
                <w:lang w:eastAsia="ru-RU"/>
              </w:rPr>
              <w:t>Obligatoriu</w:t>
            </w:r>
          </w:p>
          <w:p w14:paraId="7E78B361" w14:textId="77777777" w:rsidR="00332B50" w:rsidRPr="00737F63" w:rsidRDefault="00332B50" w:rsidP="00E8307F">
            <w:pPr>
              <w:ind w:right="141"/>
              <w:jc w:val="center"/>
              <w:rPr>
                <w:color w:val="000000"/>
                <w:lang w:eastAsia="ru-RU"/>
              </w:rPr>
            </w:pPr>
            <w:r w:rsidRPr="009D1C0C">
              <w:rPr>
                <w:i/>
                <w:iCs/>
                <w:color w:val="000000"/>
                <w:lang w:eastAsia="ru-RU"/>
              </w:rPr>
              <w:t>(după caz)</w:t>
            </w:r>
          </w:p>
        </w:tc>
      </w:tr>
      <w:tr w:rsidR="00332B50" w:rsidRPr="00737F63" w14:paraId="16D271B7" w14:textId="77777777" w:rsidTr="00E8307F">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DE7AD3F" w14:textId="77777777" w:rsidR="00332B50" w:rsidRPr="00737F63" w:rsidRDefault="00332B50" w:rsidP="00E8307F">
            <w:pPr>
              <w:ind w:right="141"/>
              <w:rPr>
                <w:color w:val="000000"/>
                <w:shd w:val="clear" w:color="auto" w:fill="FFFFFF"/>
                <w:lang w:eastAsia="ru-RU"/>
              </w:rPr>
            </w:pPr>
            <w:r w:rsidRPr="009D1C0C">
              <w:rPr>
                <w:color w:val="000000"/>
                <w:shd w:val="clear" w:color="auto" w:fill="FFFFFF"/>
                <w:lang w:eastAsia="ru-RU"/>
              </w:rPr>
              <w:t>14. </w:t>
            </w:r>
          </w:p>
        </w:tc>
        <w:tc>
          <w:tcPr>
            <w:tcW w:w="39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BEE4299" w14:textId="77777777" w:rsidR="00332B50" w:rsidRPr="00737F63" w:rsidRDefault="00332B50" w:rsidP="00E8307F">
            <w:pPr>
              <w:ind w:right="141"/>
              <w:rPr>
                <w:color w:val="000000"/>
                <w:lang w:eastAsia="ru-RU"/>
              </w:rPr>
            </w:pPr>
            <w:r w:rsidRPr="009D1C0C">
              <w:rPr>
                <w:color w:val="000000"/>
                <w:lang w:eastAsia="ru-RU"/>
              </w:rPr>
              <w:t>Deviz de cheltuieli </w:t>
            </w:r>
          </w:p>
        </w:tc>
        <w:tc>
          <w:tcPr>
            <w:tcW w:w="4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E7DB309" w14:textId="77777777" w:rsidR="00332B50" w:rsidRPr="009D1C0C" w:rsidRDefault="00332B50" w:rsidP="00E8307F">
            <w:pPr>
              <w:ind w:right="141"/>
              <w:rPr>
                <w:lang w:eastAsia="ru-RU"/>
              </w:rPr>
            </w:pPr>
            <w:r w:rsidRPr="009D1C0C">
              <w:rPr>
                <w:color w:val="000000"/>
                <w:lang w:eastAsia="ru-RU"/>
              </w:rPr>
              <w:t>Original scanat, conform F7, F5,F3</w:t>
            </w:r>
            <w:r>
              <w:rPr>
                <w:color w:val="000000"/>
                <w:lang w:eastAsia="ru-RU"/>
              </w:rPr>
              <w:t xml:space="preserve"> </w:t>
            </w:r>
            <w:r w:rsidRPr="009D1C0C">
              <w:rPr>
                <w:color w:val="000000"/>
                <w:lang w:eastAsia="ru-RU"/>
              </w:rPr>
              <w:t>confirmat prin semnătura electronică  întocmite conform corespunzător CP L.  01.02:2012 </w:t>
            </w:r>
          </w:p>
          <w:p w14:paraId="774A36BC" w14:textId="77777777" w:rsidR="00332B50" w:rsidRPr="009D1C0C" w:rsidRDefault="00332B50" w:rsidP="00E8307F">
            <w:pPr>
              <w:spacing w:before="6"/>
              <w:ind w:right="141"/>
              <w:rPr>
                <w:lang w:eastAsia="ru-RU"/>
              </w:rPr>
            </w:pPr>
            <w:r w:rsidRPr="009D1C0C">
              <w:rPr>
                <w:color w:val="000000"/>
                <w:lang w:eastAsia="ru-RU"/>
              </w:rPr>
              <w:t>Este interzisă modificarea formularelor  de divize prin majorarea sau micșorarea  a resurselor sau excluderea totală a  acestora. </w:t>
            </w:r>
          </w:p>
          <w:p w14:paraId="7522BBA9" w14:textId="77777777" w:rsidR="00332B50" w:rsidRPr="009D1C0C" w:rsidRDefault="00332B50" w:rsidP="00E8307F">
            <w:pPr>
              <w:spacing w:before="6"/>
              <w:ind w:right="141"/>
              <w:rPr>
                <w:lang w:eastAsia="ru-RU"/>
              </w:rPr>
            </w:pPr>
            <w:r w:rsidRPr="009D1C0C">
              <w:rPr>
                <w:color w:val="000000"/>
                <w:lang w:eastAsia="ru-RU"/>
              </w:rPr>
              <w:t>Cifrele indicate în divize la valoarea de  devize lei, pe unitate de măsură inclusiv  salariu și total inclusiv salariu,  </w:t>
            </w:r>
          </w:p>
          <w:p w14:paraId="50863BDA" w14:textId="77777777" w:rsidR="00332B50" w:rsidRPr="00737F63" w:rsidRDefault="00332B50" w:rsidP="00E8307F">
            <w:pPr>
              <w:ind w:right="141"/>
              <w:rPr>
                <w:i/>
                <w:iCs/>
                <w:color w:val="000000"/>
                <w:shd w:val="clear" w:color="auto" w:fill="FFFFFF"/>
                <w:lang w:eastAsia="ru-RU"/>
              </w:rPr>
            </w:pPr>
            <w:r w:rsidRPr="009D1C0C">
              <w:rPr>
                <w:color w:val="000000"/>
                <w:lang w:eastAsia="ru-RU"/>
              </w:rPr>
              <w:t>obligatoriu vor fi cu două semne după  virgulă. </w:t>
            </w:r>
          </w:p>
        </w:tc>
        <w:tc>
          <w:tcPr>
            <w:tcW w:w="18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8B304F8" w14:textId="77777777" w:rsidR="00332B50" w:rsidRPr="00737F63" w:rsidRDefault="00332B50" w:rsidP="00E8307F">
            <w:pPr>
              <w:ind w:right="141"/>
              <w:rPr>
                <w:color w:val="000000"/>
                <w:lang w:eastAsia="ru-RU"/>
              </w:rPr>
            </w:pPr>
            <w:r w:rsidRPr="009D1C0C">
              <w:rPr>
                <w:color w:val="000000"/>
                <w:lang w:eastAsia="ru-RU"/>
              </w:rPr>
              <w:t>Obligatoriu</w:t>
            </w:r>
          </w:p>
        </w:tc>
      </w:tr>
      <w:tr w:rsidR="00332B50" w:rsidRPr="00737F63" w14:paraId="4892D008" w14:textId="77777777" w:rsidTr="00E8307F">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261483B" w14:textId="77777777" w:rsidR="00332B50" w:rsidRPr="00737F63" w:rsidRDefault="00332B50" w:rsidP="00E8307F">
            <w:pPr>
              <w:ind w:right="141"/>
              <w:rPr>
                <w:color w:val="000000"/>
                <w:shd w:val="clear" w:color="auto" w:fill="FFFFFF"/>
                <w:lang w:eastAsia="ru-RU"/>
              </w:rPr>
            </w:pPr>
            <w:r w:rsidRPr="009D1C0C">
              <w:rPr>
                <w:color w:val="000000"/>
                <w:shd w:val="clear" w:color="auto" w:fill="FFFFFF"/>
                <w:lang w:eastAsia="ru-RU"/>
              </w:rPr>
              <w:t>15. </w:t>
            </w:r>
          </w:p>
        </w:tc>
        <w:tc>
          <w:tcPr>
            <w:tcW w:w="39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91CD59B" w14:textId="77777777" w:rsidR="00332B50" w:rsidRPr="00737F63" w:rsidRDefault="00332B50" w:rsidP="00E8307F">
            <w:pPr>
              <w:ind w:right="141"/>
              <w:rPr>
                <w:lang w:eastAsia="ru-RU"/>
              </w:rPr>
            </w:pPr>
            <w:r w:rsidRPr="009D1C0C">
              <w:rPr>
                <w:color w:val="000000"/>
                <w:lang w:eastAsia="ru-RU"/>
              </w:rPr>
              <w:t>Certificat de conformitate a</w:t>
            </w:r>
            <w:r>
              <w:rPr>
                <w:color w:val="000000"/>
                <w:lang w:eastAsia="ru-RU"/>
              </w:rPr>
              <w:t xml:space="preserve"> </w:t>
            </w:r>
            <w:r w:rsidRPr="009D1C0C">
              <w:rPr>
                <w:color w:val="000000"/>
                <w:lang w:eastAsia="ru-RU"/>
              </w:rPr>
              <w:t>principalelor materiale utilizate</w:t>
            </w:r>
          </w:p>
        </w:tc>
        <w:tc>
          <w:tcPr>
            <w:tcW w:w="4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3B4A71" w14:textId="77777777" w:rsidR="00332B50" w:rsidRPr="00737F63" w:rsidRDefault="00332B50" w:rsidP="00E8307F">
            <w:pPr>
              <w:ind w:right="141"/>
              <w:rPr>
                <w:i/>
                <w:iCs/>
                <w:color w:val="000000"/>
                <w:shd w:val="clear" w:color="auto" w:fill="FFFFFF"/>
                <w:lang w:eastAsia="ru-RU"/>
              </w:rPr>
            </w:pPr>
            <w:r w:rsidRPr="009D1C0C">
              <w:rPr>
                <w:color w:val="000000"/>
                <w:lang w:eastAsia="ru-RU"/>
              </w:rPr>
              <w:t>Copie scanată de pe original semnat electronic.</w:t>
            </w:r>
          </w:p>
        </w:tc>
        <w:tc>
          <w:tcPr>
            <w:tcW w:w="18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A38E32" w14:textId="77777777" w:rsidR="00332B50" w:rsidRPr="00737F63" w:rsidRDefault="00332B50" w:rsidP="00E8307F">
            <w:pPr>
              <w:ind w:right="141"/>
              <w:rPr>
                <w:color w:val="000000"/>
                <w:lang w:eastAsia="ru-RU"/>
              </w:rPr>
            </w:pPr>
            <w:r w:rsidRPr="009D1C0C">
              <w:rPr>
                <w:color w:val="000000"/>
                <w:lang w:eastAsia="ru-RU"/>
              </w:rPr>
              <w:t>Obligatoriu</w:t>
            </w:r>
          </w:p>
        </w:tc>
      </w:tr>
      <w:tr w:rsidR="00332B50" w:rsidRPr="00737F63" w14:paraId="5A107D5A" w14:textId="77777777" w:rsidTr="00E8307F">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343A1C4" w14:textId="77777777" w:rsidR="00332B50" w:rsidRPr="00737F63" w:rsidRDefault="00332B50" w:rsidP="00E8307F">
            <w:pPr>
              <w:ind w:right="141"/>
              <w:rPr>
                <w:color w:val="000000"/>
                <w:shd w:val="clear" w:color="auto" w:fill="FFFFFF"/>
                <w:lang w:eastAsia="ru-RU"/>
              </w:rPr>
            </w:pPr>
            <w:r w:rsidRPr="009D1C0C">
              <w:rPr>
                <w:color w:val="000000"/>
                <w:shd w:val="clear" w:color="auto" w:fill="FFFFFF"/>
                <w:lang w:eastAsia="ru-RU"/>
              </w:rPr>
              <w:t>16. </w:t>
            </w:r>
          </w:p>
        </w:tc>
        <w:tc>
          <w:tcPr>
            <w:tcW w:w="39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4A1B466" w14:textId="77777777" w:rsidR="00332B50" w:rsidRPr="00737F63" w:rsidRDefault="00332B50" w:rsidP="00E8307F">
            <w:pPr>
              <w:ind w:right="141"/>
              <w:rPr>
                <w:lang w:eastAsia="ru-RU"/>
              </w:rPr>
            </w:pPr>
            <w:r w:rsidRPr="009D1C0C">
              <w:rPr>
                <w:color w:val="000000"/>
                <w:lang w:eastAsia="ru-RU"/>
              </w:rPr>
              <w:t>Certificat valabil privind lipsa sau existența datoriilor la Bugetul Public Național, eliberat de Inspectoratul Fiscal.</w:t>
            </w:r>
          </w:p>
        </w:tc>
        <w:tc>
          <w:tcPr>
            <w:tcW w:w="4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A925884" w14:textId="77777777" w:rsidR="00332B50" w:rsidRPr="00737F63" w:rsidRDefault="00332B50" w:rsidP="00E8307F">
            <w:pPr>
              <w:ind w:right="141"/>
              <w:rPr>
                <w:i/>
                <w:iCs/>
                <w:color w:val="000000"/>
                <w:shd w:val="clear" w:color="auto" w:fill="FFFFFF"/>
                <w:lang w:eastAsia="ru-RU"/>
              </w:rPr>
            </w:pPr>
            <w:r w:rsidRPr="009D1C0C">
              <w:rPr>
                <w:color w:val="000000"/>
                <w:lang w:eastAsia="ru-RU"/>
              </w:rPr>
              <w:t>Copie scanată de pe original semnat electronic.</w:t>
            </w:r>
          </w:p>
        </w:tc>
        <w:tc>
          <w:tcPr>
            <w:tcW w:w="18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5A80EA" w14:textId="77777777" w:rsidR="00332B50" w:rsidRPr="00737F63" w:rsidRDefault="00332B50" w:rsidP="00E8307F">
            <w:pPr>
              <w:ind w:right="141"/>
              <w:rPr>
                <w:color w:val="000000"/>
                <w:lang w:eastAsia="ru-RU"/>
              </w:rPr>
            </w:pPr>
            <w:r w:rsidRPr="009D1C0C">
              <w:rPr>
                <w:color w:val="000000"/>
                <w:lang w:eastAsia="ru-RU"/>
              </w:rPr>
              <w:t>Obligatoriu</w:t>
            </w:r>
          </w:p>
        </w:tc>
      </w:tr>
      <w:tr w:rsidR="00332B50" w:rsidRPr="00737F63" w14:paraId="6D707887" w14:textId="77777777" w:rsidTr="00E8307F">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A5D8B6" w14:textId="77777777" w:rsidR="00332B50" w:rsidRPr="00737F63" w:rsidRDefault="00332B50" w:rsidP="00E8307F">
            <w:pPr>
              <w:ind w:right="141"/>
              <w:rPr>
                <w:color w:val="000000"/>
                <w:shd w:val="clear" w:color="auto" w:fill="FFFFFF"/>
                <w:lang w:eastAsia="ru-RU"/>
              </w:rPr>
            </w:pPr>
            <w:r w:rsidRPr="009D1C0C">
              <w:rPr>
                <w:color w:val="000000"/>
                <w:shd w:val="clear" w:color="auto" w:fill="FFFFFF"/>
                <w:lang w:eastAsia="ru-RU"/>
              </w:rPr>
              <w:t>17.</w:t>
            </w:r>
          </w:p>
        </w:tc>
        <w:tc>
          <w:tcPr>
            <w:tcW w:w="39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67790FE" w14:textId="77777777" w:rsidR="00332B50" w:rsidRPr="00737F63" w:rsidRDefault="00332B50" w:rsidP="00E8307F">
            <w:pPr>
              <w:ind w:right="141"/>
              <w:rPr>
                <w:lang w:eastAsia="ru-RU"/>
              </w:rPr>
            </w:pPr>
            <w:r w:rsidRPr="009D1C0C">
              <w:rPr>
                <w:color w:val="000000"/>
                <w:lang w:eastAsia="ru-RU"/>
              </w:rPr>
              <w:t>Aviz pentru participare la licitațiile publice de lucrări din domeniul</w:t>
            </w:r>
            <w:r>
              <w:rPr>
                <w:color w:val="000000"/>
                <w:lang w:eastAsia="ru-RU"/>
              </w:rPr>
              <w:t xml:space="preserve"> </w:t>
            </w:r>
            <w:r w:rsidRPr="009D1C0C">
              <w:rPr>
                <w:color w:val="000000"/>
                <w:lang w:eastAsia="ru-RU"/>
              </w:rPr>
              <w:t>construcțiilor și instalațiilor</w:t>
            </w:r>
          </w:p>
        </w:tc>
        <w:tc>
          <w:tcPr>
            <w:tcW w:w="4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4020FB4" w14:textId="77777777" w:rsidR="00332B50" w:rsidRPr="00737F63" w:rsidRDefault="00332B50" w:rsidP="00E8307F">
            <w:pPr>
              <w:ind w:right="141"/>
              <w:rPr>
                <w:i/>
                <w:iCs/>
                <w:color w:val="000000"/>
                <w:shd w:val="clear" w:color="auto" w:fill="FFFFFF"/>
                <w:lang w:eastAsia="ru-RU"/>
              </w:rPr>
            </w:pPr>
            <w:r w:rsidRPr="009D1C0C">
              <w:rPr>
                <w:color w:val="000000"/>
                <w:lang w:eastAsia="ru-RU"/>
              </w:rPr>
              <w:t>Original, conform formularului atașat, semnat electronic.</w:t>
            </w:r>
          </w:p>
        </w:tc>
        <w:tc>
          <w:tcPr>
            <w:tcW w:w="18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214568" w14:textId="77777777" w:rsidR="00332B50" w:rsidRPr="00737F63" w:rsidRDefault="00332B50" w:rsidP="00E8307F">
            <w:pPr>
              <w:ind w:right="141"/>
              <w:rPr>
                <w:color w:val="000000"/>
                <w:lang w:eastAsia="ru-RU"/>
              </w:rPr>
            </w:pPr>
            <w:r w:rsidRPr="009D1C0C">
              <w:rPr>
                <w:color w:val="000000"/>
                <w:lang w:eastAsia="ru-RU"/>
              </w:rPr>
              <w:t>Obligatoriu</w:t>
            </w:r>
          </w:p>
        </w:tc>
      </w:tr>
      <w:tr w:rsidR="00332B50" w:rsidRPr="00737F63" w14:paraId="137E32CB" w14:textId="77777777" w:rsidTr="00E8307F">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ECCB367" w14:textId="77777777" w:rsidR="00332B50" w:rsidRPr="00737F63" w:rsidRDefault="00332B50" w:rsidP="00E8307F">
            <w:pPr>
              <w:ind w:right="141"/>
              <w:rPr>
                <w:color w:val="000000"/>
                <w:shd w:val="clear" w:color="auto" w:fill="FFFFFF"/>
                <w:lang w:eastAsia="ru-RU"/>
              </w:rPr>
            </w:pPr>
            <w:r w:rsidRPr="009D1C0C">
              <w:rPr>
                <w:color w:val="000000"/>
                <w:shd w:val="clear" w:color="auto" w:fill="FFFFFF"/>
                <w:lang w:eastAsia="ru-RU"/>
              </w:rPr>
              <w:t>18.</w:t>
            </w:r>
          </w:p>
        </w:tc>
        <w:tc>
          <w:tcPr>
            <w:tcW w:w="39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E0B40AC" w14:textId="77777777" w:rsidR="00332B50" w:rsidRPr="00737F63" w:rsidRDefault="00332B50" w:rsidP="00E8307F">
            <w:pPr>
              <w:ind w:right="141"/>
              <w:rPr>
                <w:lang w:eastAsia="ru-RU"/>
              </w:rPr>
            </w:pPr>
            <w:r w:rsidRPr="009D1C0C">
              <w:rPr>
                <w:color w:val="000000"/>
                <w:lang w:eastAsia="ru-RU"/>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0BCE08C" w14:textId="77777777" w:rsidR="00332B50" w:rsidRPr="00737F63" w:rsidRDefault="00332B50" w:rsidP="00E8307F">
            <w:pPr>
              <w:ind w:right="141"/>
              <w:rPr>
                <w:i/>
                <w:iCs/>
                <w:color w:val="000000"/>
                <w:shd w:val="clear" w:color="auto" w:fill="FFFFFF"/>
                <w:lang w:eastAsia="ru-RU"/>
              </w:rPr>
            </w:pPr>
            <w:r w:rsidRPr="009D1C0C">
              <w:rPr>
                <w:color w:val="000000"/>
                <w:lang w:eastAsia="ru-RU"/>
              </w:rPr>
              <w:t>Declarație aprobată prin ordinul  nr.OMF145/2020 din 24.11.2020  completată și semnată electronic. În  termen de 5 zile de la data comunicării  rezultatelor procedurii de achiziție  sectorială, ofertantul desemnat</w:t>
            </w:r>
            <w:r>
              <w:rPr>
                <w:color w:val="000000"/>
                <w:lang w:eastAsia="ru-RU"/>
              </w:rPr>
              <w:t xml:space="preserve"> </w:t>
            </w:r>
            <w:r w:rsidRPr="009D1C0C">
              <w:rPr>
                <w:color w:val="000000"/>
                <w:lang w:eastAsia="ru-RU"/>
              </w:rPr>
              <w:t xml:space="preserve">câștigător va prezenta Declarația  </w:t>
            </w:r>
            <w:r w:rsidRPr="00737F63">
              <w:rPr>
                <w:color w:val="000000"/>
                <w:lang w:eastAsia="ru-RU"/>
              </w:rPr>
              <w:t>autorității</w:t>
            </w:r>
            <w:r w:rsidRPr="009D1C0C">
              <w:rPr>
                <w:color w:val="000000"/>
                <w:lang w:eastAsia="ru-RU"/>
              </w:rPr>
              <w:t xml:space="preserve"> contractante. </w:t>
            </w:r>
          </w:p>
        </w:tc>
        <w:tc>
          <w:tcPr>
            <w:tcW w:w="18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8FF4170" w14:textId="77777777" w:rsidR="00332B50" w:rsidRPr="00737F63" w:rsidRDefault="00332B50" w:rsidP="00E8307F">
            <w:pPr>
              <w:ind w:right="141"/>
              <w:rPr>
                <w:color w:val="000000"/>
                <w:lang w:eastAsia="ru-RU"/>
              </w:rPr>
            </w:pPr>
            <w:r w:rsidRPr="009D1C0C">
              <w:rPr>
                <w:color w:val="000000"/>
                <w:lang w:eastAsia="ru-RU"/>
              </w:rPr>
              <w:t>Obligatoriu</w:t>
            </w:r>
          </w:p>
        </w:tc>
      </w:tr>
      <w:tr w:rsidR="00332B50" w:rsidRPr="00737F63" w14:paraId="036CA261" w14:textId="77777777" w:rsidTr="00E8307F">
        <w:trPr>
          <w:trHeight w:val="44"/>
        </w:trPr>
        <w:tc>
          <w:tcPr>
            <w:tcW w:w="7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B6F45B3" w14:textId="77777777" w:rsidR="00332B50" w:rsidRPr="00737F63" w:rsidRDefault="00332B50" w:rsidP="00E8307F">
            <w:pPr>
              <w:ind w:right="141"/>
              <w:rPr>
                <w:color w:val="000000"/>
                <w:shd w:val="clear" w:color="auto" w:fill="FFFFFF"/>
                <w:lang w:eastAsia="ru-RU"/>
              </w:rPr>
            </w:pPr>
            <w:r w:rsidRPr="009D1C0C">
              <w:rPr>
                <w:color w:val="000000"/>
                <w:shd w:val="clear" w:color="auto" w:fill="FFFFFF"/>
                <w:lang w:eastAsia="ru-RU"/>
              </w:rPr>
              <w:t>19.</w:t>
            </w:r>
          </w:p>
        </w:tc>
        <w:tc>
          <w:tcPr>
            <w:tcW w:w="390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6D1C776" w14:textId="77777777" w:rsidR="00332B50" w:rsidRPr="00737F63" w:rsidRDefault="00332B50" w:rsidP="00E8307F">
            <w:pPr>
              <w:ind w:right="141"/>
              <w:rPr>
                <w:lang w:eastAsia="ru-RU"/>
              </w:rPr>
            </w:pPr>
            <w:r w:rsidRPr="009D1C0C">
              <w:rPr>
                <w:color w:val="000000"/>
                <w:lang w:eastAsia="ru-RU"/>
              </w:rPr>
              <w:t>Certificat de atribuire a contului  bancar, eliberat de bancă.</w:t>
            </w:r>
          </w:p>
        </w:tc>
        <w:tc>
          <w:tcPr>
            <w:tcW w:w="447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8DDAED7" w14:textId="77777777" w:rsidR="00332B50" w:rsidRPr="009D1C0C" w:rsidRDefault="00332B50" w:rsidP="00E8307F">
            <w:pPr>
              <w:ind w:right="141"/>
              <w:rPr>
                <w:lang w:eastAsia="ru-RU"/>
              </w:rPr>
            </w:pPr>
            <w:r w:rsidRPr="009D1C0C">
              <w:rPr>
                <w:color w:val="000000"/>
                <w:lang w:eastAsia="ru-RU"/>
              </w:rPr>
              <w:t>Varianta scanată de pe original  </w:t>
            </w:r>
          </w:p>
          <w:p w14:paraId="4B89580E" w14:textId="77777777" w:rsidR="00332B50" w:rsidRPr="00737F63" w:rsidRDefault="00332B50" w:rsidP="00E8307F">
            <w:pPr>
              <w:ind w:right="141"/>
              <w:rPr>
                <w:i/>
                <w:iCs/>
                <w:color w:val="000000"/>
                <w:shd w:val="clear" w:color="auto" w:fill="FFFFFF"/>
                <w:lang w:eastAsia="ru-RU"/>
              </w:rPr>
            </w:pPr>
            <w:r w:rsidRPr="009D1C0C">
              <w:rPr>
                <w:color w:val="000000"/>
                <w:lang w:eastAsia="ru-RU"/>
              </w:rPr>
              <w:t>confirmată prin semnătura electronică. </w:t>
            </w:r>
          </w:p>
        </w:tc>
        <w:tc>
          <w:tcPr>
            <w:tcW w:w="1832"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F03E4C7" w14:textId="77777777" w:rsidR="00332B50" w:rsidRPr="00737F63" w:rsidRDefault="00332B50" w:rsidP="00E8307F">
            <w:pPr>
              <w:ind w:right="141"/>
              <w:rPr>
                <w:color w:val="000000"/>
                <w:lang w:eastAsia="ru-RU"/>
              </w:rPr>
            </w:pPr>
            <w:r w:rsidRPr="009D1C0C">
              <w:rPr>
                <w:color w:val="000000"/>
                <w:lang w:eastAsia="ru-RU"/>
              </w:rPr>
              <w:t>Obligatoriu</w:t>
            </w:r>
          </w:p>
        </w:tc>
      </w:tr>
    </w:tbl>
    <w:p w14:paraId="799E0EEB" w14:textId="77777777" w:rsidR="00332B50" w:rsidRPr="009D1C0C" w:rsidRDefault="00332B50" w:rsidP="00332B50">
      <w:pPr>
        <w:spacing w:after="240"/>
        <w:ind w:right="141"/>
        <w:rPr>
          <w:lang w:eastAsia="ru-RU"/>
        </w:rPr>
      </w:pPr>
    </w:p>
    <w:p w14:paraId="3FAF499A" w14:textId="77777777" w:rsidR="00332B50" w:rsidRPr="009D1C0C" w:rsidRDefault="00332B50" w:rsidP="00332B50">
      <w:pPr>
        <w:ind w:left="-284" w:right="141"/>
        <w:jc w:val="both"/>
        <w:rPr>
          <w:lang w:eastAsia="ru-RU"/>
        </w:rPr>
      </w:pPr>
      <w:r w:rsidRPr="009D1C0C">
        <w:rPr>
          <w:b/>
          <w:bCs/>
          <w:i/>
          <w:iCs/>
          <w:color w:val="000000"/>
          <w:shd w:val="clear" w:color="auto" w:fill="FFFFFF"/>
          <w:lang w:eastAsia="ru-RU"/>
        </w:rPr>
        <w:lastRenderedPageBreak/>
        <w:t xml:space="preserve">Documentele solicitate vor fi semnate electronic de către operatorii economici, în caz contrar </w:t>
      </w:r>
      <w:r w:rsidRPr="009D1C0C">
        <w:rPr>
          <w:b/>
          <w:bCs/>
          <w:i/>
          <w:iCs/>
          <w:color w:val="000000"/>
          <w:lang w:eastAsia="ru-RU"/>
        </w:rPr>
        <w:t> </w:t>
      </w:r>
      <w:r w:rsidRPr="009D1C0C">
        <w:rPr>
          <w:b/>
          <w:bCs/>
          <w:i/>
          <w:iCs/>
          <w:color w:val="000000"/>
          <w:shd w:val="clear" w:color="auto" w:fill="FFFFFF"/>
          <w:lang w:eastAsia="ru-RU"/>
        </w:rPr>
        <w:t>ofertele vor fi respinse.</w:t>
      </w:r>
      <w:r w:rsidRPr="009D1C0C">
        <w:rPr>
          <w:b/>
          <w:bCs/>
          <w:i/>
          <w:iCs/>
          <w:color w:val="000000"/>
          <w:lang w:eastAsia="ru-RU"/>
        </w:rPr>
        <w:t> </w:t>
      </w:r>
    </w:p>
    <w:p w14:paraId="42A77914" w14:textId="77777777" w:rsidR="00332B50" w:rsidRPr="009D1C0C" w:rsidRDefault="00332B50" w:rsidP="00332B50">
      <w:pPr>
        <w:spacing w:before="126"/>
        <w:ind w:left="-284" w:right="141"/>
        <w:jc w:val="both"/>
        <w:rPr>
          <w:lang w:eastAsia="ru-RU"/>
        </w:rPr>
      </w:pPr>
      <w:r w:rsidRPr="009D1C0C">
        <w:rPr>
          <w:b/>
          <w:bCs/>
          <w:color w:val="000000"/>
          <w:shd w:val="clear" w:color="auto" w:fill="FFFFFF"/>
          <w:lang w:eastAsia="ru-RU"/>
        </w:rPr>
        <w:t xml:space="preserve">16. Garanția pentru ofertă: </w:t>
      </w:r>
      <w:r w:rsidRPr="009D1C0C">
        <w:rPr>
          <w:color w:val="000000"/>
          <w:shd w:val="clear" w:color="auto" w:fill="FFFFFF"/>
          <w:lang w:eastAsia="ru-RU"/>
        </w:rPr>
        <w:t xml:space="preserve">în cuantum de 1% din valoarea ofertei, scrisoare de garanție bancară </w:t>
      </w:r>
      <w:r w:rsidRPr="009D1C0C">
        <w:rPr>
          <w:color w:val="000000"/>
          <w:lang w:eastAsia="ru-RU"/>
        </w:rPr>
        <w:t> </w:t>
      </w:r>
      <w:r>
        <w:rPr>
          <w:color w:val="000000"/>
          <w:shd w:val="clear" w:color="auto" w:fill="FFFFFF"/>
          <w:lang w:eastAsia="ru-RU"/>
        </w:rPr>
        <w:t>emisă</w:t>
      </w:r>
      <w:r w:rsidRPr="009D1C0C">
        <w:rPr>
          <w:color w:val="000000"/>
          <w:shd w:val="clear" w:color="auto" w:fill="FFFFFF"/>
          <w:lang w:eastAsia="ru-RU"/>
        </w:rPr>
        <w:t xml:space="preserve"> de una din băncile din Republica Moldova.</w:t>
      </w:r>
      <w:r w:rsidRPr="009D1C0C">
        <w:rPr>
          <w:color w:val="000000"/>
          <w:lang w:eastAsia="ru-RU"/>
        </w:rPr>
        <w:t> </w:t>
      </w:r>
    </w:p>
    <w:p w14:paraId="2DDCCFD4" w14:textId="77777777" w:rsidR="00332B50" w:rsidRPr="009D1C0C" w:rsidRDefault="00332B50" w:rsidP="00332B50">
      <w:pPr>
        <w:spacing w:before="6"/>
        <w:ind w:left="-284" w:right="141"/>
        <w:jc w:val="both"/>
        <w:rPr>
          <w:lang w:eastAsia="ru-RU"/>
        </w:rPr>
      </w:pPr>
      <w:r w:rsidRPr="009D1C0C">
        <w:rPr>
          <w:b/>
          <w:bCs/>
          <w:color w:val="000000"/>
          <w:shd w:val="clear" w:color="auto" w:fill="FFFFFF"/>
          <w:lang w:eastAsia="ru-RU"/>
        </w:rPr>
        <w:t xml:space="preserve">Termenul de garanție a lucrărilor sau serviciilor de proiectare și de lucrări. </w:t>
      </w:r>
      <w:r w:rsidRPr="009D1C0C">
        <w:rPr>
          <w:color w:val="000000"/>
          <w:shd w:val="clear" w:color="auto" w:fill="FFFFFF"/>
          <w:lang w:eastAsia="ru-RU"/>
        </w:rPr>
        <w:t xml:space="preserve">Termenul de </w:t>
      </w:r>
      <w:r w:rsidRPr="009D1C0C">
        <w:rPr>
          <w:color w:val="000000"/>
          <w:lang w:eastAsia="ru-RU"/>
        </w:rPr>
        <w:t> </w:t>
      </w:r>
      <w:r w:rsidRPr="009D1C0C">
        <w:rPr>
          <w:color w:val="000000"/>
          <w:shd w:val="clear" w:color="auto" w:fill="FFFFFF"/>
          <w:lang w:eastAsia="ru-RU"/>
        </w:rPr>
        <w:t>garanție a lucrărilor minim</w:t>
      </w:r>
      <w:r>
        <w:rPr>
          <w:color w:val="000000"/>
          <w:shd w:val="clear" w:color="auto" w:fill="FFFFFF"/>
          <w:lang w:eastAsia="ru-RU"/>
        </w:rPr>
        <w:t xml:space="preserve"> 1</w:t>
      </w:r>
      <w:r w:rsidRPr="009D1C0C">
        <w:rPr>
          <w:color w:val="000000"/>
          <w:shd w:val="clear" w:color="auto" w:fill="FFFFFF"/>
          <w:lang w:eastAsia="ru-RU"/>
        </w:rPr>
        <w:t xml:space="preserve"> an din momentul semnării procesului-verbal de recepție finală a </w:t>
      </w:r>
      <w:r w:rsidRPr="009D1C0C">
        <w:rPr>
          <w:color w:val="000000"/>
          <w:lang w:eastAsia="ru-RU"/>
        </w:rPr>
        <w:t> </w:t>
      </w:r>
      <w:r w:rsidRPr="009D1C0C">
        <w:rPr>
          <w:color w:val="000000"/>
          <w:shd w:val="clear" w:color="auto" w:fill="FFFFFF"/>
          <w:lang w:eastAsia="ru-RU"/>
        </w:rPr>
        <w:t>lucrărilor.</w:t>
      </w:r>
      <w:r w:rsidRPr="009D1C0C">
        <w:rPr>
          <w:color w:val="000000"/>
          <w:lang w:eastAsia="ru-RU"/>
        </w:rPr>
        <w:t> </w:t>
      </w:r>
    </w:p>
    <w:p w14:paraId="0B1DD082" w14:textId="77777777" w:rsidR="00332B50" w:rsidRPr="009D1C0C" w:rsidRDefault="00332B50" w:rsidP="00332B50">
      <w:pPr>
        <w:spacing w:before="6"/>
        <w:ind w:left="-284" w:right="141"/>
        <w:jc w:val="both"/>
        <w:rPr>
          <w:lang w:eastAsia="ru-RU"/>
        </w:rPr>
      </w:pPr>
      <w:r w:rsidRPr="009D1C0C">
        <w:rPr>
          <w:b/>
          <w:bCs/>
          <w:color w:val="000000"/>
          <w:lang w:eastAsia="ru-RU"/>
        </w:rPr>
        <w:t xml:space="preserve">17. Garanția de bună execuție a contractului: </w:t>
      </w:r>
      <w:r w:rsidRPr="009D1C0C">
        <w:rPr>
          <w:color w:val="000000"/>
          <w:lang w:eastAsia="ru-RU"/>
        </w:rPr>
        <w:t>în cuantum de 5% se v-a restitui după recepția  finală a lucrărilor. </w:t>
      </w:r>
    </w:p>
    <w:p w14:paraId="11D4D290" w14:textId="77777777" w:rsidR="00332B50" w:rsidRPr="009D1C0C" w:rsidRDefault="00332B50" w:rsidP="00332B50">
      <w:pPr>
        <w:spacing w:before="126"/>
        <w:ind w:left="-284" w:right="141"/>
        <w:jc w:val="both"/>
        <w:rPr>
          <w:lang w:eastAsia="ru-RU"/>
        </w:rPr>
      </w:pPr>
      <w:r w:rsidRPr="009D1C0C">
        <w:rPr>
          <w:b/>
          <w:bCs/>
          <w:color w:val="000000"/>
          <w:shd w:val="clear" w:color="auto" w:fill="FFFFFF"/>
          <w:lang w:eastAsia="ru-RU"/>
        </w:rPr>
        <w:t xml:space="preserve">18. Motivul recurgerii la procedura accelerată (în cazul licitației deschise, restrânse și a </w:t>
      </w:r>
      <w:r w:rsidRPr="009D1C0C">
        <w:rPr>
          <w:b/>
          <w:bCs/>
          <w:color w:val="000000"/>
          <w:lang w:eastAsia="ru-RU"/>
        </w:rPr>
        <w:t> </w:t>
      </w:r>
      <w:r w:rsidRPr="009D1C0C">
        <w:rPr>
          <w:b/>
          <w:bCs/>
          <w:color w:val="000000"/>
          <w:shd w:val="clear" w:color="auto" w:fill="FFFFFF"/>
          <w:lang w:eastAsia="ru-RU"/>
        </w:rPr>
        <w:t>procedurii negociate), după caz. Nu este cazul.</w:t>
      </w:r>
    </w:p>
    <w:p w14:paraId="2C9E8ECB" w14:textId="77777777" w:rsidR="00332B50" w:rsidRPr="009D1C0C" w:rsidRDefault="00332B50" w:rsidP="00332B50">
      <w:pPr>
        <w:ind w:left="-284" w:right="141"/>
        <w:jc w:val="both"/>
        <w:rPr>
          <w:lang w:val="en-US" w:eastAsia="ru-RU"/>
        </w:rPr>
      </w:pPr>
      <w:r w:rsidRPr="009D1C0C">
        <w:rPr>
          <w:b/>
          <w:bCs/>
          <w:color w:val="000000"/>
          <w:lang w:val="en-US" w:eastAsia="ru-RU"/>
        </w:rPr>
        <w:t xml:space="preserve">19. Tehnici și instrumente specifice de atribuire (dacă este cazul specificați dacă se va utiliza  </w:t>
      </w:r>
      <w:r w:rsidRPr="009D1C0C">
        <w:rPr>
          <w:b/>
          <w:bCs/>
          <w:color w:val="000000"/>
          <w:shd w:val="clear" w:color="auto" w:fill="FFFFFF"/>
          <w:lang w:val="en-US" w:eastAsia="ru-RU"/>
        </w:rPr>
        <w:t>acordul-cadru, sistemul dinamic de achiziție sau licitația electronică): Nu se aplică.</w:t>
      </w:r>
      <w:r w:rsidRPr="009D1C0C">
        <w:rPr>
          <w:b/>
          <w:bCs/>
          <w:color w:val="000000"/>
          <w:lang w:val="en-US" w:eastAsia="ru-RU"/>
        </w:rPr>
        <w:t> </w:t>
      </w:r>
    </w:p>
    <w:p w14:paraId="59D8C93A" w14:textId="77777777" w:rsidR="00332B50" w:rsidRPr="009D1C0C" w:rsidRDefault="00332B50" w:rsidP="00332B50">
      <w:pPr>
        <w:spacing w:before="126"/>
        <w:ind w:left="-284" w:right="141"/>
        <w:jc w:val="both"/>
        <w:rPr>
          <w:lang w:val="en-US" w:eastAsia="ru-RU"/>
        </w:rPr>
      </w:pPr>
      <w:r w:rsidRPr="009D1C0C">
        <w:rPr>
          <w:b/>
          <w:bCs/>
          <w:color w:val="000000"/>
          <w:lang w:val="en-US" w:eastAsia="ru-RU"/>
        </w:rPr>
        <w:t>20. Condiții speciale de care depinde îndeplinirea contractului (</w:t>
      </w:r>
      <w:r w:rsidRPr="009D1C0C">
        <w:rPr>
          <w:color w:val="000000"/>
          <w:lang w:val="en-US" w:eastAsia="ru-RU"/>
        </w:rPr>
        <w:t>indicați după caz</w:t>
      </w:r>
      <w:r w:rsidRPr="009D1C0C">
        <w:rPr>
          <w:b/>
          <w:bCs/>
          <w:color w:val="000000"/>
          <w:lang w:val="en-US" w:eastAsia="ru-RU"/>
        </w:rPr>
        <w:t>): Nu este  cazul. </w:t>
      </w:r>
    </w:p>
    <w:p w14:paraId="6CAC9AD9" w14:textId="77777777" w:rsidR="00332B50" w:rsidRPr="009D1C0C" w:rsidRDefault="00332B50" w:rsidP="00332B50">
      <w:pPr>
        <w:spacing w:before="126"/>
        <w:ind w:left="-284" w:right="141"/>
        <w:jc w:val="both"/>
        <w:rPr>
          <w:lang w:val="en-US" w:eastAsia="ru-RU"/>
        </w:rPr>
      </w:pPr>
      <w:r w:rsidRPr="009D1C0C">
        <w:rPr>
          <w:b/>
          <w:bCs/>
          <w:color w:val="000000"/>
          <w:lang w:val="en-US" w:eastAsia="ru-RU"/>
        </w:rPr>
        <w:t>21. Ofertele se prezintă în valuta: MDL. </w:t>
      </w:r>
    </w:p>
    <w:p w14:paraId="34BD5C70" w14:textId="77777777" w:rsidR="00332B50" w:rsidRPr="009D1C0C" w:rsidRDefault="00332B50" w:rsidP="00332B50">
      <w:pPr>
        <w:spacing w:before="116"/>
        <w:ind w:left="-284" w:right="141"/>
        <w:jc w:val="both"/>
        <w:rPr>
          <w:lang w:val="en-US" w:eastAsia="ru-RU"/>
        </w:rPr>
      </w:pPr>
      <w:r w:rsidRPr="009D1C0C">
        <w:rPr>
          <w:b/>
          <w:bCs/>
          <w:color w:val="000000"/>
          <w:lang w:val="en-US" w:eastAsia="ru-RU"/>
        </w:rPr>
        <w:t xml:space="preserve">22. Criteriul de evaluare aplicat pentru atribuirea contractului: </w:t>
      </w:r>
      <w:r w:rsidRPr="009D1C0C">
        <w:rPr>
          <w:b/>
          <w:bCs/>
          <w:i/>
          <w:iCs/>
          <w:color w:val="000000"/>
          <w:lang w:val="en-US" w:eastAsia="ru-RU"/>
        </w:rPr>
        <w:t>P</w:t>
      </w:r>
      <w:r w:rsidRPr="009D1C0C">
        <w:rPr>
          <w:b/>
          <w:bCs/>
          <w:i/>
          <w:iCs/>
          <w:color w:val="000000"/>
          <w:u w:val="single"/>
          <w:lang w:val="en-US" w:eastAsia="ru-RU"/>
        </w:rPr>
        <w:t>rețul cel mai scăzut.</w:t>
      </w:r>
      <w:r w:rsidRPr="009D1C0C">
        <w:rPr>
          <w:b/>
          <w:bCs/>
          <w:i/>
          <w:iCs/>
          <w:color w:val="000000"/>
          <w:lang w:val="en-US" w:eastAsia="ru-RU"/>
        </w:rPr>
        <w:t> </w:t>
      </w:r>
    </w:p>
    <w:p w14:paraId="5F8FF3DA" w14:textId="77777777" w:rsidR="00332B50" w:rsidRPr="009D1C0C" w:rsidRDefault="00332B50" w:rsidP="00332B50">
      <w:pPr>
        <w:spacing w:before="116"/>
        <w:ind w:left="-284" w:right="141"/>
        <w:jc w:val="both"/>
        <w:rPr>
          <w:lang w:val="en-US" w:eastAsia="ru-RU"/>
        </w:rPr>
      </w:pPr>
      <w:r w:rsidRPr="009D1C0C">
        <w:rPr>
          <w:b/>
          <w:bCs/>
          <w:color w:val="000000"/>
          <w:lang w:val="en-US" w:eastAsia="ru-RU"/>
        </w:rPr>
        <w:t>23. Factorii de evaluare a ofertei celei mai avantajoase din punct de vedere economic, precum  și ponderile lor: </w:t>
      </w:r>
    </w:p>
    <w:tbl>
      <w:tblPr>
        <w:tblW w:w="0" w:type="auto"/>
        <w:tblCellMar>
          <w:top w:w="15" w:type="dxa"/>
          <w:left w:w="15" w:type="dxa"/>
          <w:bottom w:w="15" w:type="dxa"/>
          <w:right w:w="15" w:type="dxa"/>
        </w:tblCellMar>
        <w:tblLook w:val="04A0" w:firstRow="1" w:lastRow="0" w:firstColumn="1" w:lastColumn="0" w:noHBand="0" w:noVBand="1"/>
      </w:tblPr>
      <w:tblGrid>
        <w:gridCol w:w="626"/>
        <w:gridCol w:w="5601"/>
        <w:gridCol w:w="2410"/>
      </w:tblGrid>
      <w:tr w:rsidR="00332B50" w:rsidRPr="009D1C0C" w14:paraId="18F1815F" w14:textId="77777777" w:rsidTr="00E8307F">
        <w:trPr>
          <w:trHeight w:val="318"/>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308AD0C2" w14:textId="77777777" w:rsidR="00332B50" w:rsidRPr="009D1C0C" w:rsidRDefault="00332B50" w:rsidP="00E8307F">
            <w:pPr>
              <w:ind w:left="-284" w:right="141"/>
              <w:jc w:val="both"/>
              <w:rPr>
                <w:lang w:eastAsia="ru-RU"/>
              </w:rPr>
            </w:pPr>
            <w:r w:rsidRPr="009D1C0C">
              <w:rPr>
                <w:b/>
                <w:bCs/>
                <w:color w:val="000000"/>
                <w:shd w:val="clear" w:color="auto" w:fill="FFFFFF"/>
                <w:lang w:eastAsia="ru-RU"/>
              </w:rPr>
              <w:t xml:space="preserve">Nr. </w:t>
            </w:r>
            <w:r w:rsidRPr="009D1C0C">
              <w:rPr>
                <w:b/>
                <w:bCs/>
                <w:color w:val="000000"/>
                <w:lang w:eastAsia="ru-RU"/>
              </w:rPr>
              <w:t> </w:t>
            </w:r>
          </w:p>
          <w:p w14:paraId="58775ECB" w14:textId="77777777" w:rsidR="00332B50" w:rsidRPr="009D1C0C" w:rsidRDefault="00332B50" w:rsidP="00E8307F">
            <w:pPr>
              <w:ind w:left="-284" w:right="141"/>
              <w:jc w:val="both"/>
              <w:rPr>
                <w:lang w:eastAsia="ru-RU"/>
              </w:rPr>
            </w:pPr>
            <w:r w:rsidRPr="009D1C0C">
              <w:rPr>
                <w:b/>
                <w:bCs/>
                <w:color w:val="000000"/>
                <w:shd w:val="clear" w:color="auto" w:fill="FFFFFF"/>
                <w:lang w:eastAsia="ru-RU"/>
              </w:rPr>
              <w:t>d/o</w:t>
            </w:r>
          </w:p>
        </w:tc>
        <w:tc>
          <w:tcPr>
            <w:tcW w:w="56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767C740D" w14:textId="77777777" w:rsidR="00332B50" w:rsidRPr="009D1C0C" w:rsidRDefault="00332B50" w:rsidP="00E8307F">
            <w:pPr>
              <w:ind w:left="-284" w:right="141"/>
              <w:jc w:val="both"/>
              <w:rPr>
                <w:lang w:eastAsia="ru-RU"/>
              </w:rPr>
            </w:pPr>
            <w:r w:rsidRPr="009D1C0C">
              <w:rPr>
                <w:b/>
                <w:bCs/>
                <w:color w:val="000000"/>
                <w:shd w:val="clear" w:color="auto" w:fill="FFFFFF"/>
                <w:lang w:eastAsia="ru-RU"/>
              </w:rPr>
              <w:t>Denumirea factorului de evaluare </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7CFC8D" w14:textId="77777777" w:rsidR="00332B50" w:rsidRPr="009D1C0C" w:rsidRDefault="00332B50" w:rsidP="00E8307F">
            <w:pPr>
              <w:ind w:left="-284" w:right="141"/>
              <w:jc w:val="both"/>
              <w:rPr>
                <w:lang w:eastAsia="ru-RU"/>
              </w:rPr>
            </w:pPr>
            <w:r w:rsidRPr="009D1C0C">
              <w:rPr>
                <w:b/>
                <w:bCs/>
                <w:color w:val="000000"/>
                <w:shd w:val="clear" w:color="auto" w:fill="FFFFFF"/>
                <w:lang w:eastAsia="ru-RU"/>
              </w:rPr>
              <w:t>Ponderea%</w:t>
            </w:r>
          </w:p>
        </w:tc>
      </w:tr>
      <w:tr w:rsidR="00332B50" w:rsidRPr="009D1C0C" w14:paraId="1D1B12B8" w14:textId="77777777" w:rsidTr="00E8307F">
        <w:trPr>
          <w:trHeight w:val="17"/>
        </w:trPr>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03FCCC51" w14:textId="77777777" w:rsidR="00332B50" w:rsidRPr="009D1C0C" w:rsidRDefault="00332B50" w:rsidP="00E8307F">
            <w:pPr>
              <w:ind w:left="-284" w:right="141"/>
              <w:jc w:val="both"/>
              <w:rPr>
                <w:lang w:eastAsia="ru-RU"/>
              </w:rPr>
            </w:pPr>
          </w:p>
        </w:tc>
        <w:tc>
          <w:tcPr>
            <w:tcW w:w="5601"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436F8C0" w14:textId="77777777" w:rsidR="00332B50" w:rsidRPr="009D1C0C" w:rsidRDefault="00332B50" w:rsidP="00E8307F">
            <w:pPr>
              <w:ind w:left="-284" w:right="141"/>
              <w:jc w:val="both"/>
              <w:rPr>
                <w:lang w:eastAsia="ru-RU"/>
              </w:rPr>
            </w:pPr>
            <w:r w:rsidRPr="009D1C0C">
              <w:rPr>
                <w:i/>
                <w:iCs/>
                <w:color w:val="000000"/>
                <w:shd w:val="clear" w:color="auto" w:fill="FFFFFF"/>
                <w:lang w:eastAsia="ru-RU"/>
              </w:rPr>
              <w:t>Nu se aplică</w:t>
            </w:r>
          </w:p>
        </w:tc>
        <w:tc>
          <w:tcPr>
            <w:tcW w:w="241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BF18F81" w14:textId="77777777" w:rsidR="00332B50" w:rsidRPr="009D1C0C" w:rsidRDefault="00332B50" w:rsidP="00E8307F">
            <w:pPr>
              <w:ind w:left="-284" w:right="141"/>
              <w:jc w:val="both"/>
              <w:rPr>
                <w:lang w:eastAsia="ru-RU"/>
              </w:rPr>
            </w:pPr>
          </w:p>
        </w:tc>
      </w:tr>
    </w:tbl>
    <w:p w14:paraId="32A9E1EE" w14:textId="77777777" w:rsidR="00332B50" w:rsidRPr="009D1C0C" w:rsidRDefault="00332B50" w:rsidP="00332B50">
      <w:pPr>
        <w:spacing w:after="240"/>
        <w:ind w:left="-284" w:right="141"/>
        <w:jc w:val="both"/>
        <w:rPr>
          <w:lang w:eastAsia="ru-RU"/>
        </w:rPr>
      </w:pPr>
    </w:p>
    <w:p w14:paraId="3A4D2D12" w14:textId="77777777" w:rsidR="00332B50" w:rsidRPr="009D1C0C" w:rsidRDefault="00332B50" w:rsidP="00332B50">
      <w:pPr>
        <w:ind w:left="-284" w:right="141"/>
        <w:jc w:val="both"/>
        <w:rPr>
          <w:lang w:val="en-US" w:eastAsia="ru-RU"/>
        </w:rPr>
      </w:pPr>
      <w:r w:rsidRPr="009D1C0C">
        <w:rPr>
          <w:b/>
          <w:bCs/>
          <w:color w:val="000000"/>
          <w:shd w:val="clear" w:color="auto" w:fill="FFFFFF"/>
          <w:lang w:val="en-US" w:eastAsia="ru-RU"/>
        </w:rPr>
        <w:t>24. Termenul limită de depunere/deschidere a ofertelor:</w:t>
      </w:r>
      <w:r w:rsidRPr="009D1C0C">
        <w:rPr>
          <w:b/>
          <w:bCs/>
          <w:color w:val="000000"/>
          <w:lang w:val="en-US" w:eastAsia="ru-RU"/>
        </w:rPr>
        <w:t> </w:t>
      </w:r>
    </w:p>
    <w:p w14:paraId="3DC6DB90" w14:textId="77777777" w:rsidR="00332B50" w:rsidRPr="009D1C0C" w:rsidRDefault="00332B50" w:rsidP="00332B50">
      <w:pPr>
        <w:spacing w:before="116"/>
        <w:ind w:left="-284" w:right="141"/>
        <w:jc w:val="both"/>
        <w:rPr>
          <w:lang w:val="en-US" w:eastAsia="ru-RU"/>
        </w:rPr>
      </w:pPr>
      <w:r w:rsidRPr="009D1C0C">
        <w:rPr>
          <w:i/>
          <w:iCs/>
          <w:color w:val="000000"/>
          <w:shd w:val="clear" w:color="auto" w:fill="FFFFFF"/>
          <w:lang w:val="en-US" w:eastAsia="ru-RU"/>
        </w:rPr>
        <w:t xml:space="preserve">- </w:t>
      </w:r>
      <w:r w:rsidRPr="009D1C0C">
        <w:rPr>
          <w:b/>
          <w:bCs/>
          <w:color w:val="000000"/>
          <w:shd w:val="clear" w:color="auto" w:fill="FFFFFF"/>
          <w:lang w:val="en-US" w:eastAsia="ru-RU"/>
        </w:rPr>
        <w:t>conform SIA RSAP /până la: conform SIA RSAP</w:t>
      </w:r>
      <w:r w:rsidRPr="009D1C0C">
        <w:rPr>
          <w:b/>
          <w:bCs/>
          <w:color w:val="000000"/>
          <w:lang w:val="en-US" w:eastAsia="ru-RU"/>
        </w:rPr>
        <w:t> </w:t>
      </w:r>
    </w:p>
    <w:p w14:paraId="10E1FCDB" w14:textId="77777777" w:rsidR="00332B50" w:rsidRPr="009D1C0C" w:rsidRDefault="00332B50" w:rsidP="00332B50">
      <w:pPr>
        <w:spacing w:before="116"/>
        <w:ind w:left="-284" w:right="141"/>
        <w:jc w:val="both"/>
        <w:rPr>
          <w:lang w:val="en-US" w:eastAsia="ru-RU"/>
        </w:rPr>
      </w:pPr>
      <w:r w:rsidRPr="009D1C0C">
        <w:rPr>
          <w:i/>
          <w:iCs/>
          <w:color w:val="000000"/>
          <w:lang w:val="en-US" w:eastAsia="ru-RU"/>
        </w:rPr>
        <w:t xml:space="preserve">- </w:t>
      </w:r>
      <w:r w:rsidRPr="009D1C0C">
        <w:rPr>
          <w:b/>
          <w:bCs/>
          <w:color w:val="000000"/>
          <w:lang w:val="en-US" w:eastAsia="ru-RU"/>
        </w:rPr>
        <w:t>pe: conform SIA RSAP </w:t>
      </w:r>
    </w:p>
    <w:p w14:paraId="48AE135B" w14:textId="77777777" w:rsidR="00332B50" w:rsidRPr="009D1C0C" w:rsidRDefault="00332B50" w:rsidP="00332B50">
      <w:pPr>
        <w:spacing w:before="116"/>
        <w:ind w:left="-284" w:right="141"/>
        <w:jc w:val="both"/>
        <w:rPr>
          <w:lang w:val="en-US" w:eastAsia="ru-RU"/>
        </w:rPr>
      </w:pPr>
      <w:r w:rsidRPr="009D1C0C">
        <w:rPr>
          <w:b/>
          <w:bCs/>
          <w:color w:val="000000"/>
          <w:shd w:val="clear" w:color="auto" w:fill="FFFFFF"/>
          <w:lang w:val="en-US" w:eastAsia="ru-RU"/>
        </w:rPr>
        <w:t xml:space="preserve">25. Adresa la care trebuie transmise ofertele sau cererile de participare: </w:t>
      </w:r>
      <w:r w:rsidRPr="009D1C0C">
        <w:rPr>
          <w:b/>
          <w:bCs/>
          <w:color w:val="000000"/>
          <w:lang w:val="en-US" w:eastAsia="ru-RU"/>
        </w:rPr>
        <w:t> </w:t>
      </w:r>
    </w:p>
    <w:p w14:paraId="592973EE" w14:textId="77777777" w:rsidR="00332B50" w:rsidRDefault="00332B50" w:rsidP="00332B50">
      <w:pPr>
        <w:spacing w:before="116"/>
        <w:ind w:left="-284" w:right="141"/>
        <w:jc w:val="both"/>
        <w:rPr>
          <w:b/>
          <w:bCs/>
          <w:i/>
          <w:iCs/>
          <w:color w:val="000000"/>
          <w:lang w:val="en-US" w:eastAsia="ru-RU"/>
        </w:rPr>
      </w:pPr>
      <w:r w:rsidRPr="009D1C0C">
        <w:rPr>
          <w:b/>
          <w:bCs/>
          <w:i/>
          <w:iCs/>
          <w:color w:val="000000"/>
          <w:shd w:val="clear" w:color="auto" w:fill="FFFFFF"/>
          <w:lang w:val="en-US" w:eastAsia="ru-RU"/>
        </w:rPr>
        <w:t>Ofertele sau cererile de participare vor fi depuse electronic prin intermediul SIA RSAP</w:t>
      </w:r>
      <w:r>
        <w:rPr>
          <w:b/>
          <w:bCs/>
          <w:i/>
          <w:iCs/>
          <w:color w:val="000000"/>
          <w:lang w:val="en-US" w:eastAsia="ru-RU"/>
        </w:rPr>
        <w:t>.</w:t>
      </w:r>
    </w:p>
    <w:p w14:paraId="2651648D" w14:textId="77777777" w:rsidR="00332B50" w:rsidRPr="009D1C0C" w:rsidRDefault="00332B50" w:rsidP="00332B50">
      <w:pPr>
        <w:spacing w:before="116"/>
        <w:ind w:left="-284" w:right="141"/>
        <w:jc w:val="both"/>
        <w:rPr>
          <w:lang w:val="en-US" w:eastAsia="ru-RU"/>
        </w:rPr>
      </w:pPr>
      <w:r w:rsidRPr="009D1C0C">
        <w:rPr>
          <w:b/>
          <w:bCs/>
          <w:color w:val="000000"/>
          <w:lang w:val="en-US" w:eastAsia="ru-RU"/>
        </w:rPr>
        <w:t>26. Termenul de valabilitate a ofertelor: 60 zile. </w:t>
      </w:r>
    </w:p>
    <w:p w14:paraId="1B8B4F10" w14:textId="77777777" w:rsidR="00332B50" w:rsidRPr="009D1C0C" w:rsidRDefault="00332B50" w:rsidP="00332B50">
      <w:pPr>
        <w:spacing w:before="26"/>
        <w:ind w:left="-284" w:right="141"/>
        <w:jc w:val="both"/>
        <w:rPr>
          <w:lang w:val="en-US" w:eastAsia="ru-RU"/>
        </w:rPr>
      </w:pPr>
      <w:r w:rsidRPr="009D1C0C">
        <w:rPr>
          <w:b/>
          <w:bCs/>
          <w:color w:val="000000"/>
          <w:lang w:val="en-US" w:eastAsia="ru-RU"/>
        </w:rPr>
        <w:t xml:space="preserve">27. Locul deschiderii ofertelor: </w:t>
      </w:r>
      <w:r w:rsidRPr="009D1C0C">
        <w:rPr>
          <w:b/>
          <w:bCs/>
          <w:color w:val="000000"/>
          <w:u w:val="single"/>
          <w:lang w:val="en-US" w:eastAsia="ru-RU"/>
        </w:rPr>
        <w:t>SIA RSAP. </w:t>
      </w:r>
    </w:p>
    <w:p w14:paraId="4A64EA7C" w14:textId="77777777" w:rsidR="00332B50" w:rsidRPr="009D1C0C" w:rsidRDefault="00332B50" w:rsidP="00332B50">
      <w:pPr>
        <w:ind w:left="-284" w:right="141"/>
        <w:jc w:val="both"/>
        <w:rPr>
          <w:lang w:val="en-US" w:eastAsia="ru-RU"/>
        </w:rPr>
      </w:pPr>
      <w:r w:rsidRPr="009D1C0C">
        <w:rPr>
          <w:b/>
          <w:bCs/>
          <w:i/>
          <w:iCs/>
          <w:color w:val="000000"/>
          <w:u w:val="single"/>
          <w:shd w:val="clear" w:color="auto" w:fill="FFFFFF"/>
          <w:lang w:val="en-US" w:eastAsia="ru-RU"/>
        </w:rPr>
        <w:t>Ofertele întârziate vor fi respinse. da</w:t>
      </w:r>
      <w:r w:rsidRPr="009D1C0C">
        <w:rPr>
          <w:b/>
          <w:bCs/>
          <w:i/>
          <w:iCs/>
          <w:color w:val="000000"/>
          <w:lang w:val="en-US" w:eastAsia="ru-RU"/>
        </w:rPr>
        <w:t> </w:t>
      </w:r>
    </w:p>
    <w:p w14:paraId="1C847070" w14:textId="77777777" w:rsidR="00332B50" w:rsidRPr="009D1C0C" w:rsidRDefault="00332B50" w:rsidP="00332B50">
      <w:pPr>
        <w:spacing w:before="116"/>
        <w:ind w:left="-284" w:right="141"/>
        <w:jc w:val="both"/>
        <w:rPr>
          <w:lang w:val="en-US" w:eastAsia="ru-RU"/>
        </w:rPr>
      </w:pPr>
      <w:r w:rsidRPr="009D1C0C">
        <w:rPr>
          <w:b/>
          <w:bCs/>
          <w:color w:val="000000"/>
          <w:shd w:val="clear" w:color="auto" w:fill="FFFFFF"/>
          <w:lang w:val="en-US" w:eastAsia="ru-RU"/>
        </w:rPr>
        <w:t xml:space="preserve">28. Persoanele autorizate să asiste la deschiderea ofertelor: </w:t>
      </w:r>
      <w:r w:rsidRPr="009D1C0C">
        <w:rPr>
          <w:b/>
          <w:bCs/>
          <w:color w:val="000000"/>
          <w:lang w:val="en-US" w:eastAsia="ru-RU"/>
        </w:rPr>
        <w:t> </w:t>
      </w:r>
    </w:p>
    <w:p w14:paraId="1FDA46EA" w14:textId="77777777" w:rsidR="00332B50" w:rsidRPr="009D1C0C" w:rsidRDefault="00332B50" w:rsidP="00332B50">
      <w:pPr>
        <w:ind w:left="-284" w:right="141"/>
        <w:jc w:val="both"/>
        <w:rPr>
          <w:lang w:val="en-US" w:eastAsia="ru-RU"/>
        </w:rPr>
      </w:pPr>
      <w:r w:rsidRPr="009D1C0C">
        <w:rPr>
          <w:b/>
          <w:bCs/>
          <w:i/>
          <w:iCs/>
          <w:color w:val="000000"/>
          <w:shd w:val="clear" w:color="auto" w:fill="FFFFFF"/>
          <w:lang w:val="en-US" w:eastAsia="ru-RU"/>
        </w:rPr>
        <w:t xml:space="preserve">Ofertanții sau reprezentanții acestora au dreptul să participe la deschiderea ofertelor, cu </w:t>
      </w:r>
      <w:r w:rsidRPr="009D1C0C">
        <w:rPr>
          <w:b/>
          <w:bCs/>
          <w:i/>
          <w:iCs/>
          <w:color w:val="000000"/>
          <w:lang w:val="en-US" w:eastAsia="ru-RU"/>
        </w:rPr>
        <w:t> </w:t>
      </w:r>
      <w:r w:rsidRPr="009D1C0C">
        <w:rPr>
          <w:b/>
          <w:bCs/>
          <w:i/>
          <w:iCs/>
          <w:color w:val="000000"/>
          <w:shd w:val="clear" w:color="auto" w:fill="FFFFFF"/>
          <w:lang w:val="en-US" w:eastAsia="ru-RU"/>
        </w:rPr>
        <w:t>excepția cazului cînd ofertele au fost depuse prin SIA RSAP</w:t>
      </w:r>
      <w:r w:rsidRPr="009D1C0C">
        <w:rPr>
          <w:b/>
          <w:bCs/>
          <w:color w:val="000000"/>
          <w:shd w:val="clear" w:color="auto" w:fill="FFFFFF"/>
          <w:lang w:val="en-US" w:eastAsia="ru-RU"/>
        </w:rPr>
        <w:t>.</w:t>
      </w:r>
      <w:r w:rsidRPr="009D1C0C">
        <w:rPr>
          <w:b/>
          <w:bCs/>
          <w:color w:val="000000"/>
          <w:lang w:val="en-US" w:eastAsia="ru-RU"/>
        </w:rPr>
        <w:t> </w:t>
      </w:r>
    </w:p>
    <w:p w14:paraId="13DF4AC3" w14:textId="77777777" w:rsidR="00332B50" w:rsidRPr="009D1C0C" w:rsidRDefault="00332B50" w:rsidP="00332B50">
      <w:pPr>
        <w:spacing w:before="126"/>
        <w:ind w:left="-284" w:right="141"/>
        <w:jc w:val="both"/>
        <w:rPr>
          <w:lang w:val="en-US" w:eastAsia="ru-RU"/>
        </w:rPr>
      </w:pPr>
      <w:r w:rsidRPr="009D1C0C">
        <w:rPr>
          <w:b/>
          <w:bCs/>
          <w:color w:val="000000"/>
          <w:lang w:val="en-US" w:eastAsia="ru-RU"/>
        </w:rPr>
        <w:t xml:space="preserve">29. Limba sau limbile în care trebuie redactate ofertele sau cererile de participare: limba de  </w:t>
      </w:r>
      <w:r w:rsidRPr="009D1C0C">
        <w:rPr>
          <w:b/>
          <w:bCs/>
          <w:color w:val="000000"/>
          <w:shd w:val="clear" w:color="auto" w:fill="FFFFFF"/>
          <w:lang w:val="en-US" w:eastAsia="ru-RU"/>
        </w:rPr>
        <w:t>stat</w:t>
      </w:r>
      <w:r w:rsidRPr="009D1C0C">
        <w:rPr>
          <w:b/>
          <w:bCs/>
          <w:color w:val="000000"/>
          <w:lang w:val="en-US" w:eastAsia="ru-RU"/>
        </w:rPr>
        <w:t> </w:t>
      </w:r>
    </w:p>
    <w:p w14:paraId="7843E6D0" w14:textId="77777777" w:rsidR="00332B50" w:rsidRPr="009D1C0C" w:rsidRDefault="00332B50" w:rsidP="00332B50">
      <w:pPr>
        <w:spacing w:before="124"/>
        <w:ind w:left="-284" w:right="141"/>
        <w:jc w:val="both"/>
        <w:rPr>
          <w:lang w:val="en-US" w:eastAsia="ru-RU"/>
        </w:rPr>
      </w:pPr>
      <w:r w:rsidRPr="009D1C0C">
        <w:rPr>
          <w:b/>
          <w:bCs/>
          <w:color w:val="000000"/>
          <w:lang w:val="en-US" w:eastAsia="ru-RU"/>
        </w:rPr>
        <w:t xml:space="preserve">30. Respectivul contract se referă la un proiect și/sau program finanțat din fonduri ale  </w:t>
      </w:r>
      <w:r w:rsidRPr="009D1C0C">
        <w:rPr>
          <w:b/>
          <w:bCs/>
          <w:color w:val="000000"/>
          <w:shd w:val="clear" w:color="auto" w:fill="FFFFFF"/>
          <w:lang w:val="en-US" w:eastAsia="ru-RU"/>
        </w:rPr>
        <w:t xml:space="preserve">Uniunii Europene: </w:t>
      </w:r>
      <w:r w:rsidRPr="009D1C0C">
        <w:rPr>
          <w:color w:val="000000"/>
          <w:u w:val="single"/>
          <w:shd w:val="clear" w:color="auto" w:fill="FFFFFF"/>
          <w:lang w:val="en-US" w:eastAsia="ru-RU"/>
        </w:rPr>
        <w:t>nu se referă.</w:t>
      </w:r>
      <w:r w:rsidRPr="009D1C0C">
        <w:rPr>
          <w:color w:val="000000"/>
          <w:u w:val="single"/>
          <w:lang w:val="en-US" w:eastAsia="ru-RU"/>
        </w:rPr>
        <w:t> </w:t>
      </w:r>
    </w:p>
    <w:p w14:paraId="5FFAC0CE" w14:textId="77777777" w:rsidR="00332B50" w:rsidRPr="009D1C0C" w:rsidRDefault="00332B50" w:rsidP="00332B50">
      <w:pPr>
        <w:spacing w:before="126"/>
        <w:ind w:left="-284" w:right="141"/>
        <w:jc w:val="both"/>
        <w:rPr>
          <w:lang w:val="en-US" w:eastAsia="ru-RU"/>
        </w:rPr>
      </w:pPr>
      <w:r w:rsidRPr="009D1C0C">
        <w:rPr>
          <w:b/>
          <w:bCs/>
          <w:color w:val="000000"/>
          <w:lang w:val="en-US" w:eastAsia="ru-RU"/>
        </w:rPr>
        <w:t xml:space="preserve">31. Denumirea și adresa organismului competent de soluționare a contestațiilor:  </w:t>
      </w:r>
      <w:r w:rsidRPr="009D1C0C">
        <w:rPr>
          <w:b/>
          <w:bCs/>
          <w:i/>
          <w:iCs/>
          <w:color w:val="000000"/>
          <w:shd w:val="clear" w:color="auto" w:fill="FFFFFF"/>
          <w:lang w:val="en-US" w:eastAsia="ru-RU"/>
        </w:rPr>
        <w:t>Agenția Națională pentru Soluționarea Contestațiilor</w:t>
      </w:r>
      <w:r w:rsidRPr="009D1C0C">
        <w:rPr>
          <w:b/>
          <w:bCs/>
          <w:i/>
          <w:iCs/>
          <w:color w:val="000000"/>
          <w:lang w:val="en-US" w:eastAsia="ru-RU"/>
        </w:rPr>
        <w:t> </w:t>
      </w:r>
    </w:p>
    <w:p w14:paraId="31C399CB" w14:textId="77777777" w:rsidR="00332B50" w:rsidRPr="009D1C0C" w:rsidRDefault="00332B50" w:rsidP="00332B50">
      <w:pPr>
        <w:spacing w:before="6"/>
        <w:ind w:left="-284" w:right="141"/>
        <w:jc w:val="both"/>
        <w:rPr>
          <w:lang w:val="en-US" w:eastAsia="ru-RU"/>
        </w:rPr>
      </w:pPr>
      <w:r w:rsidRPr="009D1C0C">
        <w:rPr>
          <w:b/>
          <w:bCs/>
          <w:i/>
          <w:iCs/>
          <w:color w:val="000000"/>
          <w:shd w:val="clear" w:color="auto" w:fill="FFFFFF"/>
          <w:lang w:val="en-US" w:eastAsia="ru-RU"/>
        </w:rPr>
        <w:t>Adresa: mun. Chișinău, bd. Ștefan cel Mare și Sfânt nr.124 (et.4), MD 2001;</w:t>
      </w:r>
      <w:r w:rsidRPr="009D1C0C">
        <w:rPr>
          <w:b/>
          <w:bCs/>
          <w:i/>
          <w:iCs/>
          <w:color w:val="000000"/>
          <w:lang w:val="en-US" w:eastAsia="ru-RU"/>
        </w:rPr>
        <w:t xml:space="preserve"> </w:t>
      </w:r>
      <w:r w:rsidRPr="009D1C0C">
        <w:rPr>
          <w:b/>
          <w:bCs/>
          <w:i/>
          <w:iCs/>
          <w:color w:val="000000"/>
          <w:shd w:val="clear" w:color="auto" w:fill="FFFFFF"/>
          <w:lang w:val="en-US" w:eastAsia="ru-RU"/>
        </w:rPr>
        <w:t>Tel/Fax/email: 022-820 652, 022 820-651, contestatii@ansc.md</w:t>
      </w:r>
      <w:r w:rsidRPr="009D1C0C">
        <w:rPr>
          <w:b/>
          <w:bCs/>
          <w:i/>
          <w:iCs/>
          <w:color w:val="000000"/>
          <w:lang w:val="en-US" w:eastAsia="ru-RU"/>
        </w:rPr>
        <w:t> </w:t>
      </w:r>
    </w:p>
    <w:p w14:paraId="37EFDD5C" w14:textId="77777777" w:rsidR="00332B50" w:rsidRPr="009D1C0C" w:rsidRDefault="00332B50" w:rsidP="00332B50">
      <w:pPr>
        <w:spacing w:before="127"/>
        <w:ind w:left="-284" w:right="141"/>
        <w:jc w:val="both"/>
        <w:rPr>
          <w:lang w:val="en-US" w:eastAsia="ru-RU"/>
        </w:rPr>
      </w:pPr>
      <w:r w:rsidRPr="009D1C0C">
        <w:rPr>
          <w:b/>
          <w:bCs/>
          <w:color w:val="000000"/>
          <w:shd w:val="clear" w:color="auto" w:fill="FFFFFF"/>
          <w:lang w:val="en-US" w:eastAsia="ru-RU"/>
        </w:rPr>
        <w:t xml:space="preserve">32. Data (datele) și referința (referințele) publicărilor anterioare în Jurnalul Oficial al Uniunii </w:t>
      </w:r>
      <w:r w:rsidRPr="009D1C0C">
        <w:rPr>
          <w:b/>
          <w:bCs/>
          <w:color w:val="000000"/>
          <w:lang w:val="en-US" w:eastAsia="ru-RU"/>
        </w:rPr>
        <w:t> </w:t>
      </w:r>
      <w:r w:rsidRPr="009D1C0C">
        <w:rPr>
          <w:b/>
          <w:bCs/>
          <w:color w:val="000000"/>
          <w:shd w:val="clear" w:color="auto" w:fill="FFFFFF"/>
          <w:lang w:val="en-US" w:eastAsia="ru-RU"/>
        </w:rPr>
        <w:t xml:space="preserve">Europene privind contractul (contractele) la care se referă anunțul respectiv (dacă este </w:t>
      </w:r>
      <w:r w:rsidRPr="009D1C0C">
        <w:rPr>
          <w:b/>
          <w:bCs/>
          <w:color w:val="000000"/>
          <w:lang w:val="en-US" w:eastAsia="ru-RU"/>
        </w:rPr>
        <w:t> </w:t>
      </w:r>
      <w:r w:rsidRPr="009D1C0C">
        <w:rPr>
          <w:b/>
          <w:bCs/>
          <w:color w:val="000000"/>
          <w:shd w:val="clear" w:color="auto" w:fill="FFFFFF"/>
          <w:lang w:val="en-US" w:eastAsia="ru-RU"/>
        </w:rPr>
        <w:t>cazul): nu este cazul</w:t>
      </w:r>
      <w:r w:rsidRPr="009D1C0C">
        <w:rPr>
          <w:b/>
          <w:bCs/>
          <w:color w:val="000000"/>
          <w:lang w:val="en-US" w:eastAsia="ru-RU"/>
        </w:rPr>
        <w:t> </w:t>
      </w:r>
    </w:p>
    <w:p w14:paraId="080BD962" w14:textId="77777777" w:rsidR="00332B50" w:rsidRPr="009D1C0C" w:rsidRDefault="00332B50" w:rsidP="00332B50">
      <w:pPr>
        <w:spacing w:before="126"/>
        <w:ind w:left="-284" w:right="141"/>
        <w:jc w:val="both"/>
        <w:rPr>
          <w:lang w:val="en-US" w:eastAsia="ru-RU"/>
        </w:rPr>
      </w:pPr>
      <w:r w:rsidRPr="009D1C0C">
        <w:rPr>
          <w:b/>
          <w:bCs/>
          <w:color w:val="000000"/>
          <w:lang w:val="en-US" w:eastAsia="ru-RU"/>
        </w:rPr>
        <w:lastRenderedPageBreak/>
        <w:t xml:space="preserve">33. În cazul achizițiilor periodice, calendarul estimat pentru publicarea anunțurilor  </w:t>
      </w:r>
      <w:r w:rsidRPr="009D1C0C">
        <w:rPr>
          <w:b/>
          <w:bCs/>
          <w:color w:val="000000"/>
          <w:shd w:val="clear" w:color="auto" w:fill="FFFFFF"/>
          <w:lang w:val="en-US" w:eastAsia="ru-RU"/>
        </w:rPr>
        <w:t>viitoare:_____</w:t>
      </w:r>
      <w:r w:rsidRPr="009D1C0C">
        <w:rPr>
          <w:b/>
          <w:bCs/>
          <w:color w:val="000000"/>
          <w:lang w:val="en-US" w:eastAsia="ru-RU"/>
        </w:rPr>
        <w:t> </w:t>
      </w:r>
    </w:p>
    <w:p w14:paraId="499F389A" w14:textId="77777777" w:rsidR="00332B50" w:rsidRPr="009D1C0C" w:rsidRDefault="00332B50" w:rsidP="00332B50">
      <w:pPr>
        <w:spacing w:before="126"/>
        <w:ind w:left="-284" w:right="141"/>
        <w:jc w:val="both"/>
        <w:rPr>
          <w:lang w:val="en-US" w:eastAsia="ru-RU"/>
        </w:rPr>
      </w:pPr>
      <w:r w:rsidRPr="009D1C0C">
        <w:rPr>
          <w:b/>
          <w:bCs/>
          <w:color w:val="000000"/>
          <w:lang w:val="en-US" w:eastAsia="ru-RU"/>
        </w:rPr>
        <w:t>34. Data transmiterii spre publicare a anunțului de participar</w:t>
      </w:r>
      <w:r w:rsidRPr="009D1C0C">
        <w:rPr>
          <w:b/>
          <w:bCs/>
          <w:color w:val="000000"/>
          <w:shd w:val="clear" w:color="auto" w:fill="FFFFFF"/>
          <w:lang w:val="en-US" w:eastAsia="ru-RU"/>
        </w:rPr>
        <w:t xml:space="preserve">e: </w:t>
      </w:r>
      <w:r>
        <w:rPr>
          <w:b/>
          <w:bCs/>
          <w:color w:val="000000"/>
          <w:shd w:val="clear" w:color="auto" w:fill="FFFFFF"/>
          <w:lang w:val="en-US" w:eastAsia="ru-RU"/>
        </w:rPr>
        <w:t>31.07.2026</w:t>
      </w:r>
      <w:r w:rsidRPr="009D1C0C">
        <w:rPr>
          <w:b/>
          <w:bCs/>
          <w:color w:val="000000"/>
          <w:shd w:val="clear" w:color="auto" w:fill="FFFFFF"/>
          <w:lang w:val="en-US" w:eastAsia="ru-RU"/>
        </w:rPr>
        <w:t>.</w:t>
      </w:r>
      <w:r w:rsidRPr="009D1C0C">
        <w:rPr>
          <w:b/>
          <w:bCs/>
          <w:color w:val="000000"/>
          <w:lang w:val="en-US" w:eastAsia="ru-RU"/>
        </w:rPr>
        <w:t> </w:t>
      </w:r>
    </w:p>
    <w:p w14:paraId="7C4B4807" w14:textId="77777777" w:rsidR="00332B50" w:rsidRPr="009D1C0C" w:rsidRDefault="00332B50" w:rsidP="00332B50">
      <w:pPr>
        <w:spacing w:before="116"/>
        <w:ind w:left="-284" w:right="141"/>
        <w:jc w:val="both"/>
        <w:rPr>
          <w:lang w:val="en-US" w:eastAsia="ru-RU"/>
        </w:rPr>
      </w:pPr>
      <w:r w:rsidRPr="009D1C0C">
        <w:rPr>
          <w:b/>
          <w:bCs/>
          <w:color w:val="000000"/>
          <w:lang w:val="en-US" w:eastAsia="ru-RU"/>
        </w:rPr>
        <w:t>35. În cadrul procedurii de achiziție publică se va utiliza/accepta:</w:t>
      </w:r>
    </w:p>
    <w:tbl>
      <w:tblPr>
        <w:tblW w:w="0" w:type="auto"/>
        <w:tblInd w:w="-294" w:type="dxa"/>
        <w:tblCellMar>
          <w:top w:w="15" w:type="dxa"/>
          <w:left w:w="15" w:type="dxa"/>
          <w:bottom w:w="15" w:type="dxa"/>
          <w:right w:w="15" w:type="dxa"/>
        </w:tblCellMar>
        <w:tblLook w:val="04A0" w:firstRow="1" w:lastRow="0" w:firstColumn="1" w:lastColumn="0" w:noHBand="0" w:noVBand="1"/>
      </w:tblPr>
      <w:tblGrid>
        <w:gridCol w:w="5529"/>
        <w:gridCol w:w="3817"/>
      </w:tblGrid>
      <w:tr w:rsidR="00332B50" w:rsidRPr="0026094D" w14:paraId="65C706AF" w14:textId="77777777" w:rsidTr="00E8307F">
        <w:trPr>
          <w:trHeight w:val="17"/>
        </w:trPr>
        <w:tc>
          <w:tcPr>
            <w:tcW w:w="55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F173DCF" w14:textId="77777777" w:rsidR="00332B50" w:rsidRPr="009D1C0C" w:rsidRDefault="00332B50" w:rsidP="00E8307F">
            <w:pPr>
              <w:ind w:right="141"/>
              <w:jc w:val="both"/>
              <w:rPr>
                <w:lang w:eastAsia="ru-RU"/>
              </w:rPr>
            </w:pPr>
            <w:r w:rsidRPr="009D1C0C">
              <w:rPr>
                <w:b/>
                <w:bCs/>
                <w:color w:val="000000"/>
                <w:shd w:val="clear" w:color="auto" w:fill="FFFFFF"/>
                <w:lang w:eastAsia="ru-RU"/>
              </w:rPr>
              <w:t>Denumirea instrumentului electronic </w:t>
            </w:r>
          </w:p>
        </w:tc>
        <w:tc>
          <w:tcPr>
            <w:tcW w:w="38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9AB2568" w14:textId="77777777" w:rsidR="00332B50" w:rsidRPr="009D1C0C" w:rsidRDefault="00332B50" w:rsidP="00E8307F">
            <w:pPr>
              <w:ind w:right="141"/>
              <w:jc w:val="both"/>
              <w:rPr>
                <w:lang w:val="en-US" w:eastAsia="ru-RU"/>
              </w:rPr>
            </w:pPr>
            <w:r w:rsidRPr="009D1C0C">
              <w:rPr>
                <w:b/>
                <w:bCs/>
                <w:color w:val="000000"/>
                <w:shd w:val="clear" w:color="auto" w:fill="FFFFFF"/>
                <w:lang w:val="en-US" w:eastAsia="ru-RU"/>
              </w:rPr>
              <w:t xml:space="preserve">Se va utiliza/accepta sau </w:t>
            </w:r>
            <w:r w:rsidRPr="009D1C0C">
              <w:rPr>
                <w:b/>
                <w:bCs/>
                <w:color w:val="000000"/>
                <w:lang w:val="en-US" w:eastAsia="ru-RU"/>
              </w:rPr>
              <w:t> </w:t>
            </w:r>
            <w:r w:rsidRPr="009D1C0C">
              <w:rPr>
                <w:b/>
                <w:bCs/>
                <w:color w:val="000000"/>
                <w:shd w:val="clear" w:color="auto" w:fill="FFFFFF"/>
                <w:lang w:val="en-US" w:eastAsia="ru-RU"/>
              </w:rPr>
              <w:t>nu</w:t>
            </w:r>
          </w:p>
        </w:tc>
      </w:tr>
      <w:tr w:rsidR="00332B50" w:rsidRPr="009D1C0C" w14:paraId="5507FDB6" w14:textId="77777777" w:rsidTr="00E8307F">
        <w:trPr>
          <w:trHeight w:val="17"/>
        </w:trPr>
        <w:tc>
          <w:tcPr>
            <w:tcW w:w="55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F5843BD" w14:textId="77777777" w:rsidR="00332B50" w:rsidRPr="009D1C0C" w:rsidRDefault="00332B50" w:rsidP="00E8307F">
            <w:pPr>
              <w:ind w:right="141"/>
              <w:jc w:val="both"/>
              <w:rPr>
                <w:lang w:val="en-US" w:eastAsia="ru-RU"/>
              </w:rPr>
            </w:pPr>
            <w:r w:rsidRPr="009D1C0C">
              <w:rPr>
                <w:color w:val="000000"/>
                <w:shd w:val="clear" w:color="auto" w:fill="FFFFFF"/>
                <w:lang w:val="en-US" w:eastAsia="ru-RU"/>
              </w:rPr>
              <w:t xml:space="preserve">Depunerea electronică a ofertelor sau a cererilor de </w:t>
            </w:r>
            <w:r w:rsidRPr="009D1C0C">
              <w:rPr>
                <w:color w:val="000000"/>
                <w:lang w:val="en-US" w:eastAsia="ru-RU"/>
              </w:rPr>
              <w:t> p</w:t>
            </w:r>
            <w:r w:rsidRPr="009D1C0C">
              <w:rPr>
                <w:color w:val="000000"/>
                <w:shd w:val="clear" w:color="auto" w:fill="FFFFFF"/>
                <w:lang w:val="en-US" w:eastAsia="ru-RU"/>
              </w:rPr>
              <w:t>articipare</w:t>
            </w:r>
          </w:p>
        </w:tc>
        <w:tc>
          <w:tcPr>
            <w:tcW w:w="38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182B6D2C" w14:textId="77777777" w:rsidR="00332B50" w:rsidRPr="009D1C0C" w:rsidRDefault="00332B50" w:rsidP="00E8307F">
            <w:pPr>
              <w:ind w:left="70" w:right="141"/>
              <w:jc w:val="both"/>
              <w:rPr>
                <w:lang w:eastAsia="ru-RU"/>
              </w:rPr>
            </w:pPr>
            <w:r w:rsidRPr="009D1C0C">
              <w:rPr>
                <w:color w:val="000000"/>
                <w:shd w:val="clear" w:color="auto" w:fill="FFFFFF"/>
                <w:lang w:eastAsia="ru-RU"/>
              </w:rPr>
              <w:t>Da</w:t>
            </w:r>
          </w:p>
        </w:tc>
      </w:tr>
      <w:tr w:rsidR="00332B50" w:rsidRPr="009D1C0C" w14:paraId="5688763C" w14:textId="77777777" w:rsidTr="00E8307F">
        <w:trPr>
          <w:trHeight w:val="17"/>
        </w:trPr>
        <w:tc>
          <w:tcPr>
            <w:tcW w:w="55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2E9D08F5" w14:textId="77777777" w:rsidR="00332B50" w:rsidRPr="009D1C0C" w:rsidRDefault="00332B50" w:rsidP="00E8307F">
            <w:pPr>
              <w:ind w:right="141"/>
              <w:jc w:val="both"/>
              <w:rPr>
                <w:lang w:eastAsia="ru-RU"/>
              </w:rPr>
            </w:pPr>
            <w:r w:rsidRPr="009D1C0C">
              <w:rPr>
                <w:color w:val="000000"/>
                <w:shd w:val="clear" w:color="auto" w:fill="FFFFFF"/>
                <w:lang w:eastAsia="ru-RU"/>
              </w:rPr>
              <w:t>Sistemul de comenzi electronice </w:t>
            </w:r>
          </w:p>
        </w:tc>
        <w:tc>
          <w:tcPr>
            <w:tcW w:w="38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596D70AD" w14:textId="77777777" w:rsidR="00332B50" w:rsidRPr="009D1C0C" w:rsidRDefault="00332B50" w:rsidP="00E8307F">
            <w:pPr>
              <w:ind w:left="70" w:right="141"/>
              <w:jc w:val="both"/>
              <w:rPr>
                <w:lang w:eastAsia="ru-RU"/>
              </w:rPr>
            </w:pPr>
            <w:r w:rsidRPr="009D1C0C">
              <w:rPr>
                <w:color w:val="000000"/>
                <w:shd w:val="clear" w:color="auto" w:fill="FFFFFF"/>
                <w:lang w:eastAsia="ru-RU"/>
              </w:rPr>
              <w:t>Nu</w:t>
            </w:r>
          </w:p>
        </w:tc>
      </w:tr>
      <w:tr w:rsidR="00332B50" w:rsidRPr="009D1C0C" w14:paraId="22D72BD3" w14:textId="77777777" w:rsidTr="00E8307F">
        <w:trPr>
          <w:trHeight w:val="17"/>
        </w:trPr>
        <w:tc>
          <w:tcPr>
            <w:tcW w:w="55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4C2CD063" w14:textId="77777777" w:rsidR="00332B50" w:rsidRPr="009D1C0C" w:rsidRDefault="00332B50" w:rsidP="00E8307F">
            <w:pPr>
              <w:ind w:right="141"/>
              <w:jc w:val="both"/>
              <w:rPr>
                <w:lang w:eastAsia="ru-RU"/>
              </w:rPr>
            </w:pPr>
            <w:r w:rsidRPr="009D1C0C">
              <w:rPr>
                <w:color w:val="000000"/>
                <w:shd w:val="clear" w:color="auto" w:fill="FFFFFF"/>
                <w:lang w:eastAsia="ru-RU"/>
              </w:rPr>
              <w:t>Facturarea electronică </w:t>
            </w:r>
          </w:p>
        </w:tc>
        <w:tc>
          <w:tcPr>
            <w:tcW w:w="38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14:paraId="6E4331B7" w14:textId="77777777" w:rsidR="00332B50" w:rsidRPr="009D1C0C" w:rsidRDefault="00332B50" w:rsidP="00E8307F">
            <w:pPr>
              <w:ind w:left="70" w:right="141"/>
              <w:jc w:val="both"/>
              <w:rPr>
                <w:lang w:eastAsia="ru-RU"/>
              </w:rPr>
            </w:pPr>
            <w:r w:rsidRPr="009D1C0C">
              <w:rPr>
                <w:color w:val="000000"/>
                <w:shd w:val="clear" w:color="auto" w:fill="FFFFFF"/>
                <w:lang w:eastAsia="ru-RU"/>
              </w:rPr>
              <w:t>Da</w:t>
            </w:r>
          </w:p>
        </w:tc>
      </w:tr>
      <w:tr w:rsidR="00332B50" w:rsidRPr="009D1C0C" w14:paraId="6315F249" w14:textId="77777777" w:rsidTr="00E8307F">
        <w:trPr>
          <w:trHeight w:val="286"/>
        </w:trPr>
        <w:tc>
          <w:tcPr>
            <w:tcW w:w="5529"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B8F853" w14:textId="77777777" w:rsidR="00332B50" w:rsidRPr="009D1C0C" w:rsidRDefault="00332B50" w:rsidP="00E8307F">
            <w:pPr>
              <w:ind w:right="141"/>
              <w:jc w:val="both"/>
              <w:rPr>
                <w:color w:val="000000"/>
                <w:shd w:val="clear" w:color="auto" w:fill="FFFFFF"/>
                <w:lang w:eastAsia="ru-RU"/>
              </w:rPr>
            </w:pPr>
            <w:r w:rsidRPr="009D1C0C">
              <w:rPr>
                <w:color w:val="000000"/>
                <w:shd w:val="clear" w:color="auto" w:fill="FFFFFF"/>
                <w:lang w:eastAsia="ru-RU"/>
              </w:rPr>
              <w:t>Plățile electronice </w:t>
            </w:r>
          </w:p>
        </w:tc>
        <w:tc>
          <w:tcPr>
            <w:tcW w:w="3817"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A1B443E" w14:textId="77777777" w:rsidR="00332B50" w:rsidRPr="009D1C0C" w:rsidRDefault="00332B50" w:rsidP="00E8307F">
            <w:pPr>
              <w:ind w:left="70" w:right="141"/>
              <w:jc w:val="both"/>
              <w:rPr>
                <w:color w:val="000000"/>
                <w:shd w:val="clear" w:color="auto" w:fill="FFFFFF"/>
                <w:lang w:eastAsia="ru-RU"/>
              </w:rPr>
            </w:pPr>
            <w:r w:rsidRPr="009D1C0C">
              <w:rPr>
                <w:color w:val="000000"/>
                <w:shd w:val="clear" w:color="auto" w:fill="FFFFFF"/>
                <w:lang w:eastAsia="ru-RU"/>
              </w:rPr>
              <w:t>Da</w:t>
            </w:r>
          </w:p>
        </w:tc>
      </w:tr>
    </w:tbl>
    <w:p w14:paraId="5BFCCCB5" w14:textId="77777777" w:rsidR="00332B50" w:rsidRPr="009D1C0C" w:rsidRDefault="00332B50" w:rsidP="00332B50">
      <w:pPr>
        <w:ind w:right="141"/>
        <w:jc w:val="both"/>
        <w:rPr>
          <w:lang w:eastAsia="ru-RU"/>
        </w:rPr>
      </w:pPr>
    </w:p>
    <w:p w14:paraId="0C463511" w14:textId="77777777" w:rsidR="00332B50" w:rsidRPr="009D1C0C" w:rsidRDefault="00332B50" w:rsidP="00332B50">
      <w:pPr>
        <w:ind w:left="-284" w:right="141"/>
        <w:jc w:val="both"/>
        <w:rPr>
          <w:lang w:eastAsia="ru-RU"/>
        </w:rPr>
      </w:pPr>
      <w:r w:rsidRPr="009D1C0C">
        <w:rPr>
          <w:b/>
          <w:bCs/>
          <w:color w:val="000000"/>
          <w:shd w:val="clear" w:color="auto" w:fill="FFFFFF"/>
          <w:lang w:eastAsia="ru-RU"/>
        </w:rPr>
        <w:t xml:space="preserve">36. Contractul intră sub incidența Acordului privind achizițiile guvernamentale al </w:t>
      </w:r>
      <w:r w:rsidRPr="009D1C0C">
        <w:rPr>
          <w:b/>
          <w:bCs/>
          <w:color w:val="000000"/>
          <w:lang w:eastAsia="ru-RU"/>
        </w:rPr>
        <w:t> </w:t>
      </w:r>
      <w:r w:rsidRPr="009D1C0C">
        <w:rPr>
          <w:b/>
          <w:bCs/>
          <w:color w:val="000000"/>
          <w:shd w:val="clear" w:color="auto" w:fill="FFFFFF"/>
          <w:lang w:eastAsia="ru-RU"/>
        </w:rPr>
        <w:t xml:space="preserve">Organizației Mondiale a Comerțului (numai în cazul anunțurilor transmise spre publicare </w:t>
      </w:r>
      <w:r w:rsidRPr="009D1C0C">
        <w:rPr>
          <w:b/>
          <w:bCs/>
          <w:color w:val="000000"/>
          <w:lang w:eastAsia="ru-RU"/>
        </w:rPr>
        <w:t> </w:t>
      </w:r>
      <w:r w:rsidRPr="009D1C0C">
        <w:rPr>
          <w:b/>
          <w:bCs/>
          <w:color w:val="000000"/>
          <w:shd w:val="clear" w:color="auto" w:fill="FFFFFF"/>
          <w:lang w:eastAsia="ru-RU"/>
        </w:rPr>
        <w:t>în Jurnalul Oficial al Uniunii Europene): Nu.</w:t>
      </w:r>
      <w:r w:rsidRPr="009D1C0C">
        <w:rPr>
          <w:b/>
          <w:bCs/>
          <w:color w:val="000000"/>
          <w:lang w:eastAsia="ru-RU"/>
        </w:rPr>
        <w:t> </w:t>
      </w:r>
    </w:p>
    <w:p w14:paraId="7C6E8392" w14:textId="77777777" w:rsidR="00332B50" w:rsidRPr="009D1C0C" w:rsidRDefault="00332B50" w:rsidP="00332B50">
      <w:pPr>
        <w:spacing w:before="6"/>
        <w:ind w:left="-284" w:right="141"/>
        <w:jc w:val="both"/>
        <w:rPr>
          <w:lang w:eastAsia="ru-RU"/>
        </w:rPr>
      </w:pPr>
      <w:r w:rsidRPr="009D1C0C">
        <w:rPr>
          <w:b/>
          <w:bCs/>
          <w:color w:val="000000"/>
          <w:shd w:val="clear" w:color="auto" w:fill="FFFFFF"/>
          <w:lang w:eastAsia="ru-RU"/>
        </w:rPr>
        <w:t>37. Alte informații relevante:</w:t>
      </w:r>
      <w:r w:rsidRPr="009D1C0C">
        <w:rPr>
          <w:b/>
          <w:bCs/>
          <w:color w:val="000000"/>
          <w:lang w:eastAsia="ru-RU"/>
        </w:rPr>
        <w:t> </w:t>
      </w:r>
    </w:p>
    <w:p w14:paraId="36BA734C" w14:textId="77777777" w:rsidR="00332B50" w:rsidRPr="009D1C0C" w:rsidRDefault="00332B50" w:rsidP="00332B50">
      <w:pPr>
        <w:ind w:left="-284" w:right="141"/>
        <w:jc w:val="both"/>
        <w:rPr>
          <w:lang w:eastAsia="ru-RU"/>
        </w:rPr>
      </w:pPr>
      <w:r w:rsidRPr="009D1C0C">
        <w:rPr>
          <w:i/>
          <w:iCs/>
          <w:color w:val="000000"/>
          <w:shd w:val="clear" w:color="auto" w:fill="FFFFFF"/>
          <w:lang w:eastAsia="ru-RU"/>
        </w:rPr>
        <w:t xml:space="preserve">- </w:t>
      </w:r>
      <w:r w:rsidRPr="009D1C0C">
        <w:rPr>
          <w:b/>
          <w:bCs/>
          <w:color w:val="000000"/>
          <w:shd w:val="clear" w:color="auto" w:fill="FFFFFF"/>
          <w:lang w:eastAsia="ru-RU"/>
        </w:rPr>
        <w:t>Garanția pentru ofertă cu cuantumul de 1%;</w:t>
      </w:r>
      <w:r w:rsidRPr="009D1C0C">
        <w:rPr>
          <w:b/>
          <w:bCs/>
          <w:color w:val="000000"/>
          <w:lang w:eastAsia="ru-RU"/>
        </w:rPr>
        <w:t> </w:t>
      </w:r>
    </w:p>
    <w:p w14:paraId="29E5FCCF" w14:textId="77777777" w:rsidR="00332B50" w:rsidRPr="009D1C0C" w:rsidRDefault="00332B50" w:rsidP="00332B50">
      <w:pPr>
        <w:ind w:left="-284" w:right="141"/>
        <w:jc w:val="both"/>
        <w:rPr>
          <w:lang w:eastAsia="ru-RU"/>
        </w:rPr>
      </w:pPr>
      <w:r w:rsidRPr="009D1C0C">
        <w:rPr>
          <w:i/>
          <w:iCs/>
          <w:color w:val="000000"/>
          <w:shd w:val="clear" w:color="auto" w:fill="FFFFFF"/>
          <w:lang w:eastAsia="ru-RU"/>
        </w:rPr>
        <w:t>Garanția pentru ofertă se va reține:</w:t>
      </w:r>
      <w:r w:rsidRPr="009D1C0C">
        <w:rPr>
          <w:i/>
          <w:iCs/>
          <w:color w:val="000000"/>
          <w:lang w:eastAsia="ru-RU"/>
        </w:rPr>
        <w:t> </w:t>
      </w:r>
    </w:p>
    <w:p w14:paraId="77204EA3" w14:textId="77777777" w:rsidR="00332B50" w:rsidRPr="009D1C0C" w:rsidRDefault="00332B50" w:rsidP="00332B50">
      <w:pPr>
        <w:ind w:left="-284" w:right="141"/>
        <w:jc w:val="both"/>
        <w:rPr>
          <w:lang w:eastAsia="ru-RU"/>
        </w:rPr>
      </w:pPr>
      <w:r w:rsidRPr="009D1C0C">
        <w:rPr>
          <w:b/>
          <w:bCs/>
          <w:i/>
          <w:iCs/>
          <w:color w:val="000000"/>
          <w:sz w:val="25"/>
          <w:szCs w:val="25"/>
          <w:lang w:eastAsia="ru-RU"/>
        </w:rPr>
        <w:t xml:space="preserve">Ѵ </w:t>
      </w:r>
      <w:r w:rsidRPr="009D1C0C">
        <w:rPr>
          <w:i/>
          <w:iCs/>
          <w:color w:val="000000"/>
          <w:sz w:val="25"/>
          <w:szCs w:val="25"/>
          <w:lang w:eastAsia="ru-RU"/>
        </w:rPr>
        <w:t>ofertantul îşi retrage sau îşi modifică oferta în timpul perioadei de valabilitate a ofertei  specificate de către ofertant în Declarația privind valabilitatea ofertei, cu excepția cazurilor  prevăzute de legislația în vigoare; sau </w:t>
      </w:r>
    </w:p>
    <w:p w14:paraId="2D75C152" w14:textId="77777777" w:rsidR="00332B50" w:rsidRPr="009D1C0C" w:rsidRDefault="00332B50" w:rsidP="00332B50">
      <w:pPr>
        <w:spacing w:before="5"/>
        <w:ind w:left="-284" w:right="141"/>
        <w:jc w:val="both"/>
        <w:rPr>
          <w:lang w:eastAsia="ru-RU"/>
        </w:rPr>
      </w:pPr>
      <w:r w:rsidRPr="009D1C0C">
        <w:rPr>
          <w:b/>
          <w:bCs/>
          <w:i/>
          <w:iCs/>
          <w:color w:val="000000"/>
          <w:sz w:val="25"/>
          <w:szCs w:val="25"/>
          <w:lang w:eastAsia="ru-RU"/>
        </w:rPr>
        <w:t xml:space="preserve">Ѵ </w:t>
      </w:r>
      <w:r w:rsidRPr="009D1C0C">
        <w:rPr>
          <w:i/>
          <w:iCs/>
          <w:color w:val="000000"/>
          <w:sz w:val="25"/>
          <w:szCs w:val="25"/>
          <w:lang w:eastAsia="ru-RU"/>
        </w:rPr>
        <w:t>ofertantul desemnat câștigător refuză să semneze contractul de achiziție după expedierea  înștiințării de adjudecare şi respectiv, împlinirea termenelor de așteptare stabilite de legislația din  domeniul achizițiilor sectoriale; </w:t>
      </w:r>
    </w:p>
    <w:p w14:paraId="1986353E" w14:textId="77777777" w:rsidR="00332B50" w:rsidRPr="009D1C0C" w:rsidRDefault="00332B50" w:rsidP="00332B50">
      <w:pPr>
        <w:spacing w:before="4"/>
        <w:ind w:left="-284" w:right="141"/>
        <w:jc w:val="both"/>
        <w:rPr>
          <w:lang w:eastAsia="ru-RU"/>
        </w:rPr>
      </w:pPr>
      <w:r w:rsidRPr="009D1C0C">
        <w:rPr>
          <w:b/>
          <w:bCs/>
          <w:i/>
          <w:iCs/>
          <w:color w:val="000000"/>
          <w:sz w:val="25"/>
          <w:szCs w:val="25"/>
          <w:lang w:eastAsia="ru-RU"/>
        </w:rPr>
        <w:t xml:space="preserve">Ѵ </w:t>
      </w:r>
      <w:r w:rsidRPr="009D1C0C">
        <w:rPr>
          <w:i/>
          <w:iCs/>
          <w:color w:val="000000"/>
          <w:sz w:val="25"/>
          <w:szCs w:val="25"/>
          <w:lang w:eastAsia="ru-RU"/>
        </w:rPr>
        <w:t>ofertantul desemnat câștigător nu depune garanția de bună execuție contractului. </w:t>
      </w:r>
    </w:p>
    <w:p w14:paraId="4CB545D1" w14:textId="77777777" w:rsidR="00332B50" w:rsidRPr="009D1C0C" w:rsidRDefault="00332B50" w:rsidP="00332B50">
      <w:pPr>
        <w:spacing w:before="271"/>
        <w:ind w:left="-284" w:right="141"/>
        <w:jc w:val="both"/>
        <w:rPr>
          <w:lang w:eastAsia="ru-RU"/>
        </w:rPr>
      </w:pPr>
      <w:r w:rsidRPr="009D1C0C">
        <w:rPr>
          <w:i/>
          <w:iCs/>
          <w:color w:val="000000"/>
          <w:lang w:eastAsia="ru-RU"/>
        </w:rPr>
        <w:t xml:space="preserve">- </w:t>
      </w:r>
      <w:r w:rsidRPr="009D1C0C">
        <w:rPr>
          <w:b/>
          <w:bCs/>
          <w:color w:val="000000"/>
          <w:lang w:eastAsia="ru-RU"/>
        </w:rPr>
        <w:t>Garanția de bună execuție a contractului, obligatoriu, cuantumul: 5% din valoarea  totală a contractului. </w:t>
      </w:r>
    </w:p>
    <w:p w14:paraId="614448E7" w14:textId="77777777" w:rsidR="00332B50" w:rsidRDefault="00332B50" w:rsidP="00332B50">
      <w:pPr>
        <w:ind w:left="-284" w:right="141"/>
        <w:jc w:val="both"/>
        <w:rPr>
          <w:i/>
          <w:iCs/>
          <w:color w:val="000000"/>
          <w:sz w:val="25"/>
          <w:szCs w:val="25"/>
          <w:lang w:eastAsia="ru-RU"/>
        </w:rPr>
      </w:pPr>
      <w:r w:rsidRPr="009D1C0C">
        <w:rPr>
          <w:b/>
          <w:bCs/>
          <w:i/>
          <w:iCs/>
          <w:color w:val="000000"/>
          <w:sz w:val="25"/>
          <w:szCs w:val="25"/>
          <w:lang w:eastAsia="ru-RU"/>
        </w:rPr>
        <w:t xml:space="preserve">Ѵ </w:t>
      </w:r>
      <w:r w:rsidRPr="009D1C0C">
        <w:rPr>
          <w:i/>
          <w:iCs/>
          <w:color w:val="000000"/>
          <w:sz w:val="25"/>
          <w:szCs w:val="25"/>
          <w:lang w:eastAsia="ru-RU"/>
        </w:rPr>
        <w:t xml:space="preserve">ofertantul desemnat câștigător depune garanția de bună execuție la semnarea contractului. </w:t>
      </w:r>
    </w:p>
    <w:p w14:paraId="13ADA7ED" w14:textId="77777777" w:rsidR="00332B50" w:rsidRDefault="00332B50" w:rsidP="00332B50">
      <w:pPr>
        <w:ind w:left="-284" w:right="141"/>
        <w:jc w:val="both"/>
        <w:rPr>
          <w:i/>
          <w:iCs/>
          <w:color w:val="000000"/>
          <w:lang w:eastAsia="ru-RU"/>
        </w:rPr>
      </w:pPr>
      <w:r w:rsidRPr="009D1C0C">
        <w:rPr>
          <w:b/>
          <w:bCs/>
          <w:i/>
          <w:iCs/>
          <w:color w:val="000000"/>
          <w:sz w:val="25"/>
          <w:szCs w:val="25"/>
          <w:lang w:eastAsia="ru-RU"/>
        </w:rPr>
        <w:t xml:space="preserve">Ѵ </w:t>
      </w:r>
      <w:r w:rsidRPr="009D1C0C">
        <w:rPr>
          <w:i/>
          <w:iCs/>
          <w:color w:val="000000"/>
          <w:lang w:eastAsia="ru-RU"/>
        </w:rPr>
        <w:t>Refuzul ofertantului câștigător de a depune garanția de bună execuție sau de a semna contractul  constituie motiv pentru anularea atribuirii contractului şi reținerii garanției pentru ofertă.</w:t>
      </w:r>
    </w:p>
    <w:p w14:paraId="080FF90E" w14:textId="77777777" w:rsidR="00332B50" w:rsidRPr="009D1C0C" w:rsidRDefault="00332B50" w:rsidP="00332B50">
      <w:pPr>
        <w:ind w:left="-284" w:right="141"/>
        <w:jc w:val="both"/>
        <w:rPr>
          <w:lang w:eastAsia="ru-RU"/>
        </w:rPr>
      </w:pPr>
      <w:r w:rsidRPr="009D1C0C">
        <w:rPr>
          <w:i/>
          <w:iCs/>
          <w:color w:val="000000"/>
          <w:lang w:eastAsia="ru-RU"/>
        </w:rPr>
        <w:t xml:space="preserve">- </w:t>
      </w:r>
      <w:r w:rsidRPr="009D1C0C">
        <w:rPr>
          <w:b/>
          <w:bCs/>
          <w:i/>
          <w:iCs/>
          <w:color w:val="000000"/>
          <w:lang w:eastAsia="ru-RU"/>
        </w:rPr>
        <w:t>Achitarea se va efectua în termen de până la 60 de zile din data facturării</w:t>
      </w:r>
      <w:r w:rsidRPr="009D1C0C">
        <w:rPr>
          <w:color w:val="000000"/>
          <w:lang w:eastAsia="ru-RU"/>
        </w:rPr>
        <w:t>; </w:t>
      </w:r>
    </w:p>
    <w:p w14:paraId="67D24C46" w14:textId="77777777" w:rsidR="00332B50" w:rsidRPr="009D1C0C" w:rsidRDefault="00332B50" w:rsidP="00332B50">
      <w:pPr>
        <w:spacing w:before="129"/>
        <w:ind w:left="-284" w:right="141"/>
        <w:jc w:val="both"/>
        <w:rPr>
          <w:lang w:eastAsia="ru-RU"/>
        </w:rPr>
      </w:pPr>
      <w:r w:rsidRPr="009D1C0C">
        <w:rPr>
          <w:color w:val="000000"/>
          <w:shd w:val="clear" w:color="auto" w:fill="FFFFFF"/>
          <w:lang w:eastAsia="ru-RU"/>
        </w:rPr>
        <w:t xml:space="preserve">-Act de recepție a lucrărilor va fi semnat de Beneficiar după ce vor fi executate lucrările, respectând </w:t>
      </w:r>
      <w:r w:rsidRPr="009D1C0C">
        <w:rPr>
          <w:color w:val="000000"/>
          <w:lang w:eastAsia="ru-RU"/>
        </w:rPr>
        <w:t> </w:t>
      </w:r>
      <w:r w:rsidRPr="009D1C0C">
        <w:rPr>
          <w:color w:val="000000"/>
          <w:shd w:val="clear" w:color="auto" w:fill="FFFFFF"/>
          <w:lang w:eastAsia="ru-RU"/>
        </w:rPr>
        <w:t>cerințele documentelor normative în vigoare pe teritoriul Republicii Moldova;</w:t>
      </w:r>
      <w:r w:rsidRPr="009D1C0C">
        <w:rPr>
          <w:color w:val="000000"/>
          <w:lang w:eastAsia="ru-RU"/>
        </w:rPr>
        <w:t> </w:t>
      </w:r>
    </w:p>
    <w:p w14:paraId="09C5107F" w14:textId="77777777" w:rsidR="00332B50" w:rsidRPr="009D1C0C" w:rsidRDefault="00332B50" w:rsidP="00332B50">
      <w:pPr>
        <w:spacing w:before="126"/>
        <w:ind w:left="-284" w:right="141"/>
        <w:jc w:val="both"/>
        <w:rPr>
          <w:lang w:eastAsia="ru-RU"/>
        </w:rPr>
      </w:pPr>
      <w:r w:rsidRPr="009D1C0C">
        <w:rPr>
          <w:color w:val="000000"/>
          <w:lang w:eastAsia="ru-RU"/>
        </w:rPr>
        <w:t xml:space="preserve">-Semnarea contractului de achiziții se va efectua în termen de 10 zile de la data la care a fost remis  </w:t>
      </w:r>
      <w:r w:rsidRPr="009D1C0C">
        <w:rPr>
          <w:color w:val="000000"/>
          <w:shd w:val="clear" w:color="auto" w:fill="FFFFFF"/>
          <w:lang w:eastAsia="ru-RU"/>
        </w:rPr>
        <w:t xml:space="preserve">spre semnare operatorului economic. În cazul în care, după expirarea termenului de 10 zile de la data </w:t>
      </w:r>
      <w:r w:rsidRPr="009D1C0C">
        <w:rPr>
          <w:color w:val="000000"/>
          <w:lang w:eastAsia="ru-RU"/>
        </w:rPr>
        <w:t> </w:t>
      </w:r>
      <w:r w:rsidRPr="009D1C0C">
        <w:rPr>
          <w:color w:val="000000"/>
          <w:shd w:val="clear" w:color="auto" w:fill="FFFFFF"/>
          <w:lang w:eastAsia="ru-RU"/>
        </w:rPr>
        <w:t xml:space="preserve">transmiterii spre semnare, ofertantul care a primit comunicarea de acceptare a ofertei refuză sa </w:t>
      </w:r>
      <w:r w:rsidRPr="009D1C0C">
        <w:rPr>
          <w:color w:val="000000"/>
          <w:lang w:eastAsia="ru-RU"/>
        </w:rPr>
        <w:t> </w:t>
      </w:r>
      <w:r w:rsidRPr="009D1C0C">
        <w:rPr>
          <w:color w:val="000000"/>
          <w:shd w:val="clear" w:color="auto" w:fill="FFFFFF"/>
          <w:lang w:eastAsia="ru-RU"/>
        </w:rPr>
        <w:t xml:space="preserve">semneze contractul autoritatea contractantă va respinge oferta și va atribui contractul următorului </w:t>
      </w:r>
      <w:r w:rsidRPr="009D1C0C">
        <w:rPr>
          <w:color w:val="000000"/>
          <w:lang w:eastAsia="ru-RU"/>
        </w:rPr>
        <w:t> </w:t>
      </w:r>
      <w:r w:rsidRPr="009D1C0C">
        <w:rPr>
          <w:color w:val="000000"/>
          <w:shd w:val="clear" w:color="auto" w:fill="FFFFFF"/>
          <w:lang w:eastAsia="ru-RU"/>
        </w:rPr>
        <w:t>ofertant clasat, cu condiția că oferta acestuia este în vigoare.</w:t>
      </w:r>
      <w:r w:rsidRPr="009D1C0C">
        <w:rPr>
          <w:color w:val="000000"/>
          <w:lang w:eastAsia="ru-RU"/>
        </w:rPr>
        <w:t> </w:t>
      </w:r>
    </w:p>
    <w:p w14:paraId="68167D4D" w14:textId="77777777" w:rsidR="00332B50" w:rsidRPr="009D1C0C" w:rsidRDefault="00332B50" w:rsidP="00332B50">
      <w:pPr>
        <w:spacing w:before="126"/>
        <w:ind w:left="-284" w:right="141"/>
        <w:jc w:val="both"/>
        <w:rPr>
          <w:lang w:eastAsia="ru-RU"/>
        </w:rPr>
      </w:pPr>
      <w:r w:rsidRPr="009D1C0C">
        <w:rPr>
          <w:color w:val="000000"/>
          <w:lang w:eastAsia="ru-RU"/>
        </w:rPr>
        <w:t xml:space="preserve">- Prețurile sunt ferme pe toată perioada de executare a contractului, respectiv până la executarea  </w:t>
      </w:r>
      <w:r w:rsidRPr="009D1C0C">
        <w:rPr>
          <w:color w:val="000000"/>
          <w:shd w:val="clear" w:color="auto" w:fill="FFFFFF"/>
          <w:lang w:eastAsia="ru-RU"/>
        </w:rPr>
        <w:t>integrală a lucrărilor contractate.</w:t>
      </w:r>
      <w:r w:rsidRPr="009D1C0C">
        <w:rPr>
          <w:color w:val="000000"/>
          <w:lang w:eastAsia="ru-RU"/>
        </w:rPr>
        <w:t> </w:t>
      </w:r>
    </w:p>
    <w:p w14:paraId="41D1D069" w14:textId="77777777" w:rsidR="00332B50" w:rsidRPr="009D1C0C" w:rsidRDefault="00332B50" w:rsidP="00332B50">
      <w:pPr>
        <w:spacing w:before="126"/>
        <w:ind w:left="-284" w:right="141"/>
        <w:jc w:val="both"/>
        <w:rPr>
          <w:lang w:eastAsia="ru-RU"/>
        </w:rPr>
      </w:pPr>
      <w:r w:rsidRPr="009D1C0C">
        <w:rPr>
          <w:b/>
          <w:bCs/>
          <w:color w:val="000000"/>
          <w:lang w:eastAsia="ru-RU"/>
        </w:rPr>
        <w:t>Sancțiuni: </w:t>
      </w:r>
    </w:p>
    <w:p w14:paraId="29351307" w14:textId="77777777" w:rsidR="00332B50" w:rsidRPr="009D1C0C" w:rsidRDefault="00332B50" w:rsidP="00332B50">
      <w:pPr>
        <w:spacing w:before="126"/>
        <w:ind w:left="-284" w:right="141"/>
        <w:jc w:val="both"/>
        <w:rPr>
          <w:lang w:eastAsia="ru-RU"/>
        </w:rPr>
      </w:pPr>
      <w:r>
        <w:rPr>
          <w:color w:val="000000"/>
          <w:lang w:eastAsia="ru-RU"/>
        </w:rPr>
        <w:t>1</w:t>
      </w:r>
      <w:r w:rsidRPr="009D1C0C">
        <w:rPr>
          <w:color w:val="000000"/>
          <w:lang w:eastAsia="ru-RU"/>
        </w:rPr>
        <w:t xml:space="preserve">. Pentru refuzul de a executa Lucrările prevăzute în prezentul Contract, se va reține garanția de bună  </w:t>
      </w:r>
      <w:r w:rsidRPr="009D1C0C">
        <w:rPr>
          <w:color w:val="000000"/>
          <w:shd w:val="clear" w:color="auto" w:fill="FFFFFF"/>
          <w:lang w:eastAsia="ru-RU"/>
        </w:rPr>
        <w:t>execuție a contractului.</w:t>
      </w:r>
      <w:r w:rsidRPr="009D1C0C">
        <w:rPr>
          <w:color w:val="000000"/>
          <w:lang w:eastAsia="ru-RU"/>
        </w:rPr>
        <w:t> </w:t>
      </w:r>
    </w:p>
    <w:p w14:paraId="7427C6EF" w14:textId="77777777" w:rsidR="00332B50" w:rsidRPr="009D1C0C" w:rsidRDefault="00332B50" w:rsidP="00332B50">
      <w:pPr>
        <w:spacing w:before="126"/>
        <w:ind w:left="-284" w:right="141"/>
        <w:jc w:val="both"/>
        <w:rPr>
          <w:lang w:eastAsia="ru-RU"/>
        </w:rPr>
      </w:pPr>
      <w:r>
        <w:rPr>
          <w:color w:val="000000"/>
          <w:lang w:eastAsia="ru-RU"/>
        </w:rPr>
        <w:t>2</w:t>
      </w:r>
      <w:r w:rsidRPr="009D1C0C">
        <w:rPr>
          <w:color w:val="000000"/>
          <w:lang w:eastAsia="ru-RU"/>
        </w:rPr>
        <w:t xml:space="preserve">. În cazul rezolvirii contractului pe motiv de nesatisfacere de către Antreprenor a pretențiilor  </w:t>
      </w:r>
      <w:r w:rsidRPr="009D1C0C">
        <w:rPr>
          <w:color w:val="000000"/>
          <w:shd w:val="clear" w:color="auto" w:fill="FFFFFF"/>
          <w:lang w:eastAsia="ru-RU"/>
        </w:rPr>
        <w:t xml:space="preserve">înaintate privind executarea necorespunzătoare a contractului de achiziție atribuit, se va reține </w:t>
      </w:r>
      <w:r w:rsidRPr="009D1C0C">
        <w:rPr>
          <w:color w:val="000000"/>
          <w:lang w:eastAsia="ru-RU"/>
        </w:rPr>
        <w:t> </w:t>
      </w:r>
      <w:r w:rsidRPr="009D1C0C">
        <w:rPr>
          <w:color w:val="000000"/>
          <w:shd w:val="clear" w:color="auto" w:fill="FFFFFF"/>
          <w:lang w:eastAsia="ru-RU"/>
        </w:rPr>
        <w:t>garanția de bună executare a contractului.</w:t>
      </w:r>
      <w:r w:rsidRPr="009D1C0C">
        <w:rPr>
          <w:color w:val="000000"/>
          <w:lang w:eastAsia="ru-RU"/>
        </w:rPr>
        <w:t> </w:t>
      </w:r>
    </w:p>
    <w:p w14:paraId="3507C565" w14:textId="77777777" w:rsidR="00332B50" w:rsidRPr="009D1C0C" w:rsidRDefault="00332B50" w:rsidP="00332B50">
      <w:pPr>
        <w:spacing w:before="323"/>
        <w:ind w:left="-284" w:right="141"/>
        <w:jc w:val="both"/>
        <w:rPr>
          <w:lang w:eastAsia="ru-RU"/>
        </w:rPr>
      </w:pPr>
      <w:r w:rsidRPr="009D1C0C">
        <w:rPr>
          <w:b/>
          <w:bCs/>
          <w:color w:val="000000"/>
          <w:shd w:val="clear" w:color="auto" w:fill="FFFFFF"/>
          <w:lang w:eastAsia="ru-RU"/>
        </w:rPr>
        <w:lastRenderedPageBreak/>
        <w:t>Conducătorul grupului de lucru: Victor LAȘCOV ____________________</w:t>
      </w:r>
    </w:p>
    <w:p w14:paraId="48FB1091" w14:textId="4BAD0FF9" w:rsidR="00B65C93" w:rsidRPr="00332B50" w:rsidRDefault="00B65C93" w:rsidP="00332B50">
      <w:pPr>
        <w:spacing w:before="126"/>
        <w:ind w:left="-284" w:right="141"/>
        <w:jc w:val="both"/>
        <w:rPr>
          <w:lang w:eastAsia="ru-RU"/>
        </w:rPr>
      </w:pPr>
      <w:bookmarkStart w:id="46" w:name="_GoBack"/>
      <w:bookmarkEnd w:id="46"/>
    </w:p>
    <w:p w14:paraId="62B75D9F"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F8F79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pPr>
        <w:pStyle w:val="a"/>
        <w:numPr>
          <w:ilvl w:val="0"/>
          <w:numId w:val="23"/>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pPr>
        <w:numPr>
          <w:ilvl w:val="0"/>
          <w:numId w:val="23"/>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pPr>
        <w:numPr>
          <w:ilvl w:val="0"/>
          <w:numId w:val="23"/>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r w:rsidR="00B355C4" w:rsidRPr="00FF430B">
        <w:rPr>
          <w:b/>
          <w:noProof w:val="0"/>
          <w:lang w:val="ro-MD" w:eastAsia="ru-RU"/>
        </w:rPr>
        <w:t>candidațiiselect</w:t>
      </w:r>
      <w:r w:rsidRPr="00FF430B">
        <w:rPr>
          <w:b/>
          <w:noProof w:val="0"/>
          <w:lang w:val="ro-MD" w:eastAsia="ru-RU"/>
        </w:rPr>
        <w:t>ați</w:t>
      </w:r>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pPr>
        <w:numPr>
          <w:ilvl w:val="0"/>
          <w:numId w:val="23"/>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pPr>
        <w:numPr>
          <w:ilvl w:val="0"/>
          <w:numId w:val="23"/>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pPr>
        <w:numPr>
          <w:ilvl w:val="0"/>
          <w:numId w:val="19"/>
        </w:numPr>
        <w:shd w:val="clear" w:color="auto" w:fill="FFFFFF" w:themeFill="background1"/>
        <w:tabs>
          <w:tab w:val="right" w:pos="426"/>
        </w:tabs>
        <w:spacing w:before="120"/>
        <w:rPr>
          <w:b/>
          <w:noProof w:val="0"/>
          <w:lang w:val="ro-MD" w:eastAsia="ru-RU"/>
        </w:rPr>
      </w:pPr>
      <w:r w:rsidRPr="00FF430B">
        <w:rPr>
          <w:b/>
          <w:noProof w:val="0"/>
          <w:lang w:val="ro-MD" w:eastAsia="ru-RU"/>
        </w:rPr>
        <w:lastRenderedPageBreak/>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pPr>
        <w:numPr>
          <w:ilvl w:val="0"/>
          <w:numId w:val="23"/>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pPr>
        <w:numPr>
          <w:ilvl w:val="0"/>
          <w:numId w:val="23"/>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pPr>
        <w:numPr>
          <w:ilvl w:val="0"/>
          <w:numId w:val="23"/>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pPr>
        <w:numPr>
          <w:ilvl w:val="0"/>
          <w:numId w:val="23"/>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pPr>
        <w:numPr>
          <w:ilvl w:val="0"/>
          <w:numId w:val="23"/>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din__________________________a __________________________________________________av</w:t>
      </w:r>
      <w:r w:rsidR="00D1419B" w:rsidRPr="00FF430B">
        <w:rPr>
          <w:rFonts w:eastAsia="PMingLiU"/>
          <w:b w:val="0"/>
          <w:lang w:val="ro-MD" w:eastAsia="zh-CN"/>
        </w:rPr>
        <w:t>â</w:t>
      </w:r>
      <w:r w:rsidRPr="00FF430B">
        <w:rPr>
          <w:rFonts w:eastAsia="PMingLiU"/>
          <w:b w:val="0"/>
          <w:lang w:val="ro-MD" w:eastAsia="zh-CN"/>
        </w:rPr>
        <w:t>nd următoarea componenţă:</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1._________________________ preşedinte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 xml:space="preserve">Informaţia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respinși/descalificaţi:</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Organizatorul procedurii de preselecție de achiziţie publică va anunţa şi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r w:rsidRPr="00FF430B">
        <w:rPr>
          <w:rFonts w:eastAsia="Cambria"/>
          <w:noProof w:val="0"/>
          <w:lang w:val="ro-MD"/>
        </w:rPr>
        <w:t>Nr.din___________</w:t>
      </w:r>
    </w:p>
    <w:p w14:paraId="3E6D4277" w14:textId="77777777" w:rsidR="009D62FF" w:rsidRPr="00FF430B" w:rsidRDefault="009D62FF">
      <w:pPr>
        <w:numPr>
          <w:ilvl w:val="0"/>
          <w:numId w:val="20"/>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pPr>
        <w:numPr>
          <w:ilvl w:val="0"/>
          <w:numId w:val="20"/>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pPr>
        <w:numPr>
          <w:ilvl w:val="0"/>
          <w:numId w:val="20"/>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pPr>
        <w:numPr>
          <w:ilvl w:val="0"/>
          <w:numId w:val="20"/>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3"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achiziţiilor publice în cel mult 30 de zile de la data la care se va remite informația cu privire la </w:t>
      </w:r>
      <w:r w:rsidRPr="00FF430B">
        <w:rPr>
          <w:i/>
          <w:noProof w:val="0"/>
          <w:bdr w:val="none" w:sz="0" w:space="0" w:color="auto" w:frame="1"/>
          <w:lang w:val="ro-MD"/>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 xml:space="preserve">Nr. și link-ul procedurii </w:t>
            </w:r>
            <w:r w:rsidRPr="00FF430B">
              <w:rPr>
                <w:i/>
                <w:noProof w:val="0"/>
                <w:lang w:val="ro-MD" w:eastAsia="ro-RO"/>
              </w:rPr>
              <w:t xml:space="preserve">(se va indica din cadrul portalului guvernamental </w:t>
            </w:r>
            <w:hyperlink r:id="rId14"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pPr>
        <w:numPr>
          <w:ilvl w:val="0"/>
          <w:numId w:val="21"/>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r w:rsidRPr="00FF430B">
              <w:rPr>
                <w:noProof w:val="0"/>
                <w:lang w:val="ro-MD"/>
              </w:rPr>
              <w:t xml:space="preserve">Micşorarea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Se va indica dacă se utilizează preţul actualizat al contractului de achiziţii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pPr>
        <w:numPr>
          <w:ilvl w:val="0"/>
          <w:numId w:val="21"/>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pPr>
        <w:numPr>
          <w:ilvl w:val="0"/>
          <w:numId w:val="21"/>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7"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a7"/>
        <w:tabs>
          <w:tab w:val="left" w:pos="567"/>
        </w:tabs>
        <w:rPr>
          <w:rFonts w:asciiTheme="majorHAnsi" w:hAnsiTheme="majorHAnsi" w:cstheme="majorHAnsi"/>
          <w:b/>
          <w:szCs w:val="24"/>
          <w:lang w:val="ro-MD"/>
        </w:rPr>
      </w:pPr>
      <w:bookmarkStart w:id="48" w:name="_Toc449692096"/>
      <w:bookmarkEnd w:id="47"/>
    </w:p>
    <w:p w14:paraId="20B72B16" w14:textId="77777777" w:rsidR="00F5261B" w:rsidRPr="00FF430B" w:rsidRDefault="00F5261B" w:rsidP="00F5261B">
      <w:pPr>
        <w:pStyle w:val="a7"/>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a7"/>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autorităţii contractante şi adresa completă)</w:t>
      </w:r>
    </w:p>
    <w:p w14:paraId="2E9D2F4A"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369A81C0" w14:textId="77777777" w:rsidR="00F5261B" w:rsidRPr="00FF430B" w:rsidRDefault="00F5261B" w:rsidP="00F5261B">
      <w:pPr>
        <w:pStyle w:val="a7"/>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neav</w:t>
      </w:r>
      <w:r w:rsidR="009C1502" w:rsidRPr="00FF430B">
        <w:rPr>
          <w:rFonts w:ascii="Times New Roman" w:hAnsi="Times New Roman"/>
          <w:szCs w:val="24"/>
          <w:lang w:val="ro-MD"/>
        </w:rPr>
        <w:t>î</w:t>
      </w:r>
      <w:r w:rsidRPr="00FF430B">
        <w:rPr>
          <w:rFonts w:ascii="Times New Roman" w:hAnsi="Times New Roman"/>
          <w:szCs w:val="24"/>
          <w:lang w:val="ro-MD"/>
        </w:rPr>
        <w:t xml:space="preserve">nd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a7"/>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a7"/>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a7"/>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a7"/>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a7"/>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a7"/>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denumirea autorităţii contractante şi adresa completă</w:t>
      </w:r>
      <w:r w:rsidRPr="00FF430B">
        <w:rPr>
          <w:rFonts w:ascii="Times New Roman" w:hAnsi="Times New Roman"/>
          <w:sz w:val="20"/>
          <w:lang w:val="ro-MD"/>
        </w:rPr>
        <w:t>)</w:t>
      </w:r>
    </w:p>
    <w:p w14:paraId="126C2B58"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a7"/>
        <w:tabs>
          <w:tab w:val="left" w:pos="567"/>
        </w:tabs>
        <w:spacing w:line="360" w:lineRule="auto"/>
        <w:jc w:val="both"/>
        <w:rPr>
          <w:rFonts w:ascii="Times New Roman" w:hAnsi="Times New Roman"/>
          <w:szCs w:val="24"/>
          <w:lang w:val="ro-MD"/>
        </w:rPr>
      </w:pPr>
      <w:r w:rsidRPr="00FF430B">
        <w:rPr>
          <w:rFonts w:ascii="Times New Roman" w:hAnsi="Times New Roman"/>
          <w:b/>
          <w:szCs w:val="24"/>
          <w:lang w:val="ro-MD"/>
        </w:rPr>
        <w:t>Stimaţi domni</w:t>
      </w:r>
      <w:r w:rsidRPr="00FF430B">
        <w:rPr>
          <w:rFonts w:ascii="Times New Roman" w:hAnsi="Times New Roman"/>
          <w:szCs w:val="24"/>
          <w:lang w:val="ro-MD"/>
        </w:rPr>
        <w:t>,</w:t>
      </w:r>
    </w:p>
    <w:p w14:paraId="50E681BC"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a7"/>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a7"/>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a7"/>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a7"/>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a7"/>
        <w:tabs>
          <w:tab w:val="left" w:pos="567"/>
        </w:tabs>
        <w:spacing w:line="360" w:lineRule="auto"/>
        <w:rPr>
          <w:rFonts w:ascii="Times New Roman" w:hAnsi="Times New Roman"/>
          <w:szCs w:val="24"/>
          <w:lang w:val="ro-MD"/>
        </w:rPr>
      </w:pPr>
    </w:p>
    <w:bookmarkEnd w:id="48"/>
    <w:p w14:paraId="1C51A82A" w14:textId="77777777" w:rsidR="00AA1372" w:rsidRPr="00FF430B" w:rsidRDefault="00AA1372" w:rsidP="00950D18">
      <w:pPr>
        <w:pStyle w:val="a7"/>
        <w:tabs>
          <w:tab w:val="left" w:pos="567"/>
        </w:tabs>
        <w:rPr>
          <w:rFonts w:ascii="Times New Roman" w:hAnsi="Times New Roman"/>
          <w:b/>
          <w:szCs w:val="24"/>
          <w:lang w:val="ro-MD"/>
        </w:rPr>
      </w:pPr>
    </w:p>
    <w:p w14:paraId="03AD0F2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a7"/>
        <w:tabs>
          <w:tab w:val="left" w:pos="567"/>
        </w:tabs>
        <w:rPr>
          <w:rFonts w:ascii="Times New Roman" w:hAnsi="Times New Roman"/>
          <w:b/>
          <w:szCs w:val="24"/>
          <w:lang w:val="ro-MD"/>
        </w:rPr>
      </w:pPr>
    </w:p>
    <w:p w14:paraId="7A2AAB8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pentru participare cu ofertă la procedura de atribuire a contractului de achiziţie publică</w:t>
      </w:r>
    </w:p>
    <w:p w14:paraId="45F1820E" w14:textId="77777777" w:rsidR="00AA1372" w:rsidRPr="00FF430B" w:rsidRDefault="00AA1372" w:rsidP="00950D18">
      <w:pPr>
        <w:pStyle w:val="a7"/>
        <w:tabs>
          <w:tab w:val="left" w:pos="567"/>
        </w:tabs>
        <w:rPr>
          <w:rFonts w:ascii="Times New Roman" w:hAnsi="Times New Roman"/>
          <w:szCs w:val="24"/>
          <w:lang w:val="ro-MD"/>
        </w:rPr>
      </w:pPr>
    </w:p>
    <w:p w14:paraId="5D1725F5" w14:textId="77777777" w:rsidR="00AA1372" w:rsidRPr="00FF430B" w:rsidRDefault="00AA1372" w:rsidP="00950D18">
      <w:pPr>
        <w:pStyle w:val="a7"/>
        <w:tabs>
          <w:tab w:val="left" w:pos="567"/>
        </w:tabs>
        <w:rPr>
          <w:rFonts w:ascii="Times New Roman" w:hAnsi="Times New Roman"/>
          <w:szCs w:val="24"/>
          <w:lang w:val="ro-MD"/>
        </w:rPr>
      </w:pPr>
    </w:p>
    <w:p w14:paraId="5C17FDCC"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autorităţii contractante şi adresa completă)</w:t>
      </w:r>
    </w:p>
    <w:p w14:paraId="3358215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(denumirea contractului de achiziţie publică)</w:t>
      </w:r>
    </w:p>
    <w:p w14:paraId="142E2D07" w14:textId="77777777" w:rsidR="00E319CD"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ne  obligăm faţă de ___________________________________________________________ să </w:t>
      </w:r>
    </w:p>
    <w:p w14:paraId="27AA2DF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(denumirea autorităţii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plătim suma de__________________________________________, la prima sa cerere scrisă şi                                                                                    (suma în litere şi în cifre)</w:t>
      </w:r>
    </w:p>
    <w:p w14:paraId="4473052F"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a7"/>
        <w:tabs>
          <w:tab w:val="left" w:pos="567"/>
        </w:tabs>
        <w:jc w:val="both"/>
        <w:rPr>
          <w:rFonts w:ascii="Times New Roman" w:hAnsi="Times New Roman"/>
          <w:szCs w:val="24"/>
          <w:lang w:val="ro-MD"/>
        </w:rPr>
      </w:pPr>
      <w:r w:rsidRPr="00FF430B">
        <w:rPr>
          <w:rFonts w:ascii="Times New Roman" w:hAnsi="Times New Roman"/>
          <w:szCs w:val="24"/>
          <w:lang w:val="ro-MD"/>
        </w:rPr>
        <w:t>fără ca acesta să aibă obligaţia de a-şi motiva cererea respectivă, cu condiţia</w:t>
      </w:r>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şi datorată ei este din cauza existenţei uneia sau mai multora dintre situaţiile următoare:</w:t>
      </w:r>
    </w:p>
    <w:p w14:paraId="4AB752DE" w14:textId="77777777" w:rsidR="00AA1372" w:rsidRPr="00FF430B" w:rsidRDefault="00A227F2" w:rsidP="002F556B">
      <w:pPr>
        <w:pStyle w:val="a7"/>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a7"/>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îşi  retrage sau modifică oferta în perioada de  valabilitate a acesteia;</w:t>
      </w:r>
    </w:p>
    <w:p w14:paraId="58C156DB" w14:textId="77777777" w:rsidR="00905A43" w:rsidRPr="00FF430B" w:rsidRDefault="006D20F4">
      <w:pPr>
        <w:pStyle w:val="a7"/>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începînd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și rămâne obligatorie şi poate fi acceptată în orice moment până la expirarea acestei perioade;</w:t>
      </w:r>
    </w:p>
    <w:p w14:paraId="0C2DF039"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59656AF6" w14:textId="77777777" w:rsidR="00AA1372" w:rsidRPr="00FF430B" w:rsidRDefault="00E706C1"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nu a constituit garanţia de bună execuție;</w:t>
      </w:r>
    </w:p>
    <w:p w14:paraId="030DF97B" w14:textId="77777777" w:rsidR="00AA1372" w:rsidRPr="00FF430B" w:rsidRDefault="00A227F2" w:rsidP="002F556B">
      <w:pPr>
        <w:pStyle w:val="a7"/>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Oferta sa fiind stabilită câştigătoare, ofertantul _______________________________________</w:t>
      </w:r>
    </w:p>
    <w:p w14:paraId="4A28A1CD"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a7"/>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achiziţie publică de lucrări;</w:t>
      </w:r>
    </w:p>
    <w:p w14:paraId="46F2548B" w14:textId="77777777" w:rsidR="00AA1372" w:rsidRPr="00FF430B" w:rsidRDefault="00AA1372" w:rsidP="00950D18">
      <w:pPr>
        <w:pStyle w:val="a7"/>
        <w:tabs>
          <w:tab w:val="left" w:pos="567"/>
        </w:tabs>
        <w:ind w:hanging="502"/>
        <w:rPr>
          <w:rFonts w:ascii="Times New Roman" w:hAnsi="Times New Roman"/>
          <w:szCs w:val="24"/>
          <w:lang w:val="ro-MD"/>
        </w:rPr>
      </w:pPr>
    </w:p>
    <w:p w14:paraId="59A22C7D" w14:textId="77777777" w:rsidR="00AA1372" w:rsidRPr="00FF430B" w:rsidRDefault="00A227F2" w:rsidP="00E706C1">
      <w:pPr>
        <w:pStyle w:val="a7"/>
        <w:tabs>
          <w:tab w:val="left" w:pos="567"/>
        </w:tabs>
        <w:jc w:val="both"/>
        <w:rPr>
          <w:rFonts w:ascii="Times New Roman" w:hAnsi="Times New Roman"/>
          <w:szCs w:val="24"/>
          <w:lang w:val="ro-MD"/>
        </w:rPr>
      </w:pPr>
      <w:r w:rsidRPr="00FF430B">
        <w:rPr>
          <w:rFonts w:ascii="Times New Roman" w:hAnsi="Times New Roman"/>
          <w:szCs w:val="24"/>
          <w:lang w:val="ro-MD"/>
        </w:rPr>
        <w:t>Nu se execută vreo condiţie, specificată în documen</w:t>
      </w:r>
      <w:r w:rsidR="008726D2" w:rsidRPr="00FF430B">
        <w:rPr>
          <w:rFonts w:ascii="Times New Roman" w:hAnsi="Times New Roman"/>
          <w:szCs w:val="24"/>
          <w:lang w:val="ro-MD"/>
        </w:rPr>
        <w:t xml:space="preserve">ația de atribuire </w:t>
      </w:r>
      <w:r w:rsidRPr="00FF430B">
        <w:rPr>
          <w:rFonts w:ascii="Times New Roman" w:hAnsi="Times New Roman"/>
          <w:szCs w:val="24"/>
          <w:lang w:val="ro-MD"/>
        </w:rPr>
        <w:t>înainte de semnarea contractului de achiziţie publică de lucrări.</w:t>
      </w:r>
    </w:p>
    <w:p w14:paraId="3D91A90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Prezenta garanţie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r w:rsidRPr="00FF430B">
        <w:rPr>
          <w:rFonts w:ascii="Times New Roman" w:hAnsi="Times New Roman"/>
          <w:szCs w:val="24"/>
          <w:lang w:val="ro-MD"/>
        </w:rPr>
        <w:t xml:space="preserve">ziua___luna____anul_______  </w:t>
      </w:r>
    </w:p>
    <w:p w14:paraId="514CF777" w14:textId="77777777" w:rsidR="00AA1372" w:rsidRPr="00FF430B" w:rsidRDefault="00E706C1" w:rsidP="000D26B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9"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9"/>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a7"/>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a7"/>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a7"/>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Organizare de şantier</w:t>
            </w:r>
          </w:p>
        </w:tc>
        <w:tc>
          <w:tcPr>
            <w:tcW w:w="1035" w:type="dxa"/>
          </w:tcPr>
          <w:p w14:paraId="0C05F71B"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a7"/>
              <w:tabs>
                <w:tab w:val="left" w:pos="567"/>
              </w:tabs>
              <w:rPr>
                <w:rFonts w:ascii="Times New Roman" w:hAnsi="Times New Roman"/>
                <w:szCs w:val="24"/>
                <w:lang w:val="ro-MD"/>
              </w:rPr>
            </w:pPr>
          </w:p>
          <w:p w14:paraId="407D3D03" w14:textId="77777777" w:rsidR="00AA1372" w:rsidRPr="00FF430B" w:rsidRDefault="00AA1372" w:rsidP="00950D18">
            <w:pPr>
              <w:pStyle w:val="a7"/>
              <w:tabs>
                <w:tab w:val="left" w:pos="567"/>
              </w:tabs>
              <w:rPr>
                <w:rFonts w:ascii="Times New Roman" w:hAnsi="Times New Roman"/>
                <w:szCs w:val="24"/>
                <w:lang w:val="ro-MD"/>
              </w:rPr>
            </w:pPr>
          </w:p>
          <w:p w14:paraId="1F9A6ED0" w14:textId="77777777" w:rsidR="00AA1372" w:rsidRPr="00FF430B" w:rsidRDefault="00AA1372" w:rsidP="00950D18">
            <w:pPr>
              <w:pStyle w:val="a7"/>
              <w:tabs>
                <w:tab w:val="left" w:pos="567"/>
              </w:tabs>
              <w:rPr>
                <w:rFonts w:ascii="Times New Roman" w:hAnsi="Times New Roman"/>
                <w:szCs w:val="24"/>
                <w:lang w:val="ro-MD"/>
              </w:rPr>
            </w:pPr>
          </w:p>
          <w:p w14:paraId="0299E96C"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a7"/>
              <w:tabs>
                <w:tab w:val="left" w:pos="567"/>
              </w:tabs>
              <w:rPr>
                <w:rFonts w:ascii="Times New Roman" w:hAnsi="Times New Roman"/>
                <w:szCs w:val="24"/>
                <w:lang w:val="ro-MD"/>
              </w:rPr>
            </w:pPr>
          </w:p>
          <w:p w14:paraId="54ABA37C" w14:textId="77777777" w:rsidR="00AA1372" w:rsidRPr="00FF430B" w:rsidRDefault="00AA1372" w:rsidP="00950D18">
            <w:pPr>
              <w:pStyle w:val="a7"/>
              <w:tabs>
                <w:tab w:val="left" w:pos="567"/>
              </w:tabs>
              <w:rPr>
                <w:rFonts w:ascii="Times New Roman" w:hAnsi="Times New Roman"/>
                <w:szCs w:val="24"/>
                <w:lang w:val="ro-MD"/>
              </w:rPr>
            </w:pPr>
          </w:p>
          <w:p w14:paraId="57ABB82B" w14:textId="77777777" w:rsidR="00AA1372" w:rsidRPr="00FF430B" w:rsidRDefault="00AA1372" w:rsidP="00950D18">
            <w:pPr>
              <w:pStyle w:val="a7"/>
              <w:tabs>
                <w:tab w:val="left" w:pos="567"/>
              </w:tabs>
              <w:rPr>
                <w:rFonts w:ascii="Times New Roman" w:hAnsi="Times New Roman"/>
                <w:szCs w:val="24"/>
                <w:lang w:val="ro-MD"/>
              </w:rPr>
            </w:pPr>
          </w:p>
          <w:p w14:paraId="71C52794" w14:textId="77777777" w:rsidR="00AA1372" w:rsidRPr="00FF430B" w:rsidRDefault="00AA1372" w:rsidP="00950D18">
            <w:pPr>
              <w:pStyle w:val="a7"/>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a7"/>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a7"/>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a7"/>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a7"/>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a7"/>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a7"/>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a7"/>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50"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a7"/>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a7"/>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a7"/>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a7"/>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a7"/>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a7"/>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Studii, foto fixarea, releveu, investigații inginerești etc.</w:t>
            </w:r>
          </w:p>
        </w:tc>
        <w:tc>
          <w:tcPr>
            <w:tcW w:w="1035" w:type="dxa"/>
          </w:tcPr>
          <w:p w14:paraId="06ECDBB9"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a7"/>
              <w:tabs>
                <w:tab w:val="left" w:pos="567"/>
              </w:tabs>
              <w:rPr>
                <w:rFonts w:ascii="Times New Roman" w:hAnsi="Times New Roman"/>
                <w:szCs w:val="24"/>
                <w:lang w:val="ro-MD"/>
              </w:rPr>
            </w:pPr>
          </w:p>
          <w:p w14:paraId="7261E288" w14:textId="77777777" w:rsidR="00D01642" w:rsidRPr="00FF430B" w:rsidRDefault="00D01642" w:rsidP="00F43D02">
            <w:pPr>
              <w:pStyle w:val="a7"/>
              <w:tabs>
                <w:tab w:val="left" w:pos="567"/>
              </w:tabs>
              <w:rPr>
                <w:rFonts w:ascii="Times New Roman" w:hAnsi="Times New Roman"/>
                <w:szCs w:val="24"/>
                <w:lang w:val="ro-MD"/>
              </w:rPr>
            </w:pPr>
          </w:p>
          <w:p w14:paraId="303C6D39" w14:textId="77777777" w:rsidR="00D01642" w:rsidRPr="00FF430B" w:rsidRDefault="00D01642" w:rsidP="00F43D02">
            <w:pPr>
              <w:pStyle w:val="a7"/>
              <w:tabs>
                <w:tab w:val="left" w:pos="567"/>
              </w:tabs>
              <w:rPr>
                <w:rFonts w:ascii="Times New Roman" w:hAnsi="Times New Roman"/>
                <w:szCs w:val="24"/>
                <w:lang w:val="ro-MD"/>
              </w:rPr>
            </w:pPr>
          </w:p>
          <w:p w14:paraId="1936FA40"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a7"/>
              <w:tabs>
                <w:tab w:val="left" w:pos="567"/>
              </w:tabs>
              <w:rPr>
                <w:rFonts w:ascii="Times New Roman" w:hAnsi="Times New Roman"/>
                <w:szCs w:val="24"/>
                <w:lang w:val="ro-MD"/>
              </w:rPr>
            </w:pPr>
          </w:p>
          <w:p w14:paraId="3CEB5A05" w14:textId="77777777" w:rsidR="00D01642" w:rsidRPr="00FF430B" w:rsidRDefault="00D01642" w:rsidP="00F43D02">
            <w:pPr>
              <w:pStyle w:val="a7"/>
              <w:tabs>
                <w:tab w:val="left" w:pos="567"/>
              </w:tabs>
              <w:rPr>
                <w:rFonts w:ascii="Times New Roman" w:hAnsi="Times New Roman"/>
                <w:szCs w:val="24"/>
                <w:lang w:val="ro-MD"/>
              </w:rPr>
            </w:pPr>
          </w:p>
          <w:p w14:paraId="2BE9467D" w14:textId="77777777" w:rsidR="00D01642" w:rsidRPr="00FF430B" w:rsidRDefault="00D01642" w:rsidP="00F43D02">
            <w:pPr>
              <w:pStyle w:val="a7"/>
              <w:tabs>
                <w:tab w:val="left" w:pos="567"/>
              </w:tabs>
              <w:rPr>
                <w:rFonts w:ascii="Times New Roman" w:hAnsi="Times New Roman"/>
                <w:szCs w:val="24"/>
                <w:lang w:val="ro-MD"/>
              </w:rPr>
            </w:pPr>
          </w:p>
          <w:p w14:paraId="2F41E6A1" w14:textId="77777777" w:rsidR="00D01642" w:rsidRPr="00FF430B" w:rsidRDefault="00D01642" w:rsidP="00F43D02">
            <w:pPr>
              <w:pStyle w:val="a7"/>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a7"/>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a7"/>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a7"/>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a7"/>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a7"/>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a7"/>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a7"/>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50"/>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a7"/>
        <w:tabs>
          <w:tab w:val="left" w:pos="567"/>
        </w:tabs>
        <w:jc w:val="center"/>
        <w:rPr>
          <w:b/>
          <w:lang w:val="ro-MD"/>
        </w:rPr>
      </w:pPr>
      <w:r w:rsidRPr="00FF430B">
        <w:rPr>
          <w:b/>
          <w:lang w:val="ro-MD"/>
        </w:rPr>
        <w:t>privind experien</w:t>
      </w:r>
      <w:r w:rsidRPr="00FF430B">
        <w:rPr>
          <w:rFonts w:hint="eastAsia"/>
          <w:b/>
          <w:lang w:val="ro-MD"/>
        </w:rPr>
        <w:t>ţ</w:t>
      </w:r>
      <w:r w:rsidRPr="00FF430B">
        <w:rPr>
          <w:b/>
          <w:lang w:val="ro-MD"/>
        </w:rPr>
        <w:t>a similar</w:t>
      </w:r>
      <w:r w:rsidRPr="00FF430B">
        <w:rPr>
          <w:rFonts w:hint="eastAsia"/>
          <w:b/>
          <w:lang w:val="ro-MD"/>
        </w:rPr>
        <w:t>ă</w:t>
      </w:r>
    </w:p>
    <w:p w14:paraId="378B53B6" w14:textId="77777777" w:rsidR="00FB2FFC" w:rsidRPr="00FF430B" w:rsidRDefault="00FB2FFC">
      <w:pPr>
        <w:pStyle w:val="a7"/>
        <w:tabs>
          <w:tab w:val="left" w:pos="567"/>
        </w:tabs>
        <w:jc w:val="center"/>
        <w:rPr>
          <w:rFonts w:ascii="Times New Roman" w:hAnsi="Times New Roman"/>
          <w:b/>
          <w:szCs w:val="24"/>
          <w:lang w:val="ro-MD"/>
        </w:rPr>
      </w:pPr>
    </w:p>
    <w:p w14:paraId="77172FCD"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1. Denumirea şi obiectul contractului______________________________________________</w:t>
      </w:r>
    </w:p>
    <w:p w14:paraId="4F91BEA3"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2. Numărul şi data contractului___________________________________________________</w:t>
      </w:r>
    </w:p>
    <w:p w14:paraId="254B5419"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a7"/>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a7"/>
        <w:tabs>
          <w:tab w:val="left" w:pos="567"/>
        </w:tabs>
        <w:jc w:val="right"/>
        <w:rPr>
          <w:rFonts w:ascii="Times New Roman" w:hAnsi="Times New Roman"/>
          <w:szCs w:val="24"/>
          <w:lang w:val="ro-MD"/>
        </w:rPr>
      </w:pPr>
      <w:r w:rsidRPr="00FF430B">
        <w:rPr>
          <w:rFonts w:ascii="Times New Roman" w:hAnsi="Times New Roman"/>
          <w:szCs w:val="24"/>
          <w:lang w:val="ro-MD"/>
        </w:rPr>
        <w:t>(se notează opţiunea corespunzătoare)</w:t>
      </w:r>
    </w:p>
    <w:p w14:paraId="33BEE3EA" w14:textId="77777777" w:rsidR="00AA1372" w:rsidRPr="00FF430B" w:rsidRDefault="00A227F2" w:rsidP="002F556B">
      <w:pPr>
        <w:pStyle w:val="a7"/>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antreprenorul sau antreprenorul general (lider de asociaţie)</w:t>
      </w:r>
    </w:p>
    <w:p w14:paraId="3D3A50EA"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a7"/>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a7"/>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a) iniţială</w:t>
      </w:r>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a7"/>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8. Dacă au fost litigii privind îndeplinirea contractului, natura acestora şi modul lor de soluţionare:___________________________________________________________________</w:t>
      </w:r>
    </w:p>
    <w:p w14:paraId="71E03F0B"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a7"/>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a7"/>
        <w:tabs>
          <w:tab w:val="left" w:pos="567"/>
          <w:tab w:val="left" w:pos="1080"/>
        </w:tabs>
        <w:rPr>
          <w:rFonts w:ascii="Times New Roman" w:hAnsi="Times New Roman"/>
          <w:szCs w:val="24"/>
          <w:lang w:val="ro-MD"/>
        </w:rPr>
      </w:pPr>
      <w:r w:rsidRPr="00FF430B">
        <w:rPr>
          <w:rFonts w:ascii="Times New Roman" w:hAnsi="Times New Roman"/>
          <w:szCs w:val="24"/>
          <w:lang w:val="ro-MD"/>
        </w:rPr>
        <w:t>c) motivul de decalare a termenului contractat (dacă este cazul), care va fi susţinut pe bază de acte adiţionale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10. Numărul şi data procesului-verbal de recepţie la terminarea lucrărilor _________________</w:t>
      </w:r>
    </w:p>
    <w:p w14:paraId="6AB5250E"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11. Principalele remedieri şi completări înscrise în procesul-verbal de recepţie_____________</w:t>
      </w:r>
    </w:p>
    <w:p w14:paraId="425B79F4" w14:textId="77777777"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a7"/>
        <w:tabs>
          <w:tab w:val="left" w:pos="567"/>
        </w:tabs>
        <w:rPr>
          <w:rFonts w:ascii="Times New Roman" w:hAnsi="Times New Roman"/>
          <w:szCs w:val="24"/>
          <w:lang w:val="ro-MD"/>
        </w:rPr>
      </w:pPr>
      <w:r w:rsidRPr="00FF430B">
        <w:rPr>
          <w:rFonts w:ascii="Times New Roman" w:hAnsi="Times New Roman"/>
          <w:szCs w:val="24"/>
          <w:lang w:val="ro-MD"/>
        </w:rPr>
        <w:t>12. Alte aspecte relevante prin care ofertantul îşi</w:t>
      </w:r>
      <w:r w:rsidR="00DF4DCF">
        <w:rPr>
          <w:rFonts w:ascii="Times New Roman" w:hAnsi="Times New Roman"/>
          <w:szCs w:val="24"/>
          <w:lang w:val="ro-MD"/>
        </w:rPr>
        <w:t xml:space="preserve"> </w:t>
      </w:r>
      <w:r w:rsidRPr="00FF430B">
        <w:rPr>
          <w:rFonts w:ascii="Times New Roman" w:hAnsi="Times New Roman"/>
          <w:szCs w:val="24"/>
          <w:lang w:val="ro-MD"/>
        </w:rPr>
        <w:t>susţine</w:t>
      </w:r>
      <w:r w:rsidR="00DF4DCF">
        <w:rPr>
          <w:rFonts w:ascii="Times New Roman" w:hAnsi="Times New Roman"/>
          <w:szCs w:val="24"/>
          <w:lang w:val="ro-MD"/>
        </w:rPr>
        <w:t xml:space="preserve"> </w:t>
      </w:r>
      <w:r w:rsidRPr="00FF430B">
        <w:rPr>
          <w:rFonts w:ascii="Times New Roman" w:hAnsi="Times New Roman"/>
          <w:szCs w:val="24"/>
          <w:lang w:val="ro-MD"/>
        </w:rPr>
        <w:t>experienţa similară, cu referire în mod special la suprafeţe sau volume fizice ale principalelor capacităţişi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51"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51"/>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a7"/>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a7"/>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a7"/>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af7"/>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2"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2"/>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3" w:name="_Toc449632664"/>
      <w:bookmarkStart w:id="54" w:name="_Toc449633156"/>
      <w:bookmarkStart w:id="55" w:name="_Toc449692111"/>
      <w:r w:rsidRPr="00FF430B">
        <w:rPr>
          <w:rFonts w:eastAsia="PMingLiU"/>
          <w:b/>
          <w:bCs/>
          <w:iCs/>
          <w:lang w:val="ro-MD" w:eastAsia="zh-CN"/>
        </w:rPr>
        <w:t>DECLARAŢIE</w:t>
      </w:r>
      <w:bookmarkEnd w:id="53"/>
      <w:bookmarkEnd w:id="54"/>
      <w:bookmarkEnd w:id="55"/>
    </w:p>
    <w:p w14:paraId="65E0A4FA" w14:textId="77777777" w:rsidR="00AA1372" w:rsidRPr="00FF430B" w:rsidRDefault="00A227F2" w:rsidP="00284ED0">
      <w:pPr>
        <w:tabs>
          <w:tab w:val="left" w:pos="720"/>
        </w:tabs>
        <w:jc w:val="center"/>
        <w:outlineLvl w:val="1"/>
        <w:rPr>
          <w:rFonts w:eastAsia="PMingLiU"/>
          <w:b/>
          <w:lang w:val="ro-MD" w:eastAsia="zh-CN"/>
        </w:rPr>
      </w:pPr>
      <w:bookmarkStart w:id="56" w:name="_Toc449632665"/>
      <w:bookmarkStart w:id="57" w:name="_Toc449633157"/>
      <w:bookmarkStart w:id="58"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6"/>
      <w:bookmarkEnd w:id="57"/>
      <w:bookmarkEnd w:id="58"/>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9"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9"/>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60"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60"/>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61"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61"/>
    <w:p w14:paraId="15C3F35D" w14:textId="77777777" w:rsidR="00AA1372" w:rsidRPr="00FF430B" w:rsidRDefault="0003591A" w:rsidP="008C0290">
      <w:pPr>
        <w:pStyle w:val="a7"/>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a7"/>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a"/>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a7"/>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a4"/>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1"/>
        <w:numPr>
          <w:ilvl w:val="0"/>
          <w:numId w:val="0"/>
        </w:numPr>
        <w:ind w:left="720"/>
        <w:rPr>
          <w:sz w:val="22"/>
          <w:szCs w:val="22"/>
          <w:lang w:val="ro-MD"/>
        </w:rPr>
      </w:pPr>
    </w:p>
    <w:p w14:paraId="04A21A3C" w14:textId="77777777" w:rsidR="00653E70" w:rsidRPr="00FF430B" w:rsidRDefault="00653E70" w:rsidP="00653E70">
      <w:pPr>
        <w:pStyle w:val="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pPr>
              <w:pStyle w:val="a"/>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2"/>
        <w:spacing w:before="0"/>
        <w:jc w:val="center"/>
        <w:rPr>
          <w:rFonts w:ascii="Times New Roman" w:hAnsi="Times New Roman" w:cs="Times New Roman"/>
          <w:bCs w:val="0"/>
          <w:color w:val="auto"/>
          <w:sz w:val="24"/>
          <w:szCs w:val="24"/>
          <w:lang w:val="ro-MD"/>
        </w:rPr>
      </w:pPr>
      <w:bookmarkStart w:id="62" w:name="_Toc449692118"/>
      <w:bookmarkStart w:id="63" w:name="_Toc390252621"/>
      <w:r w:rsidRPr="00FF430B">
        <w:rPr>
          <w:rFonts w:ascii="Times New Roman" w:hAnsi="Times New Roman" w:cs="Times New Roman"/>
          <w:bCs w:val="0"/>
          <w:color w:val="auto"/>
          <w:sz w:val="24"/>
          <w:szCs w:val="24"/>
          <w:lang w:val="ro-MD"/>
        </w:rPr>
        <w:t>CAIET DE SARCINI</w:t>
      </w:r>
      <w:bookmarkEnd w:id="62"/>
    </w:p>
    <w:p w14:paraId="22EEB0D8" w14:textId="25CF5789" w:rsidR="006C4C0E"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3"/>
    </w:p>
    <w:p w14:paraId="23EF4A3D" w14:textId="77777777" w:rsidR="006C4C0E" w:rsidRPr="00FF430B" w:rsidRDefault="006C4C0E" w:rsidP="006C4C0E">
      <w:pPr>
        <w:pStyle w:val="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a"/>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a7"/>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a7"/>
        <w:tabs>
          <w:tab w:val="left" w:pos="567"/>
        </w:tabs>
        <w:rPr>
          <w:rFonts w:ascii="Times New Roman" w:hAnsi="Times New Roman"/>
          <w:szCs w:val="24"/>
          <w:lang w:val="ro-MD"/>
        </w:rPr>
      </w:pPr>
    </w:p>
    <w:p w14:paraId="2258319A" w14:textId="77777777" w:rsidR="00AA7E9A" w:rsidRPr="00FF430B" w:rsidRDefault="00AA7E9A" w:rsidP="009E2657">
      <w:pPr>
        <w:pStyle w:val="a7"/>
        <w:tabs>
          <w:tab w:val="left" w:pos="567"/>
        </w:tabs>
        <w:rPr>
          <w:rFonts w:ascii="Times New Roman" w:hAnsi="Times New Roman"/>
          <w:szCs w:val="24"/>
          <w:lang w:val="ro-MD"/>
        </w:rPr>
      </w:pPr>
    </w:p>
    <w:p w14:paraId="2C73A8CE" w14:textId="29DE13C2" w:rsidR="00AA7E9A" w:rsidRDefault="00AA7E9A" w:rsidP="009E2657">
      <w:pPr>
        <w:pStyle w:val="a7"/>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a7"/>
        <w:tabs>
          <w:tab w:val="left" w:pos="567"/>
        </w:tabs>
        <w:rPr>
          <w:rFonts w:ascii="Times New Roman" w:hAnsi="Times New Roman"/>
          <w:i/>
          <w:szCs w:val="24"/>
          <w:lang w:val="ro-MD"/>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a"/>
        <w:numPr>
          <w:ilvl w:val="0"/>
          <w:numId w:val="0"/>
        </w:numPr>
        <w:rPr>
          <w:lang w:val="ro-MD"/>
        </w:rPr>
      </w:pPr>
    </w:p>
    <w:p w14:paraId="45CBD70E" w14:textId="77777777" w:rsidR="00233538" w:rsidRPr="00FF430B" w:rsidRDefault="00233538">
      <w:pPr>
        <w:pStyle w:val="a"/>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a"/>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pPr>
        <w:pStyle w:val="a"/>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a"/>
        <w:numPr>
          <w:ilvl w:val="0"/>
          <w:numId w:val="0"/>
        </w:numPr>
        <w:rPr>
          <w:lang w:val="ro-MD"/>
        </w:rPr>
      </w:pPr>
      <w:r w:rsidRPr="00FF430B">
        <w:rPr>
          <w:lang w:val="ro-MD"/>
        </w:rPr>
        <w:t>Se precizează adresa.</w:t>
      </w:r>
    </w:p>
    <w:p w14:paraId="11F77E4D" w14:textId="77777777" w:rsidR="00233538" w:rsidRPr="00FF430B" w:rsidRDefault="00233538">
      <w:pPr>
        <w:pStyle w:val="a"/>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a"/>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pPr>
        <w:pStyle w:val="a"/>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a"/>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pPr>
        <w:pStyle w:val="a"/>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a"/>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pPr>
        <w:pStyle w:val="a"/>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pPr>
        <w:pStyle w:val="a"/>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pPr>
        <w:pStyle w:val="a"/>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a"/>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pPr>
        <w:pStyle w:val="a"/>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a"/>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a"/>
        <w:numPr>
          <w:ilvl w:val="0"/>
          <w:numId w:val="0"/>
        </w:numPr>
        <w:ind w:right="-1"/>
        <w:rPr>
          <w:i/>
          <w:lang w:val="ro-MD"/>
        </w:rPr>
      </w:pPr>
    </w:p>
    <w:p w14:paraId="1950596A" w14:textId="77777777" w:rsidR="00806E2B" w:rsidRPr="00FF430B" w:rsidRDefault="00806E2B" w:rsidP="00196AB4">
      <w:pPr>
        <w:pStyle w:val="a"/>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a"/>
        <w:numPr>
          <w:ilvl w:val="0"/>
          <w:numId w:val="0"/>
        </w:numPr>
        <w:ind w:right="-1"/>
        <w:rPr>
          <w:i/>
          <w:lang w:val="ro-MD"/>
        </w:rPr>
      </w:pPr>
    </w:p>
    <w:p w14:paraId="35367A78" w14:textId="77777777" w:rsidR="002D6E71" w:rsidRPr="00FF430B" w:rsidRDefault="002D6E71" w:rsidP="00196AB4">
      <w:pPr>
        <w:pStyle w:val="a"/>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r w:rsidRPr="00892FAB">
        <w:rPr>
          <w:noProof w:val="0"/>
          <w:lang w:val="en-US" w:eastAsia="ru-RU"/>
        </w:rPr>
        <w:lastRenderedPageBreak/>
        <w:t>Anexa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nr.___________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pPr>
        <w:numPr>
          <w:ilvl w:val="0"/>
          <w:numId w:val="29"/>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Antreprenor,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28D8BF11" w14:textId="77777777" w:rsidR="00892FAB" w:rsidRPr="00892FAB" w:rsidRDefault="00892FAB" w:rsidP="00892FAB">
      <w:pPr>
        <w:tabs>
          <w:tab w:val="left" w:pos="1260"/>
        </w:tabs>
        <w:contextualSpacing/>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77777777" w:rsidR="00892FAB" w:rsidRPr="00892FAB" w:rsidRDefault="00892FAB" w:rsidP="00892FAB">
            <w:pPr>
              <w:tabs>
                <w:tab w:val="left" w:pos="360"/>
              </w:tabs>
              <w:ind w:left="-15" w:right="-15" w:firstLine="15"/>
              <w:jc w:val="both"/>
              <w:rPr>
                <w:noProof w:val="0"/>
                <w:lang w:val="en-US" w:eastAsia="ru-RU"/>
              </w:rPr>
            </w:pPr>
            <w:r w:rsidRPr="00892FAB">
              <w:rPr>
                <w:noProof w:val="0"/>
                <w:lang w:val="en-US" w:eastAsia="ru-RU"/>
              </w:rPr>
              <w:t xml:space="preserve">Antreprenorul se obligă să execute </w:t>
            </w:r>
            <w:r w:rsidRPr="00892FAB">
              <w:rPr>
                <w:b/>
                <w:noProof w:val="0"/>
                <w:lang w:val="en-US" w:eastAsia="ru-RU"/>
              </w:rPr>
              <w:t xml:space="preserve">lucrările </w:t>
            </w:r>
            <w:r w:rsidRPr="00892FAB">
              <w:rPr>
                <w:i/>
                <w:noProof w:val="0"/>
                <w:lang w:val="en-US" w:eastAsia="ru-RU"/>
              </w:rPr>
              <w:t xml:space="preserve">______________________________________________ </w:t>
            </w:r>
            <w:r w:rsidRPr="00892FAB">
              <w:rPr>
                <w:noProof w:val="0"/>
                <w:lang w:val="en-US" w:eastAsia="ru-RU"/>
              </w:rPr>
              <w:t xml:space="preserve">în conformitate cu prevederile proiectului tehnic, cu detaliile de execuţie, precum şi cu normativele, standardele şi prescripţiile tehnice, achiziționate conform procedurii de achiziție publică                               nr.     </w:t>
            </w:r>
            <w:r w:rsidRPr="00892FAB">
              <w:rPr>
                <w:b/>
                <w:noProof w:val="0"/>
                <w:lang w:val="en-US" w:eastAsia="ru-RU"/>
              </w:rPr>
              <w:t xml:space="preserve">________________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r w:rsidRPr="00892FAB">
              <w:rPr>
                <w:noProof w:val="0"/>
                <w:lang w:val="en-US" w:eastAsia="ru-RU"/>
              </w:rPr>
              <w:t xml:space="preserve">în baza deciziei grupului de lucru al Beneficiarului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2.1. Următoarele documente vor fi considerate părţi componente ale Contractului:</w:t>
            </w:r>
          </w:p>
          <w:p w14:paraId="50466D5B" w14:textId="77777777" w:rsidR="00892FAB" w:rsidRPr="00892FAB" w:rsidRDefault="00892FAB">
            <w:pPr>
              <w:numPr>
                <w:ilvl w:val="0"/>
                <w:numId w:val="31"/>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pPr>
              <w:numPr>
                <w:ilvl w:val="0"/>
                <w:numId w:val="31"/>
              </w:numPr>
              <w:tabs>
                <w:tab w:val="left" w:pos="360"/>
              </w:tabs>
              <w:suppressAutoHyphens/>
              <w:ind w:left="-15" w:firstLine="0"/>
              <w:jc w:val="both"/>
              <w:rPr>
                <w:noProof w:val="0"/>
                <w:lang w:val="en-US" w:eastAsia="ru-RU"/>
              </w:rPr>
            </w:pPr>
            <w:r w:rsidRPr="00892FAB">
              <w:rPr>
                <w:noProof w:val="0"/>
                <w:lang w:val="en-US" w:eastAsia="ru-RU"/>
              </w:rPr>
              <w:t>Propunerea tehnică și propunerea financiară;</w:t>
            </w:r>
          </w:p>
          <w:p w14:paraId="39152015" w14:textId="77777777" w:rsidR="00892FAB" w:rsidRPr="00892FAB" w:rsidRDefault="00892FAB">
            <w:pPr>
              <w:numPr>
                <w:ilvl w:val="0"/>
                <w:numId w:val="31"/>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pPr>
              <w:numPr>
                <w:ilvl w:val="0"/>
                <w:numId w:val="31"/>
              </w:numPr>
              <w:tabs>
                <w:tab w:val="left" w:pos="360"/>
              </w:tabs>
              <w:suppressAutoHyphens/>
              <w:ind w:left="-15" w:firstLine="0"/>
              <w:jc w:val="both"/>
              <w:rPr>
                <w:noProof w:val="0"/>
                <w:lang w:val="en-US" w:eastAsia="ru-RU"/>
              </w:rPr>
            </w:pPr>
            <w:r w:rsidRPr="00892FAB">
              <w:rPr>
                <w:noProof w:val="0"/>
                <w:lang w:val="en-US" w:eastAsia="ru-RU"/>
              </w:rPr>
              <w:t>Garanția de bună execuție a contractului;</w:t>
            </w:r>
          </w:p>
          <w:p w14:paraId="1AD066D4" w14:textId="77777777" w:rsidR="00892FAB" w:rsidRPr="00892FAB" w:rsidRDefault="00892FAB">
            <w:pPr>
              <w:numPr>
                <w:ilvl w:val="0"/>
                <w:numId w:val="31"/>
              </w:numPr>
              <w:tabs>
                <w:tab w:val="left" w:pos="360"/>
              </w:tabs>
              <w:suppressAutoHyphens/>
              <w:ind w:left="-15" w:firstLine="0"/>
              <w:jc w:val="both"/>
              <w:rPr>
                <w:noProof w:val="0"/>
                <w:lang w:val="en-US" w:eastAsia="ru-RU"/>
              </w:rPr>
            </w:pPr>
            <w:r w:rsidRPr="00892FAB">
              <w:rPr>
                <w:noProof w:val="0"/>
                <w:lang w:val="en-US" w:eastAsia="ru-RU"/>
              </w:rPr>
              <w:t>Acordul de asociere (după caz);</w:t>
            </w:r>
          </w:p>
          <w:p w14:paraId="48058C30" w14:textId="77777777" w:rsidR="00892FAB" w:rsidRPr="00892FAB" w:rsidRDefault="00892FAB">
            <w:pPr>
              <w:numPr>
                <w:ilvl w:val="0"/>
                <w:numId w:val="31"/>
              </w:numPr>
              <w:tabs>
                <w:tab w:val="left" w:pos="360"/>
              </w:tabs>
              <w:suppressAutoHyphens/>
              <w:ind w:left="-15" w:firstLine="0"/>
              <w:jc w:val="both"/>
              <w:rPr>
                <w:noProof w:val="0"/>
                <w:lang w:val="en-US" w:eastAsia="ru-RU"/>
              </w:rPr>
            </w:pPr>
            <w:r w:rsidRPr="00892FAB">
              <w:rPr>
                <w:noProof w:val="0"/>
                <w:lang w:val="en-US" w:eastAsia="ru-RU"/>
              </w:rPr>
              <w:t xml:space="preserve">Contractele încheiate cu subcontractanții (după </w:t>
            </w:r>
            <w:r w:rsidRPr="00892FAB">
              <w:rPr>
                <w:noProof w:val="0"/>
                <w:lang w:eastAsia="ru-RU"/>
              </w:rPr>
              <w:t>caz</w:t>
            </w:r>
            <w:r w:rsidRPr="00892FAB">
              <w:rPr>
                <w:noProof w:val="0"/>
                <w:lang w:val="en-US" w:eastAsia="ru-RU"/>
              </w:rPr>
              <w:t>);</w:t>
            </w:r>
          </w:p>
          <w:p w14:paraId="17DFD79F" w14:textId="77777777" w:rsidR="00892FAB" w:rsidRPr="00892FAB" w:rsidRDefault="00892FAB">
            <w:pPr>
              <w:numPr>
                <w:ilvl w:val="0"/>
                <w:numId w:val="31"/>
              </w:numPr>
              <w:tabs>
                <w:tab w:val="left" w:pos="360"/>
              </w:tabs>
              <w:suppressAutoHyphens/>
              <w:ind w:left="-15" w:firstLine="0"/>
              <w:jc w:val="both"/>
              <w:rPr>
                <w:noProof w:val="0"/>
                <w:lang w:val="en-US" w:eastAsia="ru-RU"/>
              </w:rPr>
            </w:pPr>
            <w:r w:rsidRPr="00892FAB">
              <w:rPr>
                <w:noProof w:val="0"/>
                <w:lang w:val="en-US" w:eastAsia="ru-RU"/>
              </w:rPr>
              <w:t>Graficul de execuție a contractului aprobat de ambele părți.</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3.1. Prețul lucrărilor, ce reprezintă obiectul prezentului contract, este stabilit în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3.3. Achitările vor fi efectuate prin transfer în baza facturilor fiscale, după primirea proceselor-verbale de recepţie a lucrărilor executate, semnate şi acceptate de către Beneficiar, în decurs de ________zile.</w:t>
            </w:r>
          </w:p>
          <w:p w14:paraId="14A4971E" w14:textId="77777777" w:rsidR="00892FAB" w:rsidRPr="00892FAB" w:rsidRDefault="00892FAB" w:rsidP="00892FAB">
            <w:pPr>
              <w:jc w:val="both"/>
              <w:rPr>
                <w:noProof w:val="0"/>
                <w:lang w:val="en-US" w:eastAsia="ru-RU"/>
              </w:rPr>
            </w:pPr>
            <w:r w:rsidRPr="00892FAB">
              <w:rPr>
                <w:noProof w:val="0"/>
                <w:lang w:val="en-US" w:eastAsia="ru-RU"/>
              </w:rPr>
              <w:t>3.4. Beneficiarul va verifica procesele-verbale de recepție a lucrărilor executate în termen de ________ zile de la primirea acestora de la Antreprenor.</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Dacă verificarea se prelungeşte din diferite motive, dar în special datorită unor eventuale litigii, contravaloarea lucrărilor care nu sunt în litigiu va fi plătită imediat. </w:t>
            </w:r>
          </w:p>
          <w:p w14:paraId="6189F5E1" w14:textId="77777777" w:rsidR="00892FAB" w:rsidRPr="00892FAB" w:rsidRDefault="00892FAB" w:rsidP="00892FAB">
            <w:pPr>
              <w:jc w:val="both"/>
              <w:rPr>
                <w:noProof w:val="0"/>
                <w:lang w:val="en-US" w:eastAsia="ru-RU"/>
              </w:rPr>
            </w:pPr>
            <w:r w:rsidRPr="00892FAB">
              <w:rPr>
                <w:noProof w:val="0"/>
                <w:lang w:val="en-US" w:eastAsia="ru-RU"/>
              </w:rPr>
              <w:t>3.6. Lucrările nu vor fi considerate finalizate până când procesul-verbal de recepţie la terminarea lucrărilor  nu va fi semnat de comisia de recepţie, care confirmă că lucrările au fost executate conform contractului.</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4.1. Durata de execuţie a prezentului contract este de _________ luni, </w:t>
            </w:r>
            <w:r w:rsidRPr="00892FAB">
              <w:rPr>
                <w:noProof w:val="0"/>
                <w:lang w:eastAsia="ru-RU"/>
              </w:rPr>
              <w:t>începând de la data prevăzută în Ordinul de începere</w:t>
            </w:r>
            <w:r w:rsidRPr="00892FAB">
              <w:rPr>
                <w:noProof w:val="0"/>
                <w:lang w:val="en-US" w:eastAsia="ru-RU"/>
              </w:rPr>
              <w:t>.</w:t>
            </w:r>
          </w:p>
          <w:p w14:paraId="1D62AAC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________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4.3. Executarea lucrărilor se va face în succesiunea și termenele stabilite prin graficul de execuție, alcătuit în ordinea tehnologică de execuţie, anexă la contract și parte integrantă a acestuia.</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4.4. Antreprenorul are dreptul la modificarea duratei de execuţie doar dacă aceasta nu se datorează din culpa sa.</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4.5. Perioada de execuţie poate fi prelungită sau suspendată, cu modificarea graficului de execuție aprobat de ambele părți, dacă constrângerea activităţii se datorează următoarelor cauze:</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a) generate de Beneficiar;</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b) datorită impedimentului care justifică neexecutarea obligației sau altei situaţii extreme neimputabile şi imprevizibile pentru Antreprenor;</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c) influenţei factorilor climatici, care duc la imposibilitatea executării lucrărilor stabilite conform caietului de sarcini, or executarea lor în asemenea codiții climaterice se va răsfrânge asupra calității lucrărilor;</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d) calamităţilor naturale recunoscute de autoritatea legală.</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4.7. Lipsa informării Beneficiarului face inopozabila decizia Antreprenorului de sistare a lucrărilor, cu consecinţa exercitării de către Beneficiar a dreptului de a refuza prelungirea duratei de execuţie a lucrărilor contractate.</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5.1. Terminarea lucrărilor</w:t>
            </w:r>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5.2. Înştiinţarea de Recepţie</w:t>
            </w:r>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Antreprenorul are obligaţia de a notifica în scris Beneficiarul cu privire la îndeplinirea condiţiilor de recepţie, solicitând acestuia convocarea comisiei de recepţie conform prevederilor art.196 din </w:t>
            </w:r>
            <w:r w:rsidRPr="00892FAB">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5.2.2. În cazul în care Comisia de recep</w:t>
            </w:r>
            <w:r w:rsidRPr="00892FAB">
              <w:rPr>
                <w:noProof w:val="0"/>
                <w:lang w:eastAsia="ru-RU"/>
              </w:rPr>
              <w:t>ție</w:t>
            </w:r>
            <w:r w:rsidRPr="00892FAB">
              <w:rPr>
                <w:noProof w:val="0"/>
                <w:lang w:val="en-US" w:eastAsia="ru-RU"/>
              </w:rPr>
              <w:t xml:space="preserve"> constată că sunt lipsuri sau deficienţe, acestea vor fi consemnate </w:t>
            </w:r>
            <w:r w:rsidRPr="00892FAB">
              <w:rPr>
                <w:noProof w:val="0"/>
                <w:lang w:eastAsia="ru-RU"/>
              </w:rPr>
              <w:t>î</w:t>
            </w:r>
            <w:r w:rsidRPr="00892FAB">
              <w:rPr>
                <w:noProof w:val="0"/>
                <w:lang w:val="en-US"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5.2.4. Beneficiarul va proceda la recepţia lucrărilor potrivit actelor normative şi va înştiinţa Antreprenorul referitor la decizia sa, transmiţând acestuia o copie a procesului verbal de recepţie la terminarea lucrărilor.</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Recepţia finală va fi efectuată conform prevederilor actelor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328D3E61" w14:textId="77777777" w:rsidR="00892FAB" w:rsidRPr="00892FAB" w:rsidRDefault="00892FAB" w:rsidP="00892FAB">
            <w:pPr>
              <w:jc w:val="both"/>
              <w:rPr>
                <w:noProof w:val="0"/>
                <w:lang w:val="en-US" w:eastAsia="ru-RU"/>
              </w:rPr>
            </w:pPr>
            <w:r w:rsidRPr="00892FAB">
              <w:rPr>
                <w:noProof w:val="0"/>
                <w:lang w:val="en-US" w:eastAsia="ru-RU"/>
              </w:rPr>
              <w:t>6.2. Antreprenorul va remedia, fără costuri suplimentare pentru Beneficiar, orice defecte datorate faptului că materialele, echipamentele sau calitatea execuţiei nu sunt în conformitate cu prevederile Contractului.</w:t>
            </w:r>
          </w:p>
          <w:p w14:paraId="6F9EDE5C" w14:textId="77777777" w:rsidR="00892FAB" w:rsidRPr="00892FAB" w:rsidRDefault="00892FAB" w:rsidP="00892FAB">
            <w:pPr>
              <w:jc w:val="both"/>
              <w:rPr>
                <w:noProof w:val="0"/>
                <w:lang w:val="en-US" w:eastAsia="ru-RU"/>
              </w:rPr>
            </w:pPr>
            <w:r w:rsidRPr="00892FAB">
              <w:rPr>
                <w:noProof w:val="0"/>
                <w:lang w:val="en-US" w:eastAsia="ru-RU"/>
              </w:rPr>
              <w:t>6.3. Remedierea defectelor calitative apărute din vina Antreprenorului, atât în perioada de execuţie, cât şi în perioada de garanţie stabilită, se face pe cheltuiala acestuia potrivit actelor normative.</w:t>
            </w:r>
          </w:p>
          <w:p w14:paraId="3CC5686E" w14:textId="77777777" w:rsidR="00892FAB" w:rsidRPr="00892FAB" w:rsidRDefault="00892FAB" w:rsidP="00892FAB">
            <w:pPr>
              <w:tabs>
                <w:tab w:val="left" w:pos="567"/>
              </w:tabs>
              <w:jc w:val="both"/>
              <w:rPr>
                <w:noProof w:val="0"/>
                <w:lang w:val="en-US" w:eastAsia="ru-RU"/>
              </w:rPr>
            </w:pPr>
          </w:p>
          <w:p w14:paraId="7C442B49" w14:textId="77777777" w:rsidR="00892FAB" w:rsidRPr="00892FAB" w:rsidRDefault="00892FAB" w:rsidP="00892FAB">
            <w:pPr>
              <w:tabs>
                <w:tab w:val="left" w:pos="525"/>
              </w:tabs>
              <w:jc w:val="both"/>
              <w:rPr>
                <w:noProof w:val="0"/>
                <w:lang w:val="en-US" w:eastAsia="ru-RU"/>
              </w:rPr>
            </w:pPr>
            <w:r w:rsidRPr="00892FAB">
              <w:rPr>
                <w:b/>
                <w:noProof w:val="0"/>
                <w:lang w:val="en-US" w:eastAsia="ru-RU"/>
              </w:rPr>
              <w:t>7. 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7.1. Întreaga documentaţie necesară pentru executarea lucrărilor contractate se pune de către Beneficiar la dispoziţia Antreprenorului în două exemplare.</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7.3. Antreprenorul va executa şi va întreţine toate lucrările, va asigura forţa de muncă, materialele, utilajele de construcţii, instalațiile, echipamentele și toate celelalte obiecte fie de natură provizorie, fie definitive cerute de și pentru contract, în măsura în care necesitatea asigurării acestora este prevăzută în contract sau se poate deduce în mod rezonabil din contract. Acesta îşi asumă întreaga responsabilitate pentru toate operaţiunile executate pe şantier şi pentru procedeele de execuţie utilizate.</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Documentaţia pusă la dispoziţia Antreprenorului se repartizează astfel: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a) un exemplar rămâne la dispoziţia Antreprenorului,</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r w:rsidRPr="00892FAB">
              <w:rPr>
                <w:noProof w:val="0"/>
                <w:lang w:val="en-US" w:eastAsia="ru-RU"/>
              </w:rPr>
              <w:t xml:space="preserve">va fi ţinut de către acesta la dispoziţie pentru consultare de către Inspectoratul Național pentru Supraveghere Tehnică, precum şi de către alte persoane autorizate, inclusiv dirigintele de șantier.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lucrările la care se fac încercări, se consideră calitatea probei îndeplinită atâta timp cât rezultatele se înscriu în limitele admise prin reglementările tehnice.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r w:rsidRPr="00892FAB">
              <w:rPr>
                <w:noProof w:val="0"/>
                <w:lang w:val="en-US" w:eastAsia="ru-RU"/>
              </w:rPr>
              <w:t xml:space="preserve">Beneficiarul va asigura supraveghea desfăşurării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7.10.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Trasarea axelor principale, bornelor de referinţă, căilor de circulaţie şi limitelor terenului pus la dispoziţia Antreprenorului, precum şi materializarea cotelor de nivel în imediata apropiere a terenului, sunt obligaţiuni ale Antreprenorului.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Pentru verificarea trasării de către Beneficiar sau proiectant, Antreprenorul este obligat să protejeze şi să păstreze toate reperele, bornele sau alte obiecte folosite la trasarea lucrărilor.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parcursul executării lucrărilor, Beneficiarul are dreptul să dispună în scris: </w:t>
            </w:r>
          </w:p>
          <w:p w14:paraId="723D0D4B" w14:textId="77777777" w:rsidR="00892FAB" w:rsidRPr="00892FAB" w:rsidRDefault="00892FAB">
            <w:pPr>
              <w:numPr>
                <w:ilvl w:val="0"/>
                <w:numId w:val="30"/>
              </w:numPr>
              <w:tabs>
                <w:tab w:val="left" w:pos="345"/>
              </w:tabs>
              <w:ind w:left="0" w:firstLine="0"/>
              <w:contextualSpacing/>
              <w:jc w:val="both"/>
              <w:rPr>
                <w:noProof w:val="0"/>
                <w:lang w:val="en-US" w:eastAsia="ru-RU"/>
              </w:rPr>
            </w:pPr>
            <w:r w:rsidRPr="00892FAB">
              <w:rPr>
                <w:noProof w:val="0"/>
                <w:lang w:val="en-US" w:eastAsia="ru-RU"/>
              </w:rPr>
              <w:t xml:space="preserve">îndepărtarea de pe şantier a oricăror materiale care sunt calitativ necorespunzătoare; </w:t>
            </w:r>
          </w:p>
          <w:p w14:paraId="2B33D99A" w14:textId="77777777" w:rsidR="00892FAB" w:rsidRPr="00892FAB" w:rsidRDefault="00892FAB">
            <w:pPr>
              <w:numPr>
                <w:ilvl w:val="0"/>
                <w:numId w:val="30"/>
              </w:numPr>
              <w:tabs>
                <w:tab w:val="left" w:pos="345"/>
              </w:tabs>
              <w:ind w:left="0" w:firstLine="0"/>
              <w:jc w:val="both"/>
              <w:rPr>
                <w:noProof w:val="0"/>
                <w:lang w:val="en-US" w:eastAsia="ru-RU"/>
              </w:rPr>
            </w:pPr>
            <w:r w:rsidRPr="00892FAB">
              <w:rPr>
                <w:noProof w:val="0"/>
                <w:lang w:val="en-US" w:eastAsia="ru-RU"/>
              </w:rPr>
              <w:t xml:space="preserve">înlocuirea materialelor necorespunzătoare calitativ cu altele corespunzătoare; </w:t>
            </w:r>
          </w:p>
          <w:p w14:paraId="7F2FBD63" w14:textId="77777777" w:rsidR="00892FAB" w:rsidRPr="00892FAB" w:rsidRDefault="00892FAB">
            <w:pPr>
              <w:numPr>
                <w:ilvl w:val="0"/>
                <w:numId w:val="30"/>
              </w:numPr>
              <w:tabs>
                <w:tab w:val="left" w:pos="345"/>
              </w:tabs>
              <w:ind w:left="0" w:firstLine="0"/>
              <w:jc w:val="both"/>
              <w:rPr>
                <w:noProof w:val="0"/>
                <w:lang w:val="en-US" w:eastAsia="ru-RU"/>
              </w:rPr>
            </w:pPr>
            <w:r w:rsidRPr="00892FAB">
              <w:rPr>
                <w:noProof w:val="0"/>
                <w:lang w:val="en-US" w:eastAsia="ru-RU"/>
              </w:rPr>
              <w:t xml:space="preserve">îndepărtarea sau refacerea oricărei lucrări sau părţi de lucrare necorespunzătoare din punct de vedere calitativ.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În cazul în care în timpul executării lucrărilor, pe amplasamente se descoperă valori istorice, artistice sau ştiinţifice, Antreprenorul este obligat să oprească execuţia lucrărilor în zona respectivă şi să comunice Beneficiarului și autorităților de specialitate responsabile.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Lucrările suplimentare față de cele contractate, considerate necesare de Antreprenor, nu pot fi demarate sau executate fără modificarea prin Acord adițional a prezentului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7.21. Antreprenorul răspunde pentru defectele ascunse ale construcției, în conformitate cu prevederile actelor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7.22.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r w:rsidRPr="00892FAB">
              <w:rPr>
                <w:noProof w:val="0"/>
                <w:lang w:val="en-US" w:eastAsia="ru-RU"/>
              </w:rPr>
              <w:t>Modificarea contractului de achiziţie publică, în cursul perioadei sale de valabilitate, se va efectua conform prevederilor actelor normative aplicabile în domeniul achiziţiilor publice, prin acord adiţional la prezentul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10.1. La încheierea contractului sau atunci când se introduc noi subcontractanţi, este obligatorie furnizarea către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10.4. Înlocuirea/implicarea de noi subcontractanţi nu diminueaza în nici o situaţie răspunderea Antreprenorului în ceea ce priveşte modul de îndeplinire a contractului.</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10.5. Angajarea forţei de muncă pe bază de acord nu este considerată obiectul unei subcontractări.</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r w:rsidRPr="00892FAB">
              <w:rPr>
                <w:noProof w:val="0"/>
                <w:lang w:val="en-US" w:eastAsia="ru-RU"/>
              </w:rPr>
              <w:t xml:space="preserve">Antreprenorul şi subantreprenorii vor îndeplini toate formalităţile necesare angajării întregii forţe de muncă pentru executarea lucrărilor contractate în conformitate cu prevederile actelor normative în domeniul </w:t>
            </w:r>
            <w:r w:rsidRPr="00892FAB">
              <w:rPr>
                <w:noProof w:val="0"/>
                <w:lang w:eastAsia="ru-RU"/>
              </w:rPr>
              <w:t>securității şi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Costul probelor şi încercărilor va fi suportat de Antreprenor, dacă acesta este prevăzut în documentaţie, în caz contrar cheltuielile vor fi suportate de Beneficiar.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Beneficiarul, proiectantul sau orice altă persoană autorizată de aceştia au acces tot timpul la lucrări pe şantier şi în locurile unde se pregăteşte lucrarea, în depozite de materiale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892FAB" w:rsidDel="001A2B64">
              <w:rPr>
                <w:noProof w:val="0"/>
                <w:lang w:val="en-US" w:eastAsia="ru-RU"/>
              </w:rPr>
              <w:t xml:space="preserve"> </w:t>
            </w:r>
            <w:r w:rsidRPr="00892FAB">
              <w:rPr>
                <w:noProof w:val="0"/>
                <w:lang w:val="en-US" w:eastAsia="ru-RU"/>
              </w:rPr>
              <w:t>atestat, proiectantul ori de câte ori astfel de lucrări, inclusiv fundaţiile clădirii, sunt gata pentru a fi examinate. Dirigintele de șantier</w:t>
            </w:r>
            <w:r w:rsidRPr="00892FAB" w:rsidDel="001A2B64">
              <w:rPr>
                <w:noProof w:val="0"/>
                <w:lang w:val="en-US" w:eastAsia="ru-RU"/>
              </w:rPr>
              <w:t xml:space="preserve"> </w:t>
            </w:r>
            <w:r w:rsidRPr="00892FAB">
              <w:rPr>
                <w:noProof w:val="0"/>
                <w:lang w:val="en-US" w:eastAsia="ru-RU"/>
              </w:rPr>
              <w:t xml:space="preserve">atestat şi proiectantul vor participa la examinarea şi măsurarea lucrărilor.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13.1. Perioada de garanție curge de la data recepției la terminarea lucrărilor și este  de  ____ luni.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13.3. Intervenţiile efectuate în perioada de garanţie,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a) utilizării de materiale, instalaţii sau a unei manopere neconforme cu prevederile contractului și/sau cu prevederile documentației tehnico-economice;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b) neglijenţei sau neîndeplinirii de către Antreprenor a oricăreia dintre obligaţiile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14.1. Părţile poartă răspundere pentru neexecutarea sau executarea necorespunzătoare a obligaţiilor  prevăzute de prezentul contract în conformitate cu actele normative a Republicii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Dacă în legătură cu executarea lucrărilor de construcţii se produce o daună unui terţ, părţile contractante răspund solidar, conform prevederilor legale. Pentru stabilirea între părţi a </w:t>
            </w:r>
            <w:r w:rsidRPr="00892FAB">
              <w:rPr>
                <w:noProof w:val="0"/>
                <w:lang w:val="en-US" w:eastAsia="ru-RU"/>
              </w:rPr>
              <w:lastRenderedPageBreak/>
              <w:t xml:space="preserve">cuantumului răspunderii pentru dauna provocată se va ţine seama de gradul de vinovăţie a fiecăruia în producerea acesteia, dacă în clauzele contractuale nu s-a prevăzut altfel.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14.3. Membrii asocierii își păstrează individualitatea ca subiecți de drept, însă sunt obligați să răspundă solidar față de Beneficiar pentru modul de îndeplinire a obligațiilor contractuale.</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77777777" w:rsidR="00892FAB" w:rsidRPr="00892FAB" w:rsidRDefault="00892FAB" w:rsidP="00892FAB">
            <w:pPr>
              <w:jc w:val="both"/>
              <w:rPr>
                <w:noProof w:val="0"/>
                <w:lang w:val="en-US" w:eastAsia="ru-RU"/>
              </w:rPr>
            </w:pPr>
            <w:r w:rsidRPr="00892FAB">
              <w:rPr>
                <w:noProof w:val="0"/>
                <w:lang w:val="en-US" w:eastAsia="ru-RU"/>
              </w:rPr>
              <w:t xml:space="preserve">15.1. Toate lucrările contractate vor fi finalizate de Antreprenor și recepţionate de Beneficiar în cadrul termenului convenit de parți potrivit punctului 4.1., sub sancţiunea aplicării unor penalitați de întârziere în cuantum de: ________ %/ zi din valoarea restului de executat dar nu mai mult de ________%  din suma totală a prezentului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15.2. Beneficiarul va notifica Antreprenorul în scris cu privire la deducerea acestor penalități și modul de calcul.</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15.3. Plata sumelor datorate de către Beneficiar se efectuează după achitarea de către Antreprenor a sumelor datorate.</w:t>
            </w:r>
            <w:r w:rsidRPr="00892FAB">
              <w:rPr>
                <w:noProof w:val="0"/>
                <w:color w:val="000000"/>
                <w:lang w:val="en-US"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64DF6091" w14:textId="77777777" w:rsidR="00892FAB" w:rsidRPr="00892FAB" w:rsidRDefault="00892FAB" w:rsidP="00892FAB">
            <w:pPr>
              <w:jc w:val="both"/>
              <w:rPr>
                <w:noProof w:val="0"/>
                <w:lang w:val="en-US" w:eastAsia="ru-RU"/>
              </w:rPr>
            </w:pPr>
            <w:r w:rsidRPr="00892FAB">
              <w:rPr>
                <w:noProof w:val="0"/>
                <w:lang w:val="en-US" w:eastAsia="ru-RU"/>
              </w:rPr>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68887EB4" w14:textId="77777777" w:rsidR="00892FAB" w:rsidRPr="00892FAB" w:rsidRDefault="00892FAB" w:rsidP="00892FAB">
            <w:pPr>
              <w:jc w:val="both"/>
              <w:rPr>
                <w:noProof w:val="0"/>
                <w:lang w:eastAsia="ru-RU"/>
              </w:rPr>
            </w:pPr>
            <w:r w:rsidRPr="00892FAB">
              <w:rPr>
                <w:noProof w:val="0"/>
                <w:lang w:val="en-US" w:eastAsia="ru-RU"/>
              </w:rPr>
              <w:t xml:space="preserve">15.5. Pentru refuzul de a executa lucrările prevăzute în prezentul contract, Antreprenorul suportă o penalitate în valoare de _____ % din prețul contractului,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5B6E9E03" w14:textId="77777777" w:rsidR="00892FAB" w:rsidRPr="00892FAB" w:rsidRDefault="00892FAB" w:rsidP="00892FAB">
            <w:pPr>
              <w:jc w:val="both"/>
              <w:rPr>
                <w:noProof w:val="0"/>
                <w:lang w:eastAsia="ru-RU"/>
              </w:rPr>
            </w:pPr>
            <w:r w:rsidRPr="00892FAB">
              <w:rPr>
                <w:noProof w:val="0"/>
                <w:lang w:eastAsia="ru-RU"/>
              </w:rPr>
              <w:t xml:space="preserve">16.2. Cuantumul garanţiei de bună execuţie a contractului reprezintă _____ %  </w:t>
            </w:r>
            <w:r w:rsidRPr="00892FAB">
              <w:rPr>
                <w:noProof w:val="0"/>
                <w:color w:val="333333"/>
                <w:shd w:val="clear" w:color="auto" w:fill="FFFFFF"/>
                <w:lang w:eastAsia="ru-RU"/>
              </w:rPr>
              <w:t xml:space="preserve">din valoarea de deviz a contractului de achiziţii publice </w:t>
            </w:r>
            <w:r w:rsidRPr="00892FAB">
              <w:rPr>
                <w:noProof w:val="0"/>
                <w:lang w:eastAsia="ru-RU"/>
              </w:rPr>
              <w:t>şi se va constitui fie:</w:t>
            </w:r>
          </w:p>
          <w:p w14:paraId="3DB0BFAB"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 bună execuţie, parţial sau total, Antreprenorul are obligaţia de a reîntregi garanţia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16.5. Beneficiarul va executa garanţia de bună execuţie,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5E0F21DB" w14:textId="77777777" w:rsidR="00892FAB" w:rsidRPr="00892FAB" w:rsidRDefault="00892FAB" w:rsidP="00892FAB">
            <w:pPr>
              <w:jc w:val="both"/>
              <w:rPr>
                <w:noProof w:val="0"/>
                <w:lang w:eastAsia="ru-RU"/>
              </w:rPr>
            </w:pPr>
            <w:r w:rsidRPr="00892FAB">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16.7. Restituirea garanţiei de bună execuţie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pPr>
              <w:numPr>
                <w:ilvl w:val="0"/>
                <w:numId w:val="32"/>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17.1. Beneficiarul și Antreprenorul vor face eforturi pentru a rezolva pe cale amiabilă orice neînţelegere sau litigiu care se poate ivi intre ei, în cadrul sau în legătură cu îndeplinirea Contractului.</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17.2. În ipoteza în care părţile nu reusesc o soluţionare amiabila în termen de _____ zile, fiecare dintre acestea poate solicita ca litigiul să se soluţioneze de către instantele judecătoreşti competente.</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892FAB">
              <w:rPr>
                <w:noProof w:val="0"/>
                <w:lang w:eastAsia="ru-RU"/>
              </w:rPr>
              <w:t xml:space="preserve">ăsurarea și testarea, conform normativelor. </w:t>
            </w:r>
            <w:r w:rsidRPr="00892FAB">
              <w:rPr>
                <w:noProof w:val="0"/>
                <w:lang w:val="en-US" w:eastAsia="ru-RU"/>
              </w:rPr>
              <w:t>Costurile cercetărilor efectuate le suportă  partea a cărei culpă a fost dovedită.</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Antreprenorul poate cere rezoluțiunea contractului, dacă: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Antreprenorul în situaţia de a nu putea executa lucrarea; </w:t>
            </w:r>
          </w:p>
          <w:p w14:paraId="073361F9" w14:textId="77777777" w:rsidR="00892FAB" w:rsidRPr="00892FAB" w:rsidRDefault="00892FAB">
            <w:pPr>
              <w:numPr>
                <w:ilvl w:val="0"/>
                <w:numId w:val="9"/>
              </w:numPr>
              <w:tabs>
                <w:tab w:val="left" w:pos="1276"/>
              </w:tabs>
              <w:ind w:left="0" w:hanging="425"/>
              <w:jc w:val="both"/>
              <w:rPr>
                <w:noProof w:val="0"/>
                <w:lang w:val="en-US" w:eastAsia="ru-RU"/>
              </w:rPr>
            </w:pPr>
            <w:r w:rsidRPr="00892FAB">
              <w:rPr>
                <w:noProof w:val="0"/>
                <w:lang w:val="en-US" w:eastAsia="ru-RU"/>
              </w:rPr>
              <w:t xml:space="preserve">b) Beneficiarul nu onorează o plată scadentă mai mult de 3 luni; </w:t>
            </w:r>
          </w:p>
          <w:p w14:paraId="59423DEF"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c) Beneficiarul notifică Antreprenorul că datorită unor conjuncturi economice din motive neimputabile Beneficiarului, este în imposibilitate de a continua îndeplinirea obligaţiunilor contractuale. </w:t>
            </w:r>
          </w:p>
          <w:p w14:paraId="5D4EE7AB" w14:textId="77777777" w:rsidR="00892FAB" w:rsidRPr="00892FAB" w:rsidRDefault="00892FAB">
            <w:pPr>
              <w:numPr>
                <w:ilvl w:val="1"/>
                <w:numId w:val="28"/>
              </w:numPr>
              <w:tabs>
                <w:tab w:val="left" w:pos="567"/>
              </w:tabs>
              <w:ind w:left="0" w:hanging="567"/>
              <w:jc w:val="both"/>
              <w:rPr>
                <w:noProof w:val="0"/>
                <w:lang w:val="en-US" w:eastAsia="ru-RU"/>
              </w:rPr>
            </w:pPr>
            <w:r w:rsidRPr="00892FAB">
              <w:rPr>
                <w:noProof w:val="0"/>
                <w:lang w:val="en-US" w:eastAsia="ru-RU"/>
              </w:rPr>
              <w:t xml:space="preserve">18.2. Beneficiarul poate cere rezoluțiunea contractului, dacă: </w:t>
            </w:r>
          </w:p>
          <w:p w14:paraId="371A6FE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a) Antreprenorul se află în incapacitate de plată, lichidare sau bunurile acestuia sunt subsechestru;</w:t>
            </w:r>
          </w:p>
          <w:p w14:paraId="0C43B02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b) Antreprenorul nu începe lucrările fără să aibă un motiv justificat sau nu reia lucrările suspendate, în termenul stabilit de la primirea dispoziţiei scrise de începere/reîncepere a lucrărilor; </w:t>
            </w:r>
          </w:p>
          <w:p w14:paraId="1BC9D410"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c) Antreprenorul nu a îndepărtat materialele necorespunzătoare de pe şantier sau nu a refăcut o lucrare în termenul stabilit de către beneficiar;</w:t>
            </w:r>
          </w:p>
          <w:p w14:paraId="28D92203"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d) Antreprenorul nu furnizează/menține garanția de bună execuție în condițiile solicitate prin prezentul contract;</w:t>
            </w:r>
          </w:p>
          <w:p w14:paraId="2CFA8969"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 xml:space="preserve">e) Antreprenorul notifică Beneficiarul că datorită unor conjuncturi economice din motive neimputabile Antreprenorului, este în imposibilitate de a continua îndeplinirea obligaţiunilor contractuale. </w:t>
            </w:r>
          </w:p>
          <w:p w14:paraId="22763D17" w14:textId="77777777" w:rsidR="00892FAB" w:rsidRPr="00892FAB" w:rsidRDefault="00892FAB">
            <w:pPr>
              <w:numPr>
                <w:ilvl w:val="0"/>
                <w:numId w:val="10"/>
              </w:numPr>
              <w:tabs>
                <w:tab w:val="left" w:pos="1276"/>
              </w:tabs>
              <w:ind w:left="0"/>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2D125AD2" w14:textId="77777777" w:rsidR="00892FAB" w:rsidRPr="00892FAB" w:rsidRDefault="00892FAB">
            <w:pPr>
              <w:numPr>
                <w:ilvl w:val="1"/>
                <w:numId w:val="28"/>
              </w:numPr>
              <w:tabs>
                <w:tab w:val="left" w:pos="567"/>
              </w:tabs>
              <w:ind w:left="0" w:hanging="567"/>
              <w:jc w:val="both"/>
              <w:rPr>
                <w:noProof w:val="0"/>
                <w:lang w:val="en-US" w:eastAsia="ru-RU"/>
              </w:rPr>
            </w:pPr>
            <w:r w:rsidRPr="00892FAB">
              <w:rPr>
                <w:noProof w:val="0"/>
                <w:lang w:val="en-US" w:eastAsia="ru-RU"/>
              </w:rPr>
              <w:t xml:space="preserve">18.4. Contractul se consideră rezolvit, dacă partea contractantă va comunica în scris celeilalte părţi contractante în termen de 15 zile motivele indicate la punctele 18.1. şi 18.2. din prezentul contract.  </w:t>
            </w:r>
          </w:p>
          <w:p w14:paraId="3432FE5C" w14:textId="77777777" w:rsidR="00892FAB" w:rsidRPr="00892FAB" w:rsidRDefault="00892FAB">
            <w:pPr>
              <w:numPr>
                <w:ilvl w:val="1"/>
                <w:numId w:val="28"/>
              </w:numPr>
              <w:tabs>
                <w:tab w:val="left" w:pos="567"/>
              </w:tabs>
              <w:ind w:left="0" w:hanging="567"/>
              <w:jc w:val="both"/>
              <w:rPr>
                <w:noProof w:val="0"/>
                <w:lang w:val="en-US" w:eastAsia="ru-RU"/>
              </w:rPr>
            </w:pPr>
            <w:r w:rsidRPr="00892FAB">
              <w:rPr>
                <w:noProof w:val="0"/>
                <w:lang w:val="en-US" w:eastAsia="ru-RU"/>
              </w:rPr>
              <w:t>18.5. Beneficiarul, în caz de rezoluțiunea contractului, va convoca comisia de recepţie care va efectua recepţia cantitativă şi calitativă a lucrărilor executate, în maximum 15 zile de la data rezoluțiunii contractului.</w:t>
            </w:r>
          </w:p>
          <w:p w14:paraId="2354E19F" w14:textId="77777777" w:rsidR="00892FAB" w:rsidRPr="00892FAB" w:rsidRDefault="00892FAB">
            <w:pPr>
              <w:numPr>
                <w:ilvl w:val="1"/>
                <w:numId w:val="28"/>
              </w:numPr>
              <w:tabs>
                <w:tab w:val="left" w:pos="567"/>
              </w:tabs>
              <w:ind w:left="0" w:hanging="567"/>
              <w:jc w:val="both"/>
              <w:rPr>
                <w:noProof w:val="0"/>
                <w:lang w:val="en-US" w:eastAsia="ru-RU"/>
              </w:rPr>
            </w:pPr>
            <w:r w:rsidRPr="00892FAB">
              <w:rPr>
                <w:noProof w:val="0"/>
                <w:lang w:val="en-US"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A604E35" w14:textId="77777777" w:rsidR="00892FAB" w:rsidRPr="00892FAB" w:rsidRDefault="00892FAB">
            <w:pPr>
              <w:numPr>
                <w:ilvl w:val="1"/>
                <w:numId w:val="28"/>
              </w:numPr>
              <w:tabs>
                <w:tab w:val="left" w:pos="567"/>
              </w:tabs>
              <w:ind w:left="0" w:hanging="567"/>
              <w:jc w:val="both"/>
              <w:rPr>
                <w:noProof w:val="0"/>
                <w:lang w:val="en-US" w:eastAsia="ru-RU"/>
              </w:rPr>
            </w:pPr>
            <w:r w:rsidRPr="00892FAB">
              <w:rPr>
                <w:noProof w:val="0"/>
                <w:lang w:val="en-US" w:eastAsia="ru-RU"/>
              </w:rPr>
              <w:t xml:space="preserve">18.7. După rezoluțiunea contractului, Beneficiarul poate continua execuţia lucrărilor cu respectarea prevederilor legale. </w:t>
            </w:r>
          </w:p>
          <w:p w14:paraId="2BA4F8A2" w14:textId="77777777" w:rsidR="00892FAB" w:rsidRPr="00892FAB" w:rsidRDefault="00892FAB">
            <w:pPr>
              <w:numPr>
                <w:ilvl w:val="1"/>
                <w:numId w:val="28"/>
              </w:numPr>
              <w:tabs>
                <w:tab w:val="left" w:pos="567"/>
              </w:tabs>
              <w:ind w:left="0" w:hanging="567"/>
              <w:jc w:val="both"/>
              <w:rPr>
                <w:noProof w:val="0"/>
                <w:lang w:val="en-US" w:eastAsia="ru-RU"/>
              </w:rPr>
            </w:pPr>
            <w:r w:rsidRPr="00892FAB">
              <w:rPr>
                <w:noProof w:val="0"/>
                <w:lang w:val="en-US" w:eastAsia="ru-RU"/>
              </w:rPr>
              <w:t>18.8. Cazuri specifice de încetare a contractului de achiziţii publice:</w:t>
            </w:r>
          </w:p>
          <w:p w14:paraId="72E32D39" w14:textId="77777777" w:rsidR="00892FAB" w:rsidRPr="00892FAB" w:rsidRDefault="00892FAB">
            <w:pPr>
              <w:numPr>
                <w:ilvl w:val="1"/>
                <w:numId w:val="28"/>
              </w:numPr>
              <w:tabs>
                <w:tab w:val="left" w:pos="567"/>
              </w:tabs>
              <w:ind w:left="0" w:hanging="567"/>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104AE3C3" w14:textId="77777777" w:rsidR="00892FAB" w:rsidRPr="00892FAB" w:rsidRDefault="00892FAB">
            <w:pPr>
              <w:numPr>
                <w:ilvl w:val="1"/>
                <w:numId w:val="28"/>
              </w:numPr>
              <w:tabs>
                <w:tab w:val="left" w:pos="567"/>
              </w:tabs>
              <w:ind w:left="0" w:hanging="567"/>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41073A7" w14:textId="77777777" w:rsidR="00892FAB" w:rsidRPr="00892FAB" w:rsidRDefault="00892FAB">
            <w:pPr>
              <w:numPr>
                <w:ilvl w:val="1"/>
                <w:numId w:val="28"/>
              </w:numPr>
              <w:tabs>
                <w:tab w:val="left" w:pos="567"/>
              </w:tabs>
              <w:ind w:left="0" w:hanging="567"/>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w:t>
            </w:r>
            <w:r w:rsidRPr="00892FAB">
              <w:rPr>
                <w:noProof w:val="0"/>
                <w:lang w:val="en-US" w:eastAsia="ru-RU"/>
              </w:rPr>
              <w:lastRenderedPageBreak/>
              <w:t xml:space="preserve">cazul în care au fost perfectate în scris şi au fost semnate de ambele Părţi, conform actelor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19.2. Nici una dintre Părţi nu are dreptul să transmită obligaţiile şi drepturile sale stipulate în prezentul contract unor terţe persoane, fără acordul în scris al celeilalte părţi.</w:t>
            </w:r>
          </w:p>
          <w:p w14:paraId="76DF2CD3" w14:textId="77777777" w:rsidR="00892FAB" w:rsidRPr="00892FAB" w:rsidRDefault="00892FAB" w:rsidP="00892FAB">
            <w:pPr>
              <w:jc w:val="both"/>
              <w:rPr>
                <w:noProof w:val="0"/>
                <w:lang w:val="en-US" w:eastAsia="ru-RU"/>
              </w:rPr>
            </w:pPr>
            <w:r w:rsidRPr="00892FAB">
              <w:rPr>
                <w:noProof w:val="0"/>
                <w:lang w:val="en-US" w:eastAsia="ru-RU"/>
              </w:rPr>
              <w:t>19.3. Prezentul contract este întocmit în limba de română, în două exemplare de valoare juridică egală, câte un exemplar pentru Beneficiar și Antreprenor.</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pPr>
              <w:numPr>
                <w:ilvl w:val="0"/>
                <w:numId w:val="29"/>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892FAB" w:rsidRPr="00892FAB" w14:paraId="779C0EF1" w14:textId="77777777" w:rsidTr="00BC532B">
              <w:tc>
                <w:tcPr>
                  <w:tcW w:w="4675" w:type="dxa"/>
                  <w:vAlign w:val="center"/>
                </w:tcPr>
                <w:p w14:paraId="43EBCBD4"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Adresa poştală:</w:t>
                  </w:r>
                </w:p>
              </w:tc>
              <w:tc>
                <w:tcPr>
                  <w:tcW w:w="4680" w:type="dxa"/>
                  <w:vAlign w:val="center"/>
                </w:tcPr>
                <w:p w14:paraId="47F75C48"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Adresa poştală:</w:t>
                  </w:r>
                </w:p>
              </w:tc>
            </w:tr>
            <w:tr w:rsidR="00892FAB" w:rsidRPr="00892FAB" w14:paraId="0DB960BF" w14:textId="77777777" w:rsidTr="00BC532B">
              <w:tc>
                <w:tcPr>
                  <w:tcW w:w="4675" w:type="dxa"/>
                  <w:vAlign w:val="center"/>
                </w:tcPr>
                <w:p w14:paraId="38F63D1F"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Telefon:</w:t>
                  </w:r>
                </w:p>
              </w:tc>
              <w:tc>
                <w:tcPr>
                  <w:tcW w:w="4680" w:type="dxa"/>
                  <w:vAlign w:val="center"/>
                </w:tcPr>
                <w:p w14:paraId="5993949E"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Telefon:</w:t>
                  </w:r>
                </w:p>
              </w:tc>
            </w:tr>
            <w:tr w:rsidR="00892FAB" w:rsidRPr="00892FAB" w14:paraId="6F6845FC" w14:textId="77777777" w:rsidTr="00BC532B">
              <w:tc>
                <w:tcPr>
                  <w:tcW w:w="4675" w:type="dxa"/>
                  <w:vAlign w:val="center"/>
                </w:tcPr>
                <w:p w14:paraId="1BC12FB8"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fiscal:</w:t>
                  </w:r>
                </w:p>
              </w:tc>
            </w:tr>
            <w:tr w:rsidR="00892FAB" w:rsidRPr="00892FAB" w14:paraId="3F071D46" w14:textId="77777777" w:rsidTr="00BC532B">
              <w:tc>
                <w:tcPr>
                  <w:tcW w:w="4675" w:type="dxa"/>
                  <w:vAlign w:val="center"/>
                </w:tcPr>
                <w:p w14:paraId="0E51B967"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70426AC6"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Banca:</w:t>
                  </w:r>
                </w:p>
              </w:tc>
            </w:tr>
            <w:tr w:rsidR="00892FAB" w:rsidRPr="00892FAB" w14:paraId="41DC086C" w14:textId="77777777" w:rsidTr="00BC532B">
              <w:tc>
                <w:tcPr>
                  <w:tcW w:w="4675" w:type="dxa"/>
                  <w:vAlign w:val="center"/>
                </w:tcPr>
                <w:p w14:paraId="0EFADD46" w14:textId="77777777" w:rsidR="00892FAB" w:rsidRPr="00892FAB" w:rsidRDefault="00892FAB" w:rsidP="00892FAB">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49078DE9" w14:textId="77777777" w:rsidR="00892FAB" w:rsidRPr="00892FAB" w:rsidRDefault="00892FAB" w:rsidP="00892FAB">
                  <w:pPr>
                    <w:tabs>
                      <w:tab w:val="left" w:pos="1134"/>
                      <w:tab w:val="left" w:pos="4680"/>
                      <w:tab w:val="left" w:pos="7020"/>
                    </w:tabs>
                    <w:suppressAutoHyphens/>
                    <w:ind w:hanging="14"/>
                    <w:jc w:val="both"/>
                    <w:rPr>
                      <w:noProof w:val="0"/>
                      <w:lang w:val="en-US" w:eastAsia="ru-RU"/>
                    </w:rPr>
                  </w:pPr>
                  <w:r w:rsidRPr="00892FAB">
                    <w:rPr>
                      <w:noProof w:val="0"/>
                      <w:lang w:val="en-US" w:eastAsia="ru-RU"/>
                    </w:rPr>
                    <w:t>Cod IBAN:</w:t>
                  </w: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r w:rsidRPr="00892FAB">
        <w:rPr>
          <w:noProof w:val="0"/>
          <w:lang w:val="en-US" w:eastAsia="ru-RU"/>
        </w:rPr>
        <w:lastRenderedPageBreak/>
        <w:t>Anexa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achiziţie publică de servicii de proiectare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pPr>
        <w:numPr>
          <w:ilvl w:val="0"/>
          <w:numId w:val="25"/>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r w:rsidRPr="00892FAB">
              <w:rPr>
                <w:i/>
                <w:noProof w:val="0"/>
                <w:lang w:val="en-US" w:eastAsia="ru-RU"/>
              </w:rPr>
              <w:t>Beneficiar</w:t>
            </w:r>
            <w:r w:rsidRPr="00892FAB">
              <w:rPr>
                <w:noProof w:val="0"/>
                <w:lang w:val="en-US" w:eastAsia="ru-RU"/>
              </w:rPr>
              <w:t>, IDNO,</w:t>
            </w:r>
            <w:r w:rsidRPr="00892FAB">
              <w:rPr>
                <w:i/>
                <w:noProof w:val="0"/>
                <w:lang w:val="en-US" w:eastAsia="ru-RU"/>
              </w:rPr>
              <w:t xml:space="preserve"> </w:t>
            </w:r>
            <w:r w:rsidRPr="00892FAB">
              <w:rPr>
                <w:noProof w:val="0"/>
                <w:lang w:val="en-US" w:eastAsia="ru-RU"/>
              </w:rPr>
              <w:t xml:space="preserve"> pe de o parte,</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r w:rsidRPr="00892FAB">
              <w:rPr>
                <w:noProof w:val="0"/>
                <w:lang w:val="en-US" w:eastAsia="ru-RU"/>
              </w:rPr>
              <w:t>reprezentat legal prin</w:t>
            </w:r>
            <w:r w:rsidRPr="00892FAB">
              <w:rPr>
                <w:b/>
                <w:noProof w:val="0"/>
                <w:lang w:val="en-US" w:eastAsia="ru-RU"/>
              </w:rPr>
              <w:t>___________________</w:t>
            </w:r>
            <w:r w:rsidRPr="00892FAB">
              <w:rPr>
                <w:noProof w:val="0"/>
                <w:lang w:val="en-US" w:eastAsia="ru-RU"/>
              </w:rPr>
              <w:t xml:space="preserve">, în calitate de </w:t>
            </w:r>
            <w:r w:rsidRPr="00892FAB">
              <w:rPr>
                <w:i/>
                <w:noProof w:val="0"/>
                <w:lang w:val="en-US" w:eastAsia="ru-RU"/>
              </w:rPr>
              <w:t xml:space="preserve">Prestator, </w:t>
            </w:r>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 de altă parte,</w:t>
            </w:r>
          </w:p>
        </w:tc>
      </w:tr>
    </w:tbl>
    <w:p w14:paraId="4F5390C1" w14:textId="77777777" w:rsidR="00892FAB" w:rsidRPr="00892FAB" w:rsidRDefault="00892FAB" w:rsidP="00892FAB">
      <w:pPr>
        <w:jc w:val="both"/>
        <w:rPr>
          <w:noProof w:val="0"/>
          <w:lang w:val="en-US" w:eastAsia="ru-RU"/>
        </w:rPr>
      </w:pPr>
      <w:r w:rsidRPr="00892FAB">
        <w:rPr>
          <w:noProof w:val="0"/>
          <w:lang w:val="en-US" w:eastAsia="ru-RU"/>
        </w:rPr>
        <w:t xml:space="preserve">ambii (denumiţi în continuare </w:t>
      </w:r>
      <w:r w:rsidRPr="00892FAB">
        <w:rPr>
          <w:i/>
          <w:noProof w:val="0"/>
          <w:lang w:val="en-US" w:eastAsia="ru-RU"/>
        </w:rPr>
        <w:t>Părţi</w:t>
      </w:r>
      <w:r w:rsidRPr="00892FAB">
        <w:rPr>
          <w:noProof w:val="0"/>
          <w:lang w:val="en-US" w:eastAsia="ru-RU"/>
        </w:rPr>
        <w:t>), au încheiat prezentul contract referitor la următoarele:</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Achiziţionarea </w:t>
      </w:r>
      <w:r w:rsidRPr="00892FAB">
        <w:rPr>
          <w:b/>
          <w:noProof w:val="0"/>
          <w:lang w:val="en-US" w:eastAsia="ru-RU"/>
        </w:rPr>
        <w:t>serviciilor de proiectare ______________________________________</w:t>
      </w:r>
      <w:r w:rsidRPr="00892FAB">
        <w:rPr>
          <w:noProof w:val="0"/>
          <w:lang w:val="en-US" w:eastAsia="ru-RU"/>
        </w:rPr>
        <w:t xml:space="preserve">,  conform procedurii de achiziție publică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r w:rsidRPr="00892FAB">
        <w:rPr>
          <w:noProof w:val="0"/>
          <w:lang w:val="en-US" w:eastAsia="ru-RU"/>
        </w:rPr>
        <w:t xml:space="preserve">în baza deciziei grupului de lucru al Beneficiarului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1.2. Prestatorul îşi asumă obligaţia de a presta serviciile de proiectare în conformitate cu parametrii tehnici şi cerinţele de bază la elaborarea proiectului stipulate în documentația de atribuire și caietul de sarcini.</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Beneficiarul se obligă, la rândul său, să achite şi să recepţioneze serviciile de proiectare prestate de Prestator. </w:t>
      </w:r>
    </w:p>
    <w:p w14:paraId="17B64F36" w14:textId="77777777" w:rsidR="00892FAB" w:rsidRPr="00892FAB" w:rsidRDefault="00892FAB" w:rsidP="00892FAB">
      <w:pPr>
        <w:jc w:val="both"/>
        <w:rPr>
          <w:noProof w:val="0"/>
          <w:lang w:val="en-US" w:eastAsia="ru-RU"/>
        </w:rPr>
      </w:pPr>
      <w:r w:rsidRPr="00892FAB">
        <w:rPr>
          <w:noProof w:val="0"/>
          <w:lang w:val="en-US" w:eastAsia="ru-RU"/>
        </w:rPr>
        <w:t>1.4. Calitatea serviciilor se atestă prin respectarea legislației, documentelor normative și standardelor de stat ale căror cerințe trebuie respectate la executarea documentației de proiect.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2.1. Următoarele documente vor fi considerate părţi componente ale contractului:</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a) Formularul contractului;</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b) Propunerea tehnică și propunerea financiară;</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c) Caietul de sarcini;</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d) Garanția de bună execuție a contractului;</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e) Acordul de asociere (după caz);</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f) Graficul de îndeplinire a contractului aprobat de ambele părți.</w:t>
      </w:r>
    </w:p>
    <w:p w14:paraId="4A19B013" w14:textId="77777777" w:rsidR="00892FAB" w:rsidRPr="00892FAB" w:rsidRDefault="00892FAB" w:rsidP="00892FAB">
      <w:pPr>
        <w:jc w:val="both"/>
        <w:rPr>
          <w:noProof w:val="0"/>
          <w:lang w:val="en-US" w:eastAsia="ru-RU"/>
        </w:rPr>
      </w:pPr>
      <w:r w:rsidRPr="00892FAB">
        <w:rPr>
          <w:noProof w:val="0"/>
          <w:lang w:val="en-US" w:eastAsia="ru-RU"/>
        </w:rPr>
        <w:t>2.2. În cazul unor discrepanţe sau inconsecvenţe între documentele componente ale contractului, documentele vor avea ordinea de prioritate enumerată în punctul 2.1.</w:t>
      </w:r>
    </w:p>
    <w:p w14:paraId="5684A5F6" w14:textId="77777777" w:rsidR="00892FAB" w:rsidRPr="00892FAB" w:rsidRDefault="00892FAB" w:rsidP="00892FAB">
      <w:pPr>
        <w:jc w:val="both"/>
        <w:rPr>
          <w:noProof w:val="0"/>
          <w:lang w:val="en-US" w:eastAsia="ru-RU"/>
        </w:rPr>
      </w:pPr>
      <w:r w:rsidRPr="00892FAB">
        <w:rPr>
          <w:noProof w:val="0"/>
          <w:lang w:val="en-US" w:eastAsia="ru-RU"/>
        </w:rPr>
        <w:t>2.3. În calitate de contravaloare a plăţilor care urmează a fi efectuate de Beneficiar, Prestatorul se obligă să presteze serviciile prevăzute în prezentul contract în conformitate cu documentația de atribuire și oferta acestuia și să transmită Beneficiarului documentația de proiect, precum și să înlăture defectele în conformitate cu prevederile contractului sub toate aspectele.</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Beneficiarul se obligă prin prezentul contract să plătească Prestatorului, în calitate de contravaloare a prestării serviciilor de proiectare, preţul contractului sau orice altă sumă care poate deveni plătibilă conform prevederilor contractului în termenele şi modalitatea stabilite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Prestatorul se obligă să presteze serviciile de  elaborare a documentaţiei de proiect şi deviz, în termen de </w:t>
      </w:r>
      <w:r w:rsidRPr="00892FAB">
        <w:rPr>
          <w:noProof w:val="0"/>
          <w:lang w:eastAsia="ru-RU"/>
        </w:rPr>
        <w:t>până la ______ luni,</w:t>
      </w:r>
      <w:r w:rsidRPr="00892FAB">
        <w:rPr>
          <w:noProof w:val="0"/>
          <w:lang w:val="en-US" w:eastAsia="ru-RU"/>
        </w:rPr>
        <w:t xml:space="preserve"> de la data notificării de către Beneficiar cu privire la începerea serviciilor de proiectare și în conformitate cu graficul de prestare anexat.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La această secțiune fiecare autoritate contractantă va completa fazele și termenele aferente realizării acestora conform documentației de atribuire.</w:t>
      </w:r>
    </w:p>
    <w:p w14:paraId="04339372" w14:textId="77777777" w:rsidR="00892FAB" w:rsidRPr="00892FAB" w:rsidRDefault="00892FAB" w:rsidP="00892FAB">
      <w:pPr>
        <w:jc w:val="both"/>
        <w:rPr>
          <w:noProof w:val="0"/>
          <w:lang w:val="en-US" w:eastAsia="ru-RU"/>
        </w:rPr>
      </w:pPr>
      <w:r w:rsidRPr="00892FAB">
        <w:rPr>
          <w:noProof w:val="0"/>
          <w:lang w:val="en-US" w:eastAsia="ru-RU"/>
        </w:rPr>
        <w:t>3.2.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Prestatorul va prezenta spre aprobare către Beneficiar, conceptul soluțiilor de reparație pentru care s-a optat, acesta se va baza pe date relevante, precum și argumentarea tehnico-economică.</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Prestatorul prezintă Beneficiarului documentaţia de proiect şi deviz în limba română (și altă limbă după caz), în volum de ______ exemplare + varianta electronică. </w:t>
      </w:r>
    </w:p>
    <w:p w14:paraId="6E6E0738" w14:textId="77777777" w:rsidR="00892FAB" w:rsidRPr="00892FAB" w:rsidRDefault="00892FAB" w:rsidP="00892FAB">
      <w:pPr>
        <w:jc w:val="both"/>
        <w:rPr>
          <w:noProof w:val="0"/>
          <w:lang w:val="en-US" w:eastAsia="ru-RU"/>
        </w:rPr>
      </w:pPr>
      <w:r w:rsidRPr="00892FAB">
        <w:rPr>
          <w:noProof w:val="0"/>
          <w:lang w:val="en-US" w:eastAsia="ru-RU"/>
        </w:rPr>
        <w:t>3.4. Proiectul se consideră predat definitiv Beneficiarului odată cu prezentarea documentației de proiect și deviz verificată sau expertizată tehnic în conformitate cu actele normative, fără obiecții și originalul facturii fiscale.</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4.1. Preţul serviciilor de proiectare  conform prezentului contract este stabilit în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Prețul prezentului contract este de</w:t>
      </w:r>
      <w:r w:rsidRPr="00892FAB">
        <w:rPr>
          <w:iCs/>
          <w:noProof w:val="0"/>
          <w:color w:val="000000"/>
          <w:lang w:eastAsia="ru-RU"/>
        </w:rPr>
        <w:t>_________</w:t>
      </w:r>
      <w:r w:rsidRPr="00892FAB">
        <w:rPr>
          <w:bCs/>
          <w:iCs/>
          <w:noProof w:val="0"/>
          <w:color w:val="000000"/>
          <w:lang w:eastAsia="ru-RU"/>
        </w:rPr>
        <w:t>lei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Beneficiarul are obligaţia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(*Beneficiarul are dreptul să indice plați pe anumite faze/etape ale documentației ce face obiectul contractului și doar dacă acestea au fost prevazute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de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5.1. Serviciile de proiectare prestate în baza contractului vor respecta standardele stabilite de către Beneficiar în cerințele caietului de sarcini.</w:t>
      </w:r>
    </w:p>
    <w:p w14:paraId="2B785425" w14:textId="77777777" w:rsidR="00892FAB" w:rsidRPr="00892FAB" w:rsidRDefault="00892FAB" w:rsidP="00892FAB">
      <w:pPr>
        <w:jc w:val="both"/>
        <w:rPr>
          <w:noProof w:val="0"/>
          <w:lang w:val="en-US" w:eastAsia="ru-RU"/>
        </w:rPr>
      </w:pPr>
      <w:r w:rsidRPr="00892FAB">
        <w:rPr>
          <w:noProof w:val="0"/>
          <w:lang w:val="en-US" w:eastAsia="ru-RU"/>
        </w:rPr>
        <w:t>5.2. Când nu este menţionat nici un standard sau reglementare aplicabilă, se vor respecta standardele sau alte reglementări autorizate în Republica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obligaţia de a pune la dispoziţia Prestatorului orice facilităţi şi/sau informaţii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derularii contractului de achizitie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obligaţia de a presta, în condițiile legislației, serviciile prevăzute în contract cu profesionalismul şi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obligaţia de a supraveghea prestarea serviciilor, de a asigura resursele umane, materiale, echipamentele sau altele asemenea, cerute de şi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7.2. Prestatorul este pe deplin responsabil pentru prestarea serviciilor în conformitate cu contractul de prestare convenit. Totodată este răspunzător atât de siguranţa tuturor operaţiunilor şi metodelor de prestare utilizate, cât şi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7.3. Asumându-şi toate responsabilităţile ce decurg din conţinutul contractului cât şi a prevederilor legale, Prestatorul are cel putin următoarele obligaţii şi răspunderi:</w:t>
      </w:r>
    </w:p>
    <w:p w14:paraId="042B7EB8" w14:textId="77777777" w:rsidR="00892FAB" w:rsidRPr="00892FAB" w:rsidRDefault="00892FAB" w:rsidP="00892FAB">
      <w:pPr>
        <w:jc w:val="both"/>
        <w:rPr>
          <w:noProof w:val="0"/>
          <w:lang w:eastAsia="ru-RU"/>
        </w:rPr>
      </w:pPr>
      <w:r w:rsidRPr="00892FAB">
        <w:rPr>
          <w:noProof w:val="0"/>
          <w:lang w:eastAsia="ru-RU"/>
        </w:rPr>
        <w:t>a) precizarea prin proiect a categoriei de importanţă a construcţiei;</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şi detalii de execuţie a nivelului de calitate corespunzător cerinţelor, cu respectarea reglementărilor tehnice şi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soluţionarea neconformităţilor şi neconcordanţelor semnalate de către specialiştii verificatori de proiecte atestaţi,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d) elaborarea caietelor de sarcini, a instrucţiunilor tehnice privind execuţia lucrărilor, exploatarea, întreţinerea şi reparaţiile, precum şi, după caz, a proiectelor de urmărire privind comportarea în timp a construcţiilor precum și documentaţia privind postutilizarea construcţiilor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execuţie determinate pentru lucrările aferente cerinţelor şi participarea pe şantier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execuţie, din vina proiectantului, la construcţiile la care trebuie să asigure nivelul de calitate corespunzător cerinţelor, precum şi urmărirea aplicării pe şantier a soluţiilor adoptate, după însuşirea acestora de către specialişti verificatori de proiecte atestaţi,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cărţii tehnice a construcţiei şi la recepţia lucrărilor executate; </w:t>
      </w:r>
    </w:p>
    <w:p w14:paraId="4CEBC73F" w14:textId="77777777" w:rsidR="00892FAB" w:rsidRPr="00892FAB" w:rsidRDefault="00892FAB" w:rsidP="00892FAB">
      <w:pPr>
        <w:jc w:val="both"/>
        <w:rPr>
          <w:noProof w:val="0"/>
          <w:lang w:eastAsia="ru-RU"/>
        </w:rPr>
      </w:pPr>
      <w:r w:rsidRPr="00892FAB">
        <w:rPr>
          <w:noProof w:val="0"/>
          <w:lang w:eastAsia="ru-RU"/>
        </w:rPr>
        <w:t>h) asigurarea asistenţei tehnice, conform clauzelor contractuale, pentru proiectele elaborate, pe perioada execuţiei construcţiilor sau a lucrărilor de intervenţie la construcţiile existente;</w:t>
      </w:r>
    </w:p>
    <w:p w14:paraId="0C47A0AB" w14:textId="77777777" w:rsidR="00892FAB" w:rsidRPr="00892FAB" w:rsidRDefault="00892FAB" w:rsidP="00892FAB">
      <w:pPr>
        <w:jc w:val="both"/>
        <w:rPr>
          <w:noProof w:val="0"/>
          <w:lang w:eastAsia="ru-RU"/>
        </w:rPr>
      </w:pPr>
      <w:r w:rsidRPr="00892FAB">
        <w:rPr>
          <w:noProof w:val="0"/>
          <w:lang w:eastAsia="ru-RU"/>
        </w:rPr>
        <w:t>i) asigurarea participării obligatorii a proiectantului coordonator de proiect şi, după caz, a proiectanţilor pe specialităţi la toate fazele de execuţie stabilite prin proiect şi la recepţia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asumându-şi toate responsabilităţile și garanțiile ce decurg atât din conţinutul contractului cât şi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diligenţa necesară şi va acţiona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7.6. Prestatorul are obligația de a actualiza devizul general întocmit la faza de proiectare, ori de câte ori este nevoie, în conformitate cu prevederile legale privind etapele de elaborare şi conţinutul-cadru al documentaţiilor aferente obiectivelor/proiectelor de investiţii finanţate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7.7. În perioada de execuţie a lucrărilor, Prestatorul va transmite Beneficiarului rapoarte de activitate privind serviciile de asistenţă tehnică prestate (dacă este cazul). Înainte de recepţia la terminarea lucrărilor, Prestatorul va transmite Beneficiarului raportul la terminarea lucrărilor privind asistenţa tehnică acordată pe parcursul execuţiei lucrărilor şi va prezenta în faţa comisiei de recepţie punctul de vedere privind execuţia lucrărilor. La recepţia finală, Prestatorul va transmite Beneficiarului  raportul final privind asistenţa tehnică acordată în perioada de garanţie,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obligaţia de a verifica modul de prestare a serviciilor şi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furnizarii/întocmirii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reprezentanţii Beneficiarului însărcinaţi cu verificările conform punctului 8.2. de mai sus constată că serviciile nu au fost prestate şi/sau documentele nu au fost furnizate în conformitate cu solicitările Beneficiarului şi prevederile contractului, vor consemna aspectele semnalate în procesul-verbal menţionat la punctul 8.2 şi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8.4. Verificarea finală și recepția proiectului se vor face ulterior verificării de conformitate prevăzută la punctul 8.2 și verificării tehnice conform punctului 8.1, în cadrul unui consiliu tehnico-economic al Beneficiarului care se va organiza nu mai târziu de 30 de zile de la data convenită prin contract pentru predarea proiectului de către prestator în forma stabilită. În intervalul de la data predării proiectului și până la data intrunirii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tehnico-economic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il va exonera pe Prestator de raspunderea pentru viciile de executie cauzate de realizarea necorespunzătoare a documentatiei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obligaţia de a începe prestarea serviciilor la data/datele notificate pentru fiecare fază de proiectare, după caz, de către Beneficiar cu privire la începerea activităţii,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părţi,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9.3. Cu excepţia prevederilor de la punctul 10, o întarziere în îndeplinirea contractului dă dreptul Beneficiarului de a solicita penalităţi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10.1.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Partea care invocă apariția impedimentului înafara controlului este obligată să informeze imediat (dar nu mai târziu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zile) cealaltă Parte despre survenirea circumstanţelor, dar și despre efectele acestora asupra executării contractului. </w:t>
      </w:r>
    </w:p>
    <w:p w14:paraId="1DF9C83C" w14:textId="77777777" w:rsidR="00892FAB" w:rsidRPr="00892FAB" w:rsidRDefault="00892FAB" w:rsidP="00892FAB">
      <w:pPr>
        <w:jc w:val="both"/>
        <w:rPr>
          <w:noProof w:val="0"/>
          <w:lang w:val="en-US" w:eastAsia="ru-RU"/>
        </w:rPr>
      </w:pPr>
      <w:r w:rsidRPr="00892FAB">
        <w:rPr>
          <w:noProof w:val="0"/>
          <w:lang w:val="en-US" w:eastAsia="ru-RU"/>
        </w:rPr>
        <w:t>10.3. Survenirea circumstanţelor impedimentului, momentul declanşării şi termenul de acţiune trebuie să fie confirmate printr-un certificat, eliberat în mod corespunzător de către organul competent din ţara Părţii care invocă asemenea circumstanţe.</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r w:rsidRPr="00892FAB">
        <w:rPr>
          <w:noProof w:val="0"/>
          <w:lang w:val="en-US" w:eastAsia="ru-RU"/>
        </w:rPr>
        <w:lastRenderedPageBreak/>
        <w:t>Modificarea contractului de achiziţie publică, în cursul perioadei sale de valabilitate, se va efectua conform prevederilor actelor normative cu incidenţă în domeniul achiziţiilor publice, prin acord adiţional la prezentul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Ajustarea prețului contractului pe parcursul derulării contractului aflat în perioada sa de valabilitate, se va efectua conform prevederilor actelor normative aplicabile în domeniul achiziţiilor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r w:rsidRPr="00892FAB">
        <w:rPr>
          <w:noProof w:val="0"/>
          <w:lang w:val="en-US" w:eastAsia="ru-RU"/>
        </w:rPr>
        <w:t>Serviciile de proiectare se consideră predate de către Prestator şi recepţionate de către Beneficiar dacă:</w:t>
      </w:r>
    </w:p>
    <w:p w14:paraId="727D8616" w14:textId="77777777" w:rsidR="00892FAB" w:rsidRPr="00892FAB" w:rsidRDefault="00892FAB">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 xml:space="preserve">cantitatea serviciilor de proiectare corespunde informaţiei indicate în prezentul contract; </w:t>
      </w:r>
    </w:p>
    <w:p w14:paraId="548DE91C" w14:textId="77777777" w:rsidR="00892FAB" w:rsidRPr="00892FAB" w:rsidRDefault="00892FAB">
      <w:pPr>
        <w:numPr>
          <w:ilvl w:val="0"/>
          <w:numId w:val="33"/>
        </w:numPr>
        <w:tabs>
          <w:tab w:val="num" w:pos="0"/>
          <w:tab w:val="left" w:pos="360"/>
        </w:tabs>
        <w:suppressAutoHyphens/>
        <w:ind w:left="0" w:firstLine="0"/>
        <w:jc w:val="both"/>
        <w:rPr>
          <w:noProof w:val="0"/>
          <w:lang w:val="en-US" w:eastAsia="ru-RU"/>
        </w:rPr>
      </w:pPr>
      <w:r w:rsidRPr="00892FAB">
        <w:rPr>
          <w:noProof w:val="0"/>
          <w:lang w:val="en-US" w:eastAsia="ru-RU"/>
        </w:rPr>
        <w:t>calitatea serviciilor de proiectare corespunde documentelor normative și standardelor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14.1. Rezoluțiunea contractului se poate realiza cu acordul comun al Părţilor.</w:t>
      </w:r>
    </w:p>
    <w:p w14:paraId="73342FA9" w14:textId="77777777" w:rsidR="00892FAB" w:rsidRPr="00892FAB" w:rsidRDefault="00892FAB" w:rsidP="00892FAB">
      <w:pPr>
        <w:jc w:val="both"/>
        <w:rPr>
          <w:noProof w:val="0"/>
          <w:lang w:val="en-US" w:eastAsia="ru-RU"/>
        </w:rPr>
      </w:pPr>
      <w:r w:rsidRPr="00892FAB">
        <w:rPr>
          <w:noProof w:val="0"/>
          <w:lang w:val="en-US" w:eastAsia="ru-RU"/>
        </w:rPr>
        <w:t>14.2. Contractul poate fi rezolvit în mod unilateral în caz de:</w:t>
      </w:r>
    </w:p>
    <w:p w14:paraId="34156DF1" w14:textId="77777777" w:rsidR="00892FAB" w:rsidRPr="00892FAB" w:rsidRDefault="00892FA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 xml:space="preserve">refuz al Prestatorului de a presta serviciile de proiectare prevăzute în prezentul contract;         </w:t>
      </w:r>
    </w:p>
    <w:p w14:paraId="352780A8" w14:textId="77777777" w:rsidR="00892FAB" w:rsidRPr="00892FAB" w:rsidRDefault="00892FA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Prestator a termenelor de executare stabilite;</w:t>
      </w:r>
    </w:p>
    <w:p w14:paraId="477F7929" w14:textId="77777777" w:rsidR="00892FAB" w:rsidRPr="00892FAB" w:rsidRDefault="00892FA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nerespectare de către Beneficiar a termenelor de plată a serviciilor;</w:t>
      </w:r>
    </w:p>
    <w:p w14:paraId="0057E25B" w14:textId="77777777" w:rsidR="00892FAB" w:rsidRPr="00892FAB" w:rsidRDefault="00892FA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nesatisfacerea de către una dintre Părţi a pretenţiilor înaintate conform prezentului contract;</w:t>
      </w:r>
    </w:p>
    <w:p w14:paraId="469362F9" w14:textId="77777777" w:rsidR="00892FAB" w:rsidRPr="00892FAB" w:rsidRDefault="00892FAB">
      <w:pPr>
        <w:numPr>
          <w:ilvl w:val="0"/>
          <w:numId w:val="24"/>
        </w:numPr>
        <w:tabs>
          <w:tab w:val="left" w:pos="0"/>
          <w:tab w:val="left" w:pos="360"/>
        </w:tabs>
        <w:suppressAutoHyphens/>
        <w:ind w:left="0" w:firstLine="0"/>
        <w:jc w:val="both"/>
        <w:rPr>
          <w:noProof w:val="0"/>
          <w:lang w:val="en-US" w:eastAsia="ru-RU"/>
        </w:rPr>
      </w:pPr>
      <w:r w:rsidRPr="00892FAB">
        <w:rPr>
          <w:noProof w:val="0"/>
          <w:lang w:val="en-US" w:eastAsia="ru-RU"/>
        </w:rPr>
        <w:t>contractantul se afla, la momentul atribuirii lui, în una dintre situațiile care ar fi determinat excluderea sa din procedura de atribuire potrivit art. 19 al Legii nr. 131/2015 privind achizițiile publice;</w:t>
      </w:r>
    </w:p>
    <w:p w14:paraId="1F48C0DA" w14:textId="77777777" w:rsidR="00892FAB" w:rsidRPr="00892FAB" w:rsidRDefault="00892FAB">
      <w:pPr>
        <w:numPr>
          <w:ilvl w:val="0"/>
          <w:numId w:val="24"/>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a făcut obiectul unei modificări substanțiale care necesită o nouă procedură de achiziție publică în conformitate cu art. 76 al Legii nr. 131/2015 privind achizițiile publice;</w:t>
      </w:r>
    </w:p>
    <w:p w14:paraId="451B3D9E" w14:textId="77777777" w:rsidR="00892FAB" w:rsidRPr="00892FAB" w:rsidRDefault="00892FAB">
      <w:pPr>
        <w:numPr>
          <w:ilvl w:val="0"/>
          <w:numId w:val="24"/>
        </w:numPr>
        <w:tabs>
          <w:tab w:val="left" w:pos="0"/>
          <w:tab w:val="left" w:pos="360"/>
          <w:tab w:val="left" w:pos="599"/>
          <w:tab w:val="num" w:pos="1135"/>
          <w:tab w:val="left" w:pos="2070"/>
        </w:tabs>
        <w:ind w:left="0" w:firstLine="0"/>
        <w:jc w:val="both"/>
        <w:rPr>
          <w:noProof w:val="0"/>
          <w:lang w:val="en-US" w:eastAsia="ru-RU"/>
        </w:rPr>
      </w:pPr>
      <w:r w:rsidRPr="00892FAB">
        <w:rPr>
          <w:noProof w:val="0"/>
          <w:lang w:val="en-US" w:eastAsia="ru-RU"/>
        </w:rPr>
        <w:t>contractul nu urma să fie atribuit contractantului respectiv, avînd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4117A8BF" w14:textId="77777777" w:rsidR="00892FAB" w:rsidRPr="00892FAB" w:rsidRDefault="00892FAB" w:rsidP="00892FAB">
      <w:pPr>
        <w:jc w:val="both"/>
        <w:rPr>
          <w:noProof w:val="0"/>
          <w:lang w:val="en-US" w:eastAsia="ru-RU"/>
        </w:rPr>
      </w:pPr>
      <w:r w:rsidRPr="00892FAB">
        <w:rPr>
          <w:noProof w:val="0"/>
          <w:lang w:val="en-US" w:eastAsia="ru-RU"/>
        </w:rPr>
        <w:t>14.3. Partea iniţiatoare a rezoluțiunii contractului este obligată să comunice în termen de _____  zile lucrătoare celeilalte Părţi despre intenţiile ei printr-o scrisoare motivată.</w:t>
      </w:r>
    </w:p>
    <w:p w14:paraId="43B172C4" w14:textId="77777777" w:rsidR="00892FAB" w:rsidRPr="00892FAB" w:rsidRDefault="00892FAB" w:rsidP="00892FAB">
      <w:pPr>
        <w:jc w:val="both"/>
        <w:rPr>
          <w:noProof w:val="0"/>
          <w:lang w:val="en-US" w:eastAsia="ru-RU"/>
        </w:rPr>
      </w:pPr>
      <w:r w:rsidRPr="00892FAB">
        <w:rPr>
          <w:noProof w:val="0"/>
          <w:lang w:val="en-US" w:eastAsia="ru-RU"/>
        </w:rPr>
        <w:t>14.4. Partea înştiinţată este obligată să răspundă în decurs de  _____ zile lucrătoare de la primirea notificării, după expirarea acestui termen contractul se consideră încetat de drept.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15.1. Reclamaţiile privind cantitatea serviciilor de proiectare prestate sunt înaintate Prestatorului la momentul recepţionării acestora sau nu mai târziu de _____ zile de la data recepționării, fiind confirmate printr-un act întocmit în comun cu reprezentantul Prestatorului.</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r w:rsidRPr="00892FAB">
        <w:rPr>
          <w:noProof w:val="0"/>
          <w:lang w:eastAsia="ru-RU"/>
        </w:rPr>
        <w:t xml:space="preserve">Pretenţiile privind calitatea serviciilor de proiectare prestate sunt înaintate Prestatorului în termen de _____ zile de la depistarea deficienţelor de calitate, confirmate prin prescripțiile Beneficiarului și a </w:t>
      </w:r>
      <w:r w:rsidRPr="00892FAB">
        <w:rPr>
          <w:noProof w:val="0"/>
          <w:color w:val="262626"/>
          <w:shd w:val="clear" w:color="auto" w:fill="FFFFFF"/>
          <w:lang w:eastAsia="ru-RU"/>
        </w:rPr>
        <w:t>specialiştilor verificatori de proiecte atestaţi</w:t>
      </w:r>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15.3. Prestatorul este obligat să examineze pretenţiile înaintate, în termen de _____ zile de la data primirii acestora şi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recunoaştere a pretenţiilor, Prestatorul este obligat, în termen  restrâns, să le înlăture potrivit cerinţelor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16.1. Prestatorul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16.2. În cazul în care pe parcursul executării contractului, se suplimentează valoarea acestuia, Prestatorul are obligaţia de a completa garanţia de bună execuţie în corelaţie cu noua valoare a contractului de achiziţie publică.</w:t>
      </w:r>
    </w:p>
    <w:p w14:paraId="5FA84D58" w14:textId="77777777" w:rsidR="00892FAB" w:rsidRPr="00892FAB" w:rsidRDefault="00892FAB" w:rsidP="00892FAB">
      <w:pPr>
        <w:jc w:val="both"/>
        <w:rPr>
          <w:noProof w:val="0"/>
          <w:lang w:eastAsia="ru-RU"/>
        </w:rPr>
      </w:pPr>
      <w:r w:rsidRPr="00892FAB">
        <w:rPr>
          <w:noProof w:val="0"/>
          <w:lang w:eastAsia="ru-RU"/>
        </w:rPr>
        <w:t>16.3. În situaţia executării garanţiei de bună execuţie, parţial sau total, Prestatorul are obligaţia de a reîntregi garanţia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garanţiei de bună execuţie a contractului de servicii reprezintă _____ %  din </w:t>
      </w:r>
      <w:r w:rsidRPr="00892FAB">
        <w:rPr>
          <w:noProof w:val="0"/>
          <w:color w:val="000000"/>
          <w:shd w:val="clear" w:color="auto" w:fill="FFFFFF"/>
          <w:lang w:eastAsia="ru-RU"/>
        </w:rPr>
        <w:t>valoarea de deviz a contractului de achiziţii publice</w:t>
      </w:r>
      <w:r w:rsidRPr="00892FAB">
        <w:rPr>
          <w:noProof w:val="0"/>
          <w:lang w:eastAsia="ru-RU"/>
        </w:rPr>
        <w:t xml:space="preserve">, şi se va constitui astfel: </w:t>
      </w:r>
    </w:p>
    <w:p w14:paraId="2A2AA48A" w14:textId="77777777" w:rsidR="00892FAB" w:rsidRPr="00892FAB" w:rsidRDefault="00892FAB" w:rsidP="00892FAB">
      <w:pPr>
        <w:jc w:val="both"/>
        <w:rPr>
          <w:noProof w:val="0"/>
          <w:lang w:eastAsia="ru-RU"/>
        </w:rPr>
      </w:pPr>
      <w:r w:rsidRPr="00892FAB">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părţile vor conveni ca garanţia de bună execuție să se constituie prin reţineri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garanţiei de bună execuţie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garanţia de bună execuţie,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cazul în care Prestatorul nu îşi îndeplineşte obligaţiile asumate prin contract. Anterior emiterii unei pretenţii asupra garanţiei de bună execuţie, Beneficiarul are obligaţia de a notifica pretenţia Prestatorului cât şi emitentului instrumentului de garantare precizând obligaţiile care nu au fost respectate, cât şi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(b) Prestatorul nu reuşeşte să prelungească valabilitatea garanţiei de bună execuţie, aşa cum este prevăzut la punctul 16.5., situaţie în care Benefiaciarul poate revendica întreaga valoare a garanţiei de bună execuţie.</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r w:rsidRPr="00892FAB">
        <w:rPr>
          <w:noProof w:val="0"/>
          <w:lang w:val="en-US" w:eastAsia="ru-RU"/>
        </w:rPr>
        <w:t>Prestatorul are obligaţia să despăgubească Beneficiarul împotriva oricăror:</w:t>
      </w:r>
    </w:p>
    <w:p w14:paraId="4E20EBCB" w14:textId="77777777" w:rsidR="00892FAB" w:rsidRPr="00892FAB" w:rsidRDefault="00892FAB" w:rsidP="00892FAB">
      <w:pPr>
        <w:jc w:val="both"/>
        <w:rPr>
          <w:noProof w:val="0"/>
          <w:lang w:val="en-US" w:eastAsia="ru-RU"/>
        </w:rPr>
      </w:pPr>
      <w:r w:rsidRPr="00892FAB">
        <w:rPr>
          <w:noProof w:val="0"/>
          <w:lang w:val="en-US" w:eastAsia="ru-RU"/>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6002A705" w14:textId="77777777" w:rsidR="00892FAB" w:rsidRPr="00892FAB" w:rsidRDefault="00892FAB" w:rsidP="00892FAB">
      <w:pPr>
        <w:jc w:val="both"/>
        <w:rPr>
          <w:noProof w:val="0"/>
          <w:lang w:val="en-US" w:eastAsia="ru-RU"/>
        </w:rPr>
      </w:pPr>
      <w:r w:rsidRPr="00892FAB">
        <w:rPr>
          <w:noProof w:val="0"/>
          <w:lang w:val="en-US" w:eastAsia="ru-RU"/>
        </w:rPr>
        <w:t>b) daune-interese, costuri, taxe şi cheltuieli de orice natură, aferente, cu excepţia situaţiei în care o astfel de încălcare rezultă din respectarea caietului de sarcini.</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Prestatorul poate cere rezoluțiunea contractului, dacă: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Beneficiarul nu-şi îndeplineşte o obligaţie care este în sarcina sa şi prin aceasta pune Prestatorul în situaţia de a nu putea presta serviciile;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Beneficiarul nu onorează o plată scadentă mai mult de 3 luni;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Beneficiarul notifică Prestatorul că  datorită unor conjuncturi economice din motive neimputabile Beneficiarului, este în imposibilitate de a continua îndeplinirea obligaţiunilor contractuale.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Beneficiarul poate cere rezoluțiunea contractului, dacă: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a) Prestatorul se află în incapacitate de plată, lichidare sau bunurile acestuia sunt sub sechestru;</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Prestatorul nu începe serviciile fără să aibă un motiv justificat, în termenul stabilit de la primirea dispoziţiei scrise de începere a serviciilor;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c) Prestatorul nu furnizează/menține garanția de bună execuție în condițiile solicitate prin prezentul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Prestatorul notifică Beneficiarul că datorită unor conjuncturi economice din motive neimputabile  Antreprenorului, este în imposibilitate de a continua îndeplinirea obligaţiunilor contractuale.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18.4. Contractul se consideră rezolvit, dacă partea contractantă va comunica în scris celeilalte părţi contractante în termen de 15 zile motivele indicate la punctele 18.1. şi 18.2. din prezentul contract.  18.5. Cazuri specifice de încetare a contractului de achiziţii publice:</w:t>
      </w:r>
    </w:p>
    <w:p w14:paraId="37418B68"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Beneficiarul are dreptul de a rezolvi unilateral un contract de achiziţii publice în perioada de valabilitate a acestuia în una dintre următoarele situaţii:</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a) contractantul se afla, la momentul atribuirii lui, în una dintre situaţiile care ar fi determinat excluderea sa din procedura de atribuire potrivit art. 19 al Legii nr. 131/2015 privind achizițiile publice;</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b) contractul a făcut obiectul unei modificări substanțiale care necesita o nouă procedură de achiziție publică în conformitate cu art. 76 al Legii nr. 131/2015 privind achizițiile publice;</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19.1. Litigiile ce ar putea rezulta din prezentul contract vor fi soluţionate de către Părţi pe cale amiabilă. În caz contrar, ele vor fi transmise spre examinare în instanţa de judecată competentă, conform legislaţiei Republicii Moldova.</w:t>
      </w:r>
    </w:p>
    <w:p w14:paraId="535D2F82" w14:textId="77777777" w:rsidR="00892FAB" w:rsidRPr="00892FAB" w:rsidRDefault="00892FAB" w:rsidP="00892FAB">
      <w:pPr>
        <w:jc w:val="both"/>
        <w:rPr>
          <w:noProof w:val="0"/>
          <w:lang w:val="en-US" w:eastAsia="ru-RU"/>
        </w:rPr>
      </w:pPr>
      <w:r w:rsidRPr="00892FAB">
        <w:rPr>
          <w:noProof w:val="0"/>
          <w:lang w:val="en-US" w:eastAsia="ru-RU"/>
        </w:rPr>
        <w:t>19.2. De la data semnării prezentului contract, toate negocierile purtate şi documentele  perfectate anterior, îşi pierd valabilitatea.</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Părţile contractante au dreptul, pe durata îndeplinirii și valabilității contractului să convină asupra modificării clauzelor contractului, prin acord adiţional, în cazul apariţiei unor </w:t>
      </w:r>
      <w:r w:rsidRPr="00892FAB">
        <w:rPr>
          <w:noProof w:val="0"/>
          <w:lang w:val="en-US" w:eastAsia="ru-RU"/>
        </w:rPr>
        <w:lastRenderedPageBreak/>
        <w:t xml:space="preserve">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19.4. Nici una dintre Părţi nu are dreptul să transmită obligaţiile şi drepturile sale stipulate în prezentul contract unor terţe persoane, fără acordul în scris al celeilalte părţi.</w:t>
      </w:r>
    </w:p>
    <w:p w14:paraId="44B9B6BE" w14:textId="77777777" w:rsidR="00892FAB" w:rsidRPr="00892FAB" w:rsidRDefault="00892FAB" w:rsidP="00892FAB">
      <w:pPr>
        <w:jc w:val="both"/>
        <w:rPr>
          <w:noProof w:val="0"/>
          <w:lang w:val="en-US" w:eastAsia="ru-RU"/>
        </w:rPr>
      </w:pPr>
      <w:r w:rsidRPr="00892FAB">
        <w:rPr>
          <w:noProof w:val="0"/>
          <w:lang w:val="en-US" w:eastAsia="ru-RU"/>
        </w:rPr>
        <w:t>19.5. Prezentul contract este întocmit în două exemplare de valoare juridică egală, în limba română, câte un exemplar pentru Beneficiar și Prestator.</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Prestatorului, fiind valabil până la îndeplinirea integrală și corespunzătoare a obligaţiilor de către ambele părţi.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pPr>
        <w:numPr>
          <w:ilvl w:val="0"/>
          <w:numId w:val="25"/>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Prezentul acord este semnat astăzi ”___„ ________ 20__, între_____________, înpersoana___________________</w:t>
                  </w:r>
                  <w:r w:rsidRPr="00D23CBA">
                    <w:rPr>
                      <w:rFonts w:eastAsia="Calibri"/>
                      <w:noProof w:val="0"/>
                      <w:lang w:val="ro-MD"/>
                    </w:rPr>
                    <w:t>și</w:t>
                  </w:r>
                  <w:r w:rsidRPr="00D23CBA">
                    <w:rPr>
                      <w:noProof w:val="0"/>
                      <w:lang w:val="ro-MD" w:eastAsia="ru-RU"/>
                    </w:rPr>
                    <w:t>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Orice modificare aplicată prin prezentul acord este obligatorie pentru fiecare parte din Contract, celelalte prevederi nemodificate rămânînd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pPr>
              <w:numPr>
                <w:ilvl w:val="0"/>
                <w:numId w:val="22"/>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pPr>
              <w:pStyle w:val="a"/>
              <w:numPr>
                <w:ilvl w:val="0"/>
                <w:numId w:val="22"/>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a"/>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pPr>
              <w:pStyle w:val="a"/>
              <w:numPr>
                <w:ilvl w:val="0"/>
                <w:numId w:val="27"/>
              </w:numPr>
              <w:rPr>
                <w:lang w:val="ro-MD"/>
              </w:rPr>
            </w:pPr>
            <w:r w:rsidRPr="00FF430B">
              <w:rPr>
                <w:lang w:val="ro-MD"/>
              </w:rPr>
              <w:t>prin acordul de voinţă al părţilor ;</w:t>
            </w:r>
          </w:p>
          <w:p w14:paraId="12C0102A" w14:textId="77777777" w:rsidR="00325E16" w:rsidRPr="00FF430B" w:rsidRDefault="00325E16">
            <w:pPr>
              <w:pStyle w:val="a"/>
              <w:numPr>
                <w:ilvl w:val="0"/>
                <w:numId w:val="27"/>
              </w:numPr>
              <w:tabs>
                <w:tab w:val="clear" w:pos="1134"/>
                <w:tab w:val="left" w:pos="710"/>
              </w:tabs>
              <w:ind w:left="0" w:firstLine="426"/>
              <w:rPr>
                <w:lang w:val="ro-MD"/>
              </w:rPr>
            </w:pPr>
            <w:r w:rsidRPr="00FF430B">
              <w:rPr>
                <w:lang w:val="ro-MD"/>
              </w:rPr>
              <w:t>prin rezoluțiunea de către o parte, ca urmare a neîndeplinirii sau îndeplinirii în mod necorespunzător a obligaţiilor asumate prin prezentul acord–cadru de către cealaltă parte, cu notificare prealabilă de.... zile a părţii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pPr>
              <w:pStyle w:val="a"/>
              <w:numPr>
                <w:ilvl w:val="0"/>
                <w:numId w:val="22"/>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a"/>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A906E92" w14:textId="77777777" w:rsidR="005F6B09" w:rsidRDefault="005F6B09" w:rsidP="00A20ACF">
      <w:r>
        <w:separator/>
      </w:r>
    </w:p>
  </w:endnote>
  <w:endnote w:type="continuationSeparator" w:id="0">
    <w:p w14:paraId="0F350058" w14:textId="77777777" w:rsidR="005F6B09" w:rsidRDefault="005F6B0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503D5C" w14:textId="77777777" w:rsidR="008F1D40" w:rsidRDefault="008F1D40" w:rsidP="001F6E5A">
    <w:pPr>
      <w:pStyle w:val="a4"/>
      <w:jc w:val="cen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1019529"/>
      <w:docPartObj>
        <w:docPartGallery w:val="Page Numbers (Bottom of Page)"/>
        <w:docPartUnique/>
      </w:docPartObj>
    </w:sdtPr>
    <w:sdtEndPr/>
    <w:sdtContent>
      <w:p w14:paraId="16FD1D34" w14:textId="701F7225" w:rsidR="008F1D40" w:rsidRDefault="008F1D40">
        <w:pPr>
          <w:pStyle w:val="a4"/>
          <w:jc w:val="right"/>
        </w:pPr>
        <w:r>
          <w:fldChar w:fldCharType="begin"/>
        </w:r>
        <w:r>
          <w:instrText xml:space="preserve"> PAGE   \* MERGEFORMAT </w:instrText>
        </w:r>
        <w:r>
          <w:fldChar w:fldCharType="separate"/>
        </w:r>
        <w:r w:rsidR="00332B50">
          <w:t>73</w:t>
        </w:r>
        <w:r>
          <w:fldChar w:fldCharType="end"/>
        </w:r>
      </w:p>
    </w:sdtContent>
  </w:sdt>
  <w:p w14:paraId="075618FA" w14:textId="77777777" w:rsidR="008F1D40" w:rsidRDefault="008F1D40">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9EEEC3D" w14:textId="77777777" w:rsidR="005F6B09" w:rsidRDefault="005F6B09" w:rsidP="00A20ACF">
      <w:r>
        <w:separator/>
      </w:r>
    </w:p>
  </w:footnote>
  <w:footnote w:type="continuationSeparator" w:id="0">
    <w:p w14:paraId="6CB94AEA" w14:textId="77777777" w:rsidR="005F6B09" w:rsidRDefault="005F6B09"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6"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8"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0"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4"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5"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9"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4"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1"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3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4"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5"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9"/>
  </w:num>
  <w:num w:numId="2">
    <w:abstractNumId w:val="36"/>
  </w:num>
  <w:num w:numId="3">
    <w:abstractNumId w:val="25"/>
  </w:num>
  <w:num w:numId="4">
    <w:abstractNumId w:val="24"/>
  </w:num>
  <w:num w:numId="5">
    <w:abstractNumId w:val="12"/>
  </w:num>
  <w:num w:numId="6">
    <w:abstractNumId w:val="15"/>
  </w:num>
  <w:num w:numId="7">
    <w:abstractNumId w:val="13"/>
  </w:num>
  <w:num w:numId="8">
    <w:abstractNumId w:val="7"/>
  </w:num>
  <w:num w:numId="9">
    <w:abstractNumId w:val="19"/>
  </w:num>
  <w:num w:numId="10">
    <w:abstractNumId w:val="23"/>
  </w:num>
  <w:num w:numId="11">
    <w:abstractNumId w:val="6"/>
  </w:num>
  <w:num w:numId="12">
    <w:abstractNumId w:val="22"/>
  </w:num>
  <w:num w:numId="13">
    <w:abstractNumId w:val="9"/>
  </w:num>
  <w:num w:numId="14">
    <w:abstractNumId w:val="33"/>
  </w:num>
  <w:num w:numId="15">
    <w:abstractNumId w:val="28"/>
  </w:num>
  <w:num w:numId="16">
    <w:abstractNumId w:val="10"/>
  </w:num>
  <w:num w:numId="17">
    <w:abstractNumId w:val="26"/>
  </w:num>
  <w:num w:numId="18">
    <w:abstractNumId w:val="17"/>
  </w:num>
  <w:num w:numId="19">
    <w:abstractNumId w:val="32"/>
  </w:num>
  <w:num w:numId="20">
    <w:abstractNumId w:val="11"/>
  </w:num>
  <w:num w:numId="21">
    <w:abstractNumId w:val="8"/>
  </w:num>
  <w:num w:numId="22">
    <w:abstractNumId w:val="18"/>
  </w:num>
  <w:num w:numId="23">
    <w:abstractNumId w:val="5"/>
  </w:num>
  <w:num w:numId="24">
    <w:abstractNumId w:val="1"/>
  </w:num>
  <w:num w:numId="25">
    <w:abstractNumId w:val="30"/>
  </w:num>
  <w:num w:numId="26">
    <w:abstractNumId w:val="14"/>
  </w:num>
  <w:num w:numId="27">
    <w:abstractNumId w:val="34"/>
  </w:num>
  <w:num w:numId="28">
    <w:abstractNumId w:val="27"/>
  </w:num>
  <w:num w:numId="29">
    <w:abstractNumId w:val="16"/>
  </w:num>
  <w:num w:numId="30">
    <w:abstractNumId w:val="20"/>
  </w:num>
  <w:num w:numId="31">
    <w:abstractNumId w:val="35"/>
  </w:num>
  <w:num w:numId="32">
    <w:abstractNumId w:val="21"/>
  </w:num>
  <w:num w:numId="33">
    <w:abstractNumId w:val="3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B50"/>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49D"/>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548"/>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5F6B09"/>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4EA8"/>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3B86"/>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53"/>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9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22F8"/>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0C80B86-5C53-4111-B3CC-A07FAA2DB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73</Pages>
  <Words>29029</Words>
  <Characters>165468</Characters>
  <Application>Microsoft Office Word</Application>
  <DocSecurity>0</DocSecurity>
  <Lines>1378</Lines>
  <Paragraphs>388</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194109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PP</cp:lastModifiedBy>
  <cp:revision>4</cp:revision>
  <cp:lastPrinted>2021-06-01T11:52:00Z</cp:lastPrinted>
  <dcterms:created xsi:type="dcterms:W3CDTF">2026-07-29T09:06:00Z</dcterms:created>
  <dcterms:modified xsi:type="dcterms:W3CDTF">2026-07-31T13:48:00Z</dcterms:modified>
</cp:coreProperties>
</file>