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page" w:horzAnchor="margin" w:tblpX="-120" w:tblpY="1006"/>
        <w:tblW w:w="9438" w:type="dxa"/>
        <w:tblLayout w:type="fixed"/>
        <w:tblLook w:val="04A0" w:firstRow="1" w:lastRow="0" w:firstColumn="1" w:lastColumn="0" w:noHBand="0" w:noVBand="1"/>
      </w:tblPr>
      <w:tblGrid>
        <w:gridCol w:w="9438"/>
      </w:tblGrid>
      <w:tr w:rsidR="004A11C7" w:rsidRPr="00DF4035" w14:paraId="558B253A" w14:textId="77777777" w:rsidTr="00DF4035">
        <w:trPr>
          <w:trHeight w:val="1016"/>
        </w:trPr>
        <w:tc>
          <w:tcPr>
            <w:tcW w:w="943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DF33027" w14:textId="77777777" w:rsidR="004A11C7" w:rsidRPr="00DF4035" w:rsidRDefault="004A11C7" w:rsidP="00554208">
            <w:pPr>
              <w:pStyle w:val="ab"/>
              <w:shd w:val="clear" w:color="auto" w:fill="FFFFFF" w:themeFill="background1"/>
              <w:tabs>
                <w:tab w:val="left" w:pos="8647"/>
                <w:tab w:val="left" w:pos="8931"/>
                <w:tab w:val="left" w:pos="9090"/>
                <w:tab w:val="left" w:pos="9214"/>
                <w:tab w:val="left" w:pos="9356"/>
              </w:tabs>
              <w:spacing w:before="240"/>
              <w:ind w:left="1134"/>
              <w:rPr>
                <w:b w:val="0"/>
                <w:sz w:val="46"/>
                <w:szCs w:val="46"/>
                <w:lang w:val="ro-RO"/>
              </w:rPr>
            </w:pPr>
            <w:bookmarkStart w:id="0" w:name="_Hlk95761682"/>
            <w:r w:rsidRPr="00DF4035">
              <w:rPr>
                <w:noProof/>
                <w:sz w:val="46"/>
                <w:szCs w:val="46"/>
                <w:lang w:val="ro-RO"/>
              </w:rPr>
              <mc:AlternateContent>
                <mc:Choice Requires="wps">
                  <w:drawing>
                    <wp:anchor distT="0" distB="0" distL="114300" distR="114300" simplePos="0" relativeHeight="251659264" behindDoc="0" locked="0" layoutInCell="0" allowOverlap="1" wp14:anchorId="562012D6" wp14:editId="6092477A">
                      <wp:simplePos x="0" y="0"/>
                      <wp:positionH relativeFrom="column">
                        <wp:posOffset>26035</wp:posOffset>
                      </wp:positionH>
                      <wp:positionV relativeFrom="paragraph">
                        <wp:posOffset>66675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C2AB876" w14:textId="77777777" w:rsidR="004A11C7" w:rsidRDefault="004A11C7" w:rsidP="004A11C7">
                                  <w:r w:rsidRPr="00D55E53">
                                    <w:rPr>
                                      <w:rFonts w:ascii="Calibri" w:hAnsi="Calibri"/>
                                      <w:sz w:val="22"/>
                                      <w:szCs w:val="22"/>
                                      <w:lang w:val="ru-RU"/>
                                    </w:rPr>
                                    <w:object w:dxaOrig="585" w:dyaOrig="735" w14:anchorId="38360A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8" o:title=""/>
                                      </v:shape>
                                      <o:OLEObject Type="Embed" ProgID="Word.Picture.8" ShapeID="_x0000_i1026" DrawAspect="Content" ObjectID="_1780315901"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012D6" id="_x0000_t202" coordsize="21600,21600" o:spt="202" path="m,l,21600r21600,l21600,xe">
                      <v:stroke joinstyle="miter"/>
                      <v:path gradientshapeok="t" o:connecttype="rect"/>
                    </v:shapetype>
                    <v:shape id="Надпись 1" o:spid="_x0000_s1026" type="#_x0000_t202" style="position:absolute;left:0;text-align:left;margin-left:2.05pt;margin-top:5.2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" o:allowincell="f" stroked="f" strokecolor="blue">
                      <v:textbox>
                        <w:txbxContent>
                          <w:p w14:paraId="0C2AB876" w14:textId="77777777" w:rsidR="004A11C7" w:rsidRDefault="004A11C7" w:rsidP="004A11C7">
                            <w:r w:rsidRPr="00D55E53">
                              <w:rPr>
                                <w:rFonts w:ascii="Calibri" w:hAnsi="Calibri"/>
                                <w:sz w:val="22"/>
                                <w:szCs w:val="22"/>
                                <w:lang w:val="ru-RU"/>
                              </w:rPr>
                              <w:object w:dxaOrig="585" w:dyaOrig="735" w14:anchorId="38360A02">
                                <v:shape id="_x0000_i1026" type="#_x0000_t75" style="width:29.25pt;height:36.75pt" fillcolor="window">
                                  <v:imagedata r:id="rId8" o:title=""/>
                                </v:shape>
                                <o:OLEObject Type="Embed" ProgID="Word.Picture.8" ShapeID="_x0000_i1026" DrawAspect="Content" ObjectID="_1780315901" r:id="rId10"/>
                              </w:object>
                            </w:r>
                          </w:p>
                        </w:txbxContent>
                      </v:textbox>
                    </v:shape>
                  </w:pict>
                </mc:Fallback>
              </mc:AlternateContent>
            </w:r>
            <w:r w:rsidRPr="00DF4035">
              <w:rPr>
                <w:spacing w:val="196"/>
                <w:sz w:val="46"/>
                <w:szCs w:val="46"/>
                <w:lang w:val="ro-RO"/>
              </w:rPr>
              <w:t>ACHIZIŢII PUBLICE</w:t>
            </w:r>
          </w:p>
        </w:tc>
      </w:tr>
    </w:tbl>
    <w:tbl>
      <w:tblPr>
        <w:tblW w:w="9640" w:type="dxa"/>
        <w:tblInd w:w="-284" w:type="dxa"/>
        <w:tblLayout w:type="fixed"/>
        <w:tblLook w:val="04A0" w:firstRow="1" w:lastRow="0" w:firstColumn="1" w:lastColumn="0" w:noHBand="0" w:noVBand="1"/>
      </w:tblPr>
      <w:tblGrid>
        <w:gridCol w:w="9640"/>
      </w:tblGrid>
      <w:tr w:rsidR="00A20ACF" w:rsidRPr="00DF4035" w14:paraId="3C693AE2" w14:textId="77777777" w:rsidTr="001555E5">
        <w:trPr>
          <w:trHeight w:val="697"/>
        </w:trPr>
        <w:tc>
          <w:tcPr>
            <w:tcW w:w="9640" w:type="dxa"/>
            <w:vAlign w:val="center"/>
          </w:tcPr>
          <w:p w14:paraId="6A96AA89" w14:textId="2F5F7867" w:rsidR="00233538" w:rsidRPr="00DF4035" w:rsidRDefault="00321BAC" w:rsidP="00EE2079">
            <w:pPr>
              <w:jc w:val="both"/>
              <w:rPr>
                <w:sz w:val="16"/>
                <w:szCs w:val="16"/>
              </w:rPr>
            </w:pPr>
            <w:bookmarkStart w:id="1" w:name="_Hlk135378514"/>
            <w:r>
              <w:rPr>
                <w:b/>
                <w:bCs/>
                <w:iCs/>
                <w:sz w:val="16"/>
                <w:szCs w:val="16"/>
              </w:rPr>
              <w:t xml:space="preserve">  </w:t>
            </w:r>
            <w:r w:rsidR="00B35F5F" w:rsidRPr="00DF4035">
              <w:rPr>
                <w:b/>
                <w:bCs/>
                <w:iCs/>
                <w:sz w:val="16"/>
                <w:szCs w:val="16"/>
              </w:rPr>
              <w:t>Cod CPV: 45200000-9</w:t>
            </w:r>
          </w:p>
          <w:p w14:paraId="3AA99FD0" w14:textId="77777777" w:rsidR="00F828C7" w:rsidRDefault="00F828C7" w:rsidP="00EE2079">
            <w:pPr>
              <w:tabs>
                <w:tab w:val="left" w:pos="6946"/>
                <w:tab w:val="left" w:pos="7655"/>
                <w:tab w:val="left" w:pos="8647"/>
                <w:tab w:val="left" w:pos="8931"/>
                <w:tab w:val="left" w:pos="9356"/>
              </w:tabs>
              <w:jc w:val="both"/>
              <w:rPr>
                <w:b/>
                <w:caps/>
                <w:sz w:val="23"/>
                <w:szCs w:val="23"/>
                <w:lang w:val="ro-MD"/>
              </w:rPr>
            </w:pPr>
          </w:p>
          <w:p w14:paraId="4D81AD10" w14:textId="77777777" w:rsidR="00DF4035" w:rsidRPr="00DF4035" w:rsidRDefault="00DF4035" w:rsidP="00EE2079">
            <w:pPr>
              <w:tabs>
                <w:tab w:val="left" w:pos="6946"/>
                <w:tab w:val="left" w:pos="7655"/>
                <w:tab w:val="left" w:pos="8647"/>
                <w:tab w:val="left" w:pos="8931"/>
                <w:tab w:val="left" w:pos="9356"/>
              </w:tabs>
              <w:jc w:val="both"/>
              <w:rPr>
                <w:b/>
                <w:caps/>
                <w:sz w:val="23"/>
                <w:szCs w:val="23"/>
                <w:lang w:val="ro-MD"/>
              </w:rPr>
            </w:pPr>
          </w:p>
          <w:p w14:paraId="1864B719" w14:textId="74273A1A" w:rsidR="00F828C7" w:rsidRPr="00DF4035" w:rsidRDefault="00F828C7" w:rsidP="00EE2079">
            <w:pPr>
              <w:shd w:val="clear" w:color="auto" w:fill="FFFFFF" w:themeFill="background1"/>
              <w:tabs>
                <w:tab w:val="left" w:pos="6946"/>
                <w:tab w:val="left" w:pos="7655"/>
                <w:tab w:val="left" w:pos="8145"/>
                <w:tab w:val="left" w:pos="8647"/>
                <w:tab w:val="left" w:pos="8931"/>
                <w:tab w:val="left" w:pos="9214"/>
                <w:tab w:val="left" w:pos="9356"/>
              </w:tabs>
              <w:jc w:val="center"/>
              <w:rPr>
                <w:b/>
                <w:u w:val="single"/>
              </w:rPr>
            </w:pPr>
            <w:r w:rsidRPr="00DF4035">
              <w:rPr>
                <w:b/>
                <w:caps/>
              </w:rPr>
              <w:t>Contract</w:t>
            </w:r>
            <w:r w:rsidRPr="00DF4035">
              <w:rPr>
                <w:b/>
              </w:rPr>
              <w:t xml:space="preserve"> DE ANTREPRIZĂ Nr. ______________</w:t>
            </w:r>
          </w:p>
          <w:p w14:paraId="6AD0E6F6" w14:textId="77777777" w:rsidR="00F828C7" w:rsidRPr="00DF4035" w:rsidRDefault="00F828C7" w:rsidP="00EE2079">
            <w:pPr>
              <w:shd w:val="clear" w:color="auto" w:fill="FFFFFF" w:themeFill="background1"/>
              <w:tabs>
                <w:tab w:val="left" w:pos="6946"/>
                <w:tab w:val="left" w:pos="7655"/>
                <w:tab w:val="left" w:pos="8145"/>
                <w:tab w:val="left" w:pos="8647"/>
                <w:tab w:val="left" w:pos="8931"/>
                <w:tab w:val="left" w:pos="9214"/>
                <w:tab w:val="left" w:pos="9356"/>
              </w:tabs>
              <w:jc w:val="center"/>
              <w:rPr>
                <w:b/>
              </w:rPr>
            </w:pPr>
            <w:r w:rsidRPr="00DF4035">
              <w:rPr>
                <w:b/>
              </w:rPr>
              <w:t>privind achiziţia prin</w:t>
            </w:r>
            <w:r w:rsidRPr="00DF4035">
              <w:rPr>
                <w:b/>
              </w:rPr>
              <w:softHyphen/>
            </w:r>
            <w:r w:rsidRPr="00DF4035">
              <w:rPr>
                <w:b/>
              </w:rPr>
              <w:softHyphen/>
            </w:r>
            <w:r w:rsidRPr="00DF4035">
              <w:rPr>
                <w:b/>
              </w:rPr>
              <w:softHyphen/>
              <w:t xml:space="preserve"> licitație publică</w:t>
            </w:r>
          </w:p>
          <w:p w14:paraId="6B396400" w14:textId="77777777" w:rsidR="00F828C7" w:rsidRPr="00DF4035" w:rsidRDefault="00F828C7" w:rsidP="00EE2079">
            <w:pPr>
              <w:tabs>
                <w:tab w:val="left" w:pos="6946"/>
                <w:tab w:val="left" w:pos="7655"/>
                <w:tab w:val="left" w:pos="8647"/>
                <w:tab w:val="left" w:pos="8931"/>
                <w:tab w:val="left" w:pos="9356"/>
              </w:tabs>
              <w:jc w:val="both"/>
              <w:rPr>
                <w:b/>
                <w:i/>
              </w:rPr>
            </w:pPr>
          </w:p>
          <w:p w14:paraId="13BE3EED" w14:textId="77777777" w:rsidR="00F828C7" w:rsidRPr="00DF4035" w:rsidRDefault="00F828C7" w:rsidP="00EE2079">
            <w:pPr>
              <w:tabs>
                <w:tab w:val="left" w:pos="6946"/>
                <w:tab w:val="left" w:pos="7655"/>
                <w:tab w:val="left" w:pos="8647"/>
                <w:tab w:val="left" w:pos="8931"/>
                <w:tab w:val="left" w:pos="9356"/>
              </w:tabs>
              <w:jc w:val="both"/>
              <w:rPr>
                <w:b/>
                <w:i/>
                <w:lang w:val="ro-MD"/>
              </w:rPr>
            </w:pPr>
          </w:p>
          <w:p w14:paraId="0480C55F" w14:textId="71D141E3" w:rsidR="00F828C7" w:rsidRPr="00DF4035" w:rsidRDefault="00F828C7" w:rsidP="00EE2079">
            <w:pPr>
              <w:shd w:val="clear" w:color="auto" w:fill="FFFFFF" w:themeFill="background1"/>
              <w:tabs>
                <w:tab w:val="left" w:pos="6946"/>
                <w:tab w:val="left" w:pos="7655"/>
                <w:tab w:val="left" w:pos="8145"/>
                <w:tab w:val="left" w:pos="8647"/>
                <w:tab w:val="left" w:pos="8931"/>
                <w:tab w:val="left" w:pos="9214"/>
                <w:tab w:val="left" w:pos="9356"/>
              </w:tabs>
              <w:ind w:right="-4"/>
              <w:jc w:val="center"/>
              <w:rPr>
                <w:i/>
              </w:rPr>
            </w:pPr>
            <w:r w:rsidRPr="00DF4035">
              <w:rPr>
                <w:b/>
              </w:rPr>
              <w:t>”___” _____________ 202</w:t>
            </w:r>
            <w:r w:rsidR="00E944F9">
              <w:rPr>
                <w:b/>
              </w:rPr>
              <w:t>4</w:t>
            </w:r>
            <w:r w:rsidRPr="00DF4035">
              <w:rPr>
                <w:b/>
              </w:rPr>
              <w:t xml:space="preserve">                                                                          </w:t>
            </w:r>
            <w:r w:rsidRPr="00DF4035">
              <w:rPr>
                <w:b/>
                <w:lang w:val="en-US"/>
              </w:rPr>
              <w:t xml:space="preserve">   </w:t>
            </w:r>
            <w:r w:rsidRPr="00DF4035">
              <w:rPr>
                <w:b/>
              </w:rPr>
              <w:t xml:space="preserve">     mun. Chișinău</w:t>
            </w:r>
          </w:p>
          <w:p w14:paraId="5F961930" w14:textId="77777777" w:rsidR="00DF4035" w:rsidRDefault="00DF4035" w:rsidP="00EE2079">
            <w:pPr>
              <w:tabs>
                <w:tab w:val="left" w:pos="6946"/>
                <w:tab w:val="left" w:pos="7655"/>
                <w:tab w:val="left" w:pos="8647"/>
                <w:tab w:val="left" w:pos="8931"/>
                <w:tab w:val="left" w:pos="9356"/>
              </w:tabs>
              <w:ind w:right="-4"/>
              <w:jc w:val="center"/>
              <w:rPr>
                <w:sz w:val="23"/>
                <w:szCs w:val="23"/>
                <w:lang w:val="ro-MD"/>
              </w:rPr>
            </w:pPr>
          </w:p>
          <w:p w14:paraId="5B20749F" w14:textId="02D92611" w:rsidR="00F828C7" w:rsidRPr="00DF4035" w:rsidRDefault="00F828C7" w:rsidP="00EE2079">
            <w:pPr>
              <w:tabs>
                <w:tab w:val="left" w:pos="6946"/>
                <w:tab w:val="left" w:pos="7655"/>
                <w:tab w:val="left" w:pos="8647"/>
                <w:tab w:val="left" w:pos="8931"/>
                <w:tab w:val="left" w:pos="9356"/>
              </w:tabs>
              <w:ind w:right="-4"/>
              <w:jc w:val="center"/>
              <w:rPr>
                <w:sz w:val="23"/>
                <w:szCs w:val="23"/>
                <w:lang w:val="ro-MD"/>
              </w:rPr>
            </w:pPr>
            <w:r w:rsidRPr="00DF4035">
              <w:rPr>
                <w:sz w:val="23"/>
                <w:szCs w:val="23"/>
                <w:lang w:val="ro-MD"/>
              </w:rPr>
              <w:t xml:space="preserve">                                                                                                                                    </w:t>
            </w:r>
          </w:p>
          <w:p w14:paraId="7BF55C8E" w14:textId="77777777" w:rsidR="00F828C7" w:rsidRPr="00DF4035" w:rsidRDefault="00F828C7" w:rsidP="00CF170A">
            <w:pPr>
              <w:pStyle w:val="a"/>
              <w:numPr>
                <w:ilvl w:val="0"/>
                <w:numId w:val="0"/>
              </w:numPr>
              <w:tabs>
                <w:tab w:val="left" w:pos="6946"/>
                <w:tab w:val="left" w:pos="7655"/>
                <w:tab w:val="left" w:pos="8647"/>
                <w:tab w:val="left" w:pos="8931"/>
                <w:tab w:val="left" w:pos="9356"/>
              </w:tabs>
              <w:ind w:right="-4"/>
              <w:contextualSpacing/>
              <w:jc w:val="center"/>
              <w:rPr>
                <w:b/>
                <w:kern w:val="28"/>
                <w:sz w:val="23"/>
                <w:szCs w:val="23"/>
                <w:lang w:val="ro-MD"/>
              </w:rPr>
            </w:pPr>
            <w:r w:rsidRPr="00DF4035">
              <w:rPr>
                <w:b/>
                <w:kern w:val="28"/>
                <w:sz w:val="23"/>
                <w:szCs w:val="23"/>
                <w:lang w:val="ro-MD"/>
              </w:rPr>
              <w:t>I. PARTEA GENERALĂ</w:t>
            </w:r>
          </w:p>
          <w:p w14:paraId="0EECB717" w14:textId="77777777" w:rsidR="00F828C7" w:rsidRPr="00DF4035" w:rsidRDefault="00F828C7" w:rsidP="00CF170A">
            <w:pPr>
              <w:tabs>
                <w:tab w:val="left" w:pos="6946"/>
                <w:tab w:val="left" w:pos="7655"/>
                <w:tab w:val="left" w:pos="8647"/>
                <w:tab w:val="left" w:pos="8931"/>
                <w:tab w:val="left" w:pos="9356"/>
              </w:tabs>
              <w:ind w:right="-4"/>
              <w:contextualSpacing/>
              <w:rPr>
                <w:b/>
                <w:kern w:val="28"/>
                <w:sz w:val="23"/>
                <w:szCs w:val="23"/>
                <w:lang w:val="ro-MD"/>
              </w:rPr>
            </w:pPr>
          </w:p>
          <w:p w14:paraId="2A389871" w14:textId="77777777" w:rsidR="00F828C7" w:rsidRPr="00DF4035" w:rsidRDefault="00F828C7" w:rsidP="00CF170A">
            <w:pPr>
              <w:shd w:val="clear" w:color="auto" w:fill="FFFFFF" w:themeFill="background1"/>
              <w:tabs>
                <w:tab w:val="left" w:pos="6946"/>
                <w:tab w:val="left" w:pos="7655"/>
                <w:tab w:val="left" w:pos="8145"/>
                <w:tab w:val="left" w:pos="8647"/>
                <w:tab w:val="left" w:pos="8931"/>
                <w:tab w:val="left" w:pos="9214"/>
                <w:tab w:val="left" w:pos="9356"/>
              </w:tabs>
              <w:ind w:right="-4"/>
              <w:contextualSpacing/>
              <w:rPr>
                <w:b/>
                <w:kern w:val="28"/>
                <w:sz w:val="23"/>
                <w:szCs w:val="23"/>
              </w:rPr>
            </w:pPr>
            <w:r w:rsidRPr="00DF4035">
              <w:rPr>
                <w:b/>
                <w:kern w:val="28"/>
                <w:sz w:val="23"/>
                <w:szCs w:val="23"/>
              </w:rPr>
              <w:t>PĂRŢILE CONTRACTANTE</w:t>
            </w:r>
          </w:p>
          <w:p w14:paraId="0A3766F3" w14:textId="02C4A29B" w:rsidR="005C17EC" w:rsidRDefault="005C17EC" w:rsidP="00ED294F">
            <w:pPr>
              <w:tabs>
                <w:tab w:val="left" w:pos="3705"/>
              </w:tabs>
              <w:contextualSpacing/>
              <w:jc w:val="both"/>
              <w:rPr>
                <w:sz w:val="23"/>
                <w:szCs w:val="23"/>
              </w:rPr>
            </w:pPr>
            <w:r w:rsidRPr="005C17EC">
              <w:rPr>
                <w:sz w:val="23"/>
                <w:szCs w:val="23"/>
              </w:rPr>
              <w:t xml:space="preserve">Prezentul contract este încheiat în urma procedurii de achiziție nr. </w:t>
            </w:r>
            <w:r w:rsidR="009D5453">
              <w:rPr>
                <w:sz w:val="23"/>
                <w:szCs w:val="23"/>
              </w:rPr>
              <w:t>_________</w:t>
            </w:r>
            <w:r w:rsidRPr="005C17EC">
              <w:rPr>
                <w:sz w:val="23"/>
                <w:szCs w:val="23"/>
              </w:rPr>
              <w:t xml:space="preserve">, între Î.S. ,,Administraţia de Stat a Drumurilor”, cu sediul în MD-2004 mun. Chişinău, str. Bucuriei 12a, tel. 022740570, fax 022222280, IDNO 1003600023559, reprezentată </w:t>
            </w:r>
            <w:r w:rsidR="009D5453">
              <w:rPr>
                <w:sz w:val="23"/>
                <w:szCs w:val="23"/>
              </w:rPr>
              <w:t>_______________</w:t>
            </w:r>
            <w:r w:rsidRPr="005C17EC">
              <w:rPr>
                <w:sz w:val="23"/>
                <w:szCs w:val="23"/>
              </w:rPr>
              <w:t xml:space="preserve">, care acţionează în baza statutului, în calitate de Beneficiar, </w:t>
            </w:r>
            <w:r w:rsidR="00ED294F" w:rsidRPr="00ED294F">
              <w:rPr>
                <w:sz w:val="23"/>
                <w:szCs w:val="23"/>
              </w:rPr>
              <w:t xml:space="preserve">pe de o parte şi </w:t>
            </w:r>
            <w:r w:rsidR="009D5453">
              <w:rPr>
                <w:sz w:val="23"/>
                <w:szCs w:val="23"/>
              </w:rPr>
              <w:t>__________________</w:t>
            </w:r>
            <w:r w:rsidR="00ED294F" w:rsidRPr="00ED294F">
              <w:rPr>
                <w:sz w:val="23"/>
                <w:szCs w:val="23"/>
              </w:rPr>
              <w:t xml:space="preserve">,  reprezentată de </w:t>
            </w:r>
            <w:r w:rsidR="009D5453">
              <w:rPr>
                <w:sz w:val="23"/>
                <w:szCs w:val="23"/>
              </w:rPr>
              <w:t>________________</w:t>
            </w:r>
            <w:r w:rsidR="00ED294F" w:rsidRPr="00ED294F">
              <w:rPr>
                <w:sz w:val="23"/>
                <w:szCs w:val="23"/>
              </w:rPr>
              <w:t>, în calitate de Antreprenor general, pe de altă parte.</w:t>
            </w:r>
          </w:p>
          <w:p w14:paraId="18B1E655" w14:textId="77777777" w:rsidR="00ED294F" w:rsidRDefault="00ED294F" w:rsidP="00554208">
            <w:pPr>
              <w:tabs>
                <w:tab w:val="left" w:pos="3705"/>
              </w:tabs>
              <w:contextualSpacing/>
              <w:rPr>
                <w:sz w:val="23"/>
                <w:szCs w:val="23"/>
              </w:rPr>
            </w:pPr>
          </w:p>
          <w:p w14:paraId="4E659186" w14:textId="7CD98492" w:rsidR="00460653" w:rsidRPr="00DF4035" w:rsidRDefault="00A156C0" w:rsidP="00554208">
            <w:pPr>
              <w:tabs>
                <w:tab w:val="left" w:pos="3705"/>
              </w:tabs>
              <w:contextualSpacing/>
              <w:rPr>
                <w:sz w:val="23"/>
                <w:szCs w:val="23"/>
              </w:rPr>
            </w:pPr>
            <w:r w:rsidRPr="00DF4035">
              <w:rPr>
                <w:b/>
                <w:sz w:val="23"/>
                <w:szCs w:val="23"/>
              </w:rPr>
              <w:t xml:space="preserve">1. </w:t>
            </w:r>
            <w:r w:rsidR="00460653" w:rsidRPr="00DF4035">
              <w:rPr>
                <w:b/>
                <w:sz w:val="23"/>
                <w:szCs w:val="23"/>
              </w:rPr>
              <w:t>OBIECTUL CONTRACTULUI</w:t>
            </w:r>
          </w:p>
          <w:p w14:paraId="298CA869" w14:textId="45CD8CBC" w:rsidR="00393D61" w:rsidRPr="00DF4035" w:rsidRDefault="00A156C0" w:rsidP="00554208">
            <w:pPr>
              <w:pStyle w:val="af2"/>
              <w:tabs>
                <w:tab w:val="left" w:pos="567"/>
              </w:tabs>
              <w:ind w:firstLine="0"/>
              <w:contextualSpacing/>
              <w:rPr>
                <w:sz w:val="23"/>
                <w:szCs w:val="23"/>
                <w:lang w:val="en-US"/>
              </w:rPr>
            </w:pPr>
            <w:r w:rsidRPr="00DF4035">
              <w:rPr>
                <w:sz w:val="23"/>
                <w:szCs w:val="23"/>
                <w:lang w:val="en-US"/>
              </w:rPr>
              <w:t xml:space="preserve">1.1. </w:t>
            </w:r>
            <w:proofErr w:type="spellStart"/>
            <w:r w:rsidR="00460653" w:rsidRPr="00DF4035">
              <w:rPr>
                <w:sz w:val="23"/>
                <w:szCs w:val="23"/>
                <w:lang w:val="en-US"/>
              </w:rPr>
              <w:t>Antreprenorul</w:t>
            </w:r>
            <w:proofErr w:type="spellEnd"/>
            <w:r w:rsidR="00460653" w:rsidRPr="00DF4035">
              <w:rPr>
                <w:sz w:val="23"/>
                <w:szCs w:val="23"/>
                <w:lang w:val="en-US"/>
              </w:rPr>
              <w:t xml:space="preserve"> se </w:t>
            </w:r>
            <w:proofErr w:type="spellStart"/>
            <w:r w:rsidR="00460653" w:rsidRPr="00DF4035">
              <w:rPr>
                <w:sz w:val="23"/>
                <w:szCs w:val="23"/>
                <w:lang w:val="en-US"/>
              </w:rPr>
              <w:t>obligă</w:t>
            </w:r>
            <w:proofErr w:type="spellEnd"/>
            <w:r w:rsidR="00460653" w:rsidRPr="00DF4035">
              <w:rPr>
                <w:sz w:val="23"/>
                <w:szCs w:val="23"/>
                <w:lang w:val="en-US"/>
              </w:rPr>
              <w:t xml:space="preserve"> </w:t>
            </w:r>
            <w:proofErr w:type="spellStart"/>
            <w:r w:rsidR="00460653" w:rsidRPr="00DF4035">
              <w:rPr>
                <w:sz w:val="23"/>
                <w:szCs w:val="23"/>
                <w:lang w:val="en-US"/>
              </w:rPr>
              <w:t>să</w:t>
            </w:r>
            <w:proofErr w:type="spellEnd"/>
            <w:r w:rsidR="00460653" w:rsidRPr="00DF4035">
              <w:rPr>
                <w:sz w:val="23"/>
                <w:szCs w:val="23"/>
                <w:lang w:val="en-US"/>
              </w:rPr>
              <w:t xml:space="preserve"> execute</w:t>
            </w:r>
            <w:r w:rsidR="00E31E6C">
              <w:rPr>
                <w:sz w:val="23"/>
                <w:szCs w:val="23"/>
                <w:lang w:val="en-US"/>
              </w:rPr>
              <w:t xml:space="preserve"> </w:t>
            </w:r>
            <w:proofErr w:type="spellStart"/>
            <w:r w:rsidR="00EE2079" w:rsidRPr="005C17EC">
              <w:rPr>
                <w:sz w:val="23"/>
                <w:szCs w:val="23"/>
                <w:lang w:val="en-US"/>
              </w:rPr>
              <w:t>l</w:t>
            </w:r>
            <w:r w:rsidR="0053260A" w:rsidRPr="005C17EC">
              <w:rPr>
                <w:sz w:val="23"/>
                <w:szCs w:val="23"/>
                <w:lang w:val="en-US"/>
              </w:rPr>
              <w:t>ucrări</w:t>
            </w:r>
            <w:proofErr w:type="spellEnd"/>
            <w:r w:rsidR="001A3592" w:rsidRPr="005C17EC">
              <w:rPr>
                <w:sz w:val="23"/>
                <w:szCs w:val="23"/>
                <w:lang w:val="en-US"/>
              </w:rPr>
              <w:t xml:space="preserve"> </w:t>
            </w:r>
            <w:r w:rsidR="009D5453">
              <w:rPr>
                <w:sz w:val="23"/>
                <w:szCs w:val="23"/>
                <w:lang w:val="en-US"/>
              </w:rPr>
              <w:t>__________________</w:t>
            </w:r>
            <w:r w:rsidR="00CE4838" w:rsidRPr="005C17EC">
              <w:rPr>
                <w:iCs/>
                <w:sz w:val="23"/>
                <w:szCs w:val="23"/>
                <w:lang w:val="en-US"/>
              </w:rPr>
              <w:t>,</w:t>
            </w:r>
            <w:r w:rsidR="0053260A" w:rsidRPr="00DF4035">
              <w:rPr>
                <w:i/>
                <w:sz w:val="23"/>
                <w:szCs w:val="23"/>
                <w:lang w:val="en-US"/>
              </w:rPr>
              <w:t xml:space="preserve"> </w:t>
            </w:r>
            <w:proofErr w:type="spellStart"/>
            <w:r w:rsidR="00460653" w:rsidRPr="00DF4035">
              <w:rPr>
                <w:sz w:val="23"/>
                <w:szCs w:val="23"/>
                <w:lang w:val="en-US"/>
              </w:rPr>
              <w:t>în</w:t>
            </w:r>
            <w:proofErr w:type="spellEnd"/>
            <w:r w:rsidR="00460653" w:rsidRPr="00DF4035">
              <w:rPr>
                <w:sz w:val="23"/>
                <w:szCs w:val="23"/>
                <w:lang w:val="en-US"/>
              </w:rPr>
              <w:t xml:space="preserve"> </w:t>
            </w:r>
            <w:proofErr w:type="spellStart"/>
            <w:r w:rsidR="00460653" w:rsidRPr="00DF4035">
              <w:rPr>
                <w:sz w:val="23"/>
                <w:szCs w:val="23"/>
                <w:lang w:val="en-US"/>
              </w:rPr>
              <w:t>conformitate</w:t>
            </w:r>
            <w:proofErr w:type="spellEnd"/>
            <w:r w:rsidR="00460653" w:rsidRPr="00DF4035">
              <w:rPr>
                <w:sz w:val="23"/>
                <w:szCs w:val="23"/>
                <w:lang w:val="en-US"/>
              </w:rPr>
              <w:t xml:space="preserve"> cu </w:t>
            </w:r>
            <w:r w:rsidR="00A101F6" w:rsidRPr="00DF4035">
              <w:rPr>
                <w:sz w:val="23"/>
                <w:szCs w:val="23"/>
                <w:lang w:val="en-US"/>
              </w:rPr>
              <w:t>prevederile</w:t>
            </w:r>
            <w:r w:rsidR="00393D61" w:rsidRPr="00DF4035">
              <w:rPr>
                <w:sz w:val="23"/>
                <w:szCs w:val="23"/>
                <w:lang w:val="en-US"/>
              </w:rPr>
              <w:t xml:space="preserve"> </w:t>
            </w:r>
            <w:r w:rsidR="00393D61" w:rsidRPr="00DF4035">
              <w:rPr>
                <w:bCs/>
                <w:sz w:val="23"/>
                <w:szCs w:val="23"/>
                <w:lang w:val="en-US"/>
              </w:rPr>
              <w:t xml:space="preserve">caietului de sarcini şi a </w:t>
            </w:r>
            <w:r w:rsidR="00393D61" w:rsidRPr="00DF4035">
              <w:rPr>
                <w:sz w:val="23"/>
                <w:szCs w:val="23"/>
                <w:lang w:val="en-US"/>
              </w:rPr>
              <w:t>proiectului de execuţie, respectând</w:t>
            </w:r>
            <w:r w:rsidR="00460653" w:rsidRPr="00DF4035">
              <w:rPr>
                <w:sz w:val="23"/>
                <w:szCs w:val="23"/>
                <w:lang w:val="en-US"/>
              </w:rPr>
              <w:t xml:space="preserve"> </w:t>
            </w:r>
            <w:r w:rsidR="00393D61" w:rsidRPr="00DF4035">
              <w:rPr>
                <w:sz w:val="23"/>
                <w:szCs w:val="23"/>
                <w:lang w:val="en-US"/>
              </w:rPr>
              <w:t>prevederile actelor normative</w:t>
            </w:r>
            <w:r w:rsidR="00460653" w:rsidRPr="00DF4035">
              <w:rPr>
                <w:sz w:val="23"/>
                <w:szCs w:val="23"/>
                <w:lang w:val="en-US"/>
              </w:rPr>
              <w:t xml:space="preserve">, </w:t>
            </w:r>
            <w:r w:rsidR="00393D61" w:rsidRPr="00DF4035">
              <w:rPr>
                <w:sz w:val="23"/>
                <w:szCs w:val="23"/>
                <w:lang w:val="en-US"/>
              </w:rPr>
              <w:t xml:space="preserve">standarde </w:t>
            </w:r>
            <w:r w:rsidR="00460653" w:rsidRPr="00DF4035">
              <w:rPr>
                <w:sz w:val="23"/>
                <w:szCs w:val="23"/>
                <w:lang w:val="en-US"/>
              </w:rPr>
              <w:t>şi</w:t>
            </w:r>
            <w:r w:rsidR="00393D61" w:rsidRPr="00DF4035">
              <w:rPr>
                <w:sz w:val="23"/>
                <w:szCs w:val="23"/>
                <w:lang w:val="en-US"/>
              </w:rPr>
              <w:t xml:space="preserve"> </w:t>
            </w:r>
            <w:r w:rsidR="009157BF" w:rsidRPr="00DF4035">
              <w:rPr>
                <w:sz w:val="23"/>
                <w:szCs w:val="23"/>
                <w:lang w:val="en-US"/>
              </w:rPr>
              <w:t>prescripţii</w:t>
            </w:r>
            <w:r w:rsidR="00393D61" w:rsidRPr="00DF4035">
              <w:rPr>
                <w:sz w:val="23"/>
                <w:szCs w:val="23"/>
                <w:lang w:val="en-US"/>
              </w:rPr>
              <w:t xml:space="preserve"> </w:t>
            </w:r>
            <w:r w:rsidR="00460653" w:rsidRPr="00DF4035">
              <w:rPr>
                <w:sz w:val="23"/>
                <w:szCs w:val="23"/>
                <w:lang w:val="en-US"/>
              </w:rPr>
              <w:t>tehnice</w:t>
            </w:r>
            <w:r w:rsidR="00393D61" w:rsidRPr="00DF4035">
              <w:rPr>
                <w:sz w:val="23"/>
                <w:szCs w:val="23"/>
                <w:lang w:val="en-US"/>
              </w:rPr>
              <w:t xml:space="preserve"> </w:t>
            </w:r>
            <w:r w:rsidR="007052A4" w:rsidRPr="00DF4035">
              <w:rPr>
                <w:sz w:val="23"/>
                <w:szCs w:val="23"/>
                <w:lang w:val="en-US"/>
              </w:rPr>
              <w:t>din domeniul construcţiilor</w:t>
            </w:r>
            <w:r w:rsidR="00393D61" w:rsidRPr="00DF4035">
              <w:rPr>
                <w:sz w:val="23"/>
                <w:szCs w:val="23"/>
                <w:lang w:val="en-US"/>
              </w:rPr>
              <w:t xml:space="preserve">, precum şi cu respectarea graficului de execuţie a lucrarilor, anexă la prezentul contract. </w:t>
            </w:r>
          </w:p>
          <w:p w14:paraId="14258436" w14:textId="77777777" w:rsidR="00460653" w:rsidRPr="00DF4035" w:rsidRDefault="00460653" w:rsidP="00CF170A">
            <w:pPr>
              <w:contextualSpacing/>
              <w:jc w:val="both"/>
              <w:rPr>
                <w:sz w:val="23"/>
                <w:szCs w:val="23"/>
                <w:lang w:val="en-US"/>
              </w:rPr>
            </w:pPr>
          </w:p>
          <w:p w14:paraId="367E6BD9" w14:textId="77777777" w:rsidR="00460653" w:rsidRPr="00DF4035" w:rsidRDefault="00A156C0" w:rsidP="00CF170A">
            <w:pPr>
              <w:tabs>
                <w:tab w:val="left" w:pos="3585"/>
              </w:tabs>
              <w:contextualSpacing/>
              <w:rPr>
                <w:sz w:val="23"/>
                <w:szCs w:val="23"/>
              </w:rPr>
            </w:pPr>
            <w:r w:rsidRPr="00DF4035">
              <w:rPr>
                <w:b/>
                <w:sz w:val="23"/>
                <w:szCs w:val="23"/>
              </w:rPr>
              <w:t xml:space="preserve">2. </w:t>
            </w:r>
            <w:r w:rsidR="00460653" w:rsidRPr="00DF4035">
              <w:rPr>
                <w:b/>
                <w:sz w:val="23"/>
                <w:szCs w:val="23"/>
              </w:rPr>
              <w:t>PERIOADA DE EXECUŢIE</w:t>
            </w:r>
          </w:p>
          <w:p w14:paraId="2AFC265F" w14:textId="5CA836DA" w:rsidR="004E4174" w:rsidRPr="00DF4035" w:rsidRDefault="00A156C0" w:rsidP="00CF170A">
            <w:pPr>
              <w:pStyle w:val="af2"/>
              <w:tabs>
                <w:tab w:val="left" w:pos="567"/>
              </w:tabs>
              <w:ind w:firstLine="0"/>
              <w:contextualSpacing/>
              <w:rPr>
                <w:bCs/>
                <w:sz w:val="23"/>
                <w:szCs w:val="23"/>
                <w:lang w:val="en-US"/>
              </w:rPr>
            </w:pPr>
            <w:r w:rsidRPr="00DF4035">
              <w:rPr>
                <w:sz w:val="23"/>
                <w:szCs w:val="23"/>
                <w:lang w:val="en-US"/>
              </w:rPr>
              <w:t xml:space="preserve">2.1. </w:t>
            </w:r>
            <w:r w:rsidR="00460653" w:rsidRPr="00DF4035">
              <w:rPr>
                <w:sz w:val="23"/>
                <w:szCs w:val="23"/>
                <w:lang w:val="en-US"/>
              </w:rPr>
              <w:t xml:space="preserve">Durata de </w:t>
            </w:r>
            <w:proofErr w:type="spellStart"/>
            <w:r w:rsidR="00460653" w:rsidRPr="00DF4035">
              <w:rPr>
                <w:sz w:val="23"/>
                <w:szCs w:val="23"/>
                <w:lang w:val="en-US"/>
              </w:rPr>
              <w:t>execuţie</w:t>
            </w:r>
            <w:proofErr w:type="spellEnd"/>
            <w:r w:rsidR="00460653" w:rsidRPr="00DF4035">
              <w:rPr>
                <w:sz w:val="23"/>
                <w:szCs w:val="23"/>
                <w:lang w:val="en-US"/>
              </w:rPr>
              <w:t xml:space="preserve"> a </w:t>
            </w:r>
            <w:proofErr w:type="spellStart"/>
            <w:r w:rsidR="00460653" w:rsidRPr="00DF4035">
              <w:rPr>
                <w:sz w:val="23"/>
                <w:szCs w:val="23"/>
                <w:lang w:val="en-US"/>
              </w:rPr>
              <w:t>lucrărilor</w:t>
            </w:r>
            <w:proofErr w:type="spellEnd"/>
            <w:r w:rsidR="00460653" w:rsidRPr="00DF4035">
              <w:rPr>
                <w:sz w:val="23"/>
                <w:szCs w:val="23"/>
                <w:lang w:val="en-US"/>
              </w:rPr>
              <w:t xml:space="preserve"> </w:t>
            </w:r>
            <w:proofErr w:type="spellStart"/>
            <w:r w:rsidR="00460653" w:rsidRPr="00DF4035">
              <w:rPr>
                <w:sz w:val="23"/>
                <w:szCs w:val="23"/>
                <w:lang w:val="en-US"/>
              </w:rPr>
              <w:t>contractate</w:t>
            </w:r>
            <w:proofErr w:type="spellEnd"/>
            <w:r w:rsidR="00460653" w:rsidRPr="00DF4035">
              <w:rPr>
                <w:sz w:val="23"/>
                <w:szCs w:val="23"/>
                <w:lang w:val="en-US"/>
              </w:rPr>
              <w:t xml:space="preserve"> </w:t>
            </w:r>
            <w:proofErr w:type="spellStart"/>
            <w:r w:rsidR="004E4174" w:rsidRPr="00DF4035">
              <w:rPr>
                <w:bCs/>
                <w:sz w:val="23"/>
                <w:szCs w:val="23"/>
                <w:lang w:val="en-US"/>
              </w:rPr>
              <w:t>până</w:t>
            </w:r>
            <w:proofErr w:type="spellEnd"/>
            <w:r w:rsidR="004E4174" w:rsidRPr="00DF4035">
              <w:rPr>
                <w:bCs/>
                <w:sz w:val="23"/>
                <w:szCs w:val="23"/>
                <w:lang w:val="en-US"/>
              </w:rPr>
              <w:t xml:space="preserve"> la</w:t>
            </w:r>
            <w:r w:rsidR="00CE4838" w:rsidRPr="00DF4035">
              <w:rPr>
                <w:bCs/>
                <w:sz w:val="23"/>
                <w:szCs w:val="23"/>
                <w:lang w:val="en-US"/>
              </w:rPr>
              <w:t xml:space="preserve"> </w:t>
            </w:r>
            <w:r w:rsidR="009D5453">
              <w:rPr>
                <w:bCs/>
                <w:sz w:val="23"/>
                <w:szCs w:val="23"/>
                <w:lang w:val="en-US"/>
              </w:rPr>
              <w:t>__________</w:t>
            </w:r>
            <w:r w:rsidR="0031173D" w:rsidRPr="009633F6">
              <w:rPr>
                <w:bCs/>
                <w:sz w:val="23"/>
                <w:szCs w:val="23"/>
                <w:lang w:val="en-US"/>
              </w:rPr>
              <w:t>,</w:t>
            </w:r>
            <w:r w:rsidR="004E4174" w:rsidRPr="00DF4035">
              <w:rPr>
                <w:bCs/>
                <w:sz w:val="23"/>
                <w:szCs w:val="23"/>
                <w:lang w:val="en-US"/>
              </w:rPr>
              <w:t xml:space="preserve"> </w:t>
            </w:r>
            <w:proofErr w:type="spellStart"/>
            <w:r w:rsidR="004E4174" w:rsidRPr="00DF4035">
              <w:rPr>
                <w:bCs/>
                <w:sz w:val="23"/>
                <w:szCs w:val="23"/>
                <w:lang w:val="en-US"/>
              </w:rPr>
              <w:t>lucrările</w:t>
            </w:r>
            <w:proofErr w:type="spellEnd"/>
            <w:r w:rsidR="004E4174" w:rsidRPr="00DF4035">
              <w:rPr>
                <w:bCs/>
                <w:sz w:val="23"/>
                <w:szCs w:val="23"/>
                <w:lang w:val="en-US"/>
              </w:rPr>
              <w:t xml:space="preserve"> </w:t>
            </w:r>
            <w:proofErr w:type="spellStart"/>
            <w:r w:rsidR="004E4174" w:rsidRPr="00DF4035">
              <w:rPr>
                <w:bCs/>
                <w:sz w:val="23"/>
                <w:szCs w:val="23"/>
                <w:lang w:val="en-US"/>
              </w:rPr>
              <w:t>vor</w:t>
            </w:r>
            <w:proofErr w:type="spellEnd"/>
            <w:r w:rsidR="004E4174" w:rsidRPr="00DF4035">
              <w:rPr>
                <w:bCs/>
                <w:sz w:val="23"/>
                <w:szCs w:val="23"/>
                <w:lang w:val="en-US"/>
              </w:rPr>
              <w:t xml:space="preserve"> </w:t>
            </w:r>
            <w:proofErr w:type="spellStart"/>
            <w:r w:rsidR="004E4174" w:rsidRPr="00DF4035">
              <w:rPr>
                <w:bCs/>
                <w:sz w:val="23"/>
                <w:szCs w:val="23"/>
                <w:lang w:val="en-US"/>
              </w:rPr>
              <w:t>începe</w:t>
            </w:r>
            <w:proofErr w:type="spellEnd"/>
            <w:r w:rsidR="004E4174" w:rsidRPr="00DF4035">
              <w:rPr>
                <w:bCs/>
                <w:sz w:val="23"/>
                <w:szCs w:val="23"/>
                <w:lang w:val="en-US"/>
              </w:rPr>
              <w:t xml:space="preserve">  </w:t>
            </w:r>
            <w:proofErr w:type="spellStart"/>
            <w:r w:rsidR="004E4174" w:rsidRPr="00DF4035">
              <w:rPr>
                <w:bCs/>
                <w:sz w:val="23"/>
                <w:szCs w:val="23"/>
                <w:lang w:val="en-US"/>
              </w:rPr>
              <w:t>după</w:t>
            </w:r>
            <w:proofErr w:type="spellEnd"/>
            <w:r w:rsidR="004E4174" w:rsidRPr="00DF4035">
              <w:rPr>
                <w:bCs/>
                <w:sz w:val="23"/>
                <w:szCs w:val="23"/>
                <w:lang w:val="en-US"/>
              </w:rPr>
              <w:t xml:space="preserve"> primirea ordinului de începere a execuției.</w:t>
            </w:r>
          </w:p>
          <w:p w14:paraId="2658C961"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2.2. </w:t>
            </w:r>
            <w:r w:rsidR="00460653" w:rsidRPr="00DF4035">
              <w:rPr>
                <w:sz w:val="23"/>
                <w:szCs w:val="23"/>
                <w:lang w:val="en-US"/>
              </w:rPr>
              <w:t xml:space="preserve">Graficul de execuţie a lucrărilor se va efectua conform specificaţiei din anexa </w:t>
            </w:r>
            <w:r w:rsidR="009157BF" w:rsidRPr="00DF4035">
              <w:rPr>
                <w:sz w:val="23"/>
                <w:szCs w:val="23"/>
                <w:lang w:val="en-US"/>
              </w:rPr>
              <w:t xml:space="preserve">la </w:t>
            </w:r>
            <w:r w:rsidR="00460653" w:rsidRPr="00DF4035">
              <w:rPr>
                <w:sz w:val="23"/>
                <w:szCs w:val="23"/>
                <w:lang w:val="en-US"/>
              </w:rPr>
              <w:t xml:space="preserve">prezentul contract. </w:t>
            </w:r>
          </w:p>
          <w:p w14:paraId="373250ED"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2.3. </w:t>
            </w:r>
            <w:r w:rsidR="00460653" w:rsidRPr="00DF4035">
              <w:rPr>
                <w:sz w:val="23"/>
                <w:szCs w:val="23"/>
                <w:lang w:val="en-US"/>
              </w:rPr>
              <w:t xml:space="preserve">Perioada de execuţie poate fi prelungită </w:t>
            </w:r>
            <w:r w:rsidR="00EB65F6" w:rsidRPr="00DF4035">
              <w:rPr>
                <w:sz w:val="23"/>
                <w:szCs w:val="23"/>
                <w:lang w:val="en-US"/>
              </w:rPr>
              <w:t xml:space="preserve">sau suspendată </w:t>
            </w:r>
            <w:r w:rsidR="00460653" w:rsidRPr="00DF4035">
              <w:rPr>
                <w:sz w:val="23"/>
                <w:szCs w:val="23"/>
                <w:lang w:val="en-US"/>
              </w:rPr>
              <w:t>dacă constrângerea activităţii se datorează următoarelor cauze:</w:t>
            </w:r>
          </w:p>
          <w:p w14:paraId="205760E7" w14:textId="77777777" w:rsidR="00460653" w:rsidRPr="00DF4035" w:rsidRDefault="00460653" w:rsidP="001555E5">
            <w:pPr>
              <w:numPr>
                <w:ilvl w:val="0"/>
                <w:numId w:val="9"/>
              </w:numPr>
              <w:ind w:left="0" w:firstLine="326"/>
              <w:contextualSpacing/>
              <w:jc w:val="both"/>
              <w:rPr>
                <w:sz w:val="23"/>
                <w:szCs w:val="23"/>
              </w:rPr>
            </w:pPr>
            <w:r w:rsidRPr="00DF4035">
              <w:rPr>
                <w:sz w:val="23"/>
                <w:szCs w:val="23"/>
              </w:rPr>
              <w:t>generate de Beneficiar;</w:t>
            </w:r>
          </w:p>
          <w:p w14:paraId="532D385C" w14:textId="77777777" w:rsidR="00460653" w:rsidRPr="00DF4035" w:rsidRDefault="001B1B6D" w:rsidP="001555E5">
            <w:pPr>
              <w:numPr>
                <w:ilvl w:val="0"/>
                <w:numId w:val="9"/>
              </w:numPr>
              <w:tabs>
                <w:tab w:val="left" w:pos="752"/>
              </w:tabs>
              <w:ind w:left="0" w:firstLine="326"/>
              <w:contextualSpacing/>
              <w:jc w:val="both"/>
              <w:rPr>
                <w:sz w:val="23"/>
                <w:szCs w:val="23"/>
              </w:rPr>
            </w:pPr>
            <w:r w:rsidRPr="00DF4035">
              <w:rPr>
                <w:sz w:val="23"/>
                <w:szCs w:val="23"/>
              </w:rPr>
              <w:t>datorită impedimentului care justifică neexecutarea obligației</w:t>
            </w:r>
            <w:r w:rsidR="00460653" w:rsidRPr="00DF4035">
              <w:rPr>
                <w:sz w:val="23"/>
                <w:szCs w:val="23"/>
              </w:rPr>
              <w:t xml:space="preserve"> sau altei situaţii extreme neimputabile şi imprevizibile pentru Antreprenor;</w:t>
            </w:r>
          </w:p>
          <w:p w14:paraId="08D81557" w14:textId="77777777" w:rsidR="00460653" w:rsidRPr="00DF4035" w:rsidRDefault="00460653" w:rsidP="001555E5">
            <w:pPr>
              <w:numPr>
                <w:ilvl w:val="0"/>
                <w:numId w:val="9"/>
              </w:numPr>
              <w:ind w:left="0" w:firstLine="326"/>
              <w:contextualSpacing/>
              <w:jc w:val="both"/>
              <w:rPr>
                <w:sz w:val="23"/>
                <w:szCs w:val="23"/>
              </w:rPr>
            </w:pPr>
            <w:r w:rsidRPr="00DF4035">
              <w:rPr>
                <w:sz w:val="23"/>
                <w:szCs w:val="23"/>
              </w:rPr>
              <w:t xml:space="preserve">influenţei factorilor climatici, </w:t>
            </w:r>
            <w:r w:rsidR="00E3793E" w:rsidRPr="00DF4035">
              <w:rPr>
                <w:sz w:val="23"/>
                <w:szCs w:val="23"/>
              </w:rPr>
              <w:t>care duc la imposibilitatea executării lucrărilor stabilite conform caietului de sarcini, or executarea lor în asemenea co</w:t>
            </w:r>
            <w:r w:rsidR="007F5C06" w:rsidRPr="00DF4035">
              <w:rPr>
                <w:sz w:val="23"/>
                <w:szCs w:val="23"/>
              </w:rPr>
              <w:t>n</w:t>
            </w:r>
            <w:r w:rsidR="00E3793E" w:rsidRPr="00DF4035">
              <w:rPr>
                <w:sz w:val="23"/>
                <w:szCs w:val="23"/>
              </w:rPr>
              <w:t>diții climaterice se va răsfrânge asupra calității lucrărilor</w:t>
            </w:r>
            <w:r w:rsidRPr="00DF4035">
              <w:rPr>
                <w:sz w:val="23"/>
                <w:szCs w:val="23"/>
              </w:rPr>
              <w:t>;</w:t>
            </w:r>
          </w:p>
          <w:p w14:paraId="64B75E01" w14:textId="77777777" w:rsidR="00460653" w:rsidRPr="00DF4035" w:rsidRDefault="00460653" w:rsidP="001555E5">
            <w:pPr>
              <w:numPr>
                <w:ilvl w:val="0"/>
                <w:numId w:val="9"/>
              </w:numPr>
              <w:ind w:left="0" w:firstLine="326"/>
              <w:contextualSpacing/>
              <w:jc w:val="both"/>
              <w:rPr>
                <w:sz w:val="23"/>
                <w:szCs w:val="23"/>
              </w:rPr>
            </w:pPr>
            <w:r w:rsidRPr="00DF4035">
              <w:rPr>
                <w:sz w:val="23"/>
                <w:szCs w:val="23"/>
              </w:rPr>
              <w:t>calamităţilor naturale recunoscute de autoritatea legală.</w:t>
            </w:r>
          </w:p>
          <w:p w14:paraId="699E3D6E"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2.4. </w:t>
            </w:r>
            <w:r w:rsidR="00460653" w:rsidRPr="00DF4035">
              <w:rPr>
                <w:sz w:val="23"/>
                <w:szCs w:val="23"/>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6A78278" w14:textId="39F7E145"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2.5. </w:t>
            </w:r>
            <w:r w:rsidR="00460653" w:rsidRPr="00DF4035">
              <w:rPr>
                <w:sz w:val="23"/>
                <w:szCs w:val="23"/>
                <w:lang w:val="en-US"/>
              </w:rPr>
              <w:t xml:space="preserve">La </w:t>
            </w:r>
            <w:r w:rsidR="004E4174" w:rsidRPr="00DF4035">
              <w:rPr>
                <w:bCs/>
                <w:sz w:val="23"/>
                <w:szCs w:val="23"/>
                <w:lang w:val="en-US"/>
              </w:rPr>
              <w:t>terminarea</w:t>
            </w:r>
            <w:r w:rsidR="00460653" w:rsidRPr="00DF4035">
              <w:rPr>
                <w:sz w:val="23"/>
                <w:szCs w:val="23"/>
                <w:lang w:val="en-US"/>
              </w:rPr>
              <w:t xml:space="preserve"> </w:t>
            </w:r>
            <w:r w:rsidR="002A0879" w:rsidRPr="00DF4035">
              <w:rPr>
                <w:sz w:val="23"/>
                <w:szCs w:val="23"/>
                <w:lang w:val="ro-RO"/>
              </w:rPr>
              <w:t>tuturor lucr</w:t>
            </w:r>
            <w:r w:rsidR="007C6AF6" w:rsidRPr="00DF4035">
              <w:rPr>
                <w:sz w:val="23"/>
                <w:szCs w:val="23"/>
                <w:lang w:val="ro-RO"/>
              </w:rPr>
              <w:t>ă</w:t>
            </w:r>
            <w:r w:rsidR="002A0879" w:rsidRPr="00DF4035">
              <w:rPr>
                <w:sz w:val="23"/>
                <w:szCs w:val="23"/>
                <w:lang w:val="ro-RO"/>
              </w:rPr>
              <w:t>rilor prevăzute în caietul de sarcini</w:t>
            </w:r>
            <w:r w:rsidR="00460653" w:rsidRPr="00DF4035">
              <w:rPr>
                <w:sz w:val="23"/>
                <w:szCs w:val="23"/>
                <w:lang w:val="en-US"/>
              </w:rPr>
              <w:t xml:space="preserve">, Antreprenorul </w:t>
            </w:r>
            <w:r w:rsidR="00183D79" w:rsidRPr="00DF4035">
              <w:rPr>
                <w:sz w:val="23"/>
                <w:szCs w:val="23"/>
                <w:lang w:val="en-US"/>
              </w:rPr>
              <w:t>va notifica Beneficiarul că su</w:t>
            </w:r>
            <w:r w:rsidR="00460653" w:rsidRPr="00DF4035">
              <w:rPr>
                <w:sz w:val="23"/>
                <w:szCs w:val="23"/>
                <w:lang w:val="en-US"/>
              </w:rPr>
              <w:t xml:space="preserve">nt îndeplinite condiţiile de recepţie, solicitând convocarea comisiei. </w:t>
            </w:r>
            <w:r w:rsidR="00663625" w:rsidRPr="00DF4035">
              <w:rPr>
                <w:sz w:val="23"/>
                <w:szCs w:val="23"/>
                <w:lang w:val="en-US"/>
              </w:rPr>
              <w:t>Notificarea trebuie să fie avizată de către responsabilul tehnic</w:t>
            </w:r>
            <w:r w:rsidR="00145928" w:rsidRPr="00DF4035">
              <w:rPr>
                <w:color w:val="FF0000"/>
                <w:sz w:val="23"/>
                <w:szCs w:val="23"/>
                <w:lang w:val="en-US"/>
              </w:rPr>
              <w:t>.</w:t>
            </w:r>
            <w:r w:rsidR="00C61C02" w:rsidRPr="00DF4035">
              <w:rPr>
                <w:color w:val="FF0000"/>
                <w:sz w:val="23"/>
                <w:szCs w:val="23"/>
                <w:lang w:val="en-US"/>
              </w:rPr>
              <w:t xml:space="preserve"> </w:t>
            </w:r>
            <w:r w:rsidR="00460653" w:rsidRPr="00DF4035">
              <w:rPr>
                <w:sz w:val="23"/>
                <w:szCs w:val="23"/>
                <w:lang w:val="en-US"/>
              </w:rPr>
              <w:t>În baza acestei notificări, Beneficiarul va convoca comisia de recepţie pentru terminarea lucrărilor.</w:t>
            </w:r>
          </w:p>
          <w:p w14:paraId="134529D0" w14:textId="21C4B803" w:rsidR="007A2F41" w:rsidRPr="00DF4035" w:rsidRDefault="00A156C0" w:rsidP="00554208">
            <w:pPr>
              <w:spacing w:line="240" w:lineRule="atLeast"/>
              <w:contextualSpacing/>
              <w:jc w:val="both"/>
              <w:rPr>
                <w:sz w:val="23"/>
                <w:szCs w:val="23"/>
              </w:rPr>
            </w:pPr>
            <w:r w:rsidRPr="00DF4035">
              <w:rPr>
                <w:sz w:val="23"/>
                <w:szCs w:val="23"/>
              </w:rPr>
              <w:t xml:space="preserve">2.6. </w:t>
            </w:r>
            <w:r w:rsidR="00460653" w:rsidRPr="00DF4035">
              <w:rPr>
                <w:sz w:val="23"/>
                <w:szCs w:val="23"/>
              </w:rPr>
              <w:t>În baza documentelor de confirmare a execuţiei</w:t>
            </w:r>
            <w:r w:rsidR="00540A7E" w:rsidRPr="00DF4035">
              <w:rPr>
                <w:sz w:val="23"/>
                <w:szCs w:val="23"/>
              </w:rPr>
              <w:t xml:space="preserve"> </w:t>
            </w:r>
            <w:r w:rsidR="00460653" w:rsidRPr="00DF4035">
              <w:rPr>
                <w:sz w:val="23"/>
                <w:szCs w:val="23"/>
              </w:rPr>
              <w:t>şi a constatărilor efectuate pe teren,</w:t>
            </w:r>
            <w:r w:rsidR="00183D79" w:rsidRPr="00DF4035">
              <w:rPr>
                <w:sz w:val="23"/>
                <w:szCs w:val="23"/>
              </w:rPr>
              <w:t xml:space="preserve"> Beneficiarul va aprecia dacă su</w:t>
            </w:r>
            <w:r w:rsidR="00460653" w:rsidRPr="00DF4035">
              <w:rPr>
                <w:sz w:val="23"/>
                <w:szCs w:val="23"/>
              </w:rPr>
              <w:t>nt întrunite condiţiile pentru anunţarea comisiei de recepţie. În cazul în care se constată că s</w:t>
            </w:r>
            <w:r w:rsidR="00183D79" w:rsidRPr="00DF4035">
              <w:rPr>
                <w:sz w:val="23"/>
                <w:szCs w:val="23"/>
              </w:rPr>
              <w:t>u</w:t>
            </w:r>
            <w:r w:rsidR="00460653" w:rsidRPr="00DF4035">
              <w:rPr>
                <w:sz w:val="23"/>
                <w:szCs w:val="23"/>
              </w:rPr>
              <w:t>nt lipsuri şi</w:t>
            </w:r>
            <w:r w:rsidR="00540A7E" w:rsidRPr="00DF4035">
              <w:rPr>
                <w:sz w:val="23"/>
                <w:szCs w:val="23"/>
              </w:rPr>
              <w:t xml:space="preserve"> </w:t>
            </w:r>
            <w:r w:rsidR="00460653" w:rsidRPr="00DF4035">
              <w:rPr>
                <w:sz w:val="23"/>
                <w:szCs w:val="23"/>
              </w:rPr>
              <w:t>deficienţe</w:t>
            </w:r>
            <w:r w:rsidRPr="00DF4035">
              <w:rPr>
                <w:sz w:val="23"/>
                <w:szCs w:val="23"/>
              </w:rPr>
              <w:t>,</w:t>
            </w:r>
            <w:r w:rsidR="00460653" w:rsidRPr="00DF4035">
              <w:rPr>
                <w:sz w:val="23"/>
                <w:szCs w:val="23"/>
              </w:rPr>
              <w:t xml:space="preserve"> acestea vor fi aduse la cunoştinţăşi remediate din contul </w:t>
            </w:r>
            <w:r w:rsidR="00460653" w:rsidRPr="00DF4035">
              <w:rPr>
                <w:sz w:val="23"/>
                <w:szCs w:val="23"/>
              </w:rPr>
              <w:lastRenderedPageBreak/>
              <w:t>Antreprenorului, stabilindu-se termenele necesare pentru finalizare sau remediere. După constatarea lichidării tuturor lipsurilor şi</w:t>
            </w:r>
            <w:r w:rsidR="00541A2B" w:rsidRPr="00DF4035">
              <w:rPr>
                <w:sz w:val="23"/>
                <w:szCs w:val="23"/>
              </w:rPr>
              <w:t xml:space="preserve"> </w:t>
            </w:r>
            <w:r w:rsidR="00460653" w:rsidRPr="00DF4035">
              <w:rPr>
                <w:sz w:val="23"/>
                <w:szCs w:val="23"/>
              </w:rPr>
              <w:t xml:space="preserve">deficienţelor, la o nouă solicitare a Antreprenorului, Beneficiarul va convoca comisia de recepţie. Comisia de recepţie va constata realizarea lucrărilor în conformitate cu documentaţia de execuţie, cu reglementările în vigoare </w:t>
            </w:r>
            <w:r w:rsidR="00BD6BF6" w:rsidRPr="00DF4035">
              <w:rPr>
                <w:sz w:val="23"/>
                <w:szCs w:val="23"/>
              </w:rPr>
              <w:t>(remedierea obiecțiilor)</w:t>
            </w:r>
            <w:r w:rsidR="00541A2B" w:rsidRPr="00DF4035">
              <w:rPr>
                <w:sz w:val="23"/>
                <w:szCs w:val="23"/>
              </w:rPr>
              <w:t xml:space="preserve"> </w:t>
            </w:r>
            <w:r w:rsidR="00460653" w:rsidRPr="00DF4035">
              <w:rPr>
                <w:sz w:val="23"/>
                <w:szCs w:val="23"/>
              </w:rPr>
              <w:t xml:space="preserve">şi cu </w:t>
            </w:r>
            <w:r w:rsidR="009E719D" w:rsidRPr="00DF4035">
              <w:rPr>
                <w:sz w:val="23"/>
                <w:szCs w:val="23"/>
              </w:rPr>
              <w:t>clauzele</w:t>
            </w:r>
            <w:r w:rsidR="00460653" w:rsidRPr="00DF4035">
              <w:rPr>
                <w:sz w:val="23"/>
                <w:szCs w:val="23"/>
              </w:rPr>
              <w:t xml:space="preserve"> din contract. În funcţie de constatările făcute</w:t>
            </w:r>
            <w:r w:rsidRPr="00DF4035">
              <w:rPr>
                <w:sz w:val="23"/>
                <w:szCs w:val="23"/>
              </w:rPr>
              <w:t>,</w:t>
            </w:r>
            <w:r w:rsidR="00460653" w:rsidRPr="00DF4035">
              <w:rPr>
                <w:sz w:val="23"/>
                <w:szCs w:val="23"/>
              </w:rPr>
              <w:t xml:space="preserve"> Beneficiarul va aproba sau va respinge recepţia.</w:t>
            </w:r>
          </w:p>
          <w:p w14:paraId="43181769" w14:textId="4181EE04" w:rsidR="007A2F41" w:rsidRPr="005C17EC" w:rsidRDefault="009E4204" w:rsidP="00554208">
            <w:pPr>
              <w:pStyle w:val="af2"/>
              <w:tabs>
                <w:tab w:val="left" w:pos="31"/>
                <w:tab w:val="left" w:pos="6946"/>
                <w:tab w:val="left" w:pos="7655"/>
                <w:tab w:val="left" w:pos="8647"/>
                <w:tab w:val="left" w:pos="8931"/>
                <w:tab w:val="left" w:pos="9356"/>
              </w:tabs>
              <w:spacing w:line="240" w:lineRule="atLeast"/>
              <w:ind w:firstLine="0"/>
              <w:contextualSpacing/>
              <w:rPr>
                <w:bCs/>
                <w:sz w:val="23"/>
                <w:szCs w:val="23"/>
                <w:lang w:val="en-US"/>
              </w:rPr>
            </w:pPr>
            <w:r w:rsidRPr="005C17EC">
              <w:rPr>
                <w:bCs/>
                <w:sz w:val="23"/>
                <w:szCs w:val="23"/>
                <w:lang w:val="en-US"/>
              </w:rPr>
              <w:t>2.7.</w:t>
            </w:r>
            <w:r w:rsidR="007C6AF6" w:rsidRPr="005C17EC">
              <w:rPr>
                <w:bCs/>
                <w:sz w:val="23"/>
                <w:szCs w:val="23"/>
                <w:lang w:val="en-US"/>
              </w:rPr>
              <w:t xml:space="preserve"> </w:t>
            </w:r>
            <w:r w:rsidR="002F6A1E" w:rsidRPr="005C17EC">
              <w:rPr>
                <w:bCs/>
                <w:sz w:val="23"/>
                <w:szCs w:val="23"/>
                <w:lang w:val="en-US"/>
              </w:rPr>
              <w:t>Se</w:t>
            </w:r>
            <w:r w:rsidRPr="005C17EC">
              <w:rPr>
                <w:bCs/>
                <w:sz w:val="23"/>
                <w:szCs w:val="23"/>
                <w:lang w:val="en-US"/>
              </w:rPr>
              <w:t xml:space="preserve"> indică termenul de garanție a </w:t>
            </w:r>
            <w:proofErr w:type="spellStart"/>
            <w:r w:rsidRPr="005C17EC">
              <w:rPr>
                <w:bCs/>
                <w:sz w:val="23"/>
                <w:szCs w:val="23"/>
                <w:lang w:val="en-US"/>
              </w:rPr>
              <w:t>lucrărilor</w:t>
            </w:r>
            <w:proofErr w:type="spellEnd"/>
            <w:r w:rsidR="004466FE" w:rsidRPr="005C17EC">
              <w:rPr>
                <w:bCs/>
                <w:sz w:val="23"/>
                <w:szCs w:val="23"/>
                <w:lang w:val="en-US"/>
              </w:rPr>
              <w:t xml:space="preserve"> – </w:t>
            </w:r>
            <w:r w:rsidR="0028312F">
              <w:rPr>
                <w:bCs/>
                <w:sz w:val="23"/>
                <w:szCs w:val="23"/>
                <w:lang w:val="en-US"/>
              </w:rPr>
              <w:t>_______</w:t>
            </w:r>
            <w:r w:rsidR="004466FE" w:rsidRPr="005C17EC">
              <w:rPr>
                <w:bCs/>
                <w:sz w:val="23"/>
                <w:szCs w:val="23"/>
                <w:lang w:val="en-US"/>
              </w:rPr>
              <w:t>.</w:t>
            </w:r>
            <w:r w:rsidR="007C6AF6" w:rsidRPr="005C17EC">
              <w:rPr>
                <w:bCs/>
                <w:sz w:val="23"/>
                <w:szCs w:val="23"/>
                <w:lang w:val="en-US"/>
              </w:rPr>
              <w:t xml:space="preserve"> </w:t>
            </w:r>
          </w:p>
          <w:p w14:paraId="640745C9" w14:textId="77777777" w:rsidR="00CF170A" w:rsidRPr="00DF4035" w:rsidRDefault="00CF170A" w:rsidP="00CF170A">
            <w:pPr>
              <w:pStyle w:val="af2"/>
              <w:tabs>
                <w:tab w:val="left" w:pos="31"/>
                <w:tab w:val="left" w:pos="6946"/>
                <w:tab w:val="left" w:pos="7655"/>
                <w:tab w:val="left" w:pos="8647"/>
                <w:tab w:val="left" w:pos="8931"/>
                <w:tab w:val="left" w:pos="9356"/>
              </w:tabs>
              <w:ind w:firstLine="0"/>
              <w:contextualSpacing/>
              <w:rPr>
                <w:sz w:val="23"/>
                <w:szCs w:val="23"/>
                <w:lang w:val="en-US"/>
              </w:rPr>
            </w:pPr>
          </w:p>
          <w:p w14:paraId="0E46F209" w14:textId="77777777" w:rsidR="00460653" w:rsidRPr="00DF4035" w:rsidRDefault="00A156C0" w:rsidP="00CF170A">
            <w:pPr>
              <w:tabs>
                <w:tab w:val="left" w:pos="3645"/>
              </w:tabs>
              <w:contextualSpacing/>
              <w:rPr>
                <w:sz w:val="23"/>
                <w:szCs w:val="23"/>
              </w:rPr>
            </w:pPr>
            <w:r w:rsidRPr="00DF4035">
              <w:rPr>
                <w:b/>
                <w:sz w:val="23"/>
                <w:szCs w:val="23"/>
              </w:rPr>
              <w:t xml:space="preserve">3. </w:t>
            </w:r>
            <w:r w:rsidR="00460653" w:rsidRPr="00DF4035">
              <w:rPr>
                <w:b/>
                <w:sz w:val="23"/>
                <w:szCs w:val="23"/>
              </w:rPr>
              <w:t>VALOAREA LUCRĂRILOR ŞI MODALITĂŢILE DE PLATĂ</w:t>
            </w:r>
          </w:p>
          <w:p w14:paraId="52C00368" w14:textId="7C91024C" w:rsidR="007A2F41" w:rsidRPr="005C17EC" w:rsidRDefault="00E503F9" w:rsidP="00CF170A">
            <w:pPr>
              <w:contextualSpacing/>
              <w:jc w:val="both"/>
              <w:rPr>
                <w:sz w:val="23"/>
                <w:szCs w:val="23"/>
              </w:rPr>
            </w:pPr>
            <w:r w:rsidRPr="005C17EC">
              <w:rPr>
                <w:sz w:val="23"/>
                <w:szCs w:val="23"/>
              </w:rPr>
              <w:t>3.1</w:t>
            </w:r>
            <w:r w:rsidR="00A156C0" w:rsidRPr="005C17EC">
              <w:rPr>
                <w:sz w:val="23"/>
                <w:szCs w:val="23"/>
              </w:rPr>
              <w:t>.</w:t>
            </w:r>
            <w:r w:rsidR="00460653" w:rsidRPr="005C17EC">
              <w:rPr>
                <w:sz w:val="23"/>
                <w:szCs w:val="23"/>
              </w:rPr>
              <w:t>Valoarea lucrărilor</w:t>
            </w:r>
            <w:r w:rsidR="009E719D" w:rsidRPr="005C17EC">
              <w:rPr>
                <w:sz w:val="23"/>
                <w:szCs w:val="23"/>
              </w:rPr>
              <w:t>,</w:t>
            </w:r>
            <w:r w:rsidR="00460653" w:rsidRPr="005C17EC">
              <w:rPr>
                <w:sz w:val="23"/>
                <w:szCs w:val="23"/>
              </w:rPr>
              <w:t xml:space="preserve"> ce reprezintă obiectul prezentului contract</w:t>
            </w:r>
            <w:r w:rsidR="009E719D" w:rsidRPr="005C17EC">
              <w:rPr>
                <w:sz w:val="23"/>
                <w:szCs w:val="23"/>
              </w:rPr>
              <w:t>,</w:t>
            </w:r>
            <w:r w:rsidR="00460653" w:rsidRPr="005C17EC">
              <w:rPr>
                <w:sz w:val="23"/>
                <w:szCs w:val="23"/>
              </w:rPr>
              <w:t xml:space="preserve"> este de</w:t>
            </w:r>
            <w:r w:rsidR="00CE4838" w:rsidRPr="005C17EC">
              <w:rPr>
                <w:sz w:val="23"/>
                <w:szCs w:val="23"/>
              </w:rPr>
              <w:t xml:space="preserve"> </w:t>
            </w:r>
            <w:r w:rsidR="009D5453">
              <w:rPr>
                <w:sz w:val="23"/>
                <w:szCs w:val="23"/>
              </w:rPr>
              <w:t>_____________</w:t>
            </w:r>
            <w:r w:rsidR="007A2F41" w:rsidRPr="005C17EC">
              <w:rPr>
                <w:sz w:val="23"/>
                <w:szCs w:val="23"/>
              </w:rPr>
              <w:t xml:space="preserve">, inclusiv </w:t>
            </w:r>
            <w:r w:rsidR="009D5453">
              <w:rPr>
                <w:sz w:val="23"/>
                <w:szCs w:val="23"/>
              </w:rPr>
              <w:t>____________________</w:t>
            </w:r>
            <w:r w:rsidR="007A2F41" w:rsidRPr="005C17EC">
              <w:rPr>
                <w:sz w:val="23"/>
                <w:szCs w:val="23"/>
              </w:rPr>
              <w:t xml:space="preserve">TVA lei </w:t>
            </w:r>
            <w:r w:rsidR="00627AEA" w:rsidRPr="005C17EC">
              <w:rPr>
                <w:sz w:val="23"/>
                <w:szCs w:val="23"/>
              </w:rPr>
              <w:t>MD.</w:t>
            </w:r>
          </w:p>
          <w:p w14:paraId="2B4F9934" w14:textId="12D41A5E" w:rsidR="00995AF6" w:rsidRPr="00DF4035" w:rsidRDefault="00E503F9" w:rsidP="00CF170A">
            <w:pPr>
              <w:pStyle w:val="af2"/>
              <w:tabs>
                <w:tab w:val="left" w:pos="321"/>
              </w:tabs>
              <w:ind w:firstLine="0"/>
              <w:contextualSpacing/>
              <w:rPr>
                <w:sz w:val="23"/>
                <w:szCs w:val="23"/>
                <w:lang w:val="en-US"/>
              </w:rPr>
            </w:pPr>
            <w:r w:rsidRPr="00DF4035">
              <w:rPr>
                <w:sz w:val="23"/>
                <w:szCs w:val="23"/>
                <w:lang w:val="en-US"/>
              </w:rPr>
              <w:t>3.2</w:t>
            </w:r>
            <w:r w:rsidR="00A156C0" w:rsidRPr="00DF4035">
              <w:rPr>
                <w:sz w:val="23"/>
                <w:szCs w:val="23"/>
                <w:lang w:val="en-US"/>
              </w:rPr>
              <w:t>.</w:t>
            </w:r>
            <w:r w:rsidR="007C6AF6" w:rsidRPr="00DF4035">
              <w:rPr>
                <w:sz w:val="23"/>
                <w:szCs w:val="23"/>
                <w:lang w:val="en-US"/>
              </w:rPr>
              <w:t xml:space="preserve"> </w:t>
            </w:r>
            <w:r w:rsidR="00460653" w:rsidRPr="00DF4035">
              <w:rPr>
                <w:sz w:val="23"/>
                <w:szCs w:val="23"/>
                <w:lang w:val="en-US"/>
              </w:rPr>
              <w:t>Achitările vor fi efectuate prin transfer</w:t>
            </w:r>
            <w:r w:rsidR="00540A7E" w:rsidRPr="00DF4035">
              <w:rPr>
                <w:sz w:val="23"/>
                <w:szCs w:val="23"/>
                <w:lang w:val="en-US"/>
              </w:rPr>
              <w:t xml:space="preserve"> </w:t>
            </w:r>
            <w:r w:rsidR="00104279" w:rsidRPr="00DF4035">
              <w:rPr>
                <w:bCs/>
                <w:sz w:val="23"/>
                <w:szCs w:val="23"/>
                <w:lang w:val="en-US"/>
              </w:rPr>
              <w:t>bancar</w:t>
            </w:r>
            <w:r w:rsidR="0058474A" w:rsidRPr="00DF4035">
              <w:rPr>
                <w:bCs/>
                <w:sz w:val="23"/>
                <w:szCs w:val="23"/>
                <w:lang w:val="en-US"/>
              </w:rPr>
              <w:t xml:space="preserve"> </w:t>
            </w:r>
            <w:r w:rsidR="00460653" w:rsidRPr="00DF4035">
              <w:rPr>
                <w:sz w:val="23"/>
                <w:szCs w:val="23"/>
                <w:lang w:val="en-US"/>
              </w:rPr>
              <w:t xml:space="preserve">în baza facturilor fiscale, după primirea proceselor </w:t>
            </w:r>
            <w:r w:rsidR="00A156C0" w:rsidRPr="00DF4035">
              <w:rPr>
                <w:sz w:val="23"/>
                <w:szCs w:val="23"/>
                <w:lang w:val="en-US"/>
              </w:rPr>
              <w:t>–</w:t>
            </w:r>
            <w:r w:rsidR="00460653" w:rsidRPr="00DF4035">
              <w:rPr>
                <w:sz w:val="23"/>
                <w:szCs w:val="23"/>
                <w:lang w:val="en-US"/>
              </w:rPr>
              <w:t xml:space="preserve"> verbale de recepţie a lucrărilor executate, semnate şi</w:t>
            </w:r>
            <w:r w:rsidR="00995AF6" w:rsidRPr="00DF4035">
              <w:rPr>
                <w:sz w:val="23"/>
                <w:szCs w:val="23"/>
                <w:lang w:val="en-US"/>
              </w:rPr>
              <w:t xml:space="preserve"> acceptate de către Beneficiar.</w:t>
            </w:r>
          </w:p>
          <w:p w14:paraId="27B5335D" w14:textId="77777777" w:rsidR="00A946E0" w:rsidRPr="00DF4035" w:rsidRDefault="00A156C0" w:rsidP="00CF170A">
            <w:pPr>
              <w:pStyle w:val="af2"/>
              <w:tabs>
                <w:tab w:val="left" w:pos="37"/>
              </w:tabs>
              <w:ind w:firstLine="0"/>
              <w:contextualSpacing/>
              <w:rPr>
                <w:sz w:val="23"/>
                <w:szCs w:val="23"/>
                <w:lang w:val="en-US"/>
              </w:rPr>
            </w:pPr>
            <w:r w:rsidRPr="00DF4035">
              <w:rPr>
                <w:sz w:val="23"/>
                <w:szCs w:val="23"/>
                <w:lang w:val="en-US"/>
              </w:rPr>
              <w:t xml:space="preserve">3.3. </w:t>
            </w:r>
            <w:r w:rsidR="00460653" w:rsidRPr="00DF4035">
              <w:rPr>
                <w:sz w:val="23"/>
                <w:szCs w:val="23"/>
                <w:lang w:val="en-US"/>
              </w:rPr>
              <w:t>Beneficiarul va verifica procesele</w:t>
            </w:r>
            <w:r w:rsidR="009E719D" w:rsidRPr="00DF4035">
              <w:rPr>
                <w:sz w:val="23"/>
                <w:szCs w:val="23"/>
                <w:lang w:val="en-US"/>
              </w:rPr>
              <w:t>-</w:t>
            </w:r>
            <w:r w:rsidR="00460653" w:rsidRPr="00DF4035">
              <w:rPr>
                <w:sz w:val="23"/>
                <w:szCs w:val="23"/>
                <w:lang w:val="en-US"/>
              </w:rPr>
              <w:t xml:space="preserve">verbale de recepție a lucrărilor executate în termen de </w:t>
            </w:r>
            <w:r w:rsidR="000F6D6F" w:rsidRPr="00DF4035">
              <w:rPr>
                <w:bCs/>
                <w:sz w:val="23"/>
                <w:szCs w:val="23"/>
                <w:lang w:val="en-US"/>
              </w:rPr>
              <w:t>20</w:t>
            </w:r>
            <w:r w:rsidR="0058474A" w:rsidRPr="00DF4035">
              <w:rPr>
                <w:b/>
                <w:sz w:val="23"/>
                <w:szCs w:val="23"/>
                <w:lang w:val="en-US"/>
              </w:rPr>
              <w:t xml:space="preserve"> </w:t>
            </w:r>
            <w:r w:rsidR="00907477" w:rsidRPr="00DF4035">
              <w:rPr>
                <w:sz w:val="23"/>
                <w:szCs w:val="23"/>
                <w:lang w:val="en-US"/>
              </w:rPr>
              <w:t xml:space="preserve">de </w:t>
            </w:r>
            <w:r w:rsidR="00460653" w:rsidRPr="00DF4035">
              <w:rPr>
                <w:sz w:val="23"/>
                <w:szCs w:val="23"/>
                <w:lang w:val="en-US"/>
              </w:rPr>
              <w:t>zile calendaristice de la primirea acestora de la Antreprenor.</w:t>
            </w:r>
          </w:p>
          <w:p w14:paraId="6D803798" w14:textId="77777777" w:rsidR="00A946E0" w:rsidRPr="00DF4035" w:rsidRDefault="00316769" w:rsidP="00CF170A">
            <w:pPr>
              <w:pStyle w:val="af2"/>
              <w:tabs>
                <w:tab w:val="left" w:pos="37"/>
              </w:tabs>
              <w:ind w:firstLine="0"/>
              <w:contextualSpacing/>
              <w:rPr>
                <w:sz w:val="23"/>
                <w:szCs w:val="23"/>
                <w:lang w:val="en-US"/>
              </w:rPr>
            </w:pPr>
            <w:r w:rsidRPr="00DF4035">
              <w:rPr>
                <w:sz w:val="23"/>
                <w:szCs w:val="23"/>
                <w:lang w:val="en-US"/>
              </w:rPr>
              <w:t>3.4</w:t>
            </w:r>
            <w:r w:rsidR="00A156C0" w:rsidRPr="00DF4035">
              <w:rPr>
                <w:sz w:val="23"/>
                <w:szCs w:val="23"/>
                <w:lang w:val="en-US"/>
              </w:rPr>
              <w:t xml:space="preserve">. </w:t>
            </w:r>
            <w:r w:rsidR="00460653" w:rsidRPr="00DF4035">
              <w:rPr>
                <w:sz w:val="23"/>
                <w:szCs w:val="23"/>
                <w:lang w:val="en-US"/>
              </w:rPr>
              <w:t>Plata facturii se va face după verificarea şi acceptarea situaţiei de plată definitive de către Beneficiar. Dacă verificarea se prelungeşte din diferite motive, dar în special datorită unor eventuale litigii, contravaloarea lucrărilor care n</w:t>
            </w:r>
            <w:r w:rsidR="00183D79" w:rsidRPr="00DF4035">
              <w:rPr>
                <w:sz w:val="23"/>
                <w:szCs w:val="23"/>
                <w:lang w:val="en-US"/>
              </w:rPr>
              <w:t>u su</w:t>
            </w:r>
            <w:r w:rsidR="00460653" w:rsidRPr="00DF4035">
              <w:rPr>
                <w:sz w:val="23"/>
                <w:szCs w:val="23"/>
                <w:lang w:val="en-US"/>
              </w:rPr>
              <w:t>nt în litigiu va fi plătită.</w:t>
            </w:r>
          </w:p>
          <w:p w14:paraId="6AE1C6FD" w14:textId="5090BA2A" w:rsidR="00E503F9" w:rsidRPr="00DF4035" w:rsidRDefault="00316769" w:rsidP="00CF170A">
            <w:pPr>
              <w:pStyle w:val="af2"/>
              <w:tabs>
                <w:tab w:val="left" w:pos="37"/>
              </w:tabs>
              <w:ind w:firstLine="0"/>
              <w:contextualSpacing/>
              <w:rPr>
                <w:sz w:val="23"/>
                <w:szCs w:val="23"/>
                <w:lang w:val="en-US"/>
              </w:rPr>
            </w:pPr>
            <w:r w:rsidRPr="00DF4035">
              <w:rPr>
                <w:sz w:val="23"/>
                <w:szCs w:val="23"/>
                <w:lang w:val="en-US"/>
              </w:rPr>
              <w:t>3.5</w:t>
            </w:r>
            <w:r w:rsidR="00A156C0" w:rsidRPr="00DF4035">
              <w:rPr>
                <w:sz w:val="23"/>
                <w:szCs w:val="23"/>
                <w:lang w:val="en-US"/>
              </w:rPr>
              <w:t>.</w:t>
            </w:r>
            <w:r w:rsidR="007C6AF6" w:rsidRPr="00DF4035">
              <w:rPr>
                <w:sz w:val="23"/>
                <w:szCs w:val="23"/>
                <w:lang w:val="en-US"/>
              </w:rPr>
              <w:t xml:space="preserve"> </w:t>
            </w:r>
            <w:r w:rsidR="00460653" w:rsidRPr="00DF4035">
              <w:rPr>
                <w:sz w:val="23"/>
                <w:szCs w:val="23"/>
                <w:lang w:val="en-US"/>
              </w:rPr>
              <w:t xml:space="preserve">Lucrările nu </w:t>
            </w:r>
            <w:r w:rsidR="00183D79" w:rsidRPr="00DF4035">
              <w:rPr>
                <w:sz w:val="23"/>
                <w:szCs w:val="23"/>
                <w:lang w:val="en-US"/>
              </w:rPr>
              <w:t xml:space="preserve">vor fi considerate </w:t>
            </w:r>
            <w:r w:rsidR="000F6D6F" w:rsidRPr="00DF4035">
              <w:rPr>
                <w:bCs/>
                <w:sz w:val="23"/>
                <w:szCs w:val="23"/>
                <w:lang w:val="en-US"/>
              </w:rPr>
              <w:t>terminate</w:t>
            </w:r>
            <w:r w:rsidR="00183D79" w:rsidRPr="00DF4035">
              <w:rPr>
                <w:bCs/>
                <w:sz w:val="23"/>
                <w:szCs w:val="23"/>
                <w:lang w:val="en-US"/>
              </w:rPr>
              <w:t xml:space="preserve"> pâ</w:t>
            </w:r>
            <w:r w:rsidR="00460653" w:rsidRPr="00DF4035">
              <w:rPr>
                <w:bCs/>
                <w:sz w:val="23"/>
                <w:szCs w:val="23"/>
                <w:lang w:val="en-US"/>
              </w:rPr>
              <w:t>nă</w:t>
            </w:r>
            <w:r w:rsidR="00183D79" w:rsidRPr="00DF4035">
              <w:rPr>
                <w:bCs/>
                <w:sz w:val="23"/>
                <w:szCs w:val="23"/>
                <w:lang w:val="en-US"/>
              </w:rPr>
              <w:t xml:space="preserve"> câ</w:t>
            </w:r>
            <w:r w:rsidR="00460653" w:rsidRPr="00DF4035">
              <w:rPr>
                <w:bCs/>
                <w:sz w:val="23"/>
                <w:szCs w:val="23"/>
                <w:lang w:val="en-US"/>
              </w:rPr>
              <w:t>nd procesul-verbal de recepţie la terminarea lucrărilor nu va fi semnat de comisia de recepţie, care confirmă că lucrările au fost executat</w:t>
            </w:r>
            <w:r w:rsidR="00460653" w:rsidRPr="00DF4035">
              <w:rPr>
                <w:sz w:val="23"/>
                <w:szCs w:val="23"/>
                <w:lang w:val="en-US"/>
              </w:rPr>
              <w:t xml:space="preserve">e </w:t>
            </w:r>
            <w:r w:rsidR="00A946E0" w:rsidRPr="00DF4035">
              <w:rPr>
                <w:sz w:val="23"/>
                <w:szCs w:val="23"/>
                <w:lang w:val="en-US"/>
              </w:rPr>
              <w:t>conform contractului.</w:t>
            </w:r>
          </w:p>
          <w:p w14:paraId="729BD304" w14:textId="5B42C1BC" w:rsidR="0025488E" w:rsidRPr="00DF4035" w:rsidRDefault="00316769" w:rsidP="00CF170A">
            <w:pPr>
              <w:pStyle w:val="af2"/>
              <w:tabs>
                <w:tab w:val="left" w:pos="37"/>
              </w:tabs>
              <w:ind w:firstLine="0"/>
              <w:contextualSpacing/>
              <w:rPr>
                <w:b/>
                <w:i/>
                <w:strike/>
                <w:sz w:val="23"/>
                <w:szCs w:val="23"/>
                <w:lang w:val="ro-RO"/>
              </w:rPr>
            </w:pPr>
            <w:r w:rsidRPr="00DF4035">
              <w:rPr>
                <w:sz w:val="23"/>
                <w:szCs w:val="23"/>
                <w:lang w:val="en-US"/>
              </w:rPr>
              <w:t>3.6</w:t>
            </w:r>
            <w:r w:rsidR="00A227F2" w:rsidRPr="00DF4035">
              <w:rPr>
                <w:b/>
                <w:sz w:val="23"/>
                <w:szCs w:val="23"/>
                <w:lang w:val="en-US"/>
              </w:rPr>
              <w:t>.</w:t>
            </w:r>
            <w:r w:rsidR="007C6AF6" w:rsidRPr="00DF4035">
              <w:rPr>
                <w:b/>
                <w:sz w:val="23"/>
                <w:szCs w:val="23"/>
                <w:lang w:val="en-US"/>
              </w:rPr>
              <w:t xml:space="preserve"> </w:t>
            </w:r>
            <w:r w:rsidR="00A227F2" w:rsidRPr="00DF4035">
              <w:rPr>
                <w:bCs/>
                <w:color w:val="000000" w:themeColor="text1"/>
                <w:sz w:val="23"/>
                <w:szCs w:val="23"/>
                <w:lang w:val="en-US"/>
              </w:rPr>
              <w:t xml:space="preserve">Garanţia de bună execuţie se va restitui Antreprenorului în baza notificării Beneficiarului către agentul bancar. Notificarea se va face după </w:t>
            </w:r>
            <w:r w:rsidR="004466FE" w:rsidRPr="00DF4035">
              <w:rPr>
                <w:bCs/>
                <w:color w:val="000000" w:themeColor="text1"/>
                <w:sz w:val="23"/>
                <w:szCs w:val="23"/>
                <w:lang w:val="en-US"/>
              </w:rPr>
              <w:t>momentul executării integrale a contractului.</w:t>
            </w:r>
          </w:p>
          <w:p w14:paraId="5EFB2B13" w14:textId="77777777" w:rsidR="00A156C0" w:rsidRPr="00DF4035" w:rsidRDefault="00A156C0" w:rsidP="00CF170A">
            <w:pPr>
              <w:pStyle w:val="af2"/>
              <w:tabs>
                <w:tab w:val="left" w:pos="37"/>
              </w:tabs>
              <w:ind w:firstLine="0"/>
              <w:contextualSpacing/>
              <w:rPr>
                <w:sz w:val="23"/>
                <w:szCs w:val="23"/>
                <w:lang w:val="en-US"/>
              </w:rPr>
            </w:pPr>
          </w:p>
          <w:p w14:paraId="64B06406" w14:textId="77777777" w:rsidR="00371806" w:rsidRPr="00DF4035" w:rsidRDefault="00A156C0" w:rsidP="00CF170A">
            <w:pPr>
              <w:tabs>
                <w:tab w:val="left" w:pos="2625"/>
              </w:tabs>
              <w:spacing w:after="200"/>
              <w:contextualSpacing/>
              <w:jc w:val="both"/>
              <w:rPr>
                <w:b/>
                <w:sz w:val="23"/>
                <w:szCs w:val="23"/>
              </w:rPr>
            </w:pPr>
            <w:r w:rsidRPr="00DF4035">
              <w:rPr>
                <w:b/>
                <w:sz w:val="23"/>
                <w:szCs w:val="23"/>
              </w:rPr>
              <w:t xml:space="preserve">4. </w:t>
            </w:r>
            <w:r w:rsidR="00460653" w:rsidRPr="00DF4035">
              <w:rPr>
                <w:b/>
                <w:sz w:val="23"/>
                <w:szCs w:val="23"/>
              </w:rPr>
              <w:t>DREPTURILE ŞI OBLIGAŢIUNILE ANTREPRENORULUI ŞI ALE BENEFICIARULUI</w:t>
            </w:r>
          </w:p>
          <w:p w14:paraId="5DFA1823" w14:textId="77777777" w:rsidR="00371806" w:rsidRPr="00DF4035" w:rsidRDefault="00A156C0" w:rsidP="00CF170A">
            <w:pPr>
              <w:tabs>
                <w:tab w:val="left" w:pos="2625"/>
              </w:tabs>
              <w:spacing w:after="200"/>
              <w:contextualSpacing/>
              <w:jc w:val="both"/>
              <w:rPr>
                <w:b/>
                <w:strike/>
                <w:sz w:val="23"/>
                <w:szCs w:val="23"/>
              </w:rPr>
            </w:pPr>
            <w:r w:rsidRPr="00DF4035">
              <w:rPr>
                <w:sz w:val="23"/>
                <w:szCs w:val="23"/>
              </w:rPr>
              <w:t xml:space="preserve">4.1. </w:t>
            </w:r>
            <w:r w:rsidR="00460653" w:rsidRPr="00DF4035">
              <w:rPr>
                <w:sz w:val="23"/>
                <w:szCs w:val="23"/>
              </w:rPr>
              <w:t>Întreaga documentaţie necesară pentru executarea lucrărilor contractate se pune de către Beneficiar la dispoziţia Antreprenorului în două exemplare</w:t>
            </w:r>
            <w:r w:rsidR="0031173D" w:rsidRPr="00DF4035">
              <w:rPr>
                <w:sz w:val="23"/>
                <w:szCs w:val="23"/>
              </w:rPr>
              <w:t>.</w:t>
            </w:r>
          </w:p>
          <w:p w14:paraId="5E7CEE60" w14:textId="021980FB" w:rsidR="00460653" w:rsidRPr="00DF4035" w:rsidRDefault="00A156C0" w:rsidP="00CF170A">
            <w:pPr>
              <w:tabs>
                <w:tab w:val="left" w:pos="2625"/>
              </w:tabs>
              <w:contextualSpacing/>
              <w:jc w:val="both"/>
              <w:rPr>
                <w:sz w:val="23"/>
                <w:szCs w:val="23"/>
              </w:rPr>
            </w:pPr>
            <w:r w:rsidRPr="00DF4035">
              <w:rPr>
                <w:sz w:val="23"/>
                <w:szCs w:val="23"/>
              </w:rPr>
              <w:t xml:space="preserve">4.2. </w:t>
            </w:r>
            <w:r w:rsidR="00460653" w:rsidRPr="00DF4035">
              <w:rPr>
                <w:sz w:val="23"/>
                <w:szCs w:val="23"/>
              </w:rPr>
              <w:t>Antreprenorul are obligaţia să execute, să finalizeze lucrarea în termen</w:t>
            </w:r>
            <w:r w:rsidR="00907477" w:rsidRPr="00DF4035">
              <w:rPr>
                <w:sz w:val="23"/>
                <w:szCs w:val="23"/>
              </w:rPr>
              <w:t>ii</w:t>
            </w:r>
            <w:r w:rsidR="00460653" w:rsidRPr="00DF4035">
              <w:rPr>
                <w:sz w:val="23"/>
                <w:szCs w:val="23"/>
              </w:rPr>
              <w:t xml:space="preserve"> stabili</w:t>
            </w:r>
            <w:r w:rsidR="00907477" w:rsidRPr="00DF4035">
              <w:rPr>
                <w:sz w:val="23"/>
                <w:szCs w:val="23"/>
              </w:rPr>
              <w:t>ți</w:t>
            </w:r>
            <w:r w:rsidR="00460653" w:rsidRPr="00DF4035">
              <w:rPr>
                <w:sz w:val="23"/>
                <w:szCs w:val="23"/>
              </w:rPr>
              <w:t xml:space="preserve"> în contract, pe proprie răspundere. Pentru aceasta el este obligat să respecte</w:t>
            </w:r>
            <w:r w:rsidR="00393D61" w:rsidRPr="00DF4035">
              <w:rPr>
                <w:sz w:val="23"/>
                <w:szCs w:val="23"/>
              </w:rPr>
              <w:t xml:space="preserve"> </w:t>
            </w:r>
            <w:r w:rsidR="005752EB" w:rsidRPr="00DF4035">
              <w:rPr>
                <w:bCs/>
                <w:sz w:val="23"/>
                <w:szCs w:val="23"/>
              </w:rPr>
              <w:t>graficul de execuție</w:t>
            </w:r>
            <w:r w:rsidR="00393D61" w:rsidRPr="00DF4035">
              <w:rPr>
                <w:bCs/>
                <w:sz w:val="23"/>
                <w:szCs w:val="23"/>
              </w:rPr>
              <w:t xml:space="preserve"> a lucr</w:t>
            </w:r>
            <w:r w:rsidR="007C6AF6" w:rsidRPr="00DF4035">
              <w:rPr>
                <w:bCs/>
                <w:sz w:val="23"/>
                <w:szCs w:val="23"/>
              </w:rPr>
              <w:t>ă</w:t>
            </w:r>
            <w:r w:rsidR="00393D61" w:rsidRPr="00DF4035">
              <w:rPr>
                <w:bCs/>
                <w:sz w:val="23"/>
                <w:szCs w:val="23"/>
              </w:rPr>
              <w:t>rilor</w:t>
            </w:r>
            <w:r w:rsidR="005752EB" w:rsidRPr="00DF4035">
              <w:rPr>
                <w:bCs/>
                <w:sz w:val="23"/>
                <w:szCs w:val="23"/>
              </w:rPr>
              <w:t>,</w:t>
            </w:r>
            <w:r w:rsidR="00393D61" w:rsidRPr="00DF4035">
              <w:rPr>
                <w:bCs/>
                <w:sz w:val="23"/>
                <w:szCs w:val="23"/>
              </w:rPr>
              <w:t xml:space="preserve"> prevederile </w:t>
            </w:r>
            <w:r w:rsidR="00460653" w:rsidRPr="00DF4035">
              <w:rPr>
                <w:sz w:val="23"/>
                <w:szCs w:val="23"/>
              </w:rPr>
              <w:t>proiectul</w:t>
            </w:r>
            <w:r w:rsidR="007052A4" w:rsidRPr="00DF4035">
              <w:rPr>
                <w:sz w:val="23"/>
                <w:szCs w:val="23"/>
              </w:rPr>
              <w:t>ui</w:t>
            </w:r>
            <w:r w:rsidR="00393D61" w:rsidRPr="00DF4035">
              <w:rPr>
                <w:sz w:val="23"/>
                <w:szCs w:val="23"/>
              </w:rPr>
              <w:t xml:space="preserve"> de execuţie</w:t>
            </w:r>
            <w:r w:rsidR="007052A4" w:rsidRPr="00DF4035">
              <w:rPr>
                <w:sz w:val="23"/>
                <w:szCs w:val="23"/>
              </w:rPr>
              <w:t xml:space="preserve"> </w:t>
            </w:r>
            <w:r w:rsidR="00460653" w:rsidRPr="00DF4035">
              <w:rPr>
                <w:sz w:val="23"/>
                <w:szCs w:val="23"/>
              </w:rPr>
              <w:t xml:space="preserve">şi prevederile actelor normative </w:t>
            </w:r>
            <w:r w:rsidR="00E364D5" w:rsidRPr="00DF4035">
              <w:rPr>
                <w:sz w:val="23"/>
                <w:szCs w:val="23"/>
              </w:rPr>
              <w:t>din domeniul</w:t>
            </w:r>
            <w:r w:rsidR="00460653" w:rsidRPr="00DF4035">
              <w:rPr>
                <w:sz w:val="23"/>
                <w:szCs w:val="23"/>
              </w:rPr>
              <w:t xml:space="preserve"> construcţii</w:t>
            </w:r>
            <w:r w:rsidR="00E364D5" w:rsidRPr="00DF4035">
              <w:rPr>
                <w:sz w:val="23"/>
                <w:szCs w:val="23"/>
              </w:rPr>
              <w:t>lor</w:t>
            </w:r>
            <w:r w:rsidR="00460653" w:rsidRPr="00DF4035">
              <w:rPr>
                <w:sz w:val="23"/>
                <w:szCs w:val="23"/>
              </w:rPr>
              <w:t>.</w:t>
            </w:r>
          </w:p>
          <w:p w14:paraId="79D1B5C8" w14:textId="77777777" w:rsidR="00460653" w:rsidRPr="00DF4035" w:rsidRDefault="00A101F6" w:rsidP="00CF170A">
            <w:pPr>
              <w:pStyle w:val="af2"/>
              <w:tabs>
                <w:tab w:val="left" w:pos="567"/>
              </w:tabs>
              <w:ind w:firstLine="0"/>
              <w:contextualSpacing/>
              <w:rPr>
                <w:sz w:val="23"/>
                <w:szCs w:val="23"/>
                <w:lang w:val="en-US"/>
              </w:rPr>
            </w:pPr>
            <w:r w:rsidRPr="00DF4035">
              <w:rPr>
                <w:sz w:val="23"/>
                <w:szCs w:val="23"/>
                <w:lang w:val="en-US"/>
              </w:rPr>
              <w:t xml:space="preserve">4.3. </w:t>
            </w:r>
            <w:r w:rsidR="00D7570D" w:rsidRPr="00DF4035">
              <w:rPr>
                <w:sz w:val="23"/>
                <w:szCs w:val="23"/>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D37C2D9"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4.4. </w:t>
            </w:r>
            <w:r w:rsidR="00460653" w:rsidRPr="00DF4035">
              <w:rPr>
                <w:sz w:val="23"/>
                <w:szCs w:val="23"/>
                <w:lang w:val="en-US"/>
              </w:rPr>
              <w:t xml:space="preserve">Documentaţia pusă la dispoziţia Antreprenorului se repartizează astfel: </w:t>
            </w:r>
          </w:p>
          <w:p w14:paraId="5F3AEF26" w14:textId="77777777" w:rsidR="00663625" w:rsidRPr="00DF4035" w:rsidRDefault="00460653" w:rsidP="00321BAC">
            <w:pPr>
              <w:pStyle w:val="a"/>
              <w:numPr>
                <w:ilvl w:val="0"/>
                <w:numId w:val="10"/>
              </w:numPr>
              <w:tabs>
                <w:tab w:val="clear" w:pos="1134"/>
                <w:tab w:val="left" w:pos="752"/>
                <w:tab w:val="left" w:pos="1276"/>
              </w:tabs>
              <w:ind w:left="0" w:firstLine="426"/>
              <w:contextualSpacing/>
              <w:rPr>
                <w:sz w:val="23"/>
                <w:szCs w:val="23"/>
              </w:rPr>
            </w:pPr>
            <w:r w:rsidRPr="00DF4035">
              <w:rPr>
                <w:sz w:val="23"/>
                <w:szCs w:val="23"/>
              </w:rPr>
              <w:t>un exemplar rămân</w:t>
            </w:r>
            <w:r w:rsidR="00C16E1E" w:rsidRPr="00DF4035">
              <w:rPr>
                <w:sz w:val="23"/>
                <w:szCs w:val="23"/>
              </w:rPr>
              <w:t>e</w:t>
            </w:r>
            <w:r w:rsidRPr="00DF4035">
              <w:rPr>
                <w:sz w:val="23"/>
                <w:szCs w:val="23"/>
              </w:rPr>
              <w:t xml:space="preserve"> la dispoziţia Antreprenorului, </w:t>
            </w:r>
          </w:p>
          <w:p w14:paraId="72F5696E" w14:textId="77777777" w:rsidR="00460653" w:rsidRPr="00DF4035" w:rsidRDefault="00460653" w:rsidP="00321BAC">
            <w:pPr>
              <w:pStyle w:val="a"/>
              <w:numPr>
                <w:ilvl w:val="0"/>
                <w:numId w:val="10"/>
              </w:numPr>
              <w:tabs>
                <w:tab w:val="clear" w:pos="1134"/>
                <w:tab w:val="left" w:pos="752"/>
                <w:tab w:val="left" w:pos="1276"/>
              </w:tabs>
              <w:ind w:left="0" w:firstLine="426"/>
              <w:contextualSpacing/>
              <w:rPr>
                <w:sz w:val="23"/>
                <w:szCs w:val="23"/>
              </w:rPr>
            </w:pPr>
            <w:r w:rsidRPr="00DF4035">
              <w:rPr>
                <w:sz w:val="23"/>
                <w:szCs w:val="23"/>
              </w:rPr>
              <w:t>iar</w:t>
            </w:r>
            <w:r w:rsidR="007052A4" w:rsidRPr="00DF4035">
              <w:rPr>
                <w:sz w:val="23"/>
                <w:szCs w:val="23"/>
              </w:rPr>
              <w:t xml:space="preserve"> </w:t>
            </w:r>
            <w:r w:rsidR="005752EB" w:rsidRPr="00DF4035">
              <w:rPr>
                <w:bCs/>
                <w:sz w:val="23"/>
                <w:szCs w:val="23"/>
              </w:rPr>
              <w:t>celălalt</w:t>
            </w:r>
            <w:r w:rsidRPr="00DF4035">
              <w:rPr>
                <w:sz w:val="23"/>
                <w:szCs w:val="23"/>
              </w:rPr>
              <w:t xml:space="preserve"> va fi ţinut de către acesta la dispoziţie pentru consultare </w:t>
            </w:r>
            <w:r w:rsidR="00EA64B0" w:rsidRPr="00DF4035">
              <w:rPr>
                <w:sz w:val="23"/>
                <w:szCs w:val="23"/>
              </w:rPr>
              <w:t>de către Agenția pentru Supravegherea Tehnică</w:t>
            </w:r>
            <w:r w:rsidRPr="00DF4035">
              <w:rPr>
                <w:sz w:val="23"/>
                <w:szCs w:val="23"/>
              </w:rPr>
              <w:t xml:space="preserve">, precum şi de către alte persoane autorizate, inclusiv responsabilul tehnic atestat. </w:t>
            </w:r>
          </w:p>
          <w:p w14:paraId="4BDA9EFD" w14:textId="77777777" w:rsidR="00460653" w:rsidRPr="00DF4035" w:rsidRDefault="00A101F6" w:rsidP="00CF170A">
            <w:pPr>
              <w:pStyle w:val="af2"/>
              <w:tabs>
                <w:tab w:val="left" w:pos="567"/>
              </w:tabs>
              <w:ind w:firstLine="0"/>
              <w:contextualSpacing/>
              <w:rPr>
                <w:sz w:val="23"/>
                <w:szCs w:val="23"/>
                <w:lang w:val="en-US"/>
              </w:rPr>
            </w:pPr>
            <w:r w:rsidRPr="00DF4035">
              <w:rPr>
                <w:sz w:val="23"/>
                <w:szCs w:val="23"/>
                <w:lang w:val="en-US"/>
              </w:rPr>
              <w:t xml:space="preserve">4.5. </w:t>
            </w:r>
            <w:r w:rsidR="00460653" w:rsidRPr="00DF4035">
              <w:rPr>
                <w:sz w:val="23"/>
                <w:szCs w:val="23"/>
                <w:lang w:val="en-US"/>
              </w:rPr>
              <w:t>Desenele, calculele, verificările calculelor, caietele de măsurări (ataşamentele) şi alte documente pe care Beneficiarul sau Antreprenorul trebuie să le întocmească şi</w:t>
            </w:r>
            <w:r w:rsidR="007052A4" w:rsidRPr="00DF4035">
              <w:rPr>
                <w:sz w:val="23"/>
                <w:szCs w:val="23"/>
                <w:lang w:val="en-US"/>
              </w:rPr>
              <w:t xml:space="preserve"> </w:t>
            </w:r>
            <w:r w:rsidR="00460653" w:rsidRPr="00DF4035">
              <w:rPr>
                <w:sz w:val="23"/>
                <w:szCs w:val="23"/>
                <w:lang w:val="en-US"/>
              </w:rPr>
              <w:t>s</w:t>
            </w:r>
            <w:r w:rsidR="00183D79" w:rsidRPr="00DF4035">
              <w:rPr>
                <w:sz w:val="23"/>
                <w:szCs w:val="23"/>
                <w:lang w:val="en-US"/>
              </w:rPr>
              <w:t>u</w:t>
            </w:r>
            <w:r w:rsidR="00460653" w:rsidRPr="00DF4035">
              <w:rPr>
                <w:sz w:val="23"/>
                <w:szCs w:val="23"/>
                <w:lang w:val="en-US"/>
              </w:rPr>
              <w:t xml:space="preserve">nt cerute de subantreprenorul proiectant, vor fi puse la dispoziţia acestuia de către Antreprenor. </w:t>
            </w:r>
          </w:p>
          <w:p w14:paraId="1D123DD5"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4.6. </w:t>
            </w:r>
            <w:r w:rsidR="00460653" w:rsidRPr="00DF4035">
              <w:rPr>
                <w:sz w:val="23"/>
                <w:szCs w:val="23"/>
                <w:lang w:val="en-US"/>
              </w:rPr>
              <w:t>Oferta adjudecată face parte integrantă din contract. Ea trebuie să fie corectă şi completă. Preţurile stabilite vor acoperi toate obligaţiunile din contract şi toate operaţiunile pentru terminarea şi</w:t>
            </w:r>
            <w:r w:rsidR="007052A4" w:rsidRPr="00DF4035">
              <w:rPr>
                <w:sz w:val="23"/>
                <w:szCs w:val="23"/>
                <w:lang w:val="en-US"/>
              </w:rPr>
              <w:t xml:space="preserve"> </w:t>
            </w:r>
            <w:r w:rsidR="00460653" w:rsidRPr="00DF4035">
              <w:rPr>
                <w:sz w:val="23"/>
                <w:szCs w:val="23"/>
                <w:lang w:val="en-US"/>
              </w:rPr>
              <w:t xml:space="preserve">întreţinerea corespunzătoare a lucrărilor. </w:t>
            </w:r>
          </w:p>
          <w:p w14:paraId="5FDAD9C3"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4.7. </w:t>
            </w:r>
            <w:r w:rsidR="00460653" w:rsidRPr="00DF4035">
              <w:rPr>
                <w:sz w:val="23"/>
                <w:szCs w:val="23"/>
                <w:lang w:val="en-US"/>
              </w:rPr>
              <w:t>Dacă Beneficiarul nu emite în timp util dispoziţii suplimentare care să conţină</w:t>
            </w:r>
            <w:r w:rsidR="007052A4" w:rsidRPr="00DF4035">
              <w:rPr>
                <w:sz w:val="23"/>
                <w:szCs w:val="23"/>
                <w:lang w:val="en-US"/>
              </w:rPr>
              <w:t xml:space="preserve"> </w:t>
            </w:r>
            <w:r w:rsidR="00460653" w:rsidRPr="00DF4035">
              <w:rPr>
                <w:sz w:val="23"/>
                <w:szCs w:val="23"/>
                <w:lang w:val="en-US"/>
              </w:rPr>
              <w:t>instrucţiuni sau aprobări, ordine, directive sau detalii, Antreprenorul va notifica Beneficiarul prin scrisori, de c</w:t>
            </w:r>
            <w:r w:rsidR="00183D79" w:rsidRPr="00DF4035">
              <w:rPr>
                <w:sz w:val="23"/>
                <w:szCs w:val="23"/>
                <w:lang w:val="en-US"/>
              </w:rPr>
              <w:t>â</w:t>
            </w:r>
            <w:r w:rsidR="00460653" w:rsidRPr="00DF4035">
              <w:rPr>
                <w:sz w:val="23"/>
                <w:szCs w:val="23"/>
                <w:lang w:val="en-US"/>
              </w:rPr>
              <w:t>te ori este posibil, că acestea pot să provoace înt</w:t>
            </w:r>
            <w:r w:rsidR="00183D79" w:rsidRPr="00DF4035">
              <w:rPr>
                <w:sz w:val="23"/>
                <w:szCs w:val="23"/>
                <w:lang w:val="en-US"/>
              </w:rPr>
              <w:t>â</w:t>
            </w:r>
            <w:r w:rsidR="00460653" w:rsidRPr="00DF4035">
              <w:rPr>
                <w:sz w:val="23"/>
                <w:szCs w:val="23"/>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9E0EF52"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4.8. </w:t>
            </w:r>
            <w:r w:rsidR="00460653" w:rsidRPr="00DF4035">
              <w:rPr>
                <w:sz w:val="23"/>
                <w:szCs w:val="23"/>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54A02B0"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 xml:space="preserve">4.9. </w:t>
            </w:r>
            <w:r w:rsidR="00460653" w:rsidRPr="00DF4035">
              <w:rPr>
                <w:sz w:val="23"/>
                <w:szCs w:val="23"/>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7052A4" w:rsidRPr="00DF4035">
              <w:rPr>
                <w:sz w:val="23"/>
                <w:szCs w:val="23"/>
                <w:lang w:val="en-US"/>
              </w:rPr>
              <w:t xml:space="preserve"> </w:t>
            </w:r>
            <w:r w:rsidR="00460653" w:rsidRPr="00DF4035">
              <w:rPr>
                <w:sz w:val="23"/>
                <w:szCs w:val="23"/>
                <w:lang w:val="en-US"/>
              </w:rPr>
              <w:t xml:space="preserve">şi pentru procedeele de execuţie utilizate. </w:t>
            </w:r>
          </w:p>
          <w:p w14:paraId="33561B57" w14:textId="77777777" w:rsidR="00460653" w:rsidRPr="00DF4035" w:rsidRDefault="00A156C0" w:rsidP="00CF170A">
            <w:pPr>
              <w:pStyle w:val="af2"/>
              <w:tabs>
                <w:tab w:val="left" w:pos="567"/>
              </w:tabs>
              <w:ind w:firstLine="0"/>
              <w:contextualSpacing/>
              <w:rPr>
                <w:b/>
                <w:i/>
                <w:sz w:val="23"/>
                <w:szCs w:val="23"/>
                <w:lang w:val="en-US"/>
              </w:rPr>
            </w:pPr>
            <w:r w:rsidRPr="00DF4035">
              <w:rPr>
                <w:sz w:val="23"/>
                <w:szCs w:val="23"/>
                <w:lang w:val="en-US"/>
              </w:rPr>
              <w:lastRenderedPageBreak/>
              <w:t xml:space="preserve">4.10. </w:t>
            </w:r>
            <w:r w:rsidR="00460653" w:rsidRPr="00DF4035">
              <w:rPr>
                <w:sz w:val="23"/>
                <w:szCs w:val="23"/>
                <w:lang w:val="en-US"/>
              </w:rPr>
              <w:t xml:space="preserve">Antreprenorul, prin </w:t>
            </w:r>
            <w:r w:rsidR="002F6A1E" w:rsidRPr="00DF4035">
              <w:rPr>
                <w:sz w:val="23"/>
                <w:szCs w:val="23"/>
                <w:lang w:val="en-US"/>
              </w:rPr>
              <w:t xml:space="preserve">atribuirea </w:t>
            </w:r>
            <w:r w:rsidR="00460653" w:rsidRPr="00DF4035">
              <w:rPr>
                <w:sz w:val="23"/>
                <w:szCs w:val="23"/>
                <w:lang w:val="en-US"/>
              </w:rPr>
              <w:t>ofertei în favoarea sa, se angajează să</w:t>
            </w:r>
            <w:r w:rsidR="00BC46B3" w:rsidRPr="00DF4035">
              <w:rPr>
                <w:sz w:val="23"/>
                <w:szCs w:val="23"/>
                <w:lang w:val="en-US"/>
              </w:rPr>
              <w:t xml:space="preserve"> prezinte</w:t>
            </w:r>
            <w:r w:rsidR="007052A4" w:rsidRPr="00DF4035">
              <w:rPr>
                <w:sz w:val="23"/>
                <w:szCs w:val="23"/>
                <w:lang w:val="en-US"/>
              </w:rPr>
              <w:t xml:space="preserve"> </w:t>
            </w:r>
            <w:r w:rsidR="00EA64B0" w:rsidRPr="00DF4035">
              <w:rPr>
                <w:sz w:val="23"/>
                <w:szCs w:val="23"/>
                <w:lang w:val="en-US"/>
              </w:rPr>
              <w:t xml:space="preserve">garanţia de bună execuţie a contractului, în cuantum de </w:t>
            </w:r>
            <w:r w:rsidR="004466FE" w:rsidRPr="00DF4035">
              <w:rPr>
                <w:bCs/>
                <w:sz w:val="23"/>
                <w:szCs w:val="23"/>
                <w:lang w:val="en-US"/>
              </w:rPr>
              <w:t>5</w:t>
            </w:r>
            <w:r w:rsidR="00EA64B0" w:rsidRPr="00DF4035">
              <w:rPr>
                <w:bCs/>
                <w:sz w:val="23"/>
                <w:szCs w:val="23"/>
                <w:lang w:val="en-US"/>
              </w:rPr>
              <w:t>%</w:t>
            </w:r>
            <w:r w:rsidR="00EA64B0" w:rsidRPr="00DF4035">
              <w:rPr>
                <w:sz w:val="23"/>
                <w:szCs w:val="23"/>
                <w:lang w:val="en-US"/>
              </w:rPr>
              <w:t xml:space="preserve"> din valoarea contractului atribuit.</w:t>
            </w:r>
          </w:p>
          <w:p w14:paraId="0963A6C2" w14:textId="752F9F40" w:rsidR="00267805" w:rsidRPr="00DF4035" w:rsidRDefault="00A156C0" w:rsidP="00321BAC">
            <w:pPr>
              <w:pStyle w:val="af2"/>
              <w:ind w:firstLine="0"/>
              <w:contextualSpacing/>
              <w:rPr>
                <w:strike/>
                <w:sz w:val="23"/>
                <w:szCs w:val="23"/>
                <w:lang w:val="en-US"/>
              </w:rPr>
            </w:pPr>
            <w:r w:rsidRPr="00DF4035">
              <w:rPr>
                <w:sz w:val="23"/>
                <w:szCs w:val="23"/>
                <w:lang w:val="en-US"/>
              </w:rPr>
              <w:t>4.11.</w:t>
            </w:r>
            <w:r w:rsidR="00321BAC">
              <w:rPr>
                <w:sz w:val="23"/>
                <w:szCs w:val="23"/>
                <w:lang w:val="en-US"/>
              </w:rPr>
              <w:t xml:space="preserve"> </w:t>
            </w:r>
            <w:r w:rsidR="00A109E6" w:rsidRPr="00DF4035">
              <w:rPr>
                <w:sz w:val="23"/>
                <w:szCs w:val="23"/>
                <w:lang w:val="en-US"/>
              </w:rPr>
              <w:t>Autoritatea contractantă eliberează/restituie</w:t>
            </w:r>
            <w:r w:rsidR="007052A4" w:rsidRPr="00DF4035">
              <w:rPr>
                <w:sz w:val="23"/>
                <w:szCs w:val="23"/>
                <w:lang w:val="en-US"/>
              </w:rPr>
              <w:t xml:space="preserve"> </w:t>
            </w:r>
            <w:r w:rsidR="00A109E6" w:rsidRPr="00DF4035">
              <w:rPr>
                <w:sz w:val="23"/>
                <w:szCs w:val="23"/>
                <w:lang w:val="en-US"/>
              </w:rPr>
              <w:t>g</w:t>
            </w:r>
            <w:r w:rsidR="00460653" w:rsidRPr="00DF4035">
              <w:rPr>
                <w:sz w:val="23"/>
                <w:szCs w:val="23"/>
                <w:lang w:val="en-US"/>
              </w:rPr>
              <w:t>aranţia de bună execuţie</w:t>
            </w:r>
            <w:r w:rsidR="007052A4" w:rsidRPr="00DF4035">
              <w:rPr>
                <w:sz w:val="23"/>
                <w:szCs w:val="23"/>
                <w:lang w:val="en-US"/>
              </w:rPr>
              <w:t xml:space="preserve"> </w:t>
            </w:r>
            <w:r w:rsidR="004466FE" w:rsidRPr="00DF4035">
              <w:rPr>
                <w:sz w:val="23"/>
                <w:szCs w:val="23"/>
                <w:lang w:val="en-US"/>
              </w:rPr>
              <w:t xml:space="preserve">a contractului </w:t>
            </w:r>
            <w:r w:rsidR="00460653" w:rsidRPr="00DF4035">
              <w:rPr>
                <w:sz w:val="23"/>
                <w:szCs w:val="23"/>
                <w:lang w:val="en-US"/>
              </w:rPr>
              <w:t>Antreprenorului după</w:t>
            </w:r>
            <w:r w:rsidR="007052A4" w:rsidRPr="00DF4035">
              <w:rPr>
                <w:sz w:val="23"/>
                <w:szCs w:val="23"/>
                <w:lang w:val="en-US"/>
              </w:rPr>
              <w:t xml:space="preserve"> </w:t>
            </w:r>
            <w:r w:rsidR="004466FE" w:rsidRPr="00DF4035">
              <w:rPr>
                <w:bCs/>
                <w:color w:val="000000" w:themeColor="text1"/>
                <w:sz w:val="23"/>
                <w:szCs w:val="23"/>
                <w:lang w:val="en-US"/>
              </w:rPr>
              <w:t xml:space="preserve">executarea integrală a contractului. </w:t>
            </w:r>
          </w:p>
          <w:p w14:paraId="4F012543" w14:textId="2775D3E2"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4.12.</w:t>
            </w:r>
            <w:r w:rsidR="007C6AF6" w:rsidRPr="00DF4035">
              <w:rPr>
                <w:sz w:val="23"/>
                <w:szCs w:val="23"/>
                <w:lang w:val="en-US"/>
              </w:rPr>
              <w:t xml:space="preserve"> </w:t>
            </w:r>
            <w:r w:rsidR="00460653" w:rsidRPr="00DF4035">
              <w:rPr>
                <w:sz w:val="23"/>
                <w:szCs w:val="23"/>
                <w:lang w:val="en-US"/>
              </w:rPr>
              <w:t>Antreprenorul trebuie să constituie garanţia de bună execuţie</w:t>
            </w:r>
            <w:r w:rsidR="007052A4" w:rsidRPr="00DF4035">
              <w:rPr>
                <w:sz w:val="23"/>
                <w:szCs w:val="23"/>
                <w:lang w:val="en-US"/>
              </w:rPr>
              <w:t xml:space="preserve"> </w:t>
            </w:r>
            <w:r w:rsidR="004466FE" w:rsidRPr="00DF4035">
              <w:rPr>
                <w:sz w:val="23"/>
                <w:szCs w:val="23"/>
                <w:lang w:val="en-US"/>
              </w:rPr>
              <w:t xml:space="preserve">a contractului </w:t>
            </w:r>
            <w:r w:rsidR="00460653" w:rsidRPr="00DF4035">
              <w:rPr>
                <w:sz w:val="23"/>
                <w:szCs w:val="23"/>
                <w:lang w:val="en-US"/>
              </w:rPr>
              <w:t>după primirea scris</w:t>
            </w:r>
            <w:r w:rsidR="00404C0D" w:rsidRPr="00DF4035">
              <w:rPr>
                <w:sz w:val="23"/>
                <w:szCs w:val="23"/>
                <w:lang w:val="en-US"/>
              </w:rPr>
              <w:t>orii de acceptare, dar nu mai târ</w:t>
            </w:r>
            <w:r w:rsidR="00460653" w:rsidRPr="00DF4035">
              <w:rPr>
                <w:sz w:val="23"/>
                <w:szCs w:val="23"/>
                <w:lang w:val="en-US"/>
              </w:rPr>
              <w:t>ziu de dat</w:t>
            </w:r>
            <w:r w:rsidR="00404C0D" w:rsidRPr="00DF4035">
              <w:rPr>
                <w:sz w:val="23"/>
                <w:szCs w:val="23"/>
                <w:lang w:val="en-US"/>
              </w:rPr>
              <w:t>a încheierii contractului. Atât</w:t>
            </w:r>
            <w:r w:rsidR="00460653" w:rsidRPr="00DF4035">
              <w:rPr>
                <w:sz w:val="23"/>
                <w:szCs w:val="23"/>
                <w:lang w:val="en-US"/>
              </w:rPr>
              <w:t xml:space="preserve"> timp c</w:t>
            </w:r>
            <w:r w:rsidR="00404C0D" w:rsidRPr="00DF4035">
              <w:rPr>
                <w:sz w:val="23"/>
                <w:szCs w:val="23"/>
                <w:lang w:val="en-US"/>
              </w:rPr>
              <w:t>â</w:t>
            </w:r>
            <w:r w:rsidR="00460653" w:rsidRPr="00DF4035">
              <w:rPr>
                <w:sz w:val="23"/>
                <w:szCs w:val="23"/>
                <w:lang w:val="en-US"/>
              </w:rPr>
              <w:t>t el nu şi-a îndeplinit această obligaţiune, Beneficiarul poate să reţină</w:t>
            </w:r>
            <w:r w:rsidR="007052A4" w:rsidRPr="00DF4035">
              <w:rPr>
                <w:sz w:val="23"/>
                <w:szCs w:val="23"/>
                <w:lang w:val="en-US"/>
              </w:rPr>
              <w:t xml:space="preserve"> </w:t>
            </w:r>
            <w:r w:rsidR="00460653" w:rsidRPr="00DF4035">
              <w:rPr>
                <w:sz w:val="23"/>
                <w:szCs w:val="23"/>
                <w:lang w:val="en-US"/>
              </w:rPr>
              <w:t>garanţia</w:t>
            </w:r>
            <w:r w:rsidR="007052A4" w:rsidRPr="00DF4035">
              <w:rPr>
                <w:sz w:val="23"/>
                <w:szCs w:val="23"/>
                <w:lang w:val="en-US"/>
              </w:rPr>
              <w:t xml:space="preserve"> </w:t>
            </w:r>
            <w:r w:rsidR="00E364D5" w:rsidRPr="00DF4035">
              <w:rPr>
                <w:sz w:val="23"/>
                <w:szCs w:val="23"/>
                <w:lang w:val="en-US"/>
              </w:rPr>
              <w:t>Antreprenorului</w:t>
            </w:r>
            <w:r w:rsidR="00460653" w:rsidRPr="00DF4035">
              <w:rPr>
                <w:sz w:val="23"/>
                <w:szCs w:val="23"/>
                <w:lang w:val="en-US"/>
              </w:rPr>
              <w:t xml:space="preserve"> pentru ofertă. </w:t>
            </w:r>
          </w:p>
          <w:p w14:paraId="79FF4B6F"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3</w:t>
            </w:r>
            <w:r w:rsidRPr="00DF4035">
              <w:rPr>
                <w:sz w:val="23"/>
                <w:szCs w:val="23"/>
                <w:lang w:val="en-US"/>
              </w:rPr>
              <w:t xml:space="preserve">. </w:t>
            </w:r>
            <w:r w:rsidR="00460653" w:rsidRPr="00DF4035">
              <w:rPr>
                <w:sz w:val="23"/>
                <w:szCs w:val="23"/>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51FDE832"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4</w:t>
            </w:r>
            <w:r w:rsidRPr="00DF4035">
              <w:rPr>
                <w:sz w:val="23"/>
                <w:szCs w:val="23"/>
                <w:lang w:val="en-US"/>
              </w:rPr>
              <w:t xml:space="preserve">. </w:t>
            </w:r>
            <w:r w:rsidR="00460653" w:rsidRPr="00DF4035">
              <w:rPr>
                <w:sz w:val="23"/>
                <w:szCs w:val="23"/>
                <w:lang w:val="en-US"/>
              </w:rPr>
              <w:t>La lucrările la care se fac încercări, se consideră calitatea probei îndeplinită at</w:t>
            </w:r>
            <w:r w:rsidR="00E171D4" w:rsidRPr="00DF4035">
              <w:rPr>
                <w:sz w:val="23"/>
                <w:szCs w:val="23"/>
                <w:lang w:val="en-US"/>
              </w:rPr>
              <w:t>â</w:t>
            </w:r>
            <w:r w:rsidR="00460653" w:rsidRPr="00DF4035">
              <w:rPr>
                <w:sz w:val="23"/>
                <w:szCs w:val="23"/>
                <w:lang w:val="en-US"/>
              </w:rPr>
              <w:t>ta timp c</w:t>
            </w:r>
            <w:r w:rsidR="00E171D4" w:rsidRPr="00DF4035">
              <w:rPr>
                <w:sz w:val="23"/>
                <w:szCs w:val="23"/>
                <w:lang w:val="en-US"/>
              </w:rPr>
              <w:t>â</w:t>
            </w:r>
            <w:r w:rsidR="00460653" w:rsidRPr="00DF4035">
              <w:rPr>
                <w:sz w:val="23"/>
                <w:szCs w:val="23"/>
                <w:lang w:val="en-US"/>
              </w:rPr>
              <w:t xml:space="preserve">t rezultatele se înscriu în limitele admise prin reglementările tehnice. </w:t>
            </w:r>
          </w:p>
          <w:p w14:paraId="14C19E35"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w:t>
            </w:r>
            <w:r w:rsidR="00603AB4" w:rsidRPr="00DF4035">
              <w:rPr>
                <w:sz w:val="23"/>
                <w:szCs w:val="23"/>
                <w:lang w:val="en-US"/>
              </w:rPr>
              <w:t>15. Beneficiarul are dreptul de a supraveghea desfăşurarea lucrărilor în conformitate cu prevederile contractului, prin responsabilii tehnici atestaţi</w:t>
            </w:r>
            <w:r w:rsidR="00D00C58" w:rsidRPr="00DF4035">
              <w:rPr>
                <w:sz w:val="23"/>
                <w:szCs w:val="23"/>
                <w:lang w:val="en-US"/>
              </w:rPr>
              <w:t>, inclusiv</w:t>
            </w:r>
            <w:r w:rsidR="007052A4" w:rsidRPr="00DF4035">
              <w:rPr>
                <w:sz w:val="23"/>
                <w:szCs w:val="23"/>
                <w:lang w:val="en-US"/>
              </w:rPr>
              <w:t xml:space="preserve"> </w:t>
            </w:r>
            <w:r w:rsidR="00D00C58" w:rsidRPr="00DF4035">
              <w:rPr>
                <w:sz w:val="23"/>
                <w:szCs w:val="23"/>
                <w:lang w:val="en-US"/>
              </w:rPr>
              <w:t>prin</w:t>
            </w:r>
            <w:r w:rsidR="007052A4" w:rsidRPr="00DF4035">
              <w:rPr>
                <w:sz w:val="23"/>
                <w:szCs w:val="23"/>
                <w:lang w:val="en-US"/>
              </w:rPr>
              <w:t xml:space="preserve"> </w:t>
            </w:r>
            <w:r w:rsidR="00D00C58" w:rsidRPr="00DF4035">
              <w:rPr>
                <w:sz w:val="23"/>
                <w:szCs w:val="23"/>
                <w:lang w:val="en-US"/>
              </w:rPr>
              <w:t>intermediul</w:t>
            </w:r>
            <w:r w:rsidR="007052A4" w:rsidRPr="00DF4035">
              <w:rPr>
                <w:sz w:val="23"/>
                <w:szCs w:val="23"/>
                <w:lang w:val="en-US"/>
              </w:rPr>
              <w:t xml:space="preserve"> </w:t>
            </w:r>
            <w:r w:rsidR="00D00C58" w:rsidRPr="00DF4035">
              <w:rPr>
                <w:sz w:val="23"/>
                <w:szCs w:val="23"/>
                <w:lang w:val="en-US"/>
              </w:rPr>
              <w:t>altor</w:t>
            </w:r>
            <w:r w:rsidR="007052A4" w:rsidRPr="00DF4035">
              <w:rPr>
                <w:sz w:val="23"/>
                <w:szCs w:val="23"/>
                <w:lang w:val="en-US"/>
              </w:rPr>
              <w:t xml:space="preserve"> </w:t>
            </w:r>
            <w:r w:rsidR="00D00C58" w:rsidRPr="00DF4035">
              <w:rPr>
                <w:sz w:val="23"/>
                <w:szCs w:val="23"/>
                <w:lang w:val="en-US"/>
              </w:rPr>
              <w:t>angajați ai Beneficiarului</w:t>
            </w:r>
            <w:r w:rsidR="00603AB4" w:rsidRPr="00DF4035">
              <w:rPr>
                <w:sz w:val="23"/>
                <w:szCs w:val="23"/>
                <w:lang w:val="en-US"/>
              </w:rPr>
              <w:t>. Acestora li se va asigura accesul la locul de muncă, în ateliere, depozite şi oriunde se desfăşoară</w:t>
            </w:r>
            <w:r w:rsidR="007052A4" w:rsidRPr="00DF4035">
              <w:rPr>
                <w:sz w:val="23"/>
                <w:szCs w:val="23"/>
                <w:lang w:val="en-US"/>
              </w:rPr>
              <w:t xml:space="preserve"> </w:t>
            </w:r>
            <w:r w:rsidR="00603AB4" w:rsidRPr="00DF4035">
              <w:rPr>
                <w:sz w:val="23"/>
                <w:szCs w:val="23"/>
                <w:lang w:val="en-US"/>
              </w:rPr>
              <w:t>activităţi legate de realizarea obligaţiilor contractuale. La cerere, trebuie să i se pună la dispoziţie desenele şi</w:t>
            </w:r>
            <w:r w:rsidR="00E0074C" w:rsidRPr="00DF4035">
              <w:rPr>
                <w:sz w:val="23"/>
                <w:szCs w:val="23"/>
                <w:lang w:val="en-US"/>
              </w:rPr>
              <w:t xml:space="preserve"> </w:t>
            </w:r>
            <w:r w:rsidR="00603AB4" w:rsidRPr="00DF4035">
              <w:rPr>
                <w:sz w:val="23"/>
                <w:szCs w:val="23"/>
                <w:lang w:val="en-US"/>
              </w:rPr>
              <w:t xml:space="preserve">documentaţia de execuţie pentru examinare şi să i se dea toate lămuririle, condiţia fiind ca prin aceasta să nu se dezvăluie informația și să nu fie utilizată în scopuri proprii, indiferent dacă contractul a fost sau nu încheiat. </w:t>
            </w:r>
          </w:p>
          <w:p w14:paraId="62DF1B23"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040EA0" w:rsidRPr="00DF4035">
              <w:rPr>
                <w:sz w:val="23"/>
                <w:szCs w:val="23"/>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420FD49"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7</w:t>
            </w:r>
            <w:r w:rsidRPr="00DF4035">
              <w:rPr>
                <w:sz w:val="23"/>
                <w:szCs w:val="23"/>
                <w:lang w:val="en-US"/>
              </w:rPr>
              <w:t xml:space="preserve">. </w:t>
            </w:r>
            <w:r w:rsidR="00460653" w:rsidRPr="00DF4035">
              <w:rPr>
                <w:sz w:val="23"/>
                <w:szCs w:val="23"/>
                <w:lang w:val="en-US"/>
              </w:rPr>
              <w:t>Dacă Antreprenorul consideră că dispoziţiile Beneficiarului s</w:t>
            </w:r>
            <w:r w:rsidR="00183D79" w:rsidRPr="00DF4035">
              <w:rPr>
                <w:sz w:val="23"/>
                <w:szCs w:val="23"/>
                <w:lang w:val="en-US"/>
              </w:rPr>
              <w:t>u</w:t>
            </w:r>
            <w:r w:rsidR="00460653" w:rsidRPr="00DF4035">
              <w:rPr>
                <w:sz w:val="23"/>
                <w:szCs w:val="23"/>
                <w:lang w:val="en-US"/>
              </w:rPr>
              <w:t xml:space="preserve">nt nejustificate sau inoportune, el poate </w:t>
            </w:r>
            <w:r w:rsidR="00E171D4" w:rsidRPr="00DF4035">
              <w:rPr>
                <w:sz w:val="23"/>
                <w:szCs w:val="23"/>
                <w:lang w:val="en-US"/>
              </w:rPr>
              <w:t>înainta</w:t>
            </w:r>
            <w:r w:rsidR="00E0074C" w:rsidRPr="00DF4035">
              <w:rPr>
                <w:sz w:val="23"/>
                <w:szCs w:val="23"/>
                <w:lang w:val="en-US"/>
              </w:rPr>
              <w:t xml:space="preserve"> </w:t>
            </w:r>
            <w:r w:rsidR="00460653" w:rsidRPr="00DF4035">
              <w:rPr>
                <w:sz w:val="23"/>
                <w:szCs w:val="23"/>
                <w:lang w:val="en-US"/>
              </w:rPr>
              <w:t>obiecţii, dar ace</w:t>
            </w:r>
            <w:r w:rsidR="00907477" w:rsidRPr="00DF4035">
              <w:rPr>
                <w:sz w:val="23"/>
                <w:szCs w:val="23"/>
                <w:lang w:val="en-US"/>
              </w:rPr>
              <w:t>a</w:t>
            </w:r>
            <w:r w:rsidR="00460653" w:rsidRPr="00DF4035">
              <w:rPr>
                <w:sz w:val="23"/>
                <w:szCs w:val="23"/>
                <w:lang w:val="en-US"/>
              </w:rPr>
              <w:t xml:space="preserve">sta nu îl </w:t>
            </w:r>
            <w:r w:rsidR="00E171D4" w:rsidRPr="00DF4035">
              <w:rPr>
                <w:sz w:val="23"/>
                <w:szCs w:val="23"/>
                <w:lang w:val="en-US"/>
              </w:rPr>
              <w:t>scutește</w:t>
            </w:r>
            <w:r w:rsidR="00E0074C" w:rsidRPr="00DF4035">
              <w:rPr>
                <w:sz w:val="23"/>
                <w:szCs w:val="23"/>
                <w:lang w:val="en-US"/>
              </w:rPr>
              <w:t xml:space="preserve"> </w:t>
            </w:r>
            <w:r w:rsidR="00460653" w:rsidRPr="00DF4035">
              <w:rPr>
                <w:sz w:val="23"/>
                <w:szCs w:val="23"/>
                <w:lang w:val="en-US"/>
              </w:rPr>
              <w:t xml:space="preserve">de </w:t>
            </w:r>
            <w:r w:rsidR="00E364D5" w:rsidRPr="00DF4035">
              <w:rPr>
                <w:sz w:val="23"/>
                <w:szCs w:val="23"/>
                <w:lang w:val="en-US"/>
              </w:rPr>
              <w:t xml:space="preserve">obligația de </w:t>
            </w:r>
            <w:r w:rsidR="00460653" w:rsidRPr="00DF4035">
              <w:rPr>
                <w:sz w:val="23"/>
                <w:szCs w:val="23"/>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0A19EC1"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4.1</w:t>
            </w:r>
            <w:r w:rsidR="00893327" w:rsidRPr="00DF4035">
              <w:rPr>
                <w:sz w:val="23"/>
                <w:szCs w:val="23"/>
                <w:lang w:val="en-US"/>
              </w:rPr>
              <w:t>8</w:t>
            </w:r>
            <w:r w:rsidRPr="00DF4035">
              <w:rPr>
                <w:sz w:val="23"/>
                <w:szCs w:val="23"/>
                <w:lang w:val="en-US"/>
              </w:rPr>
              <w:t xml:space="preserve">. </w:t>
            </w:r>
            <w:r w:rsidR="00460653" w:rsidRPr="00DF4035">
              <w:rPr>
                <w:sz w:val="23"/>
                <w:szCs w:val="23"/>
                <w:lang w:val="en-US"/>
              </w:rPr>
              <w:t>Trasarea axelor principale, bornelor de referinţă, căilor de circulaţie</w:t>
            </w:r>
            <w:r w:rsidR="00E0074C" w:rsidRPr="00DF4035">
              <w:rPr>
                <w:sz w:val="23"/>
                <w:szCs w:val="23"/>
                <w:lang w:val="en-US"/>
              </w:rPr>
              <w:t xml:space="preserve"> </w:t>
            </w:r>
            <w:r w:rsidR="00460653" w:rsidRPr="00DF4035">
              <w:rPr>
                <w:sz w:val="23"/>
                <w:szCs w:val="23"/>
                <w:lang w:val="en-US"/>
              </w:rPr>
              <w:t>şi limitelor terenului pus la dispoziţia Antreprenorului, precum şi materializarea cotelor de nivel în i</w:t>
            </w:r>
            <w:r w:rsidR="00183D79" w:rsidRPr="00DF4035">
              <w:rPr>
                <w:sz w:val="23"/>
                <w:szCs w:val="23"/>
                <w:lang w:val="en-US"/>
              </w:rPr>
              <w:t>mediata apropiere a terenului, su</w:t>
            </w:r>
            <w:r w:rsidR="00460653" w:rsidRPr="00DF4035">
              <w:rPr>
                <w:sz w:val="23"/>
                <w:szCs w:val="23"/>
                <w:lang w:val="en-US"/>
              </w:rPr>
              <w:t>nt</w:t>
            </w:r>
            <w:r w:rsidR="00E0074C" w:rsidRPr="00DF4035">
              <w:rPr>
                <w:sz w:val="23"/>
                <w:szCs w:val="23"/>
                <w:lang w:val="en-US"/>
              </w:rPr>
              <w:t xml:space="preserve"> </w:t>
            </w:r>
            <w:r w:rsidR="00460653" w:rsidRPr="00DF4035">
              <w:rPr>
                <w:sz w:val="23"/>
                <w:szCs w:val="23"/>
                <w:lang w:val="en-US"/>
              </w:rPr>
              <w:t xml:space="preserve">obligaţiuni ale Antreprenorului. </w:t>
            </w:r>
          </w:p>
          <w:p w14:paraId="735425A8"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w:t>
            </w:r>
            <w:r w:rsidR="00893327" w:rsidRPr="00DF4035">
              <w:rPr>
                <w:sz w:val="23"/>
                <w:szCs w:val="23"/>
                <w:lang w:val="en-US"/>
              </w:rPr>
              <w:t>19</w:t>
            </w:r>
            <w:r w:rsidRPr="00DF4035">
              <w:rPr>
                <w:sz w:val="23"/>
                <w:szCs w:val="23"/>
                <w:lang w:val="en-US"/>
              </w:rPr>
              <w:t xml:space="preserve">. </w:t>
            </w:r>
            <w:r w:rsidR="00460653" w:rsidRPr="00DF4035">
              <w:rPr>
                <w:sz w:val="23"/>
                <w:szCs w:val="23"/>
                <w:lang w:val="en-US"/>
              </w:rPr>
              <w:t xml:space="preserve">Pentru verificarea trasării de către Beneficiar sau proiectant, Antreprenorul este obligat să protejeze şi să păstreze toate reperele, bornele sau alte obiecte folosite la trasarea lucrărilor. </w:t>
            </w:r>
          </w:p>
          <w:p w14:paraId="0DC9FA60" w14:textId="77777777" w:rsidR="00B35F5F"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0</w:t>
            </w:r>
            <w:r w:rsidRPr="00DF4035">
              <w:rPr>
                <w:sz w:val="23"/>
                <w:szCs w:val="23"/>
                <w:lang w:val="en-US"/>
              </w:rPr>
              <w:t xml:space="preserve">. </w:t>
            </w:r>
            <w:r w:rsidR="00460653" w:rsidRPr="00DF4035">
              <w:rPr>
                <w:sz w:val="23"/>
                <w:szCs w:val="23"/>
                <w:lang w:val="en-US"/>
              </w:rPr>
              <w:t>Ridicările de teren, trasările şi cotele de nivel, precum şi alte documente puse la dispoziţia Antreprenorului de către Beneficiar pentru executarea contractului s</w:t>
            </w:r>
            <w:r w:rsidR="00E10C0A" w:rsidRPr="00DF4035">
              <w:rPr>
                <w:sz w:val="23"/>
                <w:szCs w:val="23"/>
                <w:lang w:val="en-US"/>
              </w:rPr>
              <w:t>u</w:t>
            </w:r>
            <w:r w:rsidR="00460653" w:rsidRPr="00DF4035">
              <w:rPr>
                <w:sz w:val="23"/>
                <w:szCs w:val="23"/>
                <w:lang w:val="en-US"/>
              </w:rPr>
              <w:t>nt hotărâtoare. Antreprenorul este obligat să verifice documentele primite şi să înştiinţeze Beneficiarul cu privire la erorile şi</w:t>
            </w:r>
            <w:r w:rsidR="00E0074C" w:rsidRPr="00DF4035">
              <w:rPr>
                <w:sz w:val="23"/>
                <w:szCs w:val="23"/>
                <w:lang w:val="en-US"/>
              </w:rPr>
              <w:t xml:space="preserve"> </w:t>
            </w:r>
            <w:r w:rsidR="00460653" w:rsidRPr="00DF4035">
              <w:rPr>
                <w:sz w:val="23"/>
                <w:szCs w:val="23"/>
                <w:lang w:val="en-US"/>
              </w:rPr>
              <w:t>inexactităţile constatate sau presupuse.</w:t>
            </w:r>
          </w:p>
          <w:p w14:paraId="674F74C9" w14:textId="205C3E2D"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1</w:t>
            </w:r>
            <w:r w:rsidRPr="00DF4035">
              <w:rPr>
                <w:sz w:val="23"/>
                <w:szCs w:val="23"/>
                <w:lang w:val="en-US"/>
              </w:rPr>
              <w:t xml:space="preserve">. </w:t>
            </w:r>
            <w:r w:rsidR="00460653" w:rsidRPr="00DF4035">
              <w:rPr>
                <w:sz w:val="23"/>
                <w:szCs w:val="23"/>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F4035">
              <w:rPr>
                <w:sz w:val="23"/>
                <w:szCs w:val="23"/>
                <w:lang w:val="en-US"/>
              </w:rPr>
              <w:t>prevederilor legale și obligațiunilor contractuale și profesionale</w:t>
            </w:r>
            <w:r w:rsidR="00460653" w:rsidRPr="00DF4035">
              <w:rPr>
                <w:sz w:val="23"/>
                <w:szCs w:val="23"/>
                <w:lang w:val="en-US"/>
              </w:rPr>
              <w:t>.</w:t>
            </w:r>
          </w:p>
          <w:p w14:paraId="6E402626"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2</w:t>
            </w:r>
            <w:r w:rsidRPr="00DF4035">
              <w:rPr>
                <w:sz w:val="23"/>
                <w:szCs w:val="23"/>
                <w:lang w:val="en-US"/>
              </w:rPr>
              <w:t xml:space="preserve">. </w:t>
            </w:r>
            <w:r w:rsidR="00460653" w:rsidRPr="00DF4035">
              <w:rPr>
                <w:sz w:val="23"/>
                <w:szCs w:val="23"/>
                <w:lang w:val="en-US"/>
              </w:rPr>
              <w:t xml:space="preserve">Pe parcursul executării lucrărilor, Beneficiarul are dreptul să dispună în scris: </w:t>
            </w:r>
          </w:p>
          <w:p w14:paraId="2E04658F" w14:textId="77777777" w:rsidR="00460653" w:rsidRPr="00DF4035" w:rsidRDefault="00460653" w:rsidP="00CF170A">
            <w:pPr>
              <w:numPr>
                <w:ilvl w:val="0"/>
                <w:numId w:val="11"/>
              </w:numPr>
              <w:tabs>
                <w:tab w:val="left" w:pos="314"/>
              </w:tabs>
              <w:ind w:left="0" w:firstLine="0"/>
              <w:contextualSpacing/>
              <w:jc w:val="both"/>
              <w:rPr>
                <w:sz w:val="23"/>
                <w:szCs w:val="23"/>
              </w:rPr>
            </w:pPr>
            <w:r w:rsidRPr="00DF4035">
              <w:rPr>
                <w:sz w:val="23"/>
                <w:szCs w:val="23"/>
              </w:rPr>
              <w:t>îndepărtarea de pe şant</w:t>
            </w:r>
            <w:r w:rsidR="00183D79" w:rsidRPr="00DF4035">
              <w:rPr>
                <w:sz w:val="23"/>
                <w:szCs w:val="23"/>
              </w:rPr>
              <w:t>ier a oricăror materiale care su</w:t>
            </w:r>
            <w:r w:rsidRPr="00DF4035">
              <w:rPr>
                <w:sz w:val="23"/>
                <w:szCs w:val="23"/>
              </w:rPr>
              <w:t xml:space="preserve">nt calitativ necorespunzătoare; </w:t>
            </w:r>
          </w:p>
          <w:p w14:paraId="79B8EC32" w14:textId="77777777" w:rsidR="00460653" w:rsidRPr="00DF4035" w:rsidRDefault="00460653" w:rsidP="00CF170A">
            <w:pPr>
              <w:numPr>
                <w:ilvl w:val="0"/>
                <w:numId w:val="11"/>
              </w:numPr>
              <w:tabs>
                <w:tab w:val="left" w:pos="314"/>
              </w:tabs>
              <w:ind w:left="0" w:firstLine="0"/>
              <w:contextualSpacing/>
              <w:jc w:val="both"/>
              <w:rPr>
                <w:sz w:val="23"/>
                <w:szCs w:val="23"/>
              </w:rPr>
            </w:pPr>
            <w:r w:rsidRPr="00DF4035">
              <w:rPr>
                <w:sz w:val="23"/>
                <w:szCs w:val="23"/>
              </w:rPr>
              <w:t xml:space="preserve">înlocuirea materialelor necorespunzătoare calitativ cu altele corespunzătoare; </w:t>
            </w:r>
          </w:p>
          <w:p w14:paraId="464A44C8" w14:textId="77777777" w:rsidR="00460653" w:rsidRPr="00DF4035" w:rsidRDefault="00460653" w:rsidP="00CF170A">
            <w:pPr>
              <w:numPr>
                <w:ilvl w:val="0"/>
                <w:numId w:val="11"/>
              </w:numPr>
              <w:tabs>
                <w:tab w:val="left" w:pos="314"/>
              </w:tabs>
              <w:ind w:left="0" w:firstLine="0"/>
              <w:contextualSpacing/>
              <w:jc w:val="both"/>
              <w:rPr>
                <w:sz w:val="23"/>
                <w:szCs w:val="23"/>
              </w:rPr>
            </w:pPr>
            <w:r w:rsidRPr="00DF4035">
              <w:rPr>
                <w:sz w:val="23"/>
                <w:szCs w:val="23"/>
              </w:rPr>
              <w:t xml:space="preserve">îndepărtarea sau refacerea oricărei lucrări sau părţi de lucrare necorespunzătoare din punct de vedere calitativ. </w:t>
            </w:r>
          </w:p>
          <w:p w14:paraId="2A3D87FF" w14:textId="77777777" w:rsidR="00460653" w:rsidRPr="00DF4035" w:rsidRDefault="00A156C0"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3</w:t>
            </w:r>
            <w:r w:rsidRPr="00DF4035">
              <w:rPr>
                <w:sz w:val="23"/>
                <w:szCs w:val="23"/>
                <w:lang w:val="en-US"/>
              </w:rPr>
              <w:t xml:space="preserve">. </w:t>
            </w:r>
            <w:r w:rsidR="00460653" w:rsidRPr="00DF4035">
              <w:rPr>
                <w:sz w:val="23"/>
                <w:szCs w:val="23"/>
                <w:lang w:val="en-US"/>
              </w:rPr>
              <w:t>În cazul neexecutării de către Antreprenor a dispoziţiilor</w:t>
            </w:r>
            <w:r w:rsidR="00E0074C" w:rsidRPr="00DF4035">
              <w:rPr>
                <w:sz w:val="23"/>
                <w:szCs w:val="23"/>
                <w:lang w:val="en-US"/>
              </w:rPr>
              <w:t xml:space="preserve"> </w:t>
            </w:r>
            <w:r w:rsidR="00460653" w:rsidRPr="00DF4035">
              <w:rPr>
                <w:sz w:val="23"/>
                <w:szCs w:val="23"/>
                <w:lang w:val="en-US"/>
              </w:rPr>
              <w:t xml:space="preserve">din punctul 2.1., Beneficiarul poate opri lucrările, </w:t>
            </w:r>
            <w:r w:rsidR="00F53F69" w:rsidRPr="00DF4035">
              <w:rPr>
                <w:sz w:val="23"/>
                <w:szCs w:val="23"/>
                <w:lang w:val="en-US"/>
              </w:rPr>
              <w:t xml:space="preserve">prin </w:t>
            </w:r>
            <w:r w:rsidR="00E364D5" w:rsidRPr="00DF4035">
              <w:rPr>
                <w:sz w:val="23"/>
                <w:szCs w:val="23"/>
                <w:lang w:val="en-US"/>
              </w:rPr>
              <w:t xml:space="preserve">rezoluțiunea </w:t>
            </w:r>
            <w:r w:rsidR="00F53F69" w:rsidRPr="00DF4035">
              <w:rPr>
                <w:sz w:val="23"/>
                <w:szCs w:val="23"/>
                <w:lang w:val="en-US"/>
              </w:rPr>
              <w:t>contractului</w:t>
            </w:r>
            <w:r w:rsidR="00460653" w:rsidRPr="00DF4035">
              <w:rPr>
                <w:sz w:val="23"/>
                <w:szCs w:val="23"/>
                <w:lang w:val="en-US"/>
              </w:rPr>
              <w:t xml:space="preserve">, în condiţiile legii, </w:t>
            </w:r>
            <w:r w:rsidR="00F53F69" w:rsidRPr="00DF4035">
              <w:rPr>
                <w:sz w:val="23"/>
                <w:szCs w:val="23"/>
                <w:lang w:val="en-US"/>
              </w:rPr>
              <w:t>totodată A</w:t>
            </w:r>
            <w:r w:rsidR="00316769" w:rsidRPr="00DF4035">
              <w:rPr>
                <w:sz w:val="23"/>
                <w:szCs w:val="23"/>
                <w:lang w:val="en-US"/>
              </w:rPr>
              <w:t xml:space="preserve">ntreprenorul </w:t>
            </w:r>
            <w:r w:rsidR="00460653" w:rsidRPr="00DF4035">
              <w:rPr>
                <w:sz w:val="23"/>
                <w:szCs w:val="23"/>
                <w:lang w:val="en-US"/>
              </w:rPr>
              <w:t>compense</w:t>
            </w:r>
            <w:r w:rsidR="00316769" w:rsidRPr="00DF4035">
              <w:rPr>
                <w:sz w:val="23"/>
                <w:szCs w:val="23"/>
                <w:lang w:val="en-US"/>
              </w:rPr>
              <w:t>ază</w:t>
            </w:r>
            <w:r w:rsidR="00460653" w:rsidRPr="00DF4035">
              <w:rPr>
                <w:sz w:val="23"/>
                <w:szCs w:val="23"/>
                <w:lang w:val="en-US"/>
              </w:rPr>
              <w:t xml:space="preserve"> cheltuielile aferente suportate de Beneficiar în legătură cu faptul neexecutării. </w:t>
            </w:r>
          </w:p>
          <w:p w14:paraId="1597053A" w14:textId="77777777" w:rsidR="00460653" w:rsidRPr="00DF4035" w:rsidRDefault="00BE5A1E"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4</w:t>
            </w:r>
            <w:r w:rsidRPr="00DF4035">
              <w:rPr>
                <w:sz w:val="23"/>
                <w:szCs w:val="23"/>
                <w:lang w:val="en-US"/>
              </w:rPr>
              <w:t xml:space="preserve">. </w:t>
            </w:r>
            <w:r w:rsidR="00460653" w:rsidRPr="00DF4035">
              <w:rPr>
                <w:sz w:val="23"/>
                <w:szCs w:val="23"/>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DB02F67" w14:textId="29212225" w:rsidR="00460653" w:rsidRPr="00DF4035" w:rsidRDefault="00BE5A1E" w:rsidP="00CF170A">
            <w:pPr>
              <w:pStyle w:val="af2"/>
              <w:tabs>
                <w:tab w:val="left" w:pos="567"/>
              </w:tabs>
              <w:ind w:firstLine="0"/>
              <w:contextualSpacing/>
              <w:rPr>
                <w:sz w:val="23"/>
                <w:szCs w:val="23"/>
                <w:lang w:val="en-US"/>
              </w:rPr>
            </w:pPr>
            <w:r w:rsidRPr="00DF4035">
              <w:rPr>
                <w:sz w:val="23"/>
                <w:szCs w:val="23"/>
                <w:lang w:val="en-US"/>
              </w:rPr>
              <w:t>4.2</w:t>
            </w:r>
            <w:r w:rsidR="00893327" w:rsidRPr="00DF4035">
              <w:rPr>
                <w:sz w:val="23"/>
                <w:szCs w:val="23"/>
                <w:lang w:val="en-US"/>
              </w:rPr>
              <w:t>5</w:t>
            </w:r>
            <w:r w:rsidRPr="00DF4035">
              <w:rPr>
                <w:sz w:val="23"/>
                <w:szCs w:val="23"/>
                <w:lang w:val="en-US"/>
              </w:rPr>
              <w:t xml:space="preserve">. </w:t>
            </w:r>
            <w:r w:rsidR="00460653" w:rsidRPr="00DF4035">
              <w:rPr>
                <w:sz w:val="23"/>
                <w:szCs w:val="23"/>
                <w:lang w:val="en-US"/>
              </w:rPr>
              <w:t xml:space="preserve">În timpul desfăşurării lucrărilor, Antreprenorul are obligaţia să menţină căile de acces libere, să retragă utilajele, </w:t>
            </w:r>
            <w:r w:rsidR="00C71A06" w:rsidRPr="00DF4035">
              <w:rPr>
                <w:sz w:val="23"/>
                <w:szCs w:val="23"/>
                <w:lang w:val="en-US"/>
              </w:rPr>
              <w:t xml:space="preserve"> </w:t>
            </w:r>
            <w:r w:rsidR="00116155">
              <w:rPr>
                <w:sz w:val="23"/>
                <w:szCs w:val="23"/>
                <w:lang w:val="en-US"/>
              </w:rPr>
              <w:t>s</w:t>
            </w:r>
            <w:r w:rsidR="00116155">
              <w:rPr>
                <w:sz w:val="23"/>
                <w:szCs w:val="23"/>
                <w:lang w:val="ro-RO"/>
              </w:rPr>
              <w:t xml:space="preserve">ă adune </w:t>
            </w:r>
            <w:r w:rsidR="00C71A06" w:rsidRPr="00DF4035">
              <w:rPr>
                <w:sz w:val="23"/>
                <w:szCs w:val="23"/>
                <w:lang w:val="en-US"/>
              </w:rPr>
              <w:t xml:space="preserve">şi să </w:t>
            </w:r>
            <w:r w:rsidR="00460653" w:rsidRPr="00DF4035">
              <w:rPr>
                <w:sz w:val="23"/>
                <w:szCs w:val="23"/>
                <w:lang w:val="en-US"/>
              </w:rPr>
              <w:t xml:space="preserve"> îndepărteze surplusurile de materiale, deşeuri</w:t>
            </w:r>
            <w:r w:rsidR="00540A7E" w:rsidRPr="00DF4035">
              <w:rPr>
                <w:sz w:val="23"/>
                <w:szCs w:val="23"/>
                <w:lang w:val="en-US"/>
              </w:rPr>
              <w:t xml:space="preserve"> </w:t>
            </w:r>
            <w:r w:rsidR="00460653" w:rsidRPr="00DF4035">
              <w:rPr>
                <w:sz w:val="23"/>
                <w:szCs w:val="23"/>
                <w:lang w:val="en-US"/>
              </w:rPr>
              <w:t xml:space="preserve">şi lucrări provizorii de orice fel, care nu </w:t>
            </w:r>
            <w:r w:rsidR="00C71A06" w:rsidRPr="00DF4035">
              <w:rPr>
                <w:sz w:val="23"/>
                <w:szCs w:val="23"/>
                <w:lang w:val="en-US"/>
              </w:rPr>
              <w:t xml:space="preserve">mai </w:t>
            </w:r>
            <w:r w:rsidR="00460653" w:rsidRPr="00DF4035">
              <w:rPr>
                <w:sz w:val="23"/>
                <w:szCs w:val="23"/>
                <w:lang w:val="en-US"/>
              </w:rPr>
              <w:t>s</w:t>
            </w:r>
            <w:r w:rsidR="00183D79" w:rsidRPr="00DF4035">
              <w:rPr>
                <w:sz w:val="23"/>
                <w:szCs w:val="23"/>
                <w:lang w:val="en-US"/>
              </w:rPr>
              <w:t>u</w:t>
            </w:r>
            <w:r w:rsidR="00460653" w:rsidRPr="00DF4035">
              <w:rPr>
                <w:sz w:val="23"/>
                <w:szCs w:val="23"/>
                <w:lang w:val="en-US"/>
              </w:rPr>
              <w:t xml:space="preserve">nt necesare, iar la terminarea lucrărilor, Antreprenorul va evacua de pe şantier </w:t>
            </w:r>
            <w:r w:rsidR="00460653" w:rsidRPr="00DF4035">
              <w:rPr>
                <w:sz w:val="23"/>
                <w:szCs w:val="23"/>
                <w:lang w:val="en-US"/>
              </w:rPr>
              <w:lastRenderedPageBreak/>
              <w:t>toate utilajele de construcţie, surplusurile de materiale, deşeurile</w:t>
            </w:r>
            <w:r w:rsidR="007C6AF6" w:rsidRPr="00DF4035">
              <w:rPr>
                <w:sz w:val="23"/>
                <w:szCs w:val="23"/>
                <w:lang w:val="en-US"/>
              </w:rPr>
              <w:t xml:space="preserve"> </w:t>
            </w:r>
            <w:r w:rsidR="00460653" w:rsidRPr="00DF4035">
              <w:rPr>
                <w:sz w:val="23"/>
                <w:szCs w:val="23"/>
                <w:lang w:val="en-US"/>
              </w:rPr>
              <w:t>şi lucrările provizorii</w:t>
            </w:r>
            <w:r w:rsidR="007C6AF6" w:rsidRPr="00DF4035">
              <w:rPr>
                <w:sz w:val="23"/>
                <w:szCs w:val="23"/>
                <w:lang w:val="en-US"/>
              </w:rPr>
              <w:t xml:space="preserve">, </w:t>
            </w:r>
            <w:r w:rsidR="003F7F86" w:rsidRPr="00DF4035">
              <w:rPr>
                <w:sz w:val="23"/>
                <w:szCs w:val="23"/>
                <w:lang w:val="en-US"/>
              </w:rPr>
              <w:t>și va readuce în stare inițială toate sectoarele pe care le-a utilizat</w:t>
            </w:r>
            <w:r w:rsidR="00E0074C" w:rsidRPr="00DF4035">
              <w:rPr>
                <w:sz w:val="23"/>
                <w:szCs w:val="23"/>
                <w:lang w:val="en-US"/>
              </w:rPr>
              <w:t xml:space="preserve"> </w:t>
            </w:r>
            <w:r w:rsidR="003F7F86" w:rsidRPr="00DF4035">
              <w:rPr>
                <w:sz w:val="23"/>
                <w:szCs w:val="23"/>
                <w:lang w:val="en-US"/>
              </w:rPr>
              <w:t>în legătură cu executarea contractului.</w:t>
            </w:r>
          </w:p>
          <w:p w14:paraId="4B175823" w14:textId="77777777" w:rsidR="00907D6B" w:rsidRPr="00DF4035" w:rsidRDefault="00907D6B" w:rsidP="00CF170A">
            <w:pPr>
              <w:tabs>
                <w:tab w:val="left" w:pos="567"/>
              </w:tabs>
              <w:contextualSpacing/>
              <w:jc w:val="both"/>
              <w:rPr>
                <w:sz w:val="23"/>
                <w:szCs w:val="23"/>
              </w:rPr>
            </w:pPr>
            <w:r w:rsidRPr="00DF4035">
              <w:rPr>
                <w:sz w:val="23"/>
                <w:szCs w:val="23"/>
              </w:rPr>
              <w:t>4.26. Antreprenorul general răspunde de îndeplinirea următoarei obligaţii principale referitoare la calitatea construcţiei: remedierea pe proprie cheltuială a defectelor calitative apărute din vina sa atît în perioada de execuţie, cît şi în termenul de garanție postrecepție de 5 ani.</w:t>
            </w:r>
          </w:p>
          <w:p w14:paraId="599D08C3" w14:textId="77777777" w:rsidR="00907D6B" w:rsidRPr="00DF4035" w:rsidRDefault="00907D6B" w:rsidP="00CF170A">
            <w:pPr>
              <w:tabs>
                <w:tab w:val="left" w:pos="567"/>
              </w:tabs>
              <w:contextualSpacing/>
              <w:jc w:val="both"/>
              <w:rPr>
                <w:sz w:val="23"/>
                <w:szCs w:val="23"/>
              </w:rPr>
            </w:pPr>
            <w:r w:rsidRPr="00DF4035">
              <w:rPr>
                <w:sz w:val="23"/>
                <w:szCs w:val="23"/>
              </w:rPr>
              <w:t>4.27. Antreprenorul general</w:t>
            </w:r>
            <w:r w:rsidR="00E0074C" w:rsidRPr="00DF4035">
              <w:rPr>
                <w:sz w:val="23"/>
                <w:szCs w:val="23"/>
              </w:rPr>
              <w:t xml:space="preserve"> </w:t>
            </w:r>
            <w:r w:rsidRPr="00DF4035">
              <w:rPr>
                <w:sz w:val="23"/>
                <w:szCs w:val="23"/>
              </w:rPr>
              <w:t>răspunde potrivit obligaţiilor ce îi revin pentru viciile ascunse ale construcţiei, ivite în termenul de garanție postrecepție de 5 ani, precum şi pe toată durata de existenţă a construcţiei, pentru viciile structurii de rezistenţă rezultate din nerespectarea normelor de execuţie în vigoare la data realizării ei.</w:t>
            </w:r>
          </w:p>
          <w:p w14:paraId="7865F6B4" w14:textId="77777777" w:rsidR="00907D6B" w:rsidRPr="00DF4035" w:rsidRDefault="00907D6B" w:rsidP="00CF170A">
            <w:pPr>
              <w:pStyle w:val="af2"/>
              <w:shd w:val="clear" w:color="auto" w:fill="FFFFFF"/>
              <w:ind w:firstLine="0"/>
              <w:contextualSpacing/>
              <w:rPr>
                <w:sz w:val="23"/>
                <w:szCs w:val="23"/>
                <w:lang w:val="en-US"/>
              </w:rPr>
            </w:pPr>
            <w:r w:rsidRPr="00DF4035">
              <w:rPr>
                <w:sz w:val="23"/>
                <w:szCs w:val="23"/>
                <w:lang w:val="ro-RO"/>
              </w:rPr>
              <w:t>4.28</w:t>
            </w:r>
            <w:r w:rsidRPr="00DF4035">
              <w:rPr>
                <w:noProof/>
                <w:sz w:val="23"/>
                <w:szCs w:val="23"/>
                <w:lang w:val="ro-RO" w:eastAsia="en-US"/>
              </w:rPr>
              <w:t xml:space="preserve">. În cazul în care </w:t>
            </w:r>
            <w:r w:rsidRPr="00DF4035">
              <w:rPr>
                <w:sz w:val="23"/>
                <w:szCs w:val="23"/>
                <w:lang w:val="ro-RO"/>
              </w:rPr>
              <w:t xml:space="preserve">Antreprenorul general va fi vinovat de </w:t>
            </w:r>
            <w:r w:rsidRPr="00DF4035">
              <w:rPr>
                <w:noProof/>
                <w:sz w:val="23"/>
                <w:szCs w:val="23"/>
                <w:lang w:val="ro-RO" w:eastAsia="en-US"/>
              </w:rPr>
              <w:t>executarea cu abateri de la documentele normative în vigoare a lucrărilor contractate, acesta va remedia pe propria cheltuială, defectele calitative apărute din vina sa atît pe perioada de execuţie,cît şi în termenul de garanție postrecepție de 5  ani.</w:t>
            </w:r>
          </w:p>
          <w:p w14:paraId="7AB65DBC" w14:textId="77777777" w:rsidR="004C3F4A" w:rsidRPr="00DF4035" w:rsidRDefault="00BE5A1E" w:rsidP="00CF170A">
            <w:pPr>
              <w:tabs>
                <w:tab w:val="left" w:pos="567"/>
                <w:tab w:val="left" w:pos="4005"/>
              </w:tabs>
              <w:contextualSpacing/>
              <w:jc w:val="both"/>
              <w:rPr>
                <w:sz w:val="23"/>
                <w:szCs w:val="23"/>
              </w:rPr>
            </w:pPr>
            <w:r w:rsidRPr="00DF4035">
              <w:rPr>
                <w:sz w:val="23"/>
                <w:szCs w:val="23"/>
              </w:rPr>
              <w:t>4.2</w:t>
            </w:r>
            <w:r w:rsidR="00907D6B" w:rsidRPr="00DF4035">
              <w:rPr>
                <w:sz w:val="23"/>
                <w:szCs w:val="23"/>
              </w:rPr>
              <w:t>9</w:t>
            </w:r>
            <w:r w:rsidRPr="00DF4035">
              <w:rPr>
                <w:sz w:val="23"/>
                <w:szCs w:val="23"/>
              </w:rPr>
              <w:t xml:space="preserve">. </w:t>
            </w:r>
            <w:r w:rsidR="00460653" w:rsidRPr="00DF4035">
              <w:rPr>
                <w:sz w:val="23"/>
                <w:szCs w:val="23"/>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14:paraId="4136E95C" w14:textId="77777777" w:rsidR="004C3F4A" w:rsidRPr="00DF4035" w:rsidRDefault="004C3F4A" w:rsidP="00CF170A">
            <w:pPr>
              <w:tabs>
                <w:tab w:val="left" w:pos="567"/>
                <w:tab w:val="left" w:pos="4005"/>
              </w:tabs>
              <w:contextualSpacing/>
              <w:jc w:val="both"/>
              <w:rPr>
                <w:sz w:val="23"/>
                <w:szCs w:val="23"/>
              </w:rPr>
            </w:pPr>
          </w:p>
          <w:p w14:paraId="699F3294" w14:textId="77777777" w:rsidR="000704E3" w:rsidRPr="00DF4035" w:rsidRDefault="000704E3" w:rsidP="00CF170A">
            <w:pPr>
              <w:tabs>
                <w:tab w:val="left" w:pos="3225"/>
              </w:tabs>
              <w:spacing w:after="200"/>
              <w:contextualSpacing/>
              <w:rPr>
                <w:sz w:val="23"/>
                <w:szCs w:val="23"/>
              </w:rPr>
            </w:pPr>
            <w:r w:rsidRPr="00DF4035">
              <w:rPr>
                <w:b/>
                <w:sz w:val="23"/>
                <w:szCs w:val="23"/>
              </w:rPr>
              <w:t>5. AJUSTAREA VALORII CONTRACTULUI</w:t>
            </w:r>
          </w:p>
          <w:p w14:paraId="34708F75" w14:textId="77777777" w:rsidR="009E61A7" w:rsidRPr="009E61A7" w:rsidRDefault="009E61A7" w:rsidP="009E61A7">
            <w:pPr>
              <w:tabs>
                <w:tab w:val="left" w:pos="3225"/>
              </w:tabs>
              <w:spacing w:after="200"/>
              <w:contextualSpacing/>
              <w:jc w:val="both"/>
              <w:rPr>
                <w:sz w:val="23"/>
                <w:szCs w:val="23"/>
                <w:lang w:val="en-US"/>
              </w:rPr>
            </w:pPr>
            <w:r w:rsidRPr="009E61A7">
              <w:rPr>
                <w:sz w:val="23"/>
                <w:szCs w:val="23"/>
                <w:lang w:val="en-US"/>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9AA509C" w14:textId="63100923" w:rsidR="00E705CF" w:rsidRDefault="009E61A7" w:rsidP="00342441">
            <w:pPr>
              <w:tabs>
                <w:tab w:val="left" w:pos="4365"/>
              </w:tabs>
              <w:contextualSpacing/>
              <w:jc w:val="both"/>
              <w:rPr>
                <w:sz w:val="23"/>
                <w:szCs w:val="23"/>
                <w:lang w:val="en-US"/>
              </w:rPr>
            </w:pPr>
            <w:r w:rsidRPr="009E61A7">
              <w:rPr>
                <w:sz w:val="23"/>
                <w:szCs w:val="23"/>
                <w:lang w:val="en-US"/>
              </w:rPr>
              <w:t xml:space="preserve">5.2. Ajustarea valorii prezentului contract de achiziție se va efectua în baza </w:t>
            </w:r>
            <w:r>
              <w:rPr>
                <w:sz w:val="23"/>
                <w:szCs w:val="23"/>
                <w:lang w:val="en-US"/>
              </w:rPr>
              <w:t>ratei infla</w:t>
            </w:r>
            <w:r>
              <w:rPr>
                <w:sz w:val="23"/>
                <w:szCs w:val="23"/>
              </w:rPr>
              <w:t>ției</w:t>
            </w:r>
            <w:r w:rsidRPr="009E61A7">
              <w:rPr>
                <w:sz w:val="23"/>
                <w:szCs w:val="23"/>
                <w:lang w:val="en-US"/>
              </w:rPr>
              <w:t>, modalitate selectată de Antreprenor care nu poate fi modificată pe durata executării prezentului contract, potrivit Regulamentului pentru ajustarea periodică a valorii contractelor de achiziții publice cu executare continuă, încheiate pe un termen mai mare de un an, aprobat prin HG nr. 1129 din 21.11.2018.</w:t>
            </w:r>
          </w:p>
          <w:p w14:paraId="0DFA7592" w14:textId="77777777" w:rsidR="009E61A7" w:rsidRPr="00DF4035" w:rsidRDefault="009E61A7" w:rsidP="009E61A7">
            <w:pPr>
              <w:tabs>
                <w:tab w:val="left" w:pos="4365"/>
              </w:tabs>
              <w:contextualSpacing/>
              <w:rPr>
                <w:b/>
                <w:sz w:val="23"/>
                <w:szCs w:val="23"/>
              </w:rPr>
            </w:pPr>
          </w:p>
          <w:p w14:paraId="10B41586" w14:textId="2F5E247B" w:rsidR="005B666D" w:rsidRPr="00DF4035" w:rsidRDefault="00541A2B" w:rsidP="00CF170A">
            <w:pPr>
              <w:tabs>
                <w:tab w:val="left" w:pos="4365"/>
              </w:tabs>
              <w:contextualSpacing/>
              <w:rPr>
                <w:sz w:val="23"/>
                <w:szCs w:val="23"/>
              </w:rPr>
            </w:pPr>
            <w:r w:rsidRPr="00DF4035">
              <w:rPr>
                <w:b/>
                <w:sz w:val="23"/>
                <w:szCs w:val="23"/>
              </w:rPr>
              <w:t>6</w:t>
            </w:r>
            <w:r w:rsidR="00BE5A1E" w:rsidRPr="00DF4035">
              <w:rPr>
                <w:b/>
                <w:sz w:val="23"/>
                <w:szCs w:val="23"/>
              </w:rPr>
              <w:t xml:space="preserve">. </w:t>
            </w:r>
            <w:r w:rsidR="005B666D" w:rsidRPr="00DF4035">
              <w:rPr>
                <w:b/>
                <w:sz w:val="23"/>
                <w:szCs w:val="23"/>
              </w:rPr>
              <w:t xml:space="preserve">ANTREPRENORUL ŞI SUBANTREPRENORII </w:t>
            </w:r>
          </w:p>
          <w:p w14:paraId="67AA73B8" w14:textId="19BA2FF2" w:rsidR="005B666D" w:rsidRPr="00DF4035" w:rsidRDefault="00BE5A1E" w:rsidP="00CF170A">
            <w:pPr>
              <w:pStyle w:val="af2"/>
              <w:tabs>
                <w:tab w:val="left" w:pos="567"/>
              </w:tabs>
              <w:ind w:firstLine="0"/>
              <w:contextualSpacing/>
              <w:rPr>
                <w:sz w:val="23"/>
                <w:szCs w:val="23"/>
                <w:lang w:val="en-US"/>
              </w:rPr>
            </w:pPr>
            <w:r w:rsidRPr="00DF4035">
              <w:rPr>
                <w:sz w:val="23"/>
                <w:szCs w:val="23"/>
                <w:lang w:val="en-US"/>
              </w:rPr>
              <w:t xml:space="preserve">6.1. </w:t>
            </w:r>
            <w:r w:rsidR="005B666D" w:rsidRPr="00DF4035">
              <w:rPr>
                <w:sz w:val="23"/>
                <w:szCs w:val="23"/>
                <w:lang w:val="en-US"/>
              </w:rPr>
              <w:t>Antreprenorul este obligat să execute toate lucrările, prevăzute în contract, în termenele stabilite prin graficul general de realizare a lucrărilor şi graficul de execuţie</w:t>
            </w:r>
            <w:r w:rsidR="002D0A17" w:rsidRPr="00DF4035">
              <w:rPr>
                <w:sz w:val="23"/>
                <w:szCs w:val="23"/>
                <w:lang w:val="en-US"/>
              </w:rPr>
              <w:t xml:space="preserve"> </w:t>
            </w:r>
            <w:r w:rsidR="005B666D" w:rsidRPr="00DF4035">
              <w:rPr>
                <w:sz w:val="23"/>
                <w:szCs w:val="23"/>
                <w:lang w:val="en-US"/>
              </w:rPr>
              <w:t>şi de o calitate corespunzătoare prevederilor actelor normative şi prezentului contract.</w:t>
            </w:r>
          </w:p>
          <w:p w14:paraId="112642F9" w14:textId="77777777" w:rsidR="005B666D" w:rsidRPr="00DF4035" w:rsidRDefault="00BE5A1E" w:rsidP="00CF170A">
            <w:pPr>
              <w:pStyle w:val="af2"/>
              <w:tabs>
                <w:tab w:val="left" w:pos="567"/>
              </w:tabs>
              <w:ind w:firstLine="0"/>
              <w:contextualSpacing/>
              <w:rPr>
                <w:sz w:val="23"/>
                <w:szCs w:val="23"/>
                <w:lang w:val="en-US"/>
              </w:rPr>
            </w:pPr>
            <w:r w:rsidRPr="00DF4035">
              <w:rPr>
                <w:sz w:val="23"/>
                <w:szCs w:val="23"/>
                <w:lang w:val="en-US"/>
              </w:rPr>
              <w:t xml:space="preserve">6.2. </w:t>
            </w:r>
            <w:r w:rsidR="005B666D" w:rsidRPr="00DF4035">
              <w:rPr>
                <w:sz w:val="23"/>
                <w:szCs w:val="23"/>
                <w:lang w:val="en-US"/>
              </w:rPr>
              <w:t xml:space="preserve">În cazul în care părţile din lucrarea ce se contractează se execută în subantrepriză, Antreprenorul </w:t>
            </w:r>
            <w:r w:rsidR="003F7F86" w:rsidRPr="00DF4035">
              <w:rPr>
                <w:sz w:val="23"/>
                <w:szCs w:val="23"/>
                <w:lang w:val="en-US"/>
              </w:rPr>
              <w:t xml:space="preserve">este obligat </w:t>
            </w:r>
            <w:r w:rsidR="005B666D" w:rsidRPr="00DF4035">
              <w:rPr>
                <w:sz w:val="23"/>
                <w:szCs w:val="23"/>
                <w:lang w:val="en-US"/>
              </w:rPr>
              <w:t>să prezinte, cu ocazia ofertării, lista subantreprenorilor</w:t>
            </w:r>
            <w:r w:rsidR="002D0A17" w:rsidRPr="00DF4035">
              <w:rPr>
                <w:sz w:val="23"/>
                <w:szCs w:val="23"/>
                <w:lang w:val="en-US"/>
              </w:rPr>
              <w:t xml:space="preserve"> </w:t>
            </w:r>
            <w:r w:rsidR="005B666D" w:rsidRPr="00DF4035">
              <w:rPr>
                <w:sz w:val="23"/>
                <w:szCs w:val="23"/>
                <w:lang w:val="en-US"/>
              </w:rPr>
              <w:t>şi lucrările pe care aceştia le vor executa.</w:t>
            </w:r>
          </w:p>
          <w:p w14:paraId="03E3F7DE" w14:textId="77777777" w:rsidR="005B666D" w:rsidRPr="00DF4035" w:rsidRDefault="00BE5A1E" w:rsidP="00CF170A">
            <w:pPr>
              <w:pStyle w:val="af2"/>
              <w:tabs>
                <w:tab w:val="left" w:pos="567"/>
              </w:tabs>
              <w:ind w:firstLine="0"/>
              <w:contextualSpacing/>
              <w:rPr>
                <w:sz w:val="23"/>
                <w:szCs w:val="23"/>
                <w:lang w:val="en-US"/>
              </w:rPr>
            </w:pPr>
            <w:r w:rsidRPr="00DF4035">
              <w:rPr>
                <w:sz w:val="23"/>
                <w:szCs w:val="23"/>
                <w:lang w:val="en-US"/>
              </w:rPr>
              <w:t xml:space="preserve">6.3. </w:t>
            </w:r>
            <w:r w:rsidR="005B666D" w:rsidRPr="00DF4035">
              <w:rPr>
                <w:sz w:val="23"/>
                <w:szCs w:val="23"/>
                <w:lang w:val="en-US"/>
              </w:rPr>
              <w:t xml:space="preserve">Pe parcursul execuţiei lucrărilor, Antreprenorul este obligat să comunice, la cererea Beneficiarului, datele de </w:t>
            </w:r>
            <w:r w:rsidR="00E364D5" w:rsidRPr="00DF4035">
              <w:rPr>
                <w:sz w:val="23"/>
                <w:szCs w:val="23"/>
                <w:lang w:val="en-US"/>
              </w:rPr>
              <w:t>identificare</w:t>
            </w:r>
            <w:r w:rsidR="00357FDC" w:rsidRPr="00DF4035">
              <w:rPr>
                <w:sz w:val="23"/>
                <w:szCs w:val="23"/>
                <w:lang w:val="en-US"/>
              </w:rPr>
              <w:t xml:space="preserve"> </w:t>
            </w:r>
            <w:r w:rsidR="005B666D" w:rsidRPr="00DF4035">
              <w:rPr>
                <w:sz w:val="23"/>
                <w:szCs w:val="23"/>
                <w:lang w:val="en-US"/>
              </w:rPr>
              <w:t>ale subantreprenorilor.</w:t>
            </w:r>
          </w:p>
          <w:p w14:paraId="5BA8B5F8" w14:textId="77777777" w:rsidR="005B666D" w:rsidRPr="00DF4035" w:rsidRDefault="00BE5A1E" w:rsidP="00CF170A">
            <w:pPr>
              <w:pStyle w:val="af2"/>
              <w:tabs>
                <w:tab w:val="left" w:pos="142"/>
                <w:tab w:val="left" w:pos="284"/>
              </w:tabs>
              <w:ind w:firstLine="0"/>
              <w:contextualSpacing/>
              <w:rPr>
                <w:sz w:val="23"/>
                <w:szCs w:val="23"/>
                <w:lang w:val="en-US"/>
              </w:rPr>
            </w:pPr>
            <w:r w:rsidRPr="00DF4035">
              <w:rPr>
                <w:sz w:val="23"/>
                <w:szCs w:val="23"/>
                <w:lang w:val="en-US"/>
              </w:rPr>
              <w:t xml:space="preserve">6.4. </w:t>
            </w:r>
            <w:r w:rsidR="005B666D" w:rsidRPr="00DF4035">
              <w:rPr>
                <w:sz w:val="23"/>
                <w:szCs w:val="23"/>
                <w:lang w:val="en-US"/>
              </w:rPr>
              <w:t>Angajarea forţei de muncă pe bază de a</w:t>
            </w:r>
            <w:r w:rsidR="003D06D0" w:rsidRPr="00DF4035">
              <w:rPr>
                <w:sz w:val="23"/>
                <w:szCs w:val="23"/>
                <w:lang w:val="en-US"/>
              </w:rPr>
              <w:t>cord nu este considerată</w:t>
            </w:r>
            <w:r w:rsidR="005B666D" w:rsidRPr="00DF4035">
              <w:rPr>
                <w:sz w:val="23"/>
                <w:szCs w:val="23"/>
                <w:lang w:val="en-US"/>
              </w:rPr>
              <w:t xml:space="preserve"> obiectul unei subcontractări.</w:t>
            </w:r>
          </w:p>
          <w:p w14:paraId="7259DF61" w14:textId="77777777" w:rsidR="00684D44" w:rsidRPr="00DF4035" w:rsidRDefault="00684D44" w:rsidP="00CF170A">
            <w:pPr>
              <w:pStyle w:val="af2"/>
              <w:tabs>
                <w:tab w:val="left" w:pos="142"/>
                <w:tab w:val="left" w:pos="284"/>
              </w:tabs>
              <w:ind w:firstLine="0"/>
              <w:contextualSpacing/>
              <w:rPr>
                <w:sz w:val="23"/>
                <w:szCs w:val="23"/>
                <w:lang w:val="en-US"/>
              </w:rPr>
            </w:pPr>
          </w:p>
          <w:p w14:paraId="7CDB88D7" w14:textId="7AFD5098" w:rsidR="00BE5A1E" w:rsidRPr="00DF4035" w:rsidRDefault="00541A2B" w:rsidP="00CF170A">
            <w:pPr>
              <w:tabs>
                <w:tab w:val="left" w:pos="3645"/>
              </w:tabs>
              <w:spacing w:after="200"/>
              <w:contextualSpacing/>
              <w:rPr>
                <w:sz w:val="23"/>
                <w:szCs w:val="23"/>
              </w:rPr>
            </w:pPr>
            <w:r w:rsidRPr="00DF4035">
              <w:rPr>
                <w:b/>
                <w:sz w:val="23"/>
                <w:szCs w:val="23"/>
              </w:rPr>
              <w:t>7</w:t>
            </w:r>
            <w:r w:rsidR="00BE5A1E" w:rsidRPr="00DF4035">
              <w:rPr>
                <w:b/>
                <w:sz w:val="23"/>
                <w:szCs w:val="23"/>
              </w:rPr>
              <w:t xml:space="preserve">. </w:t>
            </w:r>
            <w:r w:rsidR="00460653" w:rsidRPr="00DF4035">
              <w:rPr>
                <w:b/>
                <w:sz w:val="23"/>
                <w:szCs w:val="23"/>
              </w:rPr>
              <w:t>FORŢA DE MUNCĂ</w:t>
            </w:r>
          </w:p>
          <w:p w14:paraId="0D1DA302" w14:textId="77777777" w:rsidR="00460653" w:rsidRPr="00DF4035" w:rsidRDefault="00BE5A1E" w:rsidP="00CF170A">
            <w:pPr>
              <w:tabs>
                <w:tab w:val="left" w:pos="3645"/>
              </w:tabs>
              <w:spacing w:after="200"/>
              <w:contextualSpacing/>
              <w:jc w:val="both"/>
              <w:rPr>
                <w:sz w:val="23"/>
                <w:szCs w:val="23"/>
              </w:rPr>
            </w:pPr>
            <w:r w:rsidRPr="00DF4035">
              <w:rPr>
                <w:sz w:val="23"/>
                <w:szCs w:val="23"/>
              </w:rPr>
              <w:t xml:space="preserve">7.1. </w:t>
            </w:r>
            <w:r w:rsidR="00460653" w:rsidRPr="00DF4035">
              <w:rPr>
                <w:sz w:val="23"/>
                <w:szCs w:val="23"/>
              </w:rPr>
              <w:t xml:space="preserve">Antreprenorul şi subantreprenorii vor îndeplini toate formalităţile necesare angajării întregii forţe de muncă pentru </w:t>
            </w:r>
            <w:r w:rsidR="00E364D5" w:rsidRPr="00DF4035">
              <w:rPr>
                <w:sz w:val="23"/>
                <w:szCs w:val="23"/>
              </w:rPr>
              <w:t>executarea</w:t>
            </w:r>
            <w:r w:rsidR="00357FDC" w:rsidRPr="00DF4035">
              <w:rPr>
                <w:sz w:val="23"/>
                <w:szCs w:val="23"/>
              </w:rPr>
              <w:t xml:space="preserve"> </w:t>
            </w:r>
            <w:r w:rsidR="00460653" w:rsidRPr="00DF4035">
              <w:rPr>
                <w:sz w:val="23"/>
                <w:szCs w:val="23"/>
              </w:rPr>
              <w:t>lucrărilor contractate în conformitate cu prevederile legislaţiei</w:t>
            </w:r>
            <w:r w:rsidR="0001066E" w:rsidRPr="00DF4035">
              <w:rPr>
                <w:sz w:val="23"/>
                <w:szCs w:val="23"/>
              </w:rPr>
              <w:t>.</w:t>
            </w:r>
          </w:p>
          <w:p w14:paraId="450343CA" w14:textId="77777777" w:rsidR="00460653" w:rsidRPr="00DF4035" w:rsidRDefault="00460653" w:rsidP="00CF170A">
            <w:pPr>
              <w:tabs>
                <w:tab w:val="left" w:pos="2385"/>
              </w:tabs>
              <w:contextualSpacing/>
              <w:jc w:val="both"/>
              <w:rPr>
                <w:sz w:val="23"/>
                <w:szCs w:val="23"/>
              </w:rPr>
            </w:pPr>
          </w:p>
          <w:p w14:paraId="294C81D6" w14:textId="081F0413" w:rsidR="00460653" w:rsidRPr="00DF4035" w:rsidRDefault="00541A2B" w:rsidP="00CF170A">
            <w:pPr>
              <w:tabs>
                <w:tab w:val="left" w:pos="4275"/>
              </w:tabs>
              <w:contextualSpacing/>
              <w:rPr>
                <w:sz w:val="23"/>
                <w:szCs w:val="23"/>
              </w:rPr>
            </w:pPr>
            <w:r w:rsidRPr="00DF4035">
              <w:rPr>
                <w:b/>
                <w:sz w:val="23"/>
                <w:szCs w:val="23"/>
              </w:rPr>
              <w:t>8</w:t>
            </w:r>
            <w:r w:rsidR="00BE5A1E" w:rsidRPr="00DF4035">
              <w:rPr>
                <w:b/>
                <w:sz w:val="23"/>
                <w:szCs w:val="23"/>
              </w:rPr>
              <w:t xml:space="preserve">. </w:t>
            </w:r>
            <w:r w:rsidR="00A101F6" w:rsidRPr="00DF4035">
              <w:rPr>
                <w:b/>
                <w:sz w:val="23"/>
                <w:szCs w:val="23"/>
              </w:rPr>
              <w:t xml:space="preserve">MATERIALELE ŞI </w:t>
            </w:r>
            <w:r w:rsidR="00460653" w:rsidRPr="00DF4035">
              <w:rPr>
                <w:b/>
                <w:sz w:val="23"/>
                <w:szCs w:val="23"/>
              </w:rPr>
              <w:t>EXECUŢIA LUCRĂRILOR PROPRIU-ZISE</w:t>
            </w:r>
          </w:p>
          <w:p w14:paraId="771DC655" w14:textId="77777777" w:rsidR="00460653" w:rsidRPr="00DF4035" w:rsidRDefault="00BE5A1E" w:rsidP="00CF170A">
            <w:pPr>
              <w:pStyle w:val="af2"/>
              <w:tabs>
                <w:tab w:val="left" w:pos="0"/>
              </w:tabs>
              <w:ind w:firstLine="0"/>
              <w:contextualSpacing/>
              <w:rPr>
                <w:sz w:val="23"/>
                <w:szCs w:val="23"/>
                <w:lang w:val="en-US"/>
              </w:rPr>
            </w:pPr>
            <w:r w:rsidRPr="00DF4035">
              <w:rPr>
                <w:sz w:val="23"/>
                <w:szCs w:val="23"/>
                <w:lang w:val="en-US"/>
              </w:rPr>
              <w:t xml:space="preserve">8.1. </w:t>
            </w:r>
            <w:r w:rsidR="00460653" w:rsidRPr="00DF4035">
              <w:rPr>
                <w:sz w:val="23"/>
                <w:szCs w:val="23"/>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4C4E91AE" w14:textId="16CE05F9" w:rsidR="00460653" w:rsidRPr="00DF4035" w:rsidRDefault="00BE5A1E" w:rsidP="00CF170A">
            <w:pPr>
              <w:pStyle w:val="af2"/>
              <w:tabs>
                <w:tab w:val="left" w:pos="284"/>
              </w:tabs>
              <w:ind w:firstLine="0"/>
              <w:contextualSpacing/>
              <w:rPr>
                <w:sz w:val="23"/>
                <w:szCs w:val="23"/>
                <w:lang w:val="en-US"/>
              </w:rPr>
            </w:pPr>
            <w:r w:rsidRPr="00DF4035">
              <w:rPr>
                <w:sz w:val="23"/>
                <w:szCs w:val="23"/>
                <w:lang w:val="en-US"/>
              </w:rPr>
              <w:t>8.2</w:t>
            </w:r>
            <w:r w:rsidR="00D05A94" w:rsidRPr="00DF4035">
              <w:rPr>
                <w:sz w:val="23"/>
                <w:szCs w:val="23"/>
                <w:lang w:val="en-US"/>
              </w:rPr>
              <w:t>.</w:t>
            </w:r>
            <w:r w:rsidR="007C6AF6" w:rsidRPr="00DF4035">
              <w:rPr>
                <w:sz w:val="23"/>
                <w:szCs w:val="23"/>
                <w:lang w:val="en-US"/>
              </w:rPr>
              <w:t xml:space="preserve"> </w:t>
            </w:r>
            <w:r w:rsidR="00460653" w:rsidRPr="00DF4035">
              <w:rPr>
                <w:sz w:val="23"/>
                <w:szCs w:val="23"/>
                <w:lang w:val="en-US"/>
              </w:rPr>
              <w:t>Costul probelor şi încercărilor va fi suportat de Antreprenor, dacă acesta este prevăzut în</w:t>
            </w:r>
            <w:r w:rsidR="00357FDC" w:rsidRPr="00DF4035">
              <w:rPr>
                <w:sz w:val="23"/>
                <w:szCs w:val="23"/>
                <w:lang w:val="en-US"/>
              </w:rPr>
              <w:t xml:space="preserve"> </w:t>
            </w:r>
            <w:r w:rsidR="00460653" w:rsidRPr="00DF4035">
              <w:rPr>
                <w:sz w:val="23"/>
                <w:szCs w:val="23"/>
                <w:lang w:val="en-US"/>
              </w:rPr>
              <w:t xml:space="preserve">documentaţie, în caz contrar cheltuielile vor fi suportate de Beneficiar. </w:t>
            </w:r>
          </w:p>
          <w:p w14:paraId="7D37A224" w14:textId="77777777" w:rsidR="00460653" w:rsidRPr="00DF4035" w:rsidRDefault="00BE5A1E" w:rsidP="00CF170A">
            <w:pPr>
              <w:pStyle w:val="af2"/>
              <w:tabs>
                <w:tab w:val="left" w:pos="284"/>
              </w:tabs>
              <w:ind w:firstLine="0"/>
              <w:contextualSpacing/>
              <w:rPr>
                <w:sz w:val="23"/>
                <w:szCs w:val="23"/>
              </w:rPr>
            </w:pPr>
            <w:r w:rsidRPr="00DF4035">
              <w:rPr>
                <w:sz w:val="23"/>
                <w:szCs w:val="23"/>
                <w:lang w:val="en-US"/>
              </w:rPr>
              <w:t xml:space="preserve">8.3. </w:t>
            </w:r>
            <w:r w:rsidR="004466FE" w:rsidRPr="00DF4035">
              <w:rPr>
                <w:bCs/>
                <w:sz w:val="23"/>
                <w:szCs w:val="23"/>
                <w:lang w:val="en-US"/>
              </w:rPr>
              <w:t>Costul p</w:t>
            </w:r>
            <w:r w:rsidR="00460653" w:rsidRPr="00DF4035">
              <w:rPr>
                <w:bCs/>
                <w:sz w:val="23"/>
                <w:szCs w:val="23"/>
                <w:lang w:val="en-US"/>
              </w:rPr>
              <w:t>robel</w:t>
            </w:r>
            <w:r w:rsidR="004466FE" w:rsidRPr="00DF4035">
              <w:rPr>
                <w:bCs/>
                <w:sz w:val="23"/>
                <w:szCs w:val="23"/>
                <w:lang w:val="en-US"/>
              </w:rPr>
              <w:t>or</w:t>
            </w:r>
            <w:r w:rsidR="00460653" w:rsidRPr="00DF4035">
              <w:rPr>
                <w:sz w:val="23"/>
                <w:szCs w:val="23"/>
                <w:lang w:val="en-US"/>
              </w:rPr>
              <w:t xml:space="preserve"> neprevăzute şi comandate de Beneficiar pentru verificarea unor lucrări sau materiale puse înoperă vor fi suportate de Antreprenor, dacă s</w:t>
            </w:r>
            <w:r w:rsidR="003D06D0" w:rsidRPr="00DF4035">
              <w:rPr>
                <w:sz w:val="23"/>
                <w:szCs w:val="23"/>
                <w:lang w:val="en-US"/>
              </w:rPr>
              <w:t>e dovedeşte că materialele nu su</w:t>
            </w:r>
            <w:r w:rsidR="00460653" w:rsidRPr="00DF4035">
              <w:rPr>
                <w:sz w:val="23"/>
                <w:szCs w:val="23"/>
                <w:lang w:val="en-US"/>
              </w:rPr>
              <w:t xml:space="preserve">nt corespunzător calitative sau manopera nu este în conformitate cu prevederile contractului. </w:t>
            </w:r>
            <w:r w:rsidR="00460653" w:rsidRPr="00DF4035">
              <w:rPr>
                <w:sz w:val="23"/>
                <w:szCs w:val="23"/>
              </w:rPr>
              <w:t xml:space="preserve">În caz contrar, Beneficiarul va suporta aceste cheltuieli. </w:t>
            </w:r>
          </w:p>
          <w:p w14:paraId="5A54286D" w14:textId="77777777" w:rsidR="00460653"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t xml:space="preserve">8.4. </w:t>
            </w:r>
            <w:r w:rsidR="00460653" w:rsidRPr="00DF4035">
              <w:rPr>
                <w:sz w:val="23"/>
                <w:szCs w:val="23"/>
                <w:lang w:val="en-US"/>
              </w:rPr>
              <w:t xml:space="preserve">Beneficiarul, proiectantul sau orice altă persoană autorizată de aceştia au acces tot timpul la lucrări pe şantierşi în locurile unde se pregăteşte lucrarea, în depozite de materiale prefabricate etc. </w:t>
            </w:r>
          </w:p>
          <w:p w14:paraId="699FC66C" w14:textId="4B26C896" w:rsidR="00460653"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t xml:space="preserve">8.5. </w:t>
            </w:r>
            <w:r w:rsidR="00460653" w:rsidRPr="00DF4035">
              <w:rPr>
                <w:sz w:val="23"/>
                <w:szCs w:val="23"/>
                <w:lang w:val="en-US"/>
              </w:rPr>
              <w:t xml:space="preserve">Lucrările care devin ascunse nu vor fi acoperite fără aprobarea responsabilului tehnic atestat şi, după caz, a proiectantului, Antreprenorul asigurând posibilitatea acestora să examineze şi să urmărească orice lucrare care urmează să fie ascunsă. </w:t>
            </w:r>
            <w:proofErr w:type="spellStart"/>
            <w:r w:rsidR="00460653" w:rsidRPr="00DF4035">
              <w:rPr>
                <w:sz w:val="23"/>
                <w:szCs w:val="23"/>
                <w:lang w:val="en-US"/>
              </w:rPr>
              <w:t>Antreprenorul</w:t>
            </w:r>
            <w:proofErr w:type="spellEnd"/>
            <w:r w:rsidR="00460653" w:rsidRPr="00DF4035">
              <w:rPr>
                <w:sz w:val="23"/>
                <w:szCs w:val="23"/>
                <w:lang w:val="en-US"/>
              </w:rPr>
              <w:t xml:space="preserve"> </w:t>
            </w:r>
            <w:proofErr w:type="spellStart"/>
            <w:r w:rsidR="00460653" w:rsidRPr="00DF4035">
              <w:rPr>
                <w:sz w:val="23"/>
                <w:szCs w:val="23"/>
                <w:lang w:val="en-US"/>
              </w:rPr>
              <w:t>v</w:t>
            </w:r>
            <w:r w:rsidRPr="00DF4035">
              <w:rPr>
                <w:sz w:val="23"/>
                <w:szCs w:val="23"/>
                <w:lang w:val="en-US"/>
              </w:rPr>
              <w:t>a</w:t>
            </w:r>
            <w:proofErr w:type="spellEnd"/>
            <w:r w:rsidR="004F4D0E">
              <w:rPr>
                <w:sz w:val="23"/>
                <w:szCs w:val="23"/>
                <w:lang w:val="en-US"/>
              </w:rPr>
              <w:t xml:space="preserve"> </w:t>
            </w:r>
            <w:proofErr w:type="spellStart"/>
            <w:r w:rsidR="00460653" w:rsidRPr="00DF4035">
              <w:rPr>
                <w:sz w:val="23"/>
                <w:szCs w:val="23"/>
                <w:lang w:val="en-US"/>
              </w:rPr>
              <w:t>anunţa</w:t>
            </w:r>
            <w:proofErr w:type="spellEnd"/>
            <w:r w:rsidR="004F4D0E">
              <w:rPr>
                <w:sz w:val="23"/>
                <w:szCs w:val="23"/>
                <w:lang w:val="en-US"/>
              </w:rPr>
              <w:t xml:space="preserve"> </w:t>
            </w:r>
            <w:proofErr w:type="spellStart"/>
            <w:r w:rsidR="00460653" w:rsidRPr="00DF4035">
              <w:rPr>
                <w:sz w:val="23"/>
                <w:szCs w:val="23"/>
                <w:lang w:val="en-US"/>
              </w:rPr>
              <w:t>responsabilul</w:t>
            </w:r>
            <w:proofErr w:type="spellEnd"/>
            <w:r w:rsidR="00460653" w:rsidRPr="00DF4035">
              <w:rPr>
                <w:sz w:val="23"/>
                <w:szCs w:val="23"/>
                <w:lang w:val="en-US"/>
              </w:rPr>
              <w:t xml:space="preserve"> </w:t>
            </w:r>
            <w:proofErr w:type="spellStart"/>
            <w:r w:rsidR="00460653" w:rsidRPr="00DF4035">
              <w:rPr>
                <w:sz w:val="23"/>
                <w:szCs w:val="23"/>
                <w:lang w:val="en-US"/>
              </w:rPr>
              <w:t>tehnic</w:t>
            </w:r>
            <w:proofErr w:type="spellEnd"/>
            <w:r w:rsidR="00183D79" w:rsidRPr="00DF4035">
              <w:rPr>
                <w:sz w:val="23"/>
                <w:szCs w:val="23"/>
                <w:lang w:val="en-US"/>
              </w:rPr>
              <w:t xml:space="preserve"> </w:t>
            </w:r>
            <w:proofErr w:type="spellStart"/>
            <w:r w:rsidR="00183D79" w:rsidRPr="00DF4035">
              <w:rPr>
                <w:sz w:val="23"/>
                <w:szCs w:val="23"/>
                <w:lang w:val="en-US"/>
              </w:rPr>
              <w:t>atestat</w:t>
            </w:r>
            <w:proofErr w:type="spellEnd"/>
            <w:r w:rsidR="00183D79" w:rsidRPr="00DF4035">
              <w:rPr>
                <w:sz w:val="23"/>
                <w:szCs w:val="23"/>
                <w:lang w:val="en-US"/>
              </w:rPr>
              <w:t xml:space="preserve">, </w:t>
            </w:r>
            <w:proofErr w:type="spellStart"/>
            <w:r w:rsidR="00183D79" w:rsidRPr="00DF4035">
              <w:rPr>
                <w:sz w:val="23"/>
                <w:szCs w:val="23"/>
                <w:lang w:val="en-US"/>
              </w:rPr>
              <w:lastRenderedPageBreak/>
              <w:t>proiectantul</w:t>
            </w:r>
            <w:proofErr w:type="spellEnd"/>
            <w:r w:rsidR="00907D6B" w:rsidRPr="00DF4035">
              <w:rPr>
                <w:sz w:val="23"/>
                <w:szCs w:val="23"/>
                <w:lang w:val="en-US"/>
              </w:rPr>
              <w:t>,</w:t>
            </w:r>
            <w:r w:rsidR="00183D79" w:rsidRPr="00DF4035">
              <w:rPr>
                <w:sz w:val="23"/>
                <w:szCs w:val="23"/>
                <w:lang w:val="en-US"/>
              </w:rPr>
              <w:t xml:space="preserve"> </w:t>
            </w:r>
            <w:proofErr w:type="spellStart"/>
            <w:r w:rsidR="00183D79" w:rsidRPr="00DF4035">
              <w:rPr>
                <w:sz w:val="23"/>
                <w:szCs w:val="23"/>
                <w:lang w:val="en-US"/>
              </w:rPr>
              <w:t>ori</w:t>
            </w:r>
            <w:proofErr w:type="spellEnd"/>
            <w:r w:rsidR="00183D79" w:rsidRPr="00DF4035">
              <w:rPr>
                <w:sz w:val="23"/>
                <w:szCs w:val="23"/>
                <w:lang w:val="en-US"/>
              </w:rPr>
              <w:t xml:space="preserve"> de câ</w:t>
            </w:r>
            <w:r w:rsidR="00460653" w:rsidRPr="00DF4035">
              <w:rPr>
                <w:sz w:val="23"/>
                <w:szCs w:val="23"/>
                <w:lang w:val="en-US"/>
              </w:rPr>
              <w:t xml:space="preserve">te ori astfel de lucrări, </w:t>
            </w:r>
            <w:r w:rsidR="00183D79" w:rsidRPr="00DF4035">
              <w:rPr>
                <w:sz w:val="23"/>
                <w:szCs w:val="23"/>
                <w:lang w:val="en-US"/>
              </w:rPr>
              <w:t>inclusiv fundaţiile clădirii, su</w:t>
            </w:r>
            <w:r w:rsidR="00460653" w:rsidRPr="00DF4035">
              <w:rPr>
                <w:sz w:val="23"/>
                <w:szCs w:val="23"/>
                <w:lang w:val="en-US"/>
              </w:rPr>
              <w:t xml:space="preserve">nt gata pentru a fi examinate. Responsabilul tehnic atestat şi proiectantul vor participa la examinarea şi măsurarea lucrărilor. </w:t>
            </w:r>
          </w:p>
          <w:p w14:paraId="47F313D1" w14:textId="77777777" w:rsidR="00E705CF"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t xml:space="preserve">8.6. </w:t>
            </w:r>
            <w:r w:rsidR="00460653" w:rsidRPr="00DF4035">
              <w:rPr>
                <w:sz w:val="23"/>
                <w:szCs w:val="23"/>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F4035">
              <w:rPr>
                <w:sz w:val="23"/>
                <w:szCs w:val="23"/>
                <w:lang w:val="en-US"/>
              </w:rPr>
              <w:t xml:space="preserve"> fi suportate de Beneficiar,</w:t>
            </w:r>
            <w:r w:rsidR="00460653" w:rsidRPr="00DF4035">
              <w:rPr>
                <w:sz w:val="23"/>
                <w:szCs w:val="23"/>
                <w:lang w:val="en-US"/>
              </w:rPr>
              <w:t xml:space="preserve"> în caz contrar, de Antreprenor. </w:t>
            </w:r>
          </w:p>
          <w:p w14:paraId="623BFDF1" w14:textId="3ABEE20E" w:rsidR="00460653" w:rsidRPr="00DF4035" w:rsidRDefault="00D05A94" w:rsidP="00CF170A">
            <w:pPr>
              <w:pStyle w:val="af2"/>
              <w:numPr>
                <w:ilvl w:val="1"/>
                <w:numId w:val="16"/>
              </w:numPr>
              <w:tabs>
                <w:tab w:val="left" w:pos="284"/>
              </w:tabs>
              <w:ind w:left="0" w:hanging="425"/>
              <w:contextualSpacing/>
              <w:rPr>
                <w:sz w:val="23"/>
                <w:szCs w:val="23"/>
                <w:lang w:val="en-US"/>
              </w:rPr>
            </w:pPr>
            <w:r w:rsidRPr="00DF4035">
              <w:rPr>
                <w:sz w:val="23"/>
                <w:szCs w:val="23"/>
                <w:lang w:val="en-US"/>
              </w:rPr>
              <w:t xml:space="preserve">8.7. </w:t>
            </w:r>
            <w:r w:rsidR="00460653" w:rsidRPr="00DF4035">
              <w:rPr>
                <w:sz w:val="23"/>
                <w:szCs w:val="23"/>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3289F958" w14:textId="77777777" w:rsidR="00357FDC" w:rsidRPr="00DF4035" w:rsidRDefault="00D05A94" w:rsidP="00CF170A">
            <w:pPr>
              <w:pStyle w:val="af2"/>
              <w:numPr>
                <w:ilvl w:val="1"/>
                <w:numId w:val="16"/>
              </w:numPr>
              <w:tabs>
                <w:tab w:val="left" w:pos="284"/>
                <w:tab w:val="left" w:pos="567"/>
                <w:tab w:val="left" w:pos="4005"/>
              </w:tabs>
              <w:ind w:left="0" w:hanging="425"/>
              <w:contextualSpacing/>
              <w:rPr>
                <w:sz w:val="23"/>
                <w:szCs w:val="23"/>
                <w:lang w:val="en-US"/>
              </w:rPr>
            </w:pPr>
            <w:r w:rsidRPr="00DF4035">
              <w:rPr>
                <w:sz w:val="23"/>
                <w:szCs w:val="23"/>
                <w:lang w:val="en-US"/>
              </w:rPr>
              <w:t xml:space="preserve">8.8. </w:t>
            </w:r>
            <w:r w:rsidR="00460653" w:rsidRPr="00DF4035">
              <w:rPr>
                <w:sz w:val="23"/>
                <w:szCs w:val="23"/>
                <w:lang w:val="en-US"/>
              </w:rPr>
              <w:t>Lucrările executate de Antreprenor în afara celor prevăzute în contract sau fără dis</w:t>
            </w:r>
            <w:r w:rsidR="00183D79" w:rsidRPr="00DF4035">
              <w:rPr>
                <w:sz w:val="23"/>
                <w:szCs w:val="23"/>
                <w:lang w:val="en-US"/>
              </w:rPr>
              <w:t>poziţia Beneficiarului, precum ș</w:t>
            </w:r>
            <w:r w:rsidR="00460653" w:rsidRPr="00DF4035">
              <w:rPr>
                <w:sz w:val="23"/>
                <w:szCs w:val="23"/>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w:t>
            </w:r>
            <w:r w:rsidR="00AB14AF" w:rsidRPr="00DF4035">
              <w:rPr>
                <w:sz w:val="23"/>
                <w:szCs w:val="23"/>
                <w:lang w:val="en-US"/>
              </w:rPr>
              <w:t>acest</w:t>
            </w:r>
            <w:r w:rsidR="00460653" w:rsidRPr="00DF4035">
              <w:rPr>
                <w:sz w:val="23"/>
                <w:szCs w:val="23"/>
                <w:lang w:val="en-US"/>
              </w:rPr>
              <w:t xml:space="preserve"> caz vor fi notificate imediat</w:t>
            </w:r>
            <w:r w:rsidR="00AB14AF" w:rsidRPr="00DF4035">
              <w:rPr>
                <w:sz w:val="23"/>
                <w:szCs w:val="23"/>
                <w:lang w:val="en-US"/>
              </w:rPr>
              <w:t>.</w:t>
            </w:r>
          </w:p>
          <w:p w14:paraId="722F62EF" w14:textId="77777777" w:rsidR="004C3F4A" w:rsidRPr="00DF4035" w:rsidRDefault="00D05A94" w:rsidP="00CF170A">
            <w:pPr>
              <w:pStyle w:val="af2"/>
              <w:numPr>
                <w:ilvl w:val="1"/>
                <w:numId w:val="16"/>
              </w:numPr>
              <w:tabs>
                <w:tab w:val="left" w:pos="284"/>
                <w:tab w:val="left" w:pos="567"/>
                <w:tab w:val="left" w:pos="4005"/>
              </w:tabs>
              <w:ind w:left="0" w:hanging="425"/>
              <w:contextualSpacing/>
              <w:rPr>
                <w:sz w:val="23"/>
                <w:szCs w:val="23"/>
                <w:lang w:val="en-US"/>
              </w:rPr>
            </w:pPr>
            <w:r w:rsidRPr="00DF4035">
              <w:rPr>
                <w:sz w:val="23"/>
                <w:szCs w:val="23"/>
                <w:lang w:val="en-US"/>
              </w:rPr>
              <w:t xml:space="preserve">8.9. </w:t>
            </w:r>
            <w:r w:rsidR="00460653" w:rsidRPr="00DF4035">
              <w:rPr>
                <w:sz w:val="23"/>
                <w:szCs w:val="23"/>
                <w:lang w:val="en-US"/>
              </w:rPr>
              <w:t>Lucrările încep după</w:t>
            </w:r>
            <w:r w:rsidR="00357FDC" w:rsidRPr="00DF4035">
              <w:rPr>
                <w:sz w:val="23"/>
                <w:szCs w:val="23"/>
                <w:lang w:val="en-US"/>
              </w:rPr>
              <w:t xml:space="preserve"> </w:t>
            </w:r>
            <w:r w:rsidR="00460653" w:rsidRPr="00DF4035">
              <w:rPr>
                <w:sz w:val="23"/>
                <w:szCs w:val="23"/>
                <w:lang w:val="en-US"/>
              </w:rPr>
              <w:t>semnarea</w:t>
            </w:r>
            <w:r w:rsidR="001D3BEF" w:rsidRPr="00DF4035">
              <w:rPr>
                <w:sz w:val="23"/>
                <w:szCs w:val="23"/>
                <w:lang w:val="en-US"/>
              </w:rPr>
              <w:t xml:space="preserve"> contractului </w:t>
            </w:r>
            <w:r w:rsidR="00460653" w:rsidRPr="00DF4035">
              <w:rPr>
                <w:sz w:val="23"/>
                <w:szCs w:val="23"/>
                <w:lang w:val="en-US"/>
              </w:rPr>
              <w:t>şi primirea ordinului de execuţie.</w:t>
            </w:r>
          </w:p>
          <w:p w14:paraId="1EF34CFC" w14:textId="77777777" w:rsidR="00460653" w:rsidRPr="00DF4035" w:rsidRDefault="00460653" w:rsidP="00CF170A">
            <w:pPr>
              <w:pStyle w:val="af2"/>
              <w:tabs>
                <w:tab w:val="left" w:pos="284"/>
                <w:tab w:val="left" w:pos="426"/>
              </w:tabs>
              <w:ind w:firstLine="0"/>
              <w:contextualSpacing/>
              <w:rPr>
                <w:sz w:val="23"/>
                <w:szCs w:val="23"/>
                <w:lang w:val="en-US"/>
              </w:rPr>
            </w:pPr>
          </w:p>
          <w:p w14:paraId="76DD1139" w14:textId="79DF865C" w:rsidR="00460653" w:rsidRPr="00DF4035" w:rsidRDefault="00541A2B" w:rsidP="00CF170A">
            <w:pPr>
              <w:pStyle w:val="a"/>
              <w:numPr>
                <w:ilvl w:val="0"/>
                <w:numId w:val="16"/>
              </w:numPr>
              <w:tabs>
                <w:tab w:val="clear" w:pos="1134"/>
                <w:tab w:val="left" w:pos="3255"/>
              </w:tabs>
              <w:ind w:left="0"/>
              <w:contextualSpacing/>
              <w:rPr>
                <w:sz w:val="23"/>
                <w:szCs w:val="23"/>
              </w:rPr>
            </w:pPr>
            <w:r w:rsidRPr="00DF4035">
              <w:rPr>
                <w:b/>
                <w:sz w:val="23"/>
                <w:szCs w:val="23"/>
              </w:rPr>
              <w:t>9</w:t>
            </w:r>
            <w:r w:rsidR="00D83EE1" w:rsidRPr="00DF4035">
              <w:rPr>
                <w:b/>
                <w:sz w:val="23"/>
                <w:szCs w:val="23"/>
              </w:rPr>
              <w:t xml:space="preserve">. </w:t>
            </w:r>
            <w:r w:rsidR="00460653" w:rsidRPr="00DF4035">
              <w:rPr>
                <w:b/>
                <w:sz w:val="23"/>
                <w:szCs w:val="23"/>
              </w:rPr>
              <w:t>PERIOADA DE GARANŢIE ŞI REMEDIERI ÎN PERIOADA DE GARANŢIE</w:t>
            </w:r>
          </w:p>
          <w:p w14:paraId="19EAA1F5" w14:textId="054B73E0" w:rsidR="00460653" w:rsidRPr="00DF4035" w:rsidRDefault="00D83EE1"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9.1. </w:t>
            </w:r>
            <w:r w:rsidR="00460653" w:rsidRPr="00DF4035">
              <w:rPr>
                <w:sz w:val="23"/>
                <w:szCs w:val="23"/>
                <w:lang w:val="en-US"/>
              </w:rPr>
              <w:t xml:space="preserve">Perioada de garanţie pentru </w:t>
            </w:r>
            <w:proofErr w:type="spellStart"/>
            <w:r w:rsidR="00460653" w:rsidRPr="00DF4035">
              <w:rPr>
                <w:sz w:val="23"/>
                <w:szCs w:val="23"/>
                <w:lang w:val="en-US"/>
              </w:rPr>
              <w:t>lucrări</w:t>
            </w:r>
            <w:proofErr w:type="spellEnd"/>
            <w:r w:rsidR="004E76D7" w:rsidRPr="00DF4035">
              <w:rPr>
                <w:sz w:val="23"/>
                <w:szCs w:val="23"/>
                <w:lang w:val="en-US"/>
              </w:rPr>
              <w:t xml:space="preserve"> </w:t>
            </w:r>
            <w:proofErr w:type="spellStart"/>
            <w:r w:rsidR="00460653" w:rsidRPr="00DF4035">
              <w:rPr>
                <w:sz w:val="23"/>
                <w:szCs w:val="23"/>
                <w:lang w:val="en-US"/>
              </w:rPr>
              <w:t>este</w:t>
            </w:r>
            <w:proofErr w:type="spellEnd"/>
            <w:r w:rsidR="00460653" w:rsidRPr="00DF4035">
              <w:rPr>
                <w:sz w:val="23"/>
                <w:szCs w:val="23"/>
                <w:lang w:val="en-US"/>
              </w:rPr>
              <w:t xml:space="preserve"> </w:t>
            </w:r>
            <w:r w:rsidR="00460653" w:rsidRPr="005C17EC">
              <w:rPr>
                <w:sz w:val="23"/>
                <w:szCs w:val="23"/>
                <w:lang w:val="en-US"/>
              </w:rPr>
              <w:t xml:space="preserve">de </w:t>
            </w:r>
            <w:r w:rsidR="0028312F">
              <w:rPr>
                <w:sz w:val="23"/>
                <w:szCs w:val="23"/>
                <w:lang w:val="en-US"/>
              </w:rPr>
              <w:t>___</w:t>
            </w:r>
            <w:r w:rsidR="000A4FA2" w:rsidRPr="005C17EC">
              <w:rPr>
                <w:sz w:val="23"/>
                <w:szCs w:val="23"/>
                <w:lang w:val="en-US"/>
              </w:rPr>
              <w:t xml:space="preserve"> </w:t>
            </w:r>
            <w:proofErr w:type="spellStart"/>
            <w:r w:rsidR="000A4FA2" w:rsidRPr="005C17EC">
              <w:rPr>
                <w:sz w:val="23"/>
                <w:szCs w:val="23"/>
                <w:lang w:val="en-US"/>
              </w:rPr>
              <w:t>de</w:t>
            </w:r>
            <w:proofErr w:type="spellEnd"/>
            <w:r w:rsidR="000A4FA2" w:rsidRPr="005C17EC">
              <w:rPr>
                <w:sz w:val="23"/>
                <w:szCs w:val="23"/>
                <w:lang w:val="en-US"/>
              </w:rPr>
              <w:t xml:space="preserve"> la data recepției la terminarea lucrărilor</w:t>
            </w:r>
            <w:r w:rsidR="00460653" w:rsidRPr="00DF4035">
              <w:rPr>
                <w:b/>
                <w:sz w:val="23"/>
                <w:szCs w:val="23"/>
                <w:lang w:val="en-US"/>
              </w:rPr>
              <w:t xml:space="preserve">. </w:t>
            </w:r>
          </w:p>
          <w:p w14:paraId="5953FD5C" w14:textId="77777777" w:rsidR="00460653" w:rsidRPr="00DF4035" w:rsidRDefault="00D83EE1"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9.2. </w:t>
            </w:r>
            <w:r w:rsidR="00460653" w:rsidRPr="00DF4035">
              <w:rPr>
                <w:sz w:val="23"/>
                <w:szCs w:val="23"/>
                <w:lang w:val="en-US"/>
              </w:rPr>
              <w:t>Perioada de garanţie</w:t>
            </w:r>
            <w:r w:rsidR="004E76D7" w:rsidRPr="00DF4035">
              <w:rPr>
                <w:sz w:val="23"/>
                <w:szCs w:val="23"/>
                <w:lang w:val="en-US"/>
              </w:rPr>
              <w:t xml:space="preserve"> </w:t>
            </w:r>
            <w:r w:rsidRPr="00DF4035">
              <w:rPr>
                <w:sz w:val="23"/>
                <w:szCs w:val="23"/>
                <w:lang w:val="en-US"/>
              </w:rPr>
              <w:t>începe</w:t>
            </w:r>
            <w:r w:rsidR="00460653" w:rsidRPr="00DF4035">
              <w:rPr>
                <w:sz w:val="23"/>
                <w:szCs w:val="23"/>
                <w:lang w:val="en-US"/>
              </w:rPr>
              <w:t xml:space="preserve"> de la data</w:t>
            </w:r>
            <w:r w:rsidR="004E76D7" w:rsidRPr="00DF4035">
              <w:rPr>
                <w:sz w:val="23"/>
                <w:szCs w:val="23"/>
                <w:lang w:val="en-US"/>
              </w:rPr>
              <w:t xml:space="preserve"> </w:t>
            </w:r>
            <w:r w:rsidR="00460653" w:rsidRPr="00DF4035">
              <w:rPr>
                <w:bCs/>
                <w:sz w:val="23"/>
                <w:szCs w:val="23"/>
                <w:lang w:val="en-US"/>
              </w:rPr>
              <w:t>la terminarea lucrărilor</w:t>
            </w:r>
            <w:r w:rsidR="004E76D7" w:rsidRPr="00DF4035">
              <w:rPr>
                <w:bCs/>
                <w:sz w:val="23"/>
                <w:szCs w:val="23"/>
                <w:lang w:val="en-US"/>
              </w:rPr>
              <w:t xml:space="preserve"> </w:t>
            </w:r>
            <w:r w:rsidR="00460653" w:rsidRPr="00DF4035">
              <w:rPr>
                <w:sz w:val="23"/>
                <w:szCs w:val="23"/>
                <w:lang w:val="en-US"/>
              </w:rPr>
              <w:t>şi</w:t>
            </w:r>
            <w:r w:rsidR="004E76D7" w:rsidRPr="00DF4035">
              <w:rPr>
                <w:sz w:val="23"/>
                <w:szCs w:val="23"/>
                <w:lang w:val="en-US"/>
              </w:rPr>
              <w:t xml:space="preserve"> </w:t>
            </w:r>
            <w:r w:rsidR="00460653" w:rsidRPr="00DF4035">
              <w:rPr>
                <w:sz w:val="23"/>
                <w:szCs w:val="23"/>
                <w:lang w:val="en-US"/>
              </w:rPr>
              <w:t>p</w:t>
            </w:r>
            <w:r w:rsidRPr="00DF4035">
              <w:rPr>
                <w:sz w:val="23"/>
                <w:szCs w:val="23"/>
                <w:lang w:val="en-US"/>
              </w:rPr>
              <w:t>â</w:t>
            </w:r>
            <w:r w:rsidR="00460653" w:rsidRPr="00DF4035">
              <w:rPr>
                <w:sz w:val="23"/>
                <w:szCs w:val="23"/>
                <w:lang w:val="en-US"/>
              </w:rPr>
              <w:t xml:space="preserve">nă la expirarea </w:t>
            </w:r>
            <w:r w:rsidR="00D379F6" w:rsidRPr="00DF4035">
              <w:rPr>
                <w:sz w:val="23"/>
                <w:szCs w:val="23"/>
                <w:lang w:val="en-US"/>
              </w:rPr>
              <w:t>termenului prevăzut la punctul 9</w:t>
            </w:r>
            <w:r w:rsidR="00460653" w:rsidRPr="00DF4035">
              <w:rPr>
                <w:sz w:val="23"/>
                <w:szCs w:val="23"/>
                <w:lang w:val="en-US"/>
              </w:rPr>
              <w:t xml:space="preserve">.1 din prezentul </w:t>
            </w:r>
            <w:r w:rsidR="0001066E" w:rsidRPr="00DF4035">
              <w:rPr>
                <w:sz w:val="23"/>
                <w:szCs w:val="23"/>
                <w:lang w:val="en-US"/>
              </w:rPr>
              <w:t>capitol</w:t>
            </w:r>
            <w:r w:rsidR="00460653" w:rsidRPr="00DF4035">
              <w:rPr>
                <w:sz w:val="23"/>
                <w:szCs w:val="23"/>
                <w:lang w:val="en-US"/>
              </w:rPr>
              <w:t xml:space="preserve">. </w:t>
            </w:r>
          </w:p>
          <w:p w14:paraId="062B8599" w14:textId="77777777" w:rsidR="00460653" w:rsidRPr="00DF4035" w:rsidRDefault="00D83EE1"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9.3. </w:t>
            </w:r>
            <w:r w:rsidR="00460653" w:rsidRPr="00DF4035">
              <w:rPr>
                <w:sz w:val="23"/>
                <w:szCs w:val="23"/>
                <w:lang w:val="en-US"/>
              </w:rPr>
              <w:t xml:space="preserve">Antreprenorul are obligaţia ca în perioada de garanţie să înlăture toate defecţiunile ce ţin de nerespectarea clauzelor contractului </w:t>
            </w:r>
            <w:r w:rsidRPr="00DF4035">
              <w:rPr>
                <w:sz w:val="23"/>
                <w:szCs w:val="23"/>
                <w:lang w:val="en-US"/>
              </w:rPr>
              <w:t xml:space="preserve">din cont propriu, </w:t>
            </w:r>
            <w:r w:rsidR="00460653" w:rsidRPr="00DF4035">
              <w:rPr>
                <w:sz w:val="23"/>
                <w:szCs w:val="23"/>
                <w:lang w:val="en-US"/>
              </w:rPr>
              <w:t>în urma unei notificări transmise de către Beneficiar.</w:t>
            </w:r>
          </w:p>
          <w:p w14:paraId="4EB0E385" w14:textId="77777777" w:rsidR="00460653" w:rsidRPr="00DF4035" w:rsidRDefault="00460653" w:rsidP="00CF170A">
            <w:pPr>
              <w:pStyle w:val="af2"/>
              <w:tabs>
                <w:tab w:val="left" w:pos="567"/>
              </w:tabs>
              <w:ind w:firstLine="0"/>
              <w:contextualSpacing/>
              <w:rPr>
                <w:sz w:val="23"/>
                <w:szCs w:val="23"/>
                <w:lang w:val="en-US"/>
              </w:rPr>
            </w:pPr>
          </w:p>
          <w:p w14:paraId="73155435" w14:textId="481BC6F1" w:rsidR="00460653" w:rsidRPr="00DF4035" w:rsidRDefault="00541A2B" w:rsidP="00CF170A">
            <w:pPr>
              <w:pStyle w:val="a"/>
              <w:numPr>
                <w:ilvl w:val="0"/>
                <w:numId w:val="16"/>
              </w:numPr>
              <w:tabs>
                <w:tab w:val="clear" w:pos="1134"/>
                <w:tab w:val="left" w:pos="3480"/>
              </w:tabs>
              <w:ind w:left="0"/>
              <w:contextualSpacing/>
              <w:rPr>
                <w:sz w:val="23"/>
                <w:szCs w:val="23"/>
              </w:rPr>
            </w:pPr>
            <w:r w:rsidRPr="00DF4035">
              <w:rPr>
                <w:b/>
                <w:sz w:val="23"/>
                <w:szCs w:val="23"/>
              </w:rPr>
              <w:t>10</w:t>
            </w:r>
            <w:r w:rsidR="00D53233" w:rsidRPr="00DF4035">
              <w:rPr>
                <w:b/>
                <w:sz w:val="23"/>
                <w:szCs w:val="23"/>
              </w:rPr>
              <w:t xml:space="preserve">. </w:t>
            </w:r>
            <w:r w:rsidR="00460653" w:rsidRPr="00DF4035">
              <w:rPr>
                <w:b/>
                <w:sz w:val="23"/>
                <w:szCs w:val="23"/>
              </w:rPr>
              <w:t>RĂSPUNDEREA PĂRŢILOR</w:t>
            </w:r>
          </w:p>
          <w:p w14:paraId="144C6EDE" w14:textId="2FEAFA33"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10.1. </w:t>
            </w:r>
            <w:r w:rsidR="00460653" w:rsidRPr="00DF4035">
              <w:rPr>
                <w:sz w:val="23"/>
                <w:szCs w:val="23"/>
                <w:lang w:val="en-US"/>
              </w:rPr>
              <w:t>Părţile poartă răspundere pentru neexecutarea sau executarea necorespunzătoare a obligaţiilor prevăzute de prezentul contract în conformitate cu legislaţia Republicii Moldova.</w:t>
            </w:r>
          </w:p>
          <w:p w14:paraId="5345E6A1" w14:textId="77777777" w:rsidR="0029162D" w:rsidRPr="00DF4035" w:rsidRDefault="00D53233" w:rsidP="00CF170A">
            <w:pPr>
              <w:pStyle w:val="af2"/>
              <w:tabs>
                <w:tab w:val="left" w:pos="567"/>
              </w:tabs>
              <w:ind w:firstLine="0"/>
              <w:contextualSpacing/>
              <w:rPr>
                <w:color w:val="FF0000"/>
                <w:sz w:val="23"/>
                <w:szCs w:val="23"/>
                <w:lang w:val="ro-RO"/>
              </w:rPr>
            </w:pPr>
            <w:r w:rsidRPr="00DF4035">
              <w:rPr>
                <w:sz w:val="23"/>
                <w:szCs w:val="23"/>
                <w:lang w:val="en-US"/>
              </w:rPr>
              <w:t xml:space="preserve">10.2. </w:t>
            </w:r>
            <w:r w:rsidR="00460653" w:rsidRPr="00DF4035">
              <w:rPr>
                <w:sz w:val="23"/>
                <w:szCs w:val="23"/>
                <w:lang w:val="en-US"/>
              </w:rPr>
              <w:t>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w:t>
            </w:r>
          </w:p>
          <w:p w14:paraId="3BADA03B" w14:textId="77777777"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10.3. </w:t>
            </w:r>
            <w:r w:rsidR="00460653" w:rsidRPr="00DF4035">
              <w:rPr>
                <w:sz w:val="23"/>
                <w:szCs w:val="23"/>
                <w:lang w:val="en-US"/>
              </w:rPr>
              <w:t>Membrii asocierii își păstrează individualitatea ca subiecți de drept, însă sunt obligați să răspundă solidar față de autoritate</w:t>
            </w:r>
            <w:r w:rsidRPr="00DF4035">
              <w:rPr>
                <w:sz w:val="23"/>
                <w:szCs w:val="23"/>
                <w:lang w:val="en-US"/>
              </w:rPr>
              <w:t>a</w:t>
            </w:r>
            <w:r w:rsidR="00460653" w:rsidRPr="00DF4035">
              <w:rPr>
                <w:sz w:val="23"/>
                <w:szCs w:val="23"/>
                <w:lang w:val="en-US"/>
              </w:rPr>
              <w:t xml:space="preserve"> contractantă pentru modul de îndeplinire a obligațiilor contractuale.</w:t>
            </w:r>
          </w:p>
          <w:p w14:paraId="0EE8C6F0" w14:textId="77777777"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10.4. </w:t>
            </w:r>
            <w:r w:rsidR="00460653" w:rsidRPr="00DF4035">
              <w:rPr>
                <w:sz w:val="23"/>
                <w:szCs w:val="23"/>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3248DF4" w14:textId="77777777" w:rsidR="00460653" w:rsidRPr="00DF4035" w:rsidRDefault="00D53233" w:rsidP="00CF170A">
            <w:pPr>
              <w:pStyle w:val="af2"/>
              <w:numPr>
                <w:ilvl w:val="1"/>
                <w:numId w:val="16"/>
              </w:numPr>
              <w:tabs>
                <w:tab w:val="left" w:pos="567"/>
              </w:tabs>
              <w:ind w:left="0" w:hanging="567"/>
              <w:contextualSpacing/>
              <w:rPr>
                <w:sz w:val="23"/>
                <w:szCs w:val="23"/>
                <w:lang w:val="en-US"/>
              </w:rPr>
            </w:pPr>
            <w:r w:rsidRPr="00DF4035">
              <w:rPr>
                <w:sz w:val="23"/>
                <w:szCs w:val="23"/>
                <w:lang w:val="en-US"/>
              </w:rPr>
              <w:t xml:space="preserve">10.5. </w:t>
            </w:r>
            <w:r w:rsidR="00460653" w:rsidRPr="00DF4035">
              <w:rPr>
                <w:sz w:val="23"/>
                <w:szCs w:val="23"/>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C6675EB" w14:textId="77777777" w:rsidR="00460653" w:rsidRPr="00DF4035" w:rsidRDefault="00D53233" w:rsidP="00CF170A">
            <w:pPr>
              <w:pStyle w:val="af2"/>
              <w:tabs>
                <w:tab w:val="left" w:pos="284"/>
              </w:tabs>
              <w:ind w:firstLine="0"/>
              <w:contextualSpacing/>
              <w:rPr>
                <w:sz w:val="23"/>
                <w:szCs w:val="23"/>
                <w:lang w:val="en-US"/>
              </w:rPr>
            </w:pPr>
            <w:r w:rsidRPr="00DF4035">
              <w:rPr>
                <w:sz w:val="23"/>
                <w:szCs w:val="23"/>
                <w:lang w:val="en-US"/>
              </w:rPr>
              <w:t xml:space="preserve">10.6. </w:t>
            </w:r>
            <w:r w:rsidR="00460653" w:rsidRPr="00DF4035">
              <w:rPr>
                <w:sz w:val="23"/>
                <w:szCs w:val="23"/>
                <w:lang w:val="en-US"/>
              </w:rPr>
              <w:t>Antreprenorul trebuie să asigure lucrările executate şi dotările pe care le are la dispoziţie împotriva degradări</w:t>
            </w:r>
            <w:r w:rsidR="00183D79" w:rsidRPr="00DF4035">
              <w:rPr>
                <w:sz w:val="23"/>
                <w:szCs w:val="23"/>
                <w:lang w:val="en-US"/>
              </w:rPr>
              <w:t>i şi furturilor pâ</w:t>
            </w:r>
            <w:r w:rsidR="00460653" w:rsidRPr="00DF4035">
              <w:rPr>
                <w:sz w:val="23"/>
                <w:szCs w:val="23"/>
                <w:lang w:val="en-US"/>
              </w:rPr>
              <w:t>nă la predarea lucrărilor către Beneficiar. El trebuie să ia măsuri de protecţie contra degradării lucrării datorită acţiunilor atmosferice şi a apei şi să îndepărteze zăpada şi</w:t>
            </w:r>
            <w:r w:rsidR="004E76D7" w:rsidRPr="00DF4035">
              <w:rPr>
                <w:sz w:val="23"/>
                <w:szCs w:val="23"/>
                <w:lang w:val="en-US"/>
              </w:rPr>
              <w:t xml:space="preserve"> </w:t>
            </w:r>
            <w:r w:rsidR="00460653" w:rsidRPr="00DF4035">
              <w:rPr>
                <w:sz w:val="23"/>
                <w:szCs w:val="23"/>
                <w:lang w:val="en-US"/>
              </w:rPr>
              <w:t>gheaţa.</w:t>
            </w:r>
          </w:p>
          <w:p w14:paraId="01C6C5FD" w14:textId="648D3DEF"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10.7. </w:t>
            </w:r>
            <w:r w:rsidR="00460653" w:rsidRPr="00DF4035">
              <w:rPr>
                <w:sz w:val="23"/>
                <w:szCs w:val="23"/>
                <w:lang w:val="en-US"/>
              </w:rPr>
              <w:t>Dacă neres</w:t>
            </w:r>
            <w:r w:rsidR="004E76D7" w:rsidRPr="00DF4035">
              <w:rPr>
                <w:sz w:val="23"/>
                <w:szCs w:val="23"/>
                <w:lang w:val="en-US"/>
              </w:rPr>
              <w:t xml:space="preserve">pectarea de către Antreprenor </w:t>
            </w:r>
            <w:r w:rsidR="00460653" w:rsidRPr="00DF4035">
              <w:rPr>
                <w:sz w:val="23"/>
                <w:szCs w:val="23"/>
                <w:lang w:val="en-US"/>
              </w:rPr>
              <w:t>a prevederilor oricărui regulament sau hotărâri ale autorităţilor</w:t>
            </w:r>
            <w:r w:rsidR="004E76D7" w:rsidRPr="00DF4035">
              <w:rPr>
                <w:sz w:val="23"/>
                <w:szCs w:val="23"/>
                <w:lang w:val="en-US"/>
              </w:rPr>
              <w:t xml:space="preserve"> </w:t>
            </w:r>
            <w:r w:rsidR="00460653" w:rsidRPr="00DF4035">
              <w:rPr>
                <w:sz w:val="23"/>
                <w:szCs w:val="23"/>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41A63A13" w14:textId="77777777"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10.8. </w:t>
            </w:r>
            <w:r w:rsidR="00460653" w:rsidRPr="00DF4035">
              <w:rPr>
                <w:sz w:val="23"/>
                <w:szCs w:val="23"/>
                <w:lang w:val="en-US"/>
              </w:rPr>
              <w:t>Dacă motivele const</w:t>
            </w:r>
            <w:r w:rsidR="00183D79" w:rsidRPr="00DF4035">
              <w:rPr>
                <w:sz w:val="23"/>
                <w:szCs w:val="23"/>
                <w:lang w:val="en-US"/>
              </w:rPr>
              <w:t>rângerii sau ale întreruperii su</w:t>
            </w:r>
            <w:r w:rsidR="00460653" w:rsidRPr="00DF4035">
              <w:rPr>
                <w:sz w:val="23"/>
                <w:szCs w:val="23"/>
                <w:lang w:val="en-US"/>
              </w:rPr>
              <w:t xml:space="preserve">nt imputabile uneia dintre părţile contractante, atunci cealaltă parte poate emite pretenţii privind despăgubirea pentru daunele intervenite şi care pot fi dovedite. </w:t>
            </w:r>
          </w:p>
          <w:p w14:paraId="210EC977" w14:textId="77777777"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10.9. </w:t>
            </w:r>
            <w:r w:rsidR="00460653" w:rsidRPr="00DF4035">
              <w:rPr>
                <w:sz w:val="23"/>
                <w:szCs w:val="23"/>
                <w:lang w:val="en-US"/>
              </w:rPr>
              <w:t>Dacă întârzierea în execu</w:t>
            </w:r>
            <w:r w:rsidR="0001066E" w:rsidRPr="00DF4035">
              <w:rPr>
                <w:sz w:val="23"/>
                <w:szCs w:val="23"/>
                <w:lang w:val="en-US"/>
              </w:rPr>
              <w:t xml:space="preserve">ţia lucrărilor este </w:t>
            </w:r>
            <w:r w:rsidR="001278C6" w:rsidRPr="00DF4035">
              <w:rPr>
                <w:sz w:val="23"/>
                <w:szCs w:val="23"/>
                <w:lang w:val="en-US"/>
              </w:rPr>
              <w:t>din</w:t>
            </w:r>
            <w:r w:rsidR="0001066E" w:rsidRPr="00DF4035">
              <w:rPr>
                <w:sz w:val="23"/>
                <w:szCs w:val="23"/>
                <w:lang w:val="en-US"/>
              </w:rPr>
              <w:t xml:space="preserve"> culpa uneia</w:t>
            </w:r>
            <w:r w:rsidR="00460653" w:rsidRPr="00DF4035">
              <w:rPr>
                <w:sz w:val="23"/>
                <w:szCs w:val="23"/>
                <w:lang w:val="en-US"/>
              </w:rPr>
              <w:t xml:space="preserve"> din</w:t>
            </w:r>
            <w:r w:rsidR="0001066E" w:rsidRPr="00DF4035">
              <w:rPr>
                <w:sz w:val="23"/>
                <w:szCs w:val="23"/>
                <w:lang w:val="en-US"/>
              </w:rPr>
              <w:t>tre</w:t>
            </w:r>
            <w:r w:rsidR="004E76D7" w:rsidRPr="00DF4035">
              <w:rPr>
                <w:sz w:val="23"/>
                <w:szCs w:val="23"/>
                <w:lang w:val="en-US"/>
              </w:rPr>
              <w:t xml:space="preserve"> </w:t>
            </w:r>
            <w:r w:rsidR="00460653" w:rsidRPr="00DF4035">
              <w:rPr>
                <w:sz w:val="23"/>
                <w:szCs w:val="23"/>
                <w:lang w:val="en-US"/>
              </w:rPr>
              <w:t>părţi</w:t>
            </w:r>
            <w:r w:rsidR="0001066E" w:rsidRPr="00DF4035">
              <w:rPr>
                <w:sz w:val="23"/>
                <w:szCs w:val="23"/>
                <w:lang w:val="en-US"/>
              </w:rPr>
              <w:t>le contractante</w:t>
            </w:r>
            <w:r w:rsidR="00460653" w:rsidRPr="00DF4035">
              <w:rPr>
                <w:sz w:val="23"/>
                <w:szCs w:val="23"/>
                <w:lang w:val="en-US"/>
              </w:rPr>
              <w:t>, partea culpabilă va plăti celeilalte părţi penalizări</w:t>
            </w:r>
            <w:r w:rsidR="004E76D7" w:rsidRPr="00DF4035">
              <w:rPr>
                <w:sz w:val="23"/>
                <w:szCs w:val="23"/>
                <w:lang w:val="en-US"/>
              </w:rPr>
              <w:t xml:space="preserve"> </w:t>
            </w:r>
            <w:r w:rsidR="0001066E" w:rsidRPr="00DF4035">
              <w:rPr>
                <w:sz w:val="23"/>
                <w:szCs w:val="23"/>
                <w:lang w:val="en-US"/>
              </w:rPr>
              <w:t>şi/sau despăgubiri</w:t>
            </w:r>
            <w:r w:rsidR="004E76D7" w:rsidRPr="00DF4035">
              <w:rPr>
                <w:sz w:val="23"/>
                <w:szCs w:val="23"/>
                <w:lang w:val="en-US"/>
              </w:rPr>
              <w:t xml:space="preserve"> </w:t>
            </w:r>
            <w:r w:rsidR="0001066E" w:rsidRPr="00DF4035">
              <w:rPr>
                <w:bCs/>
                <w:sz w:val="23"/>
                <w:szCs w:val="23"/>
                <w:lang w:val="en-US"/>
              </w:rPr>
              <w:t>în cuantum de 0,1%</w:t>
            </w:r>
            <w:r w:rsidR="00460653" w:rsidRPr="00DF4035">
              <w:rPr>
                <w:sz w:val="23"/>
                <w:szCs w:val="23"/>
                <w:lang w:val="en-US"/>
              </w:rPr>
              <w:t xml:space="preserve">din valoarea lucrărilor </w:t>
            </w:r>
            <w:r w:rsidR="00D74B95" w:rsidRPr="00DF4035">
              <w:rPr>
                <w:sz w:val="23"/>
                <w:szCs w:val="23"/>
                <w:lang w:val="en-US"/>
              </w:rPr>
              <w:t>rămase</w:t>
            </w:r>
            <w:r w:rsidR="00460653" w:rsidRPr="00DF4035">
              <w:rPr>
                <w:sz w:val="23"/>
                <w:szCs w:val="23"/>
                <w:lang w:val="en-US"/>
              </w:rPr>
              <w:t xml:space="preserve">de executat/neonorate pentru fiecare zi de întârziere. Penalizarea devine operantă în momentul în care partea </w:t>
            </w:r>
            <w:r w:rsidR="00BB2CB2" w:rsidRPr="00DF4035">
              <w:rPr>
                <w:sz w:val="23"/>
                <w:szCs w:val="23"/>
                <w:lang w:val="en-US"/>
              </w:rPr>
              <w:t>î</w:t>
            </w:r>
            <w:r w:rsidR="00460653" w:rsidRPr="00DF4035">
              <w:rPr>
                <w:sz w:val="23"/>
                <w:szCs w:val="23"/>
                <w:lang w:val="en-US"/>
              </w:rPr>
              <w:t>nculpă a intrat în întârziere.</w:t>
            </w:r>
          </w:p>
          <w:p w14:paraId="4F53AD8D" w14:textId="77777777" w:rsidR="00460653" w:rsidRPr="00DF4035" w:rsidRDefault="00D53233" w:rsidP="00CF170A">
            <w:pPr>
              <w:pStyle w:val="af2"/>
              <w:numPr>
                <w:ilvl w:val="1"/>
                <w:numId w:val="46"/>
              </w:numPr>
              <w:tabs>
                <w:tab w:val="left" w:pos="567"/>
                <w:tab w:val="left" w:pos="1890"/>
              </w:tabs>
              <w:ind w:left="0" w:hanging="567"/>
              <w:contextualSpacing/>
              <w:rPr>
                <w:sz w:val="23"/>
                <w:szCs w:val="23"/>
                <w:lang w:val="en-US"/>
              </w:rPr>
            </w:pPr>
            <w:r w:rsidRPr="00DF4035">
              <w:rPr>
                <w:sz w:val="23"/>
                <w:szCs w:val="23"/>
                <w:lang w:val="en-US"/>
              </w:rPr>
              <w:t xml:space="preserve">10.10. </w:t>
            </w:r>
            <w:r w:rsidR="00460653" w:rsidRPr="00DF4035">
              <w:rPr>
                <w:sz w:val="23"/>
                <w:szCs w:val="23"/>
                <w:lang w:val="en-US"/>
              </w:rPr>
              <w:t>Beneficiarul nu va fi responsabil pentru nici un fel de daune</w:t>
            </w:r>
            <w:r w:rsidR="00C33344" w:rsidRPr="00DF4035">
              <w:rPr>
                <w:sz w:val="23"/>
                <w:szCs w:val="23"/>
                <w:lang w:val="en-US"/>
              </w:rPr>
              <w:t>-</w:t>
            </w:r>
            <w:r w:rsidR="00460653" w:rsidRPr="00DF4035">
              <w:rPr>
                <w:sz w:val="23"/>
                <w:szCs w:val="23"/>
                <w:lang w:val="en-US"/>
              </w:rPr>
              <w:t xml:space="preserve">interese, compensaţii plătibile conform prevederilor legale, în privinţa sau ca urmare a unui accident sau prejudiciu adus unui muncitor </w:t>
            </w:r>
            <w:r w:rsidR="00460653" w:rsidRPr="00DF4035">
              <w:rPr>
                <w:sz w:val="23"/>
                <w:szCs w:val="23"/>
                <w:lang w:val="en-US"/>
              </w:rPr>
              <w:lastRenderedPageBreak/>
              <w:t>sau altei persoane angajate de Antreprenor, cu excepţia unui accident sau prejudiciu rezult</w:t>
            </w:r>
            <w:r w:rsidR="00D74B95" w:rsidRPr="00DF4035">
              <w:rPr>
                <w:sz w:val="23"/>
                <w:szCs w:val="23"/>
                <w:lang w:val="en-US"/>
              </w:rPr>
              <w:t>î</w:t>
            </w:r>
            <w:r w:rsidR="00460653" w:rsidRPr="00DF4035">
              <w:rPr>
                <w:sz w:val="23"/>
                <w:szCs w:val="23"/>
                <w:lang w:val="en-US"/>
              </w:rPr>
              <w:t>nd din vina Beneficiarului, a agenţilor sau a angajaţilor acestora.</w:t>
            </w:r>
          </w:p>
          <w:p w14:paraId="5835D376" w14:textId="77777777" w:rsidR="00460653" w:rsidRPr="00DF4035" w:rsidRDefault="00D53233" w:rsidP="00CF170A">
            <w:pPr>
              <w:pStyle w:val="af2"/>
              <w:numPr>
                <w:ilvl w:val="1"/>
                <w:numId w:val="46"/>
              </w:numPr>
              <w:tabs>
                <w:tab w:val="left" w:pos="567"/>
                <w:tab w:val="left" w:pos="1890"/>
              </w:tabs>
              <w:ind w:left="0" w:hanging="567"/>
              <w:contextualSpacing/>
              <w:rPr>
                <w:sz w:val="23"/>
                <w:szCs w:val="23"/>
                <w:lang w:val="en-US"/>
              </w:rPr>
            </w:pPr>
            <w:r w:rsidRPr="00DF4035">
              <w:rPr>
                <w:sz w:val="23"/>
                <w:szCs w:val="23"/>
                <w:lang w:val="en-US"/>
              </w:rPr>
              <w:t xml:space="preserve">10.11. </w:t>
            </w:r>
            <w:r w:rsidR="00460653" w:rsidRPr="00DF4035">
              <w:rPr>
                <w:sz w:val="23"/>
                <w:szCs w:val="23"/>
                <w:lang w:val="en-US"/>
              </w:rPr>
              <w:t>Antreprenorul şi subantreprenorii răspund soli</w:t>
            </w:r>
            <w:r w:rsidR="00DA1062" w:rsidRPr="00DF4035">
              <w:rPr>
                <w:sz w:val="23"/>
                <w:szCs w:val="23"/>
                <w:lang w:val="en-US"/>
              </w:rPr>
              <w:t>dar pentru neexecutarea obligaț</w:t>
            </w:r>
            <w:r w:rsidR="00460653" w:rsidRPr="00DF4035">
              <w:rPr>
                <w:sz w:val="23"/>
                <w:szCs w:val="23"/>
                <w:lang w:val="en-US"/>
              </w:rPr>
              <w:t>iil</w:t>
            </w:r>
            <w:r w:rsidR="00BB2CB2" w:rsidRPr="00DF4035">
              <w:rPr>
                <w:sz w:val="23"/>
                <w:szCs w:val="23"/>
                <w:lang w:val="en-US"/>
              </w:rPr>
              <w:t>or</w:t>
            </w:r>
            <w:r w:rsidR="00460653" w:rsidRPr="00DF4035">
              <w:rPr>
                <w:sz w:val="23"/>
                <w:szCs w:val="23"/>
                <w:lang w:val="en-US"/>
              </w:rPr>
              <w:t xml:space="preserve"> contractuale.</w:t>
            </w:r>
          </w:p>
          <w:p w14:paraId="23FE3C85" w14:textId="77777777" w:rsidR="00460653" w:rsidRPr="00DF4035" w:rsidRDefault="00460653" w:rsidP="00CF170A">
            <w:pPr>
              <w:pStyle w:val="af2"/>
              <w:tabs>
                <w:tab w:val="left" w:pos="567"/>
                <w:tab w:val="left" w:pos="1890"/>
              </w:tabs>
              <w:ind w:firstLine="0"/>
              <w:contextualSpacing/>
              <w:rPr>
                <w:sz w:val="23"/>
                <w:szCs w:val="23"/>
                <w:lang w:val="en-US"/>
              </w:rPr>
            </w:pPr>
          </w:p>
          <w:p w14:paraId="6B648E4F" w14:textId="1AF62EB5" w:rsidR="00460653" w:rsidRPr="00DF4035" w:rsidRDefault="00D53233" w:rsidP="00CF170A">
            <w:pPr>
              <w:pStyle w:val="a"/>
              <w:numPr>
                <w:ilvl w:val="0"/>
                <w:numId w:val="46"/>
              </w:numPr>
              <w:tabs>
                <w:tab w:val="clear" w:pos="1134"/>
                <w:tab w:val="left" w:pos="3465"/>
              </w:tabs>
              <w:ind w:left="0"/>
              <w:contextualSpacing/>
              <w:rPr>
                <w:sz w:val="23"/>
                <w:szCs w:val="23"/>
              </w:rPr>
            </w:pPr>
            <w:r w:rsidRPr="00DF4035">
              <w:rPr>
                <w:b/>
                <w:sz w:val="23"/>
                <w:szCs w:val="23"/>
              </w:rPr>
              <w:t>1</w:t>
            </w:r>
            <w:r w:rsidR="00541A2B" w:rsidRPr="00DF4035">
              <w:rPr>
                <w:b/>
                <w:sz w:val="23"/>
                <w:szCs w:val="23"/>
              </w:rPr>
              <w:t>1</w:t>
            </w:r>
            <w:r w:rsidRPr="00DF4035">
              <w:rPr>
                <w:b/>
                <w:sz w:val="23"/>
                <w:szCs w:val="23"/>
              </w:rPr>
              <w:t xml:space="preserve">. </w:t>
            </w:r>
            <w:r w:rsidR="00460653" w:rsidRPr="00DF4035">
              <w:rPr>
                <w:b/>
                <w:sz w:val="23"/>
                <w:szCs w:val="23"/>
              </w:rPr>
              <w:t>SOLUŢIONAREA LITIGIILOR</w:t>
            </w:r>
          </w:p>
          <w:p w14:paraId="0BB45E4B" w14:textId="71964B93" w:rsidR="00460653" w:rsidRPr="00DF4035" w:rsidRDefault="00D53233" w:rsidP="00CF170A">
            <w:pPr>
              <w:pStyle w:val="a"/>
              <w:numPr>
                <w:ilvl w:val="1"/>
                <w:numId w:val="46"/>
              </w:numPr>
              <w:tabs>
                <w:tab w:val="clear" w:pos="1134"/>
                <w:tab w:val="left" w:pos="567"/>
              </w:tabs>
              <w:ind w:left="0" w:hanging="567"/>
              <w:contextualSpacing/>
              <w:rPr>
                <w:sz w:val="23"/>
                <w:szCs w:val="23"/>
              </w:rPr>
            </w:pPr>
            <w:r w:rsidRPr="00DF4035">
              <w:rPr>
                <w:sz w:val="23"/>
                <w:szCs w:val="23"/>
              </w:rPr>
              <w:t xml:space="preserve">11.1. </w:t>
            </w:r>
            <w:r w:rsidR="00460653" w:rsidRPr="00DF4035">
              <w:rPr>
                <w:sz w:val="23"/>
                <w:szCs w:val="23"/>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DF4035">
              <w:rPr>
                <w:sz w:val="23"/>
                <w:szCs w:val="23"/>
              </w:rPr>
              <w:t>le suportă</w:t>
            </w:r>
            <w:r w:rsidR="00460653" w:rsidRPr="00DF4035">
              <w:rPr>
                <w:sz w:val="23"/>
                <w:szCs w:val="23"/>
              </w:rPr>
              <w:t xml:space="preserve"> partea a cărei culpă a fost dovedită.</w:t>
            </w:r>
          </w:p>
          <w:p w14:paraId="219224CF" w14:textId="77777777" w:rsidR="00460653" w:rsidRPr="00DF4035" w:rsidRDefault="00460653" w:rsidP="00CF170A">
            <w:pPr>
              <w:tabs>
                <w:tab w:val="left" w:pos="567"/>
              </w:tabs>
              <w:contextualSpacing/>
              <w:jc w:val="both"/>
              <w:rPr>
                <w:sz w:val="23"/>
                <w:szCs w:val="23"/>
              </w:rPr>
            </w:pPr>
          </w:p>
          <w:p w14:paraId="7E9AF090" w14:textId="21BA501B" w:rsidR="00460653" w:rsidRPr="00DF4035" w:rsidRDefault="00D53233" w:rsidP="00CF170A">
            <w:pPr>
              <w:pStyle w:val="a"/>
              <w:numPr>
                <w:ilvl w:val="0"/>
                <w:numId w:val="46"/>
              </w:numPr>
              <w:tabs>
                <w:tab w:val="clear" w:pos="1134"/>
                <w:tab w:val="left" w:pos="3825"/>
              </w:tabs>
              <w:ind w:left="0"/>
              <w:contextualSpacing/>
              <w:rPr>
                <w:sz w:val="23"/>
                <w:szCs w:val="23"/>
              </w:rPr>
            </w:pPr>
            <w:r w:rsidRPr="00DF4035">
              <w:rPr>
                <w:b/>
                <w:sz w:val="23"/>
                <w:szCs w:val="23"/>
              </w:rPr>
              <w:t>1</w:t>
            </w:r>
            <w:r w:rsidR="00541A2B" w:rsidRPr="00DF4035">
              <w:rPr>
                <w:b/>
                <w:sz w:val="23"/>
                <w:szCs w:val="23"/>
              </w:rPr>
              <w:t>2</w:t>
            </w:r>
            <w:r w:rsidRPr="00DF4035">
              <w:rPr>
                <w:b/>
                <w:sz w:val="23"/>
                <w:szCs w:val="23"/>
              </w:rPr>
              <w:t xml:space="preserve">. </w:t>
            </w:r>
            <w:r w:rsidR="009958BD" w:rsidRPr="00DF4035">
              <w:rPr>
                <w:b/>
                <w:sz w:val="23"/>
                <w:szCs w:val="23"/>
              </w:rPr>
              <w:t>REZOLUȚIUNEA</w:t>
            </w:r>
            <w:r w:rsidR="00460653" w:rsidRPr="00DF4035">
              <w:rPr>
                <w:b/>
                <w:sz w:val="23"/>
                <w:szCs w:val="23"/>
              </w:rPr>
              <w:t>CONTRACTULUI</w:t>
            </w:r>
          </w:p>
          <w:p w14:paraId="190BBC93" w14:textId="10ACBC52" w:rsidR="00460653" w:rsidRPr="00DF4035" w:rsidRDefault="00D53233" w:rsidP="00CF170A">
            <w:pPr>
              <w:pStyle w:val="af2"/>
              <w:tabs>
                <w:tab w:val="left" w:pos="567"/>
              </w:tabs>
              <w:ind w:firstLine="0"/>
              <w:contextualSpacing/>
              <w:rPr>
                <w:sz w:val="23"/>
                <w:szCs w:val="23"/>
                <w:lang w:val="en-US"/>
              </w:rPr>
            </w:pPr>
            <w:r w:rsidRPr="00DF4035">
              <w:rPr>
                <w:sz w:val="23"/>
                <w:szCs w:val="23"/>
                <w:lang w:val="en-US"/>
              </w:rPr>
              <w:t xml:space="preserve">12.1. </w:t>
            </w:r>
            <w:r w:rsidR="00460653" w:rsidRPr="00DF4035">
              <w:rPr>
                <w:sz w:val="23"/>
                <w:szCs w:val="23"/>
                <w:lang w:val="en-US"/>
              </w:rPr>
              <w:t xml:space="preserve">Antreprenorul poate cere </w:t>
            </w:r>
            <w:r w:rsidR="00BB2CB2" w:rsidRPr="00DF4035">
              <w:rPr>
                <w:sz w:val="23"/>
                <w:szCs w:val="23"/>
                <w:lang w:val="en-US"/>
              </w:rPr>
              <w:t>rezoluțiunea</w:t>
            </w:r>
            <w:r w:rsidR="00541A2B" w:rsidRPr="00DF4035">
              <w:rPr>
                <w:sz w:val="23"/>
                <w:szCs w:val="23"/>
                <w:lang w:val="en-US"/>
              </w:rPr>
              <w:t xml:space="preserve"> </w:t>
            </w:r>
            <w:r w:rsidR="00460653" w:rsidRPr="00DF4035">
              <w:rPr>
                <w:sz w:val="23"/>
                <w:szCs w:val="23"/>
                <w:lang w:val="en-US"/>
              </w:rPr>
              <w:t xml:space="preserve">contractului, dacă: </w:t>
            </w:r>
          </w:p>
          <w:p w14:paraId="724E1B68" w14:textId="77777777" w:rsidR="00460653" w:rsidRPr="00DF4035" w:rsidRDefault="00D53233" w:rsidP="00CF170A">
            <w:pPr>
              <w:numPr>
                <w:ilvl w:val="0"/>
                <w:numId w:val="12"/>
              </w:numPr>
              <w:tabs>
                <w:tab w:val="left" w:pos="1276"/>
              </w:tabs>
              <w:ind w:left="0" w:hanging="425"/>
              <w:contextualSpacing/>
              <w:jc w:val="both"/>
              <w:rPr>
                <w:sz w:val="23"/>
                <w:szCs w:val="23"/>
              </w:rPr>
            </w:pPr>
            <w:r w:rsidRPr="00DF4035">
              <w:rPr>
                <w:sz w:val="23"/>
                <w:szCs w:val="23"/>
              </w:rPr>
              <w:t xml:space="preserve">a) </w:t>
            </w:r>
            <w:r w:rsidR="00460653" w:rsidRPr="00DF4035">
              <w:rPr>
                <w:sz w:val="23"/>
                <w:szCs w:val="23"/>
              </w:rPr>
              <w:t xml:space="preserve">Beneficiarul nu-şi îndeplineşte o obligaţie care este în sarcina sa şi prin aceasta pune Antreprenorul în situaţia de a nu putea executa lucrarea; </w:t>
            </w:r>
          </w:p>
          <w:p w14:paraId="397E53FA" w14:textId="77777777" w:rsidR="00460653" w:rsidRPr="00DF4035" w:rsidRDefault="00D53233" w:rsidP="00CF170A">
            <w:pPr>
              <w:numPr>
                <w:ilvl w:val="0"/>
                <w:numId w:val="12"/>
              </w:numPr>
              <w:tabs>
                <w:tab w:val="left" w:pos="1276"/>
              </w:tabs>
              <w:ind w:left="0" w:hanging="425"/>
              <w:contextualSpacing/>
              <w:jc w:val="both"/>
              <w:rPr>
                <w:sz w:val="23"/>
                <w:szCs w:val="23"/>
              </w:rPr>
            </w:pPr>
            <w:r w:rsidRPr="00DF4035">
              <w:rPr>
                <w:sz w:val="23"/>
                <w:szCs w:val="23"/>
              </w:rPr>
              <w:t xml:space="preserve">b) </w:t>
            </w:r>
            <w:r w:rsidR="00460653" w:rsidRPr="00DF4035">
              <w:rPr>
                <w:sz w:val="23"/>
                <w:szCs w:val="23"/>
              </w:rPr>
              <w:t xml:space="preserve">Beneficiarul nu onorează o plată scadentă mai mult de 3 luni; </w:t>
            </w:r>
          </w:p>
          <w:p w14:paraId="3E686693" w14:textId="77777777" w:rsidR="00460653" w:rsidRPr="00DF4035" w:rsidRDefault="00D53233" w:rsidP="00CF170A">
            <w:pPr>
              <w:numPr>
                <w:ilvl w:val="0"/>
                <w:numId w:val="12"/>
              </w:numPr>
              <w:tabs>
                <w:tab w:val="left" w:pos="1276"/>
              </w:tabs>
              <w:ind w:left="0" w:hanging="425"/>
              <w:contextualSpacing/>
              <w:jc w:val="both"/>
              <w:rPr>
                <w:sz w:val="23"/>
                <w:szCs w:val="23"/>
              </w:rPr>
            </w:pPr>
            <w:r w:rsidRPr="00DF4035">
              <w:rPr>
                <w:sz w:val="23"/>
                <w:szCs w:val="23"/>
              </w:rPr>
              <w:t xml:space="preserve">c) </w:t>
            </w:r>
            <w:r w:rsidR="00460653" w:rsidRPr="00DF4035">
              <w:rPr>
                <w:sz w:val="23"/>
                <w:szCs w:val="23"/>
              </w:rPr>
              <w:t>Beneficiarul notifică antreprenorul că din motive neprevăzute şi dator</w:t>
            </w:r>
            <w:r w:rsidR="0001066E" w:rsidRPr="00DF4035">
              <w:rPr>
                <w:sz w:val="23"/>
                <w:szCs w:val="23"/>
              </w:rPr>
              <w:t>ită unor conjuncturi economice</w:t>
            </w:r>
            <w:r w:rsidR="00460653" w:rsidRPr="00DF4035">
              <w:rPr>
                <w:sz w:val="23"/>
                <w:szCs w:val="23"/>
              </w:rPr>
              <w:t xml:space="preserve"> este</w:t>
            </w:r>
            <w:r w:rsidR="0001066E" w:rsidRPr="00DF4035">
              <w:rPr>
                <w:sz w:val="23"/>
                <w:szCs w:val="23"/>
              </w:rPr>
              <w:t xml:space="preserve"> în</w:t>
            </w:r>
            <w:r w:rsidR="00460653" w:rsidRPr="00DF4035">
              <w:rPr>
                <w:sz w:val="23"/>
                <w:szCs w:val="23"/>
              </w:rPr>
              <w:t xml:space="preserve"> imposibil</w:t>
            </w:r>
            <w:r w:rsidR="0001066E" w:rsidRPr="00DF4035">
              <w:rPr>
                <w:sz w:val="23"/>
                <w:szCs w:val="23"/>
              </w:rPr>
              <w:t xml:space="preserve">itate de a </w:t>
            </w:r>
            <w:r w:rsidR="00460653" w:rsidRPr="00DF4035">
              <w:rPr>
                <w:sz w:val="23"/>
                <w:szCs w:val="23"/>
              </w:rPr>
              <w:t>continu</w:t>
            </w:r>
            <w:r w:rsidR="0001066E" w:rsidRPr="00DF4035">
              <w:rPr>
                <w:sz w:val="23"/>
                <w:szCs w:val="23"/>
              </w:rPr>
              <w:t>a</w:t>
            </w:r>
            <w:r w:rsidR="00460653" w:rsidRPr="00DF4035">
              <w:rPr>
                <w:sz w:val="23"/>
                <w:szCs w:val="23"/>
              </w:rPr>
              <w:t xml:space="preserve"> îndeplinirea obligaţiunilor contractuale. </w:t>
            </w:r>
          </w:p>
          <w:p w14:paraId="4633FD8D" w14:textId="77777777" w:rsidR="00460653" w:rsidRPr="00DF4035" w:rsidRDefault="00D53233"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12.2. </w:t>
            </w:r>
            <w:r w:rsidR="00460653" w:rsidRPr="00DF4035">
              <w:rPr>
                <w:sz w:val="23"/>
                <w:szCs w:val="23"/>
                <w:lang w:val="en-US"/>
              </w:rPr>
              <w:t xml:space="preserve">Beneficiarul poate cere </w:t>
            </w:r>
            <w:r w:rsidR="00BB2CB2" w:rsidRPr="00DF4035">
              <w:rPr>
                <w:sz w:val="23"/>
                <w:szCs w:val="23"/>
                <w:lang w:val="en-US"/>
              </w:rPr>
              <w:t>rezoluțiunea</w:t>
            </w:r>
            <w:r w:rsidR="00460653" w:rsidRPr="00DF4035">
              <w:rPr>
                <w:sz w:val="23"/>
                <w:szCs w:val="23"/>
                <w:lang w:val="en-US"/>
              </w:rPr>
              <w:t xml:space="preserve">contractului, dacă: </w:t>
            </w:r>
          </w:p>
          <w:p w14:paraId="5392F67E" w14:textId="72053DA1"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a)</w:t>
            </w:r>
            <w:r w:rsidR="007C6AF6" w:rsidRPr="00DF4035">
              <w:rPr>
                <w:sz w:val="23"/>
                <w:szCs w:val="23"/>
              </w:rPr>
              <w:t xml:space="preserve"> </w:t>
            </w:r>
            <w:proofErr w:type="spellStart"/>
            <w:r w:rsidR="00460653" w:rsidRPr="00DF4035">
              <w:rPr>
                <w:sz w:val="23"/>
                <w:szCs w:val="23"/>
              </w:rPr>
              <w:t>Antreprenorul</w:t>
            </w:r>
            <w:proofErr w:type="spellEnd"/>
            <w:r w:rsidR="00460653" w:rsidRPr="00DF4035">
              <w:rPr>
                <w:sz w:val="23"/>
                <w:szCs w:val="23"/>
              </w:rPr>
              <w:t xml:space="preserve"> se </w:t>
            </w:r>
            <w:proofErr w:type="spellStart"/>
            <w:r w:rsidR="00460653" w:rsidRPr="00DF4035">
              <w:rPr>
                <w:sz w:val="23"/>
                <w:szCs w:val="23"/>
              </w:rPr>
              <w:t>află</w:t>
            </w:r>
            <w:proofErr w:type="spellEnd"/>
            <w:r w:rsidR="00460653" w:rsidRPr="00DF4035">
              <w:rPr>
                <w:sz w:val="23"/>
                <w:szCs w:val="23"/>
              </w:rPr>
              <w:t xml:space="preserve"> </w:t>
            </w:r>
            <w:proofErr w:type="spellStart"/>
            <w:r w:rsidR="00460653" w:rsidRPr="00DF4035">
              <w:rPr>
                <w:sz w:val="23"/>
                <w:szCs w:val="23"/>
              </w:rPr>
              <w:t>în</w:t>
            </w:r>
            <w:proofErr w:type="spellEnd"/>
            <w:r w:rsidR="00460653" w:rsidRPr="00DF4035">
              <w:rPr>
                <w:sz w:val="23"/>
                <w:szCs w:val="23"/>
              </w:rPr>
              <w:t xml:space="preserve"> incapacitate de </w:t>
            </w:r>
            <w:proofErr w:type="spellStart"/>
            <w:r w:rsidR="00460653" w:rsidRPr="00DF4035">
              <w:rPr>
                <w:sz w:val="23"/>
                <w:szCs w:val="23"/>
              </w:rPr>
              <w:t>plată</w:t>
            </w:r>
            <w:proofErr w:type="spellEnd"/>
            <w:r w:rsidR="00460653" w:rsidRPr="00DF4035">
              <w:rPr>
                <w:sz w:val="23"/>
                <w:szCs w:val="23"/>
              </w:rPr>
              <w:t xml:space="preserve">, </w:t>
            </w:r>
            <w:proofErr w:type="spellStart"/>
            <w:r w:rsidR="00460653" w:rsidRPr="00DF4035">
              <w:rPr>
                <w:sz w:val="23"/>
                <w:szCs w:val="23"/>
              </w:rPr>
              <w:t>lichidare</w:t>
            </w:r>
            <w:proofErr w:type="spellEnd"/>
            <w:r w:rsidR="0001066E" w:rsidRPr="00DF4035">
              <w:rPr>
                <w:sz w:val="23"/>
                <w:szCs w:val="23"/>
              </w:rPr>
              <w:t xml:space="preserve"> </w:t>
            </w:r>
            <w:proofErr w:type="spellStart"/>
            <w:r w:rsidR="0001066E" w:rsidRPr="00DF4035">
              <w:rPr>
                <w:sz w:val="23"/>
                <w:szCs w:val="23"/>
              </w:rPr>
              <w:t>sau</w:t>
            </w:r>
            <w:proofErr w:type="spellEnd"/>
            <w:r w:rsidR="0001066E" w:rsidRPr="00DF4035">
              <w:rPr>
                <w:sz w:val="23"/>
                <w:szCs w:val="23"/>
              </w:rPr>
              <w:t xml:space="preserve"> </w:t>
            </w:r>
            <w:proofErr w:type="spellStart"/>
            <w:r w:rsidR="0001066E" w:rsidRPr="00DF4035">
              <w:rPr>
                <w:sz w:val="23"/>
                <w:szCs w:val="23"/>
              </w:rPr>
              <w:t>bunurile</w:t>
            </w:r>
            <w:proofErr w:type="spellEnd"/>
            <w:r w:rsidR="0001066E" w:rsidRPr="00DF4035">
              <w:rPr>
                <w:sz w:val="23"/>
                <w:szCs w:val="23"/>
              </w:rPr>
              <w:t xml:space="preserve"> </w:t>
            </w:r>
            <w:proofErr w:type="spellStart"/>
            <w:r w:rsidR="0001066E" w:rsidRPr="00DF4035">
              <w:rPr>
                <w:sz w:val="23"/>
                <w:szCs w:val="23"/>
              </w:rPr>
              <w:t>acestuia</w:t>
            </w:r>
            <w:proofErr w:type="spellEnd"/>
            <w:r w:rsidR="0001066E" w:rsidRPr="00DF4035">
              <w:rPr>
                <w:sz w:val="23"/>
                <w:szCs w:val="23"/>
              </w:rPr>
              <w:t xml:space="preserve"> sunt</w:t>
            </w:r>
            <w:r w:rsidR="00FF6F1B">
              <w:rPr>
                <w:sz w:val="23"/>
                <w:szCs w:val="23"/>
              </w:rPr>
              <w:t xml:space="preserve"> </w:t>
            </w:r>
            <w:r w:rsidR="00BB2CB2" w:rsidRPr="00DF4035">
              <w:rPr>
                <w:sz w:val="23"/>
                <w:szCs w:val="23"/>
              </w:rPr>
              <w:t>sub</w:t>
            </w:r>
            <w:r w:rsidR="00FF6F1B">
              <w:rPr>
                <w:sz w:val="23"/>
                <w:szCs w:val="23"/>
              </w:rPr>
              <w:t xml:space="preserve"> </w:t>
            </w:r>
            <w:proofErr w:type="spellStart"/>
            <w:r w:rsidR="00460653" w:rsidRPr="00DF4035">
              <w:rPr>
                <w:sz w:val="23"/>
                <w:szCs w:val="23"/>
              </w:rPr>
              <w:t>sechestru</w:t>
            </w:r>
            <w:proofErr w:type="spellEnd"/>
            <w:r w:rsidR="00460653" w:rsidRPr="00DF4035">
              <w:rPr>
                <w:sz w:val="23"/>
                <w:szCs w:val="23"/>
              </w:rPr>
              <w:t>;</w:t>
            </w:r>
          </w:p>
          <w:p w14:paraId="48072BAC" w14:textId="77777777" w:rsidR="00460653" w:rsidRPr="00DF4035" w:rsidRDefault="00A101F6" w:rsidP="00CF170A">
            <w:pPr>
              <w:pStyle w:val="a"/>
              <w:numPr>
                <w:ilvl w:val="0"/>
                <w:numId w:val="14"/>
              </w:numPr>
              <w:tabs>
                <w:tab w:val="clear" w:pos="1134"/>
                <w:tab w:val="left" w:pos="1276"/>
              </w:tabs>
              <w:ind w:left="0"/>
              <w:contextualSpacing/>
              <w:rPr>
                <w:sz w:val="23"/>
                <w:szCs w:val="23"/>
              </w:rPr>
            </w:pPr>
            <w:r w:rsidRPr="00DF4035">
              <w:rPr>
                <w:sz w:val="23"/>
                <w:szCs w:val="23"/>
              </w:rPr>
              <w:t xml:space="preserve">b) </w:t>
            </w:r>
            <w:r w:rsidR="00460653" w:rsidRPr="00DF4035">
              <w:rPr>
                <w:sz w:val="23"/>
                <w:szCs w:val="23"/>
              </w:rPr>
              <w:t xml:space="preserve">Antreprenorul nu începe lucrările fără să aibă un motiv justificat sau nu reia lucrările suspendate în termen rezonabil de la primirea dispoziţiei scrise de reîncepere a lucrărilor; </w:t>
            </w:r>
          </w:p>
          <w:p w14:paraId="56232E8A" w14:textId="77777777"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 xml:space="preserve">c) </w:t>
            </w:r>
            <w:r w:rsidR="00460653" w:rsidRPr="00DF4035">
              <w:rPr>
                <w:sz w:val="23"/>
                <w:szCs w:val="23"/>
              </w:rPr>
              <w:t xml:space="preserve">Antreprenorul nu a îndepărtat materialele necorespunzătoare de pe şantier sau nu a refăcut o lucrare în termenul stabilit </w:t>
            </w:r>
            <w:r w:rsidR="001873A6" w:rsidRPr="00DF4035">
              <w:rPr>
                <w:sz w:val="23"/>
                <w:szCs w:val="23"/>
              </w:rPr>
              <w:t>de către beneficiar</w:t>
            </w:r>
            <w:r w:rsidR="00460653" w:rsidRPr="00DF4035">
              <w:rPr>
                <w:sz w:val="23"/>
                <w:szCs w:val="23"/>
              </w:rPr>
              <w:t>;</w:t>
            </w:r>
          </w:p>
          <w:p w14:paraId="1EBD41CC" w14:textId="77777777"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 xml:space="preserve">d) </w:t>
            </w:r>
            <w:r w:rsidR="00460653" w:rsidRPr="00DF4035">
              <w:rPr>
                <w:sz w:val="23"/>
                <w:szCs w:val="23"/>
              </w:rPr>
              <w:t>Beneficiarul notifică antreprenorul că din motive neprevăzute şi datorită unor conjuncturi economice este</w:t>
            </w:r>
            <w:r w:rsidR="0001066E" w:rsidRPr="00DF4035">
              <w:rPr>
                <w:sz w:val="23"/>
                <w:szCs w:val="23"/>
              </w:rPr>
              <w:t xml:space="preserve"> în</w:t>
            </w:r>
            <w:r w:rsidR="00460653" w:rsidRPr="00DF4035">
              <w:rPr>
                <w:sz w:val="23"/>
                <w:szCs w:val="23"/>
              </w:rPr>
              <w:t xml:space="preserve"> imposibil</w:t>
            </w:r>
            <w:r w:rsidR="0001066E" w:rsidRPr="00DF4035">
              <w:rPr>
                <w:sz w:val="23"/>
                <w:szCs w:val="23"/>
              </w:rPr>
              <w:t>itate</w:t>
            </w:r>
            <w:r w:rsidR="00892A6D" w:rsidRPr="00DF4035">
              <w:rPr>
                <w:sz w:val="23"/>
                <w:szCs w:val="23"/>
              </w:rPr>
              <w:t xml:space="preserve"> de a </w:t>
            </w:r>
            <w:r w:rsidR="00460653" w:rsidRPr="00DF4035">
              <w:rPr>
                <w:sz w:val="23"/>
                <w:szCs w:val="23"/>
              </w:rPr>
              <w:t>continu</w:t>
            </w:r>
            <w:r w:rsidR="00892A6D" w:rsidRPr="00DF4035">
              <w:rPr>
                <w:sz w:val="23"/>
                <w:szCs w:val="23"/>
              </w:rPr>
              <w:t>a</w:t>
            </w:r>
            <w:r w:rsidR="00460653" w:rsidRPr="00DF4035">
              <w:rPr>
                <w:sz w:val="23"/>
                <w:szCs w:val="23"/>
              </w:rPr>
              <w:t xml:space="preserve"> îndeplinirea obligaţiunilor contractuale</w:t>
            </w:r>
            <w:r w:rsidR="00505FFD" w:rsidRPr="00DF4035">
              <w:rPr>
                <w:sz w:val="23"/>
                <w:szCs w:val="23"/>
              </w:rPr>
              <w:t>;</w:t>
            </w:r>
          </w:p>
          <w:p w14:paraId="5D91E488" w14:textId="77777777" w:rsidR="00460653" w:rsidRPr="00DF4035" w:rsidRDefault="007323B6" w:rsidP="00CF170A">
            <w:pPr>
              <w:pStyle w:val="a"/>
              <w:numPr>
                <w:ilvl w:val="0"/>
                <w:numId w:val="14"/>
              </w:numPr>
              <w:tabs>
                <w:tab w:val="clear" w:pos="1134"/>
                <w:tab w:val="left" w:pos="1276"/>
              </w:tabs>
              <w:ind w:left="0"/>
              <w:contextualSpacing/>
              <w:rPr>
                <w:sz w:val="23"/>
                <w:szCs w:val="23"/>
              </w:rPr>
            </w:pPr>
            <w:r w:rsidRPr="00DF4035">
              <w:rPr>
                <w:sz w:val="23"/>
                <w:szCs w:val="23"/>
              </w:rPr>
              <w:t xml:space="preserve">12.3. </w:t>
            </w:r>
            <w:r w:rsidR="00460653" w:rsidRPr="00DF4035">
              <w:rPr>
                <w:sz w:val="23"/>
                <w:szCs w:val="23"/>
              </w:rPr>
              <w:t xml:space="preserve">Contractul se consideră </w:t>
            </w:r>
            <w:r w:rsidR="00BB2CB2" w:rsidRPr="00DF4035">
              <w:rPr>
                <w:sz w:val="23"/>
                <w:szCs w:val="23"/>
              </w:rPr>
              <w:t>rezol</w:t>
            </w:r>
            <w:r w:rsidR="00E360D3" w:rsidRPr="00DF4035">
              <w:rPr>
                <w:sz w:val="23"/>
                <w:szCs w:val="23"/>
              </w:rPr>
              <w:t>uționat</w:t>
            </w:r>
            <w:r w:rsidR="00460653" w:rsidRPr="00DF4035">
              <w:rPr>
                <w:sz w:val="23"/>
                <w:szCs w:val="23"/>
              </w:rPr>
              <w:t>, dacă partea contractantă va comunica în scris cele</w:t>
            </w:r>
            <w:r w:rsidRPr="00DF4035">
              <w:rPr>
                <w:sz w:val="23"/>
                <w:szCs w:val="23"/>
              </w:rPr>
              <w:t>i</w:t>
            </w:r>
            <w:r w:rsidR="00460653" w:rsidRPr="00DF4035">
              <w:rPr>
                <w:sz w:val="23"/>
                <w:szCs w:val="23"/>
              </w:rPr>
              <w:t>lalte părţi contractante în termen de 15 zile motivele indicate la punctele 1</w:t>
            </w:r>
            <w:r w:rsidR="00D379F6" w:rsidRPr="00DF4035">
              <w:rPr>
                <w:sz w:val="23"/>
                <w:szCs w:val="23"/>
              </w:rPr>
              <w:t>2</w:t>
            </w:r>
            <w:r w:rsidR="00460653" w:rsidRPr="00DF4035">
              <w:rPr>
                <w:sz w:val="23"/>
                <w:szCs w:val="23"/>
              </w:rPr>
              <w:t>.1 şi 1</w:t>
            </w:r>
            <w:r w:rsidR="00D379F6" w:rsidRPr="00DF4035">
              <w:rPr>
                <w:sz w:val="23"/>
                <w:szCs w:val="23"/>
              </w:rPr>
              <w:t>2</w:t>
            </w:r>
            <w:r w:rsidR="00460653" w:rsidRPr="00DF4035">
              <w:rPr>
                <w:sz w:val="23"/>
                <w:szCs w:val="23"/>
              </w:rPr>
              <w:t>.2 din prezentul contract.</w:t>
            </w:r>
          </w:p>
          <w:p w14:paraId="40F922CD" w14:textId="5D28F400"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12.4. </w:t>
            </w:r>
            <w:r w:rsidR="00460653" w:rsidRPr="00DF4035">
              <w:rPr>
                <w:sz w:val="23"/>
                <w:szCs w:val="23"/>
                <w:lang w:val="en-US"/>
              </w:rPr>
              <w:t xml:space="preserve">Beneficiarul, în caz de </w:t>
            </w:r>
            <w:r w:rsidR="00BB2CB2" w:rsidRPr="00DF4035">
              <w:rPr>
                <w:sz w:val="23"/>
                <w:szCs w:val="23"/>
                <w:lang w:val="en-US"/>
              </w:rPr>
              <w:t>rezoluțiune</w:t>
            </w:r>
            <w:r w:rsidR="00460653" w:rsidRPr="00DF4035">
              <w:rPr>
                <w:sz w:val="23"/>
                <w:szCs w:val="23"/>
                <w:lang w:val="en-US"/>
              </w:rPr>
              <w:t xml:space="preserve">a contractului, va </w:t>
            </w:r>
            <w:r w:rsidR="000F725E" w:rsidRPr="00DF4035">
              <w:rPr>
                <w:sz w:val="23"/>
                <w:szCs w:val="23"/>
                <w:lang w:val="en-US"/>
              </w:rPr>
              <w:t>fixa data începerii</w:t>
            </w:r>
            <w:r w:rsidR="00E31E6C">
              <w:rPr>
                <w:sz w:val="23"/>
                <w:szCs w:val="23"/>
                <w:lang w:val="en-US"/>
              </w:rPr>
              <w:t xml:space="preserve"> </w:t>
            </w:r>
            <w:r w:rsidR="000F725E" w:rsidRPr="00DF4035">
              <w:rPr>
                <w:sz w:val="23"/>
                <w:szCs w:val="23"/>
                <w:lang w:val="en-US"/>
              </w:rPr>
              <w:t xml:space="preserve">recepţiei cantitative şi calitative a lucrărilor executate, </w:t>
            </w:r>
            <w:r w:rsidR="00E360D3" w:rsidRPr="00DF4035">
              <w:rPr>
                <w:sz w:val="23"/>
                <w:szCs w:val="23"/>
                <w:lang w:val="en-US"/>
              </w:rPr>
              <w:t xml:space="preserve">în maximum 15 zile </w:t>
            </w:r>
            <w:r w:rsidR="00D74B95" w:rsidRPr="00DF4035">
              <w:rPr>
                <w:sz w:val="23"/>
                <w:szCs w:val="23"/>
                <w:lang w:val="en-US"/>
              </w:rPr>
              <w:t xml:space="preserve">de la data </w:t>
            </w:r>
            <w:r w:rsidR="00BB2CB2" w:rsidRPr="00DF4035">
              <w:rPr>
                <w:sz w:val="23"/>
                <w:szCs w:val="23"/>
                <w:lang w:val="en-US"/>
              </w:rPr>
              <w:t>rezoluțiunii</w:t>
            </w:r>
            <w:r w:rsidR="00E31E6C">
              <w:rPr>
                <w:sz w:val="23"/>
                <w:szCs w:val="23"/>
                <w:lang w:val="en-US"/>
              </w:rPr>
              <w:t xml:space="preserve"> </w:t>
            </w:r>
            <w:r w:rsidR="00D74B95" w:rsidRPr="00DF4035">
              <w:rPr>
                <w:sz w:val="23"/>
                <w:szCs w:val="23"/>
                <w:lang w:val="en-US"/>
              </w:rPr>
              <w:t>contractului.</w:t>
            </w:r>
          </w:p>
          <w:p w14:paraId="30B8F3CE" w14:textId="50485183"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12.5. </w:t>
            </w:r>
            <w:proofErr w:type="spellStart"/>
            <w:r w:rsidR="00460653" w:rsidRPr="00DF4035">
              <w:rPr>
                <w:sz w:val="23"/>
                <w:szCs w:val="23"/>
                <w:lang w:val="en-US"/>
              </w:rPr>
              <w:t>În</w:t>
            </w:r>
            <w:proofErr w:type="spellEnd"/>
            <w:r w:rsidR="00460653" w:rsidRPr="00DF4035">
              <w:rPr>
                <w:sz w:val="23"/>
                <w:szCs w:val="23"/>
                <w:lang w:val="en-US"/>
              </w:rPr>
              <w:t xml:space="preserve"> </w:t>
            </w:r>
            <w:proofErr w:type="spellStart"/>
            <w:r w:rsidR="00460653" w:rsidRPr="00DF4035">
              <w:rPr>
                <w:sz w:val="23"/>
                <w:szCs w:val="23"/>
                <w:lang w:val="en-US"/>
              </w:rPr>
              <w:t>cazul</w:t>
            </w:r>
            <w:proofErr w:type="spellEnd"/>
            <w:r w:rsidR="00460653" w:rsidRPr="00DF4035">
              <w:rPr>
                <w:sz w:val="23"/>
                <w:szCs w:val="23"/>
                <w:lang w:val="en-US"/>
              </w:rPr>
              <w:t xml:space="preserve"> </w:t>
            </w:r>
            <w:proofErr w:type="spellStart"/>
            <w:r w:rsidR="00BB2CB2" w:rsidRPr="00DF4035">
              <w:rPr>
                <w:sz w:val="23"/>
                <w:szCs w:val="23"/>
                <w:lang w:val="en-US"/>
              </w:rPr>
              <w:t>rezoluțiunii</w:t>
            </w:r>
            <w:proofErr w:type="spellEnd"/>
            <w:r w:rsidR="009F5AB5">
              <w:rPr>
                <w:sz w:val="23"/>
                <w:szCs w:val="23"/>
                <w:lang w:val="en-US"/>
              </w:rPr>
              <w:t xml:space="preserve"> </w:t>
            </w:r>
            <w:proofErr w:type="spellStart"/>
            <w:r w:rsidR="00460653" w:rsidRPr="00DF4035">
              <w:rPr>
                <w:sz w:val="23"/>
                <w:szCs w:val="23"/>
                <w:lang w:val="en-US"/>
              </w:rPr>
              <w:t>contractului</w:t>
            </w:r>
            <w:proofErr w:type="spellEnd"/>
            <w:r w:rsidR="00460653" w:rsidRPr="00DF4035">
              <w:rPr>
                <w:sz w:val="23"/>
                <w:szCs w:val="23"/>
                <w:lang w:val="en-US"/>
              </w:rPr>
              <w:t xml:space="preserve">, </w:t>
            </w:r>
            <w:proofErr w:type="spellStart"/>
            <w:r w:rsidR="00460653" w:rsidRPr="00DF4035">
              <w:rPr>
                <w:sz w:val="23"/>
                <w:szCs w:val="23"/>
                <w:lang w:val="en-US"/>
              </w:rPr>
              <w:t>Beneficiarul</w:t>
            </w:r>
            <w:proofErr w:type="spellEnd"/>
            <w:r w:rsidR="00460653" w:rsidRPr="00DF4035">
              <w:rPr>
                <w:sz w:val="23"/>
                <w:szCs w:val="23"/>
                <w:lang w:val="en-US"/>
              </w:rPr>
              <w:t xml:space="preserve"> </w:t>
            </w:r>
            <w:proofErr w:type="spellStart"/>
            <w:r w:rsidR="00460653" w:rsidRPr="00DF4035">
              <w:rPr>
                <w:sz w:val="23"/>
                <w:szCs w:val="23"/>
                <w:lang w:val="en-US"/>
              </w:rPr>
              <w:t>va</w:t>
            </w:r>
            <w:proofErr w:type="spellEnd"/>
            <w:r w:rsidR="00460653" w:rsidRPr="00DF4035">
              <w:rPr>
                <w:sz w:val="23"/>
                <w:szCs w:val="23"/>
                <w:lang w:val="en-US"/>
              </w:rPr>
              <w:t xml:space="preserve"> </w:t>
            </w:r>
            <w:proofErr w:type="spellStart"/>
            <w:r w:rsidR="00460653" w:rsidRPr="00DF4035">
              <w:rPr>
                <w:sz w:val="23"/>
                <w:szCs w:val="23"/>
                <w:lang w:val="en-US"/>
              </w:rPr>
              <w:t>întocmi</w:t>
            </w:r>
            <w:proofErr w:type="spellEnd"/>
            <w:r w:rsidR="00460653" w:rsidRPr="00DF4035">
              <w:rPr>
                <w:sz w:val="23"/>
                <w:szCs w:val="23"/>
                <w:lang w:val="en-US"/>
              </w:rPr>
              <w:t xml:space="preserve"> </w:t>
            </w:r>
            <w:proofErr w:type="spellStart"/>
            <w:r w:rsidR="00460653" w:rsidRPr="00DF4035">
              <w:rPr>
                <w:sz w:val="23"/>
                <w:szCs w:val="23"/>
                <w:lang w:val="en-US"/>
              </w:rPr>
              <w:t>situaţia</w:t>
            </w:r>
            <w:proofErr w:type="spellEnd"/>
            <w:r w:rsidR="00460653" w:rsidRPr="00DF4035">
              <w:rPr>
                <w:sz w:val="23"/>
                <w:szCs w:val="23"/>
                <w:lang w:val="en-US"/>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F4035">
              <w:rPr>
                <w:sz w:val="23"/>
                <w:szCs w:val="23"/>
                <w:lang w:val="en-US"/>
              </w:rPr>
              <w:t>rezolvit</w:t>
            </w:r>
            <w:r w:rsidR="00E31E6C">
              <w:rPr>
                <w:sz w:val="23"/>
                <w:szCs w:val="23"/>
                <w:lang w:val="en-US"/>
              </w:rPr>
              <w:t xml:space="preserve"> </w:t>
            </w:r>
            <w:r w:rsidR="00460653" w:rsidRPr="00DF4035">
              <w:rPr>
                <w:sz w:val="23"/>
                <w:szCs w:val="23"/>
                <w:lang w:val="en-US"/>
              </w:rPr>
              <w:t xml:space="preserve">contractul. </w:t>
            </w:r>
          </w:p>
          <w:p w14:paraId="426DFDCD" w14:textId="77777777"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12.6. </w:t>
            </w:r>
            <w:r w:rsidR="00460653" w:rsidRPr="00DF4035">
              <w:rPr>
                <w:sz w:val="23"/>
                <w:szCs w:val="23"/>
                <w:lang w:val="en-US"/>
              </w:rPr>
              <w:t>După rez</w:t>
            </w:r>
            <w:r w:rsidR="00892A6D" w:rsidRPr="00DF4035">
              <w:rPr>
                <w:sz w:val="23"/>
                <w:szCs w:val="23"/>
                <w:lang w:val="en-US"/>
              </w:rPr>
              <w:t>oluțiunea</w:t>
            </w:r>
            <w:r w:rsidR="00460653" w:rsidRPr="00DF4035">
              <w:rPr>
                <w:sz w:val="23"/>
                <w:szCs w:val="23"/>
                <w:lang w:val="en-US"/>
              </w:rPr>
              <w:t xml:space="preserve"> contractului, Beneficiarul poate continua execuţia lucrărilor cu respectarea prevederilor legale. </w:t>
            </w:r>
          </w:p>
          <w:p w14:paraId="10AE84C1" w14:textId="77777777" w:rsidR="00E22640" w:rsidRPr="00DF4035" w:rsidRDefault="00E22640" w:rsidP="00CF170A">
            <w:pPr>
              <w:pStyle w:val="af2"/>
              <w:tabs>
                <w:tab w:val="left" w:pos="567"/>
                <w:tab w:val="left" w:pos="2070"/>
              </w:tabs>
              <w:ind w:firstLine="0"/>
              <w:contextualSpacing/>
              <w:rPr>
                <w:sz w:val="23"/>
                <w:szCs w:val="23"/>
                <w:lang w:val="en-US"/>
              </w:rPr>
            </w:pPr>
            <w:r w:rsidRPr="00DF4035">
              <w:rPr>
                <w:sz w:val="23"/>
                <w:szCs w:val="23"/>
                <w:lang w:val="en-US"/>
              </w:rPr>
              <w:t>12.7. Cazuri specifice de încetare a contractului de achiziţii publice:</w:t>
            </w:r>
          </w:p>
          <w:p w14:paraId="1227AD71" w14:textId="016BF206" w:rsidR="00E22640" w:rsidRPr="00DF4035" w:rsidRDefault="00F168DC" w:rsidP="00DF4035">
            <w:pPr>
              <w:pStyle w:val="af2"/>
              <w:tabs>
                <w:tab w:val="left" w:pos="567"/>
                <w:tab w:val="left" w:pos="2070"/>
              </w:tabs>
              <w:ind w:firstLine="0"/>
              <w:contextualSpacing/>
              <w:rPr>
                <w:sz w:val="23"/>
                <w:szCs w:val="23"/>
                <w:lang w:val="en-US"/>
              </w:rPr>
            </w:pPr>
            <w:proofErr w:type="spellStart"/>
            <w:r w:rsidRPr="00DF4035">
              <w:rPr>
                <w:sz w:val="23"/>
                <w:szCs w:val="23"/>
                <w:lang w:val="en-US"/>
              </w:rPr>
              <w:t>Beneficiarul</w:t>
            </w:r>
            <w:proofErr w:type="spellEnd"/>
            <w:r w:rsidR="00E22640" w:rsidRPr="00DF4035">
              <w:rPr>
                <w:sz w:val="23"/>
                <w:szCs w:val="23"/>
                <w:lang w:val="en-US"/>
              </w:rPr>
              <w:t xml:space="preserve"> are </w:t>
            </w:r>
            <w:proofErr w:type="spellStart"/>
            <w:r w:rsidR="00E22640" w:rsidRPr="00DF4035">
              <w:rPr>
                <w:sz w:val="23"/>
                <w:szCs w:val="23"/>
                <w:lang w:val="en-US"/>
              </w:rPr>
              <w:t>dreptul</w:t>
            </w:r>
            <w:proofErr w:type="spellEnd"/>
            <w:r w:rsidR="00E22640" w:rsidRPr="00DF4035">
              <w:rPr>
                <w:sz w:val="23"/>
                <w:szCs w:val="23"/>
                <w:lang w:val="en-US"/>
              </w:rPr>
              <w:t xml:space="preserve"> de a </w:t>
            </w:r>
            <w:proofErr w:type="spellStart"/>
            <w:r w:rsidR="0060188C" w:rsidRPr="00DF4035">
              <w:rPr>
                <w:sz w:val="23"/>
                <w:szCs w:val="23"/>
                <w:lang w:val="en-US"/>
              </w:rPr>
              <w:t>rezolvi</w:t>
            </w:r>
            <w:proofErr w:type="spellEnd"/>
            <w:r w:rsidR="009F5AB5">
              <w:rPr>
                <w:sz w:val="23"/>
                <w:szCs w:val="23"/>
                <w:lang w:val="en-US"/>
              </w:rPr>
              <w:t xml:space="preserve"> </w:t>
            </w:r>
            <w:r w:rsidR="00E22640" w:rsidRPr="00DF4035">
              <w:rPr>
                <w:sz w:val="23"/>
                <w:szCs w:val="23"/>
                <w:lang w:val="en-US"/>
              </w:rPr>
              <w:t>unilateral un contract de achiziţii publice în perioada de valabilitate a acestuia în una dintre următoarele situaţii:</w:t>
            </w:r>
          </w:p>
          <w:p w14:paraId="17358CEA" w14:textId="77777777" w:rsidR="00E22640" w:rsidRPr="00DF4035" w:rsidRDefault="00E22640" w:rsidP="00321BAC">
            <w:pPr>
              <w:pStyle w:val="af2"/>
              <w:tabs>
                <w:tab w:val="left" w:pos="567"/>
                <w:tab w:val="left" w:pos="2070"/>
              </w:tabs>
              <w:ind w:firstLine="185"/>
              <w:contextualSpacing/>
              <w:rPr>
                <w:sz w:val="23"/>
                <w:szCs w:val="23"/>
                <w:lang w:val="en-US"/>
              </w:rPr>
            </w:pPr>
            <w:r w:rsidRPr="00DF4035">
              <w:rPr>
                <w:sz w:val="23"/>
                <w:szCs w:val="23"/>
                <w:lang w:val="en-US"/>
              </w:rPr>
              <w:t xml:space="preserve">    a) contractantul se afla, la momentul atribuirii lui, în una dintre situaţiile care ar fi determinat excluderea sa din proce</w:t>
            </w:r>
            <w:r w:rsidR="00C33344" w:rsidRPr="00DF4035">
              <w:rPr>
                <w:sz w:val="23"/>
                <w:szCs w:val="23"/>
                <w:lang w:val="en-US"/>
              </w:rPr>
              <w:t>dura de atribuire potrivit art.</w:t>
            </w:r>
            <w:r w:rsidRPr="00DF4035">
              <w:rPr>
                <w:sz w:val="23"/>
                <w:szCs w:val="23"/>
                <w:lang w:val="en-US"/>
              </w:rPr>
              <w:t>19</w:t>
            </w:r>
            <w:r w:rsidR="00802287" w:rsidRPr="00DF4035">
              <w:rPr>
                <w:sz w:val="23"/>
                <w:szCs w:val="23"/>
                <w:lang w:val="en-US"/>
              </w:rPr>
              <w:t xml:space="preserve"> al Legii </w:t>
            </w:r>
            <w:r w:rsidR="0060188C" w:rsidRPr="00DF4035">
              <w:rPr>
                <w:sz w:val="23"/>
                <w:szCs w:val="23"/>
                <w:lang w:val="en-US"/>
              </w:rPr>
              <w:t>nr.</w:t>
            </w:r>
            <w:r w:rsidR="00802287" w:rsidRPr="00DF4035">
              <w:rPr>
                <w:sz w:val="23"/>
                <w:szCs w:val="23"/>
                <w:lang w:val="en-US"/>
              </w:rPr>
              <w:t>131/2015 privind achizițiile publice</w:t>
            </w:r>
            <w:r w:rsidRPr="00DF4035">
              <w:rPr>
                <w:sz w:val="23"/>
                <w:szCs w:val="23"/>
                <w:lang w:val="en-US"/>
              </w:rPr>
              <w:t>;</w:t>
            </w:r>
          </w:p>
          <w:p w14:paraId="7C6B9DB5" w14:textId="77777777" w:rsidR="00E22640" w:rsidRPr="00DF4035" w:rsidRDefault="00E22640" w:rsidP="00321BAC">
            <w:pPr>
              <w:pStyle w:val="af2"/>
              <w:tabs>
                <w:tab w:val="left" w:pos="567"/>
                <w:tab w:val="left" w:pos="2070"/>
              </w:tabs>
              <w:ind w:firstLine="185"/>
              <w:contextualSpacing/>
              <w:rPr>
                <w:sz w:val="23"/>
                <w:szCs w:val="23"/>
                <w:lang w:val="en-US"/>
              </w:rPr>
            </w:pPr>
            <w:r w:rsidRPr="00DF4035">
              <w:rPr>
                <w:sz w:val="23"/>
                <w:szCs w:val="23"/>
                <w:lang w:val="en-US"/>
              </w:rPr>
              <w:t xml:space="preserve">    b) contractul a făcut obiectul unei modificări substanțiale care necesita o nouă procedură de achiziție publică în conformitate cu art. 76</w:t>
            </w:r>
            <w:r w:rsidR="00802287" w:rsidRPr="00DF4035">
              <w:rPr>
                <w:sz w:val="23"/>
                <w:szCs w:val="23"/>
                <w:lang w:val="en-US"/>
              </w:rPr>
              <w:t xml:space="preserve"> al Legii </w:t>
            </w:r>
            <w:r w:rsidR="0060188C" w:rsidRPr="00DF4035">
              <w:rPr>
                <w:sz w:val="23"/>
                <w:szCs w:val="23"/>
                <w:lang w:val="en-US"/>
              </w:rPr>
              <w:t>nr.</w:t>
            </w:r>
            <w:r w:rsidR="00802287" w:rsidRPr="00DF4035">
              <w:rPr>
                <w:sz w:val="23"/>
                <w:szCs w:val="23"/>
                <w:lang w:val="en-US"/>
              </w:rPr>
              <w:t>131/2015 privind achizițiile publice</w:t>
            </w:r>
            <w:r w:rsidRPr="00DF4035">
              <w:rPr>
                <w:sz w:val="23"/>
                <w:szCs w:val="23"/>
                <w:lang w:val="en-US"/>
              </w:rPr>
              <w:t>;</w:t>
            </w:r>
          </w:p>
          <w:p w14:paraId="478E2B81" w14:textId="77777777" w:rsidR="00E22640" w:rsidRPr="00DF4035" w:rsidRDefault="00E22640" w:rsidP="00321BAC">
            <w:pPr>
              <w:pStyle w:val="af2"/>
              <w:tabs>
                <w:tab w:val="left" w:pos="567"/>
                <w:tab w:val="left" w:pos="2070"/>
              </w:tabs>
              <w:ind w:firstLine="185"/>
              <w:contextualSpacing/>
              <w:rPr>
                <w:sz w:val="23"/>
                <w:szCs w:val="23"/>
                <w:lang w:val="en-US"/>
              </w:rPr>
            </w:pPr>
            <w:r w:rsidRPr="00DF4035">
              <w:rPr>
                <w:sz w:val="23"/>
                <w:szCs w:val="23"/>
                <w:lang w:val="en-US"/>
              </w:rPr>
              <w:t xml:space="preserve">    c) contractul nu ar fi trebuit să fie atribui</w:t>
            </w:r>
            <w:r w:rsidR="00C33344" w:rsidRPr="00DF4035">
              <w:rPr>
                <w:sz w:val="23"/>
                <w:szCs w:val="23"/>
                <w:lang w:val="en-US"/>
              </w:rPr>
              <w:t>t contractantului respectiv, avâ</w:t>
            </w:r>
            <w:r w:rsidRPr="00DF4035">
              <w:rPr>
                <w:sz w:val="23"/>
                <w:szCs w:val="23"/>
                <w:lang w:val="en-US"/>
              </w:rPr>
              <w:t xml:space="preserve">nd în vedere o încălcare gravă a obligaţiilor ce rezultă din </w:t>
            </w:r>
            <w:r w:rsidR="00802287" w:rsidRPr="00DF4035">
              <w:rPr>
                <w:sz w:val="23"/>
                <w:szCs w:val="23"/>
                <w:lang w:val="en-US"/>
              </w:rPr>
              <w:t xml:space="preserve">Legea </w:t>
            </w:r>
            <w:r w:rsidR="0060188C" w:rsidRPr="00DF4035">
              <w:rPr>
                <w:sz w:val="23"/>
                <w:szCs w:val="23"/>
                <w:lang w:val="en-US"/>
              </w:rPr>
              <w:t>nr.</w:t>
            </w:r>
            <w:r w:rsidR="00802287" w:rsidRPr="00DF4035">
              <w:rPr>
                <w:sz w:val="23"/>
                <w:szCs w:val="23"/>
                <w:lang w:val="en-US"/>
              </w:rPr>
              <w:t>131/2015 priviind achizițiile publice</w:t>
            </w:r>
            <w:r w:rsidRPr="00DF4035">
              <w:rPr>
                <w:sz w:val="23"/>
                <w:szCs w:val="23"/>
                <w:lang w:val="en-US"/>
              </w:rPr>
              <w:t xml:space="preserve"> și/sau tratatele internaţionale la care Republica Moldova este parte, care a fost constatată printr-o decizie a unei instanțe judecătorești naționale sau, după caz, internaționale.</w:t>
            </w:r>
          </w:p>
          <w:p w14:paraId="3427CC5B" w14:textId="77777777" w:rsidR="00E22640" w:rsidRPr="00DF4035" w:rsidRDefault="00E22640" w:rsidP="00CF170A">
            <w:pPr>
              <w:pStyle w:val="af2"/>
              <w:tabs>
                <w:tab w:val="left" w:pos="567"/>
                <w:tab w:val="left" w:pos="2070"/>
              </w:tabs>
              <w:ind w:firstLine="0"/>
              <w:contextualSpacing/>
              <w:rPr>
                <w:sz w:val="23"/>
                <w:szCs w:val="23"/>
                <w:lang w:val="en-US"/>
              </w:rPr>
            </w:pPr>
          </w:p>
          <w:p w14:paraId="75D78663" w14:textId="2547708A" w:rsidR="00460653" w:rsidRPr="00DF4035" w:rsidRDefault="007323B6" w:rsidP="00CF170A">
            <w:pPr>
              <w:pStyle w:val="a"/>
              <w:numPr>
                <w:ilvl w:val="0"/>
                <w:numId w:val="46"/>
              </w:numPr>
              <w:tabs>
                <w:tab w:val="clear" w:pos="1134"/>
                <w:tab w:val="left" w:pos="3705"/>
              </w:tabs>
              <w:ind w:left="0"/>
              <w:contextualSpacing/>
              <w:rPr>
                <w:sz w:val="23"/>
                <w:szCs w:val="23"/>
              </w:rPr>
            </w:pPr>
            <w:r w:rsidRPr="00DF4035">
              <w:rPr>
                <w:b/>
                <w:sz w:val="23"/>
                <w:szCs w:val="23"/>
              </w:rPr>
              <w:t>1</w:t>
            </w:r>
            <w:r w:rsidR="00541A2B" w:rsidRPr="00DF4035">
              <w:rPr>
                <w:b/>
                <w:sz w:val="23"/>
                <w:szCs w:val="23"/>
              </w:rPr>
              <w:t>3</w:t>
            </w:r>
            <w:r w:rsidRPr="00DF4035">
              <w:rPr>
                <w:b/>
                <w:sz w:val="23"/>
                <w:szCs w:val="23"/>
              </w:rPr>
              <w:t xml:space="preserve">. </w:t>
            </w:r>
            <w:r w:rsidR="00460653" w:rsidRPr="00DF4035">
              <w:rPr>
                <w:b/>
                <w:sz w:val="23"/>
                <w:szCs w:val="23"/>
              </w:rPr>
              <w:t>DISPOZIŢII FINALE</w:t>
            </w:r>
          </w:p>
          <w:p w14:paraId="684B812B" w14:textId="77777777"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13.1. </w:t>
            </w:r>
            <w:r w:rsidR="00460653" w:rsidRPr="00DF4035">
              <w:rPr>
                <w:sz w:val="23"/>
                <w:szCs w:val="23"/>
                <w:lang w:val="en-US"/>
              </w:rPr>
              <w:t xml:space="preserve">Următoarele documente vor fi citite şi vor fi interpretate ca fiind parte integrantă a prezentului contract: </w:t>
            </w:r>
          </w:p>
          <w:p w14:paraId="33A73C8B"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a) </w:t>
            </w:r>
            <w:r w:rsidR="00460653" w:rsidRPr="00DF4035">
              <w:rPr>
                <w:sz w:val="23"/>
                <w:szCs w:val="23"/>
              </w:rPr>
              <w:t>Caietul de sarcini;</w:t>
            </w:r>
          </w:p>
          <w:p w14:paraId="31CA65E2" w14:textId="77777777" w:rsidR="00D379F6"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b) </w:t>
            </w:r>
            <w:r w:rsidR="00460653" w:rsidRPr="00DF4035">
              <w:rPr>
                <w:sz w:val="23"/>
                <w:szCs w:val="23"/>
              </w:rPr>
              <w:t>Propunerea tehnică</w:t>
            </w:r>
            <w:r w:rsidR="00D379F6" w:rsidRPr="00DF4035">
              <w:rPr>
                <w:sz w:val="23"/>
                <w:szCs w:val="23"/>
              </w:rPr>
              <w:t>;</w:t>
            </w:r>
          </w:p>
          <w:p w14:paraId="3CB34A38"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c) </w:t>
            </w:r>
            <w:r w:rsidR="00D74B95" w:rsidRPr="00DF4035">
              <w:rPr>
                <w:sz w:val="23"/>
                <w:szCs w:val="23"/>
              </w:rPr>
              <w:t>Propunerea</w:t>
            </w:r>
            <w:r w:rsidR="001B6A17" w:rsidRPr="00DF4035">
              <w:rPr>
                <w:sz w:val="23"/>
                <w:szCs w:val="23"/>
              </w:rPr>
              <w:t xml:space="preserve"> </w:t>
            </w:r>
            <w:r w:rsidR="00460653" w:rsidRPr="00DF4035">
              <w:rPr>
                <w:sz w:val="23"/>
                <w:szCs w:val="23"/>
              </w:rPr>
              <w:t>financiară;</w:t>
            </w:r>
          </w:p>
          <w:p w14:paraId="45332C3F"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d) </w:t>
            </w:r>
            <w:r w:rsidR="00460653" w:rsidRPr="00DF4035">
              <w:rPr>
                <w:sz w:val="23"/>
                <w:szCs w:val="23"/>
              </w:rPr>
              <w:t xml:space="preserve">Graficul de </w:t>
            </w:r>
            <w:r w:rsidR="00D74B95" w:rsidRPr="00DF4035">
              <w:rPr>
                <w:sz w:val="23"/>
                <w:szCs w:val="23"/>
              </w:rPr>
              <w:t>execu</w:t>
            </w:r>
            <w:r w:rsidR="00071859" w:rsidRPr="00DF4035">
              <w:rPr>
                <w:sz w:val="23"/>
                <w:szCs w:val="23"/>
              </w:rPr>
              <w:t>tare a lucrărilor</w:t>
            </w:r>
            <w:r w:rsidR="00460653" w:rsidRPr="00DF4035">
              <w:rPr>
                <w:sz w:val="23"/>
                <w:szCs w:val="23"/>
              </w:rPr>
              <w:t xml:space="preserve">; </w:t>
            </w:r>
          </w:p>
          <w:p w14:paraId="573547EC" w14:textId="77777777" w:rsidR="00460653" w:rsidRPr="00DF4035" w:rsidRDefault="007323B6" w:rsidP="00CF170A">
            <w:pPr>
              <w:numPr>
                <w:ilvl w:val="0"/>
                <w:numId w:val="13"/>
              </w:numPr>
              <w:tabs>
                <w:tab w:val="left" w:pos="1276"/>
              </w:tabs>
              <w:ind w:left="0" w:hanging="425"/>
              <w:contextualSpacing/>
              <w:jc w:val="both"/>
              <w:rPr>
                <w:sz w:val="23"/>
                <w:szCs w:val="23"/>
              </w:rPr>
            </w:pPr>
            <w:r w:rsidRPr="00DF4035">
              <w:rPr>
                <w:sz w:val="23"/>
                <w:szCs w:val="23"/>
              </w:rPr>
              <w:t xml:space="preserve">e) </w:t>
            </w:r>
            <w:r w:rsidR="00460653" w:rsidRPr="00DF4035">
              <w:rPr>
                <w:sz w:val="23"/>
                <w:szCs w:val="23"/>
              </w:rPr>
              <w:t>Garanția de bună execuție.</w:t>
            </w:r>
          </w:p>
          <w:p w14:paraId="32151D2D" w14:textId="77777777" w:rsidR="00460653"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 xml:space="preserve">13.2. </w:t>
            </w:r>
            <w:r w:rsidR="00460653" w:rsidRPr="00DF4035">
              <w:rPr>
                <w:sz w:val="23"/>
                <w:szCs w:val="23"/>
                <w:lang w:val="en-US"/>
              </w:rPr>
              <w:t>Documentele contractului vor fi întocmite în limba română.</w:t>
            </w:r>
          </w:p>
          <w:p w14:paraId="6F0D0529" w14:textId="40B51641" w:rsidR="00D379F6" w:rsidRPr="00DF4035" w:rsidRDefault="007323B6" w:rsidP="00CF170A">
            <w:pPr>
              <w:pStyle w:val="af2"/>
              <w:numPr>
                <w:ilvl w:val="1"/>
                <w:numId w:val="46"/>
              </w:numPr>
              <w:tabs>
                <w:tab w:val="left" w:pos="567"/>
              </w:tabs>
              <w:ind w:left="0" w:hanging="567"/>
              <w:contextualSpacing/>
              <w:rPr>
                <w:sz w:val="23"/>
                <w:szCs w:val="23"/>
                <w:lang w:val="en-US"/>
              </w:rPr>
            </w:pPr>
            <w:r w:rsidRPr="00DF4035">
              <w:rPr>
                <w:sz w:val="23"/>
                <w:szCs w:val="23"/>
                <w:lang w:val="en-US"/>
              </w:rPr>
              <w:t>13.</w:t>
            </w:r>
            <w:r w:rsidR="001873A6" w:rsidRPr="00DF4035">
              <w:rPr>
                <w:sz w:val="23"/>
                <w:szCs w:val="23"/>
                <w:lang w:val="en-US"/>
              </w:rPr>
              <w:t>3</w:t>
            </w:r>
            <w:r w:rsidRPr="00DF4035">
              <w:rPr>
                <w:sz w:val="23"/>
                <w:szCs w:val="23"/>
                <w:lang w:val="en-US"/>
              </w:rPr>
              <w:t xml:space="preserve">. </w:t>
            </w:r>
            <w:r w:rsidR="00D379F6" w:rsidRPr="00DF4035">
              <w:rPr>
                <w:sz w:val="23"/>
                <w:szCs w:val="23"/>
                <w:lang w:val="en-US"/>
              </w:rPr>
              <w:t>Prezentul Contract reprezintă acordul de voinţă al părţilor</w:t>
            </w:r>
            <w:r w:rsidR="00541A2B" w:rsidRPr="00DF4035">
              <w:rPr>
                <w:sz w:val="23"/>
                <w:szCs w:val="23"/>
                <w:lang w:val="en-US"/>
              </w:rPr>
              <w:t xml:space="preserve"> </w:t>
            </w:r>
            <w:r w:rsidR="00D379F6" w:rsidRPr="00DF4035">
              <w:rPr>
                <w:sz w:val="23"/>
                <w:szCs w:val="23"/>
                <w:lang w:val="en-US"/>
              </w:rPr>
              <w:t>şi se consideră semnat la data aplicării ultimei semnături de către una dintre părți.</w:t>
            </w:r>
          </w:p>
          <w:p w14:paraId="618BF07A" w14:textId="6E9B335C" w:rsidR="00460653" w:rsidRPr="00DF4035" w:rsidRDefault="007323B6" w:rsidP="00CF170A">
            <w:pPr>
              <w:pStyle w:val="af2"/>
              <w:tabs>
                <w:tab w:val="left" w:pos="567"/>
                <w:tab w:val="left" w:pos="4005"/>
              </w:tabs>
              <w:ind w:firstLine="0"/>
              <w:contextualSpacing/>
              <w:rPr>
                <w:sz w:val="23"/>
                <w:szCs w:val="23"/>
                <w:lang w:val="en-US"/>
              </w:rPr>
            </w:pPr>
            <w:r w:rsidRPr="00DF4035">
              <w:rPr>
                <w:sz w:val="23"/>
                <w:szCs w:val="23"/>
                <w:lang w:val="en-US"/>
              </w:rPr>
              <w:t>13.</w:t>
            </w:r>
            <w:r w:rsidR="001873A6" w:rsidRPr="00DF4035">
              <w:rPr>
                <w:sz w:val="23"/>
                <w:szCs w:val="23"/>
                <w:lang w:val="en-US"/>
              </w:rPr>
              <w:t>4</w:t>
            </w:r>
            <w:r w:rsidRPr="00DF4035">
              <w:rPr>
                <w:sz w:val="23"/>
                <w:szCs w:val="23"/>
                <w:lang w:val="en-US"/>
              </w:rPr>
              <w:t xml:space="preserve">. </w:t>
            </w:r>
            <w:r w:rsidR="00D379F6" w:rsidRPr="00DF4035">
              <w:rPr>
                <w:sz w:val="23"/>
                <w:szCs w:val="23"/>
                <w:lang w:val="en-US"/>
              </w:rPr>
              <w:t xml:space="preserve">Pentru confirmarea celor menţionate, </w:t>
            </w:r>
            <w:r w:rsidR="009D3792" w:rsidRPr="00DF4035">
              <w:rPr>
                <w:sz w:val="23"/>
                <w:szCs w:val="23"/>
                <w:lang w:val="en-US"/>
              </w:rPr>
              <w:t>p</w:t>
            </w:r>
            <w:r w:rsidR="00D379F6" w:rsidRPr="00DF4035">
              <w:rPr>
                <w:sz w:val="23"/>
                <w:szCs w:val="23"/>
                <w:lang w:val="en-US"/>
              </w:rPr>
              <w:t>ărţile au semnat prezentul Contract în conformitate cu legislaţia Republicii Moldova, la data şi anul indicate,</w:t>
            </w:r>
            <w:r w:rsidR="007C6AF6" w:rsidRPr="00DF4035">
              <w:rPr>
                <w:sz w:val="23"/>
                <w:szCs w:val="23"/>
                <w:lang w:val="en-US"/>
              </w:rPr>
              <w:t xml:space="preserve"> </w:t>
            </w:r>
            <w:r w:rsidR="00460653" w:rsidRPr="00DF4035">
              <w:rPr>
                <w:sz w:val="23"/>
                <w:szCs w:val="23"/>
                <w:lang w:val="en-US"/>
              </w:rPr>
              <w:t xml:space="preserve">fiind valabil </w:t>
            </w:r>
            <w:r w:rsidR="005A44E2" w:rsidRPr="00DF4035">
              <w:rPr>
                <w:sz w:val="23"/>
                <w:szCs w:val="23"/>
                <w:lang w:val="en-US"/>
              </w:rPr>
              <w:t xml:space="preserve">până la </w:t>
            </w:r>
            <w:r w:rsidR="00D379F6" w:rsidRPr="00DF4035">
              <w:rPr>
                <w:i/>
                <w:iCs/>
                <w:sz w:val="23"/>
                <w:szCs w:val="23"/>
                <w:lang w:val="en-US"/>
              </w:rPr>
              <w:t>recepția finală a lucrărilor</w:t>
            </w:r>
            <w:r w:rsidR="00460653" w:rsidRPr="00DF4035">
              <w:rPr>
                <w:sz w:val="23"/>
                <w:szCs w:val="23"/>
                <w:lang w:val="en-US"/>
              </w:rPr>
              <w:t>.</w:t>
            </w:r>
            <w:r w:rsidR="000A3F22" w:rsidRPr="00DF4035">
              <w:rPr>
                <w:sz w:val="23"/>
                <w:szCs w:val="23"/>
                <w:lang w:val="en-US"/>
              </w:rPr>
              <w:t xml:space="preserve"> </w:t>
            </w:r>
          </w:p>
          <w:p w14:paraId="0C6F35B5" w14:textId="77777777" w:rsidR="001D3BEF" w:rsidRPr="00DF4035" w:rsidRDefault="001D3BEF" w:rsidP="00CF170A">
            <w:pPr>
              <w:tabs>
                <w:tab w:val="left" w:pos="2295"/>
              </w:tabs>
              <w:contextualSpacing/>
              <w:jc w:val="both"/>
              <w:rPr>
                <w:sz w:val="23"/>
                <w:szCs w:val="23"/>
              </w:rPr>
            </w:pPr>
          </w:p>
          <w:p w14:paraId="4C0EE5E5" w14:textId="729666D1" w:rsidR="005F0BA4" w:rsidRPr="005F0BA4" w:rsidRDefault="00877B36" w:rsidP="005F0BA4">
            <w:pPr>
              <w:pStyle w:val="a"/>
              <w:numPr>
                <w:ilvl w:val="0"/>
                <w:numId w:val="47"/>
              </w:numPr>
              <w:tabs>
                <w:tab w:val="left" w:pos="2295"/>
              </w:tabs>
              <w:ind w:left="1448"/>
              <w:contextualSpacing/>
              <w:jc w:val="center"/>
              <w:rPr>
                <w:sz w:val="23"/>
                <w:szCs w:val="23"/>
              </w:rPr>
            </w:pPr>
            <w:r w:rsidRPr="00DF4035">
              <w:rPr>
                <w:b/>
                <w:sz w:val="23"/>
                <w:szCs w:val="23"/>
              </w:rPr>
              <w:t>PARTEA CE ȚINE DE CONDIȚIILE</w:t>
            </w:r>
          </w:p>
          <w:p w14:paraId="4A1D2F6F" w14:textId="6AF4CAA4" w:rsidR="00877B36" w:rsidRPr="00DF4035" w:rsidRDefault="00877B36" w:rsidP="005F0BA4">
            <w:pPr>
              <w:pStyle w:val="a"/>
              <w:numPr>
                <w:ilvl w:val="0"/>
                <w:numId w:val="0"/>
              </w:numPr>
              <w:tabs>
                <w:tab w:val="left" w:pos="2295"/>
              </w:tabs>
              <w:ind w:left="1448"/>
              <w:contextualSpacing/>
              <w:jc w:val="center"/>
              <w:rPr>
                <w:sz w:val="23"/>
                <w:szCs w:val="23"/>
              </w:rPr>
            </w:pPr>
            <w:r w:rsidRPr="00DF4035">
              <w:rPr>
                <w:b/>
                <w:sz w:val="23"/>
                <w:szCs w:val="23"/>
              </w:rPr>
              <w:t>SPECIALE A CONTRACTULUI</w:t>
            </w:r>
          </w:p>
          <w:p w14:paraId="5CB18C2A" w14:textId="77777777" w:rsidR="0069736D" w:rsidRPr="00DF4035" w:rsidRDefault="0069736D" w:rsidP="00CF170A">
            <w:pPr>
              <w:tabs>
                <w:tab w:val="left" w:pos="3645"/>
              </w:tabs>
              <w:contextualSpacing/>
              <w:jc w:val="center"/>
              <w:rPr>
                <w:b/>
                <w:sz w:val="23"/>
                <w:szCs w:val="23"/>
              </w:rPr>
            </w:pPr>
          </w:p>
          <w:p w14:paraId="225B151B" w14:textId="77777777" w:rsidR="005B5985" w:rsidRPr="00DF4035" w:rsidRDefault="005A44E2" w:rsidP="00CF170A">
            <w:pPr>
              <w:tabs>
                <w:tab w:val="left" w:pos="3645"/>
                <w:tab w:val="left" w:pos="6946"/>
                <w:tab w:val="left" w:pos="7655"/>
                <w:tab w:val="left" w:pos="8647"/>
                <w:tab w:val="left" w:pos="8931"/>
                <w:tab w:val="left" w:pos="9356"/>
              </w:tabs>
              <w:contextualSpacing/>
              <w:rPr>
                <w:sz w:val="23"/>
                <w:szCs w:val="23"/>
              </w:rPr>
            </w:pPr>
            <w:r w:rsidRPr="00DF4035">
              <w:rPr>
                <w:b/>
                <w:sz w:val="23"/>
                <w:szCs w:val="23"/>
              </w:rPr>
              <w:t>3</w:t>
            </w:r>
            <w:r w:rsidR="005B5985" w:rsidRPr="00DF4035">
              <w:rPr>
                <w:b/>
                <w:sz w:val="23"/>
                <w:szCs w:val="23"/>
              </w:rPr>
              <w:t>. VALOAREA LUCRĂRILOR ŞI MODALITĂŢILE DE PLATĂ</w:t>
            </w:r>
          </w:p>
          <w:p w14:paraId="50F04356" w14:textId="77777777" w:rsidR="002B58AD" w:rsidRDefault="002B58AD" w:rsidP="00CF170A">
            <w:pPr>
              <w:tabs>
                <w:tab w:val="left" w:pos="6946"/>
                <w:tab w:val="left" w:pos="7655"/>
                <w:tab w:val="left" w:pos="8647"/>
                <w:tab w:val="left" w:pos="8931"/>
                <w:tab w:val="left" w:pos="9356"/>
              </w:tabs>
              <w:ind w:left="31" w:hanging="31"/>
              <w:contextualSpacing/>
              <w:jc w:val="both"/>
              <w:rPr>
                <w:bCs/>
                <w:sz w:val="23"/>
                <w:szCs w:val="23"/>
              </w:rPr>
            </w:pPr>
            <w:r w:rsidRPr="002B58AD">
              <w:rPr>
                <w:bCs/>
                <w:sz w:val="23"/>
                <w:szCs w:val="23"/>
              </w:rPr>
              <w:t>3.1.1.  Antreprenorul va executa lucrările în limita mijloacelor financiare alocate anual, în conformitate cu Programul privind repartizarea mijloacelor fondului rutier pentru drumurile publice naționale.</w:t>
            </w:r>
          </w:p>
          <w:p w14:paraId="1B456B3A" w14:textId="7E670323" w:rsidR="005B5985" w:rsidRDefault="005B5985" w:rsidP="00CF170A">
            <w:pPr>
              <w:tabs>
                <w:tab w:val="left" w:pos="6946"/>
                <w:tab w:val="left" w:pos="7655"/>
                <w:tab w:val="left" w:pos="8647"/>
                <w:tab w:val="left" w:pos="8931"/>
                <w:tab w:val="left" w:pos="9356"/>
              </w:tabs>
              <w:ind w:left="31" w:hanging="31"/>
              <w:contextualSpacing/>
              <w:jc w:val="both"/>
              <w:rPr>
                <w:bCs/>
                <w:sz w:val="23"/>
                <w:szCs w:val="23"/>
              </w:rPr>
            </w:pPr>
            <w:r w:rsidRPr="00DF4035">
              <w:rPr>
                <w:bCs/>
                <w:sz w:val="23"/>
                <w:szCs w:val="23"/>
              </w:rPr>
              <w:t xml:space="preserve">3.2.1. Achitările vor fi efectuate prin transfer bancar în limitele alocărilor bugetare anuale, eşalonat în termen de </w:t>
            </w:r>
            <w:r w:rsidR="005A44E2" w:rsidRPr="00DF4035">
              <w:rPr>
                <w:bCs/>
                <w:sz w:val="23"/>
                <w:szCs w:val="23"/>
              </w:rPr>
              <w:t>3</w:t>
            </w:r>
            <w:r w:rsidRPr="00DF4035">
              <w:rPr>
                <w:bCs/>
                <w:sz w:val="23"/>
                <w:szCs w:val="23"/>
              </w:rPr>
              <w:t>0 de zile bancare, după primirea facturilor fiscale și proceselor - verbale de recepţie a lucrărilor executate, semnate şi acceptate de către Beneficiar.</w:t>
            </w:r>
          </w:p>
          <w:p w14:paraId="245E16A5" w14:textId="724764F9" w:rsidR="00AB2A01" w:rsidRPr="00DF4035" w:rsidRDefault="00AB2A01" w:rsidP="00CF170A">
            <w:pPr>
              <w:tabs>
                <w:tab w:val="left" w:pos="6946"/>
                <w:tab w:val="left" w:pos="7655"/>
                <w:tab w:val="left" w:pos="8647"/>
                <w:tab w:val="left" w:pos="8931"/>
                <w:tab w:val="left" w:pos="9356"/>
              </w:tabs>
              <w:ind w:left="31" w:hanging="31"/>
              <w:contextualSpacing/>
              <w:jc w:val="both"/>
              <w:rPr>
                <w:bCs/>
                <w:sz w:val="23"/>
                <w:szCs w:val="23"/>
              </w:rPr>
            </w:pPr>
            <w:r w:rsidRPr="00AB2A01">
              <w:rPr>
                <w:bCs/>
                <w:sz w:val="23"/>
                <w:szCs w:val="23"/>
              </w:rPr>
              <w:t>3.2.2. În temeiul art.66 alin.(5) lit.a) din Legea finanțelor publice și responsabilității bugetar-fiscale nr. 181/2014, beneficiarul este în drept să efectueze plata anticipată (avans) în mărime de pînă la 10% din limita anuală stabilită pentru obiectivul contractat. În cazul solicitării de către Antreprenorul gneral a plății anticipate (avans), acesta este obligat potrivit art.66 alin.(6) din Legea nr. 181/2014, să execute lucrări în mărimea plății anticipate (avansului) într-un termen ce nu poate depăși 60 de zile de la data primirii avansului.</w:t>
            </w:r>
          </w:p>
          <w:p w14:paraId="512F4F4F" w14:textId="77777777" w:rsidR="005A44E2" w:rsidRPr="00DF4035" w:rsidRDefault="005A44E2" w:rsidP="00CF170A">
            <w:pPr>
              <w:ind w:left="31" w:hanging="31"/>
              <w:contextualSpacing/>
              <w:jc w:val="both"/>
              <w:rPr>
                <w:bCs/>
                <w:sz w:val="23"/>
                <w:szCs w:val="23"/>
              </w:rPr>
            </w:pPr>
            <w:bookmarkStart w:id="2" w:name="_Hlk106873065"/>
            <w:r w:rsidRPr="00DF4035">
              <w:rPr>
                <w:bCs/>
                <w:sz w:val="23"/>
                <w:szCs w:val="23"/>
              </w:rPr>
              <w:t xml:space="preserve">3.6.1. Notificarea se va face după momentul executării integrale a contractului și semnarea procesului-verbal de recepție finală, care va fi convocată </w:t>
            </w:r>
            <w:r w:rsidRPr="00DF4035">
              <w:rPr>
                <w:sz w:val="23"/>
                <w:szCs w:val="23"/>
              </w:rPr>
              <w:t>de Beneficiar în cel mult 15 zile după expirarea perioadei de garanţie.</w:t>
            </w:r>
          </w:p>
          <w:p w14:paraId="1F026F3B" w14:textId="77777777" w:rsidR="005A44E2" w:rsidRPr="00DF4035" w:rsidRDefault="005A44E2" w:rsidP="00CF170A">
            <w:pPr>
              <w:ind w:left="31" w:hanging="31"/>
              <w:contextualSpacing/>
              <w:jc w:val="both"/>
              <w:rPr>
                <w:bCs/>
                <w:sz w:val="23"/>
                <w:szCs w:val="23"/>
              </w:rPr>
            </w:pPr>
            <w:r w:rsidRPr="00DF4035">
              <w:rPr>
                <w:bCs/>
                <w:sz w:val="23"/>
                <w:szCs w:val="23"/>
              </w:rPr>
              <w:t>3.6.2. Executarea integrală a contractului presupune expirarea perioadei de garanție stipulate la pc</w:t>
            </w:r>
            <w:r w:rsidR="00C71A06" w:rsidRPr="00DF4035">
              <w:rPr>
                <w:bCs/>
                <w:sz w:val="23"/>
                <w:szCs w:val="23"/>
              </w:rPr>
              <w:t>t.9.1. din Contract în interior</w:t>
            </w:r>
            <w:r w:rsidRPr="00DF4035">
              <w:rPr>
                <w:bCs/>
                <w:sz w:val="23"/>
                <w:szCs w:val="23"/>
              </w:rPr>
              <w:t xml:space="preserve">ul căreia antreprenorul </w:t>
            </w:r>
            <w:r w:rsidRPr="00DF4035">
              <w:rPr>
                <w:sz w:val="23"/>
                <w:szCs w:val="23"/>
              </w:rPr>
              <w:t>are obligaţia de a înlătura toate defecţiunile ce ţin de nerespectarea clauzelor contractului din cont propriu</w:t>
            </w:r>
            <w:r w:rsidRPr="00DF4035">
              <w:rPr>
                <w:bCs/>
                <w:sz w:val="23"/>
                <w:szCs w:val="23"/>
              </w:rPr>
              <w:t xml:space="preserve">. </w:t>
            </w:r>
            <w:bookmarkEnd w:id="2"/>
          </w:p>
          <w:p w14:paraId="1B101D2C" w14:textId="03E946AF" w:rsidR="005B5985" w:rsidRDefault="005A44E2" w:rsidP="00756C77">
            <w:pPr>
              <w:ind w:left="31" w:hanging="31"/>
              <w:contextualSpacing/>
              <w:jc w:val="both"/>
              <w:rPr>
                <w:sz w:val="23"/>
                <w:szCs w:val="23"/>
              </w:rPr>
            </w:pPr>
            <w:r w:rsidRPr="00DF4035">
              <w:rPr>
                <w:bCs/>
                <w:sz w:val="23"/>
                <w:szCs w:val="23"/>
              </w:rPr>
              <w:t xml:space="preserve">3.6.3. </w:t>
            </w:r>
            <w:r w:rsidRPr="00DF4035">
              <w:rPr>
                <w:sz w:val="23"/>
                <w:szCs w:val="23"/>
              </w:rPr>
              <w:t>Procesul - verbal de recepție finală a lucrărilor constituie dovada executării integrale a contractului de achiziție publică.</w:t>
            </w:r>
          </w:p>
          <w:p w14:paraId="015FF3FA" w14:textId="77777777" w:rsidR="00F87779" w:rsidRPr="00756C77" w:rsidRDefault="00F87779" w:rsidP="00756C77">
            <w:pPr>
              <w:ind w:left="31" w:hanging="31"/>
              <w:contextualSpacing/>
              <w:jc w:val="both"/>
              <w:rPr>
                <w:bCs/>
                <w:sz w:val="23"/>
                <w:szCs w:val="23"/>
              </w:rPr>
            </w:pPr>
          </w:p>
          <w:p w14:paraId="543BDCED" w14:textId="77777777" w:rsidR="005B5985" w:rsidRPr="00DF4035" w:rsidRDefault="005B5985" w:rsidP="00CF170A">
            <w:pPr>
              <w:tabs>
                <w:tab w:val="left" w:pos="2625"/>
                <w:tab w:val="left" w:pos="6946"/>
                <w:tab w:val="left" w:pos="7655"/>
                <w:tab w:val="left" w:pos="8647"/>
                <w:tab w:val="left" w:pos="8931"/>
                <w:tab w:val="left" w:pos="9356"/>
              </w:tabs>
              <w:contextualSpacing/>
              <w:rPr>
                <w:b/>
                <w:sz w:val="23"/>
                <w:szCs w:val="23"/>
              </w:rPr>
            </w:pPr>
            <w:r w:rsidRPr="00DF4035">
              <w:rPr>
                <w:b/>
                <w:sz w:val="23"/>
                <w:szCs w:val="23"/>
              </w:rPr>
              <w:t>4. DREPTURILE ŞI OBLIGAŢIUNILE ANTREPRENORULUI ŞI ALE   BENEFICIARULUI</w:t>
            </w:r>
          </w:p>
          <w:p w14:paraId="258C33ED" w14:textId="34B2E361" w:rsidR="00000861" w:rsidRDefault="00000861" w:rsidP="00F87779">
            <w:pPr>
              <w:pStyle w:val="af2"/>
              <w:tabs>
                <w:tab w:val="left" w:pos="0"/>
                <w:tab w:val="left" w:pos="6946"/>
                <w:tab w:val="left" w:pos="7655"/>
                <w:tab w:val="left" w:pos="8647"/>
                <w:tab w:val="left" w:pos="8931"/>
                <w:tab w:val="left" w:pos="9356"/>
              </w:tabs>
              <w:ind w:firstLine="0"/>
              <w:contextualSpacing/>
              <w:rPr>
                <w:bCs/>
                <w:noProof/>
                <w:sz w:val="23"/>
                <w:szCs w:val="23"/>
                <w:lang w:val="ro-RO" w:eastAsia="en-US"/>
              </w:rPr>
            </w:pPr>
            <w:r w:rsidRPr="00000861">
              <w:rPr>
                <w:bCs/>
                <w:noProof/>
                <w:sz w:val="23"/>
                <w:szCs w:val="23"/>
                <w:lang w:val="ro-RO" w:eastAsia="en-US"/>
              </w:rPr>
              <w:t xml:space="preserve">4.10.1. Antreprenorul general, prin atribuirea ofertei în favoarea sa, se angajează să depună garanția de bună execuție a contractului, în cuantum de 5% din valoarea contractului atribuit, </w:t>
            </w:r>
            <w:r w:rsidR="00854006">
              <w:rPr>
                <w:bCs/>
                <w:noProof/>
                <w:sz w:val="23"/>
                <w:szCs w:val="23"/>
                <w:lang w:val="ro-RO" w:eastAsia="en-US"/>
              </w:rPr>
              <w:t xml:space="preserve">prin </w:t>
            </w:r>
            <w:r w:rsidRPr="00000861">
              <w:rPr>
                <w:bCs/>
                <w:noProof/>
                <w:sz w:val="23"/>
                <w:szCs w:val="23"/>
                <w:lang w:val="ro-RO" w:eastAsia="en-US"/>
              </w:rPr>
              <w:t>transfer pe contul autorității contractante</w:t>
            </w:r>
            <w:r w:rsidR="009D5453">
              <w:rPr>
                <w:bCs/>
                <w:noProof/>
                <w:sz w:val="23"/>
                <w:szCs w:val="23"/>
                <w:lang w:val="ro-RO" w:eastAsia="en-US"/>
              </w:rPr>
              <w:t xml:space="preserve"> sau scrisoare de garanție bancară</w:t>
            </w:r>
            <w:r w:rsidRPr="00000861">
              <w:rPr>
                <w:bCs/>
                <w:noProof/>
                <w:sz w:val="23"/>
                <w:szCs w:val="23"/>
                <w:lang w:val="ro-RO" w:eastAsia="en-US"/>
              </w:rPr>
              <w:t>, valabilă pînă la executarea integrală a contractului, care include perioda de execuţie a lucrărilor şi perioada de garanţie a lucrărilor.</w:t>
            </w:r>
          </w:p>
          <w:p w14:paraId="706B5F96" w14:textId="7191C32B" w:rsidR="00AA0095" w:rsidRPr="009D5453" w:rsidRDefault="00AA0095" w:rsidP="00F87779">
            <w:pPr>
              <w:pStyle w:val="af2"/>
              <w:tabs>
                <w:tab w:val="left" w:pos="0"/>
                <w:tab w:val="left" w:pos="6946"/>
                <w:tab w:val="left" w:pos="7655"/>
                <w:tab w:val="left" w:pos="8647"/>
                <w:tab w:val="left" w:pos="8931"/>
                <w:tab w:val="left" w:pos="9356"/>
              </w:tabs>
              <w:ind w:firstLine="0"/>
              <w:contextualSpacing/>
              <w:rPr>
                <w:bCs/>
                <w:sz w:val="23"/>
                <w:szCs w:val="23"/>
                <w:lang w:val="ro-RO"/>
              </w:rPr>
            </w:pPr>
            <w:r w:rsidRPr="009D5453">
              <w:rPr>
                <w:bCs/>
                <w:sz w:val="23"/>
                <w:szCs w:val="23"/>
                <w:lang w:val="ro-RO"/>
              </w:rPr>
              <w:t xml:space="preserve">4.10.2 Forma </w:t>
            </w:r>
            <w:proofErr w:type="spellStart"/>
            <w:r w:rsidRPr="009D5453">
              <w:rPr>
                <w:bCs/>
                <w:sz w:val="23"/>
                <w:szCs w:val="23"/>
                <w:lang w:val="ro-RO"/>
              </w:rPr>
              <w:t>garanţi</w:t>
            </w:r>
            <w:r w:rsidR="00117B60" w:rsidRPr="009D5453">
              <w:rPr>
                <w:bCs/>
                <w:sz w:val="23"/>
                <w:szCs w:val="23"/>
                <w:lang w:val="ro-RO"/>
              </w:rPr>
              <w:t>ei</w:t>
            </w:r>
            <w:proofErr w:type="spellEnd"/>
            <w:r w:rsidRPr="009D5453">
              <w:rPr>
                <w:bCs/>
                <w:sz w:val="23"/>
                <w:szCs w:val="23"/>
                <w:lang w:val="ro-RO"/>
              </w:rPr>
              <w:t xml:space="preserve"> de bună </w:t>
            </w:r>
            <w:proofErr w:type="spellStart"/>
            <w:r w:rsidRPr="009D5453">
              <w:rPr>
                <w:bCs/>
                <w:sz w:val="23"/>
                <w:szCs w:val="23"/>
                <w:lang w:val="ro-RO"/>
              </w:rPr>
              <w:t>execuţie</w:t>
            </w:r>
            <w:proofErr w:type="spellEnd"/>
            <w:r w:rsidRPr="009D5453">
              <w:rPr>
                <w:bCs/>
                <w:sz w:val="23"/>
                <w:szCs w:val="23"/>
                <w:lang w:val="ro-RO"/>
              </w:rPr>
              <w:t xml:space="preserve"> a contractului poate fi înlocuită cu o </w:t>
            </w:r>
            <w:proofErr w:type="spellStart"/>
            <w:r w:rsidRPr="009D5453">
              <w:rPr>
                <w:bCs/>
                <w:sz w:val="23"/>
                <w:szCs w:val="23"/>
                <w:lang w:val="ro-RO"/>
              </w:rPr>
              <w:t>garanţie</w:t>
            </w:r>
            <w:proofErr w:type="spellEnd"/>
            <w:r w:rsidRPr="009D5453">
              <w:rPr>
                <w:bCs/>
                <w:sz w:val="23"/>
                <w:szCs w:val="23"/>
                <w:lang w:val="ro-RO"/>
              </w:rPr>
              <w:t xml:space="preserve"> bancară,</w:t>
            </w:r>
            <w:r w:rsidR="009D5453" w:rsidRPr="009D5453">
              <w:rPr>
                <w:bCs/>
                <w:sz w:val="23"/>
                <w:szCs w:val="23"/>
                <w:lang w:val="ro-RO"/>
              </w:rPr>
              <w:t xml:space="preserve"> sau tr</w:t>
            </w:r>
            <w:r w:rsidR="009D5453">
              <w:rPr>
                <w:bCs/>
                <w:sz w:val="23"/>
                <w:szCs w:val="23"/>
                <w:lang w:val="ro-RO"/>
              </w:rPr>
              <w:t>ansfer pe contul Beneficiarului,</w:t>
            </w:r>
            <w:r w:rsidRPr="009D5453">
              <w:rPr>
                <w:bCs/>
                <w:sz w:val="23"/>
                <w:szCs w:val="23"/>
                <w:lang w:val="ro-RO"/>
              </w:rPr>
              <w:t xml:space="preserve"> în </w:t>
            </w:r>
            <w:proofErr w:type="spellStart"/>
            <w:r w:rsidRPr="009D5453">
              <w:rPr>
                <w:bCs/>
                <w:sz w:val="23"/>
                <w:szCs w:val="23"/>
                <w:lang w:val="ro-RO"/>
              </w:rPr>
              <w:t>acelaşi</w:t>
            </w:r>
            <w:proofErr w:type="spellEnd"/>
            <w:r w:rsidRPr="009D5453">
              <w:rPr>
                <w:bCs/>
                <w:sz w:val="23"/>
                <w:szCs w:val="23"/>
                <w:lang w:val="ro-RO"/>
              </w:rPr>
              <w:t xml:space="preserve"> cuantu</w:t>
            </w:r>
            <w:r w:rsidR="00117B60" w:rsidRPr="009D5453">
              <w:rPr>
                <w:bCs/>
                <w:sz w:val="23"/>
                <w:szCs w:val="23"/>
                <w:lang w:val="ro-RO"/>
              </w:rPr>
              <w:t>m</w:t>
            </w:r>
            <w:r w:rsidRPr="009D5453">
              <w:rPr>
                <w:bCs/>
                <w:sz w:val="23"/>
                <w:szCs w:val="23"/>
                <w:lang w:val="ro-RO"/>
              </w:rPr>
              <w:t xml:space="preserve"> stipulat în pct. 4.10.1, cu acordul scris al beneficiarului.</w:t>
            </w:r>
          </w:p>
          <w:p w14:paraId="5345F8D1" w14:textId="3413A345" w:rsidR="005B5985" w:rsidRPr="00DF4035" w:rsidRDefault="005B5985" w:rsidP="00F87779">
            <w:pPr>
              <w:pStyle w:val="af2"/>
              <w:tabs>
                <w:tab w:val="left" w:pos="0"/>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 xml:space="preserve">4.30. </w:t>
            </w:r>
            <w:proofErr w:type="spellStart"/>
            <w:r w:rsidRPr="00DF4035">
              <w:rPr>
                <w:sz w:val="23"/>
                <w:szCs w:val="23"/>
                <w:lang w:val="en-US"/>
              </w:rPr>
              <w:t>Antreprenorul</w:t>
            </w:r>
            <w:proofErr w:type="spellEnd"/>
            <w:r w:rsidRPr="00DF4035">
              <w:rPr>
                <w:sz w:val="23"/>
                <w:szCs w:val="23"/>
                <w:lang w:val="en-US"/>
              </w:rPr>
              <w:t xml:space="preserve"> </w:t>
            </w:r>
            <w:proofErr w:type="spellStart"/>
            <w:r w:rsidRPr="00DF4035">
              <w:rPr>
                <w:sz w:val="23"/>
                <w:szCs w:val="23"/>
                <w:lang w:val="en-US"/>
              </w:rPr>
              <w:t>este</w:t>
            </w:r>
            <w:proofErr w:type="spellEnd"/>
            <w:r w:rsidRPr="00DF4035">
              <w:rPr>
                <w:sz w:val="23"/>
                <w:szCs w:val="23"/>
                <w:lang w:val="en-US"/>
              </w:rPr>
              <w:t xml:space="preserve"> </w:t>
            </w:r>
            <w:proofErr w:type="spellStart"/>
            <w:r w:rsidRPr="00DF4035">
              <w:rPr>
                <w:sz w:val="23"/>
                <w:szCs w:val="23"/>
                <w:lang w:val="en-US"/>
              </w:rPr>
              <w:t>obligat</w:t>
            </w:r>
            <w:proofErr w:type="spellEnd"/>
            <w:r w:rsidRPr="00DF4035">
              <w:rPr>
                <w:sz w:val="23"/>
                <w:szCs w:val="23"/>
                <w:lang w:val="en-US"/>
              </w:rPr>
              <w:t xml:space="preserve"> </w:t>
            </w:r>
            <w:proofErr w:type="spellStart"/>
            <w:r w:rsidRPr="00DF4035">
              <w:rPr>
                <w:sz w:val="23"/>
                <w:szCs w:val="23"/>
                <w:lang w:val="en-US"/>
              </w:rPr>
              <w:t>în</w:t>
            </w:r>
            <w:proofErr w:type="spellEnd"/>
            <w:r w:rsidRPr="00DF4035">
              <w:rPr>
                <w:sz w:val="23"/>
                <w:szCs w:val="23"/>
                <w:lang w:val="en-US"/>
              </w:rPr>
              <w:t xml:space="preserve"> corespundere cu reglementările tehnice și cu standardele de stat în vigoare, să semnalizeze lucrările prin aplicarea de marcaje, instalarea de indicatoare sau de alte dispozitive speciale, pe care le va menține în permanentă stare de funcționare.</w:t>
            </w:r>
          </w:p>
          <w:p w14:paraId="537BD6BC" w14:textId="77777777" w:rsidR="00B35F5F" w:rsidRPr="00DF4035" w:rsidRDefault="005B5985"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4.31. Antreprenorul este obligat să semnalizeze corespunzător, cît mai urgent</w:t>
            </w:r>
            <w:r w:rsidR="000F725E" w:rsidRPr="00DF4035">
              <w:rPr>
                <w:sz w:val="23"/>
                <w:szCs w:val="23"/>
                <w:lang w:val="en-US"/>
              </w:rPr>
              <w:t xml:space="preserve">, </w:t>
            </w:r>
            <w:r w:rsidRPr="00DF4035">
              <w:rPr>
                <w:sz w:val="23"/>
                <w:szCs w:val="23"/>
                <w:lang w:val="en-US"/>
              </w:rPr>
              <w:t>orice obstaco</w:t>
            </w:r>
            <w:r w:rsidR="000F725E" w:rsidRPr="00DF4035">
              <w:rPr>
                <w:sz w:val="23"/>
                <w:szCs w:val="23"/>
                <w:lang w:val="en-US"/>
              </w:rPr>
              <w:t>l</w:t>
            </w:r>
            <w:r w:rsidRPr="00DF4035">
              <w:rPr>
                <w:sz w:val="23"/>
                <w:szCs w:val="23"/>
                <w:lang w:val="en-US"/>
              </w:rPr>
              <w:t xml:space="preserve"> aflat pe partea carosabilă sau pe acostament, care stânjenește sau pune în pericol siguranța traficului și să ia toate măsurile de înlăturare a acestui obstacol.</w:t>
            </w:r>
          </w:p>
          <w:p w14:paraId="1C1DD6AD" w14:textId="0671B6BB" w:rsidR="000F725E" w:rsidRPr="00DF4035" w:rsidRDefault="000F725E"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4.32. Antreprenorul are ob</w:t>
            </w:r>
            <w:r w:rsidRPr="00DF4035">
              <w:rPr>
                <w:sz w:val="23"/>
                <w:szCs w:val="23"/>
                <w:lang w:val="ro-RO"/>
              </w:rPr>
              <w:t xml:space="preserve">ligația de a proteja lucrările executate pe toată perioada execuției lucrărilor.  În cazul apariției degradărilor la lucrările executate anterior, </w:t>
            </w:r>
            <w:r w:rsidRPr="00DF4035">
              <w:rPr>
                <w:sz w:val="23"/>
                <w:szCs w:val="23"/>
                <w:lang w:val="en-US"/>
              </w:rPr>
              <w:t>Antreprenorul le va remedia din cont propriu.</w:t>
            </w:r>
          </w:p>
          <w:p w14:paraId="3FC17939" w14:textId="77777777" w:rsidR="000F725E" w:rsidRPr="00DF4035" w:rsidRDefault="000F725E"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4.33. Antreprenorul are obligația întreținerii drumurilor de ocolire prevăzute în proiectul de execuție, pe toată perioada execuției lucrărilor și asigurarea securității circulației rutiere.</w:t>
            </w:r>
          </w:p>
          <w:p w14:paraId="7C545965" w14:textId="77777777" w:rsidR="000F725E" w:rsidRPr="00DF4035" w:rsidRDefault="000F725E"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4.34. Antreprenorul va răspunde de comiterea accidentelor rutiere produse din cauza asigurării necorespunzătoare a condițiilor de circulație pe drumurile de ocolire prevăzute în proiectul de execuție.</w:t>
            </w:r>
          </w:p>
          <w:p w14:paraId="657B4647" w14:textId="1A3F81B7" w:rsidR="00723643" w:rsidRPr="00DF4035" w:rsidRDefault="000F725E" w:rsidP="00CF170A">
            <w:pPr>
              <w:pStyle w:val="af2"/>
              <w:tabs>
                <w:tab w:val="left" w:pos="284"/>
              </w:tabs>
              <w:ind w:firstLine="0"/>
              <w:contextualSpacing/>
              <w:rPr>
                <w:sz w:val="23"/>
                <w:szCs w:val="23"/>
                <w:lang w:val="en-US"/>
              </w:rPr>
            </w:pPr>
            <w:r w:rsidRPr="00DF4035">
              <w:rPr>
                <w:sz w:val="23"/>
                <w:szCs w:val="23"/>
                <w:lang w:val="en-US"/>
              </w:rPr>
              <w:t xml:space="preserve">4.35. </w:t>
            </w:r>
            <w:proofErr w:type="spellStart"/>
            <w:r w:rsidRPr="00DF4035">
              <w:rPr>
                <w:sz w:val="23"/>
                <w:szCs w:val="23"/>
                <w:lang w:val="en-US"/>
              </w:rPr>
              <w:t>Antreprenorul</w:t>
            </w:r>
            <w:proofErr w:type="spellEnd"/>
            <w:r w:rsidRPr="00DF4035">
              <w:rPr>
                <w:sz w:val="23"/>
                <w:szCs w:val="23"/>
                <w:lang w:val="en-US"/>
              </w:rPr>
              <w:t xml:space="preserve"> </w:t>
            </w:r>
            <w:proofErr w:type="spellStart"/>
            <w:r w:rsidRPr="00DF4035">
              <w:rPr>
                <w:sz w:val="23"/>
                <w:szCs w:val="23"/>
                <w:lang w:val="en-US"/>
              </w:rPr>
              <w:t>va</w:t>
            </w:r>
            <w:proofErr w:type="spellEnd"/>
            <w:r w:rsidRPr="00DF4035">
              <w:rPr>
                <w:sz w:val="23"/>
                <w:szCs w:val="23"/>
                <w:lang w:val="en-US"/>
              </w:rPr>
              <w:t xml:space="preserve"> </w:t>
            </w:r>
            <w:proofErr w:type="spellStart"/>
            <w:r w:rsidRPr="00DF4035">
              <w:rPr>
                <w:sz w:val="23"/>
                <w:szCs w:val="23"/>
                <w:lang w:val="en-US"/>
              </w:rPr>
              <w:t>întreține</w:t>
            </w:r>
            <w:proofErr w:type="spellEnd"/>
            <w:r w:rsidRPr="00DF4035">
              <w:rPr>
                <w:sz w:val="23"/>
                <w:szCs w:val="23"/>
                <w:lang w:val="en-US"/>
              </w:rPr>
              <w:t xml:space="preserve"> </w:t>
            </w:r>
            <w:proofErr w:type="spellStart"/>
            <w:r w:rsidRPr="00DF4035">
              <w:rPr>
                <w:sz w:val="23"/>
                <w:szCs w:val="23"/>
                <w:lang w:val="en-US"/>
              </w:rPr>
              <w:t>drumurile</w:t>
            </w:r>
            <w:proofErr w:type="spellEnd"/>
            <w:r w:rsidRPr="00DF4035">
              <w:rPr>
                <w:sz w:val="23"/>
                <w:szCs w:val="23"/>
                <w:lang w:val="en-US"/>
              </w:rPr>
              <w:t xml:space="preserve"> de </w:t>
            </w:r>
            <w:proofErr w:type="spellStart"/>
            <w:r w:rsidRPr="00DF4035">
              <w:rPr>
                <w:sz w:val="23"/>
                <w:szCs w:val="23"/>
                <w:lang w:val="en-US"/>
              </w:rPr>
              <w:t>ocolire</w:t>
            </w:r>
            <w:proofErr w:type="spellEnd"/>
            <w:r w:rsidR="0058552A" w:rsidRPr="00DF4035">
              <w:rPr>
                <w:sz w:val="23"/>
                <w:szCs w:val="23"/>
                <w:lang w:val="en-US"/>
              </w:rPr>
              <w:t xml:space="preserve"> </w:t>
            </w:r>
            <w:proofErr w:type="spellStart"/>
            <w:r w:rsidR="00C71A06" w:rsidRPr="00DF4035">
              <w:rPr>
                <w:sz w:val="23"/>
                <w:szCs w:val="23"/>
                <w:lang w:val="en-US"/>
              </w:rPr>
              <w:t>prevăzute</w:t>
            </w:r>
            <w:proofErr w:type="spellEnd"/>
            <w:r w:rsidR="00C71A06" w:rsidRPr="00DF4035">
              <w:rPr>
                <w:sz w:val="23"/>
                <w:szCs w:val="23"/>
                <w:lang w:val="en-US"/>
              </w:rPr>
              <w:t xml:space="preserve"> </w:t>
            </w:r>
            <w:proofErr w:type="spellStart"/>
            <w:r w:rsidR="00C71A06" w:rsidRPr="00DF4035">
              <w:rPr>
                <w:sz w:val="23"/>
                <w:szCs w:val="23"/>
                <w:lang w:val="en-US"/>
              </w:rPr>
              <w:t>în</w:t>
            </w:r>
            <w:proofErr w:type="spellEnd"/>
            <w:r w:rsidR="00C71A06" w:rsidRPr="00DF4035">
              <w:rPr>
                <w:sz w:val="23"/>
                <w:szCs w:val="23"/>
                <w:lang w:val="en-US"/>
              </w:rPr>
              <w:t xml:space="preserve"> </w:t>
            </w:r>
            <w:proofErr w:type="spellStart"/>
            <w:r w:rsidR="00C71A06" w:rsidRPr="00DF4035">
              <w:rPr>
                <w:sz w:val="23"/>
                <w:szCs w:val="23"/>
                <w:lang w:val="en-US"/>
              </w:rPr>
              <w:t>pr</w:t>
            </w:r>
            <w:r w:rsidR="0058552A" w:rsidRPr="00DF4035">
              <w:rPr>
                <w:sz w:val="23"/>
                <w:szCs w:val="23"/>
                <w:lang w:val="en-US"/>
              </w:rPr>
              <w:t>o</w:t>
            </w:r>
            <w:r w:rsidR="00C71A06" w:rsidRPr="00DF4035">
              <w:rPr>
                <w:sz w:val="23"/>
                <w:szCs w:val="23"/>
                <w:lang w:val="en-US"/>
              </w:rPr>
              <w:t>iectul</w:t>
            </w:r>
            <w:proofErr w:type="spellEnd"/>
            <w:r w:rsidR="00C71A06" w:rsidRPr="00DF4035">
              <w:rPr>
                <w:sz w:val="23"/>
                <w:szCs w:val="23"/>
                <w:lang w:val="en-US"/>
              </w:rPr>
              <w:t xml:space="preserve"> de </w:t>
            </w:r>
            <w:proofErr w:type="spellStart"/>
            <w:r w:rsidR="00C71A06" w:rsidRPr="00DF4035">
              <w:rPr>
                <w:sz w:val="23"/>
                <w:szCs w:val="23"/>
                <w:lang w:val="en-US"/>
              </w:rPr>
              <w:t>execuţie</w:t>
            </w:r>
            <w:proofErr w:type="spellEnd"/>
            <w:r w:rsidR="0058552A" w:rsidRPr="00DF4035">
              <w:rPr>
                <w:sz w:val="23"/>
                <w:szCs w:val="23"/>
                <w:lang w:val="en-US"/>
              </w:rPr>
              <w:t xml:space="preserve"> </w:t>
            </w:r>
            <w:proofErr w:type="spellStart"/>
            <w:r w:rsidR="0058552A" w:rsidRPr="00DF4035">
              <w:rPr>
                <w:sz w:val="23"/>
                <w:szCs w:val="23"/>
                <w:lang w:val="en-US"/>
              </w:rPr>
              <w:t>pentru</w:t>
            </w:r>
            <w:proofErr w:type="spellEnd"/>
            <w:r w:rsidR="0058552A" w:rsidRPr="00DF4035">
              <w:rPr>
                <w:sz w:val="23"/>
                <w:szCs w:val="23"/>
                <w:lang w:val="en-US"/>
              </w:rPr>
              <w:t xml:space="preserve"> </w:t>
            </w:r>
            <w:proofErr w:type="spellStart"/>
            <w:r w:rsidR="0058552A" w:rsidRPr="00DF4035">
              <w:rPr>
                <w:sz w:val="23"/>
                <w:szCs w:val="23"/>
                <w:lang w:val="en-US"/>
              </w:rPr>
              <w:t>perioada</w:t>
            </w:r>
            <w:proofErr w:type="spellEnd"/>
            <w:r w:rsidR="0058552A" w:rsidRPr="00DF4035">
              <w:rPr>
                <w:sz w:val="23"/>
                <w:szCs w:val="23"/>
                <w:lang w:val="en-US"/>
              </w:rPr>
              <w:t xml:space="preserve"> </w:t>
            </w:r>
            <w:proofErr w:type="spellStart"/>
            <w:r w:rsidR="0058552A" w:rsidRPr="00DF4035">
              <w:rPr>
                <w:sz w:val="23"/>
                <w:szCs w:val="23"/>
                <w:lang w:val="en-US"/>
              </w:rPr>
              <w:t>rece</w:t>
            </w:r>
            <w:proofErr w:type="spellEnd"/>
            <w:r w:rsidR="0058552A" w:rsidRPr="00DF4035">
              <w:rPr>
                <w:sz w:val="23"/>
                <w:szCs w:val="23"/>
                <w:lang w:val="en-US"/>
              </w:rPr>
              <w:t xml:space="preserve"> a </w:t>
            </w:r>
            <w:proofErr w:type="spellStart"/>
            <w:r w:rsidR="0058552A" w:rsidRPr="00DF4035">
              <w:rPr>
                <w:sz w:val="23"/>
                <w:szCs w:val="23"/>
                <w:lang w:val="en-US"/>
              </w:rPr>
              <w:t>anului</w:t>
            </w:r>
            <w:proofErr w:type="spellEnd"/>
            <w:r w:rsidR="0058552A" w:rsidRPr="00DF4035">
              <w:rPr>
                <w:sz w:val="23"/>
                <w:szCs w:val="23"/>
                <w:lang w:val="en-US"/>
              </w:rPr>
              <w:t xml:space="preserve">, </w:t>
            </w:r>
            <w:proofErr w:type="spellStart"/>
            <w:r w:rsidR="0058552A" w:rsidRPr="00DF4035">
              <w:rPr>
                <w:sz w:val="23"/>
                <w:szCs w:val="23"/>
                <w:lang w:val="en-US"/>
              </w:rPr>
              <w:t>prin</w:t>
            </w:r>
            <w:proofErr w:type="spellEnd"/>
            <w:r w:rsidR="0058552A" w:rsidRPr="00DF4035">
              <w:rPr>
                <w:sz w:val="23"/>
                <w:szCs w:val="23"/>
                <w:lang w:val="en-US"/>
              </w:rPr>
              <w:t xml:space="preserve"> </w:t>
            </w:r>
            <w:proofErr w:type="spellStart"/>
            <w:r w:rsidR="0058552A" w:rsidRPr="00DF4035">
              <w:rPr>
                <w:sz w:val="23"/>
                <w:szCs w:val="23"/>
                <w:lang w:val="en-US"/>
              </w:rPr>
              <w:t>îndepărtarea</w:t>
            </w:r>
            <w:proofErr w:type="spellEnd"/>
            <w:r w:rsidR="0058552A" w:rsidRPr="00DF4035">
              <w:rPr>
                <w:sz w:val="23"/>
                <w:szCs w:val="23"/>
                <w:lang w:val="en-US"/>
              </w:rPr>
              <w:t xml:space="preserve"> </w:t>
            </w:r>
            <w:proofErr w:type="spellStart"/>
            <w:r w:rsidR="0058552A" w:rsidRPr="00DF4035">
              <w:rPr>
                <w:sz w:val="23"/>
                <w:szCs w:val="23"/>
                <w:lang w:val="en-US"/>
              </w:rPr>
              <w:t>zăpezii</w:t>
            </w:r>
            <w:proofErr w:type="spellEnd"/>
            <w:r w:rsidR="0058552A" w:rsidRPr="00DF4035">
              <w:rPr>
                <w:sz w:val="23"/>
                <w:szCs w:val="23"/>
                <w:lang w:val="en-US"/>
              </w:rPr>
              <w:t xml:space="preserve"> </w:t>
            </w:r>
            <w:proofErr w:type="spellStart"/>
            <w:r w:rsidR="0058552A" w:rsidRPr="00DF4035">
              <w:rPr>
                <w:sz w:val="23"/>
                <w:szCs w:val="23"/>
                <w:lang w:val="en-US"/>
              </w:rPr>
              <w:t>şi</w:t>
            </w:r>
            <w:proofErr w:type="spellEnd"/>
            <w:r w:rsidR="0058552A" w:rsidRPr="00DF4035">
              <w:rPr>
                <w:sz w:val="23"/>
                <w:szCs w:val="23"/>
                <w:lang w:val="en-US"/>
              </w:rPr>
              <w:t xml:space="preserve"> </w:t>
            </w:r>
            <w:proofErr w:type="spellStart"/>
            <w:r w:rsidR="0058552A" w:rsidRPr="00DF4035">
              <w:rPr>
                <w:sz w:val="23"/>
                <w:szCs w:val="23"/>
                <w:lang w:val="en-US"/>
              </w:rPr>
              <w:t>gheţii</w:t>
            </w:r>
            <w:proofErr w:type="spellEnd"/>
            <w:r w:rsidR="0058552A" w:rsidRPr="00DF4035">
              <w:rPr>
                <w:sz w:val="23"/>
                <w:szCs w:val="23"/>
                <w:lang w:val="en-US"/>
              </w:rPr>
              <w:t>.</w:t>
            </w:r>
          </w:p>
          <w:p w14:paraId="69126403" w14:textId="3CD3B437" w:rsidR="0058552A" w:rsidRPr="00DF4035" w:rsidRDefault="0058552A" w:rsidP="00CF170A">
            <w:pPr>
              <w:pStyle w:val="af2"/>
              <w:tabs>
                <w:tab w:val="left" w:pos="284"/>
              </w:tabs>
              <w:ind w:firstLine="0"/>
              <w:contextualSpacing/>
              <w:rPr>
                <w:sz w:val="23"/>
                <w:szCs w:val="23"/>
                <w:lang w:val="en-US"/>
              </w:rPr>
            </w:pPr>
            <w:r w:rsidRPr="00DF4035">
              <w:rPr>
                <w:sz w:val="23"/>
                <w:szCs w:val="23"/>
                <w:lang w:val="en-US"/>
              </w:rPr>
              <w:t>4.36. Antreprenorul are deplina responsabilitate a organizării lucr</w:t>
            </w:r>
            <w:r w:rsidR="00D06CEC" w:rsidRPr="00DF4035">
              <w:rPr>
                <w:sz w:val="23"/>
                <w:szCs w:val="23"/>
                <w:lang w:val="en-US"/>
              </w:rPr>
              <w:t>ă</w:t>
            </w:r>
            <w:r w:rsidRPr="00DF4035">
              <w:rPr>
                <w:sz w:val="23"/>
                <w:szCs w:val="23"/>
                <w:lang w:val="en-US"/>
              </w:rPr>
              <w:t>rilor, conform metodologiei proprii de execuţie şi în corelare cu graficul de execuţie.</w:t>
            </w:r>
          </w:p>
          <w:p w14:paraId="0193BAEF" w14:textId="6E4D6E18" w:rsidR="0058552A" w:rsidRPr="00DF4035" w:rsidRDefault="0058552A" w:rsidP="00CF170A">
            <w:pPr>
              <w:pStyle w:val="af2"/>
              <w:tabs>
                <w:tab w:val="left" w:pos="284"/>
              </w:tabs>
              <w:ind w:firstLine="0"/>
              <w:contextualSpacing/>
              <w:rPr>
                <w:sz w:val="23"/>
                <w:szCs w:val="23"/>
                <w:lang w:val="en-US"/>
              </w:rPr>
            </w:pPr>
            <w:r w:rsidRPr="00DF4035">
              <w:rPr>
                <w:sz w:val="23"/>
                <w:szCs w:val="23"/>
                <w:lang w:val="en-US"/>
              </w:rPr>
              <w:t>4.37. Antreprenorul are obligaţia de a prezenta</w:t>
            </w:r>
            <w:r w:rsidR="00A97A01" w:rsidRPr="00DF4035">
              <w:rPr>
                <w:sz w:val="23"/>
                <w:szCs w:val="23"/>
                <w:lang w:val="en-US"/>
              </w:rPr>
              <w:t xml:space="preserve"> Beneficiarului, la sfârşitul  fiecărei luni, graficul de plăţi pentru luna viitoare, necesare execuţiei lucr</w:t>
            </w:r>
            <w:r w:rsidR="00D06CEC" w:rsidRPr="00DF4035">
              <w:rPr>
                <w:sz w:val="23"/>
                <w:szCs w:val="23"/>
                <w:lang w:val="en-US"/>
              </w:rPr>
              <w:t>ă</w:t>
            </w:r>
            <w:r w:rsidR="00A97A01" w:rsidRPr="00DF4035">
              <w:rPr>
                <w:sz w:val="23"/>
                <w:szCs w:val="23"/>
                <w:lang w:val="en-US"/>
              </w:rPr>
              <w:t>rilor, în ordinea tehnologică de execuţie şi  în corelare cu graficul de execuţie.</w:t>
            </w:r>
          </w:p>
          <w:p w14:paraId="1B770F42" w14:textId="09895A73" w:rsidR="00A97A01" w:rsidRPr="00DF4035" w:rsidRDefault="00A97A01" w:rsidP="00DF4035">
            <w:pPr>
              <w:numPr>
                <w:ilvl w:val="0"/>
                <w:numId w:val="47"/>
              </w:numPr>
              <w:tabs>
                <w:tab w:val="left" w:pos="1276"/>
              </w:tabs>
              <w:ind w:left="0" w:hanging="425"/>
              <w:contextualSpacing/>
              <w:jc w:val="both"/>
              <w:rPr>
                <w:sz w:val="23"/>
                <w:szCs w:val="23"/>
              </w:rPr>
            </w:pPr>
            <w:r w:rsidRPr="00DF4035">
              <w:rPr>
                <w:sz w:val="23"/>
                <w:szCs w:val="23"/>
              </w:rPr>
              <w:t>4.38. Antreprenorul are obligaţia de a procura şi întreţine pe cheltuiala sa toate dispozitivele de iluminare, protecţie, îngrădire, alarmă şi pază, când şi unde sunt necesare sau au fost solicitate de către Beneficiar sau de către alte autorităţi competente, în scopul protejării lucr</w:t>
            </w:r>
            <w:r w:rsidR="00D06CEC" w:rsidRPr="00DF4035">
              <w:rPr>
                <w:sz w:val="23"/>
                <w:szCs w:val="23"/>
              </w:rPr>
              <w:t>ă</w:t>
            </w:r>
            <w:r w:rsidRPr="00DF4035">
              <w:rPr>
                <w:sz w:val="23"/>
                <w:szCs w:val="23"/>
              </w:rPr>
              <w:t>rilor</w:t>
            </w:r>
            <w:r w:rsidR="0039550A" w:rsidRPr="00DF4035">
              <w:rPr>
                <w:sz w:val="23"/>
                <w:szCs w:val="23"/>
              </w:rPr>
              <w:t xml:space="preserve"> sau al asigurării confortului la trafic.</w:t>
            </w:r>
          </w:p>
          <w:p w14:paraId="419125CD" w14:textId="0C83E508" w:rsidR="0039550A" w:rsidRPr="007F32AA" w:rsidRDefault="0039550A" w:rsidP="00CF170A">
            <w:pPr>
              <w:pStyle w:val="af2"/>
              <w:tabs>
                <w:tab w:val="left" w:pos="284"/>
              </w:tabs>
              <w:ind w:firstLine="0"/>
              <w:contextualSpacing/>
              <w:rPr>
                <w:sz w:val="23"/>
                <w:szCs w:val="23"/>
                <w:lang w:val="en-US"/>
              </w:rPr>
            </w:pPr>
            <w:r w:rsidRPr="007F32AA">
              <w:rPr>
                <w:sz w:val="23"/>
                <w:szCs w:val="23"/>
                <w:lang w:val="en-US"/>
              </w:rPr>
              <w:t xml:space="preserve">4.39. </w:t>
            </w:r>
            <w:r w:rsidR="00116155" w:rsidRPr="007F32AA">
              <w:rPr>
                <w:sz w:val="23"/>
                <w:szCs w:val="23"/>
                <w:lang w:val="en-US"/>
              </w:rPr>
              <w:t xml:space="preserve">În cazul în care se produc deteriorări </w:t>
            </w:r>
            <w:r w:rsidR="00305E95" w:rsidRPr="007F32AA">
              <w:rPr>
                <w:sz w:val="23"/>
                <w:szCs w:val="23"/>
                <w:lang w:val="en-US"/>
              </w:rPr>
              <w:t>ale infrastructurii rutiere conexe, care se află în proximitatea șantierului,</w:t>
            </w:r>
            <w:r w:rsidR="00116155" w:rsidRPr="007F32AA">
              <w:rPr>
                <w:sz w:val="23"/>
                <w:szCs w:val="23"/>
                <w:lang w:val="en-US"/>
              </w:rPr>
              <w:t xml:space="preserve"> datorită transportului materialelor, echipamentelor, instalaţiilor sau altor asemenea, Antreprenorul are obligaţia de a despăgubi proprietarul împotriva tuturor </w:t>
            </w:r>
            <w:r w:rsidR="00305E95" w:rsidRPr="007F32AA">
              <w:rPr>
                <w:sz w:val="23"/>
                <w:szCs w:val="23"/>
                <w:lang w:val="en-US"/>
              </w:rPr>
              <w:t>deteriorărilor atestate</w:t>
            </w:r>
            <w:r w:rsidR="00944470" w:rsidRPr="007F32AA">
              <w:rPr>
                <w:sz w:val="23"/>
                <w:szCs w:val="23"/>
                <w:lang w:val="en-US"/>
              </w:rPr>
              <w:t>.</w:t>
            </w:r>
          </w:p>
          <w:p w14:paraId="4ED1582D" w14:textId="193F2AB6" w:rsidR="00D91B02" w:rsidRPr="00DF4035" w:rsidRDefault="00D91B02" w:rsidP="00CF170A">
            <w:pPr>
              <w:pStyle w:val="af2"/>
              <w:tabs>
                <w:tab w:val="left" w:pos="31"/>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4.4</w:t>
            </w:r>
            <w:r w:rsidR="00B97D76" w:rsidRPr="00DF4035">
              <w:rPr>
                <w:sz w:val="23"/>
                <w:szCs w:val="23"/>
                <w:lang w:val="en-US"/>
              </w:rPr>
              <w:t>0</w:t>
            </w:r>
            <w:r w:rsidRPr="00DF4035">
              <w:rPr>
                <w:sz w:val="23"/>
                <w:szCs w:val="23"/>
                <w:lang w:val="en-US"/>
              </w:rPr>
              <w:t>. Antreprenorul va prezenta, la solicitarea Beneficiarului, după semnarea contractului, graficul de execuţie de detaliu, alcătuit în ordinea tehnologică de execuţie a lucr</w:t>
            </w:r>
            <w:r w:rsidR="00B97D76" w:rsidRPr="00DF4035">
              <w:rPr>
                <w:sz w:val="23"/>
                <w:szCs w:val="23"/>
                <w:lang w:val="en-US"/>
              </w:rPr>
              <w:t>ă</w:t>
            </w:r>
            <w:r w:rsidRPr="00DF4035">
              <w:rPr>
                <w:sz w:val="23"/>
                <w:szCs w:val="23"/>
                <w:lang w:val="en-US"/>
              </w:rPr>
              <w:t>rilor, inclusiv la cererea Beneficiarului va prezenta un grafic revizuit, în vederea terminării lucrarilor la data prevăzută în contract. Lucr</w:t>
            </w:r>
            <w:r w:rsidR="00B97D76" w:rsidRPr="00DF4035">
              <w:rPr>
                <w:sz w:val="23"/>
                <w:szCs w:val="23"/>
                <w:lang w:val="en-US"/>
              </w:rPr>
              <w:t>ă</w:t>
            </w:r>
            <w:r w:rsidRPr="00DF4035">
              <w:rPr>
                <w:sz w:val="23"/>
                <w:szCs w:val="23"/>
                <w:lang w:val="en-US"/>
              </w:rPr>
              <w:t>rile trebuie să se deruleze conform graficului general de execuţie</w:t>
            </w:r>
            <w:r w:rsidR="00B27ED5" w:rsidRPr="00DF4035">
              <w:rPr>
                <w:sz w:val="23"/>
                <w:szCs w:val="23"/>
                <w:lang w:val="en-US"/>
              </w:rPr>
              <w:t xml:space="preserve"> şi să fie terminate la data stabilită. Datele intermediare, prevăzute în graficele de execuţie</w:t>
            </w:r>
            <w:r w:rsidR="00AB1B66" w:rsidRPr="00DF4035">
              <w:rPr>
                <w:sz w:val="23"/>
                <w:szCs w:val="23"/>
                <w:lang w:val="en-US"/>
              </w:rPr>
              <w:t xml:space="preserve"> prezentate pe parcurusl executării contractului, sunt parte integrantă a contractului.</w:t>
            </w:r>
          </w:p>
          <w:p w14:paraId="5030A0E5"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rPr>
                <w:b/>
                <w:sz w:val="23"/>
                <w:szCs w:val="23"/>
                <w:lang w:val="en-US"/>
              </w:rPr>
            </w:pPr>
          </w:p>
          <w:p w14:paraId="74995644" w14:textId="77777777" w:rsidR="005B5985" w:rsidRPr="00DF4035" w:rsidRDefault="005B5985" w:rsidP="00CF170A">
            <w:pPr>
              <w:tabs>
                <w:tab w:val="left" w:pos="567"/>
                <w:tab w:val="left" w:pos="4005"/>
                <w:tab w:val="left" w:pos="6946"/>
                <w:tab w:val="left" w:pos="7655"/>
                <w:tab w:val="left" w:pos="8647"/>
                <w:tab w:val="left" w:pos="8931"/>
                <w:tab w:val="left" w:pos="9356"/>
              </w:tabs>
              <w:ind w:left="360" w:hanging="360"/>
              <w:contextualSpacing/>
              <w:rPr>
                <w:sz w:val="23"/>
                <w:szCs w:val="23"/>
              </w:rPr>
            </w:pPr>
            <w:r w:rsidRPr="00DF4035">
              <w:rPr>
                <w:b/>
                <w:sz w:val="23"/>
                <w:szCs w:val="23"/>
              </w:rPr>
              <w:t>6. ANTREPRENORUL ŞI SUBANTREPRENORII</w:t>
            </w:r>
          </w:p>
          <w:p w14:paraId="398F702E" w14:textId="77777777" w:rsidR="005B5985" w:rsidRPr="00DF4035" w:rsidRDefault="005B5985" w:rsidP="00CF170A">
            <w:pPr>
              <w:tabs>
                <w:tab w:val="left" w:pos="567"/>
                <w:tab w:val="left" w:pos="4005"/>
                <w:tab w:val="left" w:pos="6946"/>
                <w:tab w:val="left" w:pos="7655"/>
                <w:tab w:val="left" w:pos="8647"/>
                <w:tab w:val="left" w:pos="8931"/>
                <w:tab w:val="left" w:pos="9356"/>
              </w:tabs>
              <w:ind w:left="31"/>
              <w:contextualSpacing/>
              <w:jc w:val="both"/>
              <w:rPr>
                <w:sz w:val="23"/>
                <w:szCs w:val="23"/>
                <w:lang w:eastAsia="ru-RU"/>
              </w:rPr>
            </w:pPr>
            <w:r w:rsidRPr="00DF4035">
              <w:rPr>
                <w:sz w:val="23"/>
                <w:szCs w:val="23"/>
                <w:lang w:eastAsia="ru-RU"/>
              </w:rPr>
              <w:t>6.3.1. Antreprenorul general este obligat să notifice autoritatea contractantă despre orice modificări ale informațiilor prevăzute la p</w:t>
            </w:r>
            <w:r w:rsidR="000F725E" w:rsidRPr="00DF4035">
              <w:rPr>
                <w:sz w:val="23"/>
                <w:szCs w:val="23"/>
                <w:lang w:eastAsia="ru-RU"/>
              </w:rPr>
              <w:t>ct.</w:t>
            </w:r>
            <w:r w:rsidRPr="00DF4035">
              <w:rPr>
                <w:sz w:val="23"/>
                <w:szCs w:val="23"/>
                <w:lang w:eastAsia="ru-RU"/>
              </w:rPr>
              <w:t xml:space="preserve"> 6.2. pe durata contractului, precum și să prezinte informațiile privind eventualii noi subcontractanți care vor fi implicați ulterior în lucrările sau serviciile respective.</w:t>
            </w:r>
          </w:p>
          <w:p w14:paraId="4ECF69C1" w14:textId="77777777" w:rsidR="005B5985" w:rsidRDefault="005B5985" w:rsidP="00CF170A">
            <w:pPr>
              <w:tabs>
                <w:tab w:val="left" w:pos="567"/>
                <w:tab w:val="left" w:pos="4005"/>
                <w:tab w:val="left" w:pos="6946"/>
                <w:tab w:val="left" w:pos="7655"/>
                <w:tab w:val="left" w:pos="8647"/>
                <w:tab w:val="left" w:pos="8931"/>
                <w:tab w:val="left" w:pos="9356"/>
              </w:tabs>
              <w:contextualSpacing/>
              <w:jc w:val="both"/>
              <w:rPr>
                <w:sz w:val="23"/>
                <w:szCs w:val="23"/>
                <w:lang w:eastAsia="ru-RU"/>
              </w:rPr>
            </w:pPr>
            <w:r w:rsidRPr="00DF4035">
              <w:rPr>
                <w:sz w:val="23"/>
                <w:szCs w:val="23"/>
                <w:lang w:eastAsia="ru-RU"/>
              </w:rPr>
              <w:t>6.3.2. Beneficiarul este în drept să verifice existența motivelor de excludere a subcontractanților în temeiul art. 19 din Legea nr. 131/2015 privind achizițiile publice. În astfel de cazuri, Beneficiarul va solicită ca Antreprenorul general să înlocuiască subcontractantul în legătură cu care a rezultat, în urma verificării, că există motive obligatorii de excludere.</w:t>
            </w:r>
          </w:p>
          <w:p w14:paraId="1EAFBC0C" w14:textId="093D7C41" w:rsidR="00394084" w:rsidRPr="00DF4035" w:rsidRDefault="00394084" w:rsidP="00CF170A">
            <w:pPr>
              <w:tabs>
                <w:tab w:val="left" w:pos="567"/>
                <w:tab w:val="left" w:pos="4005"/>
                <w:tab w:val="left" w:pos="6946"/>
                <w:tab w:val="left" w:pos="7655"/>
                <w:tab w:val="left" w:pos="8647"/>
                <w:tab w:val="left" w:pos="8931"/>
                <w:tab w:val="left" w:pos="9356"/>
              </w:tabs>
              <w:contextualSpacing/>
              <w:jc w:val="both"/>
              <w:rPr>
                <w:sz w:val="23"/>
                <w:szCs w:val="23"/>
                <w:lang w:eastAsia="ru-RU"/>
              </w:rPr>
            </w:pPr>
            <w:r w:rsidRPr="00394084">
              <w:rPr>
                <w:sz w:val="23"/>
                <w:szCs w:val="23"/>
                <w:lang w:eastAsia="ru-RU"/>
              </w:rPr>
              <w:t>6.3.3. Beneficiarul nu va recepționa și achita lucrările care au fost executate cu încălcarea pct.6.3.1, 6.3.2.</w:t>
            </w:r>
          </w:p>
          <w:p w14:paraId="0618F12D" w14:textId="77777777" w:rsidR="005B5985" w:rsidRPr="00DF4035" w:rsidRDefault="005B5985" w:rsidP="00CF170A">
            <w:pPr>
              <w:pStyle w:val="a"/>
              <w:numPr>
                <w:ilvl w:val="0"/>
                <w:numId w:val="0"/>
              </w:numPr>
              <w:tabs>
                <w:tab w:val="left" w:pos="567"/>
                <w:tab w:val="left" w:pos="4005"/>
                <w:tab w:val="left" w:pos="6946"/>
                <w:tab w:val="left" w:pos="7655"/>
                <w:tab w:val="left" w:pos="8647"/>
                <w:tab w:val="left" w:pos="8931"/>
                <w:tab w:val="left" w:pos="9356"/>
              </w:tabs>
              <w:ind w:left="862"/>
              <w:contextualSpacing/>
              <w:rPr>
                <w:sz w:val="23"/>
                <w:szCs w:val="23"/>
              </w:rPr>
            </w:pPr>
          </w:p>
          <w:p w14:paraId="05E8F995" w14:textId="77777777" w:rsidR="005B5985" w:rsidRPr="00DF4035" w:rsidRDefault="005B5985" w:rsidP="00CF170A">
            <w:pPr>
              <w:tabs>
                <w:tab w:val="left" w:pos="4275"/>
                <w:tab w:val="left" w:pos="6946"/>
                <w:tab w:val="left" w:pos="7655"/>
                <w:tab w:val="left" w:pos="8647"/>
                <w:tab w:val="left" w:pos="8931"/>
                <w:tab w:val="left" w:pos="9356"/>
              </w:tabs>
              <w:ind w:left="360" w:hanging="360"/>
              <w:contextualSpacing/>
              <w:rPr>
                <w:sz w:val="23"/>
                <w:szCs w:val="23"/>
              </w:rPr>
            </w:pPr>
            <w:r w:rsidRPr="00DF4035">
              <w:rPr>
                <w:b/>
                <w:sz w:val="23"/>
                <w:szCs w:val="23"/>
              </w:rPr>
              <w:t>8. MATERIALELE ŞI EXECUŢIA LUCRĂRILOR PROPRIU-ZISE</w:t>
            </w:r>
          </w:p>
          <w:p w14:paraId="55BB7F60" w14:textId="64B974BF" w:rsidR="005B5985" w:rsidRPr="00DF4035" w:rsidRDefault="005B5985" w:rsidP="00CF170A">
            <w:pPr>
              <w:pStyle w:val="a"/>
              <w:numPr>
                <w:ilvl w:val="1"/>
                <w:numId w:val="44"/>
              </w:numPr>
              <w:tabs>
                <w:tab w:val="clear" w:pos="1134"/>
                <w:tab w:val="left" w:pos="0"/>
                <w:tab w:val="left" w:pos="599"/>
                <w:tab w:val="left" w:pos="4005"/>
                <w:tab w:val="left" w:pos="6946"/>
                <w:tab w:val="left" w:pos="7655"/>
                <w:tab w:val="left" w:pos="8647"/>
                <w:tab w:val="left" w:pos="8931"/>
                <w:tab w:val="left" w:pos="9356"/>
              </w:tabs>
              <w:ind w:left="31" w:firstLine="0"/>
              <w:contextualSpacing/>
              <w:rPr>
                <w:sz w:val="23"/>
                <w:szCs w:val="23"/>
              </w:rPr>
            </w:pPr>
            <w:r w:rsidRPr="00DF4035">
              <w:rPr>
                <w:sz w:val="23"/>
                <w:szCs w:val="23"/>
              </w:rPr>
              <w:t>Procesele-verbale de recepție</w:t>
            </w:r>
            <w:r w:rsidR="000704E3" w:rsidRPr="00DF4035">
              <w:rPr>
                <w:sz w:val="23"/>
                <w:szCs w:val="23"/>
              </w:rPr>
              <w:t xml:space="preserve"> </w:t>
            </w:r>
            <w:r w:rsidRPr="00DF4035">
              <w:rPr>
                <w:sz w:val="23"/>
                <w:szCs w:val="23"/>
              </w:rPr>
              <w:t>lunară a lucrărilor</w:t>
            </w:r>
            <w:r w:rsidR="000704E3" w:rsidRPr="00DF4035">
              <w:rPr>
                <w:sz w:val="23"/>
                <w:szCs w:val="23"/>
              </w:rPr>
              <w:t xml:space="preserve"> </w:t>
            </w:r>
            <w:r w:rsidRPr="00DF4035">
              <w:rPr>
                <w:sz w:val="23"/>
                <w:szCs w:val="23"/>
              </w:rPr>
              <w:t>vor fi însoțite de probe de laborator, executate de Antreprenor, ce</w:t>
            </w:r>
            <w:r w:rsidR="00944470" w:rsidRPr="00DF4035">
              <w:rPr>
                <w:sz w:val="23"/>
                <w:szCs w:val="23"/>
              </w:rPr>
              <w:t xml:space="preserve"> </w:t>
            </w:r>
            <w:r w:rsidRPr="00DF4035">
              <w:rPr>
                <w:sz w:val="23"/>
                <w:szCs w:val="23"/>
              </w:rPr>
              <w:t>atestă</w:t>
            </w:r>
            <w:r w:rsidR="00944470" w:rsidRPr="00DF4035">
              <w:rPr>
                <w:sz w:val="23"/>
                <w:szCs w:val="23"/>
              </w:rPr>
              <w:t xml:space="preserve"> </w:t>
            </w:r>
            <w:r w:rsidRPr="00DF4035">
              <w:rPr>
                <w:sz w:val="23"/>
                <w:szCs w:val="23"/>
              </w:rPr>
              <w:t>calitatea</w:t>
            </w:r>
            <w:r w:rsidR="00944470" w:rsidRPr="00DF4035">
              <w:rPr>
                <w:sz w:val="23"/>
                <w:szCs w:val="23"/>
              </w:rPr>
              <w:t xml:space="preserve"> </w:t>
            </w:r>
            <w:r w:rsidRPr="00DF4035">
              <w:rPr>
                <w:sz w:val="23"/>
                <w:szCs w:val="23"/>
              </w:rPr>
              <w:t>lucrărilor</w:t>
            </w:r>
            <w:r w:rsidR="00944470" w:rsidRPr="00DF4035">
              <w:rPr>
                <w:sz w:val="23"/>
                <w:szCs w:val="23"/>
              </w:rPr>
              <w:t xml:space="preserve"> </w:t>
            </w:r>
            <w:r w:rsidRPr="00DF4035">
              <w:rPr>
                <w:sz w:val="23"/>
                <w:szCs w:val="23"/>
              </w:rPr>
              <w:t>executate, stipulate în contract.</w:t>
            </w:r>
          </w:p>
          <w:p w14:paraId="15127333" w14:textId="77777777" w:rsidR="005B5985" w:rsidRPr="00DF4035" w:rsidRDefault="005B5985" w:rsidP="00CF170A">
            <w:pPr>
              <w:pStyle w:val="a"/>
              <w:numPr>
                <w:ilvl w:val="1"/>
                <w:numId w:val="44"/>
              </w:numPr>
              <w:tabs>
                <w:tab w:val="clear" w:pos="1134"/>
                <w:tab w:val="left" w:pos="31"/>
                <w:tab w:val="left" w:pos="599"/>
                <w:tab w:val="left" w:pos="4005"/>
                <w:tab w:val="left" w:pos="6946"/>
                <w:tab w:val="left" w:pos="7655"/>
                <w:tab w:val="left" w:pos="8647"/>
                <w:tab w:val="left" w:pos="8931"/>
                <w:tab w:val="left" w:pos="9356"/>
              </w:tabs>
              <w:ind w:left="0" w:firstLine="0"/>
              <w:contextualSpacing/>
              <w:rPr>
                <w:sz w:val="23"/>
                <w:szCs w:val="23"/>
              </w:rPr>
            </w:pPr>
            <w:r w:rsidRPr="00DF4035">
              <w:rPr>
                <w:sz w:val="23"/>
                <w:szCs w:val="23"/>
              </w:rPr>
              <w:t>Materialele</w:t>
            </w:r>
            <w:r w:rsidR="00944470" w:rsidRPr="00DF4035">
              <w:rPr>
                <w:sz w:val="23"/>
                <w:szCs w:val="23"/>
              </w:rPr>
              <w:t xml:space="preserve"> </w:t>
            </w:r>
            <w:r w:rsidRPr="00DF4035">
              <w:rPr>
                <w:sz w:val="23"/>
                <w:szCs w:val="23"/>
              </w:rPr>
              <w:t>și/sau</w:t>
            </w:r>
            <w:r w:rsidR="00944470" w:rsidRPr="00DF4035">
              <w:rPr>
                <w:sz w:val="23"/>
                <w:szCs w:val="23"/>
              </w:rPr>
              <w:t xml:space="preserve"> </w:t>
            </w:r>
            <w:r w:rsidRPr="00DF4035">
              <w:rPr>
                <w:sz w:val="23"/>
                <w:szCs w:val="23"/>
              </w:rPr>
              <w:t>elementele</w:t>
            </w:r>
            <w:r w:rsidR="00944470" w:rsidRPr="00DF4035">
              <w:rPr>
                <w:sz w:val="23"/>
                <w:szCs w:val="23"/>
              </w:rPr>
              <w:t xml:space="preserve"> </w:t>
            </w:r>
            <w:r w:rsidRPr="00DF4035">
              <w:rPr>
                <w:sz w:val="23"/>
                <w:szCs w:val="23"/>
              </w:rPr>
              <w:t>drumului</w:t>
            </w:r>
            <w:r w:rsidR="00944470" w:rsidRPr="00DF4035">
              <w:rPr>
                <w:sz w:val="23"/>
                <w:szCs w:val="23"/>
              </w:rPr>
              <w:t xml:space="preserve"> </w:t>
            </w:r>
            <w:r w:rsidRPr="00DF4035">
              <w:rPr>
                <w:sz w:val="23"/>
                <w:szCs w:val="23"/>
              </w:rPr>
              <w:t>obținute</w:t>
            </w:r>
            <w:r w:rsidR="00944470" w:rsidRPr="00DF4035">
              <w:rPr>
                <w:sz w:val="23"/>
                <w:szCs w:val="23"/>
              </w:rPr>
              <w:t xml:space="preserve"> </w:t>
            </w:r>
            <w:r w:rsidRPr="00DF4035">
              <w:rPr>
                <w:sz w:val="23"/>
                <w:szCs w:val="23"/>
              </w:rPr>
              <w:t>în</w:t>
            </w:r>
            <w:r w:rsidR="00944470" w:rsidRPr="00DF4035">
              <w:rPr>
                <w:sz w:val="23"/>
                <w:szCs w:val="23"/>
              </w:rPr>
              <w:t xml:space="preserve"> </w:t>
            </w:r>
            <w:r w:rsidRPr="00DF4035">
              <w:rPr>
                <w:sz w:val="23"/>
                <w:szCs w:val="23"/>
              </w:rPr>
              <w:t>cursul</w:t>
            </w:r>
            <w:r w:rsidR="00944470" w:rsidRPr="00DF4035">
              <w:rPr>
                <w:sz w:val="23"/>
                <w:szCs w:val="23"/>
              </w:rPr>
              <w:t xml:space="preserve"> </w:t>
            </w:r>
            <w:r w:rsidRPr="00DF4035">
              <w:rPr>
                <w:sz w:val="23"/>
                <w:szCs w:val="23"/>
              </w:rPr>
              <w:t>execuției</w:t>
            </w:r>
            <w:r w:rsidR="00944470" w:rsidRPr="00DF4035">
              <w:rPr>
                <w:sz w:val="23"/>
                <w:szCs w:val="23"/>
              </w:rPr>
              <w:t xml:space="preserve"> </w:t>
            </w:r>
            <w:r w:rsidRPr="00DF4035">
              <w:rPr>
                <w:sz w:val="23"/>
                <w:szCs w:val="23"/>
              </w:rPr>
              <w:t>lucrărilor</w:t>
            </w:r>
            <w:r w:rsidR="00944470" w:rsidRPr="00DF4035">
              <w:rPr>
                <w:sz w:val="23"/>
                <w:szCs w:val="23"/>
              </w:rPr>
              <w:t xml:space="preserve"> </w:t>
            </w:r>
            <w:r w:rsidRPr="00DF4035">
              <w:rPr>
                <w:sz w:val="23"/>
                <w:szCs w:val="23"/>
              </w:rPr>
              <w:t>și care nu sunt necesare</w:t>
            </w:r>
            <w:r w:rsidR="00944470" w:rsidRPr="00DF4035">
              <w:rPr>
                <w:sz w:val="23"/>
                <w:szCs w:val="23"/>
              </w:rPr>
              <w:t xml:space="preserve"> </w:t>
            </w:r>
            <w:r w:rsidRPr="00DF4035">
              <w:rPr>
                <w:sz w:val="23"/>
                <w:szCs w:val="23"/>
              </w:rPr>
              <w:t xml:space="preserve">utilizării conform proiectului de execuție, urmează a fi predate, prin Act de predare – primire, Beneficiarului. </w:t>
            </w:r>
          </w:p>
          <w:p w14:paraId="7FDA1F86"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jc w:val="both"/>
              <w:rPr>
                <w:sz w:val="23"/>
                <w:szCs w:val="23"/>
              </w:rPr>
            </w:pPr>
          </w:p>
          <w:p w14:paraId="6DF85A21" w14:textId="77777777" w:rsidR="005B5985" w:rsidRPr="00DF4035" w:rsidRDefault="005B5985" w:rsidP="00CF170A">
            <w:pPr>
              <w:tabs>
                <w:tab w:val="left" w:pos="3480"/>
                <w:tab w:val="left" w:pos="6946"/>
                <w:tab w:val="left" w:pos="7655"/>
                <w:tab w:val="left" w:pos="8647"/>
                <w:tab w:val="left" w:pos="8931"/>
                <w:tab w:val="left" w:pos="9356"/>
              </w:tabs>
              <w:ind w:left="360" w:hanging="360"/>
              <w:contextualSpacing/>
              <w:rPr>
                <w:b/>
                <w:sz w:val="23"/>
                <w:szCs w:val="23"/>
              </w:rPr>
            </w:pPr>
            <w:r w:rsidRPr="00DF4035">
              <w:rPr>
                <w:b/>
                <w:sz w:val="23"/>
                <w:szCs w:val="23"/>
              </w:rPr>
              <w:t>10. RĂSPUNDEREA PĂRŢILOR</w:t>
            </w:r>
          </w:p>
          <w:p w14:paraId="6BA686F7" w14:textId="77777777" w:rsidR="005B5985" w:rsidRPr="00DF4035" w:rsidRDefault="005B5985" w:rsidP="00CF170A">
            <w:pPr>
              <w:tabs>
                <w:tab w:val="left" w:pos="0"/>
              </w:tabs>
              <w:ind w:left="31"/>
              <w:contextualSpacing/>
              <w:jc w:val="both"/>
              <w:rPr>
                <w:sz w:val="23"/>
                <w:szCs w:val="23"/>
              </w:rPr>
            </w:pPr>
            <w:r w:rsidRPr="00DF4035">
              <w:rPr>
                <w:sz w:val="23"/>
                <w:szCs w:val="23"/>
              </w:rPr>
              <w:t>10.2.1. Părțile răspund solidar, conform prevederilor legale, doar în cazul în care se constată vinovăția ambelor părți, iar în caz contrar răspunde partea care se face a fi vinovată.</w:t>
            </w:r>
          </w:p>
          <w:p w14:paraId="6E94AFFB" w14:textId="77777777" w:rsidR="005B5985" w:rsidRPr="00DF4035" w:rsidRDefault="005B5985" w:rsidP="00CF170A">
            <w:pPr>
              <w:tabs>
                <w:tab w:val="left" w:pos="0"/>
              </w:tabs>
              <w:ind w:left="31"/>
              <w:contextualSpacing/>
              <w:jc w:val="both"/>
              <w:rPr>
                <w:sz w:val="23"/>
                <w:szCs w:val="23"/>
              </w:rPr>
            </w:pPr>
            <w:r w:rsidRPr="00DF4035">
              <w:rPr>
                <w:sz w:val="23"/>
                <w:szCs w:val="23"/>
              </w:rPr>
              <w:t>10.6.1. În  perioada execuției lucrărilor</w:t>
            </w:r>
            <w:r w:rsidR="00F157BF" w:rsidRPr="00DF4035">
              <w:rPr>
                <w:sz w:val="23"/>
                <w:szCs w:val="23"/>
              </w:rPr>
              <w:t>,</w:t>
            </w:r>
            <w:r w:rsidRPr="00DF4035">
              <w:rPr>
                <w:sz w:val="23"/>
                <w:szCs w:val="23"/>
              </w:rPr>
              <w:t xml:space="preserve"> Antreprenorul se obligă să organizeze </w:t>
            </w:r>
            <w:r w:rsidR="00F157BF" w:rsidRPr="00DF4035">
              <w:rPr>
                <w:sz w:val="23"/>
                <w:szCs w:val="23"/>
              </w:rPr>
              <w:t xml:space="preserve">și să asigure siguranța </w:t>
            </w:r>
            <w:r w:rsidRPr="00DF4035">
              <w:rPr>
                <w:sz w:val="23"/>
                <w:szCs w:val="23"/>
              </w:rPr>
              <w:t>circulați</w:t>
            </w:r>
            <w:r w:rsidR="00F157BF" w:rsidRPr="00DF4035">
              <w:rPr>
                <w:sz w:val="23"/>
                <w:szCs w:val="23"/>
              </w:rPr>
              <w:t>ei</w:t>
            </w:r>
            <w:r w:rsidRPr="00DF4035">
              <w:rPr>
                <w:sz w:val="23"/>
                <w:szCs w:val="23"/>
              </w:rPr>
              <w:t xml:space="preserve"> rutier</w:t>
            </w:r>
            <w:r w:rsidR="00F157BF" w:rsidRPr="00DF4035">
              <w:rPr>
                <w:sz w:val="23"/>
                <w:szCs w:val="23"/>
              </w:rPr>
              <w:t>e</w:t>
            </w:r>
            <w:r w:rsidRPr="00DF4035">
              <w:rPr>
                <w:sz w:val="23"/>
                <w:szCs w:val="23"/>
              </w:rPr>
              <w:t xml:space="preserve"> pe segmentul de racordare a șantierului cu drumul public, în vederea executării lucrărilor în zona drumului public și respectarea tuturor măsurilor de siguranță rutieră.</w:t>
            </w:r>
          </w:p>
          <w:p w14:paraId="593032EF" w14:textId="77777777" w:rsidR="005B5985" w:rsidRPr="00DF4035" w:rsidRDefault="005B5985" w:rsidP="00CF170A">
            <w:pPr>
              <w:tabs>
                <w:tab w:val="left" w:pos="567"/>
                <w:tab w:val="left" w:pos="4005"/>
              </w:tabs>
              <w:contextualSpacing/>
              <w:jc w:val="both"/>
              <w:rPr>
                <w:sz w:val="23"/>
                <w:szCs w:val="23"/>
              </w:rPr>
            </w:pPr>
            <w:r w:rsidRPr="00DF4035">
              <w:rPr>
                <w:sz w:val="23"/>
                <w:szCs w:val="23"/>
              </w:rPr>
              <w:t>10.6.2. Antreprenorul poartă răspundere, în corespundere cu legislația în vigoare, în cazul accidentelor rutiere cauzate de nerespectarea prevederilor contractuale și cerințelor de organizare a traficului rutier pe parcursul perioadei de execuție</w:t>
            </w:r>
            <w:r w:rsidR="00CB7D3D" w:rsidRPr="00DF4035">
              <w:rPr>
                <w:sz w:val="23"/>
                <w:szCs w:val="23"/>
              </w:rPr>
              <w:t xml:space="preserve"> a</w:t>
            </w:r>
            <w:r w:rsidRPr="00DF4035">
              <w:rPr>
                <w:sz w:val="23"/>
                <w:szCs w:val="23"/>
              </w:rPr>
              <w:t xml:space="preserve"> lucrărilor, prin regie proprie și prin subantrepriză.</w:t>
            </w:r>
          </w:p>
          <w:p w14:paraId="291ED351" w14:textId="6CF9CA07" w:rsidR="005B5985" w:rsidRPr="00DF4035" w:rsidRDefault="005B5985" w:rsidP="00CF170A">
            <w:pPr>
              <w:contextualSpacing/>
              <w:jc w:val="both"/>
              <w:rPr>
                <w:sz w:val="23"/>
                <w:szCs w:val="23"/>
              </w:rPr>
            </w:pPr>
            <w:r w:rsidRPr="00DF4035">
              <w:rPr>
                <w:sz w:val="23"/>
                <w:szCs w:val="23"/>
              </w:rPr>
              <w:t xml:space="preserve">10.9.1. Pentru prestarea cu întârziere a Lucrărilor, Antreprenorul suportă plata despăgubirii în valoare de 0,1 % din suma Lucrărilor neexecutate, pentru fiecare zi de întârziere, dar nu mai mult de </w:t>
            </w:r>
            <w:r w:rsidR="007E3557">
              <w:rPr>
                <w:sz w:val="23"/>
                <w:szCs w:val="23"/>
              </w:rPr>
              <w:t>10</w:t>
            </w:r>
            <w:r w:rsidRPr="00DF4035">
              <w:rPr>
                <w:sz w:val="23"/>
                <w:szCs w:val="23"/>
              </w:rPr>
              <w:t xml:space="preserve"> % din suma totală a prezentului Contract.</w:t>
            </w:r>
          </w:p>
          <w:p w14:paraId="1E9D91C3" w14:textId="5D05465F" w:rsidR="005B5985" w:rsidRPr="00DF4035" w:rsidRDefault="005B5985" w:rsidP="00CF170A">
            <w:pPr>
              <w:contextualSpacing/>
              <w:jc w:val="both"/>
              <w:rPr>
                <w:sz w:val="23"/>
                <w:szCs w:val="23"/>
              </w:rPr>
            </w:pPr>
            <w:r w:rsidRPr="00DF4035">
              <w:rPr>
                <w:sz w:val="23"/>
                <w:szCs w:val="23"/>
              </w:rPr>
              <w:t>10.9.2. Pentru achitarea cu întârziere, Beneficiarul suportă plata despăgubirii în valoare de 0,1 % din suma Lucrărilor neachitate pentru fiecare zi de întârziere, dar nu mai mult de</w:t>
            </w:r>
            <w:r w:rsidR="007E3557">
              <w:rPr>
                <w:sz w:val="23"/>
                <w:szCs w:val="23"/>
              </w:rPr>
              <w:t xml:space="preserve"> 10</w:t>
            </w:r>
            <w:r w:rsidRPr="00DF4035">
              <w:rPr>
                <w:sz w:val="23"/>
                <w:szCs w:val="23"/>
              </w:rPr>
              <w:t xml:space="preserve"> % din valoarea totală a prezentului contract.</w:t>
            </w:r>
          </w:p>
          <w:p w14:paraId="1DED9652" w14:textId="21CA6A1C" w:rsidR="005B5985" w:rsidRPr="00DF4035" w:rsidRDefault="005B5985" w:rsidP="00CF170A">
            <w:pPr>
              <w:tabs>
                <w:tab w:val="left" w:pos="567"/>
                <w:tab w:val="left" w:pos="4005"/>
              </w:tabs>
              <w:contextualSpacing/>
              <w:jc w:val="both"/>
              <w:rPr>
                <w:sz w:val="23"/>
                <w:szCs w:val="23"/>
              </w:rPr>
            </w:pPr>
            <w:r w:rsidRPr="00DF4035">
              <w:rPr>
                <w:sz w:val="23"/>
                <w:szCs w:val="23"/>
              </w:rPr>
              <w:t>10.9.3. Penalizarea devine operantă din momentul în care Antreprenorul a intrat în întârziere potrivit</w:t>
            </w:r>
            <w:r w:rsidR="004B41BB" w:rsidRPr="00DF4035">
              <w:rPr>
                <w:sz w:val="23"/>
                <w:szCs w:val="23"/>
                <w:highlight w:val="green"/>
              </w:rPr>
              <w:t xml:space="preserve"> </w:t>
            </w:r>
            <w:r w:rsidR="004B41BB" w:rsidRPr="00DF4035">
              <w:rPr>
                <w:sz w:val="23"/>
                <w:szCs w:val="23"/>
              </w:rPr>
              <w:t>termenului limită de execuţie.</w:t>
            </w:r>
          </w:p>
          <w:p w14:paraId="3EAC8F45" w14:textId="77777777" w:rsidR="005B5985" w:rsidRPr="00DF4035" w:rsidRDefault="005B5985" w:rsidP="00CF170A">
            <w:pPr>
              <w:tabs>
                <w:tab w:val="left" w:pos="567"/>
                <w:tab w:val="left" w:pos="4005"/>
              </w:tabs>
              <w:contextualSpacing/>
              <w:jc w:val="both"/>
              <w:rPr>
                <w:sz w:val="23"/>
                <w:szCs w:val="23"/>
              </w:rPr>
            </w:pPr>
            <w:r w:rsidRPr="00DF4035">
              <w:rPr>
                <w:sz w:val="23"/>
                <w:szCs w:val="23"/>
              </w:rPr>
              <w:t xml:space="preserve">10.9.4. </w:t>
            </w:r>
            <w:r w:rsidRPr="00DF4035">
              <w:rPr>
                <w:bCs/>
                <w:sz w:val="23"/>
                <w:szCs w:val="23"/>
              </w:rPr>
              <w:t xml:space="preserve">Plata despăgubirii pentru prestarea cu întârziere a lucrărilor va fi reținută de către Beneficiar din următoarea plată înaintată </w:t>
            </w:r>
            <w:r w:rsidR="00BC5072" w:rsidRPr="00DF4035">
              <w:rPr>
                <w:bCs/>
                <w:sz w:val="23"/>
                <w:szCs w:val="23"/>
              </w:rPr>
              <w:t xml:space="preserve">spre achitare </w:t>
            </w:r>
            <w:r w:rsidRPr="00DF4035">
              <w:rPr>
                <w:bCs/>
                <w:sz w:val="23"/>
                <w:szCs w:val="23"/>
              </w:rPr>
              <w:t>de Antreprenor.</w:t>
            </w:r>
          </w:p>
          <w:p w14:paraId="7D012ED7" w14:textId="05DC988A" w:rsidR="005B5985" w:rsidRPr="00DF4035" w:rsidRDefault="005B5985" w:rsidP="00CF170A">
            <w:pPr>
              <w:tabs>
                <w:tab w:val="left" w:pos="567"/>
                <w:tab w:val="left" w:pos="4005"/>
              </w:tabs>
              <w:contextualSpacing/>
              <w:jc w:val="both"/>
              <w:rPr>
                <w:sz w:val="23"/>
                <w:szCs w:val="23"/>
              </w:rPr>
            </w:pPr>
            <w:r w:rsidRPr="00DF4035">
              <w:rPr>
                <w:sz w:val="23"/>
                <w:szCs w:val="23"/>
              </w:rPr>
              <w:t xml:space="preserve">10.9.5. În cazul </w:t>
            </w:r>
            <w:r w:rsidR="00BC5072" w:rsidRPr="00DF4035">
              <w:rPr>
                <w:sz w:val="23"/>
                <w:szCs w:val="23"/>
              </w:rPr>
              <w:t>rezoluțiunii contractului din motivele indicate în pct.12</w:t>
            </w:r>
            <w:r w:rsidR="000704E3" w:rsidRPr="00DF4035">
              <w:rPr>
                <w:sz w:val="23"/>
                <w:szCs w:val="23"/>
              </w:rPr>
              <w:t>.2,</w:t>
            </w:r>
            <w:r w:rsidR="00BC5072" w:rsidRPr="00DF4035">
              <w:rPr>
                <w:sz w:val="23"/>
                <w:szCs w:val="23"/>
              </w:rPr>
              <w:t xml:space="preserve"> alit. a) – g) din Contract, </w:t>
            </w:r>
            <w:r w:rsidRPr="00DF4035">
              <w:rPr>
                <w:sz w:val="23"/>
                <w:szCs w:val="23"/>
              </w:rPr>
              <w:t>Antreprenorului i se va reține garanția de bună execuție a contractului.</w:t>
            </w:r>
          </w:p>
          <w:p w14:paraId="316EFA13" w14:textId="77777777" w:rsidR="005B5985" w:rsidRPr="00DF4035" w:rsidRDefault="005B5985" w:rsidP="00CF170A">
            <w:pPr>
              <w:tabs>
                <w:tab w:val="left" w:pos="567"/>
                <w:tab w:val="left" w:pos="4005"/>
              </w:tabs>
              <w:contextualSpacing/>
              <w:jc w:val="both"/>
              <w:rPr>
                <w:sz w:val="23"/>
                <w:szCs w:val="23"/>
              </w:rPr>
            </w:pPr>
            <w:r w:rsidRPr="00DF4035">
              <w:rPr>
                <w:sz w:val="23"/>
                <w:szCs w:val="23"/>
              </w:rPr>
              <w:t>10.9.6. În cazul în care Antreprenorul refuză, din motive independente de Beneficiar, să execute Contracul, Beneficiarul va reține garanția de bună execuție a contractului.</w:t>
            </w:r>
          </w:p>
          <w:p w14:paraId="097C6A12" w14:textId="22669DD1" w:rsidR="005B5985" w:rsidRPr="00DF4035" w:rsidRDefault="005B5985" w:rsidP="00CF170A">
            <w:pPr>
              <w:tabs>
                <w:tab w:val="left" w:pos="567"/>
                <w:tab w:val="left" w:pos="4005"/>
              </w:tabs>
              <w:contextualSpacing/>
              <w:jc w:val="both"/>
              <w:rPr>
                <w:sz w:val="23"/>
                <w:szCs w:val="23"/>
              </w:rPr>
            </w:pPr>
            <w:r w:rsidRPr="00DF4035">
              <w:rPr>
                <w:sz w:val="23"/>
                <w:szCs w:val="23"/>
              </w:rPr>
              <w:t>10.11.</w:t>
            </w:r>
            <w:r w:rsidR="00CB7D3D" w:rsidRPr="00DF4035">
              <w:rPr>
                <w:sz w:val="23"/>
                <w:szCs w:val="23"/>
              </w:rPr>
              <w:t>1.</w:t>
            </w:r>
            <w:r w:rsidRPr="00DF4035">
              <w:rPr>
                <w:sz w:val="23"/>
                <w:szCs w:val="23"/>
              </w:rPr>
              <w:t xml:space="preserve"> În cazul în care Antreprenorul va executa lucrările cu abateri de la caietul de sarcini, contrac</w:t>
            </w:r>
            <w:r w:rsidR="00CB7D3D" w:rsidRPr="00DF4035">
              <w:rPr>
                <w:sz w:val="23"/>
                <w:szCs w:val="23"/>
              </w:rPr>
              <w:t>t</w:t>
            </w:r>
            <w:r w:rsidRPr="00DF4035">
              <w:rPr>
                <w:sz w:val="23"/>
                <w:szCs w:val="23"/>
              </w:rPr>
              <w:t xml:space="preserve"> și/sau documentel</w:t>
            </w:r>
            <w:r w:rsidR="00F157BF" w:rsidRPr="00DF4035">
              <w:rPr>
                <w:sz w:val="23"/>
                <w:szCs w:val="23"/>
              </w:rPr>
              <w:t>e</w:t>
            </w:r>
            <w:r w:rsidRPr="00DF4035">
              <w:rPr>
                <w:sz w:val="23"/>
                <w:szCs w:val="23"/>
              </w:rPr>
              <w:t xml:space="preserve"> normative în vigoare</w:t>
            </w:r>
            <w:r w:rsidR="00F157BF" w:rsidRPr="00DF4035">
              <w:rPr>
                <w:sz w:val="23"/>
                <w:szCs w:val="23"/>
              </w:rPr>
              <w:t>,</w:t>
            </w:r>
            <w:r w:rsidRPr="00DF4035">
              <w:rPr>
                <w:sz w:val="23"/>
                <w:szCs w:val="23"/>
              </w:rPr>
              <w:t xml:space="preserve"> lucrările vor fi remediate, pe propria cheltuială, </w:t>
            </w:r>
            <w:r w:rsidR="000704E3" w:rsidRPr="00DF4035">
              <w:rPr>
                <w:sz w:val="23"/>
                <w:szCs w:val="23"/>
              </w:rPr>
              <w:t xml:space="preserve">precum și </w:t>
            </w:r>
            <w:r w:rsidRPr="00DF4035">
              <w:rPr>
                <w:sz w:val="23"/>
                <w:szCs w:val="23"/>
              </w:rPr>
              <w:t xml:space="preserve">defectele calitative apărute din vina </w:t>
            </w:r>
            <w:r w:rsidR="00F157BF" w:rsidRPr="00DF4035">
              <w:rPr>
                <w:sz w:val="23"/>
                <w:szCs w:val="23"/>
              </w:rPr>
              <w:t>acestuia</w:t>
            </w:r>
            <w:r w:rsidRPr="00DF4035">
              <w:rPr>
                <w:sz w:val="23"/>
                <w:szCs w:val="23"/>
              </w:rPr>
              <w:t>, atât p</w:t>
            </w:r>
            <w:r w:rsidR="00F157BF" w:rsidRPr="00DF4035">
              <w:rPr>
                <w:sz w:val="23"/>
                <w:szCs w:val="23"/>
              </w:rPr>
              <w:t>e</w:t>
            </w:r>
            <w:r w:rsidRPr="00DF4035">
              <w:rPr>
                <w:sz w:val="23"/>
                <w:szCs w:val="23"/>
              </w:rPr>
              <w:t xml:space="preserve"> perioada de execuție, cât și pe perioada de garanție a contractului.</w:t>
            </w:r>
          </w:p>
          <w:p w14:paraId="04FDECBD"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jc w:val="both"/>
              <w:rPr>
                <w:sz w:val="23"/>
                <w:szCs w:val="23"/>
              </w:rPr>
            </w:pPr>
          </w:p>
          <w:p w14:paraId="1C6FCAFB" w14:textId="77777777" w:rsidR="005B5985" w:rsidRPr="00DF4035" w:rsidRDefault="005B5985" w:rsidP="00CF170A">
            <w:pPr>
              <w:tabs>
                <w:tab w:val="left" w:pos="3465"/>
                <w:tab w:val="left" w:pos="6946"/>
                <w:tab w:val="left" w:pos="7655"/>
                <w:tab w:val="left" w:pos="8647"/>
                <w:tab w:val="left" w:pos="8931"/>
                <w:tab w:val="left" w:pos="9356"/>
              </w:tabs>
              <w:ind w:left="360" w:hanging="360"/>
              <w:contextualSpacing/>
              <w:rPr>
                <w:b/>
                <w:sz w:val="23"/>
                <w:szCs w:val="23"/>
              </w:rPr>
            </w:pPr>
            <w:r w:rsidRPr="00DF4035">
              <w:rPr>
                <w:b/>
                <w:sz w:val="23"/>
                <w:szCs w:val="23"/>
              </w:rPr>
              <w:t>11. SOLUŢIONAREA LITIGIILOR</w:t>
            </w:r>
          </w:p>
          <w:p w14:paraId="07CABB21" w14:textId="6D557D39" w:rsidR="005B5985" w:rsidRPr="00DF4035" w:rsidRDefault="005B5985" w:rsidP="00CF170A">
            <w:pPr>
              <w:tabs>
                <w:tab w:val="left" w:pos="599"/>
                <w:tab w:val="left" w:pos="3465"/>
                <w:tab w:val="left" w:pos="6946"/>
                <w:tab w:val="left" w:pos="7655"/>
                <w:tab w:val="left" w:pos="8647"/>
                <w:tab w:val="left" w:pos="8931"/>
                <w:tab w:val="left" w:pos="9356"/>
              </w:tabs>
              <w:contextualSpacing/>
              <w:jc w:val="both"/>
              <w:rPr>
                <w:bCs/>
                <w:sz w:val="23"/>
                <w:szCs w:val="23"/>
              </w:rPr>
            </w:pPr>
            <w:r w:rsidRPr="00DF4035">
              <w:rPr>
                <w:rFonts w:eastAsia="Calibri"/>
                <w:bCs/>
                <w:sz w:val="23"/>
                <w:szCs w:val="23"/>
              </w:rPr>
              <w:t>11.2. Litigiile ce ar putea rezulta din prezentul Contract vor fi soluționate de către Părți pe cale amiabilă.</w:t>
            </w:r>
            <w:r w:rsidR="000A3F22" w:rsidRPr="00DF4035">
              <w:rPr>
                <w:rFonts w:eastAsia="Calibri"/>
                <w:bCs/>
                <w:sz w:val="23"/>
                <w:szCs w:val="23"/>
              </w:rPr>
              <w:t xml:space="preserve"> În caz contrar, ele vor fi transmise spre examinare în instanța de judecată competentă la sediul Beneficiarului.</w:t>
            </w:r>
          </w:p>
          <w:p w14:paraId="0779A075"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jc w:val="both"/>
              <w:rPr>
                <w:sz w:val="23"/>
                <w:szCs w:val="23"/>
              </w:rPr>
            </w:pPr>
          </w:p>
          <w:p w14:paraId="600D5635" w14:textId="77777777" w:rsidR="005B5985" w:rsidRPr="00DF4035" w:rsidRDefault="005B5985" w:rsidP="00CF170A">
            <w:pPr>
              <w:tabs>
                <w:tab w:val="left" w:pos="3825"/>
                <w:tab w:val="left" w:pos="6946"/>
                <w:tab w:val="left" w:pos="7655"/>
                <w:tab w:val="left" w:pos="8647"/>
                <w:tab w:val="left" w:pos="8931"/>
                <w:tab w:val="left" w:pos="9356"/>
              </w:tabs>
              <w:ind w:left="360" w:hanging="360"/>
              <w:contextualSpacing/>
              <w:rPr>
                <w:b/>
                <w:sz w:val="23"/>
                <w:szCs w:val="23"/>
              </w:rPr>
            </w:pPr>
            <w:r w:rsidRPr="00DF4035">
              <w:rPr>
                <w:b/>
                <w:sz w:val="23"/>
                <w:szCs w:val="23"/>
              </w:rPr>
              <w:t>12. REZOLUȚIUNEA CONTRACTULUI</w:t>
            </w:r>
          </w:p>
          <w:p w14:paraId="7AB127CF" w14:textId="77777777" w:rsidR="005B5985" w:rsidRPr="00DF4035" w:rsidRDefault="005B5985" w:rsidP="00CF170A">
            <w:pPr>
              <w:pStyle w:val="a"/>
              <w:numPr>
                <w:ilvl w:val="0"/>
                <w:numId w:val="45"/>
              </w:numPr>
              <w:tabs>
                <w:tab w:val="clear" w:pos="1134"/>
                <w:tab w:val="left" w:pos="1276"/>
                <w:tab w:val="left" w:pos="6946"/>
                <w:tab w:val="left" w:pos="7655"/>
                <w:tab w:val="left" w:pos="8647"/>
                <w:tab w:val="left" w:pos="8931"/>
                <w:tab w:val="left" w:pos="9356"/>
              </w:tabs>
              <w:ind w:left="0"/>
              <w:contextualSpacing/>
              <w:rPr>
                <w:sz w:val="23"/>
                <w:szCs w:val="23"/>
              </w:rPr>
            </w:pPr>
            <w:r w:rsidRPr="00DF4035">
              <w:rPr>
                <w:sz w:val="23"/>
                <w:szCs w:val="23"/>
              </w:rPr>
              <w:t>12.2. e) Operatorul economic a încălcat regimul de incompatibilități prevăzut la art. 16 alin. (6) din Legea nr. 131/</w:t>
            </w:r>
            <w:r w:rsidRPr="005C17EC">
              <w:rPr>
                <w:sz w:val="23"/>
                <w:szCs w:val="23"/>
              </w:rPr>
              <w:t>2015 privind achizițiile publice</w:t>
            </w:r>
            <w:r w:rsidRPr="00DF4035">
              <w:rPr>
                <w:sz w:val="23"/>
                <w:szCs w:val="23"/>
              </w:rPr>
              <w:t>, după încheierea contractului.</w:t>
            </w:r>
          </w:p>
          <w:p w14:paraId="79513A5D" w14:textId="6DA530CF" w:rsidR="005B5985" w:rsidRPr="00DF4035" w:rsidRDefault="005B5985" w:rsidP="00CF170A">
            <w:pPr>
              <w:pStyle w:val="a"/>
              <w:numPr>
                <w:ilvl w:val="0"/>
                <w:numId w:val="45"/>
              </w:numPr>
              <w:tabs>
                <w:tab w:val="clear" w:pos="1134"/>
                <w:tab w:val="left" w:pos="1276"/>
                <w:tab w:val="left" w:pos="6946"/>
                <w:tab w:val="left" w:pos="7655"/>
                <w:tab w:val="left" w:pos="8647"/>
                <w:tab w:val="left" w:pos="8931"/>
                <w:tab w:val="left" w:pos="9356"/>
              </w:tabs>
              <w:ind w:left="0"/>
              <w:contextualSpacing/>
              <w:rPr>
                <w:sz w:val="23"/>
                <w:szCs w:val="23"/>
              </w:rPr>
            </w:pPr>
            <w:r w:rsidRPr="00DF4035">
              <w:rPr>
                <w:sz w:val="23"/>
                <w:szCs w:val="23"/>
              </w:rPr>
              <w:t>f) Antreprenorul a întârziat execuția lucrărilor cu depășirea a 50</w:t>
            </w:r>
            <w:r w:rsidR="00F157BF" w:rsidRPr="00DF4035">
              <w:rPr>
                <w:sz w:val="23"/>
                <w:szCs w:val="23"/>
              </w:rPr>
              <w:t xml:space="preserve"> de</w:t>
            </w:r>
            <w:r w:rsidRPr="00DF4035">
              <w:rPr>
                <w:sz w:val="23"/>
                <w:szCs w:val="23"/>
              </w:rPr>
              <w:t xml:space="preserve"> zile, potrivit pct. 10.9.</w:t>
            </w:r>
            <w:r w:rsidR="000704E3" w:rsidRPr="00DF4035">
              <w:rPr>
                <w:sz w:val="23"/>
                <w:szCs w:val="23"/>
              </w:rPr>
              <w:t>5</w:t>
            </w:r>
            <w:r w:rsidRPr="00DF4035">
              <w:rPr>
                <w:sz w:val="23"/>
                <w:szCs w:val="23"/>
              </w:rPr>
              <w:t>. al Condițiilor Speciale ale Contractului.</w:t>
            </w:r>
          </w:p>
          <w:p w14:paraId="3C38FFE4" w14:textId="77777777" w:rsidR="004B6288" w:rsidRDefault="004B6288" w:rsidP="00CF170A">
            <w:pPr>
              <w:pStyle w:val="a"/>
              <w:numPr>
                <w:ilvl w:val="0"/>
                <w:numId w:val="45"/>
              </w:numPr>
              <w:tabs>
                <w:tab w:val="clear" w:pos="1134"/>
                <w:tab w:val="left" w:pos="1276"/>
              </w:tabs>
              <w:ind w:left="0"/>
              <w:contextualSpacing/>
              <w:rPr>
                <w:sz w:val="23"/>
                <w:szCs w:val="23"/>
              </w:rPr>
            </w:pPr>
            <w:bookmarkStart w:id="3" w:name="_Hlk128471946"/>
            <w:r w:rsidRPr="00DF4035">
              <w:rPr>
                <w:sz w:val="23"/>
                <w:szCs w:val="23"/>
              </w:rPr>
              <w:t>g)</w:t>
            </w:r>
            <w:bookmarkEnd w:id="3"/>
            <w:r w:rsidR="0040195E" w:rsidRPr="00DF4035">
              <w:rPr>
                <w:sz w:val="23"/>
                <w:szCs w:val="23"/>
              </w:rPr>
              <w:t xml:space="preserve"> Beneficiarul are dreptul la rezoluțiune înainte de scadența obligației contractuale dacă Antreprenorul a declarat că nu va executa obligația sau pe altă cale este clar că nu o va executa, cu condiția, în toate cazurile, că neexecutarea ar fi fost esențială.</w:t>
            </w:r>
          </w:p>
          <w:p w14:paraId="77F41FB8" w14:textId="77777777" w:rsidR="00ED294F" w:rsidRPr="00DF4035" w:rsidRDefault="00ED294F" w:rsidP="00CF170A">
            <w:pPr>
              <w:pStyle w:val="a"/>
              <w:numPr>
                <w:ilvl w:val="0"/>
                <w:numId w:val="45"/>
              </w:numPr>
              <w:tabs>
                <w:tab w:val="clear" w:pos="1134"/>
                <w:tab w:val="left" w:pos="1276"/>
              </w:tabs>
              <w:ind w:left="0"/>
              <w:contextualSpacing/>
              <w:rPr>
                <w:sz w:val="23"/>
                <w:szCs w:val="23"/>
              </w:rPr>
            </w:pPr>
          </w:p>
          <w:p w14:paraId="12213074" w14:textId="77777777" w:rsidR="005B5985" w:rsidRPr="00DF4035" w:rsidRDefault="005B5985" w:rsidP="00CF170A">
            <w:pPr>
              <w:tabs>
                <w:tab w:val="left" w:pos="567"/>
                <w:tab w:val="left" w:pos="4005"/>
                <w:tab w:val="left" w:pos="6946"/>
                <w:tab w:val="left" w:pos="7655"/>
                <w:tab w:val="left" w:pos="8647"/>
                <w:tab w:val="left" w:pos="8931"/>
                <w:tab w:val="left" w:pos="9356"/>
              </w:tabs>
              <w:ind w:left="360" w:hanging="360"/>
              <w:contextualSpacing/>
              <w:rPr>
                <w:b/>
                <w:bCs/>
                <w:sz w:val="23"/>
                <w:szCs w:val="23"/>
              </w:rPr>
            </w:pPr>
            <w:r w:rsidRPr="00DF4035">
              <w:rPr>
                <w:b/>
                <w:bCs/>
                <w:sz w:val="23"/>
                <w:szCs w:val="23"/>
              </w:rPr>
              <w:t>13. DISPOZIȚII FINALE</w:t>
            </w:r>
          </w:p>
          <w:p w14:paraId="1E4C91E8" w14:textId="77777777" w:rsidR="005B5985" w:rsidRPr="00DF4035" w:rsidRDefault="005B5985" w:rsidP="00CF170A">
            <w:pPr>
              <w:tabs>
                <w:tab w:val="left" w:pos="567"/>
                <w:tab w:val="left" w:pos="4005"/>
                <w:tab w:val="left" w:pos="6946"/>
                <w:tab w:val="left" w:pos="7655"/>
                <w:tab w:val="left" w:pos="8647"/>
                <w:tab w:val="left" w:pos="8931"/>
                <w:tab w:val="left" w:pos="9356"/>
              </w:tabs>
              <w:contextualSpacing/>
              <w:rPr>
                <w:sz w:val="23"/>
                <w:szCs w:val="23"/>
              </w:rPr>
            </w:pPr>
            <w:r w:rsidRPr="00DF4035">
              <w:rPr>
                <w:sz w:val="23"/>
                <w:szCs w:val="23"/>
              </w:rPr>
              <w:t>13.1</w:t>
            </w:r>
            <w:r w:rsidR="00CB7D3D" w:rsidRPr="00DF4035">
              <w:rPr>
                <w:sz w:val="23"/>
                <w:szCs w:val="23"/>
              </w:rPr>
              <w:t>.</w:t>
            </w:r>
            <w:r w:rsidRPr="00DF4035">
              <w:rPr>
                <w:sz w:val="23"/>
                <w:szCs w:val="23"/>
              </w:rPr>
              <w:t>f) Proiectul de execuție a lucrărilor.</w:t>
            </w:r>
          </w:p>
          <w:p w14:paraId="7A863ADC" w14:textId="77777777" w:rsidR="005B5985" w:rsidRPr="00DF4035" w:rsidRDefault="005B5985" w:rsidP="00CF170A">
            <w:pPr>
              <w:pStyle w:val="af2"/>
              <w:tabs>
                <w:tab w:val="left" w:pos="567"/>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 xml:space="preserve">13.2.1. În cazurile în care apar ambiguităţi sau discrepanţe în clauzele prezentului contract, acestea vor fi clarificate de Beneficiar, care va emite instrucţiuni în acest sens pentru Antreprenorul general. </w:t>
            </w:r>
          </w:p>
          <w:p w14:paraId="0A8CF200" w14:textId="77777777" w:rsidR="005B5985" w:rsidRPr="00DF4035" w:rsidRDefault="005B5985" w:rsidP="00CF170A">
            <w:pPr>
              <w:pStyle w:val="af2"/>
              <w:tabs>
                <w:tab w:val="left" w:pos="567"/>
                <w:tab w:val="left" w:pos="6946"/>
                <w:tab w:val="left" w:pos="7655"/>
                <w:tab w:val="left" w:pos="8647"/>
                <w:tab w:val="left" w:pos="8931"/>
                <w:tab w:val="left" w:pos="9356"/>
              </w:tabs>
              <w:ind w:firstLine="0"/>
              <w:contextualSpacing/>
              <w:rPr>
                <w:sz w:val="23"/>
                <w:szCs w:val="23"/>
                <w:lang w:val="en-US"/>
              </w:rPr>
            </w:pPr>
            <w:r w:rsidRPr="00DF4035">
              <w:rPr>
                <w:sz w:val="23"/>
                <w:szCs w:val="23"/>
                <w:lang w:val="en-US"/>
              </w:rPr>
              <w:t xml:space="preserve">13.2.2. Părţile contractante au dreptul, pe durata îndeplinirii contractului, să convină asupra modificării clauzelor contractului, </w:t>
            </w:r>
            <w:r w:rsidRPr="00DF4035">
              <w:rPr>
                <w:bCs/>
                <w:sz w:val="23"/>
                <w:szCs w:val="23"/>
                <w:lang w:val="en-US"/>
              </w:rPr>
              <w:t>în condițiile legale, prin</w:t>
            </w:r>
            <w:r w:rsidRPr="00DF4035">
              <w:rPr>
                <w:sz w:val="23"/>
                <w:szCs w:val="23"/>
                <w:lang w:val="en-US"/>
              </w:rPr>
              <w:t xml:space="preserve"> acord adiţional, perfectat în scris și semnat de ambele părți.</w:t>
            </w:r>
          </w:p>
          <w:p w14:paraId="385CCF14" w14:textId="2877EEAB" w:rsidR="009256BD" w:rsidRPr="00DF4035" w:rsidRDefault="000A3F22" w:rsidP="00CF170A">
            <w:pPr>
              <w:pStyle w:val="a"/>
              <w:numPr>
                <w:ilvl w:val="0"/>
                <w:numId w:val="46"/>
              </w:numPr>
              <w:tabs>
                <w:tab w:val="clear" w:pos="1134"/>
              </w:tabs>
              <w:ind w:left="0"/>
              <w:contextualSpacing/>
              <w:rPr>
                <w:sz w:val="23"/>
                <w:szCs w:val="23"/>
              </w:rPr>
            </w:pPr>
            <w:r w:rsidRPr="00DF4035">
              <w:rPr>
                <w:sz w:val="23"/>
                <w:szCs w:val="23"/>
              </w:rPr>
              <w:t>13.5. Orice comunicare între părţi, referitor la îndeplinirea prezentului contract, trebuie să fie transmisă în scris</w:t>
            </w:r>
            <w:r w:rsidR="00AB14AF" w:rsidRPr="00DF4035">
              <w:rPr>
                <w:sz w:val="23"/>
                <w:szCs w:val="23"/>
              </w:rPr>
              <w:t xml:space="preserve"> </w:t>
            </w:r>
            <w:r w:rsidR="00A57080" w:rsidRPr="00DF4035">
              <w:rPr>
                <w:sz w:val="23"/>
                <w:szCs w:val="23"/>
              </w:rPr>
              <w:t>la adresele de contact oficiale ale părților.</w:t>
            </w:r>
          </w:p>
          <w:p w14:paraId="720DC54E" w14:textId="77777777" w:rsidR="00E705CF" w:rsidRPr="00DF4035" w:rsidRDefault="00E705CF" w:rsidP="00EE2079">
            <w:pPr>
              <w:contextualSpacing/>
              <w:rPr>
                <w:sz w:val="23"/>
                <w:szCs w:val="23"/>
              </w:rPr>
            </w:pPr>
          </w:p>
          <w:p w14:paraId="3D7ED580" w14:textId="77777777" w:rsidR="005F0BA4" w:rsidRPr="005F0BA4" w:rsidRDefault="005F0BA4" w:rsidP="00EE2079">
            <w:pPr>
              <w:pStyle w:val="a"/>
              <w:numPr>
                <w:ilvl w:val="0"/>
                <w:numId w:val="46"/>
              </w:numPr>
              <w:tabs>
                <w:tab w:val="clear" w:pos="1134"/>
              </w:tabs>
              <w:ind w:left="0"/>
              <w:contextualSpacing/>
              <w:rPr>
                <w:sz w:val="23"/>
                <w:szCs w:val="23"/>
              </w:rPr>
            </w:pPr>
          </w:p>
          <w:p w14:paraId="03BE6952" w14:textId="77777777" w:rsidR="00D55F97" w:rsidRPr="00FF430B" w:rsidRDefault="00D55F97" w:rsidP="00D55F97">
            <w:pPr>
              <w:ind w:left="360" w:hanging="360"/>
              <w:contextualSpacing/>
            </w:pPr>
            <w:r w:rsidRPr="00D55F97">
              <w:rPr>
                <w:b/>
              </w:rPr>
              <w:t>RECHIZITELE JURIDICE, POŞTALE ŞI DE PLĂŢI ALE PĂRŢILOR</w:t>
            </w:r>
          </w:p>
          <w:p w14:paraId="3ADB294F" w14:textId="77777777" w:rsidR="00D55F97" w:rsidRDefault="00D55F97" w:rsidP="00D55F97">
            <w:pPr>
              <w:tabs>
                <w:tab w:val="left" w:pos="2685"/>
              </w:tabs>
              <w:jc w:val="both"/>
            </w:pPr>
          </w:p>
          <w:p w14:paraId="34329B80" w14:textId="77777777" w:rsidR="00ED294F" w:rsidRPr="00316350" w:rsidRDefault="00ED294F" w:rsidP="00E856D6">
            <w:pPr>
              <w:tabs>
                <w:tab w:val="left" w:pos="2685"/>
              </w:tabs>
              <w:rPr>
                <w:b/>
                <w:bCs/>
                <w:sz w:val="23"/>
                <w:szCs w:val="23"/>
              </w:rPr>
            </w:pPr>
            <w:r w:rsidRPr="00316350">
              <w:rPr>
                <w:b/>
                <w:bCs/>
                <w:sz w:val="23"/>
                <w:szCs w:val="23"/>
              </w:rPr>
              <w:t xml:space="preserve">Beneficiar                                                                        </w:t>
            </w:r>
            <w:r>
              <w:rPr>
                <w:b/>
                <w:bCs/>
                <w:sz w:val="23"/>
                <w:szCs w:val="23"/>
              </w:rPr>
              <w:t xml:space="preserve"> </w:t>
            </w:r>
            <w:r w:rsidRPr="00316350">
              <w:rPr>
                <w:b/>
                <w:bCs/>
                <w:sz w:val="23"/>
                <w:szCs w:val="23"/>
              </w:rPr>
              <w:t>Antreprenor general</w:t>
            </w:r>
          </w:p>
          <w:p w14:paraId="148450E6" w14:textId="1726CE93" w:rsidR="00ED294F" w:rsidRPr="00316350" w:rsidRDefault="00ED294F" w:rsidP="00E856D6">
            <w:pPr>
              <w:tabs>
                <w:tab w:val="left" w:pos="2685"/>
              </w:tabs>
              <w:rPr>
                <w:sz w:val="23"/>
                <w:szCs w:val="23"/>
              </w:rPr>
            </w:pPr>
            <w:r w:rsidRPr="00316350">
              <w:rPr>
                <w:sz w:val="23"/>
                <w:szCs w:val="23"/>
              </w:rPr>
              <w:t xml:space="preserve">Î.S. „Administraţia de Stat a Drumurilor”                        </w:t>
            </w:r>
          </w:p>
          <w:p w14:paraId="33204167" w14:textId="46CFAB41" w:rsidR="00ED294F" w:rsidRPr="00316350" w:rsidRDefault="00ED294F" w:rsidP="00E856D6">
            <w:pPr>
              <w:tabs>
                <w:tab w:val="left" w:pos="2685"/>
              </w:tabs>
              <w:rPr>
                <w:sz w:val="23"/>
                <w:szCs w:val="23"/>
              </w:rPr>
            </w:pPr>
            <w:r w:rsidRPr="00316350">
              <w:rPr>
                <w:sz w:val="23"/>
                <w:szCs w:val="23"/>
              </w:rPr>
              <w:t xml:space="preserve">MD 2004 or. Chişinău, str. Bucuriei, 12 a                        </w:t>
            </w:r>
          </w:p>
          <w:p w14:paraId="7779C895" w14:textId="27E9ABE4" w:rsidR="00ED294F" w:rsidRPr="00316350" w:rsidRDefault="00ED294F" w:rsidP="00E856D6">
            <w:pPr>
              <w:tabs>
                <w:tab w:val="left" w:pos="2685"/>
              </w:tabs>
              <w:rPr>
                <w:sz w:val="23"/>
                <w:szCs w:val="23"/>
              </w:rPr>
            </w:pPr>
            <w:r w:rsidRPr="00316350">
              <w:rPr>
                <w:sz w:val="23"/>
                <w:szCs w:val="23"/>
              </w:rPr>
              <w:t xml:space="preserve">c/f 1003600023559                                                           </w:t>
            </w:r>
          </w:p>
          <w:p w14:paraId="1610F6DD" w14:textId="4A74040C" w:rsidR="00ED294F" w:rsidRPr="00316350" w:rsidRDefault="00ED294F" w:rsidP="00E856D6">
            <w:pPr>
              <w:tabs>
                <w:tab w:val="left" w:pos="2685"/>
              </w:tabs>
              <w:rPr>
                <w:sz w:val="23"/>
                <w:szCs w:val="23"/>
              </w:rPr>
            </w:pPr>
            <w:r w:rsidRPr="00316350">
              <w:rPr>
                <w:sz w:val="23"/>
                <w:szCs w:val="23"/>
              </w:rPr>
              <w:t xml:space="preserve">c/IBAN MD67TRPCCC518430A00891AA                    </w:t>
            </w:r>
          </w:p>
          <w:p w14:paraId="23DB4425" w14:textId="5FCC1F5E" w:rsidR="00ED294F" w:rsidRPr="00316350" w:rsidRDefault="00ED294F" w:rsidP="00E856D6">
            <w:pPr>
              <w:tabs>
                <w:tab w:val="left" w:pos="2685"/>
              </w:tabs>
              <w:rPr>
                <w:sz w:val="23"/>
                <w:szCs w:val="23"/>
              </w:rPr>
            </w:pPr>
            <w:r w:rsidRPr="00316350">
              <w:rPr>
                <w:sz w:val="23"/>
                <w:szCs w:val="23"/>
              </w:rPr>
              <w:t xml:space="preserve">Ministerul Finanțelor –Trezoreria de Stat                        </w:t>
            </w:r>
          </w:p>
          <w:p w14:paraId="2DD1FA56" w14:textId="34DC3F47" w:rsidR="00ED294F" w:rsidRPr="00316350" w:rsidRDefault="00ED294F" w:rsidP="00E856D6">
            <w:pPr>
              <w:tabs>
                <w:tab w:val="left" w:pos="2685"/>
              </w:tabs>
              <w:rPr>
                <w:sz w:val="23"/>
                <w:szCs w:val="23"/>
              </w:rPr>
            </w:pPr>
            <w:r w:rsidRPr="00316350">
              <w:rPr>
                <w:sz w:val="23"/>
                <w:szCs w:val="23"/>
              </w:rPr>
              <w:t xml:space="preserve">MF-TR Chișinău-bugetul de stat                                      </w:t>
            </w:r>
          </w:p>
          <w:p w14:paraId="6B7D863D" w14:textId="00745060" w:rsidR="00ED294F" w:rsidRPr="00316350" w:rsidRDefault="00ED294F" w:rsidP="00E856D6">
            <w:pPr>
              <w:tabs>
                <w:tab w:val="left" w:pos="2685"/>
              </w:tabs>
              <w:rPr>
                <w:sz w:val="23"/>
                <w:szCs w:val="23"/>
              </w:rPr>
            </w:pPr>
            <w:r w:rsidRPr="00316350">
              <w:rPr>
                <w:sz w:val="23"/>
                <w:szCs w:val="23"/>
              </w:rPr>
              <w:t xml:space="preserve">c/TVA 0503301                                                               </w:t>
            </w:r>
            <w:r>
              <w:rPr>
                <w:sz w:val="23"/>
                <w:szCs w:val="23"/>
              </w:rPr>
              <w:t xml:space="preserve"> </w:t>
            </w:r>
          </w:p>
          <w:p w14:paraId="4993B990" w14:textId="77777777" w:rsidR="00ED294F" w:rsidRPr="00316350" w:rsidRDefault="00ED294F" w:rsidP="00E856D6">
            <w:pPr>
              <w:tabs>
                <w:tab w:val="left" w:pos="2685"/>
              </w:tabs>
              <w:rPr>
                <w:sz w:val="23"/>
                <w:szCs w:val="23"/>
              </w:rPr>
            </w:pPr>
            <w:r w:rsidRPr="00316350">
              <w:rPr>
                <w:sz w:val="23"/>
                <w:szCs w:val="23"/>
              </w:rPr>
              <w:t xml:space="preserve"> </w:t>
            </w:r>
          </w:p>
          <w:p w14:paraId="43429644" w14:textId="093C3497" w:rsidR="00ED294F" w:rsidRPr="00316350" w:rsidRDefault="00ED294F" w:rsidP="00E856D6">
            <w:pPr>
              <w:tabs>
                <w:tab w:val="left" w:pos="2685"/>
              </w:tabs>
              <w:rPr>
                <w:b/>
                <w:bCs/>
                <w:sz w:val="23"/>
                <w:szCs w:val="23"/>
              </w:rPr>
            </w:pPr>
            <w:r w:rsidRPr="00316350">
              <w:rPr>
                <w:b/>
                <w:bCs/>
                <w:sz w:val="23"/>
                <w:szCs w:val="23"/>
              </w:rPr>
              <w:tab/>
              <w:t xml:space="preserve">                                            </w:t>
            </w:r>
          </w:p>
          <w:p w14:paraId="6C8B7715" w14:textId="65BA43CB" w:rsidR="00ED294F" w:rsidRPr="00316350" w:rsidRDefault="00ED294F" w:rsidP="00E856D6">
            <w:pPr>
              <w:tabs>
                <w:tab w:val="left" w:pos="2685"/>
              </w:tabs>
              <w:rPr>
                <w:sz w:val="23"/>
                <w:szCs w:val="23"/>
              </w:rPr>
            </w:pPr>
            <w:r w:rsidRPr="00316350">
              <w:rPr>
                <w:b/>
                <w:bCs/>
                <w:sz w:val="23"/>
                <w:szCs w:val="23"/>
              </w:rPr>
              <w:t xml:space="preserve">______________                               </w:t>
            </w:r>
            <w:r>
              <w:rPr>
                <w:b/>
                <w:bCs/>
                <w:sz w:val="23"/>
                <w:szCs w:val="23"/>
              </w:rPr>
              <w:t xml:space="preserve"> </w:t>
            </w:r>
            <w:r w:rsidR="009D5453">
              <w:rPr>
                <w:b/>
                <w:bCs/>
                <w:sz w:val="23"/>
                <w:szCs w:val="23"/>
              </w:rPr>
              <w:t xml:space="preserve">                     </w:t>
            </w:r>
            <w:r>
              <w:rPr>
                <w:b/>
                <w:bCs/>
                <w:sz w:val="23"/>
                <w:szCs w:val="23"/>
              </w:rPr>
              <w:t xml:space="preserve">  </w:t>
            </w:r>
            <w:r w:rsidRPr="00316350">
              <w:rPr>
                <w:b/>
                <w:bCs/>
                <w:sz w:val="23"/>
                <w:szCs w:val="23"/>
              </w:rPr>
              <w:t xml:space="preserve">  </w:t>
            </w:r>
            <w:r w:rsidRPr="00316350">
              <w:rPr>
                <w:sz w:val="23"/>
                <w:szCs w:val="23"/>
              </w:rPr>
              <w:t xml:space="preserve">________________                                                    </w:t>
            </w:r>
          </w:p>
          <w:p w14:paraId="3D644C4D" w14:textId="77777777" w:rsidR="00ED294F" w:rsidRPr="00316350" w:rsidRDefault="00ED294F" w:rsidP="00ED294F">
            <w:pPr>
              <w:tabs>
                <w:tab w:val="left" w:pos="2685"/>
              </w:tabs>
              <w:jc w:val="both"/>
              <w:rPr>
                <w:sz w:val="23"/>
                <w:szCs w:val="23"/>
              </w:rPr>
            </w:pPr>
            <w:r w:rsidRPr="00316350">
              <w:rPr>
                <w:sz w:val="23"/>
                <w:szCs w:val="23"/>
              </w:rPr>
              <w:t xml:space="preserve">                                                                                         </w:t>
            </w:r>
          </w:p>
          <w:p w14:paraId="04CC9039" w14:textId="77777777" w:rsidR="00D55F97" w:rsidRDefault="00D55F97" w:rsidP="00D55F97">
            <w:pPr>
              <w:tabs>
                <w:tab w:val="left" w:pos="2685"/>
              </w:tabs>
              <w:jc w:val="both"/>
            </w:pPr>
          </w:p>
          <w:p w14:paraId="370B026F" w14:textId="77777777" w:rsidR="00233538" w:rsidRPr="00DF4035" w:rsidRDefault="00233538" w:rsidP="00ED294F">
            <w:pPr>
              <w:tabs>
                <w:tab w:val="left" w:pos="2685"/>
              </w:tabs>
              <w:jc w:val="both"/>
              <w:rPr>
                <w:sz w:val="23"/>
                <w:szCs w:val="23"/>
              </w:rPr>
            </w:pPr>
          </w:p>
        </w:tc>
      </w:tr>
      <w:tr w:rsidR="007A7F8D" w:rsidRPr="00DF4035" w14:paraId="45F87CFF" w14:textId="77777777" w:rsidTr="001555E5">
        <w:trPr>
          <w:trHeight w:val="697"/>
        </w:trPr>
        <w:tc>
          <w:tcPr>
            <w:tcW w:w="9640" w:type="dxa"/>
            <w:vAlign w:val="center"/>
          </w:tcPr>
          <w:p w14:paraId="617E510E" w14:textId="77777777" w:rsidR="007A7F8D" w:rsidRPr="00DF4035" w:rsidRDefault="007A7F8D" w:rsidP="00EE2079">
            <w:pPr>
              <w:jc w:val="both"/>
              <w:rPr>
                <w:b/>
                <w:bCs/>
                <w:iCs/>
                <w:sz w:val="16"/>
                <w:szCs w:val="16"/>
              </w:rPr>
            </w:pPr>
          </w:p>
        </w:tc>
      </w:tr>
      <w:bookmarkEnd w:id="0"/>
      <w:bookmarkEnd w:id="1"/>
    </w:tbl>
    <w:p w14:paraId="22F1D732" w14:textId="77777777" w:rsidR="001F6E5A" w:rsidRPr="00DF4035" w:rsidRDefault="001F6E5A" w:rsidP="00EE2079">
      <w:pPr>
        <w:jc w:val="both"/>
        <w:rPr>
          <w:sz w:val="23"/>
          <w:szCs w:val="23"/>
        </w:rPr>
      </w:pPr>
    </w:p>
    <w:sectPr w:rsidR="001F6E5A" w:rsidRPr="00DF4035" w:rsidSect="009A4886">
      <w:footerReference w:type="default" r:id="rId11"/>
      <w:pgSz w:w="11906" w:h="16838" w:code="9"/>
      <w:pgMar w:top="851" w:right="851" w:bottom="426" w:left="1701" w:header="567"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788796" w14:textId="77777777" w:rsidR="004806DE" w:rsidRDefault="004806DE" w:rsidP="00A20ACF">
      <w:r>
        <w:separator/>
      </w:r>
    </w:p>
  </w:endnote>
  <w:endnote w:type="continuationSeparator" w:id="0">
    <w:p w14:paraId="64856594" w14:textId="77777777" w:rsidR="004806DE" w:rsidRDefault="004806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544C1" w14:textId="77777777" w:rsidR="00CF170A" w:rsidRDefault="00CF170A">
    <w:pPr>
      <w:pStyle w:val="a4"/>
    </w:pPr>
  </w:p>
  <w:p w14:paraId="0D2208D8" w14:textId="77777777" w:rsidR="00CF170A" w:rsidRDefault="00CF170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BE0FBE" w14:textId="77777777" w:rsidR="004806DE" w:rsidRDefault="004806DE" w:rsidP="00A20ACF">
      <w:r>
        <w:separator/>
      </w:r>
    </w:p>
  </w:footnote>
  <w:footnote w:type="continuationSeparator" w:id="0">
    <w:p w14:paraId="039BCFA6" w14:textId="77777777" w:rsidR="004806DE" w:rsidRDefault="004806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F547CF"/>
    <w:multiLevelType w:val="hybridMultilevel"/>
    <w:tmpl w:val="6E02ACAE"/>
    <w:lvl w:ilvl="0" w:tplc="E57E9478">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0BBD0057"/>
    <w:multiLevelType w:val="hybridMultilevel"/>
    <w:tmpl w:val="77C8BE22"/>
    <w:lvl w:ilvl="0" w:tplc="351CF436">
      <w:start w:val="2"/>
      <w:numFmt w:val="upperRoman"/>
      <w:lvlText w:val="%1."/>
      <w:lvlJc w:val="left"/>
      <w:pPr>
        <w:ind w:left="3240" w:hanging="720"/>
      </w:pPr>
      <w:rPr>
        <w:rFonts w:hint="default"/>
        <w:b/>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multilevel"/>
    <w:tmpl w:val="29F027BC"/>
    <w:lvl w:ilvl="0">
      <w:start w:val="1"/>
      <w:numFmt w:val="decimal"/>
      <w:lvlText w:val="%1."/>
      <w:lvlJc w:val="left"/>
      <w:pPr>
        <w:ind w:left="360" w:hanging="360"/>
      </w:pPr>
      <w:rPr>
        <w:rFonts w:hint="default"/>
        <w:b/>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A5043A1A"/>
    <w:lvl w:ilvl="0" w:tplc="5908D8D0">
      <w:start w:val="1"/>
      <w:numFmt w:val="lowerLetter"/>
      <w:lvlText w:val="%1)"/>
      <w:lvlJc w:val="left"/>
      <w:pPr>
        <w:ind w:left="786"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multilevel"/>
    <w:tmpl w:val="D83E4CE6"/>
    <w:lvl w:ilvl="0">
      <w:start w:val="1"/>
      <w:numFmt w:val="decimal"/>
      <w:lvlText w:val="%1."/>
      <w:lvlJc w:val="left"/>
      <w:pPr>
        <w:ind w:left="720" w:hanging="720"/>
      </w:pPr>
      <w:rPr>
        <w:rFonts w:hint="default"/>
        <w:b/>
        <w:color w:val="000000" w:themeColor="text1"/>
      </w:rPr>
    </w:lvl>
    <w:lvl w:ilvl="1">
      <w:start w:val="26"/>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13717F0B"/>
    <w:multiLevelType w:val="multilevel"/>
    <w:tmpl w:val="1D84B626"/>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6C2003E"/>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793F98"/>
    <w:multiLevelType w:val="multilevel"/>
    <w:tmpl w:val="6A407B30"/>
    <w:lvl w:ilvl="0">
      <w:start w:val="8"/>
      <w:numFmt w:val="decimal"/>
      <w:lvlText w:val="%1."/>
      <w:lvlJc w:val="left"/>
      <w:pPr>
        <w:ind w:left="720" w:hanging="360"/>
      </w:pPr>
      <w:rPr>
        <w:rFonts w:hint="default"/>
        <w:b/>
      </w:rPr>
    </w:lvl>
    <w:lvl w:ilvl="1">
      <w:start w:val="10"/>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7154F7D"/>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036E53"/>
    <w:multiLevelType w:val="multilevel"/>
    <w:tmpl w:val="19F2AEEE"/>
    <w:lvl w:ilvl="0">
      <w:start w:val="6"/>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24522DF"/>
    <w:multiLevelType w:val="multilevel"/>
    <w:tmpl w:val="1F763228"/>
    <w:lvl w:ilvl="0">
      <w:start w:val="1"/>
      <w:numFmt w:val="upperRoman"/>
      <w:lvlText w:val="%1."/>
      <w:lvlJc w:val="left"/>
      <w:pPr>
        <w:ind w:left="928" w:hanging="360"/>
      </w:pPr>
      <w:rPr>
        <w:rFonts w:ascii="Times New Roman" w:eastAsia="Times New Roman" w:hAnsi="Times New Roman" w:cs="Times New Roman"/>
        <w:b/>
        <w:sz w:val="24"/>
        <w:szCs w:val="24"/>
      </w:rPr>
    </w:lvl>
    <w:lvl w:ilvl="1">
      <w:start w:val="1"/>
      <w:numFmt w:val="decimal"/>
      <w:isLgl/>
      <w:lvlText w:val="%1.%2"/>
      <w:lvlJc w:val="left"/>
      <w:pPr>
        <w:ind w:left="360" w:hanging="360"/>
      </w:pPr>
      <w:rPr>
        <w:rFonts w:ascii="Times New Roman" w:hAnsi="Times New Roman" w:cs="Times New Roman" w:hint="default"/>
        <w:b w:val="0"/>
        <w:i w:val="0"/>
        <w:strike w:val="0"/>
        <w:dstrike w:val="0"/>
        <w:color w:val="auto"/>
        <w:sz w:val="24"/>
        <w:szCs w:val="24"/>
        <w:u w:val="none"/>
        <w:effect w:val="none"/>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9303092">
    <w:abstractNumId w:val="35"/>
  </w:num>
  <w:num w:numId="2" w16cid:durableId="1547334052">
    <w:abstractNumId w:val="44"/>
  </w:num>
  <w:num w:numId="3" w16cid:durableId="2044476818">
    <w:abstractNumId w:val="32"/>
  </w:num>
  <w:num w:numId="4" w16cid:durableId="1858156140">
    <w:abstractNumId w:val="31"/>
  </w:num>
  <w:num w:numId="5" w16cid:durableId="958417130">
    <w:abstractNumId w:val="16"/>
  </w:num>
  <w:num w:numId="6" w16cid:durableId="888225536">
    <w:abstractNumId w:val="19"/>
  </w:num>
  <w:num w:numId="7" w16cid:durableId="1576084349">
    <w:abstractNumId w:val="17"/>
  </w:num>
  <w:num w:numId="8" w16cid:durableId="655885141">
    <w:abstractNumId w:val="9"/>
  </w:num>
  <w:num w:numId="9" w16cid:durableId="1238057506">
    <w:abstractNumId w:val="29"/>
  </w:num>
  <w:num w:numId="10" w16cid:durableId="71855770">
    <w:abstractNumId w:val="13"/>
  </w:num>
  <w:num w:numId="11" w16cid:durableId="317155997">
    <w:abstractNumId w:val="23"/>
  </w:num>
  <w:num w:numId="12" w16cid:durableId="427118573">
    <w:abstractNumId w:val="24"/>
  </w:num>
  <w:num w:numId="13" w16cid:durableId="379020433">
    <w:abstractNumId w:val="38"/>
  </w:num>
  <w:num w:numId="14" w16cid:durableId="193539808">
    <w:abstractNumId w:val="28"/>
  </w:num>
  <w:num w:numId="15" w16cid:durableId="395395615">
    <w:abstractNumId w:val="8"/>
  </w:num>
  <w:num w:numId="16" w16cid:durableId="334261796">
    <w:abstractNumId w:val="26"/>
  </w:num>
  <w:num w:numId="17" w16cid:durableId="1215312429">
    <w:abstractNumId w:val="11"/>
  </w:num>
  <w:num w:numId="18" w16cid:durableId="2017462828">
    <w:abstractNumId w:val="41"/>
  </w:num>
  <w:num w:numId="19" w16cid:durableId="1523738561">
    <w:abstractNumId w:val="34"/>
  </w:num>
  <w:num w:numId="20" w16cid:durableId="475025387">
    <w:abstractNumId w:val="12"/>
  </w:num>
  <w:num w:numId="21" w16cid:durableId="958612240">
    <w:abstractNumId w:val="33"/>
  </w:num>
  <w:num w:numId="22" w16cid:durableId="2001734316">
    <w:abstractNumId w:val="20"/>
  </w:num>
  <w:num w:numId="23" w16cid:durableId="1463501240">
    <w:abstractNumId w:val="27"/>
  </w:num>
  <w:num w:numId="24" w16cid:durableId="1007051176">
    <w:abstractNumId w:val="22"/>
  </w:num>
  <w:num w:numId="25" w16cid:durableId="37702471">
    <w:abstractNumId w:val="40"/>
  </w:num>
  <w:num w:numId="26" w16cid:durableId="1420981264">
    <w:abstractNumId w:val="14"/>
  </w:num>
  <w:num w:numId="27" w16cid:durableId="413742806">
    <w:abstractNumId w:val="10"/>
  </w:num>
  <w:num w:numId="28" w16cid:durableId="2139493120">
    <w:abstractNumId w:val="21"/>
  </w:num>
  <w:num w:numId="29" w16cid:durableId="1845432721">
    <w:abstractNumId w:val="7"/>
  </w:num>
  <w:num w:numId="30" w16cid:durableId="1559324258">
    <w:abstractNumId w:val="3"/>
  </w:num>
  <w:num w:numId="31" w16cid:durableId="879627349">
    <w:abstractNumId w:val="0"/>
  </w:num>
  <w:num w:numId="32" w16cid:durableId="1002045588">
    <w:abstractNumId w:val="2"/>
  </w:num>
  <w:num w:numId="33" w16cid:durableId="1516572607">
    <w:abstractNumId w:val="4"/>
  </w:num>
  <w:num w:numId="34" w16cid:durableId="1098520052">
    <w:abstractNumId w:val="1"/>
  </w:num>
  <w:num w:numId="35" w16cid:durableId="1675109147">
    <w:abstractNumId w:val="36"/>
  </w:num>
  <w:num w:numId="36" w16cid:durableId="259997282">
    <w:abstractNumId w:val="18"/>
  </w:num>
  <w:num w:numId="37" w16cid:durableId="283317717">
    <w:abstractNumId w:val="43"/>
  </w:num>
  <w:num w:numId="38" w16cid:durableId="1230070226">
    <w:abstractNumId w:val="5"/>
  </w:num>
  <w:num w:numId="39" w16cid:durableId="910504025">
    <w:abstractNumId w:val="39"/>
  </w:num>
  <w:num w:numId="40" w16cid:durableId="549460977">
    <w:abstractNumId w:val="30"/>
  </w:num>
  <w:num w:numId="41" w16cid:durableId="42896429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84729683">
    <w:abstractNumId w:val="15"/>
  </w:num>
  <w:num w:numId="43" w16cid:durableId="7624596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07783307">
    <w:abstractNumId w:val="30"/>
    <w:lvlOverride w:ilvl="0">
      <w:startOverride w:val="8"/>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72799249">
    <w:abstractNumId w:val="28"/>
  </w:num>
  <w:num w:numId="46" w16cid:durableId="559563296">
    <w:abstractNumId w:val="37"/>
  </w:num>
  <w:num w:numId="47" w16cid:durableId="1498810642">
    <w:abstractNumId w:val="6"/>
  </w:num>
  <w:num w:numId="48" w16cid:durableId="2062777474">
    <w:abstractNumId w:val="2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861"/>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64A2"/>
    <w:rsid w:val="00020102"/>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FDB"/>
    <w:rsid w:val="00040E78"/>
    <w:rsid w:val="00040EA0"/>
    <w:rsid w:val="0004670D"/>
    <w:rsid w:val="00046CEA"/>
    <w:rsid w:val="00050E70"/>
    <w:rsid w:val="0005316F"/>
    <w:rsid w:val="00054AD8"/>
    <w:rsid w:val="00057F3A"/>
    <w:rsid w:val="000615B5"/>
    <w:rsid w:val="00064810"/>
    <w:rsid w:val="00065C50"/>
    <w:rsid w:val="000673B5"/>
    <w:rsid w:val="00070433"/>
    <w:rsid w:val="00070491"/>
    <w:rsid w:val="000704E3"/>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F22"/>
    <w:rsid w:val="000A4FA2"/>
    <w:rsid w:val="000A63ED"/>
    <w:rsid w:val="000A68F7"/>
    <w:rsid w:val="000A7988"/>
    <w:rsid w:val="000A7A90"/>
    <w:rsid w:val="000B2369"/>
    <w:rsid w:val="000B5D92"/>
    <w:rsid w:val="000B70AD"/>
    <w:rsid w:val="000B73EB"/>
    <w:rsid w:val="000C00CF"/>
    <w:rsid w:val="000C1F66"/>
    <w:rsid w:val="000C22A0"/>
    <w:rsid w:val="000C3C74"/>
    <w:rsid w:val="000C470A"/>
    <w:rsid w:val="000C5DFB"/>
    <w:rsid w:val="000C6960"/>
    <w:rsid w:val="000D1C50"/>
    <w:rsid w:val="000D1F22"/>
    <w:rsid w:val="000D20B9"/>
    <w:rsid w:val="000D26B9"/>
    <w:rsid w:val="000D4488"/>
    <w:rsid w:val="000D4587"/>
    <w:rsid w:val="000D4758"/>
    <w:rsid w:val="000D5968"/>
    <w:rsid w:val="000D6DCD"/>
    <w:rsid w:val="000E39B9"/>
    <w:rsid w:val="000E3E29"/>
    <w:rsid w:val="000E4AEA"/>
    <w:rsid w:val="000E4D7D"/>
    <w:rsid w:val="000E518B"/>
    <w:rsid w:val="000E53CE"/>
    <w:rsid w:val="000F13FE"/>
    <w:rsid w:val="000F36A9"/>
    <w:rsid w:val="000F52DC"/>
    <w:rsid w:val="000F5924"/>
    <w:rsid w:val="000F5A5D"/>
    <w:rsid w:val="000F650B"/>
    <w:rsid w:val="000F6CDC"/>
    <w:rsid w:val="000F6D6F"/>
    <w:rsid w:val="000F725E"/>
    <w:rsid w:val="000F7FA0"/>
    <w:rsid w:val="001017EF"/>
    <w:rsid w:val="00101CBC"/>
    <w:rsid w:val="001026EA"/>
    <w:rsid w:val="001034CC"/>
    <w:rsid w:val="00103B7C"/>
    <w:rsid w:val="00104279"/>
    <w:rsid w:val="00104432"/>
    <w:rsid w:val="00104A00"/>
    <w:rsid w:val="00106AE6"/>
    <w:rsid w:val="0011134B"/>
    <w:rsid w:val="00111546"/>
    <w:rsid w:val="00112F50"/>
    <w:rsid w:val="00113AB8"/>
    <w:rsid w:val="00113B5E"/>
    <w:rsid w:val="00115188"/>
    <w:rsid w:val="00115B7D"/>
    <w:rsid w:val="00116155"/>
    <w:rsid w:val="00116C35"/>
    <w:rsid w:val="00116CF2"/>
    <w:rsid w:val="00117B60"/>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3A6F"/>
    <w:rsid w:val="00144066"/>
    <w:rsid w:val="001443B8"/>
    <w:rsid w:val="00145928"/>
    <w:rsid w:val="001467C0"/>
    <w:rsid w:val="00150F5B"/>
    <w:rsid w:val="00151468"/>
    <w:rsid w:val="00151494"/>
    <w:rsid w:val="0015247E"/>
    <w:rsid w:val="001525A2"/>
    <w:rsid w:val="0015261D"/>
    <w:rsid w:val="001527E0"/>
    <w:rsid w:val="00153412"/>
    <w:rsid w:val="00154756"/>
    <w:rsid w:val="00154B34"/>
    <w:rsid w:val="001555E5"/>
    <w:rsid w:val="00156CFC"/>
    <w:rsid w:val="00157093"/>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E4D"/>
    <w:rsid w:val="001A192A"/>
    <w:rsid w:val="001A19FD"/>
    <w:rsid w:val="001A1A16"/>
    <w:rsid w:val="001A2344"/>
    <w:rsid w:val="001A3592"/>
    <w:rsid w:val="001A4150"/>
    <w:rsid w:val="001A4DB4"/>
    <w:rsid w:val="001A5517"/>
    <w:rsid w:val="001A58C5"/>
    <w:rsid w:val="001A6043"/>
    <w:rsid w:val="001A78E4"/>
    <w:rsid w:val="001B1B6D"/>
    <w:rsid w:val="001B1E45"/>
    <w:rsid w:val="001B630A"/>
    <w:rsid w:val="001B6A17"/>
    <w:rsid w:val="001C03B0"/>
    <w:rsid w:val="001C32E9"/>
    <w:rsid w:val="001C3DC4"/>
    <w:rsid w:val="001C439F"/>
    <w:rsid w:val="001C4B99"/>
    <w:rsid w:val="001C4DFD"/>
    <w:rsid w:val="001C5A47"/>
    <w:rsid w:val="001C6D83"/>
    <w:rsid w:val="001D0242"/>
    <w:rsid w:val="001D0651"/>
    <w:rsid w:val="001D0BD6"/>
    <w:rsid w:val="001D2B8B"/>
    <w:rsid w:val="001D3039"/>
    <w:rsid w:val="001D3BEF"/>
    <w:rsid w:val="001D5966"/>
    <w:rsid w:val="001D5BBA"/>
    <w:rsid w:val="001D7219"/>
    <w:rsid w:val="001E24B3"/>
    <w:rsid w:val="001E29F8"/>
    <w:rsid w:val="001E4906"/>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4F42"/>
    <w:rsid w:val="00205404"/>
    <w:rsid w:val="0020694E"/>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874"/>
    <w:rsid w:val="002439D3"/>
    <w:rsid w:val="00244A30"/>
    <w:rsid w:val="0024699C"/>
    <w:rsid w:val="002477E2"/>
    <w:rsid w:val="00247A37"/>
    <w:rsid w:val="0025012B"/>
    <w:rsid w:val="002514C3"/>
    <w:rsid w:val="00251B8A"/>
    <w:rsid w:val="00252D6E"/>
    <w:rsid w:val="0025488E"/>
    <w:rsid w:val="002611DC"/>
    <w:rsid w:val="002614DE"/>
    <w:rsid w:val="00264637"/>
    <w:rsid w:val="002659BB"/>
    <w:rsid w:val="0026663C"/>
    <w:rsid w:val="00266795"/>
    <w:rsid w:val="00266F98"/>
    <w:rsid w:val="00267805"/>
    <w:rsid w:val="00267E8E"/>
    <w:rsid w:val="00270D61"/>
    <w:rsid w:val="00271282"/>
    <w:rsid w:val="002722CC"/>
    <w:rsid w:val="002739A1"/>
    <w:rsid w:val="00273AD3"/>
    <w:rsid w:val="00275D82"/>
    <w:rsid w:val="002767DE"/>
    <w:rsid w:val="00276D0B"/>
    <w:rsid w:val="0028062F"/>
    <w:rsid w:val="00281BEA"/>
    <w:rsid w:val="002823EC"/>
    <w:rsid w:val="002828B9"/>
    <w:rsid w:val="0028312F"/>
    <w:rsid w:val="002832B5"/>
    <w:rsid w:val="00283820"/>
    <w:rsid w:val="002849C9"/>
    <w:rsid w:val="00284ED0"/>
    <w:rsid w:val="002854C7"/>
    <w:rsid w:val="002857BD"/>
    <w:rsid w:val="00285D55"/>
    <w:rsid w:val="00286387"/>
    <w:rsid w:val="0028702D"/>
    <w:rsid w:val="002870C3"/>
    <w:rsid w:val="002909B7"/>
    <w:rsid w:val="00290D06"/>
    <w:rsid w:val="00290D28"/>
    <w:rsid w:val="002911C9"/>
    <w:rsid w:val="0029162D"/>
    <w:rsid w:val="002927B7"/>
    <w:rsid w:val="00292856"/>
    <w:rsid w:val="0029594F"/>
    <w:rsid w:val="00297C1E"/>
    <w:rsid w:val="002A04D8"/>
    <w:rsid w:val="002A0588"/>
    <w:rsid w:val="002A086D"/>
    <w:rsid w:val="002A0879"/>
    <w:rsid w:val="002A0AE5"/>
    <w:rsid w:val="002A26B7"/>
    <w:rsid w:val="002A68CD"/>
    <w:rsid w:val="002A6E99"/>
    <w:rsid w:val="002A6F0C"/>
    <w:rsid w:val="002B1EFF"/>
    <w:rsid w:val="002B206B"/>
    <w:rsid w:val="002B36AA"/>
    <w:rsid w:val="002B3E6F"/>
    <w:rsid w:val="002B41C5"/>
    <w:rsid w:val="002B4280"/>
    <w:rsid w:val="002B4D12"/>
    <w:rsid w:val="002B58AD"/>
    <w:rsid w:val="002B5DEF"/>
    <w:rsid w:val="002B624D"/>
    <w:rsid w:val="002B7A36"/>
    <w:rsid w:val="002C07A2"/>
    <w:rsid w:val="002C2210"/>
    <w:rsid w:val="002C4803"/>
    <w:rsid w:val="002C764E"/>
    <w:rsid w:val="002C7CCD"/>
    <w:rsid w:val="002D0A17"/>
    <w:rsid w:val="002D2505"/>
    <w:rsid w:val="002D4BC7"/>
    <w:rsid w:val="002D6372"/>
    <w:rsid w:val="002D6E71"/>
    <w:rsid w:val="002D7033"/>
    <w:rsid w:val="002D7857"/>
    <w:rsid w:val="002E1640"/>
    <w:rsid w:val="002E20CD"/>
    <w:rsid w:val="002E27AE"/>
    <w:rsid w:val="002E3D41"/>
    <w:rsid w:val="002E48BE"/>
    <w:rsid w:val="002E4970"/>
    <w:rsid w:val="002E5B20"/>
    <w:rsid w:val="002E6BB0"/>
    <w:rsid w:val="002E7992"/>
    <w:rsid w:val="002F03E2"/>
    <w:rsid w:val="002F0B6E"/>
    <w:rsid w:val="002F300A"/>
    <w:rsid w:val="002F35DD"/>
    <w:rsid w:val="002F556B"/>
    <w:rsid w:val="002F638E"/>
    <w:rsid w:val="002F6A1E"/>
    <w:rsid w:val="00302287"/>
    <w:rsid w:val="003024AC"/>
    <w:rsid w:val="00305E95"/>
    <w:rsid w:val="0030652C"/>
    <w:rsid w:val="00311239"/>
    <w:rsid w:val="0031173D"/>
    <w:rsid w:val="0031215E"/>
    <w:rsid w:val="003129A3"/>
    <w:rsid w:val="00313025"/>
    <w:rsid w:val="00316769"/>
    <w:rsid w:val="00316C81"/>
    <w:rsid w:val="00316F2D"/>
    <w:rsid w:val="0031777A"/>
    <w:rsid w:val="00317DE5"/>
    <w:rsid w:val="003207B4"/>
    <w:rsid w:val="00320AC6"/>
    <w:rsid w:val="00321BAC"/>
    <w:rsid w:val="00322081"/>
    <w:rsid w:val="00322255"/>
    <w:rsid w:val="0032321E"/>
    <w:rsid w:val="003253BE"/>
    <w:rsid w:val="00325B75"/>
    <w:rsid w:val="00326EE4"/>
    <w:rsid w:val="00327654"/>
    <w:rsid w:val="003302B2"/>
    <w:rsid w:val="003305D5"/>
    <w:rsid w:val="0033109C"/>
    <w:rsid w:val="003317BE"/>
    <w:rsid w:val="00332F8E"/>
    <w:rsid w:val="00335033"/>
    <w:rsid w:val="00341210"/>
    <w:rsid w:val="00341514"/>
    <w:rsid w:val="00341C8C"/>
    <w:rsid w:val="00342441"/>
    <w:rsid w:val="003427FE"/>
    <w:rsid w:val="0034315B"/>
    <w:rsid w:val="003465DA"/>
    <w:rsid w:val="00350122"/>
    <w:rsid w:val="003506C9"/>
    <w:rsid w:val="0035258F"/>
    <w:rsid w:val="00352B05"/>
    <w:rsid w:val="003534BD"/>
    <w:rsid w:val="00355106"/>
    <w:rsid w:val="00355211"/>
    <w:rsid w:val="00356E1C"/>
    <w:rsid w:val="00357B7D"/>
    <w:rsid w:val="00357FDC"/>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3D61"/>
    <w:rsid w:val="00394084"/>
    <w:rsid w:val="003943B8"/>
    <w:rsid w:val="00394DC7"/>
    <w:rsid w:val="0039517D"/>
    <w:rsid w:val="0039550A"/>
    <w:rsid w:val="003961E7"/>
    <w:rsid w:val="00396A4B"/>
    <w:rsid w:val="003A0008"/>
    <w:rsid w:val="003A237D"/>
    <w:rsid w:val="003A2643"/>
    <w:rsid w:val="003A40C2"/>
    <w:rsid w:val="003A4181"/>
    <w:rsid w:val="003A50BF"/>
    <w:rsid w:val="003A5A35"/>
    <w:rsid w:val="003A6B32"/>
    <w:rsid w:val="003B0DBE"/>
    <w:rsid w:val="003B0E90"/>
    <w:rsid w:val="003B124F"/>
    <w:rsid w:val="003B1C99"/>
    <w:rsid w:val="003B210E"/>
    <w:rsid w:val="003B4ACE"/>
    <w:rsid w:val="003B56EF"/>
    <w:rsid w:val="003B7763"/>
    <w:rsid w:val="003C1106"/>
    <w:rsid w:val="003C1491"/>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B72"/>
    <w:rsid w:val="003E7B03"/>
    <w:rsid w:val="003F06E8"/>
    <w:rsid w:val="003F0C88"/>
    <w:rsid w:val="003F2E01"/>
    <w:rsid w:val="003F63A0"/>
    <w:rsid w:val="003F6B9C"/>
    <w:rsid w:val="003F6EE2"/>
    <w:rsid w:val="003F7F86"/>
    <w:rsid w:val="004001DE"/>
    <w:rsid w:val="00401517"/>
    <w:rsid w:val="0040195E"/>
    <w:rsid w:val="004019FD"/>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97E"/>
    <w:rsid w:val="0041672A"/>
    <w:rsid w:val="00416B3E"/>
    <w:rsid w:val="004210B8"/>
    <w:rsid w:val="0042296C"/>
    <w:rsid w:val="00423D4E"/>
    <w:rsid w:val="00424AE2"/>
    <w:rsid w:val="00425938"/>
    <w:rsid w:val="00426FF4"/>
    <w:rsid w:val="0042741C"/>
    <w:rsid w:val="00427553"/>
    <w:rsid w:val="004331E5"/>
    <w:rsid w:val="004334FF"/>
    <w:rsid w:val="004344C6"/>
    <w:rsid w:val="004400BE"/>
    <w:rsid w:val="0044048B"/>
    <w:rsid w:val="004409EB"/>
    <w:rsid w:val="00442351"/>
    <w:rsid w:val="00442D67"/>
    <w:rsid w:val="00443325"/>
    <w:rsid w:val="00443BED"/>
    <w:rsid w:val="00444038"/>
    <w:rsid w:val="004466FE"/>
    <w:rsid w:val="0044783C"/>
    <w:rsid w:val="00450A12"/>
    <w:rsid w:val="00451A22"/>
    <w:rsid w:val="00453E2A"/>
    <w:rsid w:val="00453E79"/>
    <w:rsid w:val="00455A94"/>
    <w:rsid w:val="004576E2"/>
    <w:rsid w:val="00460653"/>
    <w:rsid w:val="00461DAC"/>
    <w:rsid w:val="00464994"/>
    <w:rsid w:val="00464A19"/>
    <w:rsid w:val="00467A64"/>
    <w:rsid w:val="004702B5"/>
    <w:rsid w:val="004704F9"/>
    <w:rsid w:val="004749E3"/>
    <w:rsid w:val="0047776F"/>
    <w:rsid w:val="00477FD2"/>
    <w:rsid w:val="004806DE"/>
    <w:rsid w:val="00482E77"/>
    <w:rsid w:val="00483C4C"/>
    <w:rsid w:val="00484113"/>
    <w:rsid w:val="004856C0"/>
    <w:rsid w:val="00487A97"/>
    <w:rsid w:val="00491A8B"/>
    <w:rsid w:val="004967CB"/>
    <w:rsid w:val="00496AFA"/>
    <w:rsid w:val="004A11C7"/>
    <w:rsid w:val="004A1C90"/>
    <w:rsid w:val="004A29CC"/>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1BB"/>
    <w:rsid w:val="004B6288"/>
    <w:rsid w:val="004B6CB5"/>
    <w:rsid w:val="004C12F5"/>
    <w:rsid w:val="004C23A8"/>
    <w:rsid w:val="004C30A2"/>
    <w:rsid w:val="004C3F4A"/>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174"/>
    <w:rsid w:val="004E4A66"/>
    <w:rsid w:val="004E5EBB"/>
    <w:rsid w:val="004E625D"/>
    <w:rsid w:val="004E76D7"/>
    <w:rsid w:val="004E776E"/>
    <w:rsid w:val="004F0C98"/>
    <w:rsid w:val="004F4D0E"/>
    <w:rsid w:val="004F77F1"/>
    <w:rsid w:val="004F7F09"/>
    <w:rsid w:val="004F7FF9"/>
    <w:rsid w:val="005005A8"/>
    <w:rsid w:val="00502EFF"/>
    <w:rsid w:val="00505FFD"/>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60A"/>
    <w:rsid w:val="00532A46"/>
    <w:rsid w:val="00536403"/>
    <w:rsid w:val="00537904"/>
    <w:rsid w:val="00540874"/>
    <w:rsid w:val="00540A7E"/>
    <w:rsid w:val="00541A2B"/>
    <w:rsid w:val="00541DCC"/>
    <w:rsid w:val="00543226"/>
    <w:rsid w:val="0054366E"/>
    <w:rsid w:val="005459A4"/>
    <w:rsid w:val="00546E60"/>
    <w:rsid w:val="00547370"/>
    <w:rsid w:val="00551783"/>
    <w:rsid w:val="00551CEC"/>
    <w:rsid w:val="00554208"/>
    <w:rsid w:val="00554549"/>
    <w:rsid w:val="00554651"/>
    <w:rsid w:val="00556DDC"/>
    <w:rsid w:val="005605BF"/>
    <w:rsid w:val="00560712"/>
    <w:rsid w:val="00561A1F"/>
    <w:rsid w:val="0056297D"/>
    <w:rsid w:val="00563A9C"/>
    <w:rsid w:val="00563E78"/>
    <w:rsid w:val="00564463"/>
    <w:rsid w:val="00567156"/>
    <w:rsid w:val="00570670"/>
    <w:rsid w:val="00572524"/>
    <w:rsid w:val="0057329B"/>
    <w:rsid w:val="005752EB"/>
    <w:rsid w:val="005805E6"/>
    <w:rsid w:val="00580D91"/>
    <w:rsid w:val="005815C1"/>
    <w:rsid w:val="005827D9"/>
    <w:rsid w:val="00582ECA"/>
    <w:rsid w:val="0058474A"/>
    <w:rsid w:val="00584ACB"/>
    <w:rsid w:val="0058552A"/>
    <w:rsid w:val="00585937"/>
    <w:rsid w:val="00590C16"/>
    <w:rsid w:val="00590EDE"/>
    <w:rsid w:val="00590F43"/>
    <w:rsid w:val="00592775"/>
    <w:rsid w:val="00593D34"/>
    <w:rsid w:val="005970D4"/>
    <w:rsid w:val="00597903"/>
    <w:rsid w:val="005A0164"/>
    <w:rsid w:val="005A14A0"/>
    <w:rsid w:val="005A44E2"/>
    <w:rsid w:val="005A51B4"/>
    <w:rsid w:val="005A51E2"/>
    <w:rsid w:val="005A5532"/>
    <w:rsid w:val="005A6CBF"/>
    <w:rsid w:val="005A7769"/>
    <w:rsid w:val="005A7A29"/>
    <w:rsid w:val="005A7F85"/>
    <w:rsid w:val="005B0318"/>
    <w:rsid w:val="005B0A96"/>
    <w:rsid w:val="005B0E74"/>
    <w:rsid w:val="005B10F8"/>
    <w:rsid w:val="005B235E"/>
    <w:rsid w:val="005B24DA"/>
    <w:rsid w:val="005B263A"/>
    <w:rsid w:val="005B2917"/>
    <w:rsid w:val="005B3BAD"/>
    <w:rsid w:val="005B4853"/>
    <w:rsid w:val="005B5985"/>
    <w:rsid w:val="005B666D"/>
    <w:rsid w:val="005B7743"/>
    <w:rsid w:val="005C0219"/>
    <w:rsid w:val="005C17EC"/>
    <w:rsid w:val="005C2167"/>
    <w:rsid w:val="005C2F44"/>
    <w:rsid w:val="005C3D95"/>
    <w:rsid w:val="005C63E8"/>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BA4"/>
    <w:rsid w:val="005F0C11"/>
    <w:rsid w:val="005F0DE9"/>
    <w:rsid w:val="005F1533"/>
    <w:rsid w:val="005F421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AEA"/>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86"/>
    <w:rsid w:val="006537B3"/>
    <w:rsid w:val="00653E70"/>
    <w:rsid w:val="00657833"/>
    <w:rsid w:val="006620F8"/>
    <w:rsid w:val="00663625"/>
    <w:rsid w:val="006636C7"/>
    <w:rsid w:val="006638BF"/>
    <w:rsid w:val="00666A9B"/>
    <w:rsid w:val="00667B1F"/>
    <w:rsid w:val="00667C91"/>
    <w:rsid w:val="00672B19"/>
    <w:rsid w:val="00673164"/>
    <w:rsid w:val="0067392B"/>
    <w:rsid w:val="00674E63"/>
    <w:rsid w:val="006755A1"/>
    <w:rsid w:val="0067769C"/>
    <w:rsid w:val="00680AC9"/>
    <w:rsid w:val="006819B2"/>
    <w:rsid w:val="0068226E"/>
    <w:rsid w:val="00684D44"/>
    <w:rsid w:val="006901DE"/>
    <w:rsid w:val="006904AB"/>
    <w:rsid w:val="006911D3"/>
    <w:rsid w:val="0069360F"/>
    <w:rsid w:val="00694A09"/>
    <w:rsid w:val="00694C03"/>
    <w:rsid w:val="00694C64"/>
    <w:rsid w:val="00694C7B"/>
    <w:rsid w:val="00694E99"/>
    <w:rsid w:val="0069507C"/>
    <w:rsid w:val="006957AA"/>
    <w:rsid w:val="00696992"/>
    <w:rsid w:val="0069736D"/>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DF5"/>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FB1"/>
    <w:rsid w:val="00702D98"/>
    <w:rsid w:val="007041C8"/>
    <w:rsid w:val="007052A4"/>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643"/>
    <w:rsid w:val="007252D3"/>
    <w:rsid w:val="00725525"/>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C77"/>
    <w:rsid w:val="00760F7F"/>
    <w:rsid w:val="00761938"/>
    <w:rsid w:val="00761F11"/>
    <w:rsid w:val="00761F51"/>
    <w:rsid w:val="00762C15"/>
    <w:rsid w:val="00762C66"/>
    <w:rsid w:val="007635FF"/>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3A7"/>
    <w:rsid w:val="00792182"/>
    <w:rsid w:val="0079357E"/>
    <w:rsid w:val="007939DD"/>
    <w:rsid w:val="0079540A"/>
    <w:rsid w:val="0079597E"/>
    <w:rsid w:val="007959BF"/>
    <w:rsid w:val="00795EFD"/>
    <w:rsid w:val="007A1DFA"/>
    <w:rsid w:val="007A2F41"/>
    <w:rsid w:val="007A3336"/>
    <w:rsid w:val="007A3B63"/>
    <w:rsid w:val="007A3EAB"/>
    <w:rsid w:val="007A410B"/>
    <w:rsid w:val="007A6D74"/>
    <w:rsid w:val="007A75D0"/>
    <w:rsid w:val="007A7F8D"/>
    <w:rsid w:val="007B1E26"/>
    <w:rsid w:val="007B392A"/>
    <w:rsid w:val="007B53EA"/>
    <w:rsid w:val="007B66A1"/>
    <w:rsid w:val="007C193B"/>
    <w:rsid w:val="007C6AF6"/>
    <w:rsid w:val="007C752D"/>
    <w:rsid w:val="007D2250"/>
    <w:rsid w:val="007D2982"/>
    <w:rsid w:val="007D5C2B"/>
    <w:rsid w:val="007D6899"/>
    <w:rsid w:val="007E146B"/>
    <w:rsid w:val="007E1C9E"/>
    <w:rsid w:val="007E20A2"/>
    <w:rsid w:val="007E229F"/>
    <w:rsid w:val="007E3557"/>
    <w:rsid w:val="007E3AC8"/>
    <w:rsid w:val="007E3D0D"/>
    <w:rsid w:val="007E45A2"/>
    <w:rsid w:val="007E463D"/>
    <w:rsid w:val="007E533B"/>
    <w:rsid w:val="007E6990"/>
    <w:rsid w:val="007E709D"/>
    <w:rsid w:val="007E79C1"/>
    <w:rsid w:val="007F137E"/>
    <w:rsid w:val="007F32AA"/>
    <w:rsid w:val="007F38A0"/>
    <w:rsid w:val="007F3964"/>
    <w:rsid w:val="007F5C06"/>
    <w:rsid w:val="007F6835"/>
    <w:rsid w:val="007F6980"/>
    <w:rsid w:val="007F739F"/>
    <w:rsid w:val="007F7AF9"/>
    <w:rsid w:val="0080011C"/>
    <w:rsid w:val="00800177"/>
    <w:rsid w:val="00800D00"/>
    <w:rsid w:val="00800E7D"/>
    <w:rsid w:val="00801B00"/>
    <w:rsid w:val="00802287"/>
    <w:rsid w:val="00802558"/>
    <w:rsid w:val="00803E7E"/>
    <w:rsid w:val="0080433F"/>
    <w:rsid w:val="008050A6"/>
    <w:rsid w:val="00805514"/>
    <w:rsid w:val="00805531"/>
    <w:rsid w:val="008056B7"/>
    <w:rsid w:val="0080592F"/>
    <w:rsid w:val="0080642E"/>
    <w:rsid w:val="00806E2B"/>
    <w:rsid w:val="00811CD9"/>
    <w:rsid w:val="00812A22"/>
    <w:rsid w:val="00813045"/>
    <w:rsid w:val="0081429B"/>
    <w:rsid w:val="00816026"/>
    <w:rsid w:val="00817031"/>
    <w:rsid w:val="00817E55"/>
    <w:rsid w:val="008202F4"/>
    <w:rsid w:val="00821779"/>
    <w:rsid w:val="008260DA"/>
    <w:rsid w:val="0082679F"/>
    <w:rsid w:val="0083019C"/>
    <w:rsid w:val="00832798"/>
    <w:rsid w:val="00835D86"/>
    <w:rsid w:val="008373B7"/>
    <w:rsid w:val="008374FB"/>
    <w:rsid w:val="00837672"/>
    <w:rsid w:val="00837D1C"/>
    <w:rsid w:val="00840073"/>
    <w:rsid w:val="00840481"/>
    <w:rsid w:val="00843F26"/>
    <w:rsid w:val="008449C1"/>
    <w:rsid w:val="00844D3D"/>
    <w:rsid w:val="00845320"/>
    <w:rsid w:val="0084605E"/>
    <w:rsid w:val="008506F1"/>
    <w:rsid w:val="00850DBC"/>
    <w:rsid w:val="00850F19"/>
    <w:rsid w:val="00852228"/>
    <w:rsid w:val="00852DB5"/>
    <w:rsid w:val="00853139"/>
    <w:rsid w:val="00854006"/>
    <w:rsid w:val="008543AB"/>
    <w:rsid w:val="00854D4E"/>
    <w:rsid w:val="008612A7"/>
    <w:rsid w:val="00862010"/>
    <w:rsid w:val="00863AAB"/>
    <w:rsid w:val="00864A45"/>
    <w:rsid w:val="00864B75"/>
    <w:rsid w:val="0086547A"/>
    <w:rsid w:val="00867DA9"/>
    <w:rsid w:val="008726D2"/>
    <w:rsid w:val="00873A08"/>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1BE"/>
    <w:rsid w:val="008A2F19"/>
    <w:rsid w:val="008A3177"/>
    <w:rsid w:val="008A42E8"/>
    <w:rsid w:val="008A54A7"/>
    <w:rsid w:val="008A613D"/>
    <w:rsid w:val="008A6462"/>
    <w:rsid w:val="008A652C"/>
    <w:rsid w:val="008A6911"/>
    <w:rsid w:val="008A6D49"/>
    <w:rsid w:val="008A718B"/>
    <w:rsid w:val="008A73A0"/>
    <w:rsid w:val="008B1484"/>
    <w:rsid w:val="008B330F"/>
    <w:rsid w:val="008B3387"/>
    <w:rsid w:val="008B5DA7"/>
    <w:rsid w:val="008B7CBD"/>
    <w:rsid w:val="008C0290"/>
    <w:rsid w:val="008C182E"/>
    <w:rsid w:val="008C1AE2"/>
    <w:rsid w:val="008C32C0"/>
    <w:rsid w:val="008D1439"/>
    <w:rsid w:val="008D1A06"/>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77"/>
    <w:rsid w:val="00907D6B"/>
    <w:rsid w:val="0091097A"/>
    <w:rsid w:val="00911AC8"/>
    <w:rsid w:val="00913DAA"/>
    <w:rsid w:val="009157BF"/>
    <w:rsid w:val="00916065"/>
    <w:rsid w:val="009174E1"/>
    <w:rsid w:val="00920A78"/>
    <w:rsid w:val="00922793"/>
    <w:rsid w:val="00922F8A"/>
    <w:rsid w:val="009256BD"/>
    <w:rsid w:val="00925DF7"/>
    <w:rsid w:val="00926CDF"/>
    <w:rsid w:val="00927F7D"/>
    <w:rsid w:val="00931029"/>
    <w:rsid w:val="009324DC"/>
    <w:rsid w:val="009337E1"/>
    <w:rsid w:val="00933EB7"/>
    <w:rsid w:val="009357DB"/>
    <w:rsid w:val="0093664D"/>
    <w:rsid w:val="00940CEC"/>
    <w:rsid w:val="0094296A"/>
    <w:rsid w:val="009429D7"/>
    <w:rsid w:val="00943E4E"/>
    <w:rsid w:val="00944470"/>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3F6"/>
    <w:rsid w:val="00964783"/>
    <w:rsid w:val="00964B0B"/>
    <w:rsid w:val="009666F7"/>
    <w:rsid w:val="00966FD0"/>
    <w:rsid w:val="009700A7"/>
    <w:rsid w:val="0097083F"/>
    <w:rsid w:val="00973E29"/>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35"/>
    <w:rsid w:val="009A30BE"/>
    <w:rsid w:val="009A30D6"/>
    <w:rsid w:val="009A4744"/>
    <w:rsid w:val="009A4886"/>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453"/>
    <w:rsid w:val="009D5E99"/>
    <w:rsid w:val="009D62FF"/>
    <w:rsid w:val="009D665E"/>
    <w:rsid w:val="009E05C3"/>
    <w:rsid w:val="009E0F3F"/>
    <w:rsid w:val="009E2657"/>
    <w:rsid w:val="009E3C56"/>
    <w:rsid w:val="009E3D35"/>
    <w:rsid w:val="009E3F79"/>
    <w:rsid w:val="009E4204"/>
    <w:rsid w:val="009E5EEA"/>
    <w:rsid w:val="009E61A7"/>
    <w:rsid w:val="009E719D"/>
    <w:rsid w:val="009E7663"/>
    <w:rsid w:val="009F0FE8"/>
    <w:rsid w:val="009F1716"/>
    <w:rsid w:val="009F1E2C"/>
    <w:rsid w:val="009F3CEA"/>
    <w:rsid w:val="009F5AB5"/>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562"/>
    <w:rsid w:val="00A30B00"/>
    <w:rsid w:val="00A3296C"/>
    <w:rsid w:val="00A33F25"/>
    <w:rsid w:val="00A366B8"/>
    <w:rsid w:val="00A3681E"/>
    <w:rsid w:val="00A42299"/>
    <w:rsid w:val="00A42D0C"/>
    <w:rsid w:val="00A435DF"/>
    <w:rsid w:val="00A441E3"/>
    <w:rsid w:val="00A4474E"/>
    <w:rsid w:val="00A45123"/>
    <w:rsid w:val="00A50D0A"/>
    <w:rsid w:val="00A52736"/>
    <w:rsid w:val="00A527D3"/>
    <w:rsid w:val="00A53EBF"/>
    <w:rsid w:val="00A54239"/>
    <w:rsid w:val="00A55E28"/>
    <w:rsid w:val="00A56DD7"/>
    <w:rsid w:val="00A56E57"/>
    <w:rsid w:val="00A57080"/>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97A01"/>
    <w:rsid w:val="00AA0095"/>
    <w:rsid w:val="00AA1251"/>
    <w:rsid w:val="00AA1372"/>
    <w:rsid w:val="00AA3E12"/>
    <w:rsid w:val="00AA4C46"/>
    <w:rsid w:val="00AA5AE4"/>
    <w:rsid w:val="00AA633F"/>
    <w:rsid w:val="00AA698F"/>
    <w:rsid w:val="00AA712F"/>
    <w:rsid w:val="00AA7E9A"/>
    <w:rsid w:val="00AB14AF"/>
    <w:rsid w:val="00AB1B66"/>
    <w:rsid w:val="00AB1EC3"/>
    <w:rsid w:val="00AB2A01"/>
    <w:rsid w:val="00AB6768"/>
    <w:rsid w:val="00AB7AE2"/>
    <w:rsid w:val="00AC1F5C"/>
    <w:rsid w:val="00AC434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54EB"/>
    <w:rsid w:val="00AF76C0"/>
    <w:rsid w:val="00B00190"/>
    <w:rsid w:val="00B00C2A"/>
    <w:rsid w:val="00B0183E"/>
    <w:rsid w:val="00B021CF"/>
    <w:rsid w:val="00B03165"/>
    <w:rsid w:val="00B0487F"/>
    <w:rsid w:val="00B04CB1"/>
    <w:rsid w:val="00B04EB6"/>
    <w:rsid w:val="00B05985"/>
    <w:rsid w:val="00B060D4"/>
    <w:rsid w:val="00B06D9F"/>
    <w:rsid w:val="00B11841"/>
    <w:rsid w:val="00B14173"/>
    <w:rsid w:val="00B16D7C"/>
    <w:rsid w:val="00B16FE4"/>
    <w:rsid w:val="00B20484"/>
    <w:rsid w:val="00B204B0"/>
    <w:rsid w:val="00B228FC"/>
    <w:rsid w:val="00B22C9B"/>
    <w:rsid w:val="00B23BD7"/>
    <w:rsid w:val="00B25D85"/>
    <w:rsid w:val="00B262BA"/>
    <w:rsid w:val="00B2679B"/>
    <w:rsid w:val="00B27C25"/>
    <w:rsid w:val="00B27D8B"/>
    <w:rsid w:val="00B27ED5"/>
    <w:rsid w:val="00B3029E"/>
    <w:rsid w:val="00B322B4"/>
    <w:rsid w:val="00B32A8E"/>
    <w:rsid w:val="00B332E9"/>
    <w:rsid w:val="00B34875"/>
    <w:rsid w:val="00B34B97"/>
    <w:rsid w:val="00B351D4"/>
    <w:rsid w:val="00B355C4"/>
    <w:rsid w:val="00B35F55"/>
    <w:rsid w:val="00B35F5F"/>
    <w:rsid w:val="00B40C4B"/>
    <w:rsid w:val="00B43C8E"/>
    <w:rsid w:val="00B44440"/>
    <w:rsid w:val="00B447CA"/>
    <w:rsid w:val="00B45370"/>
    <w:rsid w:val="00B453B6"/>
    <w:rsid w:val="00B45BBE"/>
    <w:rsid w:val="00B45D77"/>
    <w:rsid w:val="00B46D92"/>
    <w:rsid w:val="00B47003"/>
    <w:rsid w:val="00B475A0"/>
    <w:rsid w:val="00B501CC"/>
    <w:rsid w:val="00B501F9"/>
    <w:rsid w:val="00B51B6E"/>
    <w:rsid w:val="00B51DAA"/>
    <w:rsid w:val="00B5234C"/>
    <w:rsid w:val="00B541A3"/>
    <w:rsid w:val="00B54EFC"/>
    <w:rsid w:val="00B555F2"/>
    <w:rsid w:val="00B618C5"/>
    <w:rsid w:val="00B61DF8"/>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76"/>
    <w:rsid w:val="00BA1A8F"/>
    <w:rsid w:val="00BA1B0C"/>
    <w:rsid w:val="00BA63BB"/>
    <w:rsid w:val="00BA6669"/>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072"/>
    <w:rsid w:val="00BC59A9"/>
    <w:rsid w:val="00BC6192"/>
    <w:rsid w:val="00BC6269"/>
    <w:rsid w:val="00BC7216"/>
    <w:rsid w:val="00BC7C4B"/>
    <w:rsid w:val="00BC7CBC"/>
    <w:rsid w:val="00BD12C3"/>
    <w:rsid w:val="00BD1516"/>
    <w:rsid w:val="00BD36A5"/>
    <w:rsid w:val="00BD463A"/>
    <w:rsid w:val="00BD6BF6"/>
    <w:rsid w:val="00BD6E7B"/>
    <w:rsid w:val="00BD7FD5"/>
    <w:rsid w:val="00BE1CB3"/>
    <w:rsid w:val="00BE2C93"/>
    <w:rsid w:val="00BE2E43"/>
    <w:rsid w:val="00BE32F4"/>
    <w:rsid w:val="00BE362C"/>
    <w:rsid w:val="00BE48D7"/>
    <w:rsid w:val="00BE49DD"/>
    <w:rsid w:val="00BE5129"/>
    <w:rsid w:val="00BE5425"/>
    <w:rsid w:val="00BE5A1E"/>
    <w:rsid w:val="00BE73CA"/>
    <w:rsid w:val="00BF1FB8"/>
    <w:rsid w:val="00BF2BE1"/>
    <w:rsid w:val="00BF4972"/>
    <w:rsid w:val="00BF4F93"/>
    <w:rsid w:val="00BF5BF3"/>
    <w:rsid w:val="00BF74B6"/>
    <w:rsid w:val="00C00316"/>
    <w:rsid w:val="00C02E10"/>
    <w:rsid w:val="00C055EE"/>
    <w:rsid w:val="00C06A3D"/>
    <w:rsid w:val="00C07D68"/>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24A"/>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C02"/>
    <w:rsid w:val="00C6589F"/>
    <w:rsid w:val="00C663DF"/>
    <w:rsid w:val="00C6699A"/>
    <w:rsid w:val="00C66C71"/>
    <w:rsid w:val="00C670F2"/>
    <w:rsid w:val="00C67D95"/>
    <w:rsid w:val="00C706DD"/>
    <w:rsid w:val="00C711A2"/>
    <w:rsid w:val="00C71A0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D3D"/>
    <w:rsid w:val="00CC114D"/>
    <w:rsid w:val="00CC3A09"/>
    <w:rsid w:val="00CC5DF4"/>
    <w:rsid w:val="00CC614C"/>
    <w:rsid w:val="00CC6514"/>
    <w:rsid w:val="00CC6536"/>
    <w:rsid w:val="00CD0EA7"/>
    <w:rsid w:val="00CD278A"/>
    <w:rsid w:val="00CD31E8"/>
    <w:rsid w:val="00CD63C7"/>
    <w:rsid w:val="00CD74C4"/>
    <w:rsid w:val="00CE1192"/>
    <w:rsid w:val="00CE11D6"/>
    <w:rsid w:val="00CE32F1"/>
    <w:rsid w:val="00CE3D8F"/>
    <w:rsid w:val="00CE4838"/>
    <w:rsid w:val="00CE5D4B"/>
    <w:rsid w:val="00CE6337"/>
    <w:rsid w:val="00CE7128"/>
    <w:rsid w:val="00CF09D7"/>
    <w:rsid w:val="00CF170A"/>
    <w:rsid w:val="00CF2F07"/>
    <w:rsid w:val="00CF330E"/>
    <w:rsid w:val="00CF39BF"/>
    <w:rsid w:val="00CF3C6E"/>
    <w:rsid w:val="00CF5083"/>
    <w:rsid w:val="00CF55CA"/>
    <w:rsid w:val="00CF584F"/>
    <w:rsid w:val="00CF7F40"/>
    <w:rsid w:val="00D00734"/>
    <w:rsid w:val="00D00C58"/>
    <w:rsid w:val="00D012A2"/>
    <w:rsid w:val="00D01642"/>
    <w:rsid w:val="00D02623"/>
    <w:rsid w:val="00D03BCF"/>
    <w:rsid w:val="00D0567E"/>
    <w:rsid w:val="00D05A94"/>
    <w:rsid w:val="00D06CEC"/>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5A8"/>
    <w:rsid w:val="00D30FC2"/>
    <w:rsid w:val="00D318EB"/>
    <w:rsid w:val="00D31A2C"/>
    <w:rsid w:val="00D31C8C"/>
    <w:rsid w:val="00D32E5B"/>
    <w:rsid w:val="00D34BFF"/>
    <w:rsid w:val="00D372D7"/>
    <w:rsid w:val="00D379F6"/>
    <w:rsid w:val="00D37F9E"/>
    <w:rsid w:val="00D4075B"/>
    <w:rsid w:val="00D41122"/>
    <w:rsid w:val="00D41FAC"/>
    <w:rsid w:val="00D42379"/>
    <w:rsid w:val="00D43956"/>
    <w:rsid w:val="00D5036B"/>
    <w:rsid w:val="00D504F8"/>
    <w:rsid w:val="00D51EB7"/>
    <w:rsid w:val="00D51F0A"/>
    <w:rsid w:val="00D5210D"/>
    <w:rsid w:val="00D53233"/>
    <w:rsid w:val="00D53648"/>
    <w:rsid w:val="00D553E7"/>
    <w:rsid w:val="00D55CC9"/>
    <w:rsid w:val="00D55F97"/>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B02"/>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62A"/>
    <w:rsid w:val="00DB79E1"/>
    <w:rsid w:val="00DC1946"/>
    <w:rsid w:val="00DC250A"/>
    <w:rsid w:val="00DC5E26"/>
    <w:rsid w:val="00DC6A83"/>
    <w:rsid w:val="00DD0BF4"/>
    <w:rsid w:val="00DD155F"/>
    <w:rsid w:val="00DD1675"/>
    <w:rsid w:val="00DD2371"/>
    <w:rsid w:val="00DD49C8"/>
    <w:rsid w:val="00DD4A09"/>
    <w:rsid w:val="00DD5423"/>
    <w:rsid w:val="00DD5869"/>
    <w:rsid w:val="00DE01E7"/>
    <w:rsid w:val="00DE1F18"/>
    <w:rsid w:val="00DE2A2C"/>
    <w:rsid w:val="00DE3066"/>
    <w:rsid w:val="00DE37CF"/>
    <w:rsid w:val="00DE3BC1"/>
    <w:rsid w:val="00DE5104"/>
    <w:rsid w:val="00DE5987"/>
    <w:rsid w:val="00DF0F70"/>
    <w:rsid w:val="00DF3C70"/>
    <w:rsid w:val="00DF4035"/>
    <w:rsid w:val="00DF4668"/>
    <w:rsid w:val="00DF4A99"/>
    <w:rsid w:val="00DF4DCF"/>
    <w:rsid w:val="00DF66AC"/>
    <w:rsid w:val="00DF68CD"/>
    <w:rsid w:val="00E000AD"/>
    <w:rsid w:val="00E0074C"/>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270"/>
    <w:rsid w:val="00E22640"/>
    <w:rsid w:val="00E24A1D"/>
    <w:rsid w:val="00E26A0E"/>
    <w:rsid w:val="00E27B27"/>
    <w:rsid w:val="00E27E68"/>
    <w:rsid w:val="00E31263"/>
    <w:rsid w:val="00E319CD"/>
    <w:rsid w:val="00E31E6C"/>
    <w:rsid w:val="00E31EDF"/>
    <w:rsid w:val="00E322C9"/>
    <w:rsid w:val="00E34F88"/>
    <w:rsid w:val="00E3512A"/>
    <w:rsid w:val="00E357B7"/>
    <w:rsid w:val="00E35B9C"/>
    <w:rsid w:val="00E360D3"/>
    <w:rsid w:val="00E364D5"/>
    <w:rsid w:val="00E36D38"/>
    <w:rsid w:val="00E3793E"/>
    <w:rsid w:val="00E42568"/>
    <w:rsid w:val="00E42584"/>
    <w:rsid w:val="00E42587"/>
    <w:rsid w:val="00E428AC"/>
    <w:rsid w:val="00E42F35"/>
    <w:rsid w:val="00E4308E"/>
    <w:rsid w:val="00E43201"/>
    <w:rsid w:val="00E441BF"/>
    <w:rsid w:val="00E44F73"/>
    <w:rsid w:val="00E45DB8"/>
    <w:rsid w:val="00E474B3"/>
    <w:rsid w:val="00E503F9"/>
    <w:rsid w:val="00E53234"/>
    <w:rsid w:val="00E577E4"/>
    <w:rsid w:val="00E57AFE"/>
    <w:rsid w:val="00E6009A"/>
    <w:rsid w:val="00E6012E"/>
    <w:rsid w:val="00E614FD"/>
    <w:rsid w:val="00E65265"/>
    <w:rsid w:val="00E66FF1"/>
    <w:rsid w:val="00E67EE6"/>
    <w:rsid w:val="00E705CF"/>
    <w:rsid w:val="00E706C1"/>
    <w:rsid w:val="00E7180A"/>
    <w:rsid w:val="00E71F7B"/>
    <w:rsid w:val="00E73079"/>
    <w:rsid w:val="00E80759"/>
    <w:rsid w:val="00E80C5F"/>
    <w:rsid w:val="00E81A3E"/>
    <w:rsid w:val="00E8202C"/>
    <w:rsid w:val="00E828BB"/>
    <w:rsid w:val="00E836D3"/>
    <w:rsid w:val="00E838F8"/>
    <w:rsid w:val="00E845B0"/>
    <w:rsid w:val="00E856D6"/>
    <w:rsid w:val="00E85B92"/>
    <w:rsid w:val="00E86623"/>
    <w:rsid w:val="00E8719B"/>
    <w:rsid w:val="00E92862"/>
    <w:rsid w:val="00E93A68"/>
    <w:rsid w:val="00E944F9"/>
    <w:rsid w:val="00E94F3E"/>
    <w:rsid w:val="00E9530A"/>
    <w:rsid w:val="00E95E11"/>
    <w:rsid w:val="00E97134"/>
    <w:rsid w:val="00EA3452"/>
    <w:rsid w:val="00EA3C96"/>
    <w:rsid w:val="00EA4274"/>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294F"/>
    <w:rsid w:val="00ED3247"/>
    <w:rsid w:val="00ED40A7"/>
    <w:rsid w:val="00ED593B"/>
    <w:rsid w:val="00ED5AA4"/>
    <w:rsid w:val="00EE204E"/>
    <w:rsid w:val="00EE2079"/>
    <w:rsid w:val="00EF08C9"/>
    <w:rsid w:val="00EF143F"/>
    <w:rsid w:val="00EF3B66"/>
    <w:rsid w:val="00EF40D6"/>
    <w:rsid w:val="00EF4276"/>
    <w:rsid w:val="00EF42F8"/>
    <w:rsid w:val="00EF4D0E"/>
    <w:rsid w:val="00EF5625"/>
    <w:rsid w:val="00EF6B39"/>
    <w:rsid w:val="00F0107F"/>
    <w:rsid w:val="00F01416"/>
    <w:rsid w:val="00F023B2"/>
    <w:rsid w:val="00F02902"/>
    <w:rsid w:val="00F029BB"/>
    <w:rsid w:val="00F0331D"/>
    <w:rsid w:val="00F059B8"/>
    <w:rsid w:val="00F07EDA"/>
    <w:rsid w:val="00F12593"/>
    <w:rsid w:val="00F133B2"/>
    <w:rsid w:val="00F1442D"/>
    <w:rsid w:val="00F144A6"/>
    <w:rsid w:val="00F157BF"/>
    <w:rsid w:val="00F15AC8"/>
    <w:rsid w:val="00F168DC"/>
    <w:rsid w:val="00F23E62"/>
    <w:rsid w:val="00F24A96"/>
    <w:rsid w:val="00F26535"/>
    <w:rsid w:val="00F26D37"/>
    <w:rsid w:val="00F27E97"/>
    <w:rsid w:val="00F31521"/>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904"/>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B9"/>
    <w:rsid w:val="00F633CA"/>
    <w:rsid w:val="00F6465C"/>
    <w:rsid w:val="00F6496F"/>
    <w:rsid w:val="00F64C0A"/>
    <w:rsid w:val="00F64E50"/>
    <w:rsid w:val="00F65144"/>
    <w:rsid w:val="00F70234"/>
    <w:rsid w:val="00F70979"/>
    <w:rsid w:val="00F7186F"/>
    <w:rsid w:val="00F72A90"/>
    <w:rsid w:val="00F72CAC"/>
    <w:rsid w:val="00F7506D"/>
    <w:rsid w:val="00F751A6"/>
    <w:rsid w:val="00F75F0C"/>
    <w:rsid w:val="00F76253"/>
    <w:rsid w:val="00F779E4"/>
    <w:rsid w:val="00F80BB0"/>
    <w:rsid w:val="00F81E7A"/>
    <w:rsid w:val="00F82072"/>
    <w:rsid w:val="00F828C7"/>
    <w:rsid w:val="00F85248"/>
    <w:rsid w:val="00F85D06"/>
    <w:rsid w:val="00F85D58"/>
    <w:rsid w:val="00F86700"/>
    <w:rsid w:val="00F87779"/>
    <w:rsid w:val="00F8797B"/>
    <w:rsid w:val="00F902A7"/>
    <w:rsid w:val="00F90362"/>
    <w:rsid w:val="00F92ACB"/>
    <w:rsid w:val="00F94BAD"/>
    <w:rsid w:val="00F954EF"/>
    <w:rsid w:val="00FA0A8D"/>
    <w:rsid w:val="00FA12D0"/>
    <w:rsid w:val="00FA1DBA"/>
    <w:rsid w:val="00FA2195"/>
    <w:rsid w:val="00FA3E26"/>
    <w:rsid w:val="00FA4A7C"/>
    <w:rsid w:val="00FA5E70"/>
    <w:rsid w:val="00FA633D"/>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F1B"/>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5324415"/>
  <w15:docId w15:val="{44E54108-0F1D-4924-A3EF-75171CDE0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91988">
      <w:bodyDiv w:val="1"/>
      <w:marLeft w:val="0"/>
      <w:marRight w:val="0"/>
      <w:marTop w:val="0"/>
      <w:marBottom w:val="0"/>
      <w:divBdr>
        <w:top w:val="none" w:sz="0" w:space="0" w:color="auto"/>
        <w:left w:val="none" w:sz="0" w:space="0" w:color="auto"/>
        <w:bottom w:val="none" w:sz="0" w:space="0" w:color="auto"/>
        <w:right w:val="none" w:sz="0" w:space="0" w:color="auto"/>
      </w:divBdr>
    </w:div>
    <w:div w:id="244143891">
      <w:bodyDiv w:val="1"/>
      <w:marLeft w:val="0"/>
      <w:marRight w:val="0"/>
      <w:marTop w:val="0"/>
      <w:marBottom w:val="0"/>
      <w:divBdr>
        <w:top w:val="none" w:sz="0" w:space="0" w:color="auto"/>
        <w:left w:val="none" w:sz="0" w:space="0" w:color="auto"/>
        <w:bottom w:val="none" w:sz="0" w:space="0" w:color="auto"/>
        <w:right w:val="none" w:sz="0" w:space="0" w:color="auto"/>
      </w:divBdr>
    </w:div>
    <w:div w:id="3719221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7045595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857785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3116759">
      <w:bodyDiv w:val="1"/>
      <w:marLeft w:val="0"/>
      <w:marRight w:val="0"/>
      <w:marTop w:val="0"/>
      <w:marBottom w:val="0"/>
      <w:divBdr>
        <w:top w:val="none" w:sz="0" w:space="0" w:color="auto"/>
        <w:left w:val="none" w:sz="0" w:space="0" w:color="auto"/>
        <w:bottom w:val="none" w:sz="0" w:space="0" w:color="auto"/>
        <w:right w:val="none" w:sz="0" w:space="0" w:color="auto"/>
      </w:divBdr>
    </w:div>
    <w:div w:id="1720130955">
      <w:bodyDiv w:val="1"/>
      <w:marLeft w:val="0"/>
      <w:marRight w:val="0"/>
      <w:marTop w:val="0"/>
      <w:marBottom w:val="0"/>
      <w:divBdr>
        <w:top w:val="none" w:sz="0" w:space="0" w:color="auto"/>
        <w:left w:val="none" w:sz="0" w:space="0" w:color="auto"/>
        <w:bottom w:val="none" w:sz="0" w:space="0" w:color="auto"/>
        <w:right w:val="none" w:sz="0" w:space="0" w:color="auto"/>
      </w:divBdr>
    </w:div>
    <w:div w:id="172826176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3BCF2-DA5A-4579-83C9-B5DEED6E9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9</Pages>
  <Words>5745</Words>
  <Characters>32750</Characters>
  <Application>Microsoft Office Word</Application>
  <DocSecurity>0</DocSecurity>
  <Lines>272</Lines>
  <Paragraphs>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Cristian Drăgălin</cp:lastModifiedBy>
  <cp:revision>28</cp:revision>
  <cp:lastPrinted>2024-03-28T05:27:00Z</cp:lastPrinted>
  <dcterms:created xsi:type="dcterms:W3CDTF">2024-02-21T13:25:00Z</dcterms:created>
  <dcterms:modified xsi:type="dcterms:W3CDTF">2024-06-19T12:25:00Z</dcterms:modified>
</cp:coreProperties>
</file>