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9C6C70" w:rsidRDefault="002C07A2" w:rsidP="00C805CC">
      <w:pPr>
        <w:tabs>
          <w:tab w:val="left" w:pos="5103"/>
          <w:tab w:val="left" w:pos="10348"/>
        </w:tabs>
        <w:jc w:val="right"/>
        <w:rPr>
          <w:noProof w:val="0"/>
          <w:sz w:val="20"/>
          <w:szCs w:val="20"/>
          <w:lang w:val="ro-MD" w:eastAsia="ru-RU"/>
        </w:rPr>
      </w:pPr>
      <w:r w:rsidRPr="009C6C70">
        <w:rPr>
          <w:noProof w:val="0"/>
          <w:sz w:val="20"/>
          <w:szCs w:val="20"/>
          <w:lang w:val="ro-MD" w:eastAsia="ru-RU"/>
        </w:rPr>
        <w:t>APROBAT</w:t>
      </w:r>
      <w:r w:rsidR="0072565E" w:rsidRPr="009C6C70">
        <w:rPr>
          <w:noProof w:val="0"/>
          <w:sz w:val="20"/>
          <w:szCs w:val="20"/>
          <w:lang w:val="ro-MD" w:eastAsia="ru-RU"/>
        </w:rPr>
        <w:t>Ă</w:t>
      </w:r>
    </w:p>
    <w:p w14:paraId="2EF46595" w14:textId="77777777" w:rsidR="003961E7" w:rsidRPr="009C6C70" w:rsidRDefault="002C07A2" w:rsidP="00AF76C0">
      <w:pPr>
        <w:tabs>
          <w:tab w:val="left" w:pos="5103"/>
          <w:tab w:val="left" w:pos="10348"/>
        </w:tabs>
        <w:jc w:val="right"/>
        <w:rPr>
          <w:noProof w:val="0"/>
          <w:sz w:val="20"/>
          <w:szCs w:val="20"/>
          <w:lang w:val="ro-MD" w:eastAsia="ru-RU"/>
        </w:rPr>
      </w:pPr>
      <w:r w:rsidRPr="009C6C70">
        <w:rPr>
          <w:noProof w:val="0"/>
          <w:sz w:val="20"/>
          <w:szCs w:val="20"/>
          <w:lang w:val="ro-MD" w:eastAsia="ru-RU"/>
        </w:rPr>
        <w:t xml:space="preserve"> prin</w:t>
      </w:r>
      <w:r w:rsidR="003961E7" w:rsidRPr="009C6C70">
        <w:rPr>
          <w:noProof w:val="0"/>
          <w:sz w:val="20"/>
          <w:szCs w:val="20"/>
          <w:lang w:val="ro-MD" w:eastAsia="ru-RU"/>
        </w:rPr>
        <w:t xml:space="preserve"> Ordinul </w:t>
      </w:r>
    </w:p>
    <w:p w14:paraId="53784BAB" w14:textId="07907112" w:rsidR="003961E7" w:rsidRPr="009C6C70" w:rsidRDefault="003961E7" w:rsidP="003961E7">
      <w:pPr>
        <w:tabs>
          <w:tab w:val="left" w:pos="5103"/>
          <w:tab w:val="left" w:pos="10348"/>
        </w:tabs>
        <w:jc w:val="right"/>
        <w:rPr>
          <w:noProof w:val="0"/>
          <w:sz w:val="20"/>
          <w:szCs w:val="20"/>
          <w:lang w:val="ro-MD" w:eastAsia="ru-RU"/>
        </w:rPr>
      </w:pPr>
      <w:r w:rsidRPr="009C6C70">
        <w:rPr>
          <w:noProof w:val="0"/>
          <w:sz w:val="20"/>
          <w:szCs w:val="20"/>
          <w:lang w:val="ro-MD" w:eastAsia="ru-RU"/>
        </w:rPr>
        <w:t xml:space="preserve">                                               nr. </w:t>
      </w:r>
      <w:r w:rsidR="009C6C70">
        <w:rPr>
          <w:noProof w:val="0"/>
          <w:sz w:val="20"/>
          <w:szCs w:val="20"/>
          <w:lang w:val="ro-MD" w:eastAsia="ru-RU"/>
        </w:rPr>
        <w:t>72</w:t>
      </w:r>
      <w:r w:rsidRPr="009C6C70">
        <w:rPr>
          <w:noProof w:val="0"/>
          <w:sz w:val="20"/>
          <w:szCs w:val="20"/>
          <w:lang w:val="ro-MD" w:eastAsia="ru-RU"/>
        </w:rPr>
        <w:t xml:space="preserve">     din </w:t>
      </w:r>
      <w:r w:rsidR="009C6C70">
        <w:rPr>
          <w:noProof w:val="0"/>
          <w:sz w:val="20"/>
          <w:szCs w:val="20"/>
          <w:lang w:val="ro-MD" w:eastAsia="ru-RU"/>
        </w:rPr>
        <w:t>10.11/</w:t>
      </w:r>
      <w:r w:rsidRPr="009C6C70">
        <w:rPr>
          <w:noProof w:val="0"/>
          <w:sz w:val="20"/>
          <w:szCs w:val="20"/>
          <w:lang w:val="ro-MD" w:eastAsia="ru-RU"/>
        </w:rPr>
        <w:t>202</w:t>
      </w:r>
      <w:r w:rsidR="00AD32DD" w:rsidRPr="009C6C70">
        <w:rPr>
          <w:noProof w:val="0"/>
          <w:sz w:val="20"/>
          <w:szCs w:val="2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466AB4">
      <w:pPr>
        <w:pStyle w:val="a"/>
        <w:numPr>
          <w:ilvl w:val="0"/>
          <w:numId w:val="13"/>
        </w:numPr>
        <w:tabs>
          <w:tab w:val="clear" w:pos="1134"/>
          <w:tab w:val="left" w:pos="-284"/>
          <w:tab w:val="left" w:pos="196"/>
          <w:tab w:val="left" w:pos="567"/>
        </w:tabs>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466AB4">
      <w:pPr>
        <w:pStyle w:val="a"/>
        <w:numPr>
          <w:ilvl w:val="0"/>
          <w:numId w:val="13"/>
        </w:numPr>
        <w:tabs>
          <w:tab w:val="clear" w:pos="1134"/>
          <w:tab w:val="left" w:pos="-284"/>
          <w:tab w:val="left" w:pos="196"/>
          <w:tab w:val="left" w:pos="567"/>
        </w:tabs>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466AB4">
      <w:pPr>
        <w:pStyle w:val="a"/>
        <w:numPr>
          <w:ilvl w:val="0"/>
          <w:numId w:val="28"/>
        </w:numPr>
        <w:tabs>
          <w:tab w:val="clear" w:pos="1134"/>
          <w:tab w:val="left" w:pos="-284"/>
          <w:tab w:val="left" w:pos="196"/>
          <w:tab w:val="left" w:pos="426"/>
          <w:tab w:val="left" w:pos="567"/>
        </w:tabs>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466AB4">
      <w:pPr>
        <w:pStyle w:val="a"/>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466AB4">
      <w:pPr>
        <w:pStyle w:val="a"/>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466AB4">
      <w:pPr>
        <w:pStyle w:val="a"/>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466AB4">
      <w:pPr>
        <w:pStyle w:val="a"/>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466AB4">
      <w:pPr>
        <w:pStyle w:val="a"/>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466AB4">
      <w:pPr>
        <w:pStyle w:val="a"/>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466AB4">
      <w:pPr>
        <w:pStyle w:val="a"/>
        <w:numPr>
          <w:ilvl w:val="0"/>
          <w:numId w:val="28"/>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466AB4">
      <w:pPr>
        <w:pStyle w:val="a"/>
        <w:numPr>
          <w:ilvl w:val="0"/>
          <w:numId w:val="28"/>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466AB4">
      <w:pPr>
        <w:pStyle w:val="a"/>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466AB4">
      <w:pPr>
        <w:pStyle w:val="a"/>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466AB4">
      <w:pPr>
        <w:pStyle w:val="a"/>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466AB4">
      <w:pPr>
        <w:pStyle w:val="a"/>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466AB4">
      <w:pPr>
        <w:pStyle w:val="a"/>
        <w:numPr>
          <w:ilvl w:val="0"/>
          <w:numId w:val="28"/>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466AB4">
      <w:pPr>
        <w:pStyle w:val="a"/>
        <w:numPr>
          <w:ilvl w:val="0"/>
          <w:numId w:val="28"/>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466AB4">
      <w:pPr>
        <w:pStyle w:val="a"/>
        <w:numPr>
          <w:ilvl w:val="0"/>
          <w:numId w:val="28"/>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466AB4">
      <w:pPr>
        <w:pStyle w:val="a"/>
        <w:numPr>
          <w:ilvl w:val="0"/>
          <w:numId w:val="28"/>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466AB4">
      <w:pPr>
        <w:pStyle w:val="a"/>
        <w:numPr>
          <w:ilvl w:val="0"/>
          <w:numId w:val="28"/>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466AB4">
      <w:pPr>
        <w:pStyle w:val="a"/>
        <w:numPr>
          <w:ilvl w:val="0"/>
          <w:numId w:val="28"/>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466AB4">
      <w:pPr>
        <w:pStyle w:val="a"/>
        <w:numPr>
          <w:ilvl w:val="0"/>
          <w:numId w:val="28"/>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466AB4">
      <w:pPr>
        <w:pStyle w:val="a"/>
        <w:numPr>
          <w:ilvl w:val="0"/>
          <w:numId w:val="28"/>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466AB4">
      <w:pPr>
        <w:pStyle w:val="a"/>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466AB4">
      <w:pPr>
        <w:pStyle w:val="a"/>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466AB4">
      <w:pPr>
        <w:pStyle w:val="a"/>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466AB4">
      <w:pPr>
        <w:pStyle w:val="a"/>
        <w:numPr>
          <w:ilvl w:val="0"/>
          <w:numId w:val="28"/>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466AB4">
      <w:pPr>
        <w:pStyle w:val="a"/>
        <w:numPr>
          <w:ilvl w:val="0"/>
          <w:numId w:val="28"/>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466AB4">
      <w:pPr>
        <w:pStyle w:val="a"/>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466AB4">
      <w:pPr>
        <w:pStyle w:val="a"/>
        <w:numPr>
          <w:ilvl w:val="0"/>
          <w:numId w:val="28"/>
        </w:numPr>
        <w:tabs>
          <w:tab w:val="clear" w:pos="1134"/>
          <w:tab w:val="left" w:pos="-284"/>
          <w:tab w:val="left" w:pos="426"/>
        </w:tabs>
        <w:ind w:left="-284" w:firstLine="284"/>
        <w:rPr>
          <w:lang w:val="ro-MD"/>
        </w:rPr>
      </w:pPr>
      <w:r w:rsidRPr="00FF430B">
        <w:rPr>
          <w:lang w:val="ro-MD"/>
        </w:rPr>
        <w:lastRenderedPageBreak/>
        <w:t>Acord-cadru (anexa nr.</w:t>
      </w:r>
      <w:r w:rsidR="00E322C9" w:rsidRPr="00FF430B">
        <w:rPr>
          <w:lang w:val="ro-MD"/>
        </w:rPr>
        <w:t xml:space="preserve"> </w:t>
      </w:r>
      <w:r w:rsidRPr="00FF430B">
        <w:rPr>
          <w:lang w:val="ro-MD"/>
        </w:rPr>
        <w:t>28).</w:t>
      </w:r>
    </w:p>
    <w:p w14:paraId="0CE220AE" w14:textId="7373DB67" w:rsidR="00922F8A" w:rsidRPr="00FF430B" w:rsidRDefault="00922F8A" w:rsidP="00466AB4">
      <w:pPr>
        <w:pStyle w:val="a"/>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28EBDE30" w14:textId="3E2C0771" w:rsidR="00B93DBE" w:rsidRPr="00FF430B" w:rsidRDefault="00033577" w:rsidP="00466AB4">
      <w:pPr>
        <w:pStyle w:val="a"/>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4FFC2F44" w14:textId="77777777" w:rsidR="00352B05" w:rsidRPr="00FF430B" w:rsidRDefault="00033577" w:rsidP="00466AB4">
      <w:pPr>
        <w:pStyle w:val="a"/>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6E4805C8" w14:textId="77777777" w:rsidR="00352B05" w:rsidRPr="00FF430B" w:rsidRDefault="00033577" w:rsidP="00466AB4">
      <w:pPr>
        <w:pStyle w:val="a"/>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466AB4">
      <w:pPr>
        <w:pStyle w:val="a"/>
        <w:numPr>
          <w:ilvl w:val="0"/>
          <w:numId w:val="14"/>
        </w:numPr>
        <w:tabs>
          <w:tab w:val="clear" w:pos="1134"/>
          <w:tab w:val="left" w:pos="0"/>
          <w:tab w:val="left" w:pos="284"/>
        </w:tabs>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A827E9" w:rsidP="00466AB4">
      <w:pPr>
        <w:pStyle w:val="a"/>
        <w:numPr>
          <w:ilvl w:val="0"/>
          <w:numId w:val="14"/>
        </w:numPr>
        <w:tabs>
          <w:tab w:val="clear" w:pos="1134"/>
          <w:tab w:val="left" w:pos="-284"/>
          <w:tab w:val="left" w:pos="284"/>
        </w:tabs>
        <w:ind w:left="-284" w:firstLine="284"/>
        <w:rPr>
          <w:lang w:val="ro-MD"/>
        </w:rPr>
      </w:pPr>
      <w:hyperlink r:id="rId8" w:history="1">
        <w:r w:rsidR="00DA6115" w:rsidRPr="00FF430B">
          <w:rPr>
            <w:rStyle w:val="af4"/>
            <w:rFonts w:eastAsiaTheme="majorEastAsia"/>
            <w:bCs/>
            <w:color w:val="auto"/>
            <w:u w:val="none"/>
            <w:bdr w:val="none" w:sz="0" w:space="0" w:color="auto" w:frame="1"/>
            <w:shd w:val="clear" w:color="auto" w:fill="FFFFFF"/>
            <w:lang w:val="ro-MD"/>
          </w:rPr>
          <w:t>Hotărârii Guvernului nr.</w:t>
        </w:r>
        <w:r w:rsidR="00FF430B">
          <w:rPr>
            <w:rStyle w:val="af4"/>
            <w:rFonts w:eastAsiaTheme="majorEastAsia"/>
            <w:bCs/>
            <w:color w:val="auto"/>
            <w:u w:val="none"/>
            <w:bdr w:val="none" w:sz="0" w:space="0" w:color="auto" w:frame="1"/>
            <w:shd w:val="clear" w:color="auto" w:fill="FFFFFF"/>
            <w:lang w:val="ro-MD"/>
          </w:rPr>
          <w:t xml:space="preserve"> </w:t>
        </w:r>
        <w:r w:rsidR="004B16DD" w:rsidRPr="00FF430B">
          <w:rPr>
            <w:rStyle w:val="af4"/>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0"/>
          <w:b w:val="0"/>
          <w:bdr w:val="none" w:sz="0" w:space="0" w:color="auto" w:frame="1"/>
          <w:shd w:val="clear" w:color="auto" w:fill="FFFFFF"/>
          <w:lang w:val="ro-MD"/>
        </w:rPr>
        <w:t>.</w:t>
      </w:r>
    </w:p>
    <w:p w14:paraId="1C4D7021" w14:textId="2DA1F513" w:rsidR="00A50D0A" w:rsidRPr="00FF430B" w:rsidRDefault="00033577" w:rsidP="00466AB4">
      <w:pPr>
        <w:pStyle w:val="a"/>
        <w:numPr>
          <w:ilvl w:val="0"/>
          <w:numId w:val="13"/>
        </w:numPr>
        <w:tabs>
          <w:tab w:val="clear" w:pos="1134"/>
          <w:tab w:val="left" w:pos="-284"/>
          <w:tab w:val="left" w:pos="196"/>
          <w:tab w:val="left" w:pos="567"/>
        </w:tabs>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466AB4">
      <w:pPr>
        <w:pStyle w:val="a"/>
        <w:numPr>
          <w:ilvl w:val="0"/>
          <w:numId w:val="13"/>
        </w:numPr>
        <w:tabs>
          <w:tab w:val="left" w:pos="-284"/>
          <w:tab w:val="left" w:pos="196"/>
          <w:tab w:val="left" w:pos="426"/>
        </w:tabs>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466AB4">
      <w:pPr>
        <w:pStyle w:val="a"/>
        <w:numPr>
          <w:ilvl w:val="0"/>
          <w:numId w:val="13"/>
        </w:numPr>
        <w:tabs>
          <w:tab w:val="left" w:pos="-284"/>
          <w:tab w:val="left" w:pos="196"/>
          <w:tab w:val="left" w:pos="567"/>
        </w:tabs>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466AB4">
      <w:pPr>
        <w:pStyle w:val="a"/>
        <w:numPr>
          <w:ilvl w:val="0"/>
          <w:numId w:val="13"/>
        </w:numPr>
        <w:tabs>
          <w:tab w:val="clear" w:pos="1134"/>
          <w:tab w:val="left" w:pos="-284"/>
          <w:tab w:val="left" w:pos="196"/>
          <w:tab w:val="left" w:pos="426"/>
        </w:tabs>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466AB4">
      <w:pPr>
        <w:pStyle w:val="a"/>
        <w:numPr>
          <w:ilvl w:val="0"/>
          <w:numId w:val="13"/>
        </w:numPr>
        <w:tabs>
          <w:tab w:val="clear" w:pos="1134"/>
          <w:tab w:val="left" w:pos="-284"/>
          <w:tab w:val="left" w:pos="196"/>
          <w:tab w:val="left" w:pos="426"/>
        </w:tabs>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466AB4">
      <w:pPr>
        <w:pStyle w:val="a"/>
        <w:numPr>
          <w:ilvl w:val="0"/>
          <w:numId w:val="13"/>
        </w:numPr>
        <w:tabs>
          <w:tab w:val="clear" w:pos="1134"/>
          <w:tab w:val="left" w:pos="-284"/>
          <w:tab w:val="left" w:pos="196"/>
          <w:tab w:val="left" w:pos="426"/>
        </w:tabs>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466AB4">
      <w:pPr>
        <w:pStyle w:val="a"/>
        <w:numPr>
          <w:ilvl w:val="0"/>
          <w:numId w:val="13"/>
        </w:numPr>
        <w:tabs>
          <w:tab w:val="clear" w:pos="1134"/>
          <w:tab w:val="left" w:pos="-284"/>
          <w:tab w:val="left" w:pos="196"/>
          <w:tab w:val="left" w:pos="426"/>
        </w:tabs>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466AB4">
      <w:pPr>
        <w:pStyle w:val="a"/>
        <w:numPr>
          <w:ilvl w:val="0"/>
          <w:numId w:val="13"/>
        </w:numPr>
        <w:tabs>
          <w:tab w:val="clear" w:pos="1134"/>
          <w:tab w:val="left" w:pos="-284"/>
          <w:tab w:val="left" w:pos="196"/>
          <w:tab w:val="left" w:pos="426"/>
        </w:tabs>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466AB4">
      <w:pPr>
        <w:pStyle w:val="a"/>
        <w:numPr>
          <w:ilvl w:val="0"/>
          <w:numId w:val="13"/>
        </w:numPr>
        <w:tabs>
          <w:tab w:val="clear" w:pos="1134"/>
          <w:tab w:val="left" w:pos="-284"/>
          <w:tab w:val="left" w:pos="196"/>
          <w:tab w:val="left" w:pos="426"/>
        </w:tabs>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466AB4">
      <w:pPr>
        <w:pStyle w:val="a"/>
        <w:numPr>
          <w:ilvl w:val="0"/>
          <w:numId w:val="13"/>
        </w:numPr>
        <w:tabs>
          <w:tab w:val="clear" w:pos="1134"/>
          <w:tab w:val="left" w:pos="-284"/>
          <w:tab w:val="left" w:pos="196"/>
          <w:tab w:val="left" w:pos="426"/>
        </w:tabs>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466AB4">
      <w:pPr>
        <w:pStyle w:val="a"/>
        <w:numPr>
          <w:ilvl w:val="0"/>
          <w:numId w:val="15"/>
        </w:numPr>
        <w:tabs>
          <w:tab w:val="clear" w:pos="1134"/>
          <w:tab w:val="left" w:pos="-284"/>
          <w:tab w:val="left" w:pos="426"/>
        </w:tabs>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466AB4">
      <w:pPr>
        <w:pStyle w:val="a"/>
        <w:numPr>
          <w:ilvl w:val="0"/>
          <w:numId w:val="15"/>
        </w:numPr>
        <w:tabs>
          <w:tab w:val="clear" w:pos="1134"/>
          <w:tab w:val="left" w:pos="-284"/>
          <w:tab w:val="left" w:pos="426"/>
        </w:tabs>
        <w:ind w:left="-284" w:firstLine="284"/>
        <w:rPr>
          <w:lang w:val="ro-MD"/>
        </w:rPr>
      </w:pPr>
      <w:r w:rsidRPr="00FF430B">
        <w:rPr>
          <w:lang w:val="ro-MD"/>
        </w:rPr>
        <w:lastRenderedPageBreak/>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466AB4">
      <w:pPr>
        <w:pStyle w:val="a"/>
        <w:numPr>
          <w:ilvl w:val="0"/>
          <w:numId w:val="13"/>
        </w:numPr>
        <w:tabs>
          <w:tab w:val="clear" w:pos="1134"/>
          <w:tab w:val="left" w:pos="-284"/>
          <w:tab w:val="left" w:pos="196"/>
          <w:tab w:val="left" w:pos="426"/>
        </w:tabs>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466AB4">
      <w:pPr>
        <w:pStyle w:val="a"/>
        <w:numPr>
          <w:ilvl w:val="0"/>
          <w:numId w:val="16"/>
        </w:numPr>
        <w:tabs>
          <w:tab w:val="clear" w:pos="1134"/>
          <w:tab w:val="left" w:pos="-284"/>
          <w:tab w:val="left" w:pos="142"/>
          <w:tab w:val="left" w:pos="426"/>
        </w:tabs>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466AB4">
      <w:pPr>
        <w:pStyle w:val="a"/>
        <w:numPr>
          <w:ilvl w:val="0"/>
          <w:numId w:val="16"/>
        </w:numPr>
        <w:tabs>
          <w:tab w:val="clear" w:pos="1134"/>
          <w:tab w:val="left" w:pos="-284"/>
          <w:tab w:val="left" w:pos="142"/>
          <w:tab w:val="left" w:pos="426"/>
        </w:tabs>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466AB4">
      <w:pPr>
        <w:pStyle w:val="a"/>
        <w:numPr>
          <w:ilvl w:val="0"/>
          <w:numId w:val="16"/>
        </w:numPr>
        <w:tabs>
          <w:tab w:val="clear" w:pos="1134"/>
          <w:tab w:val="left" w:pos="-284"/>
          <w:tab w:val="left" w:pos="142"/>
          <w:tab w:val="left" w:pos="426"/>
        </w:tabs>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466AB4">
      <w:pPr>
        <w:pStyle w:val="a"/>
        <w:numPr>
          <w:ilvl w:val="0"/>
          <w:numId w:val="16"/>
        </w:numPr>
        <w:tabs>
          <w:tab w:val="clear" w:pos="1134"/>
          <w:tab w:val="left" w:pos="-284"/>
          <w:tab w:val="left" w:pos="142"/>
          <w:tab w:val="left" w:pos="426"/>
        </w:tabs>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466AB4">
      <w:pPr>
        <w:pStyle w:val="a"/>
        <w:numPr>
          <w:ilvl w:val="0"/>
          <w:numId w:val="16"/>
        </w:numPr>
        <w:tabs>
          <w:tab w:val="clear" w:pos="1134"/>
          <w:tab w:val="left" w:pos="-284"/>
          <w:tab w:val="left" w:pos="142"/>
          <w:tab w:val="left" w:pos="426"/>
        </w:tabs>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C6C70">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C6C70">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43D21FC4" w14:textId="77777777" w:rsidR="00946C34" w:rsidRPr="00FF430B" w:rsidRDefault="00355211" w:rsidP="009C6C70">
      <w:pPr>
        <w:pStyle w:val="a"/>
        <w:numPr>
          <w:ilvl w:val="0"/>
          <w:numId w:val="0"/>
        </w:numPr>
        <w:tabs>
          <w:tab w:val="clear" w:pos="1134"/>
          <w:tab w:val="left" w:pos="-284"/>
          <w:tab w:val="left" w:pos="142"/>
          <w:tab w:val="left" w:pos="284"/>
        </w:tabs>
        <w:ind w:left="-284" w:firstLine="284"/>
        <w:jc w:val="center"/>
        <w:rPr>
          <w:b/>
          <w:lang w:val="ro-MD"/>
        </w:rPr>
      </w:pPr>
      <w:r w:rsidRPr="00FF430B">
        <w:rPr>
          <w:b/>
          <w:lang w:val="ro-MD"/>
        </w:rPr>
        <w:t>Calificarea candidaților/ofertanților</w:t>
      </w:r>
    </w:p>
    <w:p w14:paraId="6F19717A" w14:textId="70B0E1CE" w:rsidR="00355211" w:rsidRPr="00FF430B" w:rsidRDefault="001A4DB4" w:rsidP="009C6C70">
      <w:pPr>
        <w:pStyle w:val="a"/>
        <w:numPr>
          <w:ilvl w:val="0"/>
          <w:numId w:val="0"/>
        </w:numPr>
        <w:tabs>
          <w:tab w:val="clear" w:pos="1134"/>
          <w:tab w:val="left" w:pos="-284"/>
          <w:tab w:val="left" w:pos="142"/>
          <w:tab w:val="left" w:pos="284"/>
          <w:tab w:val="left" w:pos="426"/>
        </w:tabs>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9C6C70">
      <w:pPr>
        <w:pStyle w:val="a"/>
        <w:numPr>
          <w:ilvl w:val="0"/>
          <w:numId w:val="0"/>
        </w:numPr>
        <w:tabs>
          <w:tab w:val="clear" w:pos="1134"/>
          <w:tab w:val="left" w:pos="-284"/>
          <w:tab w:val="left" w:pos="142"/>
          <w:tab w:val="left" w:pos="284"/>
          <w:tab w:val="left" w:pos="567"/>
        </w:tabs>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9C6C70">
      <w:pPr>
        <w:pStyle w:val="a"/>
        <w:numPr>
          <w:ilvl w:val="0"/>
          <w:numId w:val="0"/>
        </w:numPr>
        <w:tabs>
          <w:tab w:val="clear" w:pos="1134"/>
          <w:tab w:val="left" w:pos="-284"/>
          <w:tab w:val="left" w:pos="142"/>
          <w:tab w:val="left" w:pos="284"/>
          <w:tab w:val="left" w:pos="567"/>
        </w:tabs>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C6C70">
      <w:pPr>
        <w:pStyle w:val="a"/>
        <w:numPr>
          <w:ilvl w:val="0"/>
          <w:numId w:val="0"/>
        </w:numPr>
        <w:tabs>
          <w:tab w:val="clear" w:pos="1134"/>
          <w:tab w:val="left" w:pos="-284"/>
          <w:tab w:val="left" w:pos="284"/>
        </w:tabs>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C6C70">
      <w:pPr>
        <w:pStyle w:val="a"/>
        <w:numPr>
          <w:ilvl w:val="0"/>
          <w:numId w:val="0"/>
        </w:numPr>
        <w:tabs>
          <w:tab w:val="clear" w:pos="1134"/>
          <w:tab w:val="left" w:pos="-284"/>
          <w:tab w:val="left" w:pos="284"/>
        </w:tabs>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9C6C70">
      <w:pPr>
        <w:pStyle w:val="a"/>
        <w:numPr>
          <w:ilvl w:val="0"/>
          <w:numId w:val="0"/>
        </w:numPr>
        <w:tabs>
          <w:tab w:val="clear" w:pos="1134"/>
          <w:tab w:val="left" w:pos="-284"/>
          <w:tab w:val="left" w:pos="-142"/>
          <w:tab w:val="left" w:pos="142"/>
          <w:tab w:val="left" w:pos="284"/>
        </w:tabs>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C6C70">
      <w:pPr>
        <w:pStyle w:val="a"/>
        <w:numPr>
          <w:ilvl w:val="0"/>
          <w:numId w:val="0"/>
        </w:numPr>
        <w:tabs>
          <w:tab w:val="clear" w:pos="1134"/>
          <w:tab w:val="left" w:pos="-284"/>
          <w:tab w:val="left" w:pos="142"/>
          <w:tab w:val="left" w:pos="284"/>
        </w:tabs>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C6C70">
      <w:pPr>
        <w:pStyle w:val="a"/>
        <w:numPr>
          <w:ilvl w:val="0"/>
          <w:numId w:val="0"/>
        </w:numPr>
        <w:tabs>
          <w:tab w:val="clear" w:pos="1134"/>
          <w:tab w:val="left" w:pos="-284"/>
          <w:tab w:val="left" w:pos="142"/>
          <w:tab w:val="left" w:pos="284"/>
        </w:tabs>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C6C70">
      <w:pPr>
        <w:pStyle w:val="a"/>
        <w:numPr>
          <w:ilvl w:val="0"/>
          <w:numId w:val="0"/>
        </w:numPr>
        <w:tabs>
          <w:tab w:val="clear" w:pos="1134"/>
          <w:tab w:val="left" w:pos="-284"/>
          <w:tab w:val="left" w:pos="142"/>
          <w:tab w:val="left" w:pos="284"/>
        </w:tabs>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9C6C70">
      <w:pPr>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9C6C70">
      <w:pPr>
        <w:ind w:left="142"/>
        <w:rPr>
          <w:lang w:val="ro-MD"/>
        </w:rPr>
      </w:pPr>
      <w:r w:rsidRPr="00FF430B">
        <w:rPr>
          <w:lang w:val="ro-MD"/>
        </w:rPr>
        <w:t>2) capacitatea de exercitare a activității profesionale;</w:t>
      </w:r>
    </w:p>
    <w:p w14:paraId="0AE32A93" w14:textId="77777777" w:rsidR="004C23A8" w:rsidRPr="00FF430B" w:rsidRDefault="004C23A8" w:rsidP="009C6C70">
      <w:pPr>
        <w:pStyle w:val="a"/>
        <w:numPr>
          <w:ilvl w:val="0"/>
          <w:numId w:val="0"/>
        </w:numPr>
        <w:tabs>
          <w:tab w:val="clear" w:pos="1134"/>
          <w:tab w:val="left" w:pos="0"/>
        </w:tabs>
        <w:ind w:left="142"/>
        <w:rPr>
          <w:lang w:val="ro-MD"/>
        </w:rPr>
      </w:pPr>
      <w:r w:rsidRPr="00FF430B">
        <w:rPr>
          <w:lang w:val="ro-MD"/>
        </w:rPr>
        <w:t>3) capacitatea economică şi financiară;</w:t>
      </w:r>
    </w:p>
    <w:p w14:paraId="47E4EF04" w14:textId="77777777" w:rsidR="004C23A8" w:rsidRPr="00FF430B" w:rsidRDefault="004C23A8" w:rsidP="009C6C70">
      <w:pPr>
        <w:pStyle w:val="a"/>
        <w:numPr>
          <w:ilvl w:val="0"/>
          <w:numId w:val="0"/>
        </w:numPr>
        <w:tabs>
          <w:tab w:val="clear" w:pos="1134"/>
          <w:tab w:val="left" w:pos="0"/>
        </w:tabs>
        <w:ind w:left="142"/>
        <w:rPr>
          <w:lang w:val="ro-MD"/>
        </w:rPr>
      </w:pPr>
      <w:r w:rsidRPr="00FF430B">
        <w:rPr>
          <w:lang w:val="ro-MD"/>
        </w:rPr>
        <w:lastRenderedPageBreak/>
        <w:t>4) capacitatea tehnică;</w:t>
      </w:r>
    </w:p>
    <w:p w14:paraId="34B24D56" w14:textId="77777777" w:rsidR="004C23A8" w:rsidRPr="00FF430B" w:rsidRDefault="004C23A8" w:rsidP="009C6C70">
      <w:pPr>
        <w:pStyle w:val="a"/>
        <w:numPr>
          <w:ilvl w:val="0"/>
          <w:numId w:val="0"/>
        </w:numPr>
        <w:tabs>
          <w:tab w:val="clear" w:pos="1134"/>
          <w:tab w:val="left" w:pos="0"/>
          <w:tab w:val="left" w:pos="567"/>
        </w:tabs>
        <w:ind w:left="142"/>
        <w:rPr>
          <w:lang w:val="ro-MD"/>
        </w:rPr>
      </w:pPr>
      <w:r w:rsidRPr="00FF430B">
        <w:rPr>
          <w:lang w:val="ro-MD"/>
        </w:rPr>
        <w:t>5) standarde de asigurare a calității;</w:t>
      </w:r>
    </w:p>
    <w:p w14:paraId="374DB0C3" w14:textId="77777777" w:rsidR="004C23A8" w:rsidRPr="00FF430B" w:rsidRDefault="004C23A8" w:rsidP="009C6C70">
      <w:pPr>
        <w:pStyle w:val="a"/>
        <w:numPr>
          <w:ilvl w:val="0"/>
          <w:numId w:val="0"/>
        </w:numPr>
        <w:tabs>
          <w:tab w:val="clear" w:pos="1134"/>
          <w:tab w:val="left" w:pos="0"/>
        </w:tabs>
        <w:ind w:left="142"/>
        <w:rPr>
          <w:lang w:val="ro-MD"/>
        </w:rPr>
      </w:pPr>
      <w:r w:rsidRPr="00FF430B">
        <w:rPr>
          <w:lang w:val="ro-MD"/>
        </w:rPr>
        <w:t>6) standarde de protecție a mediului.</w:t>
      </w:r>
    </w:p>
    <w:p w14:paraId="3A82FE7C" w14:textId="04960F09" w:rsidR="0013462B" w:rsidRPr="00FF430B" w:rsidRDefault="009C7694" w:rsidP="009C6C70">
      <w:pPr>
        <w:pStyle w:val="a"/>
        <w:numPr>
          <w:ilvl w:val="0"/>
          <w:numId w:val="0"/>
        </w:numPr>
        <w:tabs>
          <w:tab w:val="clear" w:pos="1134"/>
          <w:tab w:val="left" w:pos="-284"/>
          <w:tab w:val="left" w:pos="142"/>
          <w:tab w:val="left" w:pos="284"/>
        </w:tabs>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9C6C70">
      <w:pPr>
        <w:pStyle w:val="a"/>
        <w:numPr>
          <w:ilvl w:val="0"/>
          <w:numId w:val="0"/>
        </w:numPr>
        <w:tabs>
          <w:tab w:val="clear" w:pos="1134"/>
          <w:tab w:val="left" w:pos="-284"/>
          <w:tab w:val="left" w:pos="142"/>
          <w:tab w:val="left" w:pos="284"/>
          <w:tab w:val="left" w:pos="426"/>
        </w:tabs>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9C6C70">
      <w:pPr>
        <w:pStyle w:val="a"/>
        <w:numPr>
          <w:ilvl w:val="0"/>
          <w:numId w:val="0"/>
        </w:numPr>
        <w:tabs>
          <w:tab w:val="clear" w:pos="1134"/>
          <w:tab w:val="left" w:pos="-284"/>
          <w:tab w:val="left" w:pos="142"/>
          <w:tab w:val="left" w:pos="284"/>
          <w:tab w:val="left" w:pos="426"/>
        </w:tabs>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C6C70">
      <w:pPr>
        <w:pStyle w:val="a"/>
        <w:numPr>
          <w:ilvl w:val="0"/>
          <w:numId w:val="0"/>
        </w:numPr>
        <w:tabs>
          <w:tab w:val="clear" w:pos="1134"/>
          <w:tab w:val="left" w:pos="-284"/>
          <w:tab w:val="left" w:pos="-142"/>
          <w:tab w:val="left" w:pos="567"/>
        </w:tabs>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C6C70">
      <w:pPr>
        <w:pStyle w:val="a"/>
        <w:numPr>
          <w:ilvl w:val="0"/>
          <w:numId w:val="0"/>
        </w:numPr>
        <w:tabs>
          <w:tab w:val="clear" w:pos="1134"/>
          <w:tab w:val="left" w:pos="-284"/>
          <w:tab w:val="left" w:pos="-142"/>
          <w:tab w:val="left" w:pos="567"/>
        </w:tabs>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9C6C70">
      <w:pPr>
        <w:pStyle w:val="a"/>
        <w:numPr>
          <w:ilvl w:val="0"/>
          <w:numId w:val="0"/>
        </w:numPr>
        <w:tabs>
          <w:tab w:val="clear" w:pos="1134"/>
          <w:tab w:val="left" w:pos="-284"/>
          <w:tab w:val="left" w:pos="142"/>
          <w:tab w:val="left" w:pos="284"/>
          <w:tab w:val="left" w:pos="567"/>
        </w:tabs>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C6C70">
      <w:pPr>
        <w:pStyle w:val="a"/>
        <w:numPr>
          <w:ilvl w:val="0"/>
          <w:numId w:val="0"/>
        </w:numPr>
        <w:tabs>
          <w:tab w:val="clear" w:pos="1134"/>
          <w:tab w:val="left" w:pos="-284"/>
          <w:tab w:val="left" w:pos="142"/>
          <w:tab w:val="left" w:pos="284"/>
          <w:tab w:val="left" w:pos="567"/>
        </w:tabs>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C6C70">
      <w:pPr>
        <w:pStyle w:val="a"/>
        <w:numPr>
          <w:ilvl w:val="0"/>
          <w:numId w:val="0"/>
        </w:numPr>
        <w:tabs>
          <w:tab w:val="clear" w:pos="1134"/>
          <w:tab w:val="left" w:pos="-284"/>
          <w:tab w:val="left" w:pos="142"/>
          <w:tab w:val="left" w:pos="284"/>
          <w:tab w:val="left" w:pos="567"/>
        </w:tabs>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C6C70">
      <w:pPr>
        <w:pStyle w:val="a"/>
        <w:numPr>
          <w:ilvl w:val="0"/>
          <w:numId w:val="0"/>
        </w:numPr>
        <w:tabs>
          <w:tab w:val="clear" w:pos="1134"/>
          <w:tab w:val="left" w:pos="-284"/>
          <w:tab w:val="left" w:pos="142"/>
          <w:tab w:val="left" w:pos="284"/>
          <w:tab w:val="left" w:pos="426"/>
        </w:tabs>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9C6C70">
      <w:pPr>
        <w:pStyle w:val="a"/>
        <w:numPr>
          <w:ilvl w:val="0"/>
          <w:numId w:val="0"/>
        </w:numPr>
        <w:tabs>
          <w:tab w:val="clear" w:pos="1134"/>
          <w:tab w:val="left" w:pos="-284"/>
          <w:tab w:val="left" w:pos="142"/>
          <w:tab w:val="left" w:pos="284"/>
          <w:tab w:val="left" w:pos="426"/>
        </w:tabs>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9C6C70">
      <w:pPr>
        <w:pStyle w:val="a"/>
        <w:numPr>
          <w:ilvl w:val="0"/>
          <w:numId w:val="0"/>
        </w:numPr>
        <w:tabs>
          <w:tab w:val="clear" w:pos="1134"/>
          <w:tab w:val="left" w:pos="-284"/>
          <w:tab w:val="left" w:pos="-142"/>
        </w:tabs>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 xml:space="preserve">care nu trebuie să depășească de două ori valoarea estimată a </w:t>
      </w:r>
      <w:r w:rsidR="006C2551" w:rsidRPr="00FF430B">
        <w:rPr>
          <w:lang w:val="ro-MD"/>
        </w:rPr>
        <w:lastRenderedPageBreak/>
        <w:t>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9C6C70">
      <w:pPr>
        <w:pStyle w:val="a"/>
        <w:numPr>
          <w:ilvl w:val="0"/>
          <w:numId w:val="0"/>
        </w:numPr>
        <w:tabs>
          <w:tab w:val="clear" w:pos="1134"/>
          <w:tab w:val="left" w:pos="-284"/>
          <w:tab w:val="left" w:pos="-142"/>
        </w:tabs>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9C6C70">
      <w:pPr>
        <w:pStyle w:val="a"/>
        <w:numPr>
          <w:ilvl w:val="0"/>
          <w:numId w:val="0"/>
        </w:numPr>
        <w:tabs>
          <w:tab w:val="clear" w:pos="1134"/>
          <w:tab w:val="left" w:pos="-284"/>
          <w:tab w:val="left" w:pos="-142"/>
          <w:tab w:val="left" w:pos="426"/>
        </w:tabs>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9C6C70">
      <w:pPr>
        <w:pStyle w:val="a"/>
        <w:numPr>
          <w:ilvl w:val="0"/>
          <w:numId w:val="0"/>
        </w:numPr>
        <w:tabs>
          <w:tab w:val="clear" w:pos="1134"/>
          <w:tab w:val="left" w:pos="-284"/>
          <w:tab w:val="left" w:pos="284"/>
          <w:tab w:val="left" w:pos="426"/>
        </w:tabs>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9C6C70">
      <w:pPr>
        <w:pStyle w:val="a"/>
        <w:numPr>
          <w:ilvl w:val="0"/>
          <w:numId w:val="0"/>
        </w:numPr>
        <w:tabs>
          <w:tab w:val="clear" w:pos="1134"/>
          <w:tab w:val="left" w:pos="-284"/>
          <w:tab w:val="left" w:pos="142"/>
          <w:tab w:val="left" w:pos="284"/>
          <w:tab w:val="left" w:pos="426"/>
        </w:tabs>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9C6C70">
      <w:pPr>
        <w:pStyle w:val="a"/>
        <w:numPr>
          <w:ilvl w:val="0"/>
          <w:numId w:val="0"/>
        </w:numPr>
        <w:tabs>
          <w:tab w:val="clear" w:pos="1134"/>
          <w:tab w:val="left" w:pos="-284"/>
          <w:tab w:val="left" w:pos="142"/>
          <w:tab w:val="left" w:pos="284"/>
          <w:tab w:val="left" w:pos="567"/>
        </w:tabs>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9C6C70">
      <w:pPr>
        <w:pStyle w:val="a"/>
        <w:numPr>
          <w:ilvl w:val="0"/>
          <w:numId w:val="0"/>
        </w:numPr>
        <w:tabs>
          <w:tab w:val="clear" w:pos="1134"/>
          <w:tab w:val="left" w:pos="142"/>
        </w:tabs>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9C6C70">
      <w:pPr>
        <w:pStyle w:val="a"/>
        <w:numPr>
          <w:ilvl w:val="0"/>
          <w:numId w:val="0"/>
        </w:numPr>
        <w:tabs>
          <w:tab w:val="clear" w:pos="1134"/>
          <w:tab w:val="left" w:pos="142"/>
        </w:tabs>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9C6C70">
      <w:pPr>
        <w:pStyle w:val="a"/>
        <w:numPr>
          <w:ilvl w:val="0"/>
          <w:numId w:val="0"/>
        </w:numPr>
        <w:tabs>
          <w:tab w:val="clear" w:pos="1134"/>
          <w:tab w:val="left" w:pos="142"/>
        </w:tabs>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9C6C70">
      <w:pPr>
        <w:pStyle w:val="a"/>
        <w:numPr>
          <w:ilvl w:val="0"/>
          <w:numId w:val="0"/>
        </w:numPr>
        <w:tabs>
          <w:tab w:val="clear" w:pos="1134"/>
          <w:tab w:val="left" w:pos="142"/>
        </w:tabs>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9C6C70">
      <w:pPr>
        <w:pStyle w:val="a"/>
        <w:numPr>
          <w:ilvl w:val="0"/>
          <w:numId w:val="0"/>
        </w:numPr>
        <w:tabs>
          <w:tab w:val="clear" w:pos="1134"/>
          <w:tab w:val="left" w:pos="142"/>
        </w:tabs>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9C6C70">
      <w:pPr>
        <w:pStyle w:val="a"/>
        <w:numPr>
          <w:ilvl w:val="0"/>
          <w:numId w:val="0"/>
        </w:numPr>
        <w:tabs>
          <w:tab w:val="clear" w:pos="1134"/>
          <w:tab w:val="left" w:pos="142"/>
        </w:tabs>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9C6C70">
      <w:pPr>
        <w:pStyle w:val="a"/>
        <w:numPr>
          <w:ilvl w:val="0"/>
          <w:numId w:val="0"/>
        </w:numPr>
        <w:tabs>
          <w:tab w:val="clear" w:pos="1134"/>
          <w:tab w:val="left" w:pos="142"/>
        </w:tabs>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9C6C70">
      <w:pPr>
        <w:pStyle w:val="a"/>
        <w:numPr>
          <w:ilvl w:val="0"/>
          <w:numId w:val="0"/>
        </w:numPr>
        <w:tabs>
          <w:tab w:val="clear" w:pos="1134"/>
          <w:tab w:val="left" w:pos="142"/>
        </w:tabs>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C6C70">
      <w:pPr>
        <w:pStyle w:val="a"/>
        <w:numPr>
          <w:ilvl w:val="0"/>
          <w:numId w:val="0"/>
        </w:numPr>
        <w:tabs>
          <w:tab w:val="clear" w:pos="1134"/>
          <w:tab w:val="left" w:pos="-284"/>
          <w:tab w:val="left" w:pos="142"/>
          <w:tab w:val="left" w:pos="284"/>
          <w:tab w:val="left" w:pos="426"/>
        </w:tabs>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9C6C70">
      <w:pPr>
        <w:pStyle w:val="a"/>
        <w:numPr>
          <w:ilvl w:val="0"/>
          <w:numId w:val="0"/>
        </w:numPr>
        <w:tabs>
          <w:tab w:val="clear" w:pos="1134"/>
          <w:tab w:val="left" w:pos="-284"/>
          <w:tab w:val="left" w:pos="142"/>
          <w:tab w:val="left" w:pos="284"/>
          <w:tab w:val="left" w:pos="426"/>
        </w:tabs>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9C6C70">
      <w:pPr>
        <w:pStyle w:val="a"/>
        <w:numPr>
          <w:ilvl w:val="0"/>
          <w:numId w:val="0"/>
        </w:numPr>
        <w:tabs>
          <w:tab w:val="clear" w:pos="1134"/>
          <w:tab w:val="left" w:pos="-284"/>
          <w:tab w:val="left" w:pos="142"/>
          <w:tab w:val="left" w:pos="284"/>
          <w:tab w:val="left" w:pos="426"/>
        </w:tabs>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w:t>
      </w:r>
      <w:r w:rsidR="00CA08C6" w:rsidRPr="00FF430B">
        <w:rPr>
          <w:lang w:val="ro-MD"/>
        </w:rPr>
        <w:lastRenderedPageBreak/>
        <w:t xml:space="preserve">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9C6C70">
      <w:pPr>
        <w:pStyle w:val="a"/>
        <w:numPr>
          <w:ilvl w:val="0"/>
          <w:numId w:val="0"/>
        </w:numPr>
        <w:tabs>
          <w:tab w:val="clear" w:pos="1134"/>
          <w:tab w:val="left" w:pos="-284"/>
          <w:tab w:val="left" w:pos="142"/>
          <w:tab w:val="left" w:pos="284"/>
          <w:tab w:val="left" w:pos="426"/>
        </w:tabs>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9C6C70">
      <w:pPr>
        <w:pStyle w:val="a"/>
        <w:numPr>
          <w:ilvl w:val="0"/>
          <w:numId w:val="0"/>
        </w:numPr>
        <w:tabs>
          <w:tab w:val="clear" w:pos="1134"/>
          <w:tab w:val="left" w:pos="-284"/>
          <w:tab w:val="left" w:pos="142"/>
          <w:tab w:val="left" w:pos="284"/>
          <w:tab w:val="left" w:pos="426"/>
        </w:tabs>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C6C70">
      <w:pPr>
        <w:pStyle w:val="a"/>
        <w:numPr>
          <w:ilvl w:val="0"/>
          <w:numId w:val="0"/>
        </w:numPr>
        <w:tabs>
          <w:tab w:val="clear" w:pos="1134"/>
          <w:tab w:val="left" w:pos="-284"/>
          <w:tab w:val="left" w:pos="142"/>
          <w:tab w:val="left" w:pos="284"/>
          <w:tab w:val="left" w:pos="426"/>
        </w:tabs>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C6C70">
      <w:pPr>
        <w:pStyle w:val="a"/>
        <w:numPr>
          <w:ilvl w:val="0"/>
          <w:numId w:val="0"/>
        </w:numPr>
        <w:tabs>
          <w:tab w:val="clear" w:pos="1134"/>
          <w:tab w:val="left" w:pos="-284"/>
          <w:tab w:val="left" w:pos="142"/>
          <w:tab w:val="left" w:pos="284"/>
          <w:tab w:val="left" w:pos="426"/>
        </w:tabs>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9C6C70">
      <w:pPr>
        <w:pStyle w:val="a"/>
        <w:numPr>
          <w:ilvl w:val="0"/>
          <w:numId w:val="0"/>
        </w:numPr>
        <w:tabs>
          <w:tab w:val="clear" w:pos="1134"/>
          <w:tab w:val="left" w:pos="-284"/>
          <w:tab w:val="left" w:pos="142"/>
          <w:tab w:val="left" w:pos="284"/>
          <w:tab w:val="left" w:pos="426"/>
          <w:tab w:val="left" w:pos="567"/>
          <w:tab w:val="left" w:pos="709"/>
        </w:tabs>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9C6C70">
      <w:pPr>
        <w:pStyle w:val="a"/>
        <w:numPr>
          <w:ilvl w:val="0"/>
          <w:numId w:val="0"/>
        </w:numPr>
        <w:tabs>
          <w:tab w:val="clear" w:pos="1134"/>
          <w:tab w:val="left" w:pos="-284"/>
          <w:tab w:val="left" w:pos="142"/>
          <w:tab w:val="left" w:pos="284"/>
          <w:tab w:val="left" w:pos="426"/>
          <w:tab w:val="left" w:pos="567"/>
          <w:tab w:val="left" w:pos="709"/>
        </w:tabs>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C6C70">
      <w:pPr>
        <w:pStyle w:val="a"/>
        <w:numPr>
          <w:ilvl w:val="0"/>
          <w:numId w:val="0"/>
        </w:numPr>
        <w:tabs>
          <w:tab w:val="clear" w:pos="1134"/>
          <w:tab w:val="left" w:pos="-284"/>
          <w:tab w:val="left" w:pos="142"/>
          <w:tab w:val="left" w:pos="284"/>
          <w:tab w:val="left" w:pos="426"/>
          <w:tab w:val="left" w:pos="567"/>
          <w:tab w:val="left" w:pos="709"/>
        </w:tabs>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9C6C70">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9C6C70">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9C6C70">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9C6C70">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9C6C70">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9C6C70">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9C6C70">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9C6C70">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9C6C70">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9C6C70">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9C6C70">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9C6C70">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9C6C70">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9C6C70">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9C6C70">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9C6C70">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9C6C70">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9C6C70">
      <w:pPr>
        <w:tabs>
          <w:tab w:val="left" w:pos="-284"/>
          <w:tab w:val="left" w:pos="142"/>
          <w:tab w:val="left" w:pos="426"/>
          <w:tab w:val="left" w:pos="567"/>
          <w:tab w:val="left" w:pos="709"/>
        </w:tabs>
        <w:ind w:left="-284" w:firstLine="284"/>
        <w:jc w:val="both"/>
        <w:rPr>
          <w:lang w:val="ro-MD"/>
        </w:rPr>
      </w:pPr>
      <w:r w:rsidRPr="00FF430B">
        <w:rPr>
          <w:lang w:val="ro-MD"/>
        </w:rPr>
        <w:lastRenderedPageBreak/>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9C6C70">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9C6C70">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9C6C70">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9C6C70">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9C6C70">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9C6C70">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9C6C70">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9C6C70">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9C6C70">
      <w:pPr>
        <w:tabs>
          <w:tab w:val="left" w:pos="-284"/>
          <w:tab w:val="left" w:pos="142"/>
          <w:tab w:val="left" w:pos="284"/>
          <w:tab w:val="left" w:pos="426"/>
          <w:tab w:val="left" w:pos="604"/>
        </w:tabs>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9C6C70">
      <w:pPr>
        <w:tabs>
          <w:tab w:val="left" w:pos="-284"/>
          <w:tab w:val="left" w:pos="142"/>
          <w:tab w:val="left" w:pos="284"/>
          <w:tab w:val="left" w:pos="426"/>
          <w:tab w:val="left" w:pos="604"/>
        </w:tabs>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C6C70">
      <w:pPr>
        <w:tabs>
          <w:tab w:val="left" w:pos="-284"/>
          <w:tab w:val="left" w:pos="-142"/>
        </w:tabs>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9C6C70">
      <w:pPr>
        <w:tabs>
          <w:tab w:val="left" w:pos="-284"/>
          <w:tab w:val="left" w:pos="426"/>
          <w:tab w:val="left" w:pos="604"/>
        </w:tabs>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6C70">
      <w:pPr>
        <w:tabs>
          <w:tab w:val="left" w:pos="-284"/>
          <w:tab w:val="left" w:pos="426"/>
          <w:tab w:val="left" w:pos="604"/>
        </w:tabs>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9C6C70">
      <w:pPr>
        <w:tabs>
          <w:tab w:val="left" w:pos="-284"/>
          <w:tab w:val="left" w:pos="426"/>
          <w:tab w:val="left" w:pos="604"/>
        </w:tabs>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9C6C70">
      <w:pPr>
        <w:tabs>
          <w:tab w:val="left" w:pos="-284"/>
          <w:tab w:val="left" w:pos="426"/>
          <w:tab w:val="left" w:pos="604"/>
        </w:tabs>
        <w:ind w:left="-284" w:firstLine="284"/>
        <w:jc w:val="both"/>
        <w:rPr>
          <w:lang w:val="ro-MD"/>
        </w:rPr>
      </w:pPr>
      <w:r w:rsidRPr="00FF430B">
        <w:rPr>
          <w:lang w:val="ro-MD"/>
        </w:rPr>
        <w:tab/>
      </w:r>
    </w:p>
    <w:p w14:paraId="123A7C0F" w14:textId="77777777" w:rsidR="00621CDF" w:rsidRPr="00FF430B" w:rsidRDefault="004344C6" w:rsidP="009C6C70">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bookmarkEnd w:id="25"/>
    <w:bookmarkEnd w:id="26"/>
    <w:p w14:paraId="285AE346" w14:textId="77777777" w:rsidR="00621CDF" w:rsidRPr="00FF430B" w:rsidRDefault="004344C6" w:rsidP="009C6C70">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C6C70">
      <w:pPr>
        <w:tabs>
          <w:tab w:val="left" w:pos="-284"/>
        </w:tabs>
        <w:ind w:left="-284" w:firstLine="284"/>
        <w:rPr>
          <w:lang w:val="ro-MD"/>
        </w:rPr>
      </w:pPr>
    </w:p>
    <w:p w14:paraId="0AF13279" w14:textId="585FA7E0" w:rsidR="006957AA" w:rsidRPr="00FF430B" w:rsidRDefault="00113B5E" w:rsidP="009C6C70">
      <w:pPr>
        <w:tabs>
          <w:tab w:val="left" w:pos="-284"/>
          <w:tab w:val="left" w:pos="426"/>
          <w:tab w:val="left" w:pos="604"/>
        </w:tabs>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9C6C70">
      <w:pPr>
        <w:tabs>
          <w:tab w:val="left" w:pos="0"/>
          <w:tab w:val="left" w:pos="284"/>
          <w:tab w:val="left" w:pos="604"/>
          <w:tab w:val="left" w:pos="960"/>
        </w:tabs>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9C6C70">
      <w:pPr>
        <w:tabs>
          <w:tab w:val="left" w:pos="0"/>
          <w:tab w:val="left" w:pos="426"/>
          <w:tab w:val="left" w:pos="960"/>
        </w:tabs>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9C6C70">
      <w:pPr>
        <w:tabs>
          <w:tab w:val="left" w:pos="0"/>
          <w:tab w:val="left" w:pos="426"/>
          <w:tab w:val="left" w:pos="960"/>
        </w:tabs>
        <w:rPr>
          <w:lang w:val="ro-MD"/>
        </w:rPr>
      </w:pPr>
      <w:r w:rsidRPr="00FF430B">
        <w:rPr>
          <w:lang w:val="ro-MD"/>
        </w:rPr>
        <w:t>2) Propunerea financiară;</w:t>
      </w:r>
    </w:p>
    <w:p w14:paraId="047C0C63" w14:textId="77777777" w:rsidR="00ED0E8A" w:rsidRPr="00FF430B" w:rsidRDefault="00A61C31" w:rsidP="009C6C70">
      <w:pPr>
        <w:tabs>
          <w:tab w:val="left" w:pos="0"/>
          <w:tab w:val="left" w:pos="426"/>
          <w:tab w:val="left" w:pos="960"/>
        </w:tabs>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9C6C70">
      <w:pPr>
        <w:tabs>
          <w:tab w:val="left" w:pos="0"/>
          <w:tab w:val="left" w:pos="426"/>
          <w:tab w:val="left" w:pos="960"/>
        </w:tabs>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C6C70">
      <w:pPr>
        <w:tabs>
          <w:tab w:val="left" w:pos="-284"/>
          <w:tab w:val="left" w:pos="-142"/>
          <w:tab w:val="left" w:pos="426"/>
          <w:tab w:val="left" w:pos="604"/>
          <w:tab w:val="left" w:pos="960"/>
        </w:tabs>
        <w:ind w:left="-284" w:firstLine="284"/>
        <w:jc w:val="both"/>
        <w:rPr>
          <w:lang w:val="ro-MD"/>
        </w:rPr>
      </w:pPr>
      <w:r w:rsidRPr="00FF430B">
        <w:rPr>
          <w:b/>
          <w:lang w:val="ro-MD"/>
        </w:rPr>
        <w:lastRenderedPageBreak/>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C6C70">
      <w:pPr>
        <w:tabs>
          <w:tab w:val="left" w:pos="-284"/>
          <w:tab w:val="left" w:pos="426"/>
          <w:tab w:val="left" w:pos="604"/>
          <w:tab w:val="left" w:pos="960"/>
        </w:tabs>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9C6C70">
      <w:pPr>
        <w:tabs>
          <w:tab w:val="left" w:pos="-284"/>
          <w:tab w:val="left" w:pos="426"/>
          <w:tab w:val="left" w:pos="604"/>
          <w:tab w:val="left" w:pos="960"/>
        </w:tabs>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9C6C70">
      <w:pPr>
        <w:tabs>
          <w:tab w:val="left" w:pos="142"/>
          <w:tab w:val="left" w:pos="426"/>
          <w:tab w:val="left" w:pos="604"/>
          <w:tab w:val="left" w:pos="960"/>
        </w:tabs>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C6C70">
      <w:pPr>
        <w:tabs>
          <w:tab w:val="left" w:pos="-284"/>
          <w:tab w:val="left" w:pos="426"/>
          <w:tab w:val="left" w:pos="604"/>
          <w:tab w:val="left" w:pos="960"/>
        </w:tabs>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C6C70">
      <w:pPr>
        <w:tabs>
          <w:tab w:val="left" w:pos="-284"/>
          <w:tab w:val="left" w:pos="426"/>
          <w:tab w:val="left" w:pos="604"/>
          <w:tab w:val="left" w:pos="960"/>
        </w:tabs>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C6C70">
      <w:pPr>
        <w:tabs>
          <w:tab w:val="left" w:pos="-284"/>
          <w:tab w:val="left" w:pos="426"/>
          <w:tab w:val="left" w:pos="604"/>
          <w:tab w:val="left" w:pos="960"/>
        </w:tabs>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C6C70">
      <w:pPr>
        <w:tabs>
          <w:tab w:val="left" w:pos="-284"/>
          <w:tab w:val="left" w:pos="426"/>
          <w:tab w:val="left" w:pos="604"/>
          <w:tab w:val="left" w:pos="960"/>
        </w:tabs>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C6C70">
      <w:pPr>
        <w:tabs>
          <w:tab w:val="left" w:pos="-284"/>
          <w:tab w:val="left" w:pos="426"/>
          <w:tab w:val="left" w:pos="604"/>
          <w:tab w:val="left" w:pos="960"/>
        </w:tabs>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C6C70">
      <w:pPr>
        <w:tabs>
          <w:tab w:val="left" w:pos="-284"/>
          <w:tab w:val="left" w:pos="426"/>
          <w:tab w:val="left" w:pos="604"/>
          <w:tab w:val="left" w:pos="960"/>
        </w:tabs>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C6C70">
      <w:pPr>
        <w:tabs>
          <w:tab w:val="left" w:pos="-284"/>
          <w:tab w:val="left" w:pos="426"/>
          <w:tab w:val="left" w:pos="604"/>
          <w:tab w:val="left" w:pos="960"/>
        </w:tabs>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C6C70">
      <w:pPr>
        <w:tabs>
          <w:tab w:val="left" w:pos="-284"/>
          <w:tab w:val="left" w:pos="426"/>
          <w:tab w:val="left" w:pos="604"/>
          <w:tab w:val="left" w:pos="960"/>
        </w:tabs>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9C6C70">
      <w:pPr>
        <w:tabs>
          <w:tab w:val="left" w:pos="-284"/>
          <w:tab w:val="left" w:pos="426"/>
          <w:tab w:val="left" w:pos="604"/>
          <w:tab w:val="left" w:pos="960"/>
        </w:tabs>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9C6C70">
      <w:pPr>
        <w:tabs>
          <w:tab w:val="left" w:pos="-284"/>
          <w:tab w:val="left" w:pos="567"/>
          <w:tab w:val="left" w:pos="604"/>
        </w:tabs>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C6C70">
      <w:pPr>
        <w:tabs>
          <w:tab w:val="left" w:pos="-284"/>
          <w:tab w:val="left" w:pos="426"/>
          <w:tab w:val="left" w:pos="604"/>
          <w:tab w:val="left" w:pos="960"/>
        </w:tabs>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4AA1CF10" w14:textId="77777777" w:rsidR="002E6BB0" w:rsidRPr="00FF430B" w:rsidRDefault="002E6BB0" w:rsidP="009C6C70">
      <w:pPr>
        <w:tabs>
          <w:tab w:val="left" w:pos="-284"/>
        </w:tabs>
        <w:ind w:left="-284" w:firstLine="284"/>
        <w:jc w:val="center"/>
        <w:rPr>
          <w:b/>
          <w:sz w:val="26"/>
          <w:szCs w:val="26"/>
          <w:lang w:val="ro-MD"/>
        </w:rPr>
      </w:pPr>
    </w:p>
    <w:p w14:paraId="3C917B58" w14:textId="77777777" w:rsidR="0007146B" w:rsidRPr="00FF430B" w:rsidRDefault="004344C6" w:rsidP="009C6C70">
      <w:pPr>
        <w:tabs>
          <w:tab w:val="left" w:pos="-284"/>
        </w:tabs>
        <w:ind w:left="-284" w:firstLine="284"/>
        <w:jc w:val="center"/>
        <w:rPr>
          <w:b/>
          <w:sz w:val="26"/>
          <w:szCs w:val="26"/>
          <w:lang w:val="ro-MD"/>
        </w:rPr>
      </w:pPr>
      <w:r w:rsidRPr="00FF430B">
        <w:rPr>
          <w:b/>
          <w:sz w:val="26"/>
          <w:szCs w:val="26"/>
          <w:lang w:val="ro-MD"/>
        </w:rPr>
        <w:t>Secţiunea a 4-a</w:t>
      </w:r>
    </w:p>
    <w:p w14:paraId="0B2DD851" w14:textId="77777777" w:rsidR="00DA3C87" w:rsidRPr="00FF430B" w:rsidRDefault="004344C6" w:rsidP="009C6C70">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C6C70">
      <w:pPr>
        <w:tabs>
          <w:tab w:val="left" w:pos="-284"/>
        </w:tabs>
        <w:ind w:left="-284" w:firstLine="284"/>
        <w:jc w:val="center"/>
        <w:rPr>
          <w:b/>
          <w:lang w:val="ro-MD"/>
        </w:rPr>
      </w:pPr>
    </w:p>
    <w:p w14:paraId="6975B0D7" w14:textId="3B5A66CA" w:rsidR="00FA1DBA" w:rsidRPr="00FF430B" w:rsidRDefault="00A07B23" w:rsidP="009C6C70">
      <w:pPr>
        <w:tabs>
          <w:tab w:val="left" w:pos="-284"/>
          <w:tab w:val="left" w:pos="284"/>
          <w:tab w:val="left" w:pos="426"/>
          <w:tab w:val="left" w:pos="604"/>
        </w:tabs>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9C6C70">
      <w:pPr>
        <w:tabs>
          <w:tab w:val="left" w:pos="-284"/>
          <w:tab w:val="left" w:pos="179"/>
          <w:tab w:val="left" w:pos="426"/>
          <w:tab w:val="left" w:pos="604"/>
        </w:tabs>
        <w:ind w:left="-284" w:firstLine="284"/>
        <w:jc w:val="both"/>
        <w:rPr>
          <w:lang w:val="ro-MD"/>
        </w:rPr>
      </w:pPr>
      <w:r w:rsidRPr="00FF430B">
        <w:rPr>
          <w:b/>
          <w:lang w:val="ro-MD"/>
        </w:rPr>
        <w:lastRenderedPageBreak/>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C6C70">
      <w:pPr>
        <w:tabs>
          <w:tab w:val="left" w:pos="-284"/>
          <w:tab w:val="left" w:pos="179"/>
          <w:tab w:val="left" w:pos="426"/>
          <w:tab w:val="left" w:pos="604"/>
        </w:tabs>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9C6C70">
      <w:pPr>
        <w:tabs>
          <w:tab w:val="left" w:pos="-284"/>
          <w:tab w:val="left" w:pos="179"/>
          <w:tab w:val="left" w:pos="426"/>
          <w:tab w:val="left" w:pos="604"/>
        </w:tabs>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C6C70">
      <w:pPr>
        <w:tabs>
          <w:tab w:val="left" w:pos="-284"/>
          <w:tab w:val="left" w:pos="179"/>
          <w:tab w:val="left" w:pos="426"/>
          <w:tab w:val="left" w:pos="604"/>
        </w:tabs>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C6C70">
      <w:pPr>
        <w:tabs>
          <w:tab w:val="left" w:pos="-284"/>
          <w:tab w:val="left" w:pos="179"/>
          <w:tab w:val="left" w:pos="426"/>
          <w:tab w:val="left" w:pos="604"/>
        </w:tabs>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9C6C70">
      <w:pPr>
        <w:tabs>
          <w:tab w:val="left" w:pos="-284"/>
          <w:tab w:val="left" w:pos="179"/>
          <w:tab w:val="left" w:pos="426"/>
          <w:tab w:val="left" w:pos="604"/>
        </w:tabs>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C6C70">
      <w:pPr>
        <w:tabs>
          <w:tab w:val="left" w:pos="-284"/>
          <w:tab w:val="left" w:pos="179"/>
          <w:tab w:val="left" w:pos="426"/>
          <w:tab w:val="left" w:pos="604"/>
        </w:tabs>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C6C70">
      <w:pPr>
        <w:tabs>
          <w:tab w:val="left" w:pos="-284"/>
          <w:tab w:val="left" w:pos="179"/>
          <w:tab w:val="left" w:pos="426"/>
          <w:tab w:val="left" w:pos="604"/>
        </w:tabs>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0" w:name="_Toc392180165"/>
      <w:bookmarkStart w:id="41" w:name="_Toc449539055"/>
    </w:p>
    <w:bookmarkEnd w:id="40"/>
    <w:bookmarkEnd w:id="41"/>
    <w:p w14:paraId="419766A1" w14:textId="77777777" w:rsidR="001034CC" w:rsidRPr="00FF430B" w:rsidRDefault="001034CC" w:rsidP="009C6C70">
      <w:pPr>
        <w:tabs>
          <w:tab w:val="left" w:pos="-284"/>
          <w:tab w:val="left" w:pos="960"/>
        </w:tabs>
        <w:ind w:left="-284" w:firstLine="284"/>
        <w:jc w:val="both"/>
        <w:rPr>
          <w:lang w:val="ro-MD"/>
        </w:rPr>
      </w:pPr>
    </w:p>
    <w:p w14:paraId="52AF28C2" w14:textId="77777777" w:rsidR="002B7A36" w:rsidRPr="00FF430B" w:rsidRDefault="00F75F0C" w:rsidP="009C6C70">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48B47EB7" w14:textId="77777777" w:rsidR="002B7A36" w:rsidRPr="00FF430B" w:rsidRDefault="00F75F0C" w:rsidP="009C6C70">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C6C70">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9C6C70">
      <w:pPr>
        <w:tabs>
          <w:tab w:val="left" w:pos="-284"/>
          <w:tab w:val="left" w:pos="142"/>
          <w:tab w:val="left" w:pos="426"/>
          <w:tab w:val="left" w:pos="604"/>
          <w:tab w:val="left" w:pos="1134"/>
        </w:tabs>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C6C70">
      <w:pPr>
        <w:tabs>
          <w:tab w:val="left" w:pos="-284"/>
          <w:tab w:val="left" w:pos="142"/>
          <w:tab w:val="left" w:pos="426"/>
          <w:tab w:val="left" w:pos="604"/>
          <w:tab w:val="left" w:pos="1134"/>
        </w:tabs>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9C6C70">
      <w:pPr>
        <w:tabs>
          <w:tab w:val="left" w:pos="-284"/>
          <w:tab w:val="left" w:pos="142"/>
          <w:tab w:val="left" w:pos="426"/>
          <w:tab w:val="left" w:pos="604"/>
          <w:tab w:val="left" w:pos="1134"/>
        </w:tabs>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9C6C70">
      <w:pPr>
        <w:tabs>
          <w:tab w:val="left" w:pos="-284"/>
          <w:tab w:val="left" w:pos="426"/>
          <w:tab w:val="left" w:pos="604"/>
          <w:tab w:val="left" w:pos="1134"/>
        </w:tabs>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9C6C70">
      <w:pPr>
        <w:tabs>
          <w:tab w:val="left" w:pos="-284"/>
          <w:tab w:val="left" w:pos="426"/>
          <w:tab w:val="left" w:pos="604"/>
          <w:tab w:val="left" w:pos="1134"/>
        </w:tabs>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C6C70">
      <w:pPr>
        <w:tabs>
          <w:tab w:val="left" w:pos="-284"/>
          <w:tab w:val="left" w:pos="142"/>
          <w:tab w:val="left" w:pos="426"/>
          <w:tab w:val="left" w:pos="604"/>
          <w:tab w:val="left" w:pos="1134"/>
        </w:tabs>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9C6C70">
      <w:pPr>
        <w:tabs>
          <w:tab w:val="left" w:pos="-284"/>
          <w:tab w:val="left" w:pos="142"/>
          <w:tab w:val="left" w:pos="426"/>
          <w:tab w:val="left" w:pos="604"/>
          <w:tab w:val="left" w:pos="1134"/>
        </w:tabs>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9C6C70">
      <w:pPr>
        <w:tabs>
          <w:tab w:val="left" w:pos="-284"/>
          <w:tab w:val="left" w:pos="426"/>
          <w:tab w:val="left" w:pos="604"/>
          <w:tab w:val="left" w:pos="1134"/>
        </w:tabs>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C6C70">
      <w:pPr>
        <w:tabs>
          <w:tab w:val="left" w:pos="-284"/>
          <w:tab w:val="left" w:pos="142"/>
          <w:tab w:val="left" w:pos="426"/>
          <w:tab w:val="left" w:pos="604"/>
          <w:tab w:val="left" w:pos="1134"/>
        </w:tabs>
        <w:ind w:left="-284" w:firstLine="284"/>
        <w:jc w:val="both"/>
        <w:rPr>
          <w:lang w:val="ro-MD"/>
        </w:rPr>
      </w:pPr>
      <w:r w:rsidRPr="00FF430B">
        <w:rPr>
          <w:b/>
          <w:lang w:val="ro-MD"/>
        </w:rPr>
        <w:lastRenderedPageBreak/>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C6C70">
      <w:pPr>
        <w:tabs>
          <w:tab w:val="left" w:pos="-284"/>
          <w:tab w:val="left" w:pos="142"/>
          <w:tab w:val="left" w:pos="426"/>
          <w:tab w:val="left" w:pos="604"/>
          <w:tab w:val="left" w:pos="1134"/>
        </w:tabs>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C6C70">
      <w:pPr>
        <w:tabs>
          <w:tab w:val="left" w:pos="-284"/>
          <w:tab w:val="left" w:pos="142"/>
          <w:tab w:val="left" w:pos="426"/>
          <w:tab w:val="left" w:pos="604"/>
          <w:tab w:val="left" w:pos="1134"/>
        </w:tabs>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C6C70">
      <w:pPr>
        <w:tabs>
          <w:tab w:val="left" w:pos="-284"/>
          <w:tab w:val="left" w:pos="142"/>
          <w:tab w:val="left" w:pos="426"/>
          <w:tab w:val="left" w:pos="604"/>
          <w:tab w:val="left" w:pos="1134"/>
        </w:tabs>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C6C70">
      <w:pPr>
        <w:tabs>
          <w:tab w:val="left" w:pos="-284"/>
          <w:tab w:val="left" w:pos="142"/>
          <w:tab w:val="left" w:pos="426"/>
          <w:tab w:val="left" w:pos="604"/>
          <w:tab w:val="left" w:pos="1134"/>
        </w:tabs>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9C6C70">
      <w:pPr>
        <w:tabs>
          <w:tab w:val="left" w:pos="-284"/>
          <w:tab w:val="left" w:pos="142"/>
          <w:tab w:val="left" w:pos="426"/>
          <w:tab w:val="left" w:pos="604"/>
          <w:tab w:val="left" w:pos="1134"/>
        </w:tabs>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9C6C70">
      <w:pPr>
        <w:tabs>
          <w:tab w:val="left" w:pos="-284"/>
          <w:tab w:val="left" w:pos="142"/>
          <w:tab w:val="left" w:pos="426"/>
          <w:tab w:val="left" w:pos="604"/>
          <w:tab w:val="left" w:pos="1134"/>
        </w:tabs>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9C6C70">
      <w:pPr>
        <w:tabs>
          <w:tab w:val="left" w:pos="-284"/>
          <w:tab w:val="left" w:pos="142"/>
          <w:tab w:val="left" w:pos="426"/>
          <w:tab w:val="left" w:pos="604"/>
          <w:tab w:val="left" w:pos="1134"/>
        </w:tabs>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9C6C70">
      <w:pPr>
        <w:tabs>
          <w:tab w:val="left" w:pos="-284"/>
          <w:tab w:val="left" w:pos="142"/>
          <w:tab w:val="left" w:pos="426"/>
          <w:tab w:val="left" w:pos="604"/>
          <w:tab w:val="left" w:pos="1134"/>
        </w:tabs>
        <w:ind w:left="-284" w:firstLine="426"/>
        <w:jc w:val="both"/>
        <w:rPr>
          <w:lang w:val="ro-MD"/>
        </w:rPr>
      </w:pPr>
      <w:r w:rsidRPr="00FF430B">
        <w:rPr>
          <w:lang w:val="ro-MD"/>
        </w:rPr>
        <w:t>4) oferta financiară nu are un preț fixat;</w:t>
      </w:r>
    </w:p>
    <w:p w14:paraId="4BB71D86" w14:textId="77777777" w:rsidR="00A953D2" w:rsidRPr="00FF430B" w:rsidRDefault="00BD463A" w:rsidP="009C6C70">
      <w:pPr>
        <w:tabs>
          <w:tab w:val="left" w:pos="-284"/>
          <w:tab w:val="left" w:pos="142"/>
          <w:tab w:val="left" w:pos="426"/>
          <w:tab w:val="left" w:pos="604"/>
          <w:tab w:val="left" w:pos="1134"/>
        </w:tabs>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9C6C70">
      <w:pPr>
        <w:tabs>
          <w:tab w:val="left" w:pos="-284"/>
          <w:tab w:val="left" w:pos="142"/>
          <w:tab w:val="left" w:pos="426"/>
          <w:tab w:val="left" w:pos="604"/>
          <w:tab w:val="left" w:pos="1134"/>
        </w:tabs>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9C6C70">
      <w:pPr>
        <w:tabs>
          <w:tab w:val="left" w:pos="-284"/>
          <w:tab w:val="left" w:pos="142"/>
          <w:tab w:val="left" w:pos="426"/>
          <w:tab w:val="left" w:pos="604"/>
          <w:tab w:val="left" w:pos="1134"/>
        </w:tabs>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9C6C70">
      <w:pPr>
        <w:tabs>
          <w:tab w:val="left" w:pos="-284"/>
          <w:tab w:val="left" w:pos="142"/>
          <w:tab w:val="left" w:pos="426"/>
          <w:tab w:val="left" w:pos="604"/>
          <w:tab w:val="left" w:pos="1134"/>
        </w:tabs>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9C6C70">
      <w:pPr>
        <w:tabs>
          <w:tab w:val="left" w:pos="-284"/>
          <w:tab w:val="left" w:pos="142"/>
          <w:tab w:val="left" w:pos="426"/>
          <w:tab w:val="left" w:pos="604"/>
          <w:tab w:val="left" w:pos="1134"/>
        </w:tabs>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9C6C70">
      <w:pPr>
        <w:tabs>
          <w:tab w:val="left" w:pos="-284"/>
          <w:tab w:val="left" w:pos="142"/>
          <w:tab w:val="left" w:pos="426"/>
          <w:tab w:val="left" w:pos="604"/>
          <w:tab w:val="left" w:pos="1134"/>
        </w:tabs>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C6C70">
      <w:pPr>
        <w:tabs>
          <w:tab w:val="left" w:pos="-284"/>
          <w:tab w:val="left" w:pos="142"/>
          <w:tab w:val="left" w:pos="426"/>
          <w:tab w:val="left" w:pos="604"/>
          <w:tab w:val="left" w:pos="1134"/>
        </w:tabs>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C6C70">
      <w:pPr>
        <w:tabs>
          <w:tab w:val="left" w:pos="-284"/>
          <w:tab w:val="left" w:pos="142"/>
          <w:tab w:val="left" w:pos="426"/>
          <w:tab w:val="left" w:pos="604"/>
          <w:tab w:val="left" w:pos="1134"/>
        </w:tabs>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C6C70">
      <w:pPr>
        <w:tabs>
          <w:tab w:val="left" w:pos="-284"/>
          <w:tab w:val="left" w:pos="142"/>
          <w:tab w:val="left" w:pos="426"/>
          <w:tab w:val="left" w:pos="604"/>
          <w:tab w:val="left" w:pos="1134"/>
        </w:tabs>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9C6C70">
      <w:pPr>
        <w:tabs>
          <w:tab w:val="left" w:pos="-284"/>
          <w:tab w:val="left" w:pos="142"/>
          <w:tab w:val="left" w:pos="426"/>
          <w:tab w:val="left" w:pos="604"/>
          <w:tab w:val="left" w:pos="1134"/>
        </w:tabs>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9C6C70">
      <w:pPr>
        <w:tabs>
          <w:tab w:val="left" w:pos="-284"/>
          <w:tab w:val="left" w:pos="142"/>
          <w:tab w:val="left" w:pos="426"/>
          <w:tab w:val="left" w:pos="604"/>
          <w:tab w:val="left" w:pos="1134"/>
        </w:tabs>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9C6C70">
      <w:pPr>
        <w:tabs>
          <w:tab w:val="left" w:pos="-284"/>
          <w:tab w:val="left" w:pos="142"/>
          <w:tab w:val="left" w:pos="426"/>
          <w:tab w:val="left" w:pos="604"/>
          <w:tab w:val="left" w:pos="1134"/>
        </w:tabs>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9C6C70">
      <w:pPr>
        <w:tabs>
          <w:tab w:val="left" w:pos="-284"/>
          <w:tab w:val="left" w:pos="142"/>
          <w:tab w:val="left" w:pos="426"/>
          <w:tab w:val="left" w:pos="604"/>
          <w:tab w:val="left" w:pos="1134"/>
        </w:tabs>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6C70">
      <w:pPr>
        <w:tabs>
          <w:tab w:val="left" w:pos="-284"/>
          <w:tab w:val="left" w:pos="142"/>
          <w:tab w:val="left" w:pos="426"/>
          <w:tab w:val="left" w:pos="604"/>
          <w:tab w:val="left" w:pos="1134"/>
        </w:tabs>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C6C70">
      <w:pPr>
        <w:tabs>
          <w:tab w:val="left" w:pos="-284"/>
          <w:tab w:val="left" w:pos="462"/>
          <w:tab w:val="left" w:pos="1134"/>
        </w:tabs>
        <w:ind w:left="-284" w:firstLine="284"/>
        <w:jc w:val="both"/>
        <w:rPr>
          <w:lang w:val="ro-MD"/>
        </w:rPr>
      </w:pPr>
    </w:p>
    <w:p w14:paraId="3FF8AC2D" w14:textId="77777777" w:rsidR="0079540A" w:rsidRPr="00FF430B" w:rsidRDefault="001C03B0" w:rsidP="009C6C70">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7C2327F4" w14:textId="77777777" w:rsidR="00CF7F40" w:rsidRPr="00FF430B" w:rsidRDefault="00D55CC9" w:rsidP="009C6C70">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C6C70">
      <w:pPr>
        <w:tabs>
          <w:tab w:val="left" w:pos="-284"/>
        </w:tabs>
        <w:ind w:left="-284" w:firstLine="284"/>
        <w:jc w:val="center"/>
        <w:rPr>
          <w:lang w:val="ro-MD"/>
        </w:rPr>
      </w:pPr>
    </w:p>
    <w:p w14:paraId="5D858D1C" w14:textId="793BD02A" w:rsidR="008E304B" w:rsidRPr="00FF430B" w:rsidRDefault="009A6869" w:rsidP="009C6C70">
      <w:pPr>
        <w:tabs>
          <w:tab w:val="left" w:pos="-284"/>
          <w:tab w:val="left" w:pos="360"/>
          <w:tab w:val="left" w:pos="462"/>
          <w:tab w:val="left" w:pos="960"/>
        </w:tabs>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C6C70">
      <w:pPr>
        <w:tabs>
          <w:tab w:val="left" w:pos="-284"/>
          <w:tab w:val="left" w:pos="360"/>
          <w:tab w:val="left" w:pos="462"/>
          <w:tab w:val="left" w:pos="960"/>
        </w:tabs>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9C6C70">
      <w:pPr>
        <w:tabs>
          <w:tab w:val="left" w:pos="-284"/>
          <w:tab w:val="left" w:pos="142"/>
          <w:tab w:val="left" w:pos="360"/>
          <w:tab w:val="left" w:pos="462"/>
          <w:tab w:val="left" w:pos="960"/>
        </w:tabs>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C6C70">
      <w:pPr>
        <w:tabs>
          <w:tab w:val="left" w:pos="-284"/>
          <w:tab w:val="left" w:pos="360"/>
          <w:tab w:val="left" w:pos="462"/>
          <w:tab w:val="left" w:pos="960"/>
        </w:tabs>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C6C70">
      <w:pPr>
        <w:tabs>
          <w:tab w:val="left" w:pos="-284"/>
          <w:tab w:val="left" w:pos="360"/>
          <w:tab w:val="left" w:pos="462"/>
          <w:tab w:val="left" w:pos="960"/>
        </w:tabs>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C6C70">
      <w:pPr>
        <w:pStyle w:val="af3"/>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9C6C70">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9C6C70">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9C6C70">
      <w:pPr>
        <w:tabs>
          <w:tab w:val="left" w:pos="-284"/>
          <w:tab w:val="left" w:pos="360"/>
          <w:tab w:val="left" w:pos="462"/>
          <w:tab w:val="left" w:pos="960"/>
        </w:tabs>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C6C70">
      <w:pPr>
        <w:tabs>
          <w:tab w:val="left" w:pos="-284"/>
          <w:tab w:val="left" w:pos="360"/>
          <w:tab w:val="left" w:pos="462"/>
          <w:tab w:val="left" w:pos="960"/>
        </w:tabs>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9C6C70">
      <w:pPr>
        <w:tabs>
          <w:tab w:val="left" w:pos="-284"/>
          <w:tab w:val="left" w:pos="284"/>
          <w:tab w:val="left" w:pos="462"/>
          <w:tab w:val="left" w:pos="960"/>
        </w:tabs>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 xml:space="preserve">de către Agenția Achiziții </w:t>
      </w:r>
      <w:r w:rsidR="005A7A29" w:rsidRPr="00FF430B">
        <w:rPr>
          <w:lang w:val="ro-MD" w:eastAsia="en-GB"/>
        </w:rPr>
        <w:lastRenderedPageBreak/>
        <w:t>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9C6C70">
      <w:pPr>
        <w:tabs>
          <w:tab w:val="left" w:pos="-284"/>
          <w:tab w:val="left" w:pos="142"/>
          <w:tab w:val="left" w:pos="360"/>
          <w:tab w:val="left" w:pos="462"/>
          <w:tab w:val="left" w:pos="960"/>
        </w:tabs>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C6C70">
      <w:pPr>
        <w:tabs>
          <w:tab w:val="left" w:pos="-284"/>
          <w:tab w:val="left" w:pos="360"/>
          <w:tab w:val="left" w:pos="462"/>
          <w:tab w:val="left" w:pos="960"/>
        </w:tabs>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C6C70">
      <w:pPr>
        <w:tabs>
          <w:tab w:val="left" w:pos="-284"/>
          <w:tab w:val="left" w:pos="360"/>
          <w:tab w:val="left" w:pos="462"/>
          <w:tab w:val="left" w:pos="960"/>
        </w:tabs>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9C6C70">
      <w:pPr>
        <w:tabs>
          <w:tab w:val="left" w:pos="-284"/>
          <w:tab w:val="left" w:pos="360"/>
          <w:tab w:val="left" w:pos="462"/>
          <w:tab w:val="left" w:pos="960"/>
        </w:tabs>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C6C70">
      <w:pPr>
        <w:tabs>
          <w:tab w:val="left" w:pos="-284"/>
          <w:tab w:val="left" w:pos="360"/>
          <w:tab w:val="left" w:pos="462"/>
          <w:tab w:val="left" w:pos="960"/>
        </w:tabs>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2" w:name="_Hlk65836894"/>
      <w:r w:rsidR="00C97B51" w:rsidRPr="00FF430B">
        <w:rPr>
          <w:lang w:val="ro-MD"/>
        </w:rPr>
        <w:t>obligațiile</w:t>
      </w:r>
      <w:bookmarkEnd w:id="42"/>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9C6C70">
      <w:pPr>
        <w:tabs>
          <w:tab w:val="left" w:pos="-284"/>
          <w:tab w:val="left" w:pos="360"/>
          <w:tab w:val="left" w:pos="462"/>
          <w:tab w:val="left" w:pos="960"/>
        </w:tabs>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C6C70">
      <w:pPr>
        <w:tabs>
          <w:tab w:val="left" w:pos="-284"/>
          <w:tab w:val="left" w:pos="360"/>
          <w:tab w:val="left" w:pos="462"/>
          <w:tab w:val="left" w:pos="960"/>
        </w:tabs>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C6C70">
      <w:pPr>
        <w:tabs>
          <w:tab w:val="left" w:pos="-284"/>
          <w:tab w:val="left" w:pos="360"/>
          <w:tab w:val="left" w:pos="462"/>
          <w:tab w:val="left" w:pos="960"/>
        </w:tabs>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6C70">
      <w:pPr>
        <w:tabs>
          <w:tab w:val="left" w:pos="-284"/>
          <w:tab w:val="left" w:pos="360"/>
          <w:tab w:val="left" w:pos="462"/>
          <w:tab w:val="left" w:pos="960"/>
        </w:tabs>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9C6C70">
      <w:pPr>
        <w:tabs>
          <w:tab w:val="left" w:pos="284"/>
          <w:tab w:val="left" w:pos="426"/>
          <w:tab w:val="decimal" w:pos="8364"/>
        </w:tabs>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466AB4">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466AB4">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466AB4">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466AB4">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51A91240" w14:textId="77777777" w:rsidR="004F6885" w:rsidRPr="005979D4" w:rsidRDefault="004F6885" w:rsidP="004F6885">
      <w:pPr>
        <w:jc w:val="right"/>
        <w:rPr>
          <w:noProof w:val="0"/>
          <w:sz w:val="20"/>
          <w:szCs w:val="20"/>
          <w:lang w:val="ro-MD"/>
        </w:rPr>
      </w:pPr>
      <w:r w:rsidRPr="005979D4">
        <w:rPr>
          <w:noProof w:val="0"/>
          <w:sz w:val="20"/>
          <w:szCs w:val="20"/>
          <w:lang w:val="ro-MD"/>
        </w:rPr>
        <w:lastRenderedPageBreak/>
        <w:t>Anexa nr. 2</w:t>
      </w:r>
    </w:p>
    <w:p w14:paraId="5E2DF4CB" w14:textId="77777777" w:rsidR="004F6885" w:rsidRPr="005979D4" w:rsidRDefault="004F6885" w:rsidP="004F6885">
      <w:pPr>
        <w:jc w:val="right"/>
        <w:rPr>
          <w:noProof w:val="0"/>
          <w:sz w:val="20"/>
          <w:szCs w:val="20"/>
          <w:lang w:val="ro-MD"/>
        </w:rPr>
      </w:pPr>
      <w:r w:rsidRPr="005979D4">
        <w:rPr>
          <w:noProof w:val="0"/>
          <w:sz w:val="20"/>
          <w:szCs w:val="20"/>
          <w:lang w:val="ro-MD"/>
        </w:rPr>
        <w:t>la Documentația standard nr.115</w:t>
      </w:r>
    </w:p>
    <w:p w14:paraId="2414FDE5" w14:textId="77777777" w:rsidR="004F6885" w:rsidRPr="005979D4" w:rsidRDefault="004F6885" w:rsidP="004F6885">
      <w:pPr>
        <w:jc w:val="right"/>
        <w:rPr>
          <w:noProof w:val="0"/>
          <w:sz w:val="20"/>
          <w:szCs w:val="20"/>
          <w:lang w:val="ro-MD"/>
        </w:rPr>
      </w:pPr>
      <w:r w:rsidRPr="005979D4">
        <w:rPr>
          <w:noProof w:val="0"/>
          <w:sz w:val="20"/>
          <w:szCs w:val="20"/>
          <w:lang w:val="ro-MD"/>
        </w:rPr>
        <w:t>din 15.09.2021</w:t>
      </w:r>
    </w:p>
    <w:p w14:paraId="545CEE1E" w14:textId="77777777" w:rsidR="004F6885" w:rsidRPr="00C516A5" w:rsidRDefault="004F6885" w:rsidP="004F6885">
      <w:pPr>
        <w:jc w:val="right"/>
        <w:rPr>
          <w:noProof w:val="0"/>
          <w:lang w:val="ro-MD"/>
        </w:rPr>
      </w:pPr>
    </w:p>
    <w:p w14:paraId="0C27CA05" w14:textId="77777777" w:rsidR="004F6885" w:rsidRPr="00C516A5" w:rsidRDefault="004F6885" w:rsidP="004F6885">
      <w:pPr>
        <w:spacing w:before="120"/>
        <w:jc w:val="center"/>
        <w:outlineLvl w:val="0"/>
        <w:rPr>
          <w:noProof w:val="0"/>
          <w:sz w:val="20"/>
          <w:szCs w:val="20"/>
          <w:lang w:val="ro-MD" w:eastAsia="ru-RU"/>
        </w:rPr>
      </w:pPr>
      <w:r w:rsidRPr="00C516A5">
        <w:rPr>
          <w:b/>
          <w:noProof w:val="0"/>
          <w:sz w:val="28"/>
          <w:szCs w:val="28"/>
          <w:lang w:val="ro-MD" w:eastAsia="ru-RU"/>
        </w:rPr>
        <w:t>ANUNȚ DE PARTICIPARE,</w:t>
      </w:r>
    </w:p>
    <w:p w14:paraId="6D7DE27A" w14:textId="77777777" w:rsidR="004F6885" w:rsidRPr="00C516A5" w:rsidRDefault="004F6885" w:rsidP="004F6885">
      <w:pPr>
        <w:pStyle w:val="aff3"/>
        <w:spacing w:line="276" w:lineRule="auto"/>
        <w:jc w:val="center"/>
        <w:rPr>
          <w:rFonts w:ascii="Times New Roman" w:eastAsia="Times New Roman" w:hAnsi="Times New Roman" w:cs="Times New Roman"/>
          <w:b/>
          <w:bCs/>
          <w:i/>
          <w:sz w:val="24"/>
          <w:szCs w:val="24"/>
          <w:lang w:val="ro-MD" w:eastAsia="ru-RU"/>
        </w:rPr>
      </w:pPr>
      <w:r w:rsidRPr="00C516A5">
        <w:rPr>
          <w:b/>
          <w:lang w:val="ro-MD" w:eastAsia="ru-RU"/>
        </w:rPr>
        <w:t xml:space="preserve">privind </w:t>
      </w:r>
      <w:r w:rsidRPr="00C516A5">
        <w:rPr>
          <w:b/>
          <w:i/>
          <w:lang w:val="ro-MD"/>
        </w:rPr>
        <w:t xml:space="preserve">Achiziționarea lucrărilor de reparații capitale ale </w:t>
      </w:r>
      <w:r w:rsidRPr="00C516A5">
        <w:rPr>
          <w:rFonts w:ascii="Times New Roman" w:hAnsi="Times New Roman" w:cs="Times New Roman"/>
          <w:b/>
          <w:bCs/>
          <w:i/>
          <w:sz w:val="24"/>
          <w:szCs w:val="24"/>
          <w:shd w:val="clear" w:color="auto" w:fill="FFFFFF"/>
          <w:lang w:val="ro-MD"/>
        </w:rPr>
        <w:t xml:space="preserve">grupurilor sanitare </w:t>
      </w:r>
      <w:r w:rsidRPr="00C516A5">
        <w:rPr>
          <w:rFonts w:ascii="Times New Roman" w:eastAsia="Times New Roman" w:hAnsi="Times New Roman" w:cs="Times New Roman"/>
          <w:b/>
          <w:bCs/>
          <w:i/>
          <w:sz w:val="24"/>
          <w:szCs w:val="24"/>
          <w:lang w:val="ro-MD" w:eastAsia="ru-RU"/>
        </w:rPr>
        <w:t xml:space="preserve">(WC femei </w:t>
      </w:r>
    </w:p>
    <w:p w14:paraId="11665929" w14:textId="77777777" w:rsidR="004F6885" w:rsidRPr="00C516A5" w:rsidRDefault="004F6885" w:rsidP="004F6885">
      <w:pPr>
        <w:shd w:val="clear" w:color="auto" w:fill="FFFFFF" w:themeFill="background1"/>
        <w:spacing w:line="276" w:lineRule="auto"/>
        <w:rPr>
          <w:b/>
          <w:iCs/>
          <w:lang w:val="ro-MD"/>
        </w:rPr>
      </w:pPr>
      <w:r w:rsidRPr="00C516A5">
        <w:rPr>
          <w:b/>
          <w:bCs/>
          <w:i/>
          <w:lang w:val="ro-MD" w:eastAsia="ru-RU"/>
        </w:rPr>
        <w:t>și WC bărbați) cu cabină pentru persoane cu dizabilități</w:t>
      </w:r>
      <w:r w:rsidRPr="00C516A5">
        <w:rPr>
          <w:b/>
          <w:bCs/>
          <w:i/>
          <w:shd w:val="clear" w:color="auto" w:fill="FFFFFF"/>
          <w:lang w:val="ro-MD"/>
        </w:rPr>
        <w:t xml:space="preserve"> </w:t>
      </w:r>
      <w:r w:rsidRPr="00C516A5">
        <w:rPr>
          <w:b/>
          <w:i/>
          <w:lang w:val="ro-MD"/>
        </w:rPr>
        <w:t>în clădirea administrativă situată pe bd. Ștefan cel Mare 162, municipiul Chișinău</w:t>
      </w:r>
      <w:r w:rsidRPr="00C516A5">
        <w:rPr>
          <w:lang w:val="ro-MD"/>
        </w:rPr>
        <w:t>.</w:t>
      </w:r>
      <w:r w:rsidRPr="00C516A5">
        <w:rPr>
          <w:b/>
          <w:i/>
          <w:lang w:val="ro-MD"/>
        </w:rPr>
        <w:t xml:space="preserve">. </w:t>
      </w:r>
      <w:r w:rsidRPr="00C516A5">
        <w:rPr>
          <w:b/>
          <w:iCs/>
          <w:lang w:val="ro-MD"/>
        </w:rPr>
        <w:t>Cod CPV: 45200000-9</w:t>
      </w:r>
    </w:p>
    <w:p w14:paraId="1E7730AB" w14:textId="77777777" w:rsidR="004F6885" w:rsidRPr="00C516A5" w:rsidRDefault="004F6885" w:rsidP="004F6885">
      <w:pPr>
        <w:shd w:val="clear" w:color="auto" w:fill="FFFFFF" w:themeFill="background1"/>
        <w:spacing w:before="120" w:line="276" w:lineRule="auto"/>
        <w:rPr>
          <w:b/>
          <w:noProof w:val="0"/>
          <w:sz w:val="32"/>
          <w:szCs w:val="32"/>
          <w:lang w:val="ro-MD" w:eastAsia="ru-RU"/>
        </w:rPr>
      </w:pPr>
      <w:r w:rsidRPr="00C516A5">
        <w:rPr>
          <w:b/>
          <w:noProof w:val="0"/>
          <w:lang w:val="ro-MD" w:eastAsia="ru-RU"/>
        </w:rPr>
        <w:t>prin procedura de achiziție  Licitație deschisă</w:t>
      </w:r>
    </w:p>
    <w:p w14:paraId="5D92E17E" w14:textId="77777777" w:rsidR="004F6885" w:rsidRPr="00C516A5" w:rsidRDefault="004F6885" w:rsidP="004F6885">
      <w:pPr>
        <w:pStyle w:val="a"/>
        <w:numPr>
          <w:ilvl w:val="0"/>
          <w:numId w:val="36"/>
        </w:numPr>
        <w:spacing w:line="276" w:lineRule="auto"/>
        <w:ind w:right="57" w:hanging="720"/>
        <w:contextualSpacing/>
        <w:rPr>
          <w:b/>
          <w:i/>
          <w:iCs/>
          <w:lang w:val="ro-MD" w:eastAsia="ru-RU"/>
        </w:rPr>
      </w:pPr>
      <w:r w:rsidRPr="00C516A5">
        <w:rPr>
          <w:b/>
          <w:lang w:val="ro-MD" w:eastAsia="ru-RU"/>
        </w:rPr>
        <w:t xml:space="preserve">Denumirea autorității contractante: </w:t>
      </w:r>
      <w:r w:rsidRPr="00C516A5">
        <w:rPr>
          <w:b/>
          <w:i/>
          <w:iCs/>
          <w:lang w:val="ro-MD" w:eastAsia="ru-RU"/>
        </w:rPr>
        <w:t>I.P. Direcția generala pentru administrarea Clădirilor Guvernului Republicii Moldova</w:t>
      </w:r>
    </w:p>
    <w:p w14:paraId="66E182A7" w14:textId="77777777" w:rsidR="004F6885" w:rsidRPr="00C516A5" w:rsidRDefault="004F6885" w:rsidP="004F6885">
      <w:pPr>
        <w:pStyle w:val="a"/>
        <w:numPr>
          <w:ilvl w:val="0"/>
          <w:numId w:val="36"/>
        </w:numPr>
        <w:spacing w:line="276" w:lineRule="auto"/>
        <w:ind w:right="57" w:hanging="720"/>
        <w:contextualSpacing/>
        <w:rPr>
          <w:b/>
          <w:i/>
          <w:iCs/>
          <w:lang w:val="ro-MD" w:eastAsia="ru-RU"/>
        </w:rPr>
      </w:pPr>
      <w:r w:rsidRPr="00C516A5">
        <w:rPr>
          <w:bCs/>
          <w:lang w:val="ro-MD" w:eastAsia="ru-RU"/>
        </w:rPr>
        <w:t xml:space="preserve">IDNO     </w:t>
      </w:r>
      <w:r w:rsidRPr="00C516A5">
        <w:rPr>
          <w:b/>
          <w:bCs/>
          <w:lang w:val="ro-MD" w:eastAsia="ru-RU"/>
        </w:rPr>
        <w:t>1006601001045</w:t>
      </w:r>
    </w:p>
    <w:p w14:paraId="745E1F60" w14:textId="77777777" w:rsidR="004F6885" w:rsidRPr="00C516A5" w:rsidRDefault="004F6885" w:rsidP="004F6885">
      <w:pPr>
        <w:pStyle w:val="a"/>
        <w:numPr>
          <w:ilvl w:val="0"/>
          <w:numId w:val="36"/>
        </w:numPr>
        <w:spacing w:line="276" w:lineRule="auto"/>
        <w:ind w:right="57" w:hanging="720"/>
        <w:contextualSpacing/>
        <w:rPr>
          <w:b/>
          <w:i/>
          <w:iCs/>
          <w:lang w:val="ro-MD" w:eastAsia="ru-RU"/>
        </w:rPr>
      </w:pPr>
      <w:r w:rsidRPr="00C516A5">
        <w:rPr>
          <w:bCs/>
          <w:lang w:val="ro-MD" w:eastAsia="ru-RU"/>
        </w:rPr>
        <w:t xml:space="preserve">Adresa  </w:t>
      </w:r>
      <w:r w:rsidRPr="00C516A5">
        <w:rPr>
          <w:b/>
          <w:lang w:val="ro-MD" w:eastAsia="ru-RU"/>
        </w:rPr>
        <w:t xml:space="preserve">Adresa:  </w:t>
      </w:r>
      <w:r w:rsidRPr="00C516A5">
        <w:rPr>
          <w:b/>
          <w:i/>
          <w:iCs/>
          <w:lang w:val="ro-MD" w:eastAsia="ru-RU"/>
        </w:rPr>
        <w:t>mun. Chișinău,  Bulevardul Stefan cel Mare  și  Sfânt, 180</w:t>
      </w:r>
    </w:p>
    <w:p w14:paraId="59E6967E" w14:textId="77777777" w:rsidR="004F6885" w:rsidRPr="00C516A5" w:rsidRDefault="004F6885" w:rsidP="004F6885">
      <w:pPr>
        <w:spacing w:line="276" w:lineRule="auto"/>
        <w:ind w:right="57"/>
        <w:rPr>
          <w:b/>
          <w:i/>
          <w:iCs/>
          <w:shd w:val="clear" w:color="auto" w:fill="FFFFFF" w:themeFill="background1"/>
          <w:lang w:val="ro-MD" w:eastAsia="ru-RU"/>
        </w:rPr>
      </w:pPr>
      <w:r w:rsidRPr="00C516A5">
        <w:rPr>
          <w:bCs/>
          <w:lang w:val="ro-MD" w:eastAsia="ru-RU"/>
        </w:rPr>
        <w:t xml:space="preserve">4. Numărul de telefon/fax    </w:t>
      </w:r>
      <w:r w:rsidRPr="00C516A5">
        <w:rPr>
          <w:b/>
          <w:i/>
          <w:iCs/>
          <w:shd w:val="clear" w:color="auto" w:fill="FFFFFF" w:themeFill="background1"/>
          <w:lang w:val="ro-MD" w:eastAsia="ru-RU"/>
        </w:rPr>
        <w:t>022250108, 0220250449</w:t>
      </w:r>
    </w:p>
    <w:p w14:paraId="7E2839E9" w14:textId="77777777" w:rsidR="004F6885" w:rsidRPr="00C516A5" w:rsidRDefault="004F6885" w:rsidP="004F6885">
      <w:pPr>
        <w:spacing w:line="276" w:lineRule="auto"/>
        <w:ind w:right="57"/>
        <w:rPr>
          <w:lang w:val="ro-MD" w:eastAsia="ru-RU"/>
        </w:rPr>
      </w:pPr>
      <w:r w:rsidRPr="00C516A5">
        <w:rPr>
          <w:bCs/>
          <w:lang w:val="ro-MD" w:eastAsia="ru-RU"/>
        </w:rPr>
        <w:t xml:space="preserve">5. Adresa de e-mail și pagina web oficială ale autorității contractante  </w:t>
      </w:r>
      <w:hyperlink r:id="rId13" w:history="1">
        <w:r w:rsidRPr="00C516A5">
          <w:rPr>
            <w:b/>
            <w:color w:val="0000FF"/>
            <w:u w:val="single"/>
            <w:shd w:val="clear" w:color="auto" w:fill="FFFFFF" w:themeFill="background1"/>
            <w:lang w:val="ro-MD" w:eastAsia="ru-RU"/>
          </w:rPr>
          <w:t>www.dgacg.md</w:t>
        </w:r>
      </w:hyperlink>
      <w:r w:rsidRPr="00C516A5">
        <w:rPr>
          <w:b/>
          <w:color w:val="0000FF"/>
          <w:u w:val="single"/>
          <w:shd w:val="clear" w:color="auto" w:fill="FFFFFF" w:themeFill="background1"/>
          <w:lang w:val="ro-MD" w:eastAsia="ru-RU"/>
        </w:rPr>
        <w:t>,</w:t>
      </w:r>
      <w:r w:rsidRPr="00C516A5">
        <w:rPr>
          <w:lang w:val="ro-MD" w:eastAsia="ru-RU"/>
        </w:rPr>
        <w:t xml:space="preserve"> </w:t>
      </w:r>
      <w:hyperlink w:history="1">
        <w:r w:rsidRPr="00C516A5">
          <w:rPr>
            <w:rStyle w:val="af4"/>
            <w:rFonts w:eastAsiaTheme="majorEastAsia"/>
            <w:shd w:val="clear" w:color="auto" w:fill="FFFFFF" w:themeFill="background1"/>
            <w:lang w:val="ro-MD" w:eastAsia="ru-RU"/>
          </w:rPr>
          <w:t>achizitii@dgacg. gov. md</w:t>
        </w:r>
      </w:hyperlink>
      <w:r w:rsidRPr="00C516A5">
        <w:rPr>
          <w:b/>
          <w:shd w:val="clear" w:color="auto" w:fill="FFFFFF" w:themeFill="background1"/>
          <w:lang w:val="ro-MD" w:eastAsia="ru-RU"/>
        </w:rPr>
        <w:t xml:space="preserve">,  </w:t>
      </w:r>
    </w:p>
    <w:p w14:paraId="68428D30" w14:textId="77777777" w:rsidR="004F6885" w:rsidRPr="00C516A5" w:rsidRDefault="004F6885" w:rsidP="004F6885">
      <w:pPr>
        <w:spacing w:line="276" w:lineRule="auto"/>
        <w:ind w:right="57"/>
        <w:rPr>
          <w:lang w:val="ro-MD" w:eastAsia="ru-RU"/>
        </w:rPr>
      </w:pPr>
      <w:r w:rsidRPr="00C516A5">
        <w:rPr>
          <w:bCs/>
          <w:lang w:val="ro-MD" w:eastAsia="ru-RU"/>
        </w:rPr>
        <w:t xml:space="preserve">6. Adresa de e-mail sau pagina web oficială de la care se va putea obține accesul la documentația de atribuire: </w:t>
      </w:r>
      <w:r w:rsidRPr="00C516A5">
        <w:rPr>
          <w:bCs/>
          <w:i/>
          <w:iCs/>
          <w:lang w:val="ro-MD" w:eastAsia="ru-RU"/>
        </w:rPr>
        <w:t>documentația de atribuire este anexată în cadrul procedurii în SIA RSAP.</w:t>
      </w:r>
    </w:p>
    <w:p w14:paraId="5C2F59DB" w14:textId="77777777" w:rsidR="004F6885" w:rsidRPr="00C516A5" w:rsidRDefault="004F6885" w:rsidP="004F6885">
      <w:pPr>
        <w:spacing w:line="276" w:lineRule="auto"/>
        <w:ind w:right="57"/>
        <w:rPr>
          <w:lang w:val="ro-MD" w:eastAsia="ru-RU"/>
        </w:rPr>
      </w:pPr>
      <w:r w:rsidRPr="00C516A5">
        <w:rPr>
          <w:bCs/>
          <w:lang w:val="ro-MD" w:eastAsia="ru-RU"/>
        </w:rPr>
        <w:t xml:space="preserve">7. Tipul autorității contractante și obiectul principal de activitate (dacă este cazul, mențiunea că autoritatea contractantă este o autoritate centrală de achiziție sau că achiziția implică o altă formă de achiziție comună) </w:t>
      </w:r>
      <w:r w:rsidRPr="00C516A5">
        <w:rPr>
          <w:i/>
          <w:iCs/>
          <w:lang w:val="ro-MD" w:eastAsia="ru-RU"/>
        </w:rPr>
        <w:t>I.P.</w:t>
      </w:r>
      <w:r w:rsidRPr="00C516A5">
        <w:rPr>
          <w:b/>
          <w:i/>
          <w:iCs/>
          <w:lang w:val="ro-MD" w:eastAsia="ru-RU"/>
        </w:rPr>
        <w:t xml:space="preserve"> </w:t>
      </w:r>
      <w:r w:rsidRPr="00C516A5">
        <w:rPr>
          <w:i/>
          <w:iCs/>
          <w:u w:val="single"/>
          <w:lang w:val="ro-MD" w:eastAsia="ru-RU"/>
        </w:rPr>
        <w:t>Direcția generală pentru administrarea clădirilor Guvernului Republicii Moldova administrează patrimoniul de stat transmis în gestiune.</w:t>
      </w:r>
    </w:p>
    <w:p w14:paraId="1F970439" w14:textId="77777777" w:rsidR="004F6885" w:rsidRPr="00C516A5" w:rsidRDefault="004F6885" w:rsidP="004F6885">
      <w:pPr>
        <w:spacing w:line="276" w:lineRule="auto"/>
        <w:ind w:right="57"/>
        <w:rPr>
          <w:bCs/>
          <w:lang w:val="ro-MD" w:eastAsia="ru-RU"/>
        </w:rPr>
      </w:pPr>
      <w:r w:rsidRPr="00C516A5">
        <w:rPr>
          <w:bCs/>
          <w:lang w:val="ro-MD" w:eastAsia="ru-RU"/>
        </w:rPr>
        <w:t>8. Cumpărătorul invită operatorii economici interesați, care îi pot satisface necesitățile, să participe la procedura de achiziție privind execuția următoarelor lucrări:</w:t>
      </w:r>
    </w:p>
    <w:p w14:paraId="7F89B421" w14:textId="77777777" w:rsidR="004F6885" w:rsidRPr="00C516A5" w:rsidRDefault="004F6885" w:rsidP="004F6885">
      <w:pPr>
        <w:ind w:right="57"/>
        <w:rPr>
          <w:lang w:val="ro-MD"/>
        </w:rPr>
      </w:pPr>
    </w:p>
    <w:tbl>
      <w:tblPr>
        <w:tblW w:w="10075" w:type="dxa"/>
        <w:tblInd w:w="-455" w:type="dxa"/>
        <w:tblLayout w:type="fixed"/>
        <w:tblLook w:val="04A0" w:firstRow="1" w:lastRow="0" w:firstColumn="1" w:lastColumn="0" w:noHBand="0" w:noVBand="1"/>
      </w:tblPr>
      <w:tblGrid>
        <w:gridCol w:w="537"/>
        <w:gridCol w:w="764"/>
        <w:gridCol w:w="3544"/>
        <w:gridCol w:w="992"/>
        <w:gridCol w:w="2268"/>
        <w:gridCol w:w="1970"/>
      </w:tblGrid>
      <w:tr w:rsidR="004F6885" w:rsidRPr="00C516A5" w14:paraId="0C4FDC57" w14:textId="77777777" w:rsidTr="00940DDF">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0D04362" w14:textId="77777777" w:rsidR="004F6885" w:rsidRPr="00C516A5" w:rsidRDefault="004F6885" w:rsidP="00940DDF">
            <w:pPr>
              <w:shd w:val="clear" w:color="auto" w:fill="FFFFFF" w:themeFill="background1"/>
              <w:spacing w:before="120"/>
              <w:jc w:val="center"/>
              <w:rPr>
                <w:b/>
                <w:noProof w:val="0"/>
                <w:sz w:val="20"/>
                <w:szCs w:val="20"/>
                <w:lang w:val="ro-MD" w:eastAsia="ru-RU"/>
              </w:rPr>
            </w:pPr>
            <w:r w:rsidRPr="00C516A5">
              <w:rPr>
                <w:b/>
                <w:noProof w:val="0"/>
                <w:sz w:val="20"/>
                <w:szCs w:val="20"/>
                <w:lang w:val="ro-MD" w:eastAsia="ru-RU"/>
              </w:rPr>
              <w:t>Nr. d/o</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14:paraId="30B5E7EF" w14:textId="77777777" w:rsidR="004F6885" w:rsidRPr="00C516A5" w:rsidRDefault="004F6885" w:rsidP="00940DDF">
            <w:pPr>
              <w:shd w:val="clear" w:color="auto" w:fill="FFFFFF" w:themeFill="background1"/>
              <w:spacing w:before="120"/>
              <w:jc w:val="center"/>
              <w:rPr>
                <w:b/>
                <w:noProof w:val="0"/>
                <w:sz w:val="20"/>
                <w:szCs w:val="20"/>
                <w:lang w:val="ro-MD" w:eastAsia="ru-RU"/>
              </w:rPr>
            </w:pPr>
            <w:r w:rsidRPr="00C516A5">
              <w:rPr>
                <w:b/>
                <w:noProof w:val="0"/>
                <w:sz w:val="20"/>
                <w:szCs w:val="20"/>
                <w:lang w:val="ro-MD" w:eastAsia="ru-RU"/>
              </w:rPr>
              <w:t>Cod CPV</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4D8F93CA" w14:textId="77777777" w:rsidR="004F6885" w:rsidRPr="00C516A5" w:rsidRDefault="004F6885" w:rsidP="00940DDF">
            <w:pPr>
              <w:shd w:val="clear" w:color="auto" w:fill="FFFFFF" w:themeFill="background1"/>
              <w:spacing w:before="120"/>
              <w:jc w:val="center"/>
              <w:rPr>
                <w:b/>
                <w:noProof w:val="0"/>
                <w:sz w:val="20"/>
                <w:szCs w:val="20"/>
                <w:lang w:val="ro-MD" w:eastAsia="ru-RU"/>
              </w:rPr>
            </w:pPr>
            <w:r w:rsidRPr="00C516A5">
              <w:rPr>
                <w:b/>
                <w:noProof w:val="0"/>
                <w:sz w:val="20"/>
                <w:szCs w:val="20"/>
                <w:lang w:val="ro-MD" w:eastAsia="ru-RU"/>
              </w:rPr>
              <w:t>Denumirea serviciilor de proiectare sau de 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8258FAA" w14:textId="77777777" w:rsidR="004F6885" w:rsidRPr="00C516A5" w:rsidRDefault="004F6885" w:rsidP="00940DDF">
            <w:pPr>
              <w:shd w:val="clear" w:color="auto" w:fill="FFFFFF" w:themeFill="background1"/>
              <w:spacing w:before="120"/>
              <w:jc w:val="center"/>
              <w:rPr>
                <w:b/>
                <w:noProof w:val="0"/>
                <w:sz w:val="20"/>
                <w:szCs w:val="20"/>
                <w:lang w:val="ro-MD" w:eastAsia="ru-RU"/>
              </w:rPr>
            </w:pPr>
            <w:r w:rsidRPr="00C516A5">
              <w:rPr>
                <w:b/>
                <w:noProof w:val="0"/>
                <w:sz w:val="20"/>
                <w:szCs w:val="20"/>
                <w:lang w:val="ro-MD" w:eastAsia="ru-RU"/>
              </w:rPr>
              <w:t>Cantitatea Unitatea de măsură</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4053A15" w14:textId="77777777" w:rsidR="004F6885" w:rsidRPr="00C516A5" w:rsidRDefault="004F6885" w:rsidP="00940DDF">
            <w:pPr>
              <w:shd w:val="clear" w:color="auto" w:fill="FFFFFF" w:themeFill="background1"/>
              <w:spacing w:before="120"/>
              <w:jc w:val="center"/>
              <w:rPr>
                <w:b/>
                <w:noProof w:val="0"/>
                <w:sz w:val="20"/>
                <w:szCs w:val="20"/>
                <w:lang w:val="ro-MD" w:eastAsia="ru-RU"/>
              </w:rPr>
            </w:pPr>
            <w:r w:rsidRPr="00C516A5">
              <w:rPr>
                <w:b/>
                <w:noProof w:val="0"/>
                <w:sz w:val="20"/>
                <w:szCs w:val="20"/>
                <w:lang w:val="ro-MD" w:eastAsia="ru-RU"/>
              </w:rPr>
              <w:t>Specificarea tehnică deplină solicitată, Standarde de referință</w:t>
            </w:r>
          </w:p>
        </w:tc>
        <w:tc>
          <w:tcPr>
            <w:tcW w:w="1970" w:type="dxa"/>
            <w:tcBorders>
              <w:top w:val="single" w:sz="4" w:space="0" w:color="auto"/>
              <w:left w:val="single" w:sz="4" w:space="0" w:color="auto"/>
              <w:bottom w:val="single" w:sz="4" w:space="0" w:color="auto"/>
              <w:right w:val="single" w:sz="4" w:space="0" w:color="auto"/>
            </w:tcBorders>
            <w:shd w:val="clear" w:color="auto" w:fill="auto"/>
          </w:tcPr>
          <w:p w14:paraId="079222DB" w14:textId="77777777" w:rsidR="004F6885" w:rsidRPr="00C516A5" w:rsidRDefault="004F6885" w:rsidP="00940DDF">
            <w:pPr>
              <w:shd w:val="clear" w:color="auto" w:fill="FFFFFF" w:themeFill="background1"/>
              <w:spacing w:before="120"/>
              <w:jc w:val="center"/>
              <w:rPr>
                <w:b/>
                <w:noProof w:val="0"/>
                <w:sz w:val="20"/>
                <w:szCs w:val="20"/>
                <w:lang w:val="ro-MD" w:eastAsia="ru-RU"/>
              </w:rPr>
            </w:pPr>
            <w:r w:rsidRPr="00C516A5">
              <w:rPr>
                <w:b/>
                <w:noProof w:val="0"/>
                <w:sz w:val="20"/>
                <w:szCs w:val="20"/>
                <w:lang w:val="ro-MD" w:eastAsia="ru-RU"/>
              </w:rPr>
              <w:t>Valoarea estimată</w:t>
            </w:r>
            <w:r w:rsidRPr="00C516A5">
              <w:rPr>
                <w:b/>
                <w:noProof w:val="0"/>
                <w:sz w:val="20"/>
                <w:szCs w:val="20"/>
                <w:lang w:val="ro-MD" w:eastAsia="ru-RU"/>
              </w:rPr>
              <w:br/>
              <w:t>(se va indica pentru fiecare lot în parte)</w:t>
            </w:r>
          </w:p>
        </w:tc>
      </w:tr>
      <w:tr w:rsidR="004F6885" w:rsidRPr="00C516A5" w14:paraId="0CEC9346" w14:textId="77777777" w:rsidTr="00940DDF">
        <w:trPr>
          <w:cantSplit/>
          <w:trHeight w:val="1134"/>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EC4B298" w14:textId="77777777" w:rsidR="004F6885" w:rsidRPr="00C516A5" w:rsidRDefault="004F6885" w:rsidP="00940DDF">
            <w:pPr>
              <w:shd w:val="clear" w:color="auto" w:fill="FFFFFF" w:themeFill="background1"/>
              <w:spacing w:before="120"/>
              <w:jc w:val="center"/>
              <w:rPr>
                <w:noProof w:val="0"/>
                <w:sz w:val="20"/>
                <w:szCs w:val="20"/>
                <w:lang w:val="ro-MD" w:eastAsia="ru-RU"/>
              </w:rPr>
            </w:pPr>
            <w:r w:rsidRPr="00C516A5">
              <w:rPr>
                <w:noProof w:val="0"/>
                <w:sz w:val="20"/>
                <w:szCs w:val="20"/>
                <w:lang w:val="ro-MD" w:eastAsia="ru-RU"/>
              </w:rPr>
              <w:t>1</w:t>
            </w:r>
          </w:p>
        </w:tc>
        <w:tc>
          <w:tcPr>
            <w:tcW w:w="76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B046BE1" w14:textId="77777777" w:rsidR="004F6885" w:rsidRPr="00C516A5" w:rsidRDefault="004F6885" w:rsidP="00940DDF">
            <w:pPr>
              <w:shd w:val="clear" w:color="auto" w:fill="FFFFFF" w:themeFill="background1"/>
              <w:spacing w:before="120"/>
              <w:ind w:left="113" w:right="113"/>
              <w:jc w:val="center"/>
              <w:rPr>
                <w:noProof w:val="0"/>
                <w:sz w:val="20"/>
                <w:szCs w:val="20"/>
                <w:lang w:val="ro-MD" w:eastAsia="ru-RU"/>
              </w:rPr>
            </w:pPr>
            <w:r w:rsidRPr="00C516A5">
              <w:rPr>
                <w:b/>
                <w:iCs/>
                <w:lang w:val="ro-MD"/>
              </w:rPr>
              <w:t>45200000-9</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43AB578D" w14:textId="77777777" w:rsidR="004F6885" w:rsidRPr="00C516A5" w:rsidRDefault="004F6885" w:rsidP="00940DDF">
            <w:pPr>
              <w:pStyle w:val="aff3"/>
              <w:jc w:val="center"/>
              <w:rPr>
                <w:rFonts w:ascii="Times New Roman" w:eastAsia="Times New Roman" w:hAnsi="Times New Roman" w:cs="Times New Roman"/>
                <w:b/>
                <w:bCs/>
                <w:i/>
                <w:sz w:val="24"/>
                <w:szCs w:val="24"/>
                <w:lang w:val="ro-MD" w:eastAsia="ru-RU"/>
              </w:rPr>
            </w:pPr>
            <w:r w:rsidRPr="00C516A5">
              <w:rPr>
                <w:rFonts w:ascii="Times New Roman" w:hAnsi="Times New Roman" w:cs="Times New Roman"/>
                <w:b/>
                <w:bCs/>
                <w:i/>
                <w:sz w:val="24"/>
                <w:szCs w:val="24"/>
                <w:lang w:val="ro-MD"/>
              </w:rPr>
              <w:t xml:space="preserve">Lucrări </w:t>
            </w:r>
            <w:r w:rsidRPr="00C516A5">
              <w:rPr>
                <w:rFonts w:ascii="Times New Roman" w:hAnsi="Times New Roman" w:cs="Times New Roman"/>
                <w:b/>
                <w:bCs/>
                <w:i/>
                <w:sz w:val="24"/>
                <w:szCs w:val="24"/>
                <w:shd w:val="clear" w:color="auto" w:fill="FFFFFF"/>
                <w:lang w:val="ro-MD"/>
              </w:rPr>
              <w:t xml:space="preserve">de reparație capitală a grupurilor sanitare </w:t>
            </w:r>
            <w:r w:rsidRPr="00C516A5">
              <w:rPr>
                <w:rFonts w:ascii="Times New Roman" w:eastAsia="Times New Roman" w:hAnsi="Times New Roman" w:cs="Times New Roman"/>
                <w:b/>
                <w:bCs/>
                <w:i/>
                <w:sz w:val="24"/>
                <w:szCs w:val="24"/>
                <w:lang w:val="ro-MD" w:eastAsia="ru-RU"/>
              </w:rPr>
              <w:t xml:space="preserve">(WC femei </w:t>
            </w:r>
          </w:p>
          <w:p w14:paraId="1F4A9AA2" w14:textId="77777777" w:rsidR="004F6885" w:rsidRPr="00C516A5" w:rsidRDefault="004F6885" w:rsidP="00940DDF">
            <w:pPr>
              <w:shd w:val="clear" w:color="auto" w:fill="FFFFFF" w:themeFill="background1"/>
              <w:jc w:val="center"/>
              <w:rPr>
                <w:noProof w:val="0"/>
                <w:sz w:val="20"/>
                <w:szCs w:val="20"/>
                <w:lang w:val="ro-MD" w:eastAsia="ru-RU"/>
              </w:rPr>
            </w:pPr>
            <w:r w:rsidRPr="00C516A5">
              <w:rPr>
                <w:b/>
                <w:bCs/>
                <w:i/>
                <w:lang w:val="ro-MD" w:eastAsia="ru-RU"/>
              </w:rPr>
              <w:t>și WC bărbați) cu cabină pentru persoane cu dizabilități</w:t>
            </w:r>
            <w:r w:rsidRPr="00C516A5">
              <w:rPr>
                <w:b/>
                <w:bCs/>
                <w:i/>
                <w:shd w:val="clear" w:color="auto" w:fill="FFFFFF"/>
                <w:lang w:val="ro-MD"/>
              </w:rPr>
              <w:t xml:space="preserve"> în  clădirea administrativă</w:t>
            </w:r>
            <w:r w:rsidRPr="00C516A5">
              <w:rPr>
                <w:b/>
                <w:bCs/>
                <w:i/>
                <w:lang w:val="ro-MD"/>
              </w:rPr>
              <w:t xml:space="preserve">  </w:t>
            </w:r>
            <w:r w:rsidRPr="00C516A5">
              <w:rPr>
                <w:b/>
                <w:i/>
                <w:lang w:val="ro-MD"/>
              </w:rPr>
              <w:t>din bd. Ștefan cel Mare 162</w:t>
            </w:r>
          </w:p>
        </w:tc>
        <w:tc>
          <w:tcPr>
            <w:tcW w:w="992" w:type="dxa"/>
            <w:tcBorders>
              <w:top w:val="single" w:sz="4" w:space="0" w:color="auto"/>
              <w:left w:val="single" w:sz="4" w:space="0" w:color="auto"/>
              <w:bottom w:val="single" w:sz="4" w:space="0" w:color="auto"/>
            </w:tcBorders>
            <w:shd w:val="clear" w:color="auto" w:fill="auto"/>
            <w:vAlign w:val="center"/>
          </w:tcPr>
          <w:p w14:paraId="0C1B0D99" w14:textId="77777777" w:rsidR="004F6885" w:rsidRPr="00C516A5" w:rsidRDefault="004F6885" w:rsidP="00940DDF">
            <w:pPr>
              <w:shd w:val="clear" w:color="auto" w:fill="FFFFFF" w:themeFill="background1"/>
              <w:spacing w:before="120"/>
              <w:jc w:val="center"/>
              <w:rPr>
                <w:noProof w:val="0"/>
                <w:sz w:val="22"/>
                <w:szCs w:val="22"/>
                <w:lang w:val="ro-MD" w:eastAsia="ru-RU"/>
              </w:rPr>
            </w:pPr>
            <w:r w:rsidRPr="00C516A5">
              <w:rPr>
                <w:sz w:val="22"/>
                <w:szCs w:val="22"/>
                <w:lang w:val="ro-MD"/>
              </w:rPr>
              <w:t>1</w:t>
            </w:r>
            <w:r>
              <w:rPr>
                <w:sz w:val="22"/>
                <w:szCs w:val="22"/>
                <w:lang w:val="ro-MD"/>
              </w:rPr>
              <w:t>7</w:t>
            </w:r>
            <w:r w:rsidRPr="00C516A5">
              <w:rPr>
                <w:sz w:val="22"/>
                <w:szCs w:val="22"/>
                <w:lang w:val="ro-MD"/>
              </w:rPr>
              <w:t xml:space="preserve"> buc</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4E56AC5" w14:textId="77777777" w:rsidR="004F6885" w:rsidRPr="00C516A5" w:rsidRDefault="004F6885" w:rsidP="00940DDF">
            <w:pPr>
              <w:shd w:val="clear" w:color="auto" w:fill="FFFFFF" w:themeFill="background1"/>
              <w:spacing w:before="120"/>
              <w:jc w:val="center"/>
              <w:rPr>
                <w:noProof w:val="0"/>
                <w:sz w:val="20"/>
                <w:szCs w:val="20"/>
                <w:lang w:val="ro-MD" w:eastAsia="ru-RU"/>
              </w:rPr>
            </w:pPr>
            <w:r w:rsidRPr="00C516A5">
              <w:rPr>
                <w:sz w:val="22"/>
                <w:szCs w:val="22"/>
                <w:lang w:val="ro-MD"/>
              </w:rPr>
              <w:t>Conform caietului de sarcini</w:t>
            </w:r>
          </w:p>
        </w:tc>
        <w:tc>
          <w:tcPr>
            <w:tcW w:w="1970" w:type="dxa"/>
            <w:tcBorders>
              <w:top w:val="single" w:sz="4" w:space="0" w:color="auto"/>
              <w:left w:val="single" w:sz="4" w:space="0" w:color="auto"/>
              <w:bottom w:val="single" w:sz="4" w:space="0" w:color="auto"/>
              <w:right w:val="single" w:sz="4" w:space="0" w:color="auto"/>
            </w:tcBorders>
            <w:shd w:val="clear" w:color="auto" w:fill="auto"/>
            <w:vAlign w:val="center"/>
          </w:tcPr>
          <w:p w14:paraId="703DC647" w14:textId="77777777" w:rsidR="004F6885" w:rsidRPr="00C516A5" w:rsidRDefault="004F6885" w:rsidP="00940DDF">
            <w:pPr>
              <w:shd w:val="clear" w:color="auto" w:fill="FFFFFF" w:themeFill="background1"/>
              <w:spacing w:before="120"/>
              <w:jc w:val="center"/>
              <w:rPr>
                <w:noProof w:val="0"/>
                <w:sz w:val="20"/>
                <w:szCs w:val="20"/>
                <w:lang w:val="ro-MD" w:eastAsia="ru-RU"/>
              </w:rPr>
            </w:pPr>
            <w:r w:rsidRPr="00C516A5">
              <w:rPr>
                <w:noProof w:val="0"/>
                <w:sz w:val="20"/>
                <w:szCs w:val="20"/>
                <w:lang w:val="ro-MD" w:eastAsia="ru-RU"/>
              </w:rPr>
              <w:t>3 400 000.00</w:t>
            </w:r>
          </w:p>
        </w:tc>
      </w:tr>
      <w:tr w:rsidR="004F6885" w:rsidRPr="00C516A5" w14:paraId="6A19A12D" w14:textId="77777777" w:rsidTr="00940DDF">
        <w:trPr>
          <w:trHeight w:val="397"/>
        </w:trPr>
        <w:tc>
          <w:tcPr>
            <w:tcW w:w="810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ADA931C" w14:textId="77777777" w:rsidR="004F6885" w:rsidRPr="00C516A5" w:rsidRDefault="004F6885" w:rsidP="00940DDF">
            <w:pPr>
              <w:shd w:val="clear" w:color="auto" w:fill="FFFFFF" w:themeFill="background1"/>
              <w:spacing w:before="120"/>
              <w:jc w:val="center"/>
              <w:rPr>
                <w:noProof w:val="0"/>
                <w:sz w:val="20"/>
                <w:szCs w:val="20"/>
                <w:lang w:val="ro-MD" w:eastAsia="ru-RU"/>
              </w:rPr>
            </w:pPr>
            <w:r w:rsidRPr="00C516A5">
              <w:rPr>
                <w:b/>
                <w:noProof w:val="0"/>
                <w:sz w:val="20"/>
                <w:szCs w:val="20"/>
                <w:lang w:val="ro-MD" w:eastAsia="ru-RU"/>
              </w:rPr>
              <w:t>Valoarea estimativă totală</w:t>
            </w:r>
          </w:p>
        </w:tc>
        <w:tc>
          <w:tcPr>
            <w:tcW w:w="1970" w:type="dxa"/>
            <w:tcBorders>
              <w:top w:val="single" w:sz="4" w:space="0" w:color="auto"/>
              <w:left w:val="single" w:sz="4" w:space="0" w:color="auto"/>
              <w:bottom w:val="single" w:sz="4" w:space="0" w:color="auto"/>
              <w:right w:val="single" w:sz="4" w:space="0" w:color="auto"/>
            </w:tcBorders>
            <w:shd w:val="clear" w:color="auto" w:fill="auto"/>
            <w:vAlign w:val="center"/>
          </w:tcPr>
          <w:p w14:paraId="5E4A793A" w14:textId="77777777" w:rsidR="004F6885" w:rsidRPr="005979D4" w:rsidRDefault="004F6885" w:rsidP="00940DDF">
            <w:pPr>
              <w:shd w:val="clear" w:color="auto" w:fill="FFFFFF" w:themeFill="background1"/>
              <w:spacing w:before="120"/>
              <w:ind w:left="360" w:hanging="360"/>
              <w:rPr>
                <w:b/>
                <w:sz w:val="20"/>
                <w:szCs w:val="20"/>
                <w:lang w:val="ro-MD" w:eastAsia="ru-RU"/>
              </w:rPr>
            </w:pPr>
            <w:r w:rsidRPr="005979D4">
              <w:rPr>
                <w:b/>
                <w:sz w:val="20"/>
                <w:szCs w:val="20"/>
                <w:lang w:val="ro-MD" w:eastAsia="ru-RU"/>
              </w:rPr>
              <w:t>3  400 000.00</w:t>
            </w:r>
          </w:p>
        </w:tc>
      </w:tr>
    </w:tbl>
    <w:p w14:paraId="744925E5" w14:textId="77777777" w:rsidR="004F6885" w:rsidRPr="00C516A5" w:rsidRDefault="004F6885" w:rsidP="004F6885">
      <w:pPr>
        <w:numPr>
          <w:ilvl w:val="0"/>
          <w:numId w:val="19"/>
        </w:numPr>
        <w:shd w:val="clear" w:color="auto" w:fill="FFFFFF" w:themeFill="background1"/>
        <w:tabs>
          <w:tab w:val="right" w:pos="426"/>
        </w:tabs>
        <w:spacing w:before="120"/>
        <w:ind w:left="360"/>
        <w:rPr>
          <w:b/>
          <w:noProof w:val="0"/>
          <w:lang w:val="ro-MD" w:eastAsia="ru-RU"/>
        </w:rPr>
      </w:pPr>
      <w:r w:rsidRPr="00C516A5">
        <w:rPr>
          <w:b/>
          <w:noProof w:val="0"/>
          <w:lang w:val="ro-MD" w:eastAsia="ru-RU"/>
        </w:rPr>
        <w:t>În cazul procedurilor de preselecție se indică numărul minim al candidaților şi, dacă este cazul, numărul maxim al acestora. Nu este cazul</w:t>
      </w:r>
    </w:p>
    <w:p w14:paraId="353FA745" w14:textId="77777777" w:rsidR="004F6885" w:rsidRPr="00C516A5" w:rsidRDefault="004F6885" w:rsidP="004F6885">
      <w:pPr>
        <w:numPr>
          <w:ilvl w:val="0"/>
          <w:numId w:val="19"/>
        </w:numPr>
        <w:shd w:val="clear" w:color="auto" w:fill="FFFFFF" w:themeFill="background1"/>
        <w:tabs>
          <w:tab w:val="right" w:pos="426"/>
        </w:tabs>
        <w:ind w:left="357"/>
        <w:rPr>
          <w:b/>
          <w:noProof w:val="0"/>
          <w:lang w:val="ro-MD" w:eastAsia="ru-RU"/>
        </w:rPr>
      </w:pPr>
      <w:r w:rsidRPr="00C516A5">
        <w:rPr>
          <w:b/>
          <w:noProof w:val="0"/>
          <w:lang w:val="ro-MD" w:eastAsia="ru-RU"/>
        </w:rPr>
        <w:t xml:space="preserve">În cazul în care contractul este împărțit pe loturi, un operator economic poate depune </w:t>
      </w:r>
    </w:p>
    <w:p w14:paraId="6600DD41" w14:textId="77777777" w:rsidR="004F6885" w:rsidRPr="00C516A5" w:rsidRDefault="004F6885" w:rsidP="004F6885">
      <w:pPr>
        <w:shd w:val="clear" w:color="auto" w:fill="FFFFFF" w:themeFill="background1"/>
        <w:tabs>
          <w:tab w:val="right" w:pos="426"/>
        </w:tabs>
        <w:ind w:left="357"/>
        <w:rPr>
          <w:noProof w:val="0"/>
          <w:lang w:val="ro-MD" w:eastAsia="ru-RU"/>
        </w:rPr>
      </w:pPr>
      <w:r w:rsidRPr="00C516A5">
        <w:rPr>
          <w:b/>
          <w:noProof w:val="0"/>
          <w:lang w:val="ro-MD" w:eastAsia="ru-RU"/>
        </w:rPr>
        <w:t>oferta (se va selecta):</w:t>
      </w:r>
      <w:r>
        <w:rPr>
          <w:b/>
          <w:noProof w:val="0"/>
          <w:lang w:val="ro-MD" w:eastAsia="ru-RU"/>
        </w:rPr>
        <w:t xml:space="preserve"> </w:t>
      </w:r>
      <w:r w:rsidRPr="00C516A5">
        <w:rPr>
          <w:noProof w:val="0"/>
          <w:lang w:val="ro-MD" w:eastAsia="ru-RU"/>
        </w:rPr>
        <w:t>Pentru un singur lot;</w:t>
      </w:r>
    </w:p>
    <w:p w14:paraId="4A34E2A0" w14:textId="77777777" w:rsidR="004F6885" w:rsidRPr="00C516A5" w:rsidRDefault="004F6885" w:rsidP="004F6885">
      <w:pPr>
        <w:numPr>
          <w:ilvl w:val="0"/>
          <w:numId w:val="19"/>
        </w:numPr>
        <w:shd w:val="clear" w:color="auto" w:fill="FFFFFF" w:themeFill="background1"/>
        <w:tabs>
          <w:tab w:val="right" w:pos="426"/>
        </w:tabs>
        <w:spacing w:before="120"/>
        <w:ind w:left="0" w:firstLine="0"/>
        <w:rPr>
          <w:noProof w:val="0"/>
          <w:sz w:val="20"/>
          <w:lang w:val="ro-MD" w:eastAsia="ru-RU"/>
        </w:rPr>
      </w:pPr>
      <w:r w:rsidRPr="00C516A5">
        <w:rPr>
          <w:b/>
          <w:noProof w:val="0"/>
          <w:lang w:val="ro-MD" w:eastAsia="ru-RU"/>
        </w:rPr>
        <w:t>Admiterea sau interzicerea ofertelor alternative: nu</w:t>
      </w:r>
    </w:p>
    <w:p w14:paraId="69E6F00F" w14:textId="77777777" w:rsidR="004F6885" w:rsidRPr="00C516A5" w:rsidRDefault="004F6885" w:rsidP="004F6885">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C516A5">
        <w:rPr>
          <w:b/>
          <w:noProof w:val="0"/>
          <w:lang w:val="ro-MD" w:eastAsia="ru-RU"/>
        </w:rPr>
        <w:t>Termenii și condițiile de prestare/executare solicitați: 45 zile</w:t>
      </w:r>
      <w:r>
        <w:rPr>
          <w:b/>
          <w:noProof w:val="0"/>
          <w:lang w:val="ro-MD" w:eastAsia="ru-RU"/>
        </w:rPr>
        <w:t xml:space="preserve"> din momentul semnării actului de transmitere a șantierului in lucru.</w:t>
      </w:r>
    </w:p>
    <w:p w14:paraId="5B946AC8" w14:textId="77777777" w:rsidR="004F6885" w:rsidRPr="00C516A5" w:rsidRDefault="004F6885" w:rsidP="004F6885">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C516A5">
        <w:rPr>
          <w:b/>
          <w:noProof w:val="0"/>
          <w:lang w:val="ro-MD" w:eastAsia="ru-RU"/>
        </w:rPr>
        <w:t>Termenul de valabilitate a contractului:31.12.2026</w:t>
      </w:r>
    </w:p>
    <w:p w14:paraId="67D153BE" w14:textId="77777777" w:rsidR="004F6885" w:rsidRPr="00C516A5" w:rsidRDefault="004F6885" w:rsidP="004F6885">
      <w:pPr>
        <w:numPr>
          <w:ilvl w:val="0"/>
          <w:numId w:val="19"/>
        </w:numPr>
        <w:tabs>
          <w:tab w:val="right" w:pos="426"/>
        </w:tabs>
        <w:spacing w:before="120"/>
        <w:ind w:left="360"/>
        <w:rPr>
          <w:noProof w:val="0"/>
          <w:sz w:val="20"/>
          <w:lang w:val="ro-MD" w:eastAsia="ru-RU"/>
        </w:rPr>
      </w:pPr>
      <w:r w:rsidRPr="00C516A5">
        <w:rPr>
          <w:b/>
          <w:noProof w:val="0"/>
          <w:lang w:val="ro-MD" w:eastAsia="ru-RU"/>
        </w:rPr>
        <w:t>Contract de achiziție rezervat atelierelor protejate sau că acesta poate fi executat numai în cadrul unor programe de angajare protejată (după caz): nu</w:t>
      </w:r>
    </w:p>
    <w:p w14:paraId="64869F1A" w14:textId="77777777" w:rsidR="004F6885" w:rsidRPr="00C516A5" w:rsidRDefault="004F6885" w:rsidP="004F6885">
      <w:pPr>
        <w:numPr>
          <w:ilvl w:val="0"/>
          <w:numId w:val="19"/>
        </w:numPr>
        <w:shd w:val="clear" w:color="auto" w:fill="FFFFFF" w:themeFill="background1"/>
        <w:tabs>
          <w:tab w:val="right" w:pos="426"/>
        </w:tabs>
        <w:spacing w:before="120"/>
        <w:ind w:left="360"/>
        <w:rPr>
          <w:noProof w:val="0"/>
          <w:sz w:val="20"/>
          <w:lang w:val="ro-MD" w:eastAsia="ru-RU"/>
        </w:rPr>
      </w:pPr>
      <w:r w:rsidRPr="00C516A5">
        <w:rPr>
          <w:b/>
          <w:noProof w:val="0"/>
          <w:lang w:val="ro-MD" w:eastAsia="ru-RU"/>
        </w:rPr>
        <w:t>Prestarea serviciului este rezervată unei anumite profesii în temeiul unor legisau al unor acte administrative (după caz): nu</w:t>
      </w:r>
    </w:p>
    <w:p w14:paraId="1B9284AF" w14:textId="77777777" w:rsidR="004F6885" w:rsidRPr="00C516A5" w:rsidRDefault="004F6885" w:rsidP="004F6885">
      <w:pPr>
        <w:numPr>
          <w:ilvl w:val="0"/>
          <w:numId w:val="19"/>
        </w:numPr>
        <w:shd w:val="clear" w:color="auto" w:fill="FFFFFF" w:themeFill="background1"/>
        <w:tabs>
          <w:tab w:val="right" w:pos="426"/>
        </w:tabs>
        <w:spacing w:before="120"/>
        <w:ind w:left="360"/>
        <w:rPr>
          <w:b/>
          <w:noProof w:val="0"/>
          <w:lang w:val="ro-MD" w:eastAsia="ru-RU"/>
        </w:rPr>
      </w:pPr>
      <w:r w:rsidRPr="00C516A5">
        <w:rPr>
          <w:b/>
          <w:noProof w:val="0"/>
          <w:lang w:val="ro-MD" w:eastAsia="ru-RU"/>
        </w:rPr>
        <w:lastRenderedPageBreak/>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1"/>
        <w:tblW w:w="0" w:type="auto"/>
        <w:tblLook w:val="04A0" w:firstRow="1" w:lastRow="0" w:firstColumn="1" w:lastColumn="0" w:noHBand="0" w:noVBand="1"/>
      </w:tblPr>
      <w:tblGrid>
        <w:gridCol w:w="500"/>
        <w:gridCol w:w="3084"/>
        <w:gridCol w:w="4028"/>
        <w:gridCol w:w="1404"/>
      </w:tblGrid>
      <w:tr w:rsidR="004F6885" w:rsidRPr="00C516A5" w14:paraId="1F128B98" w14:textId="77777777" w:rsidTr="00940DDF">
        <w:tc>
          <w:tcPr>
            <w:tcW w:w="500" w:type="dxa"/>
            <w:shd w:val="clear" w:color="auto" w:fill="auto"/>
          </w:tcPr>
          <w:p w14:paraId="5EF8F80D" w14:textId="77777777" w:rsidR="004F6885" w:rsidRPr="00C516A5" w:rsidRDefault="004F6885" w:rsidP="00940DDF">
            <w:pPr>
              <w:shd w:val="clear" w:color="auto" w:fill="FFFFFF" w:themeFill="background1"/>
              <w:tabs>
                <w:tab w:val="left" w:pos="612"/>
              </w:tabs>
              <w:spacing w:before="120" w:after="120"/>
              <w:rPr>
                <w:b/>
                <w:iCs/>
                <w:noProof w:val="0"/>
                <w:sz w:val="20"/>
                <w:szCs w:val="20"/>
                <w:lang w:val="ro-MD" w:eastAsia="ru-RU"/>
              </w:rPr>
            </w:pPr>
            <w:r w:rsidRPr="00C516A5">
              <w:rPr>
                <w:b/>
                <w:iCs/>
                <w:noProof w:val="0"/>
                <w:sz w:val="20"/>
                <w:szCs w:val="20"/>
                <w:lang w:val="ro-MD" w:eastAsia="ru-RU"/>
              </w:rPr>
              <w:t>Nr. d/o</w:t>
            </w:r>
          </w:p>
        </w:tc>
        <w:tc>
          <w:tcPr>
            <w:tcW w:w="3084" w:type="dxa"/>
            <w:shd w:val="clear" w:color="auto" w:fill="auto"/>
          </w:tcPr>
          <w:p w14:paraId="1050F9B2" w14:textId="77777777" w:rsidR="004F6885" w:rsidRPr="00C516A5" w:rsidRDefault="004F6885" w:rsidP="00940DDF">
            <w:pPr>
              <w:shd w:val="clear" w:color="auto" w:fill="FFFFFF" w:themeFill="background1"/>
              <w:tabs>
                <w:tab w:val="left" w:pos="612"/>
              </w:tabs>
              <w:spacing w:before="120" w:after="120"/>
              <w:jc w:val="center"/>
              <w:rPr>
                <w:b/>
                <w:iCs/>
                <w:noProof w:val="0"/>
                <w:sz w:val="20"/>
                <w:szCs w:val="20"/>
                <w:lang w:val="ro-MD" w:eastAsia="ru-RU"/>
              </w:rPr>
            </w:pPr>
            <w:r w:rsidRPr="00C516A5">
              <w:rPr>
                <w:b/>
                <w:iCs/>
                <w:noProof w:val="0"/>
                <w:sz w:val="20"/>
                <w:szCs w:val="20"/>
                <w:lang w:val="ro-MD" w:eastAsia="ru-RU"/>
              </w:rPr>
              <w:t>Descrierea criteriului/cerinței</w:t>
            </w:r>
          </w:p>
        </w:tc>
        <w:tc>
          <w:tcPr>
            <w:tcW w:w="4028" w:type="dxa"/>
            <w:shd w:val="clear" w:color="auto" w:fill="auto"/>
          </w:tcPr>
          <w:p w14:paraId="0D87D585" w14:textId="77777777" w:rsidR="004F6885" w:rsidRPr="00C516A5" w:rsidRDefault="004F6885" w:rsidP="00940DDF">
            <w:pPr>
              <w:shd w:val="clear" w:color="auto" w:fill="FFFFFF" w:themeFill="background1"/>
              <w:tabs>
                <w:tab w:val="left" w:pos="612"/>
              </w:tabs>
              <w:spacing w:before="120" w:after="120"/>
              <w:rPr>
                <w:b/>
                <w:iCs/>
                <w:noProof w:val="0"/>
                <w:sz w:val="20"/>
                <w:szCs w:val="20"/>
                <w:lang w:val="ro-MD" w:eastAsia="ru-RU"/>
              </w:rPr>
            </w:pPr>
            <w:r w:rsidRPr="00C516A5">
              <w:rPr>
                <w:b/>
                <w:iCs/>
                <w:noProof w:val="0"/>
                <w:sz w:val="20"/>
                <w:szCs w:val="20"/>
                <w:lang w:val="ro-MD" w:eastAsia="ru-RU"/>
              </w:rPr>
              <w:t>Mod de demonstrare a îndeplinirii criteriului/cerinței:</w:t>
            </w:r>
          </w:p>
        </w:tc>
        <w:tc>
          <w:tcPr>
            <w:tcW w:w="1404" w:type="dxa"/>
            <w:shd w:val="clear" w:color="auto" w:fill="auto"/>
          </w:tcPr>
          <w:p w14:paraId="2F16F71B" w14:textId="77777777" w:rsidR="004F6885" w:rsidRPr="00C516A5" w:rsidRDefault="004F6885" w:rsidP="00940DDF">
            <w:pPr>
              <w:shd w:val="clear" w:color="auto" w:fill="FFFFFF" w:themeFill="background1"/>
              <w:tabs>
                <w:tab w:val="left" w:pos="612"/>
              </w:tabs>
              <w:spacing w:before="120" w:after="120"/>
              <w:jc w:val="center"/>
              <w:rPr>
                <w:b/>
                <w:iCs/>
                <w:noProof w:val="0"/>
                <w:sz w:val="18"/>
                <w:szCs w:val="18"/>
                <w:lang w:val="ro-MD" w:eastAsia="ru-RU"/>
              </w:rPr>
            </w:pPr>
            <w:r w:rsidRPr="00C516A5">
              <w:rPr>
                <w:b/>
                <w:iCs/>
                <w:noProof w:val="0"/>
                <w:sz w:val="18"/>
                <w:szCs w:val="18"/>
                <w:lang w:val="ro-MD" w:eastAsia="ru-RU"/>
              </w:rPr>
              <w:t>Nivelul minim/</w:t>
            </w:r>
            <w:r w:rsidRPr="00C516A5">
              <w:rPr>
                <w:b/>
                <w:iCs/>
                <w:noProof w:val="0"/>
                <w:sz w:val="18"/>
                <w:szCs w:val="18"/>
                <w:lang w:val="ro-MD" w:eastAsia="ru-RU"/>
              </w:rPr>
              <w:br/>
              <w:t>Obligativitatea</w:t>
            </w:r>
          </w:p>
        </w:tc>
      </w:tr>
      <w:tr w:rsidR="004F6885" w:rsidRPr="00C516A5" w14:paraId="7BA2AD0D" w14:textId="77777777" w:rsidTr="00940DDF">
        <w:tc>
          <w:tcPr>
            <w:tcW w:w="500" w:type="dxa"/>
            <w:shd w:val="clear" w:color="auto" w:fill="auto"/>
          </w:tcPr>
          <w:p w14:paraId="25821652" w14:textId="77777777" w:rsidR="004F6885" w:rsidRPr="00C516A5" w:rsidRDefault="004F6885" w:rsidP="004F6885">
            <w:pPr>
              <w:pStyle w:val="a"/>
              <w:numPr>
                <w:ilvl w:val="0"/>
                <w:numId w:val="38"/>
              </w:numPr>
              <w:shd w:val="clear" w:color="auto" w:fill="FFFFFF" w:themeFill="background1"/>
              <w:tabs>
                <w:tab w:val="left" w:pos="612"/>
              </w:tabs>
              <w:rPr>
                <w:iCs/>
                <w:lang w:val="ro-MD" w:eastAsia="ru-RU"/>
              </w:rPr>
            </w:pPr>
          </w:p>
        </w:tc>
        <w:tc>
          <w:tcPr>
            <w:tcW w:w="3084" w:type="dxa"/>
            <w:shd w:val="clear" w:color="auto" w:fill="auto"/>
            <w:vAlign w:val="center"/>
          </w:tcPr>
          <w:p w14:paraId="0A9F01F0" w14:textId="77777777" w:rsidR="004F6885" w:rsidRPr="00C516A5" w:rsidRDefault="004F6885" w:rsidP="00940DDF">
            <w:pPr>
              <w:shd w:val="clear" w:color="auto" w:fill="FFFFFF" w:themeFill="background1"/>
              <w:tabs>
                <w:tab w:val="left" w:pos="612"/>
              </w:tabs>
              <w:rPr>
                <w:rFonts w:eastAsia="SimSun"/>
                <w:iCs/>
                <w:sz w:val="22"/>
                <w:szCs w:val="22"/>
                <w:lang w:val="ro-MD" w:eastAsia="ru-RU"/>
              </w:rPr>
            </w:pPr>
            <w:r w:rsidRPr="00C516A5">
              <w:rPr>
                <w:rFonts w:eastAsia="SimSun"/>
                <w:iCs/>
                <w:sz w:val="22"/>
                <w:szCs w:val="22"/>
                <w:lang w:val="ro-MD" w:eastAsia="ru-RU"/>
              </w:rPr>
              <w:t>Cerere de participare.</w:t>
            </w:r>
          </w:p>
          <w:p w14:paraId="111A05DE" w14:textId="77777777" w:rsidR="004F6885" w:rsidRPr="00C516A5" w:rsidRDefault="004F6885" w:rsidP="00940DDF">
            <w:pPr>
              <w:shd w:val="clear" w:color="auto" w:fill="FFFFFF" w:themeFill="background1"/>
              <w:tabs>
                <w:tab w:val="left" w:pos="612"/>
              </w:tabs>
              <w:rPr>
                <w:iCs/>
                <w:noProof w:val="0"/>
                <w:lang w:val="ro-MD" w:eastAsia="ru-RU"/>
              </w:rPr>
            </w:pPr>
            <w:r w:rsidRPr="00C516A5">
              <w:rPr>
                <w:rFonts w:eastAsia="SimSun"/>
                <w:iCs/>
                <w:sz w:val="22"/>
                <w:szCs w:val="22"/>
                <w:lang w:val="ro-MD" w:eastAsia="ru-RU"/>
              </w:rPr>
              <w:t xml:space="preserve"> (anexa 7)</w:t>
            </w:r>
          </w:p>
        </w:tc>
        <w:tc>
          <w:tcPr>
            <w:tcW w:w="4028" w:type="dxa"/>
            <w:shd w:val="clear" w:color="auto" w:fill="auto"/>
            <w:vAlign w:val="center"/>
          </w:tcPr>
          <w:p w14:paraId="2E5FD989" w14:textId="77777777" w:rsidR="004F6885" w:rsidRPr="00C516A5" w:rsidRDefault="004F6885" w:rsidP="00940DDF">
            <w:pPr>
              <w:shd w:val="clear" w:color="auto" w:fill="FFFFFF" w:themeFill="background1"/>
              <w:tabs>
                <w:tab w:val="left" w:pos="612"/>
              </w:tabs>
              <w:rPr>
                <w:iCs/>
                <w:noProof w:val="0"/>
                <w:lang w:val="ro-MD" w:eastAsia="ru-RU"/>
              </w:rPr>
            </w:pPr>
            <w:r w:rsidRPr="00C516A5">
              <w:rPr>
                <w:rFonts w:eastAsia="SimSun"/>
                <w:iCs/>
                <w:sz w:val="22"/>
                <w:szCs w:val="22"/>
                <w:lang w:val="ro-MD" w:eastAsia="ru-RU"/>
              </w:rPr>
              <w:t>Completat in conformitate cu anexa nr.10 din Documentația standard pentru realizarea achizițiilor publice de  lucrări, semnată cu semnătura electroniă avansată calificată.</w:t>
            </w:r>
          </w:p>
        </w:tc>
        <w:tc>
          <w:tcPr>
            <w:tcW w:w="1404" w:type="dxa"/>
            <w:shd w:val="clear" w:color="auto" w:fill="auto"/>
            <w:vAlign w:val="center"/>
          </w:tcPr>
          <w:p w14:paraId="2E2925FA" w14:textId="77777777" w:rsidR="004F6885" w:rsidRPr="00C516A5" w:rsidRDefault="004F6885" w:rsidP="00940DDF">
            <w:pPr>
              <w:shd w:val="clear" w:color="auto" w:fill="FFFFFF" w:themeFill="background1"/>
              <w:tabs>
                <w:tab w:val="left" w:pos="612"/>
              </w:tabs>
              <w:rPr>
                <w:iCs/>
                <w:noProof w:val="0"/>
                <w:lang w:val="ro-MD" w:eastAsia="ru-RU"/>
              </w:rPr>
            </w:pPr>
            <w:r w:rsidRPr="00C516A5">
              <w:rPr>
                <w:iCs/>
                <w:lang w:val="ro-MD" w:eastAsia="ru-RU"/>
              </w:rPr>
              <w:t>Obligatoriu</w:t>
            </w:r>
          </w:p>
        </w:tc>
      </w:tr>
      <w:tr w:rsidR="004F6885" w:rsidRPr="00C516A5" w14:paraId="2091CB65" w14:textId="77777777" w:rsidTr="00940DDF">
        <w:tc>
          <w:tcPr>
            <w:tcW w:w="500" w:type="dxa"/>
            <w:shd w:val="clear" w:color="auto" w:fill="auto"/>
          </w:tcPr>
          <w:p w14:paraId="2AD5C5A2" w14:textId="77777777" w:rsidR="004F6885" w:rsidRPr="00C516A5" w:rsidRDefault="004F6885" w:rsidP="004F6885">
            <w:pPr>
              <w:pStyle w:val="a"/>
              <w:numPr>
                <w:ilvl w:val="0"/>
                <w:numId w:val="38"/>
              </w:numPr>
              <w:shd w:val="clear" w:color="auto" w:fill="FFFFFF" w:themeFill="background1"/>
              <w:tabs>
                <w:tab w:val="left" w:pos="612"/>
              </w:tabs>
              <w:rPr>
                <w:iCs/>
                <w:lang w:val="ro-MD" w:eastAsia="ru-RU"/>
              </w:rPr>
            </w:pPr>
          </w:p>
        </w:tc>
        <w:tc>
          <w:tcPr>
            <w:tcW w:w="3084" w:type="dxa"/>
            <w:vAlign w:val="center"/>
          </w:tcPr>
          <w:p w14:paraId="660B9FB5" w14:textId="77777777" w:rsidR="004F6885" w:rsidRPr="00C516A5" w:rsidRDefault="004F6885" w:rsidP="00940DDF">
            <w:pPr>
              <w:shd w:val="clear" w:color="auto" w:fill="FFFFFF" w:themeFill="background1"/>
              <w:tabs>
                <w:tab w:val="left" w:pos="612"/>
              </w:tabs>
              <w:rPr>
                <w:iCs/>
                <w:noProof w:val="0"/>
                <w:lang w:val="ro-MD" w:eastAsia="ru-RU"/>
              </w:rPr>
            </w:pPr>
            <w:r w:rsidRPr="00C516A5">
              <w:rPr>
                <w:iCs/>
                <w:noProof w:val="0"/>
                <w:lang w:val="ro-MD" w:eastAsia="ru-RU"/>
              </w:rPr>
              <w:t>DUAE</w:t>
            </w:r>
          </w:p>
        </w:tc>
        <w:tc>
          <w:tcPr>
            <w:tcW w:w="4028" w:type="dxa"/>
            <w:vAlign w:val="center"/>
          </w:tcPr>
          <w:p w14:paraId="66FAC402" w14:textId="77777777" w:rsidR="004F6885" w:rsidRPr="00C516A5" w:rsidRDefault="004F6885" w:rsidP="00940DDF">
            <w:pPr>
              <w:shd w:val="clear" w:color="auto" w:fill="FFFFFF" w:themeFill="background1"/>
              <w:tabs>
                <w:tab w:val="left" w:pos="612"/>
              </w:tabs>
              <w:rPr>
                <w:iCs/>
                <w:noProof w:val="0"/>
                <w:lang w:val="ro-MD" w:eastAsia="ru-RU"/>
              </w:rPr>
            </w:pPr>
            <w:r w:rsidRPr="00C516A5">
              <w:rPr>
                <w:rFonts w:eastAsia="SimSun"/>
                <w:iCs/>
                <w:sz w:val="22"/>
                <w:szCs w:val="22"/>
                <w:lang w:val="ro-MD" w:eastAsia="ru-RU"/>
              </w:rPr>
              <w:t>Completat in conformitate cu Documentația standard pentru realizarea achizițiilor publice de  lucrări, semnată cu semnătura electroniă avansată calificată.</w:t>
            </w:r>
          </w:p>
        </w:tc>
        <w:tc>
          <w:tcPr>
            <w:tcW w:w="1404" w:type="dxa"/>
            <w:vAlign w:val="center"/>
          </w:tcPr>
          <w:p w14:paraId="3D3E7816" w14:textId="77777777" w:rsidR="004F6885" w:rsidRPr="00C516A5" w:rsidRDefault="004F6885" w:rsidP="00940DDF">
            <w:pPr>
              <w:shd w:val="clear" w:color="auto" w:fill="FFFFFF" w:themeFill="background1"/>
              <w:tabs>
                <w:tab w:val="left" w:pos="612"/>
              </w:tabs>
              <w:rPr>
                <w:iCs/>
                <w:noProof w:val="0"/>
                <w:lang w:val="ro-MD" w:eastAsia="ru-RU"/>
              </w:rPr>
            </w:pPr>
            <w:r w:rsidRPr="00C516A5">
              <w:rPr>
                <w:iCs/>
                <w:lang w:val="ro-MD" w:eastAsia="ru-RU"/>
              </w:rPr>
              <w:t>Obligatoriu</w:t>
            </w:r>
          </w:p>
        </w:tc>
      </w:tr>
      <w:tr w:rsidR="004F6885" w:rsidRPr="00C516A5" w14:paraId="57C46D43" w14:textId="77777777" w:rsidTr="00940DDF">
        <w:tc>
          <w:tcPr>
            <w:tcW w:w="500" w:type="dxa"/>
            <w:shd w:val="clear" w:color="auto" w:fill="auto"/>
          </w:tcPr>
          <w:p w14:paraId="1434AEA5" w14:textId="77777777" w:rsidR="004F6885" w:rsidRPr="00C516A5" w:rsidRDefault="004F6885" w:rsidP="004F6885">
            <w:pPr>
              <w:pStyle w:val="a"/>
              <w:numPr>
                <w:ilvl w:val="0"/>
                <w:numId w:val="38"/>
              </w:numPr>
              <w:shd w:val="clear" w:color="auto" w:fill="FFFFFF" w:themeFill="background1"/>
              <w:tabs>
                <w:tab w:val="left" w:pos="612"/>
              </w:tabs>
              <w:rPr>
                <w:iCs/>
                <w:lang w:val="ro-MD" w:eastAsia="ru-RU"/>
              </w:rPr>
            </w:pPr>
          </w:p>
        </w:tc>
        <w:tc>
          <w:tcPr>
            <w:tcW w:w="3084" w:type="dxa"/>
            <w:vAlign w:val="center"/>
          </w:tcPr>
          <w:p w14:paraId="441CB852" w14:textId="77777777" w:rsidR="004F6885" w:rsidRPr="00C516A5" w:rsidRDefault="004F6885" w:rsidP="00940DDF">
            <w:pPr>
              <w:shd w:val="clear" w:color="auto" w:fill="FFFFFF" w:themeFill="background1"/>
              <w:tabs>
                <w:tab w:val="left" w:pos="612"/>
              </w:tabs>
              <w:rPr>
                <w:iCs/>
                <w:noProof w:val="0"/>
                <w:lang w:val="ro-MD" w:eastAsia="ru-RU"/>
              </w:rPr>
            </w:pPr>
            <w:r w:rsidRPr="00C516A5">
              <w:rPr>
                <w:rFonts w:eastAsia="SimSun"/>
                <w:iCs/>
                <w:sz w:val="22"/>
                <w:szCs w:val="22"/>
                <w:lang w:val="ro-MD" w:eastAsia="ru-RU"/>
              </w:rPr>
              <w:t>Declarație privind valabilitatea ofertei. (anexa 8)</w:t>
            </w:r>
          </w:p>
        </w:tc>
        <w:tc>
          <w:tcPr>
            <w:tcW w:w="4028" w:type="dxa"/>
            <w:vAlign w:val="center"/>
          </w:tcPr>
          <w:p w14:paraId="1CD80D77" w14:textId="77777777" w:rsidR="004F6885" w:rsidRPr="00C516A5" w:rsidRDefault="004F6885" w:rsidP="00940DDF">
            <w:pPr>
              <w:shd w:val="clear" w:color="auto" w:fill="FFFFFF" w:themeFill="background1"/>
              <w:tabs>
                <w:tab w:val="left" w:pos="612"/>
              </w:tabs>
              <w:rPr>
                <w:iCs/>
                <w:noProof w:val="0"/>
                <w:lang w:val="ro-MD" w:eastAsia="ru-RU"/>
              </w:rPr>
            </w:pPr>
            <w:r w:rsidRPr="00C516A5">
              <w:rPr>
                <w:rFonts w:eastAsia="SimSun"/>
                <w:iCs/>
                <w:sz w:val="22"/>
                <w:szCs w:val="22"/>
                <w:lang w:val="ro-MD" w:eastAsia="ru-RU"/>
              </w:rPr>
              <w:t>Completat in conformitate cu anexa nr.10 din Documentația standard pentru realizarea achizițiilor publice de  lucrări, semnată cu semnătura electroniă avansată calificată.</w:t>
            </w:r>
          </w:p>
        </w:tc>
        <w:tc>
          <w:tcPr>
            <w:tcW w:w="1404" w:type="dxa"/>
            <w:vAlign w:val="center"/>
          </w:tcPr>
          <w:p w14:paraId="27894262" w14:textId="77777777" w:rsidR="004F6885" w:rsidRPr="00C516A5" w:rsidRDefault="004F6885" w:rsidP="00940DDF">
            <w:pPr>
              <w:shd w:val="clear" w:color="auto" w:fill="FFFFFF" w:themeFill="background1"/>
              <w:tabs>
                <w:tab w:val="left" w:pos="612"/>
              </w:tabs>
              <w:rPr>
                <w:iCs/>
                <w:noProof w:val="0"/>
                <w:lang w:val="ro-MD" w:eastAsia="ru-RU"/>
              </w:rPr>
            </w:pPr>
            <w:r w:rsidRPr="00C516A5">
              <w:rPr>
                <w:iCs/>
                <w:lang w:val="ro-MD" w:eastAsia="ru-RU"/>
              </w:rPr>
              <w:t>Obligatoriu</w:t>
            </w:r>
          </w:p>
        </w:tc>
      </w:tr>
      <w:tr w:rsidR="004F6885" w:rsidRPr="00C516A5" w14:paraId="40614450" w14:textId="77777777" w:rsidTr="00940DDF">
        <w:tc>
          <w:tcPr>
            <w:tcW w:w="500" w:type="dxa"/>
            <w:shd w:val="clear" w:color="auto" w:fill="auto"/>
          </w:tcPr>
          <w:p w14:paraId="25A07E01" w14:textId="77777777" w:rsidR="004F6885" w:rsidRPr="00C516A5" w:rsidRDefault="004F6885" w:rsidP="004F6885">
            <w:pPr>
              <w:pStyle w:val="a"/>
              <w:numPr>
                <w:ilvl w:val="0"/>
                <w:numId w:val="38"/>
              </w:numPr>
              <w:shd w:val="clear" w:color="auto" w:fill="FFFFFF" w:themeFill="background1"/>
              <w:tabs>
                <w:tab w:val="left" w:pos="612"/>
              </w:tabs>
              <w:rPr>
                <w:iCs/>
                <w:lang w:val="ro-MD" w:eastAsia="ru-RU"/>
              </w:rPr>
            </w:pPr>
          </w:p>
        </w:tc>
        <w:tc>
          <w:tcPr>
            <w:tcW w:w="3084" w:type="dxa"/>
            <w:shd w:val="clear" w:color="auto" w:fill="auto"/>
            <w:vAlign w:val="center"/>
          </w:tcPr>
          <w:p w14:paraId="190EBDF7" w14:textId="77777777" w:rsidR="004F6885" w:rsidRPr="00C516A5" w:rsidRDefault="004F6885" w:rsidP="00940DDF">
            <w:pPr>
              <w:shd w:val="clear" w:color="auto" w:fill="FFFFFF" w:themeFill="background1"/>
              <w:tabs>
                <w:tab w:val="left" w:pos="612"/>
              </w:tabs>
              <w:rPr>
                <w:iCs/>
                <w:noProof w:val="0"/>
                <w:lang w:val="ro-MD" w:eastAsia="ru-RU"/>
              </w:rPr>
            </w:pPr>
            <w:r w:rsidRPr="00C516A5">
              <w:rPr>
                <w:rFonts w:eastAsia="SimSun"/>
                <w:iCs/>
                <w:sz w:val="22"/>
                <w:szCs w:val="22"/>
                <w:lang w:val="ro-MD" w:eastAsia="ru-RU"/>
              </w:rPr>
              <w:t>Oferta (inclusiv Devizele Formularele F3, F5, F7  )</w:t>
            </w:r>
          </w:p>
        </w:tc>
        <w:tc>
          <w:tcPr>
            <w:tcW w:w="4028" w:type="dxa"/>
            <w:shd w:val="clear" w:color="auto" w:fill="auto"/>
            <w:vAlign w:val="center"/>
          </w:tcPr>
          <w:p w14:paraId="659A58C9" w14:textId="77777777" w:rsidR="004F6885" w:rsidRPr="00C516A5" w:rsidRDefault="004F6885" w:rsidP="00940DDF">
            <w:pPr>
              <w:shd w:val="clear" w:color="auto" w:fill="FFFFFF" w:themeFill="background1"/>
              <w:tabs>
                <w:tab w:val="left" w:pos="612"/>
              </w:tabs>
              <w:rPr>
                <w:iCs/>
                <w:noProof w:val="0"/>
                <w:lang w:val="ro-MD" w:eastAsia="ru-RU"/>
              </w:rPr>
            </w:pPr>
            <w:r w:rsidRPr="00C516A5">
              <w:rPr>
                <w:rFonts w:eastAsia="SimSun"/>
                <w:iCs/>
                <w:sz w:val="22"/>
                <w:szCs w:val="22"/>
                <w:lang w:val="ro-MD" w:eastAsia="ru-RU"/>
              </w:rPr>
              <w:t>Formularele 3, 5, corespunzător CPL.01.01-2012 sau alte metode elaborate și aprobate prin acte normative de către Autoritatea de resort, lista cu cantitățile de lucrări, semnate cu semnătura electronică avansată calificată.</w:t>
            </w:r>
          </w:p>
        </w:tc>
        <w:tc>
          <w:tcPr>
            <w:tcW w:w="1404" w:type="dxa"/>
            <w:vAlign w:val="center"/>
          </w:tcPr>
          <w:p w14:paraId="6D4D0FBA" w14:textId="77777777" w:rsidR="004F6885" w:rsidRPr="00C516A5" w:rsidRDefault="004F6885" w:rsidP="00940DDF">
            <w:pPr>
              <w:shd w:val="clear" w:color="auto" w:fill="FFFFFF" w:themeFill="background1"/>
              <w:tabs>
                <w:tab w:val="left" w:pos="612"/>
              </w:tabs>
              <w:rPr>
                <w:iCs/>
                <w:noProof w:val="0"/>
                <w:lang w:val="ro-MD" w:eastAsia="ru-RU"/>
              </w:rPr>
            </w:pPr>
            <w:r w:rsidRPr="00C516A5">
              <w:rPr>
                <w:iCs/>
                <w:lang w:val="ro-MD" w:eastAsia="ru-RU"/>
              </w:rPr>
              <w:t>Obligatoriu</w:t>
            </w:r>
          </w:p>
        </w:tc>
      </w:tr>
      <w:tr w:rsidR="004F6885" w:rsidRPr="00C516A5" w14:paraId="4D890FE3" w14:textId="77777777" w:rsidTr="00940DDF">
        <w:tc>
          <w:tcPr>
            <w:tcW w:w="500" w:type="dxa"/>
            <w:shd w:val="clear" w:color="auto" w:fill="auto"/>
          </w:tcPr>
          <w:p w14:paraId="6E8680B5" w14:textId="77777777" w:rsidR="004F6885" w:rsidRPr="00C516A5" w:rsidRDefault="004F6885" w:rsidP="004F6885">
            <w:pPr>
              <w:pStyle w:val="a"/>
              <w:numPr>
                <w:ilvl w:val="0"/>
                <w:numId w:val="38"/>
              </w:numPr>
              <w:shd w:val="clear" w:color="auto" w:fill="FFFFFF" w:themeFill="background1"/>
              <w:tabs>
                <w:tab w:val="left" w:pos="612"/>
              </w:tabs>
              <w:rPr>
                <w:iCs/>
                <w:lang w:val="ro-MD" w:eastAsia="ru-RU"/>
              </w:rPr>
            </w:pPr>
          </w:p>
        </w:tc>
        <w:tc>
          <w:tcPr>
            <w:tcW w:w="3084" w:type="dxa"/>
            <w:shd w:val="clear" w:color="auto" w:fill="auto"/>
            <w:vAlign w:val="center"/>
          </w:tcPr>
          <w:p w14:paraId="3904A32E" w14:textId="77777777" w:rsidR="004F6885" w:rsidRPr="00C516A5" w:rsidRDefault="004F6885" w:rsidP="00940DDF">
            <w:pPr>
              <w:shd w:val="clear" w:color="auto" w:fill="FFFFFF" w:themeFill="background1"/>
              <w:tabs>
                <w:tab w:val="left" w:pos="612"/>
              </w:tabs>
              <w:rPr>
                <w:iCs/>
                <w:noProof w:val="0"/>
                <w:lang w:val="ro-MD" w:eastAsia="ru-RU"/>
              </w:rPr>
            </w:pPr>
            <w:r w:rsidRPr="00C516A5">
              <w:rPr>
                <w:rFonts w:eastAsia="SimSun"/>
                <w:iCs/>
                <w:sz w:val="22"/>
                <w:szCs w:val="22"/>
                <w:lang w:val="ro-MD" w:eastAsia="ru-RU"/>
              </w:rPr>
              <w:t>Graficul de executare a lucrărilor . (anexa nr.10)</w:t>
            </w:r>
          </w:p>
        </w:tc>
        <w:tc>
          <w:tcPr>
            <w:tcW w:w="4028" w:type="dxa"/>
            <w:shd w:val="clear" w:color="auto" w:fill="auto"/>
            <w:vAlign w:val="center"/>
          </w:tcPr>
          <w:p w14:paraId="01F4E645" w14:textId="77777777" w:rsidR="004F6885" w:rsidRPr="00C516A5" w:rsidRDefault="004F6885" w:rsidP="00940DDF">
            <w:pPr>
              <w:shd w:val="clear" w:color="auto" w:fill="FFFFFF" w:themeFill="background1"/>
              <w:tabs>
                <w:tab w:val="left" w:pos="612"/>
              </w:tabs>
              <w:rPr>
                <w:iCs/>
                <w:noProof w:val="0"/>
                <w:lang w:val="ro-MD" w:eastAsia="ru-RU"/>
              </w:rPr>
            </w:pPr>
            <w:r w:rsidRPr="00C516A5">
              <w:rPr>
                <w:rFonts w:eastAsia="SimSun"/>
                <w:iCs/>
                <w:sz w:val="22"/>
                <w:szCs w:val="22"/>
                <w:lang w:val="ro-MD" w:eastAsia="ru-RU"/>
              </w:rPr>
              <w:t>Completat in conformitate cu Documentația standard pentru realizarea achizițiilor publice de  lucrări, semnată cu semnătura electroniă avansată calificată.</w:t>
            </w:r>
          </w:p>
        </w:tc>
        <w:tc>
          <w:tcPr>
            <w:tcW w:w="1404" w:type="dxa"/>
            <w:vAlign w:val="center"/>
          </w:tcPr>
          <w:p w14:paraId="2B328E47" w14:textId="77777777" w:rsidR="004F6885" w:rsidRPr="00C516A5" w:rsidRDefault="004F6885" w:rsidP="00940DDF">
            <w:pPr>
              <w:shd w:val="clear" w:color="auto" w:fill="FFFFFF" w:themeFill="background1"/>
              <w:tabs>
                <w:tab w:val="left" w:pos="612"/>
              </w:tabs>
              <w:rPr>
                <w:iCs/>
                <w:noProof w:val="0"/>
                <w:lang w:val="ro-MD" w:eastAsia="ru-RU"/>
              </w:rPr>
            </w:pPr>
          </w:p>
        </w:tc>
      </w:tr>
      <w:tr w:rsidR="004F6885" w:rsidRPr="00C516A5" w14:paraId="18B34EF2" w14:textId="77777777" w:rsidTr="00940DDF">
        <w:tc>
          <w:tcPr>
            <w:tcW w:w="500" w:type="dxa"/>
            <w:shd w:val="clear" w:color="auto" w:fill="auto"/>
          </w:tcPr>
          <w:p w14:paraId="1E335CFF" w14:textId="77777777" w:rsidR="004F6885" w:rsidRPr="00C516A5" w:rsidRDefault="004F6885" w:rsidP="004F6885">
            <w:pPr>
              <w:pStyle w:val="a"/>
              <w:numPr>
                <w:ilvl w:val="0"/>
                <w:numId w:val="38"/>
              </w:numPr>
              <w:shd w:val="clear" w:color="auto" w:fill="FFFFFF" w:themeFill="background1"/>
              <w:tabs>
                <w:tab w:val="left" w:pos="612"/>
              </w:tabs>
              <w:rPr>
                <w:iCs/>
                <w:lang w:val="ro-MD" w:eastAsia="ru-RU"/>
              </w:rPr>
            </w:pPr>
          </w:p>
        </w:tc>
        <w:tc>
          <w:tcPr>
            <w:tcW w:w="3084" w:type="dxa"/>
            <w:shd w:val="clear" w:color="auto" w:fill="auto"/>
            <w:vAlign w:val="center"/>
          </w:tcPr>
          <w:p w14:paraId="33835AD6" w14:textId="77777777" w:rsidR="004F6885" w:rsidRPr="00C516A5" w:rsidRDefault="004F6885" w:rsidP="00940DDF">
            <w:pPr>
              <w:shd w:val="clear" w:color="auto" w:fill="FFFFFF" w:themeFill="background1"/>
              <w:tabs>
                <w:tab w:val="left" w:pos="612"/>
              </w:tabs>
              <w:rPr>
                <w:iCs/>
                <w:noProof w:val="0"/>
                <w:lang w:val="ro-MD" w:eastAsia="ru-RU"/>
              </w:rPr>
            </w:pPr>
            <w:r w:rsidRPr="00C516A5">
              <w:rPr>
                <w:iCs/>
                <w:sz w:val="22"/>
                <w:szCs w:val="22"/>
                <w:lang w:val="ro-MD" w:eastAsia="ru-RU"/>
              </w:rPr>
              <w:t>Extras din registru de Stat al persoanelor juridice</w:t>
            </w:r>
          </w:p>
        </w:tc>
        <w:tc>
          <w:tcPr>
            <w:tcW w:w="4028" w:type="dxa"/>
            <w:shd w:val="clear" w:color="auto" w:fill="auto"/>
            <w:vAlign w:val="center"/>
          </w:tcPr>
          <w:p w14:paraId="5140800F" w14:textId="77777777" w:rsidR="004F6885" w:rsidRPr="00C516A5" w:rsidRDefault="004F6885" w:rsidP="00940DDF">
            <w:pPr>
              <w:shd w:val="clear" w:color="auto" w:fill="FFFFFF" w:themeFill="background1"/>
              <w:tabs>
                <w:tab w:val="left" w:pos="612"/>
              </w:tabs>
              <w:rPr>
                <w:iCs/>
                <w:noProof w:val="0"/>
                <w:lang w:val="ro-MD" w:eastAsia="ru-RU"/>
              </w:rPr>
            </w:pPr>
            <w:r w:rsidRPr="00C516A5">
              <w:rPr>
                <w:rFonts w:eastAsia="SimSun"/>
                <w:iCs/>
                <w:sz w:val="22"/>
                <w:szCs w:val="22"/>
                <w:lang w:val="ro-MD" w:eastAsia="ru-RU"/>
              </w:rPr>
              <w:t>semnată cu semnătura electroniă avansată calificată</w:t>
            </w:r>
          </w:p>
        </w:tc>
        <w:tc>
          <w:tcPr>
            <w:tcW w:w="1404" w:type="dxa"/>
            <w:vAlign w:val="center"/>
          </w:tcPr>
          <w:p w14:paraId="327DA1C2" w14:textId="77777777" w:rsidR="004F6885" w:rsidRPr="00C516A5" w:rsidRDefault="004F6885" w:rsidP="00940DDF">
            <w:pPr>
              <w:shd w:val="clear" w:color="auto" w:fill="FFFFFF" w:themeFill="background1"/>
              <w:tabs>
                <w:tab w:val="left" w:pos="612"/>
              </w:tabs>
              <w:rPr>
                <w:iCs/>
                <w:noProof w:val="0"/>
                <w:lang w:val="ro-MD" w:eastAsia="ru-RU"/>
              </w:rPr>
            </w:pPr>
            <w:r w:rsidRPr="00C516A5">
              <w:rPr>
                <w:iCs/>
                <w:lang w:val="ro-MD" w:eastAsia="ru-RU"/>
              </w:rPr>
              <w:t>Obligatoriu</w:t>
            </w:r>
          </w:p>
        </w:tc>
      </w:tr>
      <w:tr w:rsidR="004F6885" w:rsidRPr="00C516A5" w14:paraId="53AEFDE5" w14:textId="77777777" w:rsidTr="00940DDF">
        <w:tc>
          <w:tcPr>
            <w:tcW w:w="500" w:type="dxa"/>
            <w:shd w:val="clear" w:color="auto" w:fill="auto"/>
          </w:tcPr>
          <w:p w14:paraId="31E8479F" w14:textId="77777777" w:rsidR="004F6885" w:rsidRPr="00C516A5" w:rsidRDefault="004F6885" w:rsidP="004F6885">
            <w:pPr>
              <w:pStyle w:val="a"/>
              <w:numPr>
                <w:ilvl w:val="0"/>
                <w:numId w:val="38"/>
              </w:numPr>
              <w:shd w:val="clear" w:color="auto" w:fill="FFFFFF" w:themeFill="background1"/>
              <w:tabs>
                <w:tab w:val="left" w:pos="612"/>
              </w:tabs>
              <w:rPr>
                <w:iCs/>
                <w:lang w:val="ro-MD" w:eastAsia="ru-RU"/>
              </w:rPr>
            </w:pPr>
          </w:p>
        </w:tc>
        <w:tc>
          <w:tcPr>
            <w:tcW w:w="3084" w:type="dxa"/>
            <w:shd w:val="clear" w:color="auto" w:fill="auto"/>
            <w:vAlign w:val="center"/>
          </w:tcPr>
          <w:p w14:paraId="371070F5" w14:textId="77777777" w:rsidR="004F6885" w:rsidRPr="00C516A5" w:rsidRDefault="004F6885" w:rsidP="00940DDF">
            <w:pPr>
              <w:shd w:val="clear" w:color="auto" w:fill="FFFFFF" w:themeFill="background1"/>
              <w:tabs>
                <w:tab w:val="left" w:pos="612"/>
              </w:tabs>
              <w:rPr>
                <w:iCs/>
                <w:sz w:val="22"/>
                <w:szCs w:val="22"/>
                <w:lang w:val="ro-MD" w:eastAsia="ru-RU"/>
              </w:rPr>
            </w:pPr>
            <w:r w:rsidRPr="00C516A5">
              <w:rPr>
                <w:iCs/>
                <w:sz w:val="22"/>
                <w:szCs w:val="22"/>
                <w:lang w:val="ro-MD" w:eastAsia="ru-RU"/>
              </w:rPr>
              <w:t>Garanție bancară pentru ofertă, în cuantum de 2%.</w:t>
            </w:r>
          </w:p>
          <w:p w14:paraId="0CCA4AD0" w14:textId="77777777" w:rsidR="004F6885" w:rsidRPr="00C516A5" w:rsidRDefault="004F6885" w:rsidP="00940DDF">
            <w:pPr>
              <w:shd w:val="clear" w:color="auto" w:fill="FFFFFF" w:themeFill="background1"/>
              <w:tabs>
                <w:tab w:val="left" w:pos="612"/>
              </w:tabs>
              <w:rPr>
                <w:iCs/>
                <w:noProof w:val="0"/>
                <w:lang w:val="ro-MD" w:eastAsia="ru-RU"/>
              </w:rPr>
            </w:pPr>
          </w:p>
        </w:tc>
        <w:tc>
          <w:tcPr>
            <w:tcW w:w="4028" w:type="dxa"/>
            <w:shd w:val="clear" w:color="auto" w:fill="auto"/>
            <w:vAlign w:val="center"/>
          </w:tcPr>
          <w:p w14:paraId="47A4BEF1" w14:textId="77777777" w:rsidR="004F6885" w:rsidRPr="00C516A5" w:rsidRDefault="004F6885" w:rsidP="00940DDF">
            <w:pPr>
              <w:shd w:val="clear" w:color="auto" w:fill="FFFFFF" w:themeFill="background1"/>
              <w:tabs>
                <w:tab w:val="left" w:pos="612"/>
              </w:tabs>
              <w:rPr>
                <w:sz w:val="22"/>
                <w:szCs w:val="22"/>
                <w:lang w:val="ro-MD"/>
              </w:rPr>
            </w:pPr>
            <w:r w:rsidRPr="005979D4">
              <w:rPr>
                <w:b/>
                <w:sz w:val="22"/>
                <w:szCs w:val="22"/>
                <w:lang w:val="ro-MD"/>
              </w:rPr>
              <w:t>Scrisoare de garanție bancară, emisă de banca licențiată</w:t>
            </w:r>
            <w:r w:rsidRPr="00C516A5">
              <w:rPr>
                <w:sz w:val="22"/>
                <w:szCs w:val="22"/>
                <w:lang w:val="ro-MD"/>
              </w:rPr>
              <w:t>, completată in conformitate cu anexa nr.9 din documentația</w:t>
            </w:r>
            <w:r w:rsidRPr="00C516A5">
              <w:rPr>
                <w:rFonts w:eastAsia="SimSun"/>
                <w:iCs/>
                <w:sz w:val="22"/>
                <w:szCs w:val="22"/>
                <w:lang w:val="ro-MD" w:eastAsia="ru-RU"/>
              </w:rPr>
              <w:t xml:space="preserve"> standard pentru realizarea achizițiilor publice de  lucrări, semnată cu semnătura electronică avansată calificată., </w:t>
            </w:r>
            <w:r w:rsidRPr="005979D4">
              <w:rPr>
                <w:rFonts w:eastAsia="SimSun"/>
                <w:b/>
                <w:iCs/>
                <w:sz w:val="22"/>
                <w:szCs w:val="22"/>
                <w:lang w:val="ro-MD" w:eastAsia="ru-RU"/>
              </w:rPr>
              <w:t xml:space="preserve">sau </w:t>
            </w:r>
            <w:r w:rsidRPr="005979D4">
              <w:rPr>
                <w:b/>
                <w:sz w:val="22"/>
                <w:szCs w:val="22"/>
                <w:lang w:val="ro-MD"/>
              </w:rPr>
              <w:t xml:space="preserve"> Garanția реntru ofertă prin transfer la contul autorității contractante</w:t>
            </w:r>
            <w:r w:rsidRPr="00C516A5">
              <w:rPr>
                <w:sz w:val="22"/>
                <w:szCs w:val="22"/>
                <w:lang w:val="ro-MD"/>
              </w:rPr>
              <w:t>, соnfоrm următоаrеlоr date bаnсаrе: DIR GEN ADM CLAD GUVER RM MD-2012,  mun.Chișinău,  Piața Marii Adunări Naționale, nr.1 IBAN: MD12TRPCAA518410А00604АА</w:t>
            </w:r>
          </w:p>
          <w:p w14:paraId="163DF1EE" w14:textId="77777777" w:rsidR="004F6885" w:rsidRPr="00C516A5" w:rsidRDefault="004F6885" w:rsidP="00940DDF">
            <w:pPr>
              <w:shd w:val="clear" w:color="auto" w:fill="FFFFFF" w:themeFill="background1"/>
              <w:tabs>
                <w:tab w:val="left" w:pos="612"/>
              </w:tabs>
              <w:rPr>
                <w:sz w:val="22"/>
                <w:szCs w:val="22"/>
                <w:lang w:val="ro-MD"/>
              </w:rPr>
            </w:pPr>
            <w:r w:rsidRPr="00C516A5">
              <w:rPr>
                <w:sz w:val="22"/>
                <w:szCs w:val="22"/>
                <w:lang w:val="ro-MD"/>
              </w:rPr>
              <w:t>IDNO: 1006601001045 Ministerul Finanțеlоr - Trezoreria de Stat</w:t>
            </w:r>
          </w:p>
          <w:p w14:paraId="6176EAC9" w14:textId="77777777" w:rsidR="004F6885" w:rsidRPr="00C516A5" w:rsidRDefault="004F6885" w:rsidP="00940DDF">
            <w:pPr>
              <w:shd w:val="clear" w:color="auto" w:fill="FFFFFF" w:themeFill="background1"/>
              <w:tabs>
                <w:tab w:val="left" w:pos="612"/>
              </w:tabs>
              <w:rPr>
                <w:iCs/>
                <w:noProof w:val="0"/>
                <w:lang w:val="ro-MD" w:eastAsia="ru-RU"/>
              </w:rPr>
            </w:pPr>
            <w:r w:rsidRPr="00C516A5">
              <w:rPr>
                <w:sz w:val="22"/>
                <w:szCs w:val="22"/>
                <w:lang w:val="ro-MD"/>
              </w:rPr>
              <w:t>Cod Ваnсаr TREZMD2X</w:t>
            </w:r>
          </w:p>
        </w:tc>
        <w:tc>
          <w:tcPr>
            <w:tcW w:w="1404" w:type="dxa"/>
            <w:vAlign w:val="center"/>
          </w:tcPr>
          <w:p w14:paraId="2A1A0B1F" w14:textId="77777777" w:rsidR="004F6885" w:rsidRPr="00C516A5" w:rsidRDefault="004F6885" w:rsidP="00940DDF">
            <w:pPr>
              <w:jc w:val="center"/>
              <w:rPr>
                <w:iCs/>
                <w:lang w:val="ro-MD" w:eastAsia="ru-RU"/>
              </w:rPr>
            </w:pPr>
            <w:r w:rsidRPr="00C516A5">
              <w:rPr>
                <w:iCs/>
                <w:lang w:val="ro-MD" w:eastAsia="ru-RU"/>
              </w:rPr>
              <w:t>Obligatoriu</w:t>
            </w:r>
          </w:p>
          <w:p w14:paraId="44295F88" w14:textId="77777777" w:rsidR="004F6885" w:rsidRPr="00C516A5" w:rsidRDefault="004F6885" w:rsidP="00940DDF">
            <w:pPr>
              <w:jc w:val="center"/>
              <w:rPr>
                <w:iCs/>
                <w:lang w:val="ro-MD" w:eastAsia="ru-RU"/>
              </w:rPr>
            </w:pPr>
          </w:p>
          <w:p w14:paraId="0242B1E3" w14:textId="77777777" w:rsidR="004F6885" w:rsidRPr="00C516A5" w:rsidRDefault="004F6885" w:rsidP="00940DDF">
            <w:pPr>
              <w:shd w:val="clear" w:color="auto" w:fill="FFFFFF" w:themeFill="background1"/>
              <w:tabs>
                <w:tab w:val="left" w:pos="612"/>
              </w:tabs>
              <w:rPr>
                <w:iCs/>
                <w:noProof w:val="0"/>
                <w:lang w:val="ro-MD" w:eastAsia="ru-RU"/>
              </w:rPr>
            </w:pPr>
          </w:p>
        </w:tc>
      </w:tr>
      <w:tr w:rsidR="004F6885" w:rsidRPr="00C516A5" w14:paraId="2656F4F2" w14:textId="77777777" w:rsidTr="00940DDF">
        <w:tc>
          <w:tcPr>
            <w:tcW w:w="500" w:type="dxa"/>
            <w:shd w:val="clear" w:color="auto" w:fill="auto"/>
          </w:tcPr>
          <w:p w14:paraId="7B4F2F61" w14:textId="77777777" w:rsidR="004F6885" w:rsidRPr="00C516A5" w:rsidRDefault="004F6885" w:rsidP="004F6885">
            <w:pPr>
              <w:pStyle w:val="a"/>
              <w:numPr>
                <w:ilvl w:val="0"/>
                <w:numId w:val="38"/>
              </w:numPr>
              <w:shd w:val="clear" w:color="auto" w:fill="FFFFFF" w:themeFill="background1"/>
              <w:tabs>
                <w:tab w:val="left" w:pos="612"/>
              </w:tabs>
              <w:rPr>
                <w:iCs/>
                <w:lang w:val="ro-MD" w:eastAsia="ru-RU"/>
              </w:rPr>
            </w:pPr>
          </w:p>
        </w:tc>
        <w:tc>
          <w:tcPr>
            <w:tcW w:w="3084" w:type="dxa"/>
            <w:vAlign w:val="center"/>
          </w:tcPr>
          <w:p w14:paraId="27D99061" w14:textId="77777777" w:rsidR="004F6885" w:rsidRPr="00C516A5" w:rsidRDefault="004F6885" w:rsidP="00940DDF">
            <w:pPr>
              <w:shd w:val="clear" w:color="auto" w:fill="FFFFFF" w:themeFill="background1"/>
              <w:tabs>
                <w:tab w:val="left" w:pos="612"/>
              </w:tabs>
              <w:rPr>
                <w:iCs/>
                <w:noProof w:val="0"/>
                <w:sz w:val="22"/>
                <w:szCs w:val="22"/>
                <w:lang w:val="ro-MD" w:eastAsia="ru-RU"/>
              </w:rPr>
            </w:pPr>
            <w:r w:rsidRPr="00C516A5">
              <w:rPr>
                <w:sz w:val="22"/>
                <w:szCs w:val="22"/>
                <w:lang w:val="ro-MD"/>
              </w:rPr>
              <w:t xml:space="preserve">Experiență similară în domeniul lucrărilor ce urmează a fi executate, pe o perioadă de minimum </w:t>
            </w:r>
            <w:r w:rsidRPr="00C516A5">
              <w:rPr>
                <w:rStyle w:val="aff0"/>
                <w:rFonts w:eastAsiaTheme="majorEastAsia"/>
                <w:sz w:val="22"/>
                <w:szCs w:val="22"/>
                <w:lang w:val="ro-MD"/>
              </w:rPr>
              <w:t>3 ani</w:t>
            </w:r>
            <w:r w:rsidRPr="00C516A5">
              <w:rPr>
                <w:sz w:val="22"/>
                <w:szCs w:val="22"/>
                <w:lang w:val="ro-MD"/>
              </w:rPr>
              <w:t xml:space="preserve">, prin prezentarea a </w:t>
            </w:r>
            <w:r w:rsidRPr="00C516A5">
              <w:rPr>
                <w:rStyle w:val="aff0"/>
                <w:rFonts w:eastAsiaTheme="majorEastAsia"/>
                <w:sz w:val="22"/>
                <w:szCs w:val="22"/>
                <w:lang w:val="ro-MD"/>
              </w:rPr>
              <w:t>cel puțin 3 contracte similare executate</w:t>
            </w:r>
            <w:r w:rsidRPr="00C516A5">
              <w:rPr>
                <w:sz w:val="22"/>
                <w:szCs w:val="22"/>
                <w:lang w:val="ro-MD"/>
              </w:rPr>
              <w:t xml:space="preserve">, a căror valoare cumulată sau individuală să reprezinte </w:t>
            </w:r>
            <w:r w:rsidRPr="00C516A5">
              <w:rPr>
                <w:rStyle w:val="aff0"/>
                <w:rFonts w:eastAsiaTheme="majorEastAsia"/>
                <w:sz w:val="22"/>
                <w:szCs w:val="22"/>
                <w:lang w:val="ro-MD"/>
              </w:rPr>
              <w:t>minimum 75% din valoarea estimată a contractului ce urmează a fi atribuit</w:t>
            </w:r>
            <w:r w:rsidRPr="00C516A5">
              <w:rPr>
                <w:sz w:val="22"/>
                <w:szCs w:val="22"/>
                <w:lang w:val="ro-MD"/>
              </w:rPr>
              <w:t xml:space="preserve">, </w:t>
            </w:r>
            <w:r w:rsidRPr="00C516A5">
              <w:rPr>
                <w:sz w:val="22"/>
                <w:szCs w:val="22"/>
                <w:lang w:val="ro-MD"/>
              </w:rPr>
              <w:lastRenderedPageBreak/>
              <w:t xml:space="preserve">confirmate prin documente justificative, conform </w:t>
            </w:r>
            <w:r w:rsidRPr="00C516A5">
              <w:rPr>
                <w:rStyle w:val="aff0"/>
                <w:rFonts w:eastAsiaTheme="majorEastAsia"/>
                <w:sz w:val="22"/>
                <w:szCs w:val="22"/>
                <w:lang w:val="ro-MD"/>
              </w:rPr>
              <w:t>Anexei nr. 12</w:t>
            </w:r>
            <w:r w:rsidRPr="00C516A5">
              <w:rPr>
                <w:sz w:val="22"/>
                <w:szCs w:val="22"/>
                <w:lang w:val="ro-MD"/>
              </w:rPr>
              <w:t>.</w:t>
            </w:r>
          </w:p>
        </w:tc>
        <w:tc>
          <w:tcPr>
            <w:tcW w:w="4028" w:type="dxa"/>
            <w:vAlign w:val="center"/>
          </w:tcPr>
          <w:p w14:paraId="6084A1B1" w14:textId="77777777" w:rsidR="004F6885" w:rsidRPr="00C516A5" w:rsidRDefault="004F6885" w:rsidP="00940DDF">
            <w:pPr>
              <w:shd w:val="clear" w:color="auto" w:fill="FFFFFF" w:themeFill="background1"/>
              <w:tabs>
                <w:tab w:val="left" w:pos="612"/>
              </w:tabs>
              <w:rPr>
                <w:iCs/>
                <w:noProof w:val="0"/>
                <w:lang w:val="ro-MD" w:eastAsia="ru-RU"/>
              </w:rPr>
            </w:pPr>
            <w:r w:rsidRPr="00C516A5">
              <w:rPr>
                <w:sz w:val="22"/>
                <w:szCs w:val="22"/>
                <w:lang w:val="ro-MD" w:eastAsia="ru-RU"/>
              </w:rPr>
              <w:lastRenderedPageBreak/>
              <w:t xml:space="preserve">Completata in conformitate cu </w:t>
            </w:r>
            <w:r w:rsidRPr="00C516A5">
              <w:rPr>
                <w:sz w:val="22"/>
                <w:szCs w:val="22"/>
                <w:lang w:val="ro-MD"/>
              </w:rPr>
              <w:t>documentația</w:t>
            </w:r>
            <w:r w:rsidRPr="00C516A5">
              <w:rPr>
                <w:rFonts w:eastAsia="SimSun"/>
                <w:iCs/>
                <w:sz w:val="22"/>
                <w:szCs w:val="22"/>
                <w:lang w:val="ro-MD" w:eastAsia="ru-RU"/>
              </w:rPr>
              <w:t xml:space="preserve"> standard pentru realizarea achizițiilor publice de  lucrări, semnată cu semnătura electronică avansată calificată.</w:t>
            </w:r>
          </w:p>
        </w:tc>
        <w:tc>
          <w:tcPr>
            <w:tcW w:w="1404" w:type="dxa"/>
            <w:vAlign w:val="center"/>
          </w:tcPr>
          <w:p w14:paraId="5B3BF5F1" w14:textId="77777777" w:rsidR="004F6885" w:rsidRPr="00C516A5" w:rsidRDefault="004F6885" w:rsidP="00940DDF">
            <w:pPr>
              <w:shd w:val="clear" w:color="auto" w:fill="FFFFFF" w:themeFill="background1"/>
              <w:tabs>
                <w:tab w:val="left" w:pos="612"/>
              </w:tabs>
              <w:rPr>
                <w:iCs/>
                <w:noProof w:val="0"/>
                <w:lang w:val="ro-MD" w:eastAsia="ru-RU"/>
              </w:rPr>
            </w:pPr>
            <w:r w:rsidRPr="00C516A5">
              <w:rPr>
                <w:iCs/>
                <w:lang w:val="ro-MD" w:eastAsia="ru-RU"/>
              </w:rPr>
              <w:t>Obligatoriu</w:t>
            </w:r>
          </w:p>
        </w:tc>
      </w:tr>
      <w:tr w:rsidR="004F6885" w:rsidRPr="00C516A5" w14:paraId="5E27BDC7" w14:textId="77777777" w:rsidTr="00940DDF">
        <w:tc>
          <w:tcPr>
            <w:tcW w:w="500" w:type="dxa"/>
            <w:shd w:val="clear" w:color="auto" w:fill="auto"/>
          </w:tcPr>
          <w:p w14:paraId="70FFABF2" w14:textId="77777777" w:rsidR="004F6885" w:rsidRPr="00C516A5" w:rsidRDefault="004F6885" w:rsidP="004F6885">
            <w:pPr>
              <w:pStyle w:val="a"/>
              <w:numPr>
                <w:ilvl w:val="0"/>
                <w:numId w:val="38"/>
              </w:numPr>
              <w:shd w:val="clear" w:color="auto" w:fill="FFFFFF" w:themeFill="background1"/>
              <w:tabs>
                <w:tab w:val="left" w:pos="612"/>
              </w:tabs>
              <w:rPr>
                <w:iCs/>
                <w:lang w:val="ro-MD" w:eastAsia="ru-RU"/>
              </w:rPr>
            </w:pPr>
          </w:p>
        </w:tc>
        <w:tc>
          <w:tcPr>
            <w:tcW w:w="3084" w:type="dxa"/>
            <w:vAlign w:val="center"/>
          </w:tcPr>
          <w:p w14:paraId="1B74606C" w14:textId="77777777" w:rsidR="004F6885" w:rsidRPr="00C516A5" w:rsidRDefault="004F6885" w:rsidP="00940DDF">
            <w:pPr>
              <w:shd w:val="clear" w:color="auto" w:fill="FFFFFF" w:themeFill="background1"/>
              <w:tabs>
                <w:tab w:val="left" w:pos="612"/>
              </w:tabs>
              <w:rPr>
                <w:iCs/>
                <w:noProof w:val="0"/>
                <w:lang w:val="ro-MD" w:eastAsia="ru-RU"/>
              </w:rPr>
            </w:pPr>
            <w:r w:rsidRPr="00C516A5">
              <w:rPr>
                <w:sz w:val="22"/>
                <w:szCs w:val="22"/>
                <w:lang w:val="ro-MD" w:eastAsia="ru-RU"/>
              </w:rPr>
              <w:t>Declarație privind lista principalelor lucrări executate in ultimii 5 ani de activitate (anexa nr. 13)</w:t>
            </w:r>
          </w:p>
        </w:tc>
        <w:tc>
          <w:tcPr>
            <w:tcW w:w="4028" w:type="dxa"/>
            <w:vAlign w:val="center"/>
          </w:tcPr>
          <w:p w14:paraId="5AA3CC4D" w14:textId="77777777" w:rsidR="004F6885" w:rsidRPr="00C516A5" w:rsidRDefault="004F6885" w:rsidP="00940DDF">
            <w:pPr>
              <w:shd w:val="clear" w:color="auto" w:fill="FFFFFF" w:themeFill="background1"/>
              <w:tabs>
                <w:tab w:val="left" w:pos="612"/>
              </w:tabs>
              <w:rPr>
                <w:iCs/>
                <w:noProof w:val="0"/>
                <w:lang w:val="ro-MD" w:eastAsia="ru-RU"/>
              </w:rPr>
            </w:pPr>
            <w:r w:rsidRPr="00C516A5">
              <w:rPr>
                <w:sz w:val="22"/>
                <w:szCs w:val="22"/>
                <w:lang w:val="ro-MD" w:eastAsia="ru-RU"/>
              </w:rPr>
              <w:t xml:space="preserve">Completata in conformitate </w:t>
            </w:r>
            <w:r w:rsidRPr="00C516A5">
              <w:rPr>
                <w:sz w:val="22"/>
                <w:szCs w:val="22"/>
                <w:lang w:val="ro-MD"/>
              </w:rPr>
              <w:t>din documentația</w:t>
            </w:r>
            <w:r w:rsidRPr="00C516A5">
              <w:rPr>
                <w:rFonts w:eastAsia="SimSun"/>
                <w:iCs/>
                <w:sz w:val="22"/>
                <w:szCs w:val="22"/>
                <w:lang w:val="ro-MD" w:eastAsia="ru-RU"/>
              </w:rPr>
              <w:t xml:space="preserve"> standard pentru realizarea achizițiilor publice de  lucrări, semnată cu semnătura electronică avansată calificată</w:t>
            </w:r>
          </w:p>
        </w:tc>
        <w:tc>
          <w:tcPr>
            <w:tcW w:w="1404" w:type="dxa"/>
            <w:vAlign w:val="center"/>
          </w:tcPr>
          <w:p w14:paraId="58E1813C" w14:textId="77777777" w:rsidR="004F6885" w:rsidRPr="00C516A5" w:rsidRDefault="004F6885" w:rsidP="00940DDF">
            <w:pPr>
              <w:shd w:val="clear" w:color="auto" w:fill="FFFFFF" w:themeFill="background1"/>
              <w:tabs>
                <w:tab w:val="left" w:pos="612"/>
              </w:tabs>
              <w:rPr>
                <w:iCs/>
                <w:noProof w:val="0"/>
                <w:lang w:val="ro-MD" w:eastAsia="ru-RU"/>
              </w:rPr>
            </w:pPr>
            <w:r w:rsidRPr="00C516A5">
              <w:rPr>
                <w:iCs/>
                <w:lang w:val="ro-MD" w:eastAsia="ru-RU"/>
              </w:rPr>
              <w:t>Obligatoriu</w:t>
            </w:r>
          </w:p>
        </w:tc>
      </w:tr>
      <w:tr w:rsidR="004F6885" w:rsidRPr="00C516A5" w14:paraId="5B4BC67E" w14:textId="77777777" w:rsidTr="00940DDF">
        <w:tc>
          <w:tcPr>
            <w:tcW w:w="500" w:type="dxa"/>
            <w:shd w:val="clear" w:color="auto" w:fill="auto"/>
          </w:tcPr>
          <w:p w14:paraId="35A8531C" w14:textId="77777777" w:rsidR="004F6885" w:rsidRPr="00C516A5" w:rsidRDefault="004F6885" w:rsidP="004F6885">
            <w:pPr>
              <w:pStyle w:val="a"/>
              <w:numPr>
                <w:ilvl w:val="0"/>
                <w:numId w:val="38"/>
              </w:numPr>
              <w:shd w:val="clear" w:color="auto" w:fill="FFFFFF" w:themeFill="background1"/>
              <w:tabs>
                <w:tab w:val="left" w:pos="612"/>
              </w:tabs>
              <w:rPr>
                <w:iCs/>
                <w:lang w:val="ro-MD" w:eastAsia="ru-RU"/>
              </w:rPr>
            </w:pPr>
          </w:p>
        </w:tc>
        <w:tc>
          <w:tcPr>
            <w:tcW w:w="3084" w:type="dxa"/>
            <w:shd w:val="clear" w:color="auto" w:fill="auto"/>
            <w:vAlign w:val="center"/>
          </w:tcPr>
          <w:p w14:paraId="15892E85" w14:textId="77777777" w:rsidR="004F6885" w:rsidRPr="00C516A5" w:rsidRDefault="004F6885" w:rsidP="00940DDF">
            <w:pPr>
              <w:shd w:val="clear" w:color="auto" w:fill="FFFFFF" w:themeFill="background1"/>
              <w:tabs>
                <w:tab w:val="left" w:pos="612"/>
              </w:tabs>
              <w:rPr>
                <w:iCs/>
                <w:noProof w:val="0"/>
                <w:lang w:val="ro-MD" w:eastAsia="ru-RU"/>
              </w:rPr>
            </w:pPr>
            <w:r w:rsidRPr="00C516A5">
              <w:rPr>
                <w:rFonts w:eastAsia="SimSun"/>
                <w:iCs/>
                <w:sz w:val="22"/>
                <w:szCs w:val="22"/>
                <w:lang w:val="ro-MD" w:eastAsia="ru-RU"/>
              </w:rPr>
              <w:t>Documentul care atestă dreptul de a executa lucrările solicitate. Certificat de atestare tehnico-profesională a dirigintelui de șantier.</w:t>
            </w:r>
          </w:p>
        </w:tc>
        <w:tc>
          <w:tcPr>
            <w:tcW w:w="4028" w:type="dxa"/>
            <w:shd w:val="clear" w:color="auto" w:fill="auto"/>
            <w:vAlign w:val="center"/>
          </w:tcPr>
          <w:p w14:paraId="4ACA5385" w14:textId="77777777" w:rsidR="004F6885" w:rsidRPr="00C516A5" w:rsidRDefault="004F6885" w:rsidP="00940DDF">
            <w:pPr>
              <w:shd w:val="clear" w:color="auto" w:fill="FFFFFF" w:themeFill="background1"/>
              <w:tabs>
                <w:tab w:val="left" w:pos="612"/>
              </w:tabs>
              <w:rPr>
                <w:iCs/>
                <w:noProof w:val="0"/>
                <w:lang w:val="ro-MD" w:eastAsia="ru-RU"/>
              </w:rPr>
            </w:pPr>
            <w:r w:rsidRPr="00C516A5">
              <w:rPr>
                <w:rFonts w:eastAsia="SimSun"/>
                <w:iCs/>
                <w:sz w:val="22"/>
                <w:szCs w:val="22"/>
                <w:lang w:val="ro-MD" w:eastAsia="ru-RU"/>
              </w:rPr>
              <w:t>Originalul scanat, valabil la data deschiderii ofertelor, semnat prin semnătura electronică.</w:t>
            </w:r>
          </w:p>
        </w:tc>
        <w:tc>
          <w:tcPr>
            <w:tcW w:w="1404" w:type="dxa"/>
            <w:shd w:val="clear" w:color="auto" w:fill="auto"/>
            <w:vAlign w:val="center"/>
          </w:tcPr>
          <w:p w14:paraId="4EF2FFCA" w14:textId="77777777" w:rsidR="004F6885" w:rsidRPr="00C516A5" w:rsidRDefault="004F6885" w:rsidP="00940DDF">
            <w:pPr>
              <w:shd w:val="clear" w:color="auto" w:fill="FFFFFF" w:themeFill="background1"/>
              <w:tabs>
                <w:tab w:val="left" w:pos="612"/>
              </w:tabs>
              <w:rPr>
                <w:iCs/>
                <w:noProof w:val="0"/>
                <w:lang w:val="ro-MD" w:eastAsia="ru-RU"/>
              </w:rPr>
            </w:pPr>
            <w:r w:rsidRPr="00C516A5">
              <w:rPr>
                <w:iCs/>
                <w:noProof w:val="0"/>
                <w:sz w:val="20"/>
                <w:szCs w:val="20"/>
                <w:lang w:val="ro-MD" w:eastAsia="ru-RU"/>
              </w:rPr>
              <w:t>Obligatoriu</w:t>
            </w:r>
          </w:p>
        </w:tc>
      </w:tr>
      <w:tr w:rsidR="004F6885" w:rsidRPr="00C516A5" w14:paraId="1FA38572" w14:textId="77777777" w:rsidTr="00940DDF">
        <w:tc>
          <w:tcPr>
            <w:tcW w:w="500" w:type="dxa"/>
            <w:shd w:val="clear" w:color="auto" w:fill="auto"/>
          </w:tcPr>
          <w:p w14:paraId="050AAF03" w14:textId="77777777" w:rsidR="004F6885" w:rsidRPr="00C516A5" w:rsidRDefault="004F6885" w:rsidP="004F6885">
            <w:pPr>
              <w:pStyle w:val="a"/>
              <w:numPr>
                <w:ilvl w:val="0"/>
                <w:numId w:val="38"/>
              </w:numPr>
              <w:shd w:val="clear" w:color="auto" w:fill="FFFFFF" w:themeFill="background1"/>
              <w:tabs>
                <w:tab w:val="left" w:pos="612"/>
              </w:tabs>
              <w:rPr>
                <w:iCs/>
                <w:lang w:val="ro-MD" w:eastAsia="ru-RU"/>
              </w:rPr>
            </w:pPr>
          </w:p>
        </w:tc>
        <w:tc>
          <w:tcPr>
            <w:tcW w:w="3084" w:type="dxa"/>
            <w:shd w:val="clear" w:color="auto" w:fill="auto"/>
            <w:vAlign w:val="center"/>
          </w:tcPr>
          <w:p w14:paraId="05E8B466" w14:textId="77777777" w:rsidR="004F6885" w:rsidRPr="00C516A5" w:rsidRDefault="004F6885" w:rsidP="00940DDF">
            <w:pPr>
              <w:shd w:val="clear" w:color="auto" w:fill="FFFFFF" w:themeFill="background1"/>
              <w:tabs>
                <w:tab w:val="left" w:pos="612"/>
              </w:tabs>
              <w:rPr>
                <w:iCs/>
                <w:noProof w:val="0"/>
                <w:lang w:val="ro-MD" w:eastAsia="ru-RU"/>
              </w:rPr>
            </w:pPr>
            <w:r w:rsidRPr="00C516A5">
              <w:rPr>
                <w:rFonts w:eastAsia="SimSun"/>
                <w:iCs/>
                <w:sz w:val="22"/>
                <w:szCs w:val="22"/>
                <w:lang w:val="ro-MD" w:eastAsia="ru-RU"/>
              </w:rPr>
              <w:t>Avizul  Agenție de supraveghere tehnică.</w:t>
            </w:r>
          </w:p>
        </w:tc>
        <w:tc>
          <w:tcPr>
            <w:tcW w:w="4028" w:type="dxa"/>
            <w:shd w:val="clear" w:color="auto" w:fill="auto"/>
            <w:vAlign w:val="center"/>
          </w:tcPr>
          <w:p w14:paraId="4B5D6A45" w14:textId="77777777" w:rsidR="004F6885" w:rsidRPr="00C516A5" w:rsidRDefault="004F6885" w:rsidP="00940DDF">
            <w:pPr>
              <w:shd w:val="clear" w:color="auto" w:fill="FFFFFF" w:themeFill="background1"/>
              <w:tabs>
                <w:tab w:val="left" w:pos="612"/>
              </w:tabs>
              <w:rPr>
                <w:iCs/>
                <w:noProof w:val="0"/>
                <w:lang w:val="ro-MD" w:eastAsia="ru-RU"/>
              </w:rPr>
            </w:pPr>
            <w:r w:rsidRPr="00C516A5">
              <w:rPr>
                <w:rFonts w:eastAsia="SimSun"/>
                <w:iCs/>
                <w:sz w:val="22"/>
                <w:szCs w:val="22"/>
                <w:lang w:val="ro-MD" w:eastAsia="ru-RU"/>
              </w:rPr>
              <w:t>Copie confirmată prin  semnătură electronic</w:t>
            </w:r>
          </w:p>
        </w:tc>
        <w:tc>
          <w:tcPr>
            <w:tcW w:w="1404" w:type="dxa"/>
            <w:shd w:val="clear" w:color="auto" w:fill="auto"/>
            <w:vAlign w:val="center"/>
          </w:tcPr>
          <w:p w14:paraId="59C2C244" w14:textId="77777777" w:rsidR="004F6885" w:rsidRPr="00C516A5" w:rsidRDefault="004F6885" w:rsidP="00940DDF">
            <w:pPr>
              <w:shd w:val="clear" w:color="auto" w:fill="FFFFFF" w:themeFill="background1"/>
              <w:tabs>
                <w:tab w:val="left" w:pos="612"/>
              </w:tabs>
              <w:rPr>
                <w:iCs/>
                <w:noProof w:val="0"/>
                <w:lang w:val="ro-MD" w:eastAsia="ru-RU"/>
              </w:rPr>
            </w:pPr>
            <w:r w:rsidRPr="00C516A5">
              <w:rPr>
                <w:iCs/>
                <w:noProof w:val="0"/>
                <w:sz w:val="20"/>
                <w:szCs w:val="20"/>
                <w:lang w:val="ro-MD" w:eastAsia="ru-RU"/>
              </w:rPr>
              <w:t>Obligatoriu</w:t>
            </w:r>
          </w:p>
        </w:tc>
      </w:tr>
      <w:tr w:rsidR="004F6885" w:rsidRPr="00C516A5" w14:paraId="0358E092" w14:textId="77777777" w:rsidTr="00940DDF">
        <w:tc>
          <w:tcPr>
            <w:tcW w:w="500" w:type="dxa"/>
            <w:shd w:val="clear" w:color="auto" w:fill="auto"/>
          </w:tcPr>
          <w:p w14:paraId="5F43189D" w14:textId="77777777" w:rsidR="004F6885" w:rsidRPr="00C516A5" w:rsidRDefault="004F6885" w:rsidP="004F6885">
            <w:pPr>
              <w:pStyle w:val="a"/>
              <w:numPr>
                <w:ilvl w:val="0"/>
                <w:numId w:val="38"/>
              </w:numPr>
              <w:shd w:val="clear" w:color="auto" w:fill="FFFFFF" w:themeFill="background1"/>
              <w:tabs>
                <w:tab w:val="left" w:pos="612"/>
              </w:tabs>
              <w:rPr>
                <w:iCs/>
                <w:lang w:val="ro-MD" w:eastAsia="ru-RU"/>
              </w:rPr>
            </w:pPr>
          </w:p>
        </w:tc>
        <w:tc>
          <w:tcPr>
            <w:tcW w:w="3084" w:type="dxa"/>
            <w:shd w:val="clear" w:color="auto" w:fill="auto"/>
            <w:vAlign w:val="center"/>
          </w:tcPr>
          <w:p w14:paraId="2C1433B3" w14:textId="77777777" w:rsidR="004F6885" w:rsidRPr="00C516A5" w:rsidRDefault="004F6885" w:rsidP="00940DDF">
            <w:pPr>
              <w:shd w:val="clear" w:color="auto" w:fill="FFFFFF" w:themeFill="background1"/>
              <w:tabs>
                <w:tab w:val="left" w:pos="612"/>
              </w:tabs>
              <w:rPr>
                <w:iCs/>
                <w:noProof w:val="0"/>
                <w:lang w:val="ro-MD" w:eastAsia="ru-RU"/>
              </w:rPr>
            </w:pPr>
            <w:r w:rsidRPr="00C516A5">
              <w:rPr>
                <w:rFonts w:eastAsia="SimSun"/>
                <w:iCs/>
                <w:sz w:val="22"/>
                <w:szCs w:val="22"/>
                <w:lang w:val="ro-MD" w:eastAsia="ru-RU"/>
              </w:rPr>
              <w:t>Certificat de efectuarea sistematică a plăților impozitelor, contribuțiilor Certificat eliberat de către IFS.</w:t>
            </w:r>
          </w:p>
        </w:tc>
        <w:tc>
          <w:tcPr>
            <w:tcW w:w="4028" w:type="dxa"/>
            <w:shd w:val="clear" w:color="auto" w:fill="auto"/>
            <w:vAlign w:val="center"/>
          </w:tcPr>
          <w:p w14:paraId="1E102CC0" w14:textId="77777777" w:rsidR="004F6885" w:rsidRPr="00C516A5" w:rsidRDefault="004F6885" w:rsidP="00940DDF">
            <w:pPr>
              <w:shd w:val="clear" w:color="auto" w:fill="FFFFFF" w:themeFill="background1"/>
              <w:tabs>
                <w:tab w:val="left" w:pos="612"/>
              </w:tabs>
              <w:rPr>
                <w:iCs/>
                <w:noProof w:val="0"/>
                <w:lang w:val="ro-MD" w:eastAsia="ru-RU"/>
              </w:rPr>
            </w:pPr>
            <w:r w:rsidRPr="00C516A5">
              <w:rPr>
                <w:rFonts w:eastAsia="SimSun"/>
                <w:iCs/>
                <w:sz w:val="22"/>
                <w:szCs w:val="22"/>
                <w:lang w:val="ro-MD" w:eastAsia="ru-RU"/>
              </w:rPr>
              <w:t>Original semnat electronic</w:t>
            </w:r>
          </w:p>
        </w:tc>
        <w:tc>
          <w:tcPr>
            <w:tcW w:w="1404" w:type="dxa"/>
            <w:shd w:val="clear" w:color="auto" w:fill="auto"/>
            <w:vAlign w:val="center"/>
          </w:tcPr>
          <w:p w14:paraId="6D91899B" w14:textId="77777777" w:rsidR="004F6885" w:rsidRPr="00C516A5" w:rsidRDefault="004F6885" w:rsidP="00940DDF">
            <w:pPr>
              <w:shd w:val="clear" w:color="auto" w:fill="FFFFFF" w:themeFill="background1"/>
              <w:tabs>
                <w:tab w:val="left" w:pos="612"/>
              </w:tabs>
              <w:rPr>
                <w:iCs/>
                <w:noProof w:val="0"/>
                <w:lang w:val="ro-MD" w:eastAsia="ru-RU"/>
              </w:rPr>
            </w:pPr>
            <w:r w:rsidRPr="00C516A5">
              <w:rPr>
                <w:iCs/>
                <w:noProof w:val="0"/>
                <w:sz w:val="20"/>
                <w:szCs w:val="20"/>
                <w:lang w:val="ro-MD" w:eastAsia="ru-RU"/>
              </w:rPr>
              <w:t>Obligatoriu</w:t>
            </w:r>
          </w:p>
        </w:tc>
      </w:tr>
      <w:tr w:rsidR="004F6885" w:rsidRPr="00C516A5" w14:paraId="00B95389" w14:textId="77777777" w:rsidTr="00940DDF">
        <w:tc>
          <w:tcPr>
            <w:tcW w:w="500" w:type="dxa"/>
            <w:shd w:val="clear" w:color="auto" w:fill="auto"/>
          </w:tcPr>
          <w:p w14:paraId="03ABEBD4" w14:textId="77777777" w:rsidR="004F6885" w:rsidRPr="00C516A5" w:rsidRDefault="004F6885" w:rsidP="004F6885">
            <w:pPr>
              <w:pStyle w:val="a"/>
              <w:numPr>
                <w:ilvl w:val="0"/>
                <w:numId w:val="38"/>
              </w:numPr>
              <w:shd w:val="clear" w:color="auto" w:fill="FFFFFF" w:themeFill="background1"/>
              <w:tabs>
                <w:tab w:val="left" w:pos="612"/>
              </w:tabs>
              <w:rPr>
                <w:iCs/>
                <w:lang w:val="ro-MD" w:eastAsia="ru-RU"/>
              </w:rPr>
            </w:pPr>
          </w:p>
        </w:tc>
        <w:tc>
          <w:tcPr>
            <w:tcW w:w="3084" w:type="dxa"/>
            <w:shd w:val="clear" w:color="auto" w:fill="auto"/>
            <w:vAlign w:val="center"/>
          </w:tcPr>
          <w:p w14:paraId="7582CCA0" w14:textId="77777777" w:rsidR="004F6885" w:rsidRPr="00C516A5" w:rsidRDefault="004F6885" w:rsidP="00940DDF">
            <w:pPr>
              <w:shd w:val="clear" w:color="auto" w:fill="FFFFFF" w:themeFill="background1"/>
              <w:tabs>
                <w:tab w:val="left" w:pos="612"/>
              </w:tabs>
              <w:rPr>
                <w:iCs/>
                <w:noProof w:val="0"/>
                <w:lang w:val="ro-MD" w:eastAsia="ru-RU"/>
              </w:rPr>
            </w:pPr>
            <w:r w:rsidRPr="00C516A5">
              <w:rPr>
                <w:rFonts w:eastAsia="SimSun"/>
                <w:iCs/>
                <w:sz w:val="22"/>
                <w:szCs w:val="22"/>
                <w:lang w:val="ro-MD" w:eastAsia="ru-RU"/>
              </w:rPr>
              <w:t>Perioada de garanție a lucrărilor minim 5 ani , pentru bu nuri minim 10 ani  din momentul semnării procesului verbal de recepție finală.</w:t>
            </w:r>
          </w:p>
        </w:tc>
        <w:tc>
          <w:tcPr>
            <w:tcW w:w="4028" w:type="dxa"/>
            <w:shd w:val="clear" w:color="auto" w:fill="auto"/>
            <w:vAlign w:val="center"/>
          </w:tcPr>
          <w:p w14:paraId="35F10133" w14:textId="77777777" w:rsidR="004F6885" w:rsidRPr="00C516A5" w:rsidRDefault="004F6885" w:rsidP="00940DDF">
            <w:pPr>
              <w:shd w:val="clear" w:color="auto" w:fill="FFFFFF" w:themeFill="background1"/>
              <w:tabs>
                <w:tab w:val="left" w:pos="612"/>
              </w:tabs>
              <w:rPr>
                <w:iCs/>
                <w:noProof w:val="0"/>
                <w:lang w:val="ro-MD" w:eastAsia="ru-RU"/>
              </w:rPr>
            </w:pPr>
            <w:r w:rsidRPr="00C516A5">
              <w:rPr>
                <w:rFonts w:eastAsia="SimSun"/>
                <w:iCs/>
                <w:sz w:val="22"/>
                <w:szCs w:val="22"/>
                <w:lang w:val="ro-MD" w:eastAsia="ru-RU"/>
              </w:rPr>
              <w:t>Confirmată prin aplicarea  semnăturii electronice</w:t>
            </w:r>
          </w:p>
        </w:tc>
        <w:tc>
          <w:tcPr>
            <w:tcW w:w="1404" w:type="dxa"/>
            <w:shd w:val="clear" w:color="auto" w:fill="auto"/>
            <w:vAlign w:val="center"/>
          </w:tcPr>
          <w:p w14:paraId="79C7CABB" w14:textId="77777777" w:rsidR="004F6885" w:rsidRPr="00C516A5" w:rsidRDefault="004F6885" w:rsidP="00940DDF">
            <w:pPr>
              <w:shd w:val="clear" w:color="auto" w:fill="FFFFFF" w:themeFill="background1"/>
              <w:tabs>
                <w:tab w:val="left" w:pos="612"/>
              </w:tabs>
              <w:rPr>
                <w:iCs/>
                <w:noProof w:val="0"/>
                <w:lang w:val="ro-MD" w:eastAsia="ru-RU"/>
              </w:rPr>
            </w:pPr>
            <w:r w:rsidRPr="00C516A5">
              <w:rPr>
                <w:iCs/>
                <w:noProof w:val="0"/>
                <w:sz w:val="20"/>
                <w:szCs w:val="20"/>
                <w:lang w:val="ro-MD" w:eastAsia="ru-RU"/>
              </w:rPr>
              <w:t>Obligatoriu</w:t>
            </w:r>
          </w:p>
        </w:tc>
      </w:tr>
      <w:tr w:rsidR="004F6885" w:rsidRPr="00C516A5" w14:paraId="7E807B67" w14:textId="77777777" w:rsidTr="00940DDF">
        <w:tc>
          <w:tcPr>
            <w:tcW w:w="500" w:type="dxa"/>
            <w:shd w:val="clear" w:color="auto" w:fill="auto"/>
          </w:tcPr>
          <w:p w14:paraId="60C65BF3" w14:textId="77777777" w:rsidR="004F6885" w:rsidRPr="00C516A5" w:rsidRDefault="004F6885" w:rsidP="004F6885">
            <w:pPr>
              <w:pStyle w:val="a"/>
              <w:numPr>
                <w:ilvl w:val="0"/>
                <w:numId w:val="38"/>
              </w:numPr>
              <w:shd w:val="clear" w:color="auto" w:fill="FFFFFF" w:themeFill="background1"/>
              <w:tabs>
                <w:tab w:val="left" w:pos="612"/>
              </w:tabs>
              <w:rPr>
                <w:iCs/>
                <w:lang w:val="ro-MD" w:eastAsia="ru-RU"/>
              </w:rPr>
            </w:pPr>
          </w:p>
        </w:tc>
        <w:tc>
          <w:tcPr>
            <w:tcW w:w="3084" w:type="dxa"/>
            <w:vAlign w:val="center"/>
          </w:tcPr>
          <w:p w14:paraId="34C2676D" w14:textId="77777777" w:rsidR="004F6885" w:rsidRPr="00FF430B" w:rsidRDefault="004F6885" w:rsidP="00940DDF">
            <w:pPr>
              <w:shd w:val="clear" w:color="auto" w:fill="FFFFFF" w:themeFill="background1"/>
              <w:tabs>
                <w:tab w:val="left" w:pos="612"/>
              </w:tabs>
              <w:spacing w:before="120" w:after="120"/>
              <w:rPr>
                <w:iCs/>
                <w:noProof w:val="0"/>
                <w:lang w:val="ro-MD" w:eastAsia="ru-RU"/>
              </w:rPr>
            </w:pPr>
            <w:r w:rsidRPr="009C19BC">
              <w:rPr>
                <w:iCs/>
                <w:noProof w:val="0"/>
                <w:sz w:val="22"/>
                <w:szCs w:val="22"/>
                <w:lang w:eastAsia="ru-RU"/>
              </w:rPr>
              <w:t>Ordin de numire în funcție a responsabilului de executare a lucrărilor în compania de construcții.</w:t>
            </w:r>
          </w:p>
        </w:tc>
        <w:tc>
          <w:tcPr>
            <w:tcW w:w="4028" w:type="dxa"/>
            <w:vAlign w:val="center"/>
          </w:tcPr>
          <w:p w14:paraId="21067FFD" w14:textId="77777777" w:rsidR="004F6885" w:rsidRPr="00FF430B" w:rsidRDefault="004F6885" w:rsidP="00940DDF">
            <w:pPr>
              <w:shd w:val="clear" w:color="auto" w:fill="FFFFFF" w:themeFill="background1"/>
              <w:tabs>
                <w:tab w:val="left" w:pos="612"/>
              </w:tabs>
              <w:spacing w:before="120" w:after="120"/>
              <w:rPr>
                <w:iCs/>
                <w:noProof w:val="0"/>
                <w:lang w:val="ro-MD" w:eastAsia="ru-RU"/>
              </w:rPr>
            </w:pPr>
            <w:r>
              <w:rPr>
                <w:rFonts w:eastAsia="SimSun"/>
                <w:iCs/>
                <w:sz w:val="22"/>
                <w:szCs w:val="22"/>
                <w:lang w:eastAsia="ru-RU"/>
              </w:rPr>
              <w:t>Originalul scanat, valabil la data deschiderii ofertelor, semnat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404" w:type="dxa"/>
            <w:vAlign w:val="center"/>
          </w:tcPr>
          <w:p w14:paraId="1168DA04" w14:textId="77777777" w:rsidR="004F6885" w:rsidRPr="00FF430B" w:rsidRDefault="004F6885" w:rsidP="00940DDF">
            <w:pPr>
              <w:shd w:val="clear" w:color="auto" w:fill="FFFFFF" w:themeFill="background1"/>
              <w:tabs>
                <w:tab w:val="left" w:pos="612"/>
              </w:tabs>
              <w:spacing w:before="120" w:after="120"/>
              <w:rPr>
                <w:iCs/>
                <w:noProof w:val="0"/>
                <w:lang w:val="ro-MD" w:eastAsia="ru-RU"/>
              </w:rPr>
            </w:pPr>
            <w:r w:rsidRPr="007825D7">
              <w:rPr>
                <w:iCs/>
                <w:noProof w:val="0"/>
                <w:sz w:val="20"/>
                <w:szCs w:val="20"/>
                <w:lang w:val="ro-MD" w:eastAsia="ru-RU"/>
              </w:rPr>
              <w:t>Obligatoriu</w:t>
            </w:r>
          </w:p>
        </w:tc>
      </w:tr>
      <w:tr w:rsidR="004F6885" w:rsidRPr="00C516A5" w14:paraId="43D246F1" w14:textId="77777777" w:rsidTr="00940DDF">
        <w:tc>
          <w:tcPr>
            <w:tcW w:w="500" w:type="dxa"/>
            <w:shd w:val="clear" w:color="auto" w:fill="auto"/>
          </w:tcPr>
          <w:p w14:paraId="220B2837" w14:textId="77777777" w:rsidR="004F6885" w:rsidRPr="00C516A5" w:rsidRDefault="004F6885" w:rsidP="004F6885">
            <w:pPr>
              <w:pStyle w:val="a"/>
              <w:numPr>
                <w:ilvl w:val="0"/>
                <w:numId w:val="38"/>
              </w:numPr>
              <w:shd w:val="clear" w:color="auto" w:fill="FFFFFF" w:themeFill="background1"/>
              <w:tabs>
                <w:tab w:val="left" w:pos="612"/>
              </w:tabs>
              <w:rPr>
                <w:iCs/>
                <w:lang w:val="ro-MD" w:eastAsia="ru-RU"/>
              </w:rPr>
            </w:pPr>
          </w:p>
        </w:tc>
        <w:tc>
          <w:tcPr>
            <w:tcW w:w="3084" w:type="dxa"/>
            <w:vAlign w:val="center"/>
          </w:tcPr>
          <w:p w14:paraId="21127AF5" w14:textId="77777777" w:rsidR="004F6885" w:rsidRPr="00FF430B" w:rsidRDefault="004F6885" w:rsidP="00940DDF">
            <w:pPr>
              <w:shd w:val="clear" w:color="auto" w:fill="FFFFFF" w:themeFill="background1"/>
              <w:tabs>
                <w:tab w:val="left" w:pos="612"/>
              </w:tabs>
              <w:rPr>
                <w:iCs/>
                <w:noProof w:val="0"/>
                <w:lang w:val="ro-MD" w:eastAsia="ru-RU"/>
              </w:rPr>
            </w:pPr>
            <w:r w:rsidRPr="009C19BC">
              <w:rPr>
                <w:rFonts w:eastAsia="SimSun"/>
                <w:iCs/>
                <w:sz w:val="22"/>
                <w:szCs w:val="22"/>
                <w:lang w:eastAsia="ru-RU"/>
              </w:rPr>
              <w:t xml:space="preserve">Lista subcontractanților și partea/părțile din contract care sunt îndeplinite de către aceștia. </w:t>
            </w:r>
          </w:p>
        </w:tc>
        <w:tc>
          <w:tcPr>
            <w:tcW w:w="4028" w:type="dxa"/>
            <w:vAlign w:val="center"/>
          </w:tcPr>
          <w:p w14:paraId="5D03CC96" w14:textId="77777777" w:rsidR="004F6885" w:rsidRPr="00FF430B" w:rsidRDefault="004F6885" w:rsidP="00940DDF">
            <w:pPr>
              <w:shd w:val="clear" w:color="auto" w:fill="FFFFFF" w:themeFill="background1"/>
              <w:tabs>
                <w:tab w:val="left" w:pos="612"/>
              </w:tabs>
              <w:rPr>
                <w:iCs/>
                <w:noProof w:val="0"/>
                <w:lang w:val="ro-MD" w:eastAsia="ru-RU"/>
              </w:rPr>
            </w:pPr>
            <w:r>
              <w:rPr>
                <w:rFonts w:eastAsia="SimSun"/>
                <w:iCs/>
                <w:sz w:val="22"/>
                <w:szCs w:val="22"/>
                <w:lang w:eastAsia="ru-RU"/>
              </w:rPr>
              <w:t>Anexa nr.16 din Documentația</w:t>
            </w:r>
            <w:r w:rsidRPr="00E32704">
              <w:rPr>
                <w:rFonts w:eastAsia="SimSun"/>
                <w:iCs/>
                <w:sz w:val="22"/>
                <w:szCs w:val="22"/>
                <w:lang w:eastAsia="ru-RU"/>
              </w:rPr>
              <w:t xml:space="preserve"> standar</w:t>
            </w:r>
            <w:r>
              <w:rPr>
                <w:rFonts w:eastAsia="SimSun"/>
                <w:iCs/>
                <w:sz w:val="22"/>
                <w:szCs w:val="22"/>
                <w:lang w:eastAsia="ru-RU"/>
              </w:rPr>
              <w:t>d de lucrări,</w:t>
            </w:r>
            <w:r w:rsidRPr="00E32704">
              <w:rPr>
                <w:rFonts w:eastAsia="SimSun"/>
                <w:iCs/>
                <w:sz w:val="22"/>
                <w:szCs w:val="22"/>
                <w:lang w:eastAsia="ru-RU"/>
              </w:rPr>
              <w:t xml:space="preserve"> semnat</w:t>
            </w:r>
            <w:r>
              <w:rPr>
                <w:rFonts w:eastAsia="SimSun"/>
                <w:iCs/>
                <w:sz w:val="22"/>
                <w:szCs w:val="22"/>
                <w:lang w:eastAsia="ru-RU"/>
              </w:rPr>
              <w:t>ă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404" w:type="dxa"/>
            <w:vAlign w:val="center"/>
          </w:tcPr>
          <w:p w14:paraId="75CC908C" w14:textId="77777777" w:rsidR="004F6885" w:rsidRPr="00FF430B" w:rsidRDefault="004F6885" w:rsidP="00940DDF">
            <w:pPr>
              <w:shd w:val="clear" w:color="auto" w:fill="FFFFFF" w:themeFill="background1"/>
              <w:tabs>
                <w:tab w:val="left" w:pos="612"/>
              </w:tabs>
              <w:rPr>
                <w:iCs/>
                <w:noProof w:val="0"/>
                <w:lang w:val="ro-MD" w:eastAsia="ru-RU"/>
              </w:rPr>
            </w:pPr>
            <w:r w:rsidRPr="007825D7">
              <w:rPr>
                <w:iCs/>
                <w:noProof w:val="0"/>
                <w:sz w:val="20"/>
                <w:szCs w:val="20"/>
                <w:lang w:val="ro-MD" w:eastAsia="ru-RU"/>
              </w:rPr>
              <w:t>Obligatoriu</w:t>
            </w:r>
          </w:p>
        </w:tc>
      </w:tr>
      <w:tr w:rsidR="004F6885" w:rsidRPr="00C516A5" w14:paraId="79A2869D" w14:textId="77777777" w:rsidTr="00940DDF">
        <w:tc>
          <w:tcPr>
            <w:tcW w:w="500" w:type="dxa"/>
            <w:shd w:val="clear" w:color="auto" w:fill="auto"/>
          </w:tcPr>
          <w:p w14:paraId="74F85D98" w14:textId="77777777" w:rsidR="004F6885" w:rsidRPr="00C516A5" w:rsidRDefault="004F6885" w:rsidP="004F6885">
            <w:pPr>
              <w:pStyle w:val="a"/>
              <w:numPr>
                <w:ilvl w:val="0"/>
                <w:numId w:val="38"/>
              </w:numPr>
              <w:shd w:val="clear" w:color="auto" w:fill="FFFFFF" w:themeFill="background1"/>
              <w:tabs>
                <w:tab w:val="left" w:pos="612"/>
              </w:tabs>
              <w:rPr>
                <w:iCs/>
                <w:lang w:val="ro-MD" w:eastAsia="ru-RU"/>
              </w:rPr>
            </w:pPr>
          </w:p>
        </w:tc>
        <w:tc>
          <w:tcPr>
            <w:tcW w:w="3084" w:type="dxa"/>
            <w:vAlign w:val="center"/>
          </w:tcPr>
          <w:p w14:paraId="772B8C72" w14:textId="77777777" w:rsidR="004F6885" w:rsidRPr="00FF430B" w:rsidRDefault="004F6885" w:rsidP="00940DDF">
            <w:pPr>
              <w:shd w:val="clear" w:color="auto" w:fill="FFFFFF" w:themeFill="background1"/>
              <w:tabs>
                <w:tab w:val="left" w:pos="612"/>
              </w:tabs>
              <w:rPr>
                <w:iCs/>
                <w:noProof w:val="0"/>
                <w:lang w:val="ro-MD" w:eastAsia="ru-RU"/>
              </w:rPr>
            </w:pPr>
            <w:r w:rsidRPr="009C19BC">
              <w:rPr>
                <w:rFonts w:eastAsia="SimSun"/>
                <w:iCs/>
                <w:sz w:val="22"/>
                <w:szCs w:val="22"/>
                <w:lang w:eastAsia="ru-RU"/>
              </w:rPr>
              <w:t>Informația privind asocierea.</w:t>
            </w:r>
          </w:p>
        </w:tc>
        <w:tc>
          <w:tcPr>
            <w:tcW w:w="4028" w:type="dxa"/>
            <w:vAlign w:val="center"/>
          </w:tcPr>
          <w:p w14:paraId="5CB7F7E9" w14:textId="77777777" w:rsidR="004F6885" w:rsidRPr="00FF430B" w:rsidRDefault="004F6885" w:rsidP="00940DDF">
            <w:pPr>
              <w:shd w:val="clear" w:color="auto" w:fill="FFFFFF" w:themeFill="background1"/>
              <w:tabs>
                <w:tab w:val="left" w:pos="612"/>
              </w:tabs>
              <w:rPr>
                <w:iCs/>
                <w:noProof w:val="0"/>
                <w:lang w:val="ro-MD" w:eastAsia="ru-RU"/>
              </w:rPr>
            </w:pPr>
            <w:r>
              <w:rPr>
                <w:rFonts w:eastAsia="SimSun"/>
                <w:iCs/>
                <w:sz w:val="22"/>
                <w:szCs w:val="22"/>
                <w:lang w:eastAsia="ru-RU"/>
              </w:rPr>
              <w:t>Anexa nr.17 din Documentația</w:t>
            </w:r>
            <w:r w:rsidRPr="00E32704">
              <w:rPr>
                <w:rFonts w:eastAsia="SimSun"/>
                <w:iCs/>
                <w:sz w:val="22"/>
                <w:szCs w:val="22"/>
                <w:lang w:eastAsia="ru-RU"/>
              </w:rPr>
              <w:t xml:space="preserve"> standar</w:t>
            </w:r>
            <w:r>
              <w:rPr>
                <w:rFonts w:eastAsia="SimSun"/>
                <w:iCs/>
                <w:sz w:val="22"/>
                <w:szCs w:val="22"/>
                <w:lang w:eastAsia="ru-RU"/>
              </w:rPr>
              <w:t>d de lucrări,</w:t>
            </w:r>
            <w:r w:rsidRPr="00E32704">
              <w:rPr>
                <w:rFonts w:eastAsia="SimSun"/>
                <w:iCs/>
                <w:sz w:val="22"/>
                <w:szCs w:val="22"/>
                <w:lang w:eastAsia="ru-RU"/>
              </w:rPr>
              <w:t xml:space="preserve"> semnat</w:t>
            </w:r>
            <w:r>
              <w:rPr>
                <w:rFonts w:eastAsia="SimSun"/>
                <w:iCs/>
                <w:sz w:val="22"/>
                <w:szCs w:val="22"/>
                <w:lang w:eastAsia="ru-RU"/>
              </w:rPr>
              <w:t>ă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404" w:type="dxa"/>
            <w:vAlign w:val="center"/>
          </w:tcPr>
          <w:p w14:paraId="18AE8149" w14:textId="77777777" w:rsidR="004F6885" w:rsidRPr="00FF430B" w:rsidRDefault="004F6885" w:rsidP="00940DDF">
            <w:pPr>
              <w:shd w:val="clear" w:color="auto" w:fill="FFFFFF" w:themeFill="background1"/>
              <w:tabs>
                <w:tab w:val="left" w:pos="612"/>
              </w:tabs>
              <w:rPr>
                <w:iCs/>
                <w:noProof w:val="0"/>
                <w:lang w:val="ro-MD" w:eastAsia="ru-RU"/>
              </w:rPr>
            </w:pPr>
            <w:r w:rsidRPr="007825D7">
              <w:rPr>
                <w:iCs/>
                <w:noProof w:val="0"/>
                <w:sz w:val="20"/>
                <w:szCs w:val="20"/>
                <w:lang w:val="ro-MD" w:eastAsia="ru-RU"/>
              </w:rPr>
              <w:t>Obligatoriu</w:t>
            </w:r>
          </w:p>
        </w:tc>
      </w:tr>
      <w:tr w:rsidR="004F6885" w:rsidRPr="00C516A5" w14:paraId="6362F927" w14:textId="77777777" w:rsidTr="00940DDF">
        <w:tc>
          <w:tcPr>
            <w:tcW w:w="500" w:type="dxa"/>
            <w:shd w:val="clear" w:color="auto" w:fill="auto"/>
          </w:tcPr>
          <w:p w14:paraId="6B131E9B" w14:textId="77777777" w:rsidR="004F6885" w:rsidRPr="00C516A5" w:rsidRDefault="004F6885" w:rsidP="004F6885">
            <w:pPr>
              <w:pStyle w:val="a"/>
              <w:numPr>
                <w:ilvl w:val="0"/>
                <w:numId w:val="38"/>
              </w:numPr>
              <w:shd w:val="clear" w:color="auto" w:fill="FFFFFF" w:themeFill="background1"/>
              <w:tabs>
                <w:tab w:val="left" w:pos="612"/>
              </w:tabs>
              <w:rPr>
                <w:iCs/>
                <w:lang w:val="ro-MD" w:eastAsia="ru-RU"/>
              </w:rPr>
            </w:pPr>
          </w:p>
        </w:tc>
        <w:tc>
          <w:tcPr>
            <w:tcW w:w="3084" w:type="dxa"/>
            <w:shd w:val="clear" w:color="auto" w:fill="auto"/>
            <w:vAlign w:val="center"/>
          </w:tcPr>
          <w:p w14:paraId="578A1DF6" w14:textId="77777777" w:rsidR="004F6885" w:rsidRPr="00C516A5" w:rsidRDefault="004F6885" w:rsidP="00940DDF">
            <w:pPr>
              <w:pStyle w:val="isselectedend"/>
              <w:spacing w:before="0" w:beforeAutospacing="0" w:after="0" w:afterAutospacing="0"/>
              <w:jc w:val="both"/>
              <w:rPr>
                <w:sz w:val="22"/>
                <w:szCs w:val="22"/>
                <w:lang w:val="ro-MD"/>
              </w:rPr>
            </w:pPr>
            <w:r w:rsidRPr="00C516A5">
              <w:rPr>
                <w:rFonts w:eastAsia="SimSun"/>
                <w:iCs/>
                <w:sz w:val="22"/>
                <w:szCs w:val="22"/>
                <w:lang w:val="ro-MD"/>
              </w:rPr>
              <w:t xml:space="preserve">Declarație pe propria răspundere precum </w:t>
            </w:r>
            <w:r w:rsidRPr="00C516A5">
              <w:rPr>
                <w:sz w:val="22"/>
                <w:szCs w:val="22"/>
                <w:lang w:val="ro-MD"/>
              </w:rPr>
              <w:t xml:space="preserve">că dispune de </w:t>
            </w:r>
            <w:r w:rsidRPr="00C516A5">
              <w:rPr>
                <w:rStyle w:val="aff0"/>
                <w:rFonts w:eastAsiaTheme="majorEastAsia"/>
                <w:b w:val="0"/>
                <w:sz w:val="22"/>
                <w:szCs w:val="22"/>
                <w:lang w:val="ro-MD"/>
              </w:rPr>
              <w:t>cantitatea necesară de materiale</w:t>
            </w:r>
            <w:r w:rsidRPr="00C516A5">
              <w:rPr>
                <w:sz w:val="22"/>
                <w:szCs w:val="22"/>
                <w:lang w:val="ro-MD"/>
              </w:rPr>
              <w:t xml:space="preserve"> pentru executarea integrală a lucrărilor de confecționare, livrare și montare a ferestrelor aferente prezentului contract și are capacitatea tehnică și organizatorică necesară pentru a </w:t>
            </w:r>
            <w:r w:rsidRPr="00C516A5">
              <w:rPr>
                <w:rStyle w:val="aff0"/>
                <w:rFonts w:eastAsiaTheme="majorEastAsia"/>
                <w:b w:val="0"/>
                <w:sz w:val="22"/>
                <w:szCs w:val="22"/>
                <w:lang w:val="ro-MD"/>
              </w:rPr>
              <w:t>respecta termenul solicitat pentru montarea și finisarea ferestrelor</w:t>
            </w:r>
            <w:r w:rsidRPr="00C516A5">
              <w:rPr>
                <w:b/>
                <w:sz w:val="22"/>
                <w:szCs w:val="22"/>
                <w:lang w:val="ro-MD"/>
              </w:rPr>
              <w:t>,</w:t>
            </w:r>
          </w:p>
        </w:tc>
        <w:tc>
          <w:tcPr>
            <w:tcW w:w="4028" w:type="dxa"/>
            <w:shd w:val="clear" w:color="auto" w:fill="auto"/>
            <w:vAlign w:val="center"/>
          </w:tcPr>
          <w:p w14:paraId="68AC57BB" w14:textId="77777777" w:rsidR="004F6885" w:rsidRPr="00C516A5" w:rsidRDefault="004F6885" w:rsidP="00940DDF">
            <w:pPr>
              <w:shd w:val="clear" w:color="auto" w:fill="FFFFFF" w:themeFill="background1"/>
              <w:tabs>
                <w:tab w:val="left" w:pos="612"/>
              </w:tabs>
              <w:rPr>
                <w:rFonts w:eastAsia="SimSun"/>
                <w:iCs/>
                <w:sz w:val="22"/>
                <w:szCs w:val="22"/>
                <w:lang w:val="ro-MD" w:eastAsia="ru-RU"/>
              </w:rPr>
            </w:pPr>
            <w:r w:rsidRPr="00C516A5">
              <w:rPr>
                <w:rFonts w:eastAsia="SimSun"/>
                <w:iCs/>
                <w:sz w:val="22"/>
                <w:szCs w:val="22"/>
                <w:lang w:val="ro-MD" w:eastAsia="ru-RU"/>
              </w:rPr>
              <w:t>Confirmată prin aplicarea  semnăturii electronice</w:t>
            </w:r>
          </w:p>
        </w:tc>
        <w:tc>
          <w:tcPr>
            <w:tcW w:w="1404" w:type="dxa"/>
            <w:shd w:val="clear" w:color="auto" w:fill="auto"/>
            <w:vAlign w:val="center"/>
          </w:tcPr>
          <w:p w14:paraId="36AE9A51" w14:textId="77777777" w:rsidR="004F6885" w:rsidRPr="00C516A5" w:rsidRDefault="004F6885" w:rsidP="00940DDF">
            <w:pPr>
              <w:shd w:val="clear" w:color="auto" w:fill="FFFFFF" w:themeFill="background1"/>
              <w:tabs>
                <w:tab w:val="left" w:pos="612"/>
              </w:tabs>
              <w:rPr>
                <w:iCs/>
                <w:noProof w:val="0"/>
                <w:sz w:val="20"/>
                <w:szCs w:val="20"/>
                <w:lang w:val="ro-MD" w:eastAsia="ru-RU"/>
              </w:rPr>
            </w:pPr>
            <w:r w:rsidRPr="00C516A5">
              <w:rPr>
                <w:iCs/>
                <w:noProof w:val="0"/>
                <w:sz w:val="20"/>
                <w:szCs w:val="20"/>
                <w:lang w:val="ro-MD" w:eastAsia="ru-RU"/>
              </w:rPr>
              <w:t>Obligatoriu</w:t>
            </w:r>
          </w:p>
        </w:tc>
      </w:tr>
      <w:tr w:rsidR="004F6885" w:rsidRPr="00C516A5" w14:paraId="409BE69C" w14:textId="77777777" w:rsidTr="00940DDF">
        <w:tc>
          <w:tcPr>
            <w:tcW w:w="500" w:type="dxa"/>
            <w:shd w:val="clear" w:color="auto" w:fill="auto"/>
          </w:tcPr>
          <w:p w14:paraId="66FD444D" w14:textId="77777777" w:rsidR="004F6885" w:rsidRPr="00C516A5" w:rsidRDefault="004F6885" w:rsidP="004F6885">
            <w:pPr>
              <w:pStyle w:val="a"/>
              <w:numPr>
                <w:ilvl w:val="0"/>
                <w:numId w:val="38"/>
              </w:numPr>
              <w:shd w:val="clear" w:color="auto" w:fill="FFFFFF" w:themeFill="background1"/>
              <w:tabs>
                <w:tab w:val="left" w:pos="612"/>
              </w:tabs>
              <w:rPr>
                <w:iCs/>
                <w:lang w:val="ro-MD" w:eastAsia="ru-RU"/>
              </w:rPr>
            </w:pPr>
          </w:p>
        </w:tc>
        <w:tc>
          <w:tcPr>
            <w:tcW w:w="3084" w:type="dxa"/>
            <w:shd w:val="clear" w:color="auto" w:fill="auto"/>
            <w:vAlign w:val="center"/>
          </w:tcPr>
          <w:p w14:paraId="1D3236D6" w14:textId="77777777" w:rsidR="004F6885" w:rsidRPr="00C516A5" w:rsidRDefault="004F6885" w:rsidP="00940DDF">
            <w:pPr>
              <w:shd w:val="clear" w:color="auto" w:fill="FFFFFF" w:themeFill="background1"/>
              <w:tabs>
                <w:tab w:val="left" w:pos="612"/>
              </w:tabs>
              <w:rPr>
                <w:iCs/>
                <w:noProof w:val="0"/>
                <w:sz w:val="22"/>
                <w:szCs w:val="22"/>
                <w:lang w:val="ro-MD" w:eastAsia="ru-RU"/>
              </w:rPr>
            </w:pPr>
            <w:r w:rsidRPr="00C516A5">
              <w:rPr>
                <w:sz w:val="22"/>
                <w:szCs w:val="22"/>
                <w:lang w:val="ro-MD"/>
              </w:rPr>
              <w:t>Proces verbal precum ca a vizitat obiectul și s-a documentat cu sarcinile reale ce urmează să fie executate(formularul se anexează)</w:t>
            </w:r>
          </w:p>
        </w:tc>
        <w:tc>
          <w:tcPr>
            <w:tcW w:w="4028" w:type="dxa"/>
            <w:shd w:val="clear" w:color="auto" w:fill="auto"/>
            <w:vAlign w:val="center"/>
          </w:tcPr>
          <w:p w14:paraId="2A6E62B2" w14:textId="77777777" w:rsidR="004F6885" w:rsidRPr="00C516A5" w:rsidRDefault="004F6885" w:rsidP="00940DDF">
            <w:pPr>
              <w:shd w:val="clear" w:color="auto" w:fill="FFFFFF" w:themeFill="background1"/>
              <w:tabs>
                <w:tab w:val="left" w:pos="612"/>
              </w:tabs>
              <w:rPr>
                <w:iCs/>
                <w:noProof w:val="0"/>
                <w:sz w:val="22"/>
                <w:szCs w:val="22"/>
                <w:lang w:val="ro-MD" w:eastAsia="ru-RU"/>
              </w:rPr>
            </w:pPr>
            <w:r w:rsidRPr="00C516A5">
              <w:rPr>
                <w:rFonts w:eastAsia="SimSun"/>
                <w:iCs/>
                <w:sz w:val="22"/>
                <w:szCs w:val="22"/>
                <w:lang w:val="ro-MD" w:eastAsia="ru-RU"/>
              </w:rPr>
              <w:t>semnată cu semnătura electronică avansată calificată</w:t>
            </w:r>
          </w:p>
        </w:tc>
        <w:tc>
          <w:tcPr>
            <w:tcW w:w="1404" w:type="dxa"/>
            <w:shd w:val="clear" w:color="auto" w:fill="auto"/>
            <w:vAlign w:val="center"/>
          </w:tcPr>
          <w:p w14:paraId="67CD0DEB" w14:textId="77777777" w:rsidR="004F6885" w:rsidRPr="00C516A5" w:rsidRDefault="004F6885" w:rsidP="00940DDF">
            <w:pPr>
              <w:shd w:val="clear" w:color="auto" w:fill="FFFFFF" w:themeFill="background1"/>
              <w:tabs>
                <w:tab w:val="left" w:pos="612"/>
              </w:tabs>
              <w:rPr>
                <w:iCs/>
                <w:sz w:val="22"/>
                <w:szCs w:val="22"/>
                <w:lang w:val="ro-MD" w:eastAsia="ru-RU"/>
              </w:rPr>
            </w:pPr>
            <w:r w:rsidRPr="00C516A5">
              <w:rPr>
                <w:bCs/>
                <w:iCs/>
                <w:sz w:val="22"/>
                <w:szCs w:val="22"/>
                <w:lang w:val="ro-MD"/>
              </w:rPr>
              <w:t>Obligatoriu</w:t>
            </w:r>
          </w:p>
        </w:tc>
      </w:tr>
      <w:tr w:rsidR="004F6885" w:rsidRPr="00C516A5" w14:paraId="6C2EDE89" w14:textId="77777777" w:rsidTr="00940DDF">
        <w:tc>
          <w:tcPr>
            <w:tcW w:w="500" w:type="dxa"/>
            <w:shd w:val="clear" w:color="auto" w:fill="auto"/>
          </w:tcPr>
          <w:p w14:paraId="37EABA46" w14:textId="77777777" w:rsidR="004F6885" w:rsidRPr="00C516A5" w:rsidRDefault="004F6885" w:rsidP="004F6885">
            <w:pPr>
              <w:pStyle w:val="a"/>
              <w:numPr>
                <w:ilvl w:val="0"/>
                <w:numId w:val="38"/>
              </w:numPr>
              <w:shd w:val="clear" w:color="auto" w:fill="FFFFFF" w:themeFill="background1"/>
              <w:tabs>
                <w:tab w:val="left" w:pos="612"/>
              </w:tabs>
              <w:rPr>
                <w:iCs/>
                <w:lang w:val="ro-MD" w:eastAsia="ru-RU"/>
              </w:rPr>
            </w:pPr>
          </w:p>
        </w:tc>
        <w:tc>
          <w:tcPr>
            <w:tcW w:w="3084" w:type="dxa"/>
            <w:tcBorders>
              <w:top w:val="single" w:sz="4" w:space="0" w:color="auto"/>
              <w:left w:val="single" w:sz="4" w:space="0" w:color="auto"/>
              <w:bottom w:val="single" w:sz="4" w:space="0" w:color="auto"/>
              <w:right w:val="single" w:sz="4" w:space="0" w:color="auto"/>
            </w:tcBorders>
          </w:tcPr>
          <w:p w14:paraId="42F8F3D5" w14:textId="77777777" w:rsidR="004F6885" w:rsidRPr="00C516A5" w:rsidRDefault="004F6885" w:rsidP="00940DDF">
            <w:pPr>
              <w:shd w:val="clear" w:color="auto" w:fill="FFFFFF" w:themeFill="background1"/>
              <w:tabs>
                <w:tab w:val="left" w:pos="612"/>
              </w:tabs>
              <w:rPr>
                <w:i/>
                <w:color w:val="222222"/>
                <w:sz w:val="22"/>
                <w:szCs w:val="22"/>
                <w:shd w:val="clear" w:color="auto" w:fill="FFFFFF"/>
                <w:lang w:val="ro-MD"/>
              </w:rPr>
            </w:pPr>
            <w:r w:rsidRPr="00C516A5">
              <w:rPr>
                <w:rFonts w:eastAsia="SimSun"/>
                <w:i/>
                <w:color w:val="222222"/>
                <w:sz w:val="22"/>
                <w:szCs w:val="22"/>
                <w:shd w:val="clear" w:color="auto" w:fill="FFFFFF"/>
                <w:lang w:val="ro-MD"/>
              </w:rPr>
              <w:t>Certificatele ISO aferente activității </w:t>
            </w:r>
          </w:p>
        </w:tc>
        <w:tc>
          <w:tcPr>
            <w:tcW w:w="4028" w:type="dxa"/>
            <w:shd w:val="clear" w:color="auto" w:fill="auto"/>
            <w:vAlign w:val="center"/>
          </w:tcPr>
          <w:p w14:paraId="63AF1B80" w14:textId="77777777" w:rsidR="004F6885" w:rsidRPr="00C516A5" w:rsidRDefault="004F6885" w:rsidP="00940DDF">
            <w:pPr>
              <w:shd w:val="clear" w:color="auto" w:fill="FFFFFF" w:themeFill="background1"/>
              <w:tabs>
                <w:tab w:val="left" w:pos="612"/>
              </w:tabs>
              <w:rPr>
                <w:iCs/>
                <w:noProof w:val="0"/>
                <w:lang w:val="ro-MD" w:eastAsia="ru-RU"/>
              </w:rPr>
            </w:pPr>
            <w:r w:rsidRPr="00C516A5">
              <w:rPr>
                <w:rFonts w:eastAsia="SimSun"/>
                <w:iCs/>
                <w:sz w:val="22"/>
                <w:szCs w:val="22"/>
                <w:lang w:val="ro-MD" w:eastAsia="ru-RU"/>
              </w:rPr>
              <w:t>Copie confirmată prin  semnătură electronic</w:t>
            </w:r>
          </w:p>
        </w:tc>
        <w:tc>
          <w:tcPr>
            <w:tcW w:w="1404" w:type="dxa"/>
            <w:shd w:val="clear" w:color="auto" w:fill="auto"/>
            <w:vAlign w:val="center"/>
          </w:tcPr>
          <w:p w14:paraId="4FBEF7A2" w14:textId="77777777" w:rsidR="004F6885" w:rsidRPr="00C516A5" w:rsidRDefault="004F6885" w:rsidP="00940DDF">
            <w:pPr>
              <w:shd w:val="clear" w:color="auto" w:fill="FFFFFF" w:themeFill="background1"/>
              <w:tabs>
                <w:tab w:val="left" w:pos="612"/>
              </w:tabs>
              <w:rPr>
                <w:iCs/>
                <w:noProof w:val="0"/>
                <w:lang w:val="ro-MD" w:eastAsia="ru-RU"/>
              </w:rPr>
            </w:pPr>
            <w:r w:rsidRPr="00C516A5">
              <w:rPr>
                <w:iCs/>
                <w:noProof w:val="0"/>
                <w:sz w:val="20"/>
                <w:szCs w:val="20"/>
                <w:lang w:val="ro-MD" w:eastAsia="ru-RU"/>
              </w:rPr>
              <w:t>Obligatoriu</w:t>
            </w:r>
          </w:p>
        </w:tc>
      </w:tr>
      <w:tr w:rsidR="004F6885" w:rsidRPr="00C516A5" w14:paraId="708F4263" w14:textId="77777777" w:rsidTr="00940DDF">
        <w:tc>
          <w:tcPr>
            <w:tcW w:w="500" w:type="dxa"/>
            <w:shd w:val="clear" w:color="auto" w:fill="auto"/>
          </w:tcPr>
          <w:p w14:paraId="5D1C220F" w14:textId="77777777" w:rsidR="004F6885" w:rsidRPr="00C516A5" w:rsidRDefault="004F6885" w:rsidP="004F6885">
            <w:pPr>
              <w:pStyle w:val="a"/>
              <w:numPr>
                <w:ilvl w:val="0"/>
                <w:numId w:val="38"/>
              </w:numPr>
              <w:shd w:val="clear" w:color="auto" w:fill="FFFFFF" w:themeFill="background1"/>
              <w:tabs>
                <w:tab w:val="left" w:pos="612"/>
              </w:tabs>
              <w:rPr>
                <w:iCs/>
                <w:lang w:val="ro-MD" w:eastAsia="ru-RU"/>
              </w:rPr>
            </w:pPr>
          </w:p>
        </w:tc>
        <w:tc>
          <w:tcPr>
            <w:tcW w:w="3084" w:type="dxa"/>
            <w:tcBorders>
              <w:top w:val="single" w:sz="4" w:space="0" w:color="auto"/>
              <w:left w:val="single" w:sz="4" w:space="0" w:color="auto"/>
              <w:bottom w:val="single" w:sz="4" w:space="0" w:color="auto"/>
              <w:right w:val="single" w:sz="4" w:space="0" w:color="auto"/>
            </w:tcBorders>
          </w:tcPr>
          <w:p w14:paraId="1B536FB2" w14:textId="77777777" w:rsidR="004F6885" w:rsidRPr="00C516A5" w:rsidRDefault="004F6885" w:rsidP="00940DDF">
            <w:pPr>
              <w:shd w:val="clear" w:color="auto" w:fill="FFFFFF" w:themeFill="background1"/>
              <w:tabs>
                <w:tab w:val="left" w:pos="612"/>
              </w:tabs>
              <w:rPr>
                <w:i/>
                <w:color w:val="222222"/>
                <w:sz w:val="22"/>
                <w:szCs w:val="22"/>
                <w:shd w:val="clear" w:color="auto" w:fill="FFFFFF"/>
                <w:lang w:val="ro-MD"/>
              </w:rPr>
            </w:pPr>
            <w:r w:rsidRPr="00C516A5">
              <w:rPr>
                <w:rFonts w:eastAsia="SimSun"/>
                <w:i/>
                <w:color w:val="222222"/>
                <w:sz w:val="22"/>
                <w:szCs w:val="22"/>
                <w:shd w:val="clear" w:color="auto" w:fill="FFFFFF"/>
                <w:lang w:val="ro-MD"/>
              </w:rPr>
              <w:t xml:space="preserve">Scrisori de recomandare pentru executia lucrarilor similare  (perioada de activitate 01.01.2022-prezent)  minim 3 </w:t>
            </w:r>
          </w:p>
        </w:tc>
        <w:tc>
          <w:tcPr>
            <w:tcW w:w="4028" w:type="dxa"/>
            <w:shd w:val="clear" w:color="auto" w:fill="auto"/>
            <w:vAlign w:val="center"/>
          </w:tcPr>
          <w:p w14:paraId="6AF0B5C3" w14:textId="77777777" w:rsidR="004F6885" w:rsidRPr="00C516A5" w:rsidRDefault="004F6885" w:rsidP="00940DDF">
            <w:pPr>
              <w:shd w:val="clear" w:color="auto" w:fill="FFFFFF" w:themeFill="background1"/>
              <w:tabs>
                <w:tab w:val="left" w:pos="612"/>
              </w:tabs>
              <w:rPr>
                <w:iCs/>
                <w:noProof w:val="0"/>
                <w:lang w:val="ro-MD" w:eastAsia="ru-RU"/>
              </w:rPr>
            </w:pPr>
            <w:r w:rsidRPr="00C516A5">
              <w:rPr>
                <w:rFonts w:eastAsia="SimSun"/>
                <w:iCs/>
                <w:sz w:val="22"/>
                <w:szCs w:val="22"/>
                <w:lang w:val="ro-MD" w:eastAsia="ru-RU"/>
              </w:rPr>
              <w:t>Copie confirmată prin  semnătură electronic</w:t>
            </w:r>
          </w:p>
        </w:tc>
        <w:tc>
          <w:tcPr>
            <w:tcW w:w="1404" w:type="dxa"/>
            <w:shd w:val="clear" w:color="auto" w:fill="auto"/>
            <w:vAlign w:val="center"/>
          </w:tcPr>
          <w:p w14:paraId="2F79D93A" w14:textId="77777777" w:rsidR="004F6885" w:rsidRPr="00C516A5" w:rsidRDefault="004F6885" w:rsidP="00940DDF">
            <w:pPr>
              <w:shd w:val="clear" w:color="auto" w:fill="FFFFFF" w:themeFill="background1"/>
              <w:tabs>
                <w:tab w:val="left" w:pos="612"/>
              </w:tabs>
              <w:rPr>
                <w:iCs/>
                <w:noProof w:val="0"/>
                <w:lang w:val="ro-MD" w:eastAsia="ru-RU"/>
              </w:rPr>
            </w:pPr>
            <w:r w:rsidRPr="00C516A5">
              <w:rPr>
                <w:iCs/>
                <w:noProof w:val="0"/>
                <w:sz w:val="20"/>
                <w:szCs w:val="20"/>
                <w:lang w:val="ro-MD" w:eastAsia="ru-RU"/>
              </w:rPr>
              <w:t>Obligatoriu</w:t>
            </w:r>
          </w:p>
        </w:tc>
      </w:tr>
      <w:tr w:rsidR="004F6885" w:rsidRPr="00C516A5" w14:paraId="088AD91E" w14:textId="77777777" w:rsidTr="00940DDF">
        <w:tc>
          <w:tcPr>
            <w:tcW w:w="500" w:type="dxa"/>
            <w:shd w:val="clear" w:color="auto" w:fill="auto"/>
          </w:tcPr>
          <w:p w14:paraId="42F2B245" w14:textId="77777777" w:rsidR="004F6885" w:rsidRPr="00C516A5" w:rsidRDefault="004F6885" w:rsidP="004F6885">
            <w:pPr>
              <w:pStyle w:val="a"/>
              <w:numPr>
                <w:ilvl w:val="0"/>
                <w:numId w:val="38"/>
              </w:numPr>
              <w:shd w:val="clear" w:color="auto" w:fill="FFFFFF" w:themeFill="background1"/>
              <w:tabs>
                <w:tab w:val="left" w:pos="612"/>
              </w:tabs>
              <w:rPr>
                <w:iCs/>
                <w:lang w:val="ro-MD" w:eastAsia="ru-RU"/>
              </w:rPr>
            </w:pPr>
          </w:p>
        </w:tc>
        <w:tc>
          <w:tcPr>
            <w:tcW w:w="3084" w:type="dxa"/>
            <w:shd w:val="clear" w:color="auto" w:fill="auto"/>
            <w:vAlign w:val="center"/>
          </w:tcPr>
          <w:p w14:paraId="73ADE6E4" w14:textId="77777777" w:rsidR="004F6885" w:rsidRPr="00C516A5" w:rsidRDefault="004F6885" w:rsidP="00940DDF">
            <w:pPr>
              <w:shd w:val="clear" w:color="auto" w:fill="FFFFFF" w:themeFill="background1"/>
              <w:tabs>
                <w:tab w:val="left" w:pos="612"/>
              </w:tabs>
              <w:rPr>
                <w:iCs/>
                <w:noProof w:val="0"/>
                <w:lang w:val="ro-MD" w:eastAsia="ru-RU"/>
              </w:rPr>
            </w:pPr>
            <w:r w:rsidRPr="00C516A5">
              <w:rPr>
                <w:noProof w:val="0"/>
                <w:lang w:val="ro-MD" w:eastAsia="ru-RU"/>
              </w:rPr>
              <w:t>Garanția de bună execuție a contractului în cuantum de 15%</w:t>
            </w:r>
            <w:r w:rsidRPr="00C516A5">
              <w:rPr>
                <w:iCs/>
                <w:noProof w:val="0"/>
                <w:lang w:val="ro-MD" w:eastAsia="ru-RU"/>
              </w:rPr>
              <w:t xml:space="preserve"> din valoarea contractului atribuit.</w:t>
            </w:r>
          </w:p>
        </w:tc>
        <w:tc>
          <w:tcPr>
            <w:tcW w:w="4028" w:type="dxa"/>
            <w:shd w:val="clear" w:color="auto" w:fill="auto"/>
            <w:vAlign w:val="center"/>
          </w:tcPr>
          <w:p w14:paraId="717FB342" w14:textId="77777777" w:rsidR="004F6885" w:rsidRPr="00C516A5" w:rsidRDefault="004F6885" w:rsidP="00940DDF">
            <w:pPr>
              <w:shd w:val="clear" w:color="auto" w:fill="FFFFFF" w:themeFill="background1"/>
              <w:tabs>
                <w:tab w:val="left" w:pos="612"/>
              </w:tabs>
              <w:rPr>
                <w:iCs/>
                <w:noProof w:val="0"/>
                <w:lang w:val="ro-MD" w:eastAsia="ru-RU"/>
              </w:rPr>
            </w:pPr>
            <w:r w:rsidRPr="00C516A5">
              <w:rPr>
                <w:bCs/>
                <w:iCs/>
                <w:lang w:val="ro-MD" w:eastAsia="ru-RU"/>
              </w:rPr>
              <w:t xml:space="preserve">În termen de 3 zile de la data comunicării  rezultatelor procedurii de achiziție publică, ofertantul desemnat câștigător va prezenta </w:t>
            </w:r>
            <w:r w:rsidRPr="00C516A5">
              <w:rPr>
                <w:lang w:val="ro-MD"/>
              </w:rPr>
              <w:t xml:space="preserve">garanția de bună execuție – garantia băncii sau  </w:t>
            </w:r>
            <w:r w:rsidRPr="00C516A5">
              <w:rPr>
                <w:rFonts w:eastAsia="Calibri"/>
                <w:iCs/>
                <w:noProof w:val="0"/>
                <w:lang w:val="ro-MD" w:eastAsia="ru-RU"/>
              </w:rPr>
              <w:t xml:space="preserve">transfer la contul autorității contractante conform următoarelor date bancare: </w:t>
            </w:r>
            <w:r w:rsidRPr="00C516A5">
              <w:rPr>
                <w:iCs/>
                <w:noProof w:val="0"/>
                <w:lang w:val="ro-MD" w:eastAsia="ru-RU"/>
              </w:rPr>
              <w:t>DIR GEN ADM CLAD GUVER RM IBAN:  MD43TRPCAA518440C00604AA</w:t>
            </w:r>
          </w:p>
          <w:p w14:paraId="4B0CE3B0" w14:textId="77777777" w:rsidR="004F6885" w:rsidRPr="00C516A5" w:rsidRDefault="004F6885" w:rsidP="00940DDF">
            <w:pPr>
              <w:shd w:val="clear" w:color="auto" w:fill="FFFFFF"/>
              <w:tabs>
                <w:tab w:val="left" w:pos="612"/>
              </w:tabs>
              <w:spacing w:line="259" w:lineRule="auto"/>
              <w:rPr>
                <w:iCs/>
                <w:noProof w:val="0"/>
                <w:lang w:val="ro-MD" w:eastAsia="ru-RU"/>
              </w:rPr>
            </w:pPr>
            <w:r w:rsidRPr="00C516A5">
              <w:rPr>
                <w:iCs/>
                <w:noProof w:val="0"/>
                <w:lang w:val="ro-MD" w:eastAsia="ru-RU"/>
              </w:rPr>
              <w:t>IDNO: 1006601001045  Ministerul  Finanțelor - Trezoreria de Stat</w:t>
            </w:r>
          </w:p>
          <w:p w14:paraId="4887A264" w14:textId="77777777" w:rsidR="004F6885" w:rsidRPr="00C516A5" w:rsidRDefault="004F6885" w:rsidP="00940DDF">
            <w:pPr>
              <w:shd w:val="clear" w:color="auto" w:fill="FFFFFF" w:themeFill="background1"/>
              <w:tabs>
                <w:tab w:val="left" w:pos="612"/>
              </w:tabs>
              <w:rPr>
                <w:iCs/>
                <w:noProof w:val="0"/>
                <w:lang w:val="ro-MD" w:eastAsia="ru-RU"/>
              </w:rPr>
            </w:pPr>
            <w:r w:rsidRPr="00C516A5">
              <w:rPr>
                <w:iCs/>
                <w:noProof w:val="0"/>
                <w:lang w:val="ro-MD" w:eastAsia="ru-RU"/>
              </w:rPr>
              <w:t>Cod Bancar: TREZMD2X (</w:t>
            </w:r>
            <w:r w:rsidRPr="00C516A5">
              <w:rPr>
                <w:rFonts w:eastAsia="Calibri"/>
                <w:iCs/>
                <w:noProof w:val="0"/>
                <w:lang w:val="ro-MD" w:eastAsia="ru-RU"/>
              </w:rPr>
              <w:t>se prezintă la semnarea contractului).</w:t>
            </w:r>
          </w:p>
        </w:tc>
        <w:tc>
          <w:tcPr>
            <w:tcW w:w="1404" w:type="dxa"/>
            <w:shd w:val="clear" w:color="auto" w:fill="auto"/>
            <w:vAlign w:val="center"/>
          </w:tcPr>
          <w:p w14:paraId="166DACCC" w14:textId="77777777" w:rsidR="004F6885" w:rsidRPr="00C516A5" w:rsidRDefault="004F6885" w:rsidP="00940DDF">
            <w:pPr>
              <w:shd w:val="clear" w:color="auto" w:fill="FFFFFF" w:themeFill="background1"/>
              <w:tabs>
                <w:tab w:val="left" w:pos="612"/>
              </w:tabs>
              <w:rPr>
                <w:iCs/>
                <w:noProof w:val="0"/>
                <w:lang w:val="ro-MD" w:eastAsia="ru-RU"/>
              </w:rPr>
            </w:pPr>
          </w:p>
        </w:tc>
      </w:tr>
      <w:tr w:rsidR="004F6885" w:rsidRPr="00C516A5" w14:paraId="235D657F" w14:textId="77777777" w:rsidTr="00940DDF">
        <w:tc>
          <w:tcPr>
            <w:tcW w:w="500" w:type="dxa"/>
            <w:shd w:val="clear" w:color="auto" w:fill="auto"/>
          </w:tcPr>
          <w:p w14:paraId="51B8008E" w14:textId="77777777" w:rsidR="004F6885" w:rsidRPr="00C516A5" w:rsidRDefault="004F6885" w:rsidP="004F6885">
            <w:pPr>
              <w:pStyle w:val="a"/>
              <w:numPr>
                <w:ilvl w:val="0"/>
                <w:numId w:val="38"/>
              </w:numPr>
              <w:shd w:val="clear" w:color="auto" w:fill="FFFFFF" w:themeFill="background1"/>
              <w:tabs>
                <w:tab w:val="left" w:pos="612"/>
              </w:tabs>
              <w:rPr>
                <w:iCs/>
                <w:lang w:val="ro-MD" w:eastAsia="ru-RU"/>
              </w:rPr>
            </w:pPr>
          </w:p>
        </w:tc>
        <w:tc>
          <w:tcPr>
            <w:tcW w:w="3084" w:type="dxa"/>
            <w:shd w:val="clear" w:color="auto" w:fill="auto"/>
            <w:vAlign w:val="center"/>
          </w:tcPr>
          <w:p w14:paraId="1AFA2B51" w14:textId="77777777" w:rsidR="004F6885" w:rsidRPr="00C516A5" w:rsidRDefault="004F6885" w:rsidP="00940DDF">
            <w:pPr>
              <w:shd w:val="clear" w:color="auto" w:fill="FFFFFF" w:themeFill="background1"/>
              <w:tabs>
                <w:tab w:val="left" w:pos="612"/>
              </w:tabs>
              <w:rPr>
                <w:iCs/>
                <w:noProof w:val="0"/>
                <w:lang w:val="ro-MD" w:eastAsia="ru-RU"/>
              </w:rPr>
            </w:pPr>
            <w:r w:rsidRPr="00C516A5">
              <w:rPr>
                <w:iCs/>
                <w:sz w:val="22"/>
                <w:szCs w:val="22"/>
                <w:lang w:val="ro-MD" w:eastAsia="ru-RU"/>
              </w:rPr>
              <w:t>DECLARAŢIE  privind confirmarea identității beneficiarilor efectivi și neâncadrarea acestora în situația condamnării  pentru participarea la activități ale unei organizații sau grupări criminale, pentru corupție, fraudă și/sau spălare de bani. Declarație aprobată prin ordinul nr.OMF145/2020 din 24.11.2020 completată și semnată electronic.</w:t>
            </w:r>
            <w:r w:rsidRPr="00C516A5">
              <w:rPr>
                <w:iCs/>
                <w:noProof w:val="0"/>
                <w:sz w:val="22"/>
                <w:szCs w:val="22"/>
                <w:lang w:val="ro-MD" w:eastAsia="ru-RU"/>
              </w:rPr>
              <w:t xml:space="preserve"> pentru ofertantul desemnat câștigător.</w:t>
            </w:r>
          </w:p>
        </w:tc>
        <w:tc>
          <w:tcPr>
            <w:tcW w:w="4028" w:type="dxa"/>
            <w:shd w:val="clear" w:color="auto" w:fill="auto"/>
            <w:vAlign w:val="center"/>
          </w:tcPr>
          <w:p w14:paraId="0A5C9334" w14:textId="77777777" w:rsidR="004F6885" w:rsidRPr="00C516A5" w:rsidRDefault="004F6885" w:rsidP="00940DDF">
            <w:pPr>
              <w:shd w:val="clear" w:color="auto" w:fill="FFFFFF" w:themeFill="background1"/>
              <w:tabs>
                <w:tab w:val="left" w:pos="612"/>
              </w:tabs>
              <w:rPr>
                <w:iCs/>
                <w:noProof w:val="0"/>
                <w:lang w:val="ro-MD" w:eastAsia="ru-RU"/>
              </w:rPr>
            </w:pPr>
            <w:r w:rsidRPr="00C516A5">
              <w:rPr>
                <w:bCs/>
                <w:iCs/>
                <w:sz w:val="22"/>
                <w:szCs w:val="22"/>
                <w:lang w:val="ro-MD" w:eastAsia="ru-RU"/>
              </w:rPr>
              <w:t>În termen de 5 zile de la data comunicării  rezultatelor procedurii de achiziție publică, ofertantul desemnat câștigător va prezenta autorității contractante și Agenției Achiziții Publice declaratia nominalizată.</w:t>
            </w:r>
          </w:p>
        </w:tc>
        <w:tc>
          <w:tcPr>
            <w:tcW w:w="1404" w:type="dxa"/>
            <w:shd w:val="clear" w:color="auto" w:fill="auto"/>
            <w:vAlign w:val="center"/>
          </w:tcPr>
          <w:p w14:paraId="1C87DE07" w14:textId="77777777" w:rsidR="004F6885" w:rsidRPr="00C516A5" w:rsidRDefault="004F6885" w:rsidP="00940DDF">
            <w:pPr>
              <w:shd w:val="clear" w:color="auto" w:fill="FFFFFF" w:themeFill="background1"/>
              <w:tabs>
                <w:tab w:val="left" w:pos="612"/>
              </w:tabs>
              <w:rPr>
                <w:iCs/>
                <w:noProof w:val="0"/>
                <w:lang w:val="ro-MD" w:eastAsia="ru-RU"/>
              </w:rPr>
            </w:pPr>
            <w:r w:rsidRPr="00C516A5">
              <w:rPr>
                <w:iCs/>
                <w:noProof w:val="0"/>
                <w:sz w:val="20"/>
                <w:szCs w:val="20"/>
                <w:lang w:val="ro-MD" w:eastAsia="ru-RU"/>
              </w:rPr>
              <w:t>Obligatoriu</w:t>
            </w:r>
          </w:p>
        </w:tc>
      </w:tr>
    </w:tbl>
    <w:p w14:paraId="510B8065" w14:textId="77777777" w:rsidR="004F6885" w:rsidRPr="00C516A5" w:rsidRDefault="004F6885" w:rsidP="004F6885">
      <w:pPr>
        <w:numPr>
          <w:ilvl w:val="0"/>
          <w:numId w:val="37"/>
        </w:numPr>
        <w:shd w:val="clear" w:color="auto" w:fill="FFFFFF" w:themeFill="background1"/>
        <w:tabs>
          <w:tab w:val="right" w:pos="426"/>
        </w:tabs>
        <w:spacing w:before="120"/>
        <w:ind w:left="360"/>
        <w:rPr>
          <w:b/>
          <w:noProof w:val="0"/>
          <w:lang w:val="ro-MD" w:eastAsia="ru-RU"/>
        </w:rPr>
      </w:pPr>
      <w:r w:rsidRPr="00C516A5">
        <w:rPr>
          <w:b/>
          <w:noProof w:val="0"/>
          <w:lang w:val="ro-MD" w:eastAsia="ru-RU"/>
        </w:rPr>
        <w:t>Garanția pentru ofertă, după caz</w:t>
      </w:r>
      <w:r w:rsidRPr="00C516A5">
        <w:rPr>
          <w:lang w:val="ro-MD"/>
        </w:rPr>
        <w:t xml:space="preserve">, </w:t>
      </w:r>
      <w:r w:rsidRPr="00C516A5">
        <w:rPr>
          <w:b/>
          <w:noProof w:val="0"/>
          <w:lang w:val="ro-MD" w:eastAsia="ru-RU"/>
        </w:rPr>
        <w:t>cuantumul 2%.</w:t>
      </w:r>
    </w:p>
    <w:p w14:paraId="41497291" w14:textId="77777777" w:rsidR="004F6885" w:rsidRPr="00C516A5" w:rsidRDefault="004F6885" w:rsidP="004F6885">
      <w:pPr>
        <w:numPr>
          <w:ilvl w:val="0"/>
          <w:numId w:val="37"/>
        </w:numPr>
        <w:shd w:val="clear" w:color="auto" w:fill="FFFFFF" w:themeFill="background1"/>
        <w:tabs>
          <w:tab w:val="right" w:pos="426"/>
        </w:tabs>
        <w:spacing w:before="120"/>
        <w:ind w:left="360"/>
        <w:rPr>
          <w:b/>
          <w:noProof w:val="0"/>
          <w:lang w:val="ro-MD" w:eastAsia="ru-RU"/>
        </w:rPr>
      </w:pPr>
      <w:r w:rsidRPr="00C516A5">
        <w:rPr>
          <w:b/>
          <w:noProof w:val="0"/>
          <w:lang w:val="ro-MD" w:eastAsia="ru-RU"/>
        </w:rPr>
        <w:t xml:space="preserve">Termenul de garanție a lucrărilor sau serviciilor de proiectare și de lucrări  5 ani pentru lucrări și 10 ani pentru </w:t>
      </w:r>
      <w:r>
        <w:rPr>
          <w:b/>
          <w:noProof w:val="0"/>
          <w:lang w:val="ro-MD" w:eastAsia="ru-RU"/>
        </w:rPr>
        <w:t>bunuri</w:t>
      </w:r>
      <w:r w:rsidRPr="00C516A5">
        <w:rPr>
          <w:b/>
          <w:noProof w:val="0"/>
          <w:lang w:val="ro-MD" w:eastAsia="ru-RU"/>
        </w:rPr>
        <w:t>.</w:t>
      </w:r>
    </w:p>
    <w:p w14:paraId="39BCF047" w14:textId="77777777" w:rsidR="004F6885" w:rsidRPr="00C516A5" w:rsidRDefault="004F6885" w:rsidP="004F6885">
      <w:pPr>
        <w:numPr>
          <w:ilvl w:val="0"/>
          <w:numId w:val="37"/>
        </w:numPr>
        <w:shd w:val="clear" w:color="auto" w:fill="FFFFFF" w:themeFill="background1"/>
        <w:tabs>
          <w:tab w:val="right" w:pos="426"/>
        </w:tabs>
        <w:spacing w:before="120"/>
        <w:ind w:left="360"/>
        <w:rPr>
          <w:b/>
          <w:noProof w:val="0"/>
          <w:lang w:val="ro-MD" w:eastAsia="ru-RU"/>
        </w:rPr>
      </w:pPr>
      <w:r w:rsidRPr="00C516A5">
        <w:rPr>
          <w:b/>
          <w:noProof w:val="0"/>
          <w:lang w:val="ro-MD" w:eastAsia="ru-RU"/>
        </w:rPr>
        <w:t>Garanția de bună execuție a contractului, în cuantumul 15 %</w:t>
      </w:r>
    </w:p>
    <w:p w14:paraId="205AB833" w14:textId="77777777" w:rsidR="004F6885" w:rsidRPr="00C516A5" w:rsidRDefault="004F6885" w:rsidP="004F6885">
      <w:pPr>
        <w:numPr>
          <w:ilvl w:val="0"/>
          <w:numId w:val="37"/>
        </w:numPr>
        <w:shd w:val="clear" w:color="auto" w:fill="FFFFFF" w:themeFill="background1"/>
        <w:tabs>
          <w:tab w:val="right" w:pos="426"/>
        </w:tabs>
        <w:spacing w:before="120"/>
        <w:ind w:left="360"/>
        <w:rPr>
          <w:b/>
          <w:noProof w:val="0"/>
          <w:lang w:val="ro-MD" w:eastAsia="ru-RU"/>
        </w:rPr>
      </w:pPr>
      <w:r w:rsidRPr="00C516A5">
        <w:rPr>
          <w:b/>
          <w:noProof w:val="0"/>
          <w:lang w:val="ro-MD" w:eastAsia="ru-RU"/>
        </w:rPr>
        <w:t>Motivul recurgerii la procedura accelerată (în cazul licitației deschise, restrânse și a procedurii negociate), după caz nu este cazul</w:t>
      </w:r>
    </w:p>
    <w:p w14:paraId="53593F4A" w14:textId="77777777" w:rsidR="004F6885" w:rsidRPr="00C516A5" w:rsidRDefault="004F6885" w:rsidP="004F6885">
      <w:pPr>
        <w:pStyle w:val="a"/>
        <w:numPr>
          <w:ilvl w:val="0"/>
          <w:numId w:val="37"/>
        </w:numPr>
        <w:shd w:val="clear" w:color="auto" w:fill="FFFFFF" w:themeFill="background1"/>
        <w:tabs>
          <w:tab w:val="right" w:pos="426"/>
        </w:tabs>
        <w:spacing w:before="120"/>
        <w:rPr>
          <w:b/>
          <w:lang w:val="ro-MD" w:eastAsia="ru-RU"/>
        </w:rPr>
      </w:pPr>
      <w:r w:rsidRPr="00C516A5">
        <w:rPr>
          <w:b/>
          <w:lang w:val="ro-MD" w:eastAsia="ru-RU"/>
        </w:rPr>
        <w:t xml:space="preserve">Tehnici și instrumente specifice de atribuire (dacă este cazul specificați dacă se va utiliza acordul-cadru, sistemul dinamic de achiziție sau </w:t>
      </w:r>
      <w:r>
        <w:rPr>
          <w:b/>
          <w:lang w:val="ro-MD" w:eastAsia="ru-RU"/>
        </w:rPr>
        <w:t>licitația electronică):</w:t>
      </w:r>
    </w:p>
    <w:p w14:paraId="21DDCDA8" w14:textId="77777777" w:rsidR="004F6885" w:rsidRPr="00C516A5" w:rsidRDefault="004F6885" w:rsidP="004F6885">
      <w:pPr>
        <w:numPr>
          <w:ilvl w:val="0"/>
          <w:numId w:val="37"/>
        </w:numPr>
        <w:tabs>
          <w:tab w:val="right" w:pos="426"/>
        </w:tabs>
        <w:spacing w:before="120"/>
        <w:ind w:left="0" w:firstLine="0"/>
        <w:rPr>
          <w:b/>
          <w:noProof w:val="0"/>
          <w:lang w:val="ro-MD" w:eastAsia="ru-RU"/>
        </w:rPr>
      </w:pPr>
      <w:r w:rsidRPr="00C516A5">
        <w:rPr>
          <w:b/>
          <w:noProof w:val="0"/>
          <w:lang w:val="ro-MD" w:eastAsia="ru-RU"/>
        </w:rPr>
        <w:t>Condiții speciale de care depinde îndeplinirea contractului (</w:t>
      </w:r>
      <w:r w:rsidRPr="00C516A5">
        <w:rPr>
          <w:noProof w:val="0"/>
          <w:lang w:val="ro-MD" w:eastAsia="ru-RU"/>
        </w:rPr>
        <w:t>indicați după caz</w:t>
      </w:r>
      <w:r w:rsidRPr="00C516A5">
        <w:rPr>
          <w:b/>
          <w:noProof w:val="0"/>
          <w:lang w:val="ro-MD" w:eastAsia="ru-RU"/>
        </w:rPr>
        <w:t xml:space="preserve">): </w:t>
      </w:r>
    </w:p>
    <w:p w14:paraId="55275C5A" w14:textId="77777777" w:rsidR="004F6885" w:rsidRPr="00C516A5" w:rsidRDefault="004F6885" w:rsidP="004F6885">
      <w:pPr>
        <w:numPr>
          <w:ilvl w:val="0"/>
          <w:numId w:val="37"/>
        </w:numPr>
        <w:tabs>
          <w:tab w:val="right" w:pos="426"/>
        </w:tabs>
        <w:spacing w:before="120"/>
        <w:ind w:left="0" w:firstLine="0"/>
        <w:rPr>
          <w:b/>
          <w:noProof w:val="0"/>
          <w:lang w:val="ro-MD" w:eastAsia="ru-RU"/>
        </w:rPr>
      </w:pPr>
      <w:bookmarkStart w:id="43" w:name="_Hlk71621175"/>
      <w:r w:rsidRPr="00C516A5">
        <w:rPr>
          <w:b/>
          <w:noProof w:val="0"/>
          <w:lang w:val="ro-MD" w:eastAsia="ru-RU"/>
        </w:rPr>
        <w:t>Ofertele se prezintă în valuta</w:t>
      </w:r>
      <w:bookmarkEnd w:id="43"/>
      <w:r w:rsidRPr="00C516A5">
        <w:rPr>
          <w:b/>
          <w:noProof w:val="0"/>
          <w:lang w:val="ro-MD" w:eastAsia="ru-RU"/>
        </w:rPr>
        <w:t xml:space="preserve">  MDL</w:t>
      </w:r>
    </w:p>
    <w:p w14:paraId="620EDCFB" w14:textId="77777777" w:rsidR="004F6885" w:rsidRPr="00C516A5" w:rsidRDefault="004F6885" w:rsidP="004F6885">
      <w:pPr>
        <w:numPr>
          <w:ilvl w:val="0"/>
          <w:numId w:val="37"/>
        </w:numPr>
        <w:tabs>
          <w:tab w:val="right" w:pos="426"/>
        </w:tabs>
        <w:spacing w:before="120"/>
        <w:ind w:left="0" w:firstLine="0"/>
        <w:rPr>
          <w:b/>
          <w:noProof w:val="0"/>
          <w:lang w:val="ro-MD" w:eastAsia="ru-RU"/>
        </w:rPr>
      </w:pPr>
      <w:r w:rsidRPr="00C516A5">
        <w:rPr>
          <w:b/>
          <w:noProof w:val="0"/>
          <w:lang w:val="ro-MD" w:eastAsia="ru-RU"/>
        </w:rPr>
        <w:t>Criteriul de evaluare aplicat pentru atribuirea contractului: cel mai bun raport calitate-preț</w:t>
      </w:r>
    </w:p>
    <w:p w14:paraId="6F4085C9" w14:textId="77777777" w:rsidR="004F6885" w:rsidRPr="00C516A5" w:rsidRDefault="004F6885" w:rsidP="004F6885">
      <w:pPr>
        <w:numPr>
          <w:ilvl w:val="0"/>
          <w:numId w:val="37"/>
        </w:numPr>
        <w:tabs>
          <w:tab w:val="right" w:pos="426"/>
        </w:tabs>
        <w:spacing w:before="120"/>
        <w:ind w:left="0" w:firstLine="0"/>
        <w:rPr>
          <w:b/>
          <w:noProof w:val="0"/>
          <w:lang w:val="ro-MD" w:eastAsia="ru-RU"/>
        </w:rPr>
      </w:pPr>
      <w:r w:rsidRPr="00C516A5">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704"/>
        <w:gridCol w:w="6865"/>
        <w:gridCol w:w="1776"/>
      </w:tblGrid>
      <w:tr w:rsidR="004F6885" w:rsidRPr="00EC30C2" w14:paraId="2F8FBF98" w14:textId="77777777" w:rsidTr="00940DDF">
        <w:tc>
          <w:tcPr>
            <w:tcW w:w="704" w:type="dxa"/>
            <w:shd w:val="clear" w:color="auto" w:fill="auto"/>
            <w:vAlign w:val="center"/>
          </w:tcPr>
          <w:p w14:paraId="195972D9" w14:textId="77777777" w:rsidR="004F6885" w:rsidRPr="00FF430B" w:rsidRDefault="004F6885" w:rsidP="00940DDF">
            <w:pPr>
              <w:shd w:val="clear" w:color="auto" w:fill="FFFFFF" w:themeFill="background1"/>
              <w:tabs>
                <w:tab w:val="left" w:pos="612"/>
              </w:tabs>
              <w:jc w:val="center"/>
              <w:rPr>
                <w:b/>
                <w:iCs/>
                <w:noProof w:val="0"/>
                <w:sz w:val="20"/>
                <w:szCs w:val="20"/>
                <w:lang w:val="ro-MD" w:eastAsia="ru-RU"/>
              </w:rPr>
            </w:pPr>
            <w:r w:rsidRPr="00FF430B">
              <w:rPr>
                <w:b/>
                <w:iCs/>
                <w:noProof w:val="0"/>
                <w:sz w:val="20"/>
                <w:szCs w:val="20"/>
                <w:lang w:val="ro-MD" w:eastAsia="ru-RU"/>
              </w:rPr>
              <w:t>Nr. d/o</w:t>
            </w:r>
          </w:p>
        </w:tc>
        <w:tc>
          <w:tcPr>
            <w:tcW w:w="6865" w:type="dxa"/>
            <w:shd w:val="clear" w:color="auto" w:fill="auto"/>
            <w:vAlign w:val="center"/>
          </w:tcPr>
          <w:p w14:paraId="1797A801" w14:textId="77777777" w:rsidR="004F6885" w:rsidRPr="00FF430B" w:rsidRDefault="004F6885" w:rsidP="00940DDF">
            <w:pPr>
              <w:shd w:val="clear" w:color="auto" w:fill="FFFFFF" w:themeFill="background1"/>
              <w:tabs>
                <w:tab w:val="left" w:pos="612"/>
              </w:tabs>
              <w:jc w:val="center"/>
              <w:rPr>
                <w:b/>
                <w:iCs/>
                <w:noProof w:val="0"/>
                <w:sz w:val="20"/>
                <w:szCs w:val="20"/>
                <w:lang w:val="ro-MD" w:eastAsia="ru-RU"/>
              </w:rPr>
            </w:pPr>
            <w:r w:rsidRPr="00FF430B">
              <w:rPr>
                <w:b/>
                <w:iCs/>
                <w:noProof w:val="0"/>
                <w:sz w:val="20"/>
                <w:szCs w:val="20"/>
                <w:lang w:val="ro-MD" w:eastAsia="ru-RU"/>
              </w:rPr>
              <w:t>Denumirea factorului de evaluare</w:t>
            </w:r>
          </w:p>
        </w:tc>
        <w:tc>
          <w:tcPr>
            <w:tcW w:w="1776" w:type="dxa"/>
            <w:shd w:val="clear" w:color="auto" w:fill="auto"/>
            <w:vAlign w:val="center"/>
          </w:tcPr>
          <w:p w14:paraId="3014F88B" w14:textId="77777777" w:rsidR="004F6885" w:rsidRPr="00FF430B" w:rsidRDefault="004F6885" w:rsidP="00940DDF">
            <w:pPr>
              <w:shd w:val="clear" w:color="auto" w:fill="FFFFFF" w:themeFill="background1"/>
              <w:tabs>
                <w:tab w:val="left" w:pos="612"/>
              </w:tabs>
              <w:jc w:val="center"/>
              <w:rPr>
                <w:b/>
                <w:iCs/>
                <w:noProof w:val="0"/>
                <w:sz w:val="20"/>
                <w:szCs w:val="20"/>
                <w:lang w:val="ro-MD" w:eastAsia="ru-RU"/>
              </w:rPr>
            </w:pPr>
            <w:r w:rsidRPr="00FF430B">
              <w:rPr>
                <w:b/>
                <w:iCs/>
                <w:noProof w:val="0"/>
                <w:sz w:val="20"/>
                <w:szCs w:val="20"/>
                <w:lang w:val="ro-MD" w:eastAsia="ru-RU"/>
              </w:rPr>
              <w:t>Ponderea%</w:t>
            </w:r>
          </w:p>
        </w:tc>
      </w:tr>
      <w:tr w:rsidR="004F6885" w:rsidRPr="00EC30C2" w14:paraId="7EB61DB2" w14:textId="77777777" w:rsidTr="00940DDF">
        <w:tc>
          <w:tcPr>
            <w:tcW w:w="704" w:type="dxa"/>
            <w:shd w:val="clear" w:color="auto" w:fill="auto"/>
          </w:tcPr>
          <w:p w14:paraId="38B5EE8E" w14:textId="77777777" w:rsidR="004F6885" w:rsidRPr="00FF430B" w:rsidRDefault="004F6885" w:rsidP="00940DDF">
            <w:pPr>
              <w:shd w:val="clear" w:color="auto" w:fill="FFFFFF" w:themeFill="background1"/>
              <w:tabs>
                <w:tab w:val="left" w:pos="612"/>
              </w:tabs>
              <w:rPr>
                <w:iCs/>
                <w:noProof w:val="0"/>
                <w:lang w:val="ro-MD" w:eastAsia="ru-RU"/>
              </w:rPr>
            </w:pPr>
            <w:r>
              <w:rPr>
                <w:iCs/>
                <w:noProof w:val="0"/>
                <w:lang w:val="ro-MD" w:eastAsia="ru-RU"/>
              </w:rPr>
              <w:t>1</w:t>
            </w:r>
          </w:p>
        </w:tc>
        <w:tc>
          <w:tcPr>
            <w:tcW w:w="6865" w:type="dxa"/>
            <w:shd w:val="clear" w:color="auto" w:fill="auto"/>
          </w:tcPr>
          <w:p w14:paraId="368D8A3D" w14:textId="77777777" w:rsidR="004F6885" w:rsidRPr="00FF430B" w:rsidRDefault="004F6885" w:rsidP="00940DDF">
            <w:pPr>
              <w:shd w:val="clear" w:color="auto" w:fill="FFFFFF" w:themeFill="background1"/>
              <w:tabs>
                <w:tab w:val="left" w:pos="612"/>
              </w:tabs>
              <w:rPr>
                <w:iCs/>
                <w:noProof w:val="0"/>
                <w:lang w:val="ro-MD" w:eastAsia="ru-RU"/>
              </w:rPr>
            </w:pPr>
            <w:r w:rsidRPr="00AC705E">
              <w:rPr>
                <w:iCs/>
                <w:lang w:eastAsia="ru-RU"/>
              </w:rPr>
              <w:t>Prețul ofertei</w:t>
            </w:r>
          </w:p>
        </w:tc>
        <w:tc>
          <w:tcPr>
            <w:tcW w:w="1776" w:type="dxa"/>
            <w:shd w:val="clear" w:color="auto" w:fill="auto"/>
          </w:tcPr>
          <w:p w14:paraId="6EFD1907" w14:textId="77777777" w:rsidR="004F6885" w:rsidRPr="00FF430B" w:rsidRDefault="004F6885" w:rsidP="00940DDF">
            <w:pPr>
              <w:shd w:val="clear" w:color="auto" w:fill="FFFFFF" w:themeFill="background1"/>
              <w:tabs>
                <w:tab w:val="left" w:pos="612"/>
              </w:tabs>
              <w:rPr>
                <w:iCs/>
                <w:noProof w:val="0"/>
                <w:lang w:val="ro-MD" w:eastAsia="ru-RU"/>
              </w:rPr>
            </w:pPr>
            <w:r>
              <w:rPr>
                <w:iCs/>
                <w:noProof w:val="0"/>
                <w:lang w:val="ro-MD" w:eastAsia="ru-RU"/>
              </w:rPr>
              <w:t>80%</w:t>
            </w:r>
          </w:p>
        </w:tc>
      </w:tr>
      <w:tr w:rsidR="004F6885" w:rsidRPr="00EC30C2" w14:paraId="659F00CC" w14:textId="77777777" w:rsidTr="00940DDF">
        <w:tc>
          <w:tcPr>
            <w:tcW w:w="704" w:type="dxa"/>
            <w:shd w:val="clear" w:color="auto" w:fill="auto"/>
          </w:tcPr>
          <w:p w14:paraId="2B9E351E" w14:textId="77777777" w:rsidR="004F6885" w:rsidRPr="00FF430B" w:rsidRDefault="004F6885" w:rsidP="00940DDF">
            <w:pPr>
              <w:shd w:val="clear" w:color="auto" w:fill="FFFFFF" w:themeFill="background1"/>
              <w:tabs>
                <w:tab w:val="left" w:pos="612"/>
              </w:tabs>
              <w:rPr>
                <w:iCs/>
                <w:noProof w:val="0"/>
                <w:lang w:val="ro-MD" w:eastAsia="ru-RU"/>
              </w:rPr>
            </w:pPr>
            <w:r>
              <w:rPr>
                <w:iCs/>
                <w:noProof w:val="0"/>
                <w:lang w:val="ro-MD" w:eastAsia="ru-RU"/>
              </w:rPr>
              <w:t>2</w:t>
            </w:r>
          </w:p>
        </w:tc>
        <w:tc>
          <w:tcPr>
            <w:tcW w:w="6865" w:type="dxa"/>
            <w:shd w:val="clear" w:color="auto" w:fill="auto"/>
          </w:tcPr>
          <w:p w14:paraId="6F6898B0" w14:textId="77777777" w:rsidR="004F6885" w:rsidRPr="00FF430B" w:rsidRDefault="004F6885" w:rsidP="00940DDF">
            <w:pPr>
              <w:shd w:val="clear" w:color="auto" w:fill="FFFFFF" w:themeFill="background1"/>
              <w:tabs>
                <w:tab w:val="left" w:pos="612"/>
              </w:tabs>
              <w:rPr>
                <w:iCs/>
                <w:noProof w:val="0"/>
                <w:lang w:val="ro-MD" w:eastAsia="ru-RU"/>
              </w:rPr>
            </w:pPr>
            <w:r>
              <w:rPr>
                <w:shd w:val="clear" w:color="auto" w:fill="FFFFFF"/>
                <w:lang w:val="ro-MD"/>
              </w:rPr>
              <w:t>C</w:t>
            </w:r>
            <w:r w:rsidRPr="00AC705E">
              <w:rPr>
                <w:shd w:val="clear" w:color="auto" w:fill="FFFFFF"/>
                <w:lang w:val="ro-MD"/>
              </w:rPr>
              <w:t>ea mai scurtă perioadă de execuție</w:t>
            </w:r>
          </w:p>
        </w:tc>
        <w:tc>
          <w:tcPr>
            <w:tcW w:w="1776" w:type="dxa"/>
            <w:shd w:val="clear" w:color="auto" w:fill="auto"/>
          </w:tcPr>
          <w:p w14:paraId="1AB67B25" w14:textId="77777777" w:rsidR="004F6885" w:rsidRPr="00FF430B" w:rsidRDefault="004F6885" w:rsidP="00940DDF">
            <w:pPr>
              <w:shd w:val="clear" w:color="auto" w:fill="FFFFFF" w:themeFill="background1"/>
              <w:tabs>
                <w:tab w:val="left" w:pos="612"/>
              </w:tabs>
              <w:rPr>
                <w:iCs/>
                <w:noProof w:val="0"/>
                <w:lang w:val="ro-MD" w:eastAsia="ru-RU"/>
              </w:rPr>
            </w:pPr>
            <w:r>
              <w:rPr>
                <w:iCs/>
                <w:noProof w:val="0"/>
                <w:lang w:val="ro-MD" w:eastAsia="ru-RU"/>
              </w:rPr>
              <w:t>10%</w:t>
            </w:r>
          </w:p>
        </w:tc>
      </w:tr>
      <w:tr w:rsidR="004F6885" w:rsidRPr="00EC30C2" w14:paraId="4A02198A" w14:textId="77777777" w:rsidTr="00940DDF">
        <w:tc>
          <w:tcPr>
            <w:tcW w:w="704" w:type="dxa"/>
            <w:shd w:val="clear" w:color="auto" w:fill="auto"/>
          </w:tcPr>
          <w:p w14:paraId="1FEE8175" w14:textId="77777777" w:rsidR="004F6885" w:rsidRDefault="004F6885" w:rsidP="00940DDF">
            <w:pPr>
              <w:shd w:val="clear" w:color="auto" w:fill="FFFFFF" w:themeFill="background1"/>
              <w:tabs>
                <w:tab w:val="left" w:pos="612"/>
              </w:tabs>
              <w:rPr>
                <w:iCs/>
                <w:noProof w:val="0"/>
                <w:lang w:val="ro-MD" w:eastAsia="ru-RU"/>
              </w:rPr>
            </w:pPr>
            <w:r>
              <w:rPr>
                <w:iCs/>
                <w:noProof w:val="0"/>
                <w:lang w:val="ro-MD" w:eastAsia="ru-RU"/>
              </w:rPr>
              <w:t>3</w:t>
            </w:r>
          </w:p>
        </w:tc>
        <w:tc>
          <w:tcPr>
            <w:tcW w:w="6865" w:type="dxa"/>
            <w:shd w:val="clear" w:color="auto" w:fill="auto"/>
          </w:tcPr>
          <w:p w14:paraId="1BE915D6" w14:textId="77777777" w:rsidR="004F6885" w:rsidRPr="00772EAE" w:rsidRDefault="004F6885" w:rsidP="00940DDF">
            <w:pPr>
              <w:shd w:val="clear" w:color="auto" w:fill="FFFFFF" w:themeFill="background1"/>
              <w:tabs>
                <w:tab w:val="left" w:pos="612"/>
              </w:tabs>
              <w:rPr>
                <w:iCs/>
                <w:noProof w:val="0"/>
                <w:lang w:val="ro-MD" w:eastAsia="ru-RU"/>
              </w:rPr>
            </w:pPr>
            <w:r w:rsidRPr="00772EAE">
              <w:rPr>
                <w:color w:val="222222"/>
                <w:shd w:val="clear" w:color="auto" w:fill="FFFFFF"/>
              </w:rPr>
              <w:t>Termenul de garanție</w:t>
            </w:r>
          </w:p>
        </w:tc>
        <w:tc>
          <w:tcPr>
            <w:tcW w:w="1776" w:type="dxa"/>
            <w:shd w:val="clear" w:color="auto" w:fill="auto"/>
          </w:tcPr>
          <w:p w14:paraId="57F76C49" w14:textId="77777777" w:rsidR="004F6885" w:rsidRPr="00FF430B" w:rsidRDefault="004F6885" w:rsidP="00940DDF">
            <w:pPr>
              <w:shd w:val="clear" w:color="auto" w:fill="FFFFFF" w:themeFill="background1"/>
              <w:tabs>
                <w:tab w:val="left" w:pos="612"/>
              </w:tabs>
              <w:rPr>
                <w:iCs/>
                <w:noProof w:val="0"/>
                <w:lang w:val="ro-MD" w:eastAsia="ru-RU"/>
              </w:rPr>
            </w:pPr>
            <w:r>
              <w:rPr>
                <w:iCs/>
                <w:noProof w:val="0"/>
                <w:lang w:val="ro-MD" w:eastAsia="ru-RU"/>
              </w:rPr>
              <w:t>10%</w:t>
            </w:r>
          </w:p>
        </w:tc>
      </w:tr>
    </w:tbl>
    <w:p w14:paraId="4D9AA7FC" w14:textId="77777777" w:rsidR="004F6885" w:rsidRPr="00504825" w:rsidRDefault="004F6885" w:rsidP="004F6885">
      <w:pPr>
        <w:tabs>
          <w:tab w:val="right" w:pos="426"/>
        </w:tabs>
        <w:spacing w:before="120"/>
        <w:ind w:left="720"/>
        <w:contextualSpacing/>
        <w:jc w:val="both"/>
        <w:rPr>
          <w:b/>
          <w:shd w:val="clear" w:color="auto" w:fill="FFFFFF"/>
          <w:lang w:val="ro-MD"/>
        </w:rPr>
      </w:pPr>
    </w:p>
    <w:p w14:paraId="412B5B1E" w14:textId="77777777" w:rsidR="004F6885" w:rsidRPr="00AC705E" w:rsidRDefault="004F6885" w:rsidP="004F6885">
      <w:pPr>
        <w:numPr>
          <w:ilvl w:val="0"/>
          <w:numId w:val="40"/>
        </w:numPr>
        <w:tabs>
          <w:tab w:val="right" w:pos="426"/>
        </w:tabs>
        <w:spacing w:before="120"/>
        <w:contextualSpacing/>
        <w:jc w:val="both"/>
        <w:rPr>
          <w:b/>
          <w:shd w:val="clear" w:color="auto" w:fill="FFFFFF"/>
          <w:lang w:val="ro-MD"/>
        </w:rPr>
      </w:pPr>
      <w:r w:rsidRPr="00AC705E">
        <w:rPr>
          <w:shd w:val="clear" w:color="auto" w:fill="FFFFFF"/>
          <w:lang w:val="ro-MD"/>
        </w:rPr>
        <w:t>Punctajul pentru factorul de evaluare</w:t>
      </w:r>
      <w:r w:rsidRPr="00AC705E">
        <w:rPr>
          <w:b/>
          <w:shd w:val="clear" w:color="auto" w:fill="FFFFFF"/>
          <w:lang w:val="ro-MD"/>
        </w:rPr>
        <w:t xml:space="preserve"> </w:t>
      </w:r>
      <w:r w:rsidRPr="00F751E1">
        <w:rPr>
          <w:b/>
          <w:u w:val="single"/>
          <w:shd w:val="clear" w:color="auto" w:fill="FFFFFF"/>
          <w:lang w:val="ro-MD"/>
        </w:rPr>
        <w:t>P</w:t>
      </w:r>
      <w:r w:rsidRPr="00AC705E">
        <w:rPr>
          <w:b/>
          <w:u w:val="single"/>
          <w:shd w:val="clear" w:color="auto" w:fill="FFFFFF"/>
          <w:lang w:val="ro-MD"/>
        </w:rPr>
        <w:t>rețul ofertei</w:t>
      </w:r>
      <w:r w:rsidRPr="00AC705E">
        <w:rPr>
          <w:shd w:val="clear" w:color="auto" w:fill="FFFFFF"/>
          <w:lang w:val="ro-MD"/>
        </w:rPr>
        <w:t xml:space="preserve"> se acordă astfel:</w:t>
      </w:r>
    </w:p>
    <w:p w14:paraId="37536F4E" w14:textId="77777777" w:rsidR="004F6885" w:rsidRPr="00AC705E" w:rsidRDefault="004F6885" w:rsidP="004F6885">
      <w:pPr>
        <w:numPr>
          <w:ilvl w:val="0"/>
          <w:numId w:val="41"/>
        </w:numPr>
        <w:tabs>
          <w:tab w:val="right" w:pos="426"/>
        </w:tabs>
        <w:spacing w:before="120"/>
        <w:ind w:left="426"/>
        <w:contextualSpacing/>
        <w:jc w:val="both"/>
        <w:rPr>
          <w:b/>
          <w:shd w:val="clear" w:color="auto" w:fill="FFFFFF"/>
          <w:lang w:val="ro-MD"/>
        </w:rPr>
      </w:pPr>
      <w:r w:rsidRPr="00AC705E">
        <w:rPr>
          <w:shd w:val="clear" w:color="auto" w:fill="FFFFFF"/>
          <w:lang w:val="ro-MD"/>
        </w:rPr>
        <w:t>pentru cel mai scăzut dintre prețurile  ofertelor se acordă punctajul maxim alocat factorului de evaluare respectiv;</w:t>
      </w:r>
    </w:p>
    <w:p w14:paraId="16E1E246" w14:textId="77777777" w:rsidR="004F6885" w:rsidRPr="00AC705E" w:rsidRDefault="004F6885" w:rsidP="004F6885">
      <w:pPr>
        <w:numPr>
          <w:ilvl w:val="0"/>
          <w:numId w:val="41"/>
        </w:numPr>
        <w:tabs>
          <w:tab w:val="right" w:pos="426"/>
        </w:tabs>
        <w:spacing w:before="120"/>
        <w:ind w:left="426"/>
        <w:contextualSpacing/>
        <w:jc w:val="both"/>
        <w:rPr>
          <w:b/>
          <w:shd w:val="clear" w:color="auto" w:fill="FFFFFF"/>
          <w:lang w:val="ro-MD"/>
        </w:rPr>
      </w:pPr>
      <w:r w:rsidRPr="00AC705E">
        <w:rPr>
          <w:shd w:val="clear" w:color="auto" w:fill="FFFFFF"/>
          <w:lang w:val="ro-MD"/>
        </w:rPr>
        <w:t>pentru alt preț decât cel prevăzut la lit. a) se acordă punctajul astfel:</w:t>
      </w:r>
    </w:p>
    <w:p w14:paraId="72B25039" w14:textId="77777777" w:rsidR="004F6885" w:rsidRPr="00AC705E" w:rsidRDefault="004F6885" w:rsidP="004F6885">
      <w:pPr>
        <w:tabs>
          <w:tab w:val="right" w:pos="426"/>
          <w:tab w:val="left" w:pos="1134"/>
        </w:tabs>
        <w:spacing w:before="120"/>
        <w:ind w:left="1418" w:hanging="360"/>
        <w:jc w:val="both"/>
        <w:rPr>
          <w:b/>
          <w:shd w:val="clear" w:color="auto" w:fill="FFFFFF"/>
          <w:lang w:val="ro-MD"/>
        </w:rPr>
      </w:pPr>
      <w:r w:rsidRPr="00AC705E">
        <w:rPr>
          <w:b/>
          <w:shd w:val="clear" w:color="auto" w:fill="FFFFFF"/>
          <w:lang w:val="ro-MD"/>
        </w:rPr>
        <w:t>P (n) = (preț minim/preț (n) x punctajul maxim alocat).</w:t>
      </w:r>
    </w:p>
    <w:p w14:paraId="3DBC8EC5" w14:textId="77777777" w:rsidR="004F6885" w:rsidRPr="00AC705E" w:rsidRDefault="004F6885" w:rsidP="004F6885">
      <w:pPr>
        <w:numPr>
          <w:ilvl w:val="0"/>
          <w:numId w:val="40"/>
        </w:numPr>
        <w:tabs>
          <w:tab w:val="right" w:pos="426"/>
        </w:tabs>
        <w:spacing w:before="120"/>
        <w:ind w:hanging="294"/>
        <w:contextualSpacing/>
        <w:jc w:val="both"/>
        <w:rPr>
          <w:b/>
          <w:shd w:val="clear" w:color="auto" w:fill="FFFFFF"/>
          <w:lang w:val="ro-MD"/>
        </w:rPr>
      </w:pPr>
      <w:r w:rsidRPr="00AC705E">
        <w:rPr>
          <w:shd w:val="clear" w:color="auto" w:fill="FFFFFF"/>
          <w:lang w:val="ro-MD"/>
        </w:rPr>
        <w:lastRenderedPageBreak/>
        <w:t xml:space="preserve">Punctajul pentru factorul de evaluare </w:t>
      </w:r>
      <w:r w:rsidRPr="00AC705E">
        <w:rPr>
          <w:b/>
          <w:shd w:val="clear" w:color="auto" w:fill="FFFFFF"/>
          <w:lang w:val="ro-MD"/>
        </w:rPr>
        <w:t>„</w:t>
      </w:r>
      <w:r w:rsidRPr="00166468">
        <w:rPr>
          <w:b/>
          <w:shd w:val="clear" w:color="auto" w:fill="FFFFFF"/>
          <w:lang w:val="ro-MD"/>
        </w:rPr>
        <w:t xml:space="preserve">cea mai scurtă </w:t>
      </w:r>
      <w:r>
        <w:rPr>
          <w:b/>
          <w:shd w:val="clear" w:color="auto" w:fill="FFFFFF"/>
          <w:lang w:val="ro-MD"/>
        </w:rPr>
        <w:t>p</w:t>
      </w:r>
      <w:r w:rsidRPr="00166468">
        <w:rPr>
          <w:b/>
          <w:bCs/>
          <w:u w:val="single"/>
          <w:shd w:val="clear" w:color="auto" w:fill="FFFFFF"/>
          <w:lang w:val="ro-MD"/>
        </w:rPr>
        <w:t>erioadă de execuție</w:t>
      </w:r>
      <w:r w:rsidRPr="00AC705E">
        <w:rPr>
          <w:b/>
          <w:shd w:val="clear" w:color="auto" w:fill="FFFFFF"/>
          <w:lang w:val="ro-MD"/>
        </w:rPr>
        <w:t xml:space="preserve">” </w:t>
      </w:r>
      <w:r w:rsidRPr="00AC705E">
        <w:rPr>
          <w:shd w:val="clear" w:color="auto" w:fill="FFFFFF"/>
          <w:lang w:val="ro-MD"/>
        </w:rPr>
        <w:t>se acordă astfel:</w:t>
      </w:r>
    </w:p>
    <w:p w14:paraId="05BE0359" w14:textId="77777777" w:rsidR="004F6885" w:rsidRPr="00AC705E" w:rsidRDefault="004F6885" w:rsidP="004F6885">
      <w:pPr>
        <w:numPr>
          <w:ilvl w:val="0"/>
          <w:numId w:val="42"/>
        </w:numPr>
        <w:tabs>
          <w:tab w:val="right" w:pos="426"/>
        </w:tabs>
        <w:spacing w:before="120"/>
        <w:ind w:left="426"/>
        <w:contextualSpacing/>
        <w:jc w:val="both"/>
        <w:rPr>
          <w:b/>
          <w:shd w:val="clear" w:color="auto" w:fill="FFFFFF"/>
          <w:lang w:val="ro-MD"/>
        </w:rPr>
      </w:pPr>
      <w:r w:rsidRPr="00AC705E">
        <w:rPr>
          <w:shd w:val="clear" w:color="auto" w:fill="FFFFFF"/>
          <w:lang w:val="ro-MD"/>
        </w:rPr>
        <w:t xml:space="preserve">pentru cea mai scurtă </w:t>
      </w:r>
      <w:r>
        <w:rPr>
          <w:shd w:val="clear" w:color="auto" w:fill="FFFFFF"/>
          <w:lang w:val="ro-MD"/>
        </w:rPr>
        <w:t>P</w:t>
      </w:r>
      <w:r w:rsidRPr="00AC705E">
        <w:rPr>
          <w:b/>
          <w:bCs/>
          <w:u w:val="single"/>
          <w:shd w:val="clear" w:color="auto" w:fill="FFFFFF"/>
          <w:lang w:val="ro-MD"/>
        </w:rPr>
        <w:t>erioadă de execuție</w:t>
      </w:r>
      <w:r w:rsidRPr="00AC705E">
        <w:rPr>
          <w:shd w:val="clear" w:color="auto" w:fill="FFFFFF"/>
          <w:lang w:val="ro-MD"/>
        </w:rPr>
        <w:t xml:space="preserve"> se acordă punctajul maxim alocat factorului de evaluare respectiv;</w:t>
      </w:r>
    </w:p>
    <w:p w14:paraId="65931066" w14:textId="77777777" w:rsidR="004F6885" w:rsidRPr="001662D4" w:rsidRDefault="004F6885" w:rsidP="004F6885">
      <w:pPr>
        <w:numPr>
          <w:ilvl w:val="0"/>
          <w:numId w:val="42"/>
        </w:numPr>
        <w:tabs>
          <w:tab w:val="right" w:pos="426"/>
        </w:tabs>
        <w:spacing w:before="120"/>
        <w:ind w:left="426"/>
        <w:contextualSpacing/>
        <w:jc w:val="both"/>
        <w:rPr>
          <w:b/>
          <w:shd w:val="clear" w:color="auto" w:fill="FFFFFF"/>
          <w:lang w:val="ro-MD"/>
        </w:rPr>
      </w:pPr>
      <w:r w:rsidRPr="00AC705E">
        <w:rPr>
          <w:shd w:val="clear" w:color="auto" w:fill="FFFFFF"/>
          <w:lang w:val="ro-MD"/>
        </w:rPr>
        <w:t>pentru altă de execuție decât cel prevăzut la lit. a) se acordă punctajul astfel:</w:t>
      </w:r>
      <w:r w:rsidRPr="001662D4">
        <w:t xml:space="preserve"> </w:t>
      </w:r>
    </w:p>
    <w:p w14:paraId="55E8F331" w14:textId="77777777" w:rsidR="004F6885" w:rsidRPr="00AC705E" w:rsidRDefault="004F6885" w:rsidP="004F6885">
      <w:pPr>
        <w:tabs>
          <w:tab w:val="right" w:pos="426"/>
          <w:tab w:val="left" w:pos="1134"/>
        </w:tabs>
        <w:spacing w:before="120"/>
        <w:ind w:left="1418" w:hanging="360"/>
        <w:jc w:val="both"/>
        <w:rPr>
          <w:b/>
          <w:shd w:val="clear" w:color="auto" w:fill="FFFFFF"/>
          <w:lang w:val="ro-MD"/>
        </w:rPr>
      </w:pPr>
      <w:r w:rsidRPr="00AC705E">
        <w:rPr>
          <w:b/>
          <w:shd w:val="clear" w:color="auto" w:fill="FFFFFF"/>
          <w:lang w:val="ro-MD"/>
        </w:rPr>
        <w:t>P(ex) = (perioada minimă/perioada maximă x punctajul maxim alocat).</w:t>
      </w:r>
    </w:p>
    <w:p w14:paraId="64C68C58" w14:textId="77777777" w:rsidR="004F6885" w:rsidRPr="00166468" w:rsidRDefault="004F6885" w:rsidP="004F6885">
      <w:pPr>
        <w:numPr>
          <w:ilvl w:val="0"/>
          <w:numId w:val="40"/>
        </w:numPr>
        <w:tabs>
          <w:tab w:val="right" w:pos="426"/>
        </w:tabs>
        <w:spacing w:before="120"/>
        <w:contextualSpacing/>
        <w:jc w:val="both"/>
        <w:rPr>
          <w:b/>
          <w:shd w:val="clear" w:color="auto" w:fill="FFFFFF"/>
          <w:lang w:val="ro-MD"/>
        </w:rPr>
      </w:pPr>
      <w:r w:rsidRPr="00AC705E">
        <w:rPr>
          <w:shd w:val="clear" w:color="auto" w:fill="FFFFFF"/>
          <w:lang w:val="ro-MD"/>
        </w:rPr>
        <w:t>Punctajul pentru factorul de evaluare</w:t>
      </w:r>
      <w:r>
        <w:rPr>
          <w:shd w:val="clear" w:color="auto" w:fill="FFFFFF"/>
          <w:lang w:val="ro-MD"/>
        </w:rPr>
        <w:t xml:space="preserve"> </w:t>
      </w:r>
      <w:r w:rsidRPr="00D4232C">
        <w:rPr>
          <w:b/>
          <w:bCs/>
          <w:u w:val="single"/>
          <w:shd w:val="clear" w:color="auto" w:fill="FFFFFF"/>
          <w:lang w:val="ro-MD"/>
        </w:rPr>
        <w:t>Termenul de garanție</w:t>
      </w:r>
      <w:r>
        <w:rPr>
          <w:shd w:val="clear" w:color="auto" w:fill="FFFFFF"/>
          <w:lang w:val="ro-MD"/>
        </w:rPr>
        <w:t xml:space="preserve">  se acordă astfel: </w:t>
      </w:r>
    </w:p>
    <w:p w14:paraId="3002FB3D" w14:textId="77777777" w:rsidR="004F6885" w:rsidRPr="00C839CE" w:rsidRDefault="004F6885" w:rsidP="004F6885">
      <w:pPr>
        <w:tabs>
          <w:tab w:val="right" w:pos="426"/>
        </w:tabs>
        <w:spacing w:before="120"/>
        <w:ind w:left="720"/>
        <w:contextualSpacing/>
        <w:jc w:val="both"/>
        <w:rPr>
          <w:b/>
          <w:shd w:val="clear" w:color="auto" w:fill="FFFFFF"/>
          <w:lang w:val="ro-MD"/>
        </w:rPr>
      </w:pPr>
      <w:r>
        <w:rPr>
          <w:shd w:val="clear" w:color="auto" w:fill="FFFFFF"/>
          <w:lang w:val="ro-MD"/>
        </w:rPr>
        <w:t xml:space="preserve">a). pentru ofertantul care propune cea mai mare perioadă de garanție se acordă punctajul maxim alocat factorului de evaluare respectiv; </w:t>
      </w:r>
    </w:p>
    <w:p w14:paraId="7D6D22E1" w14:textId="77777777" w:rsidR="004F6885" w:rsidRPr="00506BB8" w:rsidRDefault="004F6885" w:rsidP="004F6885">
      <w:pPr>
        <w:tabs>
          <w:tab w:val="right" w:pos="426"/>
        </w:tabs>
        <w:spacing w:before="120"/>
        <w:ind w:left="720"/>
        <w:contextualSpacing/>
        <w:jc w:val="both"/>
        <w:rPr>
          <w:b/>
          <w:shd w:val="clear" w:color="auto" w:fill="FFFFFF"/>
          <w:lang w:val="ro-MD"/>
        </w:rPr>
      </w:pPr>
      <w:r>
        <w:rPr>
          <w:shd w:val="clear" w:color="auto" w:fill="FFFFFF"/>
          <w:lang w:val="ro-MD"/>
        </w:rPr>
        <w:t xml:space="preserve">a).Pentru altă perioadă de garanție decăt cea prevăzută la litera a). Se acordă punctajul astfel </w:t>
      </w:r>
    </w:p>
    <w:p w14:paraId="5EE01C21" w14:textId="77777777" w:rsidR="004F6885" w:rsidRPr="00166468" w:rsidRDefault="004F6885" w:rsidP="004F6885">
      <w:pPr>
        <w:pStyle w:val="a"/>
        <w:numPr>
          <w:ilvl w:val="0"/>
          <w:numId w:val="40"/>
        </w:numPr>
        <w:tabs>
          <w:tab w:val="right" w:pos="426"/>
        </w:tabs>
        <w:spacing w:before="120"/>
        <w:contextualSpacing/>
        <w:rPr>
          <w:b/>
          <w:shd w:val="clear" w:color="auto" w:fill="FFFFFF"/>
          <w:lang w:val="ro-MD"/>
        </w:rPr>
      </w:pPr>
      <w:r w:rsidRPr="00506BB8">
        <w:rPr>
          <w:b/>
          <w:shd w:val="clear" w:color="auto" w:fill="FFFFFF"/>
          <w:lang w:val="ro-MD"/>
        </w:rPr>
        <w:t>P(</w:t>
      </w:r>
      <w:r>
        <w:rPr>
          <w:b/>
          <w:shd w:val="clear" w:color="auto" w:fill="FFFFFF"/>
          <w:lang w:val="ro-MD"/>
        </w:rPr>
        <w:t>n</w:t>
      </w:r>
      <w:r w:rsidRPr="00506BB8">
        <w:rPr>
          <w:b/>
          <w:shd w:val="clear" w:color="auto" w:fill="FFFFFF"/>
          <w:lang w:val="ro-MD"/>
        </w:rPr>
        <w:t xml:space="preserve">) = (perioada minimă/perioada </w:t>
      </w:r>
      <w:r>
        <w:rPr>
          <w:b/>
          <w:shd w:val="clear" w:color="auto" w:fill="FFFFFF"/>
          <w:lang w:val="ro-MD"/>
        </w:rPr>
        <w:t>(n)</w:t>
      </w:r>
      <w:r w:rsidRPr="00506BB8">
        <w:rPr>
          <w:b/>
          <w:shd w:val="clear" w:color="auto" w:fill="FFFFFF"/>
          <w:lang w:val="ro-MD"/>
        </w:rPr>
        <w:t xml:space="preserve"> x punctajul maxim alocat).</w:t>
      </w:r>
    </w:p>
    <w:p w14:paraId="56A40AB5" w14:textId="77777777" w:rsidR="004F6885" w:rsidRPr="00C516A5" w:rsidRDefault="004F6885" w:rsidP="004F6885">
      <w:pPr>
        <w:numPr>
          <w:ilvl w:val="0"/>
          <w:numId w:val="37"/>
        </w:numPr>
        <w:shd w:val="clear" w:color="auto" w:fill="FFFFFF" w:themeFill="background1"/>
        <w:tabs>
          <w:tab w:val="right" w:pos="426"/>
        </w:tabs>
        <w:spacing w:before="120" w:line="276" w:lineRule="auto"/>
        <w:ind w:left="0" w:firstLine="0"/>
        <w:rPr>
          <w:b/>
          <w:noProof w:val="0"/>
          <w:lang w:val="ro-MD" w:eastAsia="ru-RU"/>
        </w:rPr>
      </w:pPr>
      <w:r w:rsidRPr="00C516A5">
        <w:rPr>
          <w:b/>
          <w:noProof w:val="0"/>
          <w:lang w:val="ro-MD" w:eastAsia="ru-RU"/>
        </w:rPr>
        <w:t xml:space="preserve">Termenul limită de depunere/deschidere a ofertelor: conform SIA RSAP </w:t>
      </w:r>
    </w:p>
    <w:p w14:paraId="6E3BB118" w14:textId="77777777" w:rsidR="004F6885" w:rsidRPr="00C516A5" w:rsidRDefault="004F6885" w:rsidP="004F6885">
      <w:pPr>
        <w:numPr>
          <w:ilvl w:val="0"/>
          <w:numId w:val="37"/>
        </w:numPr>
        <w:shd w:val="clear" w:color="auto" w:fill="FFFFFF" w:themeFill="background1"/>
        <w:tabs>
          <w:tab w:val="right" w:pos="426"/>
        </w:tabs>
        <w:spacing w:before="120" w:line="276" w:lineRule="auto"/>
        <w:ind w:left="0" w:firstLine="0"/>
        <w:rPr>
          <w:b/>
          <w:noProof w:val="0"/>
          <w:lang w:val="ro-MD" w:eastAsia="ru-RU"/>
        </w:rPr>
      </w:pPr>
      <w:r w:rsidRPr="00C516A5">
        <w:rPr>
          <w:b/>
          <w:noProof w:val="0"/>
          <w:lang w:val="ro-MD" w:eastAsia="ru-RU"/>
        </w:rPr>
        <w:t xml:space="preserve">Adresa la care trebuie transmise ofertele sau cererile de participare: </w:t>
      </w:r>
    </w:p>
    <w:p w14:paraId="0305E2C7" w14:textId="77777777" w:rsidR="004F6885" w:rsidRPr="00C516A5" w:rsidRDefault="004F6885" w:rsidP="004F6885">
      <w:pPr>
        <w:shd w:val="clear" w:color="auto" w:fill="FFFFFF" w:themeFill="background1"/>
        <w:tabs>
          <w:tab w:val="right" w:pos="426"/>
        </w:tabs>
        <w:spacing w:before="120" w:line="276" w:lineRule="auto"/>
        <w:ind w:left="450"/>
        <w:rPr>
          <w:b/>
          <w:noProof w:val="0"/>
          <w:lang w:val="ro-MD" w:eastAsia="ru-RU"/>
        </w:rPr>
      </w:pPr>
      <w:r w:rsidRPr="00C516A5">
        <w:rPr>
          <w:b/>
          <w:i/>
          <w:noProof w:val="0"/>
          <w:lang w:val="ro-MD" w:eastAsia="ru-RU"/>
        </w:rPr>
        <w:t>Ofertele sau cererile de participare vor fi depuse electronic prin intermediul SIA RSAP</w:t>
      </w:r>
    </w:p>
    <w:p w14:paraId="13D9A5EA" w14:textId="77777777" w:rsidR="004F6885" w:rsidRPr="00C516A5" w:rsidRDefault="004F6885" w:rsidP="004F6885">
      <w:pPr>
        <w:numPr>
          <w:ilvl w:val="0"/>
          <w:numId w:val="37"/>
        </w:numPr>
        <w:tabs>
          <w:tab w:val="right" w:pos="426"/>
        </w:tabs>
        <w:spacing w:line="276" w:lineRule="auto"/>
        <w:ind w:left="0" w:firstLine="0"/>
        <w:rPr>
          <w:b/>
          <w:noProof w:val="0"/>
          <w:lang w:val="ro-MD" w:eastAsia="ru-RU"/>
        </w:rPr>
      </w:pPr>
      <w:r w:rsidRPr="00C516A5">
        <w:rPr>
          <w:b/>
          <w:noProof w:val="0"/>
          <w:lang w:val="ro-MD" w:eastAsia="ru-RU"/>
        </w:rPr>
        <w:t>Termenul de valabilitate a ofertelor: 60 zile</w:t>
      </w:r>
    </w:p>
    <w:p w14:paraId="1FBECFA3" w14:textId="77777777" w:rsidR="004F6885" w:rsidRPr="00C516A5" w:rsidRDefault="004F6885" w:rsidP="004F6885">
      <w:pPr>
        <w:numPr>
          <w:ilvl w:val="0"/>
          <w:numId w:val="37"/>
        </w:numPr>
        <w:tabs>
          <w:tab w:val="right" w:pos="426"/>
        </w:tabs>
        <w:spacing w:before="120" w:line="276" w:lineRule="auto"/>
        <w:ind w:left="0" w:firstLine="0"/>
        <w:rPr>
          <w:b/>
          <w:i/>
          <w:noProof w:val="0"/>
          <w:lang w:val="ro-MD" w:eastAsia="ru-RU"/>
        </w:rPr>
      </w:pPr>
      <w:r w:rsidRPr="00C516A5">
        <w:rPr>
          <w:b/>
          <w:noProof w:val="0"/>
          <w:lang w:val="ro-MD" w:eastAsia="ru-RU"/>
        </w:rPr>
        <w:t>Locul deschiderii ofertelor: SIA RSAP</w:t>
      </w:r>
    </w:p>
    <w:p w14:paraId="76307196" w14:textId="77777777" w:rsidR="004F6885" w:rsidRPr="00C516A5" w:rsidRDefault="004F6885" w:rsidP="004F6885">
      <w:pPr>
        <w:numPr>
          <w:ilvl w:val="0"/>
          <w:numId w:val="37"/>
        </w:numPr>
        <w:tabs>
          <w:tab w:val="right" w:pos="426"/>
        </w:tabs>
        <w:spacing w:before="120" w:line="276" w:lineRule="auto"/>
        <w:ind w:left="0" w:firstLine="0"/>
        <w:rPr>
          <w:b/>
          <w:i/>
          <w:noProof w:val="0"/>
          <w:lang w:val="ro-MD" w:eastAsia="ru-RU"/>
        </w:rPr>
      </w:pPr>
      <w:r w:rsidRPr="00C516A5">
        <w:rPr>
          <w:b/>
          <w:i/>
          <w:noProof w:val="0"/>
          <w:lang w:val="ro-MD" w:eastAsia="ru-RU"/>
        </w:rPr>
        <w:t xml:space="preserve">Ofertele întârziate vor fi respinse. </w:t>
      </w:r>
    </w:p>
    <w:p w14:paraId="3B826B5F" w14:textId="77777777" w:rsidR="004F6885" w:rsidRPr="00C516A5" w:rsidRDefault="004F6885" w:rsidP="004F6885">
      <w:pPr>
        <w:numPr>
          <w:ilvl w:val="0"/>
          <w:numId w:val="37"/>
        </w:numPr>
        <w:shd w:val="clear" w:color="auto" w:fill="FFFFFF" w:themeFill="background1"/>
        <w:tabs>
          <w:tab w:val="right" w:pos="426"/>
        </w:tabs>
        <w:spacing w:before="120" w:line="276" w:lineRule="auto"/>
        <w:ind w:left="450" w:hanging="450"/>
        <w:rPr>
          <w:b/>
          <w:noProof w:val="0"/>
          <w:lang w:val="ro-MD" w:eastAsia="ru-RU"/>
        </w:rPr>
      </w:pPr>
      <w:r w:rsidRPr="00C516A5">
        <w:rPr>
          <w:b/>
          <w:noProof w:val="0"/>
          <w:lang w:val="ro-MD" w:eastAsia="ru-RU"/>
        </w:rPr>
        <w:t xml:space="preserve">Persoanele autorizate să asiste la deschiderea ofertelor: </w:t>
      </w:r>
      <w:r w:rsidRPr="00C516A5">
        <w:rPr>
          <w:b/>
          <w:noProof w:val="0"/>
          <w:lang w:val="ro-MD" w:eastAsia="ru-RU"/>
        </w:rPr>
        <w:br/>
      </w:r>
      <w:r w:rsidRPr="00C516A5">
        <w:rPr>
          <w:b/>
          <w:i/>
          <w:noProof w:val="0"/>
          <w:lang w:val="ro-MD" w:eastAsia="ru-RU"/>
        </w:rPr>
        <w:t>Ofertanții sau reprezentanții acestora au dreptul să participe la deschiderea ofertelor, cu excepția cazului când ofertele au fost depuse prin SIA RSAP</w:t>
      </w:r>
      <w:r w:rsidRPr="00C516A5">
        <w:rPr>
          <w:b/>
          <w:noProof w:val="0"/>
          <w:lang w:val="ro-MD" w:eastAsia="ru-RU"/>
        </w:rPr>
        <w:t>.</w:t>
      </w:r>
    </w:p>
    <w:p w14:paraId="155DFA4D" w14:textId="77777777" w:rsidR="004F6885" w:rsidRPr="00C516A5" w:rsidRDefault="004F6885" w:rsidP="004F6885">
      <w:pPr>
        <w:numPr>
          <w:ilvl w:val="0"/>
          <w:numId w:val="37"/>
        </w:numPr>
        <w:shd w:val="clear" w:color="auto" w:fill="FFFFFF" w:themeFill="background1"/>
        <w:tabs>
          <w:tab w:val="right" w:pos="426"/>
        </w:tabs>
        <w:spacing w:before="120"/>
        <w:ind w:left="450" w:hanging="450"/>
        <w:rPr>
          <w:b/>
          <w:noProof w:val="0"/>
          <w:lang w:val="ro-MD" w:eastAsia="ru-RU"/>
        </w:rPr>
      </w:pPr>
      <w:r w:rsidRPr="00C516A5">
        <w:rPr>
          <w:b/>
          <w:noProof w:val="0"/>
          <w:lang w:val="ro-MD" w:eastAsia="ru-RU"/>
        </w:rPr>
        <w:t>Limba sau limbile în care trebuie redactate ofertele sau cererile de participare: română</w:t>
      </w:r>
    </w:p>
    <w:p w14:paraId="515806D5" w14:textId="77777777" w:rsidR="004F6885" w:rsidRPr="00C516A5" w:rsidRDefault="004F6885" w:rsidP="004F6885">
      <w:pPr>
        <w:numPr>
          <w:ilvl w:val="0"/>
          <w:numId w:val="37"/>
        </w:numPr>
        <w:shd w:val="clear" w:color="auto" w:fill="FFFFFF" w:themeFill="background1"/>
        <w:tabs>
          <w:tab w:val="right" w:pos="426"/>
        </w:tabs>
        <w:spacing w:before="120"/>
        <w:ind w:left="360"/>
        <w:rPr>
          <w:noProof w:val="0"/>
          <w:sz w:val="20"/>
          <w:lang w:val="ro-MD" w:eastAsia="ru-RU"/>
        </w:rPr>
      </w:pPr>
      <w:r w:rsidRPr="00C516A5">
        <w:rPr>
          <w:b/>
          <w:noProof w:val="0"/>
          <w:lang w:val="ro-MD" w:eastAsia="ru-RU"/>
        </w:rPr>
        <w:t>Respectivul contract se referă la un proiect și/sau program finanțat din fonduri ale Uniunii Europene: nu</w:t>
      </w:r>
    </w:p>
    <w:p w14:paraId="390AEF53" w14:textId="77777777" w:rsidR="004F6885" w:rsidRPr="00C516A5" w:rsidRDefault="004F6885" w:rsidP="004F6885">
      <w:pPr>
        <w:numPr>
          <w:ilvl w:val="0"/>
          <w:numId w:val="37"/>
        </w:numPr>
        <w:shd w:val="clear" w:color="auto" w:fill="FFFFFF" w:themeFill="background1"/>
        <w:tabs>
          <w:tab w:val="right" w:pos="426"/>
        </w:tabs>
        <w:spacing w:before="120"/>
        <w:ind w:left="0" w:firstLine="0"/>
        <w:rPr>
          <w:b/>
          <w:noProof w:val="0"/>
          <w:lang w:val="ro-MD" w:eastAsia="ru-RU"/>
        </w:rPr>
      </w:pPr>
      <w:r w:rsidRPr="00C516A5">
        <w:rPr>
          <w:b/>
          <w:noProof w:val="0"/>
          <w:lang w:val="ro-MD" w:eastAsia="ru-RU"/>
        </w:rPr>
        <w:t xml:space="preserve">Denumirea și adresa organismului competent de soluționare a contestațiilor: </w:t>
      </w:r>
    </w:p>
    <w:p w14:paraId="738C03BD" w14:textId="77777777" w:rsidR="004F6885" w:rsidRPr="00C516A5" w:rsidRDefault="004F6885" w:rsidP="004F6885">
      <w:pPr>
        <w:shd w:val="clear" w:color="auto" w:fill="FFFFFF" w:themeFill="background1"/>
        <w:tabs>
          <w:tab w:val="right" w:pos="426"/>
        </w:tabs>
        <w:ind w:left="450"/>
        <w:rPr>
          <w:b/>
          <w:i/>
          <w:noProof w:val="0"/>
          <w:lang w:val="ro-MD" w:eastAsia="ru-RU"/>
        </w:rPr>
      </w:pPr>
      <w:r w:rsidRPr="00C516A5">
        <w:rPr>
          <w:b/>
          <w:i/>
          <w:noProof w:val="0"/>
          <w:lang w:val="ro-MD" w:eastAsia="ru-RU"/>
        </w:rPr>
        <w:t>Agenția Națională pentru Soluționarea Contestațiilor</w:t>
      </w:r>
    </w:p>
    <w:p w14:paraId="5D785987" w14:textId="77777777" w:rsidR="004F6885" w:rsidRPr="00C516A5" w:rsidRDefault="004F6885" w:rsidP="004F6885">
      <w:pPr>
        <w:shd w:val="clear" w:color="auto" w:fill="FFFFFF" w:themeFill="background1"/>
        <w:tabs>
          <w:tab w:val="right" w:pos="426"/>
        </w:tabs>
        <w:ind w:left="450"/>
        <w:rPr>
          <w:b/>
          <w:i/>
          <w:noProof w:val="0"/>
          <w:lang w:val="ro-MD" w:eastAsia="ru-RU"/>
        </w:rPr>
      </w:pPr>
      <w:r w:rsidRPr="00C516A5">
        <w:rPr>
          <w:b/>
          <w:i/>
          <w:noProof w:val="0"/>
          <w:lang w:val="ro-MD" w:eastAsia="ru-RU"/>
        </w:rPr>
        <w:t>Adresa: mun. Chișinău, bd. Ștefan cel Mare și Sfânt nr.124 (et.4), MD 2001;</w:t>
      </w:r>
    </w:p>
    <w:p w14:paraId="6D0F7139" w14:textId="77777777" w:rsidR="004F6885" w:rsidRPr="00C516A5" w:rsidRDefault="004F6885" w:rsidP="004F6885">
      <w:pPr>
        <w:shd w:val="clear" w:color="auto" w:fill="FFFFFF" w:themeFill="background1"/>
        <w:tabs>
          <w:tab w:val="right" w:pos="426"/>
        </w:tabs>
        <w:ind w:left="450"/>
        <w:rPr>
          <w:b/>
          <w:i/>
          <w:noProof w:val="0"/>
          <w:lang w:val="ro-MD" w:eastAsia="ru-RU"/>
        </w:rPr>
      </w:pPr>
      <w:r w:rsidRPr="00C516A5">
        <w:rPr>
          <w:b/>
          <w:i/>
          <w:noProof w:val="0"/>
          <w:lang w:val="ro-MD" w:eastAsia="ru-RU"/>
        </w:rPr>
        <w:t>Tel/Fax/email: 022-820 652, 022 820-651, contestatii@ansc.md</w:t>
      </w:r>
    </w:p>
    <w:p w14:paraId="0477881A" w14:textId="77777777" w:rsidR="004F6885" w:rsidRPr="00C516A5" w:rsidRDefault="004F6885" w:rsidP="004F6885">
      <w:pPr>
        <w:numPr>
          <w:ilvl w:val="0"/>
          <w:numId w:val="37"/>
        </w:numPr>
        <w:shd w:val="clear" w:color="auto" w:fill="FFFFFF" w:themeFill="background1"/>
        <w:tabs>
          <w:tab w:val="right" w:pos="426"/>
        </w:tabs>
        <w:spacing w:before="120"/>
        <w:ind w:left="360"/>
        <w:rPr>
          <w:b/>
          <w:noProof w:val="0"/>
          <w:lang w:val="ro-MD" w:eastAsia="ru-RU"/>
        </w:rPr>
      </w:pPr>
      <w:r w:rsidRPr="00C516A5">
        <w:rPr>
          <w:b/>
          <w:noProof w:val="0"/>
          <w:lang w:val="ro-MD" w:eastAsia="ru-RU"/>
        </w:rPr>
        <w:t>Data (datele) și referința (referințele) publicărilor anterioare în Jurnalul Oficial al Uniunii Europene privind contractul (contractele) la care se referă anunțul respectiv (dacă este cazul):nu</w:t>
      </w:r>
    </w:p>
    <w:p w14:paraId="78AD129A" w14:textId="77777777" w:rsidR="004F6885" w:rsidRPr="00C516A5" w:rsidRDefault="004F6885" w:rsidP="004F6885">
      <w:pPr>
        <w:numPr>
          <w:ilvl w:val="0"/>
          <w:numId w:val="37"/>
        </w:numPr>
        <w:shd w:val="clear" w:color="auto" w:fill="FFFFFF" w:themeFill="background1"/>
        <w:tabs>
          <w:tab w:val="right" w:pos="426"/>
        </w:tabs>
        <w:spacing w:before="120"/>
        <w:ind w:left="360"/>
        <w:rPr>
          <w:b/>
          <w:noProof w:val="0"/>
          <w:lang w:val="ro-MD" w:eastAsia="ru-RU"/>
        </w:rPr>
      </w:pPr>
      <w:r w:rsidRPr="00C516A5">
        <w:rPr>
          <w:b/>
          <w:noProof w:val="0"/>
          <w:lang w:val="ro-MD" w:eastAsia="ru-RU"/>
        </w:rPr>
        <w:t>În cazul achizițiilor periodice, calendarul estimat pentru publicarea anunțurilor viitoare</w:t>
      </w:r>
      <w:r w:rsidRPr="00C516A5">
        <w:rPr>
          <w:b/>
          <w:noProof w:val="0"/>
          <w:shd w:val="clear" w:color="auto" w:fill="FFFFFF" w:themeFill="background1"/>
          <w:lang w:val="ro-MD" w:eastAsia="ru-RU"/>
        </w:rPr>
        <w:t>: nu este cazul</w:t>
      </w:r>
    </w:p>
    <w:p w14:paraId="22AF90E3" w14:textId="77777777" w:rsidR="004F6885" w:rsidRPr="00C516A5" w:rsidRDefault="004F6885" w:rsidP="004F6885">
      <w:pPr>
        <w:numPr>
          <w:ilvl w:val="0"/>
          <w:numId w:val="37"/>
        </w:numPr>
        <w:shd w:val="clear" w:color="auto" w:fill="FFFFFF" w:themeFill="background1"/>
        <w:tabs>
          <w:tab w:val="right" w:pos="426"/>
        </w:tabs>
        <w:spacing w:before="120"/>
        <w:ind w:left="360"/>
        <w:rPr>
          <w:b/>
          <w:noProof w:val="0"/>
          <w:lang w:val="ro-MD" w:eastAsia="ru-RU"/>
        </w:rPr>
      </w:pPr>
      <w:r w:rsidRPr="00C516A5">
        <w:rPr>
          <w:b/>
          <w:noProof w:val="0"/>
          <w:lang w:val="ro-MD" w:eastAsia="ru-RU"/>
        </w:rPr>
        <w:t xml:space="preserve">Data publicării anunțului de intenție sau, după caz, precizarea că nu a fost publicat un astfel de </w:t>
      </w:r>
      <w:r w:rsidRPr="00C516A5">
        <w:rPr>
          <w:b/>
          <w:noProof w:val="0"/>
          <w:shd w:val="clear" w:color="auto" w:fill="FFFFFF" w:themeFill="background1"/>
          <w:lang w:val="ro-MD" w:eastAsia="ru-RU"/>
        </w:rPr>
        <w:t xml:space="preserve">anunț: nr.6 din 09.01.2026 </w:t>
      </w:r>
    </w:p>
    <w:p w14:paraId="44562084" w14:textId="77777777" w:rsidR="004F6885" w:rsidRPr="00C516A5" w:rsidRDefault="004F6885" w:rsidP="004F6885">
      <w:pPr>
        <w:numPr>
          <w:ilvl w:val="0"/>
          <w:numId w:val="37"/>
        </w:numPr>
        <w:shd w:val="clear" w:color="auto" w:fill="FFFFFF" w:themeFill="background1"/>
        <w:tabs>
          <w:tab w:val="right" w:pos="426"/>
        </w:tabs>
        <w:spacing w:before="120"/>
        <w:ind w:left="0" w:firstLine="0"/>
        <w:rPr>
          <w:b/>
          <w:noProof w:val="0"/>
          <w:lang w:val="ro-MD" w:eastAsia="ru-RU"/>
        </w:rPr>
      </w:pPr>
      <w:r w:rsidRPr="00C516A5">
        <w:rPr>
          <w:b/>
          <w:noProof w:val="0"/>
          <w:lang w:val="ro-MD" w:eastAsia="ru-RU"/>
        </w:rPr>
        <w:t>Data transmiterii spre publicare a anunțului de participar</w:t>
      </w:r>
      <w:r w:rsidRPr="00C516A5">
        <w:rPr>
          <w:b/>
          <w:noProof w:val="0"/>
          <w:shd w:val="clear" w:color="auto" w:fill="FFFFFF" w:themeFill="background1"/>
          <w:lang w:val="ro-MD" w:eastAsia="ru-RU"/>
        </w:rPr>
        <w:t>e: 26.03.2026</w:t>
      </w:r>
    </w:p>
    <w:p w14:paraId="372A4FCE" w14:textId="77777777" w:rsidR="004F6885" w:rsidRPr="00C516A5" w:rsidRDefault="004F6885" w:rsidP="004F6885">
      <w:pPr>
        <w:numPr>
          <w:ilvl w:val="0"/>
          <w:numId w:val="37"/>
        </w:numPr>
        <w:shd w:val="clear" w:color="auto" w:fill="FFFFFF" w:themeFill="background1"/>
        <w:tabs>
          <w:tab w:val="right" w:pos="426"/>
        </w:tabs>
        <w:ind w:left="0" w:firstLine="0"/>
        <w:rPr>
          <w:b/>
          <w:noProof w:val="0"/>
          <w:lang w:val="ro-MD" w:eastAsia="ru-RU"/>
        </w:rPr>
      </w:pPr>
      <w:r w:rsidRPr="00C516A5">
        <w:rPr>
          <w:b/>
          <w:noProof w:val="0"/>
          <w:lang w:val="ro-MD" w:eastAsia="ru-RU"/>
        </w:rPr>
        <w:t>În cadrul procedurii de achiziție publică se va utiliza/accepta:</w:t>
      </w:r>
    </w:p>
    <w:p w14:paraId="6D44623B" w14:textId="77777777" w:rsidR="004F6885" w:rsidRPr="00C516A5" w:rsidRDefault="004F6885" w:rsidP="004F6885">
      <w:pPr>
        <w:shd w:val="clear" w:color="auto" w:fill="FFFFFF" w:themeFill="background1"/>
        <w:tabs>
          <w:tab w:val="right" w:pos="426"/>
        </w:tabs>
        <w:spacing w:before="120"/>
        <w:rPr>
          <w:b/>
          <w:noProof w:val="0"/>
          <w:lang w:val="ro-MD" w:eastAsia="ru-RU"/>
        </w:rPr>
      </w:pPr>
    </w:p>
    <w:tbl>
      <w:tblPr>
        <w:tblStyle w:val="Grigliatabella2"/>
        <w:tblW w:w="0" w:type="auto"/>
        <w:tblInd w:w="445" w:type="dxa"/>
        <w:shd w:val="clear" w:color="auto" w:fill="FFFFFF" w:themeFill="background1"/>
        <w:tblLook w:val="04A0" w:firstRow="1" w:lastRow="0" w:firstColumn="1" w:lastColumn="0" w:noHBand="0" w:noVBand="1"/>
      </w:tblPr>
      <w:tblGrid>
        <w:gridCol w:w="5787"/>
        <w:gridCol w:w="3113"/>
      </w:tblGrid>
      <w:tr w:rsidR="004F6885" w:rsidRPr="00C516A5" w14:paraId="28AA0482" w14:textId="77777777" w:rsidTr="00940DDF">
        <w:tc>
          <w:tcPr>
            <w:tcW w:w="5787" w:type="dxa"/>
            <w:shd w:val="clear" w:color="auto" w:fill="FFFFFF" w:themeFill="background1"/>
          </w:tcPr>
          <w:p w14:paraId="73796DD0" w14:textId="77777777" w:rsidR="004F6885" w:rsidRPr="00C516A5" w:rsidRDefault="004F6885" w:rsidP="00940DDF">
            <w:pPr>
              <w:shd w:val="clear" w:color="auto" w:fill="FFFFFF" w:themeFill="background1"/>
              <w:tabs>
                <w:tab w:val="right" w:pos="426"/>
              </w:tabs>
              <w:rPr>
                <w:b/>
                <w:noProof w:val="0"/>
                <w:lang w:val="ro-MD" w:eastAsia="ru-RU"/>
              </w:rPr>
            </w:pPr>
            <w:r w:rsidRPr="00C516A5">
              <w:rPr>
                <w:b/>
                <w:noProof w:val="0"/>
                <w:lang w:val="ro-MD" w:eastAsia="ru-RU"/>
              </w:rPr>
              <w:t>Denumirea instrumentului electronic</w:t>
            </w:r>
          </w:p>
        </w:tc>
        <w:tc>
          <w:tcPr>
            <w:tcW w:w="3113" w:type="dxa"/>
            <w:shd w:val="clear" w:color="auto" w:fill="FFFFFF" w:themeFill="background1"/>
          </w:tcPr>
          <w:p w14:paraId="1476B27C" w14:textId="77777777" w:rsidR="004F6885" w:rsidRPr="00C516A5" w:rsidRDefault="004F6885" w:rsidP="00940DDF">
            <w:pPr>
              <w:shd w:val="clear" w:color="auto" w:fill="FFFFFF" w:themeFill="background1"/>
              <w:tabs>
                <w:tab w:val="right" w:pos="426"/>
              </w:tabs>
              <w:rPr>
                <w:b/>
                <w:noProof w:val="0"/>
                <w:lang w:val="ro-MD" w:eastAsia="ru-RU"/>
              </w:rPr>
            </w:pPr>
            <w:r w:rsidRPr="00C516A5">
              <w:rPr>
                <w:b/>
                <w:noProof w:val="0"/>
                <w:lang w:val="ro-MD" w:eastAsia="ru-RU"/>
              </w:rPr>
              <w:t>Se va utiliza/accepta sau nu</w:t>
            </w:r>
          </w:p>
        </w:tc>
      </w:tr>
      <w:tr w:rsidR="004F6885" w:rsidRPr="00C516A5" w14:paraId="2AF4D8E2" w14:textId="77777777" w:rsidTr="00940DDF">
        <w:tc>
          <w:tcPr>
            <w:tcW w:w="5787" w:type="dxa"/>
            <w:shd w:val="clear" w:color="auto" w:fill="FFFFFF" w:themeFill="background1"/>
          </w:tcPr>
          <w:p w14:paraId="1D7BB151" w14:textId="77777777" w:rsidR="004F6885" w:rsidRPr="00C516A5" w:rsidRDefault="004F6885" w:rsidP="00940DDF">
            <w:pPr>
              <w:shd w:val="clear" w:color="auto" w:fill="FFFFFF" w:themeFill="background1"/>
              <w:tabs>
                <w:tab w:val="right" w:pos="426"/>
              </w:tabs>
              <w:rPr>
                <w:noProof w:val="0"/>
                <w:lang w:val="ro-MD" w:eastAsia="ru-RU"/>
              </w:rPr>
            </w:pPr>
            <w:r w:rsidRPr="00C516A5">
              <w:rPr>
                <w:noProof w:val="0"/>
                <w:lang w:val="ro-MD" w:eastAsia="ru-RU"/>
              </w:rPr>
              <w:t>depunerea electronică a ofertelor sau a cererilor de participare</w:t>
            </w:r>
          </w:p>
        </w:tc>
        <w:tc>
          <w:tcPr>
            <w:tcW w:w="3113" w:type="dxa"/>
            <w:shd w:val="clear" w:color="auto" w:fill="FFFFFF" w:themeFill="background1"/>
          </w:tcPr>
          <w:p w14:paraId="2D4E2BD8" w14:textId="77777777" w:rsidR="004F6885" w:rsidRPr="00C516A5" w:rsidRDefault="004F6885" w:rsidP="00940DDF">
            <w:pPr>
              <w:shd w:val="clear" w:color="auto" w:fill="FFFFFF" w:themeFill="background1"/>
              <w:tabs>
                <w:tab w:val="right" w:pos="426"/>
              </w:tabs>
              <w:rPr>
                <w:noProof w:val="0"/>
                <w:lang w:val="ro-MD" w:eastAsia="ru-RU"/>
              </w:rPr>
            </w:pPr>
          </w:p>
        </w:tc>
      </w:tr>
      <w:tr w:rsidR="004F6885" w:rsidRPr="00C516A5" w14:paraId="648ABC66" w14:textId="77777777" w:rsidTr="00940DDF">
        <w:tc>
          <w:tcPr>
            <w:tcW w:w="5787" w:type="dxa"/>
            <w:shd w:val="clear" w:color="auto" w:fill="FFFFFF" w:themeFill="background1"/>
          </w:tcPr>
          <w:p w14:paraId="0E3120A9" w14:textId="77777777" w:rsidR="004F6885" w:rsidRPr="00C516A5" w:rsidRDefault="004F6885" w:rsidP="00940DDF">
            <w:pPr>
              <w:shd w:val="clear" w:color="auto" w:fill="FFFFFF" w:themeFill="background1"/>
              <w:tabs>
                <w:tab w:val="right" w:pos="426"/>
              </w:tabs>
              <w:rPr>
                <w:noProof w:val="0"/>
                <w:lang w:val="ro-MD" w:eastAsia="ru-RU"/>
              </w:rPr>
            </w:pPr>
            <w:r w:rsidRPr="00C516A5">
              <w:rPr>
                <w:noProof w:val="0"/>
                <w:lang w:val="ro-MD" w:eastAsia="ru-RU"/>
              </w:rPr>
              <w:t>sistemul de comenzi electronice</w:t>
            </w:r>
          </w:p>
        </w:tc>
        <w:tc>
          <w:tcPr>
            <w:tcW w:w="3113" w:type="dxa"/>
            <w:shd w:val="clear" w:color="auto" w:fill="FFFFFF" w:themeFill="background1"/>
          </w:tcPr>
          <w:p w14:paraId="0DBE9C9C" w14:textId="77777777" w:rsidR="004F6885" w:rsidRPr="00C516A5" w:rsidRDefault="004F6885" w:rsidP="00940DDF">
            <w:pPr>
              <w:shd w:val="clear" w:color="auto" w:fill="FFFFFF" w:themeFill="background1"/>
              <w:tabs>
                <w:tab w:val="right" w:pos="426"/>
              </w:tabs>
              <w:rPr>
                <w:noProof w:val="0"/>
                <w:lang w:val="ro-MD" w:eastAsia="ru-RU"/>
              </w:rPr>
            </w:pPr>
          </w:p>
        </w:tc>
      </w:tr>
      <w:tr w:rsidR="004F6885" w:rsidRPr="00C516A5" w14:paraId="356B0234" w14:textId="77777777" w:rsidTr="00940DDF">
        <w:tc>
          <w:tcPr>
            <w:tcW w:w="5787" w:type="dxa"/>
            <w:shd w:val="clear" w:color="auto" w:fill="FFFFFF" w:themeFill="background1"/>
          </w:tcPr>
          <w:p w14:paraId="396A89F2" w14:textId="77777777" w:rsidR="004F6885" w:rsidRPr="00C516A5" w:rsidRDefault="004F6885" w:rsidP="00940DDF">
            <w:pPr>
              <w:shd w:val="clear" w:color="auto" w:fill="FFFFFF" w:themeFill="background1"/>
              <w:tabs>
                <w:tab w:val="right" w:pos="426"/>
              </w:tabs>
              <w:rPr>
                <w:noProof w:val="0"/>
                <w:lang w:val="ro-MD" w:eastAsia="ru-RU"/>
              </w:rPr>
            </w:pPr>
            <w:r w:rsidRPr="00C516A5">
              <w:rPr>
                <w:noProof w:val="0"/>
                <w:lang w:val="ro-MD" w:eastAsia="ru-RU"/>
              </w:rPr>
              <w:t>facturarea electronică</w:t>
            </w:r>
          </w:p>
        </w:tc>
        <w:tc>
          <w:tcPr>
            <w:tcW w:w="3113" w:type="dxa"/>
            <w:shd w:val="clear" w:color="auto" w:fill="FFFFFF" w:themeFill="background1"/>
          </w:tcPr>
          <w:p w14:paraId="473ACA2D" w14:textId="77777777" w:rsidR="004F6885" w:rsidRPr="00C516A5" w:rsidRDefault="004F6885" w:rsidP="00940DDF">
            <w:pPr>
              <w:shd w:val="clear" w:color="auto" w:fill="FFFFFF" w:themeFill="background1"/>
              <w:tabs>
                <w:tab w:val="right" w:pos="426"/>
              </w:tabs>
              <w:rPr>
                <w:noProof w:val="0"/>
                <w:lang w:val="ro-MD" w:eastAsia="ru-RU"/>
              </w:rPr>
            </w:pPr>
          </w:p>
        </w:tc>
      </w:tr>
      <w:tr w:rsidR="004F6885" w:rsidRPr="00C516A5" w14:paraId="4B2F243C" w14:textId="77777777" w:rsidTr="00940DDF">
        <w:trPr>
          <w:trHeight w:val="77"/>
        </w:trPr>
        <w:tc>
          <w:tcPr>
            <w:tcW w:w="5787" w:type="dxa"/>
            <w:shd w:val="clear" w:color="auto" w:fill="FFFFFF" w:themeFill="background1"/>
          </w:tcPr>
          <w:p w14:paraId="65406745" w14:textId="77777777" w:rsidR="004F6885" w:rsidRPr="00C516A5" w:rsidRDefault="004F6885" w:rsidP="00940DDF">
            <w:pPr>
              <w:shd w:val="clear" w:color="auto" w:fill="FFFFFF" w:themeFill="background1"/>
              <w:tabs>
                <w:tab w:val="right" w:pos="426"/>
              </w:tabs>
              <w:rPr>
                <w:noProof w:val="0"/>
                <w:lang w:val="ro-MD" w:eastAsia="ru-RU"/>
              </w:rPr>
            </w:pPr>
            <w:r w:rsidRPr="00C516A5">
              <w:rPr>
                <w:noProof w:val="0"/>
                <w:lang w:val="ro-MD" w:eastAsia="ru-RU"/>
              </w:rPr>
              <w:t>plățile electronice</w:t>
            </w:r>
          </w:p>
        </w:tc>
        <w:tc>
          <w:tcPr>
            <w:tcW w:w="3113" w:type="dxa"/>
            <w:shd w:val="clear" w:color="auto" w:fill="FFFFFF" w:themeFill="background1"/>
          </w:tcPr>
          <w:p w14:paraId="72C6AEDC" w14:textId="77777777" w:rsidR="004F6885" w:rsidRPr="00C516A5" w:rsidRDefault="004F6885" w:rsidP="00940DDF">
            <w:pPr>
              <w:shd w:val="clear" w:color="auto" w:fill="FFFFFF" w:themeFill="background1"/>
              <w:tabs>
                <w:tab w:val="right" w:pos="426"/>
              </w:tabs>
              <w:rPr>
                <w:noProof w:val="0"/>
                <w:lang w:val="ro-MD" w:eastAsia="ru-RU"/>
              </w:rPr>
            </w:pPr>
          </w:p>
        </w:tc>
      </w:tr>
    </w:tbl>
    <w:p w14:paraId="6A8DE471" w14:textId="77777777" w:rsidR="004F6885" w:rsidRPr="00C516A5" w:rsidRDefault="004F6885" w:rsidP="004F6885">
      <w:pPr>
        <w:numPr>
          <w:ilvl w:val="0"/>
          <w:numId w:val="37"/>
        </w:numPr>
        <w:shd w:val="clear" w:color="auto" w:fill="FFFFFF" w:themeFill="background1"/>
        <w:tabs>
          <w:tab w:val="right" w:pos="426"/>
        </w:tabs>
        <w:spacing w:before="120"/>
        <w:ind w:left="360"/>
        <w:rPr>
          <w:noProof w:val="0"/>
          <w:sz w:val="20"/>
          <w:lang w:val="ro-MD" w:eastAsia="ru-RU"/>
        </w:rPr>
      </w:pPr>
      <w:r w:rsidRPr="00C516A5">
        <w:rPr>
          <w:b/>
          <w:noProof w:val="0"/>
          <w:lang w:val="ro-MD" w:eastAsia="ru-RU"/>
        </w:rPr>
        <w:t>Contractul intră sub incidența Acordului privind achizițiile guvernamentale al Organizației Mondiale a Comerțului (numai în cazul anunțurilor transmise spre publicare în Jurnalul Oficial al Uniunii Europene): nu</w:t>
      </w:r>
    </w:p>
    <w:p w14:paraId="6081AA4D" w14:textId="77777777" w:rsidR="004F6885" w:rsidRPr="00C516A5" w:rsidRDefault="004F6885" w:rsidP="004F6885">
      <w:pPr>
        <w:pStyle w:val="a"/>
        <w:numPr>
          <w:ilvl w:val="0"/>
          <w:numId w:val="37"/>
        </w:numPr>
        <w:shd w:val="clear" w:color="auto" w:fill="FFFFFF" w:themeFill="background1"/>
        <w:tabs>
          <w:tab w:val="right" w:pos="426"/>
        </w:tabs>
        <w:spacing w:before="120"/>
        <w:rPr>
          <w:b/>
          <w:lang w:val="ro-MD" w:eastAsia="ru-RU"/>
        </w:rPr>
      </w:pPr>
      <w:r w:rsidRPr="00C516A5">
        <w:rPr>
          <w:b/>
          <w:lang w:val="ro-MD" w:eastAsia="ru-RU"/>
        </w:rPr>
        <w:lastRenderedPageBreak/>
        <w:t xml:space="preserve">Alte informații relevante: </w:t>
      </w:r>
    </w:p>
    <w:p w14:paraId="696F3159" w14:textId="77777777" w:rsidR="004F6885" w:rsidRPr="00CB6C21" w:rsidRDefault="004F6885" w:rsidP="004F6885">
      <w:pPr>
        <w:pStyle w:val="a"/>
        <w:numPr>
          <w:ilvl w:val="0"/>
          <w:numId w:val="43"/>
        </w:numPr>
        <w:shd w:val="clear" w:color="auto" w:fill="FFFFFF" w:themeFill="background1"/>
        <w:spacing w:before="120" w:after="120"/>
        <w:rPr>
          <w:b/>
          <w:lang w:val="ro-MD" w:eastAsia="ru-RU"/>
        </w:rPr>
      </w:pPr>
      <w:r w:rsidRPr="00C516A5">
        <w:rPr>
          <w:lang w:val="ro-MD"/>
        </w:rPr>
        <w:t xml:space="preserve">Având în vedere că clădirile administrative sunt obiective cu regim special de acces, iar lucrările se vor desfășura într-un astfel de obiect, conform prevederilor </w:t>
      </w:r>
      <w:r w:rsidRPr="00C516A5">
        <w:rPr>
          <w:i/>
          <w:lang w:val="ro-MD"/>
        </w:rPr>
        <w:t>Legii nr. 245 din 27.11.2008, art. 7, pct. 4, lit. c</w:t>
      </w:r>
      <w:r w:rsidRPr="00C516A5">
        <w:rPr>
          <w:lang w:val="ro-MD"/>
        </w:rPr>
        <w:t>, operatorii economici implicați în procedurile de achiziție vor fi supuși procedurii de verificare și de acordare a accesului la informațiile clasificate. În acest context, procesul verbal de vizită la obiectul lucrărilor este inclus în documentație, pentru a demonstra respectarea procedurilor de securitate și a regimului special de acces.”</w:t>
      </w:r>
    </w:p>
    <w:p w14:paraId="69C51A51" w14:textId="77777777" w:rsidR="004F6885" w:rsidRPr="00CB6C21" w:rsidRDefault="004F6885" w:rsidP="004F6885">
      <w:pPr>
        <w:pStyle w:val="a"/>
        <w:numPr>
          <w:ilvl w:val="0"/>
          <w:numId w:val="43"/>
        </w:numPr>
        <w:rPr>
          <w:lang w:val="ro-MD" w:eastAsia="ru-RU"/>
        </w:rPr>
      </w:pPr>
      <w:r w:rsidRPr="00CB6C21">
        <w:rPr>
          <w:i/>
          <w:lang w:val="ro-MD" w:eastAsia="ru-RU"/>
        </w:rPr>
        <w:t>Adresa șantierului: clădirea administrativă situată pe bd. Ștefan cel Mare și Sfânt 162, municipiul Chișinău.</w:t>
      </w:r>
      <w:r>
        <w:rPr>
          <w:i/>
          <w:lang w:val="ro-MD" w:eastAsia="ru-RU"/>
        </w:rPr>
        <w:t xml:space="preserve"> </w:t>
      </w:r>
      <w:r w:rsidRPr="00CB6C21">
        <w:rPr>
          <w:i/>
          <w:lang w:val="ro-MD" w:eastAsia="ru-RU"/>
        </w:rPr>
        <w:t>Obiectul lucrărilor: executarea lucrărilor de reparații capitale ale grupurilor sanitare (WC femei și WC bărbați), inclusiv amenajarea cabinelor pentru persoane cu dizabilități.</w:t>
      </w:r>
      <w:r>
        <w:rPr>
          <w:i/>
          <w:lang w:val="ro-MD" w:eastAsia="ru-RU"/>
        </w:rPr>
        <w:t xml:space="preserve"> </w:t>
      </w:r>
      <w:r w:rsidRPr="00CB6C21">
        <w:rPr>
          <w:i/>
          <w:lang w:val="ro-MD" w:eastAsia="ru-RU"/>
        </w:rPr>
        <w:t>Lucrările vor fi executate după cum urmează: grupuri sanitare pentru femei și bărbați la etajele 4, 7, 8, 9, 10, 14 și 15; grupuri sanitare pentru bărbați la etajele 3, 11 și 13. Lucrările se vor desfășura în interiorul imobilului menționat, în spațiile special destinate grupurilor sanitare, conform documentației de proiect și cerințelor tehnice aplicabile</w:t>
      </w:r>
      <w:r w:rsidRPr="00CB6C21">
        <w:rPr>
          <w:lang w:val="ro-MD" w:eastAsia="ru-RU"/>
        </w:rPr>
        <w:t>.</w:t>
      </w:r>
    </w:p>
    <w:p w14:paraId="498F8059" w14:textId="77777777" w:rsidR="004F6885" w:rsidRPr="00C516A5" w:rsidRDefault="004F6885" w:rsidP="004F6885">
      <w:pPr>
        <w:pStyle w:val="a"/>
        <w:numPr>
          <w:ilvl w:val="0"/>
          <w:numId w:val="0"/>
        </w:numPr>
        <w:shd w:val="clear" w:color="auto" w:fill="FFFFFF" w:themeFill="background1"/>
        <w:spacing w:before="120" w:after="120"/>
        <w:ind w:left="720"/>
        <w:rPr>
          <w:b/>
          <w:lang w:val="ro-MD" w:eastAsia="ru-RU"/>
        </w:rPr>
      </w:pPr>
    </w:p>
    <w:p w14:paraId="213BB7E4" w14:textId="77777777" w:rsidR="004F6885" w:rsidRPr="00C516A5" w:rsidRDefault="004F6885" w:rsidP="004F6885">
      <w:pPr>
        <w:pStyle w:val="a"/>
        <w:numPr>
          <w:ilvl w:val="0"/>
          <w:numId w:val="0"/>
        </w:numPr>
        <w:shd w:val="clear" w:color="auto" w:fill="FFFFFF" w:themeFill="background1"/>
        <w:tabs>
          <w:tab w:val="right" w:pos="426"/>
        </w:tabs>
        <w:spacing w:before="120"/>
        <w:ind w:left="1080"/>
        <w:rPr>
          <w:b/>
          <w:lang w:val="ro-MD" w:eastAsia="ru-RU"/>
        </w:rPr>
      </w:pPr>
    </w:p>
    <w:p w14:paraId="0B0A6C57" w14:textId="77777777" w:rsidR="004F6885" w:rsidRPr="00C516A5" w:rsidRDefault="004F6885" w:rsidP="004F6885">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C516A5">
        <w:rPr>
          <w:b/>
          <w:noProof w:val="0"/>
          <w:lang w:val="ro-MD" w:eastAsia="ru-RU"/>
        </w:rPr>
        <w:t xml:space="preserve">Conducătorul grupului de lucru:  </w:t>
      </w:r>
      <w:r w:rsidRPr="00C516A5">
        <w:rPr>
          <w:b/>
          <w:noProof w:val="0"/>
          <w:shd w:val="clear" w:color="auto" w:fill="FFFFFF" w:themeFill="background1"/>
          <w:lang w:val="ro-MD" w:eastAsia="ru-RU"/>
        </w:rPr>
        <w:t>____________________________ Igor MÎNĂSCURTĂ</w:t>
      </w:r>
    </w:p>
    <w:p w14:paraId="29EAF629" w14:textId="77777777" w:rsidR="004F6885" w:rsidRPr="00C516A5" w:rsidRDefault="004F6885" w:rsidP="004F6885">
      <w:pPr>
        <w:rPr>
          <w:lang w:val="ro-MD"/>
        </w:rPr>
      </w:pPr>
    </w:p>
    <w:p w14:paraId="53A9CA05" w14:textId="77777777" w:rsidR="009B1027" w:rsidRPr="00C516A5" w:rsidRDefault="009B1027" w:rsidP="009B1027">
      <w:pPr>
        <w:rPr>
          <w:lang w:val="ro-MD"/>
        </w:rPr>
      </w:pPr>
      <w:bookmarkStart w:id="44" w:name="_GoBack"/>
      <w:bookmarkEnd w:id="44"/>
    </w:p>
    <w:p w14:paraId="571D88D1" w14:textId="047557FC" w:rsidR="00FB0340" w:rsidRPr="00151D06" w:rsidRDefault="00FB0340" w:rsidP="00FB0340">
      <w:pPr>
        <w:shd w:val="clear" w:color="auto" w:fill="FFFFFF" w:themeFill="background1"/>
        <w:tabs>
          <w:tab w:val="left" w:pos="284"/>
          <w:tab w:val="left" w:pos="426"/>
          <w:tab w:val="decimal" w:pos="8364"/>
        </w:tabs>
        <w:spacing w:line="276" w:lineRule="auto"/>
        <w:ind w:left="-284" w:right="-144" w:firstLine="284"/>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D691D2B" w14:textId="77777777" w:rsidR="00FB0340" w:rsidRDefault="00FB0340">
      <w:pPr>
        <w:spacing w:after="160" w:line="259" w:lineRule="auto"/>
        <w:rPr>
          <w:noProof w:val="0"/>
          <w:lang w:val="ro-MD"/>
        </w:rPr>
      </w:pPr>
      <w:r>
        <w:rPr>
          <w:noProof w:val="0"/>
          <w:lang w:val="ro-MD"/>
        </w:rPr>
        <w:br w:type="page"/>
      </w:r>
    </w:p>
    <w:p w14:paraId="7E860AEC" w14:textId="557E6803"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466AB4">
      <w:pPr>
        <w:pStyle w:val="a"/>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466AB4">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466AB4">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466AB4">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466AB4">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466AB4">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466AB4">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466AB4">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466AB4">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1857"/>
        <w:gridCol w:w="3810"/>
        <w:gridCol w:w="3563"/>
      </w:tblGrid>
      <w:tr w:rsidR="007E79C1" w:rsidRPr="00EC30C2" w14:paraId="441E4DD9" w14:textId="77777777" w:rsidTr="00CB1D27">
        <w:trPr>
          <w:jc w:val="center"/>
        </w:trPr>
        <w:tc>
          <w:tcPr>
            <w:tcW w:w="1857"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CB1D27">
        <w:trPr>
          <w:jc w:val="center"/>
        </w:trPr>
        <w:tc>
          <w:tcPr>
            <w:tcW w:w="1857"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CB1D27">
        <w:trPr>
          <w:jc w:val="center"/>
        </w:trPr>
        <w:tc>
          <w:tcPr>
            <w:tcW w:w="1857"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466AB4">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466AB4">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466AB4">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466AB4">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466AB4">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466AB4">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466AB4">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466AB4">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466AB4">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466AB4">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466AB4">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466AB4">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466AB4">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466AB4">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466AB4">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466AB4">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466AB4">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466AB4">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466AB4">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4"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achiziţii publice sau prin încheierea acordului-cadru, finalizarea unui concurs de soluții prin stabilirea concurentului câștigător, atribuirea unui contract de achiziţii </w:t>
      </w:r>
      <w:r w:rsidRPr="00FF430B">
        <w:rPr>
          <w:i/>
          <w:noProof w:val="0"/>
          <w:bdr w:val="none" w:sz="0" w:space="0" w:color="auto" w:frame="1"/>
          <w:lang w:val="ro-MD"/>
        </w:rPr>
        <w:lastRenderedPageBreak/>
        <w:t>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466AB4">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466AB4">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5"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466AB4">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lastRenderedPageBreak/>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466AB4">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466AB4">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466AB4">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466AB4">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a8"/>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8"/>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8"/>
        <w:tabs>
          <w:tab w:val="left" w:pos="567"/>
        </w:tabs>
        <w:spacing w:line="360" w:lineRule="auto"/>
        <w:rPr>
          <w:rFonts w:ascii="Times New Roman" w:hAnsi="Times New Roman"/>
          <w:szCs w:val="24"/>
          <w:lang w:val="ro-MD"/>
        </w:rPr>
      </w:pPr>
    </w:p>
    <w:bookmarkEnd w:id="46"/>
    <w:p w14:paraId="1C51A82A" w14:textId="77777777" w:rsidR="00AA1372" w:rsidRPr="00FF430B" w:rsidRDefault="00AA1372" w:rsidP="00950D18">
      <w:pPr>
        <w:pStyle w:val="a8"/>
        <w:tabs>
          <w:tab w:val="left" w:pos="567"/>
        </w:tabs>
        <w:rPr>
          <w:rFonts w:ascii="Times New Roman" w:hAnsi="Times New Roman"/>
          <w:b/>
          <w:szCs w:val="24"/>
          <w:lang w:val="ro-MD"/>
        </w:rPr>
      </w:pPr>
    </w:p>
    <w:p w14:paraId="03AD0F2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8"/>
        <w:tabs>
          <w:tab w:val="left" w:pos="567"/>
        </w:tabs>
        <w:rPr>
          <w:rFonts w:ascii="Times New Roman" w:hAnsi="Times New Roman"/>
          <w:b/>
          <w:szCs w:val="24"/>
          <w:lang w:val="ro-MD"/>
        </w:rPr>
      </w:pPr>
    </w:p>
    <w:p w14:paraId="7A2AAB8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8"/>
        <w:tabs>
          <w:tab w:val="left" w:pos="567"/>
        </w:tabs>
        <w:rPr>
          <w:rFonts w:ascii="Times New Roman" w:hAnsi="Times New Roman"/>
          <w:szCs w:val="24"/>
          <w:lang w:val="ro-MD"/>
        </w:rPr>
      </w:pPr>
    </w:p>
    <w:p w14:paraId="5D1725F5" w14:textId="77777777" w:rsidR="00AA1372" w:rsidRPr="00FF430B" w:rsidRDefault="00AA1372" w:rsidP="00950D18">
      <w:pPr>
        <w:pStyle w:val="a8"/>
        <w:tabs>
          <w:tab w:val="left" w:pos="567"/>
        </w:tabs>
        <w:rPr>
          <w:rFonts w:ascii="Times New Roman" w:hAnsi="Times New Roman"/>
          <w:szCs w:val="24"/>
          <w:lang w:val="ro-MD"/>
        </w:rPr>
      </w:pPr>
    </w:p>
    <w:p w14:paraId="5C17FDC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8"/>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8"/>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8"/>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8"/>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8"/>
        <w:tabs>
          <w:tab w:val="left" w:pos="567"/>
        </w:tabs>
        <w:ind w:hanging="502"/>
        <w:rPr>
          <w:rFonts w:ascii="Times New Roman" w:hAnsi="Times New Roman"/>
          <w:szCs w:val="24"/>
          <w:lang w:val="ro-MD"/>
        </w:rPr>
      </w:pPr>
    </w:p>
    <w:p w14:paraId="59A22C7D" w14:textId="77777777" w:rsidR="00AA1372" w:rsidRPr="00FF430B" w:rsidRDefault="00A227F2" w:rsidP="00E706C1">
      <w:pPr>
        <w:pStyle w:val="a8"/>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8"/>
        <w:tabs>
          <w:tab w:val="left" w:pos="567"/>
        </w:tabs>
        <w:rPr>
          <w:rFonts w:ascii="Times New Roman" w:hAnsi="Times New Roman"/>
          <w:szCs w:val="24"/>
          <w:lang w:val="ro-MD"/>
        </w:rPr>
      </w:pPr>
      <w:r w:rsidRPr="00FF430B">
        <w:rPr>
          <w:rFonts w:ascii="Times New Roman" w:hAnsi="Times New Roman"/>
          <w:szCs w:val="24"/>
          <w:lang w:val="ro-MD"/>
        </w:rPr>
        <w:lastRenderedPageBreak/>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7"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8"/>
              <w:tabs>
                <w:tab w:val="left" w:pos="567"/>
              </w:tabs>
              <w:rPr>
                <w:rFonts w:ascii="Times New Roman" w:hAnsi="Times New Roman"/>
                <w:szCs w:val="24"/>
                <w:lang w:val="ro-MD"/>
              </w:rPr>
            </w:pPr>
          </w:p>
          <w:p w14:paraId="407D3D03" w14:textId="77777777" w:rsidR="00AA1372" w:rsidRPr="00FF430B" w:rsidRDefault="00AA1372" w:rsidP="00950D18">
            <w:pPr>
              <w:pStyle w:val="a8"/>
              <w:tabs>
                <w:tab w:val="left" w:pos="567"/>
              </w:tabs>
              <w:rPr>
                <w:rFonts w:ascii="Times New Roman" w:hAnsi="Times New Roman"/>
                <w:szCs w:val="24"/>
                <w:lang w:val="ro-MD"/>
              </w:rPr>
            </w:pPr>
          </w:p>
          <w:p w14:paraId="1F9A6ED0" w14:textId="77777777" w:rsidR="00AA1372" w:rsidRPr="00FF430B" w:rsidRDefault="00AA1372" w:rsidP="00950D18">
            <w:pPr>
              <w:pStyle w:val="a8"/>
              <w:tabs>
                <w:tab w:val="left" w:pos="567"/>
              </w:tabs>
              <w:rPr>
                <w:rFonts w:ascii="Times New Roman" w:hAnsi="Times New Roman"/>
                <w:szCs w:val="24"/>
                <w:lang w:val="ro-MD"/>
              </w:rPr>
            </w:pPr>
          </w:p>
          <w:p w14:paraId="0299E96C"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8"/>
              <w:tabs>
                <w:tab w:val="left" w:pos="567"/>
              </w:tabs>
              <w:rPr>
                <w:rFonts w:ascii="Times New Roman" w:hAnsi="Times New Roman"/>
                <w:szCs w:val="24"/>
                <w:lang w:val="ro-MD"/>
              </w:rPr>
            </w:pPr>
          </w:p>
          <w:p w14:paraId="54ABA37C" w14:textId="77777777" w:rsidR="00AA1372" w:rsidRPr="00FF430B" w:rsidRDefault="00AA1372" w:rsidP="00950D18">
            <w:pPr>
              <w:pStyle w:val="a8"/>
              <w:tabs>
                <w:tab w:val="left" w:pos="567"/>
              </w:tabs>
              <w:rPr>
                <w:rFonts w:ascii="Times New Roman" w:hAnsi="Times New Roman"/>
                <w:szCs w:val="24"/>
                <w:lang w:val="ro-MD"/>
              </w:rPr>
            </w:pPr>
          </w:p>
          <w:p w14:paraId="57ABB82B" w14:textId="77777777" w:rsidR="00AA1372" w:rsidRPr="00FF430B" w:rsidRDefault="00AA1372" w:rsidP="00950D18">
            <w:pPr>
              <w:pStyle w:val="a8"/>
              <w:tabs>
                <w:tab w:val="left" w:pos="567"/>
              </w:tabs>
              <w:rPr>
                <w:rFonts w:ascii="Times New Roman" w:hAnsi="Times New Roman"/>
                <w:szCs w:val="24"/>
                <w:lang w:val="ro-MD"/>
              </w:rPr>
            </w:pPr>
          </w:p>
          <w:p w14:paraId="71C52794"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8"/>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8"/>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8"/>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8"/>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8"/>
              <w:tabs>
                <w:tab w:val="left" w:pos="567"/>
              </w:tabs>
              <w:rPr>
                <w:rFonts w:ascii="Times New Roman" w:hAnsi="Times New Roman"/>
                <w:szCs w:val="24"/>
                <w:lang w:val="ro-MD"/>
              </w:rPr>
            </w:pPr>
          </w:p>
          <w:p w14:paraId="7261E288" w14:textId="77777777" w:rsidR="00D01642" w:rsidRPr="00FF430B" w:rsidRDefault="00D01642" w:rsidP="00F43D02">
            <w:pPr>
              <w:pStyle w:val="a8"/>
              <w:tabs>
                <w:tab w:val="left" w:pos="567"/>
              </w:tabs>
              <w:rPr>
                <w:rFonts w:ascii="Times New Roman" w:hAnsi="Times New Roman"/>
                <w:szCs w:val="24"/>
                <w:lang w:val="ro-MD"/>
              </w:rPr>
            </w:pPr>
          </w:p>
          <w:p w14:paraId="303C6D39" w14:textId="77777777" w:rsidR="00D01642" w:rsidRPr="00FF430B" w:rsidRDefault="00D01642" w:rsidP="00F43D02">
            <w:pPr>
              <w:pStyle w:val="a8"/>
              <w:tabs>
                <w:tab w:val="left" w:pos="567"/>
              </w:tabs>
              <w:rPr>
                <w:rFonts w:ascii="Times New Roman" w:hAnsi="Times New Roman"/>
                <w:szCs w:val="24"/>
                <w:lang w:val="ro-MD"/>
              </w:rPr>
            </w:pPr>
          </w:p>
          <w:p w14:paraId="1936FA40" w14:textId="77777777" w:rsidR="00D01642" w:rsidRPr="00FF430B" w:rsidRDefault="00D01642" w:rsidP="00F43D02">
            <w:pPr>
              <w:pStyle w:val="a8"/>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8"/>
              <w:tabs>
                <w:tab w:val="left" w:pos="567"/>
              </w:tabs>
              <w:rPr>
                <w:rFonts w:ascii="Times New Roman" w:hAnsi="Times New Roman"/>
                <w:szCs w:val="24"/>
                <w:lang w:val="ro-MD"/>
              </w:rPr>
            </w:pPr>
          </w:p>
          <w:p w14:paraId="3CEB5A05" w14:textId="77777777" w:rsidR="00D01642" w:rsidRPr="00FF430B" w:rsidRDefault="00D01642" w:rsidP="00F43D02">
            <w:pPr>
              <w:pStyle w:val="a8"/>
              <w:tabs>
                <w:tab w:val="left" w:pos="567"/>
              </w:tabs>
              <w:rPr>
                <w:rFonts w:ascii="Times New Roman" w:hAnsi="Times New Roman"/>
                <w:szCs w:val="24"/>
                <w:lang w:val="ro-MD"/>
              </w:rPr>
            </w:pPr>
          </w:p>
          <w:p w14:paraId="2BE9467D" w14:textId="77777777" w:rsidR="00D01642" w:rsidRPr="00FF430B" w:rsidRDefault="00D01642" w:rsidP="00F43D02">
            <w:pPr>
              <w:pStyle w:val="a8"/>
              <w:tabs>
                <w:tab w:val="left" w:pos="567"/>
              </w:tabs>
              <w:rPr>
                <w:rFonts w:ascii="Times New Roman" w:hAnsi="Times New Roman"/>
                <w:szCs w:val="24"/>
                <w:lang w:val="ro-MD"/>
              </w:rPr>
            </w:pPr>
          </w:p>
          <w:p w14:paraId="2F41E6A1" w14:textId="77777777" w:rsidR="00D01642" w:rsidRPr="00FF430B" w:rsidRDefault="00D01642" w:rsidP="00F43D02">
            <w:pPr>
              <w:pStyle w:val="a8"/>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8"/>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8"/>
        <w:tabs>
          <w:tab w:val="left" w:pos="567"/>
        </w:tabs>
        <w:jc w:val="center"/>
        <w:rPr>
          <w:rFonts w:ascii="Times New Roman" w:hAnsi="Times New Roman"/>
          <w:b/>
          <w:szCs w:val="24"/>
          <w:lang w:val="ro-MD"/>
        </w:rPr>
      </w:pPr>
    </w:p>
    <w:p w14:paraId="77172FCD"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8"/>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9"/>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0"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8"/>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9"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9"/>
    <w:p w14:paraId="15C3F35D" w14:textId="77777777" w:rsidR="00AA1372" w:rsidRPr="00FF430B" w:rsidRDefault="0003591A" w:rsidP="008C0290">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8"/>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lastRenderedPageBreak/>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w:t>
      </w:r>
      <w:r w:rsidRPr="00FF430B">
        <w:rPr>
          <w:lang w:val="ro-MD"/>
        </w:rPr>
        <w:lastRenderedPageBreak/>
        <w:t>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lastRenderedPageBreak/>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lastRenderedPageBreak/>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lastRenderedPageBreak/>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466AB4">
            <w:pPr>
              <w:pStyle w:val="a"/>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6195900F" w14:textId="77777777" w:rsidR="00A54CBE" w:rsidRPr="009B1027" w:rsidRDefault="00A54CBE" w:rsidP="00A54CBE">
      <w:pPr>
        <w:jc w:val="right"/>
        <w:rPr>
          <w:noProof w:val="0"/>
          <w:sz w:val="20"/>
          <w:szCs w:val="20"/>
          <w:lang w:val="ro-MD"/>
        </w:rPr>
      </w:pPr>
      <w:r w:rsidRPr="009B1027">
        <w:rPr>
          <w:noProof w:val="0"/>
          <w:sz w:val="20"/>
          <w:szCs w:val="20"/>
          <w:lang w:val="ro-MD"/>
        </w:rPr>
        <w:t>Anexa nr. 23</w:t>
      </w:r>
    </w:p>
    <w:p w14:paraId="41C486E3" w14:textId="77777777" w:rsidR="00A54CBE" w:rsidRPr="009B1027" w:rsidRDefault="00A54CBE" w:rsidP="00A54CBE">
      <w:pPr>
        <w:jc w:val="right"/>
        <w:rPr>
          <w:noProof w:val="0"/>
          <w:sz w:val="20"/>
          <w:szCs w:val="20"/>
          <w:lang w:val="ro-MD"/>
        </w:rPr>
      </w:pPr>
      <w:r w:rsidRPr="009B1027">
        <w:rPr>
          <w:noProof w:val="0"/>
          <w:sz w:val="20"/>
          <w:szCs w:val="20"/>
          <w:lang w:val="ro-MD"/>
        </w:rPr>
        <w:t>la Documentația standard nr.115</w:t>
      </w:r>
    </w:p>
    <w:p w14:paraId="2B777A79" w14:textId="77777777" w:rsidR="00A54CBE" w:rsidRPr="009B1027" w:rsidRDefault="00A54CBE" w:rsidP="00A54CBE">
      <w:pPr>
        <w:jc w:val="right"/>
        <w:rPr>
          <w:noProof w:val="0"/>
          <w:sz w:val="20"/>
          <w:szCs w:val="20"/>
          <w:lang w:val="ro-MD"/>
        </w:rPr>
      </w:pPr>
      <w:r w:rsidRPr="009B1027">
        <w:rPr>
          <w:noProof w:val="0"/>
          <w:sz w:val="20"/>
          <w:szCs w:val="20"/>
          <w:lang w:val="ro-MD"/>
        </w:rPr>
        <w:t>din 15.09.2021</w:t>
      </w:r>
    </w:p>
    <w:p w14:paraId="21A23CCA" w14:textId="77777777" w:rsidR="00A54CBE" w:rsidRPr="009B1027" w:rsidRDefault="00A54CBE" w:rsidP="00A54CBE">
      <w:pPr>
        <w:tabs>
          <w:tab w:val="left" w:leader="underscore" w:pos="6465"/>
          <w:tab w:val="right" w:leader="underscore" w:pos="9777"/>
        </w:tabs>
        <w:spacing w:line="302" w:lineRule="auto"/>
        <w:rPr>
          <w:rFonts w:eastAsia="PMingLiU"/>
          <w:sz w:val="20"/>
          <w:szCs w:val="20"/>
          <w:lang w:val="ro-MD" w:eastAsia="zh-CN"/>
        </w:rPr>
      </w:pPr>
    </w:p>
    <w:p w14:paraId="6802DA23" w14:textId="77777777" w:rsidR="00A54CBE" w:rsidRDefault="00A54CBE" w:rsidP="00A54CBE">
      <w:pPr>
        <w:pStyle w:val="2"/>
        <w:spacing w:before="0"/>
        <w:jc w:val="center"/>
        <w:rPr>
          <w:rFonts w:ascii="Times New Roman" w:hAnsi="Times New Roman" w:cs="Times New Roman"/>
          <w:bCs w:val="0"/>
          <w:color w:val="auto"/>
          <w:sz w:val="24"/>
          <w:szCs w:val="24"/>
          <w:lang w:val="ro-MD"/>
        </w:rPr>
      </w:pPr>
      <w:bookmarkStart w:id="60" w:name="_Toc449692118"/>
      <w:bookmarkStart w:id="61" w:name="_Toc390252621"/>
      <w:r w:rsidRPr="00FF430B">
        <w:rPr>
          <w:rFonts w:ascii="Times New Roman" w:hAnsi="Times New Roman" w:cs="Times New Roman"/>
          <w:bCs w:val="0"/>
          <w:color w:val="auto"/>
          <w:sz w:val="24"/>
          <w:szCs w:val="24"/>
          <w:lang w:val="ro-MD"/>
        </w:rPr>
        <w:t>CAIET DE SARCINI</w:t>
      </w:r>
      <w:bookmarkEnd w:id="60"/>
    </w:p>
    <w:p w14:paraId="507758DD" w14:textId="77777777" w:rsidR="00A54CBE" w:rsidRPr="00FF430B" w:rsidRDefault="00A54CBE" w:rsidP="00A54CB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0D99028F" w14:textId="77777777" w:rsidR="00A54CBE" w:rsidRPr="00FF430B" w:rsidRDefault="00A54CBE" w:rsidP="00A54CB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1"/>
    </w:p>
    <w:p w14:paraId="4203ED7C" w14:textId="77777777" w:rsidR="00A54CBE" w:rsidRPr="00FF430B" w:rsidRDefault="00A54CBE" w:rsidP="00A54CBE">
      <w:pPr>
        <w:pStyle w:val="2"/>
        <w:spacing w:before="0"/>
        <w:jc w:val="center"/>
        <w:rPr>
          <w:rFonts w:ascii="Times New Roman" w:hAnsi="Times New Roman" w:cs="Times New Roman"/>
          <w:bCs w:val="0"/>
          <w:i/>
          <w:color w:val="auto"/>
          <w:lang w:val="ro-MD"/>
        </w:rPr>
      </w:pPr>
    </w:p>
    <w:p w14:paraId="2BBA771B" w14:textId="77777777" w:rsidR="00A54CBE" w:rsidRPr="00FF430B" w:rsidRDefault="00A54CBE" w:rsidP="00A54CB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B77FE1B" w14:textId="77777777" w:rsidR="00A54CBE" w:rsidRPr="00FF430B" w:rsidRDefault="00A54CBE" w:rsidP="00A54CBE">
      <w:pPr>
        <w:pStyle w:val="a"/>
        <w:numPr>
          <w:ilvl w:val="0"/>
          <w:numId w:val="0"/>
        </w:numPr>
        <w:rPr>
          <w:lang w:val="ro-MD"/>
        </w:rPr>
      </w:pPr>
    </w:p>
    <w:p w14:paraId="355C2D99" w14:textId="77777777" w:rsidR="00A54CBE" w:rsidRPr="009C6C70" w:rsidRDefault="00A54CBE" w:rsidP="00A54CBE">
      <w:pPr>
        <w:pStyle w:val="aff3"/>
        <w:rPr>
          <w:rFonts w:ascii="Times New Roman" w:eastAsia="Times New Roman" w:hAnsi="Times New Roman" w:cs="Times New Roman"/>
          <w:b/>
          <w:bCs/>
          <w:i/>
          <w:sz w:val="24"/>
          <w:szCs w:val="24"/>
          <w:lang w:val="en-US" w:eastAsia="ru-RU"/>
        </w:rPr>
      </w:pPr>
      <w:r w:rsidRPr="00FF430B">
        <w:rPr>
          <w:lang w:val="ro-MD"/>
        </w:rPr>
        <w:t>Obiectul</w:t>
      </w:r>
      <w:r>
        <w:rPr>
          <w:lang w:val="ro-MD"/>
        </w:rPr>
        <w:t xml:space="preserve">   </w:t>
      </w:r>
      <w:r w:rsidRPr="00151D06">
        <w:rPr>
          <w:b/>
          <w:i/>
          <w:lang w:val="ro-MD"/>
        </w:rPr>
        <w:t xml:space="preserve">Achiziționarea lucrărilor de </w:t>
      </w:r>
      <w:r>
        <w:rPr>
          <w:b/>
          <w:i/>
          <w:lang w:val="ro-MD"/>
        </w:rPr>
        <w:t xml:space="preserve">reparații capitale ale </w:t>
      </w:r>
      <w:r w:rsidRPr="009C6C70">
        <w:rPr>
          <w:rFonts w:ascii="Times New Roman" w:hAnsi="Times New Roman" w:cs="Times New Roman"/>
          <w:b/>
          <w:bCs/>
          <w:i/>
          <w:sz w:val="24"/>
          <w:szCs w:val="24"/>
          <w:shd w:val="clear" w:color="auto" w:fill="FFFFFF"/>
          <w:lang w:val="ro-MD"/>
        </w:rPr>
        <w:t xml:space="preserve">grupurilor sanitare </w:t>
      </w:r>
      <w:r w:rsidRPr="009C6C70">
        <w:rPr>
          <w:rFonts w:ascii="Times New Roman" w:eastAsia="Times New Roman" w:hAnsi="Times New Roman" w:cs="Times New Roman"/>
          <w:b/>
          <w:bCs/>
          <w:i/>
          <w:sz w:val="24"/>
          <w:szCs w:val="24"/>
          <w:lang w:val="en-US" w:eastAsia="ru-RU"/>
        </w:rPr>
        <w:t xml:space="preserve">(WC femei </w:t>
      </w:r>
    </w:p>
    <w:p w14:paraId="2C4E0D9E" w14:textId="77777777" w:rsidR="00A54CBE" w:rsidRDefault="00A54CBE" w:rsidP="00A54CBE">
      <w:pPr>
        <w:ind w:firstLine="709"/>
        <w:rPr>
          <w:lang w:val="ro-MD"/>
        </w:rPr>
      </w:pPr>
      <w:r w:rsidRPr="009C6C70">
        <w:rPr>
          <w:b/>
          <w:bCs/>
          <w:i/>
          <w:lang w:val="en-US" w:eastAsia="ru-RU"/>
        </w:rPr>
        <w:t xml:space="preserve">și WC bărbați) cu cabină pentru persoane cu </w:t>
      </w:r>
      <w:r w:rsidRPr="00151D06">
        <w:rPr>
          <w:b/>
          <w:i/>
          <w:lang w:val="ro-MD"/>
        </w:rPr>
        <w:t>în clădirea administrativă situată pe bd. Ștefan cel Mare 162, municipiul Chișinău</w:t>
      </w:r>
      <w:r w:rsidRPr="00151D06">
        <w:rPr>
          <w:lang w:val="ro-MD"/>
        </w:rPr>
        <w:t>.</w:t>
      </w:r>
    </w:p>
    <w:p w14:paraId="496D215E" w14:textId="77777777" w:rsidR="00A54CBE" w:rsidRPr="009B1027" w:rsidRDefault="00A54CBE" w:rsidP="00A54CBE">
      <w:pPr>
        <w:spacing w:line="276" w:lineRule="auto"/>
        <w:ind w:left="360" w:right="57" w:hanging="360"/>
        <w:contextualSpacing/>
        <w:rPr>
          <w:b/>
          <w:i/>
          <w:iCs/>
          <w:lang w:val="ro-MD" w:eastAsia="ru-RU"/>
        </w:rPr>
      </w:pPr>
      <w:r w:rsidRPr="009B1027">
        <w:rPr>
          <w:lang w:val="ro-MD"/>
        </w:rPr>
        <w:t>Autoritatea contractantă</w:t>
      </w:r>
      <w:r w:rsidRPr="009B1027">
        <w:rPr>
          <w:b/>
          <w:i/>
          <w:iCs/>
          <w:lang w:val="ro-MD" w:eastAsia="ru-RU"/>
        </w:rPr>
        <w:t xml:space="preserve"> I.P. Direcția generala pentru administrarea Clădirilor Guvernului Republicii Moldova</w:t>
      </w:r>
    </w:p>
    <w:p w14:paraId="7AA5EB1C" w14:textId="77777777" w:rsidR="00A54CBE" w:rsidRPr="00FF430B" w:rsidRDefault="00A54CBE" w:rsidP="00A54CBE">
      <w:pPr>
        <w:ind w:firstLine="709"/>
        <w:rPr>
          <w:lang w:val="ro-MD"/>
        </w:rPr>
      </w:pPr>
      <w:r w:rsidRPr="00FF430B">
        <w:rPr>
          <w:lang w:val="ro-MD"/>
        </w:rPr>
        <w:t>1 . Descriere generală</w:t>
      </w:r>
    </w:p>
    <w:p w14:paraId="4A399AD1" w14:textId="77777777" w:rsidR="00A54CBE" w:rsidRPr="009B1027" w:rsidRDefault="00A54CBE" w:rsidP="00A54CBE">
      <w:pPr>
        <w:rPr>
          <w:i/>
          <w:noProof w:val="0"/>
          <w:lang w:val="en-US" w:eastAsia="ru-RU"/>
        </w:rPr>
      </w:pPr>
      <w:r w:rsidRPr="009B1027">
        <w:rPr>
          <w:i/>
          <w:noProof w:val="0"/>
          <w:lang w:val="en-US" w:eastAsia="ru-RU"/>
        </w:rPr>
        <w:t>Adresa șantierului: clădirea administrativă situată pe bd. Ștefan cel Mare și Sfînt 162, municipiul Chișinău.</w:t>
      </w:r>
    </w:p>
    <w:p w14:paraId="1EF51154" w14:textId="77777777" w:rsidR="00A54CBE" w:rsidRPr="009B1027" w:rsidRDefault="00A54CBE" w:rsidP="00A54CBE">
      <w:pPr>
        <w:rPr>
          <w:i/>
          <w:noProof w:val="0"/>
          <w:lang w:val="en-US" w:eastAsia="ru-RU"/>
        </w:rPr>
      </w:pPr>
      <w:r w:rsidRPr="009B1027">
        <w:rPr>
          <w:i/>
          <w:noProof w:val="0"/>
          <w:lang w:val="en-US" w:eastAsia="ru-RU"/>
        </w:rPr>
        <w:t>Obiectul lucrărilor: executarea lucrărilor de reparații capitale ale grupurilor sanitare (WC femei și WC bărbați), inclusiv amenajarea cabinelor pentru persoane cu dizabilități.</w:t>
      </w:r>
    </w:p>
    <w:p w14:paraId="3AA68F58" w14:textId="77777777" w:rsidR="00A54CBE" w:rsidRPr="009B1027" w:rsidRDefault="00A54CBE" w:rsidP="00A54CBE">
      <w:pPr>
        <w:rPr>
          <w:i/>
          <w:noProof w:val="0"/>
          <w:lang w:val="en-US" w:eastAsia="ru-RU"/>
        </w:rPr>
      </w:pPr>
      <w:r w:rsidRPr="009B1027">
        <w:rPr>
          <w:i/>
          <w:noProof w:val="0"/>
          <w:lang w:val="en-US" w:eastAsia="ru-RU"/>
        </w:rPr>
        <w:t>Lucrările vor fi executate după cum urmează:</w:t>
      </w:r>
    </w:p>
    <w:p w14:paraId="22D5F5EB" w14:textId="77777777" w:rsidR="00A54CBE" w:rsidRPr="009B1027" w:rsidRDefault="00A54CBE" w:rsidP="00A54CBE">
      <w:pPr>
        <w:numPr>
          <w:ilvl w:val="0"/>
          <w:numId w:val="44"/>
        </w:numPr>
        <w:rPr>
          <w:i/>
          <w:noProof w:val="0"/>
          <w:lang w:val="en-US" w:eastAsia="ru-RU"/>
        </w:rPr>
      </w:pPr>
      <w:r w:rsidRPr="009B1027">
        <w:rPr>
          <w:i/>
          <w:noProof w:val="0"/>
          <w:lang w:val="en-US" w:eastAsia="ru-RU"/>
        </w:rPr>
        <w:t>grupuri sanitare pentru femei și bărbați la etajele 4, 7, 8, 9, 10, 14 și 15;</w:t>
      </w:r>
    </w:p>
    <w:p w14:paraId="0547EEC6" w14:textId="77777777" w:rsidR="00A54CBE" w:rsidRPr="009B1027" w:rsidRDefault="00A54CBE" w:rsidP="00A54CBE">
      <w:pPr>
        <w:numPr>
          <w:ilvl w:val="0"/>
          <w:numId w:val="44"/>
        </w:numPr>
        <w:rPr>
          <w:i/>
          <w:noProof w:val="0"/>
          <w:lang w:val="en-US" w:eastAsia="ru-RU"/>
        </w:rPr>
      </w:pPr>
      <w:r w:rsidRPr="009B1027">
        <w:rPr>
          <w:i/>
          <w:noProof w:val="0"/>
          <w:lang w:val="en-US" w:eastAsia="ru-RU"/>
        </w:rPr>
        <w:t>grupuri sanitare pentru bărbați la etajele 3, 11 și 13.</w:t>
      </w:r>
    </w:p>
    <w:p w14:paraId="339FD076" w14:textId="77777777" w:rsidR="00A54CBE" w:rsidRPr="009B1027" w:rsidRDefault="00A54CBE" w:rsidP="00A54CBE">
      <w:pPr>
        <w:rPr>
          <w:noProof w:val="0"/>
          <w:lang w:val="en-US" w:eastAsia="ru-RU"/>
        </w:rPr>
      </w:pPr>
      <w:r w:rsidRPr="009B1027">
        <w:rPr>
          <w:i/>
          <w:noProof w:val="0"/>
          <w:lang w:val="en-US" w:eastAsia="ru-RU"/>
        </w:rPr>
        <w:t>Lucrările se vor desfășura în interiorul imobilului menționat, în spațiile special destinate grupurilor sanitare, conform documentației de proiect și cerințelor tehnice aplicabile</w:t>
      </w:r>
      <w:r w:rsidRPr="009B1027">
        <w:rPr>
          <w:noProof w:val="0"/>
          <w:lang w:val="en-US" w:eastAsia="ru-RU"/>
        </w:rPr>
        <w:t>.</w:t>
      </w:r>
    </w:p>
    <w:p w14:paraId="150D10FE" w14:textId="77777777" w:rsidR="00A54CBE" w:rsidRPr="00FF430B" w:rsidRDefault="00A54CBE" w:rsidP="00A54CBE">
      <w:pPr>
        <w:ind w:firstLine="709"/>
        <w:jc w:val="both"/>
        <w:rPr>
          <w:b/>
          <w:lang w:val="ro-MD"/>
        </w:rPr>
      </w:pPr>
      <w:r w:rsidRPr="00FF430B">
        <w:rPr>
          <w:b/>
          <w:lang w:val="ro-MD"/>
        </w:rPr>
        <w:t>2. Informaţii şi proiectare</w:t>
      </w:r>
    </w:p>
    <w:p w14:paraId="315196BF" w14:textId="77777777" w:rsidR="00A54CBE" w:rsidRPr="00FF430B" w:rsidRDefault="00A54CBE" w:rsidP="00A54CBE">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2210F940" w14:textId="77777777" w:rsidR="00A54CBE" w:rsidRPr="00FF430B" w:rsidRDefault="00A54CBE" w:rsidP="00A54CBE">
      <w:pPr>
        <w:ind w:firstLine="709"/>
        <w:jc w:val="both"/>
        <w:rPr>
          <w:b/>
          <w:lang w:val="ro-MD"/>
        </w:rPr>
      </w:pPr>
      <w:r w:rsidRPr="00FF430B">
        <w:rPr>
          <w:b/>
          <w:lang w:val="ro-MD"/>
        </w:rPr>
        <w:t>3. Materiale, compatibilităţi, reglementări tehnice şi standarde utilizate</w:t>
      </w:r>
    </w:p>
    <w:p w14:paraId="0036DA41" w14:textId="77777777" w:rsidR="00A54CBE" w:rsidRPr="00FF430B" w:rsidRDefault="00A54CBE" w:rsidP="00A54CBE">
      <w:pPr>
        <w:ind w:firstLine="709"/>
        <w:jc w:val="both"/>
        <w:rPr>
          <w:lang w:val="ro-MD"/>
        </w:rPr>
      </w:pPr>
      <w:r w:rsidRPr="00FF430B">
        <w:rPr>
          <w:lang w:val="ro-MD"/>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535FA676" w14:textId="77777777" w:rsidR="00A54CBE" w:rsidRPr="00FF430B" w:rsidRDefault="00A54CBE" w:rsidP="00A54CBE">
      <w:pPr>
        <w:ind w:firstLine="709"/>
        <w:jc w:val="both"/>
        <w:rPr>
          <w:b/>
          <w:lang w:val="ro-MD"/>
        </w:rPr>
      </w:pPr>
      <w:r w:rsidRPr="00FF430B">
        <w:rPr>
          <w:b/>
          <w:lang w:val="ro-MD"/>
        </w:rPr>
        <w:t>4. Mostre</w:t>
      </w:r>
    </w:p>
    <w:p w14:paraId="1781D536" w14:textId="77777777" w:rsidR="00A54CBE" w:rsidRPr="00FF430B" w:rsidRDefault="00A54CBE" w:rsidP="00A54CBE">
      <w:pPr>
        <w:ind w:firstLine="709"/>
        <w:jc w:val="both"/>
        <w:rPr>
          <w:lang w:val="ro-MD"/>
        </w:rPr>
      </w:pPr>
      <w:r w:rsidRPr="00FF430B">
        <w:rPr>
          <w:lang w:val="ro-MD"/>
        </w:rPr>
        <w:t>Se precizează modul de prezentare a mostrelor la toate produsele utilizate.</w:t>
      </w:r>
    </w:p>
    <w:p w14:paraId="6ADD4065" w14:textId="77777777" w:rsidR="00A54CBE" w:rsidRPr="00FF430B" w:rsidRDefault="00A54CBE" w:rsidP="00A54CBE">
      <w:pPr>
        <w:ind w:firstLine="709"/>
        <w:jc w:val="both"/>
        <w:rPr>
          <w:b/>
          <w:lang w:val="ro-MD"/>
        </w:rPr>
      </w:pPr>
      <w:r w:rsidRPr="00FF430B">
        <w:rPr>
          <w:b/>
          <w:lang w:val="ro-MD"/>
        </w:rPr>
        <w:t>5. Furnizarea, păstrarea, protecţia materialelor şi a lucrărilor. Securitatea construcţiilor şi a terenurilor aferente</w:t>
      </w:r>
    </w:p>
    <w:p w14:paraId="44FC6358" w14:textId="77777777" w:rsidR="00A54CBE" w:rsidRPr="00FF430B" w:rsidRDefault="00A54CBE" w:rsidP="00A54CBE">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217BFC2A" w14:textId="77777777" w:rsidR="00A54CBE" w:rsidRPr="00FF430B" w:rsidRDefault="00A54CBE" w:rsidP="00A54CBE">
      <w:pPr>
        <w:ind w:firstLine="709"/>
        <w:jc w:val="both"/>
        <w:rPr>
          <w:b/>
          <w:lang w:val="ro-MD"/>
        </w:rPr>
      </w:pPr>
      <w:r w:rsidRPr="00FF430B">
        <w:rPr>
          <w:b/>
          <w:lang w:val="ro-MD"/>
        </w:rPr>
        <w:t>6. Încercări, instrucţiuni, garanţii ale furnizorilor, desene şi scheme de execuţie</w:t>
      </w:r>
    </w:p>
    <w:p w14:paraId="2C859EE4" w14:textId="77777777" w:rsidR="00A54CBE" w:rsidRPr="00FF430B" w:rsidRDefault="00A54CBE" w:rsidP="00A54CBE">
      <w:pPr>
        <w:ind w:firstLine="709"/>
        <w:jc w:val="both"/>
        <w:rPr>
          <w:lang w:val="ro-MD"/>
        </w:rPr>
      </w:pPr>
      <w:r w:rsidRPr="00FF430B">
        <w:rPr>
          <w:lang w:val="ro-MD"/>
        </w:rPr>
        <w:t xml:space="preserve">Se precizează încercările necesare ale tuturor elementelor clădirilor şi instalaţiilor; instrucţiunile privind exploatarea, îndeosebi a instalaţiilor şi sistemelor de asigurare; modul de </w:t>
      </w:r>
      <w:r w:rsidRPr="00FF430B">
        <w:rPr>
          <w:lang w:val="ro-MD"/>
        </w:rPr>
        <w:lastRenderedPageBreak/>
        <w:t>prezentare a desenelor, schemelor, documentelor de execuţie; completarea şi păstrarea cărţii tehnice a construcţiilor.</w:t>
      </w:r>
    </w:p>
    <w:p w14:paraId="1D2D5D2F" w14:textId="77777777" w:rsidR="00A54CBE" w:rsidRPr="00FF430B" w:rsidRDefault="00A54CBE" w:rsidP="00A54CBE">
      <w:pPr>
        <w:ind w:firstLine="709"/>
        <w:jc w:val="both"/>
        <w:rPr>
          <w:b/>
          <w:lang w:val="ro-MD"/>
        </w:rPr>
      </w:pPr>
      <w:r w:rsidRPr="00FF430B">
        <w:rPr>
          <w:b/>
          <w:lang w:val="ro-MD"/>
        </w:rPr>
        <w:t>7. Remedierea viciilor ascunse şi a defectelor</w:t>
      </w:r>
    </w:p>
    <w:p w14:paraId="705C8B12" w14:textId="77777777" w:rsidR="00A54CBE" w:rsidRPr="00FF430B" w:rsidRDefault="00A54CBE" w:rsidP="00A54CBE">
      <w:pPr>
        <w:ind w:firstLine="709"/>
        <w:jc w:val="both"/>
        <w:rPr>
          <w:lang w:val="ro-MD"/>
        </w:rPr>
      </w:pPr>
      <w:r w:rsidRPr="00FF430B">
        <w:rPr>
          <w:lang w:val="ro-MD"/>
        </w:rPr>
        <w:t>Se precizează modalitatea de constatare şi remediere a viciilor ascunse şi a defectelor, responsabilii de remediere.</w:t>
      </w:r>
    </w:p>
    <w:p w14:paraId="295017D1" w14:textId="77777777" w:rsidR="00A54CBE" w:rsidRPr="00FF430B" w:rsidRDefault="00A54CBE" w:rsidP="00A54CBE">
      <w:pPr>
        <w:ind w:firstLine="709"/>
        <w:jc w:val="both"/>
        <w:rPr>
          <w:b/>
          <w:lang w:val="ro-MD"/>
        </w:rPr>
      </w:pPr>
      <w:r w:rsidRPr="00FF430B">
        <w:rPr>
          <w:b/>
          <w:lang w:val="ro-MD"/>
        </w:rPr>
        <w:t>8. Trasarea geodezică a lucrărilor, toleranţe de execuţie</w:t>
      </w:r>
    </w:p>
    <w:p w14:paraId="00AE8485" w14:textId="77777777" w:rsidR="00A54CBE" w:rsidRPr="00FF430B" w:rsidRDefault="00A54CBE" w:rsidP="00A54CBE">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421EA2C1" w14:textId="77777777" w:rsidR="00A54CBE" w:rsidRPr="00FF430B" w:rsidRDefault="00A54CBE" w:rsidP="00A54CBE">
      <w:pPr>
        <w:ind w:firstLine="709"/>
        <w:jc w:val="both"/>
        <w:rPr>
          <w:b/>
          <w:lang w:val="ro-MD"/>
        </w:rPr>
      </w:pPr>
      <w:r w:rsidRPr="00FF430B">
        <w:rPr>
          <w:b/>
          <w:lang w:val="ro-MD"/>
        </w:rPr>
        <w:t>9. Parametrii de calcul ai elementelor constructive</w:t>
      </w:r>
    </w:p>
    <w:p w14:paraId="2C56A80C" w14:textId="77777777" w:rsidR="00A54CBE" w:rsidRPr="00FF430B" w:rsidRDefault="00A54CBE" w:rsidP="00A54CBE">
      <w:pPr>
        <w:ind w:firstLine="709"/>
        <w:jc w:val="both"/>
        <w:rPr>
          <w:lang w:val="ro-MD"/>
        </w:rPr>
      </w:pPr>
      <w:r w:rsidRPr="00FF430B">
        <w:rPr>
          <w:lang w:val="ro-MD"/>
        </w:rPr>
        <w:t>Se precizează sarcinile luate în calcul: seismicitatea, acţiunile, alţi parametri.</w:t>
      </w:r>
    </w:p>
    <w:p w14:paraId="1379A2D0" w14:textId="77777777" w:rsidR="00A54CBE" w:rsidRPr="00FF430B" w:rsidRDefault="00A54CBE" w:rsidP="00A54CBE">
      <w:pPr>
        <w:ind w:firstLine="709"/>
        <w:jc w:val="both"/>
        <w:rPr>
          <w:b/>
          <w:lang w:val="ro-MD"/>
        </w:rPr>
      </w:pPr>
      <w:r w:rsidRPr="00FF430B">
        <w:rPr>
          <w:b/>
          <w:lang w:val="ro-MD"/>
        </w:rPr>
        <w:t>10. Criterii privind calculul sistemelor de încălzire, ventilare şi condiţionare a aerului</w:t>
      </w:r>
    </w:p>
    <w:p w14:paraId="3C67BFDB" w14:textId="77777777" w:rsidR="00A54CBE" w:rsidRPr="00FF430B" w:rsidRDefault="00A54CBE" w:rsidP="00A54CBE">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73381A88" w14:textId="77777777" w:rsidR="00A54CBE" w:rsidRPr="00FF430B" w:rsidRDefault="00A54CBE" w:rsidP="00A54CBE">
      <w:pPr>
        <w:ind w:firstLine="709"/>
        <w:jc w:val="both"/>
        <w:rPr>
          <w:b/>
          <w:lang w:val="ro-MD"/>
        </w:rPr>
      </w:pPr>
      <w:r w:rsidRPr="00FF430B">
        <w:rPr>
          <w:b/>
          <w:lang w:val="ro-MD"/>
        </w:rPr>
        <w:t>11. Nivelul admis al zgomotului şi al vibraţiilor</w:t>
      </w:r>
    </w:p>
    <w:p w14:paraId="4A5EDBC7" w14:textId="77777777" w:rsidR="00A54CBE" w:rsidRPr="00FF430B" w:rsidRDefault="00A54CBE" w:rsidP="00A54CBE">
      <w:pPr>
        <w:ind w:firstLine="709"/>
        <w:jc w:val="both"/>
        <w:rPr>
          <w:lang w:val="ro-MD"/>
        </w:rPr>
      </w:pPr>
      <w:r w:rsidRPr="00FF430B">
        <w:rPr>
          <w:lang w:val="ro-MD"/>
        </w:rPr>
        <w:t>Se precizează mărimea acestor niveluri pentru diferite spaţii; măsurile de reducere a zgomotului şi a vibraţiilor.</w:t>
      </w:r>
    </w:p>
    <w:p w14:paraId="34222B40" w14:textId="77777777" w:rsidR="00A54CBE" w:rsidRPr="00FF430B" w:rsidRDefault="00A54CBE" w:rsidP="00A54CBE">
      <w:pPr>
        <w:ind w:firstLine="709"/>
        <w:jc w:val="both"/>
        <w:rPr>
          <w:b/>
          <w:lang w:val="ro-MD"/>
        </w:rPr>
      </w:pPr>
      <w:r w:rsidRPr="00FF430B">
        <w:rPr>
          <w:b/>
          <w:lang w:val="ro-MD"/>
        </w:rPr>
        <w:t>12. Cerinţe privind montarea utilajelor şi a instalaţiilor</w:t>
      </w:r>
    </w:p>
    <w:p w14:paraId="1DE1F471" w14:textId="77777777" w:rsidR="00A54CBE" w:rsidRPr="00FF430B" w:rsidRDefault="00A54CBE" w:rsidP="00A54CBE">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006B63C1" w14:textId="77777777" w:rsidR="00A54CBE" w:rsidRPr="00FF430B" w:rsidRDefault="00A54CBE" w:rsidP="00A54CBE">
      <w:pPr>
        <w:ind w:firstLine="709"/>
        <w:jc w:val="both"/>
        <w:rPr>
          <w:b/>
          <w:lang w:val="ro-MD"/>
        </w:rPr>
      </w:pPr>
      <w:r w:rsidRPr="00FF430B">
        <w:rPr>
          <w:b/>
          <w:lang w:val="ro-MD"/>
        </w:rPr>
        <w:t>13. Lucrări de construcţii aferente montării instalaţiilor</w:t>
      </w:r>
    </w:p>
    <w:p w14:paraId="32DE8847" w14:textId="77777777" w:rsidR="00A54CBE" w:rsidRPr="00FF430B" w:rsidRDefault="00A54CBE" w:rsidP="00A54CBE">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E1EE93B" w14:textId="77777777" w:rsidR="00A54CBE" w:rsidRPr="00FF430B" w:rsidRDefault="00A54CBE" w:rsidP="00A54CBE">
      <w:pPr>
        <w:ind w:firstLine="709"/>
        <w:jc w:val="both"/>
        <w:rPr>
          <w:b/>
          <w:lang w:val="ro-MD"/>
        </w:rPr>
      </w:pPr>
      <w:r w:rsidRPr="00FF430B">
        <w:rPr>
          <w:b/>
          <w:lang w:val="ro-MD"/>
        </w:rPr>
        <w:t>14. Articole, produse şi piese necesare instalaţiilor</w:t>
      </w:r>
    </w:p>
    <w:p w14:paraId="22E64ED2" w14:textId="77777777" w:rsidR="00A54CBE" w:rsidRPr="00FF430B" w:rsidRDefault="00A54CBE" w:rsidP="00A54CBE">
      <w:pPr>
        <w:ind w:firstLine="709"/>
        <w:jc w:val="both"/>
        <w:rPr>
          <w:lang w:val="ro-MD"/>
        </w:rPr>
      </w:pPr>
      <w:r w:rsidRPr="00FF430B">
        <w:rPr>
          <w:lang w:val="ro-MD"/>
        </w:rPr>
        <w:t>Se precizează furnizorul articolelor, produselor şi pieselor necesare instalaţiilor; tipurile şi cantitatea.</w:t>
      </w:r>
    </w:p>
    <w:p w14:paraId="786A89F7" w14:textId="77777777" w:rsidR="00A54CBE" w:rsidRPr="00FF430B" w:rsidRDefault="00A54CBE" w:rsidP="00A54CBE">
      <w:pPr>
        <w:ind w:firstLine="709"/>
        <w:jc w:val="both"/>
        <w:rPr>
          <w:b/>
          <w:lang w:val="ro-MD"/>
        </w:rPr>
      </w:pPr>
      <w:r w:rsidRPr="00FF430B">
        <w:rPr>
          <w:b/>
          <w:lang w:val="ro-MD"/>
        </w:rPr>
        <w:t>15. Echipamentele, instalaţiile, utilajele, sculele, instrumentele, dispozitivele şi alte obiecte necesare pentru executarea lucrărilor</w:t>
      </w:r>
    </w:p>
    <w:p w14:paraId="2A3BCFB7" w14:textId="77777777" w:rsidR="00A54CBE" w:rsidRPr="00FF430B" w:rsidRDefault="00A54CBE" w:rsidP="00A54CBE">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539C6ED4" w14:textId="77777777" w:rsidR="00A54CBE" w:rsidRPr="00FF430B" w:rsidRDefault="00A54CBE" w:rsidP="00A54CBE">
      <w:pPr>
        <w:ind w:firstLine="709"/>
        <w:jc w:val="both"/>
        <w:rPr>
          <w:b/>
          <w:lang w:val="ro-MD"/>
        </w:rPr>
      </w:pPr>
      <w:r w:rsidRPr="00FF430B">
        <w:rPr>
          <w:b/>
          <w:lang w:val="ro-MD"/>
        </w:rPr>
        <w:t>16. Definiţii</w:t>
      </w:r>
    </w:p>
    <w:p w14:paraId="3354A291" w14:textId="77777777" w:rsidR="00A54CBE" w:rsidRPr="00FF430B" w:rsidRDefault="00A54CBE" w:rsidP="00A54CBE">
      <w:pPr>
        <w:ind w:firstLine="709"/>
        <w:jc w:val="both"/>
        <w:rPr>
          <w:lang w:val="ro-MD"/>
        </w:rPr>
      </w:pPr>
      <w:r w:rsidRPr="00FF430B">
        <w:rPr>
          <w:lang w:val="ro-MD"/>
        </w:rPr>
        <w:t>Se precizează termenii şi definiţiile utilizate în caietul de sarcini şi unele caracteristici.</w:t>
      </w:r>
    </w:p>
    <w:p w14:paraId="50ED6F90" w14:textId="77777777" w:rsidR="00A54CBE" w:rsidRPr="00FF430B" w:rsidRDefault="00A54CBE" w:rsidP="00A54CBE">
      <w:pPr>
        <w:ind w:firstLine="709"/>
        <w:jc w:val="both"/>
        <w:rPr>
          <w:b/>
          <w:lang w:val="ro-MD"/>
        </w:rPr>
      </w:pPr>
      <w:r w:rsidRPr="00FF430B">
        <w:rPr>
          <w:b/>
          <w:lang w:val="ro-MD"/>
        </w:rPr>
        <w:t>17. Cerinţe privind calculul costului</w:t>
      </w:r>
    </w:p>
    <w:p w14:paraId="3FDDCDD1" w14:textId="77777777" w:rsidR="00A54CBE" w:rsidRPr="00FF430B" w:rsidRDefault="00A54CBE" w:rsidP="00A54CBE">
      <w:pPr>
        <w:ind w:firstLine="709"/>
        <w:jc w:val="both"/>
        <w:rPr>
          <w:lang w:val="ro-MD"/>
        </w:rPr>
      </w:pPr>
      <w:r w:rsidRPr="00FF430B">
        <w:rPr>
          <w:lang w:val="ro-MD"/>
        </w:rPr>
        <w:t xml:space="preserve">Se precizează modalitatea de calculare a costului ofertei, prin trimitere la actele normative în domeniu. </w:t>
      </w:r>
    </w:p>
    <w:p w14:paraId="3B2D90FC" w14:textId="77777777" w:rsidR="00A54CBE" w:rsidRPr="00FF430B" w:rsidRDefault="00A54CBE" w:rsidP="00A54CBE">
      <w:pPr>
        <w:ind w:firstLine="709"/>
        <w:jc w:val="both"/>
        <w:rPr>
          <w:b/>
          <w:lang w:val="ro-MD"/>
        </w:rPr>
      </w:pPr>
      <w:r w:rsidRPr="00FF430B">
        <w:rPr>
          <w:b/>
          <w:lang w:val="ro-MD"/>
        </w:rPr>
        <w:t>18. Documente obligatorii la depunerea ofertei</w:t>
      </w:r>
    </w:p>
    <w:p w14:paraId="5E1FE704" w14:textId="77777777" w:rsidR="00A54CBE" w:rsidRPr="00FF430B" w:rsidRDefault="00A54CBE" w:rsidP="00A54CBE">
      <w:pPr>
        <w:ind w:firstLine="709"/>
        <w:jc w:val="both"/>
        <w:rPr>
          <w:lang w:val="ro-MD"/>
        </w:rPr>
      </w:pPr>
      <w:r w:rsidRPr="00FF430B">
        <w:rPr>
          <w:lang w:val="ro-MD"/>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08EE6BA2" w14:textId="77777777" w:rsidR="00A54CBE" w:rsidRPr="00FF430B" w:rsidRDefault="00A54CBE" w:rsidP="00A54CBE">
      <w:pPr>
        <w:ind w:firstLine="709"/>
        <w:jc w:val="both"/>
        <w:rPr>
          <w:b/>
          <w:lang w:val="ro-MD"/>
        </w:rPr>
      </w:pPr>
      <w:r w:rsidRPr="00FF430B">
        <w:rPr>
          <w:b/>
          <w:lang w:val="ro-MD"/>
        </w:rPr>
        <w:t>19. Documente obligatorii la evaluarea ofertelor</w:t>
      </w:r>
    </w:p>
    <w:p w14:paraId="3DA3DDE6" w14:textId="77777777" w:rsidR="00A54CBE" w:rsidRPr="00FF430B" w:rsidRDefault="00A54CBE" w:rsidP="00A54CBE">
      <w:pPr>
        <w:ind w:firstLine="709"/>
        <w:jc w:val="both"/>
        <w:rPr>
          <w:lang w:val="ro-MD"/>
        </w:rPr>
      </w:pPr>
      <w:r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284954C" w14:textId="77777777" w:rsidR="00A54CBE" w:rsidRPr="00FF430B" w:rsidRDefault="00A54CBE" w:rsidP="00A54CBE">
      <w:pPr>
        <w:ind w:firstLine="709"/>
        <w:jc w:val="both"/>
        <w:rPr>
          <w:lang w:val="ro-MD"/>
        </w:rPr>
      </w:pPr>
    </w:p>
    <w:p w14:paraId="43606F28" w14:textId="77777777" w:rsidR="00A54CBE" w:rsidRPr="00FF430B" w:rsidRDefault="00A54CBE" w:rsidP="00A54CBE">
      <w:pPr>
        <w:ind w:firstLine="709"/>
        <w:jc w:val="both"/>
        <w:rPr>
          <w:lang w:val="ro-MD"/>
        </w:rPr>
      </w:pPr>
      <w:r w:rsidRPr="00FF430B">
        <w:rPr>
          <w:lang w:val="ro-MD"/>
        </w:rPr>
        <w:t>------------------------</w:t>
      </w:r>
    </w:p>
    <w:p w14:paraId="6595369C" w14:textId="77777777" w:rsidR="00A54CBE" w:rsidRPr="00FF430B" w:rsidRDefault="00A54CBE" w:rsidP="00A54CBE">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lucrărilor.</w:t>
      </w:r>
    </w:p>
    <w:p w14:paraId="285CD9C9" w14:textId="77777777" w:rsidR="00A54CBE" w:rsidRPr="00FF430B" w:rsidRDefault="00A54CBE" w:rsidP="00A54CBE">
      <w:pPr>
        <w:ind w:firstLine="709"/>
        <w:jc w:val="both"/>
        <w:rPr>
          <w:lang w:val="ro-MD"/>
        </w:rPr>
      </w:pPr>
      <w:r w:rsidRPr="00FF430B">
        <w:rPr>
          <w:lang w:val="ro-MD"/>
        </w:rPr>
        <w:t> </w:t>
      </w:r>
    </w:p>
    <w:p w14:paraId="0D1BC911" w14:textId="77777777" w:rsidR="00A54CBE" w:rsidRPr="00FF430B" w:rsidRDefault="00A54CBE" w:rsidP="00A54CBE">
      <w:pPr>
        <w:ind w:firstLine="709"/>
        <w:jc w:val="both"/>
        <w:rPr>
          <w:bCs/>
          <w:lang w:val="ro-MD"/>
        </w:rPr>
      </w:pPr>
      <w:r w:rsidRPr="00FF430B">
        <w:rPr>
          <w:bCs/>
          <w:lang w:val="ro-MD"/>
        </w:rPr>
        <w:t xml:space="preserve"> </w:t>
      </w:r>
    </w:p>
    <w:p w14:paraId="7DFD4ADE" w14:textId="77777777" w:rsidR="00A54CBE" w:rsidRPr="00FF430B" w:rsidRDefault="00A54CBE" w:rsidP="00A54CBE">
      <w:pPr>
        <w:ind w:firstLine="709"/>
        <w:jc w:val="both"/>
        <w:rPr>
          <w:bCs/>
          <w:lang w:val="ro-MD"/>
        </w:rPr>
      </w:pPr>
    </w:p>
    <w:p w14:paraId="792E219A" w14:textId="77777777" w:rsidR="00A54CBE" w:rsidRPr="00FF430B" w:rsidRDefault="00A54CBE" w:rsidP="00A54CBE">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79CC13FE" w14:textId="77777777" w:rsidR="00A54CBE" w:rsidRPr="00FF430B" w:rsidRDefault="00A54CBE" w:rsidP="00A54CBE">
      <w:pPr>
        <w:jc w:val="both"/>
        <w:rPr>
          <w:lang w:val="ro-MD"/>
        </w:rPr>
      </w:pPr>
    </w:p>
    <w:p w14:paraId="2527EBA4" w14:textId="77777777" w:rsidR="00A54CBE" w:rsidRPr="00FF430B" w:rsidRDefault="00A54CBE" w:rsidP="00A54CBE">
      <w:pPr>
        <w:jc w:val="both"/>
        <w:rPr>
          <w:b/>
          <w:lang w:val="ro-MD"/>
        </w:rPr>
      </w:pPr>
    </w:p>
    <w:p w14:paraId="0787A981" w14:textId="77777777" w:rsidR="00A54CBE" w:rsidRPr="00FF430B" w:rsidRDefault="00A54CBE" w:rsidP="00A54CBE">
      <w:pPr>
        <w:jc w:val="both"/>
        <w:rPr>
          <w:b/>
          <w:lang w:val="ro-MD"/>
        </w:rPr>
      </w:pPr>
    </w:p>
    <w:p w14:paraId="7A7E72CE" w14:textId="77777777" w:rsidR="00A54CBE" w:rsidRPr="00FF430B" w:rsidRDefault="00A54CBE" w:rsidP="00A54CBE">
      <w:pPr>
        <w:jc w:val="both"/>
        <w:rPr>
          <w:b/>
          <w:lang w:val="ro-MD"/>
        </w:rPr>
      </w:pPr>
    </w:p>
    <w:p w14:paraId="60074AD6" w14:textId="77777777" w:rsidR="00A54CBE" w:rsidRDefault="00A54CBE" w:rsidP="00A54CBE">
      <w:pPr>
        <w:spacing w:after="160" w:line="259" w:lineRule="auto"/>
        <w:rPr>
          <w:rFonts w:eastAsiaTheme="majorEastAsia"/>
          <w:b/>
          <w:bCs/>
          <w:lang w:val="ro-MD"/>
        </w:rPr>
      </w:pPr>
      <w:r>
        <w:rPr>
          <w:lang w:val="ro-MD"/>
        </w:rPr>
        <w:br w:type="page"/>
      </w:r>
    </w:p>
    <w:p w14:paraId="12CED347" w14:textId="77777777" w:rsidR="00A54CBE" w:rsidRPr="00FF430B" w:rsidRDefault="00A54CBE" w:rsidP="00A54CBE">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lastRenderedPageBreak/>
        <w:t>Formularul de deviz nr.1 – Lista cu cantitățile de lucrări</w:t>
      </w:r>
    </w:p>
    <w:p w14:paraId="238C14F9" w14:textId="77777777" w:rsidR="00A54CBE" w:rsidRPr="00FF430B" w:rsidRDefault="00A54CBE" w:rsidP="00A54CBE">
      <w:pPr>
        <w:ind w:firstLine="709"/>
        <w:jc w:val="both"/>
        <w:rPr>
          <w:b/>
          <w:lang w:val="ro-MD"/>
        </w:rPr>
      </w:pPr>
    </w:p>
    <w:p w14:paraId="500D678D" w14:textId="77777777" w:rsidR="00A54CBE" w:rsidRPr="009C6C70" w:rsidRDefault="00A54CBE" w:rsidP="00A54CBE">
      <w:pPr>
        <w:pStyle w:val="aff3"/>
        <w:rPr>
          <w:rFonts w:ascii="Times New Roman" w:eastAsia="Times New Roman" w:hAnsi="Times New Roman" w:cs="Times New Roman"/>
          <w:b/>
          <w:bCs/>
          <w:i/>
          <w:sz w:val="24"/>
          <w:szCs w:val="24"/>
          <w:lang w:val="en-US" w:eastAsia="ru-RU"/>
        </w:rPr>
      </w:pPr>
      <w:r w:rsidRPr="00151D06">
        <w:rPr>
          <w:b/>
          <w:i/>
          <w:lang w:val="ro-MD"/>
        </w:rPr>
        <w:t xml:space="preserve">Achiziționarea lucrărilor de </w:t>
      </w:r>
      <w:r>
        <w:rPr>
          <w:b/>
          <w:i/>
          <w:lang w:val="ro-MD"/>
        </w:rPr>
        <w:t xml:space="preserve">reparații capitale ale </w:t>
      </w:r>
      <w:r w:rsidRPr="009C6C70">
        <w:rPr>
          <w:rFonts w:ascii="Times New Roman" w:hAnsi="Times New Roman" w:cs="Times New Roman"/>
          <w:b/>
          <w:bCs/>
          <w:i/>
          <w:sz w:val="24"/>
          <w:szCs w:val="24"/>
          <w:shd w:val="clear" w:color="auto" w:fill="FFFFFF"/>
          <w:lang w:val="ro-MD"/>
        </w:rPr>
        <w:t xml:space="preserve">grupurilor sanitare </w:t>
      </w:r>
      <w:r w:rsidRPr="009C6C70">
        <w:rPr>
          <w:rFonts w:ascii="Times New Roman" w:eastAsia="Times New Roman" w:hAnsi="Times New Roman" w:cs="Times New Roman"/>
          <w:b/>
          <w:bCs/>
          <w:i/>
          <w:sz w:val="24"/>
          <w:szCs w:val="24"/>
          <w:lang w:val="en-US" w:eastAsia="ru-RU"/>
        </w:rPr>
        <w:t xml:space="preserve">(WC femei </w:t>
      </w:r>
    </w:p>
    <w:p w14:paraId="2D4A76EC" w14:textId="77777777" w:rsidR="00A54CBE" w:rsidRDefault="00A54CBE" w:rsidP="00A54CBE">
      <w:pPr>
        <w:ind w:firstLine="709"/>
        <w:rPr>
          <w:lang w:val="ro-MD"/>
        </w:rPr>
      </w:pPr>
      <w:r w:rsidRPr="009C6C70">
        <w:rPr>
          <w:b/>
          <w:bCs/>
          <w:i/>
          <w:lang w:val="en-US" w:eastAsia="ru-RU"/>
        </w:rPr>
        <w:t xml:space="preserve">și WC bărbați) cu cabină pentru persoane cu </w:t>
      </w:r>
      <w:r w:rsidRPr="00151D06">
        <w:rPr>
          <w:b/>
          <w:i/>
          <w:lang w:val="ro-MD"/>
        </w:rPr>
        <w:t>în clădirea administrativă situată pe bd. Ștefan cel Mare 162, municipiul Chișinău</w:t>
      </w:r>
      <w:r w:rsidRPr="00151D06">
        <w:rPr>
          <w:lang w:val="ro-MD"/>
        </w:rPr>
        <w:t>.</w:t>
      </w:r>
    </w:p>
    <w:p w14:paraId="1CC10863" w14:textId="77777777" w:rsidR="00A54CBE" w:rsidRPr="009B1027" w:rsidRDefault="00A54CBE" w:rsidP="00A54CBE">
      <w:pPr>
        <w:spacing w:line="276" w:lineRule="auto"/>
        <w:ind w:left="360" w:right="57" w:hanging="360"/>
        <w:contextualSpacing/>
        <w:rPr>
          <w:b/>
          <w:i/>
          <w:iCs/>
          <w:lang w:val="ro-MD" w:eastAsia="ru-RU"/>
        </w:rPr>
      </w:pPr>
      <w:r w:rsidRPr="009B1027">
        <w:rPr>
          <w:lang w:val="ro-MD"/>
        </w:rPr>
        <w:t>Autoritatea contractantă</w:t>
      </w:r>
      <w:r w:rsidRPr="009B1027">
        <w:rPr>
          <w:b/>
          <w:i/>
          <w:iCs/>
          <w:lang w:val="ro-MD" w:eastAsia="ru-RU"/>
        </w:rPr>
        <w:t xml:space="preserve"> I.P. Direcția generala pentru administrarea Clădirilor Guvernului Republicii Moldova</w:t>
      </w:r>
    </w:p>
    <w:tbl>
      <w:tblPr>
        <w:tblW w:w="9479" w:type="dxa"/>
        <w:tblInd w:w="-460" w:type="dxa"/>
        <w:tblLayout w:type="fixed"/>
        <w:tblLook w:val="04A0" w:firstRow="1" w:lastRow="0" w:firstColumn="1" w:lastColumn="0" w:noHBand="0" w:noVBand="1"/>
      </w:tblPr>
      <w:tblGrid>
        <w:gridCol w:w="656"/>
        <w:gridCol w:w="1654"/>
        <w:gridCol w:w="4099"/>
        <w:gridCol w:w="1412"/>
        <w:gridCol w:w="1658"/>
      </w:tblGrid>
      <w:tr w:rsidR="00A54CBE" w:rsidRPr="00EC30C2" w14:paraId="052E2CD2" w14:textId="77777777" w:rsidTr="00940DDF">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346B90D6" w14:textId="77777777" w:rsidR="00A54CBE" w:rsidRPr="00E81EA7" w:rsidRDefault="00A54CBE" w:rsidP="00940DDF">
            <w:pPr>
              <w:jc w:val="center"/>
              <w:rPr>
                <w:rFonts w:eastAsia="PMingLiU"/>
                <w:lang w:val="ro-MD" w:eastAsia="zh-CN"/>
              </w:rPr>
            </w:pPr>
            <w:r w:rsidRPr="00E81EA7">
              <w:rPr>
                <w:rFonts w:eastAsia="PMingLiU"/>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1DA0378A" w14:textId="77777777" w:rsidR="00A54CBE" w:rsidRPr="00E81EA7" w:rsidRDefault="00A54CBE" w:rsidP="00940DDF">
            <w:pPr>
              <w:jc w:val="center"/>
              <w:rPr>
                <w:rFonts w:eastAsia="PMingLiU"/>
                <w:lang w:val="ro-MD" w:eastAsia="zh-CN"/>
              </w:rPr>
            </w:pPr>
            <w:r w:rsidRPr="00E81EA7">
              <w:rPr>
                <w:rFonts w:eastAsia="PMingLiU"/>
                <w:lang w:val="ro-MD" w:eastAsia="zh-CN"/>
              </w:rPr>
              <w:t>Simbol, norme, cod resurse</w:t>
            </w:r>
          </w:p>
        </w:tc>
        <w:tc>
          <w:tcPr>
            <w:tcW w:w="4099" w:type="dxa"/>
            <w:tcBorders>
              <w:top w:val="single" w:sz="4" w:space="0" w:color="auto"/>
              <w:left w:val="single" w:sz="4" w:space="0" w:color="auto"/>
              <w:bottom w:val="single" w:sz="4" w:space="0" w:color="auto"/>
              <w:right w:val="single" w:sz="4" w:space="0" w:color="auto"/>
            </w:tcBorders>
            <w:shd w:val="clear" w:color="auto" w:fill="FFFFFF"/>
            <w:vAlign w:val="center"/>
          </w:tcPr>
          <w:p w14:paraId="267F5BC9" w14:textId="77777777" w:rsidR="00A54CBE" w:rsidRPr="00E81EA7" w:rsidRDefault="00A54CBE" w:rsidP="00940DDF">
            <w:pPr>
              <w:jc w:val="center"/>
              <w:rPr>
                <w:rFonts w:eastAsia="PMingLiU"/>
                <w:lang w:val="ro-MD" w:eastAsia="zh-CN"/>
              </w:rPr>
            </w:pPr>
            <w:r w:rsidRPr="00E81EA7">
              <w:rPr>
                <w:rFonts w:eastAsia="PMingLiU"/>
                <w:lang w:val="ro-MD" w:eastAsia="zh-CN"/>
              </w:rPr>
              <w:t>Denumirea lucrărilor</w:t>
            </w:r>
          </w:p>
        </w:tc>
        <w:tc>
          <w:tcPr>
            <w:tcW w:w="1412" w:type="dxa"/>
            <w:tcBorders>
              <w:top w:val="single" w:sz="4" w:space="0" w:color="auto"/>
              <w:left w:val="single" w:sz="4" w:space="0" w:color="auto"/>
              <w:bottom w:val="single" w:sz="4" w:space="0" w:color="auto"/>
              <w:right w:val="single" w:sz="4" w:space="0" w:color="auto"/>
            </w:tcBorders>
            <w:shd w:val="clear" w:color="auto" w:fill="FFFFFF"/>
            <w:vAlign w:val="center"/>
          </w:tcPr>
          <w:p w14:paraId="7EF0FFC3" w14:textId="77777777" w:rsidR="00A54CBE" w:rsidRPr="00E81EA7" w:rsidRDefault="00A54CBE" w:rsidP="00940DDF">
            <w:pPr>
              <w:jc w:val="center"/>
              <w:rPr>
                <w:rFonts w:eastAsia="PMingLiU"/>
                <w:lang w:val="ro-MD" w:eastAsia="zh-CN"/>
              </w:rPr>
            </w:pPr>
            <w:r w:rsidRPr="00E81EA7">
              <w:rPr>
                <w:rFonts w:eastAsia="PMingLiU"/>
                <w:lang w:val="ro-MD" w:eastAsia="zh-CN"/>
              </w:rPr>
              <w:t>Unitatea</w:t>
            </w:r>
          </w:p>
          <w:p w14:paraId="7E90E28F" w14:textId="77777777" w:rsidR="00A54CBE" w:rsidRPr="00E81EA7" w:rsidRDefault="00A54CBE" w:rsidP="00940DDF">
            <w:pPr>
              <w:jc w:val="center"/>
              <w:rPr>
                <w:rFonts w:eastAsia="PMingLiU"/>
                <w:lang w:val="ro-MD" w:eastAsia="zh-CN"/>
              </w:rPr>
            </w:pPr>
            <w:r w:rsidRPr="00E81EA7">
              <w:rPr>
                <w:rFonts w:eastAsia="PMingLiU"/>
                <w:lang w:val="ro-MD" w:eastAsia="zh-CN"/>
              </w:rPr>
              <w:t>de măsură</w:t>
            </w:r>
          </w:p>
        </w:tc>
        <w:tc>
          <w:tcPr>
            <w:tcW w:w="1658" w:type="dxa"/>
            <w:tcBorders>
              <w:top w:val="single" w:sz="4" w:space="0" w:color="auto"/>
              <w:left w:val="single" w:sz="4" w:space="0" w:color="auto"/>
              <w:bottom w:val="single" w:sz="4" w:space="0" w:color="auto"/>
              <w:right w:val="single" w:sz="4" w:space="0" w:color="auto"/>
            </w:tcBorders>
            <w:shd w:val="clear" w:color="auto" w:fill="FFFFFF"/>
            <w:vAlign w:val="center"/>
          </w:tcPr>
          <w:p w14:paraId="17507892" w14:textId="77777777" w:rsidR="00A54CBE" w:rsidRPr="00E81EA7" w:rsidRDefault="00A54CBE" w:rsidP="00940DDF">
            <w:pPr>
              <w:jc w:val="center"/>
              <w:rPr>
                <w:rFonts w:eastAsia="PMingLiU"/>
                <w:lang w:val="ro-MD" w:eastAsia="zh-CN"/>
              </w:rPr>
            </w:pPr>
            <w:r w:rsidRPr="00E81EA7">
              <w:rPr>
                <w:rFonts w:eastAsia="PMingLiU"/>
                <w:lang w:val="ro-MD" w:eastAsia="zh-CN"/>
              </w:rPr>
              <w:t>Cantitatea</w:t>
            </w:r>
          </w:p>
        </w:tc>
      </w:tr>
      <w:tr w:rsidR="00A54CBE" w:rsidRPr="00EC30C2" w14:paraId="01889C15" w14:textId="77777777" w:rsidTr="00940DDF">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577A151B" w14:textId="77777777" w:rsidR="00A54CBE" w:rsidRPr="00E81EA7" w:rsidRDefault="00A54CBE" w:rsidP="00940DDF">
            <w:pPr>
              <w:rPr>
                <w:bCs/>
                <w:sz w:val="22"/>
                <w:szCs w:val="22"/>
                <w:lang w:val="en-US"/>
              </w:rPr>
            </w:pPr>
            <w:r w:rsidRPr="00E81EA7">
              <w:rPr>
                <w:sz w:val="22"/>
                <w:szCs w:val="22"/>
                <w:lang w:val="en-US"/>
              </w:rPr>
              <w:t xml:space="preserve"> </w:t>
            </w:r>
            <w:r w:rsidRPr="00E81EA7">
              <w:rPr>
                <w:bCs/>
                <w:sz w:val="22"/>
                <w:szCs w:val="22"/>
                <w:lang w:val="en-US"/>
              </w:rPr>
              <w:t>1. Lucrari de constructie-montaj     1.1. WC Barbati   1.1.1. Lucrari de demolare</w:t>
            </w:r>
          </w:p>
        </w:tc>
      </w:tr>
      <w:tr w:rsidR="00A54CBE" w:rsidRPr="00EC30C2" w14:paraId="6398E918"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0D87AFD" w14:textId="77777777" w:rsidR="00A54CBE" w:rsidRPr="00E81EA7" w:rsidRDefault="00A54CBE" w:rsidP="00940DDF">
            <w:pPr>
              <w:jc w:val="center"/>
              <w:rPr>
                <w:rFonts w:eastAsia="PMingLiU"/>
                <w:lang w:val="ro-MD" w:eastAsia="zh-CN"/>
              </w:rPr>
            </w:pPr>
            <w:r w:rsidRPr="00E81EA7">
              <w:rPr>
                <w:bCs/>
                <w:sz w:val="22"/>
                <w:szCs w:val="22"/>
                <w:lang w:val="en-US"/>
              </w:rPr>
              <w:t>1</w:t>
            </w:r>
          </w:p>
        </w:tc>
        <w:tc>
          <w:tcPr>
            <w:tcW w:w="1654" w:type="dxa"/>
            <w:tcBorders>
              <w:top w:val="single" w:sz="4" w:space="0" w:color="auto"/>
              <w:bottom w:val="single" w:sz="4" w:space="0" w:color="auto"/>
            </w:tcBorders>
            <w:vAlign w:val="center"/>
          </w:tcPr>
          <w:p w14:paraId="3BF31FF1" w14:textId="77777777" w:rsidR="00A54CBE" w:rsidRPr="00E81EA7" w:rsidRDefault="00A54CBE" w:rsidP="00940DDF">
            <w:pPr>
              <w:rPr>
                <w:rFonts w:eastAsia="PMingLiU"/>
                <w:lang w:val="ro-MD" w:eastAsia="zh-CN"/>
              </w:rPr>
            </w:pPr>
            <w:r w:rsidRPr="00E81EA7">
              <w:rPr>
                <w:bCs/>
                <w:sz w:val="22"/>
                <w:szCs w:val="22"/>
                <w:lang w:val="en-US"/>
              </w:rPr>
              <w:t>RpCG29A</w:t>
            </w:r>
          </w:p>
        </w:tc>
        <w:tc>
          <w:tcPr>
            <w:tcW w:w="4099" w:type="dxa"/>
            <w:tcBorders>
              <w:top w:val="single" w:sz="4" w:space="0" w:color="auto"/>
              <w:left w:val="single" w:sz="4" w:space="0" w:color="auto"/>
              <w:bottom w:val="single" w:sz="4" w:space="0" w:color="auto"/>
              <w:right w:val="single" w:sz="4" w:space="0" w:color="auto"/>
            </w:tcBorders>
          </w:tcPr>
          <w:p w14:paraId="791D3272" w14:textId="77777777" w:rsidR="00A54CBE" w:rsidRPr="00E81EA7" w:rsidRDefault="00A54CBE" w:rsidP="00940DDF">
            <w:pPr>
              <w:rPr>
                <w:bCs/>
                <w:sz w:val="2"/>
                <w:szCs w:val="2"/>
                <w:lang w:val="en-US"/>
              </w:rPr>
            </w:pPr>
            <w:r w:rsidRPr="00E81EA7">
              <w:rPr>
                <w:bCs/>
                <w:sz w:val="22"/>
                <w:szCs w:val="22"/>
                <w:lang w:val="en-US"/>
              </w:rPr>
              <w:t>Demolarea peretilor de zidarie din caramida sau BCA de 6-8 cm grosime</w:t>
            </w:r>
          </w:p>
        </w:tc>
        <w:tc>
          <w:tcPr>
            <w:tcW w:w="1412" w:type="dxa"/>
            <w:tcBorders>
              <w:top w:val="single" w:sz="4" w:space="0" w:color="auto"/>
              <w:left w:val="single" w:sz="4" w:space="0" w:color="auto"/>
              <w:bottom w:val="single" w:sz="4" w:space="0" w:color="auto"/>
              <w:right w:val="single" w:sz="4" w:space="0" w:color="auto"/>
            </w:tcBorders>
            <w:vAlign w:val="center"/>
          </w:tcPr>
          <w:p w14:paraId="70252DB5" w14:textId="77777777" w:rsidR="00A54CBE" w:rsidRPr="008467F8" w:rsidRDefault="00A54CBE" w:rsidP="00940DDF">
            <w:pPr>
              <w:pStyle w:val="4"/>
              <w:rPr>
                <w:rFonts w:eastAsia="PMingLiU"/>
                <w:b w:val="0"/>
                <w:lang w:val="ro-MD"/>
              </w:rPr>
            </w:pPr>
            <w:r w:rsidRPr="008467F8">
              <w:rPr>
                <w:b w:val="0"/>
              </w:rPr>
              <w:t>m2</w:t>
            </w:r>
          </w:p>
        </w:tc>
        <w:tc>
          <w:tcPr>
            <w:tcW w:w="1658" w:type="dxa"/>
            <w:tcBorders>
              <w:top w:val="single" w:sz="4" w:space="0" w:color="auto"/>
              <w:bottom w:val="single" w:sz="4" w:space="0" w:color="auto"/>
              <w:right w:val="single" w:sz="4" w:space="0" w:color="auto"/>
            </w:tcBorders>
            <w:vAlign w:val="center"/>
          </w:tcPr>
          <w:p w14:paraId="5D5760FA" w14:textId="77777777" w:rsidR="00A54CBE" w:rsidRPr="008467F8" w:rsidRDefault="00A54CBE" w:rsidP="00940DDF">
            <w:pPr>
              <w:pStyle w:val="4"/>
              <w:rPr>
                <w:b w:val="0"/>
              </w:rPr>
            </w:pPr>
            <w:r w:rsidRPr="008467F8">
              <w:rPr>
                <w:b w:val="0"/>
              </w:rPr>
              <w:t>15,0000</w:t>
            </w:r>
          </w:p>
          <w:p w14:paraId="7C304A22" w14:textId="77777777" w:rsidR="00A54CBE" w:rsidRPr="008467F8" w:rsidRDefault="00A54CBE" w:rsidP="00940DDF">
            <w:pPr>
              <w:pStyle w:val="4"/>
              <w:rPr>
                <w:rFonts w:eastAsia="PMingLiU"/>
                <w:b w:val="0"/>
                <w:lang w:val="ro-MD"/>
              </w:rPr>
            </w:pPr>
          </w:p>
        </w:tc>
      </w:tr>
      <w:tr w:rsidR="00A54CBE" w:rsidRPr="00EC30C2" w14:paraId="169F2258"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C33298A" w14:textId="77777777" w:rsidR="00A54CBE" w:rsidRPr="00E81EA7" w:rsidRDefault="00A54CBE" w:rsidP="00940DDF">
            <w:pPr>
              <w:jc w:val="center"/>
              <w:rPr>
                <w:rFonts w:eastAsia="PMingLiU"/>
                <w:lang w:val="ro-MD" w:eastAsia="zh-CN"/>
              </w:rPr>
            </w:pPr>
          </w:p>
        </w:tc>
        <w:tc>
          <w:tcPr>
            <w:tcW w:w="1654" w:type="dxa"/>
            <w:tcBorders>
              <w:top w:val="single" w:sz="4" w:space="0" w:color="auto"/>
              <w:bottom w:val="single" w:sz="4" w:space="0" w:color="auto"/>
            </w:tcBorders>
            <w:vAlign w:val="center"/>
          </w:tcPr>
          <w:p w14:paraId="51CD7B95" w14:textId="77777777" w:rsidR="00A54CBE" w:rsidRPr="00E81EA7" w:rsidRDefault="00A54CBE" w:rsidP="00940DDF">
            <w:pPr>
              <w:rPr>
                <w:rFonts w:eastAsia="PMingLiU"/>
                <w:lang w:val="ro-MD" w:eastAsia="zh-CN"/>
              </w:rPr>
            </w:pPr>
            <w:r w:rsidRPr="00E81EA7">
              <w:rPr>
                <w:sz w:val="16"/>
                <w:szCs w:val="16"/>
                <w:lang w:val="en-US"/>
              </w:rPr>
              <w:t>9310060019920</w:t>
            </w:r>
          </w:p>
        </w:tc>
        <w:tc>
          <w:tcPr>
            <w:tcW w:w="4099" w:type="dxa"/>
            <w:tcBorders>
              <w:top w:val="single" w:sz="4" w:space="0" w:color="auto"/>
              <w:left w:val="single" w:sz="4" w:space="0" w:color="auto"/>
              <w:bottom w:val="single" w:sz="4" w:space="0" w:color="auto"/>
              <w:right w:val="single" w:sz="4" w:space="0" w:color="auto"/>
            </w:tcBorders>
            <w:vAlign w:val="center"/>
          </w:tcPr>
          <w:p w14:paraId="530AE50F"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Muncitor deservire CM</w:t>
            </w:r>
          </w:p>
        </w:tc>
        <w:tc>
          <w:tcPr>
            <w:tcW w:w="1412" w:type="dxa"/>
            <w:tcBorders>
              <w:top w:val="single" w:sz="4" w:space="0" w:color="auto"/>
              <w:left w:val="single" w:sz="4" w:space="0" w:color="auto"/>
              <w:bottom w:val="single" w:sz="4" w:space="0" w:color="auto"/>
              <w:right w:val="single" w:sz="4" w:space="0" w:color="auto"/>
            </w:tcBorders>
            <w:vAlign w:val="center"/>
          </w:tcPr>
          <w:p w14:paraId="640259CC"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bottom w:val="single" w:sz="4" w:space="0" w:color="auto"/>
              <w:right w:val="single" w:sz="4" w:space="0" w:color="auto"/>
            </w:tcBorders>
            <w:vAlign w:val="center"/>
          </w:tcPr>
          <w:p w14:paraId="493BCFC9" w14:textId="77777777" w:rsidR="00A54CBE" w:rsidRPr="008467F8" w:rsidRDefault="00A54CBE" w:rsidP="00940DDF">
            <w:pPr>
              <w:pStyle w:val="4"/>
              <w:rPr>
                <w:rFonts w:eastAsia="PMingLiU"/>
                <w:b w:val="0"/>
                <w:lang w:val="ro-MD"/>
              </w:rPr>
            </w:pPr>
            <w:r w:rsidRPr="008467F8">
              <w:rPr>
                <w:b w:val="0"/>
                <w:sz w:val="16"/>
                <w:szCs w:val="16"/>
              </w:rPr>
              <w:t>19,8000</w:t>
            </w:r>
          </w:p>
        </w:tc>
      </w:tr>
      <w:tr w:rsidR="00A54CBE" w:rsidRPr="00EC30C2" w14:paraId="33E3A748"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1F55904" w14:textId="77777777" w:rsidR="00A54CBE" w:rsidRPr="00E81EA7" w:rsidRDefault="00A54CBE" w:rsidP="00940DDF">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C64E07E"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4100126202818</w:t>
            </w:r>
          </w:p>
        </w:tc>
        <w:tc>
          <w:tcPr>
            <w:tcW w:w="4099" w:type="dxa"/>
            <w:tcBorders>
              <w:top w:val="single" w:sz="4" w:space="0" w:color="auto"/>
              <w:left w:val="single" w:sz="4" w:space="0" w:color="auto"/>
              <w:bottom w:val="single" w:sz="4" w:space="0" w:color="auto"/>
              <w:right w:val="single" w:sz="4" w:space="0" w:color="auto"/>
            </w:tcBorders>
            <w:vAlign w:val="center"/>
          </w:tcPr>
          <w:p w14:paraId="75052D4B"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Apa</w:t>
            </w:r>
          </w:p>
        </w:tc>
        <w:tc>
          <w:tcPr>
            <w:tcW w:w="1412" w:type="dxa"/>
            <w:tcBorders>
              <w:top w:val="single" w:sz="4" w:space="0" w:color="auto"/>
              <w:left w:val="single" w:sz="4" w:space="0" w:color="auto"/>
              <w:bottom w:val="single" w:sz="4" w:space="0" w:color="auto"/>
              <w:right w:val="single" w:sz="4" w:space="0" w:color="auto"/>
            </w:tcBorders>
            <w:vAlign w:val="center"/>
          </w:tcPr>
          <w:p w14:paraId="62A78942" w14:textId="77777777" w:rsidR="00A54CBE" w:rsidRPr="008467F8" w:rsidRDefault="00A54CBE" w:rsidP="00940DDF">
            <w:pPr>
              <w:pStyle w:val="4"/>
              <w:rPr>
                <w:rFonts w:eastAsia="PMingLiU"/>
                <w:b w:val="0"/>
                <w:lang w:val="ro-MD"/>
              </w:rPr>
            </w:pPr>
            <w:r w:rsidRPr="008467F8">
              <w:rPr>
                <w:b w:val="0"/>
                <w:sz w:val="16"/>
                <w:szCs w:val="16"/>
              </w:rPr>
              <w:t>m3</w:t>
            </w:r>
          </w:p>
        </w:tc>
        <w:tc>
          <w:tcPr>
            <w:tcW w:w="1658" w:type="dxa"/>
            <w:tcBorders>
              <w:top w:val="single" w:sz="4" w:space="0" w:color="auto"/>
              <w:left w:val="single" w:sz="4" w:space="0" w:color="auto"/>
              <w:bottom w:val="single" w:sz="4" w:space="0" w:color="auto"/>
              <w:right w:val="single" w:sz="4" w:space="0" w:color="auto"/>
            </w:tcBorders>
            <w:vAlign w:val="center"/>
          </w:tcPr>
          <w:p w14:paraId="5049A249" w14:textId="77777777" w:rsidR="00A54CBE" w:rsidRPr="008467F8" w:rsidRDefault="00A54CBE" w:rsidP="00940DDF">
            <w:pPr>
              <w:pStyle w:val="4"/>
              <w:rPr>
                <w:rFonts w:eastAsia="PMingLiU"/>
                <w:b w:val="0"/>
                <w:lang w:val="ro-MD"/>
              </w:rPr>
            </w:pPr>
            <w:r w:rsidRPr="008467F8">
              <w:rPr>
                <w:b w:val="0"/>
                <w:sz w:val="16"/>
                <w:szCs w:val="16"/>
              </w:rPr>
              <w:t>0,1500</w:t>
            </w:r>
          </w:p>
        </w:tc>
      </w:tr>
      <w:tr w:rsidR="00A54CBE" w:rsidRPr="00EC30C2" w14:paraId="2693DB12"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954A0D" w14:textId="77777777" w:rsidR="00A54CBE" w:rsidRPr="00E81EA7"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5D46A6D8"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2922140006702</w:t>
            </w:r>
          </w:p>
        </w:tc>
        <w:tc>
          <w:tcPr>
            <w:tcW w:w="4099" w:type="dxa"/>
            <w:tcBorders>
              <w:top w:val="single" w:sz="4" w:space="0" w:color="auto"/>
              <w:left w:val="single" w:sz="4" w:space="0" w:color="auto"/>
              <w:bottom w:val="single" w:sz="4" w:space="0" w:color="auto"/>
              <w:right w:val="single" w:sz="4" w:space="0" w:color="auto"/>
            </w:tcBorders>
            <w:vAlign w:val="center"/>
          </w:tcPr>
          <w:p w14:paraId="7A7B894D"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Macara de fereastra</w:t>
            </w:r>
          </w:p>
        </w:tc>
        <w:tc>
          <w:tcPr>
            <w:tcW w:w="1412" w:type="dxa"/>
            <w:tcBorders>
              <w:top w:val="single" w:sz="4" w:space="0" w:color="auto"/>
              <w:left w:val="single" w:sz="4" w:space="0" w:color="auto"/>
              <w:bottom w:val="single" w:sz="4" w:space="0" w:color="auto"/>
              <w:right w:val="single" w:sz="4" w:space="0" w:color="auto"/>
            </w:tcBorders>
            <w:vAlign w:val="center"/>
          </w:tcPr>
          <w:p w14:paraId="704F5132" w14:textId="77777777" w:rsidR="00A54CBE" w:rsidRPr="008467F8" w:rsidRDefault="00A54CBE" w:rsidP="00940DDF">
            <w:pPr>
              <w:pStyle w:val="4"/>
              <w:rPr>
                <w:rFonts w:eastAsia="PMingLiU"/>
                <w:b w:val="0"/>
                <w:lang w:val="ro-MD"/>
              </w:rPr>
            </w:pPr>
            <w:r w:rsidRPr="008467F8">
              <w:rPr>
                <w:b w:val="0"/>
                <w:sz w:val="16"/>
                <w:szCs w:val="16"/>
              </w:rPr>
              <w:t>h-ut</w:t>
            </w:r>
          </w:p>
        </w:tc>
        <w:tc>
          <w:tcPr>
            <w:tcW w:w="1658" w:type="dxa"/>
            <w:tcBorders>
              <w:top w:val="single" w:sz="4" w:space="0" w:color="auto"/>
              <w:left w:val="single" w:sz="4" w:space="0" w:color="auto"/>
              <w:bottom w:val="single" w:sz="4" w:space="0" w:color="auto"/>
              <w:right w:val="single" w:sz="4" w:space="0" w:color="auto"/>
            </w:tcBorders>
            <w:vAlign w:val="center"/>
          </w:tcPr>
          <w:p w14:paraId="2DEADFAE" w14:textId="77777777" w:rsidR="00A54CBE" w:rsidRPr="008467F8" w:rsidRDefault="00A54CBE" w:rsidP="00940DDF">
            <w:pPr>
              <w:pStyle w:val="4"/>
              <w:rPr>
                <w:rFonts w:eastAsia="PMingLiU"/>
                <w:b w:val="0"/>
                <w:lang w:val="ro-MD"/>
              </w:rPr>
            </w:pPr>
            <w:r w:rsidRPr="008467F8">
              <w:rPr>
                <w:b w:val="0"/>
                <w:sz w:val="16"/>
                <w:szCs w:val="16"/>
              </w:rPr>
              <w:t>0,9000</w:t>
            </w:r>
          </w:p>
        </w:tc>
      </w:tr>
      <w:tr w:rsidR="00A54CBE" w:rsidRPr="00EC30C2" w14:paraId="2D81BF14"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148189C" w14:textId="77777777" w:rsidR="00A54CBE" w:rsidRPr="00E81EA7" w:rsidRDefault="00A54CBE" w:rsidP="00940DDF">
            <w:pPr>
              <w:jc w:val="center"/>
              <w:rPr>
                <w:rFonts w:eastAsia="PMingLiU"/>
                <w:lang w:val="ro-MD" w:eastAsia="zh-CN"/>
              </w:rPr>
            </w:pPr>
            <w:r w:rsidRPr="00E81EA7">
              <w:rPr>
                <w:bCs/>
                <w:sz w:val="22"/>
                <w:szCs w:val="22"/>
                <w:lang w:val="en-US"/>
              </w:rPr>
              <w:t>2</w:t>
            </w:r>
          </w:p>
        </w:tc>
        <w:tc>
          <w:tcPr>
            <w:tcW w:w="1654" w:type="dxa"/>
            <w:tcBorders>
              <w:top w:val="single" w:sz="4" w:space="0" w:color="auto"/>
              <w:left w:val="single" w:sz="4" w:space="0" w:color="auto"/>
              <w:bottom w:val="single" w:sz="4" w:space="0" w:color="auto"/>
              <w:right w:val="single" w:sz="4" w:space="0" w:color="auto"/>
            </w:tcBorders>
            <w:vAlign w:val="center"/>
          </w:tcPr>
          <w:p w14:paraId="15E4CEB3"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RpCK42C</w:t>
            </w:r>
          </w:p>
        </w:tc>
        <w:tc>
          <w:tcPr>
            <w:tcW w:w="4099" w:type="dxa"/>
            <w:tcBorders>
              <w:top w:val="single" w:sz="4" w:space="0" w:color="auto"/>
              <w:left w:val="single" w:sz="4" w:space="0" w:color="auto"/>
              <w:bottom w:val="single" w:sz="4" w:space="0" w:color="auto"/>
              <w:right w:val="single" w:sz="4" w:space="0" w:color="auto"/>
            </w:tcBorders>
          </w:tcPr>
          <w:p w14:paraId="05DA5B15" w14:textId="77777777" w:rsidR="00A54CBE" w:rsidRPr="00E81EA7" w:rsidRDefault="00A54CBE" w:rsidP="00940DDF">
            <w:pPr>
              <w:rPr>
                <w:bCs/>
                <w:sz w:val="2"/>
                <w:szCs w:val="2"/>
                <w:lang w:val="en-US"/>
              </w:rPr>
            </w:pPr>
            <w:r w:rsidRPr="00E81EA7">
              <w:rPr>
                <w:bCs/>
                <w:sz w:val="22"/>
                <w:szCs w:val="22"/>
                <w:lang w:val="en-US"/>
              </w:rPr>
              <w:t>Desfacerea pardoselilor reci din placi de beton, marmura, piatra, gresie, placi ceramice, etc</w:t>
            </w:r>
          </w:p>
        </w:tc>
        <w:tc>
          <w:tcPr>
            <w:tcW w:w="1412" w:type="dxa"/>
            <w:tcBorders>
              <w:top w:val="single" w:sz="4" w:space="0" w:color="auto"/>
              <w:left w:val="single" w:sz="4" w:space="0" w:color="auto"/>
              <w:bottom w:val="single" w:sz="4" w:space="0" w:color="auto"/>
              <w:right w:val="single" w:sz="4" w:space="0" w:color="auto"/>
            </w:tcBorders>
            <w:vAlign w:val="center"/>
          </w:tcPr>
          <w:p w14:paraId="24E4F4FF" w14:textId="77777777" w:rsidR="00A54CBE" w:rsidRPr="008467F8" w:rsidRDefault="00A54CBE" w:rsidP="00940DDF">
            <w:pPr>
              <w:pStyle w:val="4"/>
              <w:rPr>
                <w:rFonts w:eastAsia="PMingLiU"/>
                <w:b w:val="0"/>
                <w:lang w:val="ro-MD"/>
              </w:rPr>
            </w:pPr>
            <w:r w:rsidRPr="008467F8">
              <w:rPr>
                <w:b w:val="0"/>
              </w:rPr>
              <w:t>m2</w:t>
            </w:r>
          </w:p>
        </w:tc>
        <w:tc>
          <w:tcPr>
            <w:tcW w:w="1658" w:type="dxa"/>
            <w:tcBorders>
              <w:top w:val="single" w:sz="4" w:space="0" w:color="auto"/>
              <w:left w:val="single" w:sz="4" w:space="0" w:color="auto"/>
              <w:bottom w:val="single" w:sz="4" w:space="0" w:color="auto"/>
              <w:right w:val="single" w:sz="4" w:space="0" w:color="auto"/>
            </w:tcBorders>
            <w:vAlign w:val="center"/>
          </w:tcPr>
          <w:p w14:paraId="7E978F3C" w14:textId="77777777" w:rsidR="00A54CBE" w:rsidRPr="008467F8" w:rsidRDefault="00A54CBE" w:rsidP="00940DDF">
            <w:pPr>
              <w:pStyle w:val="4"/>
              <w:rPr>
                <w:b w:val="0"/>
              </w:rPr>
            </w:pPr>
            <w:r w:rsidRPr="008467F8">
              <w:rPr>
                <w:b w:val="0"/>
              </w:rPr>
              <w:t>12,0000</w:t>
            </w:r>
          </w:p>
          <w:p w14:paraId="175EDE45" w14:textId="77777777" w:rsidR="00A54CBE" w:rsidRPr="008467F8" w:rsidRDefault="00A54CBE" w:rsidP="00940DDF">
            <w:pPr>
              <w:pStyle w:val="4"/>
              <w:rPr>
                <w:rFonts w:eastAsia="PMingLiU"/>
                <w:b w:val="0"/>
                <w:lang w:val="ro-MD"/>
              </w:rPr>
            </w:pPr>
          </w:p>
        </w:tc>
      </w:tr>
      <w:tr w:rsidR="00A54CBE" w:rsidRPr="00EC30C2" w14:paraId="3EDED3C9"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58C3D14" w14:textId="77777777" w:rsidR="00A54CBE" w:rsidRPr="00E81EA7"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501007CC"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7132040012700</w:t>
            </w:r>
          </w:p>
        </w:tc>
        <w:tc>
          <w:tcPr>
            <w:tcW w:w="4099" w:type="dxa"/>
            <w:tcBorders>
              <w:top w:val="single" w:sz="4" w:space="0" w:color="auto"/>
              <w:left w:val="single" w:sz="4" w:space="0" w:color="auto"/>
              <w:bottom w:val="single" w:sz="4" w:space="0" w:color="auto"/>
              <w:right w:val="single" w:sz="4" w:space="0" w:color="auto"/>
            </w:tcBorders>
            <w:vAlign w:val="center"/>
          </w:tcPr>
          <w:p w14:paraId="12080DA8"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Parchetar</w:t>
            </w:r>
          </w:p>
        </w:tc>
        <w:tc>
          <w:tcPr>
            <w:tcW w:w="1412" w:type="dxa"/>
            <w:tcBorders>
              <w:top w:val="single" w:sz="4" w:space="0" w:color="auto"/>
              <w:left w:val="single" w:sz="4" w:space="0" w:color="auto"/>
              <w:bottom w:val="single" w:sz="4" w:space="0" w:color="auto"/>
              <w:right w:val="single" w:sz="4" w:space="0" w:color="auto"/>
            </w:tcBorders>
            <w:vAlign w:val="center"/>
          </w:tcPr>
          <w:p w14:paraId="5A0092C3"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630B2D89" w14:textId="77777777" w:rsidR="00A54CBE" w:rsidRPr="008467F8" w:rsidRDefault="00A54CBE" w:rsidP="00940DDF">
            <w:pPr>
              <w:pStyle w:val="4"/>
              <w:rPr>
                <w:rFonts w:eastAsia="PMingLiU"/>
                <w:b w:val="0"/>
                <w:lang w:val="ro-MD"/>
              </w:rPr>
            </w:pPr>
            <w:r w:rsidRPr="008467F8">
              <w:rPr>
                <w:b w:val="0"/>
                <w:sz w:val="16"/>
                <w:szCs w:val="16"/>
              </w:rPr>
              <w:t>4,6800</w:t>
            </w:r>
          </w:p>
        </w:tc>
      </w:tr>
      <w:tr w:rsidR="00A54CBE" w:rsidRPr="00EC30C2" w14:paraId="157A3561"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56F98E5" w14:textId="77777777" w:rsidR="00A54CBE" w:rsidRPr="00E81EA7"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2549389F"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9310060019920</w:t>
            </w:r>
          </w:p>
        </w:tc>
        <w:tc>
          <w:tcPr>
            <w:tcW w:w="4099" w:type="dxa"/>
            <w:tcBorders>
              <w:top w:val="single" w:sz="4" w:space="0" w:color="auto"/>
              <w:left w:val="single" w:sz="4" w:space="0" w:color="auto"/>
              <w:bottom w:val="single" w:sz="4" w:space="0" w:color="auto"/>
              <w:right w:val="single" w:sz="4" w:space="0" w:color="auto"/>
            </w:tcBorders>
            <w:vAlign w:val="center"/>
          </w:tcPr>
          <w:p w14:paraId="050E04C8"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Muncitor deservire CM</w:t>
            </w:r>
          </w:p>
        </w:tc>
        <w:tc>
          <w:tcPr>
            <w:tcW w:w="1412" w:type="dxa"/>
            <w:tcBorders>
              <w:top w:val="single" w:sz="4" w:space="0" w:color="auto"/>
              <w:left w:val="single" w:sz="4" w:space="0" w:color="auto"/>
              <w:bottom w:val="single" w:sz="4" w:space="0" w:color="auto"/>
              <w:right w:val="single" w:sz="4" w:space="0" w:color="auto"/>
            </w:tcBorders>
            <w:vAlign w:val="center"/>
          </w:tcPr>
          <w:p w14:paraId="05DA180B"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1AD917FE" w14:textId="77777777" w:rsidR="00A54CBE" w:rsidRPr="008467F8" w:rsidRDefault="00A54CBE" w:rsidP="00940DDF">
            <w:pPr>
              <w:pStyle w:val="4"/>
              <w:rPr>
                <w:rFonts w:eastAsia="PMingLiU"/>
                <w:b w:val="0"/>
                <w:lang w:val="ro-MD"/>
              </w:rPr>
            </w:pPr>
            <w:r w:rsidRPr="008467F8">
              <w:rPr>
                <w:b w:val="0"/>
                <w:sz w:val="16"/>
                <w:szCs w:val="16"/>
              </w:rPr>
              <w:t>4,6800</w:t>
            </w:r>
          </w:p>
        </w:tc>
      </w:tr>
      <w:tr w:rsidR="00A54CBE" w:rsidRPr="00EC30C2" w14:paraId="29F6B7A5"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C5E965E" w14:textId="77777777" w:rsidR="00A54CBE" w:rsidRPr="00E81EA7" w:rsidRDefault="00A54CBE" w:rsidP="00940DDF">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23BB5C9B"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4100126202818</w:t>
            </w:r>
          </w:p>
        </w:tc>
        <w:tc>
          <w:tcPr>
            <w:tcW w:w="4099" w:type="dxa"/>
            <w:tcBorders>
              <w:top w:val="single" w:sz="4" w:space="0" w:color="auto"/>
              <w:left w:val="single" w:sz="4" w:space="0" w:color="auto"/>
              <w:bottom w:val="single" w:sz="4" w:space="0" w:color="auto"/>
              <w:right w:val="single" w:sz="4" w:space="0" w:color="auto"/>
            </w:tcBorders>
            <w:vAlign w:val="center"/>
          </w:tcPr>
          <w:p w14:paraId="65DC7295"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Apa</w:t>
            </w:r>
          </w:p>
        </w:tc>
        <w:tc>
          <w:tcPr>
            <w:tcW w:w="1412" w:type="dxa"/>
            <w:tcBorders>
              <w:top w:val="single" w:sz="4" w:space="0" w:color="auto"/>
              <w:left w:val="single" w:sz="4" w:space="0" w:color="auto"/>
              <w:bottom w:val="single" w:sz="4" w:space="0" w:color="auto"/>
              <w:right w:val="single" w:sz="4" w:space="0" w:color="auto"/>
            </w:tcBorders>
            <w:vAlign w:val="center"/>
          </w:tcPr>
          <w:p w14:paraId="5524BAE2" w14:textId="77777777" w:rsidR="00A54CBE" w:rsidRPr="008467F8" w:rsidRDefault="00A54CBE" w:rsidP="00940DDF">
            <w:pPr>
              <w:pStyle w:val="4"/>
              <w:rPr>
                <w:rFonts w:eastAsia="PMingLiU"/>
                <w:b w:val="0"/>
                <w:lang w:val="ro-MD"/>
              </w:rPr>
            </w:pPr>
            <w:r w:rsidRPr="008467F8">
              <w:rPr>
                <w:b w:val="0"/>
                <w:sz w:val="16"/>
                <w:szCs w:val="16"/>
              </w:rPr>
              <w:t>m3</w:t>
            </w:r>
          </w:p>
        </w:tc>
        <w:tc>
          <w:tcPr>
            <w:tcW w:w="1658" w:type="dxa"/>
            <w:tcBorders>
              <w:top w:val="single" w:sz="4" w:space="0" w:color="auto"/>
              <w:left w:val="single" w:sz="4" w:space="0" w:color="auto"/>
              <w:bottom w:val="single" w:sz="4" w:space="0" w:color="auto"/>
              <w:right w:val="single" w:sz="4" w:space="0" w:color="auto"/>
            </w:tcBorders>
            <w:vAlign w:val="center"/>
          </w:tcPr>
          <w:p w14:paraId="7D225A7F" w14:textId="77777777" w:rsidR="00A54CBE" w:rsidRPr="008467F8" w:rsidRDefault="00A54CBE" w:rsidP="00940DDF">
            <w:pPr>
              <w:pStyle w:val="4"/>
              <w:rPr>
                <w:rFonts w:eastAsia="PMingLiU"/>
                <w:b w:val="0"/>
                <w:lang w:val="ro-MD"/>
              </w:rPr>
            </w:pPr>
            <w:r w:rsidRPr="008467F8">
              <w:rPr>
                <w:b w:val="0"/>
                <w:sz w:val="16"/>
                <w:szCs w:val="16"/>
              </w:rPr>
              <w:t>0,6000</w:t>
            </w:r>
          </w:p>
        </w:tc>
      </w:tr>
      <w:tr w:rsidR="00A54CBE" w:rsidRPr="00EC30C2" w14:paraId="5F98C87E"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8EFF201" w14:textId="77777777" w:rsidR="00A54CBE" w:rsidRPr="00E81EA7"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282411FE"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2922140006703</w:t>
            </w:r>
          </w:p>
        </w:tc>
        <w:tc>
          <w:tcPr>
            <w:tcW w:w="4099" w:type="dxa"/>
            <w:tcBorders>
              <w:top w:val="single" w:sz="4" w:space="0" w:color="auto"/>
              <w:left w:val="single" w:sz="4" w:space="0" w:color="auto"/>
              <w:bottom w:val="single" w:sz="4" w:space="0" w:color="auto"/>
              <w:right w:val="single" w:sz="4" w:space="0" w:color="auto"/>
            </w:tcBorders>
            <w:vAlign w:val="center"/>
          </w:tcPr>
          <w:p w14:paraId="0AD2FA0B"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Macara fereastra de 0,0015 MN (0,15 tf)</w:t>
            </w:r>
          </w:p>
        </w:tc>
        <w:tc>
          <w:tcPr>
            <w:tcW w:w="1412" w:type="dxa"/>
            <w:tcBorders>
              <w:top w:val="single" w:sz="4" w:space="0" w:color="auto"/>
              <w:left w:val="single" w:sz="4" w:space="0" w:color="auto"/>
              <w:bottom w:val="single" w:sz="4" w:space="0" w:color="auto"/>
              <w:right w:val="single" w:sz="4" w:space="0" w:color="auto"/>
            </w:tcBorders>
            <w:vAlign w:val="center"/>
          </w:tcPr>
          <w:p w14:paraId="5ACF3762" w14:textId="77777777" w:rsidR="00A54CBE" w:rsidRPr="008467F8" w:rsidRDefault="00A54CBE" w:rsidP="00940DDF">
            <w:pPr>
              <w:pStyle w:val="4"/>
              <w:rPr>
                <w:rFonts w:eastAsia="PMingLiU"/>
                <w:b w:val="0"/>
                <w:lang w:val="ro-MD"/>
              </w:rPr>
            </w:pPr>
            <w:r w:rsidRPr="008467F8">
              <w:rPr>
                <w:b w:val="0"/>
                <w:sz w:val="16"/>
                <w:szCs w:val="16"/>
              </w:rPr>
              <w:t>h-ut</w:t>
            </w:r>
          </w:p>
        </w:tc>
        <w:tc>
          <w:tcPr>
            <w:tcW w:w="1658" w:type="dxa"/>
            <w:tcBorders>
              <w:top w:val="single" w:sz="4" w:space="0" w:color="auto"/>
              <w:left w:val="single" w:sz="4" w:space="0" w:color="auto"/>
              <w:bottom w:val="single" w:sz="4" w:space="0" w:color="auto"/>
              <w:right w:val="single" w:sz="4" w:space="0" w:color="auto"/>
            </w:tcBorders>
            <w:vAlign w:val="center"/>
          </w:tcPr>
          <w:p w14:paraId="5A8C9E11" w14:textId="77777777" w:rsidR="00A54CBE" w:rsidRPr="008467F8" w:rsidRDefault="00A54CBE" w:rsidP="00940DDF">
            <w:pPr>
              <w:pStyle w:val="4"/>
              <w:rPr>
                <w:rFonts w:eastAsia="PMingLiU"/>
                <w:b w:val="0"/>
                <w:lang w:val="ro-MD"/>
              </w:rPr>
            </w:pPr>
            <w:r w:rsidRPr="008467F8">
              <w:rPr>
                <w:b w:val="0"/>
                <w:sz w:val="16"/>
                <w:szCs w:val="16"/>
              </w:rPr>
              <w:t>0,6000</w:t>
            </w:r>
          </w:p>
        </w:tc>
      </w:tr>
      <w:tr w:rsidR="00A54CBE" w:rsidRPr="00EC30C2" w14:paraId="2B1194AD"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3506D35" w14:textId="77777777" w:rsidR="00A54CBE" w:rsidRPr="00E81EA7" w:rsidRDefault="00A54CBE" w:rsidP="00940DDF">
            <w:pPr>
              <w:jc w:val="center"/>
              <w:rPr>
                <w:rFonts w:eastAsia="PMingLiU"/>
                <w:lang w:val="ro-MD" w:eastAsia="zh-CN"/>
              </w:rPr>
            </w:pPr>
            <w:r w:rsidRPr="00E81EA7">
              <w:rPr>
                <w:bCs/>
                <w:sz w:val="22"/>
                <w:szCs w:val="22"/>
                <w:lang w:val="en-US"/>
              </w:rPr>
              <w:t>3</w:t>
            </w:r>
          </w:p>
        </w:tc>
        <w:tc>
          <w:tcPr>
            <w:tcW w:w="1654" w:type="dxa"/>
            <w:tcBorders>
              <w:top w:val="single" w:sz="4" w:space="0" w:color="auto"/>
              <w:left w:val="single" w:sz="4" w:space="0" w:color="auto"/>
              <w:bottom w:val="single" w:sz="4" w:space="0" w:color="auto"/>
              <w:right w:val="single" w:sz="4" w:space="0" w:color="auto"/>
            </w:tcBorders>
            <w:vAlign w:val="center"/>
          </w:tcPr>
          <w:p w14:paraId="3F7A3F27"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RpCJ35A</w:t>
            </w:r>
          </w:p>
        </w:tc>
        <w:tc>
          <w:tcPr>
            <w:tcW w:w="4099" w:type="dxa"/>
            <w:tcBorders>
              <w:top w:val="single" w:sz="4" w:space="0" w:color="auto"/>
              <w:left w:val="single" w:sz="4" w:space="0" w:color="auto"/>
              <w:bottom w:val="single" w:sz="4" w:space="0" w:color="auto"/>
              <w:right w:val="single" w:sz="4" w:space="0" w:color="auto"/>
            </w:tcBorders>
          </w:tcPr>
          <w:p w14:paraId="4FD59E26" w14:textId="77777777" w:rsidR="00A54CBE" w:rsidRPr="00E81EA7" w:rsidRDefault="00A54CBE" w:rsidP="00940DDF">
            <w:pPr>
              <w:rPr>
                <w:bCs/>
                <w:sz w:val="2"/>
                <w:szCs w:val="2"/>
                <w:lang w:val="en-US"/>
              </w:rPr>
            </w:pPr>
            <w:r w:rsidRPr="00E81EA7">
              <w:rPr>
                <w:bCs/>
                <w:sz w:val="22"/>
                <w:szCs w:val="22"/>
                <w:lang w:val="en-US"/>
              </w:rPr>
              <w:t>Desfaceri de tencuieli interioare sau exterioare driscuite la pereti sau tavane</w:t>
            </w:r>
          </w:p>
        </w:tc>
        <w:tc>
          <w:tcPr>
            <w:tcW w:w="1412" w:type="dxa"/>
            <w:tcBorders>
              <w:top w:val="single" w:sz="4" w:space="0" w:color="auto"/>
              <w:left w:val="single" w:sz="4" w:space="0" w:color="auto"/>
              <w:bottom w:val="single" w:sz="4" w:space="0" w:color="auto"/>
              <w:right w:val="single" w:sz="4" w:space="0" w:color="auto"/>
            </w:tcBorders>
            <w:vAlign w:val="center"/>
          </w:tcPr>
          <w:p w14:paraId="5121069F" w14:textId="77777777" w:rsidR="00A54CBE" w:rsidRPr="008467F8" w:rsidRDefault="00A54CBE" w:rsidP="00940DDF">
            <w:pPr>
              <w:pStyle w:val="4"/>
              <w:rPr>
                <w:rFonts w:eastAsia="PMingLiU"/>
                <w:b w:val="0"/>
                <w:lang w:val="ro-MD"/>
              </w:rPr>
            </w:pPr>
            <w:r w:rsidRPr="008467F8">
              <w:rPr>
                <w:b w:val="0"/>
              </w:rPr>
              <w:t>m2</w:t>
            </w:r>
          </w:p>
        </w:tc>
        <w:tc>
          <w:tcPr>
            <w:tcW w:w="1658" w:type="dxa"/>
            <w:tcBorders>
              <w:top w:val="single" w:sz="4" w:space="0" w:color="auto"/>
              <w:left w:val="single" w:sz="4" w:space="0" w:color="auto"/>
              <w:bottom w:val="single" w:sz="4" w:space="0" w:color="auto"/>
              <w:right w:val="single" w:sz="4" w:space="0" w:color="auto"/>
            </w:tcBorders>
            <w:vAlign w:val="center"/>
          </w:tcPr>
          <w:p w14:paraId="7B07F466" w14:textId="77777777" w:rsidR="00A54CBE" w:rsidRPr="008467F8" w:rsidRDefault="00A54CBE" w:rsidP="00940DDF">
            <w:pPr>
              <w:pStyle w:val="4"/>
              <w:rPr>
                <w:b w:val="0"/>
              </w:rPr>
            </w:pPr>
            <w:r w:rsidRPr="008467F8">
              <w:rPr>
                <w:b w:val="0"/>
              </w:rPr>
              <w:t>50,0000</w:t>
            </w:r>
          </w:p>
          <w:p w14:paraId="7B37E9CF" w14:textId="77777777" w:rsidR="00A54CBE" w:rsidRPr="008467F8" w:rsidRDefault="00A54CBE" w:rsidP="00940DDF">
            <w:pPr>
              <w:pStyle w:val="4"/>
              <w:rPr>
                <w:rFonts w:eastAsia="PMingLiU"/>
                <w:b w:val="0"/>
                <w:lang w:val="ro-MD"/>
              </w:rPr>
            </w:pPr>
          </w:p>
        </w:tc>
      </w:tr>
      <w:tr w:rsidR="00A54CBE" w:rsidRPr="00EC30C2" w14:paraId="1FB13C2F"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C8168AB" w14:textId="77777777" w:rsidR="00A54CBE" w:rsidRPr="00E81EA7"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B994E52"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7122050013400</w:t>
            </w:r>
          </w:p>
        </w:tc>
        <w:tc>
          <w:tcPr>
            <w:tcW w:w="4099" w:type="dxa"/>
            <w:tcBorders>
              <w:top w:val="single" w:sz="4" w:space="0" w:color="auto"/>
              <w:left w:val="single" w:sz="4" w:space="0" w:color="auto"/>
              <w:bottom w:val="single" w:sz="4" w:space="0" w:color="auto"/>
              <w:right w:val="single" w:sz="4" w:space="0" w:color="auto"/>
            </w:tcBorders>
            <w:vAlign w:val="center"/>
          </w:tcPr>
          <w:p w14:paraId="735E96B3"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Zidar</w:t>
            </w:r>
          </w:p>
        </w:tc>
        <w:tc>
          <w:tcPr>
            <w:tcW w:w="1412" w:type="dxa"/>
            <w:tcBorders>
              <w:top w:val="single" w:sz="4" w:space="0" w:color="auto"/>
              <w:left w:val="single" w:sz="4" w:space="0" w:color="auto"/>
              <w:bottom w:val="single" w:sz="4" w:space="0" w:color="auto"/>
              <w:right w:val="single" w:sz="4" w:space="0" w:color="auto"/>
            </w:tcBorders>
            <w:vAlign w:val="center"/>
          </w:tcPr>
          <w:p w14:paraId="0EC8350F"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31A846CF" w14:textId="77777777" w:rsidR="00A54CBE" w:rsidRPr="008467F8" w:rsidRDefault="00A54CBE" w:rsidP="00940DDF">
            <w:pPr>
              <w:pStyle w:val="4"/>
              <w:rPr>
                <w:rFonts w:eastAsia="PMingLiU"/>
                <w:b w:val="0"/>
                <w:lang w:val="ro-MD"/>
              </w:rPr>
            </w:pPr>
            <w:r w:rsidRPr="008467F8">
              <w:rPr>
                <w:b w:val="0"/>
                <w:sz w:val="16"/>
                <w:szCs w:val="16"/>
              </w:rPr>
              <w:t>6,0000</w:t>
            </w:r>
          </w:p>
        </w:tc>
      </w:tr>
      <w:tr w:rsidR="00A54CBE" w:rsidRPr="00EC30C2" w14:paraId="23B0CB79" w14:textId="77777777" w:rsidTr="00940DDF">
        <w:trPr>
          <w:trHeight w:val="245"/>
        </w:trPr>
        <w:tc>
          <w:tcPr>
            <w:tcW w:w="656" w:type="dxa"/>
            <w:tcBorders>
              <w:top w:val="single" w:sz="4" w:space="0" w:color="auto"/>
              <w:left w:val="single" w:sz="4" w:space="0" w:color="auto"/>
              <w:bottom w:val="single" w:sz="4" w:space="0" w:color="auto"/>
              <w:right w:val="single" w:sz="4" w:space="0" w:color="auto"/>
            </w:tcBorders>
            <w:vAlign w:val="center"/>
          </w:tcPr>
          <w:p w14:paraId="6D5E8767" w14:textId="77777777" w:rsidR="00A54CBE" w:rsidRPr="00E81EA7"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5E7D5A53"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9310060019920</w:t>
            </w:r>
          </w:p>
        </w:tc>
        <w:tc>
          <w:tcPr>
            <w:tcW w:w="4099" w:type="dxa"/>
            <w:tcBorders>
              <w:top w:val="single" w:sz="4" w:space="0" w:color="auto"/>
              <w:left w:val="single" w:sz="4" w:space="0" w:color="auto"/>
              <w:bottom w:val="single" w:sz="4" w:space="0" w:color="auto"/>
              <w:right w:val="single" w:sz="4" w:space="0" w:color="auto"/>
            </w:tcBorders>
            <w:vAlign w:val="center"/>
          </w:tcPr>
          <w:p w14:paraId="09FF0F2D"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Muncitor deservire CM</w:t>
            </w:r>
          </w:p>
        </w:tc>
        <w:tc>
          <w:tcPr>
            <w:tcW w:w="1412" w:type="dxa"/>
            <w:tcBorders>
              <w:top w:val="single" w:sz="4" w:space="0" w:color="auto"/>
              <w:left w:val="single" w:sz="4" w:space="0" w:color="auto"/>
              <w:bottom w:val="single" w:sz="4" w:space="0" w:color="auto"/>
              <w:right w:val="single" w:sz="4" w:space="0" w:color="auto"/>
            </w:tcBorders>
            <w:vAlign w:val="center"/>
          </w:tcPr>
          <w:p w14:paraId="18F5EFD7"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2DFED151" w14:textId="77777777" w:rsidR="00A54CBE" w:rsidRPr="008467F8" w:rsidRDefault="00A54CBE" w:rsidP="00940DDF">
            <w:pPr>
              <w:pStyle w:val="4"/>
              <w:rPr>
                <w:rFonts w:eastAsia="PMingLiU"/>
                <w:b w:val="0"/>
                <w:lang w:val="ro-MD"/>
              </w:rPr>
            </w:pPr>
            <w:r w:rsidRPr="008467F8">
              <w:rPr>
                <w:b w:val="0"/>
                <w:sz w:val="16"/>
                <w:szCs w:val="16"/>
              </w:rPr>
              <w:t>7,5000</w:t>
            </w:r>
          </w:p>
        </w:tc>
      </w:tr>
      <w:tr w:rsidR="00A54CBE" w:rsidRPr="00EC30C2" w14:paraId="3174A968"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07A9987" w14:textId="77777777" w:rsidR="00A54CBE" w:rsidRPr="00E81EA7"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0A60AF35"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4100116202818</w:t>
            </w:r>
          </w:p>
        </w:tc>
        <w:tc>
          <w:tcPr>
            <w:tcW w:w="4099" w:type="dxa"/>
            <w:tcBorders>
              <w:top w:val="single" w:sz="4" w:space="0" w:color="auto"/>
              <w:left w:val="single" w:sz="4" w:space="0" w:color="auto"/>
              <w:bottom w:val="single" w:sz="4" w:space="0" w:color="auto"/>
              <w:right w:val="single" w:sz="4" w:space="0" w:color="auto"/>
            </w:tcBorders>
            <w:vAlign w:val="center"/>
          </w:tcPr>
          <w:p w14:paraId="3A2E2B98"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Apa pentru mortare si betoane</w:t>
            </w:r>
          </w:p>
        </w:tc>
        <w:tc>
          <w:tcPr>
            <w:tcW w:w="1412" w:type="dxa"/>
            <w:tcBorders>
              <w:top w:val="single" w:sz="4" w:space="0" w:color="auto"/>
              <w:left w:val="single" w:sz="4" w:space="0" w:color="auto"/>
              <w:bottom w:val="single" w:sz="4" w:space="0" w:color="auto"/>
              <w:right w:val="single" w:sz="4" w:space="0" w:color="auto"/>
            </w:tcBorders>
            <w:vAlign w:val="center"/>
          </w:tcPr>
          <w:p w14:paraId="184B278F" w14:textId="77777777" w:rsidR="00A54CBE" w:rsidRPr="008467F8" w:rsidRDefault="00A54CBE" w:rsidP="00940DDF">
            <w:pPr>
              <w:pStyle w:val="4"/>
              <w:rPr>
                <w:rFonts w:eastAsia="PMingLiU"/>
                <w:b w:val="0"/>
                <w:lang w:val="ro-MD"/>
              </w:rPr>
            </w:pPr>
            <w:r w:rsidRPr="008467F8">
              <w:rPr>
                <w:b w:val="0"/>
                <w:sz w:val="16"/>
                <w:szCs w:val="16"/>
              </w:rPr>
              <w:t>m3</w:t>
            </w:r>
          </w:p>
        </w:tc>
        <w:tc>
          <w:tcPr>
            <w:tcW w:w="1658" w:type="dxa"/>
            <w:tcBorders>
              <w:top w:val="single" w:sz="4" w:space="0" w:color="auto"/>
              <w:left w:val="single" w:sz="4" w:space="0" w:color="auto"/>
              <w:bottom w:val="single" w:sz="4" w:space="0" w:color="auto"/>
              <w:right w:val="single" w:sz="4" w:space="0" w:color="auto"/>
            </w:tcBorders>
            <w:vAlign w:val="center"/>
          </w:tcPr>
          <w:p w14:paraId="16395B6A" w14:textId="77777777" w:rsidR="00A54CBE" w:rsidRPr="008467F8" w:rsidRDefault="00A54CBE" w:rsidP="00940DDF">
            <w:pPr>
              <w:pStyle w:val="4"/>
              <w:rPr>
                <w:rFonts w:eastAsia="PMingLiU"/>
                <w:b w:val="0"/>
                <w:lang w:val="ro-MD"/>
              </w:rPr>
            </w:pPr>
            <w:r w:rsidRPr="008467F8">
              <w:rPr>
                <w:b w:val="0"/>
                <w:sz w:val="16"/>
                <w:szCs w:val="16"/>
              </w:rPr>
              <w:t>2,5000</w:t>
            </w:r>
          </w:p>
        </w:tc>
      </w:tr>
      <w:tr w:rsidR="00A54CBE" w:rsidRPr="00EC30C2" w14:paraId="2AFDEDB6"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393C196" w14:textId="77777777" w:rsidR="00A54CBE" w:rsidRPr="00E81EA7"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6768A49"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2922140006703</w:t>
            </w:r>
          </w:p>
        </w:tc>
        <w:tc>
          <w:tcPr>
            <w:tcW w:w="4099" w:type="dxa"/>
            <w:tcBorders>
              <w:top w:val="single" w:sz="4" w:space="0" w:color="auto"/>
              <w:left w:val="single" w:sz="4" w:space="0" w:color="auto"/>
              <w:bottom w:val="single" w:sz="4" w:space="0" w:color="auto"/>
              <w:right w:val="single" w:sz="4" w:space="0" w:color="auto"/>
            </w:tcBorders>
            <w:vAlign w:val="center"/>
          </w:tcPr>
          <w:p w14:paraId="7CA3D07B"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Macara fereastra de 0,0015 MN (0,15 tf)</w:t>
            </w:r>
          </w:p>
        </w:tc>
        <w:tc>
          <w:tcPr>
            <w:tcW w:w="1412" w:type="dxa"/>
            <w:tcBorders>
              <w:top w:val="single" w:sz="4" w:space="0" w:color="auto"/>
              <w:left w:val="single" w:sz="4" w:space="0" w:color="auto"/>
              <w:bottom w:val="single" w:sz="4" w:space="0" w:color="auto"/>
              <w:right w:val="single" w:sz="4" w:space="0" w:color="auto"/>
            </w:tcBorders>
            <w:vAlign w:val="center"/>
          </w:tcPr>
          <w:p w14:paraId="33820734" w14:textId="77777777" w:rsidR="00A54CBE" w:rsidRPr="008467F8" w:rsidRDefault="00A54CBE" w:rsidP="00940DDF">
            <w:pPr>
              <w:pStyle w:val="4"/>
              <w:rPr>
                <w:rFonts w:eastAsia="PMingLiU"/>
                <w:b w:val="0"/>
                <w:lang w:val="ro-MD"/>
              </w:rPr>
            </w:pPr>
            <w:r w:rsidRPr="008467F8">
              <w:rPr>
                <w:b w:val="0"/>
                <w:sz w:val="16"/>
                <w:szCs w:val="16"/>
              </w:rPr>
              <w:t>h-ut</w:t>
            </w:r>
          </w:p>
        </w:tc>
        <w:tc>
          <w:tcPr>
            <w:tcW w:w="1658" w:type="dxa"/>
            <w:tcBorders>
              <w:top w:val="single" w:sz="4" w:space="0" w:color="auto"/>
              <w:left w:val="single" w:sz="4" w:space="0" w:color="auto"/>
              <w:bottom w:val="single" w:sz="4" w:space="0" w:color="auto"/>
              <w:right w:val="single" w:sz="4" w:space="0" w:color="auto"/>
            </w:tcBorders>
            <w:vAlign w:val="center"/>
          </w:tcPr>
          <w:p w14:paraId="1E5B2DEF" w14:textId="77777777" w:rsidR="00A54CBE" w:rsidRPr="008467F8" w:rsidRDefault="00A54CBE" w:rsidP="00940DDF">
            <w:pPr>
              <w:pStyle w:val="4"/>
              <w:rPr>
                <w:rFonts w:eastAsia="PMingLiU"/>
                <w:b w:val="0"/>
                <w:lang w:val="ro-MD"/>
              </w:rPr>
            </w:pPr>
            <w:r w:rsidRPr="008467F8">
              <w:rPr>
                <w:b w:val="0"/>
                <w:sz w:val="16"/>
                <w:szCs w:val="16"/>
              </w:rPr>
              <w:t>0,5000</w:t>
            </w:r>
          </w:p>
        </w:tc>
      </w:tr>
      <w:tr w:rsidR="00A54CBE" w:rsidRPr="00EC30C2" w14:paraId="6D435628"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952852" w14:textId="77777777" w:rsidR="00A54CBE" w:rsidRPr="00E81EA7" w:rsidRDefault="00A54CBE" w:rsidP="00940DDF">
            <w:pPr>
              <w:jc w:val="center"/>
              <w:rPr>
                <w:rFonts w:eastAsia="PMingLiU"/>
                <w:lang w:val="ro-MD" w:eastAsia="zh-CN"/>
              </w:rPr>
            </w:pPr>
            <w:r w:rsidRPr="00E81EA7">
              <w:rPr>
                <w:bCs/>
                <w:sz w:val="22"/>
                <w:szCs w:val="22"/>
                <w:lang w:val="en-US"/>
              </w:rPr>
              <w:t>4</w:t>
            </w:r>
          </w:p>
        </w:tc>
        <w:tc>
          <w:tcPr>
            <w:tcW w:w="1654" w:type="dxa"/>
            <w:tcBorders>
              <w:top w:val="single" w:sz="4" w:space="0" w:color="auto"/>
              <w:left w:val="single" w:sz="4" w:space="0" w:color="auto"/>
              <w:bottom w:val="single" w:sz="4" w:space="0" w:color="auto"/>
              <w:right w:val="single" w:sz="4" w:space="0" w:color="auto"/>
            </w:tcBorders>
            <w:vAlign w:val="center"/>
          </w:tcPr>
          <w:p w14:paraId="7738BD62"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RpCO56A</w:t>
            </w:r>
          </w:p>
        </w:tc>
        <w:tc>
          <w:tcPr>
            <w:tcW w:w="4099" w:type="dxa"/>
            <w:tcBorders>
              <w:top w:val="single" w:sz="4" w:space="0" w:color="auto"/>
              <w:left w:val="single" w:sz="4" w:space="0" w:color="auto"/>
              <w:bottom w:val="single" w:sz="4" w:space="0" w:color="auto"/>
              <w:right w:val="single" w:sz="4" w:space="0" w:color="auto"/>
            </w:tcBorders>
          </w:tcPr>
          <w:p w14:paraId="56C65282" w14:textId="77777777" w:rsidR="00A54CBE" w:rsidRPr="00E81EA7" w:rsidRDefault="00A54CBE" w:rsidP="00940DDF">
            <w:pPr>
              <w:rPr>
                <w:bCs/>
                <w:sz w:val="2"/>
                <w:szCs w:val="2"/>
                <w:lang w:val="en-US"/>
              </w:rPr>
            </w:pPr>
            <w:r w:rsidRPr="00E81EA7">
              <w:rPr>
                <w:bCs/>
                <w:sz w:val="22"/>
                <w:szCs w:val="22"/>
                <w:lang w:val="en-US"/>
              </w:rPr>
              <w:t>Demontari: timplarie (usi,)</w:t>
            </w:r>
          </w:p>
        </w:tc>
        <w:tc>
          <w:tcPr>
            <w:tcW w:w="1412" w:type="dxa"/>
            <w:tcBorders>
              <w:top w:val="single" w:sz="4" w:space="0" w:color="auto"/>
              <w:left w:val="single" w:sz="4" w:space="0" w:color="auto"/>
              <w:bottom w:val="single" w:sz="4" w:space="0" w:color="auto"/>
              <w:right w:val="single" w:sz="4" w:space="0" w:color="auto"/>
            </w:tcBorders>
            <w:vAlign w:val="center"/>
          </w:tcPr>
          <w:p w14:paraId="11583373" w14:textId="77777777" w:rsidR="00A54CBE" w:rsidRPr="008467F8" w:rsidRDefault="00A54CBE" w:rsidP="00940DDF">
            <w:pPr>
              <w:pStyle w:val="4"/>
              <w:rPr>
                <w:rFonts w:eastAsia="PMingLiU"/>
                <w:b w:val="0"/>
                <w:lang w:val="ro-MD"/>
              </w:rPr>
            </w:pPr>
            <w:r w:rsidRPr="008467F8">
              <w:rPr>
                <w:b w:val="0"/>
              </w:rPr>
              <w:t>m2</w:t>
            </w:r>
          </w:p>
        </w:tc>
        <w:tc>
          <w:tcPr>
            <w:tcW w:w="1658" w:type="dxa"/>
            <w:tcBorders>
              <w:top w:val="single" w:sz="4" w:space="0" w:color="auto"/>
              <w:left w:val="single" w:sz="4" w:space="0" w:color="auto"/>
              <w:bottom w:val="single" w:sz="4" w:space="0" w:color="auto"/>
              <w:right w:val="single" w:sz="4" w:space="0" w:color="auto"/>
            </w:tcBorders>
            <w:vAlign w:val="center"/>
          </w:tcPr>
          <w:p w14:paraId="7FBA7DAB" w14:textId="77777777" w:rsidR="00A54CBE" w:rsidRPr="008467F8" w:rsidRDefault="00A54CBE" w:rsidP="00940DDF">
            <w:pPr>
              <w:pStyle w:val="4"/>
              <w:rPr>
                <w:b w:val="0"/>
              </w:rPr>
            </w:pPr>
            <w:r w:rsidRPr="008467F8">
              <w:rPr>
                <w:b w:val="0"/>
              </w:rPr>
              <w:t>4,2000</w:t>
            </w:r>
          </w:p>
          <w:p w14:paraId="3074007C" w14:textId="77777777" w:rsidR="00A54CBE" w:rsidRPr="008467F8" w:rsidRDefault="00A54CBE" w:rsidP="00940DDF">
            <w:pPr>
              <w:pStyle w:val="4"/>
              <w:rPr>
                <w:rFonts w:eastAsia="PMingLiU"/>
                <w:b w:val="0"/>
                <w:lang w:val="ro-MD"/>
              </w:rPr>
            </w:pPr>
          </w:p>
        </w:tc>
      </w:tr>
      <w:tr w:rsidR="00A54CBE" w:rsidRPr="00EC30C2" w14:paraId="55404D18" w14:textId="77777777" w:rsidTr="00940DDF">
        <w:trPr>
          <w:trHeight w:val="298"/>
        </w:trPr>
        <w:tc>
          <w:tcPr>
            <w:tcW w:w="656" w:type="dxa"/>
            <w:tcBorders>
              <w:top w:val="single" w:sz="4" w:space="0" w:color="auto"/>
              <w:left w:val="single" w:sz="4" w:space="0" w:color="auto"/>
              <w:bottom w:val="single" w:sz="4" w:space="0" w:color="auto"/>
              <w:right w:val="single" w:sz="4" w:space="0" w:color="auto"/>
            </w:tcBorders>
            <w:vAlign w:val="center"/>
          </w:tcPr>
          <w:p w14:paraId="4B4D36D0" w14:textId="77777777" w:rsidR="00A54CBE" w:rsidRPr="00E81EA7"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C3CB42F"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7422010060100</w:t>
            </w:r>
          </w:p>
        </w:tc>
        <w:tc>
          <w:tcPr>
            <w:tcW w:w="4099" w:type="dxa"/>
            <w:tcBorders>
              <w:top w:val="single" w:sz="4" w:space="0" w:color="auto"/>
              <w:left w:val="single" w:sz="4" w:space="0" w:color="auto"/>
              <w:bottom w:val="single" w:sz="4" w:space="0" w:color="auto"/>
              <w:right w:val="single" w:sz="4" w:space="0" w:color="auto"/>
            </w:tcBorders>
            <w:vAlign w:val="center"/>
          </w:tcPr>
          <w:p w14:paraId="6FD95B1E"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Timplar</w:t>
            </w:r>
          </w:p>
        </w:tc>
        <w:tc>
          <w:tcPr>
            <w:tcW w:w="1412" w:type="dxa"/>
            <w:tcBorders>
              <w:top w:val="single" w:sz="4" w:space="0" w:color="auto"/>
              <w:left w:val="single" w:sz="4" w:space="0" w:color="auto"/>
              <w:bottom w:val="single" w:sz="4" w:space="0" w:color="auto"/>
              <w:right w:val="single" w:sz="4" w:space="0" w:color="auto"/>
            </w:tcBorders>
            <w:vAlign w:val="center"/>
          </w:tcPr>
          <w:p w14:paraId="00898B68"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37B5D1D9" w14:textId="77777777" w:rsidR="00A54CBE" w:rsidRPr="008467F8" w:rsidRDefault="00A54CBE" w:rsidP="00940DDF">
            <w:pPr>
              <w:pStyle w:val="4"/>
              <w:rPr>
                <w:rFonts w:eastAsia="PMingLiU"/>
                <w:b w:val="0"/>
                <w:lang w:val="ro-MD"/>
              </w:rPr>
            </w:pPr>
            <w:r w:rsidRPr="008467F8">
              <w:rPr>
                <w:b w:val="0"/>
                <w:sz w:val="16"/>
                <w:szCs w:val="16"/>
              </w:rPr>
              <w:t>0,8820</w:t>
            </w:r>
          </w:p>
        </w:tc>
      </w:tr>
      <w:tr w:rsidR="00A54CBE" w:rsidRPr="00EC30C2" w14:paraId="049A6BD1" w14:textId="77777777" w:rsidTr="00940DDF">
        <w:trPr>
          <w:trHeight w:val="289"/>
        </w:trPr>
        <w:tc>
          <w:tcPr>
            <w:tcW w:w="656" w:type="dxa"/>
            <w:tcBorders>
              <w:top w:val="single" w:sz="4" w:space="0" w:color="auto"/>
              <w:left w:val="single" w:sz="4" w:space="0" w:color="auto"/>
              <w:bottom w:val="single" w:sz="4" w:space="0" w:color="auto"/>
              <w:right w:val="single" w:sz="4" w:space="0" w:color="auto"/>
            </w:tcBorders>
            <w:vAlign w:val="center"/>
          </w:tcPr>
          <w:p w14:paraId="1EDA802A" w14:textId="77777777" w:rsidR="00A54CBE" w:rsidRPr="00E81EA7"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F739B0F"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9310060019922</w:t>
            </w:r>
          </w:p>
        </w:tc>
        <w:tc>
          <w:tcPr>
            <w:tcW w:w="4099" w:type="dxa"/>
            <w:tcBorders>
              <w:top w:val="single" w:sz="4" w:space="0" w:color="auto"/>
              <w:left w:val="single" w:sz="4" w:space="0" w:color="auto"/>
              <w:bottom w:val="single" w:sz="4" w:space="0" w:color="auto"/>
              <w:right w:val="single" w:sz="4" w:space="0" w:color="auto"/>
            </w:tcBorders>
            <w:vAlign w:val="center"/>
          </w:tcPr>
          <w:p w14:paraId="51105315"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 xml:space="preserve">Muncitor deservire </w:t>
            </w:r>
          </w:p>
        </w:tc>
        <w:tc>
          <w:tcPr>
            <w:tcW w:w="1412" w:type="dxa"/>
            <w:tcBorders>
              <w:top w:val="single" w:sz="4" w:space="0" w:color="auto"/>
              <w:left w:val="single" w:sz="4" w:space="0" w:color="auto"/>
              <w:bottom w:val="single" w:sz="4" w:space="0" w:color="auto"/>
              <w:right w:val="single" w:sz="4" w:space="0" w:color="auto"/>
            </w:tcBorders>
            <w:vAlign w:val="center"/>
          </w:tcPr>
          <w:p w14:paraId="7A503527"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721401EA" w14:textId="77777777" w:rsidR="00A54CBE" w:rsidRPr="008467F8" w:rsidRDefault="00A54CBE" w:rsidP="00940DDF">
            <w:pPr>
              <w:pStyle w:val="4"/>
              <w:rPr>
                <w:rFonts w:eastAsia="PMingLiU"/>
                <w:b w:val="0"/>
                <w:lang w:val="ro-MD"/>
              </w:rPr>
            </w:pPr>
            <w:r w:rsidRPr="008467F8">
              <w:rPr>
                <w:b w:val="0"/>
                <w:sz w:val="16"/>
                <w:szCs w:val="16"/>
              </w:rPr>
              <w:t>0,8820</w:t>
            </w:r>
          </w:p>
        </w:tc>
      </w:tr>
      <w:tr w:rsidR="00A54CBE" w:rsidRPr="00EC30C2" w14:paraId="2E4FBE8C"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26E381" w14:textId="77777777" w:rsidR="00A54CBE" w:rsidRPr="008467F8" w:rsidRDefault="00A54CBE" w:rsidP="00940DDF">
            <w:pPr>
              <w:jc w:val="center"/>
              <w:rPr>
                <w:rFonts w:eastAsia="PMingLiU"/>
                <w:lang w:val="ro-MD" w:eastAsia="zh-CN"/>
              </w:rPr>
            </w:pPr>
            <w:r w:rsidRPr="008467F8">
              <w:rPr>
                <w:bCs/>
                <w:sz w:val="22"/>
                <w:szCs w:val="22"/>
                <w:lang w:val="en-US"/>
              </w:rPr>
              <w:t>5</w:t>
            </w:r>
          </w:p>
        </w:tc>
        <w:tc>
          <w:tcPr>
            <w:tcW w:w="1654" w:type="dxa"/>
            <w:tcBorders>
              <w:top w:val="single" w:sz="4" w:space="0" w:color="auto"/>
              <w:left w:val="single" w:sz="4" w:space="0" w:color="auto"/>
              <w:bottom w:val="single" w:sz="4" w:space="0" w:color="auto"/>
              <w:right w:val="single" w:sz="4" w:space="0" w:color="auto"/>
            </w:tcBorders>
            <w:vAlign w:val="center"/>
          </w:tcPr>
          <w:p w14:paraId="75F296A4"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RpCU09C</w:t>
            </w:r>
          </w:p>
        </w:tc>
        <w:tc>
          <w:tcPr>
            <w:tcW w:w="4099" w:type="dxa"/>
            <w:tcBorders>
              <w:top w:val="single" w:sz="4" w:space="0" w:color="auto"/>
              <w:left w:val="single" w:sz="4" w:space="0" w:color="auto"/>
              <w:bottom w:val="single" w:sz="4" w:space="0" w:color="auto"/>
              <w:right w:val="single" w:sz="4" w:space="0" w:color="auto"/>
            </w:tcBorders>
          </w:tcPr>
          <w:p w14:paraId="7689F60E" w14:textId="77777777" w:rsidR="00A54CBE" w:rsidRPr="00E81EA7" w:rsidRDefault="00A54CBE" w:rsidP="00940DDF">
            <w:pPr>
              <w:rPr>
                <w:bCs/>
                <w:sz w:val="2"/>
                <w:szCs w:val="2"/>
                <w:lang w:val="en-US"/>
              </w:rPr>
            </w:pPr>
            <w:r w:rsidRPr="00E81EA7">
              <w:rPr>
                <w:bCs/>
                <w:sz w:val="22"/>
                <w:szCs w:val="22"/>
                <w:lang w:val="en-US"/>
              </w:rPr>
              <w:t>Transporturi cu mijloace manuale prin purtat direct la 60 m distanta cu o incarcatura pina la 50 kg (pentru 1 m transportat pe verticala se considera 10 pe orizontala)</w:t>
            </w:r>
          </w:p>
        </w:tc>
        <w:tc>
          <w:tcPr>
            <w:tcW w:w="1412" w:type="dxa"/>
            <w:tcBorders>
              <w:top w:val="single" w:sz="4" w:space="0" w:color="auto"/>
              <w:left w:val="single" w:sz="4" w:space="0" w:color="auto"/>
              <w:bottom w:val="single" w:sz="4" w:space="0" w:color="auto"/>
              <w:right w:val="single" w:sz="4" w:space="0" w:color="auto"/>
            </w:tcBorders>
            <w:vAlign w:val="center"/>
          </w:tcPr>
          <w:p w14:paraId="25B16741" w14:textId="77777777" w:rsidR="00A54CBE" w:rsidRPr="008467F8" w:rsidRDefault="00A54CBE" w:rsidP="00940DDF">
            <w:pPr>
              <w:pStyle w:val="4"/>
              <w:rPr>
                <w:rFonts w:eastAsia="PMingLiU"/>
                <w:b w:val="0"/>
                <w:lang w:val="ro-MD"/>
              </w:rPr>
            </w:pPr>
            <w:r w:rsidRPr="008467F8">
              <w:rPr>
                <w:b w:val="0"/>
              </w:rPr>
              <w:t>t</w:t>
            </w:r>
          </w:p>
        </w:tc>
        <w:tc>
          <w:tcPr>
            <w:tcW w:w="1658" w:type="dxa"/>
            <w:tcBorders>
              <w:top w:val="single" w:sz="4" w:space="0" w:color="auto"/>
              <w:left w:val="single" w:sz="4" w:space="0" w:color="auto"/>
              <w:bottom w:val="single" w:sz="4" w:space="0" w:color="auto"/>
              <w:right w:val="single" w:sz="4" w:space="0" w:color="auto"/>
            </w:tcBorders>
            <w:vAlign w:val="center"/>
          </w:tcPr>
          <w:p w14:paraId="21D2FF4F" w14:textId="77777777" w:rsidR="00A54CBE" w:rsidRPr="008467F8" w:rsidRDefault="00A54CBE" w:rsidP="00940DDF">
            <w:pPr>
              <w:pStyle w:val="4"/>
              <w:rPr>
                <w:b w:val="0"/>
              </w:rPr>
            </w:pPr>
            <w:r w:rsidRPr="008467F8">
              <w:rPr>
                <w:b w:val="0"/>
              </w:rPr>
              <w:t>6,0000</w:t>
            </w:r>
          </w:p>
          <w:p w14:paraId="3699333F" w14:textId="77777777" w:rsidR="00A54CBE" w:rsidRPr="008467F8" w:rsidRDefault="00A54CBE" w:rsidP="00940DDF">
            <w:pPr>
              <w:pStyle w:val="4"/>
              <w:rPr>
                <w:rFonts w:eastAsia="PMingLiU"/>
                <w:b w:val="0"/>
                <w:lang w:val="ro-MD"/>
              </w:rPr>
            </w:pPr>
          </w:p>
        </w:tc>
      </w:tr>
      <w:tr w:rsidR="00A54CBE" w:rsidRPr="00EC30C2" w14:paraId="24E77C05" w14:textId="77777777" w:rsidTr="00940DDF">
        <w:trPr>
          <w:trHeight w:val="175"/>
        </w:trPr>
        <w:tc>
          <w:tcPr>
            <w:tcW w:w="656" w:type="dxa"/>
            <w:tcBorders>
              <w:top w:val="single" w:sz="4" w:space="0" w:color="auto"/>
              <w:left w:val="single" w:sz="4" w:space="0" w:color="auto"/>
              <w:bottom w:val="single" w:sz="4" w:space="0" w:color="auto"/>
              <w:right w:val="single" w:sz="4" w:space="0" w:color="auto"/>
            </w:tcBorders>
            <w:vAlign w:val="center"/>
          </w:tcPr>
          <w:p w14:paraId="444DBF5A"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75B2A5E6"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71240100107001</w:t>
            </w:r>
          </w:p>
        </w:tc>
        <w:tc>
          <w:tcPr>
            <w:tcW w:w="4099" w:type="dxa"/>
            <w:tcBorders>
              <w:top w:val="single" w:sz="4" w:space="0" w:color="auto"/>
              <w:left w:val="single" w:sz="4" w:space="0" w:color="auto"/>
              <w:bottom w:val="single" w:sz="4" w:space="0" w:color="auto"/>
              <w:right w:val="single" w:sz="4" w:space="0" w:color="auto"/>
            </w:tcBorders>
            <w:vAlign w:val="center"/>
          </w:tcPr>
          <w:p w14:paraId="61937053"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Dulgher</w:t>
            </w:r>
          </w:p>
        </w:tc>
        <w:tc>
          <w:tcPr>
            <w:tcW w:w="1412" w:type="dxa"/>
            <w:tcBorders>
              <w:top w:val="single" w:sz="4" w:space="0" w:color="auto"/>
              <w:left w:val="single" w:sz="4" w:space="0" w:color="auto"/>
              <w:bottom w:val="single" w:sz="4" w:space="0" w:color="auto"/>
              <w:right w:val="single" w:sz="4" w:space="0" w:color="auto"/>
            </w:tcBorders>
            <w:vAlign w:val="center"/>
          </w:tcPr>
          <w:p w14:paraId="7048FF15"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3B6ECE27" w14:textId="77777777" w:rsidR="00A54CBE" w:rsidRPr="008467F8" w:rsidRDefault="00A54CBE" w:rsidP="00940DDF">
            <w:pPr>
              <w:pStyle w:val="4"/>
              <w:rPr>
                <w:rFonts w:eastAsia="PMingLiU"/>
                <w:b w:val="0"/>
                <w:lang w:val="ro-MD"/>
              </w:rPr>
            </w:pPr>
            <w:r w:rsidRPr="008467F8">
              <w:rPr>
                <w:b w:val="0"/>
                <w:sz w:val="16"/>
                <w:szCs w:val="16"/>
              </w:rPr>
              <w:t>1,5000</w:t>
            </w:r>
          </w:p>
        </w:tc>
      </w:tr>
      <w:tr w:rsidR="00A54CBE" w:rsidRPr="00EC30C2" w14:paraId="3902D7E1"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F8D9B17"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5683A1F0"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9310060019922</w:t>
            </w:r>
          </w:p>
        </w:tc>
        <w:tc>
          <w:tcPr>
            <w:tcW w:w="4099" w:type="dxa"/>
            <w:tcBorders>
              <w:top w:val="single" w:sz="4" w:space="0" w:color="auto"/>
              <w:left w:val="single" w:sz="4" w:space="0" w:color="auto"/>
              <w:bottom w:val="single" w:sz="4" w:space="0" w:color="auto"/>
              <w:right w:val="single" w:sz="4" w:space="0" w:color="auto"/>
            </w:tcBorders>
            <w:vAlign w:val="center"/>
          </w:tcPr>
          <w:p w14:paraId="12E85333"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 xml:space="preserve">Muncitor deservire </w:t>
            </w:r>
          </w:p>
        </w:tc>
        <w:tc>
          <w:tcPr>
            <w:tcW w:w="1412" w:type="dxa"/>
            <w:tcBorders>
              <w:top w:val="single" w:sz="4" w:space="0" w:color="auto"/>
              <w:left w:val="single" w:sz="4" w:space="0" w:color="auto"/>
              <w:bottom w:val="single" w:sz="4" w:space="0" w:color="auto"/>
              <w:right w:val="single" w:sz="4" w:space="0" w:color="auto"/>
            </w:tcBorders>
            <w:vAlign w:val="center"/>
          </w:tcPr>
          <w:p w14:paraId="75CC8B4A"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430885D3" w14:textId="77777777" w:rsidR="00A54CBE" w:rsidRPr="008467F8" w:rsidRDefault="00A54CBE" w:rsidP="00940DDF">
            <w:pPr>
              <w:pStyle w:val="4"/>
              <w:rPr>
                <w:rFonts w:eastAsia="PMingLiU"/>
                <w:b w:val="0"/>
                <w:lang w:val="ro-MD"/>
              </w:rPr>
            </w:pPr>
            <w:r w:rsidRPr="008467F8">
              <w:rPr>
                <w:b w:val="0"/>
                <w:sz w:val="16"/>
                <w:szCs w:val="16"/>
              </w:rPr>
              <w:t>6,0000</w:t>
            </w:r>
          </w:p>
        </w:tc>
      </w:tr>
      <w:tr w:rsidR="00A54CBE" w:rsidRPr="00EC30C2" w14:paraId="66D53335"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D209F9D" w14:textId="77777777" w:rsidR="00A54CBE" w:rsidRPr="008467F8" w:rsidRDefault="00A54CBE" w:rsidP="00940DDF">
            <w:pPr>
              <w:jc w:val="center"/>
              <w:rPr>
                <w:rFonts w:eastAsia="PMingLiU"/>
                <w:lang w:val="ro-MD" w:eastAsia="zh-CN"/>
              </w:rPr>
            </w:pPr>
            <w:r w:rsidRPr="008467F8">
              <w:rPr>
                <w:bCs/>
                <w:sz w:val="22"/>
                <w:szCs w:val="22"/>
                <w:lang w:val="en-US"/>
              </w:rPr>
              <w:t>6</w:t>
            </w:r>
          </w:p>
        </w:tc>
        <w:tc>
          <w:tcPr>
            <w:tcW w:w="1654" w:type="dxa"/>
            <w:tcBorders>
              <w:top w:val="single" w:sz="4" w:space="0" w:color="auto"/>
              <w:left w:val="single" w:sz="4" w:space="0" w:color="auto"/>
              <w:bottom w:val="single" w:sz="4" w:space="0" w:color="auto"/>
              <w:right w:val="single" w:sz="4" w:space="0" w:color="auto"/>
            </w:tcBorders>
            <w:vAlign w:val="center"/>
          </w:tcPr>
          <w:p w14:paraId="279831D0"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TsH92B</w:t>
            </w:r>
          </w:p>
        </w:tc>
        <w:tc>
          <w:tcPr>
            <w:tcW w:w="4099" w:type="dxa"/>
            <w:tcBorders>
              <w:top w:val="single" w:sz="4" w:space="0" w:color="auto"/>
              <w:left w:val="single" w:sz="4" w:space="0" w:color="auto"/>
              <w:bottom w:val="single" w:sz="4" w:space="0" w:color="auto"/>
              <w:right w:val="single" w:sz="4" w:space="0" w:color="auto"/>
            </w:tcBorders>
          </w:tcPr>
          <w:p w14:paraId="14BBC1FF" w14:textId="77777777" w:rsidR="00A54CBE" w:rsidRPr="00E81EA7" w:rsidRDefault="00A54CBE" w:rsidP="00940DDF">
            <w:pPr>
              <w:rPr>
                <w:bCs/>
                <w:sz w:val="2"/>
                <w:szCs w:val="2"/>
                <w:lang w:val="en-US"/>
              </w:rPr>
            </w:pPr>
            <w:r w:rsidRPr="00E81EA7">
              <w:rPr>
                <w:bCs/>
                <w:sz w:val="22"/>
                <w:szCs w:val="22"/>
                <w:lang w:val="en-US"/>
              </w:rPr>
              <w:t>Incarcarea in auto deseuri de constructie</w:t>
            </w:r>
          </w:p>
        </w:tc>
        <w:tc>
          <w:tcPr>
            <w:tcW w:w="1412" w:type="dxa"/>
            <w:tcBorders>
              <w:top w:val="single" w:sz="4" w:space="0" w:color="auto"/>
              <w:left w:val="single" w:sz="4" w:space="0" w:color="auto"/>
              <w:bottom w:val="single" w:sz="4" w:space="0" w:color="auto"/>
              <w:right w:val="single" w:sz="4" w:space="0" w:color="auto"/>
            </w:tcBorders>
            <w:vAlign w:val="center"/>
          </w:tcPr>
          <w:p w14:paraId="020E076B" w14:textId="77777777" w:rsidR="00A54CBE" w:rsidRPr="008467F8" w:rsidRDefault="00A54CBE" w:rsidP="00940DDF">
            <w:pPr>
              <w:pStyle w:val="4"/>
              <w:rPr>
                <w:rFonts w:eastAsia="PMingLiU"/>
                <w:b w:val="0"/>
                <w:lang w:val="ro-MD"/>
              </w:rPr>
            </w:pPr>
            <w:r w:rsidRPr="008467F8">
              <w:rPr>
                <w:b w:val="0"/>
              </w:rPr>
              <w:t>t</w:t>
            </w:r>
          </w:p>
        </w:tc>
        <w:tc>
          <w:tcPr>
            <w:tcW w:w="1658" w:type="dxa"/>
            <w:tcBorders>
              <w:top w:val="single" w:sz="4" w:space="0" w:color="auto"/>
              <w:left w:val="single" w:sz="4" w:space="0" w:color="auto"/>
              <w:bottom w:val="single" w:sz="4" w:space="0" w:color="auto"/>
              <w:right w:val="single" w:sz="4" w:space="0" w:color="auto"/>
            </w:tcBorders>
            <w:vAlign w:val="center"/>
          </w:tcPr>
          <w:p w14:paraId="6F3F34B0" w14:textId="77777777" w:rsidR="00A54CBE" w:rsidRPr="008467F8" w:rsidRDefault="00A54CBE" w:rsidP="00940DDF">
            <w:pPr>
              <w:pStyle w:val="4"/>
              <w:rPr>
                <w:b w:val="0"/>
              </w:rPr>
            </w:pPr>
            <w:r w:rsidRPr="008467F8">
              <w:rPr>
                <w:b w:val="0"/>
              </w:rPr>
              <w:t>6,0000</w:t>
            </w:r>
          </w:p>
        </w:tc>
      </w:tr>
      <w:tr w:rsidR="00A54CBE" w:rsidRPr="00EC30C2" w14:paraId="3F088935"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C1A5EFC"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ABA9E26"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9310060019900</w:t>
            </w:r>
          </w:p>
        </w:tc>
        <w:tc>
          <w:tcPr>
            <w:tcW w:w="4099" w:type="dxa"/>
            <w:tcBorders>
              <w:top w:val="single" w:sz="4" w:space="0" w:color="auto"/>
              <w:left w:val="single" w:sz="4" w:space="0" w:color="auto"/>
              <w:bottom w:val="single" w:sz="4" w:space="0" w:color="auto"/>
              <w:right w:val="single" w:sz="4" w:space="0" w:color="auto"/>
            </w:tcBorders>
            <w:vAlign w:val="center"/>
          </w:tcPr>
          <w:p w14:paraId="2451DEEA"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Muncitor necalificat</w:t>
            </w:r>
          </w:p>
        </w:tc>
        <w:tc>
          <w:tcPr>
            <w:tcW w:w="1412" w:type="dxa"/>
            <w:tcBorders>
              <w:top w:val="single" w:sz="4" w:space="0" w:color="auto"/>
              <w:left w:val="single" w:sz="4" w:space="0" w:color="auto"/>
              <w:bottom w:val="single" w:sz="4" w:space="0" w:color="auto"/>
              <w:right w:val="single" w:sz="4" w:space="0" w:color="auto"/>
            </w:tcBorders>
            <w:vAlign w:val="center"/>
          </w:tcPr>
          <w:p w14:paraId="73E178F1"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2BE9AFC3" w14:textId="77777777" w:rsidR="00A54CBE" w:rsidRPr="008467F8" w:rsidRDefault="00A54CBE" w:rsidP="00940DDF">
            <w:pPr>
              <w:pStyle w:val="4"/>
              <w:rPr>
                <w:rFonts w:eastAsia="PMingLiU"/>
                <w:b w:val="0"/>
                <w:lang w:val="ro-MD"/>
              </w:rPr>
            </w:pPr>
            <w:r w:rsidRPr="008467F8">
              <w:rPr>
                <w:b w:val="0"/>
                <w:sz w:val="16"/>
                <w:szCs w:val="16"/>
              </w:rPr>
              <w:t>6,6600</w:t>
            </w:r>
          </w:p>
        </w:tc>
      </w:tr>
      <w:tr w:rsidR="00A54CBE" w:rsidRPr="00EC30C2" w14:paraId="7A81C7E6"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5848707" w14:textId="77777777" w:rsidR="00A54CBE" w:rsidRPr="008467F8" w:rsidRDefault="00A54CBE" w:rsidP="00940DDF">
            <w:pPr>
              <w:jc w:val="center"/>
              <w:rPr>
                <w:rFonts w:eastAsia="PMingLiU"/>
                <w:lang w:val="ro-MD" w:eastAsia="zh-CN"/>
              </w:rPr>
            </w:pPr>
            <w:r w:rsidRPr="008467F8">
              <w:rPr>
                <w:bCs/>
                <w:sz w:val="22"/>
                <w:szCs w:val="22"/>
                <w:lang w:val="en-US"/>
              </w:rPr>
              <w:t>7</w:t>
            </w:r>
          </w:p>
        </w:tc>
        <w:tc>
          <w:tcPr>
            <w:tcW w:w="1654" w:type="dxa"/>
            <w:tcBorders>
              <w:top w:val="single" w:sz="4" w:space="0" w:color="auto"/>
              <w:left w:val="single" w:sz="4" w:space="0" w:color="auto"/>
              <w:bottom w:val="single" w:sz="4" w:space="0" w:color="auto"/>
              <w:right w:val="single" w:sz="4" w:space="0" w:color="auto"/>
            </w:tcBorders>
            <w:vAlign w:val="center"/>
          </w:tcPr>
          <w:p w14:paraId="083CEA0B"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TsI50B5</w:t>
            </w:r>
          </w:p>
        </w:tc>
        <w:tc>
          <w:tcPr>
            <w:tcW w:w="4099" w:type="dxa"/>
            <w:tcBorders>
              <w:top w:val="single" w:sz="4" w:space="0" w:color="auto"/>
              <w:left w:val="single" w:sz="4" w:space="0" w:color="auto"/>
              <w:bottom w:val="single" w:sz="4" w:space="0" w:color="auto"/>
              <w:right w:val="single" w:sz="4" w:space="0" w:color="auto"/>
            </w:tcBorders>
          </w:tcPr>
          <w:p w14:paraId="23EB5AF3" w14:textId="77777777" w:rsidR="00A54CBE" w:rsidRPr="00E81EA7" w:rsidRDefault="00A54CBE" w:rsidP="00940DDF">
            <w:pPr>
              <w:rPr>
                <w:bCs/>
                <w:sz w:val="2"/>
                <w:szCs w:val="2"/>
                <w:lang w:val="en-US"/>
              </w:rPr>
            </w:pPr>
            <w:r w:rsidRPr="00E81EA7">
              <w:rPr>
                <w:bCs/>
                <w:sz w:val="22"/>
                <w:szCs w:val="22"/>
                <w:lang w:val="en-US"/>
              </w:rPr>
              <w:t>Transportarea pamintului cu autobasculanta de 5 t la distanta  de 15 km</w:t>
            </w:r>
          </w:p>
        </w:tc>
        <w:tc>
          <w:tcPr>
            <w:tcW w:w="1412" w:type="dxa"/>
            <w:tcBorders>
              <w:top w:val="single" w:sz="4" w:space="0" w:color="auto"/>
              <w:left w:val="single" w:sz="4" w:space="0" w:color="auto"/>
              <w:bottom w:val="single" w:sz="4" w:space="0" w:color="auto"/>
              <w:right w:val="single" w:sz="4" w:space="0" w:color="auto"/>
            </w:tcBorders>
            <w:vAlign w:val="center"/>
          </w:tcPr>
          <w:p w14:paraId="170CE389" w14:textId="77777777" w:rsidR="00A54CBE" w:rsidRPr="008467F8" w:rsidRDefault="00A54CBE" w:rsidP="00940DDF">
            <w:pPr>
              <w:pStyle w:val="4"/>
              <w:rPr>
                <w:rFonts w:eastAsia="PMingLiU"/>
                <w:b w:val="0"/>
                <w:lang w:val="ro-MD"/>
              </w:rPr>
            </w:pPr>
            <w:r w:rsidRPr="008467F8">
              <w:rPr>
                <w:b w:val="0"/>
              </w:rPr>
              <w:t>t</w:t>
            </w:r>
          </w:p>
        </w:tc>
        <w:tc>
          <w:tcPr>
            <w:tcW w:w="1658" w:type="dxa"/>
            <w:tcBorders>
              <w:top w:val="single" w:sz="4" w:space="0" w:color="auto"/>
              <w:left w:val="single" w:sz="4" w:space="0" w:color="auto"/>
              <w:bottom w:val="single" w:sz="4" w:space="0" w:color="auto"/>
              <w:right w:val="single" w:sz="4" w:space="0" w:color="auto"/>
            </w:tcBorders>
            <w:vAlign w:val="center"/>
          </w:tcPr>
          <w:p w14:paraId="6481CEA4" w14:textId="77777777" w:rsidR="00A54CBE" w:rsidRPr="008467F8" w:rsidRDefault="00A54CBE" w:rsidP="00940DDF">
            <w:pPr>
              <w:pStyle w:val="4"/>
              <w:rPr>
                <w:b w:val="0"/>
              </w:rPr>
            </w:pPr>
            <w:r w:rsidRPr="008467F8">
              <w:rPr>
                <w:b w:val="0"/>
              </w:rPr>
              <w:t>6,0000</w:t>
            </w:r>
          </w:p>
          <w:p w14:paraId="62E15B8B" w14:textId="77777777" w:rsidR="00A54CBE" w:rsidRPr="008467F8" w:rsidRDefault="00A54CBE" w:rsidP="00940DDF">
            <w:pPr>
              <w:pStyle w:val="4"/>
              <w:rPr>
                <w:rFonts w:eastAsia="PMingLiU"/>
                <w:b w:val="0"/>
                <w:lang w:val="ro-MD"/>
              </w:rPr>
            </w:pPr>
          </w:p>
        </w:tc>
      </w:tr>
      <w:tr w:rsidR="00A54CBE" w:rsidRPr="00EC30C2" w14:paraId="1FA0C672"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FDEABAD"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7C6D060D"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3410540000006</w:t>
            </w:r>
          </w:p>
        </w:tc>
        <w:tc>
          <w:tcPr>
            <w:tcW w:w="4099" w:type="dxa"/>
            <w:tcBorders>
              <w:top w:val="single" w:sz="4" w:space="0" w:color="auto"/>
              <w:left w:val="single" w:sz="4" w:space="0" w:color="auto"/>
              <w:bottom w:val="single" w:sz="4" w:space="0" w:color="auto"/>
              <w:right w:val="single" w:sz="4" w:space="0" w:color="auto"/>
            </w:tcBorders>
            <w:vAlign w:val="center"/>
          </w:tcPr>
          <w:p w14:paraId="7D8E2ABD"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Autobasculanta-5t</w:t>
            </w:r>
          </w:p>
        </w:tc>
        <w:tc>
          <w:tcPr>
            <w:tcW w:w="1412" w:type="dxa"/>
            <w:tcBorders>
              <w:top w:val="single" w:sz="4" w:space="0" w:color="auto"/>
              <w:left w:val="single" w:sz="4" w:space="0" w:color="auto"/>
              <w:bottom w:val="single" w:sz="4" w:space="0" w:color="auto"/>
              <w:right w:val="single" w:sz="4" w:space="0" w:color="auto"/>
            </w:tcBorders>
            <w:vAlign w:val="center"/>
          </w:tcPr>
          <w:p w14:paraId="520A84FA" w14:textId="77777777" w:rsidR="00A54CBE" w:rsidRPr="008467F8" w:rsidRDefault="00A54CBE" w:rsidP="00940DDF">
            <w:pPr>
              <w:pStyle w:val="4"/>
              <w:rPr>
                <w:rFonts w:eastAsia="PMingLiU"/>
                <w:b w:val="0"/>
                <w:lang w:val="ro-MD"/>
              </w:rPr>
            </w:pPr>
            <w:r w:rsidRPr="008467F8">
              <w:rPr>
                <w:b w:val="0"/>
                <w:sz w:val="16"/>
                <w:szCs w:val="16"/>
              </w:rPr>
              <w:t>h-ut</w:t>
            </w:r>
          </w:p>
        </w:tc>
        <w:tc>
          <w:tcPr>
            <w:tcW w:w="1658" w:type="dxa"/>
            <w:tcBorders>
              <w:top w:val="single" w:sz="4" w:space="0" w:color="auto"/>
              <w:left w:val="single" w:sz="4" w:space="0" w:color="auto"/>
              <w:bottom w:val="single" w:sz="4" w:space="0" w:color="auto"/>
              <w:right w:val="single" w:sz="4" w:space="0" w:color="auto"/>
            </w:tcBorders>
            <w:vAlign w:val="center"/>
          </w:tcPr>
          <w:p w14:paraId="789C4F72" w14:textId="77777777" w:rsidR="00A54CBE" w:rsidRPr="008467F8" w:rsidRDefault="00A54CBE" w:rsidP="00940DDF">
            <w:pPr>
              <w:pStyle w:val="4"/>
              <w:rPr>
                <w:rFonts w:eastAsia="PMingLiU"/>
                <w:b w:val="0"/>
                <w:lang w:val="ro-MD"/>
              </w:rPr>
            </w:pPr>
            <w:r w:rsidRPr="008467F8">
              <w:rPr>
                <w:b w:val="0"/>
                <w:sz w:val="16"/>
                <w:szCs w:val="16"/>
              </w:rPr>
              <w:t>1,5480</w:t>
            </w:r>
          </w:p>
        </w:tc>
      </w:tr>
      <w:tr w:rsidR="00A54CBE" w:rsidRPr="00EC30C2" w14:paraId="1C75A423" w14:textId="77777777" w:rsidTr="00940DDF">
        <w:trPr>
          <w:trHeight w:val="407"/>
        </w:trPr>
        <w:tc>
          <w:tcPr>
            <w:tcW w:w="6409" w:type="dxa"/>
            <w:gridSpan w:val="3"/>
            <w:tcBorders>
              <w:top w:val="single" w:sz="4" w:space="0" w:color="auto"/>
              <w:left w:val="single" w:sz="4" w:space="0" w:color="auto"/>
              <w:bottom w:val="single" w:sz="4" w:space="0" w:color="auto"/>
              <w:right w:val="single" w:sz="4" w:space="0" w:color="auto"/>
            </w:tcBorders>
            <w:vAlign w:val="center"/>
          </w:tcPr>
          <w:p w14:paraId="75E9CAF8" w14:textId="77777777" w:rsidR="00A54CBE" w:rsidRPr="008467F8" w:rsidRDefault="00A54CBE" w:rsidP="00940DDF">
            <w:pPr>
              <w:tabs>
                <w:tab w:val="left" w:pos="1134"/>
              </w:tabs>
              <w:ind w:left="720"/>
              <w:outlineLvl w:val="0"/>
              <w:rPr>
                <w:rFonts w:eastAsia="PMingLiU"/>
                <w:lang w:val="ro-MD" w:eastAsia="zh-CN"/>
              </w:rPr>
            </w:pPr>
            <w:r w:rsidRPr="008467F8">
              <w:rPr>
                <w:bCs/>
                <w:lang w:val="en-US"/>
              </w:rPr>
              <w:t xml:space="preserve">Total </w:t>
            </w:r>
            <w:r w:rsidRPr="008467F8">
              <w:rPr>
                <w:bCs/>
                <w:sz w:val="22"/>
                <w:szCs w:val="22"/>
                <w:lang w:val="en-US"/>
              </w:rPr>
              <w:t>Lucrari de demolare</w:t>
            </w:r>
          </w:p>
        </w:tc>
        <w:tc>
          <w:tcPr>
            <w:tcW w:w="1412" w:type="dxa"/>
            <w:tcBorders>
              <w:top w:val="single" w:sz="4" w:space="0" w:color="auto"/>
              <w:left w:val="single" w:sz="4" w:space="0" w:color="auto"/>
              <w:bottom w:val="single" w:sz="4" w:space="0" w:color="auto"/>
              <w:right w:val="single" w:sz="4" w:space="0" w:color="auto"/>
            </w:tcBorders>
            <w:vAlign w:val="center"/>
          </w:tcPr>
          <w:p w14:paraId="251C77D8" w14:textId="77777777" w:rsidR="00A54CBE" w:rsidRPr="008467F8" w:rsidRDefault="00A54CBE" w:rsidP="00940DDF">
            <w:pPr>
              <w:pStyle w:val="4"/>
              <w:rPr>
                <w:rFonts w:eastAsia="PMingLiU"/>
                <w:b w:val="0"/>
                <w:lang w:val="ro-MD"/>
              </w:rPr>
            </w:pPr>
          </w:p>
        </w:tc>
        <w:tc>
          <w:tcPr>
            <w:tcW w:w="1658" w:type="dxa"/>
            <w:tcBorders>
              <w:top w:val="single" w:sz="4" w:space="0" w:color="auto"/>
              <w:left w:val="single" w:sz="4" w:space="0" w:color="auto"/>
              <w:bottom w:val="single" w:sz="4" w:space="0" w:color="auto"/>
              <w:right w:val="single" w:sz="4" w:space="0" w:color="auto"/>
            </w:tcBorders>
            <w:vAlign w:val="center"/>
          </w:tcPr>
          <w:p w14:paraId="502E54BD" w14:textId="77777777" w:rsidR="00A54CBE" w:rsidRPr="008467F8" w:rsidRDefault="00A54CBE" w:rsidP="00940DDF">
            <w:pPr>
              <w:pStyle w:val="4"/>
              <w:rPr>
                <w:rFonts w:eastAsia="PMingLiU"/>
                <w:b w:val="0"/>
                <w:lang w:val="ro-MD"/>
              </w:rPr>
            </w:pPr>
          </w:p>
        </w:tc>
      </w:tr>
      <w:tr w:rsidR="00A54CBE" w:rsidRPr="00EC30C2" w14:paraId="2DA8616A" w14:textId="77777777" w:rsidTr="00940DDF">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6826A582" w14:textId="77777777" w:rsidR="00A54CBE" w:rsidRPr="008467F8" w:rsidRDefault="00A54CBE" w:rsidP="00940DDF">
            <w:pPr>
              <w:pStyle w:val="4"/>
              <w:rPr>
                <w:b w:val="0"/>
              </w:rPr>
            </w:pPr>
            <w:r w:rsidRPr="008467F8">
              <w:rPr>
                <w:b w:val="0"/>
              </w:rPr>
              <w:lastRenderedPageBreak/>
              <w:t>1.1.2. Tavane</w:t>
            </w:r>
          </w:p>
        </w:tc>
      </w:tr>
      <w:tr w:rsidR="00A54CBE" w:rsidRPr="00EC30C2" w14:paraId="4D39989A"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FADFCA5" w14:textId="77777777" w:rsidR="00A54CBE" w:rsidRPr="008467F8" w:rsidRDefault="00A54CBE" w:rsidP="00940DDF">
            <w:pPr>
              <w:jc w:val="center"/>
              <w:rPr>
                <w:rFonts w:eastAsia="PMingLiU"/>
                <w:lang w:val="ro-MD" w:eastAsia="zh-CN"/>
              </w:rPr>
            </w:pPr>
            <w:r w:rsidRPr="008467F8">
              <w:rPr>
                <w:bCs/>
                <w:sz w:val="22"/>
                <w:szCs w:val="22"/>
                <w:lang w:val="en-US"/>
              </w:rPr>
              <w:t>8</w:t>
            </w:r>
          </w:p>
        </w:tc>
        <w:tc>
          <w:tcPr>
            <w:tcW w:w="1654" w:type="dxa"/>
            <w:tcBorders>
              <w:top w:val="single" w:sz="4" w:space="0" w:color="auto"/>
              <w:left w:val="single" w:sz="4" w:space="0" w:color="auto"/>
              <w:bottom w:val="single" w:sz="4" w:space="0" w:color="auto"/>
              <w:right w:val="single" w:sz="4" w:space="0" w:color="auto"/>
            </w:tcBorders>
            <w:vAlign w:val="center"/>
          </w:tcPr>
          <w:p w14:paraId="40C21750"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CK50A</w:t>
            </w:r>
          </w:p>
        </w:tc>
        <w:tc>
          <w:tcPr>
            <w:tcW w:w="4099" w:type="dxa"/>
            <w:tcBorders>
              <w:top w:val="single" w:sz="4" w:space="0" w:color="auto"/>
              <w:left w:val="single" w:sz="4" w:space="0" w:color="auto"/>
              <w:bottom w:val="single" w:sz="4" w:space="0" w:color="auto"/>
              <w:right w:val="single" w:sz="4" w:space="0" w:color="auto"/>
            </w:tcBorders>
          </w:tcPr>
          <w:p w14:paraId="71053BF0" w14:textId="77777777" w:rsidR="00A54CBE" w:rsidRPr="00E81EA7" w:rsidRDefault="00A54CBE" w:rsidP="00940DDF">
            <w:pPr>
              <w:rPr>
                <w:bCs/>
                <w:sz w:val="2"/>
                <w:szCs w:val="2"/>
                <w:lang w:val="en-US"/>
              </w:rPr>
            </w:pPr>
            <w:r w:rsidRPr="00E81EA7">
              <w:rPr>
                <w:bCs/>
                <w:sz w:val="22"/>
                <w:szCs w:val="22"/>
                <w:lang w:val="en-US"/>
              </w:rPr>
              <w:t>Tavane suspendate executate pe santier din ghips-carton, grosime 9,5 mm pe structura din profile zincata: suprafete tavanelor plane</w:t>
            </w:r>
          </w:p>
        </w:tc>
        <w:tc>
          <w:tcPr>
            <w:tcW w:w="1412" w:type="dxa"/>
            <w:tcBorders>
              <w:top w:val="single" w:sz="4" w:space="0" w:color="auto"/>
              <w:left w:val="single" w:sz="4" w:space="0" w:color="auto"/>
              <w:bottom w:val="single" w:sz="4" w:space="0" w:color="auto"/>
              <w:right w:val="single" w:sz="4" w:space="0" w:color="auto"/>
            </w:tcBorders>
            <w:vAlign w:val="center"/>
          </w:tcPr>
          <w:p w14:paraId="70D96B42" w14:textId="77777777" w:rsidR="00A54CBE" w:rsidRPr="008467F8" w:rsidRDefault="00A54CBE" w:rsidP="00940DDF">
            <w:pPr>
              <w:pStyle w:val="4"/>
              <w:rPr>
                <w:rFonts w:eastAsia="PMingLiU"/>
                <w:b w:val="0"/>
                <w:lang w:val="ro-MD"/>
              </w:rPr>
            </w:pPr>
            <w:r w:rsidRPr="008467F8">
              <w:rPr>
                <w:b w:val="0"/>
              </w:rPr>
              <w:t>m2</w:t>
            </w:r>
          </w:p>
        </w:tc>
        <w:tc>
          <w:tcPr>
            <w:tcW w:w="1658" w:type="dxa"/>
            <w:tcBorders>
              <w:top w:val="single" w:sz="4" w:space="0" w:color="auto"/>
              <w:left w:val="single" w:sz="4" w:space="0" w:color="auto"/>
              <w:bottom w:val="single" w:sz="4" w:space="0" w:color="auto"/>
              <w:right w:val="single" w:sz="4" w:space="0" w:color="auto"/>
            </w:tcBorders>
            <w:vAlign w:val="center"/>
          </w:tcPr>
          <w:p w14:paraId="5FF4B398" w14:textId="77777777" w:rsidR="00A54CBE" w:rsidRPr="008467F8" w:rsidRDefault="00A54CBE" w:rsidP="00940DDF">
            <w:pPr>
              <w:pStyle w:val="4"/>
              <w:rPr>
                <w:b w:val="0"/>
              </w:rPr>
            </w:pPr>
            <w:r w:rsidRPr="008467F8">
              <w:rPr>
                <w:b w:val="0"/>
              </w:rPr>
              <w:t>12,0000</w:t>
            </w:r>
          </w:p>
          <w:p w14:paraId="499AA85B" w14:textId="77777777" w:rsidR="00A54CBE" w:rsidRPr="008467F8" w:rsidRDefault="00A54CBE" w:rsidP="00940DDF">
            <w:pPr>
              <w:pStyle w:val="4"/>
              <w:rPr>
                <w:rFonts w:eastAsia="PMingLiU"/>
                <w:b w:val="0"/>
                <w:lang w:val="ro-MD"/>
              </w:rPr>
            </w:pPr>
          </w:p>
        </w:tc>
      </w:tr>
      <w:tr w:rsidR="00A54CBE" w:rsidRPr="00EC30C2" w14:paraId="38410B12"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5A03B37"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5F0C7CB4"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7422010060100</w:t>
            </w:r>
          </w:p>
        </w:tc>
        <w:tc>
          <w:tcPr>
            <w:tcW w:w="4099" w:type="dxa"/>
            <w:tcBorders>
              <w:top w:val="single" w:sz="4" w:space="0" w:color="auto"/>
              <w:left w:val="single" w:sz="4" w:space="0" w:color="auto"/>
              <w:bottom w:val="single" w:sz="4" w:space="0" w:color="auto"/>
              <w:right w:val="single" w:sz="4" w:space="0" w:color="auto"/>
            </w:tcBorders>
            <w:vAlign w:val="center"/>
          </w:tcPr>
          <w:p w14:paraId="7D18E96B"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Timplar</w:t>
            </w:r>
          </w:p>
        </w:tc>
        <w:tc>
          <w:tcPr>
            <w:tcW w:w="1412" w:type="dxa"/>
            <w:tcBorders>
              <w:top w:val="single" w:sz="4" w:space="0" w:color="auto"/>
              <w:left w:val="single" w:sz="4" w:space="0" w:color="auto"/>
              <w:bottom w:val="single" w:sz="4" w:space="0" w:color="auto"/>
              <w:right w:val="single" w:sz="4" w:space="0" w:color="auto"/>
            </w:tcBorders>
            <w:vAlign w:val="center"/>
          </w:tcPr>
          <w:p w14:paraId="3FBF9A84"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3497A27B" w14:textId="77777777" w:rsidR="00A54CBE" w:rsidRPr="008467F8" w:rsidRDefault="00A54CBE" w:rsidP="00940DDF">
            <w:pPr>
              <w:pStyle w:val="4"/>
              <w:rPr>
                <w:rFonts w:eastAsia="PMingLiU"/>
                <w:b w:val="0"/>
                <w:lang w:val="ro-MD"/>
              </w:rPr>
            </w:pPr>
            <w:r w:rsidRPr="008467F8">
              <w:rPr>
                <w:b w:val="0"/>
                <w:sz w:val="16"/>
                <w:szCs w:val="16"/>
              </w:rPr>
              <w:t>21,6000</w:t>
            </w:r>
          </w:p>
        </w:tc>
      </w:tr>
      <w:tr w:rsidR="00A54CBE" w:rsidRPr="00EC30C2" w14:paraId="517B56FC"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25288D5"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23581E4F"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9310060019920</w:t>
            </w:r>
          </w:p>
        </w:tc>
        <w:tc>
          <w:tcPr>
            <w:tcW w:w="4099" w:type="dxa"/>
            <w:tcBorders>
              <w:top w:val="single" w:sz="4" w:space="0" w:color="auto"/>
              <w:left w:val="single" w:sz="4" w:space="0" w:color="auto"/>
              <w:bottom w:val="single" w:sz="4" w:space="0" w:color="auto"/>
              <w:right w:val="single" w:sz="4" w:space="0" w:color="auto"/>
            </w:tcBorders>
            <w:vAlign w:val="center"/>
          </w:tcPr>
          <w:p w14:paraId="068F88C1"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Muncitor deservire CM</w:t>
            </w:r>
          </w:p>
        </w:tc>
        <w:tc>
          <w:tcPr>
            <w:tcW w:w="1412" w:type="dxa"/>
            <w:tcBorders>
              <w:top w:val="single" w:sz="4" w:space="0" w:color="auto"/>
              <w:left w:val="single" w:sz="4" w:space="0" w:color="auto"/>
              <w:bottom w:val="single" w:sz="4" w:space="0" w:color="auto"/>
              <w:right w:val="single" w:sz="4" w:space="0" w:color="auto"/>
            </w:tcBorders>
            <w:vAlign w:val="center"/>
          </w:tcPr>
          <w:p w14:paraId="4B7E159A"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3F0F8558" w14:textId="77777777" w:rsidR="00A54CBE" w:rsidRPr="008467F8" w:rsidRDefault="00A54CBE" w:rsidP="00940DDF">
            <w:pPr>
              <w:pStyle w:val="4"/>
              <w:rPr>
                <w:rFonts w:eastAsia="PMingLiU"/>
                <w:b w:val="0"/>
                <w:lang w:val="ro-MD"/>
              </w:rPr>
            </w:pPr>
            <w:r w:rsidRPr="008467F8">
              <w:rPr>
                <w:b w:val="0"/>
                <w:sz w:val="16"/>
                <w:szCs w:val="16"/>
              </w:rPr>
              <w:t>1,8000</w:t>
            </w:r>
          </w:p>
        </w:tc>
      </w:tr>
      <w:tr w:rsidR="00A54CBE" w:rsidRPr="00EC30C2" w14:paraId="770FCE94"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3C4EF78"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52393FA"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2852107335349</w:t>
            </w:r>
          </w:p>
        </w:tc>
        <w:tc>
          <w:tcPr>
            <w:tcW w:w="4099" w:type="dxa"/>
            <w:tcBorders>
              <w:top w:val="single" w:sz="4" w:space="0" w:color="auto"/>
              <w:left w:val="single" w:sz="4" w:space="0" w:color="auto"/>
              <w:bottom w:val="single" w:sz="4" w:space="0" w:color="auto"/>
              <w:right w:val="single" w:sz="4" w:space="0" w:color="auto"/>
            </w:tcBorders>
            <w:vAlign w:val="center"/>
          </w:tcPr>
          <w:p w14:paraId="30F0BF4E"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 xml:space="preserve">Lucru la masina </w:t>
            </w:r>
          </w:p>
        </w:tc>
        <w:tc>
          <w:tcPr>
            <w:tcW w:w="1412" w:type="dxa"/>
            <w:tcBorders>
              <w:top w:val="single" w:sz="4" w:space="0" w:color="auto"/>
              <w:left w:val="single" w:sz="4" w:space="0" w:color="auto"/>
              <w:bottom w:val="single" w:sz="4" w:space="0" w:color="auto"/>
              <w:right w:val="single" w:sz="4" w:space="0" w:color="auto"/>
            </w:tcBorders>
            <w:vAlign w:val="center"/>
          </w:tcPr>
          <w:p w14:paraId="1EE7D2E1"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3E91B66A" w14:textId="77777777" w:rsidR="00A54CBE" w:rsidRPr="008467F8" w:rsidRDefault="00A54CBE" w:rsidP="00940DDF">
            <w:pPr>
              <w:pStyle w:val="4"/>
              <w:rPr>
                <w:rFonts w:eastAsia="PMingLiU"/>
                <w:b w:val="0"/>
                <w:lang w:val="ro-MD"/>
              </w:rPr>
            </w:pPr>
            <w:r w:rsidRPr="008467F8">
              <w:rPr>
                <w:b w:val="0"/>
                <w:sz w:val="16"/>
                <w:szCs w:val="16"/>
              </w:rPr>
              <w:t>0,6000</w:t>
            </w:r>
          </w:p>
        </w:tc>
      </w:tr>
      <w:tr w:rsidR="00A54CBE" w:rsidRPr="00EC30C2" w14:paraId="14EBAA0F"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4750E4F"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09B2C0FF"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2662102700202</w:t>
            </w:r>
          </w:p>
        </w:tc>
        <w:tc>
          <w:tcPr>
            <w:tcW w:w="4099" w:type="dxa"/>
            <w:tcBorders>
              <w:top w:val="single" w:sz="4" w:space="0" w:color="auto"/>
              <w:left w:val="single" w:sz="4" w:space="0" w:color="auto"/>
              <w:bottom w:val="single" w:sz="4" w:space="0" w:color="auto"/>
              <w:right w:val="single" w:sz="4" w:space="0" w:color="auto"/>
            </w:tcBorders>
            <w:vAlign w:val="center"/>
          </w:tcPr>
          <w:p w14:paraId="29A2B760"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Placi ghips-carton 250x120x0,95 cm</w:t>
            </w:r>
          </w:p>
        </w:tc>
        <w:tc>
          <w:tcPr>
            <w:tcW w:w="1412" w:type="dxa"/>
            <w:tcBorders>
              <w:top w:val="single" w:sz="4" w:space="0" w:color="auto"/>
              <w:left w:val="single" w:sz="4" w:space="0" w:color="auto"/>
              <w:bottom w:val="single" w:sz="4" w:space="0" w:color="auto"/>
              <w:right w:val="single" w:sz="4" w:space="0" w:color="auto"/>
            </w:tcBorders>
            <w:vAlign w:val="center"/>
          </w:tcPr>
          <w:p w14:paraId="6261B551"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5975BD4A" w14:textId="77777777" w:rsidR="00A54CBE" w:rsidRPr="008467F8" w:rsidRDefault="00A54CBE" w:rsidP="00940DDF">
            <w:pPr>
              <w:pStyle w:val="4"/>
              <w:rPr>
                <w:rFonts w:eastAsia="PMingLiU"/>
                <w:b w:val="0"/>
                <w:lang w:val="ro-MD"/>
              </w:rPr>
            </w:pPr>
            <w:r w:rsidRPr="008467F8">
              <w:rPr>
                <w:b w:val="0"/>
                <w:sz w:val="16"/>
                <w:szCs w:val="16"/>
              </w:rPr>
              <w:t>4,2000</w:t>
            </w:r>
          </w:p>
        </w:tc>
      </w:tr>
      <w:tr w:rsidR="00A54CBE" w:rsidRPr="00EC30C2" w14:paraId="3C86DCDB"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FE7C3B0"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94B004A"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2840136312702</w:t>
            </w:r>
          </w:p>
        </w:tc>
        <w:tc>
          <w:tcPr>
            <w:tcW w:w="4099" w:type="dxa"/>
            <w:tcBorders>
              <w:top w:val="single" w:sz="4" w:space="0" w:color="auto"/>
              <w:left w:val="single" w:sz="4" w:space="0" w:color="auto"/>
              <w:bottom w:val="single" w:sz="4" w:space="0" w:color="auto"/>
              <w:right w:val="single" w:sz="4" w:space="0" w:color="auto"/>
            </w:tcBorders>
            <w:vAlign w:val="center"/>
          </w:tcPr>
          <w:p w14:paraId="7D57106A"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Profile tabla zincata CD 60x27 mm L=4 m</w:t>
            </w:r>
          </w:p>
        </w:tc>
        <w:tc>
          <w:tcPr>
            <w:tcW w:w="1412" w:type="dxa"/>
            <w:tcBorders>
              <w:top w:val="single" w:sz="4" w:space="0" w:color="auto"/>
              <w:left w:val="single" w:sz="4" w:space="0" w:color="auto"/>
              <w:bottom w:val="single" w:sz="4" w:space="0" w:color="auto"/>
              <w:right w:val="single" w:sz="4" w:space="0" w:color="auto"/>
            </w:tcBorders>
            <w:vAlign w:val="center"/>
          </w:tcPr>
          <w:p w14:paraId="101DA42D"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5C301AF4" w14:textId="77777777" w:rsidR="00A54CBE" w:rsidRPr="008467F8" w:rsidRDefault="00A54CBE" w:rsidP="00940DDF">
            <w:pPr>
              <w:pStyle w:val="4"/>
              <w:rPr>
                <w:rFonts w:eastAsia="PMingLiU"/>
                <w:b w:val="0"/>
                <w:lang w:val="ro-MD"/>
              </w:rPr>
            </w:pPr>
            <w:r w:rsidRPr="008467F8">
              <w:rPr>
                <w:b w:val="0"/>
                <w:sz w:val="16"/>
                <w:szCs w:val="16"/>
              </w:rPr>
              <w:t>10,3200</w:t>
            </w:r>
          </w:p>
        </w:tc>
      </w:tr>
      <w:tr w:rsidR="00A54CBE" w:rsidRPr="00EC30C2" w14:paraId="0DBA8ACB"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CD38BB6"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7AA389E6"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2840136312703</w:t>
            </w:r>
          </w:p>
        </w:tc>
        <w:tc>
          <w:tcPr>
            <w:tcW w:w="4099" w:type="dxa"/>
            <w:tcBorders>
              <w:top w:val="single" w:sz="4" w:space="0" w:color="auto"/>
              <w:left w:val="single" w:sz="4" w:space="0" w:color="auto"/>
              <w:bottom w:val="single" w:sz="4" w:space="0" w:color="auto"/>
              <w:right w:val="single" w:sz="4" w:space="0" w:color="auto"/>
            </w:tcBorders>
            <w:vAlign w:val="center"/>
          </w:tcPr>
          <w:p w14:paraId="6EEE3304"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Profile tabla zincata UD 27x28 mm L=4 m</w:t>
            </w:r>
          </w:p>
        </w:tc>
        <w:tc>
          <w:tcPr>
            <w:tcW w:w="1412" w:type="dxa"/>
            <w:tcBorders>
              <w:top w:val="single" w:sz="4" w:space="0" w:color="auto"/>
              <w:left w:val="single" w:sz="4" w:space="0" w:color="auto"/>
              <w:bottom w:val="single" w:sz="4" w:space="0" w:color="auto"/>
              <w:right w:val="single" w:sz="4" w:space="0" w:color="auto"/>
            </w:tcBorders>
            <w:vAlign w:val="center"/>
          </w:tcPr>
          <w:p w14:paraId="43280109"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70BC955A" w14:textId="77777777" w:rsidR="00A54CBE" w:rsidRPr="008467F8" w:rsidRDefault="00A54CBE" w:rsidP="00940DDF">
            <w:pPr>
              <w:pStyle w:val="4"/>
              <w:rPr>
                <w:rFonts w:eastAsia="PMingLiU"/>
                <w:b w:val="0"/>
                <w:lang w:val="ro-MD"/>
              </w:rPr>
            </w:pPr>
            <w:r w:rsidRPr="008467F8">
              <w:rPr>
                <w:b w:val="0"/>
                <w:sz w:val="16"/>
                <w:szCs w:val="16"/>
              </w:rPr>
              <w:t>3,2400</w:t>
            </w:r>
          </w:p>
        </w:tc>
      </w:tr>
      <w:tr w:rsidR="00A54CBE" w:rsidRPr="00EC30C2" w14:paraId="5A29EC52"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86B5334"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5863DA57"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2874115833871</w:t>
            </w:r>
          </w:p>
        </w:tc>
        <w:tc>
          <w:tcPr>
            <w:tcW w:w="4099" w:type="dxa"/>
            <w:tcBorders>
              <w:top w:val="single" w:sz="4" w:space="0" w:color="auto"/>
              <w:left w:val="single" w:sz="4" w:space="0" w:color="auto"/>
              <w:bottom w:val="single" w:sz="4" w:space="0" w:color="auto"/>
              <w:right w:val="single" w:sz="4" w:space="0" w:color="auto"/>
            </w:tcBorders>
            <w:vAlign w:val="center"/>
          </w:tcPr>
          <w:p w14:paraId="09BC1D64"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Suruburi cu autofiletare 3,5x25 mm</w:t>
            </w:r>
          </w:p>
        </w:tc>
        <w:tc>
          <w:tcPr>
            <w:tcW w:w="1412" w:type="dxa"/>
            <w:tcBorders>
              <w:top w:val="single" w:sz="4" w:space="0" w:color="auto"/>
              <w:left w:val="single" w:sz="4" w:space="0" w:color="auto"/>
              <w:bottom w:val="single" w:sz="4" w:space="0" w:color="auto"/>
              <w:right w:val="single" w:sz="4" w:space="0" w:color="auto"/>
            </w:tcBorders>
            <w:vAlign w:val="center"/>
          </w:tcPr>
          <w:p w14:paraId="10C03A61"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398C65CB" w14:textId="77777777" w:rsidR="00A54CBE" w:rsidRPr="008467F8" w:rsidRDefault="00A54CBE" w:rsidP="00940DDF">
            <w:pPr>
              <w:pStyle w:val="4"/>
              <w:rPr>
                <w:rFonts w:eastAsia="PMingLiU"/>
                <w:b w:val="0"/>
                <w:lang w:val="ro-MD"/>
              </w:rPr>
            </w:pPr>
            <w:r w:rsidRPr="008467F8">
              <w:rPr>
                <w:b w:val="0"/>
                <w:sz w:val="16"/>
                <w:szCs w:val="16"/>
              </w:rPr>
              <w:t>540,0000</w:t>
            </w:r>
          </w:p>
        </w:tc>
      </w:tr>
      <w:tr w:rsidR="00A54CBE" w:rsidRPr="00EC30C2" w14:paraId="5A245032"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55BDBE2"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000F3BA1"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2874115833874</w:t>
            </w:r>
          </w:p>
        </w:tc>
        <w:tc>
          <w:tcPr>
            <w:tcW w:w="4099" w:type="dxa"/>
            <w:tcBorders>
              <w:top w:val="single" w:sz="4" w:space="0" w:color="auto"/>
              <w:left w:val="single" w:sz="4" w:space="0" w:color="auto"/>
              <w:bottom w:val="single" w:sz="4" w:space="0" w:color="auto"/>
              <w:right w:val="single" w:sz="4" w:space="0" w:color="auto"/>
            </w:tcBorders>
            <w:vAlign w:val="center"/>
          </w:tcPr>
          <w:p w14:paraId="636F50C0"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Suruburi autofiletante 3,5x9,5 mm</w:t>
            </w:r>
          </w:p>
        </w:tc>
        <w:tc>
          <w:tcPr>
            <w:tcW w:w="1412" w:type="dxa"/>
            <w:tcBorders>
              <w:top w:val="single" w:sz="4" w:space="0" w:color="auto"/>
              <w:left w:val="single" w:sz="4" w:space="0" w:color="auto"/>
              <w:bottom w:val="single" w:sz="4" w:space="0" w:color="auto"/>
              <w:right w:val="single" w:sz="4" w:space="0" w:color="auto"/>
            </w:tcBorders>
            <w:vAlign w:val="center"/>
          </w:tcPr>
          <w:p w14:paraId="4079B79C"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1885A554" w14:textId="77777777" w:rsidR="00A54CBE" w:rsidRPr="008467F8" w:rsidRDefault="00A54CBE" w:rsidP="00940DDF">
            <w:pPr>
              <w:pStyle w:val="4"/>
              <w:rPr>
                <w:rFonts w:eastAsia="PMingLiU"/>
                <w:b w:val="0"/>
                <w:lang w:val="ro-MD"/>
              </w:rPr>
            </w:pPr>
            <w:r w:rsidRPr="008467F8">
              <w:rPr>
                <w:b w:val="0"/>
                <w:sz w:val="16"/>
                <w:szCs w:val="16"/>
              </w:rPr>
              <w:t>240,0000</w:t>
            </w:r>
          </w:p>
        </w:tc>
      </w:tr>
      <w:tr w:rsidR="00A54CBE" w:rsidRPr="00EC30C2" w14:paraId="073196C4"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E256F59"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D2D735D"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2822115708000</w:t>
            </w:r>
          </w:p>
        </w:tc>
        <w:tc>
          <w:tcPr>
            <w:tcW w:w="4099" w:type="dxa"/>
            <w:tcBorders>
              <w:top w:val="single" w:sz="4" w:space="0" w:color="auto"/>
              <w:left w:val="single" w:sz="4" w:space="0" w:color="auto"/>
              <w:bottom w:val="single" w:sz="4" w:space="0" w:color="auto"/>
              <w:right w:val="single" w:sz="4" w:space="0" w:color="auto"/>
            </w:tcBorders>
            <w:vAlign w:val="center"/>
          </w:tcPr>
          <w:p w14:paraId="13AF7BF2"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Element de sustinere</w:t>
            </w:r>
          </w:p>
        </w:tc>
        <w:tc>
          <w:tcPr>
            <w:tcW w:w="1412" w:type="dxa"/>
            <w:tcBorders>
              <w:top w:val="single" w:sz="4" w:space="0" w:color="auto"/>
              <w:left w:val="single" w:sz="4" w:space="0" w:color="auto"/>
              <w:bottom w:val="single" w:sz="4" w:space="0" w:color="auto"/>
              <w:right w:val="single" w:sz="4" w:space="0" w:color="auto"/>
            </w:tcBorders>
            <w:vAlign w:val="center"/>
          </w:tcPr>
          <w:p w14:paraId="4E32BF7E"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0BE910AE" w14:textId="77777777" w:rsidR="00A54CBE" w:rsidRPr="008467F8" w:rsidRDefault="00A54CBE" w:rsidP="00940DDF">
            <w:pPr>
              <w:pStyle w:val="4"/>
              <w:rPr>
                <w:rFonts w:eastAsia="PMingLiU"/>
                <w:b w:val="0"/>
                <w:lang w:val="ro-MD"/>
              </w:rPr>
            </w:pPr>
            <w:r w:rsidRPr="008467F8">
              <w:rPr>
                <w:b w:val="0"/>
                <w:sz w:val="16"/>
                <w:szCs w:val="16"/>
              </w:rPr>
              <w:t>14,4000</w:t>
            </w:r>
          </w:p>
        </w:tc>
      </w:tr>
      <w:tr w:rsidR="00A54CBE" w:rsidRPr="00EC30C2" w14:paraId="2E9E7F97"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4718F7C"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39A36F3"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2875276305105</w:t>
            </w:r>
          </w:p>
        </w:tc>
        <w:tc>
          <w:tcPr>
            <w:tcW w:w="4099" w:type="dxa"/>
            <w:tcBorders>
              <w:top w:val="single" w:sz="4" w:space="0" w:color="auto"/>
              <w:left w:val="single" w:sz="4" w:space="0" w:color="auto"/>
              <w:bottom w:val="single" w:sz="4" w:space="0" w:color="auto"/>
              <w:right w:val="single" w:sz="4" w:space="0" w:color="auto"/>
            </w:tcBorders>
            <w:vAlign w:val="center"/>
          </w:tcPr>
          <w:p w14:paraId="2E3AFD3E"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Conector</w:t>
            </w:r>
          </w:p>
        </w:tc>
        <w:tc>
          <w:tcPr>
            <w:tcW w:w="1412" w:type="dxa"/>
            <w:tcBorders>
              <w:top w:val="single" w:sz="4" w:space="0" w:color="auto"/>
              <w:left w:val="single" w:sz="4" w:space="0" w:color="auto"/>
              <w:bottom w:val="single" w:sz="4" w:space="0" w:color="auto"/>
              <w:right w:val="single" w:sz="4" w:space="0" w:color="auto"/>
            </w:tcBorders>
            <w:vAlign w:val="center"/>
          </w:tcPr>
          <w:p w14:paraId="2811FBC2"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54F3F8D9" w14:textId="77777777" w:rsidR="00A54CBE" w:rsidRPr="008467F8" w:rsidRDefault="00A54CBE" w:rsidP="00940DDF">
            <w:pPr>
              <w:pStyle w:val="4"/>
              <w:rPr>
                <w:rFonts w:eastAsia="PMingLiU"/>
                <w:b w:val="0"/>
                <w:lang w:val="ro-MD"/>
              </w:rPr>
            </w:pPr>
            <w:r w:rsidRPr="008467F8">
              <w:rPr>
                <w:b w:val="0"/>
                <w:sz w:val="16"/>
                <w:szCs w:val="16"/>
              </w:rPr>
              <w:t>53,2800</w:t>
            </w:r>
          </w:p>
        </w:tc>
      </w:tr>
      <w:tr w:rsidR="00A54CBE" w:rsidRPr="00EC30C2" w14:paraId="36653326"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19186C5" w14:textId="77777777" w:rsidR="00A54CBE" w:rsidRPr="008467F8" w:rsidRDefault="00A54CBE" w:rsidP="00940DDF">
            <w:pPr>
              <w:jc w:val="center"/>
              <w:rPr>
                <w:rFonts w:eastAsia="PMingLiU"/>
                <w:lang w:val="ro-MD" w:eastAsia="zh-CN"/>
              </w:rPr>
            </w:pPr>
            <w:r w:rsidRPr="008467F8">
              <w:rPr>
                <w:bCs/>
                <w:sz w:val="22"/>
                <w:szCs w:val="22"/>
                <w:lang w:val="en-US"/>
              </w:rPr>
              <w:t>9</w:t>
            </w:r>
          </w:p>
        </w:tc>
        <w:tc>
          <w:tcPr>
            <w:tcW w:w="1654" w:type="dxa"/>
            <w:tcBorders>
              <w:top w:val="single" w:sz="4" w:space="0" w:color="auto"/>
              <w:left w:val="single" w:sz="4" w:space="0" w:color="auto"/>
              <w:bottom w:val="single" w:sz="4" w:space="0" w:color="auto"/>
              <w:right w:val="single" w:sz="4" w:space="0" w:color="auto"/>
            </w:tcBorders>
            <w:vAlign w:val="center"/>
          </w:tcPr>
          <w:p w14:paraId="16EBEEEA"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CN53A</w:t>
            </w:r>
          </w:p>
        </w:tc>
        <w:tc>
          <w:tcPr>
            <w:tcW w:w="4099" w:type="dxa"/>
            <w:tcBorders>
              <w:top w:val="single" w:sz="4" w:space="0" w:color="auto"/>
              <w:left w:val="single" w:sz="4" w:space="0" w:color="auto"/>
              <w:bottom w:val="single" w:sz="4" w:space="0" w:color="auto"/>
              <w:right w:val="single" w:sz="4" w:space="0" w:color="auto"/>
            </w:tcBorders>
          </w:tcPr>
          <w:p w14:paraId="74393516" w14:textId="77777777" w:rsidR="00A54CBE" w:rsidRPr="00E81EA7" w:rsidRDefault="00A54CBE" w:rsidP="00940DDF">
            <w:pPr>
              <w:rPr>
                <w:bCs/>
                <w:sz w:val="2"/>
                <w:szCs w:val="2"/>
                <w:lang w:val="en-US"/>
              </w:rPr>
            </w:pPr>
            <w:r w:rsidRPr="00E81EA7">
              <w:rPr>
                <w:bCs/>
                <w:sz w:val="22"/>
                <w:szCs w:val="22"/>
                <w:lang w:val="en-US"/>
              </w:rPr>
              <w:t>Grunduirea suprafetelor interioare a tavanelor cu SUPRATON sau analog</w:t>
            </w:r>
          </w:p>
        </w:tc>
        <w:tc>
          <w:tcPr>
            <w:tcW w:w="1412" w:type="dxa"/>
            <w:tcBorders>
              <w:top w:val="single" w:sz="4" w:space="0" w:color="auto"/>
              <w:left w:val="single" w:sz="4" w:space="0" w:color="auto"/>
              <w:bottom w:val="single" w:sz="4" w:space="0" w:color="auto"/>
              <w:right w:val="single" w:sz="4" w:space="0" w:color="auto"/>
            </w:tcBorders>
            <w:vAlign w:val="center"/>
          </w:tcPr>
          <w:p w14:paraId="51B68208" w14:textId="77777777" w:rsidR="00A54CBE" w:rsidRPr="008467F8" w:rsidRDefault="00A54CBE" w:rsidP="00940DDF">
            <w:pPr>
              <w:pStyle w:val="4"/>
              <w:rPr>
                <w:rFonts w:eastAsia="PMingLiU"/>
                <w:b w:val="0"/>
                <w:lang w:val="ro-MD"/>
              </w:rPr>
            </w:pPr>
            <w:r w:rsidRPr="008467F8">
              <w:rPr>
                <w:b w:val="0"/>
              </w:rPr>
              <w:t>m2</w:t>
            </w:r>
          </w:p>
        </w:tc>
        <w:tc>
          <w:tcPr>
            <w:tcW w:w="1658" w:type="dxa"/>
            <w:tcBorders>
              <w:top w:val="single" w:sz="4" w:space="0" w:color="auto"/>
              <w:left w:val="single" w:sz="4" w:space="0" w:color="auto"/>
              <w:bottom w:val="single" w:sz="4" w:space="0" w:color="auto"/>
              <w:right w:val="single" w:sz="4" w:space="0" w:color="auto"/>
            </w:tcBorders>
            <w:vAlign w:val="center"/>
          </w:tcPr>
          <w:p w14:paraId="61A73C41" w14:textId="77777777" w:rsidR="00A54CBE" w:rsidRPr="008467F8" w:rsidRDefault="00A54CBE" w:rsidP="00940DDF">
            <w:pPr>
              <w:pStyle w:val="4"/>
              <w:rPr>
                <w:b w:val="0"/>
              </w:rPr>
            </w:pPr>
            <w:r w:rsidRPr="008467F8">
              <w:rPr>
                <w:b w:val="0"/>
              </w:rPr>
              <w:t>12,0000</w:t>
            </w:r>
          </w:p>
          <w:p w14:paraId="67BF7129" w14:textId="77777777" w:rsidR="00A54CBE" w:rsidRPr="008467F8" w:rsidRDefault="00A54CBE" w:rsidP="00940DDF">
            <w:pPr>
              <w:pStyle w:val="4"/>
              <w:rPr>
                <w:rFonts w:eastAsia="PMingLiU"/>
                <w:b w:val="0"/>
                <w:lang w:val="ro-MD"/>
              </w:rPr>
            </w:pPr>
          </w:p>
        </w:tc>
      </w:tr>
      <w:tr w:rsidR="00A54CBE" w:rsidRPr="00EC30C2" w14:paraId="6288BED9"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367F8F1"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26C621F9"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7141020013300</w:t>
            </w:r>
          </w:p>
        </w:tc>
        <w:tc>
          <w:tcPr>
            <w:tcW w:w="4099" w:type="dxa"/>
            <w:tcBorders>
              <w:top w:val="single" w:sz="4" w:space="0" w:color="auto"/>
              <w:left w:val="single" w:sz="4" w:space="0" w:color="auto"/>
              <w:bottom w:val="single" w:sz="4" w:space="0" w:color="auto"/>
              <w:right w:val="single" w:sz="4" w:space="0" w:color="auto"/>
            </w:tcBorders>
            <w:vAlign w:val="center"/>
          </w:tcPr>
          <w:p w14:paraId="1A1220EE"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Zugrav vopsitor</w:t>
            </w:r>
          </w:p>
        </w:tc>
        <w:tc>
          <w:tcPr>
            <w:tcW w:w="1412" w:type="dxa"/>
            <w:tcBorders>
              <w:top w:val="single" w:sz="4" w:space="0" w:color="auto"/>
              <w:left w:val="single" w:sz="4" w:space="0" w:color="auto"/>
              <w:bottom w:val="single" w:sz="4" w:space="0" w:color="auto"/>
              <w:right w:val="single" w:sz="4" w:space="0" w:color="auto"/>
            </w:tcBorders>
            <w:vAlign w:val="center"/>
          </w:tcPr>
          <w:p w14:paraId="44860B46"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656B5AD6" w14:textId="77777777" w:rsidR="00A54CBE" w:rsidRPr="008467F8" w:rsidRDefault="00A54CBE" w:rsidP="00940DDF">
            <w:pPr>
              <w:pStyle w:val="4"/>
              <w:rPr>
                <w:rFonts w:eastAsia="PMingLiU"/>
                <w:b w:val="0"/>
                <w:lang w:val="ro-MD"/>
              </w:rPr>
            </w:pPr>
            <w:r w:rsidRPr="008467F8">
              <w:rPr>
                <w:b w:val="0"/>
                <w:sz w:val="16"/>
                <w:szCs w:val="16"/>
              </w:rPr>
              <w:t>0,3600</w:t>
            </w:r>
          </w:p>
        </w:tc>
      </w:tr>
      <w:tr w:rsidR="00A54CBE" w:rsidRPr="00EC30C2" w14:paraId="5D99C086"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0E7562"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4CB9EF51"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24165861053031</w:t>
            </w:r>
          </w:p>
        </w:tc>
        <w:tc>
          <w:tcPr>
            <w:tcW w:w="4099" w:type="dxa"/>
            <w:tcBorders>
              <w:top w:val="single" w:sz="4" w:space="0" w:color="auto"/>
              <w:left w:val="single" w:sz="4" w:space="0" w:color="auto"/>
              <w:bottom w:val="single" w:sz="4" w:space="0" w:color="auto"/>
              <w:right w:val="single" w:sz="4" w:space="0" w:color="auto"/>
            </w:tcBorders>
            <w:vAlign w:val="center"/>
          </w:tcPr>
          <w:p w14:paraId="141ED18B"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Amorsa-grund SUPRATON</w:t>
            </w:r>
          </w:p>
        </w:tc>
        <w:tc>
          <w:tcPr>
            <w:tcW w:w="1412" w:type="dxa"/>
            <w:tcBorders>
              <w:top w:val="single" w:sz="4" w:space="0" w:color="auto"/>
              <w:left w:val="single" w:sz="4" w:space="0" w:color="auto"/>
              <w:bottom w:val="single" w:sz="4" w:space="0" w:color="auto"/>
              <w:right w:val="single" w:sz="4" w:space="0" w:color="auto"/>
            </w:tcBorders>
            <w:vAlign w:val="center"/>
          </w:tcPr>
          <w:p w14:paraId="7D59702C" w14:textId="77777777" w:rsidR="00A54CBE" w:rsidRPr="008467F8" w:rsidRDefault="00A54CBE" w:rsidP="00940DDF">
            <w:pPr>
              <w:pStyle w:val="4"/>
              <w:rPr>
                <w:rFonts w:eastAsia="PMingLiU"/>
                <w:b w:val="0"/>
                <w:lang w:val="ro-MD"/>
              </w:rPr>
            </w:pPr>
            <w:r w:rsidRPr="008467F8">
              <w:rPr>
                <w:b w:val="0"/>
                <w:sz w:val="16"/>
                <w:szCs w:val="16"/>
              </w:rPr>
              <w:t>kg</w:t>
            </w:r>
          </w:p>
        </w:tc>
        <w:tc>
          <w:tcPr>
            <w:tcW w:w="1658" w:type="dxa"/>
            <w:tcBorders>
              <w:top w:val="single" w:sz="4" w:space="0" w:color="auto"/>
              <w:left w:val="single" w:sz="4" w:space="0" w:color="auto"/>
              <w:bottom w:val="single" w:sz="4" w:space="0" w:color="auto"/>
              <w:right w:val="single" w:sz="4" w:space="0" w:color="auto"/>
            </w:tcBorders>
            <w:vAlign w:val="center"/>
          </w:tcPr>
          <w:p w14:paraId="6B314E67" w14:textId="77777777" w:rsidR="00A54CBE" w:rsidRPr="008467F8" w:rsidRDefault="00A54CBE" w:rsidP="00940DDF">
            <w:pPr>
              <w:pStyle w:val="4"/>
              <w:rPr>
                <w:rFonts w:eastAsia="PMingLiU"/>
                <w:b w:val="0"/>
                <w:lang w:val="ro-MD"/>
              </w:rPr>
            </w:pPr>
            <w:r w:rsidRPr="008467F8">
              <w:rPr>
                <w:b w:val="0"/>
                <w:sz w:val="16"/>
                <w:szCs w:val="16"/>
              </w:rPr>
              <w:t>1,8000</w:t>
            </w:r>
          </w:p>
        </w:tc>
      </w:tr>
      <w:tr w:rsidR="00A54CBE" w:rsidRPr="00EC30C2" w14:paraId="3D7F5D95"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E7BBF4D"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1C66D906"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810741</w:t>
            </w:r>
          </w:p>
        </w:tc>
        <w:tc>
          <w:tcPr>
            <w:tcW w:w="4099" w:type="dxa"/>
            <w:tcBorders>
              <w:top w:val="single" w:sz="4" w:space="0" w:color="auto"/>
              <w:left w:val="single" w:sz="4" w:space="0" w:color="auto"/>
              <w:bottom w:val="single" w:sz="4" w:space="0" w:color="auto"/>
              <w:right w:val="single" w:sz="4" w:space="0" w:color="auto"/>
            </w:tcBorders>
            <w:vAlign w:val="center"/>
          </w:tcPr>
          <w:p w14:paraId="30A06BF6"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Hirtie pentru slefuit uscata</w:t>
            </w:r>
          </w:p>
        </w:tc>
        <w:tc>
          <w:tcPr>
            <w:tcW w:w="1412" w:type="dxa"/>
            <w:tcBorders>
              <w:top w:val="single" w:sz="4" w:space="0" w:color="auto"/>
              <w:left w:val="single" w:sz="4" w:space="0" w:color="auto"/>
              <w:bottom w:val="single" w:sz="4" w:space="0" w:color="auto"/>
              <w:right w:val="single" w:sz="4" w:space="0" w:color="auto"/>
            </w:tcBorders>
            <w:vAlign w:val="center"/>
          </w:tcPr>
          <w:p w14:paraId="155A795D"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4AEE92B7" w14:textId="77777777" w:rsidR="00A54CBE" w:rsidRPr="008467F8" w:rsidRDefault="00A54CBE" w:rsidP="00940DDF">
            <w:pPr>
              <w:pStyle w:val="4"/>
              <w:rPr>
                <w:rFonts w:eastAsia="PMingLiU"/>
                <w:b w:val="0"/>
                <w:lang w:val="ro-MD"/>
              </w:rPr>
            </w:pPr>
            <w:r w:rsidRPr="008467F8">
              <w:rPr>
                <w:b w:val="0"/>
                <w:sz w:val="16"/>
                <w:szCs w:val="16"/>
              </w:rPr>
              <w:t>0,6000</w:t>
            </w:r>
          </w:p>
        </w:tc>
      </w:tr>
      <w:tr w:rsidR="00A54CBE" w:rsidRPr="00EC30C2" w14:paraId="6001A185"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A35F492" w14:textId="77777777" w:rsidR="00A54CBE" w:rsidRPr="008467F8" w:rsidRDefault="00A54CBE" w:rsidP="00940DDF">
            <w:pPr>
              <w:jc w:val="center"/>
              <w:rPr>
                <w:rFonts w:eastAsia="PMingLiU"/>
                <w:lang w:val="ro-MD" w:eastAsia="zh-CN"/>
              </w:rPr>
            </w:pPr>
            <w:r w:rsidRPr="008467F8">
              <w:rPr>
                <w:bCs/>
                <w:sz w:val="22"/>
                <w:szCs w:val="22"/>
                <w:lang w:val="en-US"/>
              </w:rPr>
              <w:t>10</w:t>
            </w:r>
          </w:p>
        </w:tc>
        <w:tc>
          <w:tcPr>
            <w:tcW w:w="1654" w:type="dxa"/>
            <w:tcBorders>
              <w:top w:val="single" w:sz="4" w:space="0" w:color="auto"/>
              <w:left w:val="single" w:sz="4" w:space="0" w:color="auto"/>
              <w:bottom w:val="single" w:sz="4" w:space="0" w:color="auto"/>
              <w:right w:val="single" w:sz="4" w:space="0" w:color="auto"/>
            </w:tcBorders>
            <w:vAlign w:val="center"/>
          </w:tcPr>
          <w:p w14:paraId="62F45DE7"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CF52B</w:t>
            </w:r>
          </w:p>
        </w:tc>
        <w:tc>
          <w:tcPr>
            <w:tcW w:w="4099" w:type="dxa"/>
            <w:tcBorders>
              <w:top w:val="single" w:sz="4" w:space="0" w:color="auto"/>
              <w:left w:val="single" w:sz="4" w:space="0" w:color="auto"/>
              <w:bottom w:val="single" w:sz="4" w:space="0" w:color="auto"/>
              <w:right w:val="single" w:sz="4" w:space="0" w:color="auto"/>
            </w:tcBorders>
          </w:tcPr>
          <w:p w14:paraId="53C35117" w14:textId="77777777" w:rsidR="00A54CBE" w:rsidRPr="00E81EA7" w:rsidRDefault="00A54CBE" w:rsidP="00940DDF">
            <w:pPr>
              <w:rPr>
                <w:bCs/>
                <w:sz w:val="2"/>
                <w:szCs w:val="2"/>
                <w:lang w:val="en-US"/>
              </w:rPr>
            </w:pPr>
            <w:r w:rsidRPr="00E81EA7">
              <w:rPr>
                <w:bCs/>
                <w:sz w:val="22"/>
                <w:szCs w:val="22"/>
                <w:lang w:val="en-US"/>
              </w:rPr>
              <w:t>Tencuieli interioare de 5 mm grosime, executate manual, cu amestec uscat pe baza de ipsos, la tavan, preparare manuala a mortarului</w:t>
            </w:r>
          </w:p>
        </w:tc>
        <w:tc>
          <w:tcPr>
            <w:tcW w:w="1412" w:type="dxa"/>
            <w:tcBorders>
              <w:top w:val="single" w:sz="4" w:space="0" w:color="auto"/>
              <w:left w:val="single" w:sz="4" w:space="0" w:color="auto"/>
              <w:bottom w:val="single" w:sz="4" w:space="0" w:color="auto"/>
              <w:right w:val="single" w:sz="4" w:space="0" w:color="auto"/>
            </w:tcBorders>
            <w:vAlign w:val="center"/>
          </w:tcPr>
          <w:p w14:paraId="070AC7F6" w14:textId="77777777" w:rsidR="00A54CBE" w:rsidRPr="008467F8" w:rsidRDefault="00A54CBE" w:rsidP="00940DDF">
            <w:pPr>
              <w:pStyle w:val="4"/>
              <w:rPr>
                <w:rFonts w:eastAsia="PMingLiU"/>
                <w:b w:val="0"/>
                <w:lang w:val="ro-MD"/>
              </w:rPr>
            </w:pPr>
            <w:r w:rsidRPr="008467F8">
              <w:rPr>
                <w:b w:val="0"/>
              </w:rPr>
              <w:t>m2</w:t>
            </w:r>
          </w:p>
        </w:tc>
        <w:tc>
          <w:tcPr>
            <w:tcW w:w="1658" w:type="dxa"/>
            <w:tcBorders>
              <w:top w:val="single" w:sz="4" w:space="0" w:color="auto"/>
              <w:left w:val="single" w:sz="4" w:space="0" w:color="auto"/>
              <w:bottom w:val="single" w:sz="4" w:space="0" w:color="auto"/>
              <w:right w:val="single" w:sz="4" w:space="0" w:color="auto"/>
            </w:tcBorders>
            <w:vAlign w:val="center"/>
          </w:tcPr>
          <w:p w14:paraId="43A5CB5C" w14:textId="77777777" w:rsidR="00A54CBE" w:rsidRPr="008467F8" w:rsidRDefault="00A54CBE" w:rsidP="00940DDF">
            <w:pPr>
              <w:pStyle w:val="4"/>
              <w:rPr>
                <w:b w:val="0"/>
              </w:rPr>
            </w:pPr>
            <w:r w:rsidRPr="008467F8">
              <w:rPr>
                <w:b w:val="0"/>
              </w:rPr>
              <w:t>12,0000</w:t>
            </w:r>
          </w:p>
          <w:p w14:paraId="4A775B98" w14:textId="77777777" w:rsidR="00A54CBE" w:rsidRPr="008467F8" w:rsidRDefault="00A54CBE" w:rsidP="00940DDF">
            <w:pPr>
              <w:pStyle w:val="4"/>
              <w:rPr>
                <w:rFonts w:eastAsia="PMingLiU"/>
                <w:b w:val="0"/>
                <w:lang w:val="ro-MD"/>
              </w:rPr>
            </w:pPr>
          </w:p>
        </w:tc>
      </w:tr>
      <w:tr w:rsidR="00A54CBE" w:rsidRPr="00EC30C2" w14:paraId="111ACBC0"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99E5A36"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0AF79CDE"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7122050013442</w:t>
            </w:r>
          </w:p>
        </w:tc>
        <w:tc>
          <w:tcPr>
            <w:tcW w:w="4099" w:type="dxa"/>
            <w:tcBorders>
              <w:top w:val="single" w:sz="4" w:space="0" w:color="auto"/>
              <w:left w:val="single" w:sz="4" w:space="0" w:color="auto"/>
              <w:bottom w:val="single" w:sz="4" w:space="0" w:color="auto"/>
              <w:right w:val="single" w:sz="4" w:space="0" w:color="auto"/>
            </w:tcBorders>
            <w:vAlign w:val="center"/>
          </w:tcPr>
          <w:p w14:paraId="58499C8E"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Tencuitor</w:t>
            </w:r>
          </w:p>
        </w:tc>
        <w:tc>
          <w:tcPr>
            <w:tcW w:w="1412" w:type="dxa"/>
            <w:tcBorders>
              <w:top w:val="single" w:sz="4" w:space="0" w:color="auto"/>
              <w:left w:val="single" w:sz="4" w:space="0" w:color="auto"/>
              <w:bottom w:val="single" w:sz="4" w:space="0" w:color="auto"/>
              <w:right w:val="single" w:sz="4" w:space="0" w:color="auto"/>
            </w:tcBorders>
            <w:vAlign w:val="center"/>
          </w:tcPr>
          <w:p w14:paraId="1B07DE5D"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17EA430B" w14:textId="77777777" w:rsidR="00A54CBE" w:rsidRPr="008467F8" w:rsidRDefault="00A54CBE" w:rsidP="00940DDF">
            <w:pPr>
              <w:pStyle w:val="4"/>
              <w:rPr>
                <w:rFonts w:eastAsia="PMingLiU"/>
                <w:b w:val="0"/>
                <w:lang w:val="ro-MD"/>
              </w:rPr>
            </w:pPr>
            <w:r w:rsidRPr="008467F8">
              <w:rPr>
                <w:b w:val="0"/>
                <w:sz w:val="16"/>
                <w:szCs w:val="16"/>
              </w:rPr>
              <w:t>18,3600</w:t>
            </w:r>
          </w:p>
        </w:tc>
      </w:tr>
      <w:tr w:rsidR="00A54CBE" w:rsidRPr="00EC30C2" w14:paraId="232ECC49"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C07348E"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4B780114"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2653102100831</w:t>
            </w:r>
          </w:p>
        </w:tc>
        <w:tc>
          <w:tcPr>
            <w:tcW w:w="4099" w:type="dxa"/>
            <w:tcBorders>
              <w:top w:val="single" w:sz="4" w:space="0" w:color="auto"/>
              <w:left w:val="single" w:sz="4" w:space="0" w:color="auto"/>
              <w:bottom w:val="single" w:sz="4" w:space="0" w:color="auto"/>
              <w:right w:val="single" w:sz="4" w:space="0" w:color="auto"/>
            </w:tcBorders>
            <w:vAlign w:val="center"/>
          </w:tcPr>
          <w:p w14:paraId="55CE3FC5"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Amestec uscat</w:t>
            </w:r>
          </w:p>
        </w:tc>
        <w:tc>
          <w:tcPr>
            <w:tcW w:w="1412" w:type="dxa"/>
            <w:tcBorders>
              <w:top w:val="single" w:sz="4" w:space="0" w:color="auto"/>
              <w:left w:val="single" w:sz="4" w:space="0" w:color="auto"/>
              <w:bottom w:val="single" w:sz="4" w:space="0" w:color="auto"/>
              <w:right w:val="single" w:sz="4" w:space="0" w:color="auto"/>
            </w:tcBorders>
            <w:vAlign w:val="center"/>
          </w:tcPr>
          <w:p w14:paraId="64714ACC" w14:textId="77777777" w:rsidR="00A54CBE" w:rsidRPr="008467F8" w:rsidRDefault="00A54CBE" w:rsidP="00940DDF">
            <w:pPr>
              <w:pStyle w:val="4"/>
              <w:rPr>
                <w:rFonts w:eastAsia="PMingLiU"/>
                <w:b w:val="0"/>
                <w:lang w:val="ro-MD"/>
              </w:rPr>
            </w:pPr>
            <w:r w:rsidRPr="008467F8">
              <w:rPr>
                <w:b w:val="0"/>
                <w:sz w:val="16"/>
                <w:szCs w:val="16"/>
              </w:rPr>
              <w:t>kg</w:t>
            </w:r>
          </w:p>
        </w:tc>
        <w:tc>
          <w:tcPr>
            <w:tcW w:w="1658" w:type="dxa"/>
            <w:tcBorders>
              <w:top w:val="single" w:sz="4" w:space="0" w:color="auto"/>
              <w:left w:val="single" w:sz="4" w:space="0" w:color="auto"/>
              <w:bottom w:val="single" w:sz="4" w:space="0" w:color="auto"/>
              <w:right w:val="single" w:sz="4" w:space="0" w:color="auto"/>
            </w:tcBorders>
            <w:vAlign w:val="center"/>
          </w:tcPr>
          <w:p w14:paraId="694F52F7" w14:textId="77777777" w:rsidR="00A54CBE" w:rsidRPr="008467F8" w:rsidRDefault="00A54CBE" w:rsidP="00940DDF">
            <w:pPr>
              <w:pStyle w:val="4"/>
              <w:rPr>
                <w:rFonts w:eastAsia="PMingLiU"/>
                <w:b w:val="0"/>
                <w:lang w:val="ro-MD"/>
              </w:rPr>
            </w:pPr>
            <w:r w:rsidRPr="008467F8">
              <w:rPr>
                <w:b w:val="0"/>
                <w:sz w:val="16"/>
                <w:szCs w:val="16"/>
              </w:rPr>
              <w:t>85,6800</w:t>
            </w:r>
          </w:p>
        </w:tc>
      </w:tr>
      <w:tr w:rsidR="00A54CBE" w:rsidRPr="00EC30C2" w14:paraId="0019D131"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5FDE57"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59E196EE"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4100116202818</w:t>
            </w:r>
          </w:p>
        </w:tc>
        <w:tc>
          <w:tcPr>
            <w:tcW w:w="4099" w:type="dxa"/>
            <w:tcBorders>
              <w:top w:val="single" w:sz="4" w:space="0" w:color="auto"/>
              <w:left w:val="single" w:sz="4" w:space="0" w:color="auto"/>
              <w:bottom w:val="single" w:sz="4" w:space="0" w:color="auto"/>
              <w:right w:val="single" w:sz="4" w:space="0" w:color="auto"/>
            </w:tcBorders>
            <w:vAlign w:val="center"/>
          </w:tcPr>
          <w:p w14:paraId="3E6814CF"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Apa pentru mortare si betoane</w:t>
            </w:r>
          </w:p>
        </w:tc>
        <w:tc>
          <w:tcPr>
            <w:tcW w:w="1412" w:type="dxa"/>
            <w:tcBorders>
              <w:top w:val="single" w:sz="4" w:space="0" w:color="auto"/>
              <w:left w:val="single" w:sz="4" w:space="0" w:color="auto"/>
              <w:bottom w:val="single" w:sz="4" w:space="0" w:color="auto"/>
              <w:right w:val="single" w:sz="4" w:space="0" w:color="auto"/>
            </w:tcBorders>
            <w:vAlign w:val="center"/>
          </w:tcPr>
          <w:p w14:paraId="39F315B4" w14:textId="77777777" w:rsidR="00A54CBE" w:rsidRPr="008467F8" w:rsidRDefault="00A54CBE" w:rsidP="00940DDF">
            <w:pPr>
              <w:pStyle w:val="4"/>
              <w:rPr>
                <w:rFonts w:eastAsia="PMingLiU"/>
                <w:b w:val="0"/>
                <w:lang w:val="ro-MD"/>
              </w:rPr>
            </w:pPr>
            <w:r w:rsidRPr="008467F8">
              <w:rPr>
                <w:b w:val="0"/>
                <w:sz w:val="16"/>
                <w:szCs w:val="16"/>
              </w:rPr>
              <w:t>m3</w:t>
            </w:r>
          </w:p>
        </w:tc>
        <w:tc>
          <w:tcPr>
            <w:tcW w:w="1658" w:type="dxa"/>
            <w:tcBorders>
              <w:top w:val="single" w:sz="4" w:space="0" w:color="auto"/>
              <w:left w:val="single" w:sz="4" w:space="0" w:color="auto"/>
              <w:bottom w:val="single" w:sz="4" w:space="0" w:color="auto"/>
              <w:right w:val="single" w:sz="4" w:space="0" w:color="auto"/>
            </w:tcBorders>
            <w:vAlign w:val="center"/>
          </w:tcPr>
          <w:p w14:paraId="3D945F53" w14:textId="77777777" w:rsidR="00A54CBE" w:rsidRPr="008467F8" w:rsidRDefault="00A54CBE" w:rsidP="00940DDF">
            <w:pPr>
              <w:pStyle w:val="4"/>
              <w:rPr>
                <w:rFonts w:eastAsia="PMingLiU"/>
                <w:b w:val="0"/>
                <w:lang w:val="ro-MD"/>
              </w:rPr>
            </w:pPr>
            <w:r w:rsidRPr="008467F8">
              <w:rPr>
                <w:b w:val="0"/>
                <w:sz w:val="16"/>
                <w:szCs w:val="16"/>
              </w:rPr>
              <w:t>0,0480</w:t>
            </w:r>
          </w:p>
        </w:tc>
      </w:tr>
      <w:tr w:rsidR="00A54CBE" w:rsidRPr="00EC30C2" w14:paraId="433A34D9"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97AF6B3"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7D57302E"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2952160007200</w:t>
            </w:r>
          </w:p>
        </w:tc>
        <w:tc>
          <w:tcPr>
            <w:tcW w:w="4099" w:type="dxa"/>
            <w:tcBorders>
              <w:top w:val="single" w:sz="4" w:space="0" w:color="auto"/>
              <w:left w:val="single" w:sz="4" w:space="0" w:color="auto"/>
              <w:bottom w:val="single" w:sz="4" w:space="0" w:color="auto"/>
              <w:right w:val="single" w:sz="4" w:space="0" w:color="auto"/>
            </w:tcBorders>
            <w:vAlign w:val="center"/>
          </w:tcPr>
          <w:p w14:paraId="14E045A1"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Utilaj de ridicat pentru lucrari de finisaj</w:t>
            </w:r>
          </w:p>
        </w:tc>
        <w:tc>
          <w:tcPr>
            <w:tcW w:w="1412" w:type="dxa"/>
            <w:tcBorders>
              <w:top w:val="single" w:sz="4" w:space="0" w:color="auto"/>
              <w:left w:val="single" w:sz="4" w:space="0" w:color="auto"/>
              <w:bottom w:val="single" w:sz="4" w:space="0" w:color="auto"/>
              <w:right w:val="single" w:sz="4" w:space="0" w:color="auto"/>
            </w:tcBorders>
            <w:vAlign w:val="center"/>
          </w:tcPr>
          <w:p w14:paraId="7ADC0122" w14:textId="77777777" w:rsidR="00A54CBE" w:rsidRPr="008467F8" w:rsidRDefault="00A54CBE" w:rsidP="00940DDF">
            <w:pPr>
              <w:pStyle w:val="4"/>
              <w:rPr>
                <w:rFonts w:eastAsia="PMingLiU"/>
                <w:b w:val="0"/>
                <w:lang w:val="ro-MD"/>
              </w:rPr>
            </w:pPr>
            <w:r w:rsidRPr="008467F8">
              <w:rPr>
                <w:b w:val="0"/>
                <w:sz w:val="16"/>
                <w:szCs w:val="16"/>
              </w:rPr>
              <w:t>h-ut</w:t>
            </w:r>
          </w:p>
        </w:tc>
        <w:tc>
          <w:tcPr>
            <w:tcW w:w="1658" w:type="dxa"/>
            <w:tcBorders>
              <w:top w:val="single" w:sz="4" w:space="0" w:color="auto"/>
              <w:left w:val="single" w:sz="4" w:space="0" w:color="auto"/>
              <w:bottom w:val="single" w:sz="4" w:space="0" w:color="auto"/>
              <w:right w:val="single" w:sz="4" w:space="0" w:color="auto"/>
            </w:tcBorders>
            <w:vAlign w:val="center"/>
          </w:tcPr>
          <w:p w14:paraId="652478C6" w14:textId="77777777" w:rsidR="00A54CBE" w:rsidRPr="008467F8" w:rsidRDefault="00A54CBE" w:rsidP="00940DDF">
            <w:pPr>
              <w:pStyle w:val="4"/>
              <w:rPr>
                <w:rFonts w:eastAsia="PMingLiU"/>
                <w:b w:val="0"/>
                <w:lang w:val="ro-MD"/>
              </w:rPr>
            </w:pPr>
            <w:r w:rsidRPr="008467F8">
              <w:rPr>
                <w:b w:val="0"/>
                <w:sz w:val="16"/>
                <w:szCs w:val="16"/>
              </w:rPr>
              <w:t>0,9480</w:t>
            </w:r>
          </w:p>
        </w:tc>
      </w:tr>
      <w:tr w:rsidR="00A54CBE" w:rsidRPr="00EC30C2" w14:paraId="7D003034"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B0A3868"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4222C3E0"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2952240004021</w:t>
            </w:r>
          </w:p>
        </w:tc>
        <w:tc>
          <w:tcPr>
            <w:tcW w:w="4099" w:type="dxa"/>
            <w:tcBorders>
              <w:top w:val="single" w:sz="4" w:space="0" w:color="auto"/>
              <w:left w:val="single" w:sz="4" w:space="0" w:color="auto"/>
              <w:bottom w:val="single" w:sz="4" w:space="0" w:color="auto"/>
              <w:right w:val="single" w:sz="4" w:space="0" w:color="auto"/>
            </w:tcBorders>
            <w:vAlign w:val="center"/>
          </w:tcPr>
          <w:p w14:paraId="4AC136E6"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Mixer electric</w:t>
            </w:r>
          </w:p>
        </w:tc>
        <w:tc>
          <w:tcPr>
            <w:tcW w:w="1412" w:type="dxa"/>
            <w:tcBorders>
              <w:top w:val="single" w:sz="4" w:space="0" w:color="auto"/>
              <w:left w:val="single" w:sz="4" w:space="0" w:color="auto"/>
              <w:bottom w:val="single" w:sz="4" w:space="0" w:color="auto"/>
              <w:right w:val="single" w:sz="4" w:space="0" w:color="auto"/>
            </w:tcBorders>
            <w:vAlign w:val="center"/>
          </w:tcPr>
          <w:p w14:paraId="7163FD2E" w14:textId="77777777" w:rsidR="00A54CBE" w:rsidRPr="008467F8" w:rsidRDefault="00A54CBE" w:rsidP="00940DDF">
            <w:pPr>
              <w:pStyle w:val="4"/>
              <w:rPr>
                <w:rFonts w:eastAsia="PMingLiU"/>
                <w:b w:val="0"/>
                <w:lang w:val="ro-MD"/>
              </w:rPr>
            </w:pPr>
            <w:r w:rsidRPr="008467F8">
              <w:rPr>
                <w:b w:val="0"/>
                <w:sz w:val="16"/>
                <w:szCs w:val="16"/>
              </w:rPr>
              <w:t>h-ut</w:t>
            </w:r>
          </w:p>
        </w:tc>
        <w:tc>
          <w:tcPr>
            <w:tcW w:w="1658" w:type="dxa"/>
            <w:tcBorders>
              <w:top w:val="single" w:sz="4" w:space="0" w:color="auto"/>
              <w:left w:val="single" w:sz="4" w:space="0" w:color="auto"/>
              <w:bottom w:val="single" w:sz="4" w:space="0" w:color="auto"/>
              <w:right w:val="single" w:sz="4" w:space="0" w:color="auto"/>
            </w:tcBorders>
            <w:vAlign w:val="center"/>
          </w:tcPr>
          <w:p w14:paraId="23F4AF92" w14:textId="77777777" w:rsidR="00A54CBE" w:rsidRPr="008467F8" w:rsidRDefault="00A54CBE" w:rsidP="00940DDF">
            <w:pPr>
              <w:pStyle w:val="4"/>
              <w:rPr>
                <w:rFonts w:eastAsia="PMingLiU"/>
                <w:b w:val="0"/>
                <w:lang w:val="ro-MD"/>
              </w:rPr>
            </w:pPr>
            <w:r w:rsidRPr="008467F8">
              <w:rPr>
                <w:b w:val="0"/>
                <w:sz w:val="16"/>
                <w:szCs w:val="16"/>
              </w:rPr>
              <w:t>0,2340</w:t>
            </w:r>
          </w:p>
        </w:tc>
      </w:tr>
      <w:tr w:rsidR="00A54CBE" w:rsidRPr="00EC30C2" w14:paraId="210C0821"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B4635A0" w14:textId="77777777" w:rsidR="00A54CBE" w:rsidRPr="008467F8" w:rsidRDefault="00A54CBE" w:rsidP="00940DDF">
            <w:pPr>
              <w:jc w:val="center"/>
              <w:rPr>
                <w:rFonts w:eastAsia="PMingLiU"/>
                <w:lang w:val="ro-MD" w:eastAsia="zh-CN"/>
              </w:rPr>
            </w:pPr>
            <w:r w:rsidRPr="008467F8">
              <w:rPr>
                <w:bCs/>
                <w:sz w:val="22"/>
                <w:szCs w:val="22"/>
                <w:lang w:val="en-US"/>
              </w:rPr>
              <w:t>11</w:t>
            </w:r>
          </w:p>
        </w:tc>
        <w:tc>
          <w:tcPr>
            <w:tcW w:w="1654" w:type="dxa"/>
            <w:tcBorders>
              <w:top w:val="single" w:sz="4" w:space="0" w:color="auto"/>
              <w:left w:val="single" w:sz="4" w:space="0" w:color="auto"/>
              <w:bottom w:val="single" w:sz="4" w:space="0" w:color="auto"/>
              <w:right w:val="single" w:sz="4" w:space="0" w:color="auto"/>
            </w:tcBorders>
            <w:vAlign w:val="center"/>
          </w:tcPr>
          <w:p w14:paraId="1F8402FC"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CN53A</w:t>
            </w:r>
          </w:p>
        </w:tc>
        <w:tc>
          <w:tcPr>
            <w:tcW w:w="4099" w:type="dxa"/>
            <w:tcBorders>
              <w:top w:val="single" w:sz="4" w:space="0" w:color="auto"/>
              <w:left w:val="single" w:sz="4" w:space="0" w:color="auto"/>
              <w:bottom w:val="single" w:sz="4" w:space="0" w:color="auto"/>
              <w:right w:val="single" w:sz="4" w:space="0" w:color="auto"/>
            </w:tcBorders>
          </w:tcPr>
          <w:p w14:paraId="26733871" w14:textId="77777777" w:rsidR="00A54CBE" w:rsidRPr="00E81EA7" w:rsidRDefault="00A54CBE" w:rsidP="00940DDF">
            <w:pPr>
              <w:rPr>
                <w:bCs/>
                <w:sz w:val="2"/>
                <w:szCs w:val="2"/>
                <w:lang w:val="en-US"/>
              </w:rPr>
            </w:pPr>
            <w:r w:rsidRPr="00E81EA7">
              <w:rPr>
                <w:bCs/>
                <w:sz w:val="22"/>
                <w:szCs w:val="22"/>
                <w:lang w:val="en-US"/>
              </w:rPr>
              <w:t>Grunduirea suprafetelor interioare a tavanelor cu SUPRATON sau analog</w:t>
            </w:r>
          </w:p>
        </w:tc>
        <w:tc>
          <w:tcPr>
            <w:tcW w:w="1412" w:type="dxa"/>
            <w:tcBorders>
              <w:top w:val="single" w:sz="4" w:space="0" w:color="auto"/>
              <w:left w:val="single" w:sz="4" w:space="0" w:color="auto"/>
              <w:bottom w:val="single" w:sz="4" w:space="0" w:color="auto"/>
              <w:right w:val="single" w:sz="4" w:space="0" w:color="auto"/>
            </w:tcBorders>
            <w:vAlign w:val="center"/>
          </w:tcPr>
          <w:p w14:paraId="2D49180D" w14:textId="77777777" w:rsidR="00A54CBE" w:rsidRPr="008467F8" w:rsidRDefault="00A54CBE" w:rsidP="00940DDF">
            <w:pPr>
              <w:pStyle w:val="4"/>
              <w:rPr>
                <w:rFonts w:eastAsia="PMingLiU"/>
                <w:b w:val="0"/>
                <w:lang w:val="ro-MD"/>
              </w:rPr>
            </w:pPr>
            <w:r w:rsidRPr="008467F8">
              <w:rPr>
                <w:b w:val="0"/>
              </w:rPr>
              <w:t>m2</w:t>
            </w:r>
          </w:p>
        </w:tc>
        <w:tc>
          <w:tcPr>
            <w:tcW w:w="1658" w:type="dxa"/>
            <w:tcBorders>
              <w:top w:val="single" w:sz="4" w:space="0" w:color="auto"/>
              <w:left w:val="single" w:sz="4" w:space="0" w:color="auto"/>
              <w:bottom w:val="single" w:sz="4" w:space="0" w:color="auto"/>
              <w:right w:val="single" w:sz="4" w:space="0" w:color="auto"/>
            </w:tcBorders>
            <w:vAlign w:val="center"/>
          </w:tcPr>
          <w:p w14:paraId="682C6BC2" w14:textId="77777777" w:rsidR="00A54CBE" w:rsidRPr="008467F8" w:rsidRDefault="00A54CBE" w:rsidP="00940DDF">
            <w:pPr>
              <w:pStyle w:val="4"/>
              <w:rPr>
                <w:b w:val="0"/>
              </w:rPr>
            </w:pPr>
            <w:r w:rsidRPr="008467F8">
              <w:rPr>
                <w:b w:val="0"/>
              </w:rPr>
              <w:t>12,0000</w:t>
            </w:r>
          </w:p>
          <w:p w14:paraId="0B2EE4CB" w14:textId="77777777" w:rsidR="00A54CBE" w:rsidRPr="008467F8" w:rsidRDefault="00A54CBE" w:rsidP="00940DDF">
            <w:pPr>
              <w:pStyle w:val="4"/>
              <w:rPr>
                <w:rFonts w:eastAsia="PMingLiU"/>
                <w:b w:val="0"/>
                <w:lang w:val="ro-MD"/>
              </w:rPr>
            </w:pPr>
          </w:p>
        </w:tc>
      </w:tr>
      <w:tr w:rsidR="00A54CBE" w:rsidRPr="00EC30C2" w14:paraId="07D683FC"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5A09F4C"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5E0C011F"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7141020013300</w:t>
            </w:r>
          </w:p>
        </w:tc>
        <w:tc>
          <w:tcPr>
            <w:tcW w:w="4099" w:type="dxa"/>
            <w:tcBorders>
              <w:top w:val="single" w:sz="4" w:space="0" w:color="auto"/>
              <w:left w:val="single" w:sz="4" w:space="0" w:color="auto"/>
              <w:bottom w:val="single" w:sz="4" w:space="0" w:color="auto"/>
              <w:right w:val="single" w:sz="4" w:space="0" w:color="auto"/>
            </w:tcBorders>
            <w:vAlign w:val="center"/>
          </w:tcPr>
          <w:p w14:paraId="0D93EC4A"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Zugrav vopsitor</w:t>
            </w:r>
          </w:p>
        </w:tc>
        <w:tc>
          <w:tcPr>
            <w:tcW w:w="1412" w:type="dxa"/>
            <w:tcBorders>
              <w:top w:val="single" w:sz="4" w:space="0" w:color="auto"/>
              <w:left w:val="single" w:sz="4" w:space="0" w:color="auto"/>
              <w:bottom w:val="single" w:sz="4" w:space="0" w:color="auto"/>
              <w:right w:val="single" w:sz="4" w:space="0" w:color="auto"/>
            </w:tcBorders>
            <w:vAlign w:val="center"/>
          </w:tcPr>
          <w:p w14:paraId="7EDC872E"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6D3AE7AB" w14:textId="77777777" w:rsidR="00A54CBE" w:rsidRPr="008467F8" w:rsidRDefault="00A54CBE" w:rsidP="00940DDF">
            <w:pPr>
              <w:pStyle w:val="4"/>
              <w:rPr>
                <w:rFonts w:eastAsia="PMingLiU"/>
                <w:b w:val="0"/>
                <w:lang w:val="ro-MD"/>
              </w:rPr>
            </w:pPr>
            <w:r w:rsidRPr="008467F8">
              <w:rPr>
                <w:b w:val="0"/>
                <w:sz w:val="16"/>
                <w:szCs w:val="16"/>
              </w:rPr>
              <w:t>0,3600</w:t>
            </w:r>
          </w:p>
        </w:tc>
      </w:tr>
      <w:tr w:rsidR="00A54CBE" w:rsidRPr="00EC30C2" w14:paraId="719386DC"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B920D93"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D1F8EA1"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24165861053031</w:t>
            </w:r>
          </w:p>
        </w:tc>
        <w:tc>
          <w:tcPr>
            <w:tcW w:w="4099" w:type="dxa"/>
            <w:tcBorders>
              <w:top w:val="single" w:sz="4" w:space="0" w:color="auto"/>
              <w:left w:val="single" w:sz="4" w:space="0" w:color="auto"/>
              <w:bottom w:val="single" w:sz="4" w:space="0" w:color="auto"/>
              <w:right w:val="single" w:sz="4" w:space="0" w:color="auto"/>
            </w:tcBorders>
            <w:vAlign w:val="center"/>
          </w:tcPr>
          <w:p w14:paraId="7EAF823D"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Amorsa-grund SUPRATON</w:t>
            </w:r>
          </w:p>
        </w:tc>
        <w:tc>
          <w:tcPr>
            <w:tcW w:w="1412" w:type="dxa"/>
            <w:tcBorders>
              <w:top w:val="single" w:sz="4" w:space="0" w:color="auto"/>
              <w:left w:val="single" w:sz="4" w:space="0" w:color="auto"/>
              <w:bottom w:val="single" w:sz="4" w:space="0" w:color="auto"/>
              <w:right w:val="single" w:sz="4" w:space="0" w:color="auto"/>
            </w:tcBorders>
            <w:vAlign w:val="center"/>
          </w:tcPr>
          <w:p w14:paraId="2E245081" w14:textId="77777777" w:rsidR="00A54CBE" w:rsidRPr="008467F8" w:rsidRDefault="00A54CBE" w:rsidP="00940DDF">
            <w:pPr>
              <w:pStyle w:val="4"/>
              <w:rPr>
                <w:rFonts w:eastAsia="PMingLiU"/>
                <w:b w:val="0"/>
                <w:lang w:val="ro-MD"/>
              </w:rPr>
            </w:pPr>
            <w:r w:rsidRPr="008467F8">
              <w:rPr>
                <w:b w:val="0"/>
                <w:sz w:val="16"/>
                <w:szCs w:val="16"/>
              </w:rPr>
              <w:t>kg</w:t>
            </w:r>
          </w:p>
        </w:tc>
        <w:tc>
          <w:tcPr>
            <w:tcW w:w="1658" w:type="dxa"/>
            <w:tcBorders>
              <w:top w:val="single" w:sz="4" w:space="0" w:color="auto"/>
              <w:left w:val="single" w:sz="4" w:space="0" w:color="auto"/>
              <w:bottom w:val="single" w:sz="4" w:space="0" w:color="auto"/>
              <w:right w:val="single" w:sz="4" w:space="0" w:color="auto"/>
            </w:tcBorders>
            <w:vAlign w:val="center"/>
          </w:tcPr>
          <w:p w14:paraId="42311F88" w14:textId="77777777" w:rsidR="00A54CBE" w:rsidRPr="008467F8" w:rsidRDefault="00A54CBE" w:rsidP="00940DDF">
            <w:pPr>
              <w:pStyle w:val="4"/>
              <w:rPr>
                <w:rFonts w:eastAsia="PMingLiU"/>
                <w:b w:val="0"/>
                <w:lang w:val="ro-MD"/>
              </w:rPr>
            </w:pPr>
            <w:r w:rsidRPr="008467F8">
              <w:rPr>
                <w:b w:val="0"/>
                <w:sz w:val="16"/>
                <w:szCs w:val="16"/>
              </w:rPr>
              <w:t>1,8000</w:t>
            </w:r>
          </w:p>
        </w:tc>
      </w:tr>
      <w:tr w:rsidR="00A54CBE" w:rsidRPr="00EC30C2" w14:paraId="357BB588"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3A999B0"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5C79C0D7"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810741</w:t>
            </w:r>
          </w:p>
        </w:tc>
        <w:tc>
          <w:tcPr>
            <w:tcW w:w="4099" w:type="dxa"/>
            <w:tcBorders>
              <w:top w:val="single" w:sz="4" w:space="0" w:color="auto"/>
              <w:left w:val="single" w:sz="4" w:space="0" w:color="auto"/>
              <w:bottom w:val="single" w:sz="4" w:space="0" w:color="auto"/>
              <w:right w:val="single" w:sz="4" w:space="0" w:color="auto"/>
            </w:tcBorders>
            <w:vAlign w:val="center"/>
          </w:tcPr>
          <w:p w14:paraId="45E7D205"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Hirtie pentru slefuit uscata</w:t>
            </w:r>
          </w:p>
        </w:tc>
        <w:tc>
          <w:tcPr>
            <w:tcW w:w="1412" w:type="dxa"/>
            <w:tcBorders>
              <w:top w:val="single" w:sz="4" w:space="0" w:color="auto"/>
              <w:left w:val="single" w:sz="4" w:space="0" w:color="auto"/>
              <w:bottom w:val="single" w:sz="4" w:space="0" w:color="auto"/>
              <w:right w:val="single" w:sz="4" w:space="0" w:color="auto"/>
            </w:tcBorders>
            <w:vAlign w:val="center"/>
          </w:tcPr>
          <w:p w14:paraId="6970E274"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2AAC77C6" w14:textId="77777777" w:rsidR="00A54CBE" w:rsidRPr="008467F8" w:rsidRDefault="00A54CBE" w:rsidP="00940DDF">
            <w:pPr>
              <w:pStyle w:val="4"/>
              <w:rPr>
                <w:rFonts w:eastAsia="PMingLiU"/>
                <w:b w:val="0"/>
                <w:lang w:val="ro-MD"/>
              </w:rPr>
            </w:pPr>
            <w:r w:rsidRPr="008467F8">
              <w:rPr>
                <w:b w:val="0"/>
                <w:sz w:val="16"/>
                <w:szCs w:val="16"/>
              </w:rPr>
              <w:t>0,6000</w:t>
            </w:r>
          </w:p>
        </w:tc>
      </w:tr>
      <w:tr w:rsidR="00A54CBE" w:rsidRPr="00EC30C2" w14:paraId="61E47619"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5EFEAA3" w14:textId="77777777" w:rsidR="00A54CBE" w:rsidRPr="008467F8" w:rsidRDefault="00A54CBE" w:rsidP="00940DDF">
            <w:pPr>
              <w:jc w:val="center"/>
              <w:rPr>
                <w:rFonts w:eastAsia="PMingLiU"/>
                <w:lang w:val="ro-MD" w:eastAsia="zh-CN"/>
              </w:rPr>
            </w:pPr>
            <w:r w:rsidRPr="008467F8">
              <w:rPr>
                <w:bCs/>
                <w:sz w:val="22"/>
                <w:szCs w:val="22"/>
                <w:lang w:val="en-US"/>
              </w:rPr>
              <w:t>12</w:t>
            </w:r>
          </w:p>
        </w:tc>
        <w:tc>
          <w:tcPr>
            <w:tcW w:w="1654" w:type="dxa"/>
            <w:tcBorders>
              <w:top w:val="single" w:sz="4" w:space="0" w:color="auto"/>
              <w:left w:val="single" w:sz="4" w:space="0" w:color="auto"/>
              <w:bottom w:val="single" w:sz="4" w:space="0" w:color="auto"/>
              <w:right w:val="single" w:sz="4" w:space="0" w:color="auto"/>
            </w:tcBorders>
            <w:vAlign w:val="center"/>
          </w:tcPr>
          <w:p w14:paraId="40094CF3"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CF57A</w:t>
            </w:r>
          </w:p>
        </w:tc>
        <w:tc>
          <w:tcPr>
            <w:tcW w:w="4099" w:type="dxa"/>
            <w:tcBorders>
              <w:top w:val="single" w:sz="4" w:space="0" w:color="auto"/>
              <w:left w:val="single" w:sz="4" w:space="0" w:color="auto"/>
              <w:bottom w:val="single" w:sz="4" w:space="0" w:color="auto"/>
              <w:right w:val="single" w:sz="4" w:space="0" w:color="auto"/>
            </w:tcBorders>
          </w:tcPr>
          <w:p w14:paraId="3FD9E908" w14:textId="77777777" w:rsidR="00A54CBE" w:rsidRPr="00E81EA7" w:rsidRDefault="00A54CBE" w:rsidP="00940DDF">
            <w:pPr>
              <w:rPr>
                <w:bCs/>
                <w:sz w:val="2"/>
                <w:szCs w:val="2"/>
                <w:lang w:val="en-US"/>
              </w:rPr>
            </w:pPr>
            <w:r w:rsidRPr="00E81EA7">
              <w:rPr>
                <w:bCs/>
                <w:sz w:val="22"/>
                <w:szCs w:val="22"/>
                <w:lang w:val="en-US"/>
              </w:rPr>
              <w:t>Aplicarea manuala a chitului pe baza de ipsos "Eurofin" grosime 1,0 mm pe suprafetele  peretilor,  coloanelor  si  tavanelor</w:t>
            </w:r>
          </w:p>
        </w:tc>
        <w:tc>
          <w:tcPr>
            <w:tcW w:w="1412" w:type="dxa"/>
            <w:tcBorders>
              <w:top w:val="single" w:sz="4" w:space="0" w:color="auto"/>
              <w:left w:val="single" w:sz="4" w:space="0" w:color="auto"/>
              <w:bottom w:val="single" w:sz="4" w:space="0" w:color="auto"/>
              <w:right w:val="single" w:sz="4" w:space="0" w:color="auto"/>
            </w:tcBorders>
            <w:vAlign w:val="center"/>
          </w:tcPr>
          <w:p w14:paraId="25CDC12F" w14:textId="77777777" w:rsidR="00A54CBE" w:rsidRPr="008467F8" w:rsidRDefault="00A54CBE" w:rsidP="00940DDF">
            <w:pPr>
              <w:pStyle w:val="4"/>
              <w:rPr>
                <w:rFonts w:eastAsia="PMingLiU"/>
                <w:b w:val="0"/>
                <w:lang w:val="ro-MD"/>
              </w:rPr>
            </w:pPr>
            <w:r w:rsidRPr="008467F8">
              <w:rPr>
                <w:b w:val="0"/>
              </w:rPr>
              <w:t>m2</w:t>
            </w:r>
          </w:p>
        </w:tc>
        <w:tc>
          <w:tcPr>
            <w:tcW w:w="1658" w:type="dxa"/>
            <w:tcBorders>
              <w:top w:val="single" w:sz="4" w:space="0" w:color="auto"/>
              <w:left w:val="single" w:sz="4" w:space="0" w:color="auto"/>
              <w:bottom w:val="single" w:sz="4" w:space="0" w:color="auto"/>
              <w:right w:val="single" w:sz="4" w:space="0" w:color="auto"/>
            </w:tcBorders>
            <w:vAlign w:val="center"/>
          </w:tcPr>
          <w:p w14:paraId="6178E36A" w14:textId="77777777" w:rsidR="00A54CBE" w:rsidRPr="008467F8" w:rsidRDefault="00A54CBE" w:rsidP="00940DDF">
            <w:pPr>
              <w:pStyle w:val="4"/>
              <w:rPr>
                <w:b w:val="0"/>
              </w:rPr>
            </w:pPr>
            <w:r w:rsidRPr="008467F8">
              <w:rPr>
                <w:b w:val="0"/>
              </w:rPr>
              <w:t>12,0000</w:t>
            </w:r>
          </w:p>
          <w:p w14:paraId="75B95450" w14:textId="77777777" w:rsidR="00A54CBE" w:rsidRPr="008467F8" w:rsidRDefault="00A54CBE" w:rsidP="00940DDF">
            <w:pPr>
              <w:pStyle w:val="4"/>
              <w:rPr>
                <w:rFonts w:eastAsia="PMingLiU"/>
                <w:b w:val="0"/>
                <w:lang w:val="ro-MD"/>
              </w:rPr>
            </w:pPr>
          </w:p>
        </w:tc>
      </w:tr>
      <w:tr w:rsidR="00A54CBE" w:rsidRPr="00EC30C2" w14:paraId="1880E073"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49392CC"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7C735D4B"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7122050013401</w:t>
            </w:r>
          </w:p>
        </w:tc>
        <w:tc>
          <w:tcPr>
            <w:tcW w:w="4099" w:type="dxa"/>
            <w:tcBorders>
              <w:top w:val="single" w:sz="4" w:space="0" w:color="auto"/>
              <w:left w:val="single" w:sz="4" w:space="0" w:color="auto"/>
              <w:bottom w:val="single" w:sz="4" w:space="0" w:color="auto"/>
              <w:right w:val="single" w:sz="4" w:space="0" w:color="auto"/>
            </w:tcBorders>
            <w:vAlign w:val="center"/>
          </w:tcPr>
          <w:p w14:paraId="70CF077F"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Zidar cat.4</w:t>
            </w:r>
          </w:p>
        </w:tc>
        <w:tc>
          <w:tcPr>
            <w:tcW w:w="1412" w:type="dxa"/>
            <w:tcBorders>
              <w:top w:val="single" w:sz="4" w:space="0" w:color="auto"/>
              <w:left w:val="single" w:sz="4" w:space="0" w:color="auto"/>
              <w:bottom w:val="single" w:sz="4" w:space="0" w:color="auto"/>
              <w:right w:val="single" w:sz="4" w:space="0" w:color="auto"/>
            </w:tcBorders>
            <w:vAlign w:val="center"/>
          </w:tcPr>
          <w:p w14:paraId="515F79B6"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56CD2E95" w14:textId="77777777" w:rsidR="00A54CBE" w:rsidRPr="008467F8" w:rsidRDefault="00A54CBE" w:rsidP="00940DDF">
            <w:pPr>
              <w:pStyle w:val="4"/>
              <w:rPr>
                <w:rFonts w:eastAsia="PMingLiU"/>
                <w:b w:val="0"/>
                <w:lang w:val="ro-MD"/>
              </w:rPr>
            </w:pPr>
            <w:r w:rsidRPr="008467F8">
              <w:rPr>
                <w:b w:val="0"/>
                <w:sz w:val="16"/>
                <w:szCs w:val="16"/>
              </w:rPr>
              <w:t>5,4000</w:t>
            </w:r>
          </w:p>
        </w:tc>
      </w:tr>
      <w:tr w:rsidR="00A54CBE" w:rsidRPr="00EC30C2" w14:paraId="40AB8435"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32F58D9"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A7031BB"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9310060019920</w:t>
            </w:r>
          </w:p>
        </w:tc>
        <w:tc>
          <w:tcPr>
            <w:tcW w:w="4099" w:type="dxa"/>
            <w:tcBorders>
              <w:top w:val="single" w:sz="4" w:space="0" w:color="auto"/>
              <w:left w:val="single" w:sz="4" w:space="0" w:color="auto"/>
              <w:bottom w:val="single" w:sz="4" w:space="0" w:color="auto"/>
              <w:right w:val="single" w:sz="4" w:space="0" w:color="auto"/>
            </w:tcBorders>
            <w:vAlign w:val="center"/>
          </w:tcPr>
          <w:p w14:paraId="6D30B5E9"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Muncitor deservire CM</w:t>
            </w:r>
          </w:p>
        </w:tc>
        <w:tc>
          <w:tcPr>
            <w:tcW w:w="1412" w:type="dxa"/>
            <w:tcBorders>
              <w:top w:val="single" w:sz="4" w:space="0" w:color="auto"/>
              <w:left w:val="single" w:sz="4" w:space="0" w:color="auto"/>
              <w:bottom w:val="single" w:sz="4" w:space="0" w:color="auto"/>
              <w:right w:val="single" w:sz="4" w:space="0" w:color="auto"/>
            </w:tcBorders>
            <w:vAlign w:val="center"/>
          </w:tcPr>
          <w:p w14:paraId="00BFA9D4"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53E2D8FF" w14:textId="77777777" w:rsidR="00A54CBE" w:rsidRPr="008467F8" w:rsidRDefault="00A54CBE" w:rsidP="00940DDF">
            <w:pPr>
              <w:pStyle w:val="4"/>
              <w:rPr>
                <w:rFonts w:eastAsia="PMingLiU"/>
                <w:b w:val="0"/>
                <w:lang w:val="ro-MD"/>
              </w:rPr>
            </w:pPr>
            <w:r w:rsidRPr="008467F8">
              <w:rPr>
                <w:b w:val="0"/>
                <w:sz w:val="16"/>
                <w:szCs w:val="16"/>
              </w:rPr>
              <w:t>1,2000</w:t>
            </w:r>
          </w:p>
        </w:tc>
      </w:tr>
      <w:tr w:rsidR="00A54CBE" w:rsidRPr="00EC30C2" w14:paraId="585A8FE9"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EFBB4D5"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954FF1B"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2653102100833</w:t>
            </w:r>
          </w:p>
        </w:tc>
        <w:tc>
          <w:tcPr>
            <w:tcW w:w="4099" w:type="dxa"/>
            <w:tcBorders>
              <w:top w:val="single" w:sz="4" w:space="0" w:color="auto"/>
              <w:left w:val="single" w:sz="4" w:space="0" w:color="auto"/>
              <w:bottom w:val="single" w:sz="4" w:space="0" w:color="auto"/>
              <w:right w:val="single" w:sz="4" w:space="0" w:color="auto"/>
            </w:tcBorders>
            <w:vAlign w:val="center"/>
          </w:tcPr>
          <w:p w14:paraId="7CCBA3B1"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Chit pe baza de ipsos "Eurofin"</w:t>
            </w:r>
          </w:p>
        </w:tc>
        <w:tc>
          <w:tcPr>
            <w:tcW w:w="1412" w:type="dxa"/>
            <w:tcBorders>
              <w:top w:val="single" w:sz="4" w:space="0" w:color="auto"/>
              <w:left w:val="single" w:sz="4" w:space="0" w:color="auto"/>
              <w:bottom w:val="single" w:sz="4" w:space="0" w:color="auto"/>
              <w:right w:val="single" w:sz="4" w:space="0" w:color="auto"/>
            </w:tcBorders>
            <w:vAlign w:val="center"/>
          </w:tcPr>
          <w:p w14:paraId="2B53CB4B" w14:textId="77777777" w:rsidR="00A54CBE" w:rsidRPr="008467F8" w:rsidRDefault="00A54CBE" w:rsidP="00940DDF">
            <w:pPr>
              <w:pStyle w:val="4"/>
              <w:rPr>
                <w:rFonts w:eastAsia="PMingLiU"/>
                <w:b w:val="0"/>
                <w:lang w:val="ro-MD"/>
              </w:rPr>
            </w:pPr>
            <w:r w:rsidRPr="008467F8">
              <w:rPr>
                <w:b w:val="0"/>
                <w:sz w:val="16"/>
                <w:szCs w:val="16"/>
              </w:rPr>
              <w:t>kg</w:t>
            </w:r>
          </w:p>
        </w:tc>
        <w:tc>
          <w:tcPr>
            <w:tcW w:w="1658" w:type="dxa"/>
            <w:tcBorders>
              <w:top w:val="single" w:sz="4" w:space="0" w:color="auto"/>
              <w:left w:val="single" w:sz="4" w:space="0" w:color="auto"/>
              <w:bottom w:val="single" w:sz="4" w:space="0" w:color="auto"/>
              <w:right w:val="single" w:sz="4" w:space="0" w:color="auto"/>
            </w:tcBorders>
            <w:vAlign w:val="center"/>
          </w:tcPr>
          <w:p w14:paraId="48AAB7D0" w14:textId="77777777" w:rsidR="00A54CBE" w:rsidRPr="008467F8" w:rsidRDefault="00A54CBE" w:rsidP="00940DDF">
            <w:pPr>
              <w:pStyle w:val="4"/>
              <w:rPr>
                <w:rFonts w:eastAsia="PMingLiU"/>
                <w:b w:val="0"/>
                <w:lang w:val="ro-MD"/>
              </w:rPr>
            </w:pPr>
            <w:r w:rsidRPr="008467F8">
              <w:rPr>
                <w:b w:val="0"/>
                <w:sz w:val="16"/>
                <w:szCs w:val="16"/>
              </w:rPr>
              <w:t>12,6588</w:t>
            </w:r>
          </w:p>
        </w:tc>
      </w:tr>
      <w:tr w:rsidR="00A54CBE" w:rsidRPr="00EC30C2" w14:paraId="2600DE8A"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54FC652"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0078081E"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4100126202818</w:t>
            </w:r>
          </w:p>
        </w:tc>
        <w:tc>
          <w:tcPr>
            <w:tcW w:w="4099" w:type="dxa"/>
            <w:tcBorders>
              <w:top w:val="single" w:sz="4" w:space="0" w:color="auto"/>
              <w:left w:val="single" w:sz="4" w:space="0" w:color="auto"/>
              <w:bottom w:val="single" w:sz="4" w:space="0" w:color="auto"/>
              <w:right w:val="single" w:sz="4" w:space="0" w:color="auto"/>
            </w:tcBorders>
            <w:vAlign w:val="center"/>
          </w:tcPr>
          <w:p w14:paraId="17DC0F96"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Apa</w:t>
            </w:r>
          </w:p>
        </w:tc>
        <w:tc>
          <w:tcPr>
            <w:tcW w:w="1412" w:type="dxa"/>
            <w:tcBorders>
              <w:top w:val="single" w:sz="4" w:space="0" w:color="auto"/>
              <w:left w:val="single" w:sz="4" w:space="0" w:color="auto"/>
              <w:bottom w:val="single" w:sz="4" w:space="0" w:color="auto"/>
              <w:right w:val="single" w:sz="4" w:space="0" w:color="auto"/>
            </w:tcBorders>
            <w:vAlign w:val="center"/>
          </w:tcPr>
          <w:p w14:paraId="704EB92B" w14:textId="77777777" w:rsidR="00A54CBE" w:rsidRPr="008467F8" w:rsidRDefault="00A54CBE" w:rsidP="00940DDF">
            <w:pPr>
              <w:pStyle w:val="4"/>
              <w:rPr>
                <w:rFonts w:eastAsia="PMingLiU"/>
                <w:b w:val="0"/>
                <w:lang w:val="ro-MD"/>
              </w:rPr>
            </w:pPr>
            <w:r w:rsidRPr="008467F8">
              <w:rPr>
                <w:b w:val="0"/>
                <w:sz w:val="16"/>
                <w:szCs w:val="16"/>
              </w:rPr>
              <w:t>m3</w:t>
            </w:r>
          </w:p>
        </w:tc>
        <w:tc>
          <w:tcPr>
            <w:tcW w:w="1658" w:type="dxa"/>
            <w:tcBorders>
              <w:top w:val="single" w:sz="4" w:space="0" w:color="auto"/>
              <w:left w:val="single" w:sz="4" w:space="0" w:color="auto"/>
              <w:bottom w:val="single" w:sz="4" w:space="0" w:color="auto"/>
              <w:right w:val="single" w:sz="4" w:space="0" w:color="auto"/>
            </w:tcBorders>
            <w:vAlign w:val="center"/>
          </w:tcPr>
          <w:p w14:paraId="17229D7F" w14:textId="77777777" w:rsidR="00A54CBE" w:rsidRPr="008467F8" w:rsidRDefault="00A54CBE" w:rsidP="00940DDF">
            <w:pPr>
              <w:pStyle w:val="4"/>
              <w:rPr>
                <w:rFonts w:eastAsia="PMingLiU"/>
                <w:b w:val="0"/>
                <w:lang w:val="ro-MD"/>
              </w:rPr>
            </w:pPr>
            <w:r w:rsidRPr="008467F8">
              <w:rPr>
                <w:b w:val="0"/>
                <w:sz w:val="16"/>
                <w:szCs w:val="16"/>
              </w:rPr>
              <w:t>0,0120</w:t>
            </w:r>
          </w:p>
        </w:tc>
      </w:tr>
      <w:tr w:rsidR="00A54CBE" w:rsidRPr="00EC30C2" w14:paraId="1D428106"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A661FF7"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0AE4F351"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2952160007200</w:t>
            </w:r>
          </w:p>
        </w:tc>
        <w:tc>
          <w:tcPr>
            <w:tcW w:w="4099" w:type="dxa"/>
            <w:tcBorders>
              <w:top w:val="single" w:sz="4" w:space="0" w:color="auto"/>
              <w:left w:val="single" w:sz="4" w:space="0" w:color="auto"/>
              <w:bottom w:val="single" w:sz="4" w:space="0" w:color="auto"/>
              <w:right w:val="single" w:sz="4" w:space="0" w:color="auto"/>
            </w:tcBorders>
            <w:vAlign w:val="center"/>
          </w:tcPr>
          <w:p w14:paraId="0C5720D4"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Utilaj de ridicat pentru lucrari de finisaj</w:t>
            </w:r>
          </w:p>
        </w:tc>
        <w:tc>
          <w:tcPr>
            <w:tcW w:w="1412" w:type="dxa"/>
            <w:tcBorders>
              <w:top w:val="single" w:sz="4" w:space="0" w:color="auto"/>
              <w:left w:val="single" w:sz="4" w:space="0" w:color="auto"/>
              <w:bottom w:val="single" w:sz="4" w:space="0" w:color="auto"/>
              <w:right w:val="single" w:sz="4" w:space="0" w:color="auto"/>
            </w:tcBorders>
            <w:vAlign w:val="center"/>
          </w:tcPr>
          <w:p w14:paraId="0593138D" w14:textId="77777777" w:rsidR="00A54CBE" w:rsidRPr="008467F8" w:rsidRDefault="00A54CBE" w:rsidP="00940DDF">
            <w:pPr>
              <w:pStyle w:val="4"/>
              <w:rPr>
                <w:rFonts w:eastAsia="PMingLiU"/>
                <w:b w:val="0"/>
                <w:lang w:val="ro-MD"/>
              </w:rPr>
            </w:pPr>
            <w:r w:rsidRPr="008467F8">
              <w:rPr>
                <w:b w:val="0"/>
                <w:sz w:val="16"/>
                <w:szCs w:val="16"/>
              </w:rPr>
              <w:t>h-ut</w:t>
            </w:r>
          </w:p>
        </w:tc>
        <w:tc>
          <w:tcPr>
            <w:tcW w:w="1658" w:type="dxa"/>
            <w:tcBorders>
              <w:top w:val="single" w:sz="4" w:space="0" w:color="auto"/>
              <w:left w:val="single" w:sz="4" w:space="0" w:color="auto"/>
              <w:bottom w:val="single" w:sz="4" w:space="0" w:color="auto"/>
              <w:right w:val="single" w:sz="4" w:space="0" w:color="auto"/>
            </w:tcBorders>
            <w:vAlign w:val="center"/>
          </w:tcPr>
          <w:p w14:paraId="7661B3FA" w14:textId="77777777" w:rsidR="00A54CBE" w:rsidRPr="008467F8" w:rsidRDefault="00A54CBE" w:rsidP="00940DDF">
            <w:pPr>
              <w:pStyle w:val="4"/>
              <w:rPr>
                <w:rFonts w:eastAsia="PMingLiU"/>
                <w:b w:val="0"/>
                <w:lang w:val="ro-MD"/>
              </w:rPr>
            </w:pPr>
            <w:r w:rsidRPr="008467F8">
              <w:rPr>
                <w:b w:val="0"/>
                <w:sz w:val="16"/>
                <w:szCs w:val="16"/>
              </w:rPr>
              <w:t>0,0120</w:t>
            </w:r>
          </w:p>
        </w:tc>
      </w:tr>
      <w:tr w:rsidR="00A54CBE" w:rsidRPr="00EC30C2" w14:paraId="73D022F9"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B5C78C2" w14:textId="77777777" w:rsidR="00A54CBE" w:rsidRPr="008467F8" w:rsidRDefault="00A54CBE" w:rsidP="00940DDF">
            <w:pPr>
              <w:jc w:val="center"/>
              <w:rPr>
                <w:rFonts w:eastAsia="PMingLiU"/>
                <w:lang w:val="ro-MD" w:eastAsia="zh-CN"/>
              </w:rPr>
            </w:pPr>
            <w:r w:rsidRPr="008467F8">
              <w:rPr>
                <w:bCs/>
                <w:sz w:val="22"/>
                <w:szCs w:val="22"/>
                <w:lang w:val="en-US"/>
              </w:rPr>
              <w:t>13</w:t>
            </w:r>
          </w:p>
        </w:tc>
        <w:tc>
          <w:tcPr>
            <w:tcW w:w="1654" w:type="dxa"/>
            <w:tcBorders>
              <w:top w:val="single" w:sz="4" w:space="0" w:color="auto"/>
              <w:left w:val="single" w:sz="4" w:space="0" w:color="auto"/>
              <w:bottom w:val="single" w:sz="4" w:space="0" w:color="auto"/>
              <w:right w:val="single" w:sz="4" w:space="0" w:color="auto"/>
            </w:tcBorders>
            <w:vAlign w:val="center"/>
          </w:tcPr>
          <w:p w14:paraId="45915915"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CF56A</w:t>
            </w:r>
          </w:p>
        </w:tc>
        <w:tc>
          <w:tcPr>
            <w:tcW w:w="4099" w:type="dxa"/>
            <w:tcBorders>
              <w:top w:val="single" w:sz="4" w:space="0" w:color="auto"/>
              <w:left w:val="single" w:sz="4" w:space="0" w:color="auto"/>
              <w:bottom w:val="single" w:sz="4" w:space="0" w:color="auto"/>
              <w:right w:val="single" w:sz="4" w:space="0" w:color="auto"/>
            </w:tcBorders>
          </w:tcPr>
          <w:p w14:paraId="741353B7" w14:textId="77777777" w:rsidR="00A54CBE" w:rsidRPr="00E81EA7" w:rsidRDefault="00A54CBE" w:rsidP="00940DDF">
            <w:pPr>
              <w:rPr>
                <w:bCs/>
                <w:sz w:val="2"/>
                <w:szCs w:val="2"/>
                <w:lang w:val="en-US"/>
              </w:rPr>
            </w:pPr>
            <w:r w:rsidRPr="00E81EA7">
              <w:rPr>
                <w:bCs/>
                <w:sz w:val="22"/>
                <w:szCs w:val="22"/>
                <w:lang w:val="en-US"/>
              </w:rPr>
              <w:t>Aplicarea manuala a chitului pentru lucrari la interior "Satroc"  grosime 0,5 mm pe suprafetele  peretilor,  coloanelor  si  tavanelor</w:t>
            </w:r>
          </w:p>
        </w:tc>
        <w:tc>
          <w:tcPr>
            <w:tcW w:w="1412" w:type="dxa"/>
            <w:tcBorders>
              <w:top w:val="single" w:sz="4" w:space="0" w:color="auto"/>
              <w:left w:val="single" w:sz="4" w:space="0" w:color="auto"/>
              <w:bottom w:val="single" w:sz="4" w:space="0" w:color="auto"/>
              <w:right w:val="single" w:sz="4" w:space="0" w:color="auto"/>
            </w:tcBorders>
            <w:vAlign w:val="center"/>
          </w:tcPr>
          <w:p w14:paraId="247F9290" w14:textId="77777777" w:rsidR="00A54CBE" w:rsidRPr="008467F8" w:rsidRDefault="00A54CBE" w:rsidP="00940DDF">
            <w:pPr>
              <w:pStyle w:val="4"/>
              <w:rPr>
                <w:rFonts w:eastAsia="PMingLiU"/>
                <w:b w:val="0"/>
                <w:lang w:val="ro-MD"/>
              </w:rPr>
            </w:pPr>
            <w:r w:rsidRPr="008467F8">
              <w:rPr>
                <w:b w:val="0"/>
              </w:rPr>
              <w:t>m2</w:t>
            </w:r>
          </w:p>
        </w:tc>
        <w:tc>
          <w:tcPr>
            <w:tcW w:w="1658" w:type="dxa"/>
            <w:tcBorders>
              <w:top w:val="single" w:sz="4" w:space="0" w:color="auto"/>
              <w:left w:val="single" w:sz="4" w:space="0" w:color="auto"/>
              <w:bottom w:val="single" w:sz="4" w:space="0" w:color="auto"/>
              <w:right w:val="single" w:sz="4" w:space="0" w:color="auto"/>
            </w:tcBorders>
            <w:vAlign w:val="center"/>
          </w:tcPr>
          <w:p w14:paraId="4D26542F" w14:textId="77777777" w:rsidR="00A54CBE" w:rsidRPr="008467F8" w:rsidRDefault="00A54CBE" w:rsidP="00940DDF">
            <w:pPr>
              <w:pStyle w:val="4"/>
              <w:rPr>
                <w:b w:val="0"/>
              </w:rPr>
            </w:pPr>
            <w:r w:rsidRPr="008467F8">
              <w:rPr>
                <w:b w:val="0"/>
              </w:rPr>
              <w:t>12,0000</w:t>
            </w:r>
          </w:p>
          <w:p w14:paraId="52787FEA" w14:textId="77777777" w:rsidR="00A54CBE" w:rsidRPr="008467F8" w:rsidRDefault="00A54CBE" w:rsidP="00940DDF">
            <w:pPr>
              <w:pStyle w:val="4"/>
              <w:rPr>
                <w:rFonts w:eastAsia="PMingLiU"/>
                <w:b w:val="0"/>
                <w:lang w:val="ro-MD"/>
              </w:rPr>
            </w:pPr>
          </w:p>
        </w:tc>
      </w:tr>
      <w:tr w:rsidR="00A54CBE" w:rsidRPr="00EC30C2" w14:paraId="38FD5DFF"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2DAAB09"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9E0466B"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7122050013401</w:t>
            </w:r>
          </w:p>
        </w:tc>
        <w:tc>
          <w:tcPr>
            <w:tcW w:w="4099" w:type="dxa"/>
            <w:tcBorders>
              <w:top w:val="single" w:sz="4" w:space="0" w:color="auto"/>
              <w:left w:val="single" w:sz="4" w:space="0" w:color="auto"/>
              <w:bottom w:val="single" w:sz="4" w:space="0" w:color="auto"/>
              <w:right w:val="single" w:sz="4" w:space="0" w:color="auto"/>
            </w:tcBorders>
            <w:vAlign w:val="center"/>
          </w:tcPr>
          <w:p w14:paraId="5BFA6204"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Zidar cat.4</w:t>
            </w:r>
          </w:p>
        </w:tc>
        <w:tc>
          <w:tcPr>
            <w:tcW w:w="1412" w:type="dxa"/>
            <w:tcBorders>
              <w:top w:val="single" w:sz="4" w:space="0" w:color="auto"/>
              <w:left w:val="single" w:sz="4" w:space="0" w:color="auto"/>
              <w:bottom w:val="single" w:sz="4" w:space="0" w:color="auto"/>
              <w:right w:val="single" w:sz="4" w:space="0" w:color="auto"/>
            </w:tcBorders>
            <w:vAlign w:val="center"/>
          </w:tcPr>
          <w:p w14:paraId="2F8F29EB"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2247D685" w14:textId="77777777" w:rsidR="00A54CBE" w:rsidRPr="008467F8" w:rsidRDefault="00A54CBE" w:rsidP="00940DDF">
            <w:pPr>
              <w:pStyle w:val="4"/>
              <w:rPr>
                <w:rFonts w:eastAsia="PMingLiU"/>
                <w:b w:val="0"/>
                <w:lang w:val="ro-MD"/>
              </w:rPr>
            </w:pPr>
            <w:r w:rsidRPr="008467F8">
              <w:rPr>
                <w:b w:val="0"/>
                <w:sz w:val="16"/>
                <w:szCs w:val="16"/>
              </w:rPr>
              <w:t>2,4000</w:t>
            </w:r>
          </w:p>
        </w:tc>
      </w:tr>
      <w:tr w:rsidR="00A54CBE" w:rsidRPr="00EC30C2" w14:paraId="1C379F91"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B0BC385"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D58B4E3"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9310060019920</w:t>
            </w:r>
          </w:p>
        </w:tc>
        <w:tc>
          <w:tcPr>
            <w:tcW w:w="4099" w:type="dxa"/>
            <w:tcBorders>
              <w:top w:val="single" w:sz="4" w:space="0" w:color="auto"/>
              <w:left w:val="single" w:sz="4" w:space="0" w:color="auto"/>
              <w:bottom w:val="single" w:sz="4" w:space="0" w:color="auto"/>
              <w:right w:val="single" w:sz="4" w:space="0" w:color="auto"/>
            </w:tcBorders>
            <w:vAlign w:val="center"/>
          </w:tcPr>
          <w:p w14:paraId="0F202DC7"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Muncitor deservire CM</w:t>
            </w:r>
          </w:p>
        </w:tc>
        <w:tc>
          <w:tcPr>
            <w:tcW w:w="1412" w:type="dxa"/>
            <w:tcBorders>
              <w:top w:val="single" w:sz="4" w:space="0" w:color="auto"/>
              <w:left w:val="single" w:sz="4" w:space="0" w:color="auto"/>
              <w:bottom w:val="single" w:sz="4" w:space="0" w:color="auto"/>
              <w:right w:val="single" w:sz="4" w:space="0" w:color="auto"/>
            </w:tcBorders>
            <w:vAlign w:val="center"/>
          </w:tcPr>
          <w:p w14:paraId="6088DF71"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7DF0DC12" w14:textId="77777777" w:rsidR="00A54CBE" w:rsidRPr="008467F8" w:rsidRDefault="00A54CBE" w:rsidP="00940DDF">
            <w:pPr>
              <w:pStyle w:val="4"/>
              <w:rPr>
                <w:rFonts w:eastAsia="PMingLiU"/>
                <w:b w:val="0"/>
                <w:lang w:val="ro-MD"/>
              </w:rPr>
            </w:pPr>
            <w:r w:rsidRPr="008467F8">
              <w:rPr>
                <w:b w:val="0"/>
                <w:sz w:val="16"/>
                <w:szCs w:val="16"/>
              </w:rPr>
              <w:t>1,2000</w:t>
            </w:r>
          </w:p>
        </w:tc>
      </w:tr>
      <w:tr w:rsidR="00A54CBE" w:rsidRPr="00EC30C2" w14:paraId="47E91A34"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CF14F6D"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7080C297"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26531021008321</w:t>
            </w:r>
          </w:p>
        </w:tc>
        <w:tc>
          <w:tcPr>
            <w:tcW w:w="4099" w:type="dxa"/>
            <w:tcBorders>
              <w:top w:val="single" w:sz="4" w:space="0" w:color="auto"/>
              <w:left w:val="single" w:sz="4" w:space="0" w:color="auto"/>
              <w:bottom w:val="single" w:sz="4" w:space="0" w:color="auto"/>
              <w:right w:val="single" w:sz="4" w:space="0" w:color="auto"/>
            </w:tcBorders>
            <w:vAlign w:val="center"/>
          </w:tcPr>
          <w:p w14:paraId="16B60B53"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Chit pentru lucrari la interior "Satroc"</w:t>
            </w:r>
          </w:p>
        </w:tc>
        <w:tc>
          <w:tcPr>
            <w:tcW w:w="1412" w:type="dxa"/>
            <w:tcBorders>
              <w:top w:val="single" w:sz="4" w:space="0" w:color="auto"/>
              <w:left w:val="single" w:sz="4" w:space="0" w:color="auto"/>
              <w:bottom w:val="single" w:sz="4" w:space="0" w:color="auto"/>
              <w:right w:val="single" w:sz="4" w:space="0" w:color="auto"/>
            </w:tcBorders>
            <w:vAlign w:val="center"/>
          </w:tcPr>
          <w:p w14:paraId="60DD3B5A" w14:textId="77777777" w:rsidR="00A54CBE" w:rsidRPr="008467F8" w:rsidRDefault="00A54CBE" w:rsidP="00940DDF">
            <w:pPr>
              <w:pStyle w:val="4"/>
              <w:rPr>
                <w:rFonts w:eastAsia="PMingLiU"/>
                <w:b w:val="0"/>
                <w:lang w:val="ro-MD"/>
              </w:rPr>
            </w:pPr>
            <w:r w:rsidRPr="008467F8">
              <w:rPr>
                <w:b w:val="0"/>
                <w:sz w:val="16"/>
                <w:szCs w:val="16"/>
              </w:rPr>
              <w:t>kg</w:t>
            </w:r>
          </w:p>
        </w:tc>
        <w:tc>
          <w:tcPr>
            <w:tcW w:w="1658" w:type="dxa"/>
            <w:tcBorders>
              <w:top w:val="single" w:sz="4" w:space="0" w:color="auto"/>
              <w:left w:val="single" w:sz="4" w:space="0" w:color="auto"/>
              <w:bottom w:val="single" w:sz="4" w:space="0" w:color="auto"/>
              <w:right w:val="single" w:sz="4" w:space="0" w:color="auto"/>
            </w:tcBorders>
            <w:vAlign w:val="center"/>
          </w:tcPr>
          <w:p w14:paraId="223AE17C" w14:textId="77777777" w:rsidR="00A54CBE" w:rsidRPr="008467F8" w:rsidRDefault="00A54CBE" w:rsidP="00940DDF">
            <w:pPr>
              <w:pStyle w:val="4"/>
              <w:rPr>
                <w:rFonts w:eastAsia="PMingLiU"/>
                <w:b w:val="0"/>
                <w:lang w:val="ro-MD"/>
              </w:rPr>
            </w:pPr>
            <w:r w:rsidRPr="008467F8">
              <w:rPr>
                <w:b w:val="0"/>
                <w:sz w:val="16"/>
                <w:szCs w:val="16"/>
              </w:rPr>
              <w:t>5,9160</w:t>
            </w:r>
          </w:p>
        </w:tc>
      </w:tr>
      <w:tr w:rsidR="00A54CBE" w:rsidRPr="00EC30C2" w14:paraId="5F0E9CF6"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49F13A8"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75C1FAE8"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2952160007200</w:t>
            </w:r>
          </w:p>
        </w:tc>
        <w:tc>
          <w:tcPr>
            <w:tcW w:w="4099" w:type="dxa"/>
            <w:tcBorders>
              <w:top w:val="single" w:sz="4" w:space="0" w:color="auto"/>
              <w:left w:val="single" w:sz="4" w:space="0" w:color="auto"/>
              <w:bottom w:val="single" w:sz="4" w:space="0" w:color="auto"/>
              <w:right w:val="single" w:sz="4" w:space="0" w:color="auto"/>
            </w:tcBorders>
            <w:vAlign w:val="center"/>
          </w:tcPr>
          <w:p w14:paraId="2DC37F2F"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Utilaj de ridicat pentru lucrari de finisaj</w:t>
            </w:r>
          </w:p>
        </w:tc>
        <w:tc>
          <w:tcPr>
            <w:tcW w:w="1412" w:type="dxa"/>
            <w:tcBorders>
              <w:top w:val="single" w:sz="4" w:space="0" w:color="auto"/>
              <w:left w:val="single" w:sz="4" w:space="0" w:color="auto"/>
              <w:bottom w:val="single" w:sz="4" w:space="0" w:color="auto"/>
              <w:right w:val="single" w:sz="4" w:space="0" w:color="auto"/>
            </w:tcBorders>
            <w:vAlign w:val="center"/>
          </w:tcPr>
          <w:p w14:paraId="3FF2ECF0" w14:textId="77777777" w:rsidR="00A54CBE" w:rsidRPr="008467F8" w:rsidRDefault="00A54CBE" w:rsidP="00940DDF">
            <w:pPr>
              <w:pStyle w:val="4"/>
              <w:rPr>
                <w:rFonts w:eastAsia="PMingLiU"/>
                <w:b w:val="0"/>
                <w:lang w:val="ro-MD"/>
              </w:rPr>
            </w:pPr>
            <w:r w:rsidRPr="008467F8">
              <w:rPr>
                <w:b w:val="0"/>
                <w:sz w:val="16"/>
                <w:szCs w:val="16"/>
              </w:rPr>
              <w:t>h-ut</w:t>
            </w:r>
          </w:p>
        </w:tc>
        <w:tc>
          <w:tcPr>
            <w:tcW w:w="1658" w:type="dxa"/>
            <w:tcBorders>
              <w:top w:val="single" w:sz="4" w:space="0" w:color="auto"/>
              <w:left w:val="single" w:sz="4" w:space="0" w:color="auto"/>
              <w:bottom w:val="single" w:sz="4" w:space="0" w:color="auto"/>
              <w:right w:val="single" w:sz="4" w:space="0" w:color="auto"/>
            </w:tcBorders>
            <w:vAlign w:val="center"/>
          </w:tcPr>
          <w:p w14:paraId="65789C3C" w14:textId="77777777" w:rsidR="00A54CBE" w:rsidRPr="008467F8" w:rsidRDefault="00A54CBE" w:rsidP="00940DDF">
            <w:pPr>
              <w:pStyle w:val="4"/>
              <w:rPr>
                <w:rFonts w:eastAsia="PMingLiU"/>
                <w:b w:val="0"/>
                <w:lang w:val="ro-MD"/>
              </w:rPr>
            </w:pPr>
            <w:r w:rsidRPr="008467F8">
              <w:rPr>
                <w:b w:val="0"/>
                <w:sz w:val="16"/>
                <w:szCs w:val="16"/>
              </w:rPr>
              <w:t>0,0120</w:t>
            </w:r>
          </w:p>
        </w:tc>
      </w:tr>
      <w:tr w:rsidR="00A54CBE" w:rsidRPr="00EC30C2" w14:paraId="27F296DD"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EA86A2D" w14:textId="77777777" w:rsidR="00A54CBE" w:rsidRPr="008467F8" w:rsidRDefault="00A54CBE" w:rsidP="00940DDF">
            <w:pPr>
              <w:jc w:val="center"/>
              <w:rPr>
                <w:rFonts w:eastAsia="PMingLiU"/>
                <w:lang w:val="ro-MD" w:eastAsia="zh-CN"/>
              </w:rPr>
            </w:pPr>
            <w:r w:rsidRPr="008467F8">
              <w:rPr>
                <w:bCs/>
                <w:sz w:val="22"/>
                <w:szCs w:val="22"/>
                <w:lang w:val="en-US"/>
              </w:rPr>
              <w:t>14</w:t>
            </w:r>
          </w:p>
        </w:tc>
        <w:tc>
          <w:tcPr>
            <w:tcW w:w="1654" w:type="dxa"/>
            <w:tcBorders>
              <w:top w:val="single" w:sz="4" w:space="0" w:color="auto"/>
              <w:left w:val="single" w:sz="4" w:space="0" w:color="auto"/>
              <w:bottom w:val="single" w:sz="4" w:space="0" w:color="auto"/>
              <w:right w:val="single" w:sz="4" w:space="0" w:color="auto"/>
            </w:tcBorders>
            <w:vAlign w:val="center"/>
          </w:tcPr>
          <w:p w14:paraId="2DFE0DE6"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CN06A</w:t>
            </w:r>
          </w:p>
        </w:tc>
        <w:tc>
          <w:tcPr>
            <w:tcW w:w="4099" w:type="dxa"/>
            <w:tcBorders>
              <w:top w:val="single" w:sz="4" w:space="0" w:color="auto"/>
              <w:left w:val="single" w:sz="4" w:space="0" w:color="auto"/>
              <w:bottom w:val="single" w:sz="4" w:space="0" w:color="auto"/>
              <w:right w:val="single" w:sz="4" w:space="0" w:color="auto"/>
            </w:tcBorders>
          </w:tcPr>
          <w:p w14:paraId="06680A53" w14:textId="77777777" w:rsidR="00A54CBE" w:rsidRPr="00E81EA7" w:rsidRDefault="00A54CBE" w:rsidP="00940DDF">
            <w:pPr>
              <w:rPr>
                <w:bCs/>
                <w:sz w:val="2"/>
                <w:szCs w:val="2"/>
                <w:lang w:val="en-US"/>
              </w:rPr>
            </w:pPr>
            <w:r w:rsidRPr="00E81EA7">
              <w:rPr>
                <w:bCs/>
                <w:sz w:val="22"/>
                <w:szCs w:val="22"/>
                <w:lang w:val="en-US"/>
              </w:rPr>
              <w:t>Vopsitorii interioare cu vopsea pe baza de copolimeri vinilici in emulsie apoasa tip ProfiLine FLEXSILAN (sau analog),  aplicate in 2 straturi pe glet existent, executate manual</w:t>
            </w:r>
          </w:p>
        </w:tc>
        <w:tc>
          <w:tcPr>
            <w:tcW w:w="1412" w:type="dxa"/>
            <w:tcBorders>
              <w:top w:val="single" w:sz="4" w:space="0" w:color="auto"/>
              <w:left w:val="single" w:sz="4" w:space="0" w:color="auto"/>
              <w:bottom w:val="single" w:sz="4" w:space="0" w:color="auto"/>
              <w:right w:val="single" w:sz="4" w:space="0" w:color="auto"/>
            </w:tcBorders>
            <w:vAlign w:val="center"/>
          </w:tcPr>
          <w:p w14:paraId="6060B67E" w14:textId="77777777" w:rsidR="00A54CBE" w:rsidRPr="008467F8" w:rsidRDefault="00A54CBE" w:rsidP="00940DDF">
            <w:pPr>
              <w:pStyle w:val="4"/>
              <w:rPr>
                <w:rFonts w:eastAsia="PMingLiU"/>
                <w:b w:val="0"/>
                <w:lang w:val="ro-MD"/>
              </w:rPr>
            </w:pPr>
            <w:r w:rsidRPr="008467F8">
              <w:rPr>
                <w:b w:val="0"/>
              </w:rPr>
              <w:t>m2</w:t>
            </w:r>
          </w:p>
        </w:tc>
        <w:tc>
          <w:tcPr>
            <w:tcW w:w="1658" w:type="dxa"/>
            <w:tcBorders>
              <w:top w:val="single" w:sz="4" w:space="0" w:color="auto"/>
              <w:left w:val="single" w:sz="4" w:space="0" w:color="auto"/>
              <w:bottom w:val="single" w:sz="4" w:space="0" w:color="auto"/>
              <w:right w:val="single" w:sz="4" w:space="0" w:color="auto"/>
            </w:tcBorders>
            <w:vAlign w:val="center"/>
          </w:tcPr>
          <w:p w14:paraId="7945DD48" w14:textId="77777777" w:rsidR="00A54CBE" w:rsidRPr="008467F8" w:rsidRDefault="00A54CBE" w:rsidP="00940DDF">
            <w:pPr>
              <w:pStyle w:val="4"/>
              <w:rPr>
                <w:b w:val="0"/>
              </w:rPr>
            </w:pPr>
            <w:r w:rsidRPr="008467F8">
              <w:rPr>
                <w:b w:val="0"/>
              </w:rPr>
              <w:t>12,0000</w:t>
            </w:r>
          </w:p>
          <w:p w14:paraId="08470760" w14:textId="77777777" w:rsidR="00A54CBE" w:rsidRPr="008467F8" w:rsidRDefault="00A54CBE" w:rsidP="00940DDF">
            <w:pPr>
              <w:pStyle w:val="4"/>
              <w:rPr>
                <w:rFonts w:eastAsia="PMingLiU"/>
                <w:b w:val="0"/>
                <w:lang w:val="ro-MD"/>
              </w:rPr>
            </w:pPr>
          </w:p>
        </w:tc>
      </w:tr>
      <w:tr w:rsidR="00A54CBE" w:rsidRPr="00EC30C2" w14:paraId="7206D468"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0925D7A"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2A18C5D9"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7141020013300</w:t>
            </w:r>
          </w:p>
        </w:tc>
        <w:tc>
          <w:tcPr>
            <w:tcW w:w="4099" w:type="dxa"/>
            <w:tcBorders>
              <w:top w:val="single" w:sz="4" w:space="0" w:color="auto"/>
              <w:left w:val="single" w:sz="4" w:space="0" w:color="auto"/>
              <w:bottom w:val="single" w:sz="4" w:space="0" w:color="auto"/>
              <w:right w:val="single" w:sz="4" w:space="0" w:color="auto"/>
            </w:tcBorders>
            <w:vAlign w:val="center"/>
          </w:tcPr>
          <w:p w14:paraId="136AD5F9"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Zugrav vopsitor</w:t>
            </w:r>
          </w:p>
        </w:tc>
        <w:tc>
          <w:tcPr>
            <w:tcW w:w="1412" w:type="dxa"/>
            <w:tcBorders>
              <w:top w:val="single" w:sz="4" w:space="0" w:color="auto"/>
              <w:left w:val="single" w:sz="4" w:space="0" w:color="auto"/>
              <w:bottom w:val="single" w:sz="4" w:space="0" w:color="auto"/>
              <w:right w:val="single" w:sz="4" w:space="0" w:color="auto"/>
            </w:tcBorders>
            <w:vAlign w:val="center"/>
          </w:tcPr>
          <w:p w14:paraId="049F7785"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74B8D66C" w14:textId="77777777" w:rsidR="00A54CBE" w:rsidRPr="008467F8" w:rsidRDefault="00A54CBE" w:rsidP="00940DDF">
            <w:pPr>
              <w:pStyle w:val="4"/>
              <w:rPr>
                <w:rFonts w:eastAsia="PMingLiU"/>
                <w:b w:val="0"/>
                <w:lang w:val="ro-MD"/>
              </w:rPr>
            </w:pPr>
            <w:r w:rsidRPr="008467F8">
              <w:rPr>
                <w:b w:val="0"/>
                <w:sz w:val="16"/>
                <w:szCs w:val="16"/>
              </w:rPr>
              <w:t>6,6000</w:t>
            </w:r>
          </w:p>
        </w:tc>
      </w:tr>
      <w:tr w:rsidR="00A54CBE" w:rsidRPr="00EC30C2" w14:paraId="448F9EDF"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B0F9EA2"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71456246"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24301161038001</w:t>
            </w:r>
          </w:p>
        </w:tc>
        <w:tc>
          <w:tcPr>
            <w:tcW w:w="4099" w:type="dxa"/>
            <w:tcBorders>
              <w:top w:val="single" w:sz="4" w:space="0" w:color="auto"/>
              <w:left w:val="single" w:sz="4" w:space="0" w:color="auto"/>
              <w:bottom w:val="single" w:sz="4" w:space="0" w:color="auto"/>
              <w:right w:val="single" w:sz="4" w:space="0" w:color="auto"/>
            </w:tcBorders>
            <w:vAlign w:val="center"/>
          </w:tcPr>
          <w:p w14:paraId="0DD804D4"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Vopsea  tip ProfiLine FLEXSILAN sau analog</w:t>
            </w:r>
          </w:p>
        </w:tc>
        <w:tc>
          <w:tcPr>
            <w:tcW w:w="1412" w:type="dxa"/>
            <w:tcBorders>
              <w:top w:val="single" w:sz="4" w:space="0" w:color="auto"/>
              <w:left w:val="single" w:sz="4" w:space="0" w:color="auto"/>
              <w:bottom w:val="single" w:sz="4" w:space="0" w:color="auto"/>
              <w:right w:val="single" w:sz="4" w:space="0" w:color="auto"/>
            </w:tcBorders>
            <w:vAlign w:val="center"/>
          </w:tcPr>
          <w:p w14:paraId="333DF3FC" w14:textId="77777777" w:rsidR="00A54CBE" w:rsidRPr="008467F8" w:rsidRDefault="00A54CBE" w:rsidP="00940DDF">
            <w:pPr>
              <w:pStyle w:val="4"/>
              <w:rPr>
                <w:rFonts w:eastAsia="PMingLiU"/>
                <w:b w:val="0"/>
                <w:lang w:val="ro-MD"/>
              </w:rPr>
            </w:pPr>
            <w:r w:rsidRPr="008467F8">
              <w:rPr>
                <w:b w:val="0"/>
                <w:sz w:val="16"/>
                <w:szCs w:val="16"/>
              </w:rPr>
              <w:t>kg</w:t>
            </w:r>
          </w:p>
        </w:tc>
        <w:tc>
          <w:tcPr>
            <w:tcW w:w="1658" w:type="dxa"/>
            <w:tcBorders>
              <w:top w:val="single" w:sz="4" w:space="0" w:color="auto"/>
              <w:left w:val="single" w:sz="4" w:space="0" w:color="auto"/>
              <w:bottom w:val="single" w:sz="4" w:space="0" w:color="auto"/>
              <w:right w:val="single" w:sz="4" w:space="0" w:color="auto"/>
            </w:tcBorders>
            <w:vAlign w:val="center"/>
          </w:tcPr>
          <w:p w14:paraId="6AC5E283" w14:textId="77777777" w:rsidR="00A54CBE" w:rsidRPr="008467F8" w:rsidRDefault="00A54CBE" w:rsidP="00940DDF">
            <w:pPr>
              <w:pStyle w:val="4"/>
              <w:rPr>
                <w:rFonts w:eastAsia="PMingLiU"/>
                <w:b w:val="0"/>
                <w:lang w:val="ro-MD"/>
              </w:rPr>
            </w:pPr>
            <w:r w:rsidRPr="008467F8">
              <w:rPr>
                <w:b w:val="0"/>
                <w:sz w:val="16"/>
                <w:szCs w:val="16"/>
              </w:rPr>
              <w:t>4,8000</w:t>
            </w:r>
          </w:p>
        </w:tc>
      </w:tr>
      <w:tr w:rsidR="00A54CBE" w:rsidRPr="00EC30C2" w14:paraId="2E04D65B"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4CE9E69"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15A01457"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2653102100830</w:t>
            </w:r>
          </w:p>
        </w:tc>
        <w:tc>
          <w:tcPr>
            <w:tcW w:w="4099" w:type="dxa"/>
            <w:tcBorders>
              <w:top w:val="single" w:sz="4" w:space="0" w:color="auto"/>
              <w:left w:val="single" w:sz="4" w:space="0" w:color="auto"/>
              <w:bottom w:val="single" w:sz="4" w:space="0" w:color="auto"/>
              <w:right w:val="single" w:sz="4" w:space="0" w:color="auto"/>
            </w:tcBorders>
            <w:vAlign w:val="center"/>
          </w:tcPr>
          <w:p w14:paraId="3938FA30"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Ipsos pentru constructii tip A</w:t>
            </w:r>
          </w:p>
        </w:tc>
        <w:tc>
          <w:tcPr>
            <w:tcW w:w="1412" w:type="dxa"/>
            <w:tcBorders>
              <w:top w:val="single" w:sz="4" w:space="0" w:color="auto"/>
              <w:left w:val="single" w:sz="4" w:space="0" w:color="auto"/>
              <w:bottom w:val="single" w:sz="4" w:space="0" w:color="auto"/>
              <w:right w:val="single" w:sz="4" w:space="0" w:color="auto"/>
            </w:tcBorders>
            <w:vAlign w:val="center"/>
          </w:tcPr>
          <w:p w14:paraId="59E2E033" w14:textId="77777777" w:rsidR="00A54CBE" w:rsidRPr="008467F8" w:rsidRDefault="00A54CBE" w:rsidP="00940DDF">
            <w:pPr>
              <w:pStyle w:val="4"/>
              <w:rPr>
                <w:rFonts w:eastAsia="PMingLiU"/>
                <w:b w:val="0"/>
                <w:lang w:val="ro-MD"/>
              </w:rPr>
            </w:pPr>
            <w:r w:rsidRPr="008467F8">
              <w:rPr>
                <w:b w:val="0"/>
                <w:sz w:val="16"/>
                <w:szCs w:val="16"/>
              </w:rPr>
              <w:t>kg</w:t>
            </w:r>
          </w:p>
        </w:tc>
        <w:tc>
          <w:tcPr>
            <w:tcW w:w="1658" w:type="dxa"/>
            <w:tcBorders>
              <w:top w:val="single" w:sz="4" w:space="0" w:color="auto"/>
              <w:left w:val="single" w:sz="4" w:space="0" w:color="auto"/>
              <w:bottom w:val="single" w:sz="4" w:space="0" w:color="auto"/>
              <w:right w:val="single" w:sz="4" w:space="0" w:color="auto"/>
            </w:tcBorders>
            <w:vAlign w:val="center"/>
          </w:tcPr>
          <w:p w14:paraId="6FBFD96B" w14:textId="77777777" w:rsidR="00A54CBE" w:rsidRPr="008467F8" w:rsidRDefault="00A54CBE" w:rsidP="00940DDF">
            <w:pPr>
              <w:pStyle w:val="4"/>
              <w:rPr>
                <w:rFonts w:eastAsia="PMingLiU"/>
                <w:b w:val="0"/>
                <w:lang w:val="ro-MD"/>
              </w:rPr>
            </w:pPr>
            <w:r w:rsidRPr="008467F8">
              <w:rPr>
                <w:b w:val="0"/>
                <w:sz w:val="16"/>
                <w:szCs w:val="16"/>
              </w:rPr>
              <w:t>0,7200</w:t>
            </w:r>
          </w:p>
        </w:tc>
      </w:tr>
      <w:tr w:rsidR="00A54CBE" w:rsidRPr="00EC30C2" w14:paraId="1D41D832"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AA03DE6"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4073560E"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2681126001472</w:t>
            </w:r>
          </w:p>
        </w:tc>
        <w:tc>
          <w:tcPr>
            <w:tcW w:w="4099" w:type="dxa"/>
            <w:tcBorders>
              <w:top w:val="single" w:sz="4" w:space="0" w:color="auto"/>
              <w:left w:val="single" w:sz="4" w:space="0" w:color="auto"/>
              <w:bottom w:val="single" w:sz="4" w:space="0" w:color="auto"/>
              <w:right w:val="single" w:sz="4" w:space="0" w:color="auto"/>
            </w:tcBorders>
            <w:vAlign w:val="center"/>
          </w:tcPr>
          <w:p w14:paraId="23B92517"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Hirtie slefuita uscata 23x30 gr 6</w:t>
            </w:r>
          </w:p>
        </w:tc>
        <w:tc>
          <w:tcPr>
            <w:tcW w:w="1412" w:type="dxa"/>
            <w:tcBorders>
              <w:top w:val="single" w:sz="4" w:space="0" w:color="auto"/>
              <w:left w:val="single" w:sz="4" w:space="0" w:color="auto"/>
              <w:bottom w:val="single" w:sz="4" w:space="0" w:color="auto"/>
              <w:right w:val="single" w:sz="4" w:space="0" w:color="auto"/>
            </w:tcBorders>
            <w:vAlign w:val="center"/>
          </w:tcPr>
          <w:p w14:paraId="10D09A35"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2DB8953C" w14:textId="77777777" w:rsidR="00A54CBE" w:rsidRPr="008467F8" w:rsidRDefault="00A54CBE" w:rsidP="00940DDF">
            <w:pPr>
              <w:pStyle w:val="4"/>
              <w:rPr>
                <w:rFonts w:eastAsia="PMingLiU"/>
                <w:b w:val="0"/>
                <w:lang w:val="ro-MD"/>
              </w:rPr>
            </w:pPr>
            <w:r w:rsidRPr="008467F8">
              <w:rPr>
                <w:b w:val="0"/>
                <w:sz w:val="16"/>
                <w:szCs w:val="16"/>
              </w:rPr>
              <w:t>6,0000</w:t>
            </w:r>
          </w:p>
        </w:tc>
      </w:tr>
      <w:tr w:rsidR="00A54CBE" w:rsidRPr="00EC30C2" w14:paraId="42529997"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20FAEE4"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2EB50133"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1711317306661</w:t>
            </w:r>
          </w:p>
        </w:tc>
        <w:tc>
          <w:tcPr>
            <w:tcW w:w="4099" w:type="dxa"/>
            <w:tcBorders>
              <w:top w:val="single" w:sz="4" w:space="0" w:color="auto"/>
              <w:left w:val="single" w:sz="4" w:space="0" w:color="auto"/>
              <w:bottom w:val="single" w:sz="4" w:space="0" w:color="auto"/>
              <w:right w:val="single" w:sz="4" w:space="0" w:color="auto"/>
            </w:tcBorders>
            <w:vAlign w:val="center"/>
          </w:tcPr>
          <w:p w14:paraId="70FBC6FC"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Bumbac de sters</w:t>
            </w:r>
          </w:p>
        </w:tc>
        <w:tc>
          <w:tcPr>
            <w:tcW w:w="1412" w:type="dxa"/>
            <w:tcBorders>
              <w:top w:val="single" w:sz="4" w:space="0" w:color="auto"/>
              <w:left w:val="single" w:sz="4" w:space="0" w:color="auto"/>
              <w:bottom w:val="single" w:sz="4" w:space="0" w:color="auto"/>
              <w:right w:val="single" w:sz="4" w:space="0" w:color="auto"/>
            </w:tcBorders>
            <w:vAlign w:val="center"/>
          </w:tcPr>
          <w:p w14:paraId="060DB101" w14:textId="77777777" w:rsidR="00A54CBE" w:rsidRPr="008467F8" w:rsidRDefault="00A54CBE" w:rsidP="00940DDF">
            <w:pPr>
              <w:pStyle w:val="4"/>
              <w:rPr>
                <w:rFonts w:eastAsia="PMingLiU"/>
                <w:b w:val="0"/>
                <w:lang w:val="ro-MD"/>
              </w:rPr>
            </w:pPr>
            <w:r w:rsidRPr="008467F8">
              <w:rPr>
                <w:b w:val="0"/>
                <w:sz w:val="16"/>
                <w:szCs w:val="16"/>
              </w:rPr>
              <w:t>kg</w:t>
            </w:r>
          </w:p>
        </w:tc>
        <w:tc>
          <w:tcPr>
            <w:tcW w:w="1658" w:type="dxa"/>
            <w:tcBorders>
              <w:top w:val="single" w:sz="4" w:space="0" w:color="auto"/>
              <w:left w:val="single" w:sz="4" w:space="0" w:color="auto"/>
              <w:bottom w:val="single" w:sz="4" w:space="0" w:color="auto"/>
              <w:right w:val="single" w:sz="4" w:space="0" w:color="auto"/>
            </w:tcBorders>
            <w:vAlign w:val="center"/>
          </w:tcPr>
          <w:p w14:paraId="564C25CA" w14:textId="77777777" w:rsidR="00A54CBE" w:rsidRPr="008467F8" w:rsidRDefault="00A54CBE" w:rsidP="00940DDF">
            <w:pPr>
              <w:pStyle w:val="4"/>
              <w:rPr>
                <w:rFonts w:eastAsia="PMingLiU"/>
                <w:b w:val="0"/>
                <w:lang w:val="ro-MD"/>
              </w:rPr>
            </w:pPr>
            <w:r w:rsidRPr="008467F8">
              <w:rPr>
                <w:b w:val="0"/>
                <w:sz w:val="16"/>
                <w:szCs w:val="16"/>
              </w:rPr>
              <w:t>0,6000</w:t>
            </w:r>
          </w:p>
        </w:tc>
      </w:tr>
      <w:tr w:rsidR="00A54CBE" w:rsidRPr="00EC30C2" w14:paraId="22AF4B6B"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5DAFC36"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D0A92F5"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4100116202818</w:t>
            </w:r>
          </w:p>
        </w:tc>
        <w:tc>
          <w:tcPr>
            <w:tcW w:w="4099" w:type="dxa"/>
            <w:tcBorders>
              <w:top w:val="single" w:sz="4" w:space="0" w:color="auto"/>
              <w:left w:val="single" w:sz="4" w:space="0" w:color="auto"/>
              <w:bottom w:val="single" w:sz="4" w:space="0" w:color="auto"/>
              <w:right w:val="single" w:sz="4" w:space="0" w:color="auto"/>
            </w:tcBorders>
            <w:vAlign w:val="center"/>
          </w:tcPr>
          <w:p w14:paraId="49B4BE35"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Apa pentru mortare si betoane</w:t>
            </w:r>
          </w:p>
        </w:tc>
        <w:tc>
          <w:tcPr>
            <w:tcW w:w="1412" w:type="dxa"/>
            <w:tcBorders>
              <w:top w:val="single" w:sz="4" w:space="0" w:color="auto"/>
              <w:left w:val="single" w:sz="4" w:space="0" w:color="auto"/>
              <w:bottom w:val="single" w:sz="4" w:space="0" w:color="auto"/>
              <w:right w:val="single" w:sz="4" w:space="0" w:color="auto"/>
            </w:tcBorders>
            <w:vAlign w:val="center"/>
          </w:tcPr>
          <w:p w14:paraId="35F1E52D" w14:textId="77777777" w:rsidR="00A54CBE" w:rsidRPr="008467F8" w:rsidRDefault="00A54CBE" w:rsidP="00940DDF">
            <w:pPr>
              <w:pStyle w:val="4"/>
              <w:rPr>
                <w:rFonts w:eastAsia="PMingLiU"/>
                <w:b w:val="0"/>
                <w:lang w:val="ro-MD"/>
              </w:rPr>
            </w:pPr>
            <w:r w:rsidRPr="008467F8">
              <w:rPr>
                <w:b w:val="0"/>
                <w:sz w:val="16"/>
                <w:szCs w:val="16"/>
              </w:rPr>
              <w:t>m3</w:t>
            </w:r>
          </w:p>
        </w:tc>
        <w:tc>
          <w:tcPr>
            <w:tcW w:w="1658" w:type="dxa"/>
            <w:tcBorders>
              <w:top w:val="single" w:sz="4" w:space="0" w:color="auto"/>
              <w:left w:val="single" w:sz="4" w:space="0" w:color="auto"/>
              <w:bottom w:val="single" w:sz="4" w:space="0" w:color="auto"/>
              <w:right w:val="single" w:sz="4" w:space="0" w:color="auto"/>
            </w:tcBorders>
            <w:vAlign w:val="center"/>
          </w:tcPr>
          <w:p w14:paraId="1BF1B4BC" w14:textId="77777777" w:rsidR="00A54CBE" w:rsidRPr="008467F8" w:rsidRDefault="00A54CBE" w:rsidP="00940DDF">
            <w:pPr>
              <w:pStyle w:val="4"/>
              <w:rPr>
                <w:rFonts w:eastAsia="PMingLiU"/>
                <w:b w:val="0"/>
                <w:lang w:val="ro-MD"/>
              </w:rPr>
            </w:pPr>
            <w:r w:rsidRPr="008467F8">
              <w:rPr>
                <w:b w:val="0"/>
                <w:sz w:val="16"/>
                <w:szCs w:val="16"/>
              </w:rPr>
              <w:t>0,0240</w:t>
            </w:r>
          </w:p>
        </w:tc>
      </w:tr>
      <w:tr w:rsidR="00A54CBE" w:rsidRPr="00EC30C2" w14:paraId="05851CFD" w14:textId="77777777" w:rsidTr="00940DDF">
        <w:trPr>
          <w:trHeight w:val="407"/>
        </w:trPr>
        <w:tc>
          <w:tcPr>
            <w:tcW w:w="6409" w:type="dxa"/>
            <w:gridSpan w:val="3"/>
            <w:tcBorders>
              <w:top w:val="single" w:sz="4" w:space="0" w:color="auto"/>
              <w:left w:val="single" w:sz="4" w:space="0" w:color="auto"/>
              <w:bottom w:val="single" w:sz="4" w:space="0" w:color="auto"/>
              <w:right w:val="single" w:sz="4" w:space="0" w:color="auto"/>
            </w:tcBorders>
            <w:vAlign w:val="center"/>
          </w:tcPr>
          <w:p w14:paraId="39ED0769" w14:textId="77777777" w:rsidR="00A54CBE" w:rsidRPr="008467F8" w:rsidRDefault="00A54CBE" w:rsidP="00940DDF">
            <w:pPr>
              <w:tabs>
                <w:tab w:val="left" w:pos="1134"/>
              </w:tabs>
              <w:ind w:left="720"/>
              <w:outlineLvl w:val="0"/>
              <w:rPr>
                <w:rFonts w:eastAsia="PMingLiU"/>
                <w:lang w:val="ro-MD" w:eastAsia="zh-CN"/>
              </w:rPr>
            </w:pPr>
            <w:r w:rsidRPr="008467F8">
              <w:rPr>
                <w:bCs/>
                <w:lang w:val="en-US"/>
              </w:rPr>
              <w:t xml:space="preserve">Total </w:t>
            </w:r>
            <w:r w:rsidRPr="008467F8">
              <w:rPr>
                <w:bCs/>
                <w:sz w:val="22"/>
                <w:szCs w:val="22"/>
                <w:lang w:val="en-US"/>
              </w:rPr>
              <w:t>Tavane</w:t>
            </w:r>
          </w:p>
        </w:tc>
        <w:tc>
          <w:tcPr>
            <w:tcW w:w="1412" w:type="dxa"/>
            <w:tcBorders>
              <w:top w:val="single" w:sz="4" w:space="0" w:color="auto"/>
              <w:left w:val="single" w:sz="4" w:space="0" w:color="auto"/>
              <w:bottom w:val="single" w:sz="4" w:space="0" w:color="auto"/>
              <w:right w:val="single" w:sz="4" w:space="0" w:color="auto"/>
            </w:tcBorders>
            <w:vAlign w:val="center"/>
          </w:tcPr>
          <w:p w14:paraId="5542222E" w14:textId="77777777" w:rsidR="00A54CBE" w:rsidRPr="008467F8" w:rsidRDefault="00A54CBE" w:rsidP="00940DDF">
            <w:pPr>
              <w:pStyle w:val="4"/>
              <w:rPr>
                <w:rFonts w:eastAsia="PMingLiU"/>
                <w:b w:val="0"/>
                <w:lang w:val="ro-MD"/>
              </w:rPr>
            </w:pPr>
          </w:p>
        </w:tc>
        <w:tc>
          <w:tcPr>
            <w:tcW w:w="1658" w:type="dxa"/>
            <w:tcBorders>
              <w:top w:val="single" w:sz="4" w:space="0" w:color="auto"/>
              <w:left w:val="single" w:sz="4" w:space="0" w:color="auto"/>
              <w:bottom w:val="single" w:sz="4" w:space="0" w:color="auto"/>
              <w:right w:val="single" w:sz="4" w:space="0" w:color="auto"/>
            </w:tcBorders>
            <w:vAlign w:val="center"/>
          </w:tcPr>
          <w:p w14:paraId="65263326" w14:textId="77777777" w:rsidR="00A54CBE" w:rsidRPr="008467F8" w:rsidRDefault="00A54CBE" w:rsidP="00940DDF">
            <w:pPr>
              <w:pStyle w:val="4"/>
              <w:rPr>
                <w:rFonts w:eastAsia="PMingLiU"/>
                <w:b w:val="0"/>
                <w:lang w:val="ro-MD"/>
              </w:rPr>
            </w:pPr>
          </w:p>
        </w:tc>
      </w:tr>
      <w:tr w:rsidR="00A54CBE" w:rsidRPr="00EC30C2" w14:paraId="7E241655" w14:textId="77777777" w:rsidTr="00940DDF">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5EB5C3C4" w14:textId="77777777" w:rsidR="00A54CBE" w:rsidRPr="008467F8" w:rsidRDefault="00A54CBE" w:rsidP="00940DDF">
            <w:pPr>
              <w:pStyle w:val="4"/>
              <w:rPr>
                <w:b w:val="0"/>
              </w:rPr>
            </w:pPr>
            <w:r w:rsidRPr="008467F8">
              <w:rPr>
                <w:b w:val="0"/>
              </w:rPr>
              <w:t>1.1.3. Pereti</w:t>
            </w:r>
          </w:p>
        </w:tc>
      </w:tr>
      <w:tr w:rsidR="00A54CBE" w:rsidRPr="00EC30C2" w14:paraId="0DBA0AAC"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979BCCE" w14:textId="77777777" w:rsidR="00A54CBE" w:rsidRPr="008467F8" w:rsidRDefault="00A54CBE" w:rsidP="00940DDF">
            <w:pPr>
              <w:jc w:val="center"/>
              <w:rPr>
                <w:rFonts w:eastAsia="PMingLiU"/>
                <w:lang w:val="ro-MD" w:eastAsia="zh-CN"/>
              </w:rPr>
            </w:pPr>
            <w:r w:rsidRPr="008467F8">
              <w:rPr>
                <w:bCs/>
                <w:sz w:val="22"/>
                <w:szCs w:val="22"/>
                <w:lang w:val="en-US"/>
              </w:rPr>
              <w:t>15</w:t>
            </w:r>
          </w:p>
        </w:tc>
        <w:tc>
          <w:tcPr>
            <w:tcW w:w="1654" w:type="dxa"/>
            <w:tcBorders>
              <w:top w:val="single" w:sz="4" w:space="0" w:color="auto"/>
              <w:left w:val="single" w:sz="4" w:space="0" w:color="auto"/>
              <w:bottom w:val="single" w:sz="4" w:space="0" w:color="auto"/>
              <w:right w:val="single" w:sz="4" w:space="0" w:color="auto"/>
            </w:tcBorders>
            <w:vAlign w:val="center"/>
          </w:tcPr>
          <w:p w14:paraId="5E4D0379"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CD12A</w:t>
            </w:r>
          </w:p>
        </w:tc>
        <w:tc>
          <w:tcPr>
            <w:tcW w:w="4099" w:type="dxa"/>
            <w:tcBorders>
              <w:top w:val="single" w:sz="4" w:space="0" w:color="auto"/>
              <w:left w:val="single" w:sz="4" w:space="0" w:color="auto"/>
              <w:bottom w:val="single" w:sz="4" w:space="0" w:color="auto"/>
              <w:right w:val="single" w:sz="4" w:space="0" w:color="auto"/>
            </w:tcBorders>
          </w:tcPr>
          <w:p w14:paraId="4B8B3497" w14:textId="77777777" w:rsidR="00A54CBE" w:rsidRPr="00E81EA7" w:rsidRDefault="00A54CBE" w:rsidP="00940DDF">
            <w:pPr>
              <w:rPr>
                <w:bCs/>
                <w:sz w:val="2"/>
                <w:szCs w:val="2"/>
                <w:lang w:val="en-US"/>
              </w:rPr>
            </w:pPr>
            <w:r w:rsidRPr="00E81EA7">
              <w:rPr>
                <w:bCs/>
                <w:sz w:val="22"/>
                <w:szCs w:val="22"/>
                <w:lang w:val="en-US"/>
              </w:rPr>
              <w:t>Compartimentari din pereti dubli alcatuiti din panouri ghips-carton si miez din vata minerala, in grosime totala de 10-12,5 cm, montati pe structura metalica</w:t>
            </w:r>
          </w:p>
          <w:p w14:paraId="366D5375" w14:textId="77777777" w:rsidR="00A54CBE" w:rsidRPr="00E81EA7" w:rsidRDefault="00A54CBE" w:rsidP="00940DDF">
            <w:pPr>
              <w:rPr>
                <w:sz w:val="16"/>
                <w:szCs w:val="16"/>
                <w:lang w:val="en-US"/>
              </w:rPr>
            </w:pPr>
            <w:r w:rsidRPr="00E81EA7">
              <w:rPr>
                <w:sz w:val="16"/>
                <w:szCs w:val="16"/>
                <w:lang w:val="en-US"/>
              </w:rPr>
              <w:t>Material marunt (suruburi, autofiletante si cu dibluri, banda garnitura si imb.,pasta imbinare, hir)=1,1000</w:t>
            </w:r>
          </w:p>
        </w:tc>
        <w:tc>
          <w:tcPr>
            <w:tcW w:w="1412" w:type="dxa"/>
            <w:tcBorders>
              <w:top w:val="single" w:sz="4" w:space="0" w:color="auto"/>
              <w:left w:val="single" w:sz="4" w:space="0" w:color="auto"/>
              <w:bottom w:val="single" w:sz="4" w:space="0" w:color="auto"/>
              <w:right w:val="single" w:sz="4" w:space="0" w:color="auto"/>
            </w:tcBorders>
            <w:vAlign w:val="center"/>
          </w:tcPr>
          <w:p w14:paraId="1B2777BD" w14:textId="77777777" w:rsidR="00A54CBE" w:rsidRPr="008467F8" w:rsidRDefault="00A54CBE" w:rsidP="00940DDF">
            <w:pPr>
              <w:pStyle w:val="4"/>
              <w:rPr>
                <w:rFonts w:eastAsia="PMingLiU"/>
                <w:b w:val="0"/>
                <w:lang w:val="ro-MD"/>
              </w:rPr>
            </w:pPr>
            <w:r w:rsidRPr="008467F8">
              <w:rPr>
                <w:b w:val="0"/>
              </w:rPr>
              <w:t>m2</w:t>
            </w:r>
          </w:p>
        </w:tc>
        <w:tc>
          <w:tcPr>
            <w:tcW w:w="1658" w:type="dxa"/>
            <w:tcBorders>
              <w:top w:val="single" w:sz="4" w:space="0" w:color="auto"/>
              <w:left w:val="single" w:sz="4" w:space="0" w:color="auto"/>
              <w:bottom w:val="single" w:sz="4" w:space="0" w:color="auto"/>
              <w:right w:val="single" w:sz="4" w:space="0" w:color="auto"/>
            </w:tcBorders>
            <w:vAlign w:val="center"/>
          </w:tcPr>
          <w:p w14:paraId="54294508" w14:textId="77777777" w:rsidR="00A54CBE" w:rsidRPr="008467F8" w:rsidRDefault="00A54CBE" w:rsidP="00940DDF">
            <w:pPr>
              <w:pStyle w:val="4"/>
              <w:rPr>
                <w:b w:val="0"/>
              </w:rPr>
            </w:pPr>
            <w:r w:rsidRPr="008467F8">
              <w:rPr>
                <w:b w:val="0"/>
              </w:rPr>
              <w:t>6,0000</w:t>
            </w:r>
          </w:p>
          <w:p w14:paraId="4E4A26A9" w14:textId="77777777" w:rsidR="00A54CBE" w:rsidRPr="008467F8" w:rsidRDefault="00A54CBE" w:rsidP="00940DDF">
            <w:pPr>
              <w:pStyle w:val="4"/>
              <w:rPr>
                <w:rFonts w:eastAsia="PMingLiU"/>
                <w:b w:val="0"/>
                <w:lang w:val="ro-MD"/>
              </w:rPr>
            </w:pPr>
          </w:p>
        </w:tc>
      </w:tr>
      <w:tr w:rsidR="00A54CBE" w:rsidRPr="00EC30C2" w14:paraId="7FFED0CA"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53823D4"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45C35076"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7123030012500</w:t>
            </w:r>
          </w:p>
        </w:tc>
        <w:tc>
          <w:tcPr>
            <w:tcW w:w="4099" w:type="dxa"/>
            <w:tcBorders>
              <w:top w:val="single" w:sz="4" w:space="0" w:color="auto"/>
              <w:left w:val="single" w:sz="4" w:space="0" w:color="auto"/>
              <w:bottom w:val="single" w:sz="4" w:space="0" w:color="auto"/>
              <w:right w:val="single" w:sz="4" w:space="0" w:color="auto"/>
            </w:tcBorders>
            <w:vAlign w:val="center"/>
          </w:tcPr>
          <w:p w14:paraId="70F28D8A"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Montator P.B</w:t>
            </w:r>
          </w:p>
        </w:tc>
        <w:tc>
          <w:tcPr>
            <w:tcW w:w="1412" w:type="dxa"/>
            <w:tcBorders>
              <w:top w:val="single" w:sz="4" w:space="0" w:color="auto"/>
              <w:left w:val="single" w:sz="4" w:space="0" w:color="auto"/>
              <w:bottom w:val="single" w:sz="4" w:space="0" w:color="auto"/>
              <w:right w:val="single" w:sz="4" w:space="0" w:color="auto"/>
            </w:tcBorders>
            <w:vAlign w:val="center"/>
          </w:tcPr>
          <w:p w14:paraId="242CDCB3"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681B725A" w14:textId="77777777" w:rsidR="00A54CBE" w:rsidRPr="008467F8" w:rsidRDefault="00A54CBE" w:rsidP="00940DDF">
            <w:pPr>
              <w:pStyle w:val="4"/>
              <w:rPr>
                <w:rFonts w:eastAsia="PMingLiU"/>
                <w:b w:val="0"/>
                <w:lang w:val="ro-MD"/>
              </w:rPr>
            </w:pPr>
            <w:r w:rsidRPr="008467F8">
              <w:rPr>
                <w:b w:val="0"/>
                <w:sz w:val="16"/>
                <w:szCs w:val="16"/>
              </w:rPr>
              <w:t>6,0000</w:t>
            </w:r>
          </w:p>
        </w:tc>
      </w:tr>
      <w:tr w:rsidR="00A54CBE" w:rsidRPr="00EC30C2" w14:paraId="39D42EB7"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D9CDD60"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5E59FCA" w14:textId="77777777" w:rsidR="00A54CBE" w:rsidRPr="00E81EA7" w:rsidRDefault="00A54CBE" w:rsidP="00940DDF">
            <w:pPr>
              <w:tabs>
                <w:tab w:val="left" w:pos="1134"/>
              </w:tabs>
              <w:ind w:left="360"/>
              <w:jc w:val="center"/>
              <w:outlineLvl w:val="0"/>
              <w:rPr>
                <w:rFonts w:eastAsia="PMingLiU"/>
                <w:lang w:val="ro-MD" w:eastAsia="zh-CN"/>
              </w:rPr>
            </w:pPr>
            <w:r w:rsidRPr="00E81EA7">
              <w:rPr>
                <w:sz w:val="16"/>
                <w:szCs w:val="16"/>
                <w:lang w:val="en-US"/>
              </w:rPr>
              <w:t>9310060019920</w:t>
            </w:r>
          </w:p>
        </w:tc>
        <w:tc>
          <w:tcPr>
            <w:tcW w:w="4099" w:type="dxa"/>
            <w:tcBorders>
              <w:top w:val="single" w:sz="4" w:space="0" w:color="auto"/>
              <w:left w:val="single" w:sz="4" w:space="0" w:color="auto"/>
              <w:bottom w:val="single" w:sz="4" w:space="0" w:color="auto"/>
              <w:right w:val="single" w:sz="4" w:space="0" w:color="auto"/>
            </w:tcBorders>
            <w:vAlign w:val="center"/>
          </w:tcPr>
          <w:p w14:paraId="452FE239"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Muncitor deservire CM</w:t>
            </w:r>
          </w:p>
        </w:tc>
        <w:tc>
          <w:tcPr>
            <w:tcW w:w="1412" w:type="dxa"/>
            <w:tcBorders>
              <w:top w:val="single" w:sz="4" w:space="0" w:color="auto"/>
              <w:left w:val="single" w:sz="4" w:space="0" w:color="auto"/>
              <w:bottom w:val="single" w:sz="4" w:space="0" w:color="auto"/>
              <w:right w:val="single" w:sz="4" w:space="0" w:color="auto"/>
            </w:tcBorders>
            <w:vAlign w:val="center"/>
          </w:tcPr>
          <w:p w14:paraId="59067661"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67F840A0" w14:textId="77777777" w:rsidR="00A54CBE" w:rsidRPr="008467F8" w:rsidRDefault="00A54CBE" w:rsidP="00940DDF">
            <w:pPr>
              <w:pStyle w:val="4"/>
              <w:rPr>
                <w:rFonts w:eastAsia="PMingLiU"/>
                <w:b w:val="0"/>
                <w:lang w:val="ro-MD"/>
              </w:rPr>
            </w:pPr>
            <w:r w:rsidRPr="008467F8">
              <w:rPr>
                <w:b w:val="0"/>
                <w:sz w:val="16"/>
                <w:szCs w:val="16"/>
              </w:rPr>
              <w:t>1,2000</w:t>
            </w:r>
          </w:p>
        </w:tc>
      </w:tr>
      <w:tr w:rsidR="00A54CBE" w:rsidRPr="00EC30C2" w14:paraId="7904A281"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C10EE3C"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50903FC6" w14:textId="77777777" w:rsidR="00A54CBE" w:rsidRPr="00E81EA7" w:rsidRDefault="00A54CBE" w:rsidP="00940DDF">
            <w:pPr>
              <w:tabs>
                <w:tab w:val="left" w:pos="1134"/>
              </w:tabs>
              <w:jc w:val="center"/>
              <w:outlineLvl w:val="0"/>
              <w:rPr>
                <w:rFonts w:eastAsia="PMingLiU"/>
                <w:lang w:val="ro-MD" w:eastAsia="zh-CN"/>
              </w:rPr>
            </w:pPr>
            <w:r w:rsidRPr="00E81EA7">
              <w:rPr>
                <w:sz w:val="16"/>
                <w:szCs w:val="16"/>
                <w:lang w:val="en-US"/>
              </w:rPr>
              <w:t>2662102701000</w:t>
            </w:r>
          </w:p>
        </w:tc>
        <w:tc>
          <w:tcPr>
            <w:tcW w:w="4099" w:type="dxa"/>
            <w:tcBorders>
              <w:top w:val="single" w:sz="4" w:space="0" w:color="auto"/>
              <w:left w:val="single" w:sz="4" w:space="0" w:color="auto"/>
              <w:bottom w:val="single" w:sz="4" w:space="0" w:color="auto"/>
              <w:right w:val="single" w:sz="4" w:space="0" w:color="auto"/>
            </w:tcBorders>
            <w:vAlign w:val="center"/>
          </w:tcPr>
          <w:p w14:paraId="48EB6FD0"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Placi ghips-carton 12.5 mm rigips</w:t>
            </w:r>
          </w:p>
        </w:tc>
        <w:tc>
          <w:tcPr>
            <w:tcW w:w="1412" w:type="dxa"/>
            <w:tcBorders>
              <w:top w:val="single" w:sz="4" w:space="0" w:color="auto"/>
              <w:left w:val="single" w:sz="4" w:space="0" w:color="auto"/>
              <w:bottom w:val="single" w:sz="4" w:space="0" w:color="auto"/>
              <w:right w:val="single" w:sz="4" w:space="0" w:color="auto"/>
            </w:tcBorders>
            <w:vAlign w:val="center"/>
          </w:tcPr>
          <w:p w14:paraId="0B2D5316" w14:textId="77777777" w:rsidR="00A54CBE" w:rsidRPr="008467F8" w:rsidRDefault="00A54CBE" w:rsidP="00940DDF">
            <w:pPr>
              <w:pStyle w:val="4"/>
              <w:rPr>
                <w:rFonts w:eastAsia="PMingLiU"/>
                <w:b w:val="0"/>
                <w:lang w:val="ro-MD"/>
              </w:rPr>
            </w:pPr>
            <w:r w:rsidRPr="008467F8">
              <w:rPr>
                <w:b w:val="0"/>
                <w:sz w:val="16"/>
                <w:szCs w:val="16"/>
              </w:rPr>
              <w:t>m2</w:t>
            </w:r>
          </w:p>
        </w:tc>
        <w:tc>
          <w:tcPr>
            <w:tcW w:w="1658" w:type="dxa"/>
            <w:tcBorders>
              <w:top w:val="single" w:sz="4" w:space="0" w:color="auto"/>
              <w:left w:val="single" w:sz="4" w:space="0" w:color="auto"/>
              <w:bottom w:val="single" w:sz="4" w:space="0" w:color="auto"/>
              <w:right w:val="single" w:sz="4" w:space="0" w:color="auto"/>
            </w:tcBorders>
            <w:vAlign w:val="center"/>
          </w:tcPr>
          <w:p w14:paraId="64D92245" w14:textId="77777777" w:rsidR="00A54CBE" w:rsidRPr="008467F8" w:rsidRDefault="00A54CBE" w:rsidP="00940DDF">
            <w:pPr>
              <w:pStyle w:val="4"/>
              <w:rPr>
                <w:rFonts w:eastAsia="PMingLiU"/>
                <w:b w:val="0"/>
                <w:lang w:val="ro-MD"/>
              </w:rPr>
            </w:pPr>
            <w:r w:rsidRPr="008467F8">
              <w:rPr>
                <w:b w:val="0"/>
                <w:sz w:val="16"/>
                <w:szCs w:val="16"/>
              </w:rPr>
              <w:t>14,1900</w:t>
            </w:r>
          </w:p>
        </w:tc>
      </w:tr>
      <w:tr w:rsidR="00A54CBE" w:rsidRPr="00EC30C2" w14:paraId="31D260ED"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1DB2F37" w14:textId="77777777" w:rsidR="00A54CBE" w:rsidRPr="008467F8" w:rsidRDefault="00A54CBE" w:rsidP="00940DDF">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10AF30AB"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2840136312700</w:t>
            </w:r>
          </w:p>
        </w:tc>
        <w:tc>
          <w:tcPr>
            <w:tcW w:w="4099" w:type="dxa"/>
            <w:tcBorders>
              <w:top w:val="single" w:sz="4" w:space="0" w:color="auto"/>
              <w:left w:val="single" w:sz="4" w:space="0" w:color="auto"/>
              <w:bottom w:val="single" w:sz="4" w:space="0" w:color="auto"/>
              <w:right w:val="single" w:sz="4" w:space="0" w:color="auto"/>
            </w:tcBorders>
            <w:vAlign w:val="center"/>
          </w:tcPr>
          <w:p w14:paraId="2BEAC1E0"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Profil tabla zincata 0,6 mm pt. elemente orizontale</w:t>
            </w:r>
          </w:p>
        </w:tc>
        <w:tc>
          <w:tcPr>
            <w:tcW w:w="1412" w:type="dxa"/>
            <w:tcBorders>
              <w:top w:val="single" w:sz="4" w:space="0" w:color="auto"/>
              <w:left w:val="single" w:sz="4" w:space="0" w:color="auto"/>
              <w:bottom w:val="single" w:sz="4" w:space="0" w:color="auto"/>
              <w:right w:val="single" w:sz="4" w:space="0" w:color="auto"/>
            </w:tcBorders>
            <w:vAlign w:val="center"/>
          </w:tcPr>
          <w:p w14:paraId="681C793A" w14:textId="77777777" w:rsidR="00A54CBE" w:rsidRPr="008467F8" w:rsidRDefault="00A54CBE" w:rsidP="00940DDF">
            <w:pPr>
              <w:pStyle w:val="4"/>
              <w:rPr>
                <w:rFonts w:eastAsia="PMingLiU"/>
                <w:b w:val="0"/>
                <w:lang w:val="ro-MD"/>
              </w:rPr>
            </w:pPr>
            <w:r w:rsidRPr="008467F8">
              <w:rPr>
                <w:b w:val="0"/>
                <w:sz w:val="16"/>
                <w:szCs w:val="16"/>
              </w:rPr>
              <w:t>m</w:t>
            </w:r>
          </w:p>
        </w:tc>
        <w:tc>
          <w:tcPr>
            <w:tcW w:w="1658" w:type="dxa"/>
            <w:tcBorders>
              <w:top w:val="single" w:sz="4" w:space="0" w:color="auto"/>
              <w:left w:val="single" w:sz="4" w:space="0" w:color="auto"/>
              <w:bottom w:val="single" w:sz="4" w:space="0" w:color="auto"/>
              <w:right w:val="single" w:sz="4" w:space="0" w:color="auto"/>
            </w:tcBorders>
            <w:vAlign w:val="center"/>
          </w:tcPr>
          <w:p w14:paraId="27639185" w14:textId="77777777" w:rsidR="00A54CBE" w:rsidRPr="008467F8" w:rsidRDefault="00A54CBE" w:rsidP="00940DDF">
            <w:pPr>
              <w:pStyle w:val="4"/>
              <w:rPr>
                <w:rFonts w:eastAsia="PMingLiU"/>
                <w:b w:val="0"/>
                <w:lang w:val="ro-MD"/>
              </w:rPr>
            </w:pPr>
            <w:r w:rsidRPr="008467F8">
              <w:rPr>
                <w:b w:val="0"/>
                <w:sz w:val="16"/>
                <w:szCs w:val="16"/>
              </w:rPr>
              <w:t>5,6100</w:t>
            </w:r>
          </w:p>
        </w:tc>
      </w:tr>
      <w:tr w:rsidR="00A54CBE" w:rsidRPr="00EC30C2" w14:paraId="79C29FB9"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EDD341E"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72562CD"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2840136312701</w:t>
            </w:r>
          </w:p>
        </w:tc>
        <w:tc>
          <w:tcPr>
            <w:tcW w:w="4099" w:type="dxa"/>
            <w:tcBorders>
              <w:top w:val="single" w:sz="4" w:space="0" w:color="auto"/>
              <w:left w:val="single" w:sz="4" w:space="0" w:color="auto"/>
              <w:bottom w:val="single" w:sz="4" w:space="0" w:color="auto"/>
              <w:right w:val="single" w:sz="4" w:space="0" w:color="auto"/>
            </w:tcBorders>
            <w:vAlign w:val="center"/>
          </w:tcPr>
          <w:p w14:paraId="304C2EB6"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Profil tabla zincata 0,6 mm pt. elemente verticale</w:t>
            </w:r>
          </w:p>
        </w:tc>
        <w:tc>
          <w:tcPr>
            <w:tcW w:w="1412" w:type="dxa"/>
            <w:tcBorders>
              <w:top w:val="single" w:sz="4" w:space="0" w:color="auto"/>
              <w:left w:val="single" w:sz="4" w:space="0" w:color="auto"/>
              <w:bottom w:val="single" w:sz="4" w:space="0" w:color="auto"/>
              <w:right w:val="single" w:sz="4" w:space="0" w:color="auto"/>
            </w:tcBorders>
            <w:vAlign w:val="center"/>
          </w:tcPr>
          <w:p w14:paraId="75A8C698" w14:textId="77777777" w:rsidR="00A54CBE" w:rsidRPr="008467F8" w:rsidRDefault="00A54CBE" w:rsidP="00940DDF">
            <w:pPr>
              <w:pStyle w:val="4"/>
              <w:rPr>
                <w:rFonts w:eastAsia="PMingLiU"/>
                <w:b w:val="0"/>
                <w:lang w:val="ro-MD"/>
              </w:rPr>
            </w:pPr>
            <w:r w:rsidRPr="008467F8">
              <w:rPr>
                <w:b w:val="0"/>
                <w:sz w:val="16"/>
                <w:szCs w:val="16"/>
              </w:rPr>
              <w:t>m</w:t>
            </w:r>
          </w:p>
        </w:tc>
        <w:tc>
          <w:tcPr>
            <w:tcW w:w="1658" w:type="dxa"/>
            <w:tcBorders>
              <w:top w:val="single" w:sz="4" w:space="0" w:color="auto"/>
              <w:left w:val="single" w:sz="4" w:space="0" w:color="auto"/>
              <w:bottom w:val="single" w:sz="4" w:space="0" w:color="auto"/>
              <w:right w:val="single" w:sz="4" w:space="0" w:color="auto"/>
            </w:tcBorders>
            <w:vAlign w:val="center"/>
          </w:tcPr>
          <w:p w14:paraId="66D7A42F" w14:textId="77777777" w:rsidR="00A54CBE" w:rsidRPr="008467F8" w:rsidRDefault="00A54CBE" w:rsidP="00940DDF">
            <w:pPr>
              <w:pStyle w:val="4"/>
              <w:rPr>
                <w:rFonts w:eastAsia="PMingLiU"/>
                <w:b w:val="0"/>
                <w:lang w:val="ro-MD"/>
              </w:rPr>
            </w:pPr>
            <w:r w:rsidRPr="008467F8">
              <w:rPr>
                <w:b w:val="0"/>
                <w:sz w:val="16"/>
                <w:szCs w:val="16"/>
              </w:rPr>
              <w:t>11,8800</w:t>
            </w:r>
          </w:p>
        </w:tc>
      </w:tr>
      <w:tr w:rsidR="00A54CBE" w:rsidRPr="00EC30C2" w14:paraId="442D7AC2"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A7677B1"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DDA81F6"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2682162605829</w:t>
            </w:r>
          </w:p>
        </w:tc>
        <w:tc>
          <w:tcPr>
            <w:tcW w:w="4099" w:type="dxa"/>
            <w:tcBorders>
              <w:top w:val="single" w:sz="4" w:space="0" w:color="auto"/>
              <w:left w:val="single" w:sz="4" w:space="0" w:color="auto"/>
              <w:bottom w:val="single" w:sz="4" w:space="0" w:color="auto"/>
              <w:right w:val="single" w:sz="4" w:space="0" w:color="auto"/>
            </w:tcBorders>
            <w:vAlign w:val="center"/>
          </w:tcPr>
          <w:p w14:paraId="72B8B133"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Vata minerala</w:t>
            </w:r>
          </w:p>
        </w:tc>
        <w:tc>
          <w:tcPr>
            <w:tcW w:w="1412" w:type="dxa"/>
            <w:tcBorders>
              <w:top w:val="single" w:sz="4" w:space="0" w:color="auto"/>
              <w:left w:val="single" w:sz="4" w:space="0" w:color="auto"/>
              <w:bottom w:val="single" w:sz="4" w:space="0" w:color="auto"/>
              <w:right w:val="single" w:sz="4" w:space="0" w:color="auto"/>
            </w:tcBorders>
            <w:vAlign w:val="center"/>
          </w:tcPr>
          <w:p w14:paraId="3272F507" w14:textId="77777777" w:rsidR="00A54CBE" w:rsidRPr="008467F8" w:rsidRDefault="00A54CBE" w:rsidP="00940DDF">
            <w:pPr>
              <w:pStyle w:val="4"/>
              <w:rPr>
                <w:rFonts w:eastAsia="PMingLiU"/>
                <w:b w:val="0"/>
                <w:lang w:val="ro-MD"/>
              </w:rPr>
            </w:pPr>
            <w:r w:rsidRPr="008467F8">
              <w:rPr>
                <w:b w:val="0"/>
                <w:sz w:val="16"/>
                <w:szCs w:val="16"/>
              </w:rPr>
              <w:t>m2</w:t>
            </w:r>
          </w:p>
        </w:tc>
        <w:tc>
          <w:tcPr>
            <w:tcW w:w="1658" w:type="dxa"/>
            <w:tcBorders>
              <w:top w:val="single" w:sz="4" w:space="0" w:color="auto"/>
              <w:left w:val="single" w:sz="4" w:space="0" w:color="auto"/>
              <w:bottom w:val="single" w:sz="4" w:space="0" w:color="auto"/>
              <w:right w:val="single" w:sz="4" w:space="0" w:color="auto"/>
            </w:tcBorders>
            <w:vAlign w:val="center"/>
          </w:tcPr>
          <w:p w14:paraId="7F2EDEFD" w14:textId="77777777" w:rsidR="00A54CBE" w:rsidRPr="008467F8" w:rsidRDefault="00A54CBE" w:rsidP="00940DDF">
            <w:pPr>
              <w:pStyle w:val="4"/>
              <w:rPr>
                <w:rFonts w:eastAsia="PMingLiU"/>
                <w:b w:val="0"/>
                <w:lang w:val="ro-MD"/>
              </w:rPr>
            </w:pPr>
            <w:r w:rsidRPr="008467F8">
              <w:rPr>
                <w:b w:val="0"/>
                <w:sz w:val="16"/>
                <w:szCs w:val="16"/>
              </w:rPr>
              <w:t>6,6000</w:t>
            </w:r>
          </w:p>
        </w:tc>
      </w:tr>
      <w:tr w:rsidR="00A54CBE" w:rsidRPr="00EC30C2" w14:paraId="5F2144DE"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FCB3F38"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5344F98B" w14:textId="77777777" w:rsidR="00A54CBE" w:rsidRPr="00E81EA7" w:rsidRDefault="00A54CBE" w:rsidP="00940DDF">
            <w:pPr>
              <w:tabs>
                <w:tab w:val="left" w:pos="1134"/>
              </w:tabs>
              <w:ind w:left="360"/>
              <w:outlineLvl w:val="0"/>
              <w:rPr>
                <w:rFonts w:eastAsia="PMingLiU"/>
                <w:lang w:val="ro-MD" w:eastAsia="zh-CN"/>
              </w:rPr>
            </w:pPr>
            <w:r w:rsidRPr="00E81EA7">
              <w:rPr>
                <w:sz w:val="16"/>
                <w:szCs w:val="16"/>
                <w:lang w:val="en-US"/>
              </w:rPr>
              <w:t>2922140007000</w:t>
            </w:r>
          </w:p>
        </w:tc>
        <w:tc>
          <w:tcPr>
            <w:tcW w:w="4099" w:type="dxa"/>
            <w:tcBorders>
              <w:top w:val="single" w:sz="4" w:space="0" w:color="auto"/>
              <w:left w:val="single" w:sz="4" w:space="0" w:color="auto"/>
              <w:bottom w:val="single" w:sz="4" w:space="0" w:color="auto"/>
              <w:right w:val="single" w:sz="4" w:space="0" w:color="auto"/>
            </w:tcBorders>
            <w:vAlign w:val="center"/>
          </w:tcPr>
          <w:p w14:paraId="18263E2A"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 xml:space="preserve">Macara </w:t>
            </w:r>
          </w:p>
        </w:tc>
        <w:tc>
          <w:tcPr>
            <w:tcW w:w="1412" w:type="dxa"/>
            <w:tcBorders>
              <w:top w:val="single" w:sz="4" w:space="0" w:color="auto"/>
              <w:left w:val="single" w:sz="4" w:space="0" w:color="auto"/>
              <w:bottom w:val="single" w:sz="4" w:space="0" w:color="auto"/>
              <w:right w:val="single" w:sz="4" w:space="0" w:color="auto"/>
            </w:tcBorders>
            <w:vAlign w:val="center"/>
          </w:tcPr>
          <w:p w14:paraId="0E2B7D9E" w14:textId="77777777" w:rsidR="00A54CBE" w:rsidRPr="008467F8" w:rsidRDefault="00A54CBE" w:rsidP="00940DDF">
            <w:pPr>
              <w:pStyle w:val="4"/>
              <w:rPr>
                <w:rFonts w:eastAsia="PMingLiU"/>
                <w:b w:val="0"/>
                <w:lang w:val="ro-MD"/>
              </w:rPr>
            </w:pPr>
            <w:r w:rsidRPr="008467F8">
              <w:rPr>
                <w:b w:val="0"/>
                <w:sz w:val="16"/>
                <w:szCs w:val="16"/>
              </w:rPr>
              <w:t>h-ut</w:t>
            </w:r>
          </w:p>
        </w:tc>
        <w:tc>
          <w:tcPr>
            <w:tcW w:w="1658" w:type="dxa"/>
            <w:tcBorders>
              <w:top w:val="single" w:sz="4" w:space="0" w:color="auto"/>
              <w:left w:val="single" w:sz="4" w:space="0" w:color="auto"/>
              <w:bottom w:val="single" w:sz="4" w:space="0" w:color="auto"/>
              <w:right w:val="single" w:sz="4" w:space="0" w:color="auto"/>
            </w:tcBorders>
            <w:vAlign w:val="center"/>
          </w:tcPr>
          <w:p w14:paraId="357EDE41" w14:textId="77777777" w:rsidR="00A54CBE" w:rsidRPr="008467F8" w:rsidRDefault="00A54CBE" w:rsidP="00940DDF">
            <w:pPr>
              <w:pStyle w:val="4"/>
              <w:rPr>
                <w:rFonts w:eastAsia="PMingLiU"/>
                <w:b w:val="0"/>
                <w:lang w:val="ro-MD"/>
              </w:rPr>
            </w:pPr>
            <w:r w:rsidRPr="008467F8">
              <w:rPr>
                <w:b w:val="0"/>
                <w:sz w:val="16"/>
                <w:szCs w:val="16"/>
              </w:rPr>
              <w:t>0,0600</w:t>
            </w:r>
          </w:p>
        </w:tc>
      </w:tr>
      <w:tr w:rsidR="00A54CBE" w:rsidRPr="00EC30C2" w14:paraId="3EB0FA50"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A5BF003" w14:textId="77777777" w:rsidR="00A54CBE" w:rsidRPr="008467F8" w:rsidRDefault="00A54CBE" w:rsidP="00940DDF">
            <w:pPr>
              <w:jc w:val="center"/>
              <w:rPr>
                <w:rFonts w:eastAsia="PMingLiU"/>
                <w:lang w:val="ro-MD" w:eastAsia="zh-CN"/>
              </w:rPr>
            </w:pPr>
            <w:r w:rsidRPr="008467F8">
              <w:rPr>
                <w:bCs/>
                <w:sz w:val="22"/>
                <w:szCs w:val="22"/>
                <w:lang w:val="en-US"/>
              </w:rPr>
              <w:t>16</w:t>
            </w:r>
          </w:p>
        </w:tc>
        <w:tc>
          <w:tcPr>
            <w:tcW w:w="1654" w:type="dxa"/>
            <w:tcBorders>
              <w:top w:val="single" w:sz="4" w:space="0" w:color="auto"/>
              <w:left w:val="single" w:sz="4" w:space="0" w:color="auto"/>
              <w:bottom w:val="single" w:sz="4" w:space="0" w:color="auto"/>
              <w:right w:val="single" w:sz="4" w:space="0" w:color="auto"/>
            </w:tcBorders>
            <w:vAlign w:val="center"/>
          </w:tcPr>
          <w:p w14:paraId="54136420" w14:textId="77777777" w:rsidR="00A54CBE" w:rsidRPr="00E81EA7" w:rsidRDefault="00A54CBE" w:rsidP="00940DDF">
            <w:pPr>
              <w:tabs>
                <w:tab w:val="left" w:pos="1134"/>
              </w:tabs>
              <w:jc w:val="center"/>
              <w:outlineLvl w:val="0"/>
              <w:rPr>
                <w:rFonts w:eastAsia="PMingLiU"/>
                <w:lang w:val="ro-MD" w:eastAsia="zh-CN"/>
              </w:rPr>
            </w:pPr>
            <w:r w:rsidRPr="00E81EA7">
              <w:rPr>
                <w:bCs/>
                <w:sz w:val="22"/>
                <w:szCs w:val="22"/>
                <w:lang w:val="en-US"/>
              </w:rPr>
              <w:t>CN54A</w:t>
            </w:r>
          </w:p>
        </w:tc>
        <w:tc>
          <w:tcPr>
            <w:tcW w:w="4099" w:type="dxa"/>
            <w:tcBorders>
              <w:top w:val="single" w:sz="4" w:space="0" w:color="auto"/>
              <w:left w:val="single" w:sz="4" w:space="0" w:color="auto"/>
              <w:bottom w:val="single" w:sz="4" w:space="0" w:color="auto"/>
              <w:right w:val="single" w:sz="4" w:space="0" w:color="auto"/>
            </w:tcBorders>
          </w:tcPr>
          <w:p w14:paraId="06F512F2" w14:textId="77777777" w:rsidR="00A54CBE" w:rsidRPr="00E81EA7" w:rsidRDefault="00A54CBE" w:rsidP="00940DDF">
            <w:pPr>
              <w:rPr>
                <w:bCs/>
                <w:sz w:val="2"/>
                <w:szCs w:val="2"/>
                <w:lang w:val="en-US"/>
              </w:rPr>
            </w:pPr>
            <w:r w:rsidRPr="00E81EA7">
              <w:rPr>
                <w:bCs/>
                <w:sz w:val="22"/>
                <w:szCs w:val="22"/>
                <w:lang w:val="en-US"/>
              </w:rPr>
              <w:t>Aplicarea manuala a grundului "Betonocontact" intr-un strat, la pereti si tavane interioare</w:t>
            </w:r>
          </w:p>
        </w:tc>
        <w:tc>
          <w:tcPr>
            <w:tcW w:w="1412" w:type="dxa"/>
            <w:tcBorders>
              <w:top w:val="single" w:sz="4" w:space="0" w:color="auto"/>
              <w:left w:val="single" w:sz="4" w:space="0" w:color="auto"/>
              <w:bottom w:val="single" w:sz="4" w:space="0" w:color="auto"/>
              <w:right w:val="single" w:sz="4" w:space="0" w:color="auto"/>
            </w:tcBorders>
            <w:vAlign w:val="center"/>
          </w:tcPr>
          <w:p w14:paraId="02E46FF0" w14:textId="77777777" w:rsidR="00A54CBE" w:rsidRPr="008467F8" w:rsidRDefault="00A54CBE" w:rsidP="00940DDF">
            <w:pPr>
              <w:pStyle w:val="4"/>
              <w:rPr>
                <w:rFonts w:eastAsia="PMingLiU"/>
                <w:b w:val="0"/>
                <w:lang w:val="ro-MD"/>
              </w:rPr>
            </w:pPr>
            <w:r w:rsidRPr="008467F8">
              <w:rPr>
                <w:b w:val="0"/>
              </w:rPr>
              <w:t>m2</w:t>
            </w:r>
          </w:p>
        </w:tc>
        <w:tc>
          <w:tcPr>
            <w:tcW w:w="1658" w:type="dxa"/>
            <w:tcBorders>
              <w:top w:val="single" w:sz="4" w:space="0" w:color="auto"/>
              <w:left w:val="single" w:sz="4" w:space="0" w:color="auto"/>
              <w:bottom w:val="single" w:sz="4" w:space="0" w:color="auto"/>
              <w:right w:val="single" w:sz="4" w:space="0" w:color="auto"/>
            </w:tcBorders>
            <w:vAlign w:val="center"/>
          </w:tcPr>
          <w:p w14:paraId="10A6E923" w14:textId="77777777" w:rsidR="00A54CBE" w:rsidRPr="008467F8" w:rsidRDefault="00A54CBE" w:rsidP="00940DDF">
            <w:pPr>
              <w:pStyle w:val="4"/>
              <w:rPr>
                <w:b w:val="0"/>
              </w:rPr>
            </w:pPr>
            <w:r w:rsidRPr="008467F8">
              <w:rPr>
                <w:b w:val="0"/>
              </w:rPr>
              <w:t>66,0000</w:t>
            </w:r>
          </w:p>
          <w:p w14:paraId="6E4A97DD" w14:textId="77777777" w:rsidR="00A54CBE" w:rsidRPr="008467F8" w:rsidRDefault="00A54CBE" w:rsidP="00940DDF">
            <w:pPr>
              <w:pStyle w:val="4"/>
              <w:rPr>
                <w:rFonts w:eastAsia="PMingLiU"/>
                <w:b w:val="0"/>
                <w:lang w:val="ro-MD"/>
              </w:rPr>
            </w:pPr>
          </w:p>
        </w:tc>
      </w:tr>
      <w:tr w:rsidR="00A54CBE" w:rsidRPr="00EC30C2" w14:paraId="2A72BD0B"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67FA0D0" w14:textId="77777777" w:rsidR="00A54CBE" w:rsidRPr="008467F8" w:rsidRDefault="00A54CBE" w:rsidP="00940DDF">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09490590"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7141020013301</w:t>
            </w:r>
          </w:p>
        </w:tc>
        <w:tc>
          <w:tcPr>
            <w:tcW w:w="4099" w:type="dxa"/>
            <w:tcBorders>
              <w:top w:val="single" w:sz="4" w:space="0" w:color="auto"/>
              <w:left w:val="single" w:sz="4" w:space="0" w:color="auto"/>
              <w:bottom w:val="single" w:sz="4" w:space="0" w:color="auto"/>
              <w:right w:val="single" w:sz="4" w:space="0" w:color="auto"/>
            </w:tcBorders>
            <w:vAlign w:val="center"/>
          </w:tcPr>
          <w:p w14:paraId="5167090D"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Zugrav vopsitor cat. 3</w:t>
            </w:r>
          </w:p>
        </w:tc>
        <w:tc>
          <w:tcPr>
            <w:tcW w:w="1412" w:type="dxa"/>
            <w:tcBorders>
              <w:top w:val="single" w:sz="4" w:space="0" w:color="auto"/>
              <w:left w:val="single" w:sz="4" w:space="0" w:color="auto"/>
              <w:bottom w:val="single" w:sz="4" w:space="0" w:color="auto"/>
              <w:right w:val="single" w:sz="4" w:space="0" w:color="auto"/>
            </w:tcBorders>
            <w:vAlign w:val="center"/>
          </w:tcPr>
          <w:p w14:paraId="78D32A36"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5807486F" w14:textId="77777777" w:rsidR="00A54CBE" w:rsidRPr="008467F8" w:rsidRDefault="00A54CBE" w:rsidP="00940DDF">
            <w:pPr>
              <w:pStyle w:val="4"/>
              <w:rPr>
                <w:rFonts w:eastAsia="PMingLiU"/>
                <w:b w:val="0"/>
                <w:lang w:val="ro-MD"/>
              </w:rPr>
            </w:pPr>
            <w:r w:rsidRPr="008467F8">
              <w:rPr>
                <w:b w:val="0"/>
                <w:sz w:val="16"/>
                <w:szCs w:val="16"/>
              </w:rPr>
              <w:t>9,2400</w:t>
            </w:r>
          </w:p>
        </w:tc>
      </w:tr>
      <w:tr w:rsidR="00A54CBE" w:rsidRPr="00EC30C2" w14:paraId="572263A0"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ECB05FF"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1DB1C78E"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2430226101010b</w:t>
            </w:r>
          </w:p>
        </w:tc>
        <w:tc>
          <w:tcPr>
            <w:tcW w:w="4099" w:type="dxa"/>
            <w:tcBorders>
              <w:top w:val="single" w:sz="4" w:space="0" w:color="auto"/>
              <w:left w:val="single" w:sz="4" w:space="0" w:color="auto"/>
              <w:bottom w:val="single" w:sz="4" w:space="0" w:color="auto"/>
              <w:right w:val="single" w:sz="4" w:space="0" w:color="auto"/>
            </w:tcBorders>
            <w:vAlign w:val="center"/>
          </w:tcPr>
          <w:p w14:paraId="484143BD"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Grund "Betonocontact"</w:t>
            </w:r>
          </w:p>
        </w:tc>
        <w:tc>
          <w:tcPr>
            <w:tcW w:w="1412" w:type="dxa"/>
            <w:tcBorders>
              <w:top w:val="single" w:sz="4" w:space="0" w:color="auto"/>
              <w:left w:val="single" w:sz="4" w:space="0" w:color="auto"/>
              <w:bottom w:val="single" w:sz="4" w:space="0" w:color="auto"/>
              <w:right w:val="single" w:sz="4" w:space="0" w:color="auto"/>
            </w:tcBorders>
            <w:vAlign w:val="center"/>
          </w:tcPr>
          <w:p w14:paraId="0AD0897F" w14:textId="77777777" w:rsidR="00A54CBE" w:rsidRPr="008467F8" w:rsidRDefault="00A54CBE" w:rsidP="00940DDF">
            <w:pPr>
              <w:pStyle w:val="4"/>
              <w:rPr>
                <w:rFonts w:eastAsia="PMingLiU"/>
                <w:b w:val="0"/>
                <w:lang w:val="ro-MD"/>
              </w:rPr>
            </w:pPr>
            <w:r w:rsidRPr="008467F8">
              <w:rPr>
                <w:b w:val="0"/>
                <w:sz w:val="16"/>
                <w:szCs w:val="16"/>
              </w:rPr>
              <w:t>kg</w:t>
            </w:r>
          </w:p>
        </w:tc>
        <w:tc>
          <w:tcPr>
            <w:tcW w:w="1658" w:type="dxa"/>
            <w:tcBorders>
              <w:top w:val="single" w:sz="4" w:space="0" w:color="auto"/>
              <w:left w:val="single" w:sz="4" w:space="0" w:color="auto"/>
              <w:bottom w:val="single" w:sz="4" w:space="0" w:color="auto"/>
              <w:right w:val="single" w:sz="4" w:space="0" w:color="auto"/>
            </w:tcBorders>
            <w:vAlign w:val="center"/>
          </w:tcPr>
          <w:p w14:paraId="7D378CD3" w14:textId="77777777" w:rsidR="00A54CBE" w:rsidRPr="008467F8" w:rsidRDefault="00A54CBE" w:rsidP="00940DDF">
            <w:pPr>
              <w:pStyle w:val="4"/>
              <w:rPr>
                <w:rFonts w:eastAsia="PMingLiU"/>
                <w:b w:val="0"/>
                <w:lang w:val="ro-MD"/>
              </w:rPr>
            </w:pPr>
            <w:r w:rsidRPr="008467F8">
              <w:rPr>
                <w:b w:val="0"/>
                <w:sz w:val="16"/>
                <w:szCs w:val="16"/>
              </w:rPr>
              <w:t>27,3900</w:t>
            </w:r>
          </w:p>
        </w:tc>
      </w:tr>
      <w:tr w:rsidR="00A54CBE" w:rsidRPr="00EC30C2" w14:paraId="47154A79"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D54DD65"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1BBE5797"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810741</w:t>
            </w:r>
          </w:p>
        </w:tc>
        <w:tc>
          <w:tcPr>
            <w:tcW w:w="4099" w:type="dxa"/>
            <w:tcBorders>
              <w:top w:val="single" w:sz="4" w:space="0" w:color="auto"/>
              <w:left w:val="single" w:sz="4" w:space="0" w:color="auto"/>
              <w:bottom w:val="single" w:sz="4" w:space="0" w:color="auto"/>
              <w:right w:val="single" w:sz="4" w:space="0" w:color="auto"/>
            </w:tcBorders>
            <w:vAlign w:val="center"/>
          </w:tcPr>
          <w:p w14:paraId="703304E8"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Hirtie pentru slefuit uscata</w:t>
            </w:r>
          </w:p>
        </w:tc>
        <w:tc>
          <w:tcPr>
            <w:tcW w:w="1412" w:type="dxa"/>
            <w:tcBorders>
              <w:top w:val="single" w:sz="4" w:space="0" w:color="auto"/>
              <w:left w:val="single" w:sz="4" w:space="0" w:color="auto"/>
              <w:bottom w:val="single" w:sz="4" w:space="0" w:color="auto"/>
              <w:right w:val="single" w:sz="4" w:space="0" w:color="auto"/>
            </w:tcBorders>
            <w:vAlign w:val="center"/>
          </w:tcPr>
          <w:p w14:paraId="70503C4D"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51265846" w14:textId="77777777" w:rsidR="00A54CBE" w:rsidRPr="008467F8" w:rsidRDefault="00A54CBE" w:rsidP="00940DDF">
            <w:pPr>
              <w:pStyle w:val="4"/>
              <w:rPr>
                <w:rFonts w:eastAsia="PMingLiU"/>
                <w:b w:val="0"/>
                <w:lang w:val="ro-MD"/>
              </w:rPr>
            </w:pPr>
            <w:r w:rsidRPr="008467F8">
              <w:rPr>
                <w:b w:val="0"/>
                <w:sz w:val="16"/>
                <w:szCs w:val="16"/>
              </w:rPr>
              <w:t>3,3000</w:t>
            </w:r>
          </w:p>
        </w:tc>
      </w:tr>
      <w:tr w:rsidR="00A54CBE" w:rsidRPr="00EC30C2" w14:paraId="701763C1"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6D6E405" w14:textId="77777777" w:rsidR="00A54CBE" w:rsidRPr="008467F8" w:rsidRDefault="00A54CBE" w:rsidP="00940DDF">
            <w:pPr>
              <w:jc w:val="center"/>
              <w:rPr>
                <w:rFonts w:eastAsia="PMingLiU"/>
                <w:lang w:val="ro-MD" w:eastAsia="zh-CN"/>
              </w:rPr>
            </w:pPr>
            <w:r w:rsidRPr="008467F8">
              <w:rPr>
                <w:bCs/>
                <w:sz w:val="22"/>
                <w:szCs w:val="22"/>
                <w:lang w:val="en-US"/>
              </w:rPr>
              <w:t>17</w:t>
            </w:r>
          </w:p>
        </w:tc>
        <w:tc>
          <w:tcPr>
            <w:tcW w:w="1654" w:type="dxa"/>
            <w:tcBorders>
              <w:top w:val="single" w:sz="4" w:space="0" w:color="auto"/>
              <w:left w:val="single" w:sz="4" w:space="0" w:color="auto"/>
              <w:bottom w:val="single" w:sz="4" w:space="0" w:color="auto"/>
              <w:right w:val="single" w:sz="4" w:space="0" w:color="auto"/>
            </w:tcBorders>
            <w:vAlign w:val="center"/>
          </w:tcPr>
          <w:p w14:paraId="4CF6420C" w14:textId="77777777" w:rsidR="00A54CBE" w:rsidRPr="00E81EA7" w:rsidRDefault="00A54CBE" w:rsidP="00940DDF">
            <w:pPr>
              <w:tabs>
                <w:tab w:val="left" w:pos="1134"/>
              </w:tabs>
              <w:ind w:left="360"/>
              <w:jc w:val="center"/>
              <w:outlineLvl w:val="0"/>
              <w:rPr>
                <w:rFonts w:eastAsia="PMingLiU"/>
                <w:lang w:val="ro-MD" w:eastAsia="zh-CN"/>
              </w:rPr>
            </w:pPr>
            <w:r w:rsidRPr="00E81EA7">
              <w:rPr>
                <w:bCs/>
                <w:sz w:val="22"/>
                <w:szCs w:val="22"/>
                <w:lang w:val="en-US"/>
              </w:rPr>
              <w:t>CI21B</w:t>
            </w:r>
          </w:p>
        </w:tc>
        <w:tc>
          <w:tcPr>
            <w:tcW w:w="4099" w:type="dxa"/>
            <w:tcBorders>
              <w:top w:val="single" w:sz="4" w:space="0" w:color="auto"/>
              <w:left w:val="single" w:sz="4" w:space="0" w:color="auto"/>
              <w:bottom w:val="single" w:sz="4" w:space="0" w:color="auto"/>
              <w:right w:val="single" w:sz="4" w:space="0" w:color="auto"/>
            </w:tcBorders>
          </w:tcPr>
          <w:p w14:paraId="1E50A2F9" w14:textId="77777777" w:rsidR="00A54CBE" w:rsidRPr="00E81EA7" w:rsidRDefault="00A54CBE" w:rsidP="00940DDF">
            <w:pPr>
              <w:rPr>
                <w:bCs/>
                <w:sz w:val="2"/>
                <w:szCs w:val="2"/>
                <w:lang w:val="en-US"/>
              </w:rPr>
            </w:pPr>
            <w:r w:rsidRPr="00E81EA7">
              <w:rPr>
                <w:bCs/>
                <w:sz w:val="22"/>
                <w:szCs w:val="22"/>
                <w:lang w:val="en-US"/>
              </w:rPr>
              <w:t>Placarea peretilor cu placi din ceramica-granit: tip Alesta silver mat 1200x600 mm sau analog</w:t>
            </w:r>
          </w:p>
          <w:p w14:paraId="1688F16B" w14:textId="77777777" w:rsidR="00A54CBE" w:rsidRPr="00E81EA7" w:rsidRDefault="00A54CBE" w:rsidP="00940DDF">
            <w:pPr>
              <w:rPr>
                <w:sz w:val="16"/>
                <w:szCs w:val="16"/>
                <w:lang w:val="en-US"/>
              </w:rPr>
            </w:pPr>
            <w:r w:rsidRPr="00E81EA7">
              <w:rPr>
                <w:sz w:val="16"/>
                <w:szCs w:val="16"/>
                <w:lang w:val="en-US"/>
              </w:rPr>
              <w:t>Materia</w:t>
            </w:r>
            <w:r>
              <w:rPr>
                <w:sz w:val="16"/>
                <w:szCs w:val="16"/>
                <w:lang w:val="en-US"/>
              </w:rPr>
              <w:t>le marunte (cirpe, disc)=1,0100</w:t>
            </w:r>
          </w:p>
        </w:tc>
        <w:tc>
          <w:tcPr>
            <w:tcW w:w="1412" w:type="dxa"/>
            <w:tcBorders>
              <w:top w:val="single" w:sz="4" w:space="0" w:color="auto"/>
              <w:left w:val="single" w:sz="4" w:space="0" w:color="auto"/>
              <w:bottom w:val="single" w:sz="4" w:space="0" w:color="auto"/>
              <w:right w:val="single" w:sz="4" w:space="0" w:color="auto"/>
            </w:tcBorders>
            <w:vAlign w:val="center"/>
          </w:tcPr>
          <w:p w14:paraId="1EA249E0" w14:textId="77777777" w:rsidR="00A54CBE" w:rsidRPr="008467F8" w:rsidRDefault="00A54CBE" w:rsidP="00940DDF">
            <w:pPr>
              <w:pStyle w:val="4"/>
              <w:rPr>
                <w:rFonts w:eastAsia="PMingLiU"/>
                <w:b w:val="0"/>
                <w:lang w:val="ro-MD"/>
              </w:rPr>
            </w:pPr>
            <w:r w:rsidRPr="008467F8">
              <w:rPr>
                <w:b w:val="0"/>
              </w:rPr>
              <w:t>m2</w:t>
            </w:r>
          </w:p>
        </w:tc>
        <w:tc>
          <w:tcPr>
            <w:tcW w:w="1658" w:type="dxa"/>
            <w:tcBorders>
              <w:top w:val="single" w:sz="4" w:space="0" w:color="auto"/>
              <w:left w:val="single" w:sz="4" w:space="0" w:color="auto"/>
              <w:bottom w:val="single" w:sz="4" w:space="0" w:color="auto"/>
              <w:right w:val="single" w:sz="4" w:space="0" w:color="auto"/>
            </w:tcBorders>
            <w:vAlign w:val="center"/>
          </w:tcPr>
          <w:p w14:paraId="52F8CC19" w14:textId="77777777" w:rsidR="00A54CBE" w:rsidRPr="008467F8" w:rsidRDefault="00A54CBE" w:rsidP="00940DDF">
            <w:pPr>
              <w:pStyle w:val="4"/>
              <w:rPr>
                <w:b w:val="0"/>
              </w:rPr>
            </w:pPr>
            <w:r w:rsidRPr="008467F8">
              <w:rPr>
                <w:b w:val="0"/>
              </w:rPr>
              <w:t>42,0000</w:t>
            </w:r>
          </w:p>
          <w:p w14:paraId="2DBABDFD" w14:textId="77777777" w:rsidR="00A54CBE" w:rsidRPr="008467F8" w:rsidRDefault="00A54CBE" w:rsidP="00940DDF">
            <w:pPr>
              <w:pStyle w:val="4"/>
              <w:rPr>
                <w:rFonts w:eastAsia="PMingLiU"/>
                <w:b w:val="0"/>
                <w:lang w:val="ro-MD"/>
              </w:rPr>
            </w:pPr>
          </w:p>
        </w:tc>
      </w:tr>
      <w:tr w:rsidR="00A54CBE" w:rsidRPr="00EC30C2" w14:paraId="01C04334"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C5AE2F1"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55C10CE5" w14:textId="77777777" w:rsidR="00A54CBE" w:rsidRPr="00E81EA7" w:rsidRDefault="00A54CBE" w:rsidP="00940DDF">
            <w:pPr>
              <w:tabs>
                <w:tab w:val="left" w:pos="1134"/>
              </w:tabs>
              <w:jc w:val="center"/>
              <w:outlineLvl w:val="0"/>
              <w:rPr>
                <w:rFonts w:eastAsia="PMingLiU"/>
                <w:lang w:val="ro-MD" w:eastAsia="zh-CN"/>
              </w:rPr>
            </w:pPr>
            <w:r w:rsidRPr="00E81EA7">
              <w:rPr>
                <w:sz w:val="16"/>
                <w:szCs w:val="16"/>
                <w:lang w:val="en-US"/>
              </w:rPr>
              <w:t>9310060019930</w:t>
            </w:r>
          </w:p>
        </w:tc>
        <w:tc>
          <w:tcPr>
            <w:tcW w:w="4099" w:type="dxa"/>
            <w:tcBorders>
              <w:top w:val="single" w:sz="4" w:space="0" w:color="auto"/>
              <w:left w:val="single" w:sz="4" w:space="0" w:color="auto"/>
              <w:bottom w:val="single" w:sz="4" w:space="0" w:color="auto"/>
              <w:right w:val="single" w:sz="4" w:space="0" w:color="auto"/>
            </w:tcBorders>
            <w:vAlign w:val="center"/>
          </w:tcPr>
          <w:p w14:paraId="6A1882C2"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Muncitor</w:t>
            </w:r>
          </w:p>
        </w:tc>
        <w:tc>
          <w:tcPr>
            <w:tcW w:w="1412" w:type="dxa"/>
            <w:tcBorders>
              <w:top w:val="single" w:sz="4" w:space="0" w:color="auto"/>
              <w:left w:val="single" w:sz="4" w:space="0" w:color="auto"/>
              <w:bottom w:val="single" w:sz="4" w:space="0" w:color="auto"/>
              <w:right w:val="single" w:sz="4" w:space="0" w:color="auto"/>
            </w:tcBorders>
            <w:vAlign w:val="center"/>
          </w:tcPr>
          <w:p w14:paraId="495D36F3"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1811E664" w14:textId="77777777" w:rsidR="00A54CBE" w:rsidRPr="008467F8" w:rsidRDefault="00A54CBE" w:rsidP="00940DDF">
            <w:pPr>
              <w:pStyle w:val="4"/>
              <w:rPr>
                <w:rFonts w:eastAsia="PMingLiU"/>
                <w:b w:val="0"/>
                <w:lang w:val="ro-MD"/>
              </w:rPr>
            </w:pPr>
            <w:r w:rsidRPr="008467F8">
              <w:rPr>
                <w:b w:val="0"/>
                <w:sz w:val="16"/>
                <w:szCs w:val="16"/>
              </w:rPr>
              <w:t>92,4000</w:t>
            </w:r>
          </w:p>
        </w:tc>
      </w:tr>
      <w:tr w:rsidR="00A54CBE" w:rsidRPr="00EC30C2" w14:paraId="6030AABB"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7DED032" w14:textId="77777777" w:rsidR="00A54CBE" w:rsidRPr="008467F8" w:rsidRDefault="00A54CBE" w:rsidP="00940DDF">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49E5F1BF"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26701122020511</w:t>
            </w:r>
          </w:p>
        </w:tc>
        <w:tc>
          <w:tcPr>
            <w:tcW w:w="4099" w:type="dxa"/>
            <w:tcBorders>
              <w:top w:val="single" w:sz="4" w:space="0" w:color="auto"/>
              <w:left w:val="single" w:sz="4" w:space="0" w:color="auto"/>
              <w:bottom w:val="single" w:sz="4" w:space="0" w:color="auto"/>
              <w:right w:val="single" w:sz="4" w:space="0" w:color="auto"/>
            </w:tcBorders>
            <w:vAlign w:val="center"/>
          </w:tcPr>
          <w:p w14:paraId="1578063B"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Placi din ceramica granit tip Alesta silver mat 1200x600</w:t>
            </w:r>
          </w:p>
        </w:tc>
        <w:tc>
          <w:tcPr>
            <w:tcW w:w="1412" w:type="dxa"/>
            <w:tcBorders>
              <w:top w:val="single" w:sz="4" w:space="0" w:color="auto"/>
              <w:left w:val="single" w:sz="4" w:space="0" w:color="auto"/>
              <w:bottom w:val="single" w:sz="4" w:space="0" w:color="auto"/>
              <w:right w:val="single" w:sz="4" w:space="0" w:color="auto"/>
            </w:tcBorders>
            <w:vAlign w:val="center"/>
          </w:tcPr>
          <w:p w14:paraId="3893B0BE" w14:textId="77777777" w:rsidR="00A54CBE" w:rsidRPr="008467F8" w:rsidRDefault="00A54CBE" w:rsidP="00940DDF">
            <w:pPr>
              <w:pStyle w:val="4"/>
              <w:rPr>
                <w:rFonts w:eastAsia="PMingLiU"/>
                <w:b w:val="0"/>
                <w:lang w:val="ro-MD"/>
              </w:rPr>
            </w:pPr>
            <w:r w:rsidRPr="008467F8">
              <w:rPr>
                <w:b w:val="0"/>
                <w:sz w:val="16"/>
                <w:szCs w:val="16"/>
              </w:rPr>
              <w:t>m2</w:t>
            </w:r>
          </w:p>
        </w:tc>
        <w:tc>
          <w:tcPr>
            <w:tcW w:w="1658" w:type="dxa"/>
            <w:tcBorders>
              <w:top w:val="single" w:sz="4" w:space="0" w:color="auto"/>
              <w:left w:val="single" w:sz="4" w:space="0" w:color="auto"/>
              <w:bottom w:val="single" w:sz="4" w:space="0" w:color="auto"/>
              <w:right w:val="single" w:sz="4" w:space="0" w:color="auto"/>
            </w:tcBorders>
            <w:vAlign w:val="center"/>
          </w:tcPr>
          <w:p w14:paraId="14F0426A" w14:textId="77777777" w:rsidR="00A54CBE" w:rsidRPr="008467F8" w:rsidRDefault="00A54CBE" w:rsidP="00940DDF">
            <w:pPr>
              <w:pStyle w:val="4"/>
              <w:rPr>
                <w:rFonts w:eastAsia="PMingLiU"/>
                <w:b w:val="0"/>
                <w:lang w:val="ro-MD"/>
              </w:rPr>
            </w:pPr>
            <w:r w:rsidRPr="008467F8">
              <w:rPr>
                <w:b w:val="0"/>
                <w:sz w:val="16"/>
                <w:szCs w:val="16"/>
              </w:rPr>
              <w:t>43,2684</w:t>
            </w:r>
          </w:p>
        </w:tc>
      </w:tr>
      <w:tr w:rsidR="00A54CBE" w:rsidRPr="00EC30C2" w14:paraId="4769CEFF"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12BA0D"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577850B3"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2462106110557</w:t>
            </w:r>
          </w:p>
        </w:tc>
        <w:tc>
          <w:tcPr>
            <w:tcW w:w="4099" w:type="dxa"/>
            <w:tcBorders>
              <w:top w:val="single" w:sz="4" w:space="0" w:color="auto"/>
              <w:left w:val="single" w:sz="4" w:space="0" w:color="auto"/>
              <w:bottom w:val="single" w:sz="4" w:space="0" w:color="auto"/>
              <w:right w:val="single" w:sz="4" w:space="0" w:color="auto"/>
            </w:tcBorders>
            <w:vAlign w:val="center"/>
          </w:tcPr>
          <w:p w14:paraId="3DBCC3E9"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Adeziv de acril sau latex</w:t>
            </w:r>
          </w:p>
        </w:tc>
        <w:tc>
          <w:tcPr>
            <w:tcW w:w="1412" w:type="dxa"/>
            <w:tcBorders>
              <w:top w:val="single" w:sz="4" w:space="0" w:color="auto"/>
              <w:left w:val="single" w:sz="4" w:space="0" w:color="auto"/>
              <w:bottom w:val="single" w:sz="4" w:space="0" w:color="auto"/>
              <w:right w:val="single" w:sz="4" w:space="0" w:color="auto"/>
            </w:tcBorders>
            <w:vAlign w:val="center"/>
          </w:tcPr>
          <w:p w14:paraId="0DB4962B" w14:textId="77777777" w:rsidR="00A54CBE" w:rsidRPr="008467F8" w:rsidRDefault="00A54CBE" w:rsidP="00940DDF">
            <w:pPr>
              <w:pStyle w:val="4"/>
              <w:rPr>
                <w:rFonts w:eastAsia="PMingLiU"/>
                <w:b w:val="0"/>
                <w:lang w:val="ro-MD"/>
              </w:rPr>
            </w:pPr>
            <w:r w:rsidRPr="008467F8">
              <w:rPr>
                <w:b w:val="0"/>
                <w:sz w:val="16"/>
                <w:szCs w:val="16"/>
              </w:rPr>
              <w:t>kg</w:t>
            </w:r>
          </w:p>
        </w:tc>
        <w:tc>
          <w:tcPr>
            <w:tcW w:w="1658" w:type="dxa"/>
            <w:tcBorders>
              <w:top w:val="single" w:sz="4" w:space="0" w:color="auto"/>
              <w:left w:val="single" w:sz="4" w:space="0" w:color="auto"/>
              <w:bottom w:val="single" w:sz="4" w:space="0" w:color="auto"/>
              <w:right w:val="single" w:sz="4" w:space="0" w:color="auto"/>
            </w:tcBorders>
            <w:vAlign w:val="center"/>
          </w:tcPr>
          <w:p w14:paraId="63F19EE6" w14:textId="77777777" w:rsidR="00A54CBE" w:rsidRPr="008467F8" w:rsidRDefault="00A54CBE" w:rsidP="00940DDF">
            <w:pPr>
              <w:pStyle w:val="4"/>
              <w:rPr>
                <w:rFonts w:eastAsia="PMingLiU"/>
                <w:b w:val="0"/>
                <w:lang w:val="ro-MD"/>
              </w:rPr>
            </w:pPr>
            <w:r w:rsidRPr="008467F8">
              <w:rPr>
                <w:b w:val="0"/>
                <w:sz w:val="16"/>
                <w:szCs w:val="16"/>
              </w:rPr>
              <w:t>254,5200</w:t>
            </w:r>
          </w:p>
        </w:tc>
      </w:tr>
      <w:tr w:rsidR="00A54CBE" w:rsidRPr="00EC30C2" w14:paraId="2E6FDBA8"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136E6A0"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723A67BB"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24302261000001</w:t>
            </w:r>
          </w:p>
        </w:tc>
        <w:tc>
          <w:tcPr>
            <w:tcW w:w="4099" w:type="dxa"/>
            <w:tcBorders>
              <w:top w:val="single" w:sz="4" w:space="0" w:color="auto"/>
              <w:left w:val="single" w:sz="4" w:space="0" w:color="auto"/>
              <w:bottom w:val="single" w:sz="4" w:space="0" w:color="auto"/>
              <w:right w:val="single" w:sz="4" w:space="0" w:color="auto"/>
            </w:tcBorders>
            <w:vAlign w:val="center"/>
          </w:tcPr>
          <w:p w14:paraId="45AA6872"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Fuga</w:t>
            </w:r>
          </w:p>
        </w:tc>
        <w:tc>
          <w:tcPr>
            <w:tcW w:w="1412" w:type="dxa"/>
            <w:tcBorders>
              <w:top w:val="single" w:sz="4" w:space="0" w:color="auto"/>
              <w:left w:val="single" w:sz="4" w:space="0" w:color="auto"/>
              <w:bottom w:val="single" w:sz="4" w:space="0" w:color="auto"/>
              <w:right w:val="single" w:sz="4" w:space="0" w:color="auto"/>
            </w:tcBorders>
            <w:vAlign w:val="center"/>
          </w:tcPr>
          <w:p w14:paraId="3575AC77" w14:textId="77777777" w:rsidR="00A54CBE" w:rsidRPr="008467F8" w:rsidRDefault="00A54CBE" w:rsidP="00940DDF">
            <w:pPr>
              <w:pStyle w:val="4"/>
              <w:rPr>
                <w:rFonts w:eastAsia="PMingLiU"/>
                <w:b w:val="0"/>
                <w:lang w:val="ro-MD"/>
              </w:rPr>
            </w:pPr>
            <w:r w:rsidRPr="008467F8">
              <w:rPr>
                <w:b w:val="0"/>
                <w:sz w:val="16"/>
                <w:szCs w:val="16"/>
              </w:rPr>
              <w:t>kg</w:t>
            </w:r>
          </w:p>
        </w:tc>
        <w:tc>
          <w:tcPr>
            <w:tcW w:w="1658" w:type="dxa"/>
            <w:tcBorders>
              <w:top w:val="single" w:sz="4" w:space="0" w:color="auto"/>
              <w:left w:val="single" w:sz="4" w:space="0" w:color="auto"/>
              <w:bottom w:val="single" w:sz="4" w:space="0" w:color="auto"/>
              <w:right w:val="single" w:sz="4" w:space="0" w:color="auto"/>
            </w:tcBorders>
            <w:vAlign w:val="center"/>
          </w:tcPr>
          <w:p w14:paraId="7E661CE8" w14:textId="77777777" w:rsidR="00A54CBE" w:rsidRPr="008467F8" w:rsidRDefault="00A54CBE" w:rsidP="00940DDF">
            <w:pPr>
              <w:pStyle w:val="4"/>
              <w:rPr>
                <w:rFonts w:eastAsia="PMingLiU"/>
                <w:b w:val="0"/>
                <w:lang w:val="ro-MD"/>
              </w:rPr>
            </w:pPr>
            <w:r w:rsidRPr="008467F8">
              <w:rPr>
                <w:b w:val="0"/>
                <w:sz w:val="16"/>
                <w:szCs w:val="16"/>
              </w:rPr>
              <w:t>16,5438</w:t>
            </w:r>
          </w:p>
        </w:tc>
      </w:tr>
      <w:tr w:rsidR="00A54CBE" w:rsidRPr="00EC30C2" w14:paraId="086FDC53"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44A7AC0"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0853CC81"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4100126202818</w:t>
            </w:r>
          </w:p>
        </w:tc>
        <w:tc>
          <w:tcPr>
            <w:tcW w:w="4099" w:type="dxa"/>
            <w:tcBorders>
              <w:top w:val="single" w:sz="4" w:space="0" w:color="auto"/>
              <w:left w:val="single" w:sz="4" w:space="0" w:color="auto"/>
              <w:bottom w:val="single" w:sz="4" w:space="0" w:color="auto"/>
              <w:right w:val="single" w:sz="4" w:space="0" w:color="auto"/>
            </w:tcBorders>
            <w:vAlign w:val="center"/>
          </w:tcPr>
          <w:p w14:paraId="11D91F8C"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Apa</w:t>
            </w:r>
          </w:p>
        </w:tc>
        <w:tc>
          <w:tcPr>
            <w:tcW w:w="1412" w:type="dxa"/>
            <w:tcBorders>
              <w:top w:val="single" w:sz="4" w:space="0" w:color="auto"/>
              <w:left w:val="single" w:sz="4" w:space="0" w:color="auto"/>
              <w:bottom w:val="single" w:sz="4" w:space="0" w:color="auto"/>
              <w:right w:val="single" w:sz="4" w:space="0" w:color="auto"/>
            </w:tcBorders>
            <w:vAlign w:val="center"/>
          </w:tcPr>
          <w:p w14:paraId="519BF78E" w14:textId="77777777" w:rsidR="00A54CBE" w:rsidRPr="008467F8" w:rsidRDefault="00A54CBE" w:rsidP="00940DDF">
            <w:pPr>
              <w:pStyle w:val="4"/>
              <w:rPr>
                <w:rFonts w:eastAsia="PMingLiU"/>
                <w:b w:val="0"/>
                <w:lang w:val="ro-MD"/>
              </w:rPr>
            </w:pPr>
            <w:r w:rsidRPr="008467F8">
              <w:rPr>
                <w:b w:val="0"/>
                <w:sz w:val="16"/>
                <w:szCs w:val="16"/>
              </w:rPr>
              <w:t>m3</w:t>
            </w:r>
          </w:p>
        </w:tc>
        <w:tc>
          <w:tcPr>
            <w:tcW w:w="1658" w:type="dxa"/>
            <w:tcBorders>
              <w:top w:val="single" w:sz="4" w:space="0" w:color="auto"/>
              <w:left w:val="single" w:sz="4" w:space="0" w:color="auto"/>
              <w:bottom w:val="single" w:sz="4" w:space="0" w:color="auto"/>
              <w:right w:val="single" w:sz="4" w:space="0" w:color="auto"/>
            </w:tcBorders>
            <w:vAlign w:val="center"/>
          </w:tcPr>
          <w:p w14:paraId="6774D72E" w14:textId="77777777" w:rsidR="00A54CBE" w:rsidRPr="008467F8" w:rsidRDefault="00A54CBE" w:rsidP="00940DDF">
            <w:pPr>
              <w:pStyle w:val="4"/>
              <w:rPr>
                <w:rFonts w:eastAsia="PMingLiU"/>
                <w:b w:val="0"/>
                <w:lang w:val="ro-MD"/>
              </w:rPr>
            </w:pPr>
            <w:r w:rsidRPr="008467F8">
              <w:rPr>
                <w:b w:val="0"/>
                <w:sz w:val="16"/>
                <w:szCs w:val="16"/>
              </w:rPr>
              <w:t>0,1273</w:t>
            </w:r>
          </w:p>
        </w:tc>
      </w:tr>
      <w:tr w:rsidR="00A54CBE" w:rsidRPr="00EC30C2" w14:paraId="0BC29CBC"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64231C"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0AA3C38A"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2952160007200</w:t>
            </w:r>
          </w:p>
        </w:tc>
        <w:tc>
          <w:tcPr>
            <w:tcW w:w="4099" w:type="dxa"/>
            <w:tcBorders>
              <w:top w:val="single" w:sz="4" w:space="0" w:color="auto"/>
              <w:left w:val="single" w:sz="4" w:space="0" w:color="auto"/>
              <w:bottom w:val="single" w:sz="4" w:space="0" w:color="auto"/>
              <w:right w:val="single" w:sz="4" w:space="0" w:color="auto"/>
            </w:tcBorders>
            <w:vAlign w:val="center"/>
          </w:tcPr>
          <w:p w14:paraId="47913ADB"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Utilaj de ridicat pentru lucrari de finisaj</w:t>
            </w:r>
          </w:p>
        </w:tc>
        <w:tc>
          <w:tcPr>
            <w:tcW w:w="1412" w:type="dxa"/>
            <w:tcBorders>
              <w:top w:val="single" w:sz="4" w:space="0" w:color="auto"/>
              <w:left w:val="single" w:sz="4" w:space="0" w:color="auto"/>
              <w:bottom w:val="single" w:sz="4" w:space="0" w:color="auto"/>
              <w:right w:val="single" w:sz="4" w:space="0" w:color="auto"/>
            </w:tcBorders>
            <w:vAlign w:val="center"/>
          </w:tcPr>
          <w:p w14:paraId="298BC677" w14:textId="77777777" w:rsidR="00A54CBE" w:rsidRPr="008467F8" w:rsidRDefault="00A54CBE" w:rsidP="00940DDF">
            <w:pPr>
              <w:pStyle w:val="4"/>
              <w:rPr>
                <w:rFonts w:eastAsia="PMingLiU"/>
                <w:b w:val="0"/>
                <w:lang w:val="ro-MD"/>
              </w:rPr>
            </w:pPr>
            <w:r w:rsidRPr="008467F8">
              <w:rPr>
                <w:b w:val="0"/>
                <w:sz w:val="16"/>
                <w:szCs w:val="16"/>
              </w:rPr>
              <w:t>h-ut</w:t>
            </w:r>
          </w:p>
        </w:tc>
        <w:tc>
          <w:tcPr>
            <w:tcW w:w="1658" w:type="dxa"/>
            <w:tcBorders>
              <w:top w:val="single" w:sz="4" w:space="0" w:color="auto"/>
              <w:left w:val="single" w:sz="4" w:space="0" w:color="auto"/>
              <w:bottom w:val="single" w:sz="4" w:space="0" w:color="auto"/>
              <w:right w:val="single" w:sz="4" w:space="0" w:color="auto"/>
            </w:tcBorders>
            <w:vAlign w:val="center"/>
          </w:tcPr>
          <w:p w14:paraId="72499413" w14:textId="77777777" w:rsidR="00A54CBE" w:rsidRPr="008467F8" w:rsidRDefault="00A54CBE" w:rsidP="00940DDF">
            <w:pPr>
              <w:pStyle w:val="4"/>
              <w:rPr>
                <w:rFonts w:eastAsia="PMingLiU"/>
                <w:b w:val="0"/>
                <w:lang w:val="ro-MD"/>
              </w:rPr>
            </w:pPr>
            <w:r w:rsidRPr="008467F8">
              <w:rPr>
                <w:b w:val="0"/>
                <w:sz w:val="16"/>
                <w:szCs w:val="16"/>
              </w:rPr>
              <w:t>1,3188</w:t>
            </w:r>
          </w:p>
        </w:tc>
      </w:tr>
      <w:tr w:rsidR="00A54CBE" w:rsidRPr="00EC30C2" w14:paraId="3DE614EC"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4038747"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5669845C"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2952270003820</w:t>
            </w:r>
          </w:p>
        </w:tc>
        <w:tc>
          <w:tcPr>
            <w:tcW w:w="4099" w:type="dxa"/>
            <w:tcBorders>
              <w:top w:val="single" w:sz="4" w:space="0" w:color="auto"/>
              <w:left w:val="single" w:sz="4" w:space="0" w:color="auto"/>
              <w:bottom w:val="single" w:sz="4" w:space="0" w:color="auto"/>
              <w:right w:val="single" w:sz="4" w:space="0" w:color="auto"/>
            </w:tcBorders>
            <w:vAlign w:val="center"/>
          </w:tcPr>
          <w:p w14:paraId="2907A7E6"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Malaxor mobil, electric</w:t>
            </w:r>
          </w:p>
        </w:tc>
        <w:tc>
          <w:tcPr>
            <w:tcW w:w="1412" w:type="dxa"/>
            <w:tcBorders>
              <w:top w:val="single" w:sz="4" w:space="0" w:color="auto"/>
              <w:left w:val="single" w:sz="4" w:space="0" w:color="auto"/>
              <w:bottom w:val="single" w:sz="4" w:space="0" w:color="auto"/>
              <w:right w:val="single" w:sz="4" w:space="0" w:color="auto"/>
            </w:tcBorders>
            <w:vAlign w:val="center"/>
          </w:tcPr>
          <w:p w14:paraId="25C0DA4E" w14:textId="77777777" w:rsidR="00A54CBE" w:rsidRPr="008467F8" w:rsidRDefault="00A54CBE" w:rsidP="00940DDF">
            <w:pPr>
              <w:pStyle w:val="4"/>
              <w:rPr>
                <w:rFonts w:eastAsia="PMingLiU"/>
                <w:b w:val="0"/>
                <w:lang w:val="ro-MD"/>
              </w:rPr>
            </w:pPr>
            <w:r w:rsidRPr="008467F8">
              <w:rPr>
                <w:b w:val="0"/>
                <w:sz w:val="16"/>
                <w:szCs w:val="16"/>
              </w:rPr>
              <w:t>h-ut</w:t>
            </w:r>
          </w:p>
        </w:tc>
        <w:tc>
          <w:tcPr>
            <w:tcW w:w="1658" w:type="dxa"/>
            <w:tcBorders>
              <w:top w:val="single" w:sz="4" w:space="0" w:color="auto"/>
              <w:left w:val="single" w:sz="4" w:space="0" w:color="auto"/>
              <w:bottom w:val="single" w:sz="4" w:space="0" w:color="auto"/>
              <w:right w:val="single" w:sz="4" w:space="0" w:color="auto"/>
            </w:tcBorders>
            <w:vAlign w:val="center"/>
          </w:tcPr>
          <w:p w14:paraId="72839B34" w14:textId="77777777" w:rsidR="00A54CBE" w:rsidRPr="008467F8" w:rsidRDefault="00A54CBE" w:rsidP="00940DDF">
            <w:pPr>
              <w:pStyle w:val="4"/>
              <w:rPr>
                <w:rFonts w:eastAsia="PMingLiU"/>
                <w:b w:val="0"/>
                <w:lang w:val="ro-MD"/>
              </w:rPr>
            </w:pPr>
            <w:r w:rsidRPr="008467F8">
              <w:rPr>
                <w:b w:val="0"/>
                <w:sz w:val="16"/>
                <w:szCs w:val="16"/>
              </w:rPr>
              <w:t>0,6384</w:t>
            </w:r>
          </w:p>
        </w:tc>
      </w:tr>
      <w:tr w:rsidR="00A54CBE" w:rsidRPr="00EC30C2" w14:paraId="3F2BCFBF"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EBD8577"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07B5F702"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2952270003205</w:t>
            </w:r>
          </w:p>
        </w:tc>
        <w:tc>
          <w:tcPr>
            <w:tcW w:w="4099" w:type="dxa"/>
            <w:tcBorders>
              <w:top w:val="single" w:sz="4" w:space="0" w:color="auto"/>
              <w:left w:val="single" w:sz="4" w:space="0" w:color="auto"/>
              <w:bottom w:val="single" w:sz="4" w:space="0" w:color="auto"/>
              <w:right w:val="single" w:sz="4" w:space="0" w:color="auto"/>
            </w:tcBorders>
            <w:vAlign w:val="center"/>
          </w:tcPr>
          <w:p w14:paraId="6AD1B3DB"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Masina de taiat piatra universala</w:t>
            </w:r>
          </w:p>
        </w:tc>
        <w:tc>
          <w:tcPr>
            <w:tcW w:w="1412" w:type="dxa"/>
            <w:tcBorders>
              <w:top w:val="single" w:sz="4" w:space="0" w:color="auto"/>
              <w:left w:val="single" w:sz="4" w:space="0" w:color="auto"/>
              <w:bottom w:val="single" w:sz="4" w:space="0" w:color="auto"/>
              <w:right w:val="single" w:sz="4" w:space="0" w:color="auto"/>
            </w:tcBorders>
            <w:vAlign w:val="center"/>
          </w:tcPr>
          <w:p w14:paraId="09EDD83D" w14:textId="77777777" w:rsidR="00A54CBE" w:rsidRPr="008467F8" w:rsidRDefault="00A54CBE" w:rsidP="00940DDF">
            <w:pPr>
              <w:pStyle w:val="4"/>
              <w:rPr>
                <w:rFonts w:eastAsia="PMingLiU"/>
                <w:b w:val="0"/>
                <w:lang w:val="ro-MD"/>
              </w:rPr>
            </w:pPr>
            <w:r w:rsidRPr="008467F8">
              <w:rPr>
                <w:b w:val="0"/>
                <w:sz w:val="16"/>
                <w:szCs w:val="16"/>
              </w:rPr>
              <w:t>h-ut</w:t>
            </w:r>
          </w:p>
        </w:tc>
        <w:tc>
          <w:tcPr>
            <w:tcW w:w="1658" w:type="dxa"/>
            <w:tcBorders>
              <w:top w:val="single" w:sz="4" w:space="0" w:color="auto"/>
              <w:left w:val="single" w:sz="4" w:space="0" w:color="auto"/>
              <w:bottom w:val="single" w:sz="4" w:space="0" w:color="auto"/>
              <w:right w:val="single" w:sz="4" w:space="0" w:color="auto"/>
            </w:tcBorders>
            <w:vAlign w:val="center"/>
          </w:tcPr>
          <w:p w14:paraId="048D636C" w14:textId="77777777" w:rsidR="00A54CBE" w:rsidRPr="008467F8" w:rsidRDefault="00A54CBE" w:rsidP="00940DDF">
            <w:pPr>
              <w:pStyle w:val="4"/>
              <w:rPr>
                <w:rFonts w:eastAsia="PMingLiU"/>
                <w:b w:val="0"/>
                <w:lang w:val="ro-MD"/>
              </w:rPr>
            </w:pPr>
            <w:r w:rsidRPr="008467F8">
              <w:rPr>
                <w:b w:val="0"/>
                <w:sz w:val="16"/>
                <w:szCs w:val="16"/>
              </w:rPr>
              <w:t>1,9152</w:t>
            </w:r>
          </w:p>
        </w:tc>
      </w:tr>
      <w:tr w:rsidR="00A54CBE" w:rsidRPr="00EC30C2" w14:paraId="7494F3E5"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ECD9DFE" w14:textId="77777777" w:rsidR="00A54CBE" w:rsidRPr="008467F8" w:rsidRDefault="00A54CBE" w:rsidP="00940DDF">
            <w:pPr>
              <w:jc w:val="center"/>
              <w:rPr>
                <w:rFonts w:eastAsia="PMingLiU"/>
                <w:lang w:val="ro-MD" w:eastAsia="zh-CN"/>
              </w:rPr>
            </w:pPr>
            <w:r w:rsidRPr="008467F8">
              <w:rPr>
                <w:bCs/>
                <w:sz w:val="22"/>
                <w:szCs w:val="22"/>
                <w:lang w:val="en-US"/>
              </w:rPr>
              <w:t>18</w:t>
            </w:r>
          </w:p>
        </w:tc>
        <w:tc>
          <w:tcPr>
            <w:tcW w:w="1654" w:type="dxa"/>
            <w:tcBorders>
              <w:top w:val="single" w:sz="4" w:space="0" w:color="auto"/>
              <w:left w:val="single" w:sz="4" w:space="0" w:color="auto"/>
              <w:bottom w:val="single" w:sz="4" w:space="0" w:color="auto"/>
              <w:right w:val="single" w:sz="4" w:space="0" w:color="auto"/>
            </w:tcBorders>
            <w:vAlign w:val="center"/>
          </w:tcPr>
          <w:p w14:paraId="0132D751"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CI21B</w:t>
            </w:r>
          </w:p>
        </w:tc>
        <w:tc>
          <w:tcPr>
            <w:tcW w:w="4099" w:type="dxa"/>
            <w:tcBorders>
              <w:top w:val="single" w:sz="4" w:space="0" w:color="auto"/>
              <w:left w:val="single" w:sz="4" w:space="0" w:color="auto"/>
              <w:bottom w:val="single" w:sz="4" w:space="0" w:color="auto"/>
              <w:right w:val="single" w:sz="4" w:space="0" w:color="auto"/>
            </w:tcBorders>
          </w:tcPr>
          <w:p w14:paraId="167B0131" w14:textId="77777777" w:rsidR="00A54CBE" w:rsidRPr="00E81EA7" w:rsidRDefault="00A54CBE" w:rsidP="00940DDF">
            <w:pPr>
              <w:rPr>
                <w:bCs/>
                <w:sz w:val="2"/>
                <w:szCs w:val="2"/>
                <w:lang w:val="en-US"/>
              </w:rPr>
            </w:pPr>
            <w:r w:rsidRPr="00E81EA7">
              <w:rPr>
                <w:bCs/>
                <w:sz w:val="22"/>
                <w:szCs w:val="22"/>
                <w:lang w:val="en-US"/>
              </w:rPr>
              <w:t>Placarea peretilor cu placi din ceramica-granit: tip Industrio dark brown 1200x1200 mm (sau analog)</w:t>
            </w:r>
          </w:p>
          <w:p w14:paraId="07E96236" w14:textId="77777777" w:rsidR="00A54CBE" w:rsidRPr="00E81EA7" w:rsidRDefault="00A54CBE" w:rsidP="00940DDF">
            <w:pPr>
              <w:rPr>
                <w:sz w:val="16"/>
                <w:szCs w:val="16"/>
                <w:lang w:val="en-US"/>
              </w:rPr>
            </w:pPr>
            <w:r w:rsidRPr="00E81EA7">
              <w:rPr>
                <w:sz w:val="16"/>
                <w:szCs w:val="16"/>
                <w:lang w:val="en-US"/>
              </w:rPr>
              <w:t>Materia</w:t>
            </w:r>
            <w:r>
              <w:rPr>
                <w:sz w:val="16"/>
                <w:szCs w:val="16"/>
                <w:lang w:val="en-US"/>
              </w:rPr>
              <w:t>le marunte (cirpe, disc)=1,0100</w:t>
            </w:r>
          </w:p>
        </w:tc>
        <w:tc>
          <w:tcPr>
            <w:tcW w:w="1412" w:type="dxa"/>
            <w:tcBorders>
              <w:top w:val="single" w:sz="4" w:space="0" w:color="auto"/>
              <w:left w:val="single" w:sz="4" w:space="0" w:color="auto"/>
              <w:bottom w:val="single" w:sz="4" w:space="0" w:color="auto"/>
              <w:right w:val="single" w:sz="4" w:space="0" w:color="auto"/>
            </w:tcBorders>
            <w:vAlign w:val="center"/>
          </w:tcPr>
          <w:p w14:paraId="1F697372" w14:textId="77777777" w:rsidR="00A54CBE" w:rsidRPr="008467F8" w:rsidRDefault="00A54CBE" w:rsidP="00940DDF">
            <w:pPr>
              <w:pStyle w:val="4"/>
              <w:rPr>
                <w:rFonts w:eastAsia="PMingLiU"/>
                <w:b w:val="0"/>
                <w:lang w:val="ro-MD"/>
              </w:rPr>
            </w:pPr>
            <w:r w:rsidRPr="008467F8">
              <w:rPr>
                <w:b w:val="0"/>
              </w:rPr>
              <w:t>m2</w:t>
            </w:r>
          </w:p>
        </w:tc>
        <w:tc>
          <w:tcPr>
            <w:tcW w:w="1658" w:type="dxa"/>
            <w:tcBorders>
              <w:top w:val="single" w:sz="4" w:space="0" w:color="auto"/>
              <w:left w:val="single" w:sz="4" w:space="0" w:color="auto"/>
              <w:bottom w:val="single" w:sz="4" w:space="0" w:color="auto"/>
              <w:right w:val="single" w:sz="4" w:space="0" w:color="auto"/>
            </w:tcBorders>
            <w:vAlign w:val="center"/>
          </w:tcPr>
          <w:p w14:paraId="2B7E92A0" w14:textId="77777777" w:rsidR="00A54CBE" w:rsidRPr="008467F8" w:rsidRDefault="00A54CBE" w:rsidP="00940DDF">
            <w:pPr>
              <w:pStyle w:val="4"/>
              <w:rPr>
                <w:b w:val="0"/>
              </w:rPr>
            </w:pPr>
            <w:r w:rsidRPr="008467F8">
              <w:rPr>
                <w:b w:val="0"/>
              </w:rPr>
              <w:t>24,0000</w:t>
            </w:r>
          </w:p>
          <w:p w14:paraId="31CBDAC8" w14:textId="77777777" w:rsidR="00A54CBE" w:rsidRPr="008467F8" w:rsidRDefault="00A54CBE" w:rsidP="00940DDF">
            <w:pPr>
              <w:pStyle w:val="4"/>
              <w:rPr>
                <w:rFonts w:eastAsia="PMingLiU"/>
                <w:b w:val="0"/>
                <w:lang w:val="ro-MD"/>
              </w:rPr>
            </w:pPr>
          </w:p>
        </w:tc>
      </w:tr>
      <w:tr w:rsidR="00A54CBE" w:rsidRPr="00EC30C2" w14:paraId="377FA97D"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15D9A75"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4EFB38EB"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9310060019930</w:t>
            </w:r>
          </w:p>
        </w:tc>
        <w:tc>
          <w:tcPr>
            <w:tcW w:w="4099" w:type="dxa"/>
            <w:tcBorders>
              <w:top w:val="single" w:sz="4" w:space="0" w:color="auto"/>
              <w:left w:val="single" w:sz="4" w:space="0" w:color="auto"/>
              <w:bottom w:val="single" w:sz="4" w:space="0" w:color="auto"/>
              <w:right w:val="single" w:sz="4" w:space="0" w:color="auto"/>
            </w:tcBorders>
            <w:vAlign w:val="center"/>
          </w:tcPr>
          <w:p w14:paraId="16C374FA"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Muncitor</w:t>
            </w:r>
          </w:p>
        </w:tc>
        <w:tc>
          <w:tcPr>
            <w:tcW w:w="1412" w:type="dxa"/>
            <w:tcBorders>
              <w:top w:val="single" w:sz="4" w:space="0" w:color="auto"/>
              <w:left w:val="single" w:sz="4" w:space="0" w:color="auto"/>
              <w:bottom w:val="single" w:sz="4" w:space="0" w:color="auto"/>
              <w:right w:val="single" w:sz="4" w:space="0" w:color="auto"/>
            </w:tcBorders>
            <w:vAlign w:val="center"/>
          </w:tcPr>
          <w:p w14:paraId="636B59FC"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2867F71C" w14:textId="77777777" w:rsidR="00A54CBE" w:rsidRPr="008467F8" w:rsidRDefault="00A54CBE" w:rsidP="00940DDF">
            <w:pPr>
              <w:pStyle w:val="4"/>
              <w:rPr>
                <w:rFonts w:eastAsia="PMingLiU"/>
                <w:b w:val="0"/>
                <w:lang w:val="ro-MD"/>
              </w:rPr>
            </w:pPr>
            <w:r w:rsidRPr="008467F8">
              <w:rPr>
                <w:b w:val="0"/>
                <w:sz w:val="16"/>
                <w:szCs w:val="16"/>
              </w:rPr>
              <w:t>52,8000</w:t>
            </w:r>
          </w:p>
        </w:tc>
      </w:tr>
      <w:tr w:rsidR="00A54CBE" w:rsidRPr="00EC30C2" w14:paraId="439F2AAF"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79602B8"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10F30C50"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26701122020512</w:t>
            </w:r>
          </w:p>
        </w:tc>
        <w:tc>
          <w:tcPr>
            <w:tcW w:w="4099" w:type="dxa"/>
            <w:tcBorders>
              <w:top w:val="single" w:sz="4" w:space="0" w:color="auto"/>
              <w:left w:val="single" w:sz="4" w:space="0" w:color="auto"/>
              <w:bottom w:val="single" w:sz="4" w:space="0" w:color="auto"/>
              <w:right w:val="single" w:sz="4" w:space="0" w:color="auto"/>
            </w:tcBorders>
            <w:vAlign w:val="center"/>
          </w:tcPr>
          <w:p w14:paraId="572C06C5"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Placi din ceramica granit Industrio dark brown 1200x1200 mm sau analog</w:t>
            </w:r>
          </w:p>
        </w:tc>
        <w:tc>
          <w:tcPr>
            <w:tcW w:w="1412" w:type="dxa"/>
            <w:tcBorders>
              <w:top w:val="single" w:sz="4" w:space="0" w:color="auto"/>
              <w:left w:val="single" w:sz="4" w:space="0" w:color="auto"/>
              <w:bottom w:val="single" w:sz="4" w:space="0" w:color="auto"/>
              <w:right w:val="single" w:sz="4" w:space="0" w:color="auto"/>
            </w:tcBorders>
            <w:vAlign w:val="center"/>
          </w:tcPr>
          <w:p w14:paraId="4F0C85C3" w14:textId="77777777" w:rsidR="00A54CBE" w:rsidRPr="008467F8" w:rsidRDefault="00A54CBE" w:rsidP="00940DDF">
            <w:pPr>
              <w:pStyle w:val="4"/>
              <w:rPr>
                <w:rFonts w:eastAsia="PMingLiU"/>
                <w:b w:val="0"/>
                <w:lang w:val="ro-MD"/>
              </w:rPr>
            </w:pPr>
            <w:r w:rsidRPr="008467F8">
              <w:rPr>
                <w:b w:val="0"/>
                <w:sz w:val="16"/>
                <w:szCs w:val="16"/>
              </w:rPr>
              <w:t>m2</w:t>
            </w:r>
          </w:p>
        </w:tc>
        <w:tc>
          <w:tcPr>
            <w:tcW w:w="1658" w:type="dxa"/>
            <w:tcBorders>
              <w:top w:val="single" w:sz="4" w:space="0" w:color="auto"/>
              <w:left w:val="single" w:sz="4" w:space="0" w:color="auto"/>
              <w:bottom w:val="single" w:sz="4" w:space="0" w:color="auto"/>
              <w:right w:val="single" w:sz="4" w:space="0" w:color="auto"/>
            </w:tcBorders>
            <w:vAlign w:val="center"/>
          </w:tcPr>
          <w:p w14:paraId="2E746DA5" w14:textId="77777777" w:rsidR="00A54CBE" w:rsidRPr="008467F8" w:rsidRDefault="00A54CBE" w:rsidP="00940DDF">
            <w:pPr>
              <w:pStyle w:val="4"/>
              <w:rPr>
                <w:rFonts w:eastAsia="PMingLiU"/>
                <w:b w:val="0"/>
                <w:lang w:val="ro-MD"/>
              </w:rPr>
            </w:pPr>
            <w:r w:rsidRPr="008467F8">
              <w:rPr>
                <w:b w:val="0"/>
                <w:sz w:val="16"/>
                <w:szCs w:val="16"/>
              </w:rPr>
              <w:t>24,7248</w:t>
            </w:r>
          </w:p>
        </w:tc>
      </w:tr>
      <w:tr w:rsidR="00A54CBE" w:rsidRPr="00EC30C2" w14:paraId="4866C353"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C3549F3"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362C8F8"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2462106110557</w:t>
            </w:r>
          </w:p>
        </w:tc>
        <w:tc>
          <w:tcPr>
            <w:tcW w:w="4099" w:type="dxa"/>
            <w:tcBorders>
              <w:top w:val="single" w:sz="4" w:space="0" w:color="auto"/>
              <w:left w:val="single" w:sz="4" w:space="0" w:color="auto"/>
              <w:bottom w:val="single" w:sz="4" w:space="0" w:color="auto"/>
              <w:right w:val="single" w:sz="4" w:space="0" w:color="auto"/>
            </w:tcBorders>
            <w:vAlign w:val="center"/>
          </w:tcPr>
          <w:p w14:paraId="6FC495D4"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Adeziv de acril sau latex</w:t>
            </w:r>
          </w:p>
        </w:tc>
        <w:tc>
          <w:tcPr>
            <w:tcW w:w="1412" w:type="dxa"/>
            <w:tcBorders>
              <w:top w:val="single" w:sz="4" w:space="0" w:color="auto"/>
              <w:left w:val="single" w:sz="4" w:space="0" w:color="auto"/>
              <w:bottom w:val="single" w:sz="4" w:space="0" w:color="auto"/>
              <w:right w:val="single" w:sz="4" w:space="0" w:color="auto"/>
            </w:tcBorders>
            <w:vAlign w:val="center"/>
          </w:tcPr>
          <w:p w14:paraId="63B4C7A5" w14:textId="77777777" w:rsidR="00A54CBE" w:rsidRPr="008467F8" w:rsidRDefault="00A54CBE" w:rsidP="00940DDF">
            <w:pPr>
              <w:pStyle w:val="4"/>
              <w:rPr>
                <w:rFonts w:eastAsia="PMingLiU"/>
                <w:b w:val="0"/>
                <w:lang w:val="ro-MD"/>
              </w:rPr>
            </w:pPr>
            <w:r w:rsidRPr="008467F8">
              <w:rPr>
                <w:b w:val="0"/>
                <w:sz w:val="16"/>
                <w:szCs w:val="16"/>
              </w:rPr>
              <w:t>kg</w:t>
            </w:r>
          </w:p>
        </w:tc>
        <w:tc>
          <w:tcPr>
            <w:tcW w:w="1658" w:type="dxa"/>
            <w:tcBorders>
              <w:top w:val="single" w:sz="4" w:space="0" w:color="auto"/>
              <w:left w:val="single" w:sz="4" w:space="0" w:color="auto"/>
              <w:bottom w:val="single" w:sz="4" w:space="0" w:color="auto"/>
              <w:right w:val="single" w:sz="4" w:space="0" w:color="auto"/>
            </w:tcBorders>
            <w:vAlign w:val="center"/>
          </w:tcPr>
          <w:p w14:paraId="295BF8DB" w14:textId="77777777" w:rsidR="00A54CBE" w:rsidRPr="008467F8" w:rsidRDefault="00A54CBE" w:rsidP="00940DDF">
            <w:pPr>
              <w:pStyle w:val="4"/>
              <w:rPr>
                <w:rFonts w:eastAsia="PMingLiU"/>
                <w:b w:val="0"/>
                <w:lang w:val="ro-MD"/>
              </w:rPr>
            </w:pPr>
            <w:r w:rsidRPr="008467F8">
              <w:rPr>
                <w:b w:val="0"/>
                <w:sz w:val="16"/>
                <w:szCs w:val="16"/>
              </w:rPr>
              <w:t>145,4400</w:t>
            </w:r>
          </w:p>
        </w:tc>
      </w:tr>
      <w:tr w:rsidR="00A54CBE" w:rsidRPr="00EC30C2" w14:paraId="0D883D0E"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96011DC"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599DC11"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24302261000001</w:t>
            </w:r>
          </w:p>
        </w:tc>
        <w:tc>
          <w:tcPr>
            <w:tcW w:w="4099" w:type="dxa"/>
            <w:tcBorders>
              <w:top w:val="single" w:sz="4" w:space="0" w:color="auto"/>
              <w:left w:val="single" w:sz="4" w:space="0" w:color="auto"/>
              <w:bottom w:val="single" w:sz="4" w:space="0" w:color="auto"/>
              <w:right w:val="single" w:sz="4" w:space="0" w:color="auto"/>
            </w:tcBorders>
            <w:vAlign w:val="center"/>
          </w:tcPr>
          <w:p w14:paraId="5A9C6C63"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Fuga</w:t>
            </w:r>
          </w:p>
        </w:tc>
        <w:tc>
          <w:tcPr>
            <w:tcW w:w="1412" w:type="dxa"/>
            <w:tcBorders>
              <w:top w:val="single" w:sz="4" w:space="0" w:color="auto"/>
              <w:left w:val="single" w:sz="4" w:space="0" w:color="auto"/>
              <w:bottom w:val="single" w:sz="4" w:space="0" w:color="auto"/>
              <w:right w:val="single" w:sz="4" w:space="0" w:color="auto"/>
            </w:tcBorders>
            <w:vAlign w:val="center"/>
          </w:tcPr>
          <w:p w14:paraId="3DF7079A" w14:textId="77777777" w:rsidR="00A54CBE" w:rsidRPr="008467F8" w:rsidRDefault="00A54CBE" w:rsidP="00940DDF">
            <w:pPr>
              <w:pStyle w:val="4"/>
              <w:rPr>
                <w:rFonts w:eastAsia="PMingLiU"/>
                <w:b w:val="0"/>
                <w:lang w:val="ro-MD"/>
              </w:rPr>
            </w:pPr>
            <w:r w:rsidRPr="008467F8">
              <w:rPr>
                <w:b w:val="0"/>
                <w:sz w:val="16"/>
                <w:szCs w:val="16"/>
              </w:rPr>
              <w:t>kg</w:t>
            </w:r>
          </w:p>
        </w:tc>
        <w:tc>
          <w:tcPr>
            <w:tcW w:w="1658" w:type="dxa"/>
            <w:tcBorders>
              <w:top w:val="single" w:sz="4" w:space="0" w:color="auto"/>
              <w:left w:val="single" w:sz="4" w:space="0" w:color="auto"/>
              <w:bottom w:val="single" w:sz="4" w:space="0" w:color="auto"/>
              <w:right w:val="single" w:sz="4" w:space="0" w:color="auto"/>
            </w:tcBorders>
            <w:vAlign w:val="center"/>
          </w:tcPr>
          <w:p w14:paraId="48EB7F87" w14:textId="77777777" w:rsidR="00A54CBE" w:rsidRPr="008467F8" w:rsidRDefault="00A54CBE" w:rsidP="00940DDF">
            <w:pPr>
              <w:pStyle w:val="4"/>
              <w:rPr>
                <w:rFonts w:eastAsia="PMingLiU"/>
                <w:b w:val="0"/>
                <w:lang w:val="ro-MD"/>
              </w:rPr>
            </w:pPr>
            <w:r w:rsidRPr="008467F8">
              <w:rPr>
                <w:b w:val="0"/>
                <w:sz w:val="16"/>
                <w:szCs w:val="16"/>
              </w:rPr>
              <w:t>9,4536</w:t>
            </w:r>
          </w:p>
        </w:tc>
      </w:tr>
      <w:tr w:rsidR="00A54CBE" w:rsidRPr="00EC30C2" w14:paraId="7889E7F8"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E9B01DA"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5BA2D1C6"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4100126202818</w:t>
            </w:r>
          </w:p>
        </w:tc>
        <w:tc>
          <w:tcPr>
            <w:tcW w:w="4099" w:type="dxa"/>
            <w:tcBorders>
              <w:top w:val="single" w:sz="4" w:space="0" w:color="auto"/>
              <w:left w:val="single" w:sz="4" w:space="0" w:color="auto"/>
              <w:bottom w:val="single" w:sz="4" w:space="0" w:color="auto"/>
              <w:right w:val="single" w:sz="4" w:space="0" w:color="auto"/>
            </w:tcBorders>
            <w:vAlign w:val="center"/>
          </w:tcPr>
          <w:p w14:paraId="10568102"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Apa</w:t>
            </w:r>
          </w:p>
        </w:tc>
        <w:tc>
          <w:tcPr>
            <w:tcW w:w="1412" w:type="dxa"/>
            <w:tcBorders>
              <w:top w:val="single" w:sz="4" w:space="0" w:color="auto"/>
              <w:left w:val="single" w:sz="4" w:space="0" w:color="auto"/>
              <w:bottom w:val="single" w:sz="4" w:space="0" w:color="auto"/>
              <w:right w:val="single" w:sz="4" w:space="0" w:color="auto"/>
            </w:tcBorders>
            <w:vAlign w:val="center"/>
          </w:tcPr>
          <w:p w14:paraId="619FE8AA" w14:textId="77777777" w:rsidR="00A54CBE" w:rsidRPr="008467F8" w:rsidRDefault="00A54CBE" w:rsidP="00940DDF">
            <w:pPr>
              <w:pStyle w:val="4"/>
              <w:rPr>
                <w:rFonts w:eastAsia="PMingLiU"/>
                <w:b w:val="0"/>
                <w:lang w:val="ro-MD"/>
              </w:rPr>
            </w:pPr>
            <w:r w:rsidRPr="008467F8">
              <w:rPr>
                <w:b w:val="0"/>
                <w:sz w:val="16"/>
                <w:szCs w:val="16"/>
              </w:rPr>
              <w:t>m3</w:t>
            </w:r>
          </w:p>
        </w:tc>
        <w:tc>
          <w:tcPr>
            <w:tcW w:w="1658" w:type="dxa"/>
            <w:tcBorders>
              <w:top w:val="single" w:sz="4" w:space="0" w:color="auto"/>
              <w:left w:val="single" w:sz="4" w:space="0" w:color="auto"/>
              <w:bottom w:val="single" w:sz="4" w:space="0" w:color="auto"/>
              <w:right w:val="single" w:sz="4" w:space="0" w:color="auto"/>
            </w:tcBorders>
            <w:vAlign w:val="center"/>
          </w:tcPr>
          <w:p w14:paraId="4EADB1C6" w14:textId="77777777" w:rsidR="00A54CBE" w:rsidRPr="008467F8" w:rsidRDefault="00A54CBE" w:rsidP="00940DDF">
            <w:pPr>
              <w:pStyle w:val="4"/>
              <w:rPr>
                <w:rFonts w:eastAsia="PMingLiU"/>
                <w:b w:val="0"/>
                <w:lang w:val="ro-MD"/>
              </w:rPr>
            </w:pPr>
            <w:r w:rsidRPr="008467F8">
              <w:rPr>
                <w:b w:val="0"/>
                <w:sz w:val="16"/>
                <w:szCs w:val="16"/>
              </w:rPr>
              <w:t>0,0727</w:t>
            </w:r>
          </w:p>
        </w:tc>
      </w:tr>
      <w:tr w:rsidR="00A54CBE" w:rsidRPr="00EC30C2" w14:paraId="7F75D082"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D951CA3"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C7889AF"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2952160007200</w:t>
            </w:r>
          </w:p>
        </w:tc>
        <w:tc>
          <w:tcPr>
            <w:tcW w:w="4099" w:type="dxa"/>
            <w:tcBorders>
              <w:top w:val="single" w:sz="4" w:space="0" w:color="auto"/>
              <w:left w:val="single" w:sz="4" w:space="0" w:color="auto"/>
              <w:bottom w:val="single" w:sz="4" w:space="0" w:color="auto"/>
              <w:right w:val="single" w:sz="4" w:space="0" w:color="auto"/>
            </w:tcBorders>
            <w:vAlign w:val="center"/>
          </w:tcPr>
          <w:p w14:paraId="7746CAB3"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Utilaj de ridicat pentru lucrari de finisaj</w:t>
            </w:r>
          </w:p>
        </w:tc>
        <w:tc>
          <w:tcPr>
            <w:tcW w:w="1412" w:type="dxa"/>
            <w:tcBorders>
              <w:top w:val="single" w:sz="4" w:space="0" w:color="auto"/>
              <w:left w:val="single" w:sz="4" w:space="0" w:color="auto"/>
              <w:bottom w:val="single" w:sz="4" w:space="0" w:color="auto"/>
              <w:right w:val="single" w:sz="4" w:space="0" w:color="auto"/>
            </w:tcBorders>
            <w:vAlign w:val="center"/>
          </w:tcPr>
          <w:p w14:paraId="71DB23D8" w14:textId="77777777" w:rsidR="00A54CBE" w:rsidRPr="008467F8" w:rsidRDefault="00A54CBE" w:rsidP="00940DDF">
            <w:pPr>
              <w:pStyle w:val="4"/>
              <w:rPr>
                <w:rFonts w:eastAsia="PMingLiU"/>
                <w:b w:val="0"/>
                <w:lang w:val="ro-MD"/>
              </w:rPr>
            </w:pPr>
            <w:r w:rsidRPr="008467F8">
              <w:rPr>
                <w:b w:val="0"/>
                <w:sz w:val="16"/>
                <w:szCs w:val="16"/>
              </w:rPr>
              <w:t>h-ut</w:t>
            </w:r>
          </w:p>
        </w:tc>
        <w:tc>
          <w:tcPr>
            <w:tcW w:w="1658" w:type="dxa"/>
            <w:tcBorders>
              <w:top w:val="single" w:sz="4" w:space="0" w:color="auto"/>
              <w:left w:val="single" w:sz="4" w:space="0" w:color="auto"/>
              <w:bottom w:val="single" w:sz="4" w:space="0" w:color="auto"/>
              <w:right w:val="single" w:sz="4" w:space="0" w:color="auto"/>
            </w:tcBorders>
            <w:vAlign w:val="center"/>
          </w:tcPr>
          <w:p w14:paraId="7EFB082E" w14:textId="77777777" w:rsidR="00A54CBE" w:rsidRPr="008467F8" w:rsidRDefault="00A54CBE" w:rsidP="00940DDF">
            <w:pPr>
              <w:pStyle w:val="4"/>
              <w:rPr>
                <w:rFonts w:eastAsia="PMingLiU"/>
                <w:b w:val="0"/>
                <w:lang w:val="ro-MD"/>
              </w:rPr>
            </w:pPr>
            <w:r w:rsidRPr="008467F8">
              <w:rPr>
                <w:b w:val="0"/>
                <w:sz w:val="16"/>
                <w:szCs w:val="16"/>
              </w:rPr>
              <w:t>0,7536</w:t>
            </w:r>
          </w:p>
        </w:tc>
      </w:tr>
      <w:tr w:rsidR="00A54CBE" w:rsidRPr="00EC30C2" w14:paraId="254F4CCA"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5CCF88C"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0367ED4D"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2952270003820</w:t>
            </w:r>
          </w:p>
        </w:tc>
        <w:tc>
          <w:tcPr>
            <w:tcW w:w="4099" w:type="dxa"/>
            <w:tcBorders>
              <w:top w:val="single" w:sz="4" w:space="0" w:color="auto"/>
              <w:left w:val="single" w:sz="4" w:space="0" w:color="auto"/>
              <w:bottom w:val="single" w:sz="4" w:space="0" w:color="auto"/>
              <w:right w:val="single" w:sz="4" w:space="0" w:color="auto"/>
            </w:tcBorders>
            <w:vAlign w:val="center"/>
          </w:tcPr>
          <w:p w14:paraId="45075FAA"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Malaxor mobil, electric</w:t>
            </w:r>
          </w:p>
        </w:tc>
        <w:tc>
          <w:tcPr>
            <w:tcW w:w="1412" w:type="dxa"/>
            <w:tcBorders>
              <w:top w:val="single" w:sz="4" w:space="0" w:color="auto"/>
              <w:left w:val="single" w:sz="4" w:space="0" w:color="auto"/>
              <w:bottom w:val="single" w:sz="4" w:space="0" w:color="auto"/>
              <w:right w:val="single" w:sz="4" w:space="0" w:color="auto"/>
            </w:tcBorders>
            <w:vAlign w:val="center"/>
          </w:tcPr>
          <w:p w14:paraId="46EDDB8B" w14:textId="77777777" w:rsidR="00A54CBE" w:rsidRPr="008467F8" w:rsidRDefault="00A54CBE" w:rsidP="00940DDF">
            <w:pPr>
              <w:pStyle w:val="4"/>
              <w:rPr>
                <w:rFonts w:eastAsia="PMingLiU"/>
                <w:b w:val="0"/>
                <w:lang w:val="ro-MD"/>
              </w:rPr>
            </w:pPr>
            <w:r w:rsidRPr="008467F8">
              <w:rPr>
                <w:b w:val="0"/>
                <w:sz w:val="16"/>
                <w:szCs w:val="16"/>
              </w:rPr>
              <w:t>h-ut</w:t>
            </w:r>
          </w:p>
        </w:tc>
        <w:tc>
          <w:tcPr>
            <w:tcW w:w="1658" w:type="dxa"/>
            <w:tcBorders>
              <w:top w:val="single" w:sz="4" w:space="0" w:color="auto"/>
              <w:left w:val="single" w:sz="4" w:space="0" w:color="auto"/>
              <w:bottom w:val="single" w:sz="4" w:space="0" w:color="auto"/>
              <w:right w:val="single" w:sz="4" w:space="0" w:color="auto"/>
            </w:tcBorders>
            <w:vAlign w:val="center"/>
          </w:tcPr>
          <w:p w14:paraId="2E0C34B8" w14:textId="77777777" w:rsidR="00A54CBE" w:rsidRPr="008467F8" w:rsidRDefault="00A54CBE" w:rsidP="00940DDF">
            <w:pPr>
              <w:pStyle w:val="4"/>
              <w:rPr>
                <w:rFonts w:eastAsia="PMingLiU"/>
                <w:b w:val="0"/>
                <w:lang w:val="ro-MD"/>
              </w:rPr>
            </w:pPr>
            <w:r w:rsidRPr="008467F8">
              <w:rPr>
                <w:b w:val="0"/>
                <w:sz w:val="16"/>
                <w:szCs w:val="16"/>
              </w:rPr>
              <w:t>0,3648</w:t>
            </w:r>
          </w:p>
        </w:tc>
      </w:tr>
      <w:tr w:rsidR="00A54CBE" w:rsidRPr="00EC30C2" w14:paraId="24206195"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E41A1F8"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6EF96F6"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2952270003205</w:t>
            </w:r>
          </w:p>
        </w:tc>
        <w:tc>
          <w:tcPr>
            <w:tcW w:w="4099" w:type="dxa"/>
            <w:tcBorders>
              <w:top w:val="single" w:sz="4" w:space="0" w:color="auto"/>
              <w:left w:val="single" w:sz="4" w:space="0" w:color="auto"/>
              <w:bottom w:val="single" w:sz="4" w:space="0" w:color="auto"/>
              <w:right w:val="single" w:sz="4" w:space="0" w:color="auto"/>
            </w:tcBorders>
            <w:vAlign w:val="center"/>
          </w:tcPr>
          <w:p w14:paraId="107F3C8D"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Masina de taiat piatra universala</w:t>
            </w:r>
          </w:p>
        </w:tc>
        <w:tc>
          <w:tcPr>
            <w:tcW w:w="1412" w:type="dxa"/>
            <w:tcBorders>
              <w:top w:val="single" w:sz="4" w:space="0" w:color="auto"/>
              <w:left w:val="single" w:sz="4" w:space="0" w:color="auto"/>
              <w:bottom w:val="single" w:sz="4" w:space="0" w:color="auto"/>
              <w:right w:val="single" w:sz="4" w:space="0" w:color="auto"/>
            </w:tcBorders>
            <w:vAlign w:val="center"/>
          </w:tcPr>
          <w:p w14:paraId="7C42B740" w14:textId="77777777" w:rsidR="00A54CBE" w:rsidRPr="008467F8" w:rsidRDefault="00A54CBE" w:rsidP="00940DDF">
            <w:pPr>
              <w:pStyle w:val="4"/>
              <w:rPr>
                <w:rFonts w:eastAsia="PMingLiU"/>
                <w:b w:val="0"/>
                <w:lang w:val="ro-MD"/>
              </w:rPr>
            </w:pPr>
            <w:r w:rsidRPr="008467F8">
              <w:rPr>
                <w:b w:val="0"/>
                <w:sz w:val="16"/>
                <w:szCs w:val="16"/>
              </w:rPr>
              <w:t>h-ut</w:t>
            </w:r>
          </w:p>
        </w:tc>
        <w:tc>
          <w:tcPr>
            <w:tcW w:w="1658" w:type="dxa"/>
            <w:tcBorders>
              <w:top w:val="single" w:sz="4" w:space="0" w:color="auto"/>
              <w:left w:val="single" w:sz="4" w:space="0" w:color="auto"/>
              <w:bottom w:val="single" w:sz="4" w:space="0" w:color="auto"/>
              <w:right w:val="single" w:sz="4" w:space="0" w:color="auto"/>
            </w:tcBorders>
            <w:vAlign w:val="center"/>
          </w:tcPr>
          <w:p w14:paraId="267CFDC6" w14:textId="77777777" w:rsidR="00A54CBE" w:rsidRPr="008467F8" w:rsidRDefault="00A54CBE" w:rsidP="00940DDF">
            <w:pPr>
              <w:pStyle w:val="4"/>
              <w:rPr>
                <w:rFonts w:eastAsia="PMingLiU"/>
                <w:b w:val="0"/>
                <w:lang w:val="ro-MD"/>
              </w:rPr>
            </w:pPr>
            <w:r w:rsidRPr="008467F8">
              <w:rPr>
                <w:b w:val="0"/>
                <w:sz w:val="16"/>
                <w:szCs w:val="16"/>
              </w:rPr>
              <w:t>1,0944</w:t>
            </w:r>
          </w:p>
        </w:tc>
      </w:tr>
      <w:tr w:rsidR="00A54CBE" w:rsidRPr="00EC30C2" w14:paraId="4FEBEF96" w14:textId="77777777" w:rsidTr="00940DDF">
        <w:trPr>
          <w:trHeight w:val="407"/>
        </w:trPr>
        <w:tc>
          <w:tcPr>
            <w:tcW w:w="6409" w:type="dxa"/>
            <w:gridSpan w:val="3"/>
            <w:tcBorders>
              <w:top w:val="single" w:sz="4" w:space="0" w:color="auto"/>
              <w:left w:val="single" w:sz="4" w:space="0" w:color="auto"/>
              <w:bottom w:val="single" w:sz="4" w:space="0" w:color="auto"/>
              <w:right w:val="single" w:sz="4" w:space="0" w:color="auto"/>
            </w:tcBorders>
            <w:vAlign w:val="center"/>
          </w:tcPr>
          <w:p w14:paraId="094C6401" w14:textId="77777777" w:rsidR="00A54CBE" w:rsidRPr="008467F8" w:rsidRDefault="00A54CBE" w:rsidP="00940DDF">
            <w:pPr>
              <w:tabs>
                <w:tab w:val="left" w:pos="1134"/>
              </w:tabs>
              <w:ind w:left="720"/>
              <w:outlineLvl w:val="0"/>
              <w:rPr>
                <w:rFonts w:eastAsia="PMingLiU"/>
                <w:lang w:val="ro-MD" w:eastAsia="zh-CN"/>
              </w:rPr>
            </w:pPr>
            <w:r w:rsidRPr="008467F8">
              <w:rPr>
                <w:bCs/>
                <w:lang w:val="en-US"/>
              </w:rPr>
              <w:t xml:space="preserve">Total </w:t>
            </w:r>
            <w:r w:rsidRPr="008467F8">
              <w:rPr>
                <w:bCs/>
                <w:sz w:val="22"/>
                <w:szCs w:val="22"/>
                <w:lang w:val="en-US"/>
              </w:rPr>
              <w:t>Pereti</w:t>
            </w:r>
          </w:p>
        </w:tc>
        <w:tc>
          <w:tcPr>
            <w:tcW w:w="1412" w:type="dxa"/>
            <w:tcBorders>
              <w:top w:val="single" w:sz="4" w:space="0" w:color="auto"/>
              <w:left w:val="single" w:sz="4" w:space="0" w:color="auto"/>
              <w:bottom w:val="single" w:sz="4" w:space="0" w:color="auto"/>
              <w:right w:val="single" w:sz="4" w:space="0" w:color="auto"/>
            </w:tcBorders>
            <w:vAlign w:val="center"/>
          </w:tcPr>
          <w:p w14:paraId="52A529CB" w14:textId="77777777" w:rsidR="00A54CBE" w:rsidRPr="008467F8" w:rsidRDefault="00A54CBE" w:rsidP="00940DDF">
            <w:pPr>
              <w:pStyle w:val="4"/>
              <w:rPr>
                <w:rFonts w:eastAsia="PMingLiU"/>
                <w:b w:val="0"/>
                <w:lang w:val="ro-MD"/>
              </w:rPr>
            </w:pPr>
          </w:p>
        </w:tc>
        <w:tc>
          <w:tcPr>
            <w:tcW w:w="1658" w:type="dxa"/>
            <w:tcBorders>
              <w:top w:val="single" w:sz="4" w:space="0" w:color="auto"/>
              <w:left w:val="single" w:sz="4" w:space="0" w:color="auto"/>
              <w:bottom w:val="single" w:sz="4" w:space="0" w:color="auto"/>
              <w:right w:val="single" w:sz="4" w:space="0" w:color="auto"/>
            </w:tcBorders>
            <w:vAlign w:val="center"/>
          </w:tcPr>
          <w:p w14:paraId="254129C3" w14:textId="77777777" w:rsidR="00A54CBE" w:rsidRPr="008467F8" w:rsidRDefault="00A54CBE" w:rsidP="00940DDF">
            <w:pPr>
              <w:pStyle w:val="4"/>
              <w:rPr>
                <w:rFonts w:eastAsia="PMingLiU"/>
                <w:b w:val="0"/>
                <w:lang w:val="ro-MD"/>
              </w:rPr>
            </w:pPr>
          </w:p>
        </w:tc>
      </w:tr>
      <w:tr w:rsidR="00A54CBE" w:rsidRPr="00EC30C2" w14:paraId="7712CE4C" w14:textId="77777777" w:rsidTr="00940DDF">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29532DDA" w14:textId="77777777" w:rsidR="00A54CBE" w:rsidRPr="008467F8" w:rsidRDefault="00A54CBE" w:rsidP="00940DDF">
            <w:pPr>
              <w:pStyle w:val="4"/>
              <w:rPr>
                <w:b w:val="0"/>
              </w:rPr>
            </w:pPr>
            <w:r w:rsidRPr="008467F8">
              <w:rPr>
                <w:b w:val="0"/>
              </w:rPr>
              <w:t>1.1.4. Timplarie</w:t>
            </w:r>
          </w:p>
        </w:tc>
      </w:tr>
      <w:tr w:rsidR="00A54CBE" w:rsidRPr="00EC30C2" w14:paraId="53A5514B"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7812C1A" w14:textId="77777777" w:rsidR="00A54CBE" w:rsidRPr="008467F8" w:rsidRDefault="00A54CBE" w:rsidP="00940DDF">
            <w:pPr>
              <w:jc w:val="center"/>
              <w:rPr>
                <w:rFonts w:eastAsia="PMingLiU"/>
                <w:lang w:val="ro-MD" w:eastAsia="zh-CN"/>
              </w:rPr>
            </w:pPr>
            <w:r w:rsidRPr="008467F8">
              <w:rPr>
                <w:bCs/>
                <w:sz w:val="22"/>
                <w:szCs w:val="22"/>
                <w:lang w:val="en-US"/>
              </w:rPr>
              <w:t>19</w:t>
            </w:r>
          </w:p>
        </w:tc>
        <w:tc>
          <w:tcPr>
            <w:tcW w:w="1654" w:type="dxa"/>
            <w:tcBorders>
              <w:top w:val="single" w:sz="4" w:space="0" w:color="auto"/>
              <w:left w:val="single" w:sz="4" w:space="0" w:color="auto"/>
              <w:bottom w:val="single" w:sz="4" w:space="0" w:color="auto"/>
              <w:right w:val="single" w:sz="4" w:space="0" w:color="auto"/>
            </w:tcBorders>
            <w:vAlign w:val="center"/>
          </w:tcPr>
          <w:p w14:paraId="2185A9E7"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CK03A</w:t>
            </w:r>
          </w:p>
        </w:tc>
        <w:tc>
          <w:tcPr>
            <w:tcW w:w="4099" w:type="dxa"/>
            <w:tcBorders>
              <w:top w:val="single" w:sz="4" w:space="0" w:color="auto"/>
              <w:left w:val="single" w:sz="4" w:space="0" w:color="auto"/>
              <w:bottom w:val="single" w:sz="4" w:space="0" w:color="auto"/>
              <w:right w:val="single" w:sz="4" w:space="0" w:color="auto"/>
            </w:tcBorders>
          </w:tcPr>
          <w:p w14:paraId="1FD3CF32" w14:textId="77777777" w:rsidR="00A54CBE" w:rsidRPr="00E81EA7" w:rsidRDefault="00A54CBE" w:rsidP="00940DDF">
            <w:pPr>
              <w:rPr>
                <w:bCs/>
                <w:sz w:val="2"/>
                <w:szCs w:val="2"/>
                <w:lang w:val="en-US"/>
              </w:rPr>
            </w:pPr>
            <w:r w:rsidRPr="00E81EA7">
              <w:rPr>
                <w:bCs/>
                <w:sz w:val="22"/>
                <w:szCs w:val="22"/>
                <w:lang w:val="en-US"/>
              </w:rPr>
              <w:t>Usi tip Filomuro, inclusiv izolatia hidrofuga si termica a tocului, montate pe ghermele existente la constructii cu inaltimi pina la 35 m</w:t>
            </w:r>
          </w:p>
        </w:tc>
        <w:tc>
          <w:tcPr>
            <w:tcW w:w="1412" w:type="dxa"/>
            <w:tcBorders>
              <w:top w:val="single" w:sz="4" w:space="0" w:color="auto"/>
              <w:left w:val="single" w:sz="4" w:space="0" w:color="auto"/>
              <w:bottom w:val="single" w:sz="4" w:space="0" w:color="auto"/>
              <w:right w:val="single" w:sz="4" w:space="0" w:color="auto"/>
            </w:tcBorders>
            <w:vAlign w:val="center"/>
          </w:tcPr>
          <w:p w14:paraId="1BC0878F" w14:textId="77777777" w:rsidR="00A54CBE" w:rsidRPr="008467F8" w:rsidRDefault="00A54CBE" w:rsidP="00940DDF">
            <w:pPr>
              <w:pStyle w:val="4"/>
              <w:rPr>
                <w:rFonts w:eastAsia="PMingLiU"/>
                <w:b w:val="0"/>
                <w:lang w:val="ro-MD"/>
              </w:rPr>
            </w:pPr>
            <w:r w:rsidRPr="008467F8">
              <w:rPr>
                <w:b w:val="0"/>
              </w:rPr>
              <w:t>m2</w:t>
            </w:r>
          </w:p>
        </w:tc>
        <w:tc>
          <w:tcPr>
            <w:tcW w:w="1658" w:type="dxa"/>
            <w:tcBorders>
              <w:top w:val="single" w:sz="4" w:space="0" w:color="auto"/>
              <w:left w:val="single" w:sz="4" w:space="0" w:color="auto"/>
              <w:bottom w:val="single" w:sz="4" w:space="0" w:color="auto"/>
              <w:right w:val="single" w:sz="4" w:space="0" w:color="auto"/>
            </w:tcBorders>
            <w:vAlign w:val="center"/>
          </w:tcPr>
          <w:p w14:paraId="441D3CFC" w14:textId="77777777" w:rsidR="00A54CBE" w:rsidRPr="008467F8" w:rsidRDefault="00A54CBE" w:rsidP="00940DDF">
            <w:pPr>
              <w:pStyle w:val="4"/>
              <w:rPr>
                <w:b w:val="0"/>
              </w:rPr>
            </w:pPr>
            <w:r w:rsidRPr="008467F8">
              <w:rPr>
                <w:b w:val="0"/>
              </w:rPr>
              <w:t>4,2000</w:t>
            </w:r>
          </w:p>
          <w:p w14:paraId="30B966B1" w14:textId="77777777" w:rsidR="00A54CBE" w:rsidRPr="008467F8" w:rsidRDefault="00A54CBE" w:rsidP="00940DDF">
            <w:pPr>
              <w:pStyle w:val="4"/>
              <w:rPr>
                <w:rFonts w:eastAsia="PMingLiU"/>
                <w:b w:val="0"/>
                <w:lang w:val="ro-MD"/>
              </w:rPr>
            </w:pPr>
          </w:p>
        </w:tc>
      </w:tr>
      <w:tr w:rsidR="00A54CBE" w:rsidRPr="00EC30C2" w14:paraId="0EF70E4C"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82C7E8B"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2DFF5B3C"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7422010060100</w:t>
            </w:r>
          </w:p>
        </w:tc>
        <w:tc>
          <w:tcPr>
            <w:tcW w:w="4099" w:type="dxa"/>
            <w:tcBorders>
              <w:top w:val="single" w:sz="4" w:space="0" w:color="auto"/>
              <w:left w:val="single" w:sz="4" w:space="0" w:color="auto"/>
              <w:bottom w:val="single" w:sz="4" w:space="0" w:color="auto"/>
              <w:right w:val="single" w:sz="4" w:space="0" w:color="auto"/>
            </w:tcBorders>
            <w:vAlign w:val="center"/>
          </w:tcPr>
          <w:p w14:paraId="385BE43D"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Timplar</w:t>
            </w:r>
          </w:p>
        </w:tc>
        <w:tc>
          <w:tcPr>
            <w:tcW w:w="1412" w:type="dxa"/>
            <w:tcBorders>
              <w:top w:val="single" w:sz="4" w:space="0" w:color="auto"/>
              <w:left w:val="single" w:sz="4" w:space="0" w:color="auto"/>
              <w:bottom w:val="single" w:sz="4" w:space="0" w:color="auto"/>
              <w:right w:val="single" w:sz="4" w:space="0" w:color="auto"/>
            </w:tcBorders>
            <w:vAlign w:val="center"/>
          </w:tcPr>
          <w:p w14:paraId="384FD107"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6912BD5A" w14:textId="77777777" w:rsidR="00A54CBE" w:rsidRPr="008467F8" w:rsidRDefault="00A54CBE" w:rsidP="00940DDF">
            <w:pPr>
              <w:pStyle w:val="4"/>
              <w:rPr>
                <w:rFonts w:eastAsia="PMingLiU"/>
                <w:b w:val="0"/>
                <w:lang w:val="ro-MD"/>
              </w:rPr>
            </w:pPr>
            <w:r w:rsidRPr="008467F8">
              <w:rPr>
                <w:b w:val="0"/>
                <w:sz w:val="16"/>
                <w:szCs w:val="16"/>
              </w:rPr>
              <w:t>6,1740</w:t>
            </w:r>
          </w:p>
        </w:tc>
      </w:tr>
      <w:tr w:rsidR="00A54CBE" w:rsidRPr="00EC30C2" w14:paraId="76B62B0D"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6EC42F7"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20D1D0E7"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7124010010700</w:t>
            </w:r>
          </w:p>
        </w:tc>
        <w:tc>
          <w:tcPr>
            <w:tcW w:w="4099" w:type="dxa"/>
            <w:tcBorders>
              <w:top w:val="single" w:sz="4" w:space="0" w:color="auto"/>
              <w:left w:val="single" w:sz="4" w:space="0" w:color="auto"/>
              <w:bottom w:val="single" w:sz="4" w:space="0" w:color="auto"/>
              <w:right w:val="single" w:sz="4" w:space="0" w:color="auto"/>
            </w:tcBorders>
            <w:vAlign w:val="center"/>
          </w:tcPr>
          <w:p w14:paraId="2C47F939"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Dulgher</w:t>
            </w:r>
          </w:p>
        </w:tc>
        <w:tc>
          <w:tcPr>
            <w:tcW w:w="1412" w:type="dxa"/>
            <w:tcBorders>
              <w:top w:val="single" w:sz="4" w:space="0" w:color="auto"/>
              <w:left w:val="single" w:sz="4" w:space="0" w:color="auto"/>
              <w:bottom w:val="single" w:sz="4" w:space="0" w:color="auto"/>
              <w:right w:val="single" w:sz="4" w:space="0" w:color="auto"/>
            </w:tcBorders>
            <w:vAlign w:val="center"/>
          </w:tcPr>
          <w:p w14:paraId="6030C83C"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4A7E9F68" w14:textId="77777777" w:rsidR="00A54CBE" w:rsidRPr="008467F8" w:rsidRDefault="00A54CBE" w:rsidP="00940DDF">
            <w:pPr>
              <w:pStyle w:val="4"/>
              <w:rPr>
                <w:rFonts w:eastAsia="PMingLiU"/>
                <w:b w:val="0"/>
                <w:lang w:val="ro-MD"/>
              </w:rPr>
            </w:pPr>
            <w:r w:rsidRPr="008467F8">
              <w:rPr>
                <w:b w:val="0"/>
                <w:sz w:val="16"/>
                <w:szCs w:val="16"/>
              </w:rPr>
              <w:t>0,3360</w:t>
            </w:r>
          </w:p>
        </w:tc>
      </w:tr>
      <w:tr w:rsidR="00A54CBE" w:rsidRPr="00EC30C2" w14:paraId="44CB318B"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59E7C7F"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C1AE7D4"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9310060019920</w:t>
            </w:r>
          </w:p>
        </w:tc>
        <w:tc>
          <w:tcPr>
            <w:tcW w:w="4099" w:type="dxa"/>
            <w:tcBorders>
              <w:top w:val="single" w:sz="4" w:space="0" w:color="auto"/>
              <w:left w:val="single" w:sz="4" w:space="0" w:color="auto"/>
              <w:bottom w:val="single" w:sz="4" w:space="0" w:color="auto"/>
              <w:right w:val="single" w:sz="4" w:space="0" w:color="auto"/>
            </w:tcBorders>
            <w:vAlign w:val="center"/>
          </w:tcPr>
          <w:p w14:paraId="5F3CAC18"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Muncitor deservire CM</w:t>
            </w:r>
          </w:p>
        </w:tc>
        <w:tc>
          <w:tcPr>
            <w:tcW w:w="1412" w:type="dxa"/>
            <w:tcBorders>
              <w:top w:val="single" w:sz="4" w:space="0" w:color="auto"/>
              <w:left w:val="single" w:sz="4" w:space="0" w:color="auto"/>
              <w:bottom w:val="single" w:sz="4" w:space="0" w:color="auto"/>
              <w:right w:val="single" w:sz="4" w:space="0" w:color="auto"/>
            </w:tcBorders>
            <w:vAlign w:val="center"/>
          </w:tcPr>
          <w:p w14:paraId="35A30D21"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4B3B80DB" w14:textId="77777777" w:rsidR="00A54CBE" w:rsidRPr="008467F8" w:rsidRDefault="00A54CBE" w:rsidP="00940DDF">
            <w:pPr>
              <w:pStyle w:val="4"/>
              <w:rPr>
                <w:rFonts w:eastAsia="PMingLiU"/>
                <w:b w:val="0"/>
                <w:lang w:val="ro-MD"/>
              </w:rPr>
            </w:pPr>
            <w:r w:rsidRPr="008467F8">
              <w:rPr>
                <w:b w:val="0"/>
                <w:sz w:val="16"/>
                <w:szCs w:val="16"/>
              </w:rPr>
              <w:t>1,0500</w:t>
            </w:r>
          </w:p>
        </w:tc>
      </w:tr>
      <w:tr w:rsidR="00A54CBE" w:rsidRPr="00EC30C2" w14:paraId="3790B1DF"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2386F1F"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0A0BD8FF"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20301129300001</w:t>
            </w:r>
          </w:p>
        </w:tc>
        <w:tc>
          <w:tcPr>
            <w:tcW w:w="4099" w:type="dxa"/>
            <w:tcBorders>
              <w:top w:val="single" w:sz="4" w:space="0" w:color="auto"/>
              <w:left w:val="single" w:sz="4" w:space="0" w:color="auto"/>
              <w:bottom w:val="single" w:sz="4" w:space="0" w:color="auto"/>
              <w:right w:val="single" w:sz="4" w:space="0" w:color="auto"/>
            </w:tcBorders>
            <w:vAlign w:val="center"/>
          </w:tcPr>
          <w:p w14:paraId="03907539"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Usi tip Filomuro</w:t>
            </w:r>
          </w:p>
        </w:tc>
        <w:tc>
          <w:tcPr>
            <w:tcW w:w="1412" w:type="dxa"/>
            <w:tcBorders>
              <w:top w:val="single" w:sz="4" w:space="0" w:color="auto"/>
              <w:left w:val="single" w:sz="4" w:space="0" w:color="auto"/>
              <w:bottom w:val="single" w:sz="4" w:space="0" w:color="auto"/>
              <w:right w:val="single" w:sz="4" w:space="0" w:color="auto"/>
            </w:tcBorders>
            <w:vAlign w:val="center"/>
          </w:tcPr>
          <w:p w14:paraId="57EDC33A" w14:textId="77777777" w:rsidR="00A54CBE" w:rsidRPr="008467F8" w:rsidRDefault="00A54CBE" w:rsidP="00940DDF">
            <w:pPr>
              <w:pStyle w:val="4"/>
              <w:rPr>
                <w:rFonts w:eastAsia="PMingLiU"/>
                <w:b w:val="0"/>
                <w:lang w:val="ro-MD"/>
              </w:rPr>
            </w:pPr>
            <w:r w:rsidRPr="008467F8">
              <w:rPr>
                <w:b w:val="0"/>
                <w:sz w:val="16"/>
                <w:szCs w:val="16"/>
              </w:rPr>
              <w:t>m2</w:t>
            </w:r>
          </w:p>
        </w:tc>
        <w:tc>
          <w:tcPr>
            <w:tcW w:w="1658" w:type="dxa"/>
            <w:tcBorders>
              <w:top w:val="single" w:sz="4" w:space="0" w:color="auto"/>
              <w:left w:val="single" w:sz="4" w:space="0" w:color="auto"/>
              <w:bottom w:val="single" w:sz="4" w:space="0" w:color="auto"/>
              <w:right w:val="single" w:sz="4" w:space="0" w:color="auto"/>
            </w:tcBorders>
            <w:vAlign w:val="center"/>
          </w:tcPr>
          <w:p w14:paraId="576778C3" w14:textId="77777777" w:rsidR="00A54CBE" w:rsidRPr="008467F8" w:rsidRDefault="00A54CBE" w:rsidP="00940DDF">
            <w:pPr>
              <w:pStyle w:val="4"/>
              <w:rPr>
                <w:rFonts w:eastAsia="PMingLiU"/>
                <w:b w:val="0"/>
                <w:lang w:val="ro-MD"/>
              </w:rPr>
            </w:pPr>
            <w:r w:rsidRPr="008467F8">
              <w:rPr>
                <w:b w:val="0"/>
                <w:sz w:val="16"/>
                <w:szCs w:val="16"/>
              </w:rPr>
              <w:t>4,2000</w:t>
            </w:r>
          </w:p>
        </w:tc>
      </w:tr>
      <w:tr w:rsidR="00A54CBE" w:rsidRPr="00EC30C2" w14:paraId="1FCF2211"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5049A78"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5CA6BAFE"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2873145887000</w:t>
            </w:r>
          </w:p>
        </w:tc>
        <w:tc>
          <w:tcPr>
            <w:tcW w:w="4099" w:type="dxa"/>
            <w:tcBorders>
              <w:top w:val="single" w:sz="4" w:space="0" w:color="auto"/>
              <w:left w:val="single" w:sz="4" w:space="0" w:color="auto"/>
              <w:bottom w:val="single" w:sz="4" w:space="0" w:color="auto"/>
              <w:right w:val="single" w:sz="4" w:space="0" w:color="auto"/>
            </w:tcBorders>
            <w:vAlign w:val="center"/>
          </w:tcPr>
          <w:p w14:paraId="03609478"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Cuie cu cap conic tip A pentru constructii</w:t>
            </w:r>
          </w:p>
        </w:tc>
        <w:tc>
          <w:tcPr>
            <w:tcW w:w="1412" w:type="dxa"/>
            <w:tcBorders>
              <w:top w:val="single" w:sz="4" w:space="0" w:color="auto"/>
              <w:left w:val="single" w:sz="4" w:space="0" w:color="auto"/>
              <w:bottom w:val="single" w:sz="4" w:space="0" w:color="auto"/>
              <w:right w:val="single" w:sz="4" w:space="0" w:color="auto"/>
            </w:tcBorders>
            <w:vAlign w:val="center"/>
          </w:tcPr>
          <w:p w14:paraId="2B2C6C2D" w14:textId="77777777" w:rsidR="00A54CBE" w:rsidRPr="008467F8" w:rsidRDefault="00A54CBE" w:rsidP="00940DDF">
            <w:pPr>
              <w:pStyle w:val="4"/>
              <w:rPr>
                <w:rFonts w:eastAsia="PMingLiU"/>
                <w:b w:val="0"/>
                <w:lang w:val="ro-MD"/>
              </w:rPr>
            </w:pPr>
            <w:r w:rsidRPr="008467F8">
              <w:rPr>
                <w:b w:val="0"/>
                <w:sz w:val="16"/>
                <w:szCs w:val="16"/>
              </w:rPr>
              <w:t>kg</w:t>
            </w:r>
          </w:p>
        </w:tc>
        <w:tc>
          <w:tcPr>
            <w:tcW w:w="1658" w:type="dxa"/>
            <w:tcBorders>
              <w:top w:val="single" w:sz="4" w:space="0" w:color="auto"/>
              <w:left w:val="single" w:sz="4" w:space="0" w:color="auto"/>
              <w:bottom w:val="single" w:sz="4" w:space="0" w:color="auto"/>
              <w:right w:val="single" w:sz="4" w:space="0" w:color="auto"/>
            </w:tcBorders>
            <w:vAlign w:val="center"/>
          </w:tcPr>
          <w:p w14:paraId="623ED71B" w14:textId="77777777" w:rsidR="00A54CBE" w:rsidRPr="008467F8" w:rsidRDefault="00A54CBE" w:rsidP="00940DDF">
            <w:pPr>
              <w:pStyle w:val="4"/>
              <w:rPr>
                <w:rFonts w:eastAsia="PMingLiU"/>
                <w:b w:val="0"/>
                <w:lang w:val="ro-MD"/>
              </w:rPr>
            </w:pPr>
            <w:r w:rsidRPr="008467F8">
              <w:rPr>
                <w:b w:val="0"/>
                <w:sz w:val="16"/>
                <w:szCs w:val="16"/>
              </w:rPr>
              <w:t>0,3570</w:t>
            </w:r>
          </w:p>
        </w:tc>
      </w:tr>
      <w:tr w:rsidR="00A54CBE" w:rsidRPr="00EC30C2" w14:paraId="60829120"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85AB84C"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7B5D1871"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2430226101572</w:t>
            </w:r>
          </w:p>
        </w:tc>
        <w:tc>
          <w:tcPr>
            <w:tcW w:w="4099" w:type="dxa"/>
            <w:tcBorders>
              <w:top w:val="single" w:sz="4" w:space="0" w:color="auto"/>
              <w:left w:val="single" w:sz="4" w:space="0" w:color="auto"/>
              <w:bottom w:val="single" w:sz="4" w:space="0" w:color="auto"/>
              <w:right w:val="single" w:sz="4" w:space="0" w:color="auto"/>
            </w:tcBorders>
            <w:vAlign w:val="center"/>
          </w:tcPr>
          <w:p w14:paraId="3D7FA947"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Spuma din poliuretan</w:t>
            </w:r>
          </w:p>
        </w:tc>
        <w:tc>
          <w:tcPr>
            <w:tcW w:w="1412" w:type="dxa"/>
            <w:tcBorders>
              <w:top w:val="single" w:sz="4" w:space="0" w:color="auto"/>
              <w:left w:val="single" w:sz="4" w:space="0" w:color="auto"/>
              <w:bottom w:val="single" w:sz="4" w:space="0" w:color="auto"/>
              <w:right w:val="single" w:sz="4" w:space="0" w:color="auto"/>
            </w:tcBorders>
            <w:vAlign w:val="center"/>
          </w:tcPr>
          <w:p w14:paraId="658DD6F1" w14:textId="77777777" w:rsidR="00A54CBE" w:rsidRPr="008467F8" w:rsidRDefault="00A54CBE" w:rsidP="00940DDF">
            <w:pPr>
              <w:pStyle w:val="4"/>
              <w:rPr>
                <w:rFonts w:eastAsia="PMingLiU"/>
                <w:b w:val="0"/>
                <w:lang w:val="ro-MD"/>
              </w:rPr>
            </w:pPr>
            <w:r w:rsidRPr="008467F8">
              <w:rPr>
                <w:b w:val="0"/>
                <w:sz w:val="16"/>
                <w:szCs w:val="16"/>
              </w:rPr>
              <w:t>kg</w:t>
            </w:r>
          </w:p>
        </w:tc>
        <w:tc>
          <w:tcPr>
            <w:tcW w:w="1658" w:type="dxa"/>
            <w:tcBorders>
              <w:top w:val="single" w:sz="4" w:space="0" w:color="auto"/>
              <w:left w:val="single" w:sz="4" w:space="0" w:color="auto"/>
              <w:bottom w:val="single" w:sz="4" w:space="0" w:color="auto"/>
              <w:right w:val="single" w:sz="4" w:space="0" w:color="auto"/>
            </w:tcBorders>
            <w:vAlign w:val="center"/>
          </w:tcPr>
          <w:p w14:paraId="0D7BC6B4" w14:textId="77777777" w:rsidR="00A54CBE" w:rsidRPr="008467F8" w:rsidRDefault="00A54CBE" w:rsidP="00940DDF">
            <w:pPr>
              <w:pStyle w:val="4"/>
              <w:rPr>
                <w:rFonts w:eastAsia="PMingLiU"/>
                <w:b w:val="0"/>
                <w:lang w:val="ro-MD"/>
              </w:rPr>
            </w:pPr>
            <w:r w:rsidRPr="008467F8">
              <w:rPr>
                <w:b w:val="0"/>
                <w:sz w:val="16"/>
                <w:szCs w:val="16"/>
              </w:rPr>
              <w:t>2,1000</w:t>
            </w:r>
          </w:p>
        </w:tc>
      </w:tr>
      <w:tr w:rsidR="00A54CBE" w:rsidRPr="00EC30C2" w14:paraId="1334F3D9"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C065923"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A964564"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2952160007200</w:t>
            </w:r>
          </w:p>
        </w:tc>
        <w:tc>
          <w:tcPr>
            <w:tcW w:w="4099" w:type="dxa"/>
            <w:tcBorders>
              <w:top w:val="single" w:sz="4" w:space="0" w:color="auto"/>
              <w:left w:val="single" w:sz="4" w:space="0" w:color="auto"/>
              <w:bottom w:val="single" w:sz="4" w:space="0" w:color="auto"/>
              <w:right w:val="single" w:sz="4" w:space="0" w:color="auto"/>
            </w:tcBorders>
            <w:vAlign w:val="center"/>
          </w:tcPr>
          <w:p w14:paraId="21F0F794"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Utilaj de ridicat pentru lucrari de finisaj</w:t>
            </w:r>
          </w:p>
        </w:tc>
        <w:tc>
          <w:tcPr>
            <w:tcW w:w="1412" w:type="dxa"/>
            <w:tcBorders>
              <w:top w:val="single" w:sz="4" w:space="0" w:color="auto"/>
              <w:left w:val="single" w:sz="4" w:space="0" w:color="auto"/>
              <w:bottom w:val="single" w:sz="4" w:space="0" w:color="auto"/>
              <w:right w:val="single" w:sz="4" w:space="0" w:color="auto"/>
            </w:tcBorders>
            <w:vAlign w:val="center"/>
          </w:tcPr>
          <w:p w14:paraId="3456B1F9" w14:textId="77777777" w:rsidR="00A54CBE" w:rsidRPr="008467F8" w:rsidRDefault="00A54CBE" w:rsidP="00940DDF">
            <w:pPr>
              <w:pStyle w:val="4"/>
              <w:rPr>
                <w:rFonts w:eastAsia="PMingLiU"/>
                <w:b w:val="0"/>
                <w:lang w:val="ro-MD"/>
              </w:rPr>
            </w:pPr>
            <w:r w:rsidRPr="008467F8">
              <w:rPr>
                <w:b w:val="0"/>
                <w:sz w:val="16"/>
                <w:szCs w:val="16"/>
              </w:rPr>
              <w:t>h-ut</w:t>
            </w:r>
          </w:p>
        </w:tc>
        <w:tc>
          <w:tcPr>
            <w:tcW w:w="1658" w:type="dxa"/>
            <w:tcBorders>
              <w:top w:val="single" w:sz="4" w:space="0" w:color="auto"/>
              <w:left w:val="single" w:sz="4" w:space="0" w:color="auto"/>
              <w:bottom w:val="single" w:sz="4" w:space="0" w:color="auto"/>
              <w:right w:val="single" w:sz="4" w:space="0" w:color="auto"/>
            </w:tcBorders>
            <w:vAlign w:val="center"/>
          </w:tcPr>
          <w:p w14:paraId="7CF662B0" w14:textId="77777777" w:rsidR="00A54CBE" w:rsidRPr="008467F8" w:rsidRDefault="00A54CBE" w:rsidP="00940DDF">
            <w:pPr>
              <w:pStyle w:val="4"/>
              <w:rPr>
                <w:rFonts w:eastAsia="PMingLiU"/>
                <w:b w:val="0"/>
                <w:lang w:val="ro-MD"/>
              </w:rPr>
            </w:pPr>
            <w:r w:rsidRPr="008467F8">
              <w:rPr>
                <w:b w:val="0"/>
                <w:sz w:val="16"/>
                <w:szCs w:val="16"/>
              </w:rPr>
              <w:t>0,0840</w:t>
            </w:r>
          </w:p>
        </w:tc>
      </w:tr>
      <w:tr w:rsidR="00A54CBE" w:rsidRPr="00EC30C2" w14:paraId="28208C1A"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17B93B0" w14:textId="77777777" w:rsidR="00A54CBE" w:rsidRPr="008467F8" w:rsidRDefault="00A54CBE" w:rsidP="00940DDF">
            <w:pPr>
              <w:jc w:val="center"/>
              <w:rPr>
                <w:rFonts w:eastAsia="PMingLiU"/>
                <w:lang w:val="ro-MD" w:eastAsia="zh-CN"/>
              </w:rPr>
            </w:pPr>
            <w:r w:rsidRPr="008467F8">
              <w:rPr>
                <w:bCs/>
                <w:sz w:val="22"/>
                <w:szCs w:val="22"/>
                <w:lang w:val="en-US"/>
              </w:rPr>
              <w:t>20</w:t>
            </w:r>
          </w:p>
        </w:tc>
        <w:tc>
          <w:tcPr>
            <w:tcW w:w="1654" w:type="dxa"/>
            <w:tcBorders>
              <w:top w:val="single" w:sz="4" w:space="0" w:color="auto"/>
              <w:left w:val="single" w:sz="4" w:space="0" w:color="auto"/>
              <w:bottom w:val="single" w:sz="4" w:space="0" w:color="auto"/>
              <w:right w:val="single" w:sz="4" w:space="0" w:color="auto"/>
            </w:tcBorders>
            <w:vAlign w:val="center"/>
          </w:tcPr>
          <w:p w14:paraId="2CDDA832"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CK33B</w:t>
            </w:r>
          </w:p>
        </w:tc>
        <w:tc>
          <w:tcPr>
            <w:tcW w:w="4099" w:type="dxa"/>
            <w:tcBorders>
              <w:top w:val="single" w:sz="4" w:space="0" w:color="auto"/>
              <w:left w:val="single" w:sz="4" w:space="0" w:color="auto"/>
              <w:bottom w:val="single" w:sz="4" w:space="0" w:color="auto"/>
              <w:right w:val="single" w:sz="4" w:space="0" w:color="auto"/>
            </w:tcBorders>
          </w:tcPr>
          <w:p w14:paraId="4E8A5750" w14:textId="77777777" w:rsidR="00A54CBE" w:rsidRPr="00E81EA7" w:rsidRDefault="00A54CBE" w:rsidP="00940DDF">
            <w:pPr>
              <w:rPr>
                <w:bCs/>
                <w:sz w:val="2"/>
                <w:szCs w:val="2"/>
                <w:lang w:val="en-US"/>
              </w:rPr>
            </w:pPr>
            <w:r w:rsidRPr="00E81EA7">
              <w:rPr>
                <w:bCs/>
                <w:sz w:val="22"/>
                <w:szCs w:val="22"/>
                <w:lang w:val="en-US"/>
              </w:rPr>
              <w:t>Miner cu broasca pentru usa tip "Filomuro"</w:t>
            </w:r>
          </w:p>
        </w:tc>
        <w:tc>
          <w:tcPr>
            <w:tcW w:w="1412" w:type="dxa"/>
            <w:tcBorders>
              <w:top w:val="single" w:sz="4" w:space="0" w:color="auto"/>
              <w:left w:val="single" w:sz="4" w:space="0" w:color="auto"/>
              <w:bottom w:val="single" w:sz="4" w:space="0" w:color="auto"/>
              <w:right w:val="single" w:sz="4" w:space="0" w:color="auto"/>
            </w:tcBorders>
            <w:vAlign w:val="center"/>
          </w:tcPr>
          <w:p w14:paraId="2C44670A" w14:textId="77777777" w:rsidR="00A54CBE" w:rsidRPr="008467F8" w:rsidRDefault="00A54CBE" w:rsidP="00940DDF">
            <w:pPr>
              <w:pStyle w:val="4"/>
              <w:rPr>
                <w:rFonts w:eastAsia="PMingLiU"/>
                <w:b w:val="0"/>
                <w:lang w:val="ro-MD"/>
              </w:rPr>
            </w:pPr>
            <w:r w:rsidRPr="008467F8">
              <w:rPr>
                <w:b w:val="0"/>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5731AF57" w14:textId="77777777" w:rsidR="00A54CBE" w:rsidRPr="008467F8" w:rsidRDefault="00A54CBE" w:rsidP="00940DDF">
            <w:pPr>
              <w:pStyle w:val="4"/>
              <w:rPr>
                <w:b w:val="0"/>
              </w:rPr>
            </w:pPr>
            <w:r w:rsidRPr="008467F8">
              <w:rPr>
                <w:b w:val="0"/>
              </w:rPr>
              <w:t>2,0000</w:t>
            </w:r>
          </w:p>
        </w:tc>
      </w:tr>
      <w:tr w:rsidR="00A54CBE" w:rsidRPr="00EC30C2" w14:paraId="4AE22604"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3AB7FB7"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54F40C8"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7214070021400</w:t>
            </w:r>
          </w:p>
        </w:tc>
        <w:tc>
          <w:tcPr>
            <w:tcW w:w="4099" w:type="dxa"/>
            <w:tcBorders>
              <w:top w:val="single" w:sz="4" w:space="0" w:color="auto"/>
              <w:left w:val="single" w:sz="4" w:space="0" w:color="auto"/>
              <w:bottom w:val="single" w:sz="4" w:space="0" w:color="auto"/>
              <w:right w:val="single" w:sz="4" w:space="0" w:color="auto"/>
            </w:tcBorders>
            <w:vAlign w:val="center"/>
          </w:tcPr>
          <w:p w14:paraId="2C75266D"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Lacatus constructii metalice</w:t>
            </w:r>
          </w:p>
        </w:tc>
        <w:tc>
          <w:tcPr>
            <w:tcW w:w="1412" w:type="dxa"/>
            <w:tcBorders>
              <w:top w:val="single" w:sz="4" w:space="0" w:color="auto"/>
              <w:left w:val="single" w:sz="4" w:space="0" w:color="auto"/>
              <w:bottom w:val="single" w:sz="4" w:space="0" w:color="auto"/>
              <w:right w:val="single" w:sz="4" w:space="0" w:color="auto"/>
            </w:tcBorders>
            <w:vAlign w:val="center"/>
          </w:tcPr>
          <w:p w14:paraId="25500169"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0952DC82" w14:textId="77777777" w:rsidR="00A54CBE" w:rsidRPr="008467F8" w:rsidRDefault="00A54CBE" w:rsidP="00940DDF">
            <w:pPr>
              <w:pStyle w:val="4"/>
              <w:rPr>
                <w:rFonts w:eastAsia="PMingLiU"/>
                <w:b w:val="0"/>
                <w:lang w:val="ro-MD"/>
              </w:rPr>
            </w:pPr>
            <w:r w:rsidRPr="008467F8">
              <w:rPr>
                <w:b w:val="0"/>
                <w:sz w:val="16"/>
                <w:szCs w:val="16"/>
              </w:rPr>
              <w:t>1,8200</w:t>
            </w:r>
          </w:p>
        </w:tc>
      </w:tr>
      <w:tr w:rsidR="00A54CBE" w:rsidRPr="00EC30C2" w14:paraId="1A5B3B26"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0D94988"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0AE6DDB2"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9310060019920</w:t>
            </w:r>
          </w:p>
        </w:tc>
        <w:tc>
          <w:tcPr>
            <w:tcW w:w="4099" w:type="dxa"/>
            <w:tcBorders>
              <w:top w:val="single" w:sz="4" w:space="0" w:color="auto"/>
              <w:left w:val="single" w:sz="4" w:space="0" w:color="auto"/>
              <w:bottom w:val="single" w:sz="4" w:space="0" w:color="auto"/>
              <w:right w:val="single" w:sz="4" w:space="0" w:color="auto"/>
            </w:tcBorders>
            <w:vAlign w:val="center"/>
          </w:tcPr>
          <w:p w14:paraId="55D3AFBC"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Muncitor deservire CM</w:t>
            </w:r>
          </w:p>
        </w:tc>
        <w:tc>
          <w:tcPr>
            <w:tcW w:w="1412" w:type="dxa"/>
            <w:tcBorders>
              <w:top w:val="single" w:sz="4" w:space="0" w:color="auto"/>
              <w:left w:val="single" w:sz="4" w:space="0" w:color="auto"/>
              <w:bottom w:val="single" w:sz="4" w:space="0" w:color="auto"/>
              <w:right w:val="single" w:sz="4" w:space="0" w:color="auto"/>
            </w:tcBorders>
            <w:vAlign w:val="center"/>
          </w:tcPr>
          <w:p w14:paraId="3509905F"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4AF45484" w14:textId="77777777" w:rsidR="00A54CBE" w:rsidRPr="008467F8" w:rsidRDefault="00A54CBE" w:rsidP="00940DDF">
            <w:pPr>
              <w:pStyle w:val="4"/>
              <w:rPr>
                <w:rFonts w:eastAsia="PMingLiU"/>
                <w:b w:val="0"/>
                <w:lang w:val="ro-MD"/>
              </w:rPr>
            </w:pPr>
            <w:r w:rsidRPr="008467F8">
              <w:rPr>
                <w:b w:val="0"/>
                <w:sz w:val="16"/>
                <w:szCs w:val="16"/>
              </w:rPr>
              <w:t>0,1000</w:t>
            </w:r>
          </w:p>
        </w:tc>
      </w:tr>
      <w:tr w:rsidR="00A54CBE" w:rsidRPr="00EC30C2" w14:paraId="39FF9517"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8F8E990"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4024FB1A"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28631463109001</w:t>
            </w:r>
          </w:p>
        </w:tc>
        <w:tc>
          <w:tcPr>
            <w:tcW w:w="4099" w:type="dxa"/>
            <w:tcBorders>
              <w:top w:val="single" w:sz="4" w:space="0" w:color="auto"/>
              <w:left w:val="single" w:sz="4" w:space="0" w:color="auto"/>
              <w:bottom w:val="single" w:sz="4" w:space="0" w:color="auto"/>
              <w:right w:val="single" w:sz="4" w:space="0" w:color="auto"/>
            </w:tcBorders>
            <w:vAlign w:val="center"/>
          </w:tcPr>
          <w:p w14:paraId="65C1DA5A"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Miner cu broasca pentru usa tip "Filomuro"</w:t>
            </w:r>
          </w:p>
        </w:tc>
        <w:tc>
          <w:tcPr>
            <w:tcW w:w="1412" w:type="dxa"/>
            <w:tcBorders>
              <w:top w:val="single" w:sz="4" w:space="0" w:color="auto"/>
              <w:left w:val="single" w:sz="4" w:space="0" w:color="auto"/>
              <w:bottom w:val="single" w:sz="4" w:space="0" w:color="auto"/>
              <w:right w:val="single" w:sz="4" w:space="0" w:color="auto"/>
            </w:tcBorders>
            <w:vAlign w:val="center"/>
          </w:tcPr>
          <w:p w14:paraId="58E29A97"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08518247" w14:textId="77777777" w:rsidR="00A54CBE" w:rsidRPr="008467F8" w:rsidRDefault="00A54CBE" w:rsidP="00940DDF">
            <w:pPr>
              <w:pStyle w:val="4"/>
              <w:rPr>
                <w:rFonts w:eastAsia="PMingLiU"/>
                <w:b w:val="0"/>
                <w:lang w:val="ro-MD"/>
              </w:rPr>
            </w:pPr>
            <w:r w:rsidRPr="008467F8">
              <w:rPr>
                <w:b w:val="0"/>
                <w:sz w:val="16"/>
                <w:szCs w:val="16"/>
              </w:rPr>
              <w:t>2,0000</w:t>
            </w:r>
          </w:p>
        </w:tc>
      </w:tr>
      <w:tr w:rsidR="00A54CBE" w:rsidRPr="00EC30C2" w14:paraId="75CB8FDC"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D076F25"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413FA579"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2430226100034</w:t>
            </w:r>
          </w:p>
        </w:tc>
        <w:tc>
          <w:tcPr>
            <w:tcW w:w="4099" w:type="dxa"/>
            <w:tcBorders>
              <w:top w:val="single" w:sz="4" w:space="0" w:color="auto"/>
              <w:left w:val="single" w:sz="4" w:space="0" w:color="auto"/>
              <w:bottom w:val="single" w:sz="4" w:space="0" w:color="auto"/>
              <w:right w:val="single" w:sz="4" w:space="0" w:color="auto"/>
            </w:tcBorders>
            <w:vAlign w:val="center"/>
          </w:tcPr>
          <w:p w14:paraId="41BBF44A"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Grund miniu anticoroziv g.351-4 S 3097-80</w:t>
            </w:r>
          </w:p>
        </w:tc>
        <w:tc>
          <w:tcPr>
            <w:tcW w:w="1412" w:type="dxa"/>
            <w:tcBorders>
              <w:top w:val="single" w:sz="4" w:space="0" w:color="auto"/>
              <w:left w:val="single" w:sz="4" w:space="0" w:color="auto"/>
              <w:bottom w:val="single" w:sz="4" w:space="0" w:color="auto"/>
              <w:right w:val="single" w:sz="4" w:space="0" w:color="auto"/>
            </w:tcBorders>
            <w:vAlign w:val="center"/>
          </w:tcPr>
          <w:p w14:paraId="629792D9" w14:textId="77777777" w:rsidR="00A54CBE" w:rsidRPr="008467F8" w:rsidRDefault="00A54CBE" w:rsidP="00940DDF">
            <w:pPr>
              <w:pStyle w:val="4"/>
              <w:rPr>
                <w:rFonts w:eastAsia="PMingLiU"/>
                <w:b w:val="0"/>
                <w:lang w:val="ro-MD"/>
              </w:rPr>
            </w:pPr>
            <w:r w:rsidRPr="008467F8">
              <w:rPr>
                <w:b w:val="0"/>
                <w:sz w:val="16"/>
                <w:szCs w:val="16"/>
              </w:rPr>
              <w:t>kg</w:t>
            </w:r>
          </w:p>
        </w:tc>
        <w:tc>
          <w:tcPr>
            <w:tcW w:w="1658" w:type="dxa"/>
            <w:tcBorders>
              <w:top w:val="single" w:sz="4" w:space="0" w:color="auto"/>
              <w:left w:val="single" w:sz="4" w:space="0" w:color="auto"/>
              <w:bottom w:val="single" w:sz="4" w:space="0" w:color="auto"/>
              <w:right w:val="single" w:sz="4" w:space="0" w:color="auto"/>
            </w:tcBorders>
            <w:vAlign w:val="center"/>
          </w:tcPr>
          <w:p w14:paraId="6BE9721C" w14:textId="77777777" w:rsidR="00A54CBE" w:rsidRPr="008467F8" w:rsidRDefault="00A54CBE" w:rsidP="00940DDF">
            <w:pPr>
              <w:pStyle w:val="4"/>
              <w:rPr>
                <w:rFonts w:eastAsia="PMingLiU"/>
                <w:b w:val="0"/>
                <w:lang w:val="ro-MD"/>
              </w:rPr>
            </w:pPr>
            <w:r w:rsidRPr="008467F8">
              <w:rPr>
                <w:b w:val="0"/>
                <w:sz w:val="16"/>
                <w:szCs w:val="16"/>
              </w:rPr>
              <w:t>0,0400</w:t>
            </w:r>
          </w:p>
        </w:tc>
      </w:tr>
      <w:tr w:rsidR="00A54CBE" w:rsidRPr="00EC30C2" w14:paraId="0ED38458" w14:textId="77777777" w:rsidTr="00940DDF">
        <w:trPr>
          <w:trHeight w:val="407"/>
        </w:trPr>
        <w:tc>
          <w:tcPr>
            <w:tcW w:w="6409" w:type="dxa"/>
            <w:gridSpan w:val="3"/>
            <w:tcBorders>
              <w:top w:val="single" w:sz="4" w:space="0" w:color="auto"/>
              <w:left w:val="single" w:sz="4" w:space="0" w:color="auto"/>
              <w:bottom w:val="single" w:sz="4" w:space="0" w:color="auto"/>
              <w:right w:val="single" w:sz="4" w:space="0" w:color="auto"/>
            </w:tcBorders>
            <w:vAlign w:val="center"/>
          </w:tcPr>
          <w:p w14:paraId="1D5AD626" w14:textId="77777777" w:rsidR="00A54CBE" w:rsidRPr="008467F8" w:rsidRDefault="00A54CBE" w:rsidP="00940DDF">
            <w:pPr>
              <w:tabs>
                <w:tab w:val="left" w:pos="1134"/>
              </w:tabs>
              <w:ind w:left="720"/>
              <w:outlineLvl w:val="0"/>
              <w:rPr>
                <w:rFonts w:eastAsia="PMingLiU"/>
                <w:lang w:val="ro-MD" w:eastAsia="zh-CN"/>
              </w:rPr>
            </w:pPr>
            <w:r w:rsidRPr="008467F8">
              <w:rPr>
                <w:bCs/>
                <w:lang w:val="en-US"/>
              </w:rPr>
              <w:t xml:space="preserve">Total </w:t>
            </w:r>
            <w:r w:rsidRPr="008467F8">
              <w:rPr>
                <w:bCs/>
                <w:sz w:val="22"/>
                <w:szCs w:val="22"/>
                <w:lang w:val="en-US"/>
              </w:rPr>
              <w:t>Timplarie</w:t>
            </w:r>
          </w:p>
        </w:tc>
        <w:tc>
          <w:tcPr>
            <w:tcW w:w="1412" w:type="dxa"/>
            <w:tcBorders>
              <w:top w:val="single" w:sz="4" w:space="0" w:color="auto"/>
              <w:left w:val="single" w:sz="4" w:space="0" w:color="auto"/>
              <w:bottom w:val="single" w:sz="4" w:space="0" w:color="auto"/>
              <w:right w:val="single" w:sz="4" w:space="0" w:color="auto"/>
            </w:tcBorders>
            <w:vAlign w:val="center"/>
          </w:tcPr>
          <w:p w14:paraId="40D62095" w14:textId="77777777" w:rsidR="00A54CBE" w:rsidRPr="008467F8" w:rsidRDefault="00A54CBE" w:rsidP="00940DDF">
            <w:pPr>
              <w:pStyle w:val="4"/>
              <w:rPr>
                <w:rFonts w:eastAsia="PMingLiU"/>
                <w:b w:val="0"/>
                <w:lang w:val="ro-MD"/>
              </w:rPr>
            </w:pPr>
          </w:p>
        </w:tc>
        <w:tc>
          <w:tcPr>
            <w:tcW w:w="1658" w:type="dxa"/>
            <w:tcBorders>
              <w:top w:val="single" w:sz="4" w:space="0" w:color="auto"/>
              <w:left w:val="single" w:sz="4" w:space="0" w:color="auto"/>
              <w:bottom w:val="single" w:sz="4" w:space="0" w:color="auto"/>
              <w:right w:val="single" w:sz="4" w:space="0" w:color="auto"/>
            </w:tcBorders>
            <w:vAlign w:val="center"/>
          </w:tcPr>
          <w:p w14:paraId="71ACD77B" w14:textId="77777777" w:rsidR="00A54CBE" w:rsidRPr="008467F8" w:rsidRDefault="00A54CBE" w:rsidP="00940DDF">
            <w:pPr>
              <w:pStyle w:val="4"/>
              <w:rPr>
                <w:rFonts w:eastAsia="PMingLiU"/>
                <w:b w:val="0"/>
                <w:lang w:val="ro-MD"/>
              </w:rPr>
            </w:pPr>
          </w:p>
        </w:tc>
      </w:tr>
      <w:tr w:rsidR="00A54CBE" w:rsidRPr="00EC30C2" w14:paraId="15BDAB12" w14:textId="77777777" w:rsidTr="00940DDF">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6388E4C8" w14:textId="77777777" w:rsidR="00A54CBE" w:rsidRPr="008467F8" w:rsidRDefault="00A54CBE" w:rsidP="00940DDF">
            <w:pPr>
              <w:pStyle w:val="4"/>
              <w:rPr>
                <w:b w:val="0"/>
              </w:rPr>
            </w:pPr>
            <w:r w:rsidRPr="008467F8">
              <w:rPr>
                <w:b w:val="0"/>
              </w:rPr>
              <w:lastRenderedPageBreak/>
              <w:t>1.1.5. Pardoseli</w:t>
            </w:r>
          </w:p>
        </w:tc>
      </w:tr>
      <w:tr w:rsidR="00A54CBE" w:rsidRPr="00EC30C2" w14:paraId="301B23B5"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8587FEC" w14:textId="77777777" w:rsidR="00A54CBE" w:rsidRPr="008467F8" w:rsidRDefault="00A54CBE" w:rsidP="00940DDF">
            <w:pPr>
              <w:jc w:val="center"/>
              <w:rPr>
                <w:rFonts w:eastAsia="PMingLiU"/>
                <w:lang w:val="ro-MD" w:eastAsia="zh-CN"/>
              </w:rPr>
            </w:pPr>
            <w:r w:rsidRPr="008467F8">
              <w:rPr>
                <w:bCs/>
                <w:sz w:val="22"/>
                <w:szCs w:val="22"/>
                <w:lang w:val="en-US"/>
              </w:rPr>
              <w:t>21</w:t>
            </w:r>
          </w:p>
        </w:tc>
        <w:tc>
          <w:tcPr>
            <w:tcW w:w="1654" w:type="dxa"/>
            <w:tcBorders>
              <w:top w:val="single" w:sz="4" w:space="0" w:color="auto"/>
              <w:left w:val="single" w:sz="4" w:space="0" w:color="auto"/>
              <w:bottom w:val="single" w:sz="4" w:space="0" w:color="auto"/>
              <w:right w:val="single" w:sz="4" w:space="0" w:color="auto"/>
            </w:tcBorders>
            <w:vAlign w:val="center"/>
          </w:tcPr>
          <w:p w14:paraId="663044EB"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CG56B</w:t>
            </w:r>
          </w:p>
        </w:tc>
        <w:tc>
          <w:tcPr>
            <w:tcW w:w="4099" w:type="dxa"/>
            <w:tcBorders>
              <w:top w:val="single" w:sz="4" w:space="0" w:color="auto"/>
              <w:left w:val="single" w:sz="4" w:space="0" w:color="auto"/>
              <w:bottom w:val="single" w:sz="4" w:space="0" w:color="auto"/>
              <w:right w:val="single" w:sz="4" w:space="0" w:color="auto"/>
            </w:tcBorders>
          </w:tcPr>
          <w:p w14:paraId="64D0D073" w14:textId="77777777" w:rsidR="00A54CBE" w:rsidRPr="00E81EA7" w:rsidRDefault="00A54CBE" w:rsidP="00940DDF">
            <w:pPr>
              <w:rPr>
                <w:bCs/>
                <w:sz w:val="2"/>
                <w:szCs w:val="2"/>
                <w:lang w:val="en-US"/>
              </w:rPr>
            </w:pPr>
            <w:r w:rsidRPr="00E81EA7">
              <w:rPr>
                <w:bCs/>
                <w:sz w:val="22"/>
                <w:szCs w:val="22"/>
                <w:lang w:val="en-US"/>
              </w:rPr>
              <w:t>Sapa din amestec de autonivelare "Nivelir": grosime 20 mm</w:t>
            </w:r>
          </w:p>
          <w:p w14:paraId="39D9A6E4" w14:textId="77777777" w:rsidR="00A54CBE" w:rsidRPr="00E81EA7" w:rsidRDefault="00A54CBE" w:rsidP="00940DDF">
            <w:pPr>
              <w:rPr>
                <w:sz w:val="16"/>
                <w:szCs w:val="16"/>
                <w:lang w:val="en-US"/>
              </w:rPr>
            </w:pPr>
            <w:r w:rsidRPr="00E81EA7">
              <w:rPr>
                <w:sz w:val="16"/>
                <w:szCs w:val="16"/>
                <w:lang w:val="en-US"/>
              </w:rPr>
              <w:t>Material marunt (polistiren expandat pentru rosturi de def</w:t>
            </w:r>
            <w:r>
              <w:rPr>
                <w:sz w:val="16"/>
                <w:szCs w:val="16"/>
                <w:lang w:val="en-US"/>
              </w:rPr>
              <w:t>ormatie, cirpe, martori)=1,0060</w:t>
            </w:r>
          </w:p>
        </w:tc>
        <w:tc>
          <w:tcPr>
            <w:tcW w:w="1412" w:type="dxa"/>
            <w:tcBorders>
              <w:top w:val="single" w:sz="4" w:space="0" w:color="auto"/>
              <w:left w:val="single" w:sz="4" w:space="0" w:color="auto"/>
              <w:bottom w:val="single" w:sz="4" w:space="0" w:color="auto"/>
              <w:right w:val="single" w:sz="4" w:space="0" w:color="auto"/>
            </w:tcBorders>
            <w:vAlign w:val="center"/>
          </w:tcPr>
          <w:p w14:paraId="6DE44DDF" w14:textId="77777777" w:rsidR="00A54CBE" w:rsidRPr="008467F8" w:rsidRDefault="00A54CBE" w:rsidP="00940DDF">
            <w:pPr>
              <w:pStyle w:val="4"/>
              <w:rPr>
                <w:rFonts w:eastAsia="PMingLiU"/>
                <w:b w:val="0"/>
                <w:lang w:val="ro-MD"/>
              </w:rPr>
            </w:pPr>
            <w:r w:rsidRPr="008467F8">
              <w:rPr>
                <w:b w:val="0"/>
              </w:rPr>
              <w:t>m2</w:t>
            </w:r>
          </w:p>
        </w:tc>
        <w:tc>
          <w:tcPr>
            <w:tcW w:w="1658" w:type="dxa"/>
            <w:tcBorders>
              <w:top w:val="single" w:sz="4" w:space="0" w:color="auto"/>
              <w:left w:val="single" w:sz="4" w:space="0" w:color="auto"/>
              <w:bottom w:val="single" w:sz="4" w:space="0" w:color="auto"/>
              <w:right w:val="single" w:sz="4" w:space="0" w:color="auto"/>
            </w:tcBorders>
            <w:vAlign w:val="center"/>
          </w:tcPr>
          <w:p w14:paraId="6A8C4411" w14:textId="77777777" w:rsidR="00A54CBE" w:rsidRPr="008467F8" w:rsidRDefault="00A54CBE" w:rsidP="00940DDF">
            <w:pPr>
              <w:pStyle w:val="4"/>
              <w:rPr>
                <w:b w:val="0"/>
              </w:rPr>
            </w:pPr>
            <w:r w:rsidRPr="008467F8">
              <w:rPr>
                <w:b w:val="0"/>
              </w:rPr>
              <w:t>12,0000</w:t>
            </w:r>
          </w:p>
          <w:p w14:paraId="221C3B49" w14:textId="77777777" w:rsidR="00A54CBE" w:rsidRPr="008467F8" w:rsidRDefault="00A54CBE" w:rsidP="00940DDF">
            <w:pPr>
              <w:pStyle w:val="4"/>
              <w:rPr>
                <w:rFonts w:eastAsia="PMingLiU"/>
                <w:b w:val="0"/>
                <w:lang w:val="ro-MD"/>
              </w:rPr>
            </w:pPr>
          </w:p>
        </w:tc>
      </w:tr>
      <w:tr w:rsidR="00A54CBE" w:rsidRPr="00EC30C2" w14:paraId="27757598"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C359579"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4EB3F7B5"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7132030012600</w:t>
            </w:r>
          </w:p>
        </w:tc>
        <w:tc>
          <w:tcPr>
            <w:tcW w:w="4099" w:type="dxa"/>
            <w:tcBorders>
              <w:top w:val="single" w:sz="4" w:space="0" w:color="auto"/>
              <w:left w:val="single" w:sz="4" w:space="0" w:color="auto"/>
              <w:bottom w:val="single" w:sz="4" w:space="0" w:color="auto"/>
              <w:right w:val="single" w:sz="4" w:space="0" w:color="auto"/>
            </w:tcBorders>
            <w:vAlign w:val="center"/>
          </w:tcPr>
          <w:p w14:paraId="6932AFCC"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Mozaicar</w:t>
            </w:r>
          </w:p>
        </w:tc>
        <w:tc>
          <w:tcPr>
            <w:tcW w:w="1412" w:type="dxa"/>
            <w:tcBorders>
              <w:top w:val="single" w:sz="4" w:space="0" w:color="auto"/>
              <w:left w:val="single" w:sz="4" w:space="0" w:color="auto"/>
              <w:bottom w:val="single" w:sz="4" w:space="0" w:color="auto"/>
              <w:right w:val="single" w:sz="4" w:space="0" w:color="auto"/>
            </w:tcBorders>
            <w:vAlign w:val="center"/>
          </w:tcPr>
          <w:p w14:paraId="588F052B"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01C61738" w14:textId="77777777" w:rsidR="00A54CBE" w:rsidRPr="008467F8" w:rsidRDefault="00A54CBE" w:rsidP="00940DDF">
            <w:pPr>
              <w:pStyle w:val="4"/>
              <w:rPr>
                <w:rFonts w:eastAsia="PMingLiU"/>
                <w:b w:val="0"/>
                <w:lang w:val="ro-MD"/>
              </w:rPr>
            </w:pPr>
            <w:r w:rsidRPr="008467F8">
              <w:rPr>
                <w:b w:val="0"/>
                <w:sz w:val="16"/>
                <w:szCs w:val="16"/>
              </w:rPr>
              <w:t>5,6160</w:t>
            </w:r>
          </w:p>
        </w:tc>
      </w:tr>
      <w:tr w:rsidR="00A54CBE" w:rsidRPr="00EC30C2" w14:paraId="2F91EAC0"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02D0F2D"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BAC22B7"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2653102100827</w:t>
            </w:r>
          </w:p>
        </w:tc>
        <w:tc>
          <w:tcPr>
            <w:tcW w:w="4099" w:type="dxa"/>
            <w:tcBorders>
              <w:top w:val="single" w:sz="4" w:space="0" w:color="auto"/>
              <w:left w:val="single" w:sz="4" w:space="0" w:color="auto"/>
              <w:bottom w:val="single" w:sz="4" w:space="0" w:color="auto"/>
              <w:right w:val="single" w:sz="4" w:space="0" w:color="auto"/>
            </w:tcBorders>
            <w:vAlign w:val="center"/>
          </w:tcPr>
          <w:p w14:paraId="55BC9980"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Amestec "Nivelir-Gross"</w:t>
            </w:r>
          </w:p>
        </w:tc>
        <w:tc>
          <w:tcPr>
            <w:tcW w:w="1412" w:type="dxa"/>
            <w:tcBorders>
              <w:top w:val="single" w:sz="4" w:space="0" w:color="auto"/>
              <w:left w:val="single" w:sz="4" w:space="0" w:color="auto"/>
              <w:bottom w:val="single" w:sz="4" w:space="0" w:color="auto"/>
              <w:right w:val="single" w:sz="4" w:space="0" w:color="auto"/>
            </w:tcBorders>
            <w:vAlign w:val="center"/>
          </w:tcPr>
          <w:p w14:paraId="3F59A73B" w14:textId="77777777" w:rsidR="00A54CBE" w:rsidRPr="008467F8" w:rsidRDefault="00A54CBE" w:rsidP="00940DDF">
            <w:pPr>
              <w:pStyle w:val="4"/>
              <w:rPr>
                <w:rFonts w:eastAsia="PMingLiU"/>
                <w:b w:val="0"/>
                <w:lang w:val="ro-MD"/>
              </w:rPr>
            </w:pPr>
            <w:r w:rsidRPr="008467F8">
              <w:rPr>
                <w:b w:val="0"/>
                <w:sz w:val="16"/>
                <w:szCs w:val="16"/>
              </w:rPr>
              <w:t>kg</w:t>
            </w:r>
          </w:p>
        </w:tc>
        <w:tc>
          <w:tcPr>
            <w:tcW w:w="1658" w:type="dxa"/>
            <w:tcBorders>
              <w:top w:val="single" w:sz="4" w:space="0" w:color="auto"/>
              <w:left w:val="single" w:sz="4" w:space="0" w:color="auto"/>
              <w:bottom w:val="single" w:sz="4" w:space="0" w:color="auto"/>
              <w:right w:val="single" w:sz="4" w:space="0" w:color="auto"/>
            </w:tcBorders>
            <w:vAlign w:val="center"/>
          </w:tcPr>
          <w:p w14:paraId="6D715334" w14:textId="77777777" w:rsidR="00A54CBE" w:rsidRPr="008467F8" w:rsidRDefault="00A54CBE" w:rsidP="00940DDF">
            <w:pPr>
              <w:pStyle w:val="4"/>
              <w:rPr>
                <w:rFonts w:eastAsia="PMingLiU"/>
                <w:b w:val="0"/>
                <w:lang w:val="ro-MD"/>
              </w:rPr>
            </w:pPr>
            <w:r w:rsidRPr="008467F8">
              <w:rPr>
                <w:b w:val="0"/>
                <w:sz w:val="16"/>
                <w:szCs w:val="16"/>
              </w:rPr>
              <w:t>369,4032</w:t>
            </w:r>
          </w:p>
        </w:tc>
      </w:tr>
      <w:tr w:rsidR="00A54CBE" w:rsidRPr="00EC30C2" w14:paraId="76B3E05B"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BE7A125"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501DB04D"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2430226101017</w:t>
            </w:r>
          </w:p>
        </w:tc>
        <w:tc>
          <w:tcPr>
            <w:tcW w:w="4099" w:type="dxa"/>
            <w:tcBorders>
              <w:top w:val="single" w:sz="4" w:space="0" w:color="auto"/>
              <w:left w:val="single" w:sz="4" w:space="0" w:color="auto"/>
              <w:bottom w:val="single" w:sz="4" w:space="0" w:color="auto"/>
              <w:right w:val="single" w:sz="4" w:space="0" w:color="auto"/>
            </w:tcBorders>
            <w:vAlign w:val="center"/>
          </w:tcPr>
          <w:p w14:paraId="1E016C17"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Grund "Tifengrund"</w:t>
            </w:r>
          </w:p>
        </w:tc>
        <w:tc>
          <w:tcPr>
            <w:tcW w:w="1412" w:type="dxa"/>
            <w:tcBorders>
              <w:top w:val="single" w:sz="4" w:space="0" w:color="auto"/>
              <w:left w:val="single" w:sz="4" w:space="0" w:color="auto"/>
              <w:bottom w:val="single" w:sz="4" w:space="0" w:color="auto"/>
              <w:right w:val="single" w:sz="4" w:space="0" w:color="auto"/>
            </w:tcBorders>
            <w:vAlign w:val="center"/>
          </w:tcPr>
          <w:p w14:paraId="379C7A55" w14:textId="77777777" w:rsidR="00A54CBE" w:rsidRPr="008467F8" w:rsidRDefault="00A54CBE" w:rsidP="00940DDF">
            <w:pPr>
              <w:pStyle w:val="4"/>
              <w:rPr>
                <w:rFonts w:eastAsia="PMingLiU"/>
                <w:b w:val="0"/>
                <w:lang w:val="ro-MD"/>
              </w:rPr>
            </w:pPr>
            <w:r w:rsidRPr="008467F8">
              <w:rPr>
                <w:b w:val="0"/>
                <w:sz w:val="16"/>
                <w:szCs w:val="16"/>
              </w:rPr>
              <w:t>kg</w:t>
            </w:r>
          </w:p>
        </w:tc>
        <w:tc>
          <w:tcPr>
            <w:tcW w:w="1658" w:type="dxa"/>
            <w:tcBorders>
              <w:top w:val="single" w:sz="4" w:space="0" w:color="auto"/>
              <w:left w:val="single" w:sz="4" w:space="0" w:color="auto"/>
              <w:bottom w:val="single" w:sz="4" w:space="0" w:color="auto"/>
              <w:right w:val="single" w:sz="4" w:space="0" w:color="auto"/>
            </w:tcBorders>
            <w:vAlign w:val="center"/>
          </w:tcPr>
          <w:p w14:paraId="090DEFC4" w14:textId="77777777" w:rsidR="00A54CBE" w:rsidRPr="008467F8" w:rsidRDefault="00A54CBE" w:rsidP="00940DDF">
            <w:pPr>
              <w:pStyle w:val="4"/>
              <w:rPr>
                <w:rFonts w:eastAsia="PMingLiU"/>
                <w:b w:val="0"/>
                <w:lang w:val="ro-MD"/>
              </w:rPr>
            </w:pPr>
            <w:r w:rsidRPr="008467F8">
              <w:rPr>
                <w:b w:val="0"/>
                <w:sz w:val="16"/>
                <w:szCs w:val="16"/>
              </w:rPr>
              <w:t>1,0865</w:t>
            </w:r>
          </w:p>
        </w:tc>
      </w:tr>
      <w:tr w:rsidR="00A54CBE" w:rsidRPr="00EC30C2" w14:paraId="5093B2D8"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DB2FF10"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06EFFA55"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4100126202818</w:t>
            </w:r>
          </w:p>
        </w:tc>
        <w:tc>
          <w:tcPr>
            <w:tcW w:w="4099" w:type="dxa"/>
            <w:tcBorders>
              <w:top w:val="single" w:sz="4" w:space="0" w:color="auto"/>
              <w:left w:val="single" w:sz="4" w:space="0" w:color="auto"/>
              <w:bottom w:val="single" w:sz="4" w:space="0" w:color="auto"/>
              <w:right w:val="single" w:sz="4" w:space="0" w:color="auto"/>
            </w:tcBorders>
            <w:vAlign w:val="center"/>
          </w:tcPr>
          <w:p w14:paraId="3F63498C"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Apa</w:t>
            </w:r>
          </w:p>
        </w:tc>
        <w:tc>
          <w:tcPr>
            <w:tcW w:w="1412" w:type="dxa"/>
            <w:tcBorders>
              <w:top w:val="single" w:sz="4" w:space="0" w:color="auto"/>
              <w:left w:val="single" w:sz="4" w:space="0" w:color="auto"/>
              <w:bottom w:val="single" w:sz="4" w:space="0" w:color="auto"/>
              <w:right w:val="single" w:sz="4" w:space="0" w:color="auto"/>
            </w:tcBorders>
            <w:vAlign w:val="center"/>
          </w:tcPr>
          <w:p w14:paraId="5F096250" w14:textId="77777777" w:rsidR="00A54CBE" w:rsidRPr="008467F8" w:rsidRDefault="00A54CBE" w:rsidP="00940DDF">
            <w:pPr>
              <w:pStyle w:val="4"/>
              <w:rPr>
                <w:rFonts w:eastAsia="PMingLiU"/>
                <w:b w:val="0"/>
                <w:lang w:val="ro-MD"/>
              </w:rPr>
            </w:pPr>
            <w:r w:rsidRPr="008467F8">
              <w:rPr>
                <w:b w:val="0"/>
                <w:sz w:val="16"/>
                <w:szCs w:val="16"/>
              </w:rPr>
              <w:t>m3</w:t>
            </w:r>
          </w:p>
        </w:tc>
        <w:tc>
          <w:tcPr>
            <w:tcW w:w="1658" w:type="dxa"/>
            <w:tcBorders>
              <w:top w:val="single" w:sz="4" w:space="0" w:color="auto"/>
              <w:left w:val="single" w:sz="4" w:space="0" w:color="auto"/>
              <w:bottom w:val="single" w:sz="4" w:space="0" w:color="auto"/>
              <w:right w:val="single" w:sz="4" w:space="0" w:color="auto"/>
            </w:tcBorders>
            <w:vAlign w:val="center"/>
          </w:tcPr>
          <w:p w14:paraId="060D8AD5" w14:textId="77777777" w:rsidR="00A54CBE" w:rsidRPr="008467F8" w:rsidRDefault="00A54CBE" w:rsidP="00940DDF">
            <w:pPr>
              <w:pStyle w:val="4"/>
              <w:rPr>
                <w:rFonts w:eastAsia="PMingLiU"/>
                <w:b w:val="0"/>
                <w:lang w:val="ro-MD"/>
              </w:rPr>
            </w:pPr>
            <w:r w:rsidRPr="008467F8">
              <w:rPr>
                <w:b w:val="0"/>
                <w:sz w:val="16"/>
                <w:szCs w:val="16"/>
              </w:rPr>
              <w:t>0,0845</w:t>
            </w:r>
          </w:p>
        </w:tc>
      </w:tr>
      <w:tr w:rsidR="00A54CBE" w:rsidRPr="00EC30C2" w14:paraId="649170BF"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D40DB6A"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4C2E4E45"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2952240004021</w:t>
            </w:r>
          </w:p>
        </w:tc>
        <w:tc>
          <w:tcPr>
            <w:tcW w:w="4099" w:type="dxa"/>
            <w:tcBorders>
              <w:top w:val="single" w:sz="4" w:space="0" w:color="auto"/>
              <w:left w:val="single" w:sz="4" w:space="0" w:color="auto"/>
              <w:bottom w:val="single" w:sz="4" w:space="0" w:color="auto"/>
              <w:right w:val="single" w:sz="4" w:space="0" w:color="auto"/>
            </w:tcBorders>
            <w:vAlign w:val="center"/>
          </w:tcPr>
          <w:p w14:paraId="277D81F6"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Mixer electric</w:t>
            </w:r>
          </w:p>
        </w:tc>
        <w:tc>
          <w:tcPr>
            <w:tcW w:w="1412" w:type="dxa"/>
            <w:tcBorders>
              <w:top w:val="single" w:sz="4" w:space="0" w:color="auto"/>
              <w:left w:val="single" w:sz="4" w:space="0" w:color="auto"/>
              <w:bottom w:val="single" w:sz="4" w:space="0" w:color="auto"/>
              <w:right w:val="single" w:sz="4" w:space="0" w:color="auto"/>
            </w:tcBorders>
            <w:vAlign w:val="center"/>
          </w:tcPr>
          <w:p w14:paraId="14EF8C7E" w14:textId="77777777" w:rsidR="00A54CBE" w:rsidRPr="008467F8" w:rsidRDefault="00A54CBE" w:rsidP="00940DDF">
            <w:pPr>
              <w:pStyle w:val="4"/>
              <w:rPr>
                <w:rFonts w:eastAsia="PMingLiU"/>
                <w:b w:val="0"/>
                <w:lang w:val="ro-MD"/>
              </w:rPr>
            </w:pPr>
            <w:r w:rsidRPr="008467F8">
              <w:rPr>
                <w:b w:val="0"/>
                <w:sz w:val="16"/>
                <w:szCs w:val="16"/>
              </w:rPr>
              <w:t>h-ut</w:t>
            </w:r>
          </w:p>
        </w:tc>
        <w:tc>
          <w:tcPr>
            <w:tcW w:w="1658" w:type="dxa"/>
            <w:tcBorders>
              <w:top w:val="single" w:sz="4" w:space="0" w:color="auto"/>
              <w:left w:val="single" w:sz="4" w:space="0" w:color="auto"/>
              <w:bottom w:val="single" w:sz="4" w:space="0" w:color="auto"/>
              <w:right w:val="single" w:sz="4" w:space="0" w:color="auto"/>
            </w:tcBorders>
            <w:vAlign w:val="center"/>
          </w:tcPr>
          <w:p w14:paraId="44ED743F" w14:textId="77777777" w:rsidR="00A54CBE" w:rsidRPr="008467F8" w:rsidRDefault="00A54CBE" w:rsidP="00940DDF">
            <w:pPr>
              <w:pStyle w:val="4"/>
              <w:rPr>
                <w:rFonts w:eastAsia="PMingLiU"/>
                <w:b w:val="0"/>
                <w:lang w:val="ro-MD"/>
              </w:rPr>
            </w:pPr>
            <w:r w:rsidRPr="008467F8">
              <w:rPr>
                <w:b w:val="0"/>
                <w:sz w:val="16"/>
                <w:szCs w:val="16"/>
              </w:rPr>
              <w:t>1,0080</w:t>
            </w:r>
          </w:p>
        </w:tc>
      </w:tr>
      <w:tr w:rsidR="00A54CBE" w:rsidRPr="00EC30C2" w14:paraId="61D03C94"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A9F43C0"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0AF6F9F7"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2952160007200</w:t>
            </w:r>
          </w:p>
        </w:tc>
        <w:tc>
          <w:tcPr>
            <w:tcW w:w="4099" w:type="dxa"/>
            <w:tcBorders>
              <w:top w:val="single" w:sz="4" w:space="0" w:color="auto"/>
              <w:left w:val="single" w:sz="4" w:space="0" w:color="auto"/>
              <w:bottom w:val="single" w:sz="4" w:space="0" w:color="auto"/>
              <w:right w:val="single" w:sz="4" w:space="0" w:color="auto"/>
            </w:tcBorders>
            <w:vAlign w:val="center"/>
          </w:tcPr>
          <w:p w14:paraId="3FE02AB5"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Utilaj de ridicat pentru lucrari de finisaj</w:t>
            </w:r>
          </w:p>
        </w:tc>
        <w:tc>
          <w:tcPr>
            <w:tcW w:w="1412" w:type="dxa"/>
            <w:tcBorders>
              <w:top w:val="single" w:sz="4" w:space="0" w:color="auto"/>
              <w:left w:val="single" w:sz="4" w:space="0" w:color="auto"/>
              <w:bottom w:val="single" w:sz="4" w:space="0" w:color="auto"/>
              <w:right w:val="single" w:sz="4" w:space="0" w:color="auto"/>
            </w:tcBorders>
            <w:vAlign w:val="center"/>
          </w:tcPr>
          <w:p w14:paraId="15D34184" w14:textId="77777777" w:rsidR="00A54CBE" w:rsidRPr="008467F8" w:rsidRDefault="00A54CBE" w:rsidP="00940DDF">
            <w:pPr>
              <w:pStyle w:val="4"/>
              <w:rPr>
                <w:rFonts w:eastAsia="PMingLiU"/>
                <w:b w:val="0"/>
                <w:lang w:val="ro-MD"/>
              </w:rPr>
            </w:pPr>
            <w:r w:rsidRPr="008467F8">
              <w:rPr>
                <w:b w:val="0"/>
                <w:sz w:val="16"/>
                <w:szCs w:val="16"/>
              </w:rPr>
              <w:t>h-ut</w:t>
            </w:r>
          </w:p>
        </w:tc>
        <w:tc>
          <w:tcPr>
            <w:tcW w:w="1658" w:type="dxa"/>
            <w:tcBorders>
              <w:top w:val="single" w:sz="4" w:space="0" w:color="auto"/>
              <w:left w:val="single" w:sz="4" w:space="0" w:color="auto"/>
              <w:bottom w:val="single" w:sz="4" w:space="0" w:color="auto"/>
              <w:right w:val="single" w:sz="4" w:space="0" w:color="auto"/>
            </w:tcBorders>
            <w:vAlign w:val="center"/>
          </w:tcPr>
          <w:p w14:paraId="64851DAC" w14:textId="77777777" w:rsidR="00A54CBE" w:rsidRPr="008467F8" w:rsidRDefault="00A54CBE" w:rsidP="00940DDF">
            <w:pPr>
              <w:pStyle w:val="4"/>
              <w:rPr>
                <w:rFonts w:eastAsia="PMingLiU"/>
                <w:b w:val="0"/>
                <w:lang w:val="ro-MD"/>
              </w:rPr>
            </w:pPr>
            <w:r w:rsidRPr="008467F8">
              <w:rPr>
                <w:b w:val="0"/>
                <w:sz w:val="16"/>
                <w:szCs w:val="16"/>
              </w:rPr>
              <w:t>0,2400</w:t>
            </w:r>
          </w:p>
        </w:tc>
      </w:tr>
      <w:tr w:rsidR="00A54CBE" w:rsidRPr="00EC30C2" w14:paraId="7B91532E"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CB0E597" w14:textId="77777777" w:rsidR="00A54CBE" w:rsidRPr="008467F8" w:rsidRDefault="00A54CBE" w:rsidP="00940DDF">
            <w:pPr>
              <w:jc w:val="center"/>
              <w:rPr>
                <w:rFonts w:eastAsia="PMingLiU"/>
                <w:lang w:val="ro-MD" w:eastAsia="zh-CN"/>
              </w:rPr>
            </w:pPr>
            <w:r w:rsidRPr="008467F8">
              <w:rPr>
                <w:bCs/>
                <w:sz w:val="22"/>
                <w:szCs w:val="22"/>
                <w:lang w:val="en-US"/>
              </w:rPr>
              <w:t>22</w:t>
            </w:r>
          </w:p>
        </w:tc>
        <w:tc>
          <w:tcPr>
            <w:tcW w:w="1654" w:type="dxa"/>
            <w:tcBorders>
              <w:top w:val="single" w:sz="4" w:space="0" w:color="auto"/>
              <w:left w:val="single" w:sz="4" w:space="0" w:color="auto"/>
              <w:bottom w:val="single" w:sz="4" w:space="0" w:color="auto"/>
              <w:right w:val="single" w:sz="4" w:space="0" w:color="auto"/>
            </w:tcBorders>
            <w:vAlign w:val="center"/>
          </w:tcPr>
          <w:p w14:paraId="796493F0"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CG47D</w:t>
            </w:r>
          </w:p>
        </w:tc>
        <w:tc>
          <w:tcPr>
            <w:tcW w:w="4099" w:type="dxa"/>
            <w:tcBorders>
              <w:top w:val="single" w:sz="4" w:space="0" w:color="auto"/>
              <w:left w:val="single" w:sz="4" w:space="0" w:color="auto"/>
              <w:bottom w:val="single" w:sz="4" w:space="0" w:color="auto"/>
              <w:right w:val="single" w:sz="4" w:space="0" w:color="auto"/>
            </w:tcBorders>
          </w:tcPr>
          <w:p w14:paraId="228C6656" w14:textId="77777777" w:rsidR="00A54CBE" w:rsidRPr="00E81EA7" w:rsidRDefault="00A54CBE" w:rsidP="00940DDF">
            <w:pPr>
              <w:rPr>
                <w:bCs/>
                <w:sz w:val="2"/>
                <w:szCs w:val="2"/>
                <w:lang w:val="en-US"/>
              </w:rPr>
            </w:pPr>
            <w:r w:rsidRPr="00E81EA7">
              <w:rPr>
                <w:bCs/>
                <w:sz w:val="22"/>
                <w:szCs w:val="22"/>
                <w:lang w:val="en-US"/>
              </w:rPr>
              <w:t>Pardoseli din placi de gresie ceramica, inclusiv stratul suport din adezivi (amestec uscat), dimensiuni  placi: tip  industrio dark brown 1200x1200 mm (sau analog)</w:t>
            </w:r>
          </w:p>
          <w:p w14:paraId="7F3EA65D" w14:textId="77777777" w:rsidR="00A54CBE" w:rsidRPr="00E81EA7" w:rsidRDefault="00A54CBE" w:rsidP="00940DDF">
            <w:pPr>
              <w:rPr>
                <w:sz w:val="16"/>
                <w:szCs w:val="16"/>
                <w:lang w:val="en-US"/>
              </w:rPr>
            </w:pPr>
            <w:r w:rsidRPr="00E81EA7">
              <w:rPr>
                <w:sz w:val="16"/>
                <w:szCs w:val="16"/>
                <w:lang w:val="en-US"/>
              </w:rPr>
              <w:t>M</w:t>
            </w:r>
            <w:r>
              <w:rPr>
                <w:sz w:val="16"/>
                <w:szCs w:val="16"/>
                <w:lang w:val="en-US"/>
              </w:rPr>
              <w:t>ateriale marunte (cirpe)=1,0100</w:t>
            </w:r>
          </w:p>
        </w:tc>
        <w:tc>
          <w:tcPr>
            <w:tcW w:w="1412" w:type="dxa"/>
            <w:tcBorders>
              <w:top w:val="single" w:sz="4" w:space="0" w:color="auto"/>
              <w:left w:val="single" w:sz="4" w:space="0" w:color="auto"/>
              <w:bottom w:val="single" w:sz="4" w:space="0" w:color="auto"/>
              <w:right w:val="single" w:sz="4" w:space="0" w:color="auto"/>
            </w:tcBorders>
            <w:vAlign w:val="center"/>
          </w:tcPr>
          <w:p w14:paraId="218135AC" w14:textId="77777777" w:rsidR="00A54CBE" w:rsidRPr="008467F8" w:rsidRDefault="00A54CBE" w:rsidP="00940DDF">
            <w:pPr>
              <w:pStyle w:val="4"/>
              <w:rPr>
                <w:rFonts w:eastAsia="PMingLiU"/>
                <w:b w:val="0"/>
                <w:lang w:val="ro-MD"/>
              </w:rPr>
            </w:pPr>
            <w:r w:rsidRPr="008467F8">
              <w:rPr>
                <w:b w:val="0"/>
              </w:rPr>
              <w:t>m2</w:t>
            </w:r>
          </w:p>
        </w:tc>
        <w:tc>
          <w:tcPr>
            <w:tcW w:w="1658" w:type="dxa"/>
            <w:tcBorders>
              <w:top w:val="single" w:sz="4" w:space="0" w:color="auto"/>
              <w:left w:val="single" w:sz="4" w:space="0" w:color="auto"/>
              <w:bottom w:val="single" w:sz="4" w:space="0" w:color="auto"/>
              <w:right w:val="single" w:sz="4" w:space="0" w:color="auto"/>
            </w:tcBorders>
            <w:vAlign w:val="center"/>
          </w:tcPr>
          <w:p w14:paraId="74F4D2EF" w14:textId="77777777" w:rsidR="00A54CBE" w:rsidRPr="008467F8" w:rsidRDefault="00A54CBE" w:rsidP="00940DDF">
            <w:pPr>
              <w:pStyle w:val="4"/>
              <w:rPr>
                <w:b w:val="0"/>
              </w:rPr>
            </w:pPr>
            <w:r w:rsidRPr="008467F8">
              <w:rPr>
                <w:b w:val="0"/>
              </w:rPr>
              <w:t>12,0000</w:t>
            </w:r>
          </w:p>
          <w:p w14:paraId="6F4D17A7" w14:textId="77777777" w:rsidR="00A54CBE" w:rsidRPr="008467F8" w:rsidRDefault="00A54CBE" w:rsidP="00940DDF">
            <w:pPr>
              <w:pStyle w:val="4"/>
              <w:rPr>
                <w:rFonts w:eastAsia="PMingLiU"/>
                <w:b w:val="0"/>
                <w:lang w:val="ro-MD"/>
              </w:rPr>
            </w:pPr>
          </w:p>
        </w:tc>
      </w:tr>
      <w:tr w:rsidR="00A54CBE" w:rsidRPr="00EC30C2" w14:paraId="7C89C305"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131131C"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22B6D557"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7132030012600</w:t>
            </w:r>
          </w:p>
        </w:tc>
        <w:tc>
          <w:tcPr>
            <w:tcW w:w="4099" w:type="dxa"/>
            <w:tcBorders>
              <w:top w:val="single" w:sz="4" w:space="0" w:color="auto"/>
              <w:left w:val="single" w:sz="4" w:space="0" w:color="auto"/>
              <w:bottom w:val="single" w:sz="4" w:space="0" w:color="auto"/>
              <w:right w:val="single" w:sz="4" w:space="0" w:color="auto"/>
            </w:tcBorders>
            <w:vAlign w:val="center"/>
          </w:tcPr>
          <w:p w14:paraId="5B233EF9"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Mozaicar</w:t>
            </w:r>
          </w:p>
        </w:tc>
        <w:tc>
          <w:tcPr>
            <w:tcW w:w="1412" w:type="dxa"/>
            <w:tcBorders>
              <w:top w:val="single" w:sz="4" w:space="0" w:color="auto"/>
              <w:left w:val="single" w:sz="4" w:space="0" w:color="auto"/>
              <w:bottom w:val="single" w:sz="4" w:space="0" w:color="auto"/>
              <w:right w:val="single" w:sz="4" w:space="0" w:color="auto"/>
            </w:tcBorders>
            <w:vAlign w:val="center"/>
          </w:tcPr>
          <w:p w14:paraId="7233C486"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4707425D" w14:textId="77777777" w:rsidR="00A54CBE" w:rsidRPr="008467F8" w:rsidRDefault="00A54CBE" w:rsidP="00940DDF">
            <w:pPr>
              <w:pStyle w:val="4"/>
              <w:rPr>
                <w:rFonts w:eastAsia="PMingLiU"/>
                <w:b w:val="0"/>
                <w:lang w:val="ro-MD"/>
              </w:rPr>
            </w:pPr>
            <w:r w:rsidRPr="008467F8">
              <w:rPr>
                <w:b w:val="0"/>
                <w:sz w:val="16"/>
                <w:szCs w:val="16"/>
              </w:rPr>
              <w:t>13,2000</w:t>
            </w:r>
          </w:p>
        </w:tc>
      </w:tr>
      <w:tr w:rsidR="00A54CBE" w:rsidRPr="00EC30C2" w14:paraId="7781A427"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C0BA3D5"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7598F685"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26611128007001</w:t>
            </w:r>
          </w:p>
        </w:tc>
        <w:tc>
          <w:tcPr>
            <w:tcW w:w="4099" w:type="dxa"/>
            <w:tcBorders>
              <w:top w:val="single" w:sz="4" w:space="0" w:color="auto"/>
              <w:left w:val="single" w:sz="4" w:space="0" w:color="auto"/>
              <w:bottom w:val="single" w:sz="4" w:space="0" w:color="auto"/>
              <w:right w:val="single" w:sz="4" w:space="0" w:color="auto"/>
            </w:tcBorders>
            <w:vAlign w:val="center"/>
          </w:tcPr>
          <w:p w14:paraId="08364BD9"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Placi sau piscoturi de gresie tip " industrio dark brown 1200x1200" sau analog</w:t>
            </w:r>
          </w:p>
        </w:tc>
        <w:tc>
          <w:tcPr>
            <w:tcW w:w="1412" w:type="dxa"/>
            <w:tcBorders>
              <w:top w:val="single" w:sz="4" w:space="0" w:color="auto"/>
              <w:left w:val="single" w:sz="4" w:space="0" w:color="auto"/>
              <w:bottom w:val="single" w:sz="4" w:space="0" w:color="auto"/>
              <w:right w:val="single" w:sz="4" w:space="0" w:color="auto"/>
            </w:tcBorders>
            <w:vAlign w:val="center"/>
          </w:tcPr>
          <w:p w14:paraId="26087D4E" w14:textId="77777777" w:rsidR="00A54CBE" w:rsidRPr="008467F8" w:rsidRDefault="00A54CBE" w:rsidP="00940DDF">
            <w:pPr>
              <w:pStyle w:val="4"/>
              <w:rPr>
                <w:rFonts w:eastAsia="PMingLiU"/>
                <w:b w:val="0"/>
                <w:lang w:val="ro-MD"/>
              </w:rPr>
            </w:pPr>
            <w:r w:rsidRPr="008467F8">
              <w:rPr>
                <w:b w:val="0"/>
                <w:sz w:val="16"/>
                <w:szCs w:val="16"/>
              </w:rPr>
              <w:t>m2</w:t>
            </w:r>
          </w:p>
        </w:tc>
        <w:tc>
          <w:tcPr>
            <w:tcW w:w="1658" w:type="dxa"/>
            <w:tcBorders>
              <w:top w:val="single" w:sz="4" w:space="0" w:color="auto"/>
              <w:left w:val="single" w:sz="4" w:space="0" w:color="auto"/>
              <w:bottom w:val="single" w:sz="4" w:space="0" w:color="auto"/>
              <w:right w:val="single" w:sz="4" w:space="0" w:color="auto"/>
            </w:tcBorders>
            <w:vAlign w:val="center"/>
          </w:tcPr>
          <w:p w14:paraId="2EBBD907" w14:textId="77777777" w:rsidR="00A54CBE" w:rsidRPr="008467F8" w:rsidRDefault="00A54CBE" w:rsidP="00940DDF">
            <w:pPr>
              <w:pStyle w:val="4"/>
              <w:rPr>
                <w:rFonts w:eastAsia="PMingLiU"/>
                <w:b w:val="0"/>
                <w:lang w:val="ro-MD"/>
              </w:rPr>
            </w:pPr>
            <w:r w:rsidRPr="008467F8">
              <w:rPr>
                <w:b w:val="0"/>
                <w:sz w:val="16"/>
                <w:szCs w:val="16"/>
              </w:rPr>
              <w:t>12,4836</w:t>
            </w:r>
          </w:p>
        </w:tc>
      </w:tr>
      <w:tr w:rsidR="00A54CBE" w:rsidRPr="00EC30C2" w14:paraId="268744F0"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383585D"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20E1CCB7"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2664102102013</w:t>
            </w:r>
          </w:p>
        </w:tc>
        <w:tc>
          <w:tcPr>
            <w:tcW w:w="4099" w:type="dxa"/>
            <w:tcBorders>
              <w:top w:val="single" w:sz="4" w:space="0" w:color="auto"/>
              <w:left w:val="single" w:sz="4" w:space="0" w:color="auto"/>
              <w:bottom w:val="single" w:sz="4" w:space="0" w:color="auto"/>
              <w:right w:val="single" w:sz="4" w:space="0" w:color="auto"/>
            </w:tcBorders>
            <w:vAlign w:val="center"/>
          </w:tcPr>
          <w:p w14:paraId="117755A9"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Adeziv pentru lucrari de placaj  (amestec uscat)</w:t>
            </w:r>
          </w:p>
        </w:tc>
        <w:tc>
          <w:tcPr>
            <w:tcW w:w="1412" w:type="dxa"/>
            <w:tcBorders>
              <w:top w:val="single" w:sz="4" w:space="0" w:color="auto"/>
              <w:left w:val="single" w:sz="4" w:space="0" w:color="auto"/>
              <w:bottom w:val="single" w:sz="4" w:space="0" w:color="auto"/>
              <w:right w:val="single" w:sz="4" w:space="0" w:color="auto"/>
            </w:tcBorders>
            <w:vAlign w:val="center"/>
          </w:tcPr>
          <w:p w14:paraId="2A1DEB52" w14:textId="77777777" w:rsidR="00A54CBE" w:rsidRPr="008467F8" w:rsidRDefault="00A54CBE" w:rsidP="00940DDF">
            <w:pPr>
              <w:pStyle w:val="4"/>
              <w:rPr>
                <w:rFonts w:eastAsia="PMingLiU"/>
                <w:b w:val="0"/>
                <w:lang w:val="ro-MD"/>
              </w:rPr>
            </w:pPr>
            <w:r w:rsidRPr="008467F8">
              <w:rPr>
                <w:b w:val="0"/>
                <w:sz w:val="16"/>
                <w:szCs w:val="16"/>
              </w:rPr>
              <w:t>kg</w:t>
            </w:r>
          </w:p>
        </w:tc>
        <w:tc>
          <w:tcPr>
            <w:tcW w:w="1658" w:type="dxa"/>
            <w:tcBorders>
              <w:top w:val="single" w:sz="4" w:space="0" w:color="auto"/>
              <w:left w:val="single" w:sz="4" w:space="0" w:color="auto"/>
              <w:bottom w:val="single" w:sz="4" w:space="0" w:color="auto"/>
              <w:right w:val="single" w:sz="4" w:space="0" w:color="auto"/>
            </w:tcBorders>
            <w:vAlign w:val="center"/>
          </w:tcPr>
          <w:p w14:paraId="58D961BC" w14:textId="77777777" w:rsidR="00A54CBE" w:rsidRPr="008467F8" w:rsidRDefault="00A54CBE" w:rsidP="00940DDF">
            <w:pPr>
              <w:pStyle w:val="4"/>
              <w:rPr>
                <w:rFonts w:eastAsia="PMingLiU"/>
                <w:b w:val="0"/>
                <w:lang w:val="ro-MD"/>
              </w:rPr>
            </w:pPr>
            <w:r w:rsidRPr="008467F8">
              <w:rPr>
                <w:b w:val="0"/>
                <w:sz w:val="16"/>
                <w:szCs w:val="16"/>
              </w:rPr>
              <w:t>77,5680</w:t>
            </w:r>
          </w:p>
        </w:tc>
      </w:tr>
      <w:tr w:rsidR="00A54CBE" w:rsidRPr="00EC30C2" w14:paraId="24B60A5F"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E6C6449"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0F5007BC"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24302261000001</w:t>
            </w:r>
          </w:p>
        </w:tc>
        <w:tc>
          <w:tcPr>
            <w:tcW w:w="4099" w:type="dxa"/>
            <w:tcBorders>
              <w:top w:val="single" w:sz="4" w:space="0" w:color="auto"/>
              <w:left w:val="single" w:sz="4" w:space="0" w:color="auto"/>
              <w:bottom w:val="single" w:sz="4" w:space="0" w:color="auto"/>
              <w:right w:val="single" w:sz="4" w:space="0" w:color="auto"/>
            </w:tcBorders>
            <w:vAlign w:val="center"/>
          </w:tcPr>
          <w:p w14:paraId="0C456827"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Fuga</w:t>
            </w:r>
          </w:p>
        </w:tc>
        <w:tc>
          <w:tcPr>
            <w:tcW w:w="1412" w:type="dxa"/>
            <w:tcBorders>
              <w:top w:val="single" w:sz="4" w:space="0" w:color="auto"/>
              <w:left w:val="single" w:sz="4" w:space="0" w:color="auto"/>
              <w:bottom w:val="single" w:sz="4" w:space="0" w:color="auto"/>
              <w:right w:val="single" w:sz="4" w:space="0" w:color="auto"/>
            </w:tcBorders>
            <w:vAlign w:val="center"/>
          </w:tcPr>
          <w:p w14:paraId="5DB96420" w14:textId="77777777" w:rsidR="00A54CBE" w:rsidRPr="008467F8" w:rsidRDefault="00A54CBE" w:rsidP="00940DDF">
            <w:pPr>
              <w:pStyle w:val="4"/>
              <w:rPr>
                <w:rFonts w:eastAsia="PMingLiU"/>
                <w:b w:val="0"/>
                <w:lang w:val="ro-MD"/>
              </w:rPr>
            </w:pPr>
            <w:r w:rsidRPr="008467F8">
              <w:rPr>
                <w:b w:val="0"/>
                <w:sz w:val="16"/>
                <w:szCs w:val="16"/>
              </w:rPr>
              <w:t>kg</w:t>
            </w:r>
          </w:p>
        </w:tc>
        <w:tc>
          <w:tcPr>
            <w:tcW w:w="1658" w:type="dxa"/>
            <w:tcBorders>
              <w:top w:val="single" w:sz="4" w:space="0" w:color="auto"/>
              <w:left w:val="single" w:sz="4" w:space="0" w:color="auto"/>
              <w:bottom w:val="single" w:sz="4" w:space="0" w:color="auto"/>
              <w:right w:val="single" w:sz="4" w:space="0" w:color="auto"/>
            </w:tcBorders>
            <w:vAlign w:val="center"/>
          </w:tcPr>
          <w:p w14:paraId="2C43162A" w14:textId="77777777" w:rsidR="00A54CBE" w:rsidRPr="008467F8" w:rsidRDefault="00A54CBE" w:rsidP="00940DDF">
            <w:pPr>
              <w:pStyle w:val="4"/>
              <w:rPr>
                <w:rFonts w:eastAsia="PMingLiU"/>
                <w:b w:val="0"/>
                <w:lang w:val="ro-MD"/>
              </w:rPr>
            </w:pPr>
            <w:r w:rsidRPr="008467F8">
              <w:rPr>
                <w:b w:val="0"/>
                <w:sz w:val="16"/>
                <w:szCs w:val="16"/>
              </w:rPr>
              <w:t>4,9692</w:t>
            </w:r>
          </w:p>
        </w:tc>
      </w:tr>
      <w:tr w:rsidR="00A54CBE" w:rsidRPr="00EC30C2" w14:paraId="40AA62EB"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6B8B26E"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26A21096"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2010237318700</w:t>
            </w:r>
          </w:p>
        </w:tc>
        <w:tc>
          <w:tcPr>
            <w:tcW w:w="4099" w:type="dxa"/>
            <w:tcBorders>
              <w:top w:val="single" w:sz="4" w:space="0" w:color="auto"/>
              <w:left w:val="single" w:sz="4" w:space="0" w:color="auto"/>
              <w:bottom w:val="single" w:sz="4" w:space="0" w:color="auto"/>
              <w:right w:val="single" w:sz="4" w:space="0" w:color="auto"/>
            </w:tcBorders>
            <w:vAlign w:val="center"/>
          </w:tcPr>
          <w:p w14:paraId="32631040"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 xml:space="preserve">Distantieri de rost </w:t>
            </w:r>
          </w:p>
        </w:tc>
        <w:tc>
          <w:tcPr>
            <w:tcW w:w="1412" w:type="dxa"/>
            <w:tcBorders>
              <w:top w:val="single" w:sz="4" w:space="0" w:color="auto"/>
              <w:left w:val="single" w:sz="4" w:space="0" w:color="auto"/>
              <w:bottom w:val="single" w:sz="4" w:space="0" w:color="auto"/>
              <w:right w:val="single" w:sz="4" w:space="0" w:color="auto"/>
            </w:tcBorders>
            <w:vAlign w:val="center"/>
          </w:tcPr>
          <w:p w14:paraId="1D734536"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6A32F9EA" w14:textId="77777777" w:rsidR="00A54CBE" w:rsidRPr="008467F8" w:rsidRDefault="00A54CBE" w:rsidP="00940DDF">
            <w:pPr>
              <w:pStyle w:val="4"/>
              <w:rPr>
                <w:rFonts w:eastAsia="PMingLiU"/>
                <w:b w:val="0"/>
                <w:lang w:val="ro-MD"/>
              </w:rPr>
            </w:pPr>
            <w:r w:rsidRPr="008467F8">
              <w:rPr>
                <w:b w:val="0"/>
                <w:sz w:val="16"/>
                <w:szCs w:val="16"/>
              </w:rPr>
              <w:t>242,4000</w:t>
            </w:r>
          </w:p>
        </w:tc>
      </w:tr>
      <w:tr w:rsidR="00A54CBE" w:rsidRPr="00EC30C2" w14:paraId="58667AC5"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3A1B433"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4D8AF8C5"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4100126202818</w:t>
            </w:r>
          </w:p>
        </w:tc>
        <w:tc>
          <w:tcPr>
            <w:tcW w:w="4099" w:type="dxa"/>
            <w:tcBorders>
              <w:top w:val="single" w:sz="4" w:space="0" w:color="auto"/>
              <w:left w:val="single" w:sz="4" w:space="0" w:color="auto"/>
              <w:bottom w:val="single" w:sz="4" w:space="0" w:color="auto"/>
              <w:right w:val="single" w:sz="4" w:space="0" w:color="auto"/>
            </w:tcBorders>
            <w:vAlign w:val="center"/>
          </w:tcPr>
          <w:p w14:paraId="67767B26"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Apa</w:t>
            </w:r>
          </w:p>
        </w:tc>
        <w:tc>
          <w:tcPr>
            <w:tcW w:w="1412" w:type="dxa"/>
            <w:tcBorders>
              <w:top w:val="single" w:sz="4" w:space="0" w:color="auto"/>
              <w:left w:val="single" w:sz="4" w:space="0" w:color="auto"/>
              <w:bottom w:val="single" w:sz="4" w:space="0" w:color="auto"/>
              <w:right w:val="single" w:sz="4" w:space="0" w:color="auto"/>
            </w:tcBorders>
            <w:vAlign w:val="center"/>
          </w:tcPr>
          <w:p w14:paraId="475F5BFD" w14:textId="77777777" w:rsidR="00A54CBE" w:rsidRPr="008467F8" w:rsidRDefault="00A54CBE" w:rsidP="00940DDF">
            <w:pPr>
              <w:pStyle w:val="4"/>
              <w:rPr>
                <w:rFonts w:eastAsia="PMingLiU"/>
                <w:b w:val="0"/>
                <w:lang w:val="ro-MD"/>
              </w:rPr>
            </w:pPr>
            <w:r w:rsidRPr="008467F8">
              <w:rPr>
                <w:b w:val="0"/>
                <w:sz w:val="16"/>
                <w:szCs w:val="16"/>
              </w:rPr>
              <w:t>m3</w:t>
            </w:r>
          </w:p>
        </w:tc>
        <w:tc>
          <w:tcPr>
            <w:tcW w:w="1658" w:type="dxa"/>
            <w:tcBorders>
              <w:top w:val="single" w:sz="4" w:space="0" w:color="auto"/>
              <w:left w:val="single" w:sz="4" w:space="0" w:color="auto"/>
              <w:bottom w:val="single" w:sz="4" w:space="0" w:color="auto"/>
              <w:right w:val="single" w:sz="4" w:space="0" w:color="auto"/>
            </w:tcBorders>
            <w:vAlign w:val="center"/>
          </w:tcPr>
          <w:p w14:paraId="3058C411" w14:textId="77777777" w:rsidR="00A54CBE" w:rsidRPr="008467F8" w:rsidRDefault="00A54CBE" w:rsidP="00940DDF">
            <w:pPr>
              <w:pStyle w:val="4"/>
              <w:rPr>
                <w:rFonts w:eastAsia="PMingLiU"/>
                <w:b w:val="0"/>
                <w:lang w:val="ro-MD"/>
              </w:rPr>
            </w:pPr>
            <w:r w:rsidRPr="008467F8">
              <w:rPr>
                <w:b w:val="0"/>
                <w:sz w:val="16"/>
                <w:szCs w:val="16"/>
              </w:rPr>
              <w:t>0,0364</w:t>
            </w:r>
          </w:p>
        </w:tc>
      </w:tr>
      <w:tr w:rsidR="00A54CBE" w:rsidRPr="00EC30C2" w14:paraId="624811F8"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E80B30D"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5A61F19B"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2952160007200</w:t>
            </w:r>
          </w:p>
        </w:tc>
        <w:tc>
          <w:tcPr>
            <w:tcW w:w="4099" w:type="dxa"/>
            <w:tcBorders>
              <w:top w:val="single" w:sz="4" w:space="0" w:color="auto"/>
              <w:left w:val="single" w:sz="4" w:space="0" w:color="auto"/>
              <w:bottom w:val="single" w:sz="4" w:space="0" w:color="auto"/>
              <w:right w:val="single" w:sz="4" w:space="0" w:color="auto"/>
            </w:tcBorders>
            <w:vAlign w:val="center"/>
          </w:tcPr>
          <w:p w14:paraId="7A7EB91F"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Utilaj de ridicat pentru lucrari de finisaj</w:t>
            </w:r>
          </w:p>
        </w:tc>
        <w:tc>
          <w:tcPr>
            <w:tcW w:w="1412" w:type="dxa"/>
            <w:tcBorders>
              <w:top w:val="single" w:sz="4" w:space="0" w:color="auto"/>
              <w:left w:val="single" w:sz="4" w:space="0" w:color="auto"/>
              <w:bottom w:val="single" w:sz="4" w:space="0" w:color="auto"/>
              <w:right w:val="single" w:sz="4" w:space="0" w:color="auto"/>
            </w:tcBorders>
            <w:vAlign w:val="center"/>
          </w:tcPr>
          <w:p w14:paraId="6A90D717" w14:textId="77777777" w:rsidR="00A54CBE" w:rsidRPr="008467F8" w:rsidRDefault="00A54CBE" w:rsidP="00940DDF">
            <w:pPr>
              <w:pStyle w:val="4"/>
              <w:rPr>
                <w:rFonts w:eastAsia="PMingLiU"/>
                <w:b w:val="0"/>
                <w:lang w:val="ro-MD"/>
              </w:rPr>
            </w:pPr>
            <w:r w:rsidRPr="008467F8">
              <w:rPr>
                <w:b w:val="0"/>
                <w:sz w:val="16"/>
                <w:szCs w:val="16"/>
              </w:rPr>
              <w:t>h-ut</w:t>
            </w:r>
          </w:p>
        </w:tc>
        <w:tc>
          <w:tcPr>
            <w:tcW w:w="1658" w:type="dxa"/>
            <w:tcBorders>
              <w:top w:val="single" w:sz="4" w:space="0" w:color="auto"/>
              <w:left w:val="single" w:sz="4" w:space="0" w:color="auto"/>
              <w:bottom w:val="single" w:sz="4" w:space="0" w:color="auto"/>
              <w:right w:val="single" w:sz="4" w:space="0" w:color="auto"/>
            </w:tcBorders>
            <w:vAlign w:val="center"/>
          </w:tcPr>
          <w:p w14:paraId="51987EDF" w14:textId="77777777" w:rsidR="00A54CBE" w:rsidRPr="008467F8" w:rsidRDefault="00A54CBE" w:rsidP="00940DDF">
            <w:pPr>
              <w:pStyle w:val="4"/>
              <w:rPr>
                <w:rFonts w:eastAsia="PMingLiU"/>
                <w:b w:val="0"/>
                <w:lang w:val="ro-MD"/>
              </w:rPr>
            </w:pPr>
            <w:r w:rsidRPr="008467F8">
              <w:rPr>
                <w:b w:val="0"/>
                <w:sz w:val="16"/>
                <w:szCs w:val="16"/>
              </w:rPr>
              <w:t>0,0216</w:t>
            </w:r>
          </w:p>
        </w:tc>
      </w:tr>
      <w:tr w:rsidR="00A54CBE" w:rsidRPr="00EC30C2" w14:paraId="14166284"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1E63296"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772F4FA6"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2952270003820</w:t>
            </w:r>
          </w:p>
        </w:tc>
        <w:tc>
          <w:tcPr>
            <w:tcW w:w="4099" w:type="dxa"/>
            <w:tcBorders>
              <w:top w:val="single" w:sz="4" w:space="0" w:color="auto"/>
              <w:left w:val="single" w:sz="4" w:space="0" w:color="auto"/>
              <w:bottom w:val="single" w:sz="4" w:space="0" w:color="auto"/>
              <w:right w:val="single" w:sz="4" w:space="0" w:color="auto"/>
            </w:tcBorders>
            <w:vAlign w:val="center"/>
          </w:tcPr>
          <w:p w14:paraId="6D0F851F"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Malaxor mobil, electric</w:t>
            </w:r>
          </w:p>
        </w:tc>
        <w:tc>
          <w:tcPr>
            <w:tcW w:w="1412" w:type="dxa"/>
            <w:tcBorders>
              <w:top w:val="single" w:sz="4" w:space="0" w:color="auto"/>
              <w:left w:val="single" w:sz="4" w:space="0" w:color="auto"/>
              <w:bottom w:val="single" w:sz="4" w:space="0" w:color="auto"/>
              <w:right w:val="single" w:sz="4" w:space="0" w:color="auto"/>
            </w:tcBorders>
            <w:vAlign w:val="center"/>
          </w:tcPr>
          <w:p w14:paraId="0772E3BC" w14:textId="77777777" w:rsidR="00A54CBE" w:rsidRPr="008467F8" w:rsidRDefault="00A54CBE" w:rsidP="00940DDF">
            <w:pPr>
              <w:pStyle w:val="4"/>
              <w:rPr>
                <w:rFonts w:eastAsia="PMingLiU"/>
                <w:b w:val="0"/>
                <w:lang w:val="ro-MD"/>
              </w:rPr>
            </w:pPr>
            <w:r w:rsidRPr="008467F8">
              <w:rPr>
                <w:b w:val="0"/>
                <w:sz w:val="16"/>
                <w:szCs w:val="16"/>
              </w:rPr>
              <w:t>h-ut</w:t>
            </w:r>
          </w:p>
        </w:tc>
        <w:tc>
          <w:tcPr>
            <w:tcW w:w="1658" w:type="dxa"/>
            <w:tcBorders>
              <w:top w:val="single" w:sz="4" w:space="0" w:color="auto"/>
              <w:left w:val="single" w:sz="4" w:space="0" w:color="auto"/>
              <w:bottom w:val="single" w:sz="4" w:space="0" w:color="auto"/>
              <w:right w:val="single" w:sz="4" w:space="0" w:color="auto"/>
            </w:tcBorders>
            <w:vAlign w:val="center"/>
          </w:tcPr>
          <w:p w14:paraId="5D97654F" w14:textId="77777777" w:rsidR="00A54CBE" w:rsidRPr="008467F8" w:rsidRDefault="00A54CBE" w:rsidP="00940DDF">
            <w:pPr>
              <w:pStyle w:val="4"/>
              <w:rPr>
                <w:rFonts w:eastAsia="PMingLiU"/>
                <w:b w:val="0"/>
                <w:lang w:val="ro-MD"/>
              </w:rPr>
            </w:pPr>
            <w:r w:rsidRPr="008467F8">
              <w:rPr>
                <w:b w:val="0"/>
                <w:sz w:val="16"/>
                <w:szCs w:val="16"/>
              </w:rPr>
              <w:t>0,2016</w:t>
            </w:r>
          </w:p>
        </w:tc>
      </w:tr>
      <w:tr w:rsidR="00A54CBE" w:rsidRPr="00EC30C2" w14:paraId="360270BB"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9CE1B20"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2F364CE"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2952240005106</w:t>
            </w:r>
          </w:p>
        </w:tc>
        <w:tc>
          <w:tcPr>
            <w:tcW w:w="4099" w:type="dxa"/>
            <w:tcBorders>
              <w:top w:val="single" w:sz="4" w:space="0" w:color="auto"/>
              <w:left w:val="single" w:sz="4" w:space="0" w:color="auto"/>
              <w:bottom w:val="single" w:sz="4" w:space="0" w:color="auto"/>
              <w:right w:val="single" w:sz="4" w:space="0" w:color="auto"/>
            </w:tcBorders>
            <w:vAlign w:val="center"/>
          </w:tcPr>
          <w:p w14:paraId="3E6F05EF"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Aspirator industrial</w:t>
            </w:r>
          </w:p>
        </w:tc>
        <w:tc>
          <w:tcPr>
            <w:tcW w:w="1412" w:type="dxa"/>
            <w:tcBorders>
              <w:top w:val="single" w:sz="4" w:space="0" w:color="auto"/>
              <w:left w:val="single" w:sz="4" w:space="0" w:color="auto"/>
              <w:bottom w:val="single" w:sz="4" w:space="0" w:color="auto"/>
              <w:right w:val="single" w:sz="4" w:space="0" w:color="auto"/>
            </w:tcBorders>
            <w:vAlign w:val="center"/>
          </w:tcPr>
          <w:p w14:paraId="44436629" w14:textId="77777777" w:rsidR="00A54CBE" w:rsidRPr="008467F8" w:rsidRDefault="00A54CBE" w:rsidP="00940DDF">
            <w:pPr>
              <w:pStyle w:val="4"/>
              <w:rPr>
                <w:rFonts w:eastAsia="PMingLiU"/>
                <w:b w:val="0"/>
                <w:lang w:val="ro-MD"/>
              </w:rPr>
            </w:pPr>
            <w:r w:rsidRPr="008467F8">
              <w:rPr>
                <w:b w:val="0"/>
                <w:sz w:val="16"/>
                <w:szCs w:val="16"/>
              </w:rPr>
              <w:t>h-ut</w:t>
            </w:r>
          </w:p>
        </w:tc>
        <w:tc>
          <w:tcPr>
            <w:tcW w:w="1658" w:type="dxa"/>
            <w:tcBorders>
              <w:top w:val="single" w:sz="4" w:space="0" w:color="auto"/>
              <w:left w:val="single" w:sz="4" w:space="0" w:color="auto"/>
              <w:bottom w:val="single" w:sz="4" w:space="0" w:color="auto"/>
              <w:right w:val="single" w:sz="4" w:space="0" w:color="auto"/>
            </w:tcBorders>
            <w:vAlign w:val="center"/>
          </w:tcPr>
          <w:p w14:paraId="68B2FF8B" w14:textId="77777777" w:rsidR="00A54CBE" w:rsidRPr="008467F8" w:rsidRDefault="00A54CBE" w:rsidP="00940DDF">
            <w:pPr>
              <w:pStyle w:val="4"/>
              <w:rPr>
                <w:rFonts w:eastAsia="PMingLiU"/>
                <w:b w:val="0"/>
                <w:lang w:val="ro-MD"/>
              </w:rPr>
            </w:pPr>
            <w:r w:rsidRPr="008467F8">
              <w:rPr>
                <w:b w:val="0"/>
                <w:sz w:val="16"/>
                <w:szCs w:val="16"/>
              </w:rPr>
              <w:t>0,7560</w:t>
            </w:r>
          </w:p>
        </w:tc>
      </w:tr>
      <w:tr w:rsidR="00A54CBE" w:rsidRPr="00EC30C2" w14:paraId="65F2CF84" w14:textId="77777777" w:rsidTr="00940DDF">
        <w:trPr>
          <w:trHeight w:val="407"/>
        </w:trPr>
        <w:tc>
          <w:tcPr>
            <w:tcW w:w="6409" w:type="dxa"/>
            <w:gridSpan w:val="3"/>
            <w:tcBorders>
              <w:top w:val="single" w:sz="4" w:space="0" w:color="auto"/>
              <w:left w:val="single" w:sz="4" w:space="0" w:color="auto"/>
              <w:bottom w:val="single" w:sz="4" w:space="0" w:color="auto"/>
              <w:right w:val="single" w:sz="4" w:space="0" w:color="auto"/>
            </w:tcBorders>
            <w:vAlign w:val="center"/>
          </w:tcPr>
          <w:p w14:paraId="16AB8BBB" w14:textId="77777777" w:rsidR="00A54CBE" w:rsidRPr="008467F8" w:rsidRDefault="00A54CBE" w:rsidP="00940DDF">
            <w:pPr>
              <w:tabs>
                <w:tab w:val="left" w:pos="1134"/>
              </w:tabs>
              <w:ind w:left="720"/>
              <w:outlineLvl w:val="0"/>
              <w:rPr>
                <w:rFonts w:eastAsia="PMingLiU"/>
                <w:lang w:val="ro-MD" w:eastAsia="zh-CN"/>
              </w:rPr>
            </w:pPr>
            <w:r w:rsidRPr="008467F8">
              <w:rPr>
                <w:bCs/>
                <w:lang w:val="en-US"/>
              </w:rPr>
              <w:t xml:space="preserve">Total </w:t>
            </w:r>
            <w:r w:rsidRPr="008467F8">
              <w:rPr>
                <w:bCs/>
                <w:sz w:val="22"/>
                <w:szCs w:val="22"/>
                <w:lang w:val="en-US"/>
              </w:rPr>
              <w:t>Pardoseli</w:t>
            </w:r>
          </w:p>
        </w:tc>
        <w:tc>
          <w:tcPr>
            <w:tcW w:w="1412" w:type="dxa"/>
            <w:tcBorders>
              <w:top w:val="single" w:sz="4" w:space="0" w:color="auto"/>
              <w:left w:val="single" w:sz="4" w:space="0" w:color="auto"/>
              <w:bottom w:val="single" w:sz="4" w:space="0" w:color="auto"/>
              <w:right w:val="single" w:sz="4" w:space="0" w:color="auto"/>
            </w:tcBorders>
            <w:vAlign w:val="center"/>
          </w:tcPr>
          <w:p w14:paraId="4E1C3796" w14:textId="77777777" w:rsidR="00A54CBE" w:rsidRPr="008467F8" w:rsidRDefault="00A54CBE" w:rsidP="00940DDF">
            <w:pPr>
              <w:pStyle w:val="4"/>
              <w:rPr>
                <w:rFonts w:eastAsia="PMingLiU"/>
                <w:b w:val="0"/>
                <w:lang w:val="ro-MD"/>
              </w:rPr>
            </w:pPr>
          </w:p>
        </w:tc>
        <w:tc>
          <w:tcPr>
            <w:tcW w:w="1658" w:type="dxa"/>
            <w:tcBorders>
              <w:top w:val="single" w:sz="4" w:space="0" w:color="auto"/>
              <w:left w:val="single" w:sz="4" w:space="0" w:color="auto"/>
              <w:bottom w:val="single" w:sz="4" w:space="0" w:color="auto"/>
              <w:right w:val="single" w:sz="4" w:space="0" w:color="auto"/>
            </w:tcBorders>
            <w:vAlign w:val="center"/>
          </w:tcPr>
          <w:p w14:paraId="2B8D473E" w14:textId="77777777" w:rsidR="00A54CBE" w:rsidRPr="008467F8" w:rsidRDefault="00A54CBE" w:rsidP="00940DDF">
            <w:pPr>
              <w:pStyle w:val="4"/>
              <w:rPr>
                <w:rFonts w:eastAsia="PMingLiU"/>
                <w:b w:val="0"/>
                <w:lang w:val="ro-MD"/>
              </w:rPr>
            </w:pPr>
          </w:p>
        </w:tc>
      </w:tr>
      <w:tr w:rsidR="00A54CBE" w:rsidRPr="00EC30C2" w14:paraId="10C75A5D" w14:textId="77777777" w:rsidTr="00940DDF">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2F0FEB6C" w14:textId="77777777" w:rsidR="00A54CBE" w:rsidRPr="008467F8" w:rsidRDefault="00A54CBE" w:rsidP="00940DDF">
            <w:pPr>
              <w:pStyle w:val="4"/>
              <w:rPr>
                <w:b w:val="0"/>
              </w:rPr>
            </w:pPr>
            <w:r w:rsidRPr="008467F8">
              <w:rPr>
                <w:b w:val="0"/>
              </w:rPr>
              <w:t>1.1.6. Instalatii sanitare</w:t>
            </w:r>
          </w:p>
        </w:tc>
      </w:tr>
      <w:tr w:rsidR="00A54CBE" w:rsidRPr="00EC30C2" w14:paraId="5316D2E4"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AE26A3E" w14:textId="77777777" w:rsidR="00A54CBE" w:rsidRPr="008467F8" w:rsidRDefault="00A54CBE" w:rsidP="00940DDF">
            <w:pPr>
              <w:jc w:val="center"/>
              <w:rPr>
                <w:rFonts w:eastAsia="PMingLiU"/>
                <w:lang w:val="ro-MD" w:eastAsia="zh-CN"/>
              </w:rPr>
            </w:pPr>
            <w:r w:rsidRPr="008467F8">
              <w:rPr>
                <w:bCs/>
                <w:sz w:val="22"/>
                <w:szCs w:val="22"/>
                <w:lang w:val="en-US"/>
              </w:rPr>
              <w:t>23</w:t>
            </w:r>
          </w:p>
        </w:tc>
        <w:tc>
          <w:tcPr>
            <w:tcW w:w="1654" w:type="dxa"/>
            <w:tcBorders>
              <w:top w:val="single" w:sz="4" w:space="0" w:color="auto"/>
              <w:left w:val="single" w:sz="4" w:space="0" w:color="auto"/>
              <w:bottom w:val="single" w:sz="4" w:space="0" w:color="auto"/>
              <w:right w:val="single" w:sz="4" w:space="0" w:color="auto"/>
            </w:tcBorders>
            <w:vAlign w:val="center"/>
          </w:tcPr>
          <w:p w14:paraId="6B1298CC"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SC07A</w:t>
            </w:r>
          </w:p>
        </w:tc>
        <w:tc>
          <w:tcPr>
            <w:tcW w:w="4099" w:type="dxa"/>
            <w:tcBorders>
              <w:top w:val="single" w:sz="4" w:space="0" w:color="auto"/>
              <w:left w:val="single" w:sz="4" w:space="0" w:color="auto"/>
              <w:bottom w:val="single" w:sz="4" w:space="0" w:color="auto"/>
              <w:right w:val="single" w:sz="4" w:space="0" w:color="auto"/>
            </w:tcBorders>
          </w:tcPr>
          <w:p w14:paraId="437CC6DD" w14:textId="77777777" w:rsidR="00A54CBE" w:rsidRPr="00E81EA7" w:rsidRDefault="00A54CBE" w:rsidP="00940DDF">
            <w:pPr>
              <w:rPr>
                <w:bCs/>
                <w:sz w:val="2"/>
                <w:szCs w:val="2"/>
                <w:lang w:val="en-US"/>
              </w:rPr>
            </w:pPr>
            <w:r w:rsidRPr="00E81EA7">
              <w:rPr>
                <w:bCs/>
                <w:sz w:val="22"/>
                <w:szCs w:val="22"/>
                <w:lang w:val="en-US"/>
              </w:rPr>
              <w:t>Vas pentru closet, complet echipat, din semiportelan, portelan sanitar etc. inclusiv pentru handicapati, asezat pe pardoseala, cu rezervorul de apa montat la inaltime sau semiinaltime, avind sifonul interior tip S / Vas WC suspendat tip Cersanit Etiuda cu Rama suspendare WC tip Ideal Standard PROSYS + buton M1 crom (sau analog)</w:t>
            </w:r>
          </w:p>
          <w:p w14:paraId="24E5F6C3" w14:textId="77777777" w:rsidR="00A54CBE" w:rsidRPr="00E81EA7" w:rsidRDefault="00A54CBE" w:rsidP="00940DDF">
            <w:pPr>
              <w:rPr>
                <w:sz w:val="16"/>
                <w:szCs w:val="16"/>
                <w:lang w:val="en-US"/>
              </w:rPr>
            </w:pPr>
            <w:r w:rsidRPr="00E81EA7">
              <w:rPr>
                <w:sz w:val="16"/>
                <w:szCs w:val="16"/>
                <w:lang w:val="en-US"/>
              </w:rPr>
              <w:t xml:space="preserve">Material marunt (dibluri lemn, ipsos, holtsuruburi, </w:t>
            </w:r>
            <w:r>
              <w:rPr>
                <w:sz w:val="16"/>
                <w:szCs w:val="16"/>
                <w:lang w:val="en-US"/>
              </w:rPr>
              <w:t>codez, dicloretan, etc.)=1,0500</w:t>
            </w:r>
          </w:p>
        </w:tc>
        <w:tc>
          <w:tcPr>
            <w:tcW w:w="1412" w:type="dxa"/>
            <w:tcBorders>
              <w:top w:val="single" w:sz="4" w:space="0" w:color="auto"/>
              <w:left w:val="single" w:sz="4" w:space="0" w:color="auto"/>
              <w:bottom w:val="single" w:sz="4" w:space="0" w:color="auto"/>
              <w:right w:val="single" w:sz="4" w:space="0" w:color="auto"/>
            </w:tcBorders>
            <w:vAlign w:val="center"/>
          </w:tcPr>
          <w:p w14:paraId="25384E97" w14:textId="77777777" w:rsidR="00A54CBE" w:rsidRPr="008467F8" w:rsidRDefault="00A54CBE" w:rsidP="00940DDF">
            <w:pPr>
              <w:pStyle w:val="4"/>
              <w:rPr>
                <w:rFonts w:eastAsia="PMingLiU"/>
                <w:b w:val="0"/>
                <w:lang w:val="ro-MD"/>
              </w:rPr>
            </w:pPr>
            <w:r w:rsidRPr="008467F8">
              <w:rPr>
                <w:b w:val="0"/>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7C2BAFB9" w14:textId="77777777" w:rsidR="00A54CBE" w:rsidRPr="008467F8" w:rsidRDefault="00A54CBE" w:rsidP="00940DDF">
            <w:pPr>
              <w:pStyle w:val="4"/>
              <w:rPr>
                <w:b w:val="0"/>
              </w:rPr>
            </w:pPr>
            <w:r w:rsidRPr="008467F8">
              <w:rPr>
                <w:b w:val="0"/>
              </w:rPr>
              <w:t>1,0000</w:t>
            </w:r>
          </w:p>
          <w:p w14:paraId="3301473E" w14:textId="77777777" w:rsidR="00A54CBE" w:rsidRPr="008467F8" w:rsidRDefault="00A54CBE" w:rsidP="00940DDF">
            <w:pPr>
              <w:pStyle w:val="4"/>
              <w:rPr>
                <w:rFonts w:eastAsia="PMingLiU"/>
                <w:b w:val="0"/>
                <w:lang w:val="ro-MD"/>
              </w:rPr>
            </w:pPr>
          </w:p>
        </w:tc>
      </w:tr>
      <w:tr w:rsidR="00A54CBE" w:rsidRPr="00EC30C2" w14:paraId="300FBDA3"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DA5459A"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86BF771"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7136020011620</w:t>
            </w:r>
          </w:p>
        </w:tc>
        <w:tc>
          <w:tcPr>
            <w:tcW w:w="4099" w:type="dxa"/>
            <w:tcBorders>
              <w:top w:val="single" w:sz="4" w:space="0" w:color="auto"/>
              <w:left w:val="single" w:sz="4" w:space="0" w:color="auto"/>
              <w:bottom w:val="single" w:sz="4" w:space="0" w:color="auto"/>
              <w:right w:val="single" w:sz="4" w:space="0" w:color="auto"/>
            </w:tcBorders>
            <w:vAlign w:val="center"/>
          </w:tcPr>
          <w:p w14:paraId="2100835E"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Instalator apa, canal</w:t>
            </w:r>
          </w:p>
        </w:tc>
        <w:tc>
          <w:tcPr>
            <w:tcW w:w="1412" w:type="dxa"/>
            <w:tcBorders>
              <w:top w:val="single" w:sz="4" w:space="0" w:color="auto"/>
              <w:left w:val="single" w:sz="4" w:space="0" w:color="auto"/>
              <w:bottom w:val="single" w:sz="4" w:space="0" w:color="auto"/>
              <w:right w:val="single" w:sz="4" w:space="0" w:color="auto"/>
            </w:tcBorders>
            <w:vAlign w:val="center"/>
          </w:tcPr>
          <w:p w14:paraId="2BBC7468"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77CA89A7" w14:textId="77777777" w:rsidR="00A54CBE" w:rsidRPr="008467F8" w:rsidRDefault="00A54CBE" w:rsidP="00940DDF">
            <w:pPr>
              <w:pStyle w:val="4"/>
              <w:rPr>
                <w:rFonts w:eastAsia="PMingLiU"/>
                <w:b w:val="0"/>
                <w:lang w:val="ro-MD"/>
              </w:rPr>
            </w:pPr>
            <w:r w:rsidRPr="008467F8">
              <w:rPr>
                <w:b w:val="0"/>
                <w:sz w:val="16"/>
                <w:szCs w:val="16"/>
              </w:rPr>
              <w:t>4,7000</w:t>
            </w:r>
          </w:p>
        </w:tc>
      </w:tr>
      <w:tr w:rsidR="00A54CBE" w:rsidRPr="00EC30C2" w14:paraId="40DDC695"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6EAD454"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59E08A9B"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26221024427601</w:t>
            </w:r>
          </w:p>
        </w:tc>
        <w:tc>
          <w:tcPr>
            <w:tcW w:w="4099" w:type="dxa"/>
            <w:tcBorders>
              <w:top w:val="single" w:sz="4" w:space="0" w:color="auto"/>
              <w:left w:val="single" w:sz="4" w:space="0" w:color="auto"/>
              <w:bottom w:val="single" w:sz="4" w:space="0" w:color="auto"/>
              <w:right w:val="single" w:sz="4" w:space="0" w:color="auto"/>
            </w:tcBorders>
            <w:vAlign w:val="center"/>
          </w:tcPr>
          <w:p w14:paraId="16325253"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Vas WC suspendat Cersanit Etiuda</w:t>
            </w:r>
          </w:p>
        </w:tc>
        <w:tc>
          <w:tcPr>
            <w:tcW w:w="1412" w:type="dxa"/>
            <w:tcBorders>
              <w:top w:val="single" w:sz="4" w:space="0" w:color="auto"/>
              <w:left w:val="single" w:sz="4" w:space="0" w:color="auto"/>
              <w:bottom w:val="single" w:sz="4" w:space="0" w:color="auto"/>
              <w:right w:val="single" w:sz="4" w:space="0" w:color="auto"/>
            </w:tcBorders>
            <w:vAlign w:val="center"/>
          </w:tcPr>
          <w:p w14:paraId="238CF0DA"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7100A599" w14:textId="77777777" w:rsidR="00A54CBE" w:rsidRPr="008467F8" w:rsidRDefault="00A54CBE" w:rsidP="00940DDF">
            <w:pPr>
              <w:pStyle w:val="4"/>
              <w:rPr>
                <w:rFonts w:eastAsia="PMingLiU"/>
                <w:b w:val="0"/>
                <w:lang w:val="ro-MD"/>
              </w:rPr>
            </w:pPr>
            <w:r w:rsidRPr="008467F8">
              <w:rPr>
                <w:b w:val="0"/>
                <w:sz w:val="16"/>
                <w:szCs w:val="16"/>
              </w:rPr>
              <w:t>1,0605</w:t>
            </w:r>
          </w:p>
        </w:tc>
      </w:tr>
      <w:tr w:rsidR="00A54CBE" w:rsidRPr="00EC30C2" w14:paraId="65BFA7FC"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7182077"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13A24302"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26221024529001</w:t>
            </w:r>
          </w:p>
        </w:tc>
        <w:tc>
          <w:tcPr>
            <w:tcW w:w="4099" w:type="dxa"/>
            <w:tcBorders>
              <w:top w:val="single" w:sz="4" w:space="0" w:color="auto"/>
              <w:left w:val="single" w:sz="4" w:space="0" w:color="auto"/>
              <w:bottom w:val="single" w:sz="4" w:space="0" w:color="auto"/>
              <w:right w:val="single" w:sz="4" w:space="0" w:color="auto"/>
            </w:tcBorders>
            <w:vAlign w:val="center"/>
          </w:tcPr>
          <w:p w14:paraId="52F16C08"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Rama suspendare WC Ideal Standard PROSYS + buton M1 crom</w:t>
            </w:r>
          </w:p>
        </w:tc>
        <w:tc>
          <w:tcPr>
            <w:tcW w:w="1412" w:type="dxa"/>
            <w:tcBorders>
              <w:top w:val="single" w:sz="4" w:space="0" w:color="auto"/>
              <w:left w:val="single" w:sz="4" w:space="0" w:color="auto"/>
              <w:bottom w:val="single" w:sz="4" w:space="0" w:color="auto"/>
              <w:right w:val="single" w:sz="4" w:space="0" w:color="auto"/>
            </w:tcBorders>
            <w:vAlign w:val="center"/>
          </w:tcPr>
          <w:p w14:paraId="12CA539D"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76F6664E" w14:textId="77777777" w:rsidR="00A54CBE" w:rsidRPr="008467F8" w:rsidRDefault="00A54CBE" w:rsidP="00940DDF">
            <w:pPr>
              <w:pStyle w:val="4"/>
              <w:rPr>
                <w:rFonts w:eastAsia="PMingLiU"/>
                <w:b w:val="0"/>
                <w:lang w:val="ro-MD"/>
              </w:rPr>
            </w:pPr>
            <w:r w:rsidRPr="008467F8">
              <w:rPr>
                <w:b w:val="0"/>
                <w:sz w:val="16"/>
                <w:szCs w:val="16"/>
              </w:rPr>
              <w:t>1,0500</w:t>
            </w:r>
          </w:p>
        </w:tc>
      </w:tr>
      <w:tr w:rsidR="00A54CBE" w:rsidRPr="00EC30C2" w14:paraId="23BBC4F0"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49C4CE3"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7B3E47E0"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2913134201561</w:t>
            </w:r>
          </w:p>
        </w:tc>
        <w:tc>
          <w:tcPr>
            <w:tcW w:w="4099" w:type="dxa"/>
            <w:tcBorders>
              <w:top w:val="single" w:sz="4" w:space="0" w:color="auto"/>
              <w:left w:val="single" w:sz="4" w:space="0" w:color="auto"/>
              <w:bottom w:val="single" w:sz="4" w:space="0" w:color="auto"/>
              <w:right w:val="single" w:sz="4" w:space="0" w:color="auto"/>
            </w:tcBorders>
            <w:vAlign w:val="center"/>
          </w:tcPr>
          <w:p w14:paraId="1F584B0C"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Robinet cu plutitor pt. rezervor WC, dn=3/8"</w:t>
            </w:r>
          </w:p>
        </w:tc>
        <w:tc>
          <w:tcPr>
            <w:tcW w:w="1412" w:type="dxa"/>
            <w:tcBorders>
              <w:top w:val="single" w:sz="4" w:space="0" w:color="auto"/>
              <w:left w:val="single" w:sz="4" w:space="0" w:color="auto"/>
              <w:bottom w:val="single" w:sz="4" w:space="0" w:color="auto"/>
              <w:right w:val="single" w:sz="4" w:space="0" w:color="auto"/>
            </w:tcBorders>
            <w:vAlign w:val="center"/>
          </w:tcPr>
          <w:p w14:paraId="1943C9C7"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58A09688" w14:textId="77777777" w:rsidR="00A54CBE" w:rsidRPr="008467F8" w:rsidRDefault="00A54CBE" w:rsidP="00940DDF">
            <w:pPr>
              <w:pStyle w:val="4"/>
              <w:rPr>
                <w:rFonts w:eastAsia="PMingLiU"/>
                <w:b w:val="0"/>
                <w:lang w:val="ro-MD"/>
              </w:rPr>
            </w:pPr>
            <w:r w:rsidRPr="008467F8">
              <w:rPr>
                <w:b w:val="0"/>
                <w:sz w:val="16"/>
                <w:szCs w:val="16"/>
              </w:rPr>
              <w:t>1,0500</w:t>
            </w:r>
          </w:p>
        </w:tc>
      </w:tr>
      <w:tr w:rsidR="00A54CBE" w:rsidRPr="00EC30C2" w14:paraId="2557B7B3"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57EE361"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1FE60949"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2913134201755</w:t>
            </w:r>
          </w:p>
        </w:tc>
        <w:tc>
          <w:tcPr>
            <w:tcW w:w="4099" w:type="dxa"/>
            <w:tcBorders>
              <w:top w:val="single" w:sz="4" w:space="0" w:color="auto"/>
              <w:left w:val="single" w:sz="4" w:space="0" w:color="auto"/>
              <w:bottom w:val="single" w:sz="4" w:space="0" w:color="auto"/>
              <w:right w:val="single" w:sz="4" w:space="0" w:color="auto"/>
            </w:tcBorders>
            <w:vAlign w:val="center"/>
          </w:tcPr>
          <w:p w14:paraId="56FEF189"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Robinet coltar, dn=3/8"</w:t>
            </w:r>
          </w:p>
        </w:tc>
        <w:tc>
          <w:tcPr>
            <w:tcW w:w="1412" w:type="dxa"/>
            <w:tcBorders>
              <w:top w:val="single" w:sz="4" w:space="0" w:color="auto"/>
              <w:left w:val="single" w:sz="4" w:space="0" w:color="auto"/>
              <w:bottom w:val="single" w:sz="4" w:space="0" w:color="auto"/>
              <w:right w:val="single" w:sz="4" w:space="0" w:color="auto"/>
            </w:tcBorders>
            <w:vAlign w:val="center"/>
          </w:tcPr>
          <w:p w14:paraId="0D850192"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4299E7A0" w14:textId="77777777" w:rsidR="00A54CBE" w:rsidRPr="008467F8" w:rsidRDefault="00A54CBE" w:rsidP="00940DDF">
            <w:pPr>
              <w:pStyle w:val="4"/>
              <w:rPr>
                <w:rFonts w:eastAsia="PMingLiU"/>
                <w:b w:val="0"/>
                <w:lang w:val="ro-MD"/>
              </w:rPr>
            </w:pPr>
            <w:r w:rsidRPr="008467F8">
              <w:rPr>
                <w:b w:val="0"/>
                <w:sz w:val="16"/>
                <w:szCs w:val="16"/>
              </w:rPr>
              <w:t>1,0500</w:t>
            </w:r>
          </w:p>
        </w:tc>
      </w:tr>
      <w:tr w:rsidR="00A54CBE" w:rsidRPr="00EC30C2" w14:paraId="7249F946"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12F07F3"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7450B869"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2874134203260</w:t>
            </w:r>
          </w:p>
        </w:tc>
        <w:tc>
          <w:tcPr>
            <w:tcW w:w="4099" w:type="dxa"/>
            <w:tcBorders>
              <w:top w:val="single" w:sz="4" w:space="0" w:color="auto"/>
              <w:left w:val="single" w:sz="4" w:space="0" w:color="auto"/>
              <w:bottom w:val="single" w:sz="4" w:space="0" w:color="auto"/>
              <w:right w:val="single" w:sz="4" w:space="0" w:color="auto"/>
            </w:tcBorders>
            <w:vAlign w:val="center"/>
          </w:tcPr>
          <w:p w14:paraId="57BF8AC1"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Ventil de scurgere pt. rezervor WC cu dn=1 1/4"</w:t>
            </w:r>
          </w:p>
        </w:tc>
        <w:tc>
          <w:tcPr>
            <w:tcW w:w="1412" w:type="dxa"/>
            <w:tcBorders>
              <w:top w:val="single" w:sz="4" w:space="0" w:color="auto"/>
              <w:left w:val="single" w:sz="4" w:space="0" w:color="auto"/>
              <w:bottom w:val="single" w:sz="4" w:space="0" w:color="auto"/>
              <w:right w:val="single" w:sz="4" w:space="0" w:color="auto"/>
            </w:tcBorders>
            <w:vAlign w:val="center"/>
          </w:tcPr>
          <w:p w14:paraId="6A3AFCA1"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73FAA99E" w14:textId="77777777" w:rsidR="00A54CBE" w:rsidRPr="008467F8" w:rsidRDefault="00A54CBE" w:rsidP="00940DDF">
            <w:pPr>
              <w:pStyle w:val="4"/>
              <w:rPr>
                <w:rFonts w:eastAsia="PMingLiU"/>
                <w:b w:val="0"/>
                <w:lang w:val="ro-MD"/>
              </w:rPr>
            </w:pPr>
            <w:r w:rsidRPr="008467F8">
              <w:rPr>
                <w:b w:val="0"/>
                <w:sz w:val="16"/>
                <w:szCs w:val="16"/>
              </w:rPr>
              <w:t>1,0500</w:t>
            </w:r>
          </w:p>
        </w:tc>
      </w:tr>
      <w:tr w:rsidR="00A54CBE" w:rsidRPr="00EC30C2" w14:paraId="33CF5F81"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AECDB68"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0BA9EAB1"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2521216720210</w:t>
            </w:r>
          </w:p>
        </w:tc>
        <w:tc>
          <w:tcPr>
            <w:tcW w:w="4099" w:type="dxa"/>
            <w:tcBorders>
              <w:top w:val="single" w:sz="4" w:space="0" w:color="auto"/>
              <w:left w:val="single" w:sz="4" w:space="0" w:color="auto"/>
              <w:bottom w:val="single" w:sz="4" w:space="0" w:color="auto"/>
              <w:right w:val="single" w:sz="4" w:space="0" w:color="auto"/>
            </w:tcBorders>
            <w:vAlign w:val="center"/>
          </w:tcPr>
          <w:p w14:paraId="109D4DD6"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Teava pt. spalare din material plastic cu dn=32 mm</w:t>
            </w:r>
          </w:p>
        </w:tc>
        <w:tc>
          <w:tcPr>
            <w:tcW w:w="1412" w:type="dxa"/>
            <w:tcBorders>
              <w:top w:val="single" w:sz="4" w:space="0" w:color="auto"/>
              <w:left w:val="single" w:sz="4" w:space="0" w:color="auto"/>
              <w:bottom w:val="single" w:sz="4" w:space="0" w:color="auto"/>
              <w:right w:val="single" w:sz="4" w:space="0" w:color="auto"/>
            </w:tcBorders>
            <w:vAlign w:val="center"/>
          </w:tcPr>
          <w:p w14:paraId="7DBFD3CB" w14:textId="77777777" w:rsidR="00A54CBE" w:rsidRPr="008467F8" w:rsidRDefault="00A54CBE" w:rsidP="00940DDF">
            <w:pPr>
              <w:pStyle w:val="4"/>
              <w:rPr>
                <w:rFonts w:eastAsia="PMingLiU"/>
                <w:b w:val="0"/>
                <w:lang w:val="ro-MD"/>
              </w:rPr>
            </w:pPr>
            <w:r w:rsidRPr="008467F8">
              <w:rPr>
                <w:b w:val="0"/>
                <w:sz w:val="16"/>
                <w:szCs w:val="16"/>
              </w:rPr>
              <w:t>m</w:t>
            </w:r>
          </w:p>
        </w:tc>
        <w:tc>
          <w:tcPr>
            <w:tcW w:w="1658" w:type="dxa"/>
            <w:tcBorders>
              <w:top w:val="single" w:sz="4" w:space="0" w:color="auto"/>
              <w:left w:val="single" w:sz="4" w:space="0" w:color="auto"/>
              <w:bottom w:val="single" w:sz="4" w:space="0" w:color="auto"/>
              <w:right w:val="single" w:sz="4" w:space="0" w:color="auto"/>
            </w:tcBorders>
            <w:vAlign w:val="center"/>
          </w:tcPr>
          <w:p w14:paraId="432D16C5" w14:textId="77777777" w:rsidR="00A54CBE" w:rsidRPr="008467F8" w:rsidRDefault="00A54CBE" w:rsidP="00940DDF">
            <w:pPr>
              <w:pStyle w:val="4"/>
              <w:rPr>
                <w:rFonts w:eastAsia="PMingLiU"/>
                <w:b w:val="0"/>
                <w:lang w:val="ro-MD"/>
              </w:rPr>
            </w:pPr>
            <w:r w:rsidRPr="008467F8">
              <w:rPr>
                <w:b w:val="0"/>
                <w:sz w:val="16"/>
                <w:szCs w:val="16"/>
              </w:rPr>
              <w:t>1,0500</w:t>
            </w:r>
          </w:p>
        </w:tc>
      </w:tr>
      <w:tr w:rsidR="00A54CBE" w:rsidRPr="00EC30C2" w14:paraId="1444ABBB"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58FACD5"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3E64077"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2513307336203</w:t>
            </w:r>
          </w:p>
        </w:tc>
        <w:tc>
          <w:tcPr>
            <w:tcW w:w="4099" w:type="dxa"/>
            <w:tcBorders>
              <w:top w:val="single" w:sz="4" w:space="0" w:color="auto"/>
              <w:left w:val="single" w:sz="4" w:space="0" w:color="auto"/>
              <w:bottom w:val="single" w:sz="4" w:space="0" w:color="auto"/>
              <w:right w:val="single" w:sz="4" w:space="0" w:color="auto"/>
            </w:tcBorders>
            <w:vAlign w:val="center"/>
          </w:tcPr>
          <w:p w14:paraId="13441450"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Racord flexibil cu dn=3/8" mm</w:t>
            </w:r>
          </w:p>
        </w:tc>
        <w:tc>
          <w:tcPr>
            <w:tcW w:w="1412" w:type="dxa"/>
            <w:tcBorders>
              <w:top w:val="single" w:sz="4" w:space="0" w:color="auto"/>
              <w:left w:val="single" w:sz="4" w:space="0" w:color="auto"/>
              <w:bottom w:val="single" w:sz="4" w:space="0" w:color="auto"/>
              <w:right w:val="single" w:sz="4" w:space="0" w:color="auto"/>
            </w:tcBorders>
            <w:vAlign w:val="center"/>
          </w:tcPr>
          <w:p w14:paraId="35CBF6F0"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6CCD1FAA" w14:textId="77777777" w:rsidR="00A54CBE" w:rsidRPr="008467F8" w:rsidRDefault="00A54CBE" w:rsidP="00940DDF">
            <w:pPr>
              <w:pStyle w:val="4"/>
              <w:rPr>
                <w:rFonts w:eastAsia="PMingLiU"/>
                <w:b w:val="0"/>
                <w:lang w:val="ro-MD"/>
              </w:rPr>
            </w:pPr>
            <w:r w:rsidRPr="008467F8">
              <w:rPr>
                <w:b w:val="0"/>
                <w:sz w:val="16"/>
                <w:szCs w:val="16"/>
              </w:rPr>
              <w:t>1,0500</w:t>
            </w:r>
          </w:p>
        </w:tc>
      </w:tr>
      <w:tr w:rsidR="00A54CBE" w:rsidRPr="00EC30C2" w14:paraId="67A0FBA6"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97CD8DC"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598450B"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2875114200400</w:t>
            </w:r>
          </w:p>
        </w:tc>
        <w:tc>
          <w:tcPr>
            <w:tcW w:w="4099" w:type="dxa"/>
            <w:tcBorders>
              <w:top w:val="single" w:sz="4" w:space="0" w:color="auto"/>
              <w:left w:val="single" w:sz="4" w:space="0" w:color="auto"/>
              <w:bottom w:val="single" w:sz="4" w:space="0" w:color="auto"/>
              <w:right w:val="single" w:sz="4" w:space="0" w:color="auto"/>
            </w:tcBorders>
            <w:vAlign w:val="center"/>
          </w:tcPr>
          <w:p w14:paraId="2D9D77A9"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Tragator pt. closet</w:t>
            </w:r>
          </w:p>
        </w:tc>
        <w:tc>
          <w:tcPr>
            <w:tcW w:w="1412" w:type="dxa"/>
            <w:tcBorders>
              <w:top w:val="single" w:sz="4" w:space="0" w:color="auto"/>
              <w:left w:val="single" w:sz="4" w:space="0" w:color="auto"/>
              <w:bottom w:val="single" w:sz="4" w:space="0" w:color="auto"/>
              <w:right w:val="single" w:sz="4" w:space="0" w:color="auto"/>
            </w:tcBorders>
            <w:vAlign w:val="center"/>
          </w:tcPr>
          <w:p w14:paraId="0D045EDF"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7BB847A2" w14:textId="77777777" w:rsidR="00A54CBE" w:rsidRPr="008467F8" w:rsidRDefault="00A54CBE" w:rsidP="00940DDF">
            <w:pPr>
              <w:pStyle w:val="4"/>
              <w:rPr>
                <w:rFonts w:eastAsia="PMingLiU"/>
                <w:b w:val="0"/>
                <w:lang w:val="ro-MD"/>
              </w:rPr>
            </w:pPr>
            <w:r w:rsidRPr="008467F8">
              <w:rPr>
                <w:b w:val="0"/>
                <w:sz w:val="16"/>
                <w:szCs w:val="16"/>
              </w:rPr>
              <w:t>1,0500</w:t>
            </w:r>
          </w:p>
        </w:tc>
      </w:tr>
      <w:tr w:rsidR="00A54CBE" w:rsidRPr="00EC30C2" w14:paraId="7142BD6D"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5E2FB6E"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0FD46290"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28751167100003</w:t>
            </w:r>
          </w:p>
        </w:tc>
        <w:tc>
          <w:tcPr>
            <w:tcW w:w="4099" w:type="dxa"/>
            <w:tcBorders>
              <w:top w:val="single" w:sz="4" w:space="0" w:color="auto"/>
              <w:left w:val="single" w:sz="4" w:space="0" w:color="auto"/>
              <w:bottom w:val="single" w:sz="4" w:space="0" w:color="auto"/>
              <w:right w:val="single" w:sz="4" w:space="0" w:color="auto"/>
            </w:tcBorders>
            <w:vAlign w:val="center"/>
          </w:tcPr>
          <w:p w14:paraId="61D5D93F"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Capac WC Cersanit Etiuda duroplast</w:t>
            </w:r>
          </w:p>
        </w:tc>
        <w:tc>
          <w:tcPr>
            <w:tcW w:w="1412" w:type="dxa"/>
            <w:tcBorders>
              <w:top w:val="single" w:sz="4" w:space="0" w:color="auto"/>
              <w:left w:val="single" w:sz="4" w:space="0" w:color="auto"/>
              <w:bottom w:val="single" w:sz="4" w:space="0" w:color="auto"/>
              <w:right w:val="single" w:sz="4" w:space="0" w:color="auto"/>
            </w:tcBorders>
            <w:vAlign w:val="center"/>
          </w:tcPr>
          <w:p w14:paraId="63FC22CC"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5ACFCEF0" w14:textId="77777777" w:rsidR="00A54CBE" w:rsidRPr="008467F8" w:rsidRDefault="00A54CBE" w:rsidP="00940DDF">
            <w:pPr>
              <w:pStyle w:val="4"/>
              <w:rPr>
                <w:rFonts w:eastAsia="PMingLiU"/>
                <w:b w:val="0"/>
                <w:lang w:val="ro-MD"/>
              </w:rPr>
            </w:pPr>
            <w:r w:rsidRPr="008467F8">
              <w:rPr>
                <w:b w:val="0"/>
                <w:sz w:val="16"/>
                <w:szCs w:val="16"/>
              </w:rPr>
              <w:t>1,0500</w:t>
            </w:r>
          </w:p>
        </w:tc>
      </w:tr>
      <w:tr w:rsidR="00A54CBE" w:rsidRPr="00EC30C2" w14:paraId="058E2D5B"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86A028C"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05F089C2"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2513736621595</w:t>
            </w:r>
          </w:p>
        </w:tc>
        <w:tc>
          <w:tcPr>
            <w:tcW w:w="4099" w:type="dxa"/>
            <w:tcBorders>
              <w:top w:val="single" w:sz="4" w:space="0" w:color="auto"/>
              <w:left w:val="single" w:sz="4" w:space="0" w:color="auto"/>
              <w:bottom w:val="single" w:sz="4" w:space="0" w:color="auto"/>
              <w:right w:val="single" w:sz="4" w:space="0" w:color="auto"/>
            </w:tcBorders>
            <w:vAlign w:val="center"/>
          </w:tcPr>
          <w:p w14:paraId="77E1833B"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Manseta din cauciuc pt. racord apa vas closet</w:t>
            </w:r>
          </w:p>
        </w:tc>
        <w:tc>
          <w:tcPr>
            <w:tcW w:w="1412" w:type="dxa"/>
            <w:tcBorders>
              <w:top w:val="single" w:sz="4" w:space="0" w:color="auto"/>
              <w:left w:val="single" w:sz="4" w:space="0" w:color="auto"/>
              <w:bottom w:val="single" w:sz="4" w:space="0" w:color="auto"/>
              <w:right w:val="single" w:sz="4" w:space="0" w:color="auto"/>
            </w:tcBorders>
            <w:vAlign w:val="center"/>
          </w:tcPr>
          <w:p w14:paraId="217471A3"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0B382FCB" w14:textId="77777777" w:rsidR="00A54CBE" w:rsidRPr="008467F8" w:rsidRDefault="00A54CBE" w:rsidP="00940DDF">
            <w:pPr>
              <w:pStyle w:val="4"/>
              <w:rPr>
                <w:rFonts w:eastAsia="PMingLiU"/>
                <w:b w:val="0"/>
                <w:lang w:val="ro-MD"/>
              </w:rPr>
            </w:pPr>
            <w:r w:rsidRPr="008467F8">
              <w:rPr>
                <w:b w:val="0"/>
                <w:sz w:val="16"/>
                <w:szCs w:val="16"/>
              </w:rPr>
              <w:t>1,0500</w:t>
            </w:r>
          </w:p>
        </w:tc>
      </w:tr>
      <w:tr w:rsidR="00A54CBE" w:rsidRPr="00EC30C2" w14:paraId="0259834F"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A6EAEC9" w14:textId="77777777" w:rsidR="00A54CBE" w:rsidRPr="008467F8" w:rsidRDefault="00A54CBE" w:rsidP="00940DDF">
            <w:pPr>
              <w:jc w:val="center"/>
              <w:rPr>
                <w:rFonts w:eastAsia="PMingLiU"/>
                <w:lang w:val="ro-MD" w:eastAsia="zh-CN"/>
              </w:rPr>
            </w:pPr>
            <w:r w:rsidRPr="008467F8">
              <w:rPr>
                <w:bCs/>
                <w:sz w:val="22"/>
                <w:szCs w:val="22"/>
                <w:lang w:val="en-US"/>
              </w:rPr>
              <w:t>24</w:t>
            </w:r>
          </w:p>
        </w:tc>
        <w:tc>
          <w:tcPr>
            <w:tcW w:w="1654" w:type="dxa"/>
            <w:tcBorders>
              <w:top w:val="single" w:sz="4" w:space="0" w:color="auto"/>
              <w:left w:val="single" w:sz="4" w:space="0" w:color="auto"/>
              <w:bottom w:val="single" w:sz="4" w:space="0" w:color="auto"/>
              <w:right w:val="single" w:sz="4" w:space="0" w:color="auto"/>
            </w:tcBorders>
            <w:vAlign w:val="center"/>
          </w:tcPr>
          <w:p w14:paraId="43342DBC"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SC09A</w:t>
            </w:r>
          </w:p>
        </w:tc>
        <w:tc>
          <w:tcPr>
            <w:tcW w:w="4099" w:type="dxa"/>
            <w:tcBorders>
              <w:top w:val="single" w:sz="4" w:space="0" w:color="auto"/>
              <w:left w:val="single" w:sz="4" w:space="0" w:color="auto"/>
              <w:bottom w:val="single" w:sz="4" w:space="0" w:color="auto"/>
              <w:right w:val="single" w:sz="4" w:space="0" w:color="auto"/>
            </w:tcBorders>
          </w:tcPr>
          <w:p w14:paraId="43CB6189" w14:textId="77777777" w:rsidR="00A54CBE" w:rsidRPr="00E81EA7" w:rsidRDefault="00A54CBE" w:rsidP="00940DDF">
            <w:pPr>
              <w:rPr>
                <w:bCs/>
                <w:sz w:val="2"/>
                <w:szCs w:val="2"/>
                <w:lang w:val="en-US"/>
              </w:rPr>
            </w:pPr>
            <w:r w:rsidRPr="00E81EA7">
              <w:rPr>
                <w:bCs/>
                <w:sz w:val="22"/>
                <w:szCs w:val="22"/>
                <w:lang w:val="en-US"/>
              </w:rPr>
              <w:t>Pisoar din  portelan sanitar montat pe perete din zidarie de caramida sau b.c.a. / Vas urinal Ideal Standard i.Life sau analog</w:t>
            </w:r>
          </w:p>
          <w:p w14:paraId="6C698F3F" w14:textId="77777777" w:rsidR="00A54CBE" w:rsidRPr="00E81EA7" w:rsidRDefault="00A54CBE" w:rsidP="00940DDF">
            <w:pPr>
              <w:rPr>
                <w:sz w:val="16"/>
                <w:szCs w:val="16"/>
                <w:lang w:val="en-US"/>
              </w:rPr>
            </w:pPr>
            <w:r w:rsidRPr="00E81EA7">
              <w:rPr>
                <w:sz w:val="16"/>
                <w:szCs w:val="16"/>
                <w:lang w:val="en-US"/>
              </w:rPr>
              <w:t xml:space="preserve">Material marunt (dibluri lemn, ipsos, holtsuruburi, </w:t>
            </w:r>
            <w:r>
              <w:rPr>
                <w:sz w:val="16"/>
                <w:szCs w:val="16"/>
                <w:lang w:val="en-US"/>
              </w:rPr>
              <w:t>codez, dicloretan, etc.)=1,0200</w:t>
            </w:r>
          </w:p>
        </w:tc>
        <w:tc>
          <w:tcPr>
            <w:tcW w:w="1412" w:type="dxa"/>
            <w:tcBorders>
              <w:top w:val="single" w:sz="4" w:space="0" w:color="auto"/>
              <w:left w:val="single" w:sz="4" w:space="0" w:color="auto"/>
              <w:bottom w:val="single" w:sz="4" w:space="0" w:color="auto"/>
              <w:right w:val="single" w:sz="4" w:space="0" w:color="auto"/>
            </w:tcBorders>
            <w:vAlign w:val="center"/>
          </w:tcPr>
          <w:p w14:paraId="28A952DB" w14:textId="77777777" w:rsidR="00A54CBE" w:rsidRPr="008467F8" w:rsidRDefault="00A54CBE" w:rsidP="00940DDF">
            <w:pPr>
              <w:pStyle w:val="4"/>
              <w:rPr>
                <w:rFonts w:eastAsia="PMingLiU"/>
                <w:b w:val="0"/>
                <w:lang w:val="ro-MD"/>
              </w:rPr>
            </w:pPr>
            <w:r w:rsidRPr="008467F8">
              <w:rPr>
                <w:b w:val="0"/>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02DC75DA" w14:textId="77777777" w:rsidR="00A54CBE" w:rsidRPr="008467F8" w:rsidRDefault="00A54CBE" w:rsidP="00940DDF">
            <w:pPr>
              <w:pStyle w:val="4"/>
              <w:rPr>
                <w:b w:val="0"/>
              </w:rPr>
            </w:pPr>
            <w:r w:rsidRPr="008467F8">
              <w:rPr>
                <w:b w:val="0"/>
              </w:rPr>
              <w:t>1,0000</w:t>
            </w:r>
          </w:p>
          <w:p w14:paraId="5EA1DAF3" w14:textId="77777777" w:rsidR="00A54CBE" w:rsidRPr="008467F8" w:rsidRDefault="00A54CBE" w:rsidP="00940DDF">
            <w:pPr>
              <w:pStyle w:val="4"/>
              <w:rPr>
                <w:rFonts w:eastAsia="PMingLiU"/>
                <w:b w:val="0"/>
                <w:lang w:val="ro-MD"/>
              </w:rPr>
            </w:pPr>
          </w:p>
        </w:tc>
      </w:tr>
      <w:tr w:rsidR="00A54CBE" w:rsidRPr="00EC30C2" w14:paraId="418876E3"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0F2ED0"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4483B57C"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7136020011620</w:t>
            </w:r>
          </w:p>
        </w:tc>
        <w:tc>
          <w:tcPr>
            <w:tcW w:w="4099" w:type="dxa"/>
            <w:tcBorders>
              <w:top w:val="single" w:sz="4" w:space="0" w:color="auto"/>
              <w:left w:val="single" w:sz="4" w:space="0" w:color="auto"/>
              <w:bottom w:val="single" w:sz="4" w:space="0" w:color="auto"/>
              <w:right w:val="single" w:sz="4" w:space="0" w:color="auto"/>
            </w:tcBorders>
            <w:vAlign w:val="center"/>
          </w:tcPr>
          <w:p w14:paraId="0BD63150"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Instalator apa, canal</w:t>
            </w:r>
          </w:p>
        </w:tc>
        <w:tc>
          <w:tcPr>
            <w:tcW w:w="1412" w:type="dxa"/>
            <w:tcBorders>
              <w:top w:val="single" w:sz="4" w:space="0" w:color="auto"/>
              <w:left w:val="single" w:sz="4" w:space="0" w:color="auto"/>
              <w:bottom w:val="single" w:sz="4" w:space="0" w:color="auto"/>
              <w:right w:val="single" w:sz="4" w:space="0" w:color="auto"/>
            </w:tcBorders>
            <w:vAlign w:val="center"/>
          </w:tcPr>
          <w:p w14:paraId="332E86AE"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1AF19908" w14:textId="77777777" w:rsidR="00A54CBE" w:rsidRPr="008467F8" w:rsidRDefault="00A54CBE" w:rsidP="00940DDF">
            <w:pPr>
              <w:pStyle w:val="4"/>
              <w:rPr>
                <w:rFonts w:eastAsia="PMingLiU"/>
                <w:b w:val="0"/>
                <w:lang w:val="ro-MD"/>
              </w:rPr>
            </w:pPr>
            <w:r w:rsidRPr="008467F8">
              <w:rPr>
                <w:b w:val="0"/>
                <w:sz w:val="16"/>
                <w:szCs w:val="16"/>
              </w:rPr>
              <w:t>2,5500</w:t>
            </w:r>
          </w:p>
        </w:tc>
      </w:tr>
      <w:tr w:rsidR="00A54CBE" w:rsidRPr="00EC30C2" w14:paraId="4F73AB8C"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B45B809"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2CB1F561"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26221024513001</w:t>
            </w:r>
          </w:p>
        </w:tc>
        <w:tc>
          <w:tcPr>
            <w:tcW w:w="4099" w:type="dxa"/>
            <w:tcBorders>
              <w:top w:val="single" w:sz="4" w:space="0" w:color="auto"/>
              <w:left w:val="single" w:sz="4" w:space="0" w:color="auto"/>
              <w:bottom w:val="single" w:sz="4" w:space="0" w:color="auto"/>
              <w:right w:val="single" w:sz="4" w:space="0" w:color="auto"/>
            </w:tcBorders>
            <w:vAlign w:val="center"/>
          </w:tcPr>
          <w:p w14:paraId="421F6859"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Vas urinal Ideal Standard i.Life sau analog</w:t>
            </w:r>
          </w:p>
        </w:tc>
        <w:tc>
          <w:tcPr>
            <w:tcW w:w="1412" w:type="dxa"/>
            <w:tcBorders>
              <w:top w:val="single" w:sz="4" w:space="0" w:color="auto"/>
              <w:left w:val="single" w:sz="4" w:space="0" w:color="auto"/>
              <w:bottom w:val="single" w:sz="4" w:space="0" w:color="auto"/>
              <w:right w:val="single" w:sz="4" w:space="0" w:color="auto"/>
            </w:tcBorders>
            <w:vAlign w:val="center"/>
          </w:tcPr>
          <w:p w14:paraId="49F2FD91"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09F67859" w14:textId="77777777" w:rsidR="00A54CBE" w:rsidRPr="008467F8" w:rsidRDefault="00A54CBE" w:rsidP="00940DDF">
            <w:pPr>
              <w:pStyle w:val="4"/>
              <w:rPr>
                <w:rFonts w:eastAsia="PMingLiU"/>
                <w:b w:val="0"/>
                <w:lang w:val="ro-MD"/>
              </w:rPr>
            </w:pPr>
            <w:r w:rsidRPr="008467F8">
              <w:rPr>
                <w:b w:val="0"/>
                <w:sz w:val="16"/>
                <w:szCs w:val="16"/>
              </w:rPr>
              <w:t>1,0302</w:t>
            </w:r>
          </w:p>
        </w:tc>
      </w:tr>
      <w:tr w:rsidR="00A54CBE" w:rsidRPr="00EC30C2" w14:paraId="66AD797C"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3890310"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5A473130"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2913134201743</w:t>
            </w:r>
          </w:p>
        </w:tc>
        <w:tc>
          <w:tcPr>
            <w:tcW w:w="4099" w:type="dxa"/>
            <w:tcBorders>
              <w:top w:val="single" w:sz="4" w:space="0" w:color="auto"/>
              <w:left w:val="single" w:sz="4" w:space="0" w:color="auto"/>
              <w:bottom w:val="single" w:sz="4" w:space="0" w:color="auto"/>
              <w:right w:val="single" w:sz="4" w:space="0" w:color="auto"/>
            </w:tcBorders>
            <w:vAlign w:val="center"/>
          </w:tcPr>
          <w:p w14:paraId="7836D700"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Robinet pt. pisoar cuclopot cu dn =3/8 "</w:t>
            </w:r>
          </w:p>
        </w:tc>
        <w:tc>
          <w:tcPr>
            <w:tcW w:w="1412" w:type="dxa"/>
            <w:tcBorders>
              <w:top w:val="single" w:sz="4" w:space="0" w:color="auto"/>
              <w:left w:val="single" w:sz="4" w:space="0" w:color="auto"/>
              <w:bottom w:val="single" w:sz="4" w:space="0" w:color="auto"/>
              <w:right w:val="single" w:sz="4" w:space="0" w:color="auto"/>
            </w:tcBorders>
            <w:vAlign w:val="center"/>
          </w:tcPr>
          <w:p w14:paraId="6AE30FA9"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23DCBF8E" w14:textId="77777777" w:rsidR="00A54CBE" w:rsidRPr="008467F8" w:rsidRDefault="00A54CBE" w:rsidP="00940DDF">
            <w:pPr>
              <w:pStyle w:val="4"/>
              <w:rPr>
                <w:rFonts w:eastAsia="PMingLiU"/>
                <w:b w:val="0"/>
                <w:lang w:val="ro-MD"/>
              </w:rPr>
            </w:pPr>
            <w:r w:rsidRPr="008467F8">
              <w:rPr>
                <w:b w:val="0"/>
                <w:sz w:val="16"/>
                <w:szCs w:val="16"/>
              </w:rPr>
              <w:t>1,0200</w:t>
            </w:r>
          </w:p>
        </w:tc>
      </w:tr>
      <w:tr w:rsidR="00A54CBE" w:rsidRPr="00EC30C2" w14:paraId="2528F057"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81A6E27"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19009B6C"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2874134203155</w:t>
            </w:r>
          </w:p>
        </w:tc>
        <w:tc>
          <w:tcPr>
            <w:tcW w:w="4099" w:type="dxa"/>
            <w:tcBorders>
              <w:top w:val="single" w:sz="4" w:space="0" w:color="auto"/>
              <w:left w:val="single" w:sz="4" w:space="0" w:color="auto"/>
              <w:bottom w:val="single" w:sz="4" w:space="0" w:color="auto"/>
              <w:right w:val="single" w:sz="4" w:space="0" w:color="auto"/>
            </w:tcBorders>
            <w:vAlign w:val="center"/>
          </w:tcPr>
          <w:p w14:paraId="47573C20"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Sifon pt. pisoar tip butelie cu dn=1"</w:t>
            </w:r>
          </w:p>
        </w:tc>
        <w:tc>
          <w:tcPr>
            <w:tcW w:w="1412" w:type="dxa"/>
            <w:tcBorders>
              <w:top w:val="single" w:sz="4" w:space="0" w:color="auto"/>
              <w:left w:val="single" w:sz="4" w:space="0" w:color="auto"/>
              <w:bottom w:val="single" w:sz="4" w:space="0" w:color="auto"/>
              <w:right w:val="single" w:sz="4" w:space="0" w:color="auto"/>
            </w:tcBorders>
            <w:vAlign w:val="center"/>
          </w:tcPr>
          <w:p w14:paraId="78AA72CF"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3E037193" w14:textId="77777777" w:rsidR="00A54CBE" w:rsidRPr="008467F8" w:rsidRDefault="00A54CBE" w:rsidP="00940DDF">
            <w:pPr>
              <w:pStyle w:val="4"/>
              <w:rPr>
                <w:rFonts w:eastAsia="PMingLiU"/>
                <w:b w:val="0"/>
                <w:lang w:val="ro-MD"/>
              </w:rPr>
            </w:pPr>
            <w:r w:rsidRPr="008467F8">
              <w:rPr>
                <w:b w:val="0"/>
                <w:sz w:val="16"/>
                <w:szCs w:val="16"/>
              </w:rPr>
              <w:t>1,0200</w:t>
            </w:r>
          </w:p>
        </w:tc>
      </w:tr>
      <w:tr w:rsidR="00A54CBE" w:rsidRPr="00EC30C2" w14:paraId="32DFB0A0"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E990E93"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40D0F67E"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2521216720210</w:t>
            </w:r>
          </w:p>
        </w:tc>
        <w:tc>
          <w:tcPr>
            <w:tcW w:w="4099" w:type="dxa"/>
            <w:tcBorders>
              <w:top w:val="single" w:sz="4" w:space="0" w:color="auto"/>
              <w:left w:val="single" w:sz="4" w:space="0" w:color="auto"/>
              <w:bottom w:val="single" w:sz="4" w:space="0" w:color="auto"/>
              <w:right w:val="single" w:sz="4" w:space="0" w:color="auto"/>
            </w:tcBorders>
            <w:vAlign w:val="center"/>
          </w:tcPr>
          <w:p w14:paraId="2B8D187D"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Teava pt. spalare din material plastic cu dn=32 mm</w:t>
            </w:r>
          </w:p>
        </w:tc>
        <w:tc>
          <w:tcPr>
            <w:tcW w:w="1412" w:type="dxa"/>
            <w:tcBorders>
              <w:top w:val="single" w:sz="4" w:space="0" w:color="auto"/>
              <w:left w:val="single" w:sz="4" w:space="0" w:color="auto"/>
              <w:bottom w:val="single" w:sz="4" w:space="0" w:color="auto"/>
              <w:right w:val="single" w:sz="4" w:space="0" w:color="auto"/>
            </w:tcBorders>
            <w:vAlign w:val="center"/>
          </w:tcPr>
          <w:p w14:paraId="5EF14FA5" w14:textId="77777777" w:rsidR="00A54CBE" w:rsidRPr="008467F8" w:rsidRDefault="00A54CBE" w:rsidP="00940DDF">
            <w:pPr>
              <w:pStyle w:val="4"/>
              <w:rPr>
                <w:rFonts w:eastAsia="PMingLiU"/>
                <w:b w:val="0"/>
                <w:lang w:val="ro-MD"/>
              </w:rPr>
            </w:pPr>
            <w:r w:rsidRPr="008467F8">
              <w:rPr>
                <w:b w:val="0"/>
                <w:sz w:val="16"/>
                <w:szCs w:val="16"/>
              </w:rPr>
              <w:t>m</w:t>
            </w:r>
          </w:p>
        </w:tc>
        <w:tc>
          <w:tcPr>
            <w:tcW w:w="1658" w:type="dxa"/>
            <w:tcBorders>
              <w:top w:val="single" w:sz="4" w:space="0" w:color="auto"/>
              <w:left w:val="single" w:sz="4" w:space="0" w:color="auto"/>
              <w:bottom w:val="single" w:sz="4" w:space="0" w:color="auto"/>
              <w:right w:val="single" w:sz="4" w:space="0" w:color="auto"/>
            </w:tcBorders>
            <w:vAlign w:val="center"/>
          </w:tcPr>
          <w:p w14:paraId="6A895DC8" w14:textId="77777777" w:rsidR="00A54CBE" w:rsidRPr="008467F8" w:rsidRDefault="00A54CBE" w:rsidP="00940DDF">
            <w:pPr>
              <w:pStyle w:val="4"/>
              <w:rPr>
                <w:rFonts w:eastAsia="PMingLiU"/>
                <w:b w:val="0"/>
                <w:lang w:val="ro-MD"/>
              </w:rPr>
            </w:pPr>
            <w:r w:rsidRPr="008467F8">
              <w:rPr>
                <w:b w:val="0"/>
                <w:sz w:val="16"/>
                <w:szCs w:val="16"/>
              </w:rPr>
              <w:t>0,6120</w:t>
            </w:r>
          </w:p>
        </w:tc>
      </w:tr>
      <w:tr w:rsidR="00A54CBE" w:rsidRPr="00EC30C2" w14:paraId="5E5ADA48"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A87C457" w14:textId="77777777" w:rsidR="00A54CBE" w:rsidRPr="008467F8" w:rsidRDefault="00A54CBE" w:rsidP="00940DDF">
            <w:pPr>
              <w:jc w:val="center"/>
              <w:rPr>
                <w:rFonts w:eastAsia="PMingLiU"/>
                <w:lang w:val="ro-MD" w:eastAsia="zh-CN"/>
              </w:rPr>
            </w:pPr>
            <w:r w:rsidRPr="008467F8">
              <w:rPr>
                <w:bCs/>
                <w:sz w:val="22"/>
                <w:szCs w:val="22"/>
                <w:lang w:val="en-US"/>
              </w:rPr>
              <w:t>25</w:t>
            </w:r>
          </w:p>
        </w:tc>
        <w:tc>
          <w:tcPr>
            <w:tcW w:w="1654" w:type="dxa"/>
            <w:tcBorders>
              <w:top w:val="single" w:sz="4" w:space="0" w:color="auto"/>
              <w:left w:val="single" w:sz="4" w:space="0" w:color="auto"/>
              <w:bottom w:val="single" w:sz="4" w:space="0" w:color="auto"/>
              <w:right w:val="single" w:sz="4" w:space="0" w:color="auto"/>
            </w:tcBorders>
            <w:vAlign w:val="center"/>
          </w:tcPr>
          <w:p w14:paraId="55840BC1"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SC12A</w:t>
            </w:r>
          </w:p>
        </w:tc>
        <w:tc>
          <w:tcPr>
            <w:tcW w:w="4099" w:type="dxa"/>
            <w:tcBorders>
              <w:top w:val="single" w:sz="4" w:space="0" w:color="auto"/>
              <w:left w:val="single" w:sz="4" w:space="0" w:color="auto"/>
              <w:bottom w:val="single" w:sz="4" w:space="0" w:color="auto"/>
              <w:right w:val="single" w:sz="4" w:space="0" w:color="auto"/>
            </w:tcBorders>
          </w:tcPr>
          <w:p w14:paraId="45C3D643" w14:textId="77777777" w:rsidR="00A54CBE" w:rsidRPr="00E81EA7" w:rsidRDefault="00A54CBE" w:rsidP="00940DDF">
            <w:pPr>
              <w:rPr>
                <w:bCs/>
                <w:sz w:val="2"/>
                <w:szCs w:val="2"/>
                <w:lang w:val="en-US"/>
              </w:rPr>
            </w:pPr>
            <w:r w:rsidRPr="00E81EA7">
              <w:rPr>
                <w:bCs/>
                <w:sz w:val="22"/>
                <w:szCs w:val="22"/>
                <w:lang w:val="en-US"/>
              </w:rPr>
              <w:t>Maner rabatabil Ferro lungime: 852 mm, inox, pentru persoane cu dizabilitati (sau analog) montata pe perete din zidarie de caramida sau b.c.a.</w:t>
            </w:r>
          </w:p>
          <w:p w14:paraId="04FF9871" w14:textId="77777777" w:rsidR="00A54CBE" w:rsidRPr="00E81EA7" w:rsidRDefault="00A54CBE" w:rsidP="00940DDF">
            <w:pPr>
              <w:rPr>
                <w:sz w:val="16"/>
                <w:szCs w:val="16"/>
                <w:lang w:val="en-US"/>
              </w:rPr>
            </w:pPr>
            <w:r w:rsidRPr="00E81EA7">
              <w:rPr>
                <w:sz w:val="16"/>
                <w:szCs w:val="16"/>
                <w:lang w:val="en-US"/>
              </w:rPr>
              <w:t>Material mar</w:t>
            </w:r>
            <w:r>
              <w:rPr>
                <w:sz w:val="16"/>
                <w:szCs w:val="16"/>
                <w:lang w:val="en-US"/>
              </w:rPr>
              <w:t>unt (dibluri, ipsos etc)=1,0200</w:t>
            </w:r>
          </w:p>
        </w:tc>
        <w:tc>
          <w:tcPr>
            <w:tcW w:w="1412" w:type="dxa"/>
            <w:tcBorders>
              <w:top w:val="single" w:sz="4" w:space="0" w:color="auto"/>
              <w:left w:val="single" w:sz="4" w:space="0" w:color="auto"/>
              <w:bottom w:val="single" w:sz="4" w:space="0" w:color="auto"/>
              <w:right w:val="single" w:sz="4" w:space="0" w:color="auto"/>
            </w:tcBorders>
            <w:vAlign w:val="center"/>
          </w:tcPr>
          <w:p w14:paraId="5C87E132" w14:textId="77777777" w:rsidR="00A54CBE" w:rsidRPr="008467F8" w:rsidRDefault="00A54CBE" w:rsidP="00940DDF">
            <w:pPr>
              <w:pStyle w:val="4"/>
              <w:rPr>
                <w:rFonts w:eastAsia="PMingLiU"/>
                <w:b w:val="0"/>
                <w:lang w:val="ro-MD"/>
              </w:rPr>
            </w:pPr>
            <w:r w:rsidRPr="008467F8">
              <w:rPr>
                <w:b w:val="0"/>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63D71334" w14:textId="77777777" w:rsidR="00A54CBE" w:rsidRPr="008467F8" w:rsidRDefault="00A54CBE" w:rsidP="00940DDF">
            <w:pPr>
              <w:pStyle w:val="4"/>
              <w:rPr>
                <w:b w:val="0"/>
              </w:rPr>
            </w:pPr>
            <w:r w:rsidRPr="008467F8">
              <w:rPr>
                <w:b w:val="0"/>
              </w:rPr>
              <w:t>1,0000</w:t>
            </w:r>
          </w:p>
          <w:p w14:paraId="4D089C23" w14:textId="77777777" w:rsidR="00A54CBE" w:rsidRPr="008467F8" w:rsidRDefault="00A54CBE" w:rsidP="00940DDF">
            <w:pPr>
              <w:pStyle w:val="4"/>
              <w:rPr>
                <w:rFonts w:eastAsia="PMingLiU"/>
                <w:b w:val="0"/>
                <w:lang w:val="ro-MD"/>
              </w:rPr>
            </w:pPr>
          </w:p>
        </w:tc>
      </w:tr>
      <w:tr w:rsidR="00A54CBE" w:rsidRPr="00EC30C2" w14:paraId="55AE26C6"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E74E7C0"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45EBAAA9"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7136020011620</w:t>
            </w:r>
          </w:p>
        </w:tc>
        <w:tc>
          <w:tcPr>
            <w:tcW w:w="4099" w:type="dxa"/>
            <w:tcBorders>
              <w:top w:val="single" w:sz="4" w:space="0" w:color="auto"/>
              <w:left w:val="single" w:sz="4" w:space="0" w:color="auto"/>
              <w:bottom w:val="single" w:sz="4" w:space="0" w:color="auto"/>
              <w:right w:val="single" w:sz="4" w:space="0" w:color="auto"/>
            </w:tcBorders>
            <w:vAlign w:val="center"/>
          </w:tcPr>
          <w:p w14:paraId="7CFEDD2C"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Instalator apa, canal</w:t>
            </w:r>
          </w:p>
        </w:tc>
        <w:tc>
          <w:tcPr>
            <w:tcW w:w="1412" w:type="dxa"/>
            <w:tcBorders>
              <w:top w:val="single" w:sz="4" w:space="0" w:color="auto"/>
              <w:left w:val="single" w:sz="4" w:space="0" w:color="auto"/>
              <w:bottom w:val="single" w:sz="4" w:space="0" w:color="auto"/>
              <w:right w:val="single" w:sz="4" w:space="0" w:color="auto"/>
            </w:tcBorders>
            <w:vAlign w:val="center"/>
          </w:tcPr>
          <w:p w14:paraId="5877E1A3"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0A17FF69" w14:textId="77777777" w:rsidR="00A54CBE" w:rsidRPr="008467F8" w:rsidRDefault="00A54CBE" w:rsidP="00940DDF">
            <w:pPr>
              <w:pStyle w:val="4"/>
              <w:rPr>
                <w:rFonts w:eastAsia="PMingLiU"/>
                <w:b w:val="0"/>
                <w:lang w:val="ro-MD"/>
              </w:rPr>
            </w:pPr>
            <w:r w:rsidRPr="008467F8">
              <w:rPr>
                <w:b w:val="0"/>
                <w:sz w:val="16"/>
                <w:szCs w:val="16"/>
              </w:rPr>
              <w:t>0,5500</w:t>
            </w:r>
          </w:p>
        </w:tc>
      </w:tr>
      <w:tr w:rsidR="00A54CBE" w:rsidRPr="00EC30C2" w14:paraId="1CA35D37"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5126CA6"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7EDED34C"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26221024515001</w:t>
            </w:r>
          </w:p>
        </w:tc>
        <w:tc>
          <w:tcPr>
            <w:tcW w:w="4099" w:type="dxa"/>
            <w:tcBorders>
              <w:top w:val="single" w:sz="4" w:space="0" w:color="auto"/>
              <w:left w:val="single" w:sz="4" w:space="0" w:color="auto"/>
              <w:bottom w:val="single" w:sz="4" w:space="0" w:color="auto"/>
              <w:right w:val="single" w:sz="4" w:space="0" w:color="auto"/>
            </w:tcBorders>
            <w:vAlign w:val="center"/>
          </w:tcPr>
          <w:p w14:paraId="455D1740"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Maner rabatabil Ferro lungime: 852 mm, inox</w:t>
            </w:r>
          </w:p>
        </w:tc>
        <w:tc>
          <w:tcPr>
            <w:tcW w:w="1412" w:type="dxa"/>
            <w:tcBorders>
              <w:top w:val="single" w:sz="4" w:space="0" w:color="auto"/>
              <w:left w:val="single" w:sz="4" w:space="0" w:color="auto"/>
              <w:bottom w:val="single" w:sz="4" w:space="0" w:color="auto"/>
              <w:right w:val="single" w:sz="4" w:space="0" w:color="auto"/>
            </w:tcBorders>
            <w:vAlign w:val="center"/>
          </w:tcPr>
          <w:p w14:paraId="1F51C9D8"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1FB923E9" w14:textId="77777777" w:rsidR="00A54CBE" w:rsidRPr="008467F8" w:rsidRDefault="00A54CBE" w:rsidP="00940DDF">
            <w:pPr>
              <w:pStyle w:val="4"/>
              <w:rPr>
                <w:rFonts w:eastAsia="PMingLiU"/>
                <w:b w:val="0"/>
                <w:lang w:val="ro-MD"/>
              </w:rPr>
            </w:pPr>
            <w:r w:rsidRPr="008467F8">
              <w:rPr>
                <w:b w:val="0"/>
                <w:sz w:val="16"/>
                <w:szCs w:val="16"/>
              </w:rPr>
              <w:t>1,0302</w:t>
            </w:r>
          </w:p>
        </w:tc>
      </w:tr>
      <w:tr w:rsidR="00A54CBE" w:rsidRPr="00EC30C2" w14:paraId="7FC5E54D"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23BC9F7" w14:textId="77777777" w:rsidR="00A54CBE" w:rsidRPr="008467F8" w:rsidRDefault="00A54CBE" w:rsidP="00940DDF">
            <w:pPr>
              <w:jc w:val="center"/>
              <w:rPr>
                <w:rFonts w:eastAsia="PMingLiU"/>
                <w:lang w:val="ro-MD" w:eastAsia="zh-CN"/>
              </w:rPr>
            </w:pPr>
            <w:r w:rsidRPr="008467F8">
              <w:rPr>
                <w:bCs/>
                <w:sz w:val="22"/>
                <w:szCs w:val="22"/>
                <w:lang w:val="en-US"/>
              </w:rPr>
              <w:t>26</w:t>
            </w:r>
          </w:p>
        </w:tc>
        <w:tc>
          <w:tcPr>
            <w:tcW w:w="1654" w:type="dxa"/>
            <w:tcBorders>
              <w:top w:val="single" w:sz="4" w:space="0" w:color="auto"/>
              <w:left w:val="single" w:sz="4" w:space="0" w:color="auto"/>
              <w:bottom w:val="single" w:sz="4" w:space="0" w:color="auto"/>
              <w:right w:val="single" w:sz="4" w:space="0" w:color="auto"/>
            </w:tcBorders>
            <w:vAlign w:val="center"/>
          </w:tcPr>
          <w:p w14:paraId="0ABFF169"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SC04A</w:t>
            </w:r>
          </w:p>
        </w:tc>
        <w:tc>
          <w:tcPr>
            <w:tcW w:w="4099" w:type="dxa"/>
            <w:tcBorders>
              <w:top w:val="single" w:sz="4" w:space="0" w:color="auto"/>
              <w:left w:val="single" w:sz="4" w:space="0" w:color="auto"/>
              <w:bottom w:val="single" w:sz="4" w:space="0" w:color="auto"/>
              <w:right w:val="single" w:sz="4" w:space="0" w:color="auto"/>
            </w:tcBorders>
          </w:tcPr>
          <w:p w14:paraId="009CF31C" w14:textId="77777777" w:rsidR="00A54CBE" w:rsidRPr="00E81EA7" w:rsidRDefault="00A54CBE" w:rsidP="00940DDF">
            <w:pPr>
              <w:rPr>
                <w:bCs/>
                <w:sz w:val="2"/>
                <w:szCs w:val="2"/>
                <w:lang w:val="en-US"/>
              </w:rPr>
            </w:pPr>
            <w:r w:rsidRPr="00E81EA7">
              <w:rPr>
                <w:bCs/>
                <w:sz w:val="22"/>
                <w:szCs w:val="22"/>
                <w:lang w:val="en-US"/>
              </w:rPr>
              <w:t>Lavoar din semiportelan, portelan sanitar etc. inclusiv pentru  handicapati, tip Lavoar sub blat Ideal Standard Connect 55x38 (sau analog) avind teava de scurgere din material plastic, montat pe console fixate pe pereti din zidarie de caramida sau b.c.a.</w:t>
            </w:r>
          </w:p>
          <w:p w14:paraId="202721DC" w14:textId="77777777" w:rsidR="00A54CBE" w:rsidRPr="00E81EA7" w:rsidRDefault="00A54CBE" w:rsidP="00940DDF">
            <w:pPr>
              <w:rPr>
                <w:sz w:val="16"/>
                <w:szCs w:val="16"/>
                <w:lang w:val="en-US"/>
              </w:rPr>
            </w:pPr>
            <w:r w:rsidRPr="00E81EA7">
              <w:rPr>
                <w:sz w:val="16"/>
                <w:szCs w:val="16"/>
                <w:lang w:val="en-US"/>
              </w:rPr>
              <w:t>Material marunt (codez,</w:t>
            </w:r>
            <w:r>
              <w:rPr>
                <w:sz w:val="16"/>
                <w:szCs w:val="16"/>
                <w:lang w:val="en-US"/>
              </w:rPr>
              <w:t xml:space="preserve"> diblu lemn, ipsos, etc)=1,0200</w:t>
            </w:r>
          </w:p>
        </w:tc>
        <w:tc>
          <w:tcPr>
            <w:tcW w:w="1412" w:type="dxa"/>
            <w:tcBorders>
              <w:top w:val="single" w:sz="4" w:space="0" w:color="auto"/>
              <w:left w:val="single" w:sz="4" w:space="0" w:color="auto"/>
              <w:bottom w:val="single" w:sz="4" w:space="0" w:color="auto"/>
              <w:right w:val="single" w:sz="4" w:space="0" w:color="auto"/>
            </w:tcBorders>
            <w:vAlign w:val="center"/>
          </w:tcPr>
          <w:p w14:paraId="184AC09A" w14:textId="77777777" w:rsidR="00A54CBE" w:rsidRPr="008467F8" w:rsidRDefault="00A54CBE" w:rsidP="00940DDF">
            <w:pPr>
              <w:pStyle w:val="4"/>
              <w:rPr>
                <w:rFonts w:eastAsia="PMingLiU"/>
                <w:b w:val="0"/>
                <w:lang w:val="ro-MD"/>
              </w:rPr>
            </w:pPr>
            <w:r w:rsidRPr="008467F8">
              <w:rPr>
                <w:b w:val="0"/>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06CBA476" w14:textId="77777777" w:rsidR="00A54CBE" w:rsidRPr="008467F8" w:rsidRDefault="00A54CBE" w:rsidP="00940DDF">
            <w:pPr>
              <w:pStyle w:val="4"/>
              <w:rPr>
                <w:b w:val="0"/>
              </w:rPr>
            </w:pPr>
            <w:r w:rsidRPr="008467F8">
              <w:rPr>
                <w:b w:val="0"/>
              </w:rPr>
              <w:t>2,0000</w:t>
            </w:r>
          </w:p>
          <w:p w14:paraId="4D70E9CB" w14:textId="77777777" w:rsidR="00A54CBE" w:rsidRPr="008467F8" w:rsidRDefault="00A54CBE" w:rsidP="00940DDF">
            <w:pPr>
              <w:pStyle w:val="4"/>
              <w:rPr>
                <w:rFonts w:eastAsia="PMingLiU"/>
                <w:b w:val="0"/>
                <w:lang w:val="ro-MD"/>
              </w:rPr>
            </w:pPr>
          </w:p>
        </w:tc>
      </w:tr>
      <w:tr w:rsidR="00A54CBE" w:rsidRPr="00EC30C2" w14:paraId="28ECB633"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5FAA751"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5BF1C170"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7136020011620</w:t>
            </w:r>
          </w:p>
        </w:tc>
        <w:tc>
          <w:tcPr>
            <w:tcW w:w="4099" w:type="dxa"/>
            <w:tcBorders>
              <w:top w:val="single" w:sz="4" w:space="0" w:color="auto"/>
              <w:left w:val="single" w:sz="4" w:space="0" w:color="auto"/>
              <w:bottom w:val="single" w:sz="4" w:space="0" w:color="auto"/>
              <w:right w:val="single" w:sz="4" w:space="0" w:color="auto"/>
            </w:tcBorders>
            <w:vAlign w:val="center"/>
          </w:tcPr>
          <w:p w14:paraId="6496DEEB"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Instalator apa, canal</w:t>
            </w:r>
          </w:p>
        </w:tc>
        <w:tc>
          <w:tcPr>
            <w:tcW w:w="1412" w:type="dxa"/>
            <w:tcBorders>
              <w:top w:val="single" w:sz="4" w:space="0" w:color="auto"/>
              <w:left w:val="single" w:sz="4" w:space="0" w:color="auto"/>
              <w:bottom w:val="single" w:sz="4" w:space="0" w:color="auto"/>
              <w:right w:val="single" w:sz="4" w:space="0" w:color="auto"/>
            </w:tcBorders>
            <w:vAlign w:val="center"/>
          </w:tcPr>
          <w:p w14:paraId="0AF2D988"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218FE90F" w14:textId="77777777" w:rsidR="00A54CBE" w:rsidRPr="008467F8" w:rsidRDefault="00A54CBE" w:rsidP="00940DDF">
            <w:pPr>
              <w:pStyle w:val="4"/>
              <w:rPr>
                <w:rFonts w:eastAsia="PMingLiU"/>
                <w:b w:val="0"/>
                <w:lang w:val="ro-MD"/>
              </w:rPr>
            </w:pPr>
            <w:r w:rsidRPr="008467F8">
              <w:rPr>
                <w:b w:val="0"/>
                <w:sz w:val="16"/>
                <w:szCs w:val="16"/>
              </w:rPr>
              <w:t>3,7000</w:t>
            </w:r>
          </w:p>
        </w:tc>
      </w:tr>
      <w:tr w:rsidR="00A54CBE" w:rsidRPr="00EC30C2" w14:paraId="6D3EC3CB"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C167C86"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25B3EAC9"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26221024380001</w:t>
            </w:r>
          </w:p>
        </w:tc>
        <w:tc>
          <w:tcPr>
            <w:tcW w:w="4099" w:type="dxa"/>
            <w:tcBorders>
              <w:top w:val="single" w:sz="4" w:space="0" w:color="auto"/>
              <w:left w:val="single" w:sz="4" w:space="0" w:color="auto"/>
              <w:bottom w:val="single" w:sz="4" w:space="0" w:color="auto"/>
              <w:right w:val="single" w:sz="4" w:space="0" w:color="auto"/>
            </w:tcBorders>
            <w:vAlign w:val="center"/>
          </w:tcPr>
          <w:p w14:paraId="0242ED27"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Lavoar sub blat Ideal Standard Connect 55x38</w:t>
            </w:r>
          </w:p>
        </w:tc>
        <w:tc>
          <w:tcPr>
            <w:tcW w:w="1412" w:type="dxa"/>
            <w:tcBorders>
              <w:top w:val="single" w:sz="4" w:space="0" w:color="auto"/>
              <w:left w:val="single" w:sz="4" w:space="0" w:color="auto"/>
              <w:bottom w:val="single" w:sz="4" w:space="0" w:color="auto"/>
              <w:right w:val="single" w:sz="4" w:space="0" w:color="auto"/>
            </w:tcBorders>
            <w:vAlign w:val="center"/>
          </w:tcPr>
          <w:p w14:paraId="5C909342"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316E3D9F" w14:textId="77777777" w:rsidR="00A54CBE" w:rsidRPr="008467F8" w:rsidRDefault="00A54CBE" w:rsidP="00940DDF">
            <w:pPr>
              <w:pStyle w:val="4"/>
              <w:rPr>
                <w:rFonts w:eastAsia="PMingLiU"/>
                <w:b w:val="0"/>
                <w:lang w:val="ro-MD"/>
              </w:rPr>
            </w:pPr>
            <w:r w:rsidRPr="008467F8">
              <w:rPr>
                <w:b w:val="0"/>
                <w:sz w:val="16"/>
                <w:szCs w:val="16"/>
              </w:rPr>
              <w:t>2,0604</w:t>
            </w:r>
          </w:p>
        </w:tc>
      </w:tr>
      <w:tr w:rsidR="00A54CBE" w:rsidRPr="00EC30C2" w14:paraId="765B19D6"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BEA2415"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0076EB50"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28751142028001</w:t>
            </w:r>
          </w:p>
        </w:tc>
        <w:tc>
          <w:tcPr>
            <w:tcW w:w="4099" w:type="dxa"/>
            <w:tcBorders>
              <w:top w:val="single" w:sz="4" w:space="0" w:color="auto"/>
              <w:left w:val="single" w:sz="4" w:space="0" w:color="auto"/>
              <w:bottom w:val="single" w:sz="4" w:space="0" w:color="auto"/>
              <w:right w:val="single" w:sz="4" w:space="0" w:color="auto"/>
            </w:tcBorders>
            <w:vAlign w:val="center"/>
          </w:tcPr>
          <w:p w14:paraId="6D2DF995"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Sifon lavoar1''1/4x40+ K 406 L</w:t>
            </w:r>
          </w:p>
        </w:tc>
        <w:tc>
          <w:tcPr>
            <w:tcW w:w="1412" w:type="dxa"/>
            <w:tcBorders>
              <w:top w:val="single" w:sz="4" w:space="0" w:color="auto"/>
              <w:left w:val="single" w:sz="4" w:space="0" w:color="auto"/>
              <w:bottom w:val="single" w:sz="4" w:space="0" w:color="auto"/>
              <w:right w:val="single" w:sz="4" w:space="0" w:color="auto"/>
            </w:tcBorders>
            <w:vAlign w:val="center"/>
          </w:tcPr>
          <w:p w14:paraId="17CCB8B3"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23D67BE1" w14:textId="77777777" w:rsidR="00A54CBE" w:rsidRPr="008467F8" w:rsidRDefault="00A54CBE" w:rsidP="00940DDF">
            <w:pPr>
              <w:pStyle w:val="4"/>
              <w:rPr>
                <w:rFonts w:eastAsia="PMingLiU"/>
                <w:b w:val="0"/>
                <w:lang w:val="ro-MD"/>
              </w:rPr>
            </w:pPr>
            <w:r w:rsidRPr="008467F8">
              <w:rPr>
                <w:b w:val="0"/>
                <w:sz w:val="16"/>
                <w:szCs w:val="16"/>
              </w:rPr>
              <w:t>2,0400</w:t>
            </w:r>
          </w:p>
        </w:tc>
      </w:tr>
      <w:tr w:rsidR="00A54CBE" w:rsidRPr="00EC30C2" w14:paraId="53FC2541"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FFB224D"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005FABAF"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28751142032701</w:t>
            </w:r>
          </w:p>
        </w:tc>
        <w:tc>
          <w:tcPr>
            <w:tcW w:w="4099" w:type="dxa"/>
            <w:tcBorders>
              <w:top w:val="single" w:sz="4" w:space="0" w:color="auto"/>
              <w:left w:val="single" w:sz="4" w:space="0" w:color="auto"/>
              <w:bottom w:val="single" w:sz="4" w:space="0" w:color="auto"/>
              <w:right w:val="single" w:sz="4" w:space="0" w:color="auto"/>
            </w:tcBorders>
            <w:vAlign w:val="center"/>
          </w:tcPr>
          <w:p w14:paraId="714A0587"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Scurgerea Click-Clack cu preaplin/alama FERRO</w:t>
            </w:r>
          </w:p>
        </w:tc>
        <w:tc>
          <w:tcPr>
            <w:tcW w:w="1412" w:type="dxa"/>
            <w:tcBorders>
              <w:top w:val="single" w:sz="4" w:space="0" w:color="auto"/>
              <w:left w:val="single" w:sz="4" w:space="0" w:color="auto"/>
              <w:bottom w:val="single" w:sz="4" w:space="0" w:color="auto"/>
              <w:right w:val="single" w:sz="4" w:space="0" w:color="auto"/>
            </w:tcBorders>
            <w:vAlign w:val="center"/>
          </w:tcPr>
          <w:p w14:paraId="3FC30BA6"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38A2AE0E" w14:textId="77777777" w:rsidR="00A54CBE" w:rsidRPr="008467F8" w:rsidRDefault="00A54CBE" w:rsidP="00940DDF">
            <w:pPr>
              <w:pStyle w:val="4"/>
              <w:rPr>
                <w:rFonts w:eastAsia="PMingLiU"/>
                <w:b w:val="0"/>
                <w:lang w:val="ro-MD"/>
              </w:rPr>
            </w:pPr>
            <w:r w:rsidRPr="008467F8">
              <w:rPr>
                <w:b w:val="0"/>
                <w:sz w:val="16"/>
                <w:szCs w:val="16"/>
              </w:rPr>
              <w:t>2,0400</w:t>
            </w:r>
          </w:p>
        </w:tc>
      </w:tr>
      <w:tr w:rsidR="00A54CBE" w:rsidRPr="00EC30C2" w14:paraId="3F2239B6"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B2E041C"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7F60634F"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2521216717050</w:t>
            </w:r>
          </w:p>
        </w:tc>
        <w:tc>
          <w:tcPr>
            <w:tcW w:w="4099" w:type="dxa"/>
            <w:tcBorders>
              <w:top w:val="single" w:sz="4" w:space="0" w:color="auto"/>
              <w:left w:val="single" w:sz="4" w:space="0" w:color="auto"/>
              <w:bottom w:val="single" w:sz="4" w:space="0" w:color="auto"/>
              <w:right w:val="single" w:sz="4" w:space="0" w:color="auto"/>
            </w:tcBorders>
            <w:vAlign w:val="center"/>
          </w:tcPr>
          <w:p w14:paraId="2FCED64B"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 xml:space="preserve">Teava din material plastic </w:t>
            </w:r>
          </w:p>
        </w:tc>
        <w:tc>
          <w:tcPr>
            <w:tcW w:w="1412" w:type="dxa"/>
            <w:tcBorders>
              <w:top w:val="single" w:sz="4" w:space="0" w:color="auto"/>
              <w:left w:val="single" w:sz="4" w:space="0" w:color="auto"/>
              <w:bottom w:val="single" w:sz="4" w:space="0" w:color="auto"/>
              <w:right w:val="single" w:sz="4" w:space="0" w:color="auto"/>
            </w:tcBorders>
            <w:vAlign w:val="center"/>
          </w:tcPr>
          <w:p w14:paraId="2CFFDA2F" w14:textId="77777777" w:rsidR="00A54CBE" w:rsidRPr="008467F8" w:rsidRDefault="00A54CBE" w:rsidP="00940DDF">
            <w:pPr>
              <w:pStyle w:val="4"/>
              <w:rPr>
                <w:rFonts w:eastAsia="PMingLiU"/>
                <w:b w:val="0"/>
                <w:lang w:val="ro-MD"/>
              </w:rPr>
            </w:pPr>
            <w:r w:rsidRPr="008467F8">
              <w:rPr>
                <w:b w:val="0"/>
                <w:sz w:val="16"/>
                <w:szCs w:val="16"/>
              </w:rPr>
              <w:t>m</w:t>
            </w:r>
          </w:p>
        </w:tc>
        <w:tc>
          <w:tcPr>
            <w:tcW w:w="1658" w:type="dxa"/>
            <w:tcBorders>
              <w:top w:val="single" w:sz="4" w:space="0" w:color="auto"/>
              <w:left w:val="single" w:sz="4" w:space="0" w:color="auto"/>
              <w:bottom w:val="single" w:sz="4" w:space="0" w:color="auto"/>
              <w:right w:val="single" w:sz="4" w:space="0" w:color="auto"/>
            </w:tcBorders>
            <w:vAlign w:val="center"/>
          </w:tcPr>
          <w:p w14:paraId="6E61F5DE" w14:textId="77777777" w:rsidR="00A54CBE" w:rsidRPr="008467F8" w:rsidRDefault="00A54CBE" w:rsidP="00940DDF">
            <w:pPr>
              <w:pStyle w:val="4"/>
              <w:rPr>
                <w:rFonts w:eastAsia="PMingLiU"/>
                <w:b w:val="0"/>
                <w:lang w:val="ro-MD"/>
              </w:rPr>
            </w:pPr>
            <w:r w:rsidRPr="008467F8">
              <w:rPr>
                <w:b w:val="0"/>
                <w:sz w:val="16"/>
                <w:szCs w:val="16"/>
              </w:rPr>
              <w:t>1,2240</w:t>
            </w:r>
          </w:p>
        </w:tc>
      </w:tr>
      <w:tr w:rsidR="00A54CBE" w:rsidRPr="00EC30C2" w14:paraId="1679642A"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F0CE2E5"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4C69349F"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2875114203520</w:t>
            </w:r>
          </w:p>
        </w:tc>
        <w:tc>
          <w:tcPr>
            <w:tcW w:w="4099" w:type="dxa"/>
            <w:tcBorders>
              <w:top w:val="single" w:sz="4" w:space="0" w:color="auto"/>
              <w:left w:val="single" w:sz="4" w:space="0" w:color="auto"/>
              <w:bottom w:val="single" w:sz="4" w:space="0" w:color="auto"/>
              <w:right w:val="single" w:sz="4" w:space="0" w:color="auto"/>
            </w:tcBorders>
            <w:vAlign w:val="center"/>
          </w:tcPr>
          <w:p w14:paraId="7B1491E6"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Console brat dublu pt.sustinere, din fonta</w:t>
            </w:r>
          </w:p>
        </w:tc>
        <w:tc>
          <w:tcPr>
            <w:tcW w:w="1412" w:type="dxa"/>
            <w:tcBorders>
              <w:top w:val="single" w:sz="4" w:space="0" w:color="auto"/>
              <w:left w:val="single" w:sz="4" w:space="0" w:color="auto"/>
              <w:bottom w:val="single" w:sz="4" w:space="0" w:color="auto"/>
              <w:right w:val="single" w:sz="4" w:space="0" w:color="auto"/>
            </w:tcBorders>
            <w:vAlign w:val="center"/>
          </w:tcPr>
          <w:p w14:paraId="5F2E1219"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05793881" w14:textId="77777777" w:rsidR="00A54CBE" w:rsidRPr="008467F8" w:rsidRDefault="00A54CBE" w:rsidP="00940DDF">
            <w:pPr>
              <w:pStyle w:val="4"/>
              <w:rPr>
                <w:rFonts w:eastAsia="PMingLiU"/>
                <w:b w:val="0"/>
                <w:lang w:val="ro-MD"/>
              </w:rPr>
            </w:pPr>
            <w:r w:rsidRPr="008467F8">
              <w:rPr>
                <w:b w:val="0"/>
                <w:sz w:val="16"/>
                <w:szCs w:val="16"/>
              </w:rPr>
              <w:t>4,0800</w:t>
            </w:r>
          </w:p>
        </w:tc>
      </w:tr>
      <w:tr w:rsidR="00A54CBE" w:rsidRPr="00EC30C2" w14:paraId="49B0F4B8"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A0454AE" w14:textId="77777777" w:rsidR="00A54CBE" w:rsidRPr="008467F8" w:rsidRDefault="00A54CBE" w:rsidP="00940DDF">
            <w:pPr>
              <w:jc w:val="center"/>
              <w:rPr>
                <w:rFonts w:eastAsia="PMingLiU"/>
                <w:lang w:val="ro-MD" w:eastAsia="zh-CN"/>
              </w:rPr>
            </w:pPr>
            <w:r w:rsidRPr="008467F8">
              <w:rPr>
                <w:bCs/>
                <w:sz w:val="22"/>
                <w:szCs w:val="22"/>
                <w:lang w:val="en-US"/>
              </w:rPr>
              <w:t>27</w:t>
            </w:r>
          </w:p>
        </w:tc>
        <w:tc>
          <w:tcPr>
            <w:tcW w:w="1654" w:type="dxa"/>
            <w:tcBorders>
              <w:top w:val="single" w:sz="4" w:space="0" w:color="auto"/>
              <w:left w:val="single" w:sz="4" w:space="0" w:color="auto"/>
              <w:bottom w:val="single" w:sz="4" w:space="0" w:color="auto"/>
              <w:right w:val="single" w:sz="4" w:space="0" w:color="auto"/>
            </w:tcBorders>
            <w:vAlign w:val="center"/>
          </w:tcPr>
          <w:p w14:paraId="2331849C"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SD04A1</w:t>
            </w:r>
          </w:p>
        </w:tc>
        <w:tc>
          <w:tcPr>
            <w:tcW w:w="4099" w:type="dxa"/>
            <w:tcBorders>
              <w:top w:val="single" w:sz="4" w:space="0" w:color="auto"/>
              <w:left w:val="single" w:sz="4" w:space="0" w:color="auto"/>
              <w:bottom w:val="single" w:sz="4" w:space="0" w:color="auto"/>
              <w:right w:val="single" w:sz="4" w:space="0" w:color="auto"/>
            </w:tcBorders>
          </w:tcPr>
          <w:p w14:paraId="3DB90FA4" w14:textId="77777777" w:rsidR="00A54CBE" w:rsidRPr="00E81EA7" w:rsidRDefault="00A54CBE" w:rsidP="00940DDF">
            <w:pPr>
              <w:rPr>
                <w:bCs/>
                <w:sz w:val="2"/>
                <w:szCs w:val="2"/>
                <w:lang w:val="en-US"/>
              </w:rPr>
            </w:pPr>
            <w:r w:rsidRPr="00E81EA7">
              <w:rPr>
                <w:bCs/>
                <w:sz w:val="22"/>
                <w:szCs w:val="22"/>
                <w:lang w:val="en-US"/>
              </w:rPr>
              <w:t>Baterie amestecatoare cu brat basculant stativa  pentru lavoar sau spalator tip Baterie incastrata lavoar Ferro Square (sau analog),  inclusiv pentru handicapati, avind diametrul de 1/2", montarea bateriei amestecatoare cu brat basculant de perete</w:t>
            </w:r>
          </w:p>
          <w:p w14:paraId="7F99DE8A" w14:textId="77777777" w:rsidR="00A54CBE" w:rsidRPr="00E81EA7" w:rsidRDefault="00A54CBE" w:rsidP="00940DDF">
            <w:pPr>
              <w:rPr>
                <w:sz w:val="16"/>
                <w:szCs w:val="16"/>
                <w:lang w:val="en-US"/>
              </w:rPr>
            </w:pPr>
            <w:r w:rsidRPr="00E81EA7">
              <w:rPr>
                <w:sz w:val="16"/>
                <w:szCs w:val="16"/>
                <w:lang w:val="en-US"/>
              </w:rPr>
              <w:t>Material marunt (cinepa fuior,</w:t>
            </w:r>
            <w:r>
              <w:rPr>
                <w:sz w:val="16"/>
                <w:szCs w:val="16"/>
                <w:lang w:val="en-US"/>
              </w:rPr>
              <w:t xml:space="preserve"> ulei de in, etc)=1,0050</w:t>
            </w:r>
          </w:p>
        </w:tc>
        <w:tc>
          <w:tcPr>
            <w:tcW w:w="1412" w:type="dxa"/>
            <w:tcBorders>
              <w:top w:val="single" w:sz="4" w:space="0" w:color="auto"/>
              <w:left w:val="single" w:sz="4" w:space="0" w:color="auto"/>
              <w:bottom w:val="single" w:sz="4" w:space="0" w:color="auto"/>
              <w:right w:val="single" w:sz="4" w:space="0" w:color="auto"/>
            </w:tcBorders>
            <w:vAlign w:val="center"/>
          </w:tcPr>
          <w:p w14:paraId="4CFB5DC7" w14:textId="77777777" w:rsidR="00A54CBE" w:rsidRPr="008467F8" w:rsidRDefault="00A54CBE" w:rsidP="00940DDF">
            <w:pPr>
              <w:pStyle w:val="4"/>
              <w:rPr>
                <w:rFonts w:eastAsia="PMingLiU"/>
                <w:b w:val="0"/>
                <w:lang w:val="ro-MD"/>
              </w:rPr>
            </w:pPr>
            <w:r w:rsidRPr="008467F8">
              <w:rPr>
                <w:b w:val="0"/>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624968B1" w14:textId="77777777" w:rsidR="00A54CBE" w:rsidRPr="008467F8" w:rsidRDefault="00A54CBE" w:rsidP="00940DDF">
            <w:pPr>
              <w:pStyle w:val="4"/>
              <w:rPr>
                <w:b w:val="0"/>
              </w:rPr>
            </w:pPr>
            <w:r w:rsidRPr="008467F8">
              <w:rPr>
                <w:b w:val="0"/>
              </w:rPr>
              <w:t>2,0000</w:t>
            </w:r>
          </w:p>
          <w:p w14:paraId="3542407E" w14:textId="77777777" w:rsidR="00A54CBE" w:rsidRPr="008467F8" w:rsidRDefault="00A54CBE" w:rsidP="00940DDF">
            <w:pPr>
              <w:pStyle w:val="4"/>
              <w:rPr>
                <w:rFonts w:eastAsia="PMingLiU"/>
                <w:b w:val="0"/>
                <w:lang w:val="ro-MD"/>
              </w:rPr>
            </w:pPr>
          </w:p>
        </w:tc>
      </w:tr>
      <w:tr w:rsidR="00A54CBE" w:rsidRPr="00EC30C2" w14:paraId="43A71C5E"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4A9139B"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0561F635"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7136020011620</w:t>
            </w:r>
          </w:p>
        </w:tc>
        <w:tc>
          <w:tcPr>
            <w:tcW w:w="4099" w:type="dxa"/>
            <w:tcBorders>
              <w:top w:val="single" w:sz="4" w:space="0" w:color="auto"/>
              <w:left w:val="single" w:sz="4" w:space="0" w:color="auto"/>
              <w:bottom w:val="single" w:sz="4" w:space="0" w:color="auto"/>
              <w:right w:val="single" w:sz="4" w:space="0" w:color="auto"/>
            </w:tcBorders>
            <w:vAlign w:val="center"/>
          </w:tcPr>
          <w:p w14:paraId="1A2EFB04"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Instalator apa, canal</w:t>
            </w:r>
          </w:p>
        </w:tc>
        <w:tc>
          <w:tcPr>
            <w:tcW w:w="1412" w:type="dxa"/>
            <w:tcBorders>
              <w:top w:val="single" w:sz="4" w:space="0" w:color="auto"/>
              <w:left w:val="single" w:sz="4" w:space="0" w:color="auto"/>
              <w:bottom w:val="single" w:sz="4" w:space="0" w:color="auto"/>
              <w:right w:val="single" w:sz="4" w:space="0" w:color="auto"/>
            </w:tcBorders>
            <w:vAlign w:val="center"/>
          </w:tcPr>
          <w:p w14:paraId="17607EEE"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6BF225F5" w14:textId="77777777" w:rsidR="00A54CBE" w:rsidRPr="008467F8" w:rsidRDefault="00A54CBE" w:rsidP="00940DDF">
            <w:pPr>
              <w:pStyle w:val="4"/>
              <w:rPr>
                <w:rFonts w:eastAsia="PMingLiU"/>
                <w:b w:val="0"/>
                <w:lang w:val="ro-MD"/>
              </w:rPr>
            </w:pPr>
            <w:r w:rsidRPr="008467F8">
              <w:rPr>
                <w:b w:val="0"/>
                <w:sz w:val="16"/>
                <w:szCs w:val="16"/>
              </w:rPr>
              <w:t>1,2000</w:t>
            </w:r>
          </w:p>
        </w:tc>
      </w:tr>
      <w:tr w:rsidR="00A54CBE" w:rsidRPr="00EC30C2" w14:paraId="08F1AFED"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CF81F6E"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55DAC4A2"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29131242013701</w:t>
            </w:r>
          </w:p>
        </w:tc>
        <w:tc>
          <w:tcPr>
            <w:tcW w:w="4099" w:type="dxa"/>
            <w:tcBorders>
              <w:top w:val="single" w:sz="4" w:space="0" w:color="auto"/>
              <w:left w:val="single" w:sz="4" w:space="0" w:color="auto"/>
              <w:bottom w:val="single" w:sz="4" w:space="0" w:color="auto"/>
              <w:right w:val="single" w:sz="4" w:space="0" w:color="auto"/>
            </w:tcBorders>
            <w:vAlign w:val="center"/>
          </w:tcPr>
          <w:p w14:paraId="44B6567D"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Baterie incastrata lavoar Ferro Square</w:t>
            </w:r>
          </w:p>
        </w:tc>
        <w:tc>
          <w:tcPr>
            <w:tcW w:w="1412" w:type="dxa"/>
            <w:tcBorders>
              <w:top w:val="single" w:sz="4" w:space="0" w:color="auto"/>
              <w:left w:val="single" w:sz="4" w:space="0" w:color="auto"/>
              <w:bottom w:val="single" w:sz="4" w:space="0" w:color="auto"/>
              <w:right w:val="single" w:sz="4" w:space="0" w:color="auto"/>
            </w:tcBorders>
            <w:vAlign w:val="center"/>
          </w:tcPr>
          <w:p w14:paraId="2220D8DF"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612CA638" w14:textId="77777777" w:rsidR="00A54CBE" w:rsidRPr="008467F8" w:rsidRDefault="00A54CBE" w:rsidP="00940DDF">
            <w:pPr>
              <w:pStyle w:val="4"/>
              <w:rPr>
                <w:rFonts w:eastAsia="PMingLiU"/>
                <w:b w:val="0"/>
                <w:lang w:val="ro-MD"/>
              </w:rPr>
            </w:pPr>
            <w:r w:rsidRPr="008467F8">
              <w:rPr>
                <w:b w:val="0"/>
                <w:sz w:val="16"/>
                <w:szCs w:val="16"/>
              </w:rPr>
              <w:t>2,0100</w:t>
            </w:r>
          </w:p>
        </w:tc>
      </w:tr>
      <w:tr w:rsidR="00A54CBE" w:rsidRPr="00EC30C2" w14:paraId="1CF12D97"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AF6DB0F" w14:textId="77777777" w:rsidR="00A54CBE" w:rsidRPr="008467F8" w:rsidRDefault="00A54CBE" w:rsidP="00940DDF">
            <w:pPr>
              <w:jc w:val="center"/>
              <w:rPr>
                <w:rFonts w:eastAsia="PMingLiU"/>
                <w:lang w:val="ro-MD" w:eastAsia="zh-CN"/>
              </w:rPr>
            </w:pPr>
            <w:r w:rsidRPr="008467F8">
              <w:rPr>
                <w:bCs/>
                <w:sz w:val="22"/>
                <w:szCs w:val="22"/>
                <w:lang w:val="en-US"/>
              </w:rPr>
              <w:t>28</w:t>
            </w:r>
          </w:p>
        </w:tc>
        <w:tc>
          <w:tcPr>
            <w:tcW w:w="1654" w:type="dxa"/>
            <w:tcBorders>
              <w:top w:val="single" w:sz="4" w:space="0" w:color="auto"/>
              <w:left w:val="single" w:sz="4" w:space="0" w:color="auto"/>
              <w:bottom w:val="single" w:sz="4" w:space="0" w:color="auto"/>
              <w:right w:val="single" w:sz="4" w:space="0" w:color="auto"/>
            </w:tcBorders>
            <w:vAlign w:val="center"/>
          </w:tcPr>
          <w:p w14:paraId="2B3E9EA0"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SE59A</w:t>
            </w:r>
          </w:p>
        </w:tc>
        <w:tc>
          <w:tcPr>
            <w:tcW w:w="4099" w:type="dxa"/>
            <w:tcBorders>
              <w:top w:val="single" w:sz="4" w:space="0" w:color="auto"/>
              <w:left w:val="single" w:sz="4" w:space="0" w:color="auto"/>
              <w:bottom w:val="single" w:sz="4" w:space="0" w:color="auto"/>
              <w:right w:val="single" w:sz="4" w:space="0" w:color="auto"/>
            </w:tcBorders>
          </w:tcPr>
          <w:p w14:paraId="1C58213D" w14:textId="77777777" w:rsidR="00A54CBE" w:rsidRPr="00E81EA7" w:rsidRDefault="00A54CBE" w:rsidP="00940DDF">
            <w:pPr>
              <w:rPr>
                <w:bCs/>
                <w:sz w:val="2"/>
                <w:szCs w:val="2"/>
                <w:lang w:val="en-US"/>
              </w:rPr>
            </w:pPr>
            <w:r w:rsidRPr="00E81EA7">
              <w:rPr>
                <w:bCs/>
                <w:sz w:val="22"/>
                <w:szCs w:val="22"/>
                <w:lang w:val="en-US"/>
              </w:rPr>
              <w:t>Uscator de miini FERRO (sau analog), montat pe perete din caramida sau b.c.a.</w:t>
            </w:r>
          </w:p>
          <w:p w14:paraId="7BFFF514" w14:textId="77777777" w:rsidR="00A54CBE" w:rsidRPr="00E81EA7" w:rsidRDefault="00A54CBE" w:rsidP="00940DDF">
            <w:pPr>
              <w:rPr>
                <w:sz w:val="16"/>
                <w:szCs w:val="16"/>
                <w:lang w:val="en-US"/>
              </w:rPr>
            </w:pPr>
            <w:r w:rsidRPr="00E81EA7">
              <w:rPr>
                <w:sz w:val="16"/>
                <w:szCs w:val="16"/>
                <w:lang w:val="en-US"/>
              </w:rPr>
              <w:t>Material marunt ( aracet, holtzs</w:t>
            </w:r>
            <w:r>
              <w:rPr>
                <w:sz w:val="16"/>
                <w:szCs w:val="16"/>
                <w:lang w:val="en-US"/>
              </w:rPr>
              <w:t>uruburi=1,0200</w:t>
            </w:r>
          </w:p>
        </w:tc>
        <w:tc>
          <w:tcPr>
            <w:tcW w:w="1412" w:type="dxa"/>
            <w:tcBorders>
              <w:top w:val="single" w:sz="4" w:space="0" w:color="auto"/>
              <w:left w:val="single" w:sz="4" w:space="0" w:color="auto"/>
              <w:bottom w:val="single" w:sz="4" w:space="0" w:color="auto"/>
              <w:right w:val="single" w:sz="4" w:space="0" w:color="auto"/>
            </w:tcBorders>
            <w:vAlign w:val="center"/>
          </w:tcPr>
          <w:p w14:paraId="2569EAE4" w14:textId="77777777" w:rsidR="00A54CBE" w:rsidRPr="008467F8" w:rsidRDefault="00A54CBE" w:rsidP="00940DDF">
            <w:pPr>
              <w:pStyle w:val="4"/>
              <w:rPr>
                <w:rFonts w:eastAsia="PMingLiU"/>
                <w:b w:val="0"/>
                <w:lang w:val="ro-MD"/>
              </w:rPr>
            </w:pPr>
            <w:r w:rsidRPr="008467F8">
              <w:rPr>
                <w:b w:val="0"/>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6B64F296" w14:textId="77777777" w:rsidR="00A54CBE" w:rsidRPr="008467F8" w:rsidRDefault="00A54CBE" w:rsidP="00940DDF">
            <w:pPr>
              <w:pStyle w:val="4"/>
              <w:rPr>
                <w:b w:val="0"/>
              </w:rPr>
            </w:pPr>
            <w:r w:rsidRPr="008467F8">
              <w:rPr>
                <w:b w:val="0"/>
              </w:rPr>
              <w:t>1,0000</w:t>
            </w:r>
          </w:p>
          <w:p w14:paraId="1ABB4274" w14:textId="77777777" w:rsidR="00A54CBE" w:rsidRPr="008467F8" w:rsidRDefault="00A54CBE" w:rsidP="00940DDF">
            <w:pPr>
              <w:pStyle w:val="4"/>
              <w:rPr>
                <w:rFonts w:eastAsia="PMingLiU"/>
                <w:b w:val="0"/>
                <w:lang w:val="ro-MD"/>
              </w:rPr>
            </w:pPr>
          </w:p>
        </w:tc>
      </w:tr>
      <w:tr w:rsidR="00A54CBE" w:rsidRPr="00EC30C2" w14:paraId="34DC7CA9"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B6EBE56"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1288EA32"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7136020011620</w:t>
            </w:r>
          </w:p>
        </w:tc>
        <w:tc>
          <w:tcPr>
            <w:tcW w:w="4099" w:type="dxa"/>
            <w:tcBorders>
              <w:top w:val="single" w:sz="4" w:space="0" w:color="auto"/>
              <w:left w:val="single" w:sz="4" w:space="0" w:color="auto"/>
              <w:bottom w:val="single" w:sz="4" w:space="0" w:color="auto"/>
              <w:right w:val="single" w:sz="4" w:space="0" w:color="auto"/>
            </w:tcBorders>
            <w:vAlign w:val="center"/>
          </w:tcPr>
          <w:p w14:paraId="298D4ADF"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Instalator apa, canal</w:t>
            </w:r>
          </w:p>
        </w:tc>
        <w:tc>
          <w:tcPr>
            <w:tcW w:w="1412" w:type="dxa"/>
            <w:tcBorders>
              <w:top w:val="single" w:sz="4" w:space="0" w:color="auto"/>
              <w:left w:val="single" w:sz="4" w:space="0" w:color="auto"/>
              <w:bottom w:val="single" w:sz="4" w:space="0" w:color="auto"/>
              <w:right w:val="single" w:sz="4" w:space="0" w:color="auto"/>
            </w:tcBorders>
            <w:vAlign w:val="center"/>
          </w:tcPr>
          <w:p w14:paraId="2C7E0429"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797266BE" w14:textId="77777777" w:rsidR="00A54CBE" w:rsidRPr="008467F8" w:rsidRDefault="00A54CBE" w:rsidP="00940DDF">
            <w:pPr>
              <w:pStyle w:val="4"/>
              <w:rPr>
                <w:rFonts w:eastAsia="PMingLiU"/>
                <w:b w:val="0"/>
                <w:lang w:val="ro-MD"/>
              </w:rPr>
            </w:pPr>
            <w:r w:rsidRPr="008467F8">
              <w:rPr>
                <w:b w:val="0"/>
                <w:sz w:val="16"/>
                <w:szCs w:val="16"/>
              </w:rPr>
              <w:t>0,3500</w:t>
            </w:r>
          </w:p>
        </w:tc>
      </w:tr>
      <w:tr w:rsidR="00A54CBE" w:rsidRPr="00EC30C2" w14:paraId="310276D6"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9A74021"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7053F891"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29241273568001</w:t>
            </w:r>
          </w:p>
        </w:tc>
        <w:tc>
          <w:tcPr>
            <w:tcW w:w="4099" w:type="dxa"/>
            <w:tcBorders>
              <w:top w:val="single" w:sz="4" w:space="0" w:color="auto"/>
              <w:left w:val="single" w:sz="4" w:space="0" w:color="auto"/>
              <w:bottom w:val="single" w:sz="4" w:space="0" w:color="auto"/>
              <w:right w:val="single" w:sz="4" w:space="0" w:color="auto"/>
            </w:tcBorders>
            <w:vAlign w:val="center"/>
          </w:tcPr>
          <w:p w14:paraId="6073D6EC"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Uscator de miini FERRO</w:t>
            </w:r>
          </w:p>
        </w:tc>
        <w:tc>
          <w:tcPr>
            <w:tcW w:w="1412" w:type="dxa"/>
            <w:tcBorders>
              <w:top w:val="single" w:sz="4" w:space="0" w:color="auto"/>
              <w:left w:val="single" w:sz="4" w:space="0" w:color="auto"/>
              <w:bottom w:val="single" w:sz="4" w:space="0" w:color="auto"/>
              <w:right w:val="single" w:sz="4" w:space="0" w:color="auto"/>
            </w:tcBorders>
            <w:vAlign w:val="center"/>
          </w:tcPr>
          <w:p w14:paraId="57090C80"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11317281" w14:textId="77777777" w:rsidR="00A54CBE" w:rsidRPr="008467F8" w:rsidRDefault="00A54CBE" w:rsidP="00940DDF">
            <w:pPr>
              <w:pStyle w:val="4"/>
              <w:rPr>
                <w:rFonts w:eastAsia="PMingLiU"/>
                <w:b w:val="0"/>
                <w:lang w:val="ro-MD"/>
              </w:rPr>
            </w:pPr>
            <w:r w:rsidRPr="008467F8">
              <w:rPr>
                <w:b w:val="0"/>
                <w:sz w:val="16"/>
                <w:szCs w:val="16"/>
              </w:rPr>
              <w:t>1,0200</w:t>
            </w:r>
          </w:p>
        </w:tc>
      </w:tr>
      <w:tr w:rsidR="00A54CBE" w:rsidRPr="00EC30C2" w14:paraId="0606EC03"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95BD85"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79945F9E"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2051142950700</w:t>
            </w:r>
          </w:p>
        </w:tc>
        <w:tc>
          <w:tcPr>
            <w:tcW w:w="4099" w:type="dxa"/>
            <w:tcBorders>
              <w:top w:val="single" w:sz="4" w:space="0" w:color="auto"/>
              <w:left w:val="single" w:sz="4" w:space="0" w:color="auto"/>
              <w:bottom w:val="single" w:sz="4" w:space="0" w:color="auto"/>
              <w:right w:val="single" w:sz="4" w:space="0" w:color="auto"/>
            </w:tcBorders>
            <w:vAlign w:val="center"/>
          </w:tcPr>
          <w:p w14:paraId="4C253B77"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Dibluri</w:t>
            </w:r>
          </w:p>
        </w:tc>
        <w:tc>
          <w:tcPr>
            <w:tcW w:w="1412" w:type="dxa"/>
            <w:tcBorders>
              <w:top w:val="single" w:sz="4" w:space="0" w:color="auto"/>
              <w:left w:val="single" w:sz="4" w:space="0" w:color="auto"/>
              <w:bottom w:val="single" w:sz="4" w:space="0" w:color="auto"/>
              <w:right w:val="single" w:sz="4" w:space="0" w:color="auto"/>
            </w:tcBorders>
            <w:vAlign w:val="center"/>
          </w:tcPr>
          <w:p w14:paraId="4B6722DD"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4EB161EF" w14:textId="77777777" w:rsidR="00A54CBE" w:rsidRPr="008467F8" w:rsidRDefault="00A54CBE" w:rsidP="00940DDF">
            <w:pPr>
              <w:pStyle w:val="4"/>
              <w:rPr>
                <w:rFonts w:eastAsia="PMingLiU"/>
                <w:b w:val="0"/>
                <w:lang w:val="ro-MD"/>
              </w:rPr>
            </w:pPr>
            <w:r w:rsidRPr="008467F8">
              <w:rPr>
                <w:b w:val="0"/>
                <w:sz w:val="16"/>
                <w:szCs w:val="16"/>
              </w:rPr>
              <w:t>2,0400</w:t>
            </w:r>
          </w:p>
        </w:tc>
      </w:tr>
      <w:tr w:rsidR="00A54CBE" w:rsidRPr="00EC30C2" w14:paraId="6F70F30B"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298EEEE" w14:textId="77777777" w:rsidR="00A54CBE" w:rsidRPr="008467F8" w:rsidRDefault="00A54CBE" w:rsidP="00940DDF">
            <w:pPr>
              <w:jc w:val="center"/>
              <w:rPr>
                <w:rFonts w:eastAsia="PMingLiU"/>
                <w:lang w:val="ro-MD" w:eastAsia="zh-CN"/>
              </w:rPr>
            </w:pPr>
            <w:r w:rsidRPr="008467F8">
              <w:rPr>
                <w:bCs/>
                <w:sz w:val="22"/>
                <w:szCs w:val="22"/>
                <w:lang w:val="en-US"/>
              </w:rPr>
              <w:lastRenderedPageBreak/>
              <w:t>29</w:t>
            </w:r>
          </w:p>
        </w:tc>
        <w:tc>
          <w:tcPr>
            <w:tcW w:w="1654" w:type="dxa"/>
            <w:tcBorders>
              <w:top w:val="single" w:sz="4" w:space="0" w:color="auto"/>
              <w:left w:val="single" w:sz="4" w:space="0" w:color="auto"/>
              <w:bottom w:val="single" w:sz="4" w:space="0" w:color="auto"/>
              <w:right w:val="single" w:sz="4" w:space="0" w:color="auto"/>
            </w:tcBorders>
            <w:vAlign w:val="center"/>
          </w:tcPr>
          <w:p w14:paraId="5012F102"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SE59A</w:t>
            </w:r>
          </w:p>
        </w:tc>
        <w:tc>
          <w:tcPr>
            <w:tcW w:w="4099" w:type="dxa"/>
            <w:tcBorders>
              <w:top w:val="single" w:sz="4" w:space="0" w:color="auto"/>
              <w:left w:val="single" w:sz="4" w:space="0" w:color="auto"/>
              <w:bottom w:val="single" w:sz="4" w:space="0" w:color="auto"/>
              <w:right w:val="single" w:sz="4" w:space="0" w:color="auto"/>
            </w:tcBorders>
          </w:tcPr>
          <w:p w14:paraId="01B4BDAF" w14:textId="77777777" w:rsidR="00A54CBE" w:rsidRPr="00E81EA7" w:rsidRDefault="00A54CBE" w:rsidP="00940DDF">
            <w:pPr>
              <w:rPr>
                <w:bCs/>
                <w:sz w:val="2"/>
                <w:szCs w:val="2"/>
                <w:lang w:val="en-US"/>
              </w:rPr>
            </w:pPr>
            <w:r w:rsidRPr="00E81EA7">
              <w:rPr>
                <w:bCs/>
                <w:sz w:val="22"/>
                <w:szCs w:val="22"/>
                <w:lang w:val="en-US"/>
              </w:rPr>
              <w:t>BEMETA X Dozator sapun perete 300 ml Crom (sau analog), montat pe perete din caramida sau b.c.a.</w:t>
            </w:r>
          </w:p>
          <w:p w14:paraId="0DDDA1E4" w14:textId="77777777" w:rsidR="00A54CBE" w:rsidRPr="00E81EA7" w:rsidRDefault="00A54CBE" w:rsidP="00940DDF">
            <w:pPr>
              <w:rPr>
                <w:sz w:val="16"/>
                <w:szCs w:val="16"/>
                <w:lang w:val="en-US"/>
              </w:rPr>
            </w:pPr>
            <w:r w:rsidRPr="00E81EA7">
              <w:rPr>
                <w:sz w:val="16"/>
                <w:szCs w:val="16"/>
                <w:lang w:val="en-US"/>
              </w:rPr>
              <w:t>Material marunt</w:t>
            </w:r>
            <w:r>
              <w:rPr>
                <w:sz w:val="16"/>
                <w:szCs w:val="16"/>
                <w:lang w:val="en-US"/>
              </w:rPr>
              <w:t xml:space="preserve"> ( aracet, holtzsuruburi=1,0200</w:t>
            </w:r>
          </w:p>
        </w:tc>
        <w:tc>
          <w:tcPr>
            <w:tcW w:w="1412" w:type="dxa"/>
            <w:tcBorders>
              <w:top w:val="single" w:sz="4" w:space="0" w:color="auto"/>
              <w:left w:val="single" w:sz="4" w:space="0" w:color="auto"/>
              <w:bottom w:val="single" w:sz="4" w:space="0" w:color="auto"/>
              <w:right w:val="single" w:sz="4" w:space="0" w:color="auto"/>
            </w:tcBorders>
            <w:vAlign w:val="center"/>
          </w:tcPr>
          <w:p w14:paraId="0A986DF8" w14:textId="77777777" w:rsidR="00A54CBE" w:rsidRPr="008467F8" w:rsidRDefault="00A54CBE" w:rsidP="00940DDF">
            <w:pPr>
              <w:pStyle w:val="4"/>
              <w:rPr>
                <w:rFonts w:eastAsia="PMingLiU"/>
                <w:b w:val="0"/>
                <w:lang w:val="ro-MD"/>
              </w:rPr>
            </w:pPr>
            <w:r w:rsidRPr="008467F8">
              <w:rPr>
                <w:b w:val="0"/>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14BF67D0" w14:textId="77777777" w:rsidR="00A54CBE" w:rsidRPr="008467F8" w:rsidRDefault="00A54CBE" w:rsidP="00940DDF">
            <w:pPr>
              <w:pStyle w:val="4"/>
              <w:rPr>
                <w:b w:val="0"/>
              </w:rPr>
            </w:pPr>
            <w:r w:rsidRPr="008467F8">
              <w:rPr>
                <w:b w:val="0"/>
              </w:rPr>
              <w:t>1,0000</w:t>
            </w:r>
          </w:p>
          <w:p w14:paraId="0DFE4A31" w14:textId="77777777" w:rsidR="00A54CBE" w:rsidRPr="008467F8" w:rsidRDefault="00A54CBE" w:rsidP="00940DDF">
            <w:pPr>
              <w:pStyle w:val="4"/>
              <w:rPr>
                <w:rFonts w:eastAsia="PMingLiU"/>
                <w:b w:val="0"/>
                <w:lang w:val="ro-MD"/>
              </w:rPr>
            </w:pPr>
          </w:p>
        </w:tc>
      </w:tr>
      <w:tr w:rsidR="00A54CBE" w:rsidRPr="00EC30C2" w14:paraId="34658771"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B28E481"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4AD31E47"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7136020011620</w:t>
            </w:r>
          </w:p>
        </w:tc>
        <w:tc>
          <w:tcPr>
            <w:tcW w:w="4099" w:type="dxa"/>
            <w:tcBorders>
              <w:top w:val="single" w:sz="4" w:space="0" w:color="auto"/>
              <w:left w:val="single" w:sz="4" w:space="0" w:color="auto"/>
              <w:bottom w:val="single" w:sz="4" w:space="0" w:color="auto"/>
              <w:right w:val="single" w:sz="4" w:space="0" w:color="auto"/>
            </w:tcBorders>
            <w:vAlign w:val="center"/>
          </w:tcPr>
          <w:p w14:paraId="203D5579"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Instalator apa, canal</w:t>
            </w:r>
          </w:p>
        </w:tc>
        <w:tc>
          <w:tcPr>
            <w:tcW w:w="1412" w:type="dxa"/>
            <w:tcBorders>
              <w:top w:val="single" w:sz="4" w:space="0" w:color="auto"/>
              <w:left w:val="single" w:sz="4" w:space="0" w:color="auto"/>
              <w:bottom w:val="single" w:sz="4" w:space="0" w:color="auto"/>
              <w:right w:val="single" w:sz="4" w:space="0" w:color="auto"/>
            </w:tcBorders>
            <w:vAlign w:val="center"/>
          </w:tcPr>
          <w:p w14:paraId="6C04C7F7"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0E7833BD" w14:textId="77777777" w:rsidR="00A54CBE" w:rsidRPr="008467F8" w:rsidRDefault="00A54CBE" w:rsidP="00940DDF">
            <w:pPr>
              <w:pStyle w:val="4"/>
              <w:rPr>
                <w:rFonts w:eastAsia="PMingLiU"/>
                <w:b w:val="0"/>
                <w:lang w:val="ro-MD"/>
              </w:rPr>
            </w:pPr>
            <w:r w:rsidRPr="008467F8">
              <w:rPr>
                <w:b w:val="0"/>
                <w:sz w:val="16"/>
                <w:szCs w:val="16"/>
              </w:rPr>
              <w:t>0,3500</w:t>
            </w:r>
          </w:p>
        </w:tc>
      </w:tr>
      <w:tr w:rsidR="00A54CBE" w:rsidRPr="00EC30C2" w14:paraId="797034EC"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609D337"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1F8C4AA"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29241273568002</w:t>
            </w:r>
          </w:p>
        </w:tc>
        <w:tc>
          <w:tcPr>
            <w:tcW w:w="4099" w:type="dxa"/>
            <w:tcBorders>
              <w:top w:val="single" w:sz="4" w:space="0" w:color="auto"/>
              <w:left w:val="single" w:sz="4" w:space="0" w:color="auto"/>
              <w:bottom w:val="single" w:sz="4" w:space="0" w:color="auto"/>
              <w:right w:val="single" w:sz="4" w:space="0" w:color="auto"/>
            </w:tcBorders>
            <w:vAlign w:val="center"/>
          </w:tcPr>
          <w:p w14:paraId="2F9D85E0"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BEMETA X Dozator sapun perete 300 ml Crom</w:t>
            </w:r>
          </w:p>
        </w:tc>
        <w:tc>
          <w:tcPr>
            <w:tcW w:w="1412" w:type="dxa"/>
            <w:tcBorders>
              <w:top w:val="single" w:sz="4" w:space="0" w:color="auto"/>
              <w:left w:val="single" w:sz="4" w:space="0" w:color="auto"/>
              <w:bottom w:val="single" w:sz="4" w:space="0" w:color="auto"/>
              <w:right w:val="single" w:sz="4" w:space="0" w:color="auto"/>
            </w:tcBorders>
            <w:vAlign w:val="center"/>
          </w:tcPr>
          <w:p w14:paraId="4925AD3A"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45737584" w14:textId="77777777" w:rsidR="00A54CBE" w:rsidRPr="008467F8" w:rsidRDefault="00A54CBE" w:rsidP="00940DDF">
            <w:pPr>
              <w:pStyle w:val="4"/>
              <w:rPr>
                <w:rFonts w:eastAsia="PMingLiU"/>
                <w:b w:val="0"/>
                <w:lang w:val="ro-MD"/>
              </w:rPr>
            </w:pPr>
            <w:r w:rsidRPr="008467F8">
              <w:rPr>
                <w:b w:val="0"/>
                <w:sz w:val="16"/>
                <w:szCs w:val="16"/>
              </w:rPr>
              <w:t>1,0200</w:t>
            </w:r>
          </w:p>
        </w:tc>
      </w:tr>
      <w:tr w:rsidR="00A54CBE" w:rsidRPr="00EC30C2" w14:paraId="55200373"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0AB381F"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2394D6CE"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2051142950700</w:t>
            </w:r>
          </w:p>
        </w:tc>
        <w:tc>
          <w:tcPr>
            <w:tcW w:w="4099" w:type="dxa"/>
            <w:tcBorders>
              <w:top w:val="single" w:sz="4" w:space="0" w:color="auto"/>
              <w:left w:val="single" w:sz="4" w:space="0" w:color="auto"/>
              <w:bottom w:val="single" w:sz="4" w:space="0" w:color="auto"/>
              <w:right w:val="single" w:sz="4" w:space="0" w:color="auto"/>
            </w:tcBorders>
            <w:vAlign w:val="center"/>
          </w:tcPr>
          <w:p w14:paraId="200152A3"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Dibluri</w:t>
            </w:r>
          </w:p>
        </w:tc>
        <w:tc>
          <w:tcPr>
            <w:tcW w:w="1412" w:type="dxa"/>
            <w:tcBorders>
              <w:top w:val="single" w:sz="4" w:space="0" w:color="auto"/>
              <w:left w:val="single" w:sz="4" w:space="0" w:color="auto"/>
              <w:bottom w:val="single" w:sz="4" w:space="0" w:color="auto"/>
              <w:right w:val="single" w:sz="4" w:space="0" w:color="auto"/>
            </w:tcBorders>
            <w:vAlign w:val="center"/>
          </w:tcPr>
          <w:p w14:paraId="6DCBFAB9"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455E7E4C" w14:textId="77777777" w:rsidR="00A54CBE" w:rsidRPr="008467F8" w:rsidRDefault="00A54CBE" w:rsidP="00940DDF">
            <w:pPr>
              <w:pStyle w:val="4"/>
              <w:rPr>
                <w:rFonts w:eastAsia="PMingLiU"/>
                <w:b w:val="0"/>
                <w:lang w:val="ro-MD"/>
              </w:rPr>
            </w:pPr>
            <w:r w:rsidRPr="008467F8">
              <w:rPr>
                <w:b w:val="0"/>
                <w:sz w:val="16"/>
                <w:szCs w:val="16"/>
              </w:rPr>
              <w:t>2,0400</w:t>
            </w:r>
          </w:p>
        </w:tc>
      </w:tr>
      <w:tr w:rsidR="00A54CBE" w:rsidRPr="00EC30C2" w14:paraId="769DCBAD"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8312473" w14:textId="77777777" w:rsidR="00A54CBE" w:rsidRPr="008467F8" w:rsidRDefault="00A54CBE" w:rsidP="00940DDF">
            <w:pPr>
              <w:jc w:val="center"/>
              <w:rPr>
                <w:rFonts w:eastAsia="PMingLiU"/>
                <w:lang w:val="ro-MD" w:eastAsia="zh-CN"/>
              </w:rPr>
            </w:pPr>
            <w:r w:rsidRPr="008467F8">
              <w:rPr>
                <w:bCs/>
                <w:sz w:val="22"/>
                <w:szCs w:val="22"/>
                <w:lang w:val="en-US"/>
              </w:rPr>
              <w:t>30</w:t>
            </w:r>
          </w:p>
        </w:tc>
        <w:tc>
          <w:tcPr>
            <w:tcW w:w="1654" w:type="dxa"/>
            <w:tcBorders>
              <w:top w:val="single" w:sz="4" w:space="0" w:color="auto"/>
              <w:left w:val="single" w:sz="4" w:space="0" w:color="auto"/>
              <w:bottom w:val="single" w:sz="4" w:space="0" w:color="auto"/>
              <w:right w:val="single" w:sz="4" w:space="0" w:color="auto"/>
            </w:tcBorders>
            <w:vAlign w:val="center"/>
          </w:tcPr>
          <w:p w14:paraId="2050292B"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SC12A</w:t>
            </w:r>
          </w:p>
        </w:tc>
        <w:tc>
          <w:tcPr>
            <w:tcW w:w="4099" w:type="dxa"/>
            <w:tcBorders>
              <w:top w:val="single" w:sz="4" w:space="0" w:color="auto"/>
              <w:left w:val="single" w:sz="4" w:space="0" w:color="auto"/>
              <w:bottom w:val="single" w:sz="4" w:space="0" w:color="auto"/>
              <w:right w:val="single" w:sz="4" w:space="0" w:color="auto"/>
            </w:tcBorders>
          </w:tcPr>
          <w:p w14:paraId="3E4824D9" w14:textId="77777777" w:rsidR="00A54CBE" w:rsidRPr="00E81EA7" w:rsidRDefault="00A54CBE" w:rsidP="00940DDF">
            <w:pPr>
              <w:rPr>
                <w:bCs/>
                <w:sz w:val="2"/>
                <w:szCs w:val="2"/>
                <w:lang w:val="en-US"/>
              </w:rPr>
            </w:pPr>
            <w:r w:rsidRPr="00E81EA7">
              <w:rPr>
                <w:bCs/>
                <w:sz w:val="22"/>
                <w:szCs w:val="22"/>
                <w:lang w:val="en-US"/>
              </w:rPr>
              <w:t>BEMETA Omega Suport hirtie WC (sau analog), montata pe perete din zidarie de caramida sau b.c.a.</w:t>
            </w:r>
          </w:p>
          <w:p w14:paraId="70BA6495" w14:textId="77777777" w:rsidR="00A54CBE" w:rsidRPr="00E81EA7" w:rsidRDefault="00A54CBE" w:rsidP="00940DDF">
            <w:pPr>
              <w:rPr>
                <w:sz w:val="16"/>
                <w:szCs w:val="16"/>
                <w:lang w:val="en-US"/>
              </w:rPr>
            </w:pPr>
            <w:r w:rsidRPr="00E81EA7">
              <w:rPr>
                <w:sz w:val="16"/>
                <w:szCs w:val="16"/>
                <w:lang w:val="en-US"/>
              </w:rPr>
              <w:t>Material mar</w:t>
            </w:r>
            <w:r>
              <w:rPr>
                <w:sz w:val="16"/>
                <w:szCs w:val="16"/>
                <w:lang w:val="en-US"/>
              </w:rPr>
              <w:t>unt (dibluri, ipsos etc)=1,0200</w:t>
            </w:r>
          </w:p>
        </w:tc>
        <w:tc>
          <w:tcPr>
            <w:tcW w:w="1412" w:type="dxa"/>
            <w:tcBorders>
              <w:top w:val="single" w:sz="4" w:space="0" w:color="auto"/>
              <w:left w:val="single" w:sz="4" w:space="0" w:color="auto"/>
              <w:bottom w:val="single" w:sz="4" w:space="0" w:color="auto"/>
              <w:right w:val="single" w:sz="4" w:space="0" w:color="auto"/>
            </w:tcBorders>
            <w:vAlign w:val="center"/>
          </w:tcPr>
          <w:p w14:paraId="39B19A78" w14:textId="77777777" w:rsidR="00A54CBE" w:rsidRPr="008467F8" w:rsidRDefault="00A54CBE" w:rsidP="00940DDF">
            <w:pPr>
              <w:pStyle w:val="4"/>
              <w:rPr>
                <w:rFonts w:eastAsia="PMingLiU"/>
                <w:b w:val="0"/>
                <w:lang w:val="ro-MD"/>
              </w:rPr>
            </w:pPr>
            <w:r w:rsidRPr="008467F8">
              <w:rPr>
                <w:b w:val="0"/>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6D7FCEA0" w14:textId="77777777" w:rsidR="00A54CBE" w:rsidRPr="008467F8" w:rsidRDefault="00A54CBE" w:rsidP="00940DDF">
            <w:pPr>
              <w:pStyle w:val="4"/>
              <w:rPr>
                <w:b w:val="0"/>
              </w:rPr>
            </w:pPr>
            <w:r w:rsidRPr="008467F8">
              <w:rPr>
                <w:b w:val="0"/>
              </w:rPr>
              <w:t>2,0000</w:t>
            </w:r>
          </w:p>
          <w:p w14:paraId="5B26B294" w14:textId="77777777" w:rsidR="00A54CBE" w:rsidRPr="008467F8" w:rsidRDefault="00A54CBE" w:rsidP="00940DDF">
            <w:pPr>
              <w:pStyle w:val="4"/>
              <w:rPr>
                <w:rFonts w:eastAsia="PMingLiU"/>
                <w:b w:val="0"/>
                <w:lang w:val="ro-MD"/>
              </w:rPr>
            </w:pPr>
          </w:p>
        </w:tc>
      </w:tr>
      <w:tr w:rsidR="00A54CBE" w:rsidRPr="00EC30C2" w14:paraId="088814BF"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E9BABFA"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552160AC"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7136020011620</w:t>
            </w:r>
          </w:p>
        </w:tc>
        <w:tc>
          <w:tcPr>
            <w:tcW w:w="4099" w:type="dxa"/>
            <w:tcBorders>
              <w:top w:val="single" w:sz="4" w:space="0" w:color="auto"/>
              <w:left w:val="single" w:sz="4" w:space="0" w:color="auto"/>
              <w:bottom w:val="single" w:sz="4" w:space="0" w:color="auto"/>
              <w:right w:val="single" w:sz="4" w:space="0" w:color="auto"/>
            </w:tcBorders>
            <w:vAlign w:val="center"/>
          </w:tcPr>
          <w:p w14:paraId="7C8691EE"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Instalator apa, canal</w:t>
            </w:r>
          </w:p>
        </w:tc>
        <w:tc>
          <w:tcPr>
            <w:tcW w:w="1412" w:type="dxa"/>
            <w:tcBorders>
              <w:top w:val="single" w:sz="4" w:space="0" w:color="auto"/>
              <w:left w:val="single" w:sz="4" w:space="0" w:color="auto"/>
              <w:bottom w:val="single" w:sz="4" w:space="0" w:color="auto"/>
              <w:right w:val="single" w:sz="4" w:space="0" w:color="auto"/>
            </w:tcBorders>
            <w:vAlign w:val="center"/>
          </w:tcPr>
          <w:p w14:paraId="5199436F"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7FBCC96B" w14:textId="77777777" w:rsidR="00A54CBE" w:rsidRPr="008467F8" w:rsidRDefault="00A54CBE" w:rsidP="00940DDF">
            <w:pPr>
              <w:pStyle w:val="4"/>
              <w:rPr>
                <w:rFonts w:eastAsia="PMingLiU"/>
                <w:b w:val="0"/>
                <w:lang w:val="ro-MD"/>
              </w:rPr>
            </w:pPr>
            <w:r w:rsidRPr="008467F8">
              <w:rPr>
                <w:b w:val="0"/>
                <w:sz w:val="16"/>
                <w:szCs w:val="16"/>
              </w:rPr>
              <w:t>1,1000</w:t>
            </w:r>
          </w:p>
        </w:tc>
      </w:tr>
      <w:tr w:rsidR="00A54CBE" w:rsidRPr="00EC30C2" w14:paraId="4AA1A5D9"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7909510"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0B37110"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26221024515002</w:t>
            </w:r>
          </w:p>
        </w:tc>
        <w:tc>
          <w:tcPr>
            <w:tcW w:w="4099" w:type="dxa"/>
            <w:tcBorders>
              <w:top w:val="single" w:sz="4" w:space="0" w:color="auto"/>
              <w:left w:val="single" w:sz="4" w:space="0" w:color="auto"/>
              <w:bottom w:val="single" w:sz="4" w:space="0" w:color="auto"/>
              <w:right w:val="single" w:sz="4" w:space="0" w:color="auto"/>
            </w:tcBorders>
            <w:vAlign w:val="center"/>
          </w:tcPr>
          <w:p w14:paraId="6F053C04"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BEMETA Omega Suport hirtie WC</w:t>
            </w:r>
          </w:p>
        </w:tc>
        <w:tc>
          <w:tcPr>
            <w:tcW w:w="1412" w:type="dxa"/>
            <w:tcBorders>
              <w:top w:val="single" w:sz="4" w:space="0" w:color="auto"/>
              <w:left w:val="single" w:sz="4" w:space="0" w:color="auto"/>
              <w:bottom w:val="single" w:sz="4" w:space="0" w:color="auto"/>
              <w:right w:val="single" w:sz="4" w:space="0" w:color="auto"/>
            </w:tcBorders>
            <w:vAlign w:val="center"/>
          </w:tcPr>
          <w:p w14:paraId="36DC510D"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3D1E3345" w14:textId="77777777" w:rsidR="00A54CBE" w:rsidRPr="008467F8" w:rsidRDefault="00A54CBE" w:rsidP="00940DDF">
            <w:pPr>
              <w:pStyle w:val="4"/>
              <w:rPr>
                <w:rFonts w:eastAsia="PMingLiU"/>
                <w:b w:val="0"/>
                <w:lang w:val="ro-MD"/>
              </w:rPr>
            </w:pPr>
            <w:r w:rsidRPr="008467F8">
              <w:rPr>
                <w:b w:val="0"/>
                <w:sz w:val="16"/>
                <w:szCs w:val="16"/>
              </w:rPr>
              <w:t>2,0604</w:t>
            </w:r>
          </w:p>
        </w:tc>
      </w:tr>
      <w:tr w:rsidR="00A54CBE" w:rsidRPr="00EC30C2" w14:paraId="6FBD3833"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664501F" w14:textId="77777777" w:rsidR="00A54CBE" w:rsidRPr="008467F8" w:rsidRDefault="00A54CBE" w:rsidP="00940DDF">
            <w:pPr>
              <w:jc w:val="center"/>
              <w:rPr>
                <w:rFonts w:eastAsia="PMingLiU"/>
                <w:lang w:val="ro-MD" w:eastAsia="zh-CN"/>
              </w:rPr>
            </w:pPr>
            <w:r w:rsidRPr="008467F8">
              <w:rPr>
                <w:bCs/>
                <w:sz w:val="22"/>
                <w:szCs w:val="22"/>
                <w:lang w:val="en-US"/>
              </w:rPr>
              <w:t>31</w:t>
            </w:r>
          </w:p>
        </w:tc>
        <w:tc>
          <w:tcPr>
            <w:tcW w:w="1654" w:type="dxa"/>
            <w:tcBorders>
              <w:top w:val="single" w:sz="4" w:space="0" w:color="auto"/>
              <w:left w:val="single" w:sz="4" w:space="0" w:color="auto"/>
              <w:bottom w:val="single" w:sz="4" w:space="0" w:color="auto"/>
              <w:right w:val="single" w:sz="4" w:space="0" w:color="auto"/>
            </w:tcBorders>
            <w:vAlign w:val="center"/>
          </w:tcPr>
          <w:p w14:paraId="41628A61" w14:textId="77777777" w:rsidR="00A54CBE" w:rsidRPr="00E81EA7" w:rsidRDefault="00A54CBE" w:rsidP="00940DDF">
            <w:pPr>
              <w:tabs>
                <w:tab w:val="left" w:pos="1134"/>
              </w:tabs>
              <w:outlineLvl w:val="0"/>
              <w:rPr>
                <w:rFonts w:eastAsia="PMingLiU"/>
                <w:lang w:val="ro-MD" w:eastAsia="zh-CN"/>
              </w:rPr>
            </w:pPr>
          </w:p>
        </w:tc>
        <w:tc>
          <w:tcPr>
            <w:tcW w:w="4099" w:type="dxa"/>
            <w:tcBorders>
              <w:top w:val="single" w:sz="4" w:space="0" w:color="auto"/>
              <w:left w:val="single" w:sz="4" w:space="0" w:color="auto"/>
              <w:bottom w:val="single" w:sz="4" w:space="0" w:color="auto"/>
              <w:right w:val="single" w:sz="4" w:space="0" w:color="auto"/>
            </w:tcBorders>
          </w:tcPr>
          <w:p w14:paraId="7C639243" w14:textId="77777777" w:rsidR="00A54CBE" w:rsidRPr="00E81EA7" w:rsidRDefault="00A54CBE" w:rsidP="00940DDF">
            <w:pPr>
              <w:rPr>
                <w:bCs/>
                <w:sz w:val="2"/>
                <w:szCs w:val="2"/>
                <w:lang w:val="en-US"/>
              </w:rPr>
            </w:pPr>
            <w:r w:rsidRPr="00E81EA7">
              <w:rPr>
                <w:bCs/>
                <w:sz w:val="22"/>
                <w:szCs w:val="22"/>
                <w:lang w:val="en-US"/>
              </w:rPr>
              <w:t>Cos de gunoi 5l Soft-Close Bemeta Inox (sau analog)</w:t>
            </w:r>
          </w:p>
          <w:p w14:paraId="12EF0B2E" w14:textId="77777777" w:rsidR="00A54CBE" w:rsidRPr="00E81EA7" w:rsidRDefault="00A54CBE" w:rsidP="00940DDF">
            <w:pPr>
              <w:tabs>
                <w:tab w:val="left" w:pos="1134"/>
              </w:tabs>
              <w:ind w:left="720"/>
              <w:outlineLvl w:val="0"/>
              <w:rPr>
                <w:rFonts w:eastAsia="PMingLiU"/>
                <w:lang w:val="ro-MD" w:eastAsia="zh-CN"/>
              </w:rPr>
            </w:pPr>
          </w:p>
        </w:tc>
        <w:tc>
          <w:tcPr>
            <w:tcW w:w="1412" w:type="dxa"/>
            <w:tcBorders>
              <w:top w:val="single" w:sz="4" w:space="0" w:color="auto"/>
              <w:left w:val="single" w:sz="4" w:space="0" w:color="auto"/>
              <w:bottom w:val="single" w:sz="4" w:space="0" w:color="auto"/>
              <w:right w:val="single" w:sz="4" w:space="0" w:color="auto"/>
            </w:tcBorders>
            <w:vAlign w:val="center"/>
          </w:tcPr>
          <w:p w14:paraId="778C9A7B" w14:textId="77777777" w:rsidR="00A54CBE" w:rsidRPr="008467F8" w:rsidRDefault="00A54CBE" w:rsidP="00940DDF">
            <w:pPr>
              <w:pStyle w:val="4"/>
              <w:rPr>
                <w:rFonts w:eastAsia="PMingLiU"/>
                <w:b w:val="0"/>
                <w:lang w:val="ro-MD"/>
              </w:rPr>
            </w:pPr>
            <w:r w:rsidRPr="008467F8">
              <w:rPr>
                <w:b w:val="0"/>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680F586B" w14:textId="77777777" w:rsidR="00A54CBE" w:rsidRPr="008467F8" w:rsidRDefault="00A54CBE" w:rsidP="00940DDF">
            <w:pPr>
              <w:pStyle w:val="4"/>
              <w:rPr>
                <w:b w:val="0"/>
              </w:rPr>
            </w:pPr>
            <w:r w:rsidRPr="008467F8">
              <w:rPr>
                <w:b w:val="0"/>
              </w:rPr>
              <w:t>1,0000</w:t>
            </w:r>
          </w:p>
          <w:p w14:paraId="2FBFE4E7" w14:textId="77777777" w:rsidR="00A54CBE" w:rsidRPr="008467F8" w:rsidRDefault="00A54CBE" w:rsidP="00940DDF">
            <w:pPr>
              <w:pStyle w:val="4"/>
              <w:rPr>
                <w:rFonts w:eastAsia="PMingLiU"/>
                <w:b w:val="0"/>
                <w:lang w:val="ro-MD"/>
              </w:rPr>
            </w:pPr>
          </w:p>
        </w:tc>
      </w:tr>
      <w:tr w:rsidR="00A54CBE" w:rsidRPr="00EC30C2" w14:paraId="611FFD3F"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921E4E7"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4574CCF"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30</w:t>
            </w:r>
          </w:p>
        </w:tc>
        <w:tc>
          <w:tcPr>
            <w:tcW w:w="4099" w:type="dxa"/>
            <w:tcBorders>
              <w:top w:val="single" w:sz="4" w:space="0" w:color="auto"/>
              <w:left w:val="single" w:sz="4" w:space="0" w:color="auto"/>
              <w:bottom w:val="single" w:sz="4" w:space="0" w:color="auto"/>
              <w:right w:val="single" w:sz="4" w:space="0" w:color="auto"/>
            </w:tcBorders>
            <w:vAlign w:val="center"/>
          </w:tcPr>
          <w:p w14:paraId="142A6157"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Cos de gunoi 5l Soft-Close Bemeta Inox</w:t>
            </w:r>
          </w:p>
        </w:tc>
        <w:tc>
          <w:tcPr>
            <w:tcW w:w="1412" w:type="dxa"/>
            <w:tcBorders>
              <w:top w:val="single" w:sz="4" w:space="0" w:color="auto"/>
              <w:left w:val="single" w:sz="4" w:space="0" w:color="auto"/>
              <w:bottom w:val="single" w:sz="4" w:space="0" w:color="auto"/>
              <w:right w:val="single" w:sz="4" w:space="0" w:color="auto"/>
            </w:tcBorders>
            <w:vAlign w:val="center"/>
          </w:tcPr>
          <w:p w14:paraId="38E50CAA"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4623A93A" w14:textId="77777777" w:rsidR="00A54CBE" w:rsidRPr="008467F8" w:rsidRDefault="00A54CBE" w:rsidP="00940DDF">
            <w:pPr>
              <w:pStyle w:val="4"/>
              <w:rPr>
                <w:rFonts w:eastAsia="PMingLiU"/>
                <w:b w:val="0"/>
                <w:lang w:val="ro-MD"/>
              </w:rPr>
            </w:pPr>
            <w:r w:rsidRPr="008467F8">
              <w:rPr>
                <w:b w:val="0"/>
                <w:sz w:val="16"/>
                <w:szCs w:val="16"/>
              </w:rPr>
              <w:t>1,0000</w:t>
            </w:r>
          </w:p>
        </w:tc>
      </w:tr>
      <w:tr w:rsidR="00A54CBE" w:rsidRPr="00EC30C2" w14:paraId="22FDFED5"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343384C" w14:textId="77777777" w:rsidR="00A54CBE" w:rsidRPr="008467F8" w:rsidRDefault="00A54CBE" w:rsidP="00940DDF">
            <w:pPr>
              <w:jc w:val="center"/>
              <w:rPr>
                <w:rFonts w:eastAsia="PMingLiU"/>
                <w:lang w:val="ro-MD" w:eastAsia="zh-CN"/>
              </w:rPr>
            </w:pPr>
            <w:r w:rsidRPr="008467F8">
              <w:rPr>
                <w:bCs/>
                <w:sz w:val="22"/>
                <w:szCs w:val="22"/>
                <w:lang w:val="en-US"/>
              </w:rPr>
              <w:t>32</w:t>
            </w:r>
          </w:p>
        </w:tc>
        <w:tc>
          <w:tcPr>
            <w:tcW w:w="1654" w:type="dxa"/>
            <w:tcBorders>
              <w:top w:val="single" w:sz="4" w:space="0" w:color="auto"/>
              <w:left w:val="single" w:sz="4" w:space="0" w:color="auto"/>
              <w:bottom w:val="single" w:sz="4" w:space="0" w:color="auto"/>
              <w:right w:val="single" w:sz="4" w:space="0" w:color="auto"/>
            </w:tcBorders>
            <w:vAlign w:val="center"/>
          </w:tcPr>
          <w:p w14:paraId="64D3905A" w14:textId="77777777" w:rsidR="00A54CBE" w:rsidRPr="00E81EA7" w:rsidRDefault="00A54CBE" w:rsidP="00940DDF">
            <w:pPr>
              <w:tabs>
                <w:tab w:val="left" w:pos="1134"/>
              </w:tabs>
              <w:outlineLvl w:val="0"/>
              <w:rPr>
                <w:rFonts w:eastAsia="PMingLiU"/>
                <w:lang w:val="ro-MD" w:eastAsia="zh-CN"/>
              </w:rPr>
            </w:pPr>
          </w:p>
        </w:tc>
        <w:tc>
          <w:tcPr>
            <w:tcW w:w="4099" w:type="dxa"/>
            <w:tcBorders>
              <w:top w:val="single" w:sz="4" w:space="0" w:color="auto"/>
              <w:left w:val="single" w:sz="4" w:space="0" w:color="auto"/>
              <w:bottom w:val="single" w:sz="4" w:space="0" w:color="auto"/>
              <w:right w:val="single" w:sz="4" w:space="0" w:color="auto"/>
            </w:tcBorders>
          </w:tcPr>
          <w:p w14:paraId="2355B73F" w14:textId="77777777" w:rsidR="00A54CBE" w:rsidRPr="008467F8" w:rsidRDefault="00A54CBE" w:rsidP="00940DDF">
            <w:pPr>
              <w:rPr>
                <w:bCs/>
                <w:sz w:val="2"/>
                <w:szCs w:val="2"/>
                <w:lang w:val="en-US"/>
              </w:rPr>
            </w:pPr>
            <w:r w:rsidRPr="00E81EA7">
              <w:rPr>
                <w:bCs/>
                <w:sz w:val="22"/>
                <w:szCs w:val="22"/>
                <w:lang w:val="en-US"/>
              </w:rPr>
              <w:t>BEMETA Omega Perie WC stativa (sau analog)</w:t>
            </w:r>
          </w:p>
        </w:tc>
        <w:tc>
          <w:tcPr>
            <w:tcW w:w="1412" w:type="dxa"/>
            <w:tcBorders>
              <w:top w:val="single" w:sz="4" w:space="0" w:color="auto"/>
              <w:left w:val="single" w:sz="4" w:space="0" w:color="auto"/>
              <w:bottom w:val="single" w:sz="4" w:space="0" w:color="auto"/>
              <w:right w:val="single" w:sz="4" w:space="0" w:color="auto"/>
            </w:tcBorders>
            <w:vAlign w:val="center"/>
          </w:tcPr>
          <w:p w14:paraId="2A63AA9A" w14:textId="77777777" w:rsidR="00A54CBE" w:rsidRPr="008467F8" w:rsidRDefault="00A54CBE" w:rsidP="00940DDF">
            <w:pPr>
              <w:pStyle w:val="4"/>
              <w:rPr>
                <w:rFonts w:eastAsia="PMingLiU"/>
                <w:b w:val="0"/>
                <w:lang w:val="ro-MD"/>
              </w:rPr>
            </w:pPr>
            <w:r w:rsidRPr="008467F8">
              <w:rPr>
                <w:b w:val="0"/>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4C94B10F" w14:textId="77777777" w:rsidR="00A54CBE" w:rsidRPr="008467F8" w:rsidRDefault="00A54CBE" w:rsidP="00940DDF">
            <w:pPr>
              <w:pStyle w:val="4"/>
              <w:rPr>
                <w:b w:val="0"/>
              </w:rPr>
            </w:pPr>
            <w:r w:rsidRPr="008467F8">
              <w:rPr>
                <w:b w:val="0"/>
              </w:rPr>
              <w:t>2,0000</w:t>
            </w:r>
          </w:p>
          <w:p w14:paraId="7F59617D" w14:textId="77777777" w:rsidR="00A54CBE" w:rsidRPr="008467F8" w:rsidRDefault="00A54CBE" w:rsidP="00940DDF">
            <w:pPr>
              <w:pStyle w:val="4"/>
              <w:rPr>
                <w:rFonts w:eastAsia="PMingLiU"/>
                <w:b w:val="0"/>
                <w:lang w:val="ro-MD"/>
              </w:rPr>
            </w:pPr>
          </w:p>
        </w:tc>
      </w:tr>
      <w:tr w:rsidR="00A54CBE" w:rsidRPr="00EC30C2" w14:paraId="2EB7B236"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5260620"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1EC5BDD0"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32</w:t>
            </w:r>
          </w:p>
        </w:tc>
        <w:tc>
          <w:tcPr>
            <w:tcW w:w="4099" w:type="dxa"/>
            <w:tcBorders>
              <w:top w:val="single" w:sz="4" w:space="0" w:color="auto"/>
              <w:left w:val="single" w:sz="4" w:space="0" w:color="auto"/>
              <w:bottom w:val="single" w:sz="4" w:space="0" w:color="auto"/>
              <w:right w:val="single" w:sz="4" w:space="0" w:color="auto"/>
            </w:tcBorders>
            <w:vAlign w:val="center"/>
          </w:tcPr>
          <w:p w14:paraId="230F9348"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BEMETA Omega Perie WC stativa</w:t>
            </w:r>
          </w:p>
        </w:tc>
        <w:tc>
          <w:tcPr>
            <w:tcW w:w="1412" w:type="dxa"/>
            <w:tcBorders>
              <w:top w:val="single" w:sz="4" w:space="0" w:color="auto"/>
              <w:left w:val="single" w:sz="4" w:space="0" w:color="auto"/>
              <w:bottom w:val="single" w:sz="4" w:space="0" w:color="auto"/>
              <w:right w:val="single" w:sz="4" w:space="0" w:color="auto"/>
            </w:tcBorders>
            <w:vAlign w:val="center"/>
          </w:tcPr>
          <w:p w14:paraId="2791E5E8"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232DCA54" w14:textId="77777777" w:rsidR="00A54CBE" w:rsidRPr="008467F8" w:rsidRDefault="00A54CBE" w:rsidP="00940DDF">
            <w:pPr>
              <w:pStyle w:val="4"/>
              <w:rPr>
                <w:rFonts w:eastAsia="PMingLiU"/>
                <w:b w:val="0"/>
                <w:lang w:val="ro-MD"/>
              </w:rPr>
            </w:pPr>
            <w:r w:rsidRPr="008467F8">
              <w:rPr>
                <w:b w:val="0"/>
                <w:sz w:val="16"/>
                <w:szCs w:val="16"/>
              </w:rPr>
              <w:t>2,0000</w:t>
            </w:r>
          </w:p>
        </w:tc>
      </w:tr>
      <w:tr w:rsidR="00A54CBE" w:rsidRPr="00EC30C2" w14:paraId="1F60BEB2" w14:textId="77777777" w:rsidTr="00940DDF">
        <w:trPr>
          <w:trHeight w:val="407"/>
        </w:trPr>
        <w:tc>
          <w:tcPr>
            <w:tcW w:w="6409" w:type="dxa"/>
            <w:gridSpan w:val="3"/>
            <w:tcBorders>
              <w:top w:val="single" w:sz="4" w:space="0" w:color="auto"/>
              <w:left w:val="single" w:sz="4" w:space="0" w:color="auto"/>
              <w:bottom w:val="single" w:sz="4" w:space="0" w:color="auto"/>
              <w:right w:val="single" w:sz="4" w:space="0" w:color="auto"/>
            </w:tcBorders>
            <w:vAlign w:val="center"/>
          </w:tcPr>
          <w:p w14:paraId="583C9636" w14:textId="77777777" w:rsidR="00A54CBE" w:rsidRPr="008467F8" w:rsidRDefault="00A54CBE" w:rsidP="00940DDF">
            <w:pPr>
              <w:tabs>
                <w:tab w:val="left" w:pos="1134"/>
              </w:tabs>
              <w:ind w:left="720"/>
              <w:outlineLvl w:val="0"/>
              <w:rPr>
                <w:rFonts w:eastAsia="PMingLiU"/>
                <w:lang w:val="ro-MD" w:eastAsia="zh-CN"/>
              </w:rPr>
            </w:pPr>
            <w:r w:rsidRPr="008467F8">
              <w:rPr>
                <w:bCs/>
                <w:lang w:val="en-US"/>
              </w:rPr>
              <w:t xml:space="preserve">Total </w:t>
            </w:r>
            <w:r w:rsidRPr="008467F8">
              <w:rPr>
                <w:bCs/>
                <w:sz w:val="22"/>
                <w:szCs w:val="22"/>
                <w:lang w:val="en-US"/>
              </w:rPr>
              <w:t>Instalatii sanitare</w:t>
            </w:r>
          </w:p>
        </w:tc>
        <w:tc>
          <w:tcPr>
            <w:tcW w:w="1412" w:type="dxa"/>
            <w:tcBorders>
              <w:top w:val="single" w:sz="4" w:space="0" w:color="auto"/>
              <w:left w:val="single" w:sz="4" w:space="0" w:color="auto"/>
              <w:bottom w:val="single" w:sz="4" w:space="0" w:color="auto"/>
              <w:right w:val="single" w:sz="4" w:space="0" w:color="auto"/>
            </w:tcBorders>
            <w:vAlign w:val="center"/>
          </w:tcPr>
          <w:p w14:paraId="275B723B" w14:textId="77777777" w:rsidR="00A54CBE" w:rsidRPr="008467F8" w:rsidRDefault="00A54CBE" w:rsidP="00940DDF">
            <w:pPr>
              <w:pStyle w:val="4"/>
              <w:rPr>
                <w:rFonts w:eastAsia="PMingLiU"/>
                <w:b w:val="0"/>
                <w:lang w:val="ro-MD"/>
              </w:rPr>
            </w:pPr>
          </w:p>
        </w:tc>
        <w:tc>
          <w:tcPr>
            <w:tcW w:w="1658" w:type="dxa"/>
            <w:tcBorders>
              <w:top w:val="single" w:sz="4" w:space="0" w:color="auto"/>
              <w:left w:val="single" w:sz="4" w:space="0" w:color="auto"/>
              <w:bottom w:val="single" w:sz="4" w:space="0" w:color="auto"/>
              <w:right w:val="single" w:sz="4" w:space="0" w:color="auto"/>
            </w:tcBorders>
            <w:vAlign w:val="center"/>
          </w:tcPr>
          <w:p w14:paraId="7A3A0863" w14:textId="77777777" w:rsidR="00A54CBE" w:rsidRPr="008467F8" w:rsidRDefault="00A54CBE" w:rsidP="00940DDF">
            <w:pPr>
              <w:pStyle w:val="4"/>
              <w:rPr>
                <w:rFonts w:eastAsia="PMingLiU"/>
                <w:b w:val="0"/>
                <w:lang w:val="ro-MD"/>
              </w:rPr>
            </w:pPr>
          </w:p>
        </w:tc>
      </w:tr>
      <w:tr w:rsidR="00A54CBE" w:rsidRPr="00EC30C2" w14:paraId="2237409D" w14:textId="77777777" w:rsidTr="00940DDF">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5D806889" w14:textId="77777777" w:rsidR="00A54CBE" w:rsidRPr="008467F8" w:rsidRDefault="00A54CBE" w:rsidP="00940DDF">
            <w:pPr>
              <w:pStyle w:val="4"/>
              <w:rPr>
                <w:b w:val="0"/>
              </w:rPr>
            </w:pPr>
            <w:r w:rsidRPr="008467F8">
              <w:rPr>
                <w:b w:val="0"/>
              </w:rPr>
              <w:t>1.1.7. Incalzire</w:t>
            </w:r>
          </w:p>
        </w:tc>
      </w:tr>
      <w:tr w:rsidR="00A54CBE" w:rsidRPr="00EC30C2" w14:paraId="7C1A1A98"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CB68FA4" w14:textId="77777777" w:rsidR="00A54CBE" w:rsidRPr="008467F8" w:rsidRDefault="00A54CBE" w:rsidP="00940DDF">
            <w:pPr>
              <w:jc w:val="center"/>
              <w:rPr>
                <w:rFonts w:eastAsia="PMingLiU"/>
                <w:lang w:val="ro-MD" w:eastAsia="zh-CN"/>
              </w:rPr>
            </w:pPr>
            <w:r w:rsidRPr="008467F8">
              <w:rPr>
                <w:bCs/>
                <w:sz w:val="22"/>
                <w:szCs w:val="22"/>
                <w:lang w:val="en-US"/>
              </w:rPr>
              <w:t>33</w:t>
            </w:r>
          </w:p>
        </w:tc>
        <w:tc>
          <w:tcPr>
            <w:tcW w:w="1654" w:type="dxa"/>
            <w:tcBorders>
              <w:top w:val="single" w:sz="4" w:space="0" w:color="auto"/>
              <w:left w:val="single" w:sz="4" w:space="0" w:color="auto"/>
              <w:bottom w:val="single" w:sz="4" w:space="0" w:color="auto"/>
              <w:right w:val="single" w:sz="4" w:space="0" w:color="auto"/>
            </w:tcBorders>
            <w:vAlign w:val="center"/>
          </w:tcPr>
          <w:p w14:paraId="42B160CB"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IB06C</w:t>
            </w:r>
          </w:p>
        </w:tc>
        <w:tc>
          <w:tcPr>
            <w:tcW w:w="4099" w:type="dxa"/>
            <w:tcBorders>
              <w:top w:val="single" w:sz="4" w:space="0" w:color="auto"/>
              <w:left w:val="single" w:sz="4" w:space="0" w:color="auto"/>
              <w:bottom w:val="single" w:sz="4" w:space="0" w:color="auto"/>
              <w:right w:val="single" w:sz="4" w:space="0" w:color="auto"/>
            </w:tcBorders>
          </w:tcPr>
          <w:p w14:paraId="29DB19E6" w14:textId="77777777" w:rsidR="00A54CBE" w:rsidRPr="00E81EA7" w:rsidRDefault="00A54CBE" w:rsidP="00940DDF">
            <w:pPr>
              <w:rPr>
                <w:bCs/>
                <w:sz w:val="2"/>
                <w:szCs w:val="2"/>
                <w:lang w:val="en-US"/>
              </w:rPr>
            </w:pPr>
            <w:r w:rsidRPr="00E81EA7">
              <w:rPr>
                <w:bCs/>
                <w:sz w:val="22"/>
                <w:szCs w:val="22"/>
                <w:lang w:val="en-US"/>
              </w:rPr>
              <w:t>Radiatoare din otel Radiator din otel ORION-D HB-R3401 Anthracite 1800x602 mm (sau analog), monobloc</w:t>
            </w:r>
          </w:p>
        </w:tc>
        <w:tc>
          <w:tcPr>
            <w:tcW w:w="1412" w:type="dxa"/>
            <w:tcBorders>
              <w:top w:val="single" w:sz="4" w:space="0" w:color="auto"/>
              <w:left w:val="single" w:sz="4" w:space="0" w:color="auto"/>
              <w:bottom w:val="single" w:sz="4" w:space="0" w:color="auto"/>
              <w:right w:val="single" w:sz="4" w:space="0" w:color="auto"/>
            </w:tcBorders>
            <w:vAlign w:val="center"/>
          </w:tcPr>
          <w:p w14:paraId="557D5156" w14:textId="77777777" w:rsidR="00A54CBE" w:rsidRPr="008467F8" w:rsidRDefault="00A54CBE" w:rsidP="00940DDF">
            <w:pPr>
              <w:pStyle w:val="4"/>
              <w:rPr>
                <w:rFonts w:eastAsia="PMingLiU"/>
                <w:b w:val="0"/>
                <w:lang w:val="ro-MD"/>
              </w:rPr>
            </w:pPr>
            <w:r w:rsidRPr="008467F8">
              <w:rPr>
                <w:b w:val="0"/>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43A646B4" w14:textId="77777777" w:rsidR="00A54CBE" w:rsidRPr="008467F8" w:rsidRDefault="00A54CBE" w:rsidP="00940DDF">
            <w:pPr>
              <w:pStyle w:val="4"/>
              <w:rPr>
                <w:b w:val="0"/>
              </w:rPr>
            </w:pPr>
            <w:r w:rsidRPr="008467F8">
              <w:rPr>
                <w:b w:val="0"/>
              </w:rPr>
              <w:t>1,0000</w:t>
            </w:r>
          </w:p>
          <w:p w14:paraId="5CF347E6" w14:textId="77777777" w:rsidR="00A54CBE" w:rsidRPr="008467F8" w:rsidRDefault="00A54CBE" w:rsidP="00940DDF">
            <w:pPr>
              <w:pStyle w:val="4"/>
              <w:rPr>
                <w:rFonts w:eastAsia="PMingLiU"/>
                <w:b w:val="0"/>
                <w:lang w:val="ro-MD"/>
              </w:rPr>
            </w:pPr>
          </w:p>
        </w:tc>
      </w:tr>
      <w:tr w:rsidR="00A54CBE" w:rsidRPr="00EC30C2" w14:paraId="413D6903"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07B2378"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5F0C7BF2"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7136040011749</w:t>
            </w:r>
          </w:p>
        </w:tc>
        <w:tc>
          <w:tcPr>
            <w:tcW w:w="4099" w:type="dxa"/>
            <w:tcBorders>
              <w:top w:val="single" w:sz="4" w:space="0" w:color="auto"/>
              <w:left w:val="single" w:sz="4" w:space="0" w:color="auto"/>
              <w:bottom w:val="single" w:sz="4" w:space="0" w:color="auto"/>
              <w:right w:val="single" w:sz="4" w:space="0" w:color="auto"/>
            </w:tcBorders>
            <w:vAlign w:val="center"/>
          </w:tcPr>
          <w:p w14:paraId="7CFBEC72"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Instalator incalzire si gaze</w:t>
            </w:r>
          </w:p>
        </w:tc>
        <w:tc>
          <w:tcPr>
            <w:tcW w:w="1412" w:type="dxa"/>
            <w:tcBorders>
              <w:top w:val="single" w:sz="4" w:space="0" w:color="auto"/>
              <w:left w:val="single" w:sz="4" w:space="0" w:color="auto"/>
              <w:bottom w:val="single" w:sz="4" w:space="0" w:color="auto"/>
              <w:right w:val="single" w:sz="4" w:space="0" w:color="auto"/>
            </w:tcBorders>
            <w:vAlign w:val="center"/>
          </w:tcPr>
          <w:p w14:paraId="67AAC314"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1D0AC53D" w14:textId="77777777" w:rsidR="00A54CBE" w:rsidRPr="008467F8" w:rsidRDefault="00A54CBE" w:rsidP="00940DDF">
            <w:pPr>
              <w:pStyle w:val="4"/>
              <w:rPr>
                <w:rFonts w:eastAsia="PMingLiU"/>
                <w:b w:val="0"/>
                <w:lang w:val="ro-MD"/>
              </w:rPr>
            </w:pPr>
            <w:r w:rsidRPr="008467F8">
              <w:rPr>
                <w:b w:val="0"/>
                <w:sz w:val="16"/>
                <w:szCs w:val="16"/>
              </w:rPr>
              <w:t>0,8000</w:t>
            </w:r>
          </w:p>
        </w:tc>
      </w:tr>
      <w:tr w:rsidR="00A54CBE" w:rsidRPr="00EC30C2" w14:paraId="1E861158"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BF2663D"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4D491D4F"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28221157000001</w:t>
            </w:r>
          </w:p>
        </w:tc>
        <w:tc>
          <w:tcPr>
            <w:tcW w:w="4099" w:type="dxa"/>
            <w:tcBorders>
              <w:top w:val="single" w:sz="4" w:space="0" w:color="auto"/>
              <w:left w:val="single" w:sz="4" w:space="0" w:color="auto"/>
              <w:bottom w:val="single" w:sz="4" w:space="0" w:color="auto"/>
              <w:right w:val="single" w:sz="4" w:space="0" w:color="auto"/>
            </w:tcBorders>
            <w:vAlign w:val="center"/>
          </w:tcPr>
          <w:p w14:paraId="08F62FF3"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Radiator din otel ORION-D HB-R3401 Anthracite 1800x602 mm</w:t>
            </w:r>
          </w:p>
        </w:tc>
        <w:tc>
          <w:tcPr>
            <w:tcW w:w="1412" w:type="dxa"/>
            <w:tcBorders>
              <w:top w:val="single" w:sz="4" w:space="0" w:color="auto"/>
              <w:left w:val="single" w:sz="4" w:space="0" w:color="auto"/>
              <w:bottom w:val="single" w:sz="4" w:space="0" w:color="auto"/>
              <w:right w:val="single" w:sz="4" w:space="0" w:color="auto"/>
            </w:tcBorders>
            <w:vAlign w:val="center"/>
          </w:tcPr>
          <w:p w14:paraId="679A455B"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2463AA39" w14:textId="77777777" w:rsidR="00A54CBE" w:rsidRPr="008467F8" w:rsidRDefault="00A54CBE" w:rsidP="00940DDF">
            <w:pPr>
              <w:pStyle w:val="4"/>
              <w:rPr>
                <w:rFonts w:eastAsia="PMingLiU"/>
                <w:b w:val="0"/>
                <w:lang w:val="ro-MD"/>
              </w:rPr>
            </w:pPr>
            <w:r w:rsidRPr="008467F8">
              <w:rPr>
                <w:b w:val="0"/>
                <w:sz w:val="16"/>
                <w:szCs w:val="16"/>
              </w:rPr>
              <w:t>1,0000</w:t>
            </w:r>
          </w:p>
        </w:tc>
      </w:tr>
      <w:tr w:rsidR="00A54CBE" w:rsidRPr="00EC30C2" w14:paraId="1B5369F8"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8541F22"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E3B1DBC"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1714227322940</w:t>
            </w:r>
          </w:p>
        </w:tc>
        <w:tc>
          <w:tcPr>
            <w:tcW w:w="4099" w:type="dxa"/>
            <w:tcBorders>
              <w:top w:val="single" w:sz="4" w:space="0" w:color="auto"/>
              <w:left w:val="single" w:sz="4" w:space="0" w:color="auto"/>
              <w:bottom w:val="single" w:sz="4" w:space="0" w:color="auto"/>
              <w:right w:val="single" w:sz="4" w:space="0" w:color="auto"/>
            </w:tcBorders>
            <w:vAlign w:val="center"/>
          </w:tcPr>
          <w:p w14:paraId="6CF0B2F3"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Cinepa fuior</w:t>
            </w:r>
          </w:p>
        </w:tc>
        <w:tc>
          <w:tcPr>
            <w:tcW w:w="1412" w:type="dxa"/>
            <w:tcBorders>
              <w:top w:val="single" w:sz="4" w:space="0" w:color="auto"/>
              <w:left w:val="single" w:sz="4" w:space="0" w:color="auto"/>
              <w:bottom w:val="single" w:sz="4" w:space="0" w:color="auto"/>
              <w:right w:val="single" w:sz="4" w:space="0" w:color="auto"/>
            </w:tcBorders>
            <w:vAlign w:val="center"/>
          </w:tcPr>
          <w:p w14:paraId="690E05A4" w14:textId="77777777" w:rsidR="00A54CBE" w:rsidRPr="008467F8" w:rsidRDefault="00A54CBE" w:rsidP="00940DDF">
            <w:pPr>
              <w:pStyle w:val="4"/>
              <w:rPr>
                <w:rFonts w:eastAsia="PMingLiU"/>
                <w:b w:val="0"/>
                <w:lang w:val="ro-MD"/>
              </w:rPr>
            </w:pPr>
            <w:r w:rsidRPr="008467F8">
              <w:rPr>
                <w:b w:val="0"/>
                <w:sz w:val="16"/>
                <w:szCs w:val="16"/>
              </w:rPr>
              <w:t>kg</w:t>
            </w:r>
          </w:p>
        </w:tc>
        <w:tc>
          <w:tcPr>
            <w:tcW w:w="1658" w:type="dxa"/>
            <w:tcBorders>
              <w:top w:val="single" w:sz="4" w:space="0" w:color="auto"/>
              <w:left w:val="single" w:sz="4" w:space="0" w:color="auto"/>
              <w:bottom w:val="single" w:sz="4" w:space="0" w:color="auto"/>
              <w:right w:val="single" w:sz="4" w:space="0" w:color="auto"/>
            </w:tcBorders>
            <w:vAlign w:val="center"/>
          </w:tcPr>
          <w:p w14:paraId="59FB5E09" w14:textId="77777777" w:rsidR="00A54CBE" w:rsidRPr="008467F8" w:rsidRDefault="00A54CBE" w:rsidP="00940DDF">
            <w:pPr>
              <w:pStyle w:val="4"/>
              <w:rPr>
                <w:rFonts w:eastAsia="PMingLiU"/>
                <w:b w:val="0"/>
                <w:lang w:val="ro-MD"/>
              </w:rPr>
            </w:pPr>
            <w:r w:rsidRPr="008467F8">
              <w:rPr>
                <w:b w:val="0"/>
                <w:sz w:val="16"/>
                <w:szCs w:val="16"/>
              </w:rPr>
              <w:t>0,0050</w:t>
            </w:r>
          </w:p>
        </w:tc>
      </w:tr>
      <w:tr w:rsidR="00A54CBE" w:rsidRPr="00EC30C2" w14:paraId="58265EBB"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151BBE"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46D64142"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2430126100338</w:t>
            </w:r>
          </w:p>
        </w:tc>
        <w:tc>
          <w:tcPr>
            <w:tcW w:w="4099" w:type="dxa"/>
            <w:tcBorders>
              <w:top w:val="single" w:sz="4" w:space="0" w:color="auto"/>
              <w:left w:val="single" w:sz="4" w:space="0" w:color="auto"/>
              <w:bottom w:val="single" w:sz="4" w:space="0" w:color="auto"/>
              <w:right w:val="single" w:sz="4" w:space="0" w:color="auto"/>
            </w:tcBorders>
            <w:vAlign w:val="center"/>
          </w:tcPr>
          <w:p w14:paraId="249256C5"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Solutie de etansare</w:t>
            </w:r>
          </w:p>
        </w:tc>
        <w:tc>
          <w:tcPr>
            <w:tcW w:w="1412" w:type="dxa"/>
            <w:tcBorders>
              <w:top w:val="single" w:sz="4" w:space="0" w:color="auto"/>
              <w:left w:val="single" w:sz="4" w:space="0" w:color="auto"/>
              <w:bottom w:val="single" w:sz="4" w:space="0" w:color="auto"/>
              <w:right w:val="single" w:sz="4" w:space="0" w:color="auto"/>
            </w:tcBorders>
            <w:vAlign w:val="center"/>
          </w:tcPr>
          <w:p w14:paraId="1D179C95" w14:textId="77777777" w:rsidR="00A54CBE" w:rsidRPr="008467F8" w:rsidRDefault="00A54CBE" w:rsidP="00940DDF">
            <w:pPr>
              <w:pStyle w:val="4"/>
              <w:rPr>
                <w:rFonts w:eastAsia="PMingLiU"/>
                <w:b w:val="0"/>
                <w:lang w:val="ro-MD"/>
              </w:rPr>
            </w:pPr>
            <w:r w:rsidRPr="008467F8">
              <w:rPr>
                <w:b w:val="0"/>
                <w:sz w:val="16"/>
                <w:szCs w:val="16"/>
              </w:rPr>
              <w:t>kg</w:t>
            </w:r>
          </w:p>
        </w:tc>
        <w:tc>
          <w:tcPr>
            <w:tcW w:w="1658" w:type="dxa"/>
            <w:tcBorders>
              <w:top w:val="single" w:sz="4" w:space="0" w:color="auto"/>
              <w:left w:val="single" w:sz="4" w:space="0" w:color="auto"/>
              <w:bottom w:val="single" w:sz="4" w:space="0" w:color="auto"/>
              <w:right w:val="single" w:sz="4" w:space="0" w:color="auto"/>
            </w:tcBorders>
            <w:vAlign w:val="center"/>
          </w:tcPr>
          <w:p w14:paraId="2DDED1E1" w14:textId="77777777" w:rsidR="00A54CBE" w:rsidRPr="008467F8" w:rsidRDefault="00A54CBE" w:rsidP="00940DDF">
            <w:pPr>
              <w:pStyle w:val="4"/>
              <w:rPr>
                <w:rFonts w:eastAsia="PMingLiU"/>
                <w:b w:val="0"/>
                <w:lang w:val="ro-MD"/>
              </w:rPr>
            </w:pPr>
            <w:r w:rsidRPr="008467F8">
              <w:rPr>
                <w:b w:val="0"/>
                <w:sz w:val="16"/>
                <w:szCs w:val="16"/>
              </w:rPr>
              <w:t>0,0100</w:t>
            </w:r>
          </w:p>
        </w:tc>
      </w:tr>
      <w:tr w:rsidR="00A54CBE" w:rsidRPr="00EC30C2" w14:paraId="6BE462CB"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30D1C66"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907678C"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2811236832352</w:t>
            </w:r>
          </w:p>
        </w:tc>
        <w:tc>
          <w:tcPr>
            <w:tcW w:w="4099" w:type="dxa"/>
            <w:tcBorders>
              <w:top w:val="single" w:sz="4" w:space="0" w:color="auto"/>
              <w:left w:val="single" w:sz="4" w:space="0" w:color="auto"/>
              <w:bottom w:val="single" w:sz="4" w:space="0" w:color="auto"/>
              <w:right w:val="single" w:sz="4" w:space="0" w:color="auto"/>
            </w:tcBorders>
            <w:vAlign w:val="center"/>
          </w:tcPr>
          <w:p w14:paraId="6C1C2E50"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Burghiu cu cap widia cu D=8</w:t>
            </w:r>
          </w:p>
        </w:tc>
        <w:tc>
          <w:tcPr>
            <w:tcW w:w="1412" w:type="dxa"/>
            <w:tcBorders>
              <w:top w:val="single" w:sz="4" w:space="0" w:color="auto"/>
              <w:left w:val="single" w:sz="4" w:space="0" w:color="auto"/>
              <w:bottom w:val="single" w:sz="4" w:space="0" w:color="auto"/>
              <w:right w:val="single" w:sz="4" w:space="0" w:color="auto"/>
            </w:tcBorders>
            <w:vAlign w:val="center"/>
          </w:tcPr>
          <w:p w14:paraId="1029A5B5"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28C6C0EF" w14:textId="77777777" w:rsidR="00A54CBE" w:rsidRPr="008467F8" w:rsidRDefault="00A54CBE" w:rsidP="00940DDF">
            <w:pPr>
              <w:pStyle w:val="4"/>
              <w:rPr>
                <w:rFonts w:eastAsia="PMingLiU"/>
                <w:b w:val="0"/>
                <w:lang w:val="ro-MD"/>
              </w:rPr>
            </w:pPr>
            <w:r w:rsidRPr="008467F8">
              <w:rPr>
                <w:b w:val="0"/>
                <w:sz w:val="16"/>
                <w:szCs w:val="16"/>
              </w:rPr>
              <w:t>0,0500</w:t>
            </w:r>
          </w:p>
        </w:tc>
      </w:tr>
      <w:tr w:rsidR="00A54CBE" w:rsidRPr="00EC30C2" w14:paraId="393E79F2"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AEFB03"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5AE05FE8"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2875276313344</w:t>
            </w:r>
          </w:p>
        </w:tc>
        <w:tc>
          <w:tcPr>
            <w:tcW w:w="4099" w:type="dxa"/>
            <w:tcBorders>
              <w:top w:val="single" w:sz="4" w:space="0" w:color="auto"/>
              <w:left w:val="single" w:sz="4" w:space="0" w:color="auto"/>
              <w:bottom w:val="single" w:sz="4" w:space="0" w:color="auto"/>
              <w:right w:val="single" w:sz="4" w:space="0" w:color="auto"/>
            </w:tcBorders>
            <w:vAlign w:val="center"/>
          </w:tcPr>
          <w:p w14:paraId="6CCC1B80"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Diblu cu expandare cu D= 8</w:t>
            </w:r>
          </w:p>
        </w:tc>
        <w:tc>
          <w:tcPr>
            <w:tcW w:w="1412" w:type="dxa"/>
            <w:tcBorders>
              <w:top w:val="single" w:sz="4" w:space="0" w:color="auto"/>
              <w:left w:val="single" w:sz="4" w:space="0" w:color="auto"/>
              <w:bottom w:val="single" w:sz="4" w:space="0" w:color="auto"/>
              <w:right w:val="single" w:sz="4" w:space="0" w:color="auto"/>
            </w:tcBorders>
            <w:vAlign w:val="center"/>
          </w:tcPr>
          <w:p w14:paraId="6D47DDA1"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790E6B7C" w14:textId="77777777" w:rsidR="00A54CBE" w:rsidRPr="008467F8" w:rsidRDefault="00A54CBE" w:rsidP="00940DDF">
            <w:pPr>
              <w:pStyle w:val="4"/>
              <w:rPr>
                <w:rFonts w:eastAsia="PMingLiU"/>
                <w:b w:val="0"/>
                <w:lang w:val="ro-MD"/>
              </w:rPr>
            </w:pPr>
            <w:r w:rsidRPr="008467F8">
              <w:rPr>
                <w:b w:val="0"/>
                <w:sz w:val="16"/>
                <w:szCs w:val="16"/>
              </w:rPr>
              <w:t>6,0000</w:t>
            </w:r>
          </w:p>
        </w:tc>
      </w:tr>
      <w:tr w:rsidR="00A54CBE" w:rsidRPr="00EC30C2" w14:paraId="392FB124"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CD9032B"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1C5B62B0"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2952270007609</w:t>
            </w:r>
          </w:p>
        </w:tc>
        <w:tc>
          <w:tcPr>
            <w:tcW w:w="4099" w:type="dxa"/>
            <w:tcBorders>
              <w:top w:val="single" w:sz="4" w:space="0" w:color="auto"/>
              <w:left w:val="single" w:sz="4" w:space="0" w:color="auto"/>
              <w:bottom w:val="single" w:sz="4" w:space="0" w:color="auto"/>
              <w:right w:val="single" w:sz="4" w:space="0" w:color="auto"/>
            </w:tcBorders>
            <w:vAlign w:val="center"/>
          </w:tcPr>
          <w:p w14:paraId="78E5BA26"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Masina de gaurit electrica</w:t>
            </w:r>
          </w:p>
        </w:tc>
        <w:tc>
          <w:tcPr>
            <w:tcW w:w="1412" w:type="dxa"/>
            <w:tcBorders>
              <w:top w:val="single" w:sz="4" w:space="0" w:color="auto"/>
              <w:left w:val="single" w:sz="4" w:space="0" w:color="auto"/>
              <w:bottom w:val="single" w:sz="4" w:space="0" w:color="auto"/>
              <w:right w:val="single" w:sz="4" w:space="0" w:color="auto"/>
            </w:tcBorders>
            <w:vAlign w:val="center"/>
          </w:tcPr>
          <w:p w14:paraId="20233732" w14:textId="77777777" w:rsidR="00A54CBE" w:rsidRPr="008467F8" w:rsidRDefault="00A54CBE" w:rsidP="00940DDF">
            <w:pPr>
              <w:pStyle w:val="4"/>
              <w:rPr>
                <w:rFonts w:eastAsia="PMingLiU"/>
                <w:b w:val="0"/>
                <w:lang w:val="ro-MD"/>
              </w:rPr>
            </w:pPr>
            <w:r w:rsidRPr="008467F8">
              <w:rPr>
                <w:b w:val="0"/>
                <w:sz w:val="16"/>
                <w:szCs w:val="16"/>
              </w:rPr>
              <w:t>h-ut</w:t>
            </w:r>
          </w:p>
        </w:tc>
        <w:tc>
          <w:tcPr>
            <w:tcW w:w="1658" w:type="dxa"/>
            <w:tcBorders>
              <w:top w:val="single" w:sz="4" w:space="0" w:color="auto"/>
              <w:left w:val="single" w:sz="4" w:space="0" w:color="auto"/>
              <w:bottom w:val="single" w:sz="4" w:space="0" w:color="auto"/>
              <w:right w:val="single" w:sz="4" w:space="0" w:color="auto"/>
            </w:tcBorders>
            <w:vAlign w:val="center"/>
          </w:tcPr>
          <w:p w14:paraId="02094884" w14:textId="77777777" w:rsidR="00A54CBE" w:rsidRPr="008467F8" w:rsidRDefault="00A54CBE" w:rsidP="00940DDF">
            <w:pPr>
              <w:pStyle w:val="4"/>
              <w:rPr>
                <w:rFonts w:eastAsia="PMingLiU"/>
                <w:b w:val="0"/>
                <w:lang w:val="ro-MD"/>
              </w:rPr>
            </w:pPr>
            <w:r w:rsidRPr="008467F8">
              <w:rPr>
                <w:b w:val="0"/>
                <w:sz w:val="16"/>
                <w:szCs w:val="16"/>
              </w:rPr>
              <w:t>0,3000</w:t>
            </w:r>
          </w:p>
        </w:tc>
      </w:tr>
      <w:tr w:rsidR="00A54CBE" w:rsidRPr="00EC30C2" w14:paraId="14C217F4"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5AB8CF7" w14:textId="77777777" w:rsidR="00A54CBE" w:rsidRPr="008467F8" w:rsidRDefault="00A54CBE" w:rsidP="00940DDF">
            <w:pPr>
              <w:jc w:val="center"/>
              <w:rPr>
                <w:rFonts w:eastAsia="PMingLiU"/>
                <w:lang w:val="ro-MD" w:eastAsia="zh-CN"/>
              </w:rPr>
            </w:pPr>
            <w:r w:rsidRPr="008467F8">
              <w:rPr>
                <w:bCs/>
                <w:sz w:val="22"/>
                <w:szCs w:val="22"/>
                <w:lang w:val="en-US"/>
              </w:rPr>
              <w:t>34</w:t>
            </w:r>
          </w:p>
        </w:tc>
        <w:tc>
          <w:tcPr>
            <w:tcW w:w="1654" w:type="dxa"/>
            <w:tcBorders>
              <w:top w:val="single" w:sz="4" w:space="0" w:color="auto"/>
              <w:left w:val="single" w:sz="4" w:space="0" w:color="auto"/>
              <w:bottom w:val="single" w:sz="4" w:space="0" w:color="auto"/>
              <w:right w:val="single" w:sz="4" w:space="0" w:color="auto"/>
            </w:tcBorders>
            <w:vAlign w:val="center"/>
          </w:tcPr>
          <w:p w14:paraId="514BDD3C"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ID01A</w:t>
            </w:r>
          </w:p>
        </w:tc>
        <w:tc>
          <w:tcPr>
            <w:tcW w:w="4099" w:type="dxa"/>
            <w:tcBorders>
              <w:top w:val="single" w:sz="4" w:space="0" w:color="auto"/>
              <w:left w:val="single" w:sz="4" w:space="0" w:color="auto"/>
              <w:bottom w:val="single" w:sz="4" w:space="0" w:color="auto"/>
              <w:right w:val="single" w:sz="4" w:space="0" w:color="auto"/>
            </w:tcBorders>
          </w:tcPr>
          <w:p w14:paraId="66732A3A" w14:textId="77777777" w:rsidR="00A54CBE" w:rsidRPr="00E81EA7" w:rsidRDefault="00A54CBE" w:rsidP="00940DDF">
            <w:pPr>
              <w:rPr>
                <w:bCs/>
                <w:sz w:val="2"/>
                <w:szCs w:val="2"/>
                <w:lang w:val="en-US"/>
              </w:rPr>
            </w:pPr>
            <w:r w:rsidRPr="00E81EA7">
              <w:rPr>
                <w:bCs/>
                <w:sz w:val="22"/>
                <w:szCs w:val="22"/>
                <w:lang w:val="en-US"/>
              </w:rPr>
              <w:t>Robinet cu ventil cu dublu reglaj (tur) tip Robinet SR 1/2x16 coltar Black tur cu conector SMART, pentru instalatii de incalzire central, avind diametrul nominal de 3/8" -1/2"</w:t>
            </w:r>
          </w:p>
        </w:tc>
        <w:tc>
          <w:tcPr>
            <w:tcW w:w="1412" w:type="dxa"/>
            <w:tcBorders>
              <w:top w:val="single" w:sz="4" w:space="0" w:color="auto"/>
              <w:left w:val="single" w:sz="4" w:space="0" w:color="auto"/>
              <w:bottom w:val="single" w:sz="4" w:space="0" w:color="auto"/>
              <w:right w:val="single" w:sz="4" w:space="0" w:color="auto"/>
            </w:tcBorders>
            <w:vAlign w:val="center"/>
          </w:tcPr>
          <w:p w14:paraId="6B27CE55" w14:textId="77777777" w:rsidR="00A54CBE" w:rsidRPr="008467F8" w:rsidRDefault="00A54CBE" w:rsidP="00940DDF">
            <w:pPr>
              <w:pStyle w:val="4"/>
              <w:rPr>
                <w:rFonts w:eastAsia="PMingLiU"/>
                <w:b w:val="0"/>
                <w:lang w:val="ro-MD"/>
              </w:rPr>
            </w:pPr>
            <w:r w:rsidRPr="008467F8">
              <w:rPr>
                <w:b w:val="0"/>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712375DB" w14:textId="77777777" w:rsidR="00A54CBE" w:rsidRPr="008467F8" w:rsidRDefault="00A54CBE" w:rsidP="00940DDF">
            <w:pPr>
              <w:pStyle w:val="4"/>
              <w:rPr>
                <w:b w:val="0"/>
              </w:rPr>
            </w:pPr>
            <w:r w:rsidRPr="008467F8">
              <w:rPr>
                <w:b w:val="0"/>
              </w:rPr>
              <w:t>1,0000</w:t>
            </w:r>
          </w:p>
          <w:p w14:paraId="786D50CF" w14:textId="77777777" w:rsidR="00A54CBE" w:rsidRPr="008467F8" w:rsidRDefault="00A54CBE" w:rsidP="00940DDF">
            <w:pPr>
              <w:pStyle w:val="4"/>
              <w:rPr>
                <w:rFonts w:eastAsia="PMingLiU"/>
                <w:b w:val="0"/>
                <w:lang w:val="ro-MD"/>
              </w:rPr>
            </w:pPr>
          </w:p>
        </w:tc>
      </w:tr>
      <w:tr w:rsidR="00A54CBE" w:rsidRPr="00EC30C2" w14:paraId="37D59777"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51D9DC4"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0C3A55E7"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7136040011749</w:t>
            </w:r>
          </w:p>
        </w:tc>
        <w:tc>
          <w:tcPr>
            <w:tcW w:w="4099" w:type="dxa"/>
            <w:tcBorders>
              <w:top w:val="single" w:sz="4" w:space="0" w:color="auto"/>
              <w:left w:val="single" w:sz="4" w:space="0" w:color="auto"/>
              <w:bottom w:val="single" w:sz="4" w:space="0" w:color="auto"/>
              <w:right w:val="single" w:sz="4" w:space="0" w:color="auto"/>
            </w:tcBorders>
            <w:vAlign w:val="center"/>
          </w:tcPr>
          <w:p w14:paraId="34FE2F66"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Instalator incalzire si gaze</w:t>
            </w:r>
          </w:p>
        </w:tc>
        <w:tc>
          <w:tcPr>
            <w:tcW w:w="1412" w:type="dxa"/>
            <w:tcBorders>
              <w:top w:val="single" w:sz="4" w:space="0" w:color="auto"/>
              <w:left w:val="single" w:sz="4" w:space="0" w:color="auto"/>
              <w:bottom w:val="single" w:sz="4" w:space="0" w:color="auto"/>
              <w:right w:val="single" w:sz="4" w:space="0" w:color="auto"/>
            </w:tcBorders>
            <w:vAlign w:val="center"/>
          </w:tcPr>
          <w:p w14:paraId="166D238A"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73F9238C" w14:textId="77777777" w:rsidR="00A54CBE" w:rsidRPr="008467F8" w:rsidRDefault="00A54CBE" w:rsidP="00940DDF">
            <w:pPr>
              <w:pStyle w:val="4"/>
              <w:rPr>
                <w:rFonts w:eastAsia="PMingLiU"/>
                <w:b w:val="0"/>
                <w:lang w:val="ro-MD"/>
              </w:rPr>
            </w:pPr>
            <w:r w:rsidRPr="008467F8">
              <w:rPr>
                <w:b w:val="0"/>
                <w:sz w:val="16"/>
                <w:szCs w:val="16"/>
              </w:rPr>
              <w:t>0,1800</w:t>
            </w:r>
          </w:p>
        </w:tc>
      </w:tr>
      <w:tr w:rsidR="00A54CBE" w:rsidRPr="00EC30C2" w14:paraId="54E7F4FA"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8206F66"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2F5E5441"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28752742027001</w:t>
            </w:r>
          </w:p>
        </w:tc>
        <w:tc>
          <w:tcPr>
            <w:tcW w:w="4099" w:type="dxa"/>
            <w:tcBorders>
              <w:top w:val="single" w:sz="4" w:space="0" w:color="auto"/>
              <w:left w:val="single" w:sz="4" w:space="0" w:color="auto"/>
              <w:bottom w:val="single" w:sz="4" w:space="0" w:color="auto"/>
              <w:right w:val="single" w:sz="4" w:space="0" w:color="auto"/>
            </w:tcBorders>
            <w:vAlign w:val="center"/>
          </w:tcPr>
          <w:p w14:paraId="50D2FDEE"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Robinet cu dublu reglaj / Robinet SR 1/2x16 coltar Black tur cu conector SMART</w:t>
            </w:r>
          </w:p>
        </w:tc>
        <w:tc>
          <w:tcPr>
            <w:tcW w:w="1412" w:type="dxa"/>
            <w:tcBorders>
              <w:top w:val="single" w:sz="4" w:space="0" w:color="auto"/>
              <w:left w:val="single" w:sz="4" w:space="0" w:color="auto"/>
              <w:bottom w:val="single" w:sz="4" w:space="0" w:color="auto"/>
              <w:right w:val="single" w:sz="4" w:space="0" w:color="auto"/>
            </w:tcBorders>
            <w:vAlign w:val="center"/>
          </w:tcPr>
          <w:p w14:paraId="496475C4"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2E06C608" w14:textId="77777777" w:rsidR="00A54CBE" w:rsidRPr="008467F8" w:rsidRDefault="00A54CBE" w:rsidP="00940DDF">
            <w:pPr>
              <w:pStyle w:val="4"/>
              <w:rPr>
                <w:rFonts w:eastAsia="PMingLiU"/>
                <w:b w:val="0"/>
                <w:lang w:val="ro-MD"/>
              </w:rPr>
            </w:pPr>
            <w:r w:rsidRPr="008467F8">
              <w:rPr>
                <w:b w:val="0"/>
                <w:sz w:val="16"/>
                <w:szCs w:val="16"/>
              </w:rPr>
              <w:t>1,0000</w:t>
            </w:r>
          </w:p>
        </w:tc>
      </w:tr>
      <w:tr w:rsidR="00A54CBE" w:rsidRPr="00EC30C2" w14:paraId="6632E901"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1ADED04"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86A9641"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1714227322940</w:t>
            </w:r>
          </w:p>
        </w:tc>
        <w:tc>
          <w:tcPr>
            <w:tcW w:w="4099" w:type="dxa"/>
            <w:tcBorders>
              <w:top w:val="single" w:sz="4" w:space="0" w:color="auto"/>
              <w:left w:val="single" w:sz="4" w:space="0" w:color="auto"/>
              <w:bottom w:val="single" w:sz="4" w:space="0" w:color="auto"/>
              <w:right w:val="single" w:sz="4" w:space="0" w:color="auto"/>
            </w:tcBorders>
            <w:vAlign w:val="center"/>
          </w:tcPr>
          <w:p w14:paraId="5C1339B7"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Cinepa fuior</w:t>
            </w:r>
          </w:p>
        </w:tc>
        <w:tc>
          <w:tcPr>
            <w:tcW w:w="1412" w:type="dxa"/>
            <w:tcBorders>
              <w:top w:val="single" w:sz="4" w:space="0" w:color="auto"/>
              <w:left w:val="single" w:sz="4" w:space="0" w:color="auto"/>
              <w:bottom w:val="single" w:sz="4" w:space="0" w:color="auto"/>
              <w:right w:val="single" w:sz="4" w:space="0" w:color="auto"/>
            </w:tcBorders>
            <w:vAlign w:val="center"/>
          </w:tcPr>
          <w:p w14:paraId="689A1637" w14:textId="77777777" w:rsidR="00A54CBE" w:rsidRPr="008467F8" w:rsidRDefault="00A54CBE" w:rsidP="00940DDF">
            <w:pPr>
              <w:pStyle w:val="4"/>
              <w:rPr>
                <w:rFonts w:eastAsia="PMingLiU"/>
                <w:b w:val="0"/>
                <w:lang w:val="ro-MD"/>
              </w:rPr>
            </w:pPr>
            <w:r w:rsidRPr="008467F8">
              <w:rPr>
                <w:b w:val="0"/>
                <w:sz w:val="16"/>
                <w:szCs w:val="16"/>
              </w:rPr>
              <w:t>kg</w:t>
            </w:r>
          </w:p>
        </w:tc>
        <w:tc>
          <w:tcPr>
            <w:tcW w:w="1658" w:type="dxa"/>
            <w:tcBorders>
              <w:top w:val="single" w:sz="4" w:space="0" w:color="auto"/>
              <w:left w:val="single" w:sz="4" w:space="0" w:color="auto"/>
              <w:bottom w:val="single" w:sz="4" w:space="0" w:color="auto"/>
              <w:right w:val="single" w:sz="4" w:space="0" w:color="auto"/>
            </w:tcBorders>
            <w:vAlign w:val="center"/>
          </w:tcPr>
          <w:p w14:paraId="7A533C08" w14:textId="77777777" w:rsidR="00A54CBE" w:rsidRPr="008467F8" w:rsidRDefault="00A54CBE" w:rsidP="00940DDF">
            <w:pPr>
              <w:pStyle w:val="4"/>
              <w:rPr>
                <w:rFonts w:eastAsia="PMingLiU"/>
                <w:b w:val="0"/>
                <w:lang w:val="ro-MD"/>
              </w:rPr>
            </w:pPr>
            <w:r w:rsidRPr="008467F8">
              <w:rPr>
                <w:b w:val="0"/>
                <w:sz w:val="16"/>
                <w:szCs w:val="16"/>
              </w:rPr>
              <w:t>0,0120</w:t>
            </w:r>
          </w:p>
        </w:tc>
      </w:tr>
      <w:tr w:rsidR="00A54CBE" w:rsidRPr="00EC30C2" w14:paraId="1AB7446C"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A21ACFF"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08F6801E"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2430126100338</w:t>
            </w:r>
          </w:p>
        </w:tc>
        <w:tc>
          <w:tcPr>
            <w:tcW w:w="4099" w:type="dxa"/>
            <w:tcBorders>
              <w:top w:val="single" w:sz="4" w:space="0" w:color="auto"/>
              <w:left w:val="single" w:sz="4" w:space="0" w:color="auto"/>
              <w:bottom w:val="single" w:sz="4" w:space="0" w:color="auto"/>
              <w:right w:val="single" w:sz="4" w:space="0" w:color="auto"/>
            </w:tcBorders>
            <w:vAlign w:val="center"/>
          </w:tcPr>
          <w:p w14:paraId="739DAB54"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Solutie de etansare</w:t>
            </w:r>
          </w:p>
        </w:tc>
        <w:tc>
          <w:tcPr>
            <w:tcW w:w="1412" w:type="dxa"/>
            <w:tcBorders>
              <w:top w:val="single" w:sz="4" w:space="0" w:color="auto"/>
              <w:left w:val="single" w:sz="4" w:space="0" w:color="auto"/>
              <w:bottom w:val="single" w:sz="4" w:space="0" w:color="auto"/>
              <w:right w:val="single" w:sz="4" w:space="0" w:color="auto"/>
            </w:tcBorders>
            <w:vAlign w:val="center"/>
          </w:tcPr>
          <w:p w14:paraId="02C2AAB5" w14:textId="77777777" w:rsidR="00A54CBE" w:rsidRPr="008467F8" w:rsidRDefault="00A54CBE" w:rsidP="00940DDF">
            <w:pPr>
              <w:pStyle w:val="4"/>
              <w:rPr>
                <w:rFonts w:eastAsia="PMingLiU"/>
                <w:b w:val="0"/>
                <w:lang w:val="ro-MD"/>
              </w:rPr>
            </w:pPr>
            <w:r w:rsidRPr="008467F8">
              <w:rPr>
                <w:b w:val="0"/>
                <w:sz w:val="16"/>
                <w:szCs w:val="16"/>
              </w:rPr>
              <w:t>kg</w:t>
            </w:r>
          </w:p>
        </w:tc>
        <w:tc>
          <w:tcPr>
            <w:tcW w:w="1658" w:type="dxa"/>
            <w:tcBorders>
              <w:top w:val="single" w:sz="4" w:space="0" w:color="auto"/>
              <w:left w:val="single" w:sz="4" w:space="0" w:color="auto"/>
              <w:bottom w:val="single" w:sz="4" w:space="0" w:color="auto"/>
              <w:right w:val="single" w:sz="4" w:space="0" w:color="auto"/>
            </w:tcBorders>
            <w:vAlign w:val="center"/>
          </w:tcPr>
          <w:p w14:paraId="011B9888" w14:textId="77777777" w:rsidR="00A54CBE" w:rsidRPr="008467F8" w:rsidRDefault="00A54CBE" w:rsidP="00940DDF">
            <w:pPr>
              <w:pStyle w:val="4"/>
              <w:rPr>
                <w:rFonts w:eastAsia="PMingLiU"/>
                <w:b w:val="0"/>
                <w:lang w:val="ro-MD"/>
              </w:rPr>
            </w:pPr>
            <w:r w:rsidRPr="008467F8">
              <w:rPr>
                <w:b w:val="0"/>
                <w:sz w:val="16"/>
                <w:szCs w:val="16"/>
              </w:rPr>
              <w:t>0,0240</w:t>
            </w:r>
          </w:p>
        </w:tc>
      </w:tr>
      <w:tr w:rsidR="00A54CBE" w:rsidRPr="00EC30C2" w14:paraId="69BAE675"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3C89163" w14:textId="77777777" w:rsidR="00A54CBE" w:rsidRPr="008467F8" w:rsidRDefault="00A54CBE" w:rsidP="00940DDF">
            <w:pPr>
              <w:jc w:val="center"/>
              <w:rPr>
                <w:rFonts w:eastAsia="PMingLiU"/>
                <w:lang w:val="ro-MD" w:eastAsia="zh-CN"/>
              </w:rPr>
            </w:pPr>
            <w:r w:rsidRPr="008467F8">
              <w:rPr>
                <w:bCs/>
                <w:sz w:val="22"/>
                <w:szCs w:val="22"/>
                <w:lang w:val="en-US"/>
              </w:rPr>
              <w:t>35</w:t>
            </w:r>
          </w:p>
        </w:tc>
        <w:tc>
          <w:tcPr>
            <w:tcW w:w="1654" w:type="dxa"/>
            <w:tcBorders>
              <w:top w:val="single" w:sz="4" w:space="0" w:color="auto"/>
              <w:left w:val="single" w:sz="4" w:space="0" w:color="auto"/>
              <w:bottom w:val="single" w:sz="4" w:space="0" w:color="auto"/>
              <w:right w:val="single" w:sz="4" w:space="0" w:color="auto"/>
            </w:tcBorders>
            <w:vAlign w:val="center"/>
          </w:tcPr>
          <w:p w14:paraId="407E4577"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ID01A</w:t>
            </w:r>
          </w:p>
        </w:tc>
        <w:tc>
          <w:tcPr>
            <w:tcW w:w="4099" w:type="dxa"/>
            <w:tcBorders>
              <w:top w:val="single" w:sz="4" w:space="0" w:color="auto"/>
              <w:left w:val="single" w:sz="4" w:space="0" w:color="auto"/>
              <w:bottom w:val="single" w:sz="4" w:space="0" w:color="auto"/>
              <w:right w:val="single" w:sz="4" w:space="0" w:color="auto"/>
            </w:tcBorders>
          </w:tcPr>
          <w:p w14:paraId="473BB4CB" w14:textId="77777777" w:rsidR="00A54CBE" w:rsidRPr="00E81EA7" w:rsidRDefault="00A54CBE" w:rsidP="00940DDF">
            <w:pPr>
              <w:rPr>
                <w:bCs/>
                <w:sz w:val="2"/>
                <w:szCs w:val="2"/>
                <w:lang w:val="en-US"/>
              </w:rPr>
            </w:pPr>
            <w:r w:rsidRPr="00E81EA7">
              <w:rPr>
                <w:bCs/>
                <w:sz w:val="22"/>
                <w:szCs w:val="22"/>
                <w:lang w:val="en-US"/>
              </w:rPr>
              <w:t>Robinet cu ventil cu dublu reglaj (retur) tip Robinet SR 1/2x16 coltar Black retur cu conector SMART, pentru instalatii de incalzire central, avind diametrul nominal de 3/8" -1/2"</w:t>
            </w:r>
          </w:p>
        </w:tc>
        <w:tc>
          <w:tcPr>
            <w:tcW w:w="1412" w:type="dxa"/>
            <w:tcBorders>
              <w:top w:val="single" w:sz="4" w:space="0" w:color="auto"/>
              <w:left w:val="single" w:sz="4" w:space="0" w:color="auto"/>
              <w:bottom w:val="single" w:sz="4" w:space="0" w:color="auto"/>
              <w:right w:val="single" w:sz="4" w:space="0" w:color="auto"/>
            </w:tcBorders>
            <w:vAlign w:val="center"/>
          </w:tcPr>
          <w:p w14:paraId="5893A7B6" w14:textId="77777777" w:rsidR="00A54CBE" w:rsidRPr="008467F8" w:rsidRDefault="00A54CBE" w:rsidP="00940DDF">
            <w:pPr>
              <w:pStyle w:val="4"/>
              <w:rPr>
                <w:rFonts w:eastAsia="PMingLiU"/>
                <w:b w:val="0"/>
                <w:lang w:val="ro-MD"/>
              </w:rPr>
            </w:pPr>
            <w:r w:rsidRPr="008467F8">
              <w:rPr>
                <w:b w:val="0"/>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3395D466" w14:textId="77777777" w:rsidR="00A54CBE" w:rsidRPr="008467F8" w:rsidRDefault="00A54CBE" w:rsidP="00940DDF">
            <w:pPr>
              <w:pStyle w:val="4"/>
              <w:rPr>
                <w:b w:val="0"/>
              </w:rPr>
            </w:pPr>
            <w:r w:rsidRPr="008467F8">
              <w:rPr>
                <w:b w:val="0"/>
              </w:rPr>
              <w:t>1,0000</w:t>
            </w:r>
          </w:p>
          <w:p w14:paraId="16021A62" w14:textId="77777777" w:rsidR="00A54CBE" w:rsidRPr="008467F8" w:rsidRDefault="00A54CBE" w:rsidP="00940DDF">
            <w:pPr>
              <w:pStyle w:val="4"/>
              <w:rPr>
                <w:rFonts w:eastAsia="PMingLiU"/>
                <w:b w:val="0"/>
                <w:lang w:val="ro-MD"/>
              </w:rPr>
            </w:pPr>
          </w:p>
        </w:tc>
      </w:tr>
      <w:tr w:rsidR="00A54CBE" w:rsidRPr="00EC30C2" w14:paraId="7A643B08"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22813EF"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16919437"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7136040011749</w:t>
            </w:r>
          </w:p>
        </w:tc>
        <w:tc>
          <w:tcPr>
            <w:tcW w:w="4099" w:type="dxa"/>
            <w:tcBorders>
              <w:top w:val="single" w:sz="4" w:space="0" w:color="auto"/>
              <w:left w:val="single" w:sz="4" w:space="0" w:color="auto"/>
              <w:bottom w:val="single" w:sz="4" w:space="0" w:color="auto"/>
              <w:right w:val="single" w:sz="4" w:space="0" w:color="auto"/>
            </w:tcBorders>
            <w:vAlign w:val="center"/>
          </w:tcPr>
          <w:p w14:paraId="69EFB408"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Instalator incalzire si gaze</w:t>
            </w:r>
          </w:p>
        </w:tc>
        <w:tc>
          <w:tcPr>
            <w:tcW w:w="1412" w:type="dxa"/>
            <w:tcBorders>
              <w:top w:val="single" w:sz="4" w:space="0" w:color="auto"/>
              <w:left w:val="single" w:sz="4" w:space="0" w:color="auto"/>
              <w:bottom w:val="single" w:sz="4" w:space="0" w:color="auto"/>
              <w:right w:val="single" w:sz="4" w:space="0" w:color="auto"/>
            </w:tcBorders>
            <w:vAlign w:val="center"/>
          </w:tcPr>
          <w:p w14:paraId="2BDA7DA2"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78128AD0" w14:textId="77777777" w:rsidR="00A54CBE" w:rsidRPr="008467F8" w:rsidRDefault="00A54CBE" w:rsidP="00940DDF">
            <w:pPr>
              <w:pStyle w:val="4"/>
              <w:rPr>
                <w:rFonts w:eastAsia="PMingLiU"/>
                <w:b w:val="0"/>
                <w:lang w:val="ro-MD"/>
              </w:rPr>
            </w:pPr>
            <w:r w:rsidRPr="008467F8">
              <w:rPr>
                <w:b w:val="0"/>
                <w:sz w:val="16"/>
                <w:szCs w:val="16"/>
              </w:rPr>
              <w:t>0,1800</w:t>
            </w:r>
          </w:p>
        </w:tc>
      </w:tr>
      <w:tr w:rsidR="00A54CBE" w:rsidRPr="00EC30C2" w14:paraId="55B1A440"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2398A47"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247AC70C"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28752742027002</w:t>
            </w:r>
          </w:p>
        </w:tc>
        <w:tc>
          <w:tcPr>
            <w:tcW w:w="4099" w:type="dxa"/>
            <w:tcBorders>
              <w:top w:val="single" w:sz="4" w:space="0" w:color="auto"/>
              <w:left w:val="single" w:sz="4" w:space="0" w:color="auto"/>
              <w:bottom w:val="single" w:sz="4" w:space="0" w:color="auto"/>
              <w:right w:val="single" w:sz="4" w:space="0" w:color="auto"/>
            </w:tcBorders>
            <w:vAlign w:val="center"/>
          </w:tcPr>
          <w:p w14:paraId="1532D793"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Robinet cu dublu reglaj / Robinet SR 1/2x16 coltar Black retur cu conector SMART</w:t>
            </w:r>
          </w:p>
        </w:tc>
        <w:tc>
          <w:tcPr>
            <w:tcW w:w="1412" w:type="dxa"/>
            <w:tcBorders>
              <w:top w:val="single" w:sz="4" w:space="0" w:color="auto"/>
              <w:left w:val="single" w:sz="4" w:space="0" w:color="auto"/>
              <w:bottom w:val="single" w:sz="4" w:space="0" w:color="auto"/>
              <w:right w:val="single" w:sz="4" w:space="0" w:color="auto"/>
            </w:tcBorders>
            <w:vAlign w:val="center"/>
          </w:tcPr>
          <w:p w14:paraId="5A84EF6D"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38E21E50" w14:textId="77777777" w:rsidR="00A54CBE" w:rsidRPr="008467F8" w:rsidRDefault="00A54CBE" w:rsidP="00940DDF">
            <w:pPr>
              <w:pStyle w:val="4"/>
              <w:rPr>
                <w:rFonts w:eastAsia="PMingLiU"/>
                <w:b w:val="0"/>
                <w:lang w:val="ro-MD"/>
              </w:rPr>
            </w:pPr>
            <w:r w:rsidRPr="008467F8">
              <w:rPr>
                <w:b w:val="0"/>
                <w:sz w:val="16"/>
                <w:szCs w:val="16"/>
              </w:rPr>
              <w:t>1,0000</w:t>
            </w:r>
          </w:p>
        </w:tc>
      </w:tr>
      <w:tr w:rsidR="00A54CBE" w:rsidRPr="00EC30C2" w14:paraId="7E0237FC"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AF70624"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11B35338"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1714227322940</w:t>
            </w:r>
          </w:p>
        </w:tc>
        <w:tc>
          <w:tcPr>
            <w:tcW w:w="4099" w:type="dxa"/>
            <w:tcBorders>
              <w:top w:val="single" w:sz="4" w:space="0" w:color="auto"/>
              <w:left w:val="single" w:sz="4" w:space="0" w:color="auto"/>
              <w:bottom w:val="single" w:sz="4" w:space="0" w:color="auto"/>
              <w:right w:val="single" w:sz="4" w:space="0" w:color="auto"/>
            </w:tcBorders>
            <w:vAlign w:val="center"/>
          </w:tcPr>
          <w:p w14:paraId="278C5167"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Cinepa fuior</w:t>
            </w:r>
          </w:p>
        </w:tc>
        <w:tc>
          <w:tcPr>
            <w:tcW w:w="1412" w:type="dxa"/>
            <w:tcBorders>
              <w:top w:val="single" w:sz="4" w:space="0" w:color="auto"/>
              <w:left w:val="single" w:sz="4" w:space="0" w:color="auto"/>
              <w:bottom w:val="single" w:sz="4" w:space="0" w:color="auto"/>
              <w:right w:val="single" w:sz="4" w:space="0" w:color="auto"/>
            </w:tcBorders>
            <w:vAlign w:val="center"/>
          </w:tcPr>
          <w:p w14:paraId="4D1BAFE3" w14:textId="77777777" w:rsidR="00A54CBE" w:rsidRPr="008467F8" w:rsidRDefault="00A54CBE" w:rsidP="00940DDF">
            <w:pPr>
              <w:pStyle w:val="4"/>
              <w:rPr>
                <w:rFonts w:eastAsia="PMingLiU"/>
                <w:b w:val="0"/>
                <w:lang w:val="ro-MD"/>
              </w:rPr>
            </w:pPr>
            <w:r w:rsidRPr="008467F8">
              <w:rPr>
                <w:b w:val="0"/>
                <w:sz w:val="16"/>
                <w:szCs w:val="16"/>
              </w:rPr>
              <w:t>kg</w:t>
            </w:r>
          </w:p>
        </w:tc>
        <w:tc>
          <w:tcPr>
            <w:tcW w:w="1658" w:type="dxa"/>
            <w:tcBorders>
              <w:top w:val="single" w:sz="4" w:space="0" w:color="auto"/>
              <w:left w:val="single" w:sz="4" w:space="0" w:color="auto"/>
              <w:bottom w:val="single" w:sz="4" w:space="0" w:color="auto"/>
              <w:right w:val="single" w:sz="4" w:space="0" w:color="auto"/>
            </w:tcBorders>
            <w:vAlign w:val="center"/>
          </w:tcPr>
          <w:p w14:paraId="3A377EA4" w14:textId="77777777" w:rsidR="00A54CBE" w:rsidRPr="008467F8" w:rsidRDefault="00A54CBE" w:rsidP="00940DDF">
            <w:pPr>
              <w:pStyle w:val="4"/>
              <w:rPr>
                <w:rFonts w:eastAsia="PMingLiU"/>
                <w:b w:val="0"/>
                <w:lang w:val="ro-MD"/>
              </w:rPr>
            </w:pPr>
            <w:r w:rsidRPr="008467F8">
              <w:rPr>
                <w:b w:val="0"/>
                <w:sz w:val="16"/>
                <w:szCs w:val="16"/>
              </w:rPr>
              <w:t>0,0120</w:t>
            </w:r>
          </w:p>
        </w:tc>
      </w:tr>
      <w:tr w:rsidR="00A54CBE" w:rsidRPr="00EC30C2" w14:paraId="18FA9E7D"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62AB9A8"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2021264B"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2430126100338</w:t>
            </w:r>
          </w:p>
        </w:tc>
        <w:tc>
          <w:tcPr>
            <w:tcW w:w="4099" w:type="dxa"/>
            <w:tcBorders>
              <w:top w:val="single" w:sz="4" w:space="0" w:color="auto"/>
              <w:left w:val="single" w:sz="4" w:space="0" w:color="auto"/>
              <w:bottom w:val="single" w:sz="4" w:space="0" w:color="auto"/>
              <w:right w:val="single" w:sz="4" w:space="0" w:color="auto"/>
            </w:tcBorders>
            <w:vAlign w:val="center"/>
          </w:tcPr>
          <w:p w14:paraId="32C6D0EE"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Solutie de etansare</w:t>
            </w:r>
          </w:p>
        </w:tc>
        <w:tc>
          <w:tcPr>
            <w:tcW w:w="1412" w:type="dxa"/>
            <w:tcBorders>
              <w:top w:val="single" w:sz="4" w:space="0" w:color="auto"/>
              <w:left w:val="single" w:sz="4" w:space="0" w:color="auto"/>
              <w:bottom w:val="single" w:sz="4" w:space="0" w:color="auto"/>
              <w:right w:val="single" w:sz="4" w:space="0" w:color="auto"/>
            </w:tcBorders>
            <w:vAlign w:val="center"/>
          </w:tcPr>
          <w:p w14:paraId="104A1175" w14:textId="77777777" w:rsidR="00A54CBE" w:rsidRPr="008467F8" w:rsidRDefault="00A54CBE" w:rsidP="00940DDF">
            <w:pPr>
              <w:pStyle w:val="4"/>
              <w:rPr>
                <w:rFonts w:eastAsia="PMingLiU"/>
                <w:b w:val="0"/>
                <w:lang w:val="ro-MD"/>
              </w:rPr>
            </w:pPr>
            <w:r w:rsidRPr="008467F8">
              <w:rPr>
                <w:b w:val="0"/>
                <w:sz w:val="16"/>
                <w:szCs w:val="16"/>
              </w:rPr>
              <w:t>kg</w:t>
            </w:r>
          </w:p>
        </w:tc>
        <w:tc>
          <w:tcPr>
            <w:tcW w:w="1658" w:type="dxa"/>
            <w:tcBorders>
              <w:top w:val="single" w:sz="4" w:space="0" w:color="auto"/>
              <w:left w:val="single" w:sz="4" w:space="0" w:color="auto"/>
              <w:bottom w:val="single" w:sz="4" w:space="0" w:color="auto"/>
              <w:right w:val="single" w:sz="4" w:space="0" w:color="auto"/>
            </w:tcBorders>
            <w:vAlign w:val="center"/>
          </w:tcPr>
          <w:p w14:paraId="048C6490" w14:textId="77777777" w:rsidR="00A54CBE" w:rsidRPr="008467F8" w:rsidRDefault="00A54CBE" w:rsidP="00940DDF">
            <w:pPr>
              <w:pStyle w:val="4"/>
              <w:rPr>
                <w:rFonts w:eastAsia="PMingLiU"/>
                <w:b w:val="0"/>
                <w:lang w:val="ro-MD"/>
              </w:rPr>
            </w:pPr>
            <w:r w:rsidRPr="008467F8">
              <w:rPr>
                <w:b w:val="0"/>
                <w:sz w:val="16"/>
                <w:szCs w:val="16"/>
              </w:rPr>
              <w:t>0,0240</w:t>
            </w:r>
          </w:p>
        </w:tc>
      </w:tr>
      <w:tr w:rsidR="00A54CBE" w:rsidRPr="00EC30C2" w14:paraId="167A0DE6" w14:textId="77777777" w:rsidTr="00940DDF">
        <w:trPr>
          <w:trHeight w:val="407"/>
        </w:trPr>
        <w:tc>
          <w:tcPr>
            <w:tcW w:w="6409" w:type="dxa"/>
            <w:gridSpan w:val="3"/>
            <w:tcBorders>
              <w:top w:val="single" w:sz="4" w:space="0" w:color="auto"/>
              <w:left w:val="single" w:sz="4" w:space="0" w:color="auto"/>
              <w:bottom w:val="single" w:sz="4" w:space="0" w:color="auto"/>
              <w:right w:val="single" w:sz="4" w:space="0" w:color="auto"/>
            </w:tcBorders>
            <w:vAlign w:val="center"/>
          </w:tcPr>
          <w:p w14:paraId="619EE166" w14:textId="77777777" w:rsidR="00A54CBE" w:rsidRPr="008467F8" w:rsidRDefault="00A54CBE" w:rsidP="00940DDF">
            <w:pPr>
              <w:tabs>
                <w:tab w:val="left" w:pos="1134"/>
              </w:tabs>
              <w:ind w:left="720"/>
              <w:outlineLvl w:val="0"/>
              <w:rPr>
                <w:rFonts w:eastAsia="PMingLiU"/>
                <w:lang w:val="ro-MD" w:eastAsia="zh-CN"/>
              </w:rPr>
            </w:pPr>
            <w:r w:rsidRPr="008467F8">
              <w:rPr>
                <w:bCs/>
                <w:lang w:val="en-US"/>
              </w:rPr>
              <w:t xml:space="preserve">Total </w:t>
            </w:r>
            <w:r w:rsidRPr="008467F8">
              <w:rPr>
                <w:bCs/>
                <w:sz w:val="22"/>
                <w:szCs w:val="22"/>
                <w:lang w:val="en-US"/>
              </w:rPr>
              <w:t>Incalzire</w:t>
            </w:r>
          </w:p>
        </w:tc>
        <w:tc>
          <w:tcPr>
            <w:tcW w:w="1412" w:type="dxa"/>
            <w:tcBorders>
              <w:top w:val="single" w:sz="4" w:space="0" w:color="auto"/>
              <w:left w:val="single" w:sz="4" w:space="0" w:color="auto"/>
              <w:bottom w:val="single" w:sz="4" w:space="0" w:color="auto"/>
              <w:right w:val="single" w:sz="4" w:space="0" w:color="auto"/>
            </w:tcBorders>
            <w:vAlign w:val="center"/>
          </w:tcPr>
          <w:p w14:paraId="2739E48B" w14:textId="77777777" w:rsidR="00A54CBE" w:rsidRPr="008467F8" w:rsidRDefault="00A54CBE" w:rsidP="00940DDF">
            <w:pPr>
              <w:pStyle w:val="4"/>
              <w:rPr>
                <w:rFonts w:eastAsia="PMingLiU"/>
                <w:b w:val="0"/>
                <w:lang w:val="ro-MD"/>
              </w:rPr>
            </w:pPr>
          </w:p>
        </w:tc>
        <w:tc>
          <w:tcPr>
            <w:tcW w:w="1658" w:type="dxa"/>
            <w:tcBorders>
              <w:top w:val="single" w:sz="4" w:space="0" w:color="auto"/>
              <w:left w:val="single" w:sz="4" w:space="0" w:color="auto"/>
              <w:bottom w:val="single" w:sz="4" w:space="0" w:color="auto"/>
              <w:right w:val="single" w:sz="4" w:space="0" w:color="auto"/>
            </w:tcBorders>
            <w:vAlign w:val="center"/>
          </w:tcPr>
          <w:p w14:paraId="73015DD8" w14:textId="77777777" w:rsidR="00A54CBE" w:rsidRPr="008467F8" w:rsidRDefault="00A54CBE" w:rsidP="00940DDF">
            <w:pPr>
              <w:pStyle w:val="4"/>
              <w:rPr>
                <w:rFonts w:eastAsia="PMingLiU"/>
                <w:b w:val="0"/>
                <w:lang w:val="ro-MD"/>
              </w:rPr>
            </w:pPr>
          </w:p>
        </w:tc>
      </w:tr>
      <w:tr w:rsidR="00A54CBE" w:rsidRPr="00EC30C2" w14:paraId="71C04467" w14:textId="77777777" w:rsidTr="00940DDF">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6373EFB8" w14:textId="77777777" w:rsidR="00A54CBE" w:rsidRPr="008467F8" w:rsidRDefault="00A54CBE" w:rsidP="00940DDF">
            <w:pPr>
              <w:pStyle w:val="4"/>
              <w:rPr>
                <w:b w:val="0"/>
              </w:rPr>
            </w:pPr>
            <w:r w:rsidRPr="008467F8">
              <w:rPr>
                <w:b w:val="0"/>
              </w:rPr>
              <w:t>1.1.8. Electricitate</w:t>
            </w:r>
          </w:p>
        </w:tc>
      </w:tr>
      <w:tr w:rsidR="00A54CBE" w:rsidRPr="00EC30C2" w14:paraId="44DD09CF"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80D0618" w14:textId="77777777" w:rsidR="00A54CBE" w:rsidRPr="008467F8" w:rsidRDefault="00A54CBE" w:rsidP="00940DDF">
            <w:pPr>
              <w:jc w:val="center"/>
              <w:rPr>
                <w:rFonts w:eastAsia="PMingLiU"/>
                <w:lang w:val="ro-MD" w:eastAsia="zh-CN"/>
              </w:rPr>
            </w:pPr>
            <w:r w:rsidRPr="008467F8">
              <w:rPr>
                <w:bCs/>
                <w:sz w:val="22"/>
                <w:szCs w:val="22"/>
                <w:lang w:val="en-US"/>
              </w:rPr>
              <w:t>36</w:t>
            </w:r>
          </w:p>
        </w:tc>
        <w:tc>
          <w:tcPr>
            <w:tcW w:w="1654" w:type="dxa"/>
            <w:tcBorders>
              <w:top w:val="single" w:sz="4" w:space="0" w:color="auto"/>
              <w:left w:val="single" w:sz="4" w:space="0" w:color="auto"/>
              <w:bottom w:val="single" w:sz="4" w:space="0" w:color="auto"/>
              <w:right w:val="single" w:sz="4" w:space="0" w:color="auto"/>
            </w:tcBorders>
            <w:vAlign w:val="center"/>
          </w:tcPr>
          <w:p w14:paraId="26AFCF77"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RpEF01B</w:t>
            </w:r>
          </w:p>
        </w:tc>
        <w:tc>
          <w:tcPr>
            <w:tcW w:w="4099" w:type="dxa"/>
            <w:tcBorders>
              <w:top w:val="single" w:sz="4" w:space="0" w:color="auto"/>
              <w:left w:val="single" w:sz="4" w:space="0" w:color="auto"/>
              <w:bottom w:val="single" w:sz="4" w:space="0" w:color="auto"/>
              <w:right w:val="single" w:sz="4" w:space="0" w:color="auto"/>
            </w:tcBorders>
          </w:tcPr>
          <w:p w14:paraId="41B6CEBD" w14:textId="77777777" w:rsidR="00A54CBE" w:rsidRPr="00E81EA7" w:rsidRDefault="00A54CBE" w:rsidP="00940DDF">
            <w:pPr>
              <w:rPr>
                <w:bCs/>
                <w:sz w:val="2"/>
                <w:szCs w:val="2"/>
                <w:lang w:val="en-US"/>
              </w:rPr>
            </w:pPr>
            <w:r w:rsidRPr="00E81EA7">
              <w:rPr>
                <w:bCs/>
                <w:sz w:val="22"/>
                <w:szCs w:val="22"/>
                <w:lang w:val="en-US"/>
              </w:rPr>
              <w:t>Montarea corpurilor de iluminat,  de plafon sau de perete, complet echipate  / Bec Led GU10 10W 1050Lm 4000K</w:t>
            </w:r>
          </w:p>
          <w:p w14:paraId="1D25FF94" w14:textId="77777777" w:rsidR="00A54CBE" w:rsidRPr="00150441" w:rsidRDefault="00A54CBE" w:rsidP="00940DDF">
            <w:pPr>
              <w:rPr>
                <w:sz w:val="16"/>
                <w:szCs w:val="16"/>
                <w:lang w:val="en-US"/>
              </w:rPr>
            </w:pPr>
            <w:r w:rsidRPr="00E81EA7">
              <w:rPr>
                <w:sz w:val="16"/>
                <w:szCs w:val="16"/>
                <w:lang w:val="en-US"/>
              </w:rPr>
              <w:t>Materiale marunte (ban</w:t>
            </w:r>
            <w:r>
              <w:rPr>
                <w:sz w:val="16"/>
                <w:szCs w:val="16"/>
                <w:lang w:val="en-US"/>
              </w:rPr>
              <w:t>da izol., dibluri, etc.)=1,0400</w:t>
            </w:r>
          </w:p>
        </w:tc>
        <w:tc>
          <w:tcPr>
            <w:tcW w:w="1412" w:type="dxa"/>
            <w:tcBorders>
              <w:top w:val="single" w:sz="4" w:space="0" w:color="auto"/>
              <w:left w:val="single" w:sz="4" w:space="0" w:color="auto"/>
              <w:bottom w:val="single" w:sz="4" w:space="0" w:color="auto"/>
              <w:right w:val="single" w:sz="4" w:space="0" w:color="auto"/>
            </w:tcBorders>
            <w:vAlign w:val="center"/>
          </w:tcPr>
          <w:p w14:paraId="55CA9F37" w14:textId="77777777" w:rsidR="00A54CBE" w:rsidRPr="008467F8" w:rsidRDefault="00A54CBE" w:rsidP="00940DDF">
            <w:pPr>
              <w:pStyle w:val="4"/>
              <w:rPr>
                <w:rFonts w:eastAsia="PMingLiU"/>
                <w:b w:val="0"/>
                <w:lang w:val="ro-MD"/>
              </w:rPr>
            </w:pPr>
            <w:r w:rsidRPr="008467F8">
              <w:rPr>
                <w:b w:val="0"/>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594AE1A3" w14:textId="77777777" w:rsidR="00A54CBE" w:rsidRPr="008467F8" w:rsidRDefault="00A54CBE" w:rsidP="00940DDF">
            <w:pPr>
              <w:pStyle w:val="4"/>
              <w:rPr>
                <w:b w:val="0"/>
              </w:rPr>
            </w:pPr>
            <w:r w:rsidRPr="008467F8">
              <w:rPr>
                <w:b w:val="0"/>
              </w:rPr>
              <w:t>10,0000</w:t>
            </w:r>
          </w:p>
          <w:p w14:paraId="28BF1032" w14:textId="77777777" w:rsidR="00A54CBE" w:rsidRPr="008467F8" w:rsidRDefault="00A54CBE" w:rsidP="00940DDF">
            <w:pPr>
              <w:pStyle w:val="4"/>
              <w:rPr>
                <w:rFonts w:eastAsia="PMingLiU"/>
                <w:b w:val="0"/>
                <w:lang w:val="ro-MD"/>
              </w:rPr>
            </w:pPr>
          </w:p>
        </w:tc>
      </w:tr>
      <w:tr w:rsidR="00A54CBE" w:rsidRPr="00EC30C2" w14:paraId="5DA64C8B"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ECE1427"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72E800B8"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7137010011520</w:t>
            </w:r>
          </w:p>
        </w:tc>
        <w:tc>
          <w:tcPr>
            <w:tcW w:w="4099" w:type="dxa"/>
            <w:tcBorders>
              <w:top w:val="single" w:sz="4" w:space="0" w:color="auto"/>
              <w:left w:val="single" w:sz="4" w:space="0" w:color="auto"/>
              <w:bottom w:val="single" w:sz="4" w:space="0" w:color="auto"/>
              <w:right w:val="single" w:sz="4" w:space="0" w:color="auto"/>
            </w:tcBorders>
            <w:vAlign w:val="center"/>
          </w:tcPr>
          <w:p w14:paraId="49708A0E"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Electrician in constructii</w:t>
            </w:r>
          </w:p>
        </w:tc>
        <w:tc>
          <w:tcPr>
            <w:tcW w:w="1412" w:type="dxa"/>
            <w:tcBorders>
              <w:top w:val="single" w:sz="4" w:space="0" w:color="auto"/>
              <w:left w:val="single" w:sz="4" w:space="0" w:color="auto"/>
              <w:bottom w:val="single" w:sz="4" w:space="0" w:color="auto"/>
              <w:right w:val="single" w:sz="4" w:space="0" w:color="auto"/>
            </w:tcBorders>
            <w:vAlign w:val="center"/>
          </w:tcPr>
          <w:p w14:paraId="7D6D149F"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5CBD1A49" w14:textId="77777777" w:rsidR="00A54CBE" w:rsidRPr="008467F8" w:rsidRDefault="00A54CBE" w:rsidP="00940DDF">
            <w:pPr>
              <w:pStyle w:val="4"/>
              <w:rPr>
                <w:rFonts w:eastAsia="PMingLiU"/>
                <w:b w:val="0"/>
                <w:lang w:val="ro-MD"/>
              </w:rPr>
            </w:pPr>
            <w:r w:rsidRPr="008467F8">
              <w:rPr>
                <w:b w:val="0"/>
                <w:sz w:val="16"/>
                <w:szCs w:val="16"/>
              </w:rPr>
              <w:t>2,8000</w:t>
            </w:r>
          </w:p>
        </w:tc>
      </w:tr>
      <w:tr w:rsidR="00A54CBE" w:rsidRPr="00EC30C2" w14:paraId="6767CE97"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FD34B29"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77F7357D"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28752744005011</w:t>
            </w:r>
          </w:p>
        </w:tc>
        <w:tc>
          <w:tcPr>
            <w:tcW w:w="4099" w:type="dxa"/>
            <w:tcBorders>
              <w:top w:val="single" w:sz="4" w:space="0" w:color="auto"/>
              <w:left w:val="single" w:sz="4" w:space="0" w:color="auto"/>
              <w:bottom w:val="single" w:sz="4" w:space="0" w:color="auto"/>
              <w:right w:val="single" w:sz="4" w:space="0" w:color="auto"/>
            </w:tcBorders>
            <w:vAlign w:val="center"/>
          </w:tcPr>
          <w:p w14:paraId="61CBF531"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Bec Led GU10 10W 1050Lm 4000K cu toate piesele si elem. componente</w:t>
            </w:r>
          </w:p>
        </w:tc>
        <w:tc>
          <w:tcPr>
            <w:tcW w:w="1412" w:type="dxa"/>
            <w:tcBorders>
              <w:top w:val="single" w:sz="4" w:space="0" w:color="auto"/>
              <w:left w:val="single" w:sz="4" w:space="0" w:color="auto"/>
              <w:bottom w:val="single" w:sz="4" w:space="0" w:color="auto"/>
              <w:right w:val="single" w:sz="4" w:space="0" w:color="auto"/>
            </w:tcBorders>
            <w:vAlign w:val="center"/>
          </w:tcPr>
          <w:p w14:paraId="688A5182"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1D65D9F8" w14:textId="77777777" w:rsidR="00A54CBE" w:rsidRPr="008467F8" w:rsidRDefault="00A54CBE" w:rsidP="00940DDF">
            <w:pPr>
              <w:pStyle w:val="4"/>
              <w:rPr>
                <w:rFonts w:eastAsia="PMingLiU"/>
                <w:b w:val="0"/>
                <w:lang w:val="ro-MD"/>
              </w:rPr>
            </w:pPr>
            <w:r w:rsidRPr="008467F8">
              <w:rPr>
                <w:b w:val="0"/>
                <w:sz w:val="16"/>
                <w:szCs w:val="16"/>
              </w:rPr>
              <w:t>10,4000</w:t>
            </w:r>
          </w:p>
        </w:tc>
      </w:tr>
      <w:tr w:rsidR="00A54CBE" w:rsidRPr="00EC30C2" w14:paraId="7434D244"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46D6C59"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44E23E9D"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31621651072291</w:t>
            </w:r>
          </w:p>
        </w:tc>
        <w:tc>
          <w:tcPr>
            <w:tcW w:w="4099" w:type="dxa"/>
            <w:tcBorders>
              <w:top w:val="single" w:sz="4" w:space="0" w:color="auto"/>
              <w:left w:val="single" w:sz="4" w:space="0" w:color="auto"/>
              <w:bottom w:val="single" w:sz="4" w:space="0" w:color="auto"/>
              <w:right w:val="single" w:sz="4" w:space="0" w:color="auto"/>
            </w:tcBorders>
            <w:vAlign w:val="center"/>
          </w:tcPr>
          <w:p w14:paraId="3688F44A"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Dulie GU10 alb cu fir 15cm Luminaled</w:t>
            </w:r>
          </w:p>
        </w:tc>
        <w:tc>
          <w:tcPr>
            <w:tcW w:w="1412" w:type="dxa"/>
            <w:tcBorders>
              <w:top w:val="single" w:sz="4" w:space="0" w:color="auto"/>
              <w:left w:val="single" w:sz="4" w:space="0" w:color="auto"/>
              <w:bottom w:val="single" w:sz="4" w:space="0" w:color="auto"/>
              <w:right w:val="single" w:sz="4" w:space="0" w:color="auto"/>
            </w:tcBorders>
            <w:vAlign w:val="center"/>
          </w:tcPr>
          <w:p w14:paraId="3F1079E6"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76213D2D" w14:textId="77777777" w:rsidR="00A54CBE" w:rsidRPr="008467F8" w:rsidRDefault="00A54CBE" w:rsidP="00940DDF">
            <w:pPr>
              <w:pStyle w:val="4"/>
              <w:rPr>
                <w:rFonts w:eastAsia="PMingLiU"/>
                <w:b w:val="0"/>
                <w:lang w:val="ro-MD"/>
              </w:rPr>
            </w:pPr>
            <w:r w:rsidRPr="008467F8">
              <w:rPr>
                <w:b w:val="0"/>
                <w:sz w:val="16"/>
                <w:szCs w:val="16"/>
              </w:rPr>
              <w:t>10,4000</w:t>
            </w:r>
          </w:p>
        </w:tc>
      </w:tr>
      <w:tr w:rsidR="00A54CBE" w:rsidRPr="00EC30C2" w14:paraId="6D63236C"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97382B3"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4F69DA94"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2875272700047</w:t>
            </w:r>
          </w:p>
        </w:tc>
        <w:tc>
          <w:tcPr>
            <w:tcW w:w="4099" w:type="dxa"/>
            <w:tcBorders>
              <w:top w:val="single" w:sz="4" w:space="0" w:color="auto"/>
              <w:left w:val="single" w:sz="4" w:space="0" w:color="auto"/>
              <w:bottom w:val="single" w:sz="4" w:space="0" w:color="auto"/>
              <w:right w:val="single" w:sz="4" w:space="0" w:color="auto"/>
            </w:tcBorders>
            <w:vAlign w:val="center"/>
          </w:tcPr>
          <w:p w14:paraId="2AF33988"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Cirlig de plafon pentru corp iluminat</w:t>
            </w:r>
          </w:p>
        </w:tc>
        <w:tc>
          <w:tcPr>
            <w:tcW w:w="1412" w:type="dxa"/>
            <w:tcBorders>
              <w:top w:val="single" w:sz="4" w:space="0" w:color="auto"/>
              <w:left w:val="single" w:sz="4" w:space="0" w:color="auto"/>
              <w:bottom w:val="single" w:sz="4" w:space="0" w:color="auto"/>
              <w:right w:val="single" w:sz="4" w:space="0" w:color="auto"/>
            </w:tcBorders>
            <w:vAlign w:val="center"/>
          </w:tcPr>
          <w:p w14:paraId="4FF2E11C"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33B2CCAF" w14:textId="77777777" w:rsidR="00A54CBE" w:rsidRPr="008467F8" w:rsidRDefault="00A54CBE" w:rsidP="00940DDF">
            <w:pPr>
              <w:pStyle w:val="4"/>
              <w:rPr>
                <w:rFonts w:eastAsia="PMingLiU"/>
                <w:b w:val="0"/>
                <w:lang w:val="ro-MD"/>
              </w:rPr>
            </w:pPr>
            <w:r w:rsidRPr="008467F8">
              <w:rPr>
                <w:b w:val="0"/>
                <w:sz w:val="16"/>
                <w:szCs w:val="16"/>
              </w:rPr>
              <w:t>10,4000</w:t>
            </w:r>
          </w:p>
        </w:tc>
      </w:tr>
      <w:tr w:rsidR="00A54CBE" w:rsidRPr="00EC30C2" w14:paraId="39944384"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F52DBE0" w14:textId="77777777" w:rsidR="00A54CBE" w:rsidRPr="008467F8" w:rsidRDefault="00A54CBE" w:rsidP="00940DDF">
            <w:pPr>
              <w:jc w:val="center"/>
              <w:rPr>
                <w:rFonts w:eastAsia="PMingLiU"/>
                <w:lang w:val="ro-MD" w:eastAsia="zh-CN"/>
              </w:rPr>
            </w:pPr>
            <w:r w:rsidRPr="008467F8">
              <w:rPr>
                <w:bCs/>
                <w:sz w:val="22"/>
                <w:szCs w:val="22"/>
                <w:lang w:val="en-US"/>
              </w:rPr>
              <w:t>37</w:t>
            </w:r>
          </w:p>
        </w:tc>
        <w:tc>
          <w:tcPr>
            <w:tcW w:w="1654" w:type="dxa"/>
            <w:tcBorders>
              <w:top w:val="single" w:sz="4" w:space="0" w:color="auto"/>
              <w:left w:val="single" w:sz="4" w:space="0" w:color="auto"/>
              <w:bottom w:val="single" w:sz="4" w:space="0" w:color="auto"/>
              <w:right w:val="single" w:sz="4" w:space="0" w:color="auto"/>
            </w:tcBorders>
            <w:vAlign w:val="center"/>
          </w:tcPr>
          <w:p w14:paraId="78C9DABE" w14:textId="77777777" w:rsidR="00A54CBE" w:rsidRPr="00E81EA7" w:rsidRDefault="00A54CBE" w:rsidP="00940DDF">
            <w:pPr>
              <w:tabs>
                <w:tab w:val="left" w:pos="1134"/>
              </w:tabs>
              <w:outlineLvl w:val="0"/>
              <w:rPr>
                <w:rFonts w:eastAsia="PMingLiU"/>
                <w:lang w:val="ro-MD" w:eastAsia="zh-CN"/>
              </w:rPr>
            </w:pPr>
          </w:p>
        </w:tc>
        <w:tc>
          <w:tcPr>
            <w:tcW w:w="4099" w:type="dxa"/>
            <w:tcBorders>
              <w:top w:val="single" w:sz="4" w:space="0" w:color="auto"/>
              <w:left w:val="single" w:sz="4" w:space="0" w:color="auto"/>
              <w:bottom w:val="single" w:sz="4" w:space="0" w:color="auto"/>
              <w:right w:val="single" w:sz="4" w:space="0" w:color="auto"/>
            </w:tcBorders>
          </w:tcPr>
          <w:p w14:paraId="72D997F7" w14:textId="77777777" w:rsidR="00A54CBE" w:rsidRPr="00150441" w:rsidRDefault="00A54CBE" w:rsidP="00940DDF">
            <w:pPr>
              <w:rPr>
                <w:bCs/>
                <w:sz w:val="2"/>
                <w:szCs w:val="2"/>
                <w:lang w:val="en-US"/>
              </w:rPr>
            </w:pPr>
            <w:r w:rsidRPr="00E81EA7">
              <w:rPr>
                <w:bCs/>
                <w:sz w:val="22"/>
                <w:szCs w:val="22"/>
                <w:lang w:val="en-US"/>
              </w:rPr>
              <w:t xml:space="preserve">Rama </w:t>
            </w:r>
            <w:r>
              <w:rPr>
                <w:bCs/>
                <w:sz w:val="22"/>
                <w:szCs w:val="22"/>
                <w:lang w:val="en-US"/>
              </w:rPr>
              <w:t>2 loc neagra metalic Karen Arvi</w:t>
            </w:r>
          </w:p>
        </w:tc>
        <w:tc>
          <w:tcPr>
            <w:tcW w:w="1412" w:type="dxa"/>
            <w:tcBorders>
              <w:top w:val="single" w:sz="4" w:space="0" w:color="auto"/>
              <w:left w:val="single" w:sz="4" w:space="0" w:color="auto"/>
              <w:bottom w:val="single" w:sz="4" w:space="0" w:color="auto"/>
              <w:right w:val="single" w:sz="4" w:space="0" w:color="auto"/>
            </w:tcBorders>
            <w:vAlign w:val="center"/>
          </w:tcPr>
          <w:p w14:paraId="20A7E322" w14:textId="77777777" w:rsidR="00A54CBE" w:rsidRPr="008467F8" w:rsidRDefault="00A54CBE" w:rsidP="00940DDF">
            <w:pPr>
              <w:pStyle w:val="4"/>
              <w:rPr>
                <w:rFonts w:eastAsia="PMingLiU"/>
                <w:b w:val="0"/>
                <w:lang w:val="ro-MD"/>
              </w:rPr>
            </w:pPr>
            <w:r w:rsidRPr="008467F8">
              <w:rPr>
                <w:b w:val="0"/>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63C14154" w14:textId="77777777" w:rsidR="00A54CBE" w:rsidRPr="008467F8" w:rsidRDefault="00A54CBE" w:rsidP="00940DDF">
            <w:pPr>
              <w:pStyle w:val="4"/>
              <w:rPr>
                <w:b w:val="0"/>
              </w:rPr>
            </w:pPr>
            <w:r w:rsidRPr="008467F8">
              <w:rPr>
                <w:b w:val="0"/>
              </w:rPr>
              <w:t>1,0000</w:t>
            </w:r>
          </w:p>
          <w:p w14:paraId="07F41347" w14:textId="77777777" w:rsidR="00A54CBE" w:rsidRPr="008467F8" w:rsidRDefault="00A54CBE" w:rsidP="00940DDF">
            <w:pPr>
              <w:pStyle w:val="4"/>
              <w:rPr>
                <w:rFonts w:eastAsia="PMingLiU"/>
                <w:b w:val="0"/>
                <w:lang w:val="ro-MD"/>
              </w:rPr>
            </w:pPr>
          </w:p>
        </w:tc>
      </w:tr>
      <w:tr w:rsidR="00A54CBE" w:rsidRPr="00EC30C2" w14:paraId="17F78BBB"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7EEE5B0"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72EE5665"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37</w:t>
            </w:r>
          </w:p>
        </w:tc>
        <w:tc>
          <w:tcPr>
            <w:tcW w:w="4099" w:type="dxa"/>
            <w:tcBorders>
              <w:top w:val="single" w:sz="4" w:space="0" w:color="auto"/>
              <w:left w:val="single" w:sz="4" w:space="0" w:color="auto"/>
              <w:bottom w:val="single" w:sz="4" w:space="0" w:color="auto"/>
              <w:right w:val="single" w:sz="4" w:space="0" w:color="auto"/>
            </w:tcBorders>
            <w:vAlign w:val="center"/>
          </w:tcPr>
          <w:p w14:paraId="3C754924"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Rama 2 loc neagra metalic Karen Arvia</w:t>
            </w:r>
          </w:p>
        </w:tc>
        <w:tc>
          <w:tcPr>
            <w:tcW w:w="1412" w:type="dxa"/>
            <w:tcBorders>
              <w:top w:val="single" w:sz="4" w:space="0" w:color="auto"/>
              <w:left w:val="single" w:sz="4" w:space="0" w:color="auto"/>
              <w:bottom w:val="single" w:sz="4" w:space="0" w:color="auto"/>
              <w:right w:val="single" w:sz="4" w:space="0" w:color="auto"/>
            </w:tcBorders>
            <w:vAlign w:val="center"/>
          </w:tcPr>
          <w:p w14:paraId="7A83CC02"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2D365214" w14:textId="77777777" w:rsidR="00A54CBE" w:rsidRPr="008467F8" w:rsidRDefault="00A54CBE" w:rsidP="00940DDF">
            <w:pPr>
              <w:pStyle w:val="4"/>
              <w:rPr>
                <w:rFonts w:eastAsia="PMingLiU"/>
                <w:b w:val="0"/>
                <w:lang w:val="ro-MD"/>
              </w:rPr>
            </w:pPr>
            <w:r w:rsidRPr="008467F8">
              <w:rPr>
                <w:b w:val="0"/>
                <w:sz w:val="16"/>
                <w:szCs w:val="16"/>
              </w:rPr>
              <w:t>1,0000</w:t>
            </w:r>
          </w:p>
        </w:tc>
      </w:tr>
      <w:tr w:rsidR="00A54CBE" w:rsidRPr="00EC30C2" w14:paraId="10418D82"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EB83CD5" w14:textId="77777777" w:rsidR="00A54CBE" w:rsidRPr="008467F8" w:rsidRDefault="00A54CBE" w:rsidP="00940DDF">
            <w:pPr>
              <w:jc w:val="center"/>
              <w:rPr>
                <w:rFonts w:eastAsia="PMingLiU"/>
                <w:lang w:val="ro-MD" w:eastAsia="zh-CN"/>
              </w:rPr>
            </w:pPr>
            <w:r w:rsidRPr="008467F8">
              <w:rPr>
                <w:bCs/>
                <w:sz w:val="22"/>
                <w:szCs w:val="22"/>
                <w:lang w:val="en-US"/>
              </w:rPr>
              <w:t>38</w:t>
            </w:r>
          </w:p>
        </w:tc>
        <w:tc>
          <w:tcPr>
            <w:tcW w:w="1654" w:type="dxa"/>
            <w:tcBorders>
              <w:top w:val="single" w:sz="4" w:space="0" w:color="auto"/>
              <w:left w:val="single" w:sz="4" w:space="0" w:color="auto"/>
              <w:bottom w:val="single" w:sz="4" w:space="0" w:color="auto"/>
              <w:right w:val="single" w:sz="4" w:space="0" w:color="auto"/>
            </w:tcBorders>
            <w:vAlign w:val="center"/>
          </w:tcPr>
          <w:p w14:paraId="4D027E30" w14:textId="77777777" w:rsidR="00A54CBE" w:rsidRPr="00E81EA7" w:rsidRDefault="00A54CBE" w:rsidP="00940DDF">
            <w:pPr>
              <w:tabs>
                <w:tab w:val="left" w:pos="1134"/>
              </w:tabs>
              <w:outlineLvl w:val="0"/>
              <w:rPr>
                <w:rFonts w:eastAsia="PMingLiU"/>
                <w:lang w:val="ro-MD" w:eastAsia="zh-CN"/>
              </w:rPr>
            </w:pPr>
          </w:p>
        </w:tc>
        <w:tc>
          <w:tcPr>
            <w:tcW w:w="4099" w:type="dxa"/>
            <w:tcBorders>
              <w:top w:val="single" w:sz="4" w:space="0" w:color="auto"/>
              <w:left w:val="single" w:sz="4" w:space="0" w:color="auto"/>
              <w:bottom w:val="single" w:sz="4" w:space="0" w:color="auto"/>
              <w:right w:val="single" w:sz="4" w:space="0" w:color="auto"/>
            </w:tcBorders>
          </w:tcPr>
          <w:p w14:paraId="73AFC3DD" w14:textId="77777777" w:rsidR="00A54CBE" w:rsidRPr="00150441" w:rsidRDefault="00A54CBE" w:rsidP="00940DDF">
            <w:pPr>
              <w:rPr>
                <w:bCs/>
                <w:sz w:val="2"/>
                <w:szCs w:val="2"/>
                <w:lang w:val="en-US"/>
              </w:rPr>
            </w:pPr>
            <w:r w:rsidRPr="00E81EA7">
              <w:rPr>
                <w:bCs/>
                <w:sz w:val="22"/>
                <w:szCs w:val="22"/>
                <w:lang w:val="en-US"/>
              </w:rPr>
              <w:t>Rama 3 loc neagra metalic Karen Arvia</w:t>
            </w:r>
          </w:p>
        </w:tc>
        <w:tc>
          <w:tcPr>
            <w:tcW w:w="1412" w:type="dxa"/>
            <w:tcBorders>
              <w:top w:val="single" w:sz="4" w:space="0" w:color="auto"/>
              <w:left w:val="single" w:sz="4" w:space="0" w:color="auto"/>
              <w:bottom w:val="single" w:sz="4" w:space="0" w:color="auto"/>
              <w:right w:val="single" w:sz="4" w:space="0" w:color="auto"/>
            </w:tcBorders>
            <w:vAlign w:val="center"/>
          </w:tcPr>
          <w:p w14:paraId="38F9D99D" w14:textId="77777777" w:rsidR="00A54CBE" w:rsidRPr="008467F8" w:rsidRDefault="00A54CBE" w:rsidP="00940DDF">
            <w:pPr>
              <w:pStyle w:val="4"/>
              <w:rPr>
                <w:rFonts w:eastAsia="PMingLiU"/>
                <w:b w:val="0"/>
                <w:lang w:val="ro-MD"/>
              </w:rPr>
            </w:pPr>
            <w:r w:rsidRPr="008467F8">
              <w:rPr>
                <w:b w:val="0"/>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641E3E44" w14:textId="77777777" w:rsidR="00A54CBE" w:rsidRPr="008467F8" w:rsidRDefault="00A54CBE" w:rsidP="00940DDF">
            <w:pPr>
              <w:pStyle w:val="4"/>
              <w:rPr>
                <w:b w:val="0"/>
              </w:rPr>
            </w:pPr>
            <w:r w:rsidRPr="008467F8">
              <w:rPr>
                <w:b w:val="0"/>
              </w:rPr>
              <w:t>1,0000</w:t>
            </w:r>
          </w:p>
          <w:p w14:paraId="7747958F" w14:textId="77777777" w:rsidR="00A54CBE" w:rsidRPr="008467F8" w:rsidRDefault="00A54CBE" w:rsidP="00940DDF">
            <w:pPr>
              <w:pStyle w:val="4"/>
              <w:rPr>
                <w:rFonts w:eastAsia="PMingLiU"/>
                <w:b w:val="0"/>
                <w:lang w:val="ro-MD"/>
              </w:rPr>
            </w:pPr>
          </w:p>
        </w:tc>
      </w:tr>
      <w:tr w:rsidR="00A54CBE" w:rsidRPr="00EC30C2" w14:paraId="2E6A7290"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DDE5FC3"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170C83C6"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38</w:t>
            </w:r>
          </w:p>
        </w:tc>
        <w:tc>
          <w:tcPr>
            <w:tcW w:w="4099" w:type="dxa"/>
            <w:tcBorders>
              <w:top w:val="single" w:sz="4" w:space="0" w:color="auto"/>
              <w:left w:val="single" w:sz="4" w:space="0" w:color="auto"/>
              <w:bottom w:val="single" w:sz="4" w:space="0" w:color="auto"/>
              <w:right w:val="single" w:sz="4" w:space="0" w:color="auto"/>
            </w:tcBorders>
            <w:vAlign w:val="center"/>
          </w:tcPr>
          <w:p w14:paraId="562804CA"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Rama 3 loc neagra metalic Karen Arvia</w:t>
            </w:r>
          </w:p>
        </w:tc>
        <w:tc>
          <w:tcPr>
            <w:tcW w:w="1412" w:type="dxa"/>
            <w:tcBorders>
              <w:top w:val="single" w:sz="4" w:space="0" w:color="auto"/>
              <w:left w:val="single" w:sz="4" w:space="0" w:color="auto"/>
              <w:bottom w:val="single" w:sz="4" w:space="0" w:color="auto"/>
              <w:right w:val="single" w:sz="4" w:space="0" w:color="auto"/>
            </w:tcBorders>
            <w:vAlign w:val="center"/>
          </w:tcPr>
          <w:p w14:paraId="584CAC9F"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1087378A" w14:textId="77777777" w:rsidR="00A54CBE" w:rsidRPr="008467F8" w:rsidRDefault="00A54CBE" w:rsidP="00940DDF">
            <w:pPr>
              <w:pStyle w:val="4"/>
              <w:rPr>
                <w:rFonts w:eastAsia="PMingLiU"/>
                <w:b w:val="0"/>
                <w:lang w:val="ro-MD"/>
              </w:rPr>
            </w:pPr>
            <w:r w:rsidRPr="008467F8">
              <w:rPr>
                <w:b w:val="0"/>
                <w:sz w:val="16"/>
                <w:szCs w:val="16"/>
              </w:rPr>
              <w:t>1,0000</w:t>
            </w:r>
          </w:p>
        </w:tc>
      </w:tr>
      <w:tr w:rsidR="00A54CBE" w:rsidRPr="00EC30C2" w14:paraId="2E2ED4AC"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4B9D874" w14:textId="77777777" w:rsidR="00A54CBE" w:rsidRPr="008467F8" w:rsidRDefault="00A54CBE" w:rsidP="00940DDF">
            <w:pPr>
              <w:jc w:val="center"/>
              <w:rPr>
                <w:rFonts w:eastAsia="PMingLiU"/>
                <w:lang w:val="ro-MD" w:eastAsia="zh-CN"/>
              </w:rPr>
            </w:pPr>
            <w:r w:rsidRPr="008467F8">
              <w:rPr>
                <w:bCs/>
                <w:sz w:val="22"/>
                <w:szCs w:val="22"/>
                <w:lang w:val="en-US"/>
              </w:rPr>
              <w:t>39</w:t>
            </w:r>
          </w:p>
        </w:tc>
        <w:tc>
          <w:tcPr>
            <w:tcW w:w="1654" w:type="dxa"/>
            <w:tcBorders>
              <w:top w:val="single" w:sz="4" w:space="0" w:color="auto"/>
              <w:left w:val="single" w:sz="4" w:space="0" w:color="auto"/>
              <w:bottom w:val="single" w:sz="4" w:space="0" w:color="auto"/>
              <w:right w:val="single" w:sz="4" w:space="0" w:color="auto"/>
            </w:tcBorders>
            <w:vAlign w:val="center"/>
          </w:tcPr>
          <w:p w14:paraId="28B1A153" w14:textId="77777777" w:rsidR="00A54CBE" w:rsidRPr="00E81EA7" w:rsidRDefault="00A54CBE" w:rsidP="00940DDF">
            <w:pPr>
              <w:tabs>
                <w:tab w:val="left" w:pos="1134"/>
              </w:tabs>
              <w:outlineLvl w:val="0"/>
              <w:rPr>
                <w:rFonts w:eastAsia="PMingLiU"/>
                <w:lang w:val="ro-MD" w:eastAsia="zh-CN"/>
              </w:rPr>
            </w:pPr>
          </w:p>
        </w:tc>
        <w:tc>
          <w:tcPr>
            <w:tcW w:w="4099" w:type="dxa"/>
            <w:tcBorders>
              <w:top w:val="single" w:sz="4" w:space="0" w:color="auto"/>
              <w:left w:val="single" w:sz="4" w:space="0" w:color="auto"/>
              <w:bottom w:val="single" w:sz="4" w:space="0" w:color="auto"/>
              <w:right w:val="single" w:sz="4" w:space="0" w:color="auto"/>
            </w:tcBorders>
          </w:tcPr>
          <w:p w14:paraId="4186B60F" w14:textId="77777777" w:rsidR="00A54CBE" w:rsidRPr="00150441" w:rsidRDefault="00A54CBE" w:rsidP="00940DDF">
            <w:pPr>
              <w:rPr>
                <w:bCs/>
                <w:sz w:val="2"/>
                <w:szCs w:val="2"/>
                <w:lang w:val="en-US"/>
              </w:rPr>
            </w:pPr>
            <w:r w:rsidRPr="00E81EA7">
              <w:rPr>
                <w:bCs/>
                <w:sz w:val="22"/>
                <w:szCs w:val="22"/>
                <w:lang w:val="en-US"/>
              </w:rPr>
              <w:t>Rama 1 loc neagra metalic Karen Arvia</w:t>
            </w:r>
          </w:p>
        </w:tc>
        <w:tc>
          <w:tcPr>
            <w:tcW w:w="1412" w:type="dxa"/>
            <w:tcBorders>
              <w:top w:val="single" w:sz="4" w:space="0" w:color="auto"/>
              <w:left w:val="single" w:sz="4" w:space="0" w:color="auto"/>
              <w:bottom w:val="single" w:sz="4" w:space="0" w:color="auto"/>
              <w:right w:val="single" w:sz="4" w:space="0" w:color="auto"/>
            </w:tcBorders>
            <w:vAlign w:val="center"/>
          </w:tcPr>
          <w:p w14:paraId="68032D2C" w14:textId="77777777" w:rsidR="00A54CBE" w:rsidRPr="008467F8" w:rsidRDefault="00A54CBE" w:rsidP="00940DDF">
            <w:pPr>
              <w:pStyle w:val="4"/>
              <w:rPr>
                <w:rFonts w:eastAsia="PMingLiU"/>
                <w:b w:val="0"/>
                <w:lang w:val="ro-MD"/>
              </w:rPr>
            </w:pPr>
            <w:r w:rsidRPr="008467F8">
              <w:rPr>
                <w:b w:val="0"/>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5CE8D503" w14:textId="77777777" w:rsidR="00A54CBE" w:rsidRPr="008467F8" w:rsidRDefault="00A54CBE" w:rsidP="00940DDF">
            <w:pPr>
              <w:pStyle w:val="4"/>
              <w:rPr>
                <w:b w:val="0"/>
              </w:rPr>
            </w:pPr>
            <w:r w:rsidRPr="008467F8">
              <w:rPr>
                <w:b w:val="0"/>
              </w:rPr>
              <w:t>6,0000</w:t>
            </w:r>
          </w:p>
          <w:p w14:paraId="6B40C0BC" w14:textId="77777777" w:rsidR="00A54CBE" w:rsidRPr="008467F8" w:rsidRDefault="00A54CBE" w:rsidP="00940DDF">
            <w:pPr>
              <w:pStyle w:val="4"/>
              <w:rPr>
                <w:rFonts w:eastAsia="PMingLiU"/>
                <w:b w:val="0"/>
                <w:lang w:val="ro-MD"/>
              </w:rPr>
            </w:pPr>
          </w:p>
        </w:tc>
      </w:tr>
      <w:tr w:rsidR="00A54CBE" w:rsidRPr="00EC30C2" w14:paraId="11AFB28A"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A1A55F"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5521404"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39</w:t>
            </w:r>
          </w:p>
        </w:tc>
        <w:tc>
          <w:tcPr>
            <w:tcW w:w="4099" w:type="dxa"/>
            <w:tcBorders>
              <w:top w:val="single" w:sz="4" w:space="0" w:color="auto"/>
              <w:left w:val="single" w:sz="4" w:space="0" w:color="auto"/>
              <w:bottom w:val="single" w:sz="4" w:space="0" w:color="auto"/>
              <w:right w:val="single" w:sz="4" w:space="0" w:color="auto"/>
            </w:tcBorders>
            <w:vAlign w:val="center"/>
          </w:tcPr>
          <w:p w14:paraId="28D6A383"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Rama 1 loc neagra metalic Karen Arvia</w:t>
            </w:r>
          </w:p>
        </w:tc>
        <w:tc>
          <w:tcPr>
            <w:tcW w:w="1412" w:type="dxa"/>
            <w:tcBorders>
              <w:top w:val="single" w:sz="4" w:space="0" w:color="auto"/>
              <w:left w:val="single" w:sz="4" w:space="0" w:color="auto"/>
              <w:bottom w:val="single" w:sz="4" w:space="0" w:color="auto"/>
              <w:right w:val="single" w:sz="4" w:space="0" w:color="auto"/>
            </w:tcBorders>
            <w:vAlign w:val="center"/>
          </w:tcPr>
          <w:p w14:paraId="4D4BAC0F"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6B14A2A0" w14:textId="77777777" w:rsidR="00A54CBE" w:rsidRPr="008467F8" w:rsidRDefault="00A54CBE" w:rsidP="00940DDF">
            <w:pPr>
              <w:pStyle w:val="4"/>
              <w:rPr>
                <w:rFonts w:eastAsia="PMingLiU"/>
                <w:b w:val="0"/>
                <w:lang w:val="ro-MD"/>
              </w:rPr>
            </w:pPr>
            <w:r w:rsidRPr="008467F8">
              <w:rPr>
                <w:b w:val="0"/>
                <w:sz w:val="16"/>
                <w:szCs w:val="16"/>
              </w:rPr>
              <w:t>6,0000</w:t>
            </w:r>
          </w:p>
        </w:tc>
      </w:tr>
      <w:tr w:rsidR="00A54CBE" w:rsidRPr="00EC30C2" w14:paraId="7144E020"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C610684" w14:textId="77777777" w:rsidR="00A54CBE" w:rsidRPr="008467F8" w:rsidRDefault="00A54CBE" w:rsidP="00940DDF">
            <w:pPr>
              <w:jc w:val="center"/>
              <w:rPr>
                <w:rFonts w:eastAsia="PMingLiU"/>
                <w:lang w:val="ro-MD" w:eastAsia="zh-CN"/>
              </w:rPr>
            </w:pPr>
            <w:r w:rsidRPr="008467F8">
              <w:rPr>
                <w:bCs/>
                <w:sz w:val="22"/>
                <w:szCs w:val="22"/>
                <w:lang w:val="en-US"/>
              </w:rPr>
              <w:t>40</w:t>
            </w:r>
          </w:p>
        </w:tc>
        <w:tc>
          <w:tcPr>
            <w:tcW w:w="1654" w:type="dxa"/>
            <w:tcBorders>
              <w:top w:val="single" w:sz="4" w:space="0" w:color="auto"/>
              <w:left w:val="single" w:sz="4" w:space="0" w:color="auto"/>
              <w:bottom w:val="single" w:sz="4" w:space="0" w:color="auto"/>
              <w:right w:val="single" w:sz="4" w:space="0" w:color="auto"/>
            </w:tcBorders>
            <w:vAlign w:val="center"/>
          </w:tcPr>
          <w:p w14:paraId="5143BA23"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RpEE14A</w:t>
            </w:r>
          </w:p>
        </w:tc>
        <w:tc>
          <w:tcPr>
            <w:tcW w:w="4099" w:type="dxa"/>
            <w:tcBorders>
              <w:top w:val="single" w:sz="4" w:space="0" w:color="auto"/>
              <w:left w:val="single" w:sz="4" w:space="0" w:color="auto"/>
              <w:bottom w:val="single" w:sz="4" w:space="0" w:color="auto"/>
              <w:right w:val="single" w:sz="4" w:space="0" w:color="auto"/>
            </w:tcBorders>
          </w:tcPr>
          <w:p w14:paraId="2E48B5CB" w14:textId="77777777" w:rsidR="00A54CBE" w:rsidRPr="00150441" w:rsidRDefault="00A54CBE" w:rsidP="00940DDF">
            <w:pPr>
              <w:rPr>
                <w:bCs/>
                <w:sz w:val="2"/>
                <w:szCs w:val="2"/>
                <w:lang w:val="en-US"/>
              </w:rPr>
            </w:pPr>
            <w:r w:rsidRPr="00E81EA7">
              <w:rPr>
                <w:bCs/>
                <w:sz w:val="22"/>
                <w:szCs w:val="22"/>
                <w:lang w:val="en-US"/>
              </w:rPr>
              <w:t>Montarea intrerupatoarelor unipolare - intrerupator simplu tip 1- simbol 0158 / Intrerupator unitar 10A negru metalic Karen Arvia</w:t>
            </w:r>
          </w:p>
        </w:tc>
        <w:tc>
          <w:tcPr>
            <w:tcW w:w="1412" w:type="dxa"/>
            <w:tcBorders>
              <w:top w:val="single" w:sz="4" w:space="0" w:color="auto"/>
              <w:left w:val="single" w:sz="4" w:space="0" w:color="auto"/>
              <w:bottom w:val="single" w:sz="4" w:space="0" w:color="auto"/>
              <w:right w:val="single" w:sz="4" w:space="0" w:color="auto"/>
            </w:tcBorders>
            <w:vAlign w:val="center"/>
          </w:tcPr>
          <w:p w14:paraId="367307DC" w14:textId="77777777" w:rsidR="00A54CBE" w:rsidRPr="008467F8" w:rsidRDefault="00A54CBE" w:rsidP="00940DDF">
            <w:pPr>
              <w:pStyle w:val="4"/>
              <w:rPr>
                <w:rFonts w:eastAsia="PMingLiU"/>
                <w:b w:val="0"/>
                <w:lang w:val="ro-MD"/>
              </w:rPr>
            </w:pPr>
            <w:r w:rsidRPr="008467F8">
              <w:rPr>
                <w:b w:val="0"/>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760157F6" w14:textId="77777777" w:rsidR="00A54CBE" w:rsidRPr="008467F8" w:rsidRDefault="00A54CBE" w:rsidP="00940DDF">
            <w:pPr>
              <w:pStyle w:val="4"/>
              <w:rPr>
                <w:b w:val="0"/>
              </w:rPr>
            </w:pPr>
            <w:r w:rsidRPr="008467F8">
              <w:rPr>
                <w:b w:val="0"/>
              </w:rPr>
              <w:t>3,0000</w:t>
            </w:r>
          </w:p>
          <w:p w14:paraId="2C987ECA" w14:textId="77777777" w:rsidR="00A54CBE" w:rsidRPr="008467F8" w:rsidRDefault="00A54CBE" w:rsidP="00940DDF">
            <w:pPr>
              <w:pStyle w:val="4"/>
              <w:rPr>
                <w:rFonts w:eastAsia="PMingLiU"/>
                <w:b w:val="0"/>
                <w:lang w:val="ro-MD"/>
              </w:rPr>
            </w:pPr>
          </w:p>
        </w:tc>
      </w:tr>
      <w:tr w:rsidR="00A54CBE" w:rsidRPr="00EC30C2" w14:paraId="05BA1925"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A57162B"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79FA7B36"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7137010011520</w:t>
            </w:r>
          </w:p>
        </w:tc>
        <w:tc>
          <w:tcPr>
            <w:tcW w:w="4099" w:type="dxa"/>
            <w:tcBorders>
              <w:top w:val="single" w:sz="4" w:space="0" w:color="auto"/>
              <w:left w:val="single" w:sz="4" w:space="0" w:color="auto"/>
              <w:bottom w:val="single" w:sz="4" w:space="0" w:color="auto"/>
              <w:right w:val="single" w:sz="4" w:space="0" w:color="auto"/>
            </w:tcBorders>
            <w:vAlign w:val="center"/>
          </w:tcPr>
          <w:p w14:paraId="1955AFBF"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Electrician in constructii</w:t>
            </w:r>
          </w:p>
        </w:tc>
        <w:tc>
          <w:tcPr>
            <w:tcW w:w="1412" w:type="dxa"/>
            <w:tcBorders>
              <w:top w:val="single" w:sz="4" w:space="0" w:color="auto"/>
              <w:left w:val="single" w:sz="4" w:space="0" w:color="auto"/>
              <w:bottom w:val="single" w:sz="4" w:space="0" w:color="auto"/>
              <w:right w:val="single" w:sz="4" w:space="0" w:color="auto"/>
            </w:tcBorders>
            <w:vAlign w:val="center"/>
          </w:tcPr>
          <w:p w14:paraId="0743DFDF"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51F02B4D" w14:textId="77777777" w:rsidR="00A54CBE" w:rsidRPr="008467F8" w:rsidRDefault="00A54CBE" w:rsidP="00940DDF">
            <w:pPr>
              <w:pStyle w:val="4"/>
              <w:rPr>
                <w:rFonts w:eastAsia="PMingLiU"/>
                <w:b w:val="0"/>
                <w:lang w:val="ro-MD"/>
              </w:rPr>
            </w:pPr>
            <w:r w:rsidRPr="008467F8">
              <w:rPr>
                <w:b w:val="0"/>
                <w:sz w:val="16"/>
                <w:szCs w:val="16"/>
              </w:rPr>
              <w:t>0,9000</w:t>
            </w:r>
          </w:p>
        </w:tc>
      </w:tr>
      <w:tr w:rsidR="00A54CBE" w:rsidRPr="00EC30C2" w14:paraId="597DFC96"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F6350B2"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01B959B"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11110001000201</w:t>
            </w:r>
          </w:p>
        </w:tc>
        <w:tc>
          <w:tcPr>
            <w:tcW w:w="4099" w:type="dxa"/>
            <w:tcBorders>
              <w:top w:val="single" w:sz="4" w:space="0" w:color="auto"/>
              <w:left w:val="single" w:sz="4" w:space="0" w:color="auto"/>
              <w:bottom w:val="single" w:sz="4" w:space="0" w:color="auto"/>
              <w:right w:val="single" w:sz="4" w:space="0" w:color="auto"/>
            </w:tcBorders>
            <w:vAlign w:val="center"/>
          </w:tcPr>
          <w:p w14:paraId="2D472617"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Intrerupator unitar 10A negru metalic Karen Arvia</w:t>
            </w:r>
          </w:p>
        </w:tc>
        <w:tc>
          <w:tcPr>
            <w:tcW w:w="1412" w:type="dxa"/>
            <w:tcBorders>
              <w:top w:val="single" w:sz="4" w:space="0" w:color="auto"/>
              <w:left w:val="single" w:sz="4" w:space="0" w:color="auto"/>
              <w:bottom w:val="single" w:sz="4" w:space="0" w:color="auto"/>
              <w:right w:val="single" w:sz="4" w:space="0" w:color="auto"/>
            </w:tcBorders>
            <w:vAlign w:val="center"/>
          </w:tcPr>
          <w:p w14:paraId="1D8CFE79"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450B31B0" w14:textId="77777777" w:rsidR="00A54CBE" w:rsidRPr="008467F8" w:rsidRDefault="00A54CBE" w:rsidP="00940DDF">
            <w:pPr>
              <w:pStyle w:val="4"/>
              <w:rPr>
                <w:rFonts w:eastAsia="PMingLiU"/>
                <w:b w:val="0"/>
                <w:lang w:val="ro-MD"/>
              </w:rPr>
            </w:pPr>
            <w:r w:rsidRPr="008467F8">
              <w:rPr>
                <w:b w:val="0"/>
                <w:sz w:val="16"/>
                <w:szCs w:val="16"/>
              </w:rPr>
              <w:t>3,0000</w:t>
            </w:r>
          </w:p>
        </w:tc>
      </w:tr>
      <w:tr w:rsidR="00A54CBE" w:rsidRPr="00EC30C2" w14:paraId="06B988CA"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14FE38D"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00D988FE"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2811236311002</w:t>
            </w:r>
          </w:p>
        </w:tc>
        <w:tc>
          <w:tcPr>
            <w:tcW w:w="4099" w:type="dxa"/>
            <w:tcBorders>
              <w:top w:val="single" w:sz="4" w:space="0" w:color="auto"/>
              <w:left w:val="single" w:sz="4" w:space="0" w:color="auto"/>
              <w:bottom w:val="single" w:sz="4" w:space="0" w:color="auto"/>
              <w:right w:val="single" w:sz="4" w:space="0" w:color="auto"/>
            </w:tcBorders>
            <w:vAlign w:val="center"/>
          </w:tcPr>
          <w:p w14:paraId="346939E9"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Doze pentru aparate</w:t>
            </w:r>
          </w:p>
        </w:tc>
        <w:tc>
          <w:tcPr>
            <w:tcW w:w="1412" w:type="dxa"/>
            <w:tcBorders>
              <w:top w:val="single" w:sz="4" w:space="0" w:color="auto"/>
              <w:left w:val="single" w:sz="4" w:space="0" w:color="auto"/>
              <w:bottom w:val="single" w:sz="4" w:space="0" w:color="auto"/>
              <w:right w:val="single" w:sz="4" w:space="0" w:color="auto"/>
            </w:tcBorders>
            <w:vAlign w:val="center"/>
          </w:tcPr>
          <w:p w14:paraId="43DF7DFB"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6FF0DF75" w14:textId="77777777" w:rsidR="00A54CBE" w:rsidRPr="008467F8" w:rsidRDefault="00A54CBE" w:rsidP="00940DDF">
            <w:pPr>
              <w:pStyle w:val="4"/>
              <w:rPr>
                <w:rFonts w:eastAsia="PMingLiU"/>
                <w:b w:val="0"/>
                <w:lang w:val="ro-MD"/>
              </w:rPr>
            </w:pPr>
            <w:r w:rsidRPr="008467F8">
              <w:rPr>
                <w:b w:val="0"/>
                <w:sz w:val="16"/>
                <w:szCs w:val="16"/>
              </w:rPr>
              <w:t>3,0000</w:t>
            </w:r>
          </w:p>
        </w:tc>
      </w:tr>
      <w:tr w:rsidR="00A54CBE" w:rsidRPr="00EC30C2" w14:paraId="265476E6"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6C15579"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11F8BD41"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2653102100830</w:t>
            </w:r>
          </w:p>
        </w:tc>
        <w:tc>
          <w:tcPr>
            <w:tcW w:w="4099" w:type="dxa"/>
            <w:tcBorders>
              <w:top w:val="single" w:sz="4" w:space="0" w:color="auto"/>
              <w:left w:val="single" w:sz="4" w:space="0" w:color="auto"/>
              <w:bottom w:val="single" w:sz="4" w:space="0" w:color="auto"/>
              <w:right w:val="single" w:sz="4" w:space="0" w:color="auto"/>
            </w:tcBorders>
            <w:vAlign w:val="center"/>
          </w:tcPr>
          <w:p w14:paraId="0E81263B"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Ipsos pentru constructii tip A</w:t>
            </w:r>
          </w:p>
        </w:tc>
        <w:tc>
          <w:tcPr>
            <w:tcW w:w="1412" w:type="dxa"/>
            <w:tcBorders>
              <w:top w:val="single" w:sz="4" w:space="0" w:color="auto"/>
              <w:left w:val="single" w:sz="4" w:space="0" w:color="auto"/>
              <w:bottom w:val="single" w:sz="4" w:space="0" w:color="auto"/>
              <w:right w:val="single" w:sz="4" w:space="0" w:color="auto"/>
            </w:tcBorders>
            <w:vAlign w:val="center"/>
          </w:tcPr>
          <w:p w14:paraId="0BA46114" w14:textId="77777777" w:rsidR="00A54CBE" w:rsidRPr="008467F8" w:rsidRDefault="00A54CBE" w:rsidP="00940DDF">
            <w:pPr>
              <w:pStyle w:val="4"/>
              <w:rPr>
                <w:rFonts w:eastAsia="PMingLiU"/>
                <w:b w:val="0"/>
                <w:lang w:val="ro-MD"/>
              </w:rPr>
            </w:pPr>
            <w:r w:rsidRPr="008467F8">
              <w:rPr>
                <w:b w:val="0"/>
                <w:sz w:val="16"/>
                <w:szCs w:val="16"/>
              </w:rPr>
              <w:t>kg</w:t>
            </w:r>
          </w:p>
        </w:tc>
        <w:tc>
          <w:tcPr>
            <w:tcW w:w="1658" w:type="dxa"/>
            <w:tcBorders>
              <w:top w:val="single" w:sz="4" w:space="0" w:color="auto"/>
              <w:left w:val="single" w:sz="4" w:space="0" w:color="auto"/>
              <w:bottom w:val="single" w:sz="4" w:space="0" w:color="auto"/>
              <w:right w:val="single" w:sz="4" w:space="0" w:color="auto"/>
            </w:tcBorders>
            <w:vAlign w:val="center"/>
          </w:tcPr>
          <w:p w14:paraId="3C2D0638" w14:textId="77777777" w:rsidR="00A54CBE" w:rsidRPr="008467F8" w:rsidRDefault="00A54CBE" w:rsidP="00940DDF">
            <w:pPr>
              <w:pStyle w:val="4"/>
              <w:rPr>
                <w:rFonts w:eastAsia="PMingLiU"/>
                <w:b w:val="0"/>
                <w:lang w:val="ro-MD"/>
              </w:rPr>
            </w:pPr>
            <w:r w:rsidRPr="008467F8">
              <w:rPr>
                <w:b w:val="0"/>
                <w:sz w:val="16"/>
                <w:szCs w:val="16"/>
              </w:rPr>
              <w:t>0,0150</w:t>
            </w:r>
          </w:p>
        </w:tc>
      </w:tr>
      <w:tr w:rsidR="00A54CBE" w:rsidRPr="00EC30C2" w14:paraId="594088D0"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1622641"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7D625723"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2513206621522</w:t>
            </w:r>
          </w:p>
        </w:tc>
        <w:tc>
          <w:tcPr>
            <w:tcW w:w="4099" w:type="dxa"/>
            <w:tcBorders>
              <w:top w:val="single" w:sz="4" w:space="0" w:color="auto"/>
              <w:left w:val="single" w:sz="4" w:space="0" w:color="auto"/>
              <w:bottom w:val="single" w:sz="4" w:space="0" w:color="auto"/>
              <w:right w:val="single" w:sz="4" w:space="0" w:color="auto"/>
            </w:tcBorders>
            <w:vAlign w:val="center"/>
          </w:tcPr>
          <w:p w14:paraId="40B5DD84"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Banda izolatoare din pinza cauciucata tip PC-role 10m x 15mm</w:t>
            </w:r>
          </w:p>
        </w:tc>
        <w:tc>
          <w:tcPr>
            <w:tcW w:w="1412" w:type="dxa"/>
            <w:tcBorders>
              <w:top w:val="single" w:sz="4" w:space="0" w:color="auto"/>
              <w:left w:val="single" w:sz="4" w:space="0" w:color="auto"/>
              <w:bottom w:val="single" w:sz="4" w:space="0" w:color="auto"/>
              <w:right w:val="single" w:sz="4" w:space="0" w:color="auto"/>
            </w:tcBorders>
            <w:vAlign w:val="center"/>
          </w:tcPr>
          <w:p w14:paraId="1BFFD7EA" w14:textId="77777777" w:rsidR="00A54CBE" w:rsidRPr="008467F8" w:rsidRDefault="00A54CBE" w:rsidP="00940DDF">
            <w:pPr>
              <w:pStyle w:val="4"/>
              <w:rPr>
                <w:rFonts w:eastAsia="PMingLiU"/>
                <w:b w:val="0"/>
                <w:lang w:val="ro-MD"/>
              </w:rPr>
            </w:pPr>
            <w:r w:rsidRPr="008467F8">
              <w:rPr>
                <w:b w:val="0"/>
                <w:sz w:val="16"/>
                <w:szCs w:val="16"/>
              </w:rPr>
              <w:t>m</w:t>
            </w:r>
          </w:p>
        </w:tc>
        <w:tc>
          <w:tcPr>
            <w:tcW w:w="1658" w:type="dxa"/>
            <w:tcBorders>
              <w:top w:val="single" w:sz="4" w:space="0" w:color="auto"/>
              <w:left w:val="single" w:sz="4" w:space="0" w:color="auto"/>
              <w:bottom w:val="single" w:sz="4" w:space="0" w:color="auto"/>
              <w:right w:val="single" w:sz="4" w:space="0" w:color="auto"/>
            </w:tcBorders>
            <w:vAlign w:val="center"/>
          </w:tcPr>
          <w:p w14:paraId="410AE002" w14:textId="77777777" w:rsidR="00A54CBE" w:rsidRPr="008467F8" w:rsidRDefault="00A54CBE" w:rsidP="00940DDF">
            <w:pPr>
              <w:pStyle w:val="4"/>
              <w:rPr>
                <w:rFonts w:eastAsia="PMingLiU"/>
                <w:b w:val="0"/>
                <w:lang w:val="ro-MD"/>
              </w:rPr>
            </w:pPr>
            <w:r w:rsidRPr="008467F8">
              <w:rPr>
                <w:b w:val="0"/>
                <w:sz w:val="16"/>
                <w:szCs w:val="16"/>
              </w:rPr>
              <w:t>0,6000</w:t>
            </w:r>
          </w:p>
        </w:tc>
      </w:tr>
      <w:tr w:rsidR="00A54CBE" w:rsidRPr="00EC30C2" w14:paraId="631839FE"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BCD7678" w14:textId="77777777" w:rsidR="00A54CBE" w:rsidRPr="008467F8" w:rsidRDefault="00A54CBE" w:rsidP="00940DDF">
            <w:pPr>
              <w:jc w:val="center"/>
              <w:rPr>
                <w:rFonts w:eastAsia="PMingLiU"/>
                <w:lang w:val="ro-MD" w:eastAsia="zh-CN"/>
              </w:rPr>
            </w:pPr>
            <w:r w:rsidRPr="008467F8">
              <w:rPr>
                <w:bCs/>
                <w:sz w:val="22"/>
                <w:szCs w:val="22"/>
                <w:lang w:val="en-US"/>
              </w:rPr>
              <w:t>41</w:t>
            </w:r>
          </w:p>
        </w:tc>
        <w:tc>
          <w:tcPr>
            <w:tcW w:w="1654" w:type="dxa"/>
            <w:tcBorders>
              <w:top w:val="single" w:sz="4" w:space="0" w:color="auto"/>
              <w:left w:val="single" w:sz="4" w:space="0" w:color="auto"/>
              <w:bottom w:val="single" w:sz="4" w:space="0" w:color="auto"/>
              <w:right w:val="single" w:sz="4" w:space="0" w:color="auto"/>
            </w:tcBorders>
            <w:vAlign w:val="center"/>
          </w:tcPr>
          <w:p w14:paraId="3446AA71"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RpEE14C</w:t>
            </w:r>
          </w:p>
        </w:tc>
        <w:tc>
          <w:tcPr>
            <w:tcW w:w="4099" w:type="dxa"/>
            <w:tcBorders>
              <w:top w:val="single" w:sz="4" w:space="0" w:color="auto"/>
              <w:left w:val="single" w:sz="4" w:space="0" w:color="auto"/>
              <w:bottom w:val="single" w:sz="4" w:space="0" w:color="auto"/>
              <w:right w:val="single" w:sz="4" w:space="0" w:color="auto"/>
            </w:tcBorders>
          </w:tcPr>
          <w:p w14:paraId="16058A85" w14:textId="77777777" w:rsidR="00A54CBE" w:rsidRPr="00150441" w:rsidRDefault="00A54CBE" w:rsidP="00940DDF">
            <w:pPr>
              <w:rPr>
                <w:bCs/>
                <w:sz w:val="2"/>
                <w:szCs w:val="2"/>
                <w:lang w:val="en-US"/>
              </w:rPr>
            </w:pPr>
            <w:r w:rsidRPr="00E81EA7">
              <w:rPr>
                <w:bCs/>
                <w:sz w:val="22"/>
                <w:szCs w:val="22"/>
                <w:lang w:val="en-US"/>
              </w:rPr>
              <w:t>Montarea intrerupatoarelor unipolare - intrerupator dublu /  Intrerupator dublu 10A negru metalic Karen Arvia</w:t>
            </w:r>
          </w:p>
        </w:tc>
        <w:tc>
          <w:tcPr>
            <w:tcW w:w="1412" w:type="dxa"/>
            <w:tcBorders>
              <w:top w:val="single" w:sz="4" w:space="0" w:color="auto"/>
              <w:left w:val="single" w:sz="4" w:space="0" w:color="auto"/>
              <w:bottom w:val="single" w:sz="4" w:space="0" w:color="auto"/>
              <w:right w:val="single" w:sz="4" w:space="0" w:color="auto"/>
            </w:tcBorders>
            <w:vAlign w:val="center"/>
          </w:tcPr>
          <w:p w14:paraId="6D9FBF25" w14:textId="77777777" w:rsidR="00A54CBE" w:rsidRPr="008467F8" w:rsidRDefault="00A54CBE" w:rsidP="00940DDF">
            <w:pPr>
              <w:pStyle w:val="4"/>
              <w:rPr>
                <w:rFonts w:eastAsia="PMingLiU"/>
                <w:b w:val="0"/>
                <w:lang w:val="ro-MD"/>
              </w:rPr>
            </w:pPr>
            <w:r w:rsidRPr="008467F8">
              <w:rPr>
                <w:b w:val="0"/>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2474DC70" w14:textId="77777777" w:rsidR="00A54CBE" w:rsidRPr="008467F8" w:rsidRDefault="00A54CBE" w:rsidP="00940DDF">
            <w:pPr>
              <w:pStyle w:val="4"/>
              <w:rPr>
                <w:b w:val="0"/>
              </w:rPr>
            </w:pPr>
            <w:r w:rsidRPr="008467F8">
              <w:rPr>
                <w:b w:val="0"/>
              </w:rPr>
              <w:t>2,0000</w:t>
            </w:r>
          </w:p>
          <w:p w14:paraId="3239810A" w14:textId="77777777" w:rsidR="00A54CBE" w:rsidRPr="008467F8" w:rsidRDefault="00A54CBE" w:rsidP="00940DDF">
            <w:pPr>
              <w:pStyle w:val="4"/>
              <w:rPr>
                <w:rFonts w:eastAsia="PMingLiU"/>
                <w:b w:val="0"/>
                <w:lang w:val="ro-MD"/>
              </w:rPr>
            </w:pPr>
          </w:p>
        </w:tc>
      </w:tr>
      <w:tr w:rsidR="00A54CBE" w:rsidRPr="00EC30C2" w14:paraId="571EF152"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75AB8D"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444317BD"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7137010011520</w:t>
            </w:r>
          </w:p>
        </w:tc>
        <w:tc>
          <w:tcPr>
            <w:tcW w:w="4099" w:type="dxa"/>
            <w:tcBorders>
              <w:top w:val="single" w:sz="4" w:space="0" w:color="auto"/>
              <w:left w:val="single" w:sz="4" w:space="0" w:color="auto"/>
              <w:bottom w:val="single" w:sz="4" w:space="0" w:color="auto"/>
              <w:right w:val="single" w:sz="4" w:space="0" w:color="auto"/>
            </w:tcBorders>
            <w:vAlign w:val="center"/>
          </w:tcPr>
          <w:p w14:paraId="5CF28D7E"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Electrician in constructii</w:t>
            </w:r>
          </w:p>
        </w:tc>
        <w:tc>
          <w:tcPr>
            <w:tcW w:w="1412" w:type="dxa"/>
            <w:tcBorders>
              <w:top w:val="single" w:sz="4" w:space="0" w:color="auto"/>
              <w:left w:val="single" w:sz="4" w:space="0" w:color="auto"/>
              <w:bottom w:val="single" w:sz="4" w:space="0" w:color="auto"/>
              <w:right w:val="single" w:sz="4" w:space="0" w:color="auto"/>
            </w:tcBorders>
            <w:vAlign w:val="center"/>
          </w:tcPr>
          <w:p w14:paraId="602B00D3"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6CCB87A0" w14:textId="77777777" w:rsidR="00A54CBE" w:rsidRPr="008467F8" w:rsidRDefault="00A54CBE" w:rsidP="00940DDF">
            <w:pPr>
              <w:pStyle w:val="4"/>
              <w:rPr>
                <w:rFonts w:eastAsia="PMingLiU"/>
                <w:b w:val="0"/>
                <w:lang w:val="ro-MD"/>
              </w:rPr>
            </w:pPr>
            <w:r w:rsidRPr="008467F8">
              <w:rPr>
                <w:b w:val="0"/>
                <w:sz w:val="16"/>
                <w:szCs w:val="16"/>
              </w:rPr>
              <w:t>0,8800</w:t>
            </w:r>
          </w:p>
        </w:tc>
      </w:tr>
      <w:tr w:rsidR="00A54CBE" w:rsidRPr="00EC30C2" w14:paraId="382E6436"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91CBBB7"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5A4F05"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11110001000202</w:t>
            </w:r>
          </w:p>
        </w:tc>
        <w:tc>
          <w:tcPr>
            <w:tcW w:w="4099" w:type="dxa"/>
            <w:tcBorders>
              <w:top w:val="single" w:sz="4" w:space="0" w:color="auto"/>
              <w:left w:val="single" w:sz="4" w:space="0" w:color="auto"/>
              <w:bottom w:val="single" w:sz="4" w:space="0" w:color="auto"/>
              <w:right w:val="single" w:sz="4" w:space="0" w:color="auto"/>
            </w:tcBorders>
            <w:vAlign w:val="center"/>
          </w:tcPr>
          <w:p w14:paraId="2996501B"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Intrerupator dublu 10A negru metalic Karen Arvia</w:t>
            </w:r>
          </w:p>
        </w:tc>
        <w:tc>
          <w:tcPr>
            <w:tcW w:w="1412" w:type="dxa"/>
            <w:tcBorders>
              <w:top w:val="single" w:sz="4" w:space="0" w:color="auto"/>
              <w:left w:val="single" w:sz="4" w:space="0" w:color="auto"/>
              <w:bottom w:val="single" w:sz="4" w:space="0" w:color="auto"/>
              <w:right w:val="single" w:sz="4" w:space="0" w:color="auto"/>
            </w:tcBorders>
            <w:vAlign w:val="center"/>
          </w:tcPr>
          <w:p w14:paraId="068BD4C2"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3D6DCBC0" w14:textId="77777777" w:rsidR="00A54CBE" w:rsidRPr="008467F8" w:rsidRDefault="00A54CBE" w:rsidP="00940DDF">
            <w:pPr>
              <w:pStyle w:val="4"/>
              <w:rPr>
                <w:rFonts w:eastAsia="PMingLiU"/>
                <w:b w:val="0"/>
                <w:lang w:val="ro-MD"/>
              </w:rPr>
            </w:pPr>
            <w:r w:rsidRPr="008467F8">
              <w:rPr>
                <w:b w:val="0"/>
                <w:sz w:val="16"/>
                <w:szCs w:val="16"/>
              </w:rPr>
              <w:t>2,0000</w:t>
            </w:r>
          </w:p>
        </w:tc>
      </w:tr>
      <w:tr w:rsidR="00A54CBE" w:rsidRPr="00EC30C2" w14:paraId="602EB8DF"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6C72ED3"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025C523C"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2811236311002</w:t>
            </w:r>
          </w:p>
        </w:tc>
        <w:tc>
          <w:tcPr>
            <w:tcW w:w="4099" w:type="dxa"/>
            <w:tcBorders>
              <w:top w:val="single" w:sz="4" w:space="0" w:color="auto"/>
              <w:left w:val="single" w:sz="4" w:space="0" w:color="auto"/>
              <w:bottom w:val="single" w:sz="4" w:space="0" w:color="auto"/>
              <w:right w:val="single" w:sz="4" w:space="0" w:color="auto"/>
            </w:tcBorders>
            <w:vAlign w:val="center"/>
          </w:tcPr>
          <w:p w14:paraId="2ACB8BC2"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Doze pentru aparate</w:t>
            </w:r>
          </w:p>
        </w:tc>
        <w:tc>
          <w:tcPr>
            <w:tcW w:w="1412" w:type="dxa"/>
            <w:tcBorders>
              <w:top w:val="single" w:sz="4" w:space="0" w:color="auto"/>
              <w:left w:val="single" w:sz="4" w:space="0" w:color="auto"/>
              <w:bottom w:val="single" w:sz="4" w:space="0" w:color="auto"/>
              <w:right w:val="single" w:sz="4" w:space="0" w:color="auto"/>
            </w:tcBorders>
            <w:vAlign w:val="center"/>
          </w:tcPr>
          <w:p w14:paraId="5DBD61A7"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45581BC9" w14:textId="77777777" w:rsidR="00A54CBE" w:rsidRPr="008467F8" w:rsidRDefault="00A54CBE" w:rsidP="00940DDF">
            <w:pPr>
              <w:pStyle w:val="4"/>
              <w:rPr>
                <w:rFonts w:eastAsia="PMingLiU"/>
                <w:b w:val="0"/>
                <w:lang w:val="ro-MD"/>
              </w:rPr>
            </w:pPr>
            <w:r w:rsidRPr="008467F8">
              <w:rPr>
                <w:b w:val="0"/>
                <w:sz w:val="16"/>
                <w:szCs w:val="16"/>
              </w:rPr>
              <w:t>2,0000</w:t>
            </w:r>
          </w:p>
        </w:tc>
      </w:tr>
      <w:tr w:rsidR="00A54CBE" w:rsidRPr="00EC30C2" w14:paraId="13297E0B"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B772E75"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263E2A7A"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2653102100830</w:t>
            </w:r>
          </w:p>
        </w:tc>
        <w:tc>
          <w:tcPr>
            <w:tcW w:w="4099" w:type="dxa"/>
            <w:tcBorders>
              <w:top w:val="single" w:sz="4" w:space="0" w:color="auto"/>
              <w:left w:val="single" w:sz="4" w:space="0" w:color="auto"/>
              <w:bottom w:val="single" w:sz="4" w:space="0" w:color="auto"/>
              <w:right w:val="single" w:sz="4" w:space="0" w:color="auto"/>
            </w:tcBorders>
            <w:vAlign w:val="center"/>
          </w:tcPr>
          <w:p w14:paraId="39F05A6B"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Ipsos pentru constructii tip A</w:t>
            </w:r>
          </w:p>
        </w:tc>
        <w:tc>
          <w:tcPr>
            <w:tcW w:w="1412" w:type="dxa"/>
            <w:tcBorders>
              <w:top w:val="single" w:sz="4" w:space="0" w:color="auto"/>
              <w:left w:val="single" w:sz="4" w:space="0" w:color="auto"/>
              <w:bottom w:val="single" w:sz="4" w:space="0" w:color="auto"/>
              <w:right w:val="single" w:sz="4" w:space="0" w:color="auto"/>
            </w:tcBorders>
            <w:vAlign w:val="center"/>
          </w:tcPr>
          <w:p w14:paraId="54C99B61" w14:textId="77777777" w:rsidR="00A54CBE" w:rsidRPr="008467F8" w:rsidRDefault="00A54CBE" w:rsidP="00940DDF">
            <w:pPr>
              <w:pStyle w:val="4"/>
              <w:rPr>
                <w:rFonts w:eastAsia="PMingLiU"/>
                <w:b w:val="0"/>
                <w:lang w:val="ro-MD"/>
              </w:rPr>
            </w:pPr>
            <w:r w:rsidRPr="008467F8">
              <w:rPr>
                <w:b w:val="0"/>
                <w:sz w:val="16"/>
                <w:szCs w:val="16"/>
              </w:rPr>
              <w:t>kg</w:t>
            </w:r>
          </w:p>
        </w:tc>
        <w:tc>
          <w:tcPr>
            <w:tcW w:w="1658" w:type="dxa"/>
            <w:tcBorders>
              <w:top w:val="single" w:sz="4" w:space="0" w:color="auto"/>
              <w:left w:val="single" w:sz="4" w:space="0" w:color="auto"/>
              <w:bottom w:val="single" w:sz="4" w:space="0" w:color="auto"/>
              <w:right w:val="single" w:sz="4" w:space="0" w:color="auto"/>
            </w:tcBorders>
            <w:vAlign w:val="center"/>
          </w:tcPr>
          <w:p w14:paraId="555AB047" w14:textId="77777777" w:rsidR="00A54CBE" w:rsidRPr="008467F8" w:rsidRDefault="00A54CBE" w:rsidP="00940DDF">
            <w:pPr>
              <w:pStyle w:val="4"/>
              <w:rPr>
                <w:rFonts w:eastAsia="PMingLiU"/>
                <w:b w:val="0"/>
                <w:lang w:val="ro-MD"/>
              </w:rPr>
            </w:pPr>
            <w:r w:rsidRPr="008467F8">
              <w:rPr>
                <w:b w:val="0"/>
                <w:sz w:val="16"/>
                <w:szCs w:val="16"/>
              </w:rPr>
              <w:t>0,0100</w:t>
            </w:r>
          </w:p>
        </w:tc>
      </w:tr>
      <w:tr w:rsidR="00A54CBE" w:rsidRPr="00EC30C2" w14:paraId="0BDCBEE5"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9D53534"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4366D120"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2513206621522</w:t>
            </w:r>
          </w:p>
        </w:tc>
        <w:tc>
          <w:tcPr>
            <w:tcW w:w="4099" w:type="dxa"/>
            <w:tcBorders>
              <w:top w:val="single" w:sz="4" w:space="0" w:color="auto"/>
              <w:left w:val="single" w:sz="4" w:space="0" w:color="auto"/>
              <w:bottom w:val="single" w:sz="4" w:space="0" w:color="auto"/>
              <w:right w:val="single" w:sz="4" w:space="0" w:color="auto"/>
            </w:tcBorders>
            <w:vAlign w:val="center"/>
          </w:tcPr>
          <w:p w14:paraId="5A718C2B"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Banda izolatoare din pinza cauciucata tip PC-role 10m x 15mm</w:t>
            </w:r>
          </w:p>
        </w:tc>
        <w:tc>
          <w:tcPr>
            <w:tcW w:w="1412" w:type="dxa"/>
            <w:tcBorders>
              <w:top w:val="single" w:sz="4" w:space="0" w:color="auto"/>
              <w:left w:val="single" w:sz="4" w:space="0" w:color="auto"/>
              <w:bottom w:val="single" w:sz="4" w:space="0" w:color="auto"/>
              <w:right w:val="single" w:sz="4" w:space="0" w:color="auto"/>
            </w:tcBorders>
            <w:vAlign w:val="center"/>
          </w:tcPr>
          <w:p w14:paraId="511B3BC4" w14:textId="77777777" w:rsidR="00A54CBE" w:rsidRPr="008467F8" w:rsidRDefault="00A54CBE" w:rsidP="00940DDF">
            <w:pPr>
              <w:pStyle w:val="4"/>
              <w:rPr>
                <w:rFonts w:eastAsia="PMingLiU"/>
                <w:b w:val="0"/>
                <w:lang w:val="ro-MD"/>
              </w:rPr>
            </w:pPr>
            <w:r w:rsidRPr="008467F8">
              <w:rPr>
                <w:b w:val="0"/>
                <w:sz w:val="16"/>
                <w:szCs w:val="16"/>
              </w:rPr>
              <w:t>m</w:t>
            </w:r>
          </w:p>
        </w:tc>
        <w:tc>
          <w:tcPr>
            <w:tcW w:w="1658" w:type="dxa"/>
            <w:tcBorders>
              <w:top w:val="single" w:sz="4" w:space="0" w:color="auto"/>
              <w:left w:val="single" w:sz="4" w:space="0" w:color="auto"/>
              <w:bottom w:val="single" w:sz="4" w:space="0" w:color="auto"/>
              <w:right w:val="single" w:sz="4" w:space="0" w:color="auto"/>
            </w:tcBorders>
            <w:vAlign w:val="center"/>
          </w:tcPr>
          <w:p w14:paraId="1CD0A87F" w14:textId="77777777" w:rsidR="00A54CBE" w:rsidRPr="008467F8" w:rsidRDefault="00A54CBE" w:rsidP="00940DDF">
            <w:pPr>
              <w:pStyle w:val="4"/>
              <w:rPr>
                <w:rFonts w:eastAsia="PMingLiU"/>
                <w:b w:val="0"/>
                <w:lang w:val="ro-MD"/>
              </w:rPr>
            </w:pPr>
            <w:r w:rsidRPr="008467F8">
              <w:rPr>
                <w:b w:val="0"/>
                <w:sz w:val="16"/>
                <w:szCs w:val="16"/>
              </w:rPr>
              <w:t>0,4000</w:t>
            </w:r>
          </w:p>
        </w:tc>
      </w:tr>
      <w:tr w:rsidR="00A54CBE" w:rsidRPr="00EC30C2" w14:paraId="2C84DA61"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E9417DB" w14:textId="77777777" w:rsidR="00A54CBE" w:rsidRPr="008467F8" w:rsidRDefault="00A54CBE" w:rsidP="00940DDF">
            <w:pPr>
              <w:jc w:val="center"/>
              <w:rPr>
                <w:rFonts w:eastAsia="PMingLiU"/>
                <w:lang w:val="ro-MD" w:eastAsia="zh-CN"/>
              </w:rPr>
            </w:pPr>
            <w:r w:rsidRPr="008467F8">
              <w:rPr>
                <w:bCs/>
                <w:sz w:val="22"/>
                <w:szCs w:val="22"/>
                <w:lang w:val="en-US"/>
              </w:rPr>
              <w:t>42</w:t>
            </w:r>
          </w:p>
        </w:tc>
        <w:tc>
          <w:tcPr>
            <w:tcW w:w="1654" w:type="dxa"/>
            <w:tcBorders>
              <w:top w:val="single" w:sz="4" w:space="0" w:color="auto"/>
              <w:left w:val="single" w:sz="4" w:space="0" w:color="auto"/>
              <w:bottom w:val="single" w:sz="4" w:space="0" w:color="auto"/>
              <w:right w:val="single" w:sz="4" w:space="0" w:color="auto"/>
            </w:tcBorders>
            <w:vAlign w:val="center"/>
          </w:tcPr>
          <w:p w14:paraId="0263FD09"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RpEE14C</w:t>
            </w:r>
          </w:p>
        </w:tc>
        <w:tc>
          <w:tcPr>
            <w:tcW w:w="4099" w:type="dxa"/>
            <w:tcBorders>
              <w:top w:val="single" w:sz="4" w:space="0" w:color="auto"/>
              <w:left w:val="single" w:sz="4" w:space="0" w:color="auto"/>
              <w:bottom w:val="single" w:sz="4" w:space="0" w:color="auto"/>
              <w:right w:val="single" w:sz="4" w:space="0" w:color="auto"/>
            </w:tcBorders>
          </w:tcPr>
          <w:p w14:paraId="50EEF8E4" w14:textId="77777777" w:rsidR="00A54CBE" w:rsidRPr="00150441" w:rsidRDefault="00A54CBE" w:rsidP="00940DDF">
            <w:pPr>
              <w:rPr>
                <w:bCs/>
                <w:sz w:val="2"/>
                <w:szCs w:val="2"/>
                <w:lang w:val="en-US"/>
              </w:rPr>
            </w:pPr>
            <w:r w:rsidRPr="00E81EA7">
              <w:rPr>
                <w:bCs/>
                <w:sz w:val="22"/>
                <w:szCs w:val="22"/>
                <w:lang w:val="en-US"/>
              </w:rPr>
              <w:t>Montarea intrerupatoarelor unipolare - intrerupator dublu /  Intrerupator triplu 10A negru metalic Karen Arvia</w:t>
            </w:r>
          </w:p>
        </w:tc>
        <w:tc>
          <w:tcPr>
            <w:tcW w:w="1412" w:type="dxa"/>
            <w:tcBorders>
              <w:top w:val="single" w:sz="4" w:space="0" w:color="auto"/>
              <w:left w:val="single" w:sz="4" w:space="0" w:color="auto"/>
              <w:bottom w:val="single" w:sz="4" w:space="0" w:color="auto"/>
              <w:right w:val="single" w:sz="4" w:space="0" w:color="auto"/>
            </w:tcBorders>
            <w:vAlign w:val="center"/>
          </w:tcPr>
          <w:p w14:paraId="7ACF2CA0" w14:textId="77777777" w:rsidR="00A54CBE" w:rsidRPr="008467F8" w:rsidRDefault="00A54CBE" w:rsidP="00940DDF">
            <w:pPr>
              <w:pStyle w:val="4"/>
              <w:rPr>
                <w:rFonts w:eastAsia="PMingLiU"/>
                <w:b w:val="0"/>
                <w:lang w:val="ro-MD"/>
              </w:rPr>
            </w:pPr>
            <w:r w:rsidRPr="008467F8">
              <w:rPr>
                <w:b w:val="0"/>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78EFF93F" w14:textId="77777777" w:rsidR="00A54CBE" w:rsidRPr="008467F8" w:rsidRDefault="00A54CBE" w:rsidP="00940DDF">
            <w:pPr>
              <w:pStyle w:val="4"/>
              <w:rPr>
                <w:b w:val="0"/>
              </w:rPr>
            </w:pPr>
            <w:r w:rsidRPr="008467F8">
              <w:rPr>
                <w:b w:val="0"/>
              </w:rPr>
              <w:t>1,0000</w:t>
            </w:r>
          </w:p>
          <w:p w14:paraId="2939E14C" w14:textId="77777777" w:rsidR="00A54CBE" w:rsidRPr="008467F8" w:rsidRDefault="00A54CBE" w:rsidP="00940DDF">
            <w:pPr>
              <w:pStyle w:val="4"/>
              <w:rPr>
                <w:rFonts w:eastAsia="PMingLiU"/>
                <w:b w:val="0"/>
                <w:lang w:val="ro-MD"/>
              </w:rPr>
            </w:pPr>
          </w:p>
        </w:tc>
      </w:tr>
      <w:tr w:rsidR="00A54CBE" w:rsidRPr="00EC30C2" w14:paraId="0EA6FB93"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FBA96CC"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4380EF7"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7137010011520</w:t>
            </w:r>
          </w:p>
        </w:tc>
        <w:tc>
          <w:tcPr>
            <w:tcW w:w="4099" w:type="dxa"/>
            <w:tcBorders>
              <w:top w:val="single" w:sz="4" w:space="0" w:color="auto"/>
              <w:left w:val="single" w:sz="4" w:space="0" w:color="auto"/>
              <w:bottom w:val="single" w:sz="4" w:space="0" w:color="auto"/>
              <w:right w:val="single" w:sz="4" w:space="0" w:color="auto"/>
            </w:tcBorders>
            <w:vAlign w:val="center"/>
          </w:tcPr>
          <w:p w14:paraId="65A2E123"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Electrician in constructii</w:t>
            </w:r>
          </w:p>
        </w:tc>
        <w:tc>
          <w:tcPr>
            <w:tcW w:w="1412" w:type="dxa"/>
            <w:tcBorders>
              <w:top w:val="single" w:sz="4" w:space="0" w:color="auto"/>
              <w:left w:val="single" w:sz="4" w:space="0" w:color="auto"/>
              <w:bottom w:val="single" w:sz="4" w:space="0" w:color="auto"/>
              <w:right w:val="single" w:sz="4" w:space="0" w:color="auto"/>
            </w:tcBorders>
            <w:vAlign w:val="center"/>
          </w:tcPr>
          <w:p w14:paraId="34A3D987"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0CDCD368" w14:textId="77777777" w:rsidR="00A54CBE" w:rsidRPr="008467F8" w:rsidRDefault="00A54CBE" w:rsidP="00940DDF">
            <w:pPr>
              <w:pStyle w:val="4"/>
              <w:rPr>
                <w:rFonts w:eastAsia="PMingLiU"/>
                <w:b w:val="0"/>
                <w:lang w:val="ro-MD"/>
              </w:rPr>
            </w:pPr>
            <w:r w:rsidRPr="008467F8">
              <w:rPr>
                <w:b w:val="0"/>
                <w:sz w:val="16"/>
                <w:szCs w:val="16"/>
              </w:rPr>
              <w:t>0,4400</w:t>
            </w:r>
          </w:p>
        </w:tc>
      </w:tr>
      <w:tr w:rsidR="00A54CBE" w:rsidRPr="00EC30C2" w14:paraId="40DD7604"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70DF21F"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2D0E6030"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11110001000203</w:t>
            </w:r>
          </w:p>
        </w:tc>
        <w:tc>
          <w:tcPr>
            <w:tcW w:w="4099" w:type="dxa"/>
            <w:tcBorders>
              <w:top w:val="single" w:sz="4" w:space="0" w:color="auto"/>
              <w:left w:val="single" w:sz="4" w:space="0" w:color="auto"/>
              <w:bottom w:val="single" w:sz="4" w:space="0" w:color="auto"/>
              <w:right w:val="single" w:sz="4" w:space="0" w:color="auto"/>
            </w:tcBorders>
            <w:vAlign w:val="center"/>
          </w:tcPr>
          <w:p w14:paraId="1B8CCB82"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Intrerupator triplu 10A negru metalic Karen Arvia</w:t>
            </w:r>
          </w:p>
        </w:tc>
        <w:tc>
          <w:tcPr>
            <w:tcW w:w="1412" w:type="dxa"/>
            <w:tcBorders>
              <w:top w:val="single" w:sz="4" w:space="0" w:color="auto"/>
              <w:left w:val="single" w:sz="4" w:space="0" w:color="auto"/>
              <w:bottom w:val="single" w:sz="4" w:space="0" w:color="auto"/>
              <w:right w:val="single" w:sz="4" w:space="0" w:color="auto"/>
            </w:tcBorders>
            <w:vAlign w:val="center"/>
          </w:tcPr>
          <w:p w14:paraId="03680B4E"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498650FA" w14:textId="77777777" w:rsidR="00A54CBE" w:rsidRPr="008467F8" w:rsidRDefault="00A54CBE" w:rsidP="00940DDF">
            <w:pPr>
              <w:pStyle w:val="4"/>
              <w:rPr>
                <w:rFonts w:eastAsia="PMingLiU"/>
                <w:b w:val="0"/>
                <w:lang w:val="ro-MD"/>
              </w:rPr>
            </w:pPr>
            <w:r w:rsidRPr="008467F8">
              <w:rPr>
                <w:b w:val="0"/>
                <w:sz w:val="16"/>
                <w:szCs w:val="16"/>
              </w:rPr>
              <w:t>1,0000</w:t>
            </w:r>
          </w:p>
        </w:tc>
      </w:tr>
      <w:tr w:rsidR="00A54CBE" w:rsidRPr="00EC30C2" w14:paraId="49E1B4C5"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B054036"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37D1967"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2811236311002</w:t>
            </w:r>
          </w:p>
        </w:tc>
        <w:tc>
          <w:tcPr>
            <w:tcW w:w="4099" w:type="dxa"/>
            <w:tcBorders>
              <w:top w:val="single" w:sz="4" w:space="0" w:color="auto"/>
              <w:left w:val="single" w:sz="4" w:space="0" w:color="auto"/>
              <w:bottom w:val="single" w:sz="4" w:space="0" w:color="auto"/>
              <w:right w:val="single" w:sz="4" w:space="0" w:color="auto"/>
            </w:tcBorders>
            <w:vAlign w:val="center"/>
          </w:tcPr>
          <w:p w14:paraId="514470B0"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Doze pentru aparate</w:t>
            </w:r>
          </w:p>
        </w:tc>
        <w:tc>
          <w:tcPr>
            <w:tcW w:w="1412" w:type="dxa"/>
            <w:tcBorders>
              <w:top w:val="single" w:sz="4" w:space="0" w:color="auto"/>
              <w:left w:val="single" w:sz="4" w:space="0" w:color="auto"/>
              <w:bottom w:val="single" w:sz="4" w:space="0" w:color="auto"/>
              <w:right w:val="single" w:sz="4" w:space="0" w:color="auto"/>
            </w:tcBorders>
            <w:vAlign w:val="center"/>
          </w:tcPr>
          <w:p w14:paraId="49A3FBD5"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330109CC" w14:textId="77777777" w:rsidR="00A54CBE" w:rsidRPr="008467F8" w:rsidRDefault="00A54CBE" w:rsidP="00940DDF">
            <w:pPr>
              <w:pStyle w:val="4"/>
              <w:rPr>
                <w:rFonts w:eastAsia="PMingLiU"/>
                <w:b w:val="0"/>
                <w:lang w:val="ro-MD"/>
              </w:rPr>
            </w:pPr>
            <w:r w:rsidRPr="008467F8">
              <w:rPr>
                <w:b w:val="0"/>
                <w:sz w:val="16"/>
                <w:szCs w:val="16"/>
              </w:rPr>
              <w:t>1,0000</w:t>
            </w:r>
          </w:p>
        </w:tc>
      </w:tr>
      <w:tr w:rsidR="00A54CBE" w:rsidRPr="00EC30C2" w14:paraId="5A09C7AB"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2E0C55A"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3FFFB17"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2653102100830</w:t>
            </w:r>
          </w:p>
        </w:tc>
        <w:tc>
          <w:tcPr>
            <w:tcW w:w="4099" w:type="dxa"/>
            <w:tcBorders>
              <w:top w:val="single" w:sz="4" w:space="0" w:color="auto"/>
              <w:left w:val="single" w:sz="4" w:space="0" w:color="auto"/>
              <w:bottom w:val="single" w:sz="4" w:space="0" w:color="auto"/>
              <w:right w:val="single" w:sz="4" w:space="0" w:color="auto"/>
            </w:tcBorders>
            <w:vAlign w:val="center"/>
          </w:tcPr>
          <w:p w14:paraId="7E5082AF"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Ipsos pentru constructii tip A</w:t>
            </w:r>
          </w:p>
        </w:tc>
        <w:tc>
          <w:tcPr>
            <w:tcW w:w="1412" w:type="dxa"/>
            <w:tcBorders>
              <w:top w:val="single" w:sz="4" w:space="0" w:color="auto"/>
              <w:left w:val="single" w:sz="4" w:space="0" w:color="auto"/>
              <w:bottom w:val="single" w:sz="4" w:space="0" w:color="auto"/>
              <w:right w:val="single" w:sz="4" w:space="0" w:color="auto"/>
            </w:tcBorders>
            <w:vAlign w:val="center"/>
          </w:tcPr>
          <w:p w14:paraId="71B271E7" w14:textId="77777777" w:rsidR="00A54CBE" w:rsidRPr="008467F8" w:rsidRDefault="00A54CBE" w:rsidP="00940DDF">
            <w:pPr>
              <w:pStyle w:val="4"/>
              <w:rPr>
                <w:rFonts w:eastAsia="PMingLiU"/>
                <w:b w:val="0"/>
                <w:lang w:val="ro-MD"/>
              </w:rPr>
            </w:pPr>
            <w:r w:rsidRPr="008467F8">
              <w:rPr>
                <w:b w:val="0"/>
                <w:sz w:val="16"/>
                <w:szCs w:val="16"/>
              </w:rPr>
              <w:t>kg</w:t>
            </w:r>
          </w:p>
        </w:tc>
        <w:tc>
          <w:tcPr>
            <w:tcW w:w="1658" w:type="dxa"/>
            <w:tcBorders>
              <w:top w:val="single" w:sz="4" w:space="0" w:color="auto"/>
              <w:left w:val="single" w:sz="4" w:space="0" w:color="auto"/>
              <w:bottom w:val="single" w:sz="4" w:space="0" w:color="auto"/>
              <w:right w:val="single" w:sz="4" w:space="0" w:color="auto"/>
            </w:tcBorders>
            <w:vAlign w:val="center"/>
          </w:tcPr>
          <w:p w14:paraId="65C88E59" w14:textId="77777777" w:rsidR="00A54CBE" w:rsidRPr="008467F8" w:rsidRDefault="00A54CBE" w:rsidP="00940DDF">
            <w:pPr>
              <w:pStyle w:val="4"/>
              <w:rPr>
                <w:rFonts w:eastAsia="PMingLiU"/>
                <w:b w:val="0"/>
                <w:lang w:val="ro-MD"/>
              </w:rPr>
            </w:pPr>
            <w:r w:rsidRPr="008467F8">
              <w:rPr>
                <w:b w:val="0"/>
                <w:sz w:val="16"/>
                <w:szCs w:val="16"/>
              </w:rPr>
              <w:t>0,0050</w:t>
            </w:r>
          </w:p>
        </w:tc>
      </w:tr>
      <w:tr w:rsidR="00A54CBE" w:rsidRPr="00EC30C2" w14:paraId="0A4625A3"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43DD512"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1323E73D"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2513206621522</w:t>
            </w:r>
          </w:p>
        </w:tc>
        <w:tc>
          <w:tcPr>
            <w:tcW w:w="4099" w:type="dxa"/>
            <w:tcBorders>
              <w:top w:val="single" w:sz="4" w:space="0" w:color="auto"/>
              <w:left w:val="single" w:sz="4" w:space="0" w:color="auto"/>
              <w:bottom w:val="single" w:sz="4" w:space="0" w:color="auto"/>
              <w:right w:val="single" w:sz="4" w:space="0" w:color="auto"/>
            </w:tcBorders>
            <w:vAlign w:val="center"/>
          </w:tcPr>
          <w:p w14:paraId="636ABE83"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Banda izolatoare din pinza cauciucata tip PC-role 10m x 15mm</w:t>
            </w:r>
          </w:p>
        </w:tc>
        <w:tc>
          <w:tcPr>
            <w:tcW w:w="1412" w:type="dxa"/>
            <w:tcBorders>
              <w:top w:val="single" w:sz="4" w:space="0" w:color="auto"/>
              <w:left w:val="single" w:sz="4" w:space="0" w:color="auto"/>
              <w:bottom w:val="single" w:sz="4" w:space="0" w:color="auto"/>
              <w:right w:val="single" w:sz="4" w:space="0" w:color="auto"/>
            </w:tcBorders>
            <w:vAlign w:val="center"/>
          </w:tcPr>
          <w:p w14:paraId="111BA001" w14:textId="77777777" w:rsidR="00A54CBE" w:rsidRPr="008467F8" w:rsidRDefault="00A54CBE" w:rsidP="00940DDF">
            <w:pPr>
              <w:pStyle w:val="4"/>
              <w:rPr>
                <w:rFonts w:eastAsia="PMingLiU"/>
                <w:b w:val="0"/>
                <w:lang w:val="ro-MD"/>
              </w:rPr>
            </w:pPr>
            <w:r w:rsidRPr="008467F8">
              <w:rPr>
                <w:b w:val="0"/>
                <w:sz w:val="16"/>
                <w:szCs w:val="16"/>
              </w:rPr>
              <w:t>m</w:t>
            </w:r>
          </w:p>
        </w:tc>
        <w:tc>
          <w:tcPr>
            <w:tcW w:w="1658" w:type="dxa"/>
            <w:tcBorders>
              <w:top w:val="single" w:sz="4" w:space="0" w:color="auto"/>
              <w:left w:val="single" w:sz="4" w:space="0" w:color="auto"/>
              <w:bottom w:val="single" w:sz="4" w:space="0" w:color="auto"/>
              <w:right w:val="single" w:sz="4" w:space="0" w:color="auto"/>
            </w:tcBorders>
            <w:vAlign w:val="center"/>
          </w:tcPr>
          <w:p w14:paraId="6BD5F5DE" w14:textId="77777777" w:rsidR="00A54CBE" w:rsidRPr="008467F8" w:rsidRDefault="00A54CBE" w:rsidP="00940DDF">
            <w:pPr>
              <w:pStyle w:val="4"/>
              <w:rPr>
                <w:rFonts w:eastAsia="PMingLiU"/>
                <w:b w:val="0"/>
                <w:lang w:val="ro-MD"/>
              </w:rPr>
            </w:pPr>
            <w:r w:rsidRPr="008467F8">
              <w:rPr>
                <w:b w:val="0"/>
                <w:sz w:val="16"/>
                <w:szCs w:val="16"/>
              </w:rPr>
              <w:t>0,2000</w:t>
            </w:r>
          </w:p>
        </w:tc>
      </w:tr>
      <w:tr w:rsidR="00A54CBE" w:rsidRPr="00EC30C2" w14:paraId="224EC9B7"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01E858D" w14:textId="77777777" w:rsidR="00A54CBE" w:rsidRPr="008467F8" w:rsidRDefault="00A54CBE" w:rsidP="00940DDF">
            <w:pPr>
              <w:jc w:val="center"/>
              <w:rPr>
                <w:rFonts w:eastAsia="PMingLiU"/>
                <w:lang w:val="ro-MD" w:eastAsia="zh-CN"/>
              </w:rPr>
            </w:pPr>
            <w:r w:rsidRPr="008467F8">
              <w:rPr>
                <w:bCs/>
                <w:sz w:val="22"/>
                <w:szCs w:val="22"/>
                <w:lang w:val="en-US"/>
              </w:rPr>
              <w:t>43</w:t>
            </w:r>
          </w:p>
        </w:tc>
        <w:tc>
          <w:tcPr>
            <w:tcW w:w="1654" w:type="dxa"/>
            <w:tcBorders>
              <w:top w:val="single" w:sz="4" w:space="0" w:color="auto"/>
              <w:left w:val="single" w:sz="4" w:space="0" w:color="auto"/>
              <w:bottom w:val="single" w:sz="4" w:space="0" w:color="auto"/>
              <w:right w:val="single" w:sz="4" w:space="0" w:color="auto"/>
            </w:tcBorders>
            <w:vAlign w:val="center"/>
          </w:tcPr>
          <w:p w14:paraId="6DF659EC"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RpEE03B</w:t>
            </w:r>
          </w:p>
        </w:tc>
        <w:tc>
          <w:tcPr>
            <w:tcW w:w="4099" w:type="dxa"/>
            <w:tcBorders>
              <w:top w:val="single" w:sz="4" w:space="0" w:color="auto"/>
              <w:left w:val="single" w:sz="4" w:space="0" w:color="auto"/>
              <w:bottom w:val="single" w:sz="4" w:space="0" w:color="auto"/>
              <w:right w:val="single" w:sz="4" w:space="0" w:color="auto"/>
            </w:tcBorders>
          </w:tcPr>
          <w:p w14:paraId="1EE49B90" w14:textId="77777777" w:rsidR="00A54CBE" w:rsidRPr="00150441" w:rsidRDefault="00A54CBE" w:rsidP="00940DDF">
            <w:pPr>
              <w:rPr>
                <w:bCs/>
                <w:sz w:val="2"/>
                <w:szCs w:val="2"/>
                <w:lang w:val="en-US"/>
              </w:rPr>
            </w:pPr>
            <w:r w:rsidRPr="00E81EA7">
              <w:rPr>
                <w:bCs/>
                <w:sz w:val="22"/>
                <w:szCs w:val="22"/>
                <w:lang w:val="en-US"/>
              </w:rPr>
              <w:t>Montarea prizelor / Priza cu impamintare 16A neagra metalic Karen Arvia</w:t>
            </w:r>
          </w:p>
        </w:tc>
        <w:tc>
          <w:tcPr>
            <w:tcW w:w="1412" w:type="dxa"/>
            <w:tcBorders>
              <w:top w:val="single" w:sz="4" w:space="0" w:color="auto"/>
              <w:left w:val="single" w:sz="4" w:space="0" w:color="auto"/>
              <w:bottom w:val="single" w:sz="4" w:space="0" w:color="auto"/>
              <w:right w:val="single" w:sz="4" w:space="0" w:color="auto"/>
            </w:tcBorders>
            <w:vAlign w:val="center"/>
          </w:tcPr>
          <w:p w14:paraId="43309B49" w14:textId="77777777" w:rsidR="00A54CBE" w:rsidRPr="008467F8" w:rsidRDefault="00A54CBE" w:rsidP="00940DDF">
            <w:pPr>
              <w:pStyle w:val="4"/>
              <w:rPr>
                <w:rFonts w:eastAsia="PMingLiU"/>
                <w:b w:val="0"/>
                <w:lang w:val="ro-MD"/>
              </w:rPr>
            </w:pPr>
            <w:r w:rsidRPr="008467F8">
              <w:rPr>
                <w:b w:val="0"/>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3AC20D4C" w14:textId="77777777" w:rsidR="00A54CBE" w:rsidRPr="008467F8" w:rsidRDefault="00A54CBE" w:rsidP="00940DDF">
            <w:pPr>
              <w:pStyle w:val="4"/>
              <w:rPr>
                <w:b w:val="0"/>
              </w:rPr>
            </w:pPr>
            <w:r w:rsidRPr="008467F8">
              <w:rPr>
                <w:b w:val="0"/>
              </w:rPr>
              <w:t>3,0000</w:t>
            </w:r>
          </w:p>
          <w:p w14:paraId="4184E4EA" w14:textId="77777777" w:rsidR="00A54CBE" w:rsidRPr="008467F8" w:rsidRDefault="00A54CBE" w:rsidP="00940DDF">
            <w:pPr>
              <w:pStyle w:val="4"/>
              <w:rPr>
                <w:rFonts w:eastAsia="PMingLiU"/>
                <w:b w:val="0"/>
                <w:lang w:val="ro-MD"/>
              </w:rPr>
            </w:pPr>
          </w:p>
        </w:tc>
      </w:tr>
      <w:tr w:rsidR="00A54CBE" w:rsidRPr="00EC30C2" w14:paraId="38583BBA"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39D29C0"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7F579465"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7137010011520</w:t>
            </w:r>
          </w:p>
        </w:tc>
        <w:tc>
          <w:tcPr>
            <w:tcW w:w="4099" w:type="dxa"/>
            <w:tcBorders>
              <w:top w:val="single" w:sz="4" w:space="0" w:color="auto"/>
              <w:left w:val="single" w:sz="4" w:space="0" w:color="auto"/>
              <w:bottom w:val="single" w:sz="4" w:space="0" w:color="auto"/>
              <w:right w:val="single" w:sz="4" w:space="0" w:color="auto"/>
            </w:tcBorders>
            <w:vAlign w:val="center"/>
          </w:tcPr>
          <w:p w14:paraId="5DE4EB3D"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Electrician in constructii</w:t>
            </w:r>
          </w:p>
        </w:tc>
        <w:tc>
          <w:tcPr>
            <w:tcW w:w="1412" w:type="dxa"/>
            <w:tcBorders>
              <w:top w:val="single" w:sz="4" w:space="0" w:color="auto"/>
              <w:left w:val="single" w:sz="4" w:space="0" w:color="auto"/>
              <w:bottom w:val="single" w:sz="4" w:space="0" w:color="auto"/>
              <w:right w:val="single" w:sz="4" w:space="0" w:color="auto"/>
            </w:tcBorders>
            <w:vAlign w:val="center"/>
          </w:tcPr>
          <w:p w14:paraId="32216970"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46D6C534" w14:textId="77777777" w:rsidR="00A54CBE" w:rsidRPr="008467F8" w:rsidRDefault="00A54CBE" w:rsidP="00940DDF">
            <w:pPr>
              <w:pStyle w:val="4"/>
              <w:rPr>
                <w:rFonts w:eastAsia="PMingLiU"/>
                <w:b w:val="0"/>
                <w:lang w:val="ro-MD"/>
              </w:rPr>
            </w:pPr>
            <w:r w:rsidRPr="008467F8">
              <w:rPr>
                <w:b w:val="0"/>
                <w:sz w:val="16"/>
                <w:szCs w:val="16"/>
              </w:rPr>
              <w:t>1,2000</w:t>
            </w:r>
          </w:p>
        </w:tc>
      </w:tr>
      <w:tr w:rsidR="00A54CBE" w:rsidRPr="00EC30C2" w14:paraId="3CBE23BC"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BF80E43"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647E2F3"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27461673351001</w:t>
            </w:r>
          </w:p>
        </w:tc>
        <w:tc>
          <w:tcPr>
            <w:tcW w:w="4099" w:type="dxa"/>
            <w:tcBorders>
              <w:top w:val="single" w:sz="4" w:space="0" w:color="auto"/>
              <w:left w:val="single" w:sz="4" w:space="0" w:color="auto"/>
              <w:bottom w:val="single" w:sz="4" w:space="0" w:color="auto"/>
              <w:right w:val="single" w:sz="4" w:space="0" w:color="auto"/>
            </w:tcBorders>
            <w:vAlign w:val="center"/>
          </w:tcPr>
          <w:p w14:paraId="6EDA7079"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Priza cu impamintare 16A neagra metalic Karen Arvia</w:t>
            </w:r>
          </w:p>
        </w:tc>
        <w:tc>
          <w:tcPr>
            <w:tcW w:w="1412" w:type="dxa"/>
            <w:tcBorders>
              <w:top w:val="single" w:sz="4" w:space="0" w:color="auto"/>
              <w:left w:val="single" w:sz="4" w:space="0" w:color="auto"/>
              <w:bottom w:val="single" w:sz="4" w:space="0" w:color="auto"/>
              <w:right w:val="single" w:sz="4" w:space="0" w:color="auto"/>
            </w:tcBorders>
            <w:vAlign w:val="center"/>
          </w:tcPr>
          <w:p w14:paraId="4D19B6E3"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6E89EFB7" w14:textId="77777777" w:rsidR="00A54CBE" w:rsidRPr="008467F8" w:rsidRDefault="00A54CBE" w:rsidP="00940DDF">
            <w:pPr>
              <w:pStyle w:val="4"/>
              <w:rPr>
                <w:rFonts w:eastAsia="PMingLiU"/>
                <w:b w:val="0"/>
                <w:lang w:val="ro-MD"/>
              </w:rPr>
            </w:pPr>
            <w:r w:rsidRPr="008467F8">
              <w:rPr>
                <w:b w:val="0"/>
                <w:sz w:val="16"/>
                <w:szCs w:val="16"/>
              </w:rPr>
              <w:t>3,0600</w:t>
            </w:r>
          </w:p>
        </w:tc>
      </w:tr>
      <w:tr w:rsidR="00A54CBE" w:rsidRPr="00EC30C2" w14:paraId="73A0FC88"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56DBEA2"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736CD"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2811236311002</w:t>
            </w:r>
          </w:p>
        </w:tc>
        <w:tc>
          <w:tcPr>
            <w:tcW w:w="4099" w:type="dxa"/>
            <w:tcBorders>
              <w:top w:val="single" w:sz="4" w:space="0" w:color="auto"/>
              <w:left w:val="single" w:sz="4" w:space="0" w:color="auto"/>
              <w:bottom w:val="single" w:sz="4" w:space="0" w:color="auto"/>
              <w:right w:val="single" w:sz="4" w:space="0" w:color="auto"/>
            </w:tcBorders>
            <w:vAlign w:val="center"/>
          </w:tcPr>
          <w:p w14:paraId="673E2A2A"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Doze pentru aparate</w:t>
            </w:r>
          </w:p>
        </w:tc>
        <w:tc>
          <w:tcPr>
            <w:tcW w:w="1412" w:type="dxa"/>
            <w:tcBorders>
              <w:top w:val="single" w:sz="4" w:space="0" w:color="auto"/>
              <w:left w:val="single" w:sz="4" w:space="0" w:color="auto"/>
              <w:bottom w:val="single" w:sz="4" w:space="0" w:color="auto"/>
              <w:right w:val="single" w:sz="4" w:space="0" w:color="auto"/>
            </w:tcBorders>
            <w:vAlign w:val="center"/>
          </w:tcPr>
          <w:p w14:paraId="56E48957"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1875A0A8" w14:textId="77777777" w:rsidR="00A54CBE" w:rsidRPr="008467F8" w:rsidRDefault="00A54CBE" w:rsidP="00940DDF">
            <w:pPr>
              <w:pStyle w:val="4"/>
              <w:rPr>
                <w:rFonts w:eastAsia="PMingLiU"/>
                <w:b w:val="0"/>
                <w:lang w:val="ro-MD"/>
              </w:rPr>
            </w:pPr>
            <w:r w:rsidRPr="008467F8">
              <w:rPr>
                <w:b w:val="0"/>
                <w:sz w:val="16"/>
                <w:szCs w:val="16"/>
              </w:rPr>
              <w:t>3,0000</w:t>
            </w:r>
          </w:p>
        </w:tc>
      </w:tr>
      <w:tr w:rsidR="00A54CBE" w:rsidRPr="00EC30C2" w14:paraId="6C45C08E"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204F3C2"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130800D1"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2653102100830</w:t>
            </w:r>
          </w:p>
        </w:tc>
        <w:tc>
          <w:tcPr>
            <w:tcW w:w="4099" w:type="dxa"/>
            <w:tcBorders>
              <w:top w:val="single" w:sz="4" w:space="0" w:color="auto"/>
              <w:left w:val="single" w:sz="4" w:space="0" w:color="auto"/>
              <w:bottom w:val="single" w:sz="4" w:space="0" w:color="auto"/>
              <w:right w:val="single" w:sz="4" w:space="0" w:color="auto"/>
            </w:tcBorders>
            <w:vAlign w:val="center"/>
          </w:tcPr>
          <w:p w14:paraId="35141344"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Ipsos pentru constructii tip A</w:t>
            </w:r>
          </w:p>
        </w:tc>
        <w:tc>
          <w:tcPr>
            <w:tcW w:w="1412" w:type="dxa"/>
            <w:tcBorders>
              <w:top w:val="single" w:sz="4" w:space="0" w:color="auto"/>
              <w:left w:val="single" w:sz="4" w:space="0" w:color="auto"/>
              <w:bottom w:val="single" w:sz="4" w:space="0" w:color="auto"/>
              <w:right w:val="single" w:sz="4" w:space="0" w:color="auto"/>
            </w:tcBorders>
            <w:vAlign w:val="center"/>
          </w:tcPr>
          <w:p w14:paraId="5E33F12A" w14:textId="77777777" w:rsidR="00A54CBE" w:rsidRPr="008467F8" w:rsidRDefault="00A54CBE" w:rsidP="00940DDF">
            <w:pPr>
              <w:pStyle w:val="4"/>
              <w:rPr>
                <w:rFonts w:eastAsia="PMingLiU"/>
                <w:b w:val="0"/>
                <w:lang w:val="ro-MD"/>
              </w:rPr>
            </w:pPr>
            <w:r w:rsidRPr="008467F8">
              <w:rPr>
                <w:b w:val="0"/>
                <w:sz w:val="16"/>
                <w:szCs w:val="16"/>
              </w:rPr>
              <w:t>kg</w:t>
            </w:r>
          </w:p>
        </w:tc>
        <w:tc>
          <w:tcPr>
            <w:tcW w:w="1658" w:type="dxa"/>
            <w:tcBorders>
              <w:top w:val="single" w:sz="4" w:space="0" w:color="auto"/>
              <w:left w:val="single" w:sz="4" w:space="0" w:color="auto"/>
              <w:bottom w:val="single" w:sz="4" w:space="0" w:color="auto"/>
              <w:right w:val="single" w:sz="4" w:space="0" w:color="auto"/>
            </w:tcBorders>
            <w:vAlign w:val="center"/>
          </w:tcPr>
          <w:p w14:paraId="09B7D3D1" w14:textId="77777777" w:rsidR="00A54CBE" w:rsidRPr="008467F8" w:rsidRDefault="00A54CBE" w:rsidP="00940DDF">
            <w:pPr>
              <w:pStyle w:val="4"/>
              <w:rPr>
                <w:rFonts w:eastAsia="PMingLiU"/>
                <w:b w:val="0"/>
                <w:lang w:val="ro-MD"/>
              </w:rPr>
            </w:pPr>
            <w:r w:rsidRPr="008467F8">
              <w:rPr>
                <w:b w:val="0"/>
                <w:sz w:val="16"/>
                <w:szCs w:val="16"/>
              </w:rPr>
              <w:t>0,0150</w:t>
            </w:r>
          </w:p>
        </w:tc>
      </w:tr>
      <w:tr w:rsidR="00A54CBE" w:rsidRPr="00EC30C2" w14:paraId="5BA64F39"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AF8FA4D"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4CA73968"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1711317306661</w:t>
            </w:r>
          </w:p>
        </w:tc>
        <w:tc>
          <w:tcPr>
            <w:tcW w:w="4099" w:type="dxa"/>
            <w:tcBorders>
              <w:top w:val="single" w:sz="4" w:space="0" w:color="auto"/>
              <w:left w:val="single" w:sz="4" w:space="0" w:color="auto"/>
              <w:bottom w:val="single" w:sz="4" w:space="0" w:color="auto"/>
              <w:right w:val="single" w:sz="4" w:space="0" w:color="auto"/>
            </w:tcBorders>
            <w:vAlign w:val="center"/>
          </w:tcPr>
          <w:p w14:paraId="46523807"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Bumbac de sters</w:t>
            </w:r>
          </w:p>
        </w:tc>
        <w:tc>
          <w:tcPr>
            <w:tcW w:w="1412" w:type="dxa"/>
            <w:tcBorders>
              <w:top w:val="single" w:sz="4" w:space="0" w:color="auto"/>
              <w:left w:val="single" w:sz="4" w:space="0" w:color="auto"/>
              <w:bottom w:val="single" w:sz="4" w:space="0" w:color="auto"/>
              <w:right w:val="single" w:sz="4" w:space="0" w:color="auto"/>
            </w:tcBorders>
            <w:vAlign w:val="center"/>
          </w:tcPr>
          <w:p w14:paraId="5B3C37F0" w14:textId="77777777" w:rsidR="00A54CBE" w:rsidRPr="008467F8" w:rsidRDefault="00A54CBE" w:rsidP="00940DDF">
            <w:pPr>
              <w:pStyle w:val="4"/>
              <w:rPr>
                <w:rFonts w:eastAsia="PMingLiU"/>
                <w:b w:val="0"/>
                <w:lang w:val="ro-MD"/>
              </w:rPr>
            </w:pPr>
            <w:r w:rsidRPr="008467F8">
              <w:rPr>
                <w:b w:val="0"/>
                <w:sz w:val="16"/>
                <w:szCs w:val="16"/>
              </w:rPr>
              <w:t>kg</w:t>
            </w:r>
          </w:p>
        </w:tc>
        <w:tc>
          <w:tcPr>
            <w:tcW w:w="1658" w:type="dxa"/>
            <w:tcBorders>
              <w:top w:val="single" w:sz="4" w:space="0" w:color="auto"/>
              <w:left w:val="single" w:sz="4" w:space="0" w:color="auto"/>
              <w:bottom w:val="single" w:sz="4" w:space="0" w:color="auto"/>
              <w:right w:val="single" w:sz="4" w:space="0" w:color="auto"/>
            </w:tcBorders>
            <w:vAlign w:val="center"/>
          </w:tcPr>
          <w:p w14:paraId="303AD266" w14:textId="77777777" w:rsidR="00A54CBE" w:rsidRPr="008467F8" w:rsidRDefault="00A54CBE" w:rsidP="00940DDF">
            <w:pPr>
              <w:pStyle w:val="4"/>
              <w:rPr>
                <w:rFonts w:eastAsia="PMingLiU"/>
                <w:b w:val="0"/>
                <w:lang w:val="ro-MD"/>
              </w:rPr>
            </w:pPr>
            <w:r w:rsidRPr="008467F8">
              <w:rPr>
                <w:b w:val="0"/>
                <w:sz w:val="16"/>
                <w:szCs w:val="16"/>
              </w:rPr>
              <w:t>0,0150</w:t>
            </w:r>
          </w:p>
        </w:tc>
      </w:tr>
      <w:tr w:rsidR="00A54CBE" w:rsidRPr="00EC30C2" w14:paraId="026D7D73"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63A1214"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4CD450F9"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2051142950700</w:t>
            </w:r>
          </w:p>
        </w:tc>
        <w:tc>
          <w:tcPr>
            <w:tcW w:w="4099" w:type="dxa"/>
            <w:tcBorders>
              <w:top w:val="single" w:sz="4" w:space="0" w:color="auto"/>
              <w:left w:val="single" w:sz="4" w:space="0" w:color="auto"/>
              <w:bottom w:val="single" w:sz="4" w:space="0" w:color="auto"/>
              <w:right w:val="single" w:sz="4" w:space="0" w:color="auto"/>
            </w:tcBorders>
            <w:vAlign w:val="center"/>
          </w:tcPr>
          <w:p w14:paraId="083333C8"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Dibluri</w:t>
            </w:r>
          </w:p>
        </w:tc>
        <w:tc>
          <w:tcPr>
            <w:tcW w:w="1412" w:type="dxa"/>
            <w:tcBorders>
              <w:top w:val="single" w:sz="4" w:space="0" w:color="auto"/>
              <w:left w:val="single" w:sz="4" w:space="0" w:color="auto"/>
              <w:bottom w:val="single" w:sz="4" w:space="0" w:color="auto"/>
              <w:right w:val="single" w:sz="4" w:space="0" w:color="auto"/>
            </w:tcBorders>
            <w:vAlign w:val="center"/>
          </w:tcPr>
          <w:p w14:paraId="2F563289"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18DD7210" w14:textId="77777777" w:rsidR="00A54CBE" w:rsidRPr="008467F8" w:rsidRDefault="00A54CBE" w:rsidP="00940DDF">
            <w:pPr>
              <w:pStyle w:val="4"/>
              <w:rPr>
                <w:rFonts w:eastAsia="PMingLiU"/>
                <w:b w:val="0"/>
                <w:lang w:val="ro-MD"/>
              </w:rPr>
            </w:pPr>
            <w:r w:rsidRPr="008467F8">
              <w:rPr>
                <w:b w:val="0"/>
                <w:sz w:val="16"/>
                <w:szCs w:val="16"/>
              </w:rPr>
              <w:t>6,0000</w:t>
            </w:r>
          </w:p>
        </w:tc>
      </w:tr>
      <w:tr w:rsidR="00A54CBE" w:rsidRPr="00EC30C2" w14:paraId="04D49CAD"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D7249A4"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4800081"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2874115836777</w:t>
            </w:r>
          </w:p>
        </w:tc>
        <w:tc>
          <w:tcPr>
            <w:tcW w:w="4099" w:type="dxa"/>
            <w:tcBorders>
              <w:top w:val="single" w:sz="4" w:space="0" w:color="auto"/>
              <w:left w:val="single" w:sz="4" w:space="0" w:color="auto"/>
              <w:bottom w:val="single" w:sz="4" w:space="0" w:color="auto"/>
              <w:right w:val="single" w:sz="4" w:space="0" w:color="auto"/>
            </w:tcBorders>
            <w:vAlign w:val="center"/>
          </w:tcPr>
          <w:p w14:paraId="1DA0433C"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 xml:space="preserve">Surub cap inecat crestat   L 3 x 40 </w:t>
            </w:r>
          </w:p>
        </w:tc>
        <w:tc>
          <w:tcPr>
            <w:tcW w:w="1412" w:type="dxa"/>
            <w:tcBorders>
              <w:top w:val="single" w:sz="4" w:space="0" w:color="auto"/>
              <w:left w:val="single" w:sz="4" w:space="0" w:color="auto"/>
              <w:bottom w:val="single" w:sz="4" w:space="0" w:color="auto"/>
              <w:right w:val="single" w:sz="4" w:space="0" w:color="auto"/>
            </w:tcBorders>
            <w:vAlign w:val="center"/>
          </w:tcPr>
          <w:p w14:paraId="28401DA1"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3EBD723E" w14:textId="77777777" w:rsidR="00A54CBE" w:rsidRPr="008467F8" w:rsidRDefault="00A54CBE" w:rsidP="00940DDF">
            <w:pPr>
              <w:pStyle w:val="4"/>
              <w:rPr>
                <w:rFonts w:eastAsia="PMingLiU"/>
                <w:b w:val="0"/>
                <w:lang w:val="ro-MD"/>
              </w:rPr>
            </w:pPr>
            <w:r w:rsidRPr="008467F8">
              <w:rPr>
                <w:b w:val="0"/>
                <w:sz w:val="16"/>
                <w:szCs w:val="16"/>
              </w:rPr>
              <w:t>6,0000</w:t>
            </w:r>
          </w:p>
        </w:tc>
      </w:tr>
      <w:tr w:rsidR="00A54CBE" w:rsidRPr="00EC30C2" w14:paraId="3E7B384C"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B8B5EC1" w14:textId="77777777" w:rsidR="00A54CBE" w:rsidRPr="008467F8" w:rsidRDefault="00A54CBE" w:rsidP="00940DDF">
            <w:pPr>
              <w:jc w:val="center"/>
              <w:rPr>
                <w:rFonts w:eastAsia="PMingLiU"/>
                <w:lang w:val="ro-MD" w:eastAsia="zh-CN"/>
              </w:rPr>
            </w:pPr>
            <w:r w:rsidRPr="008467F8">
              <w:rPr>
                <w:bCs/>
                <w:sz w:val="22"/>
                <w:szCs w:val="22"/>
                <w:lang w:val="en-US"/>
              </w:rPr>
              <w:t>44</w:t>
            </w:r>
          </w:p>
        </w:tc>
        <w:tc>
          <w:tcPr>
            <w:tcW w:w="1654" w:type="dxa"/>
            <w:tcBorders>
              <w:top w:val="single" w:sz="4" w:space="0" w:color="auto"/>
              <w:left w:val="single" w:sz="4" w:space="0" w:color="auto"/>
              <w:bottom w:val="single" w:sz="4" w:space="0" w:color="auto"/>
              <w:right w:val="single" w:sz="4" w:space="0" w:color="auto"/>
            </w:tcBorders>
            <w:vAlign w:val="center"/>
          </w:tcPr>
          <w:p w14:paraId="5CBEFE02"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RpEP08A</w:t>
            </w:r>
          </w:p>
        </w:tc>
        <w:tc>
          <w:tcPr>
            <w:tcW w:w="4099" w:type="dxa"/>
            <w:tcBorders>
              <w:top w:val="single" w:sz="4" w:space="0" w:color="auto"/>
              <w:left w:val="single" w:sz="4" w:space="0" w:color="auto"/>
              <w:bottom w:val="single" w:sz="4" w:space="0" w:color="auto"/>
              <w:right w:val="single" w:sz="4" w:space="0" w:color="auto"/>
            </w:tcBorders>
          </w:tcPr>
          <w:p w14:paraId="26238226" w14:textId="77777777" w:rsidR="00A54CBE" w:rsidRPr="00E81EA7" w:rsidRDefault="00A54CBE" w:rsidP="00940DDF">
            <w:pPr>
              <w:rPr>
                <w:bCs/>
                <w:sz w:val="22"/>
                <w:szCs w:val="22"/>
                <w:lang w:val="en-US"/>
              </w:rPr>
            </w:pPr>
            <w:r w:rsidRPr="00E81EA7">
              <w:rPr>
                <w:bCs/>
                <w:sz w:val="22"/>
                <w:szCs w:val="22"/>
                <w:lang w:val="en-US"/>
              </w:rPr>
              <w:t>Montarea Sursa de alimentare cu pornire lenta 12V 100W</w:t>
            </w:r>
          </w:p>
          <w:p w14:paraId="3B44A31A" w14:textId="77777777" w:rsidR="00A54CBE" w:rsidRPr="00150441" w:rsidRDefault="00A54CBE" w:rsidP="00940DDF">
            <w:pPr>
              <w:rPr>
                <w:bCs/>
                <w:sz w:val="2"/>
                <w:szCs w:val="2"/>
                <w:lang w:val="en-US"/>
              </w:rPr>
            </w:pPr>
            <w:r w:rsidRPr="00E81EA7">
              <w:rPr>
                <w:bCs/>
                <w:sz w:val="22"/>
                <w:szCs w:val="22"/>
                <w:lang w:val="en-US"/>
              </w:rPr>
              <w:t>8.3A 100-265V IP20</w:t>
            </w:r>
          </w:p>
        </w:tc>
        <w:tc>
          <w:tcPr>
            <w:tcW w:w="1412" w:type="dxa"/>
            <w:tcBorders>
              <w:top w:val="single" w:sz="4" w:space="0" w:color="auto"/>
              <w:left w:val="single" w:sz="4" w:space="0" w:color="auto"/>
              <w:bottom w:val="single" w:sz="4" w:space="0" w:color="auto"/>
              <w:right w:val="single" w:sz="4" w:space="0" w:color="auto"/>
            </w:tcBorders>
            <w:vAlign w:val="center"/>
          </w:tcPr>
          <w:p w14:paraId="5331F83B" w14:textId="77777777" w:rsidR="00A54CBE" w:rsidRPr="008467F8" w:rsidRDefault="00A54CBE" w:rsidP="00940DDF">
            <w:pPr>
              <w:pStyle w:val="4"/>
              <w:rPr>
                <w:rFonts w:eastAsia="PMingLiU"/>
                <w:b w:val="0"/>
                <w:lang w:val="ro-MD"/>
              </w:rPr>
            </w:pPr>
            <w:r w:rsidRPr="008467F8">
              <w:rPr>
                <w:b w:val="0"/>
              </w:rPr>
              <w:t>10 buc</w:t>
            </w:r>
          </w:p>
        </w:tc>
        <w:tc>
          <w:tcPr>
            <w:tcW w:w="1658" w:type="dxa"/>
            <w:tcBorders>
              <w:top w:val="single" w:sz="4" w:space="0" w:color="auto"/>
              <w:left w:val="single" w:sz="4" w:space="0" w:color="auto"/>
              <w:bottom w:val="single" w:sz="4" w:space="0" w:color="auto"/>
              <w:right w:val="single" w:sz="4" w:space="0" w:color="auto"/>
            </w:tcBorders>
            <w:vAlign w:val="center"/>
          </w:tcPr>
          <w:p w14:paraId="3F0CDCD4" w14:textId="77777777" w:rsidR="00A54CBE" w:rsidRPr="008467F8" w:rsidRDefault="00A54CBE" w:rsidP="00940DDF">
            <w:pPr>
              <w:pStyle w:val="4"/>
              <w:rPr>
                <w:b w:val="0"/>
              </w:rPr>
            </w:pPr>
            <w:r w:rsidRPr="008467F8">
              <w:rPr>
                <w:b w:val="0"/>
              </w:rPr>
              <w:t>2,0000</w:t>
            </w:r>
          </w:p>
          <w:p w14:paraId="6B809258" w14:textId="77777777" w:rsidR="00A54CBE" w:rsidRPr="008467F8" w:rsidRDefault="00A54CBE" w:rsidP="00940DDF">
            <w:pPr>
              <w:pStyle w:val="4"/>
              <w:rPr>
                <w:rFonts w:eastAsia="PMingLiU"/>
                <w:b w:val="0"/>
                <w:lang w:val="ro-MD"/>
              </w:rPr>
            </w:pPr>
          </w:p>
        </w:tc>
      </w:tr>
      <w:tr w:rsidR="00A54CBE" w:rsidRPr="00EC30C2" w14:paraId="39C1387F"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82B9F0B"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5C811DE5"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7137010011510</w:t>
            </w:r>
          </w:p>
        </w:tc>
        <w:tc>
          <w:tcPr>
            <w:tcW w:w="4099" w:type="dxa"/>
            <w:tcBorders>
              <w:top w:val="single" w:sz="4" w:space="0" w:color="auto"/>
              <w:left w:val="single" w:sz="4" w:space="0" w:color="auto"/>
              <w:bottom w:val="single" w:sz="4" w:space="0" w:color="auto"/>
              <w:right w:val="single" w:sz="4" w:space="0" w:color="auto"/>
            </w:tcBorders>
            <w:vAlign w:val="center"/>
          </w:tcPr>
          <w:p w14:paraId="6064BD2C"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Electromontor</w:t>
            </w:r>
          </w:p>
        </w:tc>
        <w:tc>
          <w:tcPr>
            <w:tcW w:w="1412" w:type="dxa"/>
            <w:tcBorders>
              <w:top w:val="single" w:sz="4" w:space="0" w:color="auto"/>
              <w:left w:val="single" w:sz="4" w:space="0" w:color="auto"/>
              <w:bottom w:val="single" w:sz="4" w:space="0" w:color="auto"/>
              <w:right w:val="single" w:sz="4" w:space="0" w:color="auto"/>
            </w:tcBorders>
            <w:vAlign w:val="center"/>
          </w:tcPr>
          <w:p w14:paraId="13BA18CE"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655645D0" w14:textId="77777777" w:rsidR="00A54CBE" w:rsidRPr="008467F8" w:rsidRDefault="00A54CBE" w:rsidP="00940DDF">
            <w:pPr>
              <w:pStyle w:val="4"/>
              <w:rPr>
                <w:rFonts w:eastAsia="PMingLiU"/>
                <w:b w:val="0"/>
                <w:lang w:val="ro-MD"/>
              </w:rPr>
            </w:pPr>
            <w:r w:rsidRPr="008467F8">
              <w:rPr>
                <w:b w:val="0"/>
                <w:sz w:val="16"/>
                <w:szCs w:val="16"/>
              </w:rPr>
              <w:t>1,6800</w:t>
            </w:r>
          </w:p>
        </w:tc>
      </w:tr>
      <w:tr w:rsidR="00A54CBE" w:rsidRPr="00EC30C2" w14:paraId="399FDEF6"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4A1243F"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74F862FE"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44</w:t>
            </w:r>
          </w:p>
        </w:tc>
        <w:tc>
          <w:tcPr>
            <w:tcW w:w="4099" w:type="dxa"/>
            <w:tcBorders>
              <w:top w:val="single" w:sz="4" w:space="0" w:color="auto"/>
              <w:left w:val="single" w:sz="4" w:space="0" w:color="auto"/>
              <w:bottom w:val="single" w:sz="4" w:space="0" w:color="auto"/>
              <w:right w:val="single" w:sz="4" w:space="0" w:color="auto"/>
            </w:tcBorders>
            <w:vAlign w:val="center"/>
          </w:tcPr>
          <w:p w14:paraId="77FAAFDE" w14:textId="77777777" w:rsidR="00A54CBE" w:rsidRPr="00E81EA7" w:rsidRDefault="00A54CBE" w:rsidP="00940DDF">
            <w:pPr>
              <w:rPr>
                <w:sz w:val="16"/>
                <w:szCs w:val="16"/>
                <w:lang w:val="en-US"/>
              </w:rPr>
            </w:pPr>
            <w:r w:rsidRPr="00E81EA7">
              <w:rPr>
                <w:sz w:val="16"/>
                <w:szCs w:val="16"/>
                <w:lang w:val="en-US"/>
              </w:rPr>
              <w:t>Sursa de alimentare cu pornire lenta 12V 100W</w:t>
            </w:r>
          </w:p>
          <w:p w14:paraId="6739D2C1"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8.3A 100-265V IP20</w:t>
            </w:r>
          </w:p>
        </w:tc>
        <w:tc>
          <w:tcPr>
            <w:tcW w:w="1412" w:type="dxa"/>
            <w:tcBorders>
              <w:top w:val="single" w:sz="4" w:space="0" w:color="auto"/>
              <w:left w:val="single" w:sz="4" w:space="0" w:color="auto"/>
              <w:bottom w:val="single" w:sz="4" w:space="0" w:color="auto"/>
              <w:right w:val="single" w:sz="4" w:space="0" w:color="auto"/>
            </w:tcBorders>
            <w:vAlign w:val="center"/>
          </w:tcPr>
          <w:p w14:paraId="305720BD"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198FB859" w14:textId="77777777" w:rsidR="00A54CBE" w:rsidRPr="008467F8" w:rsidRDefault="00A54CBE" w:rsidP="00940DDF">
            <w:pPr>
              <w:pStyle w:val="4"/>
              <w:rPr>
                <w:rFonts w:eastAsia="PMingLiU"/>
                <w:b w:val="0"/>
                <w:lang w:val="ro-MD"/>
              </w:rPr>
            </w:pPr>
            <w:r w:rsidRPr="008467F8">
              <w:rPr>
                <w:b w:val="0"/>
                <w:sz w:val="16"/>
                <w:szCs w:val="16"/>
              </w:rPr>
              <w:t>2,0000</w:t>
            </w:r>
          </w:p>
        </w:tc>
      </w:tr>
      <w:tr w:rsidR="00A54CBE" w:rsidRPr="00EC30C2" w14:paraId="064B534B"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53958C9" w14:textId="77777777" w:rsidR="00A54CBE" w:rsidRPr="008467F8" w:rsidRDefault="00A54CBE" w:rsidP="00940DDF">
            <w:pPr>
              <w:jc w:val="center"/>
              <w:rPr>
                <w:rFonts w:eastAsia="PMingLiU"/>
                <w:lang w:val="ro-MD" w:eastAsia="zh-CN"/>
              </w:rPr>
            </w:pPr>
            <w:r w:rsidRPr="008467F8">
              <w:rPr>
                <w:bCs/>
                <w:sz w:val="22"/>
                <w:szCs w:val="22"/>
                <w:lang w:val="en-US"/>
              </w:rPr>
              <w:t>45</w:t>
            </w:r>
          </w:p>
        </w:tc>
        <w:tc>
          <w:tcPr>
            <w:tcW w:w="1654" w:type="dxa"/>
            <w:tcBorders>
              <w:top w:val="single" w:sz="4" w:space="0" w:color="auto"/>
              <w:left w:val="single" w:sz="4" w:space="0" w:color="auto"/>
              <w:bottom w:val="single" w:sz="4" w:space="0" w:color="auto"/>
              <w:right w:val="single" w:sz="4" w:space="0" w:color="auto"/>
            </w:tcBorders>
            <w:vAlign w:val="center"/>
          </w:tcPr>
          <w:p w14:paraId="440FF38E"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RpEF13A</w:t>
            </w:r>
          </w:p>
        </w:tc>
        <w:tc>
          <w:tcPr>
            <w:tcW w:w="4099" w:type="dxa"/>
            <w:tcBorders>
              <w:top w:val="single" w:sz="4" w:space="0" w:color="auto"/>
              <w:left w:val="single" w:sz="4" w:space="0" w:color="auto"/>
              <w:bottom w:val="single" w:sz="4" w:space="0" w:color="auto"/>
              <w:right w:val="single" w:sz="4" w:space="0" w:color="auto"/>
            </w:tcBorders>
          </w:tcPr>
          <w:p w14:paraId="32FF74F0" w14:textId="77777777" w:rsidR="00A54CBE" w:rsidRPr="00E81EA7" w:rsidRDefault="00A54CBE" w:rsidP="00940DDF">
            <w:pPr>
              <w:rPr>
                <w:bCs/>
                <w:sz w:val="22"/>
                <w:szCs w:val="22"/>
                <w:lang w:val="en-US"/>
              </w:rPr>
            </w:pPr>
            <w:r w:rsidRPr="00E81EA7">
              <w:rPr>
                <w:bCs/>
                <w:sz w:val="22"/>
                <w:szCs w:val="22"/>
                <w:lang w:val="en-US"/>
              </w:rPr>
              <w:t>Montarea corpurilor de iluminat de 60 W / Banda LED SMD2835 9.6W 12V 120led/m IP20</w:t>
            </w:r>
          </w:p>
          <w:p w14:paraId="0D35F9AD" w14:textId="77777777" w:rsidR="00A54CBE" w:rsidRPr="00150441" w:rsidRDefault="00A54CBE" w:rsidP="00940DDF">
            <w:pPr>
              <w:rPr>
                <w:bCs/>
                <w:sz w:val="2"/>
                <w:szCs w:val="2"/>
                <w:lang w:val="en-US"/>
              </w:rPr>
            </w:pPr>
            <w:r w:rsidRPr="00E81EA7">
              <w:rPr>
                <w:bCs/>
                <w:sz w:val="22"/>
                <w:szCs w:val="22"/>
                <w:lang w:val="en-US"/>
              </w:rPr>
              <w:t>3000K 5M LuminaLED</w:t>
            </w:r>
          </w:p>
        </w:tc>
        <w:tc>
          <w:tcPr>
            <w:tcW w:w="1412" w:type="dxa"/>
            <w:tcBorders>
              <w:top w:val="single" w:sz="4" w:space="0" w:color="auto"/>
              <w:left w:val="single" w:sz="4" w:space="0" w:color="auto"/>
              <w:bottom w:val="single" w:sz="4" w:space="0" w:color="auto"/>
              <w:right w:val="single" w:sz="4" w:space="0" w:color="auto"/>
            </w:tcBorders>
            <w:vAlign w:val="center"/>
          </w:tcPr>
          <w:p w14:paraId="6AB81732" w14:textId="77777777" w:rsidR="00A54CBE" w:rsidRPr="008467F8" w:rsidRDefault="00A54CBE" w:rsidP="00940DDF">
            <w:pPr>
              <w:pStyle w:val="4"/>
              <w:rPr>
                <w:rFonts w:eastAsia="PMingLiU"/>
                <w:b w:val="0"/>
                <w:lang w:val="ro-MD"/>
              </w:rPr>
            </w:pPr>
            <w:r w:rsidRPr="008467F8">
              <w:rPr>
                <w:b w:val="0"/>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335EBF98" w14:textId="77777777" w:rsidR="00A54CBE" w:rsidRPr="008467F8" w:rsidRDefault="00A54CBE" w:rsidP="00940DDF">
            <w:pPr>
              <w:pStyle w:val="4"/>
              <w:rPr>
                <w:b w:val="0"/>
              </w:rPr>
            </w:pPr>
            <w:r w:rsidRPr="008467F8">
              <w:rPr>
                <w:b w:val="0"/>
              </w:rPr>
              <w:t>1,0000</w:t>
            </w:r>
          </w:p>
          <w:p w14:paraId="54E8E94F" w14:textId="77777777" w:rsidR="00A54CBE" w:rsidRPr="008467F8" w:rsidRDefault="00A54CBE" w:rsidP="00940DDF">
            <w:pPr>
              <w:pStyle w:val="4"/>
              <w:rPr>
                <w:rFonts w:eastAsia="PMingLiU"/>
                <w:b w:val="0"/>
                <w:lang w:val="ro-MD"/>
              </w:rPr>
            </w:pPr>
          </w:p>
        </w:tc>
      </w:tr>
      <w:tr w:rsidR="00A54CBE" w:rsidRPr="00EC30C2" w14:paraId="577ED1DE"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2C724B0"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7CD72F81"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7137010011520</w:t>
            </w:r>
          </w:p>
        </w:tc>
        <w:tc>
          <w:tcPr>
            <w:tcW w:w="4099" w:type="dxa"/>
            <w:tcBorders>
              <w:top w:val="single" w:sz="4" w:space="0" w:color="auto"/>
              <w:left w:val="single" w:sz="4" w:space="0" w:color="auto"/>
              <w:bottom w:val="single" w:sz="4" w:space="0" w:color="auto"/>
              <w:right w:val="single" w:sz="4" w:space="0" w:color="auto"/>
            </w:tcBorders>
            <w:vAlign w:val="center"/>
          </w:tcPr>
          <w:p w14:paraId="66465136"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Electrician in constructii</w:t>
            </w:r>
          </w:p>
        </w:tc>
        <w:tc>
          <w:tcPr>
            <w:tcW w:w="1412" w:type="dxa"/>
            <w:tcBorders>
              <w:top w:val="single" w:sz="4" w:space="0" w:color="auto"/>
              <w:left w:val="single" w:sz="4" w:space="0" w:color="auto"/>
              <w:bottom w:val="single" w:sz="4" w:space="0" w:color="auto"/>
              <w:right w:val="single" w:sz="4" w:space="0" w:color="auto"/>
            </w:tcBorders>
            <w:vAlign w:val="center"/>
          </w:tcPr>
          <w:p w14:paraId="32A66D71"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35C16650" w14:textId="77777777" w:rsidR="00A54CBE" w:rsidRPr="008467F8" w:rsidRDefault="00A54CBE" w:rsidP="00940DDF">
            <w:pPr>
              <w:pStyle w:val="4"/>
              <w:rPr>
                <w:rFonts w:eastAsia="PMingLiU"/>
                <w:b w:val="0"/>
                <w:lang w:val="ro-MD"/>
              </w:rPr>
            </w:pPr>
            <w:r w:rsidRPr="008467F8">
              <w:rPr>
                <w:b w:val="0"/>
                <w:sz w:val="16"/>
                <w:szCs w:val="16"/>
              </w:rPr>
              <w:t>0,9400</w:t>
            </w:r>
          </w:p>
        </w:tc>
      </w:tr>
      <w:tr w:rsidR="00A54CBE" w:rsidRPr="00EC30C2" w14:paraId="28EEAAF7"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7462470"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18F0C105"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28752744005022</w:t>
            </w:r>
          </w:p>
        </w:tc>
        <w:tc>
          <w:tcPr>
            <w:tcW w:w="4099" w:type="dxa"/>
            <w:tcBorders>
              <w:top w:val="single" w:sz="4" w:space="0" w:color="auto"/>
              <w:left w:val="single" w:sz="4" w:space="0" w:color="auto"/>
              <w:bottom w:val="single" w:sz="4" w:space="0" w:color="auto"/>
              <w:right w:val="single" w:sz="4" w:space="0" w:color="auto"/>
            </w:tcBorders>
            <w:vAlign w:val="center"/>
          </w:tcPr>
          <w:p w14:paraId="6729989B" w14:textId="77777777" w:rsidR="00A54CBE" w:rsidRPr="00E81EA7" w:rsidRDefault="00A54CBE" w:rsidP="00940DDF">
            <w:pPr>
              <w:rPr>
                <w:sz w:val="16"/>
                <w:szCs w:val="16"/>
                <w:lang w:val="en-US"/>
              </w:rPr>
            </w:pPr>
            <w:r w:rsidRPr="00E81EA7">
              <w:rPr>
                <w:sz w:val="16"/>
                <w:szCs w:val="16"/>
                <w:lang w:val="en-US"/>
              </w:rPr>
              <w:t>Banda LED SMD2835 9.6W 12V 120led/m IP20</w:t>
            </w:r>
          </w:p>
          <w:p w14:paraId="41D07090"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3000K 5M LuminaLED</w:t>
            </w:r>
          </w:p>
        </w:tc>
        <w:tc>
          <w:tcPr>
            <w:tcW w:w="1412" w:type="dxa"/>
            <w:tcBorders>
              <w:top w:val="single" w:sz="4" w:space="0" w:color="auto"/>
              <w:left w:val="single" w:sz="4" w:space="0" w:color="auto"/>
              <w:bottom w:val="single" w:sz="4" w:space="0" w:color="auto"/>
              <w:right w:val="single" w:sz="4" w:space="0" w:color="auto"/>
            </w:tcBorders>
            <w:vAlign w:val="center"/>
          </w:tcPr>
          <w:p w14:paraId="747B209F"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329F6B93" w14:textId="77777777" w:rsidR="00A54CBE" w:rsidRPr="008467F8" w:rsidRDefault="00A54CBE" w:rsidP="00940DDF">
            <w:pPr>
              <w:pStyle w:val="4"/>
              <w:rPr>
                <w:rFonts w:eastAsia="PMingLiU"/>
                <w:b w:val="0"/>
                <w:lang w:val="ro-MD"/>
              </w:rPr>
            </w:pPr>
            <w:r w:rsidRPr="008467F8">
              <w:rPr>
                <w:b w:val="0"/>
                <w:sz w:val="16"/>
                <w:szCs w:val="16"/>
              </w:rPr>
              <w:t>1,0000</w:t>
            </w:r>
          </w:p>
        </w:tc>
      </w:tr>
      <w:tr w:rsidR="00A54CBE" w:rsidRPr="00EC30C2" w14:paraId="6487026F"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72180EC"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0B5BCA9C"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2051142950700</w:t>
            </w:r>
          </w:p>
        </w:tc>
        <w:tc>
          <w:tcPr>
            <w:tcW w:w="4099" w:type="dxa"/>
            <w:tcBorders>
              <w:top w:val="single" w:sz="4" w:space="0" w:color="auto"/>
              <w:left w:val="single" w:sz="4" w:space="0" w:color="auto"/>
              <w:bottom w:val="single" w:sz="4" w:space="0" w:color="auto"/>
              <w:right w:val="single" w:sz="4" w:space="0" w:color="auto"/>
            </w:tcBorders>
            <w:vAlign w:val="center"/>
          </w:tcPr>
          <w:p w14:paraId="5B787339"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Dibluri</w:t>
            </w:r>
          </w:p>
        </w:tc>
        <w:tc>
          <w:tcPr>
            <w:tcW w:w="1412" w:type="dxa"/>
            <w:tcBorders>
              <w:top w:val="single" w:sz="4" w:space="0" w:color="auto"/>
              <w:left w:val="single" w:sz="4" w:space="0" w:color="auto"/>
              <w:bottom w:val="single" w:sz="4" w:space="0" w:color="auto"/>
              <w:right w:val="single" w:sz="4" w:space="0" w:color="auto"/>
            </w:tcBorders>
            <w:vAlign w:val="center"/>
          </w:tcPr>
          <w:p w14:paraId="36E94685"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2E433CFA" w14:textId="77777777" w:rsidR="00A54CBE" w:rsidRPr="008467F8" w:rsidRDefault="00A54CBE" w:rsidP="00940DDF">
            <w:pPr>
              <w:pStyle w:val="4"/>
              <w:rPr>
                <w:rFonts w:eastAsia="PMingLiU"/>
                <w:b w:val="0"/>
                <w:lang w:val="ro-MD"/>
              </w:rPr>
            </w:pPr>
            <w:r w:rsidRPr="008467F8">
              <w:rPr>
                <w:b w:val="0"/>
                <w:sz w:val="16"/>
                <w:szCs w:val="16"/>
              </w:rPr>
              <w:t>2,0000</w:t>
            </w:r>
          </w:p>
        </w:tc>
      </w:tr>
      <w:tr w:rsidR="00A54CBE" w:rsidRPr="00EC30C2" w14:paraId="6A494278"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A753E55"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EE50CD5"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2874115836492</w:t>
            </w:r>
          </w:p>
        </w:tc>
        <w:tc>
          <w:tcPr>
            <w:tcW w:w="4099" w:type="dxa"/>
            <w:tcBorders>
              <w:top w:val="single" w:sz="4" w:space="0" w:color="auto"/>
              <w:left w:val="single" w:sz="4" w:space="0" w:color="auto"/>
              <w:bottom w:val="single" w:sz="4" w:space="0" w:color="auto"/>
              <w:right w:val="single" w:sz="4" w:space="0" w:color="auto"/>
            </w:tcBorders>
            <w:vAlign w:val="center"/>
          </w:tcPr>
          <w:p w14:paraId="642A2BEE"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Surub cap bombat 5 x 60</w:t>
            </w:r>
          </w:p>
        </w:tc>
        <w:tc>
          <w:tcPr>
            <w:tcW w:w="1412" w:type="dxa"/>
            <w:tcBorders>
              <w:top w:val="single" w:sz="4" w:space="0" w:color="auto"/>
              <w:left w:val="single" w:sz="4" w:space="0" w:color="auto"/>
              <w:bottom w:val="single" w:sz="4" w:space="0" w:color="auto"/>
              <w:right w:val="single" w:sz="4" w:space="0" w:color="auto"/>
            </w:tcBorders>
            <w:vAlign w:val="center"/>
          </w:tcPr>
          <w:p w14:paraId="40E440AC"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0F91DFF4" w14:textId="77777777" w:rsidR="00A54CBE" w:rsidRPr="008467F8" w:rsidRDefault="00A54CBE" w:rsidP="00940DDF">
            <w:pPr>
              <w:pStyle w:val="4"/>
              <w:rPr>
                <w:rFonts w:eastAsia="PMingLiU"/>
                <w:b w:val="0"/>
                <w:lang w:val="ro-MD"/>
              </w:rPr>
            </w:pPr>
            <w:r w:rsidRPr="008467F8">
              <w:rPr>
                <w:b w:val="0"/>
                <w:sz w:val="16"/>
                <w:szCs w:val="16"/>
              </w:rPr>
              <w:t>2,0000</w:t>
            </w:r>
          </w:p>
        </w:tc>
      </w:tr>
      <w:tr w:rsidR="00A54CBE" w:rsidRPr="00EC30C2" w14:paraId="2252D09A"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787E397"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5332E435"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2653102100830</w:t>
            </w:r>
          </w:p>
        </w:tc>
        <w:tc>
          <w:tcPr>
            <w:tcW w:w="4099" w:type="dxa"/>
            <w:tcBorders>
              <w:top w:val="single" w:sz="4" w:space="0" w:color="auto"/>
              <w:left w:val="single" w:sz="4" w:space="0" w:color="auto"/>
              <w:bottom w:val="single" w:sz="4" w:space="0" w:color="auto"/>
              <w:right w:val="single" w:sz="4" w:space="0" w:color="auto"/>
            </w:tcBorders>
            <w:vAlign w:val="center"/>
          </w:tcPr>
          <w:p w14:paraId="6269A29D"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Ipsos pentru constructii tip A</w:t>
            </w:r>
          </w:p>
        </w:tc>
        <w:tc>
          <w:tcPr>
            <w:tcW w:w="1412" w:type="dxa"/>
            <w:tcBorders>
              <w:top w:val="single" w:sz="4" w:space="0" w:color="auto"/>
              <w:left w:val="single" w:sz="4" w:space="0" w:color="auto"/>
              <w:bottom w:val="single" w:sz="4" w:space="0" w:color="auto"/>
              <w:right w:val="single" w:sz="4" w:space="0" w:color="auto"/>
            </w:tcBorders>
            <w:vAlign w:val="center"/>
          </w:tcPr>
          <w:p w14:paraId="09904751" w14:textId="77777777" w:rsidR="00A54CBE" w:rsidRPr="008467F8" w:rsidRDefault="00A54CBE" w:rsidP="00940DDF">
            <w:pPr>
              <w:pStyle w:val="4"/>
              <w:rPr>
                <w:rFonts w:eastAsia="PMingLiU"/>
                <w:b w:val="0"/>
                <w:lang w:val="ro-MD"/>
              </w:rPr>
            </w:pPr>
            <w:r w:rsidRPr="008467F8">
              <w:rPr>
                <w:b w:val="0"/>
                <w:sz w:val="16"/>
                <w:szCs w:val="16"/>
              </w:rPr>
              <w:t>kg</w:t>
            </w:r>
          </w:p>
        </w:tc>
        <w:tc>
          <w:tcPr>
            <w:tcW w:w="1658" w:type="dxa"/>
            <w:tcBorders>
              <w:top w:val="single" w:sz="4" w:space="0" w:color="auto"/>
              <w:left w:val="single" w:sz="4" w:space="0" w:color="auto"/>
              <w:bottom w:val="single" w:sz="4" w:space="0" w:color="auto"/>
              <w:right w:val="single" w:sz="4" w:space="0" w:color="auto"/>
            </w:tcBorders>
            <w:vAlign w:val="center"/>
          </w:tcPr>
          <w:p w14:paraId="7F0C9F93" w14:textId="77777777" w:rsidR="00A54CBE" w:rsidRPr="008467F8" w:rsidRDefault="00A54CBE" w:rsidP="00940DDF">
            <w:pPr>
              <w:pStyle w:val="4"/>
              <w:rPr>
                <w:rFonts w:eastAsia="PMingLiU"/>
                <w:b w:val="0"/>
                <w:lang w:val="ro-MD"/>
              </w:rPr>
            </w:pPr>
            <w:r w:rsidRPr="008467F8">
              <w:rPr>
                <w:b w:val="0"/>
                <w:sz w:val="16"/>
                <w:szCs w:val="16"/>
              </w:rPr>
              <w:t>0,0800</w:t>
            </w:r>
          </w:p>
        </w:tc>
      </w:tr>
      <w:tr w:rsidR="00A54CBE" w:rsidRPr="00EC30C2" w14:paraId="4FF010A5"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E1963B5"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0F1306B3"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2513206621522</w:t>
            </w:r>
          </w:p>
        </w:tc>
        <w:tc>
          <w:tcPr>
            <w:tcW w:w="4099" w:type="dxa"/>
            <w:tcBorders>
              <w:top w:val="single" w:sz="4" w:space="0" w:color="auto"/>
              <w:left w:val="single" w:sz="4" w:space="0" w:color="auto"/>
              <w:bottom w:val="single" w:sz="4" w:space="0" w:color="auto"/>
              <w:right w:val="single" w:sz="4" w:space="0" w:color="auto"/>
            </w:tcBorders>
            <w:vAlign w:val="center"/>
          </w:tcPr>
          <w:p w14:paraId="67F4C2BD"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Banda izolatoare din pinza cauciucata tip PC-role 10m x 15mm</w:t>
            </w:r>
          </w:p>
        </w:tc>
        <w:tc>
          <w:tcPr>
            <w:tcW w:w="1412" w:type="dxa"/>
            <w:tcBorders>
              <w:top w:val="single" w:sz="4" w:space="0" w:color="auto"/>
              <w:left w:val="single" w:sz="4" w:space="0" w:color="auto"/>
              <w:bottom w:val="single" w:sz="4" w:space="0" w:color="auto"/>
              <w:right w:val="single" w:sz="4" w:space="0" w:color="auto"/>
            </w:tcBorders>
            <w:vAlign w:val="center"/>
          </w:tcPr>
          <w:p w14:paraId="33DFB1F7" w14:textId="77777777" w:rsidR="00A54CBE" w:rsidRPr="008467F8" w:rsidRDefault="00A54CBE" w:rsidP="00940DDF">
            <w:pPr>
              <w:pStyle w:val="4"/>
              <w:rPr>
                <w:rFonts w:eastAsia="PMingLiU"/>
                <w:b w:val="0"/>
                <w:lang w:val="ro-MD"/>
              </w:rPr>
            </w:pPr>
            <w:r w:rsidRPr="008467F8">
              <w:rPr>
                <w:b w:val="0"/>
                <w:sz w:val="16"/>
                <w:szCs w:val="16"/>
              </w:rPr>
              <w:t>m</w:t>
            </w:r>
          </w:p>
        </w:tc>
        <w:tc>
          <w:tcPr>
            <w:tcW w:w="1658" w:type="dxa"/>
            <w:tcBorders>
              <w:top w:val="single" w:sz="4" w:space="0" w:color="auto"/>
              <w:left w:val="single" w:sz="4" w:space="0" w:color="auto"/>
              <w:bottom w:val="single" w:sz="4" w:space="0" w:color="auto"/>
              <w:right w:val="single" w:sz="4" w:space="0" w:color="auto"/>
            </w:tcBorders>
            <w:vAlign w:val="center"/>
          </w:tcPr>
          <w:p w14:paraId="27BB1A63" w14:textId="77777777" w:rsidR="00A54CBE" w:rsidRPr="008467F8" w:rsidRDefault="00A54CBE" w:rsidP="00940DDF">
            <w:pPr>
              <w:pStyle w:val="4"/>
              <w:rPr>
                <w:rFonts w:eastAsia="PMingLiU"/>
                <w:b w:val="0"/>
                <w:lang w:val="ro-MD"/>
              </w:rPr>
            </w:pPr>
            <w:r w:rsidRPr="008467F8">
              <w:rPr>
                <w:b w:val="0"/>
                <w:sz w:val="16"/>
                <w:szCs w:val="16"/>
              </w:rPr>
              <w:t>0,2000</w:t>
            </w:r>
          </w:p>
        </w:tc>
      </w:tr>
      <w:tr w:rsidR="00A54CBE" w:rsidRPr="00EC30C2" w14:paraId="3EBB1EA5"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7BB6B20" w14:textId="77777777" w:rsidR="00A54CBE" w:rsidRPr="008467F8" w:rsidRDefault="00A54CBE" w:rsidP="00940DDF">
            <w:pPr>
              <w:jc w:val="center"/>
              <w:rPr>
                <w:rFonts w:eastAsia="PMingLiU"/>
                <w:lang w:val="ro-MD" w:eastAsia="zh-CN"/>
              </w:rPr>
            </w:pPr>
            <w:r w:rsidRPr="008467F8">
              <w:rPr>
                <w:bCs/>
                <w:sz w:val="22"/>
                <w:szCs w:val="22"/>
                <w:lang w:val="en-US"/>
              </w:rPr>
              <w:t>46</w:t>
            </w:r>
          </w:p>
        </w:tc>
        <w:tc>
          <w:tcPr>
            <w:tcW w:w="1654" w:type="dxa"/>
            <w:tcBorders>
              <w:top w:val="single" w:sz="4" w:space="0" w:color="auto"/>
              <w:left w:val="single" w:sz="4" w:space="0" w:color="auto"/>
              <w:bottom w:val="single" w:sz="4" w:space="0" w:color="auto"/>
              <w:right w:val="single" w:sz="4" w:space="0" w:color="auto"/>
            </w:tcBorders>
            <w:vAlign w:val="center"/>
          </w:tcPr>
          <w:p w14:paraId="7C0974A7"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RpEF13A</w:t>
            </w:r>
          </w:p>
        </w:tc>
        <w:tc>
          <w:tcPr>
            <w:tcW w:w="4099" w:type="dxa"/>
            <w:tcBorders>
              <w:top w:val="single" w:sz="4" w:space="0" w:color="auto"/>
              <w:left w:val="single" w:sz="4" w:space="0" w:color="auto"/>
              <w:bottom w:val="single" w:sz="4" w:space="0" w:color="auto"/>
              <w:right w:val="single" w:sz="4" w:space="0" w:color="auto"/>
            </w:tcBorders>
          </w:tcPr>
          <w:p w14:paraId="11CD1631" w14:textId="77777777" w:rsidR="00A54CBE" w:rsidRPr="00E81EA7" w:rsidRDefault="00A54CBE" w:rsidP="00940DDF">
            <w:pPr>
              <w:rPr>
                <w:bCs/>
                <w:sz w:val="22"/>
                <w:szCs w:val="22"/>
                <w:lang w:val="en-US"/>
              </w:rPr>
            </w:pPr>
            <w:r w:rsidRPr="00E81EA7">
              <w:rPr>
                <w:bCs/>
                <w:sz w:val="22"/>
                <w:szCs w:val="22"/>
                <w:lang w:val="en-US"/>
              </w:rPr>
              <w:t>Montarea corpurilor de iluminat de 60 W / Corp de illum. liniar pentru sina magnetica S20</w:t>
            </w:r>
          </w:p>
          <w:p w14:paraId="03D92275" w14:textId="77777777" w:rsidR="00A54CBE" w:rsidRPr="00150441" w:rsidRDefault="00A54CBE" w:rsidP="00940DDF">
            <w:pPr>
              <w:rPr>
                <w:bCs/>
                <w:sz w:val="2"/>
                <w:szCs w:val="2"/>
                <w:lang w:val="en-US"/>
              </w:rPr>
            </w:pPr>
            <w:r w:rsidRPr="00E81EA7">
              <w:rPr>
                <w:bCs/>
                <w:sz w:val="22"/>
                <w:szCs w:val="22"/>
                <w:lang w:val="en-US"/>
              </w:rPr>
              <w:t>10W 48v 4000K NEGRU</w:t>
            </w:r>
          </w:p>
        </w:tc>
        <w:tc>
          <w:tcPr>
            <w:tcW w:w="1412" w:type="dxa"/>
            <w:tcBorders>
              <w:top w:val="single" w:sz="4" w:space="0" w:color="auto"/>
              <w:left w:val="single" w:sz="4" w:space="0" w:color="auto"/>
              <w:bottom w:val="single" w:sz="4" w:space="0" w:color="auto"/>
              <w:right w:val="single" w:sz="4" w:space="0" w:color="auto"/>
            </w:tcBorders>
            <w:vAlign w:val="center"/>
          </w:tcPr>
          <w:p w14:paraId="3C0B8F03" w14:textId="77777777" w:rsidR="00A54CBE" w:rsidRPr="008467F8" w:rsidRDefault="00A54CBE" w:rsidP="00940DDF">
            <w:pPr>
              <w:pStyle w:val="4"/>
              <w:rPr>
                <w:rFonts w:eastAsia="PMingLiU"/>
                <w:b w:val="0"/>
                <w:lang w:val="ro-MD"/>
              </w:rPr>
            </w:pPr>
            <w:r w:rsidRPr="008467F8">
              <w:rPr>
                <w:b w:val="0"/>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227A3BE3" w14:textId="77777777" w:rsidR="00A54CBE" w:rsidRPr="008467F8" w:rsidRDefault="00A54CBE" w:rsidP="00940DDF">
            <w:pPr>
              <w:pStyle w:val="4"/>
              <w:rPr>
                <w:b w:val="0"/>
              </w:rPr>
            </w:pPr>
            <w:r w:rsidRPr="008467F8">
              <w:rPr>
                <w:b w:val="0"/>
              </w:rPr>
              <w:t>5,0000</w:t>
            </w:r>
          </w:p>
          <w:p w14:paraId="4658261E" w14:textId="77777777" w:rsidR="00A54CBE" w:rsidRPr="008467F8" w:rsidRDefault="00A54CBE" w:rsidP="00940DDF">
            <w:pPr>
              <w:pStyle w:val="4"/>
              <w:rPr>
                <w:rFonts w:eastAsia="PMingLiU"/>
                <w:b w:val="0"/>
                <w:lang w:val="ro-MD"/>
              </w:rPr>
            </w:pPr>
          </w:p>
        </w:tc>
      </w:tr>
      <w:tr w:rsidR="00A54CBE" w:rsidRPr="00EC30C2" w14:paraId="2B035006"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B93804D"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54ADD413"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7137010011520</w:t>
            </w:r>
          </w:p>
        </w:tc>
        <w:tc>
          <w:tcPr>
            <w:tcW w:w="4099" w:type="dxa"/>
            <w:tcBorders>
              <w:top w:val="single" w:sz="4" w:space="0" w:color="auto"/>
              <w:left w:val="single" w:sz="4" w:space="0" w:color="auto"/>
              <w:bottom w:val="single" w:sz="4" w:space="0" w:color="auto"/>
              <w:right w:val="single" w:sz="4" w:space="0" w:color="auto"/>
            </w:tcBorders>
            <w:vAlign w:val="center"/>
          </w:tcPr>
          <w:p w14:paraId="2BADCF65"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Electrician in constructii</w:t>
            </w:r>
          </w:p>
        </w:tc>
        <w:tc>
          <w:tcPr>
            <w:tcW w:w="1412" w:type="dxa"/>
            <w:tcBorders>
              <w:top w:val="single" w:sz="4" w:space="0" w:color="auto"/>
              <w:left w:val="single" w:sz="4" w:space="0" w:color="auto"/>
              <w:bottom w:val="single" w:sz="4" w:space="0" w:color="auto"/>
              <w:right w:val="single" w:sz="4" w:space="0" w:color="auto"/>
            </w:tcBorders>
            <w:vAlign w:val="center"/>
          </w:tcPr>
          <w:p w14:paraId="45FA1E26"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27636415" w14:textId="77777777" w:rsidR="00A54CBE" w:rsidRPr="008467F8" w:rsidRDefault="00A54CBE" w:rsidP="00940DDF">
            <w:pPr>
              <w:pStyle w:val="4"/>
              <w:rPr>
                <w:rFonts w:eastAsia="PMingLiU"/>
                <w:b w:val="0"/>
                <w:lang w:val="ro-MD"/>
              </w:rPr>
            </w:pPr>
            <w:r w:rsidRPr="008467F8">
              <w:rPr>
                <w:b w:val="0"/>
                <w:sz w:val="16"/>
                <w:szCs w:val="16"/>
              </w:rPr>
              <w:t>4,7000</w:t>
            </w:r>
          </w:p>
        </w:tc>
      </w:tr>
      <w:tr w:rsidR="00A54CBE" w:rsidRPr="00EC30C2" w14:paraId="5F26FBC9"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921BA37"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5DF1A71F"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28752744005023</w:t>
            </w:r>
          </w:p>
        </w:tc>
        <w:tc>
          <w:tcPr>
            <w:tcW w:w="4099" w:type="dxa"/>
            <w:tcBorders>
              <w:top w:val="single" w:sz="4" w:space="0" w:color="auto"/>
              <w:left w:val="single" w:sz="4" w:space="0" w:color="auto"/>
              <w:bottom w:val="single" w:sz="4" w:space="0" w:color="auto"/>
              <w:right w:val="single" w:sz="4" w:space="0" w:color="auto"/>
            </w:tcBorders>
            <w:vAlign w:val="center"/>
          </w:tcPr>
          <w:p w14:paraId="1AA5339F" w14:textId="77777777" w:rsidR="00A54CBE" w:rsidRPr="00E81EA7" w:rsidRDefault="00A54CBE" w:rsidP="00940DDF">
            <w:pPr>
              <w:rPr>
                <w:sz w:val="16"/>
                <w:szCs w:val="16"/>
                <w:lang w:val="en-US"/>
              </w:rPr>
            </w:pPr>
            <w:r w:rsidRPr="00E81EA7">
              <w:rPr>
                <w:sz w:val="16"/>
                <w:szCs w:val="16"/>
                <w:lang w:val="en-US"/>
              </w:rPr>
              <w:t>Corp de illum. liniar pentru sina magnetica S20</w:t>
            </w:r>
          </w:p>
          <w:p w14:paraId="4EBA08B1"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10W 48v 4000K NEGRU</w:t>
            </w:r>
          </w:p>
        </w:tc>
        <w:tc>
          <w:tcPr>
            <w:tcW w:w="1412" w:type="dxa"/>
            <w:tcBorders>
              <w:top w:val="single" w:sz="4" w:space="0" w:color="auto"/>
              <w:left w:val="single" w:sz="4" w:space="0" w:color="auto"/>
              <w:bottom w:val="single" w:sz="4" w:space="0" w:color="auto"/>
              <w:right w:val="single" w:sz="4" w:space="0" w:color="auto"/>
            </w:tcBorders>
            <w:vAlign w:val="center"/>
          </w:tcPr>
          <w:p w14:paraId="51EC5567"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729527DB" w14:textId="77777777" w:rsidR="00A54CBE" w:rsidRPr="008467F8" w:rsidRDefault="00A54CBE" w:rsidP="00940DDF">
            <w:pPr>
              <w:pStyle w:val="4"/>
              <w:rPr>
                <w:rFonts w:eastAsia="PMingLiU"/>
                <w:b w:val="0"/>
                <w:lang w:val="ro-MD"/>
              </w:rPr>
            </w:pPr>
            <w:r w:rsidRPr="008467F8">
              <w:rPr>
                <w:b w:val="0"/>
                <w:sz w:val="16"/>
                <w:szCs w:val="16"/>
              </w:rPr>
              <w:t>5,0000</w:t>
            </w:r>
          </w:p>
        </w:tc>
      </w:tr>
      <w:tr w:rsidR="00A54CBE" w:rsidRPr="00EC30C2" w14:paraId="30A68B93"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5963857"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1EFC5825"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2051142950700</w:t>
            </w:r>
          </w:p>
        </w:tc>
        <w:tc>
          <w:tcPr>
            <w:tcW w:w="4099" w:type="dxa"/>
            <w:tcBorders>
              <w:top w:val="single" w:sz="4" w:space="0" w:color="auto"/>
              <w:left w:val="single" w:sz="4" w:space="0" w:color="auto"/>
              <w:bottom w:val="single" w:sz="4" w:space="0" w:color="auto"/>
              <w:right w:val="single" w:sz="4" w:space="0" w:color="auto"/>
            </w:tcBorders>
            <w:vAlign w:val="center"/>
          </w:tcPr>
          <w:p w14:paraId="51CE44B4"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Dibluri</w:t>
            </w:r>
          </w:p>
        </w:tc>
        <w:tc>
          <w:tcPr>
            <w:tcW w:w="1412" w:type="dxa"/>
            <w:tcBorders>
              <w:top w:val="single" w:sz="4" w:space="0" w:color="auto"/>
              <w:left w:val="single" w:sz="4" w:space="0" w:color="auto"/>
              <w:bottom w:val="single" w:sz="4" w:space="0" w:color="auto"/>
              <w:right w:val="single" w:sz="4" w:space="0" w:color="auto"/>
            </w:tcBorders>
            <w:vAlign w:val="center"/>
          </w:tcPr>
          <w:p w14:paraId="712E8F3F"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223A4645" w14:textId="77777777" w:rsidR="00A54CBE" w:rsidRPr="008467F8" w:rsidRDefault="00A54CBE" w:rsidP="00940DDF">
            <w:pPr>
              <w:pStyle w:val="4"/>
              <w:rPr>
                <w:rFonts w:eastAsia="PMingLiU"/>
                <w:b w:val="0"/>
                <w:lang w:val="ro-MD"/>
              </w:rPr>
            </w:pPr>
            <w:r w:rsidRPr="008467F8">
              <w:rPr>
                <w:b w:val="0"/>
                <w:sz w:val="16"/>
                <w:szCs w:val="16"/>
              </w:rPr>
              <w:t>10,0000</w:t>
            </w:r>
          </w:p>
        </w:tc>
      </w:tr>
      <w:tr w:rsidR="00A54CBE" w:rsidRPr="00EC30C2" w14:paraId="53750170"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0455D53"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0019E13E"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2874115836492</w:t>
            </w:r>
          </w:p>
        </w:tc>
        <w:tc>
          <w:tcPr>
            <w:tcW w:w="4099" w:type="dxa"/>
            <w:tcBorders>
              <w:top w:val="single" w:sz="4" w:space="0" w:color="auto"/>
              <w:left w:val="single" w:sz="4" w:space="0" w:color="auto"/>
              <w:bottom w:val="single" w:sz="4" w:space="0" w:color="auto"/>
              <w:right w:val="single" w:sz="4" w:space="0" w:color="auto"/>
            </w:tcBorders>
            <w:vAlign w:val="center"/>
          </w:tcPr>
          <w:p w14:paraId="7BE2C1D1"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Surub cap bombat 5 x 60</w:t>
            </w:r>
          </w:p>
        </w:tc>
        <w:tc>
          <w:tcPr>
            <w:tcW w:w="1412" w:type="dxa"/>
            <w:tcBorders>
              <w:top w:val="single" w:sz="4" w:space="0" w:color="auto"/>
              <w:left w:val="single" w:sz="4" w:space="0" w:color="auto"/>
              <w:bottom w:val="single" w:sz="4" w:space="0" w:color="auto"/>
              <w:right w:val="single" w:sz="4" w:space="0" w:color="auto"/>
            </w:tcBorders>
            <w:vAlign w:val="center"/>
          </w:tcPr>
          <w:p w14:paraId="45326347"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391771C9" w14:textId="77777777" w:rsidR="00A54CBE" w:rsidRPr="008467F8" w:rsidRDefault="00A54CBE" w:rsidP="00940DDF">
            <w:pPr>
              <w:pStyle w:val="4"/>
              <w:rPr>
                <w:rFonts w:eastAsia="PMingLiU"/>
                <w:b w:val="0"/>
                <w:lang w:val="ro-MD"/>
              </w:rPr>
            </w:pPr>
            <w:r w:rsidRPr="008467F8">
              <w:rPr>
                <w:b w:val="0"/>
                <w:sz w:val="16"/>
                <w:szCs w:val="16"/>
              </w:rPr>
              <w:t>10,0000</w:t>
            </w:r>
          </w:p>
        </w:tc>
      </w:tr>
      <w:tr w:rsidR="00A54CBE" w:rsidRPr="00EC30C2" w14:paraId="67F989E9"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AC50239"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02F32B10"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2653102100830</w:t>
            </w:r>
          </w:p>
        </w:tc>
        <w:tc>
          <w:tcPr>
            <w:tcW w:w="4099" w:type="dxa"/>
            <w:tcBorders>
              <w:top w:val="single" w:sz="4" w:space="0" w:color="auto"/>
              <w:left w:val="single" w:sz="4" w:space="0" w:color="auto"/>
              <w:bottom w:val="single" w:sz="4" w:space="0" w:color="auto"/>
              <w:right w:val="single" w:sz="4" w:space="0" w:color="auto"/>
            </w:tcBorders>
            <w:vAlign w:val="center"/>
          </w:tcPr>
          <w:p w14:paraId="45C7BCEF"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Ipsos pentru constructii tip A</w:t>
            </w:r>
          </w:p>
        </w:tc>
        <w:tc>
          <w:tcPr>
            <w:tcW w:w="1412" w:type="dxa"/>
            <w:tcBorders>
              <w:top w:val="single" w:sz="4" w:space="0" w:color="auto"/>
              <w:left w:val="single" w:sz="4" w:space="0" w:color="auto"/>
              <w:bottom w:val="single" w:sz="4" w:space="0" w:color="auto"/>
              <w:right w:val="single" w:sz="4" w:space="0" w:color="auto"/>
            </w:tcBorders>
            <w:vAlign w:val="center"/>
          </w:tcPr>
          <w:p w14:paraId="1AA7F88B" w14:textId="77777777" w:rsidR="00A54CBE" w:rsidRPr="008467F8" w:rsidRDefault="00A54CBE" w:rsidP="00940DDF">
            <w:pPr>
              <w:pStyle w:val="4"/>
              <w:rPr>
                <w:rFonts w:eastAsia="PMingLiU"/>
                <w:b w:val="0"/>
                <w:lang w:val="ro-MD"/>
              </w:rPr>
            </w:pPr>
            <w:r w:rsidRPr="008467F8">
              <w:rPr>
                <w:b w:val="0"/>
                <w:sz w:val="16"/>
                <w:szCs w:val="16"/>
              </w:rPr>
              <w:t>kg</w:t>
            </w:r>
          </w:p>
        </w:tc>
        <w:tc>
          <w:tcPr>
            <w:tcW w:w="1658" w:type="dxa"/>
            <w:tcBorders>
              <w:top w:val="single" w:sz="4" w:space="0" w:color="auto"/>
              <w:left w:val="single" w:sz="4" w:space="0" w:color="auto"/>
              <w:bottom w:val="single" w:sz="4" w:space="0" w:color="auto"/>
              <w:right w:val="single" w:sz="4" w:space="0" w:color="auto"/>
            </w:tcBorders>
            <w:vAlign w:val="center"/>
          </w:tcPr>
          <w:p w14:paraId="38F69D33" w14:textId="77777777" w:rsidR="00A54CBE" w:rsidRPr="008467F8" w:rsidRDefault="00A54CBE" w:rsidP="00940DDF">
            <w:pPr>
              <w:pStyle w:val="4"/>
              <w:rPr>
                <w:rFonts w:eastAsia="PMingLiU"/>
                <w:b w:val="0"/>
                <w:lang w:val="ro-MD"/>
              </w:rPr>
            </w:pPr>
            <w:r w:rsidRPr="008467F8">
              <w:rPr>
                <w:b w:val="0"/>
                <w:sz w:val="16"/>
                <w:szCs w:val="16"/>
              </w:rPr>
              <w:t>0,4000</w:t>
            </w:r>
          </w:p>
        </w:tc>
      </w:tr>
      <w:tr w:rsidR="00A54CBE" w:rsidRPr="00EC30C2" w14:paraId="291175E2"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B2CAE6C"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2C2C4BF6"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2513206621522</w:t>
            </w:r>
          </w:p>
        </w:tc>
        <w:tc>
          <w:tcPr>
            <w:tcW w:w="4099" w:type="dxa"/>
            <w:tcBorders>
              <w:top w:val="single" w:sz="4" w:space="0" w:color="auto"/>
              <w:left w:val="single" w:sz="4" w:space="0" w:color="auto"/>
              <w:bottom w:val="single" w:sz="4" w:space="0" w:color="auto"/>
              <w:right w:val="single" w:sz="4" w:space="0" w:color="auto"/>
            </w:tcBorders>
            <w:vAlign w:val="center"/>
          </w:tcPr>
          <w:p w14:paraId="3A6AF768"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Banda izolatoare din pinza cauciucata tip PC-role 10m x 15mm</w:t>
            </w:r>
          </w:p>
        </w:tc>
        <w:tc>
          <w:tcPr>
            <w:tcW w:w="1412" w:type="dxa"/>
            <w:tcBorders>
              <w:top w:val="single" w:sz="4" w:space="0" w:color="auto"/>
              <w:left w:val="single" w:sz="4" w:space="0" w:color="auto"/>
              <w:bottom w:val="single" w:sz="4" w:space="0" w:color="auto"/>
              <w:right w:val="single" w:sz="4" w:space="0" w:color="auto"/>
            </w:tcBorders>
            <w:vAlign w:val="center"/>
          </w:tcPr>
          <w:p w14:paraId="34A21EDC" w14:textId="77777777" w:rsidR="00A54CBE" w:rsidRPr="008467F8" w:rsidRDefault="00A54CBE" w:rsidP="00940DDF">
            <w:pPr>
              <w:pStyle w:val="4"/>
              <w:rPr>
                <w:rFonts w:eastAsia="PMingLiU"/>
                <w:b w:val="0"/>
                <w:lang w:val="ro-MD"/>
              </w:rPr>
            </w:pPr>
            <w:r w:rsidRPr="008467F8">
              <w:rPr>
                <w:b w:val="0"/>
                <w:sz w:val="16"/>
                <w:szCs w:val="16"/>
              </w:rPr>
              <w:t>m</w:t>
            </w:r>
          </w:p>
        </w:tc>
        <w:tc>
          <w:tcPr>
            <w:tcW w:w="1658" w:type="dxa"/>
            <w:tcBorders>
              <w:top w:val="single" w:sz="4" w:space="0" w:color="auto"/>
              <w:left w:val="single" w:sz="4" w:space="0" w:color="auto"/>
              <w:bottom w:val="single" w:sz="4" w:space="0" w:color="auto"/>
              <w:right w:val="single" w:sz="4" w:space="0" w:color="auto"/>
            </w:tcBorders>
            <w:vAlign w:val="center"/>
          </w:tcPr>
          <w:p w14:paraId="4A869BBD" w14:textId="77777777" w:rsidR="00A54CBE" w:rsidRPr="008467F8" w:rsidRDefault="00A54CBE" w:rsidP="00940DDF">
            <w:pPr>
              <w:pStyle w:val="4"/>
              <w:rPr>
                <w:rFonts w:eastAsia="PMingLiU"/>
                <w:b w:val="0"/>
                <w:lang w:val="ro-MD"/>
              </w:rPr>
            </w:pPr>
            <w:r w:rsidRPr="008467F8">
              <w:rPr>
                <w:b w:val="0"/>
                <w:sz w:val="16"/>
                <w:szCs w:val="16"/>
              </w:rPr>
              <w:t>1,0000</w:t>
            </w:r>
          </w:p>
        </w:tc>
      </w:tr>
      <w:tr w:rsidR="00A54CBE" w:rsidRPr="00EC30C2" w14:paraId="7BAC547B"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DE418E0" w14:textId="77777777" w:rsidR="00A54CBE" w:rsidRPr="008467F8" w:rsidRDefault="00A54CBE" w:rsidP="00940DDF">
            <w:pPr>
              <w:jc w:val="center"/>
              <w:rPr>
                <w:rFonts w:eastAsia="PMingLiU"/>
                <w:lang w:val="ro-MD" w:eastAsia="zh-CN"/>
              </w:rPr>
            </w:pPr>
            <w:r w:rsidRPr="008467F8">
              <w:rPr>
                <w:bCs/>
                <w:sz w:val="22"/>
                <w:szCs w:val="22"/>
                <w:lang w:val="en-US"/>
              </w:rPr>
              <w:t>47</w:t>
            </w:r>
          </w:p>
        </w:tc>
        <w:tc>
          <w:tcPr>
            <w:tcW w:w="1654" w:type="dxa"/>
            <w:tcBorders>
              <w:top w:val="single" w:sz="4" w:space="0" w:color="auto"/>
              <w:left w:val="single" w:sz="4" w:space="0" w:color="auto"/>
              <w:bottom w:val="single" w:sz="4" w:space="0" w:color="auto"/>
              <w:right w:val="single" w:sz="4" w:space="0" w:color="auto"/>
            </w:tcBorders>
            <w:vAlign w:val="center"/>
          </w:tcPr>
          <w:p w14:paraId="529AFE93"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RpEF21A</w:t>
            </w:r>
          </w:p>
        </w:tc>
        <w:tc>
          <w:tcPr>
            <w:tcW w:w="4099" w:type="dxa"/>
            <w:tcBorders>
              <w:top w:val="single" w:sz="4" w:space="0" w:color="auto"/>
              <w:left w:val="single" w:sz="4" w:space="0" w:color="auto"/>
              <w:bottom w:val="single" w:sz="4" w:space="0" w:color="auto"/>
              <w:right w:val="single" w:sz="4" w:space="0" w:color="auto"/>
            </w:tcBorders>
          </w:tcPr>
          <w:p w14:paraId="1F2525E5" w14:textId="77777777" w:rsidR="00A54CBE" w:rsidRPr="00E81EA7" w:rsidRDefault="00A54CBE" w:rsidP="00940DDF">
            <w:pPr>
              <w:rPr>
                <w:bCs/>
                <w:sz w:val="22"/>
                <w:szCs w:val="22"/>
                <w:lang w:val="en-US"/>
              </w:rPr>
            </w:pPr>
            <w:r w:rsidRPr="00E81EA7">
              <w:rPr>
                <w:bCs/>
                <w:sz w:val="22"/>
                <w:szCs w:val="22"/>
                <w:lang w:val="en-US"/>
              </w:rPr>
              <w:t>Montarea accesoriilor pentru lampi : Driver p/u sina magnetica aplicata si incorporata</w:t>
            </w:r>
          </w:p>
          <w:p w14:paraId="6F2B8985" w14:textId="77777777" w:rsidR="00A54CBE" w:rsidRPr="00E81EA7" w:rsidRDefault="00A54CBE" w:rsidP="00940DDF">
            <w:pPr>
              <w:rPr>
                <w:bCs/>
                <w:sz w:val="2"/>
                <w:szCs w:val="2"/>
                <w:lang w:val="en-US"/>
              </w:rPr>
            </w:pPr>
            <w:r w:rsidRPr="00E81EA7">
              <w:rPr>
                <w:bCs/>
                <w:sz w:val="22"/>
                <w:szCs w:val="22"/>
                <w:lang w:val="en-US"/>
              </w:rPr>
              <w:t>S20 48V 200W NEGRU</w:t>
            </w:r>
          </w:p>
          <w:p w14:paraId="7447B085" w14:textId="77777777" w:rsidR="00A54CBE" w:rsidRPr="00150441" w:rsidRDefault="00A54CBE" w:rsidP="00940DDF">
            <w:pPr>
              <w:rPr>
                <w:sz w:val="16"/>
                <w:szCs w:val="16"/>
                <w:lang w:val="en-US"/>
              </w:rPr>
            </w:pPr>
            <w:r w:rsidRPr="00E81EA7">
              <w:rPr>
                <w:sz w:val="16"/>
                <w:szCs w:val="16"/>
                <w:lang w:val="en-US"/>
              </w:rPr>
              <w:t>Materiale maru</w:t>
            </w:r>
            <w:r>
              <w:rPr>
                <w:sz w:val="16"/>
                <w:szCs w:val="16"/>
                <w:lang w:val="en-US"/>
              </w:rPr>
              <w:t>nte (surub, banda, etc.)=1,0500</w:t>
            </w:r>
          </w:p>
        </w:tc>
        <w:tc>
          <w:tcPr>
            <w:tcW w:w="1412" w:type="dxa"/>
            <w:tcBorders>
              <w:top w:val="single" w:sz="4" w:space="0" w:color="auto"/>
              <w:left w:val="single" w:sz="4" w:space="0" w:color="auto"/>
              <w:bottom w:val="single" w:sz="4" w:space="0" w:color="auto"/>
              <w:right w:val="single" w:sz="4" w:space="0" w:color="auto"/>
            </w:tcBorders>
            <w:vAlign w:val="center"/>
          </w:tcPr>
          <w:p w14:paraId="7D4BCC3C" w14:textId="77777777" w:rsidR="00A54CBE" w:rsidRPr="008467F8" w:rsidRDefault="00A54CBE" w:rsidP="00940DDF">
            <w:pPr>
              <w:pStyle w:val="4"/>
              <w:rPr>
                <w:rFonts w:eastAsia="PMingLiU"/>
                <w:b w:val="0"/>
                <w:lang w:val="ro-MD"/>
              </w:rPr>
            </w:pPr>
            <w:r w:rsidRPr="008467F8">
              <w:rPr>
                <w:b w:val="0"/>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5FE7059E" w14:textId="77777777" w:rsidR="00A54CBE" w:rsidRPr="008467F8" w:rsidRDefault="00A54CBE" w:rsidP="00940DDF">
            <w:pPr>
              <w:pStyle w:val="4"/>
              <w:rPr>
                <w:b w:val="0"/>
              </w:rPr>
            </w:pPr>
            <w:r w:rsidRPr="008467F8">
              <w:rPr>
                <w:b w:val="0"/>
              </w:rPr>
              <w:t>1,0000</w:t>
            </w:r>
          </w:p>
          <w:p w14:paraId="3CCF66ED" w14:textId="77777777" w:rsidR="00A54CBE" w:rsidRPr="008467F8" w:rsidRDefault="00A54CBE" w:rsidP="00940DDF">
            <w:pPr>
              <w:pStyle w:val="4"/>
              <w:rPr>
                <w:rFonts w:eastAsia="PMingLiU"/>
                <w:b w:val="0"/>
                <w:lang w:val="ro-MD"/>
              </w:rPr>
            </w:pPr>
          </w:p>
        </w:tc>
      </w:tr>
      <w:tr w:rsidR="00A54CBE" w:rsidRPr="00EC30C2" w14:paraId="354E79B5"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D31F057"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1FDE049C"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7137010011520</w:t>
            </w:r>
          </w:p>
        </w:tc>
        <w:tc>
          <w:tcPr>
            <w:tcW w:w="4099" w:type="dxa"/>
            <w:tcBorders>
              <w:top w:val="single" w:sz="4" w:space="0" w:color="auto"/>
              <w:left w:val="single" w:sz="4" w:space="0" w:color="auto"/>
              <w:bottom w:val="single" w:sz="4" w:space="0" w:color="auto"/>
              <w:right w:val="single" w:sz="4" w:space="0" w:color="auto"/>
            </w:tcBorders>
            <w:vAlign w:val="center"/>
          </w:tcPr>
          <w:p w14:paraId="2363A7B2"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Electrician in constructii</w:t>
            </w:r>
          </w:p>
        </w:tc>
        <w:tc>
          <w:tcPr>
            <w:tcW w:w="1412" w:type="dxa"/>
            <w:tcBorders>
              <w:top w:val="single" w:sz="4" w:space="0" w:color="auto"/>
              <w:left w:val="single" w:sz="4" w:space="0" w:color="auto"/>
              <w:bottom w:val="single" w:sz="4" w:space="0" w:color="auto"/>
              <w:right w:val="single" w:sz="4" w:space="0" w:color="auto"/>
            </w:tcBorders>
            <w:vAlign w:val="center"/>
          </w:tcPr>
          <w:p w14:paraId="41251508"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46A4A4AE" w14:textId="77777777" w:rsidR="00A54CBE" w:rsidRPr="008467F8" w:rsidRDefault="00A54CBE" w:rsidP="00940DDF">
            <w:pPr>
              <w:pStyle w:val="4"/>
              <w:rPr>
                <w:rFonts w:eastAsia="PMingLiU"/>
                <w:b w:val="0"/>
                <w:lang w:val="ro-MD"/>
              </w:rPr>
            </w:pPr>
            <w:r w:rsidRPr="008467F8">
              <w:rPr>
                <w:b w:val="0"/>
                <w:sz w:val="16"/>
                <w:szCs w:val="16"/>
              </w:rPr>
              <w:t>0,2600</w:t>
            </w:r>
          </w:p>
        </w:tc>
      </w:tr>
      <w:tr w:rsidR="00A54CBE" w:rsidRPr="00EC30C2" w14:paraId="47929E4E"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E9FEE12"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787CEFCB"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28752763126481</w:t>
            </w:r>
          </w:p>
        </w:tc>
        <w:tc>
          <w:tcPr>
            <w:tcW w:w="4099" w:type="dxa"/>
            <w:tcBorders>
              <w:top w:val="single" w:sz="4" w:space="0" w:color="auto"/>
              <w:left w:val="single" w:sz="4" w:space="0" w:color="auto"/>
              <w:bottom w:val="single" w:sz="4" w:space="0" w:color="auto"/>
              <w:right w:val="single" w:sz="4" w:space="0" w:color="auto"/>
            </w:tcBorders>
            <w:vAlign w:val="center"/>
          </w:tcPr>
          <w:p w14:paraId="6C0834FB" w14:textId="77777777" w:rsidR="00A54CBE" w:rsidRPr="00E81EA7" w:rsidRDefault="00A54CBE" w:rsidP="00940DDF">
            <w:pPr>
              <w:rPr>
                <w:sz w:val="16"/>
                <w:szCs w:val="16"/>
                <w:lang w:val="en-US"/>
              </w:rPr>
            </w:pPr>
            <w:r w:rsidRPr="00E81EA7">
              <w:rPr>
                <w:sz w:val="16"/>
                <w:szCs w:val="16"/>
                <w:lang w:val="en-US"/>
              </w:rPr>
              <w:t>Driver p/u sina magnetica aplicata si incorporata</w:t>
            </w:r>
          </w:p>
          <w:p w14:paraId="11E5734D"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S20 48V 200W NEGRU</w:t>
            </w:r>
          </w:p>
        </w:tc>
        <w:tc>
          <w:tcPr>
            <w:tcW w:w="1412" w:type="dxa"/>
            <w:tcBorders>
              <w:top w:val="single" w:sz="4" w:space="0" w:color="auto"/>
              <w:left w:val="single" w:sz="4" w:space="0" w:color="auto"/>
              <w:bottom w:val="single" w:sz="4" w:space="0" w:color="auto"/>
              <w:right w:val="single" w:sz="4" w:space="0" w:color="auto"/>
            </w:tcBorders>
            <w:vAlign w:val="center"/>
          </w:tcPr>
          <w:p w14:paraId="2A851D07"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4FB75708" w14:textId="77777777" w:rsidR="00A54CBE" w:rsidRPr="008467F8" w:rsidRDefault="00A54CBE" w:rsidP="00940DDF">
            <w:pPr>
              <w:pStyle w:val="4"/>
              <w:rPr>
                <w:rFonts w:eastAsia="PMingLiU"/>
                <w:b w:val="0"/>
                <w:lang w:val="ro-MD"/>
              </w:rPr>
            </w:pPr>
            <w:r w:rsidRPr="008467F8">
              <w:rPr>
                <w:b w:val="0"/>
                <w:sz w:val="16"/>
                <w:szCs w:val="16"/>
              </w:rPr>
              <w:t>1,0500</w:t>
            </w:r>
          </w:p>
        </w:tc>
      </w:tr>
      <w:tr w:rsidR="00A54CBE" w:rsidRPr="00EC30C2" w14:paraId="199A011D"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ECFEC5A" w14:textId="77777777" w:rsidR="00A54CBE" w:rsidRPr="008467F8" w:rsidRDefault="00A54CBE" w:rsidP="00940DDF">
            <w:pPr>
              <w:jc w:val="center"/>
              <w:rPr>
                <w:rFonts w:eastAsia="PMingLiU"/>
                <w:lang w:val="ro-MD" w:eastAsia="zh-CN"/>
              </w:rPr>
            </w:pPr>
            <w:r w:rsidRPr="008467F8">
              <w:rPr>
                <w:bCs/>
                <w:sz w:val="22"/>
                <w:szCs w:val="22"/>
                <w:lang w:val="en-US"/>
              </w:rPr>
              <w:lastRenderedPageBreak/>
              <w:t>48</w:t>
            </w:r>
          </w:p>
        </w:tc>
        <w:tc>
          <w:tcPr>
            <w:tcW w:w="1654" w:type="dxa"/>
            <w:tcBorders>
              <w:top w:val="single" w:sz="4" w:space="0" w:color="auto"/>
              <w:left w:val="single" w:sz="4" w:space="0" w:color="auto"/>
              <w:bottom w:val="single" w:sz="4" w:space="0" w:color="auto"/>
              <w:right w:val="single" w:sz="4" w:space="0" w:color="auto"/>
            </w:tcBorders>
            <w:vAlign w:val="center"/>
          </w:tcPr>
          <w:p w14:paraId="69AB269D"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RpEF21A</w:t>
            </w:r>
          </w:p>
        </w:tc>
        <w:tc>
          <w:tcPr>
            <w:tcW w:w="4099" w:type="dxa"/>
            <w:tcBorders>
              <w:top w:val="single" w:sz="4" w:space="0" w:color="auto"/>
              <w:left w:val="single" w:sz="4" w:space="0" w:color="auto"/>
              <w:bottom w:val="single" w:sz="4" w:space="0" w:color="auto"/>
              <w:right w:val="single" w:sz="4" w:space="0" w:color="auto"/>
            </w:tcBorders>
          </w:tcPr>
          <w:p w14:paraId="65F540C8" w14:textId="77777777" w:rsidR="00A54CBE" w:rsidRPr="00E81EA7" w:rsidRDefault="00A54CBE" w:rsidP="00940DDF">
            <w:pPr>
              <w:rPr>
                <w:bCs/>
                <w:sz w:val="22"/>
                <w:szCs w:val="22"/>
                <w:lang w:val="en-US"/>
              </w:rPr>
            </w:pPr>
            <w:r w:rsidRPr="00E81EA7">
              <w:rPr>
                <w:bCs/>
                <w:sz w:val="22"/>
                <w:szCs w:val="22"/>
                <w:lang w:val="en-US"/>
              </w:rPr>
              <w:t>Montarea accesoriilor pentru lampi : Set conector p/u sina magnetica aplicata S20</w:t>
            </w:r>
          </w:p>
          <w:p w14:paraId="0CC31A24" w14:textId="77777777" w:rsidR="00A54CBE" w:rsidRPr="00E81EA7" w:rsidRDefault="00A54CBE" w:rsidP="00940DDF">
            <w:pPr>
              <w:rPr>
                <w:bCs/>
                <w:sz w:val="2"/>
                <w:szCs w:val="2"/>
                <w:lang w:val="en-US"/>
              </w:rPr>
            </w:pPr>
            <w:r w:rsidRPr="00E81EA7">
              <w:rPr>
                <w:bCs/>
                <w:sz w:val="22"/>
                <w:szCs w:val="22"/>
                <w:lang w:val="en-US"/>
              </w:rPr>
              <w:t>NEGRU (2BUC)</w:t>
            </w:r>
          </w:p>
          <w:p w14:paraId="33CE969E" w14:textId="77777777" w:rsidR="00A54CBE" w:rsidRPr="00150441" w:rsidRDefault="00A54CBE" w:rsidP="00940DDF">
            <w:pPr>
              <w:rPr>
                <w:sz w:val="16"/>
                <w:szCs w:val="16"/>
                <w:lang w:val="en-US"/>
              </w:rPr>
            </w:pPr>
            <w:r w:rsidRPr="00E81EA7">
              <w:rPr>
                <w:sz w:val="16"/>
                <w:szCs w:val="16"/>
                <w:lang w:val="en-US"/>
              </w:rPr>
              <w:t>Materiale maru</w:t>
            </w:r>
            <w:r>
              <w:rPr>
                <w:sz w:val="16"/>
                <w:szCs w:val="16"/>
                <w:lang w:val="en-US"/>
              </w:rPr>
              <w:t>nte (surub, banda, etc.)=1,0500</w:t>
            </w:r>
          </w:p>
        </w:tc>
        <w:tc>
          <w:tcPr>
            <w:tcW w:w="1412" w:type="dxa"/>
            <w:tcBorders>
              <w:top w:val="single" w:sz="4" w:space="0" w:color="auto"/>
              <w:left w:val="single" w:sz="4" w:space="0" w:color="auto"/>
              <w:bottom w:val="single" w:sz="4" w:space="0" w:color="auto"/>
              <w:right w:val="single" w:sz="4" w:space="0" w:color="auto"/>
            </w:tcBorders>
            <w:vAlign w:val="center"/>
          </w:tcPr>
          <w:p w14:paraId="17750670" w14:textId="77777777" w:rsidR="00A54CBE" w:rsidRPr="008467F8" w:rsidRDefault="00A54CBE" w:rsidP="00940DDF">
            <w:pPr>
              <w:pStyle w:val="4"/>
              <w:rPr>
                <w:rFonts w:eastAsia="PMingLiU"/>
                <w:b w:val="0"/>
                <w:lang w:val="ro-MD"/>
              </w:rPr>
            </w:pPr>
            <w:r w:rsidRPr="008467F8">
              <w:rPr>
                <w:b w:val="0"/>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7F84C4C2" w14:textId="77777777" w:rsidR="00A54CBE" w:rsidRPr="008467F8" w:rsidRDefault="00A54CBE" w:rsidP="00940DDF">
            <w:pPr>
              <w:pStyle w:val="4"/>
              <w:rPr>
                <w:b w:val="0"/>
              </w:rPr>
            </w:pPr>
            <w:r w:rsidRPr="008467F8">
              <w:rPr>
                <w:b w:val="0"/>
              </w:rPr>
              <w:t>2,0000</w:t>
            </w:r>
          </w:p>
          <w:p w14:paraId="237D5105" w14:textId="77777777" w:rsidR="00A54CBE" w:rsidRPr="008467F8" w:rsidRDefault="00A54CBE" w:rsidP="00940DDF">
            <w:pPr>
              <w:pStyle w:val="4"/>
              <w:rPr>
                <w:rFonts w:eastAsia="PMingLiU"/>
                <w:b w:val="0"/>
                <w:lang w:val="ro-MD"/>
              </w:rPr>
            </w:pPr>
          </w:p>
        </w:tc>
      </w:tr>
      <w:tr w:rsidR="00A54CBE" w:rsidRPr="00EC30C2" w14:paraId="128EA33A"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4297646"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05AB32E0"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7137010011520</w:t>
            </w:r>
          </w:p>
        </w:tc>
        <w:tc>
          <w:tcPr>
            <w:tcW w:w="4099" w:type="dxa"/>
            <w:tcBorders>
              <w:top w:val="single" w:sz="4" w:space="0" w:color="auto"/>
              <w:left w:val="single" w:sz="4" w:space="0" w:color="auto"/>
              <w:bottom w:val="single" w:sz="4" w:space="0" w:color="auto"/>
              <w:right w:val="single" w:sz="4" w:space="0" w:color="auto"/>
            </w:tcBorders>
            <w:vAlign w:val="center"/>
          </w:tcPr>
          <w:p w14:paraId="13CB6DE1"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Electrician in constructii</w:t>
            </w:r>
          </w:p>
        </w:tc>
        <w:tc>
          <w:tcPr>
            <w:tcW w:w="1412" w:type="dxa"/>
            <w:tcBorders>
              <w:top w:val="single" w:sz="4" w:space="0" w:color="auto"/>
              <w:left w:val="single" w:sz="4" w:space="0" w:color="auto"/>
              <w:bottom w:val="single" w:sz="4" w:space="0" w:color="auto"/>
              <w:right w:val="single" w:sz="4" w:space="0" w:color="auto"/>
            </w:tcBorders>
            <w:vAlign w:val="center"/>
          </w:tcPr>
          <w:p w14:paraId="7E43148B"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6E782775" w14:textId="77777777" w:rsidR="00A54CBE" w:rsidRPr="008467F8" w:rsidRDefault="00A54CBE" w:rsidP="00940DDF">
            <w:pPr>
              <w:pStyle w:val="4"/>
              <w:rPr>
                <w:rFonts w:eastAsia="PMingLiU"/>
                <w:b w:val="0"/>
                <w:lang w:val="ro-MD"/>
              </w:rPr>
            </w:pPr>
            <w:r w:rsidRPr="008467F8">
              <w:rPr>
                <w:b w:val="0"/>
                <w:sz w:val="16"/>
                <w:szCs w:val="16"/>
              </w:rPr>
              <w:t>0,5200</w:t>
            </w:r>
          </w:p>
        </w:tc>
      </w:tr>
      <w:tr w:rsidR="00A54CBE" w:rsidRPr="00EC30C2" w14:paraId="3A35EB53"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51894F5"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1B1726EA"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28752763126482</w:t>
            </w:r>
          </w:p>
        </w:tc>
        <w:tc>
          <w:tcPr>
            <w:tcW w:w="4099" w:type="dxa"/>
            <w:tcBorders>
              <w:top w:val="single" w:sz="4" w:space="0" w:color="auto"/>
              <w:left w:val="single" w:sz="4" w:space="0" w:color="auto"/>
              <w:bottom w:val="single" w:sz="4" w:space="0" w:color="auto"/>
              <w:right w:val="single" w:sz="4" w:space="0" w:color="auto"/>
            </w:tcBorders>
            <w:vAlign w:val="center"/>
          </w:tcPr>
          <w:p w14:paraId="623CA36A" w14:textId="77777777" w:rsidR="00A54CBE" w:rsidRPr="00E81EA7" w:rsidRDefault="00A54CBE" w:rsidP="00940DDF">
            <w:pPr>
              <w:rPr>
                <w:sz w:val="16"/>
                <w:szCs w:val="16"/>
                <w:lang w:val="en-US"/>
              </w:rPr>
            </w:pPr>
            <w:r w:rsidRPr="00E81EA7">
              <w:rPr>
                <w:sz w:val="16"/>
                <w:szCs w:val="16"/>
                <w:lang w:val="en-US"/>
              </w:rPr>
              <w:t>Set conector p/u sina magnetica aplicata S20</w:t>
            </w:r>
          </w:p>
          <w:p w14:paraId="4B56137E"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NEGRU (2BUC)</w:t>
            </w:r>
          </w:p>
        </w:tc>
        <w:tc>
          <w:tcPr>
            <w:tcW w:w="1412" w:type="dxa"/>
            <w:tcBorders>
              <w:top w:val="single" w:sz="4" w:space="0" w:color="auto"/>
              <w:left w:val="single" w:sz="4" w:space="0" w:color="auto"/>
              <w:bottom w:val="single" w:sz="4" w:space="0" w:color="auto"/>
              <w:right w:val="single" w:sz="4" w:space="0" w:color="auto"/>
            </w:tcBorders>
            <w:vAlign w:val="center"/>
          </w:tcPr>
          <w:p w14:paraId="40369786"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095FC5DA" w14:textId="77777777" w:rsidR="00A54CBE" w:rsidRPr="008467F8" w:rsidRDefault="00A54CBE" w:rsidP="00940DDF">
            <w:pPr>
              <w:pStyle w:val="4"/>
              <w:rPr>
                <w:rFonts w:eastAsia="PMingLiU"/>
                <w:b w:val="0"/>
                <w:lang w:val="ro-MD"/>
              </w:rPr>
            </w:pPr>
            <w:r w:rsidRPr="008467F8">
              <w:rPr>
                <w:b w:val="0"/>
                <w:sz w:val="16"/>
                <w:szCs w:val="16"/>
              </w:rPr>
              <w:t>2,1000</w:t>
            </w:r>
          </w:p>
        </w:tc>
      </w:tr>
      <w:tr w:rsidR="00A54CBE" w:rsidRPr="00EC30C2" w14:paraId="60FAFF74"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191B2A8" w14:textId="77777777" w:rsidR="00A54CBE" w:rsidRPr="008467F8" w:rsidRDefault="00A54CBE" w:rsidP="00940DDF">
            <w:pPr>
              <w:jc w:val="center"/>
              <w:rPr>
                <w:rFonts w:eastAsia="PMingLiU"/>
                <w:lang w:val="ro-MD" w:eastAsia="zh-CN"/>
              </w:rPr>
            </w:pPr>
            <w:r w:rsidRPr="008467F8">
              <w:rPr>
                <w:bCs/>
                <w:sz w:val="22"/>
                <w:szCs w:val="22"/>
                <w:lang w:val="en-US"/>
              </w:rPr>
              <w:t>49</w:t>
            </w:r>
          </w:p>
        </w:tc>
        <w:tc>
          <w:tcPr>
            <w:tcW w:w="1654" w:type="dxa"/>
            <w:tcBorders>
              <w:top w:val="single" w:sz="4" w:space="0" w:color="auto"/>
              <w:left w:val="single" w:sz="4" w:space="0" w:color="auto"/>
              <w:bottom w:val="single" w:sz="4" w:space="0" w:color="auto"/>
              <w:right w:val="single" w:sz="4" w:space="0" w:color="auto"/>
            </w:tcBorders>
            <w:vAlign w:val="center"/>
          </w:tcPr>
          <w:p w14:paraId="0D7FB944"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RpEF21A</w:t>
            </w:r>
          </w:p>
        </w:tc>
        <w:tc>
          <w:tcPr>
            <w:tcW w:w="4099" w:type="dxa"/>
            <w:tcBorders>
              <w:top w:val="single" w:sz="4" w:space="0" w:color="auto"/>
              <w:left w:val="single" w:sz="4" w:space="0" w:color="auto"/>
              <w:bottom w:val="single" w:sz="4" w:space="0" w:color="auto"/>
              <w:right w:val="single" w:sz="4" w:space="0" w:color="auto"/>
            </w:tcBorders>
          </w:tcPr>
          <w:p w14:paraId="77F31E32" w14:textId="77777777" w:rsidR="00A54CBE" w:rsidRPr="00E81EA7" w:rsidRDefault="00A54CBE" w:rsidP="00940DDF">
            <w:pPr>
              <w:rPr>
                <w:bCs/>
                <w:sz w:val="22"/>
                <w:szCs w:val="22"/>
                <w:lang w:val="en-US"/>
              </w:rPr>
            </w:pPr>
            <w:r w:rsidRPr="00E81EA7">
              <w:rPr>
                <w:bCs/>
                <w:sz w:val="22"/>
                <w:szCs w:val="22"/>
                <w:lang w:val="en-US"/>
              </w:rPr>
              <w:t>Montarea accesoriilor pentru lampi : Conector tip I p/u sina magnetica aplicata si</w:t>
            </w:r>
          </w:p>
          <w:p w14:paraId="44DA62B8" w14:textId="77777777" w:rsidR="00A54CBE" w:rsidRPr="00E81EA7" w:rsidRDefault="00A54CBE" w:rsidP="00940DDF">
            <w:pPr>
              <w:rPr>
                <w:bCs/>
                <w:sz w:val="2"/>
                <w:szCs w:val="2"/>
                <w:lang w:val="en-US"/>
              </w:rPr>
            </w:pPr>
            <w:r w:rsidRPr="00E81EA7">
              <w:rPr>
                <w:bCs/>
                <w:sz w:val="22"/>
                <w:szCs w:val="22"/>
                <w:lang w:val="en-US"/>
              </w:rPr>
              <w:t>incorporata S20 NEGRU</w:t>
            </w:r>
          </w:p>
          <w:p w14:paraId="0909FEBE" w14:textId="77777777" w:rsidR="00A54CBE" w:rsidRPr="00150441" w:rsidRDefault="00A54CBE" w:rsidP="00940DDF">
            <w:pPr>
              <w:rPr>
                <w:sz w:val="16"/>
                <w:szCs w:val="16"/>
                <w:lang w:val="en-US"/>
              </w:rPr>
            </w:pPr>
            <w:r w:rsidRPr="00E81EA7">
              <w:rPr>
                <w:sz w:val="16"/>
                <w:szCs w:val="16"/>
                <w:lang w:val="en-US"/>
              </w:rPr>
              <w:t>Materiale marunte (surub</w:t>
            </w:r>
            <w:r>
              <w:rPr>
                <w:sz w:val="16"/>
                <w:szCs w:val="16"/>
                <w:lang w:val="en-US"/>
              </w:rPr>
              <w:t>, banda, etc.)=1,0500</w:t>
            </w:r>
          </w:p>
        </w:tc>
        <w:tc>
          <w:tcPr>
            <w:tcW w:w="1412" w:type="dxa"/>
            <w:tcBorders>
              <w:top w:val="single" w:sz="4" w:space="0" w:color="auto"/>
              <w:left w:val="single" w:sz="4" w:space="0" w:color="auto"/>
              <w:bottom w:val="single" w:sz="4" w:space="0" w:color="auto"/>
              <w:right w:val="single" w:sz="4" w:space="0" w:color="auto"/>
            </w:tcBorders>
            <w:vAlign w:val="center"/>
          </w:tcPr>
          <w:p w14:paraId="5F7E86F4" w14:textId="77777777" w:rsidR="00A54CBE" w:rsidRPr="008467F8" w:rsidRDefault="00A54CBE" w:rsidP="00940DDF">
            <w:pPr>
              <w:pStyle w:val="4"/>
              <w:rPr>
                <w:rFonts w:eastAsia="PMingLiU"/>
                <w:b w:val="0"/>
                <w:lang w:val="ro-MD"/>
              </w:rPr>
            </w:pPr>
            <w:r w:rsidRPr="008467F8">
              <w:rPr>
                <w:b w:val="0"/>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140C26DE" w14:textId="77777777" w:rsidR="00A54CBE" w:rsidRPr="008467F8" w:rsidRDefault="00A54CBE" w:rsidP="00940DDF">
            <w:pPr>
              <w:pStyle w:val="4"/>
              <w:rPr>
                <w:b w:val="0"/>
              </w:rPr>
            </w:pPr>
            <w:r w:rsidRPr="008467F8">
              <w:rPr>
                <w:b w:val="0"/>
              </w:rPr>
              <w:t>1,0000</w:t>
            </w:r>
          </w:p>
          <w:p w14:paraId="313BDF87" w14:textId="77777777" w:rsidR="00A54CBE" w:rsidRPr="008467F8" w:rsidRDefault="00A54CBE" w:rsidP="00940DDF">
            <w:pPr>
              <w:pStyle w:val="4"/>
              <w:rPr>
                <w:rFonts w:eastAsia="PMingLiU"/>
                <w:b w:val="0"/>
                <w:lang w:val="ro-MD"/>
              </w:rPr>
            </w:pPr>
          </w:p>
        </w:tc>
      </w:tr>
      <w:tr w:rsidR="00A54CBE" w:rsidRPr="00EC30C2" w14:paraId="6BC02AD5"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826F4F0"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298F4EF7"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7137010011520</w:t>
            </w:r>
          </w:p>
        </w:tc>
        <w:tc>
          <w:tcPr>
            <w:tcW w:w="4099" w:type="dxa"/>
            <w:tcBorders>
              <w:top w:val="single" w:sz="4" w:space="0" w:color="auto"/>
              <w:left w:val="single" w:sz="4" w:space="0" w:color="auto"/>
              <w:bottom w:val="single" w:sz="4" w:space="0" w:color="auto"/>
              <w:right w:val="single" w:sz="4" w:space="0" w:color="auto"/>
            </w:tcBorders>
            <w:vAlign w:val="center"/>
          </w:tcPr>
          <w:p w14:paraId="79D520E9"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Electrician in constructii</w:t>
            </w:r>
          </w:p>
        </w:tc>
        <w:tc>
          <w:tcPr>
            <w:tcW w:w="1412" w:type="dxa"/>
            <w:tcBorders>
              <w:top w:val="single" w:sz="4" w:space="0" w:color="auto"/>
              <w:left w:val="single" w:sz="4" w:space="0" w:color="auto"/>
              <w:bottom w:val="single" w:sz="4" w:space="0" w:color="auto"/>
              <w:right w:val="single" w:sz="4" w:space="0" w:color="auto"/>
            </w:tcBorders>
            <w:vAlign w:val="center"/>
          </w:tcPr>
          <w:p w14:paraId="005C79EB"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76BDD5CE" w14:textId="77777777" w:rsidR="00A54CBE" w:rsidRPr="008467F8" w:rsidRDefault="00A54CBE" w:rsidP="00940DDF">
            <w:pPr>
              <w:pStyle w:val="4"/>
              <w:rPr>
                <w:rFonts w:eastAsia="PMingLiU"/>
                <w:b w:val="0"/>
                <w:lang w:val="ro-MD"/>
              </w:rPr>
            </w:pPr>
            <w:r w:rsidRPr="008467F8">
              <w:rPr>
                <w:b w:val="0"/>
                <w:sz w:val="16"/>
                <w:szCs w:val="16"/>
              </w:rPr>
              <w:t>0,2600</w:t>
            </w:r>
          </w:p>
        </w:tc>
      </w:tr>
      <w:tr w:rsidR="00A54CBE" w:rsidRPr="00EC30C2" w14:paraId="35FCA5B8"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38244A"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72D50EE9"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28752763126483</w:t>
            </w:r>
          </w:p>
        </w:tc>
        <w:tc>
          <w:tcPr>
            <w:tcW w:w="4099" w:type="dxa"/>
            <w:tcBorders>
              <w:top w:val="single" w:sz="4" w:space="0" w:color="auto"/>
              <w:left w:val="single" w:sz="4" w:space="0" w:color="auto"/>
              <w:bottom w:val="single" w:sz="4" w:space="0" w:color="auto"/>
              <w:right w:val="single" w:sz="4" w:space="0" w:color="auto"/>
            </w:tcBorders>
            <w:vAlign w:val="center"/>
          </w:tcPr>
          <w:p w14:paraId="72A9ED4A" w14:textId="77777777" w:rsidR="00A54CBE" w:rsidRPr="00E81EA7" w:rsidRDefault="00A54CBE" w:rsidP="00940DDF">
            <w:pPr>
              <w:rPr>
                <w:sz w:val="16"/>
                <w:szCs w:val="16"/>
                <w:lang w:val="en-US"/>
              </w:rPr>
            </w:pPr>
            <w:r w:rsidRPr="00E81EA7">
              <w:rPr>
                <w:sz w:val="16"/>
                <w:szCs w:val="16"/>
                <w:lang w:val="en-US"/>
              </w:rPr>
              <w:t>Conector tip I p/u sina magnetica aplicata si</w:t>
            </w:r>
          </w:p>
          <w:p w14:paraId="7C011868"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incorporata S20 NEGRU</w:t>
            </w:r>
          </w:p>
        </w:tc>
        <w:tc>
          <w:tcPr>
            <w:tcW w:w="1412" w:type="dxa"/>
            <w:tcBorders>
              <w:top w:val="single" w:sz="4" w:space="0" w:color="auto"/>
              <w:left w:val="single" w:sz="4" w:space="0" w:color="auto"/>
              <w:bottom w:val="single" w:sz="4" w:space="0" w:color="auto"/>
              <w:right w:val="single" w:sz="4" w:space="0" w:color="auto"/>
            </w:tcBorders>
            <w:vAlign w:val="center"/>
          </w:tcPr>
          <w:p w14:paraId="5112369B"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42C5B6A5" w14:textId="77777777" w:rsidR="00A54CBE" w:rsidRPr="008467F8" w:rsidRDefault="00A54CBE" w:rsidP="00940DDF">
            <w:pPr>
              <w:pStyle w:val="4"/>
              <w:rPr>
                <w:rFonts w:eastAsia="PMingLiU"/>
                <w:b w:val="0"/>
                <w:lang w:val="ro-MD"/>
              </w:rPr>
            </w:pPr>
            <w:r w:rsidRPr="008467F8">
              <w:rPr>
                <w:b w:val="0"/>
                <w:sz w:val="16"/>
                <w:szCs w:val="16"/>
              </w:rPr>
              <w:t>1,0500</w:t>
            </w:r>
          </w:p>
        </w:tc>
      </w:tr>
      <w:tr w:rsidR="00A54CBE" w:rsidRPr="00EC30C2" w14:paraId="528B9BF4"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86E4C26" w14:textId="77777777" w:rsidR="00A54CBE" w:rsidRPr="008467F8" w:rsidRDefault="00A54CBE" w:rsidP="00940DDF">
            <w:pPr>
              <w:jc w:val="center"/>
              <w:rPr>
                <w:rFonts w:eastAsia="PMingLiU"/>
                <w:lang w:val="ro-MD" w:eastAsia="zh-CN"/>
              </w:rPr>
            </w:pPr>
            <w:r w:rsidRPr="008467F8">
              <w:rPr>
                <w:bCs/>
                <w:sz w:val="22"/>
                <w:szCs w:val="22"/>
                <w:lang w:val="en-US"/>
              </w:rPr>
              <w:t>50</w:t>
            </w:r>
          </w:p>
        </w:tc>
        <w:tc>
          <w:tcPr>
            <w:tcW w:w="1654" w:type="dxa"/>
            <w:tcBorders>
              <w:top w:val="single" w:sz="4" w:space="0" w:color="auto"/>
              <w:left w:val="single" w:sz="4" w:space="0" w:color="auto"/>
              <w:bottom w:val="single" w:sz="4" w:space="0" w:color="auto"/>
              <w:right w:val="single" w:sz="4" w:space="0" w:color="auto"/>
            </w:tcBorders>
            <w:vAlign w:val="center"/>
          </w:tcPr>
          <w:p w14:paraId="7A6C3281"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RpEF21A</w:t>
            </w:r>
          </w:p>
        </w:tc>
        <w:tc>
          <w:tcPr>
            <w:tcW w:w="4099" w:type="dxa"/>
            <w:tcBorders>
              <w:top w:val="single" w:sz="4" w:space="0" w:color="auto"/>
              <w:left w:val="single" w:sz="4" w:space="0" w:color="auto"/>
              <w:bottom w:val="single" w:sz="4" w:space="0" w:color="auto"/>
              <w:right w:val="single" w:sz="4" w:space="0" w:color="auto"/>
            </w:tcBorders>
          </w:tcPr>
          <w:p w14:paraId="23DA83DD" w14:textId="77777777" w:rsidR="00A54CBE" w:rsidRPr="00E81EA7" w:rsidRDefault="00A54CBE" w:rsidP="00940DDF">
            <w:pPr>
              <w:rPr>
                <w:bCs/>
                <w:sz w:val="22"/>
                <w:szCs w:val="22"/>
                <w:lang w:val="en-US"/>
              </w:rPr>
            </w:pPr>
            <w:r w:rsidRPr="00E81EA7">
              <w:rPr>
                <w:bCs/>
                <w:sz w:val="22"/>
                <w:szCs w:val="22"/>
                <w:lang w:val="en-US"/>
              </w:rPr>
              <w:t>Montarea accesoriilor pentru lampi : Conector tip L p/u sina magnetica aplicata si</w:t>
            </w:r>
          </w:p>
          <w:p w14:paraId="110178A6" w14:textId="77777777" w:rsidR="00A54CBE" w:rsidRPr="00E81EA7" w:rsidRDefault="00A54CBE" w:rsidP="00940DDF">
            <w:pPr>
              <w:rPr>
                <w:bCs/>
                <w:sz w:val="2"/>
                <w:szCs w:val="2"/>
                <w:lang w:val="en-US"/>
              </w:rPr>
            </w:pPr>
            <w:r w:rsidRPr="00E81EA7">
              <w:rPr>
                <w:bCs/>
                <w:sz w:val="22"/>
                <w:szCs w:val="22"/>
                <w:lang w:val="en-US"/>
              </w:rPr>
              <w:t>incorporata S20 NEGRU</w:t>
            </w:r>
          </w:p>
          <w:p w14:paraId="007E3719" w14:textId="77777777" w:rsidR="00A54CBE" w:rsidRPr="00150441" w:rsidRDefault="00A54CBE" w:rsidP="00940DDF">
            <w:pPr>
              <w:rPr>
                <w:sz w:val="16"/>
                <w:szCs w:val="16"/>
                <w:lang w:val="en-US"/>
              </w:rPr>
            </w:pPr>
            <w:r w:rsidRPr="00E81EA7">
              <w:rPr>
                <w:sz w:val="16"/>
                <w:szCs w:val="16"/>
                <w:lang w:val="en-US"/>
              </w:rPr>
              <w:t>Materiale maru</w:t>
            </w:r>
            <w:r>
              <w:rPr>
                <w:sz w:val="16"/>
                <w:szCs w:val="16"/>
                <w:lang w:val="en-US"/>
              </w:rPr>
              <w:t>nte (surub, banda, etc.)=1,0500</w:t>
            </w:r>
          </w:p>
        </w:tc>
        <w:tc>
          <w:tcPr>
            <w:tcW w:w="1412" w:type="dxa"/>
            <w:tcBorders>
              <w:top w:val="single" w:sz="4" w:space="0" w:color="auto"/>
              <w:left w:val="single" w:sz="4" w:space="0" w:color="auto"/>
              <w:bottom w:val="single" w:sz="4" w:space="0" w:color="auto"/>
              <w:right w:val="single" w:sz="4" w:space="0" w:color="auto"/>
            </w:tcBorders>
            <w:vAlign w:val="center"/>
          </w:tcPr>
          <w:p w14:paraId="051475CE" w14:textId="77777777" w:rsidR="00A54CBE" w:rsidRPr="008467F8" w:rsidRDefault="00A54CBE" w:rsidP="00940DDF">
            <w:pPr>
              <w:pStyle w:val="4"/>
              <w:rPr>
                <w:rFonts w:eastAsia="PMingLiU"/>
                <w:b w:val="0"/>
                <w:lang w:val="ro-MD"/>
              </w:rPr>
            </w:pPr>
            <w:r w:rsidRPr="008467F8">
              <w:rPr>
                <w:b w:val="0"/>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7CF80A65" w14:textId="77777777" w:rsidR="00A54CBE" w:rsidRPr="008467F8" w:rsidRDefault="00A54CBE" w:rsidP="00940DDF">
            <w:pPr>
              <w:pStyle w:val="4"/>
              <w:rPr>
                <w:b w:val="0"/>
              </w:rPr>
            </w:pPr>
            <w:r w:rsidRPr="008467F8">
              <w:rPr>
                <w:b w:val="0"/>
              </w:rPr>
              <w:t>1,0000</w:t>
            </w:r>
          </w:p>
          <w:p w14:paraId="52B3B09F" w14:textId="77777777" w:rsidR="00A54CBE" w:rsidRPr="008467F8" w:rsidRDefault="00A54CBE" w:rsidP="00940DDF">
            <w:pPr>
              <w:pStyle w:val="4"/>
              <w:rPr>
                <w:rFonts w:eastAsia="PMingLiU"/>
                <w:b w:val="0"/>
                <w:lang w:val="ro-MD"/>
              </w:rPr>
            </w:pPr>
          </w:p>
        </w:tc>
      </w:tr>
      <w:tr w:rsidR="00A54CBE" w:rsidRPr="00EC30C2" w14:paraId="30BC08E3"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0EAB176"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56A6E331"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7137010011520</w:t>
            </w:r>
          </w:p>
        </w:tc>
        <w:tc>
          <w:tcPr>
            <w:tcW w:w="4099" w:type="dxa"/>
            <w:tcBorders>
              <w:top w:val="single" w:sz="4" w:space="0" w:color="auto"/>
              <w:left w:val="single" w:sz="4" w:space="0" w:color="auto"/>
              <w:bottom w:val="single" w:sz="4" w:space="0" w:color="auto"/>
              <w:right w:val="single" w:sz="4" w:space="0" w:color="auto"/>
            </w:tcBorders>
            <w:vAlign w:val="center"/>
          </w:tcPr>
          <w:p w14:paraId="5B66BB25"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Electrician in constructii</w:t>
            </w:r>
          </w:p>
        </w:tc>
        <w:tc>
          <w:tcPr>
            <w:tcW w:w="1412" w:type="dxa"/>
            <w:tcBorders>
              <w:top w:val="single" w:sz="4" w:space="0" w:color="auto"/>
              <w:left w:val="single" w:sz="4" w:space="0" w:color="auto"/>
              <w:bottom w:val="single" w:sz="4" w:space="0" w:color="auto"/>
              <w:right w:val="single" w:sz="4" w:space="0" w:color="auto"/>
            </w:tcBorders>
            <w:vAlign w:val="center"/>
          </w:tcPr>
          <w:p w14:paraId="0F266D4F"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503C34A2" w14:textId="77777777" w:rsidR="00A54CBE" w:rsidRPr="008467F8" w:rsidRDefault="00A54CBE" w:rsidP="00940DDF">
            <w:pPr>
              <w:pStyle w:val="4"/>
              <w:rPr>
                <w:rFonts w:eastAsia="PMingLiU"/>
                <w:b w:val="0"/>
                <w:lang w:val="ro-MD"/>
              </w:rPr>
            </w:pPr>
            <w:r w:rsidRPr="008467F8">
              <w:rPr>
                <w:b w:val="0"/>
                <w:sz w:val="16"/>
                <w:szCs w:val="16"/>
              </w:rPr>
              <w:t>0,2600</w:t>
            </w:r>
          </w:p>
        </w:tc>
      </w:tr>
      <w:tr w:rsidR="00A54CBE" w:rsidRPr="00EC30C2" w14:paraId="7BBD029E"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8ADC4BB"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7D6112B8"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28752763126484</w:t>
            </w:r>
          </w:p>
        </w:tc>
        <w:tc>
          <w:tcPr>
            <w:tcW w:w="4099" w:type="dxa"/>
            <w:tcBorders>
              <w:top w:val="single" w:sz="4" w:space="0" w:color="auto"/>
              <w:left w:val="single" w:sz="4" w:space="0" w:color="auto"/>
              <w:bottom w:val="single" w:sz="4" w:space="0" w:color="auto"/>
              <w:right w:val="single" w:sz="4" w:space="0" w:color="auto"/>
            </w:tcBorders>
            <w:vAlign w:val="center"/>
          </w:tcPr>
          <w:p w14:paraId="1018266A" w14:textId="77777777" w:rsidR="00A54CBE" w:rsidRPr="00E81EA7" w:rsidRDefault="00A54CBE" w:rsidP="00940DDF">
            <w:pPr>
              <w:rPr>
                <w:sz w:val="16"/>
                <w:szCs w:val="16"/>
                <w:lang w:val="en-US"/>
              </w:rPr>
            </w:pPr>
            <w:r w:rsidRPr="00E81EA7">
              <w:rPr>
                <w:sz w:val="16"/>
                <w:szCs w:val="16"/>
                <w:lang w:val="en-US"/>
              </w:rPr>
              <w:t>Conector tip L p/u sina magnetica aplicata si</w:t>
            </w:r>
          </w:p>
          <w:p w14:paraId="098676DE"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incorporata S20 NEGRU</w:t>
            </w:r>
          </w:p>
        </w:tc>
        <w:tc>
          <w:tcPr>
            <w:tcW w:w="1412" w:type="dxa"/>
            <w:tcBorders>
              <w:top w:val="single" w:sz="4" w:space="0" w:color="auto"/>
              <w:left w:val="single" w:sz="4" w:space="0" w:color="auto"/>
              <w:bottom w:val="single" w:sz="4" w:space="0" w:color="auto"/>
              <w:right w:val="single" w:sz="4" w:space="0" w:color="auto"/>
            </w:tcBorders>
            <w:vAlign w:val="center"/>
          </w:tcPr>
          <w:p w14:paraId="068AEBA2"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1A7E562F" w14:textId="77777777" w:rsidR="00A54CBE" w:rsidRPr="008467F8" w:rsidRDefault="00A54CBE" w:rsidP="00940DDF">
            <w:pPr>
              <w:pStyle w:val="4"/>
              <w:rPr>
                <w:rFonts w:eastAsia="PMingLiU"/>
                <w:b w:val="0"/>
                <w:lang w:val="ro-MD"/>
              </w:rPr>
            </w:pPr>
            <w:r w:rsidRPr="008467F8">
              <w:rPr>
                <w:b w:val="0"/>
                <w:sz w:val="16"/>
                <w:szCs w:val="16"/>
              </w:rPr>
              <w:t>1,0500</w:t>
            </w:r>
          </w:p>
        </w:tc>
      </w:tr>
      <w:tr w:rsidR="00A54CBE" w:rsidRPr="00EC30C2" w14:paraId="1BC3BCF5"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D1A546C" w14:textId="77777777" w:rsidR="00A54CBE" w:rsidRPr="008467F8" w:rsidRDefault="00A54CBE" w:rsidP="00940DDF">
            <w:pPr>
              <w:jc w:val="center"/>
              <w:rPr>
                <w:rFonts w:eastAsia="PMingLiU"/>
                <w:lang w:val="ro-MD" w:eastAsia="zh-CN"/>
              </w:rPr>
            </w:pPr>
            <w:r w:rsidRPr="008467F8">
              <w:rPr>
                <w:bCs/>
                <w:sz w:val="22"/>
                <w:szCs w:val="22"/>
                <w:lang w:val="en-US"/>
              </w:rPr>
              <w:t>51</w:t>
            </w:r>
          </w:p>
        </w:tc>
        <w:tc>
          <w:tcPr>
            <w:tcW w:w="1654" w:type="dxa"/>
            <w:tcBorders>
              <w:top w:val="single" w:sz="4" w:space="0" w:color="auto"/>
              <w:left w:val="single" w:sz="4" w:space="0" w:color="auto"/>
              <w:bottom w:val="single" w:sz="4" w:space="0" w:color="auto"/>
              <w:right w:val="single" w:sz="4" w:space="0" w:color="auto"/>
            </w:tcBorders>
            <w:vAlign w:val="center"/>
          </w:tcPr>
          <w:p w14:paraId="162571CD"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RpEF21A</w:t>
            </w:r>
          </w:p>
        </w:tc>
        <w:tc>
          <w:tcPr>
            <w:tcW w:w="4099" w:type="dxa"/>
            <w:tcBorders>
              <w:top w:val="single" w:sz="4" w:space="0" w:color="auto"/>
              <w:left w:val="single" w:sz="4" w:space="0" w:color="auto"/>
              <w:bottom w:val="single" w:sz="4" w:space="0" w:color="auto"/>
              <w:right w:val="single" w:sz="4" w:space="0" w:color="auto"/>
            </w:tcBorders>
          </w:tcPr>
          <w:p w14:paraId="358B92A6" w14:textId="77777777" w:rsidR="00A54CBE" w:rsidRPr="00E81EA7" w:rsidRDefault="00A54CBE" w:rsidP="00940DDF">
            <w:pPr>
              <w:rPr>
                <w:bCs/>
                <w:sz w:val="22"/>
                <w:szCs w:val="22"/>
                <w:lang w:val="en-US"/>
              </w:rPr>
            </w:pPr>
            <w:r w:rsidRPr="00E81EA7">
              <w:rPr>
                <w:bCs/>
                <w:sz w:val="22"/>
                <w:szCs w:val="22"/>
                <w:lang w:val="en-US"/>
              </w:rPr>
              <w:t>Montarea accesoriilor pentru lampi : Conector tip L p/u sina magnetica incorporata S20</w:t>
            </w:r>
          </w:p>
          <w:p w14:paraId="4685C797" w14:textId="77777777" w:rsidR="00A54CBE" w:rsidRPr="00E81EA7" w:rsidRDefault="00A54CBE" w:rsidP="00940DDF">
            <w:pPr>
              <w:rPr>
                <w:bCs/>
                <w:sz w:val="2"/>
                <w:szCs w:val="2"/>
                <w:lang w:val="en-US"/>
              </w:rPr>
            </w:pPr>
            <w:r w:rsidRPr="00E81EA7">
              <w:rPr>
                <w:bCs/>
                <w:sz w:val="22"/>
                <w:szCs w:val="22"/>
                <w:lang w:val="en-US"/>
              </w:rPr>
              <w:t>NEGRU</w:t>
            </w:r>
          </w:p>
          <w:p w14:paraId="1546CB2B" w14:textId="77777777" w:rsidR="00A54CBE" w:rsidRPr="00150441" w:rsidRDefault="00A54CBE" w:rsidP="00940DDF">
            <w:pPr>
              <w:rPr>
                <w:sz w:val="16"/>
                <w:szCs w:val="16"/>
                <w:lang w:val="en-US"/>
              </w:rPr>
            </w:pPr>
            <w:r w:rsidRPr="00E81EA7">
              <w:rPr>
                <w:sz w:val="16"/>
                <w:szCs w:val="16"/>
                <w:lang w:val="en-US"/>
              </w:rPr>
              <w:t>Materiale maru</w:t>
            </w:r>
            <w:r>
              <w:rPr>
                <w:sz w:val="16"/>
                <w:szCs w:val="16"/>
                <w:lang w:val="en-US"/>
              </w:rPr>
              <w:t>nte (surub, banda, etc.)=1,0500</w:t>
            </w:r>
          </w:p>
        </w:tc>
        <w:tc>
          <w:tcPr>
            <w:tcW w:w="1412" w:type="dxa"/>
            <w:tcBorders>
              <w:top w:val="single" w:sz="4" w:space="0" w:color="auto"/>
              <w:left w:val="single" w:sz="4" w:space="0" w:color="auto"/>
              <w:bottom w:val="single" w:sz="4" w:space="0" w:color="auto"/>
              <w:right w:val="single" w:sz="4" w:space="0" w:color="auto"/>
            </w:tcBorders>
            <w:vAlign w:val="center"/>
          </w:tcPr>
          <w:p w14:paraId="57ECE5E5" w14:textId="77777777" w:rsidR="00A54CBE" w:rsidRPr="008467F8" w:rsidRDefault="00A54CBE" w:rsidP="00940DDF">
            <w:pPr>
              <w:pStyle w:val="4"/>
              <w:rPr>
                <w:rFonts w:eastAsia="PMingLiU"/>
                <w:b w:val="0"/>
                <w:lang w:val="ro-MD"/>
              </w:rPr>
            </w:pPr>
            <w:r w:rsidRPr="008467F8">
              <w:rPr>
                <w:b w:val="0"/>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363C61A7" w14:textId="77777777" w:rsidR="00A54CBE" w:rsidRPr="008467F8" w:rsidRDefault="00A54CBE" w:rsidP="00940DDF">
            <w:pPr>
              <w:pStyle w:val="4"/>
              <w:rPr>
                <w:b w:val="0"/>
              </w:rPr>
            </w:pPr>
            <w:r w:rsidRPr="008467F8">
              <w:rPr>
                <w:b w:val="0"/>
              </w:rPr>
              <w:t>1,0000</w:t>
            </w:r>
          </w:p>
          <w:p w14:paraId="457B06E1" w14:textId="77777777" w:rsidR="00A54CBE" w:rsidRPr="008467F8" w:rsidRDefault="00A54CBE" w:rsidP="00940DDF">
            <w:pPr>
              <w:pStyle w:val="4"/>
              <w:rPr>
                <w:rFonts w:eastAsia="PMingLiU"/>
                <w:b w:val="0"/>
                <w:lang w:val="ro-MD"/>
              </w:rPr>
            </w:pPr>
          </w:p>
        </w:tc>
      </w:tr>
      <w:tr w:rsidR="00A54CBE" w:rsidRPr="00EC30C2" w14:paraId="11A6B84C"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34C6F7"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6C1C1E7"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7137010011520</w:t>
            </w:r>
          </w:p>
        </w:tc>
        <w:tc>
          <w:tcPr>
            <w:tcW w:w="4099" w:type="dxa"/>
            <w:tcBorders>
              <w:top w:val="single" w:sz="4" w:space="0" w:color="auto"/>
              <w:left w:val="single" w:sz="4" w:space="0" w:color="auto"/>
              <w:bottom w:val="single" w:sz="4" w:space="0" w:color="auto"/>
              <w:right w:val="single" w:sz="4" w:space="0" w:color="auto"/>
            </w:tcBorders>
            <w:vAlign w:val="center"/>
          </w:tcPr>
          <w:p w14:paraId="3238A265"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Electrician in constructii</w:t>
            </w:r>
          </w:p>
        </w:tc>
        <w:tc>
          <w:tcPr>
            <w:tcW w:w="1412" w:type="dxa"/>
            <w:tcBorders>
              <w:top w:val="single" w:sz="4" w:space="0" w:color="auto"/>
              <w:left w:val="single" w:sz="4" w:space="0" w:color="auto"/>
              <w:bottom w:val="single" w:sz="4" w:space="0" w:color="auto"/>
              <w:right w:val="single" w:sz="4" w:space="0" w:color="auto"/>
            </w:tcBorders>
            <w:vAlign w:val="center"/>
          </w:tcPr>
          <w:p w14:paraId="41BAD09C"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36E1DB4C" w14:textId="77777777" w:rsidR="00A54CBE" w:rsidRPr="008467F8" w:rsidRDefault="00A54CBE" w:rsidP="00940DDF">
            <w:pPr>
              <w:pStyle w:val="4"/>
              <w:rPr>
                <w:rFonts w:eastAsia="PMingLiU"/>
                <w:b w:val="0"/>
                <w:lang w:val="ro-MD"/>
              </w:rPr>
            </w:pPr>
            <w:r w:rsidRPr="008467F8">
              <w:rPr>
                <w:b w:val="0"/>
                <w:sz w:val="16"/>
                <w:szCs w:val="16"/>
              </w:rPr>
              <w:t>0,2600</w:t>
            </w:r>
          </w:p>
        </w:tc>
      </w:tr>
      <w:tr w:rsidR="00A54CBE" w:rsidRPr="00EC30C2" w14:paraId="723145AA"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3F8EC3D"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F8BB594"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28752763126485</w:t>
            </w:r>
          </w:p>
        </w:tc>
        <w:tc>
          <w:tcPr>
            <w:tcW w:w="4099" w:type="dxa"/>
            <w:tcBorders>
              <w:top w:val="single" w:sz="4" w:space="0" w:color="auto"/>
              <w:left w:val="single" w:sz="4" w:space="0" w:color="auto"/>
              <w:bottom w:val="single" w:sz="4" w:space="0" w:color="auto"/>
              <w:right w:val="single" w:sz="4" w:space="0" w:color="auto"/>
            </w:tcBorders>
            <w:vAlign w:val="center"/>
          </w:tcPr>
          <w:p w14:paraId="6DC1CB4D"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Conector tip L p/u sina magnetica incorporata S20 NEGRU</w:t>
            </w:r>
          </w:p>
        </w:tc>
        <w:tc>
          <w:tcPr>
            <w:tcW w:w="1412" w:type="dxa"/>
            <w:tcBorders>
              <w:top w:val="single" w:sz="4" w:space="0" w:color="auto"/>
              <w:left w:val="single" w:sz="4" w:space="0" w:color="auto"/>
              <w:bottom w:val="single" w:sz="4" w:space="0" w:color="auto"/>
              <w:right w:val="single" w:sz="4" w:space="0" w:color="auto"/>
            </w:tcBorders>
            <w:vAlign w:val="center"/>
          </w:tcPr>
          <w:p w14:paraId="3EA12F53"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48A161C9" w14:textId="77777777" w:rsidR="00A54CBE" w:rsidRPr="008467F8" w:rsidRDefault="00A54CBE" w:rsidP="00940DDF">
            <w:pPr>
              <w:pStyle w:val="4"/>
              <w:rPr>
                <w:rFonts w:eastAsia="PMingLiU"/>
                <w:b w:val="0"/>
                <w:lang w:val="ro-MD"/>
              </w:rPr>
            </w:pPr>
            <w:r w:rsidRPr="008467F8">
              <w:rPr>
                <w:b w:val="0"/>
                <w:sz w:val="16"/>
                <w:szCs w:val="16"/>
              </w:rPr>
              <w:t>1,0500</w:t>
            </w:r>
          </w:p>
        </w:tc>
      </w:tr>
      <w:tr w:rsidR="00A54CBE" w:rsidRPr="00EC30C2" w14:paraId="34DDBB7C"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74A8F4E" w14:textId="77777777" w:rsidR="00A54CBE" w:rsidRPr="008467F8" w:rsidRDefault="00A54CBE" w:rsidP="00940DDF">
            <w:pPr>
              <w:jc w:val="center"/>
              <w:rPr>
                <w:rFonts w:eastAsia="PMingLiU"/>
                <w:lang w:val="ro-MD" w:eastAsia="zh-CN"/>
              </w:rPr>
            </w:pPr>
            <w:r w:rsidRPr="008467F8">
              <w:rPr>
                <w:bCs/>
                <w:sz w:val="22"/>
                <w:szCs w:val="22"/>
                <w:lang w:val="en-US"/>
              </w:rPr>
              <w:t>52</w:t>
            </w:r>
          </w:p>
        </w:tc>
        <w:tc>
          <w:tcPr>
            <w:tcW w:w="1654" w:type="dxa"/>
            <w:tcBorders>
              <w:top w:val="single" w:sz="4" w:space="0" w:color="auto"/>
              <w:left w:val="single" w:sz="4" w:space="0" w:color="auto"/>
              <w:bottom w:val="single" w:sz="4" w:space="0" w:color="auto"/>
              <w:right w:val="single" w:sz="4" w:space="0" w:color="auto"/>
            </w:tcBorders>
            <w:vAlign w:val="center"/>
          </w:tcPr>
          <w:p w14:paraId="3268899D"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RpEF02D</w:t>
            </w:r>
          </w:p>
        </w:tc>
        <w:tc>
          <w:tcPr>
            <w:tcW w:w="4099" w:type="dxa"/>
            <w:tcBorders>
              <w:top w:val="single" w:sz="4" w:space="0" w:color="auto"/>
              <w:left w:val="single" w:sz="4" w:space="0" w:color="auto"/>
              <w:bottom w:val="single" w:sz="4" w:space="0" w:color="auto"/>
              <w:right w:val="single" w:sz="4" w:space="0" w:color="auto"/>
            </w:tcBorders>
          </w:tcPr>
          <w:p w14:paraId="6F74238D" w14:textId="77777777" w:rsidR="00A54CBE" w:rsidRPr="00E81EA7" w:rsidRDefault="00A54CBE" w:rsidP="00940DDF">
            <w:pPr>
              <w:rPr>
                <w:bCs/>
                <w:sz w:val="2"/>
                <w:szCs w:val="2"/>
                <w:lang w:val="en-US"/>
              </w:rPr>
            </w:pPr>
            <w:r w:rsidRPr="00E81EA7">
              <w:rPr>
                <w:bCs/>
                <w:sz w:val="22"/>
                <w:szCs w:val="22"/>
                <w:lang w:val="en-US"/>
              </w:rPr>
              <w:t>Montarea corpuri de iluminat multiple, pentru lampi fluorescente, inclusiv dispozitivul de sustinere,  / Spot incorporat 2*MR16 175*93*25 patrat negru</w:t>
            </w:r>
          </w:p>
          <w:p w14:paraId="5584B80E" w14:textId="77777777" w:rsidR="00A54CBE" w:rsidRPr="00150441" w:rsidRDefault="00A54CBE" w:rsidP="00940DDF">
            <w:pPr>
              <w:rPr>
                <w:sz w:val="16"/>
                <w:szCs w:val="16"/>
                <w:lang w:val="en-US"/>
              </w:rPr>
            </w:pPr>
            <w:r w:rsidRPr="00E81EA7">
              <w:rPr>
                <w:sz w:val="16"/>
                <w:szCs w:val="16"/>
                <w:lang w:val="en-US"/>
              </w:rPr>
              <w:t>Materiale marunte (banda izol., dibluri, etc.</w:t>
            </w:r>
            <w:r>
              <w:rPr>
                <w:sz w:val="16"/>
                <w:szCs w:val="16"/>
                <w:lang w:val="en-US"/>
              </w:rPr>
              <w:t>)=1,0200</w:t>
            </w:r>
          </w:p>
        </w:tc>
        <w:tc>
          <w:tcPr>
            <w:tcW w:w="1412" w:type="dxa"/>
            <w:tcBorders>
              <w:top w:val="single" w:sz="4" w:space="0" w:color="auto"/>
              <w:left w:val="single" w:sz="4" w:space="0" w:color="auto"/>
              <w:bottom w:val="single" w:sz="4" w:space="0" w:color="auto"/>
              <w:right w:val="single" w:sz="4" w:space="0" w:color="auto"/>
            </w:tcBorders>
            <w:vAlign w:val="center"/>
          </w:tcPr>
          <w:p w14:paraId="5F95D736" w14:textId="77777777" w:rsidR="00A54CBE" w:rsidRPr="008467F8" w:rsidRDefault="00A54CBE" w:rsidP="00940DDF">
            <w:pPr>
              <w:pStyle w:val="4"/>
              <w:rPr>
                <w:rFonts w:eastAsia="PMingLiU"/>
                <w:b w:val="0"/>
                <w:lang w:val="ro-MD"/>
              </w:rPr>
            </w:pPr>
            <w:r w:rsidRPr="008467F8">
              <w:rPr>
                <w:b w:val="0"/>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126E2290" w14:textId="77777777" w:rsidR="00A54CBE" w:rsidRPr="008467F8" w:rsidRDefault="00A54CBE" w:rsidP="00940DDF">
            <w:pPr>
              <w:pStyle w:val="4"/>
              <w:rPr>
                <w:b w:val="0"/>
              </w:rPr>
            </w:pPr>
            <w:r w:rsidRPr="008467F8">
              <w:rPr>
                <w:b w:val="0"/>
              </w:rPr>
              <w:t>5,0000</w:t>
            </w:r>
          </w:p>
          <w:p w14:paraId="2630B007" w14:textId="77777777" w:rsidR="00A54CBE" w:rsidRPr="008467F8" w:rsidRDefault="00A54CBE" w:rsidP="00940DDF">
            <w:pPr>
              <w:pStyle w:val="4"/>
              <w:rPr>
                <w:rFonts w:eastAsia="PMingLiU"/>
                <w:b w:val="0"/>
                <w:lang w:val="ro-MD"/>
              </w:rPr>
            </w:pPr>
          </w:p>
        </w:tc>
      </w:tr>
      <w:tr w:rsidR="00A54CBE" w:rsidRPr="00EC30C2" w14:paraId="727D2070"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96E4DB4"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57A7BB12"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7137010011520</w:t>
            </w:r>
          </w:p>
        </w:tc>
        <w:tc>
          <w:tcPr>
            <w:tcW w:w="4099" w:type="dxa"/>
            <w:tcBorders>
              <w:top w:val="single" w:sz="4" w:space="0" w:color="auto"/>
              <w:left w:val="single" w:sz="4" w:space="0" w:color="auto"/>
              <w:bottom w:val="single" w:sz="4" w:space="0" w:color="auto"/>
              <w:right w:val="single" w:sz="4" w:space="0" w:color="auto"/>
            </w:tcBorders>
            <w:vAlign w:val="center"/>
          </w:tcPr>
          <w:p w14:paraId="58C082B8"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Electrician in constructii</w:t>
            </w:r>
          </w:p>
        </w:tc>
        <w:tc>
          <w:tcPr>
            <w:tcW w:w="1412" w:type="dxa"/>
            <w:tcBorders>
              <w:top w:val="single" w:sz="4" w:space="0" w:color="auto"/>
              <w:left w:val="single" w:sz="4" w:space="0" w:color="auto"/>
              <w:bottom w:val="single" w:sz="4" w:space="0" w:color="auto"/>
              <w:right w:val="single" w:sz="4" w:space="0" w:color="auto"/>
            </w:tcBorders>
            <w:vAlign w:val="center"/>
          </w:tcPr>
          <w:p w14:paraId="6C63BD3C"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495F9252" w14:textId="77777777" w:rsidR="00A54CBE" w:rsidRPr="008467F8" w:rsidRDefault="00A54CBE" w:rsidP="00940DDF">
            <w:pPr>
              <w:pStyle w:val="4"/>
              <w:rPr>
                <w:rFonts w:eastAsia="PMingLiU"/>
                <w:b w:val="0"/>
                <w:lang w:val="ro-MD"/>
              </w:rPr>
            </w:pPr>
            <w:r w:rsidRPr="008467F8">
              <w:rPr>
                <w:b w:val="0"/>
                <w:sz w:val="16"/>
                <w:szCs w:val="16"/>
              </w:rPr>
              <w:t>8,7500</w:t>
            </w:r>
          </w:p>
        </w:tc>
      </w:tr>
      <w:tr w:rsidR="00A54CBE" w:rsidRPr="00EC30C2" w14:paraId="7EC1E085"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55261EC"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048370AE"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28752744005012</w:t>
            </w:r>
          </w:p>
        </w:tc>
        <w:tc>
          <w:tcPr>
            <w:tcW w:w="4099" w:type="dxa"/>
            <w:tcBorders>
              <w:top w:val="single" w:sz="4" w:space="0" w:color="auto"/>
              <w:left w:val="single" w:sz="4" w:space="0" w:color="auto"/>
              <w:bottom w:val="single" w:sz="4" w:space="0" w:color="auto"/>
              <w:right w:val="single" w:sz="4" w:space="0" w:color="auto"/>
            </w:tcBorders>
            <w:vAlign w:val="center"/>
          </w:tcPr>
          <w:p w14:paraId="418683CD"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Spot incorporat 2*MR16 175*93*25 patrat negru cu toate piesele si elem. componente</w:t>
            </w:r>
          </w:p>
        </w:tc>
        <w:tc>
          <w:tcPr>
            <w:tcW w:w="1412" w:type="dxa"/>
            <w:tcBorders>
              <w:top w:val="single" w:sz="4" w:space="0" w:color="auto"/>
              <w:left w:val="single" w:sz="4" w:space="0" w:color="auto"/>
              <w:bottom w:val="single" w:sz="4" w:space="0" w:color="auto"/>
              <w:right w:val="single" w:sz="4" w:space="0" w:color="auto"/>
            </w:tcBorders>
            <w:vAlign w:val="center"/>
          </w:tcPr>
          <w:p w14:paraId="607B18FA"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6D7A0FED" w14:textId="77777777" w:rsidR="00A54CBE" w:rsidRPr="008467F8" w:rsidRDefault="00A54CBE" w:rsidP="00940DDF">
            <w:pPr>
              <w:pStyle w:val="4"/>
              <w:rPr>
                <w:rFonts w:eastAsia="PMingLiU"/>
                <w:b w:val="0"/>
                <w:lang w:val="ro-MD"/>
              </w:rPr>
            </w:pPr>
            <w:r w:rsidRPr="008467F8">
              <w:rPr>
                <w:b w:val="0"/>
                <w:sz w:val="16"/>
                <w:szCs w:val="16"/>
              </w:rPr>
              <w:t>5,1000</w:t>
            </w:r>
          </w:p>
        </w:tc>
      </w:tr>
      <w:tr w:rsidR="00A54CBE" w:rsidRPr="00EC30C2" w14:paraId="3E28D288"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ECF3E08" w14:textId="77777777" w:rsidR="00A54CBE" w:rsidRPr="008467F8" w:rsidRDefault="00A54CBE" w:rsidP="00940DDF">
            <w:pPr>
              <w:jc w:val="center"/>
              <w:rPr>
                <w:rFonts w:eastAsia="PMingLiU"/>
                <w:lang w:val="ro-MD" w:eastAsia="zh-CN"/>
              </w:rPr>
            </w:pPr>
            <w:r w:rsidRPr="008467F8">
              <w:rPr>
                <w:bCs/>
                <w:sz w:val="22"/>
                <w:szCs w:val="22"/>
                <w:lang w:val="en-US"/>
              </w:rPr>
              <w:t>53</w:t>
            </w:r>
          </w:p>
        </w:tc>
        <w:tc>
          <w:tcPr>
            <w:tcW w:w="1654" w:type="dxa"/>
            <w:tcBorders>
              <w:top w:val="single" w:sz="4" w:space="0" w:color="auto"/>
              <w:left w:val="single" w:sz="4" w:space="0" w:color="auto"/>
              <w:bottom w:val="single" w:sz="4" w:space="0" w:color="auto"/>
              <w:right w:val="single" w:sz="4" w:space="0" w:color="auto"/>
            </w:tcBorders>
            <w:vAlign w:val="center"/>
          </w:tcPr>
          <w:p w14:paraId="1F8BB284"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pret furnizor</w:t>
            </w:r>
          </w:p>
        </w:tc>
        <w:tc>
          <w:tcPr>
            <w:tcW w:w="4099" w:type="dxa"/>
            <w:tcBorders>
              <w:top w:val="single" w:sz="4" w:space="0" w:color="auto"/>
              <w:left w:val="single" w:sz="4" w:space="0" w:color="auto"/>
              <w:bottom w:val="single" w:sz="4" w:space="0" w:color="auto"/>
              <w:right w:val="single" w:sz="4" w:space="0" w:color="auto"/>
            </w:tcBorders>
          </w:tcPr>
          <w:p w14:paraId="4D4C444D" w14:textId="77777777" w:rsidR="00A54CBE" w:rsidRPr="00150441" w:rsidRDefault="00A54CBE" w:rsidP="00940DDF">
            <w:pPr>
              <w:rPr>
                <w:bCs/>
                <w:sz w:val="2"/>
                <w:szCs w:val="2"/>
                <w:lang w:val="en-US"/>
              </w:rPr>
            </w:pPr>
            <w:r w:rsidRPr="00E81EA7">
              <w:rPr>
                <w:bCs/>
                <w:sz w:val="22"/>
                <w:szCs w:val="22"/>
                <w:lang w:val="en-US"/>
              </w:rPr>
              <w:t>Sina Magnetica incorporata S20 3m W70*H49mm neagra</w:t>
            </w:r>
          </w:p>
        </w:tc>
        <w:tc>
          <w:tcPr>
            <w:tcW w:w="1412" w:type="dxa"/>
            <w:tcBorders>
              <w:top w:val="single" w:sz="4" w:space="0" w:color="auto"/>
              <w:left w:val="single" w:sz="4" w:space="0" w:color="auto"/>
              <w:bottom w:val="single" w:sz="4" w:space="0" w:color="auto"/>
              <w:right w:val="single" w:sz="4" w:space="0" w:color="auto"/>
            </w:tcBorders>
            <w:vAlign w:val="center"/>
          </w:tcPr>
          <w:p w14:paraId="01E5095B" w14:textId="77777777" w:rsidR="00A54CBE" w:rsidRPr="008467F8" w:rsidRDefault="00A54CBE" w:rsidP="00940DDF">
            <w:pPr>
              <w:pStyle w:val="4"/>
              <w:rPr>
                <w:rFonts w:eastAsia="PMingLiU"/>
                <w:b w:val="0"/>
                <w:lang w:val="ro-MD"/>
              </w:rPr>
            </w:pPr>
            <w:r w:rsidRPr="008467F8">
              <w:rPr>
                <w:b w:val="0"/>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4AA49132" w14:textId="77777777" w:rsidR="00A54CBE" w:rsidRPr="008467F8" w:rsidRDefault="00A54CBE" w:rsidP="00940DDF">
            <w:pPr>
              <w:pStyle w:val="4"/>
              <w:rPr>
                <w:b w:val="0"/>
              </w:rPr>
            </w:pPr>
            <w:r w:rsidRPr="008467F8">
              <w:rPr>
                <w:b w:val="0"/>
              </w:rPr>
              <w:t>2,0000</w:t>
            </w:r>
          </w:p>
          <w:p w14:paraId="2662FA4B" w14:textId="77777777" w:rsidR="00A54CBE" w:rsidRPr="008467F8" w:rsidRDefault="00A54CBE" w:rsidP="00940DDF">
            <w:pPr>
              <w:pStyle w:val="4"/>
              <w:rPr>
                <w:rFonts w:eastAsia="PMingLiU"/>
                <w:b w:val="0"/>
                <w:lang w:val="ro-MD"/>
              </w:rPr>
            </w:pPr>
          </w:p>
        </w:tc>
      </w:tr>
      <w:tr w:rsidR="00A54CBE" w:rsidRPr="00EC30C2" w14:paraId="643BBCE7"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218997"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04A84C10"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121</w:t>
            </w:r>
          </w:p>
        </w:tc>
        <w:tc>
          <w:tcPr>
            <w:tcW w:w="4099" w:type="dxa"/>
            <w:tcBorders>
              <w:top w:val="single" w:sz="4" w:space="0" w:color="auto"/>
              <w:left w:val="single" w:sz="4" w:space="0" w:color="auto"/>
              <w:bottom w:val="single" w:sz="4" w:space="0" w:color="auto"/>
              <w:right w:val="single" w:sz="4" w:space="0" w:color="auto"/>
            </w:tcBorders>
            <w:vAlign w:val="center"/>
          </w:tcPr>
          <w:p w14:paraId="477AABFF"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Sina Magnetica incorporata S20 3m W70*H49mm neagra</w:t>
            </w:r>
          </w:p>
        </w:tc>
        <w:tc>
          <w:tcPr>
            <w:tcW w:w="1412" w:type="dxa"/>
            <w:tcBorders>
              <w:top w:val="single" w:sz="4" w:space="0" w:color="auto"/>
              <w:left w:val="single" w:sz="4" w:space="0" w:color="auto"/>
              <w:bottom w:val="single" w:sz="4" w:space="0" w:color="auto"/>
              <w:right w:val="single" w:sz="4" w:space="0" w:color="auto"/>
            </w:tcBorders>
            <w:vAlign w:val="center"/>
          </w:tcPr>
          <w:p w14:paraId="48253997" w14:textId="77777777" w:rsidR="00A54CBE" w:rsidRPr="008467F8" w:rsidRDefault="00A54CBE" w:rsidP="00940DDF">
            <w:pPr>
              <w:pStyle w:val="4"/>
              <w:rPr>
                <w:rFonts w:eastAsia="PMingLiU"/>
                <w:b w:val="0"/>
                <w:lang w:val="ro-MD"/>
              </w:rPr>
            </w:pPr>
            <w:r w:rsidRPr="008467F8">
              <w:rPr>
                <w:b w:val="0"/>
                <w:sz w:val="16"/>
                <w:szCs w:val="16"/>
              </w:rPr>
              <w:t>m2</w:t>
            </w:r>
          </w:p>
        </w:tc>
        <w:tc>
          <w:tcPr>
            <w:tcW w:w="1658" w:type="dxa"/>
            <w:tcBorders>
              <w:top w:val="single" w:sz="4" w:space="0" w:color="auto"/>
              <w:left w:val="single" w:sz="4" w:space="0" w:color="auto"/>
              <w:bottom w:val="single" w:sz="4" w:space="0" w:color="auto"/>
              <w:right w:val="single" w:sz="4" w:space="0" w:color="auto"/>
            </w:tcBorders>
            <w:vAlign w:val="center"/>
          </w:tcPr>
          <w:p w14:paraId="571F3B88" w14:textId="77777777" w:rsidR="00A54CBE" w:rsidRPr="008467F8" w:rsidRDefault="00A54CBE" w:rsidP="00940DDF">
            <w:pPr>
              <w:pStyle w:val="4"/>
              <w:rPr>
                <w:rFonts w:eastAsia="PMingLiU"/>
                <w:b w:val="0"/>
                <w:lang w:val="ro-MD"/>
              </w:rPr>
            </w:pPr>
            <w:r w:rsidRPr="008467F8">
              <w:rPr>
                <w:b w:val="0"/>
                <w:sz w:val="16"/>
                <w:szCs w:val="16"/>
              </w:rPr>
              <w:t>2,0000</w:t>
            </w:r>
          </w:p>
        </w:tc>
      </w:tr>
      <w:tr w:rsidR="00A54CBE" w:rsidRPr="00EC30C2" w14:paraId="351DC76D"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2CAC45B" w14:textId="77777777" w:rsidR="00A54CBE" w:rsidRPr="008467F8" w:rsidRDefault="00A54CBE" w:rsidP="00940DDF">
            <w:pPr>
              <w:jc w:val="center"/>
              <w:rPr>
                <w:rFonts w:eastAsia="PMingLiU"/>
                <w:lang w:val="ro-MD" w:eastAsia="zh-CN"/>
              </w:rPr>
            </w:pPr>
            <w:r w:rsidRPr="008467F8">
              <w:rPr>
                <w:bCs/>
                <w:sz w:val="22"/>
                <w:szCs w:val="22"/>
                <w:lang w:val="en-US"/>
              </w:rPr>
              <w:t>54</w:t>
            </w:r>
          </w:p>
        </w:tc>
        <w:tc>
          <w:tcPr>
            <w:tcW w:w="1654" w:type="dxa"/>
            <w:tcBorders>
              <w:top w:val="single" w:sz="4" w:space="0" w:color="auto"/>
              <w:left w:val="single" w:sz="4" w:space="0" w:color="auto"/>
              <w:bottom w:val="single" w:sz="4" w:space="0" w:color="auto"/>
              <w:right w:val="single" w:sz="4" w:space="0" w:color="auto"/>
            </w:tcBorders>
            <w:vAlign w:val="center"/>
          </w:tcPr>
          <w:p w14:paraId="17DBBA1E"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RpED01A</w:t>
            </w:r>
          </w:p>
        </w:tc>
        <w:tc>
          <w:tcPr>
            <w:tcW w:w="4099" w:type="dxa"/>
            <w:tcBorders>
              <w:top w:val="single" w:sz="4" w:space="0" w:color="auto"/>
              <w:left w:val="single" w:sz="4" w:space="0" w:color="auto"/>
              <w:bottom w:val="single" w:sz="4" w:space="0" w:color="auto"/>
              <w:right w:val="single" w:sz="4" w:space="0" w:color="auto"/>
            </w:tcBorders>
          </w:tcPr>
          <w:p w14:paraId="637FC951" w14:textId="77777777" w:rsidR="00A54CBE" w:rsidRPr="00150441" w:rsidRDefault="00A54CBE" w:rsidP="00940DDF">
            <w:pPr>
              <w:rPr>
                <w:bCs/>
                <w:sz w:val="2"/>
                <w:szCs w:val="2"/>
                <w:lang w:val="en-US"/>
              </w:rPr>
            </w:pPr>
            <w:r w:rsidRPr="00E81EA7">
              <w:rPr>
                <w:bCs/>
                <w:sz w:val="22"/>
                <w:szCs w:val="22"/>
                <w:lang w:val="en-US"/>
              </w:rPr>
              <w:t>Montarea cablurilor pentru energie electrica, instalate liber in santuri sau pe fundul canalelor, avind sectiunea conductorilor pina la 16 mmp / Fir electric SVVP 2x0.5mm TopKab</w:t>
            </w:r>
          </w:p>
        </w:tc>
        <w:tc>
          <w:tcPr>
            <w:tcW w:w="1412" w:type="dxa"/>
            <w:tcBorders>
              <w:top w:val="single" w:sz="4" w:space="0" w:color="auto"/>
              <w:left w:val="single" w:sz="4" w:space="0" w:color="auto"/>
              <w:bottom w:val="single" w:sz="4" w:space="0" w:color="auto"/>
              <w:right w:val="single" w:sz="4" w:space="0" w:color="auto"/>
            </w:tcBorders>
            <w:vAlign w:val="center"/>
          </w:tcPr>
          <w:p w14:paraId="385B2003" w14:textId="77777777" w:rsidR="00A54CBE" w:rsidRPr="008467F8" w:rsidRDefault="00A54CBE" w:rsidP="00940DDF">
            <w:pPr>
              <w:pStyle w:val="4"/>
              <w:rPr>
                <w:rFonts w:eastAsia="PMingLiU"/>
                <w:b w:val="0"/>
                <w:lang w:val="ro-MD"/>
              </w:rPr>
            </w:pPr>
            <w:r w:rsidRPr="008467F8">
              <w:rPr>
                <w:b w:val="0"/>
              </w:rPr>
              <w:t>m</w:t>
            </w:r>
          </w:p>
        </w:tc>
        <w:tc>
          <w:tcPr>
            <w:tcW w:w="1658" w:type="dxa"/>
            <w:tcBorders>
              <w:top w:val="single" w:sz="4" w:space="0" w:color="auto"/>
              <w:left w:val="single" w:sz="4" w:space="0" w:color="auto"/>
              <w:bottom w:val="single" w:sz="4" w:space="0" w:color="auto"/>
              <w:right w:val="single" w:sz="4" w:space="0" w:color="auto"/>
            </w:tcBorders>
            <w:vAlign w:val="center"/>
          </w:tcPr>
          <w:p w14:paraId="1AE7E909" w14:textId="77777777" w:rsidR="00A54CBE" w:rsidRPr="008467F8" w:rsidRDefault="00A54CBE" w:rsidP="00940DDF">
            <w:pPr>
              <w:pStyle w:val="4"/>
              <w:rPr>
                <w:b w:val="0"/>
              </w:rPr>
            </w:pPr>
            <w:r w:rsidRPr="008467F8">
              <w:rPr>
                <w:b w:val="0"/>
              </w:rPr>
              <w:t>10,0000</w:t>
            </w:r>
          </w:p>
          <w:p w14:paraId="4DE3BEDB" w14:textId="77777777" w:rsidR="00A54CBE" w:rsidRPr="008467F8" w:rsidRDefault="00A54CBE" w:rsidP="00940DDF">
            <w:pPr>
              <w:pStyle w:val="4"/>
              <w:rPr>
                <w:rFonts w:eastAsia="PMingLiU"/>
                <w:b w:val="0"/>
                <w:lang w:val="ro-MD"/>
              </w:rPr>
            </w:pPr>
          </w:p>
        </w:tc>
      </w:tr>
      <w:tr w:rsidR="00A54CBE" w:rsidRPr="00EC30C2" w14:paraId="243BBC8D"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27881B4"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7414BFD0"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7137010011520</w:t>
            </w:r>
          </w:p>
        </w:tc>
        <w:tc>
          <w:tcPr>
            <w:tcW w:w="4099" w:type="dxa"/>
            <w:tcBorders>
              <w:top w:val="single" w:sz="4" w:space="0" w:color="auto"/>
              <w:left w:val="single" w:sz="4" w:space="0" w:color="auto"/>
              <w:bottom w:val="single" w:sz="4" w:space="0" w:color="auto"/>
              <w:right w:val="single" w:sz="4" w:space="0" w:color="auto"/>
            </w:tcBorders>
            <w:vAlign w:val="center"/>
          </w:tcPr>
          <w:p w14:paraId="5B0F7E34"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Electrician in constructii</w:t>
            </w:r>
          </w:p>
        </w:tc>
        <w:tc>
          <w:tcPr>
            <w:tcW w:w="1412" w:type="dxa"/>
            <w:tcBorders>
              <w:top w:val="single" w:sz="4" w:space="0" w:color="auto"/>
              <w:left w:val="single" w:sz="4" w:space="0" w:color="auto"/>
              <w:bottom w:val="single" w:sz="4" w:space="0" w:color="auto"/>
              <w:right w:val="single" w:sz="4" w:space="0" w:color="auto"/>
            </w:tcBorders>
            <w:vAlign w:val="center"/>
          </w:tcPr>
          <w:p w14:paraId="7C69839A"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76EAAEAB" w14:textId="77777777" w:rsidR="00A54CBE" w:rsidRPr="008467F8" w:rsidRDefault="00A54CBE" w:rsidP="00940DDF">
            <w:pPr>
              <w:pStyle w:val="4"/>
              <w:rPr>
                <w:rFonts w:eastAsia="PMingLiU"/>
                <w:b w:val="0"/>
                <w:lang w:val="ro-MD"/>
              </w:rPr>
            </w:pPr>
            <w:r w:rsidRPr="008467F8">
              <w:rPr>
                <w:b w:val="0"/>
                <w:sz w:val="16"/>
                <w:szCs w:val="16"/>
              </w:rPr>
              <w:t>1,4000</w:t>
            </w:r>
          </w:p>
        </w:tc>
      </w:tr>
      <w:tr w:rsidR="00A54CBE" w:rsidRPr="00EC30C2" w14:paraId="35717420"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2BD2C64"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4E5CB086"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31301348174041</w:t>
            </w:r>
          </w:p>
        </w:tc>
        <w:tc>
          <w:tcPr>
            <w:tcW w:w="4099" w:type="dxa"/>
            <w:tcBorders>
              <w:top w:val="single" w:sz="4" w:space="0" w:color="auto"/>
              <w:left w:val="single" w:sz="4" w:space="0" w:color="auto"/>
              <w:bottom w:val="single" w:sz="4" w:space="0" w:color="auto"/>
              <w:right w:val="single" w:sz="4" w:space="0" w:color="auto"/>
            </w:tcBorders>
            <w:vAlign w:val="center"/>
          </w:tcPr>
          <w:p w14:paraId="54ECE75C"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Fir electric SVVP 2x0.5mm TopKab</w:t>
            </w:r>
          </w:p>
        </w:tc>
        <w:tc>
          <w:tcPr>
            <w:tcW w:w="1412" w:type="dxa"/>
            <w:tcBorders>
              <w:top w:val="single" w:sz="4" w:space="0" w:color="auto"/>
              <w:left w:val="single" w:sz="4" w:space="0" w:color="auto"/>
              <w:bottom w:val="single" w:sz="4" w:space="0" w:color="auto"/>
              <w:right w:val="single" w:sz="4" w:space="0" w:color="auto"/>
            </w:tcBorders>
            <w:vAlign w:val="center"/>
          </w:tcPr>
          <w:p w14:paraId="1F7496BB" w14:textId="77777777" w:rsidR="00A54CBE" w:rsidRPr="008467F8" w:rsidRDefault="00A54CBE" w:rsidP="00940DDF">
            <w:pPr>
              <w:pStyle w:val="4"/>
              <w:rPr>
                <w:rFonts w:eastAsia="PMingLiU"/>
                <w:b w:val="0"/>
                <w:lang w:val="ro-MD"/>
              </w:rPr>
            </w:pPr>
            <w:r w:rsidRPr="008467F8">
              <w:rPr>
                <w:b w:val="0"/>
                <w:sz w:val="16"/>
                <w:szCs w:val="16"/>
              </w:rPr>
              <w:t>m</w:t>
            </w:r>
          </w:p>
        </w:tc>
        <w:tc>
          <w:tcPr>
            <w:tcW w:w="1658" w:type="dxa"/>
            <w:tcBorders>
              <w:top w:val="single" w:sz="4" w:space="0" w:color="auto"/>
              <w:left w:val="single" w:sz="4" w:space="0" w:color="auto"/>
              <w:bottom w:val="single" w:sz="4" w:space="0" w:color="auto"/>
              <w:right w:val="single" w:sz="4" w:space="0" w:color="auto"/>
            </w:tcBorders>
            <w:vAlign w:val="center"/>
          </w:tcPr>
          <w:p w14:paraId="56C74366" w14:textId="77777777" w:rsidR="00A54CBE" w:rsidRPr="008467F8" w:rsidRDefault="00A54CBE" w:rsidP="00940DDF">
            <w:pPr>
              <w:pStyle w:val="4"/>
              <w:rPr>
                <w:rFonts w:eastAsia="PMingLiU"/>
                <w:b w:val="0"/>
                <w:lang w:val="ro-MD"/>
              </w:rPr>
            </w:pPr>
            <w:r w:rsidRPr="008467F8">
              <w:rPr>
                <w:b w:val="0"/>
                <w:sz w:val="16"/>
                <w:szCs w:val="16"/>
              </w:rPr>
              <w:t>10,2000</w:t>
            </w:r>
          </w:p>
        </w:tc>
      </w:tr>
      <w:tr w:rsidR="00A54CBE" w:rsidRPr="00EC30C2" w14:paraId="61AD33B7"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C80C1D2"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52987918"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2811236309901</w:t>
            </w:r>
          </w:p>
        </w:tc>
        <w:tc>
          <w:tcPr>
            <w:tcW w:w="4099" w:type="dxa"/>
            <w:tcBorders>
              <w:top w:val="single" w:sz="4" w:space="0" w:color="auto"/>
              <w:left w:val="single" w:sz="4" w:space="0" w:color="auto"/>
              <w:bottom w:val="single" w:sz="4" w:space="0" w:color="auto"/>
              <w:right w:val="single" w:sz="4" w:space="0" w:color="auto"/>
            </w:tcBorders>
            <w:vAlign w:val="center"/>
          </w:tcPr>
          <w:p w14:paraId="3E6A6576"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Confectii metalice de linii</w:t>
            </w:r>
          </w:p>
        </w:tc>
        <w:tc>
          <w:tcPr>
            <w:tcW w:w="1412" w:type="dxa"/>
            <w:tcBorders>
              <w:top w:val="single" w:sz="4" w:space="0" w:color="auto"/>
              <w:left w:val="single" w:sz="4" w:space="0" w:color="auto"/>
              <w:bottom w:val="single" w:sz="4" w:space="0" w:color="auto"/>
              <w:right w:val="single" w:sz="4" w:space="0" w:color="auto"/>
            </w:tcBorders>
            <w:vAlign w:val="center"/>
          </w:tcPr>
          <w:p w14:paraId="12C32E3F" w14:textId="77777777" w:rsidR="00A54CBE" w:rsidRPr="008467F8" w:rsidRDefault="00A54CBE" w:rsidP="00940DDF">
            <w:pPr>
              <w:pStyle w:val="4"/>
              <w:rPr>
                <w:rFonts w:eastAsia="PMingLiU"/>
                <w:b w:val="0"/>
                <w:lang w:val="ro-MD"/>
              </w:rPr>
            </w:pPr>
            <w:r w:rsidRPr="008467F8">
              <w:rPr>
                <w:b w:val="0"/>
                <w:sz w:val="16"/>
                <w:szCs w:val="16"/>
              </w:rPr>
              <w:t>kg</w:t>
            </w:r>
          </w:p>
        </w:tc>
        <w:tc>
          <w:tcPr>
            <w:tcW w:w="1658" w:type="dxa"/>
            <w:tcBorders>
              <w:top w:val="single" w:sz="4" w:space="0" w:color="auto"/>
              <w:left w:val="single" w:sz="4" w:space="0" w:color="auto"/>
              <w:bottom w:val="single" w:sz="4" w:space="0" w:color="auto"/>
              <w:right w:val="single" w:sz="4" w:space="0" w:color="auto"/>
            </w:tcBorders>
            <w:vAlign w:val="center"/>
          </w:tcPr>
          <w:p w14:paraId="64D1DA36" w14:textId="77777777" w:rsidR="00A54CBE" w:rsidRPr="008467F8" w:rsidRDefault="00A54CBE" w:rsidP="00940DDF">
            <w:pPr>
              <w:pStyle w:val="4"/>
              <w:rPr>
                <w:rFonts w:eastAsia="PMingLiU"/>
                <w:b w:val="0"/>
                <w:lang w:val="ro-MD"/>
              </w:rPr>
            </w:pPr>
            <w:r w:rsidRPr="008467F8">
              <w:rPr>
                <w:b w:val="0"/>
                <w:sz w:val="16"/>
                <w:szCs w:val="16"/>
              </w:rPr>
              <w:t>5,0000</w:t>
            </w:r>
          </w:p>
        </w:tc>
      </w:tr>
      <w:tr w:rsidR="00A54CBE" w:rsidRPr="00EC30C2" w14:paraId="5EEA7030"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CA5D51D"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10ED8704"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2661126408701</w:t>
            </w:r>
          </w:p>
        </w:tc>
        <w:tc>
          <w:tcPr>
            <w:tcW w:w="4099" w:type="dxa"/>
            <w:tcBorders>
              <w:top w:val="single" w:sz="4" w:space="0" w:color="auto"/>
              <w:left w:val="single" w:sz="4" w:space="0" w:color="auto"/>
              <w:bottom w:val="single" w:sz="4" w:space="0" w:color="auto"/>
              <w:right w:val="single" w:sz="4" w:space="0" w:color="auto"/>
            </w:tcBorders>
            <w:vAlign w:val="center"/>
          </w:tcPr>
          <w:p w14:paraId="036150E4"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Fisie tabla plumb 300x20x2 mm pentru marcarea cablurilor</w:t>
            </w:r>
          </w:p>
        </w:tc>
        <w:tc>
          <w:tcPr>
            <w:tcW w:w="1412" w:type="dxa"/>
            <w:tcBorders>
              <w:top w:val="single" w:sz="4" w:space="0" w:color="auto"/>
              <w:left w:val="single" w:sz="4" w:space="0" w:color="auto"/>
              <w:bottom w:val="single" w:sz="4" w:space="0" w:color="auto"/>
              <w:right w:val="single" w:sz="4" w:space="0" w:color="auto"/>
            </w:tcBorders>
            <w:vAlign w:val="center"/>
          </w:tcPr>
          <w:p w14:paraId="4768E34A"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1DE46B05" w14:textId="77777777" w:rsidR="00A54CBE" w:rsidRPr="008467F8" w:rsidRDefault="00A54CBE" w:rsidP="00940DDF">
            <w:pPr>
              <w:pStyle w:val="4"/>
              <w:rPr>
                <w:rFonts w:eastAsia="PMingLiU"/>
                <w:b w:val="0"/>
                <w:lang w:val="ro-MD"/>
              </w:rPr>
            </w:pPr>
            <w:r w:rsidRPr="008467F8">
              <w:rPr>
                <w:b w:val="0"/>
                <w:sz w:val="16"/>
                <w:szCs w:val="16"/>
              </w:rPr>
              <w:t>2,0000</w:t>
            </w:r>
          </w:p>
        </w:tc>
      </w:tr>
      <w:tr w:rsidR="00A54CBE" w:rsidRPr="00EC30C2" w14:paraId="2DE07F33"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2DEC551"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17449323"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2811236311006</w:t>
            </w:r>
          </w:p>
        </w:tc>
        <w:tc>
          <w:tcPr>
            <w:tcW w:w="4099" w:type="dxa"/>
            <w:tcBorders>
              <w:top w:val="single" w:sz="4" w:space="0" w:color="auto"/>
              <w:left w:val="single" w:sz="4" w:space="0" w:color="auto"/>
              <w:bottom w:val="single" w:sz="4" w:space="0" w:color="auto"/>
              <w:right w:val="single" w:sz="4" w:space="0" w:color="auto"/>
            </w:tcBorders>
            <w:vAlign w:val="center"/>
          </w:tcPr>
          <w:p w14:paraId="3CCD6FF8"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 xml:space="preserve">Doze de ramificatie </w:t>
            </w:r>
          </w:p>
        </w:tc>
        <w:tc>
          <w:tcPr>
            <w:tcW w:w="1412" w:type="dxa"/>
            <w:tcBorders>
              <w:top w:val="single" w:sz="4" w:space="0" w:color="auto"/>
              <w:left w:val="single" w:sz="4" w:space="0" w:color="auto"/>
              <w:bottom w:val="single" w:sz="4" w:space="0" w:color="auto"/>
              <w:right w:val="single" w:sz="4" w:space="0" w:color="auto"/>
            </w:tcBorders>
            <w:vAlign w:val="center"/>
          </w:tcPr>
          <w:p w14:paraId="304D5729"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2215801C" w14:textId="77777777" w:rsidR="00A54CBE" w:rsidRPr="008467F8" w:rsidRDefault="00A54CBE" w:rsidP="00940DDF">
            <w:pPr>
              <w:pStyle w:val="4"/>
              <w:rPr>
                <w:rFonts w:eastAsia="PMingLiU"/>
                <w:b w:val="0"/>
                <w:lang w:val="ro-MD"/>
              </w:rPr>
            </w:pPr>
            <w:r w:rsidRPr="008467F8">
              <w:rPr>
                <w:b w:val="0"/>
                <w:sz w:val="16"/>
                <w:szCs w:val="16"/>
              </w:rPr>
              <w:t>2,5000</w:t>
            </w:r>
          </w:p>
        </w:tc>
      </w:tr>
      <w:tr w:rsidR="00A54CBE" w:rsidRPr="00EC30C2" w14:paraId="332ACEE5"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87C96E1" w14:textId="77777777" w:rsidR="00A54CBE" w:rsidRPr="008467F8" w:rsidRDefault="00A54CBE" w:rsidP="00940DDF">
            <w:pPr>
              <w:jc w:val="center"/>
              <w:rPr>
                <w:rFonts w:eastAsia="PMingLiU"/>
                <w:lang w:val="ro-MD" w:eastAsia="zh-CN"/>
              </w:rPr>
            </w:pPr>
            <w:r w:rsidRPr="008467F8">
              <w:rPr>
                <w:bCs/>
                <w:sz w:val="22"/>
                <w:szCs w:val="22"/>
                <w:lang w:val="en-US"/>
              </w:rPr>
              <w:t>55</w:t>
            </w:r>
          </w:p>
        </w:tc>
        <w:tc>
          <w:tcPr>
            <w:tcW w:w="1654" w:type="dxa"/>
            <w:tcBorders>
              <w:top w:val="single" w:sz="4" w:space="0" w:color="auto"/>
              <w:left w:val="single" w:sz="4" w:space="0" w:color="auto"/>
              <w:bottom w:val="single" w:sz="4" w:space="0" w:color="auto"/>
              <w:right w:val="single" w:sz="4" w:space="0" w:color="auto"/>
            </w:tcBorders>
            <w:vAlign w:val="center"/>
          </w:tcPr>
          <w:p w14:paraId="7EB4F6EC"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RpED01A</w:t>
            </w:r>
          </w:p>
        </w:tc>
        <w:tc>
          <w:tcPr>
            <w:tcW w:w="4099" w:type="dxa"/>
            <w:tcBorders>
              <w:top w:val="single" w:sz="4" w:space="0" w:color="auto"/>
              <w:left w:val="single" w:sz="4" w:space="0" w:color="auto"/>
              <w:bottom w:val="single" w:sz="4" w:space="0" w:color="auto"/>
              <w:right w:val="single" w:sz="4" w:space="0" w:color="auto"/>
            </w:tcBorders>
          </w:tcPr>
          <w:p w14:paraId="7F71BCFB" w14:textId="77777777" w:rsidR="00A54CBE" w:rsidRPr="00150441" w:rsidRDefault="00A54CBE" w:rsidP="00940DDF">
            <w:pPr>
              <w:rPr>
                <w:bCs/>
                <w:sz w:val="2"/>
                <w:szCs w:val="2"/>
                <w:lang w:val="en-US"/>
              </w:rPr>
            </w:pPr>
            <w:r w:rsidRPr="00E81EA7">
              <w:rPr>
                <w:bCs/>
                <w:sz w:val="22"/>
                <w:szCs w:val="22"/>
                <w:lang w:val="en-US"/>
              </w:rPr>
              <w:t>Montarea cablurilor pentru energie electrica, instalate liber in santuri sau pe fundul canalelor, avind sectiunea conductorilor pina la 16 mmp / Cablu electric NYM 3x2.5mm TopKab</w:t>
            </w:r>
          </w:p>
        </w:tc>
        <w:tc>
          <w:tcPr>
            <w:tcW w:w="1412" w:type="dxa"/>
            <w:tcBorders>
              <w:top w:val="single" w:sz="4" w:space="0" w:color="auto"/>
              <w:left w:val="single" w:sz="4" w:space="0" w:color="auto"/>
              <w:bottom w:val="single" w:sz="4" w:space="0" w:color="auto"/>
              <w:right w:val="single" w:sz="4" w:space="0" w:color="auto"/>
            </w:tcBorders>
            <w:vAlign w:val="center"/>
          </w:tcPr>
          <w:p w14:paraId="496BF620" w14:textId="77777777" w:rsidR="00A54CBE" w:rsidRPr="008467F8" w:rsidRDefault="00A54CBE" w:rsidP="00940DDF">
            <w:pPr>
              <w:pStyle w:val="4"/>
              <w:rPr>
                <w:rFonts w:eastAsia="PMingLiU"/>
                <w:b w:val="0"/>
                <w:lang w:val="ro-MD"/>
              </w:rPr>
            </w:pPr>
            <w:r w:rsidRPr="008467F8">
              <w:rPr>
                <w:b w:val="0"/>
              </w:rPr>
              <w:t>m</w:t>
            </w:r>
          </w:p>
        </w:tc>
        <w:tc>
          <w:tcPr>
            <w:tcW w:w="1658" w:type="dxa"/>
            <w:tcBorders>
              <w:top w:val="single" w:sz="4" w:space="0" w:color="auto"/>
              <w:left w:val="single" w:sz="4" w:space="0" w:color="auto"/>
              <w:bottom w:val="single" w:sz="4" w:space="0" w:color="auto"/>
              <w:right w:val="single" w:sz="4" w:space="0" w:color="auto"/>
            </w:tcBorders>
            <w:vAlign w:val="center"/>
          </w:tcPr>
          <w:p w14:paraId="4DCDF6BA" w14:textId="77777777" w:rsidR="00A54CBE" w:rsidRPr="008467F8" w:rsidRDefault="00A54CBE" w:rsidP="00940DDF">
            <w:pPr>
              <w:pStyle w:val="4"/>
              <w:rPr>
                <w:b w:val="0"/>
              </w:rPr>
            </w:pPr>
            <w:r w:rsidRPr="008467F8">
              <w:rPr>
                <w:b w:val="0"/>
              </w:rPr>
              <w:t>30,0000</w:t>
            </w:r>
          </w:p>
          <w:p w14:paraId="717F13E3" w14:textId="77777777" w:rsidR="00A54CBE" w:rsidRPr="008467F8" w:rsidRDefault="00A54CBE" w:rsidP="00940DDF">
            <w:pPr>
              <w:pStyle w:val="4"/>
              <w:rPr>
                <w:rFonts w:eastAsia="PMingLiU"/>
                <w:b w:val="0"/>
                <w:lang w:val="ro-MD"/>
              </w:rPr>
            </w:pPr>
          </w:p>
        </w:tc>
      </w:tr>
      <w:tr w:rsidR="00A54CBE" w:rsidRPr="00EC30C2" w14:paraId="55E26D6E"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C500288"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747DDEFD"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7137010011520</w:t>
            </w:r>
          </w:p>
        </w:tc>
        <w:tc>
          <w:tcPr>
            <w:tcW w:w="4099" w:type="dxa"/>
            <w:tcBorders>
              <w:top w:val="single" w:sz="4" w:space="0" w:color="auto"/>
              <w:left w:val="single" w:sz="4" w:space="0" w:color="auto"/>
              <w:bottom w:val="single" w:sz="4" w:space="0" w:color="auto"/>
              <w:right w:val="single" w:sz="4" w:space="0" w:color="auto"/>
            </w:tcBorders>
            <w:vAlign w:val="center"/>
          </w:tcPr>
          <w:p w14:paraId="1BE089F9"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Electrician in constructii</w:t>
            </w:r>
          </w:p>
        </w:tc>
        <w:tc>
          <w:tcPr>
            <w:tcW w:w="1412" w:type="dxa"/>
            <w:tcBorders>
              <w:top w:val="single" w:sz="4" w:space="0" w:color="auto"/>
              <w:left w:val="single" w:sz="4" w:space="0" w:color="auto"/>
              <w:bottom w:val="single" w:sz="4" w:space="0" w:color="auto"/>
              <w:right w:val="single" w:sz="4" w:space="0" w:color="auto"/>
            </w:tcBorders>
            <w:vAlign w:val="center"/>
          </w:tcPr>
          <w:p w14:paraId="1019C4E4"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47A3117B" w14:textId="77777777" w:rsidR="00A54CBE" w:rsidRPr="008467F8" w:rsidRDefault="00A54CBE" w:rsidP="00940DDF">
            <w:pPr>
              <w:pStyle w:val="4"/>
              <w:rPr>
                <w:rFonts w:eastAsia="PMingLiU"/>
                <w:b w:val="0"/>
                <w:lang w:val="ro-MD"/>
              </w:rPr>
            </w:pPr>
            <w:r w:rsidRPr="008467F8">
              <w:rPr>
                <w:b w:val="0"/>
                <w:sz w:val="16"/>
                <w:szCs w:val="16"/>
              </w:rPr>
              <w:t>4,2000</w:t>
            </w:r>
          </w:p>
        </w:tc>
      </w:tr>
      <w:tr w:rsidR="00A54CBE" w:rsidRPr="00EC30C2" w14:paraId="784A51A6"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CF551"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CAC14E5"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31301348174042</w:t>
            </w:r>
          </w:p>
        </w:tc>
        <w:tc>
          <w:tcPr>
            <w:tcW w:w="4099" w:type="dxa"/>
            <w:tcBorders>
              <w:top w:val="single" w:sz="4" w:space="0" w:color="auto"/>
              <w:left w:val="single" w:sz="4" w:space="0" w:color="auto"/>
              <w:bottom w:val="single" w:sz="4" w:space="0" w:color="auto"/>
              <w:right w:val="single" w:sz="4" w:space="0" w:color="auto"/>
            </w:tcBorders>
            <w:vAlign w:val="center"/>
          </w:tcPr>
          <w:p w14:paraId="30AA6152"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Cablu electric NYM 3x2.5mm TopKab</w:t>
            </w:r>
          </w:p>
        </w:tc>
        <w:tc>
          <w:tcPr>
            <w:tcW w:w="1412" w:type="dxa"/>
            <w:tcBorders>
              <w:top w:val="single" w:sz="4" w:space="0" w:color="auto"/>
              <w:left w:val="single" w:sz="4" w:space="0" w:color="auto"/>
              <w:bottom w:val="single" w:sz="4" w:space="0" w:color="auto"/>
              <w:right w:val="single" w:sz="4" w:space="0" w:color="auto"/>
            </w:tcBorders>
            <w:vAlign w:val="center"/>
          </w:tcPr>
          <w:p w14:paraId="13644F3F" w14:textId="77777777" w:rsidR="00A54CBE" w:rsidRPr="008467F8" w:rsidRDefault="00A54CBE" w:rsidP="00940DDF">
            <w:pPr>
              <w:pStyle w:val="4"/>
              <w:rPr>
                <w:rFonts w:eastAsia="PMingLiU"/>
                <w:b w:val="0"/>
                <w:lang w:val="ro-MD"/>
              </w:rPr>
            </w:pPr>
            <w:r w:rsidRPr="008467F8">
              <w:rPr>
                <w:b w:val="0"/>
                <w:sz w:val="16"/>
                <w:szCs w:val="16"/>
              </w:rPr>
              <w:t>m</w:t>
            </w:r>
          </w:p>
        </w:tc>
        <w:tc>
          <w:tcPr>
            <w:tcW w:w="1658" w:type="dxa"/>
            <w:tcBorders>
              <w:top w:val="single" w:sz="4" w:space="0" w:color="auto"/>
              <w:left w:val="single" w:sz="4" w:space="0" w:color="auto"/>
              <w:bottom w:val="single" w:sz="4" w:space="0" w:color="auto"/>
              <w:right w:val="single" w:sz="4" w:space="0" w:color="auto"/>
            </w:tcBorders>
            <w:vAlign w:val="center"/>
          </w:tcPr>
          <w:p w14:paraId="0A40F02B" w14:textId="77777777" w:rsidR="00A54CBE" w:rsidRPr="008467F8" w:rsidRDefault="00A54CBE" w:rsidP="00940DDF">
            <w:pPr>
              <w:pStyle w:val="4"/>
              <w:rPr>
                <w:rFonts w:eastAsia="PMingLiU"/>
                <w:b w:val="0"/>
                <w:lang w:val="ro-MD"/>
              </w:rPr>
            </w:pPr>
            <w:r w:rsidRPr="008467F8">
              <w:rPr>
                <w:b w:val="0"/>
                <w:sz w:val="16"/>
                <w:szCs w:val="16"/>
              </w:rPr>
              <w:t>30,6000</w:t>
            </w:r>
          </w:p>
        </w:tc>
      </w:tr>
      <w:tr w:rsidR="00A54CBE" w:rsidRPr="00EC30C2" w14:paraId="547F0074"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62B37B4"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5304CB88"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2811236309901</w:t>
            </w:r>
          </w:p>
        </w:tc>
        <w:tc>
          <w:tcPr>
            <w:tcW w:w="4099" w:type="dxa"/>
            <w:tcBorders>
              <w:top w:val="single" w:sz="4" w:space="0" w:color="auto"/>
              <w:left w:val="single" w:sz="4" w:space="0" w:color="auto"/>
              <w:bottom w:val="single" w:sz="4" w:space="0" w:color="auto"/>
              <w:right w:val="single" w:sz="4" w:space="0" w:color="auto"/>
            </w:tcBorders>
            <w:vAlign w:val="center"/>
          </w:tcPr>
          <w:p w14:paraId="7A0103C2"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Confectii metalice de linii</w:t>
            </w:r>
          </w:p>
        </w:tc>
        <w:tc>
          <w:tcPr>
            <w:tcW w:w="1412" w:type="dxa"/>
            <w:tcBorders>
              <w:top w:val="single" w:sz="4" w:space="0" w:color="auto"/>
              <w:left w:val="single" w:sz="4" w:space="0" w:color="auto"/>
              <w:bottom w:val="single" w:sz="4" w:space="0" w:color="auto"/>
              <w:right w:val="single" w:sz="4" w:space="0" w:color="auto"/>
            </w:tcBorders>
            <w:vAlign w:val="center"/>
          </w:tcPr>
          <w:p w14:paraId="13FA2423" w14:textId="77777777" w:rsidR="00A54CBE" w:rsidRPr="008467F8" w:rsidRDefault="00A54CBE" w:rsidP="00940DDF">
            <w:pPr>
              <w:pStyle w:val="4"/>
              <w:rPr>
                <w:rFonts w:eastAsia="PMingLiU"/>
                <w:b w:val="0"/>
                <w:lang w:val="ro-MD"/>
              </w:rPr>
            </w:pPr>
            <w:r w:rsidRPr="008467F8">
              <w:rPr>
                <w:b w:val="0"/>
                <w:sz w:val="16"/>
                <w:szCs w:val="16"/>
              </w:rPr>
              <w:t>kg</w:t>
            </w:r>
          </w:p>
        </w:tc>
        <w:tc>
          <w:tcPr>
            <w:tcW w:w="1658" w:type="dxa"/>
            <w:tcBorders>
              <w:top w:val="single" w:sz="4" w:space="0" w:color="auto"/>
              <w:left w:val="single" w:sz="4" w:space="0" w:color="auto"/>
              <w:bottom w:val="single" w:sz="4" w:space="0" w:color="auto"/>
              <w:right w:val="single" w:sz="4" w:space="0" w:color="auto"/>
            </w:tcBorders>
            <w:vAlign w:val="center"/>
          </w:tcPr>
          <w:p w14:paraId="7E491386" w14:textId="77777777" w:rsidR="00A54CBE" w:rsidRPr="008467F8" w:rsidRDefault="00A54CBE" w:rsidP="00940DDF">
            <w:pPr>
              <w:pStyle w:val="4"/>
              <w:rPr>
                <w:rFonts w:eastAsia="PMingLiU"/>
                <w:b w:val="0"/>
                <w:lang w:val="ro-MD"/>
              </w:rPr>
            </w:pPr>
            <w:r w:rsidRPr="008467F8">
              <w:rPr>
                <w:b w:val="0"/>
                <w:sz w:val="16"/>
                <w:szCs w:val="16"/>
              </w:rPr>
              <w:t>15,0000</w:t>
            </w:r>
          </w:p>
        </w:tc>
      </w:tr>
      <w:tr w:rsidR="00A54CBE" w:rsidRPr="00EC30C2" w14:paraId="613D0ABC"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74136E3"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0BE366A7"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2661126408701</w:t>
            </w:r>
          </w:p>
        </w:tc>
        <w:tc>
          <w:tcPr>
            <w:tcW w:w="4099" w:type="dxa"/>
            <w:tcBorders>
              <w:top w:val="single" w:sz="4" w:space="0" w:color="auto"/>
              <w:left w:val="single" w:sz="4" w:space="0" w:color="auto"/>
              <w:bottom w:val="single" w:sz="4" w:space="0" w:color="auto"/>
              <w:right w:val="single" w:sz="4" w:space="0" w:color="auto"/>
            </w:tcBorders>
            <w:vAlign w:val="center"/>
          </w:tcPr>
          <w:p w14:paraId="2DE5D362"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Fisie tabla plumb 300x20x2 mm pentru marcarea cablurilor</w:t>
            </w:r>
          </w:p>
        </w:tc>
        <w:tc>
          <w:tcPr>
            <w:tcW w:w="1412" w:type="dxa"/>
            <w:tcBorders>
              <w:top w:val="single" w:sz="4" w:space="0" w:color="auto"/>
              <w:left w:val="single" w:sz="4" w:space="0" w:color="auto"/>
              <w:bottom w:val="single" w:sz="4" w:space="0" w:color="auto"/>
              <w:right w:val="single" w:sz="4" w:space="0" w:color="auto"/>
            </w:tcBorders>
            <w:vAlign w:val="center"/>
          </w:tcPr>
          <w:p w14:paraId="64EB31B6"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2DDF0E87" w14:textId="77777777" w:rsidR="00A54CBE" w:rsidRPr="008467F8" w:rsidRDefault="00A54CBE" w:rsidP="00940DDF">
            <w:pPr>
              <w:pStyle w:val="4"/>
              <w:rPr>
                <w:rFonts w:eastAsia="PMingLiU"/>
                <w:b w:val="0"/>
                <w:lang w:val="ro-MD"/>
              </w:rPr>
            </w:pPr>
            <w:r w:rsidRPr="008467F8">
              <w:rPr>
                <w:b w:val="0"/>
                <w:sz w:val="16"/>
                <w:szCs w:val="16"/>
              </w:rPr>
              <w:t>6,0000</w:t>
            </w:r>
          </w:p>
        </w:tc>
      </w:tr>
      <w:tr w:rsidR="00A54CBE" w:rsidRPr="00EC30C2" w14:paraId="69911FD0"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DD1C940"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74229F39"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2811236311006</w:t>
            </w:r>
          </w:p>
        </w:tc>
        <w:tc>
          <w:tcPr>
            <w:tcW w:w="4099" w:type="dxa"/>
            <w:tcBorders>
              <w:top w:val="single" w:sz="4" w:space="0" w:color="auto"/>
              <w:left w:val="single" w:sz="4" w:space="0" w:color="auto"/>
              <w:bottom w:val="single" w:sz="4" w:space="0" w:color="auto"/>
              <w:right w:val="single" w:sz="4" w:space="0" w:color="auto"/>
            </w:tcBorders>
            <w:vAlign w:val="center"/>
          </w:tcPr>
          <w:p w14:paraId="6F433B06"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 xml:space="preserve">Doze de ramificatie </w:t>
            </w:r>
          </w:p>
        </w:tc>
        <w:tc>
          <w:tcPr>
            <w:tcW w:w="1412" w:type="dxa"/>
            <w:tcBorders>
              <w:top w:val="single" w:sz="4" w:space="0" w:color="auto"/>
              <w:left w:val="single" w:sz="4" w:space="0" w:color="auto"/>
              <w:bottom w:val="single" w:sz="4" w:space="0" w:color="auto"/>
              <w:right w:val="single" w:sz="4" w:space="0" w:color="auto"/>
            </w:tcBorders>
            <w:vAlign w:val="center"/>
          </w:tcPr>
          <w:p w14:paraId="013C55FC"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02BB6151" w14:textId="77777777" w:rsidR="00A54CBE" w:rsidRPr="008467F8" w:rsidRDefault="00A54CBE" w:rsidP="00940DDF">
            <w:pPr>
              <w:pStyle w:val="4"/>
              <w:rPr>
                <w:rFonts w:eastAsia="PMingLiU"/>
                <w:b w:val="0"/>
                <w:lang w:val="ro-MD"/>
              </w:rPr>
            </w:pPr>
            <w:r w:rsidRPr="008467F8">
              <w:rPr>
                <w:b w:val="0"/>
                <w:sz w:val="16"/>
                <w:szCs w:val="16"/>
              </w:rPr>
              <w:t>7,5000</w:t>
            </w:r>
          </w:p>
        </w:tc>
      </w:tr>
      <w:tr w:rsidR="00A54CBE" w:rsidRPr="00EC30C2" w14:paraId="18047278" w14:textId="77777777" w:rsidTr="00940DDF">
        <w:trPr>
          <w:trHeight w:val="407"/>
        </w:trPr>
        <w:tc>
          <w:tcPr>
            <w:tcW w:w="6409" w:type="dxa"/>
            <w:gridSpan w:val="3"/>
            <w:tcBorders>
              <w:top w:val="single" w:sz="4" w:space="0" w:color="auto"/>
              <w:left w:val="single" w:sz="4" w:space="0" w:color="auto"/>
              <w:bottom w:val="single" w:sz="4" w:space="0" w:color="auto"/>
              <w:right w:val="single" w:sz="4" w:space="0" w:color="auto"/>
            </w:tcBorders>
            <w:vAlign w:val="center"/>
          </w:tcPr>
          <w:p w14:paraId="7F7E6D86" w14:textId="77777777" w:rsidR="00A54CBE" w:rsidRPr="008467F8" w:rsidRDefault="00A54CBE" w:rsidP="00940DDF">
            <w:pPr>
              <w:tabs>
                <w:tab w:val="left" w:pos="1134"/>
              </w:tabs>
              <w:ind w:left="720"/>
              <w:outlineLvl w:val="0"/>
              <w:rPr>
                <w:rFonts w:eastAsia="PMingLiU"/>
                <w:lang w:val="ro-MD" w:eastAsia="zh-CN"/>
              </w:rPr>
            </w:pPr>
            <w:r w:rsidRPr="008467F8">
              <w:rPr>
                <w:bCs/>
                <w:lang w:val="en-US"/>
              </w:rPr>
              <w:t xml:space="preserve">Total </w:t>
            </w:r>
            <w:r w:rsidRPr="008467F8">
              <w:rPr>
                <w:bCs/>
                <w:sz w:val="22"/>
                <w:szCs w:val="22"/>
                <w:lang w:val="en-US"/>
              </w:rPr>
              <w:t>Electricitate</w:t>
            </w:r>
          </w:p>
        </w:tc>
        <w:tc>
          <w:tcPr>
            <w:tcW w:w="1412" w:type="dxa"/>
            <w:tcBorders>
              <w:top w:val="single" w:sz="4" w:space="0" w:color="auto"/>
              <w:left w:val="single" w:sz="4" w:space="0" w:color="auto"/>
              <w:bottom w:val="single" w:sz="4" w:space="0" w:color="auto"/>
              <w:right w:val="single" w:sz="4" w:space="0" w:color="auto"/>
            </w:tcBorders>
            <w:vAlign w:val="center"/>
          </w:tcPr>
          <w:p w14:paraId="303CA20B" w14:textId="77777777" w:rsidR="00A54CBE" w:rsidRPr="008467F8" w:rsidRDefault="00A54CBE" w:rsidP="00940DDF">
            <w:pPr>
              <w:pStyle w:val="4"/>
              <w:rPr>
                <w:rFonts w:eastAsia="PMingLiU"/>
                <w:b w:val="0"/>
                <w:lang w:val="ro-MD"/>
              </w:rPr>
            </w:pPr>
          </w:p>
        </w:tc>
        <w:tc>
          <w:tcPr>
            <w:tcW w:w="1658" w:type="dxa"/>
            <w:tcBorders>
              <w:top w:val="single" w:sz="4" w:space="0" w:color="auto"/>
              <w:left w:val="single" w:sz="4" w:space="0" w:color="auto"/>
              <w:bottom w:val="single" w:sz="4" w:space="0" w:color="auto"/>
              <w:right w:val="single" w:sz="4" w:space="0" w:color="auto"/>
            </w:tcBorders>
            <w:vAlign w:val="center"/>
          </w:tcPr>
          <w:p w14:paraId="21215D49" w14:textId="77777777" w:rsidR="00A54CBE" w:rsidRPr="008467F8" w:rsidRDefault="00A54CBE" w:rsidP="00940DDF">
            <w:pPr>
              <w:pStyle w:val="4"/>
              <w:rPr>
                <w:rFonts w:eastAsia="PMingLiU"/>
                <w:b w:val="0"/>
                <w:lang w:val="ro-MD"/>
              </w:rPr>
            </w:pPr>
          </w:p>
        </w:tc>
      </w:tr>
      <w:tr w:rsidR="00A54CBE" w:rsidRPr="00EC30C2" w14:paraId="351B961C" w14:textId="77777777" w:rsidTr="00940DDF">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DA81ADD" w14:textId="77777777" w:rsidR="00A54CBE" w:rsidRPr="008467F8" w:rsidRDefault="00A54CBE" w:rsidP="00940DDF">
            <w:pPr>
              <w:pStyle w:val="4"/>
              <w:rPr>
                <w:b w:val="0"/>
              </w:rPr>
            </w:pPr>
            <w:r w:rsidRPr="008467F8">
              <w:rPr>
                <w:b w:val="0"/>
              </w:rPr>
              <w:t>1.1.9. Ventilare</w:t>
            </w:r>
          </w:p>
        </w:tc>
      </w:tr>
      <w:tr w:rsidR="00A54CBE" w:rsidRPr="00EC30C2" w14:paraId="458324E8"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E5A7387" w14:textId="77777777" w:rsidR="00A54CBE" w:rsidRPr="008467F8" w:rsidRDefault="00A54CBE" w:rsidP="00940DDF">
            <w:pPr>
              <w:jc w:val="center"/>
              <w:rPr>
                <w:rFonts w:eastAsia="PMingLiU"/>
                <w:lang w:val="ro-MD" w:eastAsia="zh-CN"/>
              </w:rPr>
            </w:pPr>
            <w:r w:rsidRPr="008467F8">
              <w:rPr>
                <w:bCs/>
                <w:sz w:val="22"/>
                <w:szCs w:val="22"/>
                <w:lang w:val="en-US"/>
              </w:rPr>
              <w:t>56</w:t>
            </w:r>
          </w:p>
        </w:tc>
        <w:tc>
          <w:tcPr>
            <w:tcW w:w="1654" w:type="dxa"/>
            <w:tcBorders>
              <w:top w:val="single" w:sz="4" w:space="0" w:color="auto"/>
              <w:left w:val="single" w:sz="4" w:space="0" w:color="auto"/>
              <w:bottom w:val="single" w:sz="4" w:space="0" w:color="auto"/>
              <w:right w:val="single" w:sz="4" w:space="0" w:color="auto"/>
            </w:tcBorders>
            <w:vAlign w:val="center"/>
          </w:tcPr>
          <w:p w14:paraId="6F0F0D8F"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VA05A</w:t>
            </w:r>
          </w:p>
        </w:tc>
        <w:tc>
          <w:tcPr>
            <w:tcW w:w="4099" w:type="dxa"/>
            <w:tcBorders>
              <w:top w:val="single" w:sz="4" w:space="0" w:color="auto"/>
              <w:left w:val="single" w:sz="4" w:space="0" w:color="auto"/>
              <w:bottom w:val="single" w:sz="4" w:space="0" w:color="auto"/>
              <w:right w:val="single" w:sz="4" w:space="0" w:color="auto"/>
            </w:tcBorders>
          </w:tcPr>
          <w:p w14:paraId="2F88092E" w14:textId="77777777" w:rsidR="00A54CBE" w:rsidRPr="00E81EA7" w:rsidRDefault="00A54CBE" w:rsidP="00940DDF">
            <w:pPr>
              <w:rPr>
                <w:bCs/>
                <w:sz w:val="2"/>
                <w:szCs w:val="2"/>
                <w:lang w:val="en-US"/>
              </w:rPr>
            </w:pPr>
            <w:r w:rsidRPr="00E81EA7">
              <w:rPr>
                <w:bCs/>
                <w:sz w:val="22"/>
                <w:szCs w:val="22"/>
                <w:lang w:val="en-US"/>
              </w:rPr>
              <w:t>Montarea pe santier  a tuburilor de ventilatie  gata confectionate, / Conducta de aer rotunda 2 m, d.100</w:t>
            </w:r>
          </w:p>
          <w:p w14:paraId="10D508A6" w14:textId="77777777" w:rsidR="00A54CBE" w:rsidRPr="00150441" w:rsidRDefault="00A54CBE" w:rsidP="00940DDF">
            <w:pPr>
              <w:rPr>
                <w:sz w:val="16"/>
                <w:szCs w:val="16"/>
                <w:lang w:val="en-US"/>
              </w:rPr>
            </w:pPr>
            <w:r w:rsidRPr="00E81EA7">
              <w:rPr>
                <w:sz w:val="16"/>
                <w:szCs w:val="16"/>
                <w:lang w:val="en-US"/>
              </w:rPr>
              <w:t xml:space="preserve">Material marunt(suruburi, </w:t>
            </w:r>
            <w:r>
              <w:rPr>
                <w:sz w:val="16"/>
                <w:szCs w:val="16"/>
                <w:lang w:val="en-US"/>
              </w:rPr>
              <w:t>gernituri, nituri  etc.)=1,0200</w:t>
            </w:r>
          </w:p>
        </w:tc>
        <w:tc>
          <w:tcPr>
            <w:tcW w:w="1412" w:type="dxa"/>
            <w:tcBorders>
              <w:top w:val="single" w:sz="4" w:space="0" w:color="auto"/>
              <w:left w:val="single" w:sz="4" w:space="0" w:color="auto"/>
              <w:bottom w:val="single" w:sz="4" w:space="0" w:color="auto"/>
              <w:right w:val="single" w:sz="4" w:space="0" w:color="auto"/>
            </w:tcBorders>
            <w:vAlign w:val="center"/>
          </w:tcPr>
          <w:p w14:paraId="57B98119" w14:textId="77777777" w:rsidR="00A54CBE" w:rsidRPr="008467F8" w:rsidRDefault="00A54CBE" w:rsidP="00940DDF">
            <w:pPr>
              <w:pStyle w:val="4"/>
              <w:rPr>
                <w:rFonts w:eastAsia="PMingLiU"/>
                <w:b w:val="0"/>
                <w:lang w:val="ro-MD"/>
              </w:rPr>
            </w:pPr>
            <w:r w:rsidRPr="008467F8">
              <w:rPr>
                <w:b w:val="0"/>
              </w:rPr>
              <w:t>m</w:t>
            </w:r>
          </w:p>
        </w:tc>
        <w:tc>
          <w:tcPr>
            <w:tcW w:w="1658" w:type="dxa"/>
            <w:tcBorders>
              <w:top w:val="single" w:sz="4" w:space="0" w:color="auto"/>
              <w:left w:val="single" w:sz="4" w:space="0" w:color="auto"/>
              <w:bottom w:val="single" w:sz="4" w:space="0" w:color="auto"/>
              <w:right w:val="single" w:sz="4" w:space="0" w:color="auto"/>
            </w:tcBorders>
            <w:vAlign w:val="center"/>
          </w:tcPr>
          <w:p w14:paraId="029A9026" w14:textId="77777777" w:rsidR="00A54CBE" w:rsidRPr="008467F8" w:rsidRDefault="00A54CBE" w:rsidP="00940DDF">
            <w:pPr>
              <w:pStyle w:val="4"/>
              <w:rPr>
                <w:b w:val="0"/>
              </w:rPr>
            </w:pPr>
            <w:r w:rsidRPr="008467F8">
              <w:rPr>
                <w:b w:val="0"/>
              </w:rPr>
              <w:t>8,0000</w:t>
            </w:r>
          </w:p>
          <w:p w14:paraId="7E98C323" w14:textId="77777777" w:rsidR="00A54CBE" w:rsidRPr="008467F8" w:rsidRDefault="00A54CBE" w:rsidP="00940DDF">
            <w:pPr>
              <w:pStyle w:val="4"/>
              <w:rPr>
                <w:rFonts w:eastAsia="PMingLiU"/>
                <w:b w:val="0"/>
                <w:lang w:val="ro-MD"/>
              </w:rPr>
            </w:pPr>
          </w:p>
        </w:tc>
      </w:tr>
      <w:tr w:rsidR="00A54CBE" w:rsidRPr="00EC30C2" w14:paraId="195E82FB"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32BA72E"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4CB973D1"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7136060011900</w:t>
            </w:r>
          </w:p>
        </w:tc>
        <w:tc>
          <w:tcPr>
            <w:tcW w:w="4099" w:type="dxa"/>
            <w:tcBorders>
              <w:top w:val="single" w:sz="4" w:space="0" w:color="auto"/>
              <w:left w:val="single" w:sz="4" w:space="0" w:color="auto"/>
              <w:bottom w:val="single" w:sz="4" w:space="0" w:color="auto"/>
              <w:right w:val="single" w:sz="4" w:space="0" w:color="auto"/>
            </w:tcBorders>
            <w:vAlign w:val="center"/>
          </w:tcPr>
          <w:p w14:paraId="019CE62E"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Instalator ventilare si conditionare aer</w:t>
            </w:r>
          </w:p>
        </w:tc>
        <w:tc>
          <w:tcPr>
            <w:tcW w:w="1412" w:type="dxa"/>
            <w:tcBorders>
              <w:top w:val="single" w:sz="4" w:space="0" w:color="auto"/>
              <w:left w:val="single" w:sz="4" w:space="0" w:color="auto"/>
              <w:bottom w:val="single" w:sz="4" w:space="0" w:color="auto"/>
              <w:right w:val="single" w:sz="4" w:space="0" w:color="auto"/>
            </w:tcBorders>
            <w:vAlign w:val="center"/>
          </w:tcPr>
          <w:p w14:paraId="7B373099"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0F505F23" w14:textId="77777777" w:rsidR="00A54CBE" w:rsidRPr="008467F8" w:rsidRDefault="00A54CBE" w:rsidP="00940DDF">
            <w:pPr>
              <w:pStyle w:val="4"/>
              <w:rPr>
                <w:rFonts w:eastAsia="PMingLiU"/>
                <w:b w:val="0"/>
                <w:lang w:val="ro-MD"/>
              </w:rPr>
            </w:pPr>
            <w:r w:rsidRPr="008467F8">
              <w:rPr>
                <w:b w:val="0"/>
                <w:sz w:val="16"/>
                <w:szCs w:val="16"/>
              </w:rPr>
              <w:t>10,4000</w:t>
            </w:r>
          </w:p>
        </w:tc>
      </w:tr>
      <w:tr w:rsidR="00A54CBE" w:rsidRPr="00EC30C2" w14:paraId="4AA3669A"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9D392AD"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24AED93B"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25213057340071</w:t>
            </w:r>
          </w:p>
        </w:tc>
        <w:tc>
          <w:tcPr>
            <w:tcW w:w="4099" w:type="dxa"/>
            <w:tcBorders>
              <w:top w:val="single" w:sz="4" w:space="0" w:color="auto"/>
              <w:left w:val="single" w:sz="4" w:space="0" w:color="auto"/>
              <w:bottom w:val="single" w:sz="4" w:space="0" w:color="auto"/>
              <w:right w:val="single" w:sz="4" w:space="0" w:color="auto"/>
            </w:tcBorders>
            <w:vAlign w:val="center"/>
          </w:tcPr>
          <w:p w14:paraId="62D072DD"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Conducta de aer rotunda, d.100</w:t>
            </w:r>
          </w:p>
        </w:tc>
        <w:tc>
          <w:tcPr>
            <w:tcW w:w="1412" w:type="dxa"/>
            <w:tcBorders>
              <w:top w:val="single" w:sz="4" w:space="0" w:color="auto"/>
              <w:left w:val="single" w:sz="4" w:space="0" w:color="auto"/>
              <w:bottom w:val="single" w:sz="4" w:space="0" w:color="auto"/>
              <w:right w:val="single" w:sz="4" w:space="0" w:color="auto"/>
            </w:tcBorders>
            <w:vAlign w:val="center"/>
          </w:tcPr>
          <w:p w14:paraId="71D37E98" w14:textId="77777777" w:rsidR="00A54CBE" w:rsidRPr="008467F8" w:rsidRDefault="00A54CBE" w:rsidP="00940DDF">
            <w:pPr>
              <w:pStyle w:val="4"/>
              <w:rPr>
                <w:rFonts w:eastAsia="PMingLiU"/>
                <w:b w:val="0"/>
                <w:lang w:val="ro-MD"/>
              </w:rPr>
            </w:pPr>
            <w:r w:rsidRPr="008467F8">
              <w:rPr>
                <w:b w:val="0"/>
                <w:sz w:val="16"/>
                <w:szCs w:val="16"/>
              </w:rPr>
              <w:t>m</w:t>
            </w:r>
          </w:p>
        </w:tc>
        <w:tc>
          <w:tcPr>
            <w:tcW w:w="1658" w:type="dxa"/>
            <w:tcBorders>
              <w:top w:val="single" w:sz="4" w:space="0" w:color="auto"/>
              <w:left w:val="single" w:sz="4" w:space="0" w:color="auto"/>
              <w:bottom w:val="single" w:sz="4" w:space="0" w:color="auto"/>
              <w:right w:val="single" w:sz="4" w:space="0" w:color="auto"/>
            </w:tcBorders>
            <w:vAlign w:val="center"/>
          </w:tcPr>
          <w:p w14:paraId="59AC8627" w14:textId="77777777" w:rsidR="00A54CBE" w:rsidRPr="008467F8" w:rsidRDefault="00A54CBE" w:rsidP="00940DDF">
            <w:pPr>
              <w:pStyle w:val="4"/>
              <w:rPr>
                <w:rFonts w:eastAsia="PMingLiU"/>
                <w:b w:val="0"/>
                <w:lang w:val="ro-MD"/>
              </w:rPr>
            </w:pPr>
            <w:r w:rsidRPr="008467F8">
              <w:rPr>
                <w:b w:val="0"/>
                <w:sz w:val="16"/>
                <w:szCs w:val="16"/>
              </w:rPr>
              <w:t>8,2416</w:t>
            </w:r>
          </w:p>
        </w:tc>
      </w:tr>
      <w:tr w:rsidR="00A54CBE" w:rsidRPr="00EC30C2" w14:paraId="0AFBF42D"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9A3F304" w14:textId="77777777" w:rsidR="00A54CBE" w:rsidRPr="008467F8" w:rsidRDefault="00A54CBE" w:rsidP="00940DDF">
            <w:pPr>
              <w:jc w:val="center"/>
              <w:rPr>
                <w:rFonts w:eastAsia="PMingLiU"/>
                <w:lang w:val="ro-MD" w:eastAsia="zh-CN"/>
              </w:rPr>
            </w:pPr>
            <w:r w:rsidRPr="008467F8">
              <w:rPr>
                <w:bCs/>
                <w:sz w:val="22"/>
                <w:szCs w:val="22"/>
                <w:lang w:val="en-US"/>
              </w:rPr>
              <w:t>57</w:t>
            </w:r>
          </w:p>
        </w:tc>
        <w:tc>
          <w:tcPr>
            <w:tcW w:w="1654" w:type="dxa"/>
            <w:tcBorders>
              <w:top w:val="single" w:sz="4" w:space="0" w:color="auto"/>
              <w:left w:val="single" w:sz="4" w:space="0" w:color="auto"/>
              <w:bottom w:val="single" w:sz="4" w:space="0" w:color="auto"/>
              <w:right w:val="single" w:sz="4" w:space="0" w:color="auto"/>
            </w:tcBorders>
            <w:vAlign w:val="center"/>
          </w:tcPr>
          <w:p w14:paraId="21AECED3" w14:textId="77777777" w:rsidR="00A54CBE" w:rsidRPr="00E81EA7" w:rsidRDefault="00A54CBE" w:rsidP="00940DDF">
            <w:pPr>
              <w:tabs>
                <w:tab w:val="left" w:pos="1134"/>
              </w:tabs>
              <w:outlineLvl w:val="0"/>
              <w:rPr>
                <w:rFonts w:eastAsia="PMingLiU"/>
                <w:lang w:val="ro-MD" w:eastAsia="zh-CN"/>
              </w:rPr>
            </w:pPr>
          </w:p>
        </w:tc>
        <w:tc>
          <w:tcPr>
            <w:tcW w:w="4099" w:type="dxa"/>
            <w:tcBorders>
              <w:top w:val="single" w:sz="4" w:space="0" w:color="auto"/>
              <w:left w:val="single" w:sz="4" w:space="0" w:color="auto"/>
              <w:bottom w:val="single" w:sz="4" w:space="0" w:color="auto"/>
              <w:right w:val="single" w:sz="4" w:space="0" w:color="auto"/>
            </w:tcBorders>
          </w:tcPr>
          <w:p w14:paraId="4A413D8F" w14:textId="77777777" w:rsidR="00A54CBE" w:rsidRPr="00150441" w:rsidRDefault="00A54CBE" w:rsidP="00940DDF">
            <w:pPr>
              <w:rPr>
                <w:bCs/>
                <w:sz w:val="2"/>
                <w:szCs w:val="2"/>
                <w:lang w:val="en-US"/>
              </w:rPr>
            </w:pPr>
            <w:r w:rsidRPr="00E81EA7">
              <w:rPr>
                <w:bCs/>
                <w:sz w:val="22"/>
                <w:szCs w:val="22"/>
                <w:lang w:val="en-US"/>
              </w:rPr>
              <w:t>Conector tub ventilatie plastic 111 d=100mm</w:t>
            </w:r>
          </w:p>
        </w:tc>
        <w:tc>
          <w:tcPr>
            <w:tcW w:w="1412" w:type="dxa"/>
            <w:tcBorders>
              <w:top w:val="single" w:sz="4" w:space="0" w:color="auto"/>
              <w:left w:val="single" w:sz="4" w:space="0" w:color="auto"/>
              <w:bottom w:val="single" w:sz="4" w:space="0" w:color="auto"/>
              <w:right w:val="single" w:sz="4" w:space="0" w:color="auto"/>
            </w:tcBorders>
            <w:vAlign w:val="center"/>
          </w:tcPr>
          <w:p w14:paraId="43E366AC" w14:textId="77777777" w:rsidR="00A54CBE" w:rsidRPr="008467F8" w:rsidRDefault="00A54CBE" w:rsidP="00940DDF">
            <w:pPr>
              <w:pStyle w:val="4"/>
              <w:rPr>
                <w:rFonts w:eastAsia="PMingLiU"/>
                <w:b w:val="0"/>
                <w:lang w:val="ro-MD"/>
              </w:rPr>
            </w:pPr>
            <w:r w:rsidRPr="008467F8">
              <w:rPr>
                <w:b w:val="0"/>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05E6B884" w14:textId="77777777" w:rsidR="00A54CBE" w:rsidRPr="008467F8" w:rsidRDefault="00A54CBE" w:rsidP="00940DDF">
            <w:pPr>
              <w:pStyle w:val="4"/>
              <w:rPr>
                <w:b w:val="0"/>
              </w:rPr>
            </w:pPr>
            <w:r w:rsidRPr="008467F8">
              <w:rPr>
                <w:b w:val="0"/>
              </w:rPr>
              <w:t>2,0000</w:t>
            </w:r>
          </w:p>
          <w:p w14:paraId="7F41663B" w14:textId="77777777" w:rsidR="00A54CBE" w:rsidRPr="008467F8" w:rsidRDefault="00A54CBE" w:rsidP="00940DDF">
            <w:pPr>
              <w:pStyle w:val="4"/>
              <w:rPr>
                <w:rFonts w:eastAsia="PMingLiU"/>
                <w:b w:val="0"/>
                <w:lang w:val="ro-MD"/>
              </w:rPr>
            </w:pPr>
          </w:p>
        </w:tc>
      </w:tr>
      <w:tr w:rsidR="00A54CBE" w:rsidRPr="00EC30C2" w14:paraId="2C423E55"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ED316DE"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03214F85"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111</w:t>
            </w:r>
          </w:p>
        </w:tc>
        <w:tc>
          <w:tcPr>
            <w:tcW w:w="4099" w:type="dxa"/>
            <w:tcBorders>
              <w:top w:val="single" w:sz="4" w:space="0" w:color="auto"/>
              <w:left w:val="single" w:sz="4" w:space="0" w:color="auto"/>
              <w:bottom w:val="single" w:sz="4" w:space="0" w:color="auto"/>
              <w:right w:val="single" w:sz="4" w:space="0" w:color="auto"/>
            </w:tcBorders>
            <w:vAlign w:val="center"/>
          </w:tcPr>
          <w:p w14:paraId="2FF44103"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Conector tub ventilatie plastic 111 d=100mm</w:t>
            </w:r>
          </w:p>
        </w:tc>
        <w:tc>
          <w:tcPr>
            <w:tcW w:w="1412" w:type="dxa"/>
            <w:tcBorders>
              <w:top w:val="single" w:sz="4" w:space="0" w:color="auto"/>
              <w:left w:val="single" w:sz="4" w:space="0" w:color="auto"/>
              <w:bottom w:val="single" w:sz="4" w:space="0" w:color="auto"/>
              <w:right w:val="single" w:sz="4" w:space="0" w:color="auto"/>
            </w:tcBorders>
            <w:vAlign w:val="center"/>
          </w:tcPr>
          <w:p w14:paraId="486EE390"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611CE320" w14:textId="77777777" w:rsidR="00A54CBE" w:rsidRPr="008467F8" w:rsidRDefault="00A54CBE" w:rsidP="00940DDF">
            <w:pPr>
              <w:pStyle w:val="4"/>
              <w:rPr>
                <w:rFonts w:eastAsia="PMingLiU"/>
                <w:b w:val="0"/>
                <w:lang w:val="ro-MD"/>
              </w:rPr>
            </w:pPr>
            <w:r w:rsidRPr="008467F8">
              <w:rPr>
                <w:b w:val="0"/>
                <w:sz w:val="16"/>
                <w:szCs w:val="16"/>
              </w:rPr>
              <w:t>2,0000</w:t>
            </w:r>
          </w:p>
        </w:tc>
      </w:tr>
      <w:tr w:rsidR="00A54CBE" w:rsidRPr="00EC30C2" w14:paraId="3452A46A"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45E1873" w14:textId="77777777" w:rsidR="00A54CBE" w:rsidRPr="008467F8" w:rsidRDefault="00A54CBE" w:rsidP="00940DDF">
            <w:pPr>
              <w:jc w:val="center"/>
              <w:rPr>
                <w:rFonts w:eastAsia="PMingLiU"/>
                <w:lang w:val="ro-MD" w:eastAsia="zh-CN"/>
              </w:rPr>
            </w:pPr>
            <w:r w:rsidRPr="008467F8">
              <w:rPr>
                <w:bCs/>
                <w:sz w:val="22"/>
                <w:szCs w:val="22"/>
                <w:lang w:val="en-US"/>
              </w:rPr>
              <w:t>58</w:t>
            </w:r>
          </w:p>
        </w:tc>
        <w:tc>
          <w:tcPr>
            <w:tcW w:w="1654" w:type="dxa"/>
            <w:tcBorders>
              <w:top w:val="single" w:sz="4" w:space="0" w:color="auto"/>
              <w:left w:val="single" w:sz="4" w:space="0" w:color="auto"/>
              <w:bottom w:val="single" w:sz="4" w:space="0" w:color="auto"/>
              <w:right w:val="single" w:sz="4" w:space="0" w:color="auto"/>
            </w:tcBorders>
            <w:vAlign w:val="center"/>
          </w:tcPr>
          <w:p w14:paraId="28DCB7E4" w14:textId="77777777" w:rsidR="00A54CBE" w:rsidRPr="00E81EA7" w:rsidRDefault="00A54CBE" w:rsidP="00940DDF">
            <w:pPr>
              <w:tabs>
                <w:tab w:val="left" w:pos="1134"/>
              </w:tabs>
              <w:outlineLvl w:val="0"/>
              <w:rPr>
                <w:rFonts w:eastAsia="PMingLiU"/>
                <w:lang w:val="ro-MD" w:eastAsia="zh-CN"/>
              </w:rPr>
            </w:pPr>
          </w:p>
        </w:tc>
        <w:tc>
          <w:tcPr>
            <w:tcW w:w="4099" w:type="dxa"/>
            <w:tcBorders>
              <w:top w:val="single" w:sz="4" w:space="0" w:color="auto"/>
              <w:left w:val="single" w:sz="4" w:space="0" w:color="auto"/>
              <w:bottom w:val="single" w:sz="4" w:space="0" w:color="auto"/>
              <w:right w:val="single" w:sz="4" w:space="0" w:color="auto"/>
            </w:tcBorders>
          </w:tcPr>
          <w:p w14:paraId="36875D93" w14:textId="77777777" w:rsidR="00A54CBE" w:rsidRPr="00150441" w:rsidRDefault="00A54CBE" w:rsidP="00940DDF">
            <w:pPr>
              <w:rPr>
                <w:bCs/>
                <w:sz w:val="2"/>
                <w:szCs w:val="2"/>
                <w:lang w:val="en-US"/>
              </w:rPr>
            </w:pPr>
            <w:r w:rsidRPr="00E81EA7">
              <w:rPr>
                <w:bCs/>
                <w:sz w:val="22"/>
                <w:szCs w:val="22"/>
                <w:lang w:val="en-US"/>
              </w:rPr>
              <w:t>Cot rotund ventilatie 90° D100 Mistral</w:t>
            </w:r>
          </w:p>
        </w:tc>
        <w:tc>
          <w:tcPr>
            <w:tcW w:w="1412" w:type="dxa"/>
            <w:tcBorders>
              <w:top w:val="single" w:sz="4" w:space="0" w:color="auto"/>
              <w:left w:val="single" w:sz="4" w:space="0" w:color="auto"/>
              <w:bottom w:val="single" w:sz="4" w:space="0" w:color="auto"/>
              <w:right w:val="single" w:sz="4" w:space="0" w:color="auto"/>
            </w:tcBorders>
            <w:vAlign w:val="center"/>
          </w:tcPr>
          <w:p w14:paraId="021DAFA4" w14:textId="77777777" w:rsidR="00A54CBE" w:rsidRPr="008467F8" w:rsidRDefault="00A54CBE" w:rsidP="00940DDF">
            <w:pPr>
              <w:pStyle w:val="4"/>
              <w:rPr>
                <w:rFonts w:eastAsia="PMingLiU"/>
                <w:b w:val="0"/>
                <w:lang w:val="ro-MD"/>
              </w:rPr>
            </w:pPr>
            <w:r w:rsidRPr="008467F8">
              <w:rPr>
                <w:b w:val="0"/>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47E7D4E2" w14:textId="77777777" w:rsidR="00A54CBE" w:rsidRPr="008467F8" w:rsidRDefault="00A54CBE" w:rsidP="00940DDF">
            <w:pPr>
              <w:pStyle w:val="4"/>
              <w:rPr>
                <w:b w:val="0"/>
              </w:rPr>
            </w:pPr>
            <w:r w:rsidRPr="008467F8">
              <w:rPr>
                <w:b w:val="0"/>
              </w:rPr>
              <w:t>2,0000</w:t>
            </w:r>
          </w:p>
          <w:p w14:paraId="23DEC5B0" w14:textId="77777777" w:rsidR="00A54CBE" w:rsidRPr="008467F8" w:rsidRDefault="00A54CBE" w:rsidP="00940DDF">
            <w:pPr>
              <w:pStyle w:val="4"/>
              <w:rPr>
                <w:rFonts w:eastAsia="PMingLiU"/>
                <w:b w:val="0"/>
                <w:lang w:val="ro-MD"/>
              </w:rPr>
            </w:pPr>
          </w:p>
        </w:tc>
      </w:tr>
      <w:tr w:rsidR="00A54CBE" w:rsidRPr="00EC30C2" w14:paraId="508D3699"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17A482E"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2B2FE61A"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112</w:t>
            </w:r>
          </w:p>
        </w:tc>
        <w:tc>
          <w:tcPr>
            <w:tcW w:w="4099" w:type="dxa"/>
            <w:tcBorders>
              <w:top w:val="single" w:sz="4" w:space="0" w:color="auto"/>
              <w:left w:val="single" w:sz="4" w:space="0" w:color="auto"/>
              <w:bottom w:val="single" w:sz="4" w:space="0" w:color="auto"/>
              <w:right w:val="single" w:sz="4" w:space="0" w:color="auto"/>
            </w:tcBorders>
            <w:vAlign w:val="center"/>
          </w:tcPr>
          <w:p w14:paraId="679B41AB"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Cot rotund ventilatie 90° D100 Mistral</w:t>
            </w:r>
          </w:p>
        </w:tc>
        <w:tc>
          <w:tcPr>
            <w:tcW w:w="1412" w:type="dxa"/>
            <w:tcBorders>
              <w:top w:val="single" w:sz="4" w:space="0" w:color="auto"/>
              <w:left w:val="single" w:sz="4" w:space="0" w:color="auto"/>
              <w:bottom w:val="single" w:sz="4" w:space="0" w:color="auto"/>
              <w:right w:val="single" w:sz="4" w:space="0" w:color="auto"/>
            </w:tcBorders>
            <w:vAlign w:val="center"/>
          </w:tcPr>
          <w:p w14:paraId="4A332F3D"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28A80324" w14:textId="77777777" w:rsidR="00A54CBE" w:rsidRPr="008467F8" w:rsidRDefault="00A54CBE" w:rsidP="00940DDF">
            <w:pPr>
              <w:pStyle w:val="4"/>
              <w:rPr>
                <w:rFonts w:eastAsia="PMingLiU"/>
                <w:b w:val="0"/>
                <w:lang w:val="ro-MD"/>
              </w:rPr>
            </w:pPr>
            <w:r w:rsidRPr="008467F8">
              <w:rPr>
                <w:b w:val="0"/>
                <w:sz w:val="16"/>
                <w:szCs w:val="16"/>
              </w:rPr>
              <w:t>2,0000</w:t>
            </w:r>
          </w:p>
        </w:tc>
      </w:tr>
      <w:tr w:rsidR="00A54CBE" w:rsidRPr="00EC30C2" w14:paraId="1BF364D4"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474601A" w14:textId="77777777" w:rsidR="00A54CBE" w:rsidRPr="008467F8" w:rsidRDefault="00A54CBE" w:rsidP="00940DDF">
            <w:pPr>
              <w:jc w:val="center"/>
              <w:rPr>
                <w:rFonts w:eastAsia="PMingLiU"/>
                <w:lang w:val="ro-MD" w:eastAsia="zh-CN"/>
              </w:rPr>
            </w:pPr>
            <w:r w:rsidRPr="008467F8">
              <w:rPr>
                <w:bCs/>
                <w:sz w:val="22"/>
                <w:szCs w:val="22"/>
                <w:lang w:val="en-US"/>
              </w:rPr>
              <w:t>59</w:t>
            </w:r>
          </w:p>
        </w:tc>
        <w:tc>
          <w:tcPr>
            <w:tcW w:w="1654" w:type="dxa"/>
            <w:tcBorders>
              <w:top w:val="single" w:sz="4" w:space="0" w:color="auto"/>
              <w:left w:val="single" w:sz="4" w:space="0" w:color="auto"/>
              <w:bottom w:val="single" w:sz="4" w:space="0" w:color="auto"/>
              <w:right w:val="single" w:sz="4" w:space="0" w:color="auto"/>
            </w:tcBorders>
            <w:vAlign w:val="center"/>
          </w:tcPr>
          <w:p w14:paraId="0F979B17" w14:textId="77777777" w:rsidR="00A54CBE" w:rsidRPr="00E81EA7" w:rsidRDefault="00A54CBE" w:rsidP="00940DDF">
            <w:pPr>
              <w:tabs>
                <w:tab w:val="left" w:pos="1134"/>
              </w:tabs>
              <w:outlineLvl w:val="0"/>
              <w:rPr>
                <w:rFonts w:eastAsia="PMingLiU"/>
                <w:lang w:val="ro-MD" w:eastAsia="zh-CN"/>
              </w:rPr>
            </w:pPr>
          </w:p>
        </w:tc>
        <w:tc>
          <w:tcPr>
            <w:tcW w:w="4099" w:type="dxa"/>
            <w:tcBorders>
              <w:top w:val="single" w:sz="4" w:space="0" w:color="auto"/>
              <w:left w:val="single" w:sz="4" w:space="0" w:color="auto"/>
              <w:bottom w:val="single" w:sz="4" w:space="0" w:color="auto"/>
              <w:right w:val="single" w:sz="4" w:space="0" w:color="auto"/>
            </w:tcBorders>
          </w:tcPr>
          <w:p w14:paraId="46258C6F" w14:textId="77777777" w:rsidR="00A54CBE" w:rsidRPr="00150441" w:rsidRDefault="00A54CBE" w:rsidP="00940DDF">
            <w:pPr>
              <w:rPr>
                <w:bCs/>
                <w:sz w:val="2"/>
                <w:szCs w:val="2"/>
                <w:lang w:val="en-US"/>
              </w:rPr>
            </w:pPr>
            <w:r w:rsidRPr="00E81EA7">
              <w:rPr>
                <w:bCs/>
                <w:sz w:val="22"/>
                <w:szCs w:val="22"/>
                <w:lang w:val="en-US"/>
              </w:rPr>
              <w:t>Teu ventilatie rotund Mistral d.100 10TP</w:t>
            </w:r>
          </w:p>
        </w:tc>
        <w:tc>
          <w:tcPr>
            <w:tcW w:w="1412" w:type="dxa"/>
            <w:tcBorders>
              <w:top w:val="single" w:sz="4" w:space="0" w:color="auto"/>
              <w:left w:val="single" w:sz="4" w:space="0" w:color="auto"/>
              <w:bottom w:val="single" w:sz="4" w:space="0" w:color="auto"/>
              <w:right w:val="single" w:sz="4" w:space="0" w:color="auto"/>
            </w:tcBorders>
            <w:vAlign w:val="center"/>
          </w:tcPr>
          <w:p w14:paraId="29895851" w14:textId="77777777" w:rsidR="00A54CBE" w:rsidRPr="008467F8" w:rsidRDefault="00A54CBE" w:rsidP="00940DDF">
            <w:pPr>
              <w:pStyle w:val="4"/>
              <w:rPr>
                <w:rFonts w:eastAsia="PMingLiU"/>
                <w:b w:val="0"/>
                <w:lang w:val="ro-MD"/>
              </w:rPr>
            </w:pPr>
            <w:r w:rsidRPr="008467F8">
              <w:rPr>
                <w:b w:val="0"/>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150DD4AD" w14:textId="77777777" w:rsidR="00A54CBE" w:rsidRPr="008467F8" w:rsidRDefault="00A54CBE" w:rsidP="00940DDF">
            <w:pPr>
              <w:pStyle w:val="4"/>
              <w:rPr>
                <w:b w:val="0"/>
              </w:rPr>
            </w:pPr>
            <w:r w:rsidRPr="008467F8">
              <w:rPr>
                <w:b w:val="0"/>
              </w:rPr>
              <w:t>1,0000</w:t>
            </w:r>
          </w:p>
          <w:p w14:paraId="4EA49BA2" w14:textId="77777777" w:rsidR="00A54CBE" w:rsidRPr="008467F8" w:rsidRDefault="00A54CBE" w:rsidP="00940DDF">
            <w:pPr>
              <w:pStyle w:val="4"/>
              <w:rPr>
                <w:rFonts w:eastAsia="PMingLiU"/>
                <w:b w:val="0"/>
                <w:lang w:val="ro-MD"/>
              </w:rPr>
            </w:pPr>
          </w:p>
        </w:tc>
      </w:tr>
      <w:tr w:rsidR="00A54CBE" w:rsidRPr="00EC30C2" w14:paraId="0D8CEA23"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36FDDB9"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5599F1B3"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113</w:t>
            </w:r>
          </w:p>
        </w:tc>
        <w:tc>
          <w:tcPr>
            <w:tcW w:w="4099" w:type="dxa"/>
            <w:tcBorders>
              <w:top w:val="single" w:sz="4" w:space="0" w:color="auto"/>
              <w:left w:val="single" w:sz="4" w:space="0" w:color="auto"/>
              <w:bottom w:val="single" w:sz="4" w:space="0" w:color="auto"/>
              <w:right w:val="single" w:sz="4" w:space="0" w:color="auto"/>
            </w:tcBorders>
            <w:vAlign w:val="center"/>
          </w:tcPr>
          <w:p w14:paraId="0DDA44A9"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Teu ventilatie rotund Mistral d.100 10TP</w:t>
            </w:r>
          </w:p>
        </w:tc>
        <w:tc>
          <w:tcPr>
            <w:tcW w:w="1412" w:type="dxa"/>
            <w:tcBorders>
              <w:top w:val="single" w:sz="4" w:space="0" w:color="auto"/>
              <w:left w:val="single" w:sz="4" w:space="0" w:color="auto"/>
              <w:bottom w:val="single" w:sz="4" w:space="0" w:color="auto"/>
              <w:right w:val="single" w:sz="4" w:space="0" w:color="auto"/>
            </w:tcBorders>
            <w:vAlign w:val="center"/>
          </w:tcPr>
          <w:p w14:paraId="0988B8B3"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5D22726F" w14:textId="77777777" w:rsidR="00A54CBE" w:rsidRPr="008467F8" w:rsidRDefault="00A54CBE" w:rsidP="00940DDF">
            <w:pPr>
              <w:pStyle w:val="4"/>
              <w:rPr>
                <w:rFonts w:eastAsia="PMingLiU"/>
                <w:b w:val="0"/>
                <w:lang w:val="ro-MD"/>
              </w:rPr>
            </w:pPr>
            <w:r w:rsidRPr="008467F8">
              <w:rPr>
                <w:b w:val="0"/>
                <w:sz w:val="16"/>
                <w:szCs w:val="16"/>
              </w:rPr>
              <w:t>1,0000</w:t>
            </w:r>
          </w:p>
        </w:tc>
      </w:tr>
      <w:tr w:rsidR="00A54CBE" w:rsidRPr="00EC30C2" w14:paraId="074E0AF1"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1FF0413" w14:textId="77777777" w:rsidR="00A54CBE" w:rsidRPr="008467F8" w:rsidRDefault="00A54CBE" w:rsidP="00940DDF">
            <w:pPr>
              <w:jc w:val="center"/>
              <w:rPr>
                <w:rFonts w:eastAsia="PMingLiU"/>
                <w:lang w:val="ro-MD" w:eastAsia="zh-CN"/>
              </w:rPr>
            </w:pPr>
            <w:r w:rsidRPr="008467F8">
              <w:rPr>
                <w:bCs/>
                <w:sz w:val="22"/>
                <w:szCs w:val="22"/>
                <w:lang w:val="en-US"/>
              </w:rPr>
              <w:t>60</w:t>
            </w:r>
          </w:p>
        </w:tc>
        <w:tc>
          <w:tcPr>
            <w:tcW w:w="1654" w:type="dxa"/>
            <w:tcBorders>
              <w:top w:val="single" w:sz="4" w:space="0" w:color="auto"/>
              <w:left w:val="single" w:sz="4" w:space="0" w:color="auto"/>
              <w:bottom w:val="single" w:sz="4" w:space="0" w:color="auto"/>
              <w:right w:val="single" w:sz="4" w:space="0" w:color="auto"/>
            </w:tcBorders>
            <w:vAlign w:val="center"/>
          </w:tcPr>
          <w:p w14:paraId="5F4C320E" w14:textId="77777777" w:rsidR="00A54CBE" w:rsidRPr="00E81EA7" w:rsidRDefault="00A54CBE" w:rsidP="00940DDF">
            <w:pPr>
              <w:tabs>
                <w:tab w:val="left" w:pos="1134"/>
              </w:tabs>
              <w:outlineLvl w:val="0"/>
              <w:rPr>
                <w:rFonts w:eastAsia="PMingLiU"/>
                <w:lang w:val="ro-MD" w:eastAsia="zh-CN"/>
              </w:rPr>
            </w:pPr>
          </w:p>
        </w:tc>
        <w:tc>
          <w:tcPr>
            <w:tcW w:w="4099" w:type="dxa"/>
            <w:tcBorders>
              <w:top w:val="single" w:sz="4" w:space="0" w:color="auto"/>
              <w:left w:val="single" w:sz="4" w:space="0" w:color="auto"/>
              <w:bottom w:val="single" w:sz="4" w:space="0" w:color="auto"/>
              <w:right w:val="single" w:sz="4" w:space="0" w:color="auto"/>
            </w:tcBorders>
          </w:tcPr>
          <w:p w14:paraId="09292552" w14:textId="77777777" w:rsidR="00A54CBE" w:rsidRPr="00150441" w:rsidRDefault="00A54CBE" w:rsidP="00940DDF">
            <w:pPr>
              <w:rPr>
                <w:bCs/>
                <w:sz w:val="2"/>
                <w:szCs w:val="2"/>
                <w:lang w:val="en-US"/>
              </w:rPr>
            </w:pPr>
            <w:r w:rsidRPr="00E81EA7">
              <w:rPr>
                <w:bCs/>
                <w:sz w:val="22"/>
                <w:szCs w:val="22"/>
                <w:lang w:val="en-US"/>
              </w:rPr>
              <w:t>Cot rotund 45 ° D100</w:t>
            </w:r>
          </w:p>
        </w:tc>
        <w:tc>
          <w:tcPr>
            <w:tcW w:w="1412" w:type="dxa"/>
            <w:tcBorders>
              <w:top w:val="single" w:sz="4" w:space="0" w:color="auto"/>
              <w:left w:val="single" w:sz="4" w:space="0" w:color="auto"/>
              <w:bottom w:val="single" w:sz="4" w:space="0" w:color="auto"/>
              <w:right w:val="single" w:sz="4" w:space="0" w:color="auto"/>
            </w:tcBorders>
            <w:vAlign w:val="center"/>
          </w:tcPr>
          <w:p w14:paraId="0A89734A" w14:textId="77777777" w:rsidR="00A54CBE" w:rsidRPr="008467F8" w:rsidRDefault="00A54CBE" w:rsidP="00940DDF">
            <w:pPr>
              <w:pStyle w:val="4"/>
              <w:rPr>
                <w:rFonts w:eastAsia="PMingLiU"/>
                <w:b w:val="0"/>
                <w:lang w:val="ro-MD"/>
              </w:rPr>
            </w:pPr>
            <w:r w:rsidRPr="008467F8">
              <w:rPr>
                <w:b w:val="0"/>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56188FB6" w14:textId="77777777" w:rsidR="00A54CBE" w:rsidRPr="008467F8" w:rsidRDefault="00A54CBE" w:rsidP="00940DDF">
            <w:pPr>
              <w:pStyle w:val="4"/>
              <w:rPr>
                <w:b w:val="0"/>
              </w:rPr>
            </w:pPr>
            <w:r w:rsidRPr="008467F8">
              <w:rPr>
                <w:b w:val="0"/>
              </w:rPr>
              <w:t>1,0000</w:t>
            </w:r>
          </w:p>
        </w:tc>
      </w:tr>
      <w:tr w:rsidR="00A54CBE" w:rsidRPr="00EC30C2" w14:paraId="7576A1A4"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8068083"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0C7D0DF1"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1132</w:t>
            </w:r>
          </w:p>
        </w:tc>
        <w:tc>
          <w:tcPr>
            <w:tcW w:w="4099" w:type="dxa"/>
            <w:tcBorders>
              <w:top w:val="single" w:sz="4" w:space="0" w:color="auto"/>
              <w:left w:val="single" w:sz="4" w:space="0" w:color="auto"/>
              <w:bottom w:val="single" w:sz="4" w:space="0" w:color="auto"/>
              <w:right w:val="single" w:sz="4" w:space="0" w:color="auto"/>
            </w:tcBorders>
            <w:vAlign w:val="center"/>
          </w:tcPr>
          <w:p w14:paraId="348C7CB1"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Cot rotund 45 ° D100</w:t>
            </w:r>
          </w:p>
        </w:tc>
        <w:tc>
          <w:tcPr>
            <w:tcW w:w="1412" w:type="dxa"/>
            <w:tcBorders>
              <w:top w:val="single" w:sz="4" w:space="0" w:color="auto"/>
              <w:left w:val="single" w:sz="4" w:space="0" w:color="auto"/>
              <w:bottom w:val="single" w:sz="4" w:space="0" w:color="auto"/>
              <w:right w:val="single" w:sz="4" w:space="0" w:color="auto"/>
            </w:tcBorders>
            <w:vAlign w:val="center"/>
          </w:tcPr>
          <w:p w14:paraId="0C98573D"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4B5776D5" w14:textId="77777777" w:rsidR="00A54CBE" w:rsidRPr="008467F8" w:rsidRDefault="00A54CBE" w:rsidP="00940DDF">
            <w:pPr>
              <w:pStyle w:val="4"/>
              <w:rPr>
                <w:rFonts w:eastAsia="PMingLiU"/>
                <w:b w:val="0"/>
                <w:lang w:val="ro-MD"/>
              </w:rPr>
            </w:pPr>
            <w:r w:rsidRPr="008467F8">
              <w:rPr>
                <w:b w:val="0"/>
                <w:sz w:val="16"/>
                <w:szCs w:val="16"/>
              </w:rPr>
              <w:t>1,0000</w:t>
            </w:r>
          </w:p>
        </w:tc>
      </w:tr>
      <w:tr w:rsidR="00A54CBE" w:rsidRPr="00EC30C2" w14:paraId="694F70E9"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3240FBB" w14:textId="77777777" w:rsidR="00A54CBE" w:rsidRPr="008467F8" w:rsidRDefault="00A54CBE" w:rsidP="00940DDF">
            <w:pPr>
              <w:jc w:val="center"/>
              <w:rPr>
                <w:rFonts w:eastAsia="PMingLiU"/>
                <w:lang w:val="ro-MD" w:eastAsia="zh-CN"/>
              </w:rPr>
            </w:pPr>
            <w:r w:rsidRPr="008467F8">
              <w:rPr>
                <w:bCs/>
                <w:sz w:val="22"/>
                <w:szCs w:val="22"/>
                <w:lang w:val="en-US"/>
              </w:rPr>
              <w:t>61</w:t>
            </w:r>
          </w:p>
        </w:tc>
        <w:tc>
          <w:tcPr>
            <w:tcW w:w="1654" w:type="dxa"/>
            <w:tcBorders>
              <w:top w:val="single" w:sz="4" w:space="0" w:color="auto"/>
              <w:left w:val="single" w:sz="4" w:space="0" w:color="auto"/>
              <w:bottom w:val="single" w:sz="4" w:space="0" w:color="auto"/>
              <w:right w:val="single" w:sz="4" w:space="0" w:color="auto"/>
            </w:tcBorders>
            <w:vAlign w:val="center"/>
          </w:tcPr>
          <w:p w14:paraId="797C5C36"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VC03A</w:t>
            </w:r>
          </w:p>
        </w:tc>
        <w:tc>
          <w:tcPr>
            <w:tcW w:w="4099" w:type="dxa"/>
            <w:tcBorders>
              <w:top w:val="single" w:sz="4" w:space="0" w:color="auto"/>
              <w:left w:val="single" w:sz="4" w:space="0" w:color="auto"/>
              <w:bottom w:val="single" w:sz="4" w:space="0" w:color="auto"/>
              <w:right w:val="single" w:sz="4" w:space="0" w:color="auto"/>
            </w:tcBorders>
          </w:tcPr>
          <w:p w14:paraId="32EA774F" w14:textId="77777777" w:rsidR="00A54CBE" w:rsidRPr="00E81EA7" w:rsidRDefault="00A54CBE" w:rsidP="00940DDF">
            <w:pPr>
              <w:rPr>
                <w:bCs/>
                <w:sz w:val="2"/>
                <w:szCs w:val="2"/>
                <w:lang w:val="en-US"/>
              </w:rPr>
            </w:pPr>
            <w:r w:rsidRPr="00E81EA7">
              <w:rPr>
                <w:bCs/>
                <w:sz w:val="22"/>
                <w:szCs w:val="22"/>
                <w:lang w:val="en-US"/>
              </w:rPr>
              <w:t>Montarea ventilatoarelor radiale , silentioase, monoaspirante, / Ventilator ventilatie ARIL 100 ECO AIRROXY</w:t>
            </w:r>
          </w:p>
          <w:p w14:paraId="67EFD68E" w14:textId="77777777" w:rsidR="00A54CBE" w:rsidRPr="00150441" w:rsidRDefault="00A54CBE" w:rsidP="00940DDF">
            <w:pPr>
              <w:rPr>
                <w:sz w:val="16"/>
                <w:szCs w:val="16"/>
                <w:lang w:val="en-US"/>
              </w:rPr>
            </w:pPr>
            <w:r w:rsidRPr="00E81EA7">
              <w:rPr>
                <w:sz w:val="16"/>
                <w:szCs w:val="16"/>
                <w:lang w:val="en-US"/>
              </w:rPr>
              <w:t>Material marunt (garnit</w:t>
            </w:r>
            <w:r>
              <w:rPr>
                <w:sz w:val="16"/>
                <w:szCs w:val="16"/>
                <w:lang w:val="en-US"/>
              </w:rPr>
              <w:t>uri, cirpe, petrol, etc)=1,0500</w:t>
            </w:r>
          </w:p>
        </w:tc>
        <w:tc>
          <w:tcPr>
            <w:tcW w:w="1412" w:type="dxa"/>
            <w:tcBorders>
              <w:top w:val="single" w:sz="4" w:space="0" w:color="auto"/>
              <w:left w:val="single" w:sz="4" w:space="0" w:color="auto"/>
              <w:bottom w:val="single" w:sz="4" w:space="0" w:color="auto"/>
              <w:right w:val="single" w:sz="4" w:space="0" w:color="auto"/>
            </w:tcBorders>
            <w:vAlign w:val="center"/>
          </w:tcPr>
          <w:p w14:paraId="77070303" w14:textId="77777777" w:rsidR="00A54CBE" w:rsidRPr="008467F8" w:rsidRDefault="00A54CBE" w:rsidP="00940DDF">
            <w:pPr>
              <w:pStyle w:val="4"/>
              <w:rPr>
                <w:rFonts w:eastAsia="PMingLiU"/>
                <w:b w:val="0"/>
                <w:lang w:val="ro-MD"/>
              </w:rPr>
            </w:pPr>
            <w:r w:rsidRPr="008467F8">
              <w:rPr>
                <w:b w:val="0"/>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630B8CD7" w14:textId="77777777" w:rsidR="00A54CBE" w:rsidRPr="008467F8" w:rsidRDefault="00A54CBE" w:rsidP="00940DDF">
            <w:pPr>
              <w:pStyle w:val="4"/>
              <w:rPr>
                <w:b w:val="0"/>
              </w:rPr>
            </w:pPr>
            <w:r w:rsidRPr="008467F8">
              <w:rPr>
                <w:b w:val="0"/>
              </w:rPr>
              <w:t>1,0000</w:t>
            </w:r>
          </w:p>
          <w:p w14:paraId="4D26EC98" w14:textId="77777777" w:rsidR="00A54CBE" w:rsidRPr="008467F8" w:rsidRDefault="00A54CBE" w:rsidP="00940DDF">
            <w:pPr>
              <w:pStyle w:val="4"/>
              <w:rPr>
                <w:rFonts w:eastAsia="PMingLiU"/>
                <w:b w:val="0"/>
                <w:lang w:val="ro-MD"/>
              </w:rPr>
            </w:pPr>
          </w:p>
        </w:tc>
      </w:tr>
      <w:tr w:rsidR="00A54CBE" w:rsidRPr="00EC30C2" w14:paraId="13BBA189"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7AB97DA"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7CED4DAC"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7136060011900</w:t>
            </w:r>
          </w:p>
        </w:tc>
        <w:tc>
          <w:tcPr>
            <w:tcW w:w="4099" w:type="dxa"/>
            <w:tcBorders>
              <w:top w:val="single" w:sz="4" w:space="0" w:color="auto"/>
              <w:left w:val="single" w:sz="4" w:space="0" w:color="auto"/>
              <w:bottom w:val="single" w:sz="4" w:space="0" w:color="auto"/>
              <w:right w:val="single" w:sz="4" w:space="0" w:color="auto"/>
            </w:tcBorders>
            <w:vAlign w:val="center"/>
          </w:tcPr>
          <w:p w14:paraId="36C9CAA1"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Instalator ventilare si conditionare aer</w:t>
            </w:r>
          </w:p>
        </w:tc>
        <w:tc>
          <w:tcPr>
            <w:tcW w:w="1412" w:type="dxa"/>
            <w:tcBorders>
              <w:top w:val="single" w:sz="4" w:space="0" w:color="auto"/>
              <w:left w:val="single" w:sz="4" w:space="0" w:color="auto"/>
              <w:bottom w:val="single" w:sz="4" w:space="0" w:color="auto"/>
              <w:right w:val="single" w:sz="4" w:space="0" w:color="auto"/>
            </w:tcBorders>
            <w:vAlign w:val="center"/>
          </w:tcPr>
          <w:p w14:paraId="766F41CD"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253C41F9" w14:textId="77777777" w:rsidR="00A54CBE" w:rsidRPr="008467F8" w:rsidRDefault="00A54CBE" w:rsidP="00940DDF">
            <w:pPr>
              <w:pStyle w:val="4"/>
              <w:rPr>
                <w:rFonts w:eastAsia="PMingLiU"/>
                <w:b w:val="0"/>
                <w:lang w:val="ro-MD"/>
              </w:rPr>
            </w:pPr>
            <w:r w:rsidRPr="008467F8">
              <w:rPr>
                <w:b w:val="0"/>
                <w:sz w:val="16"/>
                <w:szCs w:val="16"/>
              </w:rPr>
              <w:t>33,7800</w:t>
            </w:r>
          </w:p>
        </w:tc>
      </w:tr>
      <w:tr w:rsidR="00A54CBE" w:rsidRPr="00EC30C2" w14:paraId="74B8F0F8"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030C177"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097AAAA8"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2413547308164</w:t>
            </w:r>
          </w:p>
        </w:tc>
        <w:tc>
          <w:tcPr>
            <w:tcW w:w="4099" w:type="dxa"/>
            <w:tcBorders>
              <w:top w:val="single" w:sz="4" w:space="0" w:color="auto"/>
              <w:left w:val="single" w:sz="4" w:space="0" w:color="auto"/>
              <w:bottom w:val="single" w:sz="4" w:space="0" w:color="auto"/>
              <w:right w:val="single" w:sz="4" w:space="0" w:color="auto"/>
            </w:tcBorders>
            <w:vAlign w:val="center"/>
          </w:tcPr>
          <w:p w14:paraId="41F199E4"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Carbura de calciu tehnica (carbid) S102</w:t>
            </w:r>
          </w:p>
        </w:tc>
        <w:tc>
          <w:tcPr>
            <w:tcW w:w="1412" w:type="dxa"/>
            <w:tcBorders>
              <w:top w:val="single" w:sz="4" w:space="0" w:color="auto"/>
              <w:left w:val="single" w:sz="4" w:space="0" w:color="auto"/>
              <w:bottom w:val="single" w:sz="4" w:space="0" w:color="auto"/>
              <w:right w:val="single" w:sz="4" w:space="0" w:color="auto"/>
            </w:tcBorders>
            <w:vAlign w:val="center"/>
          </w:tcPr>
          <w:p w14:paraId="6CA995C5" w14:textId="77777777" w:rsidR="00A54CBE" w:rsidRPr="008467F8" w:rsidRDefault="00A54CBE" w:rsidP="00940DDF">
            <w:pPr>
              <w:pStyle w:val="4"/>
              <w:rPr>
                <w:rFonts w:eastAsia="PMingLiU"/>
                <w:b w:val="0"/>
                <w:lang w:val="ro-MD"/>
              </w:rPr>
            </w:pPr>
            <w:r w:rsidRPr="008467F8">
              <w:rPr>
                <w:b w:val="0"/>
                <w:sz w:val="16"/>
                <w:szCs w:val="16"/>
              </w:rPr>
              <w:t>kg</w:t>
            </w:r>
          </w:p>
        </w:tc>
        <w:tc>
          <w:tcPr>
            <w:tcW w:w="1658" w:type="dxa"/>
            <w:tcBorders>
              <w:top w:val="single" w:sz="4" w:space="0" w:color="auto"/>
              <w:left w:val="single" w:sz="4" w:space="0" w:color="auto"/>
              <w:bottom w:val="single" w:sz="4" w:space="0" w:color="auto"/>
              <w:right w:val="single" w:sz="4" w:space="0" w:color="auto"/>
            </w:tcBorders>
            <w:vAlign w:val="center"/>
          </w:tcPr>
          <w:p w14:paraId="40E38D85" w14:textId="77777777" w:rsidR="00A54CBE" w:rsidRPr="008467F8" w:rsidRDefault="00A54CBE" w:rsidP="00940DDF">
            <w:pPr>
              <w:pStyle w:val="4"/>
              <w:rPr>
                <w:rFonts w:eastAsia="PMingLiU"/>
                <w:b w:val="0"/>
                <w:lang w:val="ro-MD"/>
              </w:rPr>
            </w:pPr>
            <w:r w:rsidRPr="008467F8">
              <w:rPr>
                <w:b w:val="0"/>
                <w:sz w:val="16"/>
                <w:szCs w:val="16"/>
              </w:rPr>
              <w:t>0,2625</w:t>
            </w:r>
          </w:p>
        </w:tc>
      </w:tr>
      <w:tr w:rsidR="00A54CBE" w:rsidRPr="00EC30C2" w14:paraId="13A882BC"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6014922"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2A5FA50C"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2430226100814</w:t>
            </w:r>
          </w:p>
        </w:tc>
        <w:tc>
          <w:tcPr>
            <w:tcW w:w="4099" w:type="dxa"/>
            <w:tcBorders>
              <w:top w:val="single" w:sz="4" w:space="0" w:color="auto"/>
              <w:left w:val="single" w:sz="4" w:space="0" w:color="auto"/>
              <w:bottom w:val="single" w:sz="4" w:space="0" w:color="auto"/>
              <w:right w:val="single" w:sz="4" w:space="0" w:color="auto"/>
            </w:tcBorders>
            <w:vAlign w:val="center"/>
          </w:tcPr>
          <w:p w14:paraId="324B9567"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Grund miniu G 355-6</w:t>
            </w:r>
          </w:p>
        </w:tc>
        <w:tc>
          <w:tcPr>
            <w:tcW w:w="1412" w:type="dxa"/>
            <w:tcBorders>
              <w:top w:val="single" w:sz="4" w:space="0" w:color="auto"/>
              <w:left w:val="single" w:sz="4" w:space="0" w:color="auto"/>
              <w:bottom w:val="single" w:sz="4" w:space="0" w:color="auto"/>
              <w:right w:val="single" w:sz="4" w:space="0" w:color="auto"/>
            </w:tcBorders>
            <w:vAlign w:val="center"/>
          </w:tcPr>
          <w:p w14:paraId="18AF544E" w14:textId="77777777" w:rsidR="00A54CBE" w:rsidRPr="008467F8" w:rsidRDefault="00A54CBE" w:rsidP="00940DDF">
            <w:pPr>
              <w:pStyle w:val="4"/>
              <w:rPr>
                <w:rFonts w:eastAsia="PMingLiU"/>
                <w:b w:val="0"/>
                <w:lang w:val="ro-MD"/>
              </w:rPr>
            </w:pPr>
            <w:r w:rsidRPr="008467F8">
              <w:rPr>
                <w:b w:val="0"/>
                <w:sz w:val="16"/>
                <w:szCs w:val="16"/>
              </w:rPr>
              <w:t>kg</w:t>
            </w:r>
          </w:p>
        </w:tc>
        <w:tc>
          <w:tcPr>
            <w:tcW w:w="1658" w:type="dxa"/>
            <w:tcBorders>
              <w:top w:val="single" w:sz="4" w:space="0" w:color="auto"/>
              <w:left w:val="single" w:sz="4" w:space="0" w:color="auto"/>
              <w:bottom w:val="single" w:sz="4" w:space="0" w:color="auto"/>
              <w:right w:val="single" w:sz="4" w:space="0" w:color="auto"/>
            </w:tcBorders>
            <w:vAlign w:val="center"/>
          </w:tcPr>
          <w:p w14:paraId="1941FD8B" w14:textId="77777777" w:rsidR="00A54CBE" w:rsidRPr="008467F8" w:rsidRDefault="00A54CBE" w:rsidP="00940DDF">
            <w:pPr>
              <w:pStyle w:val="4"/>
              <w:rPr>
                <w:rFonts w:eastAsia="PMingLiU"/>
                <w:b w:val="0"/>
                <w:lang w:val="ro-MD"/>
              </w:rPr>
            </w:pPr>
            <w:r w:rsidRPr="008467F8">
              <w:rPr>
                <w:b w:val="0"/>
                <w:sz w:val="16"/>
                <w:szCs w:val="16"/>
              </w:rPr>
              <w:t>0,1575</w:t>
            </w:r>
          </w:p>
        </w:tc>
      </w:tr>
      <w:tr w:rsidR="00A54CBE" w:rsidRPr="00EC30C2" w14:paraId="02A3452C"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2AC137B"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5E741D77"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2411115904512</w:t>
            </w:r>
          </w:p>
        </w:tc>
        <w:tc>
          <w:tcPr>
            <w:tcW w:w="4099" w:type="dxa"/>
            <w:tcBorders>
              <w:top w:val="single" w:sz="4" w:space="0" w:color="auto"/>
              <w:left w:val="single" w:sz="4" w:space="0" w:color="auto"/>
              <w:bottom w:val="single" w:sz="4" w:space="0" w:color="auto"/>
              <w:right w:val="single" w:sz="4" w:space="0" w:color="auto"/>
            </w:tcBorders>
            <w:vAlign w:val="center"/>
          </w:tcPr>
          <w:p w14:paraId="279B3885"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Oxigen tehnic gazos S2031</w:t>
            </w:r>
          </w:p>
        </w:tc>
        <w:tc>
          <w:tcPr>
            <w:tcW w:w="1412" w:type="dxa"/>
            <w:tcBorders>
              <w:top w:val="single" w:sz="4" w:space="0" w:color="auto"/>
              <w:left w:val="single" w:sz="4" w:space="0" w:color="auto"/>
              <w:bottom w:val="single" w:sz="4" w:space="0" w:color="auto"/>
              <w:right w:val="single" w:sz="4" w:space="0" w:color="auto"/>
            </w:tcBorders>
            <w:vAlign w:val="center"/>
          </w:tcPr>
          <w:p w14:paraId="08D41B70" w14:textId="77777777" w:rsidR="00A54CBE" w:rsidRPr="008467F8" w:rsidRDefault="00A54CBE" w:rsidP="00940DDF">
            <w:pPr>
              <w:pStyle w:val="4"/>
              <w:rPr>
                <w:rFonts w:eastAsia="PMingLiU"/>
                <w:b w:val="0"/>
                <w:lang w:val="ro-MD"/>
              </w:rPr>
            </w:pPr>
            <w:r w:rsidRPr="008467F8">
              <w:rPr>
                <w:b w:val="0"/>
                <w:sz w:val="16"/>
                <w:szCs w:val="16"/>
              </w:rPr>
              <w:t>m3</w:t>
            </w:r>
          </w:p>
        </w:tc>
        <w:tc>
          <w:tcPr>
            <w:tcW w:w="1658" w:type="dxa"/>
            <w:tcBorders>
              <w:top w:val="single" w:sz="4" w:space="0" w:color="auto"/>
              <w:left w:val="single" w:sz="4" w:space="0" w:color="auto"/>
              <w:bottom w:val="single" w:sz="4" w:space="0" w:color="auto"/>
              <w:right w:val="single" w:sz="4" w:space="0" w:color="auto"/>
            </w:tcBorders>
            <w:vAlign w:val="center"/>
          </w:tcPr>
          <w:p w14:paraId="4C2D585A" w14:textId="77777777" w:rsidR="00A54CBE" w:rsidRPr="008467F8" w:rsidRDefault="00A54CBE" w:rsidP="00940DDF">
            <w:pPr>
              <w:pStyle w:val="4"/>
              <w:rPr>
                <w:rFonts w:eastAsia="PMingLiU"/>
                <w:b w:val="0"/>
                <w:lang w:val="ro-MD"/>
              </w:rPr>
            </w:pPr>
            <w:r w:rsidRPr="008467F8">
              <w:rPr>
                <w:b w:val="0"/>
                <w:sz w:val="16"/>
                <w:szCs w:val="16"/>
              </w:rPr>
              <w:t>0,2100</w:t>
            </w:r>
          </w:p>
        </w:tc>
      </w:tr>
      <w:tr w:rsidR="00A54CBE" w:rsidRPr="00EC30C2" w14:paraId="72245E90"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CA15F9B"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5DDA71C"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2874115840443</w:t>
            </w:r>
          </w:p>
        </w:tc>
        <w:tc>
          <w:tcPr>
            <w:tcW w:w="4099" w:type="dxa"/>
            <w:tcBorders>
              <w:top w:val="single" w:sz="4" w:space="0" w:color="auto"/>
              <w:left w:val="single" w:sz="4" w:space="0" w:color="auto"/>
              <w:bottom w:val="single" w:sz="4" w:space="0" w:color="auto"/>
              <w:right w:val="single" w:sz="4" w:space="0" w:color="auto"/>
            </w:tcBorders>
            <w:vAlign w:val="center"/>
          </w:tcPr>
          <w:p w14:paraId="0360B9F0"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Piulite hexaf.gros A M 10</w:t>
            </w:r>
          </w:p>
        </w:tc>
        <w:tc>
          <w:tcPr>
            <w:tcW w:w="1412" w:type="dxa"/>
            <w:tcBorders>
              <w:top w:val="single" w:sz="4" w:space="0" w:color="auto"/>
              <w:left w:val="single" w:sz="4" w:space="0" w:color="auto"/>
              <w:bottom w:val="single" w:sz="4" w:space="0" w:color="auto"/>
              <w:right w:val="single" w:sz="4" w:space="0" w:color="auto"/>
            </w:tcBorders>
            <w:vAlign w:val="center"/>
          </w:tcPr>
          <w:p w14:paraId="30C9DAB8"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4AD896F7" w14:textId="77777777" w:rsidR="00A54CBE" w:rsidRPr="008467F8" w:rsidRDefault="00A54CBE" w:rsidP="00940DDF">
            <w:pPr>
              <w:pStyle w:val="4"/>
              <w:rPr>
                <w:rFonts w:eastAsia="PMingLiU"/>
                <w:b w:val="0"/>
                <w:lang w:val="ro-MD"/>
              </w:rPr>
            </w:pPr>
            <w:r w:rsidRPr="008467F8">
              <w:rPr>
                <w:b w:val="0"/>
                <w:sz w:val="16"/>
                <w:szCs w:val="16"/>
              </w:rPr>
              <w:t>29,4000</w:t>
            </w:r>
          </w:p>
        </w:tc>
      </w:tr>
      <w:tr w:rsidR="00A54CBE" w:rsidRPr="00EC30C2" w14:paraId="126C9EA0"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84CBC89"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2E9C849"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2874115842685</w:t>
            </w:r>
          </w:p>
        </w:tc>
        <w:tc>
          <w:tcPr>
            <w:tcW w:w="4099" w:type="dxa"/>
            <w:tcBorders>
              <w:top w:val="single" w:sz="4" w:space="0" w:color="auto"/>
              <w:left w:val="single" w:sz="4" w:space="0" w:color="auto"/>
              <w:bottom w:val="single" w:sz="4" w:space="0" w:color="auto"/>
              <w:right w:val="single" w:sz="4" w:space="0" w:color="auto"/>
            </w:tcBorders>
            <w:vAlign w:val="center"/>
          </w:tcPr>
          <w:p w14:paraId="4DB55D61"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 xml:space="preserve">Piulita hexag. M8 </w:t>
            </w:r>
          </w:p>
        </w:tc>
        <w:tc>
          <w:tcPr>
            <w:tcW w:w="1412" w:type="dxa"/>
            <w:tcBorders>
              <w:top w:val="single" w:sz="4" w:space="0" w:color="auto"/>
              <w:left w:val="single" w:sz="4" w:space="0" w:color="auto"/>
              <w:bottom w:val="single" w:sz="4" w:space="0" w:color="auto"/>
              <w:right w:val="single" w:sz="4" w:space="0" w:color="auto"/>
            </w:tcBorders>
            <w:vAlign w:val="center"/>
          </w:tcPr>
          <w:p w14:paraId="41CC294E"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505971B9" w14:textId="77777777" w:rsidR="00A54CBE" w:rsidRPr="008467F8" w:rsidRDefault="00A54CBE" w:rsidP="00940DDF">
            <w:pPr>
              <w:pStyle w:val="4"/>
              <w:rPr>
                <w:rFonts w:eastAsia="PMingLiU"/>
                <w:b w:val="0"/>
                <w:lang w:val="ro-MD"/>
              </w:rPr>
            </w:pPr>
            <w:r w:rsidRPr="008467F8">
              <w:rPr>
                <w:b w:val="0"/>
                <w:sz w:val="16"/>
                <w:szCs w:val="16"/>
              </w:rPr>
              <w:t>25,2000</w:t>
            </w:r>
          </w:p>
        </w:tc>
      </w:tr>
      <w:tr w:rsidR="00A54CBE" w:rsidRPr="00EC30C2" w14:paraId="430930C7"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C0E207C"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7501365F"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2735725903453</w:t>
            </w:r>
          </w:p>
        </w:tc>
        <w:tc>
          <w:tcPr>
            <w:tcW w:w="4099" w:type="dxa"/>
            <w:tcBorders>
              <w:top w:val="single" w:sz="4" w:space="0" w:color="auto"/>
              <w:left w:val="single" w:sz="4" w:space="0" w:color="auto"/>
              <w:bottom w:val="single" w:sz="4" w:space="0" w:color="auto"/>
              <w:right w:val="single" w:sz="4" w:space="0" w:color="auto"/>
            </w:tcBorders>
            <w:vAlign w:val="center"/>
          </w:tcPr>
          <w:p w14:paraId="4A8FC822"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Sirma pt. sudura, obisnuita dn=3,25</w:t>
            </w:r>
          </w:p>
        </w:tc>
        <w:tc>
          <w:tcPr>
            <w:tcW w:w="1412" w:type="dxa"/>
            <w:tcBorders>
              <w:top w:val="single" w:sz="4" w:space="0" w:color="auto"/>
              <w:left w:val="single" w:sz="4" w:space="0" w:color="auto"/>
              <w:bottom w:val="single" w:sz="4" w:space="0" w:color="auto"/>
              <w:right w:val="single" w:sz="4" w:space="0" w:color="auto"/>
            </w:tcBorders>
            <w:vAlign w:val="center"/>
          </w:tcPr>
          <w:p w14:paraId="08FD904E" w14:textId="77777777" w:rsidR="00A54CBE" w:rsidRPr="008467F8" w:rsidRDefault="00A54CBE" w:rsidP="00940DDF">
            <w:pPr>
              <w:pStyle w:val="4"/>
              <w:rPr>
                <w:rFonts w:eastAsia="PMingLiU"/>
                <w:b w:val="0"/>
                <w:lang w:val="ro-MD"/>
              </w:rPr>
            </w:pPr>
            <w:r w:rsidRPr="008467F8">
              <w:rPr>
                <w:b w:val="0"/>
                <w:sz w:val="16"/>
                <w:szCs w:val="16"/>
              </w:rPr>
              <w:t>kg</w:t>
            </w:r>
          </w:p>
        </w:tc>
        <w:tc>
          <w:tcPr>
            <w:tcW w:w="1658" w:type="dxa"/>
            <w:tcBorders>
              <w:top w:val="single" w:sz="4" w:space="0" w:color="auto"/>
              <w:left w:val="single" w:sz="4" w:space="0" w:color="auto"/>
              <w:bottom w:val="single" w:sz="4" w:space="0" w:color="auto"/>
              <w:right w:val="single" w:sz="4" w:space="0" w:color="auto"/>
            </w:tcBorders>
            <w:vAlign w:val="center"/>
          </w:tcPr>
          <w:p w14:paraId="0295AC8C" w14:textId="77777777" w:rsidR="00A54CBE" w:rsidRPr="008467F8" w:rsidRDefault="00A54CBE" w:rsidP="00940DDF">
            <w:pPr>
              <w:pStyle w:val="4"/>
              <w:rPr>
                <w:rFonts w:eastAsia="PMingLiU"/>
                <w:b w:val="0"/>
                <w:lang w:val="ro-MD"/>
              </w:rPr>
            </w:pPr>
            <w:r w:rsidRPr="008467F8">
              <w:rPr>
                <w:b w:val="0"/>
                <w:sz w:val="16"/>
                <w:szCs w:val="16"/>
              </w:rPr>
              <w:t>0,1260</w:t>
            </w:r>
          </w:p>
        </w:tc>
      </w:tr>
      <w:tr w:rsidR="00A54CBE" w:rsidRPr="00EC30C2" w14:paraId="7CA6DE35"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2A12BCB"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0C19F200"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2320316202533</w:t>
            </w:r>
          </w:p>
        </w:tc>
        <w:tc>
          <w:tcPr>
            <w:tcW w:w="4099" w:type="dxa"/>
            <w:tcBorders>
              <w:top w:val="single" w:sz="4" w:space="0" w:color="auto"/>
              <w:left w:val="single" w:sz="4" w:space="0" w:color="auto"/>
              <w:bottom w:val="single" w:sz="4" w:space="0" w:color="auto"/>
              <w:right w:val="single" w:sz="4" w:space="0" w:color="auto"/>
            </w:tcBorders>
            <w:vAlign w:val="center"/>
          </w:tcPr>
          <w:p w14:paraId="5A65A903"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Vaselina artificiala tehnica tip D</w:t>
            </w:r>
          </w:p>
        </w:tc>
        <w:tc>
          <w:tcPr>
            <w:tcW w:w="1412" w:type="dxa"/>
            <w:tcBorders>
              <w:top w:val="single" w:sz="4" w:space="0" w:color="auto"/>
              <w:left w:val="single" w:sz="4" w:space="0" w:color="auto"/>
              <w:bottom w:val="single" w:sz="4" w:space="0" w:color="auto"/>
              <w:right w:val="single" w:sz="4" w:space="0" w:color="auto"/>
            </w:tcBorders>
            <w:vAlign w:val="center"/>
          </w:tcPr>
          <w:p w14:paraId="0911CF14" w14:textId="77777777" w:rsidR="00A54CBE" w:rsidRPr="008467F8" w:rsidRDefault="00A54CBE" w:rsidP="00940DDF">
            <w:pPr>
              <w:pStyle w:val="4"/>
              <w:rPr>
                <w:rFonts w:eastAsia="PMingLiU"/>
                <w:b w:val="0"/>
                <w:lang w:val="ro-MD"/>
              </w:rPr>
            </w:pPr>
            <w:r w:rsidRPr="008467F8">
              <w:rPr>
                <w:b w:val="0"/>
                <w:sz w:val="16"/>
                <w:szCs w:val="16"/>
              </w:rPr>
              <w:t>kg</w:t>
            </w:r>
          </w:p>
        </w:tc>
        <w:tc>
          <w:tcPr>
            <w:tcW w:w="1658" w:type="dxa"/>
            <w:tcBorders>
              <w:top w:val="single" w:sz="4" w:space="0" w:color="auto"/>
              <w:left w:val="single" w:sz="4" w:space="0" w:color="auto"/>
              <w:bottom w:val="single" w:sz="4" w:space="0" w:color="auto"/>
              <w:right w:val="single" w:sz="4" w:space="0" w:color="auto"/>
            </w:tcBorders>
            <w:vAlign w:val="center"/>
          </w:tcPr>
          <w:p w14:paraId="0B41F6D4" w14:textId="77777777" w:rsidR="00A54CBE" w:rsidRPr="008467F8" w:rsidRDefault="00A54CBE" w:rsidP="00940DDF">
            <w:pPr>
              <w:pStyle w:val="4"/>
              <w:rPr>
                <w:rFonts w:eastAsia="PMingLiU"/>
                <w:b w:val="0"/>
                <w:lang w:val="ro-MD"/>
              </w:rPr>
            </w:pPr>
            <w:r w:rsidRPr="008467F8">
              <w:rPr>
                <w:b w:val="0"/>
                <w:sz w:val="16"/>
                <w:szCs w:val="16"/>
              </w:rPr>
              <w:t>0,2100</w:t>
            </w:r>
          </w:p>
        </w:tc>
      </w:tr>
      <w:tr w:rsidR="00A54CBE" w:rsidRPr="00EC30C2" w14:paraId="49D481FA"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8A78420"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D84969E"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29124357758001</w:t>
            </w:r>
          </w:p>
        </w:tc>
        <w:tc>
          <w:tcPr>
            <w:tcW w:w="4099" w:type="dxa"/>
            <w:tcBorders>
              <w:top w:val="single" w:sz="4" w:space="0" w:color="auto"/>
              <w:left w:val="single" w:sz="4" w:space="0" w:color="auto"/>
              <w:bottom w:val="single" w:sz="4" w:space="0" w:color="auto"/>
              <w:right w:val="single" w:sz="4" w:space="0" w:color="auto"/>
            </w:tcBorders>
            <w:vAlign w:val="center"/>
          </w:tcPr>
          <w:p w14:paraId="229300D2"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Ventilator ventilatie ARIL 100 ECO AIRROXY</w:t>
            </w:r>
          </w:p>
        </w:tc>
        <w:tc>
          <w:tcPr>
            <w:tcW w:w="1412" w:type="dxa"/>
            <w:tcBorders>
              <w:top w:val="single" w:sz="4" w:space="0" w:color="auto"/>
              <w:left w:val="single" w:sz="4" w:space="0" w:color="auto"/>
              <w:bottom w:val="single" w:sz="4" w:space="0" w:color="auto"/>
              <w:right w:val="single" w:sz="4" w:space="0" w:color="auto"/>
            </w:tcBorders>
            <w:vAlign w:val="center"/>
          </w:tcPr>
          <w:p w14:paraId="7C932E75"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356A4B38" w14:textId="77777777" w:rsidR="00A54CBE" w:rsidRPr="008467F8" w:rsidRDefault="00A54CBE" w:rsidP="00940DDF">
            <w:pPr>
              <w:pStyle w:val="4"/>
              <w:rPr>
                <w:rFonts w:eastAsia="PMingLiU"/>
                <w:b w:val="0"/>
                <w:lang w:val="ro-MD"/>
              </w:rPr>
            </w:pPr>
            <w:r w:rsidRPr="008467F8">
              <w:rPr>
                <w:b w:val="0"/>
                <w:sz w:val="16"/>
                <w:szCs w:val="16"/>
              </w:rPr>
              <w:t>1,0500</w:t>
            </w:r>
          </w:p>
        </w:tc>
      </w:tr>
      <w:tr w:rsidR="00A54CBE" w:rsidRPr="00EC30C2" w14:paraId="4D30CBEC"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88B3D77"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10C202C8"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2874115820625</w:t>
            </w:r>
          </w:p>
        </w:tc>
        <w:tc>
          <w:tcPr>
            <w:tcW w:w="4099" w:type="dxa"/>
            <w:tcBorders>
              <w:top w:val="single" w:sz="4" w:space="0" w:color="auto"/>
              <w:left w:val="single" w:sz="4" w:space="0" w:color="auto"/>
              <w:bottom w:val="single" w:sz="4" w:space="0" w:color="auto"/>
              <w:right w:val="single" w:sz="4" w:space="0" w:color="auto"/>
            </w:tcBorders>
            <w:vAlign w:val="center"/>
          </w:tcPr>
          <w:p w14:paraId="7DF17291"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Surub hexagonal uzual M 10 x 80</w:t>
            </w:r>
          </w:p>
        </w:tc>
        <w:tc>
          <w:tcPr>
            <w:tcW w:w="1412" w:type="dxa"/>
            <w:tcBorders>
              <w:top w:val="single" w:sz="4" w:space="0" w:color="auto"/>
              <w:left w:val="single" w:sz="4" w:space="0" w:color="auto"/>
              <w:bottom w:val="single" w:sz="4" w:space="0" w:color="auto"/>
              <w:right w:val="single" w:sz="4" w:space="0" w:color="auto"/>
            </w:tcBorders>
            <w:vAlign w:val="center"/>
          </w:tcPr>
          <w:p w14:paraId="32C5228E"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4FCB816B" w14:textId="77777777" w:rsidR="00A54CBE" w:rsidRPr="008467F8" w:rsidRDefault="00A54CBE" w:rsidP="00940DDF">
            <w:pPr>
              <w:pStyle w:val="4"/>
              <w:rPr>
                <w:rFonts w:eastAsia="PMingLiU"/>
                <w:b w:val="0"/>
                <w:lang w:val="ro-MD"/>
              </w:rPr>
            </w:pPr>
            <w:r w:rsidRPr="008467F8">
              <w:rPr>
                <w:b w:val="0"/>
                <w:sz w:val="16"/>
                <w:szCs w:val="16"/>
              </w:rPr>
              <w:t>29,4000</w:t>
            </w:r>
          </w:p>
        </w:tc>
      </w:tr>
      <w:tr w:rsidR="00A54CBE" w:rsidRPr="00EC30C2" w14:paraId="511DFA32"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40C05B5"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C43DCF3"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2874115820170</w:t>
            </w:r>
          </w:p>
        </w:tc>
        <w:tc>
          <w:tcPr>
            <w:tcW w:w="4099" w:type="dxa"/>
            <w:tcBorders>
              <w:top w:val="single" w:sz="4" w:space="0" w:color="auto"/>
              <w:left w:val="single" w:sz="4" w:space="0" w:color="auto"/>
              <w:bottom w:val="single" w:sz="4" w:space="0" w:color="auto"/>
              <w:right w:val="single" w:sz="4" w:space="0" w:color="auto"/>
            </w:tcBorders>
            <w:vAlign w:val="center"/>
          </w:tcPr>
          <w:p w14:paraId="12803B35"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Suruburi cap hexagonal 8 x 30 mm, gr 4.8</w:t>
            </w:r>
          </w:p>
        </w:tc>
        <w:tc>
          <w:tcPr>
            <w:tcW w:w="1412" w:type="dxa"/>
            <w:tcBorders>
              <w:top w:val="single" w:sz="4" w:space="0" w:color="auto"/>
              <w:left w:val="single" w:sz="4" w:space="0" w:color="auto"/>
              <w:bottom w:val="single" w:sz="4" w:space="0" w:color="auto"/>
              <w:right w:val="single" w:sz="4" w:space="0" w:color="auto"/>
            </w:tcBorders>
            <w:vAlign w:val="center"/>
          </w:tcPr>
          <w:p w14:paraId="5C6C2D6E"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3D17B23F" w14:textId="77777777" w:rsidR="00A54CBE" w:rsidRPr="008467F8" w:rsidRDefault="00A54CBE" w:rsidP="00940DDF">
            <w:pPr>
              <w:pStyle w:val="4"/>
              <w:rPr>
                <w:rFonts w:eastAsia="PMingLiU"/>
                <w:b w:val="0"/>
                <w:lang w:val="ro-MD"/>
              </w:rPr>
            </w:pPr>
            <w:r w:rsidRPr="008467F8">
              <w:rPr>
                <w:b w:val="0"/>
                <w:sz w:val="16"/>
                <w:szCs w:val="16"/>
              </w:rPr>
              <w:t>25,2000</w:t>
            </w:r>
          </w:p>
        </w:tc>
      </w:tr>
      <w:tr w:rsidR="00A54CBE" w:rsidRPr="00EC30C2" w14:paraId="6423D9AF"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6142BCE"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4EE136EE"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3110500002401</w:t>
            </w:r>
          </w:p>
        </w:tc>
        <w:tc>
          <w:tcPr>
            <w:tcW w:w="4099" w:type="dxa"/>
            <w:tcBorders>
              <w:top w:val="single" w:sz="4" w:space="0" w:color="auto"/>
              <w:left w:val="single" w:sz="4" w:space="0" w:color="auto"/>
              <w:bottom w:val="single" w:sz="4" w:space="0" w:color="auto"/>
              <w:right w:val="single" w:sz="4" w:space="0" w:color="auto"/>
            </w:tcBorders>
            <w:vAlign w:val="center"/>
          </w:tcPr>
          <w:p w14:paraId="31053209"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Aparat de sudura 28-35 Kw</w:t>
            </w:r>
          </w:p>
        </w:tc>
        <w:tc>
          <w:tcPr>
            <w:tcW w:w="1412" w:type="dxa"/>
            <w:tcBorders>
              <w:top w:val="single" w:sz="4" w:space="0" w:color="auto"/>
              <w:left w:val="single" w:sz="4" w:space="0" w:color="auto"/>
              <w:bottom w:val="single" w:sz="4" w:space="0" w:color="auto"/>
              <w:right w:val="single" w:sz="4" w:space="0" w:color="auto"/>
            </w:tcBorders>
            <w:vAlign w:val="center"/>
          </w:tcPr>
          <w:p w14:paraId="2F5D5A7D" w14:textId="77777777" w:rsidR="00A54CBE" w:rsidRPr="008467F8" w:rsidRDefault="00A54CBE" w:rsidP="00940DDF">
            <w:pPr>
              <w:pStyle w:val="4"/>
              <w:rPr>
                <w:rFonts w:eastAsia="PMingLiU"/>
                <w:b w:val="0"/>
                <w:lang w:val="ro-MD"/>
              </w:rPr>
            </w:pPr>
            <w:r w:rsidRPr="008467F8">
              <w:rPr>
                <w:b w:val="0"/>
                <w:sz w:val="16"/>
                <w:szCs w:val="16"/>
              </w:rPr>
              <w:t>h-ut</w:t>
            </w:r>
          </w:p>
        </w:tc>
        <w:tc>
          <w:tcPr>
            <w:tcW w:w="1658" w:type="dxa"/>
            <w:tcBorders>
              <w:top w:val="single" w:sz="4" w:space="0" w:color="auto"/>
              <w:left w:val="single" w:sz="4" w:space="0" w:color="auto"/>
              <w:bottom w:val="single" w:sz="4" w:space="0" w:color="auto"/>
              <w:right w:val="single" w:sz="4" w:space="0" w:color="auto"/>
            </w:tcBorders>
            <w:vAlign w:val="center"/>
          </w:tcPr>
          <w:p w14:paraId="2B65315F" w14:textId="77777777" w:rsidR="00A54CBE" w:rsidRPr="008467F8" w:rsidRDefault="00A54CBE" w:rsidP="00940DDF">
            <w:pPr>
              <w:pStyle w:val="4"/>
              <w:rPr>
                <w:rFonts w:eastAsia="PMingLiU"/>
                <w:b w:val="0"/>
                <w:lang w:val="ro-MD"/>
              </w:rPr>
            </w:pPr>
            <w:r w:rsidRPr="008467F8">
              <w:rPr>
                <w:b w:val="0"/>
                <w:sz w:val="16"/>
                <w:szCs w:val="16"/>
              </w:rPr>
              <w:t>0,1000</w:t>
            </w:r>
          </w:p>
        </w:tc>
      </w:tr>
      <w:tr w:rsidR="00A54CBE" w:rsidRPr="00EC30C2" w14:paraId="6C5A881C"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E62F60D"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458624A4"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3410520001373</w:t>
            </w:r>
          </w:p>
        </w:tc>
        <w:tc>
          <w:tcPr>
            <w:tcW w:w="4099" w:type="dxa"/>
            <w:tcBorders>
              <w:top w:val="single" w:sz="4" w:space="0" w:color="auto"/>
              <w:left w:val="single" w:sz="4" w:space="0" w:color="auto"/>
              <w:bottom w:val="single" w:sz="4" w:space="0" w:color="auto"/>
              <w:right w:val="single" w:sz="4" w:space="0" w:color="auto"/>
            </w:tcBorders>
            <w:vAlign w:val="center"/>
          </w:tcPr>
          <w:p w14:paraId="46389233"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Automacara 5 tf</w:t>
            </w:r>
          </w:p>
        </w:tc>
        <w:tc>
          <w:tcPr>
            <w:tcW w:w="1412" w:type="dxa"/>
            <w:tcBorders>
              <w:top w:val="single" w:sz="4" w:space="0" w:color="auto"/>
              <w:left w:val="single" w:sz="4" w:space="0" w:color="auto"/>
              <w:bottom w:val="single" w:sz="4" w:space="0" w:color="auto"/>
              <w:right w:val="single" w:sz="4" w:space="0" w:color="auto"/>
            </w:tcBorders>
            <w:vAlign w:val="center"/>
          </w:tcPr>
          <w:p w14:paraId="034D9A94" w14:textId="77777777" w:rsidR="00A54CBE" w:rsidRPr="008467F8" w:rsidRDefault="00A54CBE" w:rsidP="00940DDF">
            <w:pPr>
              <w:pStyle w:val="4"/>
              <w:rPr>
                <w:rFonts w:eastAsia="PMingLiU"/>
                <w:b w:val="0"/>
                <w:lang w:val="ro-MD"/>
              </w:rPr>
            </w:pPr>
            <w:r w:rsidRPr="008467F8">
              <w:rPr>
                <w:b w:val="0"/>
                <w:sz w:val="16"/>
                <w:szCs w:val="16"/>
              </w:rPr>
              <w:t>h-ut</w:t>
            </w:r>
          </w:p>
        </w:tc>
        <w:tc>
          <w:tcPr>
            <w:tcW w:w="1658" w:type="dxa"/>
            <w:tcBorders>
              <w:top w:val="single" w:sz="4" w:space="0" w:color="auto"/>
              <w:left w:val="single" w:sz="4" w:space="0" w:color="auto"/>
              <w:bottom w:val="single" w:sz="4" w:space="0" w:color="auto"/>
              <w:right w:val="single" w:sz="4" w:space="0" w:color="auto"/>
            </w:tcBorders>
            <w:vAlign w:val="center"/>
          </w:tcPr>
          <w:p w14:paraId="532FD065" w14:textId="77777777" w:rsidR="00A54CBE" w:rsidRPr="008467F8" w:rsidRDefault="00A54CBE" w:rsidP="00940DDF">
            <w:pPr>
              <w:pStyle w:val="4"/>
              <w:rPr>
                <w:rFonts w:eastAsia="PMingLiU"/>
                <w:b w:val="0"/>
                <w:lang w:val="ro-MD"/>
              </w:rPr>
            </w:pPr>
            <w:r w:rsidRPr="008467F8">
              <w:rPr>
                <w:b w:val="0"/>
                <w:sz w:val="16"/>
                <w:szCs w:val="16"/>
              </w:rPr>
              <w:t>0,3000</w:t>
            </w:r>
          </w:p>
        </w:tc>
      </w:tr>
      <w:tr w:rsidR="00A54CBE" w:rsidRPr="00EC30C2" w14:paraId="379CE36E"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8248DB6"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5D5D5C8D"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2952270007602</w:t>
            </w:r>
          </w:p>
        </w:tc>
        <w:tc>
          <w:tcPr>
            <w:tcW w:w="4099" w:type="dxa"/>
            <w:tcBorders>
              <w:top w:val="single" w:sz="4" w:space="0" w:color="auto"/>
              <w:left w:val="single" w:sz="4" w:space="0" w:color="auto"/>
              <w:bottom w:val="single" w:sz="4" w:space="0" w:color="auto"/>
              <w:right w:val="single" w:sz="4" w:space="0" w:color="auto"/>
            </w:tcBorders>
            <w:vAlign w:val="center"/>
          </w:tcPr>
          <w:p w14:paraId="61B47A77"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Tirfor 1,5 tf</w:t>
            </w:r>
          </w:p>
        </w:tc>
        <w:tc>
          <w:tcPr>
            <w:tcW w:w="1412" w:type="dxa"/>
            <w:tcBorders>
              <w:top w:val="single" w:sz="4" w:space="0" w:color="auto"/>
              <w:left w:val="single" w:sz="4" w:space="0" w:color="auto"/>
              <w:bottom w:val="single" w:sz="4" w:space="0" w:color="auto"/>
              <w:right w:val="single" w:sz="4" w:space="0" w:color="auto"/>
            </w:tcBorders>
            <w:vAlign w:val="center"/>
          </w:tcPr>
          <w:p w14:paraId="63CB20FD" w14:textId="77777777" w:rsidR="00A54CBE" w:rsidRPr="008467F8" w:rsidRDefault="00A54CBE" w:rsidP="00940DDF">
            <w:pPr>
              <w:pStyle w:val="4"/>
              <w:rPr>
                <w:rFonts w:eastAsia="PMingLiU"/>
                <w:b w:val="0"/>
                <w:lang w:val="ro-MD"/>
              </w:rPr>
            </w:pPr>
            <w:r w:rsidRPr="008467F8">
              <w:rPr>
                <w:b w:val="0"/>
                <w:sz w:val="16"/>
                <w:szCs w:val="16"/>
              </w:rPr>
              <w:t>h-ut</w:t>
            </w:r>
          </w:p>
        </w:tc>
        <w:tc>
          <w:tcPr>
            <w:tcW w:w="1658" w:type="dxa"/>
            <w:tcBorders>
              <w:top w:val="single" w:sz="4" w:space="0" w:color="auto"/>
              <w:left w:val="single" w:sz="4" w:space="0" w:color="auto"/>
              <w:bottom w:val="single" w:sz="4" w:space="0" w:color="auto"/>
              <w:right w:val="single" w:sz="4" w:space="0" w:color="auto"/>
            </w:tcBorders>
            <w:vAlign w:val="center"/>
          </w:tcPr>
          <w:p w14:paraId="02BD6A1F" w14:textId="77777777" w:rsidR="00A54CBE" w:rsidRPr="008467F8" w:rsidRDefault="00A54CBE" w:rsidP="00940DDF">
            <w:pPr>
              <w:pStyle w:val="4"/>
              <w:rPr>
                <w:rFonts w:eastAsia="PMingLiU"/>
                <w:b w:val="0"/>
                <w:lang w:val="ro-MD"/>
              </w:rPr>
            </w:pPr>
            <w:r w:rsidRPr="008467F8">
              <w:rPr>
                <w:b w:val="0"/>
                <w:sz w:val="16"/>
                <w:szCs w:val="16"/>
              </w:rPr>
              <w:t>0,5500</w:t>
            </w:r>
          </w:p>
        </w:tc>
      </w:tr>
      <w:tr w:rsidR="00A54CBE" w:rsidRPr="00EC30C2" w14:paraId="4A8B0944"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8CDC756" w14:textId="77777777" w:rsidR="00A54CBE" w:rsidRPr="008467F8" w:rsidRDefault="00A54CBE" w:rsidP="00940DDF">
            <w:pPr>
              <w:jc w:val="center"/>
              <w:rPr>
                <w:rFonts w:eastAsia="PMingLiU"/>
                <w:lang w:val="ro-MD" w:eastAsia="zh-CN"/>
              </w:rPr>
            </w:pPr>
            <w:r w:rsidRPr="008467F8">
              <w:rPr>
                <w:bCs/>
                <w:sz w:val="22"/>
                <w:szCs w:val="22"/>
                <w:lang w:val="en-US"/>
              </w:rPr>
              <w:lastRenderedPageBreak/>
              <w:t>62</w:t>
            </w:r>
          </w:p>
        </w:tc>
        <w:tc>
          <w:tcPr>
            <w:tcW w:w="1654" w:type="dxa"/>
            <w:tcBorders>
              <w:top w:val="single" w:sz="4" w:space="0" w:color="auto"/>
              <w:left w:val="single" w:sz="4" w:space="0" w:color="auto"/>
              <w:bottom w:val="single" w:sz="4" w:space="0" w:color="auto"/>
              <w:right w:val="single" w:sz="4" w:space="0" w:color="auto"/>
            </w:tcBorders>
            <w:vAlign w:val="center"/>
          </w:tcPr>
          <w:p w14:paraId="2964E697"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VB09A</w:t>
            </w:r>
          </w:p>
        </w:tc>
        <w:tc>
          <w:tcPr>
            <w:tcW w:w="4099" w:type="dxa"/>
            <w:tcBorders>
              <w:top w:val="single" w:sz="4" w:space="0" w:color="auto"/>
              <w:left w:val="single" w:sz="4" w:space="0" w:color="auto"/>
              <w:bottom w:val="single" w:sz="4" w:space="0" w:color="auto"/>
              <w:right w:val="single" w:sz="4" w:space="0" w:color="auto"/>
            </w:tcBorders>
          </w:tcPr>
          <w:p w14:paraId="1EEEF91D" w14:textId="77777777" w:rsidR="00A54CBE" w:rsidRPr="00150441" w:rsidRDefault="00A54CBE" w:rsidP="00940DDF">
            <w:pPr>
              <w:rPr>
                <w:bCs/>
                <w:sz w:val="2"/>
                <w:szCs w:val="2"/>
                <w:lang w:val="en-US"/>
              </w:rPr>
            </w:pPr>
            <w:r w:rsidRPr="00E81EA7">
              <w:rPr>
                <w:bCs/>
                <w:sz w:val="22"/>
                <w:szCs w:val="22"/>
                <w:lang w:val="en-US"/>
              </w:rPr>
              <w:t>Panou 01-161 din plastic 175x175 pu ventilatoare</w:t>
            </w:r>
            <w:r>
              <w:rPr>
                <w:bCs/>
                <w:sz w:val="22"/>
                <w:szCs w:val="22"/>
                <w:lang w:val="en-US"/>
              </w:rPr>
              <w:t xml:space="preserve">  </w:t>
            </w:r>
            <w:r w:rsidRPr="00E81EA7">
              <w:rPr>
                <w:bCs/>
                <w:sz w:val="22"/>
                <w:szCs w:val="22"/>
                <w:lang w:val="en-US"/>
              </w:rPr>
              <w:t>dRim 100/125 alb mat AIRROXY</w:t>
            </w:r>
          </w:p>
        </w:tc>
        <w:tc>
          <w:tcPr>
            <w:tcW w:w="1412" w:type="dxa"/>
            <w:tcBorders>
              <w:top w:val="single" w:sz="4" w:space="0" w:color="auto"/>
              <w:left w:val="single" w:sz="4" w:space="0" w:color="auto"/>
              <w:bottom w:val="single" w:sz="4" w:space="0" w:color="auto"/>
              <w:right w:val="single" w:sz="4" w:space="0" w:color="auto"/>
            </w:tcBorders>
            <w:vAlign w:val="center"/>
          </w:tcPr>
          <w:p w14:paraId="50D7813C" w14:textId="77777777" w:rsidR="00A54CBE" w:rsidRPr="008467F8" w:rsidRDefault="00A54CBE" w:rsidP="00940DDF">
            <w:pPr>
              <w:pStyle w:val="4"/>
              <w:rPr>
                <w:rFonts w:eastAsia="PMingLiU"/>
                <w:b w:val="0"/>
                <w:lang w:val="ro-MD"/>
              </w:rPr>
            </w:pPr>
            <w:r w:rsidRPr="008467F8">
              <w:rPr>
                <w:b w:val="0"/>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7685C15F" w14:textId="77777777" w:rsidR="00A54CBE" w:rsidRPr="008467F8" w:rsidRDefault="00A54CBE" w:rsidP="00940DDF">
            <w:pPr>
              <w:pStyle w:val="4"/>
              <w:rPr>
                <w:b w:val="0"/>
              </w:rPr>
            </w:pPr>
            <w:r w:rsidRPr="008467F8">
              <w:rPr>
                <w:b w:val="0"/>
              </w:rPr>
              <w:t>3,0000</w:t>
            </w:r>
          </w:p>
          <w:p w14:paraId="04584CE8" w14:textId="77777777" w:rsidR="00A54CBE" w:rsidRPr="008467F8" w:rsidRDefault="00A54CBE" w:rsidP="00940DDF">
            <w:pPr>
              <w:pStyle w:val="4"/>
              <w:rPr>
                <w:rFonts w:eastAsia="PMingLiU"/>
                <w:b w:val="0"/>
                <w:lang w:val="ro-MD"/>
              </w:rPr>
            </w:pPr>
          </w:p>
        </w:tc>
      </w:tr>
      <w:tr w:rsidR="00A54CBE" w:rsidRPr="00EC30C2" w14:paraId="7FE68090"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2EF5D41"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43D96180"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7136060011900</w:t>
            </w:r>
          </w:p>
        </w:tc>
        <w:tc>
          <w:tcPr>
            <w:tcW w:w="4099" w:type="dxa"/>
            <w:tcBorders>
              <w:top w:val="single" w:sz="4" w:space="0" w:color="auto"/>
              <w:left w:val="single" w:sz="4" w:space="0" w:color="auto"/>
              <w:bottom w:val="single" w:sz="4" w:space="0" w:color="auto"/>
              <w:right w:val="single" w:sz="4" w:space="0" w:color="auto"/>
            </w:tcBorders>
            <w:vAlign w:val="center"/>
          </w:tcPr>
          <w:p w14:paraId="057E5201"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Instalator ventilare si conditionare aer</w:t>
            </w:r>
          </w:p>
        </w:tc>
        <w:tc>
          <w:tcPr>
            <w:tcW w:w="1412" w:type="dxa"/>
            <w:tcBorders>
              <w:top w:val="single" w:sz="4" w:space="0" w:color="auto"/>
              <w:left w:val="single" w:sz="4" w:space="0" w:color="auto"/>
              <w:bottom w:val="single" w:sz="4" w:space="0" w:color="auto"/>
              <w:right w:val="single" w:sz="4" w:space="0" w:color="auto"/>
            </w:tcBorders>
            <w:vAlign w:val="center"/>
          </w:tcPr>
          <w:p w14:paraId="5A1CB66C"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1A8F20B5" w14:textId="77777777" w:rsidR="00A54CBE" w:rsidRPr="008467F8" w:rsidRDefault="00A54CBE" w:rsidP="00940DDF">
            <w:pPr>
              <w:pStyle w:val="4"/>
              <w:rPr>
                <w:rFonts w:eastAsia="PMingLiU"/>
                <w:b w:val="0"/>
                <w:lang w:val="ro-MD"/>
              </w:rPr>
            </w:pPr>
            <w:r w:rsidRPr="008467F8">
              <w:rPr>
                <w:b w:val="0"/>
                <w:sz w:val="16"/>
                <w:szCs w:val="16"/>
              </w:rPr>
              <w:t>5,9400</w:t>
            </w:r>
          </w:p>
        </w:tc>
      </w:tr>
      <w:tr w:rsidR="00A54CBE" w:rsidRPr="00EC30C2" w14:paraId="5D08D480"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8DF1916"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1D235BD"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2874135840405</w:t>
            </w:r>
          </w:p>
        </w:tc>
        <w:tc>
          <w:tcPr>
            <w:tcW w:w="4099" w:type="dxa"/>
            <w:tcBorders>
              <w:top w:val="single" w:sz="4" w:space="0" w:color="auto"/>
              <w:left w:val="single" w:sz="4" w:space="0" w:color="auto"/>
              <w:bottom w:val="single" w:sz="4" w:space="0" w:color="auto"/>
              <w:right w:val="single" w:sz="4" w:space="0" w:color="auto"/>
            </w:tcBorders>
            <w:vAlign w:val="center"/>
          </w:tcPr>
          <w:p w14:paraId="686457D8"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Piulite uzuale hexagonale M 6</w:t>
            </w:r>
          </w:p>
        </w:tc>
        <w:tc>
          <w:tcPr>
            <w:tcW w:w="1412" w:type="dxa"/>
            <w:tcBorders>
              <w:top w:val="single" w:sz="4" w:space="0" w:color="auto"/>
              <w:left w:val="single" w:sz="4" w:space="0" w:color="auto"/>
              <w:bottom w:val="single" w:sz="4" w:space="0" w:color="auto"/>
              <w:right w:val="single" w:sz="4" w:space="0" w:color="auto"/>
            </w:tcBorders>
            <w:vAlign w:val="center"/>
          </w:tcPr>
          <w:p w14:paraId="6C8ADE8B"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26887BF9" w14:textId="77777777" w:rsidR="00A54CBE" w:rsidRPr="008467F8" w:rsidRDefault="00A54CBE" w:rsidP="00940DDF">
            <w:pPr>
              <w:pStyle w:val="4"/>
              <w:rPr>
                <w:rFonts w:eastAsia="PMingLiU"/>
                <w:b w:val="0"/>
                <w:lang w:val="ro-MD"/>
              </w:rPr>
            </w:pPr>
            <w:r w:rsidRPr="008467F8">
              <w:rPr>
                <w:b w:val="0"/>
                <w:sz w:val="16"/>
                <w:szCs w:val="16"/>
              </w:rPr>
              <w:t>84,0000</w:t>
            </w:r>
          </w:p>
        </w:tc>
      </w:tr>
      <w:tr w:rsidR="00A54CBE" w:rsidRPr="00EC30C2" w14:paraId="44D2F94E"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6CD128F"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744DCC8A"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28741157657002</w:t>
            </w:r>
          </w:p>
        </w:tc>
        <w:tc>
          <w:tcPr>
            <w:tcW w:w="4099" w:type="dxa"/>
            <w:tcBorders>
              <w:top w:val="single" w:sz="4" w:space="0" w:color="auto"/>
              <w:left w:val="single" w:sz="4" w:space="0" w:color="auto"/>
              <w:bottom w:val="single" w:sz="4" w:space="0" w:color="auto"/>
              <w:right w:val="single" w:sz="4" w:space="0" w:color="auto"/>
            </w:tcBorders>
            <w:vAlign w:val="center"/>
          </w:tcPr>
          <w:p w14:paraId="67ACCD1B" w14:textId="77777777" w:rsidR="00A54CBE" w:rsidRPr="00E81EA7" w:rsidRDefault="00A54CBE" w:rsidP="00940DDF">
            <w:pPr>
              <w:rPr>
                <w:sz w:val="16"/>
                <w:szCs w:val="16"/>
                <w:lang w:val="en-US"/>
              </w:rPr>
            </w:pPr>
            <w:r w:rsidRPr="00E81EA7">
              <w:rPr>
                <w:sz w:val="16"/>
                <w:szCs w:val="16"/>
                <w:lang w:val="en-US"/>
              </w:rPr>
              <w:t>Panou 01-161 din plastic 175x175 pu ventilatoare</w:t>
            </w:r>
          </w:p>
          <w:p w14:paraId="6B457220"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dRim 100/125 alb mat AIRROXY</w:t>
            </w:r>
          </w:p>
        </w:tc>
        <w:tc>
          <w:tcPr>
            <w:tcW w:w="1412" w:type="dxa"/>
            <w:tcBorders>
              <w:top w:val="single" w:sz="4" w:space="0" w:color="auto"/>
              <w:left w:val="single" w:sz="4" w:space="0" w:color="auto"/>
              <w:bottom w:val="single" w:sz="4" w:space="0" w:color="auto"/>
              <w:right w:val="single" w:sz="4" w:space="0" w:color="auto"/>
            </w:tcBorders>
            <w:vAlign w:val="center"/>
          </w:tcPr>
          <w:p w14:paraId="6238365A"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2189F6EF" w14:textId="77777777" w:rsidR="00A54CBE" w:rsidRPr="008467F8" w:rsidRDefault="00A54CBE" w:rsidP="00940DDF">
            <w:pPr>
              <w:pStyle w:val="4"/>
              <w:rPr>
                <w:rFonts w:eastAsia="PMingLiU"/>
                <w:b w:val="0"/>
                <w:lang w:val="ro-MD"/>
              </w:rPr>
            </w:pPr>
            <w:r w:rsidRPr="008467F8">
              <w:rPr>
                <w:b w:val="0"/>
                <w:sz w:val="16"/>
                <w:szCs w:val="16"/>
              </w:rPr>
              <w:t>3,0000</w:t>
            </w:r>
          </w:p>
        </w:tc>
      </w:tr>
      <w:tr w:rsidR="00A54CBE" w:rsidRPr="00EC30C2" w14:paraId="442D212F"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CB2EDF0"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275F10C4"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2874115883938</w:t>
            </w:r>
          </w:p>
        </w:tc>
        <w:tc>
          <w:tcPr>
            <w:tcW w:w="4099" w:type="dxa"/>
            <w:tcBorders>
              <w:top w:val="single" w:sz="4" w:space="0" w:color="auto"/>
              <w:left w:val="single" w:sz="4" w:space="0" w:color="auto"/>
              <w:bottom w:val="single" w:sz="4" w:space="0" w:color="auto"/>
              <w:right w:val="single" w:sz="4" w:space="0" w:color="auto"/>
            </w:tcBorders>
            <w:vAlign w:val="center"/>
          </w:tcPr>
          <w:p w14:paraId="0512FD5B"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 xml:space="preserve">Saiba grower  M 6 </w:t>
            </w:r>
          </w:p>
        </w:tc>
        <w:tc>
          <w:tcPr>
            <w:tcW w:w="1412" w:type="dxa"/>
            <w:tcBorders>
              <w:top w:val="single" w:sz="4" w:space="0" w:color="auto"/>
              <w:left w:val="single" w:sz="4" w:space="0" w:color="auto"/>
              <w:bottom w:val="single" w:sz="4" w:space="0" w:color="auto"/>
              <w:right w:val="single" w:sz="4" w:space="0" w:color="auto"/>
            </w:tcBorders>
            <w:vAlign w:val="center"/>
          </w:tcPr>
          <w:p w14:paraId="448E50D8"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22C03E92" w14:textId="77777777" w:rsidR="00A54CBE" w:rsidRPr="008467F8" w:rsidRDefault="00A54CBE" w:rsidP="00940DDF">
            <w:pPr>
              <w:pStyle w:val="4"/>
              <w:rPr>
                <w:rFonts w:eastAsia="PMingLiU"/>
                <w:b w:val="0"/>
                <w:lang w:val="ro-MD"/>
              </w:rPr>
            </w:pPr>
            <w:r w:rsidRPr="008467F8">
              <w:rPr>
                <w:b w:val="0"/>
                <w:sz w:val="16"/>
                <w:szCs w:val="16"/>
              </w:rPr>
              <w:t>84,0000</w:t>
            </w:r>
          </w:p>
        </w:tc>
      </w:tr>
      <w:tr w:rsidR="00A54CBE" w:rsidRPr="00EC30C2" w14:paraId="3A90ACE2"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25EE01E"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5CC8A2C8"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2874115819999</w:t>
            </w:r>
          </w:p>
        </w:tc>
        <w:tc>
          <w:tcPr>
            <w:tcW w:w="4099" w:type="dxa"/>
            <w:tcBorders>
              <w:top w:val="single" w:sz="4" w:space="0" w:color="auto"/>
              <w:left w:val="single" w:sz="4" w:space="0" w:color="auto"/>
              <w:bottom w:val="single" w:sz="4" w:space="0" w:color="auto"/>
              <w:right w:val="single" w:sz="4" w:space="0" w:color="auto"/>
            </w:tcBorders>
            <w:vAlign w:val="center"/>
          </w:tcPr>
          <w:p w14:paraId="1819C23A"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Suruburi cap hexagonal 6 x 35 mm</w:t>
            </w:r>
          </w:p>
        </w:tc>
        <w:tc>
          <w:tcPr>
            <w:tcW w:w="1412" w:type="dxa"/>
            <w:tcBorders>
              <w:top w:val="single" w:sz="4" w:space="0" w:color="auto"/>
              <w:left w:val="single" w:sz="4" w:space="0" w:color="auto"/>
              <w:bottom w:val="single" w:sz="4" w:space="0" w:color="auto"/>
              <w:right w:val="single" w:sz="4" w:space="0" w:color="auto"/>
            </w:tcBorders>
            <w:vAlign w:val="center"/>
          </w:tcPr>
          <w:p w14:paraId="2F3CF04E"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4FDBB3E1" w14:textId="77777777" w:rsidR="00A54CBE" w:rsidRPr="008467F8" w:rsidRDefault="00A54CBE" w:rsidP="00940DDF">
            <w:pPr>
              <w:pStyle w:val="4"/>
              <w:rPr>
                <w:rFonts w:eastAsia="PMingLiU"/>
                <w:b w:val="0"/>
                <w:lang w:val="ro-MD"/>
              </w:rPr>
            </w:pPr>
            <w:r w:rsidRPr="008467F8">
              <w:rPr>
                <w:b w:val="0"/>
                <w:sz w:val="16"/>
                <w:szCs w:val="16"/>
              </w:rPr>
              <w:t>84,0000</w:t>
            </w:r>
          </w:p>
        </w:tc>
      </w:tr>
      <w:tr w:rsidR="00A54CBE" w:rsidRPr="00EC30C2" w14:paraId="3A7A6BB5"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B453464"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08F7B573"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1155454</w:t>
            </w:r>
          </w:p>
        </w:tc>
        <w:tc>
          <w:tcPr>
            <w:tcW w:w="4099" w:type="dxa"/>
            <w:tcBorders>
              <w:top w:val="single" w:sz="4" w:space="0" w:color="auto"/>
              <w:left w:val="single" w:sz="4" w:space="0" w:color="auto"/>
              <w:bottom w:val="single" w:sz="4" w:space="0" w:color="auto"/>
              <w:right w:val="single" w:sz="4" w:space="0" w:color="auto"/>
            </w:tcBorders>
            <w:vAlign w:val="center"/>
          </w:tcPr>
          <w:p w14:paraId="21F8BD71" w14:textId="77777777" w:rsidR="00A54CBE" w:rsidRPr="00E81EA7" w:rsidRDefault="00A54CBE" w:rsidP="00940DDF">
            <w:pPr>
              <w:rPr>
                <w:sz w:val="16"/>
                <w:szCs w:val="16"/>
                <w:lang w:val="en-US"/>
              </w:rPr>
            </w:pPr>
            <w:r w:rsidRPr="00E81EA7">
              <w:rPr>
                <w:sz w:val="16"/>
                <w:szCs w:val="16"/>
                <w:lang w:val="en-US"/>
              </w:rPr>
              <w:t>Conector panou pu ventilatoare dRim 100/125</w:t>
            </w:r>
          </w:p>
          <w:p w14:paraId="5E886886"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AIRROXY</w:t>
            </w:r>
          </w:p>
        </w:tc>
        <w:tc>
          <w:tcPr>
            <w:tcW w:w="1412" w:type="dxa"/>
            <w:tcBorders>
              <w:top w:val="single" w:sz="4" w:space="0" w:color="auto"/>
              <w:left w:val="single" w:sz="4" w:space="0" w:color="auto"/>
              <w:bottom w:val="single" w:sz="4" w:space="0" w:color="auto"/>
              <w:right w:val="single" w:sz="4" w:space="0" w:color="auto"/>
            </w:tcBorders>
            <w:vAlign w:val="center"/>
          </w:tcPr>
          <w:p w14:paraId="321EB9AB"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5FC5988E" w14:textId="77777777" w:rsidR="00A54CBE" w:rsidRPr="008467F8" w:rsidRDefault="00A54CBE" w:rsidP="00940DDF">
            <w:pPr>
              <w:pStyle w:val="4"/>
              <w:rPr>
                <w:rFonts w:eastAsia="PMingLiU"/>
                <w:b w:val="0"/>
                <w:lang w:val="ro-MD"/>
              </w:rPr>
            </w:pPr>
            <w:r w:rsidRPr="008467F8">
              <w:rPr>
                <w:b w:val="0"/>
                <w:sz w:val="16"/>
                <w:szCs w:val="16"/>
              </w:rPr>
              <w:t>3,0000</w:t>
            </w:r>
          </w:p>
        </w:tc>
      </w:tr>
      <w:tr w:rsidR="00A54CBE" w:rsidRPr="00EC30C2" w14:paraId="6BD67993"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582DCB8"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085A29C8"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3110500002401</w:t>
            </w:r>
          </w:p>
        </w:tc>
        <w:tc>
          <w:tcPr>
            <w:tcW w:w="4099" w:type="dxa"/>
            <w:tcBorders>
              <w:top w:val="single" w:sz="4" w:space="0" w:color="auto"/>
              <w:left w:val="single" w:sz="4" w:space="0" w:color="auto"/>
              <w:bottom w:val="single" w:sz="4" w:space="0" w:color="auto"/>
              <w:right w:val="single" w:sz="4" w:space="0" w:color="auto"/>
            </w:tcBorders>
            <w:vAlign w:val="center"/>
          </w:tcPr>
          <w:p w14:paraId="06019435"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Aparat de sudura 28-35 Kw</w:t>
            </w:r>
          </w:p>
        </w:tc>
        <w:tc>
          <w:tcPr>
            <w:tcW w:w="1412" w:type="dxa"/>
            <w:tcBorders>
              <w:top w:val="single" w:sz="4" w:space="0" w:color="auto"/>
              <w:left w:val="single" w:sz="4" w:space="0" w:color="auto"/>
              <w:bottom w:val="single" w:sz="4" w:space="0" w:color="auto"/>
              <w:right w:val="single" w:sz="4" w:space="0" w:color="auto"/>
            </w:tcBorders>
            <w:vAlign w:val="center"/>
          </w:tcPr>
          <w:p w14:paraId="059F71BA" w14:textId="77777777" w:rsidR="00A54CBE" w:rsidRPr="008467F8" w:rsidRDefault="00A54CBE" w:rsidP="00940DDF">
            <w:pPr>
              <w:pStyle w:val="4"/>
              <w:rPr>
                <w:rFonts w:eastAsia="PMingLiU"/>
                <w:b w:val="0"/>
                <w:lang w:val="ro-MD"/>
              </w:rPr>
            </w:pPr>
            <w:r w:rsidRPr="008467F8">
              <w:rPr>
                <w:b w:val="0"/>
                <w:sz w:val="16"/>
                <w:szCs w:val="16"/>
              </w:rPr>
              <w:t>h-ut</w:t>
            </w:r>
          </w:p>
        </w:tc>
        <w:tc>
          <w:tcPr>
            <w:tcW w:w="1658" w:type="dxa"/>
            <w:tcBorders>
              <w:top w:val="single" w:sz="4" w:space="0" w:color="auto"/>
              <w:left w:val="single" w:sz="4" w:space="0" w:color="auto"/>
              <w:bottom w:val="single" w:sz="4" w:space="0" w:color="auto"/>
              <w:right w:val="single" w:sz="4" w:space="0" w:color="auto"/>
            </w:tcBorders>
            <w:vAlign w:val="center"/>
          </w:tcPr>
          <w:p w14:paraId="50DA9016" w14:textId="77777777" w:rsidR="00A54CBE" w:rsidRPr="008467F8" w:rsidRDefault="00A54CBE" w:rsidP="00940DDF">
            <w:pPr>
              <w:pStyle w:val="4"/>
              <w:rPr>
                <w:rFonts w:eastAsia="PMingLiU"/>
                <w:b w:val="0"/>
                <w:lang w:val="ro-MD"/>
              </w:rPr>
            </w:pPr>
            <w:r w:rsidRPr="008467F8">
              <w:rPr>
                <w:b w:val="0"/>
                <w:sz w:val="16"/>
                <w:szCs w:val="16"/>
              </w:rPr>
              <w:t>0,4500</w:t>
            </w:r>
          </w:p>
        </w:tc>
      </w:tr>
      <w:tr w:rsidR="00A54CBE" w:rsidRPr="00EC30C2" w14:paraId="4DC4F58D"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E02F796"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72E100A4"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2922140006702</w:t>
            </w:r>
          </w:p>
        </w:tc>
        <w:tc>
          <w:tcPr>
            <w:tcW w:w="4099" w:type="dxa"/>
            <w:tcBorders>
              <w:top w:val="single" w:sz="4" w:space="0" w:color="auto"/>
              <w:left w:val="single" w:sz="4" w:space="0" w:color="auto"/>
              <w:bottom w:val="single" w:sz="4" w:space="0" w:color="auto"/>
              <w:right w:val="single" w:sz="4" w:space="0" w:color="auto"/>
            </w:tcBorders>
            <w:vAlign w:val="center"/>
          </w:tcPr>
          <w:p w14:paraId="3CE29AE6"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Macara de fereastra</w:t>
            </w:r>
          </w:p>
        </w:tc>
        <w:tc>
          <w:tcPr>
            <w:tcW w:w="1412" w:type="dxa"/>
            <w:tcBorders>
              <w:top w:val="single" w:sz="4" w:space="0" w:color="auto"/>
              <w:left w:val="single" w:sz="4" w:space="0" w:color="auto"/>
              <w:bottom w:val="single" w:sz="4" w:space="0" w:color="auto"/>
              <w:right w:val="single" w:sz="4" w:space="0" w:color="auto"/>
            </w:tcBorders>
            <w:vAlign w:val="center"/>
          </w:tcPr>
          <w:p w14:paraId="5C5D4531" w14:textId="77777777" w:rsidR="00A54CBE" w:rsidRPr="008467F8" w:rsidRDefault="00A54CBE" w:rsidP="00940DDF">
            <w:pPr>
              <w:pStyle w:val="4"/>
              <w:rPr>
                <w:rFonts w:eastAsia="PMingLiU"/>
                <w:b w:val="0"/>
                <w:lang w:val="ro-MD"/>
              </w:rPr>
            </w:pPr>
            <w:r w:rsidRPr="008467F8">
              <w:rPr>
                <w:b w:val="0"/>
                <w:sz w:val="16"/>
                <w:szCs w:val="16"/>
              </w:rPr>
              <w:t>h-ut</w:t>
            </w:r>
          </w:p>
        </w:tc>
        <w:tc>
          <w:tcPr>
            <w:tcW w:w="1658" w:type="dxa"/>
            <w:tcBorders>
              <w:top w:val="single" w:sz="4" w:space="0" w:color="auto"/>
              <w:left w:val="single" w:sz="4" w:space="0" w:color="auto"/>
              <w:bottom w:val="single" w:sz="4" w:space="0" w:color="auto"/>
              <w:right w:val="single" w:sz="4" w:space="0" w:color="auto"/>
            </w:tcBorders>
            <w:vAlign w:val="center"/>
          </w:tcPr>
          <w:p w14:paraId="01344843" w14:textId="77777777" w:rsidR="00A54CBE" w:rsidRPr="008467F8" w:rsidRDefault="00A54CBE" w:rsidP="00940DDF">
            <w:pPr>
              <w:pStyle w:val="4"/>
              <w:rPr>
                <w:rFonts w:eastAsia="PMingLiU"/>
                <w:b w:val="0"/>
                <w:lang w:val="ro-MD"/>
              </w:rPr>
            </w:pPr>
            <w:r w:rsidRPr="008467F8">
              <w:rPr>
                <w:b w:val="0"/>
                <w:sz w:val="16"/>
                <w:szCs w:val="16"/>
              </w:rPr>
              <w:t>0,0600</w:t>
            </w:r>
          </w:p>
        </w:tc>
      </w:tr>
      <w:tr w:rsidR="00A54CBE" w:rsidRPr="00EC30C2" w14:paraId="6930FA16" w14:textId="77777777" w:rsidTr="00940DDF">
        <w:trPr>
          <w:trHeight w:val="407"/>
        </w:trPr>
        <w:tc>
          <w:tcPr>
            <w:tcW w:w="6409" w:type="dxa"/>
            <w:gridSpan w:val="3"/>
            <w:tcBorders>
              <w:top w:val="single" w:sz="4" w:space="0" w:color="auto"/>
              <w:left w:val="single" w:sz="4" w:space="0" w:color="auto"/>
              <w:bottom w:val="single" w:sz="4" w:space="0" w:color="auto"/>
              <w:right w:val="single" w:sz="4" w:space="0" w:color="auto"/>
            </w:tcBorders>
            <w:vAlign w:val="center"/>
          </w:tcPr>
          <w:p w14:paraId="180CF971" w14:textId="77777777" w:rsidR="00A54CBE" w:rsidRPr="008467F8" w:rsidRDefault="00A54CBE" w:rsidP="00940DDF">
            <w:pPr>
              <w:tabs>
                <w:tab w:val="left" w:pos="1134"/>
              </w:tabs>
              <w:ind w:left="720"/>
              <w:outlineLvl w:val="0"/>
              <w:rPr>
                <w:rFonts w:eastAsia="PMingLiU"/>
                <w:lang w:val="ro-MD" w:eastAsia="zh-CN"/>
              </w:rPr>
            </w:pPr>
            <w:r w:rsidRPr="008467F8">
              <w:rPr>
                <w:bCs/>
                <w:lang w:val="en-US"/>
              </w:rPr>
              <w:t xml:space="preserve">Total </w:t>
            </w:r>
            <w:r w:rsidRPr="008467F8">
              <w:rPr>
                <w:bCs/>
                <w:sz w:val="22"/>
                <w:szCs w:val="22"/>
                <w:lang w:val="en-US"/>
              </w:rPr>
              <w:t>Ventilare</w:t>
            </w:r>
          </w:p>
        </w:tc>
        <w:tc>
          <w:tcPr>
            <w:tcW w:w="1412" w:type="dxa"/>
            <w:tcBorders>
              <w:top w:val="single" w:sz="4" w:space="0" w:color="auto"/>
              <w:left w:val="single" w:sz="4" w:space="0" w:color="auto"/>
              <w:bottom w:val="single" w:sz="4" w:space="0" w:color="auto"/>
              <w:right w:val="single" w:sz="4" w:space="0" w:color="auto"/>
            </w:tcBorders>
            <w:vAlign w:val="center"/>
          </w:tcPr>
          <w:p w14:paraId="44CA337A" w14:textId="77777777" w:rsidR="00A54CBE" w:rsidRPr="008467F8" w:rsidRDefault="00A54CBE" w:rsidP="00940DDF">
            <w:pPr>
              <w:pStyle w:val="4"/>
              <w:rPr>
                <w:rFonts w:eastAsia="PMingLiU"/>
                <w:b w:val="0"/>
                <w:lang w:val="ro-MD"/>
              </w:rPr>
            </w:pPr>
          </w:p>
        </w:tc>
        <w:tc>
          <w:tcPr>
            <w:tcW w:w="1658" w:type="dxa"/>
            <w:tcBorders>
              <w:top w:val="single" w:sz="4" w:space="0" w:color="auto"/>
              <w:left w:val="single" w:sz="4" w:space="0" w:color="auto"/>
              <w:bottom w:val="single" w:sz="4" w:space="0" w:color="auto"/>
              <w:right w:val="single" w:sz="4" w:space="0" w:color="auto"/>
            </w:tcBorders>
            <w:vAlign w:val="center"/>
          </w:tcPr>
          <w:p w14:paraId="1C25977B" w14:textId="77777777" w:rsidR="00A54CBE" w:rsidRPr="008467F8" w:rsidRDefault="00A54CBE" w:rsidP="00940DDF">
            <w:pPr>
              <w:pStyle w:val="4"/>
              <w:rPr>
                <w:rFonts w:eastAsia="PMingLiU"/>
                <w:b w:val="0"/>
                <w:lang w:val="ro-MD"/>
              </w:rPr>
            </w:pPr>
          </w:p>
        </w:tc>
      </w:tr>
      <w:tr w:rsidR="00A54CBE" w:rsidRPr="00EC30C2" w14:paraId="390BFE0B" w14:textId="77777777" w:rsidTr="00940DDF">
        <w:trPr>
          <w:trHeight w:val="407"/>
        </w:trPr>
        <w:tc>
          <w:tcPr>
            <w:tcW w:w="6409" w:type="dxa"/>
            <w:gridSpan w:val="3"/>
            <w:tcBorders>
              <w:top w:val="single" w:sz="4" w:space="0" w:color="auto"/>
              <w:left w:val="single" w:sz="4" w:space="0" w:color="auto"/>
              <w:bottom w:val="single" w:sz="4" w:space="0" w:color="auto"/>
              <w:right w:val="single" w:sz="4" w:space="0" w:color="auto"/>
            </w:tcBorders>
            <w:vAlign w:val="center"/>
          </w:tcPr>
          <w:p w14:paraId="16F704DF" w14:textId="77777777" w:rsidR="00A54CBE" w:rsidRPr="008467F8" w:rsidRDefault="00A54CBE" w:rsidP="00940DDF">
            <w:pPr>
              <w:tabs>
                <w:tab w:val="left" w:pos="1134"/>
              </w:tabs>
              <w:ind w:left="720"/>
              <w:outlineLvl w:val="0"/>
              <w:rPr>
                <w:rFonts w:eastAsia="PMingLiU"/>
                <w:lang w:val="ro-MD" w:eastAsia="zh-CN"/>
              </w:rPr>
            </w:pPr>
            <w:r w:rsidRPr="008467F8">
              <w:rPr>
                <w:bCs/>
                <w:lang w:val="en-US"/>
              </w:rPr>
              <w:t xml:space="preserve">Total </w:t>
            </w:r>
            <w:r w:rsidRPr="008467F8">
              <w:rPr>
                <w:bCs/>
                <w:sz w:val="22"/>
                <w:szCs w:val="22"/>
                <w:lang w:val="en-US"/>
              </w:rPr>
              <w:t>WC Barbati</w:t>
            </w:r>
          </w:p>
        </w:tc>
        <w:tc>
          <w:tcPr>
            <w:tcW w:w="1412" w:type="dxa"/>
            <w:tcBorders>
              <w:top w:val="single" w:sz="4" w:space="0" w:color="auto"/>
              <w:left w:val="single" w:sz="4" w:space="0" w:color="auto"/>
              <w:bottom w:val="single" w:sz="4" w:space="0" w:color="auto"/>
              <w:right w:val="single" w:sz="4" w:space="0" w:color="auto"/>
            </w:tcBorders>
            <w:vAlign w:val="center"/>
          </w:tcPr>
          <w:p w14:paraId="1D82A18D" w14:textId="77777777" w:rsidR="00A54CBE" w:rsidRPr="008467F8" w:rsidRDefault="00A54CBE" w:rsidP="00940DDF">
            <w:pPr>
              <w:pStyle w:val="4"/>
              <w:rPr>
                <w:rFonts w:eastAsia="PMingLiU"/>
                <w:b w:val="0"/>
                <w:lang w:val="ro-MD"/>
              </w:rPr>
            </w:pPr>
          </w:p>
        </w:tc>
        <w:tc>
          <w:tcPr>
            <w:tcW w:w="1658" w:type="dxa"/>
            <w:tcBorders>
              <w:top w:val="single" w:sz="4" w:space="0" w:color="auto"/>
              <w:left w:val="single" w:sz="4" w:space="0" w:color="auto"/>
              <w:bottom w:val="single" w:sz="4" w:space="0" w:color="auto"/>
              <w:right w:val="single" w:sz="4" w:space="0" w:color="auto"/>
            </w:tcBorders>
            <w:vAlign w:val="center"/>
          </w:tcPr>
          <w:p w14:paraId="377C5D17" w14:textId="77777777" w:rsidR="00A54CBE" w:rsidRPr="008467F8" w:rsidRDefault="00A54CBE" w:rsidP="00940DDF">
            <w:pPr>
              <w:pStyle w:val="4"/>
              <w:rPr>
                <w:rFonts w:eastAsia="PMingLiU"/>
                <w:b w:val="0"/>
                <w:lang w:val="ro-MD"/>
              </w:rPr>
            </w:pPr>
          </w:p>
        </w:tc>
      </w:tr>
      <w:tr w:rsidR="00A54CBE" w:rsidRPr="00EC30C2" w14:paraId="3911E6EC" w14:textId="77777777" w:rsidTr="00940DDF">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1C1DB8CD" w14:textId="77777777" w:rsidR="00A54CBE" w:rsidRPr="008467F8" w:rsidRDefault="00A54CBE" w:rsidP="00940DDF">
            <w:pPr>
              <w:pStyle w:val="4"/>
              <w:rPr>
                <w:b w:val="0"/>
              </w:rPr>
            </w:pPr>
            <w:r w:rsidRPr="008467F8">
              <w:rPr>
                <w:b w:val="0"/>
              </w:rPr>
              <w:t>1.2. WC Femei</w:t>
            </w:r>
          </w:p>
          <w:p w14:paraId="3B474AEB" w14:textId="77777777" w:rsidR="00A54CBE" w:rsidRPr="008467F8" w:rsidRDefault="00A54CBE" w:rsidP="00940DDF">
            <w:pPr>
              <w:pStyle w:val="4"/>
              <w:rPr>
                <w:b w:val="0"/>
              </w:rPr>
            </w:pPr>
            <w:r w:rsidRPr="008467F8">
              <w:rPr>
                <w:b w:val="0"/>
              </w:rPr>
              <w:t>1.2.1. Lucrari de demolare</w:t>
            </w:r>
          </w:p>
        </w:tc>
      </w:tr>
      <w:tr w:rsidR="00A54CBE" w:rsidRPr="00EC30C2" w14:paraId="440CDAF7"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ED4C57F" w14:textId="77777777" w:rsidR="00A54CBE" w:rsidRPr="008467F8" w:rsidRDefault="00A54CBE" w:rsidP="00940DDF">
            <w:pPr>
              <w:jc w:val="center"/>
              <w:rPr>
                <w:rFonts w:eastAsia="PMingLiU"/>
                <w:lang w:val="ro-MD" w:eastAsia="zh-CN"/>
              </w:rPr>
            </w:pPr>
            <w:r w:rsidRPr="008467F8">
              <w:rPr>
                <w:bCs/>
                <w:sz w:val="22"/>
                <w:szCs w:val="22"/>
                <w:lang w:val="en-US"/>
              </w:rPr>
              <w:t>63</w:t>
            </w:r>
          </w:p>
        </w:tc>
        <w:tc>
          <w:tcPr>
            <w:tcW w:w="1654" w:type="dxa"/>
            <w:tcBorders>
              <w:top w:val="single" w:sz="4" w:space="0" w:color="auto"/>
              <w:left w:val="single" w:sz="4" w:space="0" w:color="auto"/>
              <w:bottom w:val="single" w:sz="4" w:space="0" w:color="auto"/>
              <w:right w:val="single" w:sz="4" w:space="0" w:color="auto"/>
            </w:tcBorders>
            <w:vAlign w:val="center"/>
          </w:tcPr>
          <w:p w14:paraId="43A98A34"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RpCG29A</w:t>
            </w:r>
          </w:p>
        </w:tc>
        <w:tc>
          <w:tcPr>
            <w:tcW w:w="4099" w:type="dxa"/>
            <w:tcBorders>
              <w:top w:val="single" w:sz="4" w:space="0" w:color="auto"/>
              <w:left w:val="single" w:sz="4" w:space="0" w:color="auto"/>
              <w:bottom w:val="single" w:sz="4" w:space="0" w:color="auto"/>
              <w:right w:val="single" w:sz="4" w:space="0" w:color="auto"/>
            </w:tcBorders>
          </w:tcPr>
          <w:p w14:paraId="5A27CA7A" w14:textId="77777777" w:rsidR="00A54CBE" w:rsidRPr="00150441" w:rsidRDefault="00A54CBE" w:rsidP="00940DDF">
            <w:pPr>
              <w:rPr>
                <w:bCs/>
                <w:sz w:val="2"/>
                <w:szCs w:val="2"/>
                <w:lang w:val="en-US"/>
              </w:rPr>
            </w:pPr>
            <w:r w:rsidRPr="00E81EA7">
              <w:rPr>
                <w:bCs/>
                <w:sz w:val="22"/>
                <w:szCs w:val="22"/>
                <w:lang w:val="en-US"/>
              </w:rPr>
              <w:t>Demolarea peretilor de zidarie din caramida sau BCA de 6-8 cm grosime</w:t>
            </w:r>
          </w:p>
        </w:tc>
        <w:tc>
          <w:tcPr>
            <w:tcW w:w="1412" w:type="dxa"/>
            <w:tcBorders>
              <w:top w:val="single" w:sz="4" w:space="0" w:color="auto"/>
              <w:left w:val="single" w:sz="4" w:space="0" w:color="auto"/>
              <w:bottom w:val="single" w:sz="4" w:space="0" w:color="auto"/>
              <w:right w:val="single" w:sz="4" w:space="0" w:color="auto"/>
            </w:tcBorders>
            <w:vAlign w:val="center"/>
          </w:tcPr>
          <w:p w14:paraId="438F7F24" w14:textId="77777777" w:rsidR="00A54CBE" w:rsidRPr="008467F8" w:rsidRDefault="00A54CBE" w:rsidP="00940DDF">
            <w:pPr>
              <w:pStyle w:val="4"/>
              <w:rPr>
                <w:rFonts w:eastAsia="PMingLiU"/>
                <w:b w:val="0"/>
                <w:lang w:val="ro-MD"/>
              </w:rPr>
            </w:pPr>
            <w:r w:rsidRPr="008467F8">
              <w:rPr>
                <w:b w:val="0"/>
              </w:rPr>
              <w:t>m2</w:t>
            </w:r>
          </w:p>
        </w:tc>
        <w:tc>
          <w:tcPr>
            <w:tcW w:w="1658" w:type="dxa"/>
            <w:tcBorders>
              <w:top w:val="single" w:sz="4" w:space="0" w:color="auto"/>
              <w:left w:val="single" w:sz="4" w:space="0" w:color="auto"/>
              <w:bottom w:val="single" w:sz="4" w:space="0" w:color="auto"/>
              <w:right w:val="single" w:sz="4" w:space="0" w:color="auto"/>
            </w:tcBorders>
            <w:vAlign w:val="center"/>
          </w:tcPr>
          <w:p w14:paraId="730D533A" w14:textId="77777777" w:rsidR="00A54CBE" w:rsidRPr="008467F8" w:rsidRDefault="00A54CBE" w:rsidP="00940DDF">
            <w:pPr>
              <w:pStyle w:val="4"/>
              <w:rPr>
                <w:b w:val="0"/>
              </w:rPr>
            </w:pPr>
            <w:r w:rsidRPr="008467F8">
              <w:rPr>
                <w:b w:val="0"/>
              </w:rPr>
              <w:t>15,0000</w:t>
            </w:r>
          </w:p>
          <w:p w14:paraId="613EDF64" w14:textId="77777777" w:rsidR="00A54CBE" w:rsidRPr="008467F8" w:rsidRDefault="00A54CBE" w:rsidP="00940DDF">
            <w:pPr>
              <w:pStyle w:val="4"/>
              <w:rPr>
                <w:rFonts w:eastAsia="PMingLiU"/>
                <w:b w:val="0"/>
                <w:lang w:val="ro-MD"/>
              </w:rPr>
            </w:pPr>
          </w:p>
        </w:tc>
      </w:tr>
      <w:tr w:rsidR="00A54CBE" w:rsidRPr="00EC30C2" w14:paraId="62D03126"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C391531"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74EEBC02"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9310060019920</w:t>
            </w:r>
          </w:p>
        </w:tc>
        <w:tc>
          <w:tcPr>
            <w:tcW w:w="4099" w:type="dxa"/>
            <w:tcBorders>
              <w:top w:val="single" w:sz="4" w:space="0" w:color="auto"/>
              <w:left w:val="single" w:sz="4" w:space="0" w:color="auto"/>
              <w:bottom w:val="single" w:sz="4" w:space="0" w:color="auto"/>
              <w:right w:val="single" w:sz="4" w:space="0" w:color="auto"/>
            </w:tcBorders>
            <w:vAlign w:val="center"/>
          </w:tcPr>
          <w:p w14:paraId="05AF964F"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Muncitor deservire CM</w:t>
            </w:r>
          </w:p>
        </w:tc>
        <w:tc>
          <w:tcPr>
            <w:tcW w:w="1412" w:type="dxa"/>
            <w:tcBorders>
              <w:top w:val="single" w:sz="4" w:space="0" w:color="auto"/>
              <w:left w:val="single" w:sz="4" w:space="0" w:color="auto"/>
              <w:bottom w:val="single" w:sz="4" w:space="0" w:color="auto"/>
              <w:right w:val="single" w:sz="4" w:space="0" w:color="auto"/>
            </w:tcBorders>
            <w:vAlign w:val="center"/>
          </w:tcPr>
          <w:p w14:paraId="3C2618A9"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1C8CDB92" w14:textId="77777777" w:rsidR="00A54CBE" w:rsidRPr="008467F8" w:rsidRDefault="00A54CBE" w:rsidP="00940DDF">
            <w:pPr>
              <w:pStyle w:val="4"/>
              <w:rPr>
                <w:rFonts w:eastAsia="PMingLiU"/>
                <w:b w:val="0"/>
                <w:lang w:val="ro-MD"/>
              </w:rPr>
            </w:pPr>
            <w:r w:rsidRPr="008467F8">
              <w:rPr>
                <w:b w:val="0"/>
                <w:sz w:val="16"/>
                <w:szCs w:val="16"/>
              </w:rPr>
              <w:t>19,8000</w:t>
            </w:r>
          </w:p>
        </w:tc>
      </w:tr>
      <w:tr w:rsidR="00A54CBE" w:rsidRPr="00EC30C2" w14:paraId="13565C40"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7FA7916"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0F042B9E"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4100126202818</w:t>
            </w:r>
          </w:p>
        </w:tc>
        <w:tc>
          <w:tcPr>
            <w:tcW w:w="4099" w:type="dxa"/>
            <w:tcBorders>
              <w:top w:val="single" w:sz="4" w:space="0" w:color="auto"/>
              <w:left w:val="single" w:sz="4" w:space="0" w:color="auto"/>
              <w:bottom w:val="single" w:sz="4" w:space="0" w:color="auto"/>
              <w:right w:val="single" w:sz="4" w:space="0" w:color="auto"/>
            </w:tcBorders>
            <w:vAlign w:val="center"/>
          </w:tcPr>
          <w:p w14:paraId="2E0A1215"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Apa</w:t>
            </w:r>
          </w:p>
        </w:tc>
        <w:tc>
          <w:tcPr>
            <w:tcW w:w="1412" w:type="dxa"/>
            <w:tcBorders>
              <w:top w:val="single" w:sz="4" w:space="0" w:color="auto"/>
              <w:left w:val="single" w:sz="4" w:space="0" w:color="auto"/>
              <w:bottom w:val="single" w:sz="4" w:space="0" w:color="auto"/>
              <w:right w:val="single" w:sz="4" w:space="0" w:color="auto"/>
            </w:tcBorders>
            <w:vAlign w:val="center"/>
          </w:tcPr>
          <w:p w14:paraId="5364869F" w14:textId="77777777" w:rsidR="00A54CBE" w:rsidRPr="008467F8" w:rsidRDefault="00A54CBE" w:rsidP="00940DDF">
            <w:pPr>
              <w:pStyle w:val="4"/>
              <w:rPr>
                <w:rFonts w:eastAsia="PMingLiU"/>
                <w:b w:val="0"/>
                <w:lang w:val="ro-MD"/>
              </w:rPr>
            </w:pPr>
            <w:r w:rsidRPr="008467F8">
              <w:rPr>
                <w:b w:val="0"/>
                <w:sz w:val="16"/>
                <w:szCs w:val="16"/>
              </w:rPr>
              <w:t>m3</w:t>
            </w:r>
          </w:p>
        </w:tc>
        <w:tc>
          <w:tcPr>
            <w:tcW w:w="1658" w:type="dxa"/>
            <w:tcBorders>
              <w:top w:val="single" w:sz="4" w:space="0" w:color="auto"/>
              <w:left w:val="single" w:sz="4" w:space="0" w:color="auto"/>
              <w:bottom w:val="single" w:sz="4" w:space="0" w:color="auto"/>
              <w:right w:val="single" w:sz="4" w:space="0" w:color="auto"/>
            </w:tcBorders>
            <w:vAlign w:val="center"/>
          </w:tcPr>
          <w:p w14:paraId="528D572E" w14:textId="77777777" w:rsidR="00A54CBE" w:rsidRPr="008467F8" w:rsidRDefault="00A54CBE" w:rsidP="00940DDF">
            <w:pPr>
              <w:pStyle w:val="4"/>
              <w:rPr>
                <w:rFonts w:eastAsia="PMingLiU"/>
                <w:b w:val="0"/>
                <w:lang w:val="ro-MD"/>
              </w:rPr>
            </w:pPr>
            <w:r w:rsidRPr="008467F8">
              <w:rPr>
                <w:b w:val="0"/>
                <w:sz w:val="16"/>
                <w:szCs w:val="16"/>
              </w:rPr>
              <w:t>0,1500</w:t>
            </w:r>
          </w:p>
        </w:tc>
      </w:tr>
      <w:tr w:rsidR="00A54CBE" w:rsidRPr="00EC30C2" w14:paraId="6C7CACC7"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31DC33C"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57D7D9A5"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2922140006702</w:t>
            </w:r>
          </w:p>
        </w:tc>
        <w:tc>
          <w:tcPr>
            <w:tcW w:w="4099" w:type="dxa"/>
            <w:tcBorders>
              <w:top w:val="single" w:sz="4" w:space="0" w:color="auto"/>
              <w:left w:val="single" w:sz="4" w:space="0" w:color="auto"/>
              <w:bottom w:val="single" w:sz="4" w:space="0" w:color="auto"/>
              <w:right w:val="single" w:sz="4" w:space="0" w:color="auto"/>
            </w:tcBorders>
            <w:vAlign w:val="center"/>
          </w:tcPr>
          <w:p w14:paraId="0EC56ABB"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Macara de fereastra</w:t>
            </w:r>
          </w:p>
        </w:tc>
        <w:tc>
          <w:tcPr>
            <w:tcW w:w="1412" w:type="dxa"/>
            <w:tcBorders>
              <w:top w:val="single" w:sz="4" w:space="0" w:color="auto"/>
              <w:left w:val="single" w:sz="4" w:space="0" w:color="auto"/>
              <w:bottom w:val="single" w:sz="4" w:space="0" w:color="auto"/>
              <w:right w:val="single" w:sz="4" w:space="0" w:color="auto"/>
            </w:tcBorders>
            <w:vAlign w:val="center"/>
          </w:tcPr>
          <w:p w14:paraId="469C4EF7" w14:textId="77777777" w:rsidR="00A54CBE" w:rsidRPr="008467F8" w:rsidRDefault="00A54CBE" w:rsidP="00940DDF">
            <w:pPr>
              <w:pStyle w:val="4"/>
              <w:rPr>
                <w:rFonts w:eastAsia="PMingLiU"/>
                <w:b w:val="0"/>
                <w:lang w:val="ro-MD"/>
              </w:rPr>
            </w:pPr>
            <w:r w:rsidRPr="008467F8">
              <w:rPr>
                <w:b w:val="0"/>
                <w:sz w:val="16"/>
                <w:szCs w:val="16"/>
              </w:rPr>
              <w:t>h-ut</w:t>
            </w:r>
          </w:p>
        </w:tc>
        <w:tc>
          <w:tcPr>
            <w:tcW w:w="1658" w:type="dxa"/>
            <w:tcBorders>
              <w:top w:val="single" w:sz="4" w:space="0" w:color="auto"/>
              <w:left w:val="single" w:sz="4" w:space="0" w:color="auto"/>
              <w:bottom w:val="single" w:sz="4" w:space="0" w:color="auto"/>
              <w:right w:val="single" w:sz="4" w:space="0" w:color="auto"/>
            </w:tcBorders>
            <w:vAlign w:val="center"/>
          </w:tcPr>
          <w:p w14:paraId="758E3B0F" w14:textId="77777777" w:rsidR="00A54CBE" w:rsidRPr="008467F8" w:rsidRDefault="00A54CBE" w:rsidP="00940DDF">
            <w:pPr>
              <w:pStyle w:val="4"/>
              <w:rPr>
                <w:rFonts w:eastAsia="PMingLiU"/>
                <w:b w:val="0"/>
                <w:lang w:val="ro-MD"/>
              </w:rPr>
            </w:pPr>
            <w:r w:rsidRPr="008467F8">
              <w:rPr>
                <w:b w:val="0"/>
                <w:sz w:val="16"/>
                <w:szCs w:val="16"/>
              </w:rPr>
              <w:t>0,9000</w:t>
            </w:r>
          </w:p>
        </w:tc>
      </w:tr>
      <w:tr w:rsidR="00A54CBE" w:rsidRPr="00EC30C2" w14:paraId="3697EA52"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5FD31BA" w14:textId="77777777" w:rsidR="00A54CBE" w:rsidRPr="008467F8" w:rsidRDefault="00A54CBE" w:rsidP="00940DDF">
            <w:pPr>
              <w:jc w:val="center"/>
              <w:rPr>
                <w:rFonts w:eastAsia="PMingLiU"/>
                <w:lang w:val="ro-MD" w:eastAsia="zh-CN"/>
              </w:rPr>
            </w:pPr>
            <w:r w:rsidRPr="008467F8">
              <w:rPr>
                <w:bCs/>
                <w:sz w:val="22"/>
                <w:szCs w:val="22"/>
                <w:lang w:val="en-US"/>
              </w:rPr>
              <w:t>64</w:t>
            </w:r>
          </w:p>
        </w:tc>
        <w:tc>
          <w:tcPr>
            <w:tcW w:w="1654" w:type="dxa"/>
            <w:tcBorders>
              <w:top w:val="single" w:sz="4" w:space="0" w:color="auto"/>
              <w:left w:val="single" w:sz="4" w:space="0" w:color="auto"/>
              <w:bottom w:val="single" w:sz="4" w:space="0" w:color="auto"/>
              <w:right w:val="single" w:sz="4" w:space="0" w:color="auto"/>
            </w:tcBorders>
            <w:vAlign w:val="center"/>
          </w:tcPr>
          <w:p w14:paraId="5D69618B"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RpCK42C</w:t>
            </w:r>
          </w:p>
        </w:tc>
        <w:tc>
          <w:tcPr>
            <w:tcW w:w="4099" w:type="dxa"/>
            <w:tcBorders>
              <w:top w:val="single" w:sz="4" w:space="0" w:color="auto"/>
              <w:left w:val="single" w:sz="4" w:space="0" w:color="auto"/>
              <w:bottom w:val="single" w:sz="4" w:space="0" w:color="auto"/>
              <w:right w:val="single" w:sz="4" w:space="0" w:color="auto"/>
            </w:tcBorders>
          </w:tcPr>
          <w:p w14:paraId="2ECFFB72" w14:textId="77777777" w:rsidR="00A54CBE" w:rsidRPr="00150441" w:rsidRDefault="00A54CBE" w:rsidP="00940DDF">
            <w:pPr>
              <w:rPr>
                <w:bCs/>
                <w:sz w:val="2"/>
                <w:szCs w:val="2"/>
                <w:lang w:val="en-US"/>
              </w:rPr>
            </w:pPr>
            <w:r w:rsidRPr="00E81EA7">
              <w:rPr>
                <w:bCs/>
                <w:sz w:val="22"/>
                <w:szCs w:val="22"/>
                <w:lang w:val="en-US"/>
              </w:rPr>
              <w:t>Desfacerea pardoselilor reci din placi de beton, marmura, piatra, gresie, placi ceramice, etc</w:t>
            </w:r>
          </w:p>
        </w:tc>
        <w:tc>
          <w:tcPr>
            <w:tcW w:w="1412" w:type="dxa"/>
            <w:tcBorders>
              <w:top w:val="single" w:sz="4" w:space="0" w:color="auto"/>
              <w:left w:val="single" w:sz="4" w:space="0" w:color="auto"/>
              <w:bottom w:val="single" w:sz="4" w:space="0" w:color="auto"/>
              <w:right w:val="single" w:sz="4" w:space="0" w:color="auto"/>
            </w:tcBorders>
            <w:vAlign w:val="center"/>
          </w:tcPr>
          <w:p w14:paraId="7BEE181B" w14:textId="77777777" w:rsidR="00A54CBE" w:rsidRPr="008467F8" w:rsidRDefault="00A54CBE" w:rsidP="00940DDF">
            <w:pPr>
              <w:pStyle w:val="4"/>
              <w:rPr>
                <w:rFonts w:eastAsia="PMingLiU"/>
                <w:b w:val="0"/>
                <w:lang w:val="ro-MD"/>
              </w:rPr>
            </w:pPr>
            <w:r w:rsidRPr="008467F8">
              <w:rPr>
                <w:b w:val="0"/>
              </w:rPr>
              <w:t>m2</w:t>
            </w:r>
          </w:p>
        </w:tc>
        <w:tc>
          <w:tcPr>
            <w:tcW w:w="1658" w:type="dxa"/>
            <w:tcBorders>
              <w:top w:val="single" w:sz="4" w:space="0" w:color="auto"/>
              <w:left w:val="single" w:sz="4" w:space="0" w:color="auto"/>
              <w:bottom w:val="single" w:sz="4" w:space="0" w:color="auto"/>
              <w:right w:val="single" w:sz="4" w:space="0" w:color="auto"/>
            </w:tcBorders>
            <w:vAlign w:val="center"/>
          </w:tcPr>
          <w:p w14:paraId="781FBFE3" w14:textId="77777777" w:rsidR="00A54CBE" w:rsidRPr="008467F8" w:rsidRDefault="00A54CBE" w:rsidP="00940DDF">
            <w:pPr>
              <w:pStyle w:val="4"/>
              <w:rPr>
                <w:b w:val="0"/>
              </w:rPr>
            </w:pPr>
            <w:r w:rsidRPr="008467F8">
              <w:rPr>
                <w:b w:val="0"/>
              </w:rPr>
              <w:t>12,0000</w:t>
            </w:r>
          </w:p>
          <w:p w14:paraId="75115FDF" w14:textId="77777777" w:rsidR="00A54CBE" w:rsidRPr="008467F8" w:rsidRDefault="00A54CBE" w:rsidP="00940DDF">
            <w:pPr>
              <w:pStyle w:val="4"/>
              <w:rPr>
                <w:rFonts w:eastAsia="PMingLiU"/>
                <w:b w:val="0"/>
                <w:lang w:val="ro-MD"/>
              </w:rPr>
            </w:pPr>
          </w:p>
        </w:tc>
      </w:tr>
      <w:tr w:rsidR="00A54CBE" w:rsidRPr="00EC30C2" w14:paraId="5790D6E5"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D050C73"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45BB8E9D"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7132040012700</w:t>
            </w:r>
          </w:p>
        </w:tc>
        <w:tc>
          <w:tcPr>
            <w:tcW w:w="4099" w:type="dxa"/>
            <w:tcBorders>
              <w:top w:val="single" w:sz="4" w:space="0" w:color="auto"/>
              <w:left w:val="single" w:sz="4" w:space="0" w:color="auto"/>
              <w:bottom w:val="single" w:sz="4" w:space="0" w:color="auto"/>
              <w:right w:val="single" w:sz="4" w:space="0" w:color="auto"/>
            </w:tcBorders>
            <w:vAlign w:val="center"/>
          </w:tcPr>
          <w:p w14:paraId="475AFA2C"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Parchetar</w:t>
            </w:r>
          </w:p>
        </w:tc>
        <w:tc>
          <w:tcPr>
            <w:tcW w:w="1412" w:type="dxa"/>
            <w:tcBorders>
              <w:top w:val="single" w:sz="4" w:space="0" w:color="auto"/>
              <w:left w:val="single" w:sz="4" w:space="0" w:color="auto"/>
              <w:bottom w:val="single" w:sz="4" w:space="0" w:color="auto"/>
              <w:right w:val="single" w:sz="4" w:space="0" w:color="auto"/>
            </w:tcBorders>
            <w:vAlign w:val="center"/>
          </w:tcPr>
          <w:p w14:paraId="083C3B5C"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09BDF5F1" w14:textId="77777777" w:rsidR="00A54CBE" w:rsidRPr="008467F8" w:rsidRDefault="00A54CBE" w:rsidP="00940DDF">
            <w:pPr>
              <w:pStyle w:val="4"/>
              <w:rPr>
                <w:rFonts w:eastAsia="PMingLiU"/>
                <w:b w:val="0"/>
                <w:lang w:val="ro-MD"/>
              </w:rPr>
            </w:pPr>
            <w:r w:rsidRPr="008467F8">
              <w:rPr>
                <w:b w:val="0"/>
                <w:sz w:val="16"/>
                <w:szCs w:val="16"/>
              </w:rPr>
              <w:t>4,6800</w:t>
            </w:r>
          </w:p>
        </w:tc>
      </w:tr>
      <w:tr w:rsidR="00A54CBE" w:rsidRPr="00EC30C2" w14:paraId="5585050B"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90FFCE"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57B28243"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9310060019920</w:t>
            </w:r>
          </w:p>
        </w:tc>
        <w:tc>
          <w:tcPr>
            <w:tcW w:w="4099" w:type="dxa"/>
            <w:tcBorders>
              <w:top w:val="single" w:sz="4" w:space="0" w:color="auto"/>
              <w:left w:val="single" w:sz="4" w:space="0" w:color="auto"/>
              <w:bottom w:val="single" w:sz="4" w:space="0" w:color="auto"/>
              <w:right w:val="single" w:sz="4" w:space="0" w:color="auto"/>
            </w:tcBorders>
            <w:vAlign w:val="center"/>
          </w:tcPr>
          <w:p w14:paraId="763C2AEA"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Muncitor deservire CM</w:t>
            </w:r>
          </w:p>
        </w:tc>
        <w:tc>
          <w:tcPr>
            <w:tcW w:w="1412" w:type="dxa"/>
            <w:tcBorders>
              <w:top w:val="single" w:sz="4" w:space="0" w:color="auto"/>
              <w:left w:val="single" w:sz="4" w:space="0" w:color="auto"/>
              <w:bottom w:val="single" w:sz="4" w:space="0" w:color="auto"/>
              <w:right w:val="single" w:sz="4" w:space="0" w:color="auto"/>
            </w:tcBorders>
            <w:vAlign w:val="center"/>
          </w:tcPr>
          <w:p w14:paraId="7D474665"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32648668" w14:textId="77777777" w:rsidR="00A54CBE" w:rsidRPr="008467F8" w:rsidRDefault="00A54CBE" w:rsidP="00940DDF">
            <w:pPr>
              <w:pStyle w:val="4"/>
              <w:rPr>
                <w:rFonts w:eastAsia="PMingLiU"/>
                <w:b w:val="0"/>
                <w:lang w:val="ro-MD"/>
              </w:rPr>
            </w:pPr>
            <w:r w:rsidRPr="008467F8">
              <w:rPr>
                <w:b w:val="0"/>
                <w:sz w:val="16"/>
                <w:szCs w:val="16"/>
              </w:rPr>
              <w:t>4,6800</w:t>
            </w:r>
          </w:p>
        </w:tc>
      </w:tr>
      <w:tr w:rsidR="00A54CBE" w:rsidRPr="00EC30C2" w14:paraId="16353A64"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B1F58DA"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2CA08594"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4100126202818</w:t>
            </w:r>
          </w:p>
        </w:tc>
        <w:tc>
          <w:tcPr>
            <w:tcW w:w="4099" w:type="dxa"/>
            <w:tcBorders>
              <w:top w:val="single" w:sz="4" w:space="0" w:color="auto"/>
              <w:left w:val="single" w:sz="4" w:space="0" w:color="auto"/>
              <w:bottom w:val="single" w:sz="4" w:space="0" w:color="auto"/>
              <w:right w:val="single" w:sz="4" w:space="0" w:color="auto"/>
            </w:tcBorders>
            <w:vAlign w:val="center"/>
          </w:tcPr>
          <w:p w14:paraId="25314546"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Apa</w:t>
            </w:r>
          </w:p>
        </w:tc>
        <w:tc>
          <w:tcPr>
            <w:tcW w:w="1412" w:type="dxa"/>
            <w:tcBorders>
              <w:top w:val="single" w:sz="4" w:space="0" w:color="auto"/>
              <w:left w:val="single" w:sz="4" w:space="0" w:color="auto"/>
              <w:bottom w:val="single" w:sz="4" w:space="0" w:color="auto"/>
              <w:right w:val="single" w:sz="4" w:space="0" w:color="auto"/>
            </w:tcBorders>
            <w:vAlign w:val="center"/>
          </w:tcPr>
          <w:p w14:paraId="6E3B6558" w14:textId="77777777" w:rsidR="00A54CBE" w:rsidRPr="008467F8" w:rsidRDefault="00A54CBE" w:rsidP="00940DDF">
            <w:pPr>
              <w:pStyle w:val="4"/>
              <w:rPr>
                <w:rFonts w:eastAsia="PMingLiU"/>
                <w:b w:val="0"/>
                <w:lang w:val="ro-MD"/>
              </w:rPr>
            </w:pPr>
            <w:r w:rsidRPr="008467F8">
              <w:rPr>
                <w:b w:val="0"/>
                <w:sz w:val="16"/>
                <w:szCs w:val="16"/>
              </w:rPr>
              <w:t>m3</w:t>
            </w:r>
          </w:p>
        </w:tc>
        <w:tc>
          <w:tcPr>
            <w:tcW w:w="1658" w:type="dxa"/>
            <w:tcBorders>
              <w:top w:val="single" w:sz="4" w:space="0" w:color="auto"/>
              <w:left w:val="single" w:sz="4" w:space="0" w:color="auto"/>
              <w:bottom w:val="single" w:sz="4" w:space="0" w:color="auto"/>
              <w:right w:val="single" w:sz="4" w:space="0" w:color="auto"/>
            </w:tcBorders>
            <w:vAlign w:val="center"/>
          </w:tcPr>
          <w:p w14:paraId="77ABD5C7" w14:textId="77777777" w:rsidR="00A54CBE" w:rsidRPr="008467F8" w:rsidRDefault="00A54CBE" w:rsidP="00940DDF">
            <w:pPr>
              <w:pStyle w:val="4"/>
              <w:rPr>
                <w:rFonts w:eastAsia="PMingLiU"/>
                <w:b w:val="0"/>
                <w:lang w:val="ro-MD"/>
              </w:rPr>
            </w:pPr>
            <w:r w:rsidRPr="008467F8">
              <w:rPr>
                <w:b w:val="0"/>
                <w:sz w:val="16"/>
                <w:szCs w:val="16"/>
              </w:rPr>
              <w:t>0,6000</w:t>
            </w:r>
          </w:p>
        </w:tc>
      </w:tr>
      <w:tr w:rsidR="00A54CBE" w:rsidRPr="00EC30C2" w14:paraId="09B290C5"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30DD4FD"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14B0AC67"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2922140006703</w:t>
            </w:r>
          </w:p>
        </w:tc>
        <w:tc>
          <w:tcPr>
            <w:tcW w:w="4099" w:type="dxa"/>
            <w:tcBorders>
              <w:top w:val="single" w:sz="4" w:space="0" w:color="auto"/>
              <w:left w:val="single" w:sz="4" w:space="0" w:color="auto"/>
              <w:bottom w:val="single" w:sz="4" w:space="0" w:color="auto"/>
              <w:right w:val="single" w:sz="4" w:space="0" w:color="auto"/>
            </w:tcBorders>
            <w:vAlign w:val="center"/>
          </w:tcPr>
          <w:p w14:paraId="58D2B1A0"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Macara fereastra de 0,0015 MN (0,15 tf)</w:t>
            </w:r>
          </w:p>
        </w:tc>
        <w:tc>
          <w:tcPr>
            <w:tcW w:w="1412" w:type="dxa"/>
            <w:tcBorders>
              <w:top w:val="single" w:sz="4" w:space="0" w:color="auto"/>
              <w:left w:val="single" w:sz="4" w:space="0" w:color="auto"/>
              <w:bottom w:val="single" w:sz="4" w:space="0" w:color="auto"/>
              <w:right w:val="single" w:sz="4" w:space="0" w:color="auto"/>
            </w:tcBorders>
            <w:vAlign w:val="center"/>
          </w:tcPr>
          <w:p w14:paraId="25F52889" w14:textId="77777777" w:rsidR="00A54CBE" w:rsidRPr="008467F8" w:rsidRDefault="00A54CBE" w:rsidP="00940DDF">
            <w:pPr>
              <w:pStyle w:val="4"/>
              <w:rPr>
                <w:rFonts w:eastAsia="PMingLiU"/>
                <w:b w:val="0"/>
                <w:lang w:val="ro-MD"/>
              </w:rPr>
            </w:pPr>
            <w:r w:rsidRPr="008467F8">
              <w:rPr>
                <w:b w:val="0"/>
                <w:sz w:val="16"/>
                <w:szCs w:val="16"/>
              </w:rPr>
              <w:t>h-ut</w:t>
            </w:r>
          </w:p>
        </w:tc>
        <w:tc>
          <w:tcPr>
            <w:tcW w:w="1658" w:type="dxa"/>
            <w:tcBorders>
              <w:top w:val="single" w:sz="4" w:space="0" w:color="auto"/>
              <w:left w:val="single" w:sz="4" w:space="0" w:color="auto"/>
              <w:bottom w:val="single" w:sz="4" w:space="0" w:color="auto"/>
              <w:right w:val="single" w:sz="4" w:space="0" w:color="auto"/>
            </w:tcBorders>
            <w:vAlign w:val="center"/>
          </w:tcPr>
          <w:p w14:paraId="4920C857" w14:textId="77777777" w:rsidR="00A54CBE" w:rsidRPr="008467F8" w:rsidRDefault="00A54CBE" w:rsidP="00940DDF">
            <w:pPr>
              <w:pStyle w:val="4"/>
              <w:rPr>
                <w:rFonts w:eastAsia="PMingLiU"/>
                <w:b w:val="0"/>
                <w:lang w:val="ro-MD"/>
              </w:rPr>
            </w:pPr>
            <w:r w:rsidRPr="008467F8">
              <w:rPr>
                <w:b w:val="0"/>
                <w:sz w:val="16"/>
                <w:szCs w:val="16"/>
              </w:rPr>
              <w:t>0,6000</w:t>
            </w:r>
          </w:p>
        </w:tc>
      </w:tr>
      <w:tr w:rsidR="00A54CBE" w:rsidRPr="00EC30C2" w14:paraId="0AF6C14D"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2687CE8" w14:textId="77777777" w:rsidR="00A54CBE" w:rsidRPr="008467F8" w:rsidRDefault="00A54CBE" w:rsidP="00940DDF">
            <w:pPr>
              <w:jc w:val="center"/>
              <w:rPr>
                <w:rFonts w:eastAsia="PMingLiU"/>
                <w:lang w:val="ro-MD" w:eastAsia="zh-CN"/>
              </w:rPr>
            </w:pPr>
            <w:r w:rsidRPr="008467F8">
              <w:rPr>
                <w:bCs/>
                <w:sz w:val="22"/>
                <w:szCs w:val="22"/>
                <w:lang w:val="en-US"/>
              </w:rPr>
              <w:t>65</w:t>
            </w:r>
          </w:p>
        </w:tc>
        <w:tc>
          <w:tcPr>
            <w:tcW w:w="1654" w:type="dxa"/>
            <w:tcBorders>
              <w:top w:val="single" w:sz="4" w:space="0" w:color="auto"/>
              <w:left w:val="single" w:sz="4" w:space="0" w:color="auto"/>
              <w:bottom w:val="single" w:sz="4" w:space="0" w:color="auto"/>
              <w:right w:val="single" w:sz="4" w:space="0" w:color="auto"/>
            </w:tcBorders>
            <w:vAlign w:val="center"/>
          </w:tcPr>
          <w:p w14:paraId="1D8C919F"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RpCJ35A</w:t>
            </w:r>
          </w:p>
        </w:tc>
        <w:tc>
          <w:tcPr>
            <w:tcW w:w="4099" w:type="dxa"/>
            <w:tcBorders>
              <w:top w:val="single" w:sz="4" w:space="0" w:color="auto"/>
              <w:left w:val="single" w:sz="4" w:space="0" w:color="auto"/>
              <w:bottom w:val="single" w:sz="4" w:space="0" w:color="auto"/>
              <w:right w:val="single" w:sz="4" w:space="0" w:color="auto"/>
            </w:tcBorders>
          </w:tcPr>
          <w:p w14:paraId="34BB4339" w14:textId="77777777" w:rsidR="00A54CBE" w:rsidRPr="00150441" w:rsidRDefault="00A54CBE" w:rsidP="00940DDF">
            <w:pPr>
              <w:rPr>
                <w:bCs/>
                <w:sz w:val="2"/>
                <w:szCs w:val="2"/>
                <w:lang w:val="en-US"/>
              </w:rPr>
            </w:pPr>
            <w:r w:rsidRPr="00E81EA7">
              <w:rPr>
                <w:bCs/>
                <w:sz w:val="22"/>
                <w:szCs w:val="22"/>
                <w:lang w:val="en-US"/>
              </w:rPr>
              <w:t>Desfaceri de tencuieli interioare sau exterioare driscuite la pereti sau tavane</w:t>
            </w:r>
          </w:p>
        </w:tc>
        <w:tc>
          <w:tcPr>
            <w:tcW w:w="1412" w:type="dxa"/>
            <w:tcBorders>
              <w:top w:val="single" w:sz="4" w:space="0" w:color="auto"/>
              <w:left w:val="single" w:sz="4" w:space="0" w:color="auto"/>
              <w:bottom w:val="single" w:sz="4" w:space="0" w:color="auto"/>
              <w:right w:val="single" w:sz="4" w:space="0" w:color="auto"/>
            </w:tcBorders>
            <w:vAlign w:val="center"/>
          </w:tcPr>
          <w:p w14:paraId="0F0EBFF8" w14:textId="77777777" w:rsidR="00A54CBE" w:rsidRPr="008467F8" w:rsidRDefault="00A54CBE" w:rsidP="00940DDF">
            <w:pPr>
              <w:pStyle w:val="4"/>
              <w:rPr>
                <w:rFonts w:eastAsia="PMingLiU"/>
                <w:b w:val="0"/>
                <w:lang w:val="ro-MD"/>
              </w:rPr>
            </w:pPr>
            <w:r w:rsidRPr="008467F8">
              <w:rPr>
                <w:b w:val="0"/>
              </w:rPr>
              <w:t>m2</w:t>
            </w:r>
          </w:p>
        </w:tc>
        <w:tc>
          <w:tcPr>
            <w:tcW w:w="1658" w:type="dxa"/>
            <w:tcBorders>
              <w:top w:val="single" w:sz="4" w:space="0" w:color="auto"/>
              <w:left w:val="single" w:sz="4" w:space="0" w:color="auto"/>
              <w:bottom w:val="single" w:sz="4" w:space="0" w:color="auto"/>
              <w:right w:val="single" w:sz="4" w:space="0" w:color="auto"/>
            </w:tcBorders>
            <w:vAlign w:val="center"/>
          </w:tcPr>
          <w:p w14:paraId="43E753E7" w14:textId="77777777" w:rsidR="00A54CBE" w:rsidRPr="008467F8" w:rsidRDefault="00A54CBE" w:rsidP="00940DDF">
            <w:pPr>
              <w:pStyle w:val="4"/>
              <w:rPr>
                <w:b w:val="0"/>
              </w:rPr>
            </w:pPr>
            <w:r w:rsidRPr="008467F8">
              <w:rPr>
                <w:b w:val="0"/>
              </w:rPr>
              <w:t>50,0000</w:t>
            </w:r>
          </w:p>
          <w:p w14:paraId="1C8A9159" w14:textId="77777777" w:rsidR="00A54CBE" w:rsidRPr="008467F8" w:rsidRDefault="00A54CBE" w:rsidP="00940DDF">
            <w:pPr>
              <w:pStyle w:val="4"/>
              <w:rPr>
                <w:rFonts w:eastAsia="PMingLiU"/>
                <w:b w:val="0"/>
                <w:lang w:val="ro-MD"/>
              </w:rPr>
            </w:pPr>
          </w:p>
        </w:tc>
      </w:tr>
      <w:tr w:rsidR="00A54CBE" w:rsidRPr="00EC30C2" w14:paraId="6F5A07F4"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76262C4"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5473D118"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7122050013400</w:t>
            </w:r>
          </w:p>
        </w:tc>
        <w:tc>
          <w:tcPr>
            <w:tcW w:w="4099" w:type="dxa"/>
            <w:tcBorders>
              <w:top w:val="single" w:sz="4" w:space="0" w:color="auto"/>
              <w:left w:val="single" w:sz="4" w:space="0" w:color="auto"/>
              <w:bottom w:val="single" w:sz="4" w:space="0" w:color="auto"/>
              <w:right w:val="single" w:sz="4" w:space="0" w:color="auto"/>
            </w:tcBorders>
            <w:vAlign w:val="center"/>
          </w:tcPr>
          <w:p w14:paraId="7A296207"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Zidar</w:t>
            </w:r>
          </w:p>
        </w:tc>
        <w:tc>
          <w:tcPr>
            <w:tcW w:w="1412" w:type="dxa"/>
            <w:tcBorders>
              <w:top w:val="single" w:sz="4" w:space="0" w:color="auto"/>
              <w:left w:val="single" w:sz="4" w:space="0" w:color="auto"/>
              <w:bottom w:val="single" w:sz="4" w:space="0" w:color="auto"/>
              <w:right w:val="single" w:sz="4" w:space="0" w:color="auto"/>
            </w:tcBorders>
            <w:vAlign w:val="center"/>
          </w:tcPr>
          <w:p w14:paraId="20A29E5B"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19A1CD9F" w14:textId="77777777" w:rsidR="00A54CBE" w:rsidRPr="008467F8" w:rsidRDefault="00A54CBE" w:rsidP="00940DDF">
            <w:pPr>
              <w:pStyle w:val="4"/>
              <w:rPr>
                <w:rFonts w:eastAsia="PMingLiU"/>
                <w:b w:val="0"/>
                <w:lang w:val="ro-MD"/>
              </w:rPr>
            </w:pPr>
            <w:r w:rsidRPr="008467F8">
              <w:rPr>
                <w:b w:val="0"/>
                <w:sz w:val="16"/>
                <w:szCs w:val="16"/>
              </w:rPr>
              <w:t>6,0000</w:t>
            </w:r>
          </w:p>
        </w:tc>
      </w:tr>
      <w:tr w:rsidR="00A54CBE" w:rsidRPr="00EC30C2" w14:paraId="650C7F92"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BF00882"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72836094"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9310060019920</w:t>
            </w:r>
          </w:p>
        </w:tc>
        <w:tc>
          <w:tcPr>
            <w:tcW w:w="4099" w:type="dxa"/>
            <w:tcBorders>
              <w:top w:val="single" w:sz="4" w:space="0" w:color="auto"/>
              <w:left w:val="single" w:sz="4" w:space="0" w:color="auto"/>
              <w:bottom w:val="single" w:sz="4" w:space="0" w:color="auto"/>
              <w:right w:val="single" w:sz="4" w:space="0" w:color="auto"/>
            </w:tcBorders>
            <w:vAlign w:val="center"/>
          </w:tcPr>
          <w:p w14:paraId="351D09A0"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Muncitor deservire CM</w:t>
            </w:r>
          </w:p>
        </w:tc>
        <w:tc>
          <w:tcPr>
            <w:tcW w:w="1412" w:type="dxa"/>
            <w:tcBorders>
              <w:top w:val="single" w:sz="4" w:space="0" w:color="auto"/>
              <w:left w:val="single" w:sz="4" w:space="0" w:color="auto"/>
              <w:bottom w:val="single" w:sz="4" w:space="0" w:color="auto"/>
              <w:right w:val="single" w:sz="4" w:space="0" w:color="auto"/>
            </w:tcBorders>
            <w:vAlign w:val="center"/>
          </w:tcPr>
          <w:p w14:paraId="3606FC58"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450B7ECE" w14:textId="77777777" w:rsidR="00A54CBE" w:rsidRPr="008467F8" w:rsidRDefault="00A54CBE" w:rsidP="00940DDF">
            <w:pPr>
              <w:pStyle w:val="4"/>
              <w:rPr>
                <w:rFonts w:eastAsia="PMingLiU"/>
                <w:b w:val="0"/>
                <w:lang w:val="ro-MD"/>
              </w:rPr>
            </w:pPr>
            <w:r w:rsidRPr="008467F8">
              <w:rPr>
                <w:b w:val="0"/>
                <w:sz w:val="16"/>
                <w:szCs w:val="16"/>
              </w:rPr>
              <w:t>7,5000</w:t>
            </w:r>
          </w:p>
        </w:tc>
      </w:tr>
      <w:tr w:rsidR="00A54CBE" w:rsidRPr="00EC30C2" w14:paraId="21D1F8FF"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B8702F8"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7589B264"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4100116202818</w:t>
            </w:r>
          </w:p>
        </w:tc>
        <w:tc>
          <w:tcPr>
            <w:tcW w:w="4099" w:type="dxa"/>
            <w:tcBorders>
              <w:top w:val="single" w:sz="4" w:space="0" w:color="auto"/>
              <w:left w:val="single" w:sz="4" w:space="0" w:color="auto"/>
              <w:bottom w:val="single" w:sz="4" w:space="0" w:color="auto"/>
              <w:right w:val="single" w:sz="4" w:space="0" w:color="auto"/>
            </w:tcBorders>
            <w:vAlign w:val="center"/>
          </w:tcPr>
          <w:p w14:paraId="3E8D9F6A"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Apa pentru mortare si betoane</w:t>
            </w:r>
          </w:p>
        </w:tc>
        <w:tc>
          <w:tcPr>
            <w:tcW w:w="1412" w:type="dxa"/>
            <w:tcBorders>
              <w:top w:val="single" w:sz="4" w:space="0" w:color="auto"/>
              <w:left w:val="single" w:sz="4" w:space="0" w:color="auto"/>
              <w:bottom w:val="single" w:sz="4" w:space="0" w:color="auto"/>
              <w:right w:val="single" w:sz="4" w:space="0" w:color="auto"/>
            </w:tcBorders>
            <w:vAlign w:val="center"/>
          </w:tcPr>
          <w:p w14:paraId="5A296D5D" w14:textId="77777777" w:rsidR="00A54CBE" w:rsidRPr="008467F8" w:rsidRDefault="00A54CBE" w:rsidP="00940DDF">
            <w:pPr>
              <w:pStyle w:val="4"/>
              <w:rPr>
                <w:rFonts w:eastAsia="PMingLiU"/>
                <w:b w:val="0"/>
                <w:lang w:val="ro-MD"/>
              </w:rPr>
            </w:pPr>
            <w:r w:rsidRPr="008467F8">
              <w:rPr>
                <w:b w:val="0"/>
                <w:sz w:val="16"/>
                <w:szCs w:val="16"/>
              </w:rPr>
              <w:t>m3</w:t>
            </w:r>
          </w:p>
        </w:tc>
        <w:tc>
          <w:tcPr>
            <w:tcW w:w="1658" w:type="dxa"/>
            <w:tcBorders>
              <w:top w:val="single" w:sz="4" w:space="0" w:color="auto"/>
              <w:left w:val="single" w:sz="4" w:space="0" w:color="auto"/>
              <w:bottom w:val="single" w:sz="4" w:space="0" w:color="auto"/>
              <w:right w:val="single" w:sz="4" w:space="0" w:color="auto"/>
            </w:tcBorders>
            <w:vAlign w:val="center"/>
          </w:tcPr>
          <w:p w14:paraId="02556A0C" w14:textId="77777777" w:rsidR="00A54CBE" w:rsidRPr="008467F8" w:rsidRDefault="00A54CBE" w:rsidP="00940DDF">
            <w:pPr>
              <w:pStyle w:val="4"/>
              <w:rPr>
                <w:rFonts w:eastAsia="PMingLiU"/>
                <w:b w:val="0"/>
                <w:lang w:val="ro-MD"/>
              </w:rPr>
            </w:pPr>
            <w:r w:rsidRPr="008467F8">
              <w:rPr>
                <w:b w:val="0"/>
                <w:sz w:val="16"/>
                <w:szCs w:val="16"/>
              </w:rPr>
              <w:t>2,5000</w:t>
            </w:r>
          </w:p>
        </w:tc>
      </w:tr>
      <w:tr w:rsidR="00A54CBE" w:rsidRPr="00EC30C2" w14:paraId="4E52CA33"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F4A0FAE"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274843CE"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2922140006703</w:t>
            </w:r>
          </w:p>
        </w:tc>
        <w:tc>
          <w:tcPr>
            <w:tcW w:w="4099" w:type="dxa"/>
            <w:tcBorders>
              <w:top w:val="single" w:sz="4" w:space="0" w:color="auto"/>
              <w:left w:val="single" w:sz="4" w:space="0" w:color="auto"/>
              <w:bottom w:val="single" w:sz="4" w:space="0" w:color="auto"/>
              <w:right w:val="single" w:sz="4" w:space="0" w:color="auto"/>
            </w:tcBorders>
            <w:vAlign w:val="center"/>
          </w:tcPr>
          <w:p w14:paraId="1A5DF527"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Macara fereastra de 0,0015 MN (0,15 tf)</w:t>
            </w:r>
          </w:p>
        </w:tc>
        <w:tc>
          <w:tcPr>
            <w:tcW w:w="1412" w:type="dxa"/>
            <w:tcBorders>
              <w:top w:val="single" w:sz="4" w:space="0" w:color="auto"/>
              <w:left w:val="single" w:sz="4" w:space="0" w:color="auto"/>
              <w:bottom w:val="single" w:sz="4" w:space="0" w:color="auto"/>
              <w:right w:val="single" w:sz="4" w:space="0" w:color="auto"/>
            </w:tcBorders>
            <w:vAlign w:val="center"/>
          </w:tcPr>
          <w:p w14:paraId="21929F4E" w14:textId="77777777" w:rsidR="00A54CBE" w:rsidRPr="008467F8" w:rsidRDefault="00A54CBE" w:rsidP="00940DDF">
            <w:pPr>
              <w:pStyle w:val="4"/>
              <w:rPr>
                <w:rFonts w:eastAsia="PMingLiU"/>
                <w:b w:val="0"/>
                <w:lang w:val="ro-MD"/>
              </w:rPr>
            </w:pPr>
            <w:r w:rsidRPr="008467F8">
              <w:rPr>
                <w:b w:val="0"/>
                <w:sz w:val="16"/>
                <w:szCs w:val="16"/>
              </w:rPr>
              <w:t>h-ut</w:t>
            </w:r>
          </w:p>
        </w:tc>
        <w:tc>
          <w:tcPr>
            <w:tcW w:w="1658" w:type="dxa"/>
            <w:tcBorders>
              <w:top w:val="single" w:sz="4" w:space="0" w:color="auto"/>
              <w:left w:val="single" w:sz="4" w:space="0" w:color="auto"/>
              <w:bottom w:val="single" w:sz="4" w:space="0" w:color="auto"/>
              <w:right w:val="single" w:sz="4" w:space="0" w:color="auto"/>
            </w:tcBorders>
            <w:vAlign w:val="center"/>
          </w:tcPr>
          <w:p w14:paraId="10F6276A" w14:textId="77777777" w:rsidR="00A54CBE" w:rsidRPr="008467F8" w:rsidRDefault="00A54CBE" w:rsidP="00940DDF">
            <w:pPr>
              <w:pStyle w:val="4"/>
              <w:rPr>
                <w:rFonts w:eastAsia="PMingLiU"/>
                <w:b w:val="0"/>
                <w:lang w:val="ro-MD"/>
              </w:rPr>
            </w:pPr>
            <w:r w:rsidRPr="008467F8">
              <w:rPr>
                <w:b w:val="0"/>
                <w:sz w:val="16"/>
                <w:szCs w:val="16"/>
              </w:rPr>
              <w:t>0,5000</w:t>
            </w:r>
          </w:p>
        </w:tc>
      </w:tr>
      <w:tr w:rsidR="00A54CBE" w:rsidRPr="00EC30C2" w14:paraId="449EB398"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923E54F" w14:textId="77777777" w:rsidR="00A54CBE" w:rsidRPr="008467F8" w:rsidRDefault="00A54CBE" w:rsidP="00940DDF">
            <w:pPr>
              <w:jc w:val="center"/>
              <w:rPr>
                <w:rFonts w:eastAsia="PMingLiU"/>
                <w:lang w:val="ro-MD" w:eastAsia="zh-CN"/>
              </w:rPr>
            </w:pPr>
            <w:r w:rsidRPr="008467F8">
              <w:rPr>
                <w:bCs/>
                <w:sz w:val="22"/>
                <w:szCs w:val="22"/>
                <w:lang w:val="en-US"/>
              </w:rPr>
              <w:t>66</w:t>
            </w:r>
          </w:p>
        </w:tc>
        <w:tc>
          <w:tcPr>
            <w:tcW w:w="1654" w:type="dxa"/>
            <w:tcBorders>
              <w:top w:val="single" w:sz="4" w:space="0" w:color="auto"/>
              <w:left w:val="single" w:sz="4" w:space="0" w:color="auto"/>
              <w:bottom w:val="single" w:sz="4" w:space="0" w:color="auto"/>
              <w:right w:val="single" w:sz="4" w:space="0" w:color="auto"/>
            </w:tcBorders>
            <w:vAlign w:val="center"/>
          </w:tcPr>
          <w:p w14:paraId="5120FF49"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RpCO56A</w:t>
            </w:r>
          </w:p>
        </w:tc>
        <w:tc>
          <w:tcPr>
            <w:tcW w:w="4099" w:type="dxa"/>
            <w:tcBorders>
              <w:top w:val="single" w:sz="4" w:space="0" w:color="auto"/>
              <w:left w:val="single" w:sz="4" w:space="0" w:color="auto"/>
              <w:bottom w:val="single" w:sz="4" w:space="0" w:color="auto"/>
              <w:right w:val="single" w:sz="4" w:space="0" w:color="auto"/>
            </w:tcBorders>
          </w:tcPr>
          <w:p w14:paraId="79EE6976" w14:textId="77777777" w:rsidR="00A54CBE" w:rsidRPr="00150441" w:rsidRDefault="00A54CBE" w:rsidP="00940DDF">
            <w:pPr>
              <w:rPr>
                <w:bCs/>
                <w:sz w:val="2"/>
                <w:szCs w:val="2"/>
                <w:lang w:val="en-US"/>
              </w:rPr>
            </w:pPr>
            <w:r w:rsidRPr="00E81EA7">
              <w:rPr>
                <w:bCs/>
                <w:sz w:val="22"/>
                <w:szCs w:val="22"/>
                <w:lang w:val="en-US"/>
              </w:rPr>
              <w:t>Demontari: timplarie (usi,)</w:t>
            </w:r>
          </w:p>
        </w:tc>
        <w:tc>
          <w:tcPr>
            <w:tcW w:w="1412" w:type="dxa"/>
            <w:tcBorders>
              <w:top w:val="single" w:sz="4" w:space="0" w:color="auto"/>
              <w:left w:val="single" w:sz="4" w:space="0" w:color="auto"/>
              <w:bottom w:val="single" w:sz="4" w:space="0" w:color="auto"/>
              <w:right w:val="single" w:sz="4" w:space="0" w:color="auto"/>
            </w:tcBorders>
            <w:vAlign w:val="center"/>
          </w:tcPr>
          <w:p w14:paraId="4A50BAD2" w14:textId="77777777" w:rsidR="00A54CBE" w:rsidRPr="008467F8" w:rsidRDefault="00A54CBE" w:rsidP="00940DDF">
            <w:pPr>
              <w:pStyle w:val="4"/>
              <w:rPr>
                <w:rFonts w:eastAsia="PMingLiU"/>
                <w:b w:val="0"/>
                <w:lang w:val="ro-MD"/>
              </w:rPr>
            </w:pPr>
            <w:r w:rsidRPr="008467F8">
              <w:rPr>
                <w:b w:val="0"/>
              </w:rPr>
              <w:t>m2</w:t>
            </w:r>
          </w:p>
        </w:tc>
        <w:tc>
          <w:tcPr>
            <w:tcW w:w="1658" w:type="dxa"/>
            <w:tcBorders>
              <w:top w:val="single" w:sz="4" w:space="0" w:color="auto"/>
              <w:left w:val="single" w:sz="4" w:space="0" w:color="auto"/>
              <w:bottom w:val="single" w:sz="4" w:space="0" w:color="auto"/>
              <w:right w:val="single" w:sz="4" w:space="0" w:color="auto"/>
            </w:tcBorders>
            <w:vAlign w:val="center"/>
          </w:tcPr>
          <w:p w14:paraId="161BD3F2" w14:textId="77777777" w:rsidR="00A54CBE" w:rsidRPr="008467F8" w:rsidRDefault="00A54CBE" w:rsidP="00940DDF">
            <w:pPr>
              <w:pStyle w:val="4"/>
              <w:rPr>
                <w:b w:val="0"/>
              </w:rPr>
            </w:pPr>
            <w:r w:rsidRPr="008467F8">
              <w:rPr>
                <w:b w:val="0"/>
              </w:rPr>
              <w:t>4,2000</w:t>
            </w:r>
          </w:p>
        </w:tc>
      </w:tr>
      <w:tr w:rsidR="00A54CBE" w:rsidRPr="00EC30C2" w14:paraId="49EBEB77"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75CAF67"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59C1CC72"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7422010060100</w:t>
            </w:r>
          </w:p>
        </w:tc>
        <w:tc>
          <w:tcPr>
            <w:tcW w:w="4099" w:type="dxa"/>
            <w:tcBorders>
              <w:top w:val="single" w:sz="4" w:space="0" w:color="auto"/>
              <w:left w:val="single" w:sz="4" w:space="0" w:color="auto"/>
              <w:bottom w:val="single" w:sz="4" w:space="0" w:color="auto"/>
              <w:right w:val="single" w:sz="4" w:space="0" w:color="auto"/>
            </w:tcBorders>
            <w:vAlign w:val="center"/>
          </w:tcPr>
          <w:p w14:paraId="7ACD1CEF"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Timplar</w:t>
            </w:r>
          </w:p>
        </w:tc>
        <w:tc>
          <w:tcPr>
            <w:tcW w:w="1412" w:type="dxa"/>
            <w:tcBorders>
              <w:top w:val="single" w:sz="4" w:space="0" w:color="auto"/>
              <w:left w:val="single" w:sz="4" w:space="0" w:color="auto"/>
              <w:bottom w:val="single" w:sz="4" w:space="0" w:color="auto"/>
              <w:right w:val="single" w:sz="4" w:space="0" w:color="auto"/>
            </w:tcBorders>
            <w:vAlign w:val="center"/>
          </w:tcPr>
          <w:p w14:paraId="29DBEFC4"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7589FE41" w14:textId="77777777" w:rsidR="00A54CBE" w:rsidRPr="008467F8" w:rsidRDefault="00A54CBE" w:rsidP="00940DDF">
            <w:pPr>
              <w:pStyle w:val="4"/>
              <w:rPr>
                <w:rFonts w:eastAsia="PMingLiU"/>
                <w:b w:val="0"/>
                <w:lang w:val="ro-MD"/>
              </w:rPr>
            </w:pPr>
            <w:r w:rsidRPr="008467F8">
              <w:rPr>
                <w:b w:val="0"/>
                <w:sz w:val="16"/>
                <w:szCs w:val="16"/>
              </w:rPr>
              <w:t>0,8820</w:t>
            </w:r>
          </w:p>
        </w:tc>
      </w:tr>
      <w:tr w:rsidR="00A54CBE" w:rsidRPr="00EC30C2" w14:paraId="049B6BAE"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AB504C6"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0D852A40"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9310060019922</w:t>
            </w:r>
          </w:p>
        </w:tc>
        <w:tc>
          <w:tcPr>
            <w:tcW w:w="4099" w:type="dxa"/>
            <w:tcBorders>
              <w:top w:val="single" w:sz="4" w:space="0" w:color="auto"/>
              <w:left w:val="single" w:sz="4" w:space="0" w:color="auto"/>
              <w:bottom w:val="single" w:sz="4" w:space="0" w:color="auto"/>
              <w:right w:val="single" w:sz="4" w:space="0" w:color="auto"/>
            </w:tcBorders>
            <w:vAlign w:val="center"/>
          </w:tcPr>
          <w:p w14:paraId="48B298B7"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 xml:space="preserve">Muncitor deservire </w:t>
            </w:r>
          </w:p>
        </w:tc>
        <w:tc>
          <w:tcPr>
            <w:tcW w:w="1412" w:type="dxa"/>
            <w:tcBorders>
              <w:top w:val="single" w:sz="4" w:space="0" w:color="auto"/>
              <w:left w:val="single" w:sz="4" w:space="0" w:color="auto"/>
              <w:bottom w:val="single" w:sz="4" w:space="0" w:color="auto"/>
              <w:right w:val="single" w:sz="4" w:space="0" w:color="auto"/>
            </w:tcBorders>
            <w:vAlign w:val="center"/>
          </w:tcPr>
          <w:p w14:paraId="0699788E"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48B28B6B" w14:textId="77777777" w:rsidR="00A54CBE" w:rsidRPr="008467F8" w:rsidRDefault="00A54CBE" w:rsidP="00940DDF">
            <w:pPr>
              <w:pStyle w:val="4"/>
              <w:rPr>
                <w:rFonts w:eastAsia="PMingLiU"/>
                <w:b w:val="0"/>
                <w:lang w:val="ro-MD"/>
              </w:rPr>
            </w:pPr>
            <w:r w:rsidRPr="008467F8">
              <w:rPr>
                <w:b w:val="0"/>
                <w:sz w:val="16"/>
                <w:szCs w:val="16"/>
              </w:rPr>
              <w:t>0,8820</w:t>
            </w:r>
          </w:p>
        </w:tc>
      </w:tr>
      <w:tr w:rsidR="00A54CBE" w:rsidRPr="00EC30C2" w14:paraId="2DFE120E"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97EA396" w14:textId="77777777" w:rsidR="00A54CBE" w:rsidRPr="008467F8" w:rsidRDefault="00A54CBE" w:rsidP="00940DDF">
            <w:pPr>
              <w:jc w:val="center"/>
              <w:rPr>
                <w:rFonts w:eastAsia="PMingLiU"/>
                <w:lang w:val="ro-MD" w:eastAsia="zh-CN"/>
              </w:rPr>
            </w:pPr>
            <w:r w:rsidRPr="008467F8">
              <w:rPr>
                <w:bCs/>
                <w:sz w:val="22"/>
                <w:szCs w:val="22"/>
                <w:lang w:val="en-US"/>
              </w:rPr>
              <w:t>67</w:t>
            </w:r>
          </w:p>
        </w:tc>
        <w:tc>
          <w:tcPr>
            <w:tcW w:w="1654" w:type="dxa"/>
            <w:tcBorders>
              <w:top w:val="single" w:sz="4" w:space="0" w:color="auto"/>
              <w:left w:val="single" w:sz="4" w:space="0" w:color="auto"/>
              <w:bottom w:val="single" w:sz="4" w:space="0" w:color="auto"/>
              <w:right w:val="single" w:sz="4" w:space="0" w:color="auto"/>
            </w:tcBorders>
            <w:vAlign w:val="center"/>
          </w:tcPr>
          <w:p w14:paraId="6A56A63A"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RpCU09C</w:t>
            </w:r>
          </w:p>
        </w:tc>
        <w:tc>
          <w:tcPr>
            <w:tcW w:w="4099" w:type="dxa"/>
            <w:tcBorders>
              <w:top w:val="single" w:sz="4" w:space="0" w:color="auto"/>
              <w:left w:val="single" w:sz="4" w:space="0" w:color="auto"/>
              <w:bottom w:val="single" w:sz="4" w:space="0" w:color="auto"/>
              <w:right w:val="single" w:sz="4" w:space="0" w:color="auto"/>
            </w:tcBorders>
          </w:tcPr>
          <w:p w14:paraId="1933FF20" w14:textId="77777777" w:rsidR="00A54CBE" w:rsidRPr="00150441" w:rsidRDefault="00A54CBE" w:rsidP="00940DDF">
            <w:pPr>
              <w:rPr>
                <w:bCs/>
                <w:sz w:val="2"/>
                <w:szCs w:val="2"/>
                <w:lang w:val="en-US"/>
              </w:rPr>
            </w:pPr>
            <w:r w:rsidRPr="00E81EA7">
              <w:rPr>
                <w:bCs/>
                <w:sz w:val="22"/>
                <w:szCs w:val="22"/>
                <w:lang w:val="en-US"/>
              </w:rPr>
              <w:t>Transporturi cu mijloace manuale prin purtat direct la 60 m distanta cu o incarcatura pina la 50 kg (pentru 1 m transportat pe verticala se considera 10 pe orizontala)</w:t>
            </w:r>
          </w:p>
        </w:tc>
        <w:tc>
          <w:tcPr>
            <w:tcW w:w="1412" w:type="dxa"/>
            <w:tcBorders>
              <w:top w:val="single" w:sz="4" w:space="0" w:color="auto"/>
              <w:left w:val="single" w:sz="4" w:space="0" w:color="auto"/>
              <w:bottom w:val="single" w:sz="4" w:space="0" w:color="auto"/>
              <w:right w:val="single" w:sz="4" w:space="0" w:color="auto"/>
            </w:tcBorders>
            <w:vAlign w:val="center"/>
          </w:tcPr>
          <w:p w14:paraId="7ACF325B" w14:textId="77777777" w:rsidR="00A54CBE" w:rsidRPr="008467F8" w:rsidRDefault="00A54CBE" w:rsidP="00940DDF">
            <w:pPr>
              <w:pStyle w:val="4"/>
              <w:rPr>
                <w:rFonts w:eastAsia="PMingLiU"/>
                <w:b w:val="0"/>
                <w:lang w:val="ro-MD"/>
              </w:rPr>
            </w:pPr>
            <w:r w:rsidRPr="008467F8">
              <w:rPr>
                <w:b w:val="0"/>
              </w:rPr>
              <w:t>t</w:t>
            </w:r>
          </w:p>
        </w:tc>
        <w:tc>
          <w:tcPr>
            <w:tcW w:w="1658" w:type="dxa"/>
            <w:tcBorders>
              <w:top w:val="single" w:sz="4" w:space="0" w:color="auto"/>
              <w:left w:val="single" w:sz="4" w:space="0" w:color="auto"/>
              <w:bottom w:val="single" w:sz="4" w:space="0" w:color="auto"/>
              <w:right w:val="single" w:sz="4" w:space="0" w:color="auto"/>
            </w:tcBorders>
            <w:vAlign w:val="center"/>
          </w:tcPr>
          <w:p w14:paraId="79CBD50D" w14:textId="77777777" w:rsidR="00A54CBE" w:rsidRPr="008467F8" w:rsidRDefault="00A54CBE" w:rsidP="00940DDF">
            <w:pPr>
              <w:pStyle w:val="4"/>
              <w:rPr>
                <w:b w:val="0"/>
              </w:rPr>
            </w:pPr>
            <w:r w:rsidRPr="008467F8">
              <w:rPr>
                <w:b w:val="0"/>
              </w:rPr>
              <w:t>6,0000</w:t>
            </w:r>
          </w:p>
          <w:p w14:paraId="1BB947A4" w14:textId="77777777" w:rsidR="00A54CBE" w:rsidRPr="008467F8" w:rsidRDefault="00A54CBE" w:rsidP="00940DDF">
            <w:pPr>
              <w:pStyle w:val="4"/>
              <w:rPr>
                <w:rFonts w:eastAsia="PMingLiU"/>
                <w:b w:val="0"/>
                <w:lang w:val="ro-MD"/>
              </w:rPr>
            </w:pPr>
          </w:p>
        </w:tc>
      </w:tr>
      <w:tr w:rsidR="00A54CBE" w:rsidRPr="00EC30C2" w14:paraId="21942BC4"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70774C3"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44170FDE"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71240100107001</w:t>
            </w:r>
          </w:p>
        </w:tc>
        <w:tc>
          <w:tcPr>
            <w:tcW w:w="4099" w:type="dxa"/>
            <w:tcBorders>
              <w:top w:val="single" w:sz="4" w:space="0" w:color="auto"/>
              <w:left w:val="single" w:sz="4" w:space="0" w:color="auto"/>
              <w:bottom w:val="single" w:sz="4" w:space="0" w:color="auto"/>
              <w:right w:val="single" w:sz="4" w:space="0" w:color="auto"/>
            </w:tcBorders>
            <w:vAlign w:val="center"/>
          </w:tcPr>
          <w:p w14:paraId="43C885E0"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Dulgher</w:t>
            </w:r>
          </w:p>
        </w:tc>
        <w:tc>
          <w:tcPr>
            <w:tcW w:w="1412" w:type="dxa"/>
            <w:tcBorders>
              <w:top w:val="single" w:sz="4" w:space="0" w:color="auto"/>
              <w:left w:val="single" w:sz="4" w:space="0" w:color="auto"/>
              <w:bottom w:val="single" w:sz="4" w:space="0" w:color="auto"/>
              <w:right w:val="single" w:sz="4" w:space="0" w:color="auto"/>
            </w:tcBorders>
            <w:vAlign w:val="center"/>
          </w:tcPr>
          <w:p w14:paraId="7EC4AE20"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5A58F3F7" w14:textId="77777777" w:rsidR="00A54CBE" w:rsidRPr="008467F8" w:rsidRDefault="00A54CBE" w:rsidP="00940DDF">
            <w:pPr>
              <w:pStyle w:val="4"/>
              <w:rPr>
                <w:rFonts w:eastAsia="PMingLiU"/>
                <w:b w:val="0"/>
                <w:lang w:val="ro-MD"/>
              </w:rPr>
            </w:pPr>
            <w:r w:rsidRPr="008467F8">
              <w:rPr>
                <w:b w:val="0"/>
                <w:sz w:val="16"/>
                <w:szCs w:val="16"/>
              </w:rPr>
              <w:t>1,5000</w:t>
            </w:r>
          </w:p>
        </w:tc>
      </w:tr>
      <w:tr w:rsidR="00A54CBE" w:rsidRPr="00EC30C2" w14:paraId="50A62934"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C5FBA4C"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0F7AC303"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9310060019922</w:t>
            </w:r>
          </w:p>
        </w:tc>
        <w:tc>
          <w:tcPr>
            <w:tcW w:w="4099" w:type="dxa"/>
            <w:tcBorders>
              <w:top w:val="single" w:sz="4" w:space="0" w:color="auto"/>
              <w:left w:val="single" w:sz="4" w:space="0" w:color="auto"/>
              <w:bottom w:val="single" w:sz="4" w:space="0" w:color="auto"/>
              <w:right w:val="single" w:sz="4" w:space="0" w:color="auto"/>
            </w:tcBorders>
            <w:vAlign w:val="center"/>
          </w:tcPr>
          <w:p w14:paraId="739815EA"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 xml:space="preserve">Muncitor deservire </w:t>
            </w:r>
          </w:p>
        </w:tc>
        <w:tc>
          <w:tcPr>
            <w:tcW w:w="1412" w:type="dxa"/>
            <w:tcBorders>
              <w:top w:val="single" w:sz="4" w:space="0" w:color="auto"/>
              <w:left w:val="single" w:sz="4" w:space="0" w:color="auto"/>
              <w:bottom w:val="single" w:sz="4" w:space="0" w:color="auto"/>
              <w:right w:val="single" w:sz="4" w:space="0" w:color="auto"/>
            </w:tcBorders>
            <w:vAlign w:val="center"/>
          </w:tcPr>
          <w:p w14:paraId="2C8DAB51"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51F21F43" w14:textId="77777777" w:rsidR="00A54CBE" w:rsidRPr="008467F8" w:rsidRDefault="00A54CBE" w:rsidP="00940DDF">
            <w:pPr>
              <w:pStyle w:val="4"/>
              <w:rPr>
                <w:rFonts w:eastAsia="PMingLiU"/>
                <w:b w:val="0"/>
                <w:lang w:val="ro-MD"/>
              </w:rPr>
            </w:pPr>
            <w:r w:rsidRPr="008467F8">
              <w:rPr>
                <w:b w:val="0"/>
                <w:sz w:val="16"/>
                <w:szCs w:val="16"/>
              </w:rPr>
              <w:t>6,0000</w:t>
            </w:r>
          </w:p>
        </w:tc>
      </w:tr>
      <w:tr w:rsidR="00A54CBE" w:rsidRPr="00EC30C2" w14:paraId="1D4FD31B"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1877DE5" w14:textId="77777777" w:rsidR="00A54CBE" w:rsidRPr="008467F8" w:rsidRDefault="00A54CBE" w:rsidP="00940DDF">
            <w:pPr>
              <w:jc w:val="center"/>
              <w:rPr>
                <w:rFonts w:eastAsia="PMingLiU"/>
                <w:lang w:val="ro-MD" w:eastAsia="zh-CN"/>
              </w:rPr>
            </w:pPr>
            <w:r w:rsidRPr="008467F8">
              <w:rPr>
                <w:bCs/>
                <w:sz w:val="22"/>
                <w:szCs w:val="22"/>
                <w:lang w:val="en-US"/>
              </w:rPr>
              <w:t>68</w:t>
            </w:r>
          </w:p>
        </w:tc>
        <w:tc>
          <w:tcPr>
            <w:tcW w:w="1654" w:type="dxa"/>
            <w:tcBorders>
              <w:top w:val="single" w:sz="4" w:space="0" w:color="auto"/>
              <w:left w:val="single" w:sz="4" w:space="0" w:color="auto"/>
              <w:bottom w:val="single" w:sz="4" w:space="0" w:color="auto"/>
              <w:right w:val="single" w:sz="4" w:space="0" w:color="auto"/>
            </w:tcBorders>
            <w:vAlign w:val="center"/>
          </w:tcPr>
          <w:p w14:paraId="15F5710B"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TsH92B</w:t>
            </w:r>
          </w:p>
        </w:tc>
        <w:tc>
          <w:tcPr>
            <w:tcW w:w="4099" w:type="dxa"/>
            <w:tcBorders>
              <w:top w:val="single" w:sz="4" w:space="0" w:color="auto"/>
              <w:left w:val="single" w:sz="4" w:space="0" w:color="auto"/>
              <w:bottom w:val="single" w:sz="4" w:space="0" w:color="auto"/>
              <w:right w:val="single" w:sz="4" w:space="0" w:color="auto"/>
            </w:tcBorders>
          </w:tcPr>
          <w:p w14:paraId="03FE64FA" w14:textId="77777777" w:rsidR="00A54CBE" w:rsidRPr="00150441" w:rsidRDefault="00A54CBE" w:rsidP="00940DDF">
            <w:pPr>
              <w:rPr>
                <w:bCs/>
                <w:sz w:val="2"/>
                <w:szCs w:val="2"/>
                <w:lang w:val="en-US"/>
              </w:rPr>
            </w:pPr>
            <w:r w:rsidRPr="00E81EA7">
              <w:rPr>
                <w:bCs/>
                <w:sz w:val="22"/>
                <w:szCs w:val="22"/>
                <w:lang w:val="en-US"/>
              </w:rPr>
              <w:t>Incarcarea in auto deseuri de constructie</w:t>
            </w:r>
          </w:p>
        </w:tc>
        <w:tc>
          <w:tcPr>
            <w:tcW w:w="1412" w:type="dxa"/>
            <w:tcBorders>
              <w:top w:val="single" w:sz="4" w:space="0" w:color="auto"/>
              <w:left w:val="single" w:sz="4" w:space="0" w:color="auto"/>
              <w:bottom w:val="single" w:sz="4" w:space="0" w:color="auto"/>
              <w:right w:val="single" w:sz="4" w:space="0" w:color="auto"/>
            </w:tcBorders>
            <w:vAlign w:val="center"/>
          </w:tcPr>
          <w:p w14:paraId="51748437" w14:textId="77777777" w:rsidR="00A54CBE" w:rsidRPr="008467F8" w:rsidRDefault="00A54CBE" w:rsidP="00940DDF">
            <w:pPr>
              <w:pStyle w:val="4"/>
              <w:rPr>
                <w:rFonts w:eastAsia="PMingLiU"/>
                <w:b w:val="0"/>
                <w:lang w:val="ro-MD"/>
              </w:rPr>
            </w:pPr>
            <w:r w:rsidRPr="008467F8">
              <w:rPr>
                <w:b w:val="0"/>
              </w:rPr>
              <w:t>t</w:t>
            </w:r>
          </w:p>
        </w:tc>
        <w:tc>
          <w:tcPr>
            <w:tcW w:w="1658" w:type="dxa"/>
            <w:tcBorders>
              <w:top w:val="single" w:sz="4" w:space="0" w:color="auto"/>
              <w:left w:val="single" w:sz="4" w:space="0" w:color="auto"/>
              <w:bottom w:val="single" w:sz="4" w:space="0" w:color="auto"/>
              <w:right w:val="single" w:sz="4" w:space="0" w:color="auto"/>
            </w:tcBorders>
            <w:vAlign w:val="center"/>
          </w:tcPr>
          <w:p w14:paraId="7E011110" w14:textId="77777777" w:rsidR="00A54CBE" w:rsidRPr="008467F8" w:rsidRDefault="00A54CBE" w:rsidP="00940DDF">
            <w:pPr>
              <w:pStyle w:val="4"/>
              <w:rPr>
                <w:b w:val="0"/>
              </w:rPr>
            </w:pPr>
            <w:r w:rsidRPr="008467F8">
              <w:rPr>
                <w:b w:val="0"/>
              </w:rPr>
              <w:t>6,0000</w:t>
            </w:r>
          </w:p>
          <w:p w14:paraId="09F87FE9" w14:textId="77777777" w:rsidR="00A54CBE" w:rsidRPr="008467F8" w:rsidRDefault="00A54CBE" w:rsidP="00940DDF">
            <w:pPr>
              <w:pStyle w:val="4"/>
              <w:rPr>
                <w:rFonts w:eastAsia="PMingLiU"/>
                <w:b w:val="0"/>
                <w:lang w:val="ro-MD"/>
              </w:rPr>
            </w:pPr>
          </w:p>
        </w:tc>
      </w:tr>
      <w:tr w:rsidR="00A54CBE" w:rsidRPr="00EC30C2" w14:paraId="4218194A"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A6274E6"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4E2B56F9"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9310060019900</w:t>
            </w:r>
          </w:p>
        </w:tc>
        <w:tc>
          <w:tcPr>
            <w:tcW w:w="4099" w:type="dxa"/>
            <w:tcBorders>
              <w:top w:val="single" w:sz="4" w:space="0" w:color="auto"/>
              <w:left w:val="single" w:sz="4" w:space="0" w:color="auto"/>
              <w:bottom w:val="single" w:sz="4" w:space="0" w:color="auto"/>
              <w:right w:val="single" w:sz="4" w:space="0" w:color="auto"/>
            </w:tcBorders>
            <w:vAlign w:val="center"/>
          </w:tcPr>
          <w:p w14:paraId="6FB469DE"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Muncitor necalificat</w:t>
            </w:r>
          </w:p>
        </w:tc>
        <w:tc>
          <w:tcPr>
            <w:tcW w:w="1412" w:type="dxa"/>
            <w:tcBorders>
              <w:top w:val="single" w:sz="4" w:space="0" w:color="auto"/>
              <w:left w:val="single" w:sz="4" w:space="0" w:color="auto"/>
              <w:bottom w:val="single" w:sz="4" w:space="0" w:color="auto"/>
              <w:right w:val="single" w:sz="4" w:space="0" w:color="auto"/>
            </w:tcBorders>
            <w:vAlign w:val="center"/>
          </w:tcPr>
          <w:p w14:paraId="774E5A90"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13F53C54" w14:textId="77777777" w:rsidR="00A54CBE" w:rsidRPr="008467F8" w:rsidRDefault="00A54CBE" w:rsidP="00940DDF">
            <w:pPr>
              <w:pStyle w:val="4"/>
              <w:rPr>
                <w:rFonts w:eastAsia="PMingLiU"/>
                <w:b w:val="0"/>
                <w:lang w:val="ro-MD"/>
              </w:rPr>
            </w:pPr>
            <w:r w:rsidRPr="008467F8">
              <w:rPr>
                <w:b w:val="0"/>
                <w:sz w:val="16"/>
                <w:szCs w:val="16"/>
              </w:rPr>
              <w:t>6,6600</w:t>
            </w:r>
          </w:p>
        </w:tc>
      </w:tr>
      <w:tr w:rsidR="00A54CBE" w:rsidRPr="00EC30C2" w14:paraId="486AD599"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18EFD42" w14:textId="77777777" w:rsidR="00A54CBE" w:rsidRPr="008467F8" w:rsidRDefault="00A54CBE" w:rsidP="00940DDF">
            <w:pPr>
              <w:jc w:val="center"/>
              <w:rPr>
                <w:rFonts w:eastAsia="PMingLiU"/>
                <w:lang w:val="ro-MD" w:eastAsia="zh-CN"/>
              </w:rPr>
            </w:pPr>
            <w:r w:rsidRPr="008467F8">
              <w:rPr>
                <w:bCs/>
                <w:sz w:val="22"/>
                <w:szCs w:val="22"/>
                <w:lang w:val="en-US"/>
              </w:rPr>
              <w:t>69</w:t>
            </w:r>
          </w:p>
        </w:tc>
        <w:tc>
          <w:tcPr>
            <w:tcW w:w="1654" w:type="dxa"/>
            <w:tcBorders>
              <w:top w:val="single" w:sz="4" w:space="0" w:color="auto"/>
              <w:left w:val="single" w:sz="4" w:space="0" w:color="auto"/>
              <w:bottom w:val="single" w:sz="4" w:space="0" w:color="auto"/>
              <w:right w:val="single" w:sz="4" w:space="0" w:color="auto"/>
            </w:tcBorders>
            <w:vAlign w:val="center"/>
          </w:tcPr>
          <w:p w14:paraId="55968A7E"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TsI50B5</w:t>
            </w:r>
          </w:p>
        </w:tc>
        <w:tc>
          <w:tcPr>
            <w:tcW w:w="4099" w:type="dxa"/>
            <w:tcBorders>
              <w:top w:val="single" w:sz="4" w:space="0" w:color="auto"/>
              <w:left w:val="single" w:sz="4" w:space="0" w:color="auto"/>
              <w:bottom w:val="single" w:sz="4" w:space="0" w:color="auto"/>
              <w:right w:val="single" w:sz="4" w:space="0" w:color="auto"/>
            </w:tcBorders>
          </w:tcPr>
          <w:p w14:paraId="0B4BE27D" w14:textId="77777777" w:rsidR="00A54CBE" w:rsidRPr="00150441" w:rsidRDefault="00A54CBE" w:rsidP="00940DDF">
            <w:pPr>
              <w:rPr>
                <w:bCs/>
                <w:sz w:val="2"/>
                <w:szCs w:val="2"/>
                <w:lang w:val="en-US"/>
              </w:rPr>
            </w:pPr>
            <w:r w:rsidRPr="00E81EA7">
              <w:rPr>
                <w:bCs/>
                <w:sz w:val="22"/>
                <w:szCs w:val="22"/>
                <w:lang w:val="en-US"/>
              </w:rPr>
              <w:t>Transportarea pamintului cu autobasculanta de 5 t la distanta  de 15 km</w:t>
            </w:r>
          </w:p>
        </w:tc>
        <w:tc>
          <w:tcPr>
            <w:tcW w:w="1412" w:type="dxa"/>
            <w:tcBorders>
              <w:top w:val="single" w:sz="4" w:space="0" w:color="auto"/>
              <w:left w:val="single" w:sz="4" w:space="0" w:color="auto"/>
              <w:bottom w:val="single" w:sz="4" w:space="0" w:color="auto"/>
              <w:right w:val="single" w:sz="4" w:space="0" w:color="auto"/>
            </w:tcBorders>
            <w:vAlign w:val="center"/>
          </w:tcPr>
          <w:p w14:paraId="793C794C" w14:textId="77777777" w:rsidR="00A54CBE" w:rsidRPr="008467F8" w:rsidRDefault="00A54CBE" w:rsidP="00940DDF">
            <w:pPr>
              <w:pStyle w:val="4"/>
              <w:rPr>
                <w:rFonts w:eastAsia="PMingLiU"/>
                <w:b w:val="0"/>
                <w:lang w:val="ro-MD"/>
              </w:rPr>
            </w:pPr>
            <w:r w:rsidRPr="008467F8">
              <w:rPr>
                <w:b w:val="0"/>
              </w:rPr>
              <w:t>t</w:t>
            </w:r>
          </w:p>
        </w:tc>
        <w:tc>
          <w:tcPr>
            <w:tcW w:w="1658" w:type="dxa"/>
            <w:tcBorders>
              <w:top w:val="single" w:sz="4" w:space="0" w:color="auto"/>
              <w:left w:val="single" w:sz="4" w:space="0" w:color="auto"/>
              <w:bottom w:val="single" w:sz="4" w:space="0" w:color="auto"/>
              <w:right w:val="single" w:sz="4" w:space="0" w:color="auto"/>
            </w:tcBorders>
            <w:vAlign w:val="center"/>
          </w:tcPr>
          <w:p w14:paraId="2006590A" w14:textId="77777777" w:rsidR="00A54CBE" w:rsidRPr="008467F8" w:rsidRDefault="00A54CBE" w:rsidP="00940DDF">
            <w:pPr>
              <w:pStyle w:val="4"/>
              <w:rPr>
                <w:b w:val="0"/>
              </w:rPr>
            </w:pPr>
            <w:r w:rsidRPr="008467F8">
              <w:rPr>
                <w:b w:val="0"/>
              </w:rPr>
              <w:t>6,0000</w:t>
            </w:r>
          </w:p>
          <w:p w14:paraId="2E9294FF" w14:textId="77777777" w:rsidR="00A54CBE" w:rsidRPr="008467F8" w:rsidRDefault="00A54CBE" w:rsidP="00940DDF">
            <w:pPr>
              <w:pStyle w:val="4"/>
              <w:rPr>
                <w:rFonts w:eastAsia="PMingLiU"/>
                <w:b w:val="0"/>
                <w:lang w:val="ro-MD"/>
              </w:rPr>
            </w:pPr>
          </w:p>
        </w:tc>
      </w:tr>
      <w:tr w:rsidR="00A54CBE" w:rsidRPr="00EC30C2" w14:paraId="4AC4945E"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5913C0D"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FB9A705"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3410540000006</w:t>
            </w:r>
          </w:p>
        </w:tc>
        <w:tc>
          <w:tcPr>
            <w:tcW w:w="4099" w:type="dxa"/>
            <w:tcBorders>
              <w:top w:val="single" w:sz="4" w:space="0" w:color="auto"/>
              <w:left w:val="single" w:sz="4" w:space="0" w:color="auto"/>
              <w:bottom w:val="single" w:sz="4" w:space="0" w:color="auto"/>
              <w:right w:val="single" w:sz="4" w:space="0" w:color="auto"/>
            </w:tcBorders>
            <w:vAlign w:val="center"/>
          </w:tcPr>
          <w:p w14:paraId="40496506"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Autobasculanta-5t</w:t>
            </w:r>
          </w:p>
        </w:tc>
        <w:tc>
          <w:tcPr>
            <w:tcW w:w="1412" w:type="dxa"/>
            <w:tcBorders>
              <w:top w:val="single" w:sz="4" w:space="0" w:color="auto"/>
              <w:left w:val="single" w:sz="4" w:space="0" w:color="auto"/>
              <w:bottom w:val="single" w:sz="4" w:space="0" w:color="auto"/>
              <w:right w:val="single" w:sz="4" w:space="0" w:color="auto"/>
            </w:tcBorders>
            <w:vAlign w:val="center"/>
          </w:tcPr>
          <w:p w14:paraId="5AB57AE8" w14:textId="77777777" w:rsidR="00A54CBE" w:rsidRPr="008467F8" w:rsidRDefault="00A54CBE" w:rsidP="00940DDF">
            <w:pPr>
              <w:pStyle w:val="4"/>
              <w:rPr>
                <w:rFonts w:eastAsia="PMingLiU"/>
                <w:b w:val="0"/>
                <w:lang w:val="ro-MD"/>
              </w:rPr>
            </w:pPr>
            <w:r w:rsidRPr="008467F8">
              <w:rPr>
                <w:b w:val="0"/>
                <w:sz w:val="16"/>
                <w:szCs w:val="16"/>
              </w:rPr>
              <w:t>h-ut</w:t>
            </w:r>
          </w:p>
        </w:tc>
        <w:tc>
          <w:tcPr>
            <w:tcW w:w="1658" w:type="dxa"/>
            <w:tcBorders>
              <w:top w:val="single" w:sz="4" w:space="0" w:color="auto"/>
              <w:left w:val="single" w:sz="4" w:space="0" w:color="auto"/>
              <w:bottom w:val="single" w:sz="4" w:space="0" w:color="auto"/>
              <w:right w:val="single" w:sz="4" w:space="0" w:color="auto"/>
            </w:tcBorders>
            <w:vAlign w:val="center"/>
          </w:tcPr>
          <w:p w14:paraId="7F390D6A" w14:textId="77777777" w:rsidR="00A54CBE" w:rsidRPr="008467F8" w:rsidRDefault="00A54CBE" w:rsidP="00940DDF">
            <w:pPr>
              <w:pStyle w:val="4"/>
              <w:rPr>
                <w:rFonts w:eastAsia="PMingLiU"/>
                <w:b w:val="0"/>
                <w:lang w:val="ro-MD"/>
              </w:rPr>
            </w:pPr>
            <w:r w:rsidRPr="008467F8">
              <w:rPr>
                <w:b w:val="0"/>
                <w:sz w:val="16"/>
                <w:szCs w:val="16"/>
              </w:rPr>
              <w:t>1,5480</w:t>
            </w:r>
          </w:p>
        </w:tc>
      </w:tr>
      <w:tr w:rsidR="00A54CBE" w:rsidRPr="00EC30C2" w14:paraId="20F78654" w14:textId="77777777" w:rsidTr="00940DDF">
        <w:trPr>
          <w:trHeight w:val="407"/>
        </w:trPr>
        <w:tc>
          <w:tcPr>
            <w:tcW w:w="6409" w:type="dxa"/>
            <w:gridSpan w:val="3"/>
            <w:tcBorders>
              <w:top w:val="single" w:sz="4" w:space="0" w:color="auto"/>
              <w:left w:val="single" w:sz="4" w:space="0" w:color="auto"/>
              <w:bottom w:val="single" w:sz="4" w:space="0" w:color="auto"/>
              <w:right w:val="single" w:sz="4" w:space="0" w:color="auto"/>
            </w:tcBorders>
            <w:vAlign w:val="center"/>
          </w:tcPr>
          <w:p w14:paraId="727CB389" w14:textId="77777777" w:rsidR="00A54CBE" w:rsidRPr="008467F8" w:rsidRDefault="00A54CBE" w:rsidP="00940DDF">
            <w:pPr>
              <w:tabs>
                <w:tab w:val="left" w:pos="1134"/>
              </w:tabs>
              <w:ind w:left="720"/>
              <w:outlineLvl w:val="0"/>
              <w:rPr>
                <w:rFonts w:eastAsia="PMingLiU"/>
                <w:lang w:val="ro-MD" w:eastAsia="zh-CN"/>
              </w:rPr>
            </w:pPr>
            <w:r w:rsidRPr="008467F8">
              <w:rPr>
                <w:bCs/>
                <w:lang w:val="en-US"/>
              </w:rPr>
              <w:t xml:space="preserve">Total </w:t>
            </w:r>
            <w:r w:rsidRPr="008467F8">
              <w:rPr>
                <w:bCs/>
                <w:sz w:val="22"/>
                <w:szCs w:val="22"/>
                <w:lang w:val="en-US"/>
              </w:rPr>
              <w:t>Lucrari de demolare</w:t>
            </w:r>
          </w:p>
        </w:tc>
        <w:tc>
          <w:tcPr>
            <w:tcW w:w="1412" w:type="dxa"/>
            <w:tcBorders>
              <w:top w:val="single" w:sz="4" w:space="0" w:color="auto"/>
              <w:left w:val="single" w:sz="4" w:space="0" w:color="auto"/>
              <w:bottom w:val="single" w:sz="4" w:space="0" w:color="auto"/>
              <w:right w:val="single" w:sz="4" w:space="0" w:color="auto"/>
            </w:tcBorders>
            <w:vAlign w:val="center"/>
          </w:tcPr>
          <w:p w14:paraId="3500835C" w14:textId="77777777" w:rsidR="00A54CBE" w:rsidRPr="008467F8" w:rsidRDefault="00A54CBE" w:rsidP="00940DDF">
            <w:pPr>
              <w:pStyle w:val="4"/>
              <w:rPr>
                <w:rFonts w:eastAsia="PMingLiU"/>
                <w:b w:val="0"/>
                <w:lang w:val="ro-MD"/>
              </w:rPr>
            </w:pPr>
          </w:p>
        </w:tc>
        <w:tc>
          <w:tcPr>
            <w:tcW w:w="1658" w:type="dxa"/>
            <w:tcBorders>
              <w:top w:val="single" w:sz="4" w:space="0" w:color="auto"/>
              <w:left w:val="single" w:sz="4" w:space="0" w:color="auto"/>
              <w:bottom w:val="single" w:sz="4" w:space="0" w:color="auto"/>
              <w:right w:val="single" w:sz="4" w:space="0" w:color="auto"/>
            </w:tcBorders>
            <w:vAlign w:val="center"/>
          </w:tcPr>
          <w:p w14:paraId="6FBC2C2C" w14:textId="77777777" w:rsidR="00A54CBE" w:rsidRPr="008467F8" w:rsidRDefault="00A54CBE" w:rsidP="00940DDF">
            <w:pPr>
              <w:pStyle w:val="4"/>
              <w:rPr>
                <w:rFonts w:eastAsia="PMingLiU"/>
                <w:b w:val="0"/>
                <w:lang w:val="ro-MD"/>
              </w:rPr>
            </w:pPr>
          </w:p>
        </w:tc>
      </w:tr>
      <w:tr w:rsidR="00A54CBE" w:rsidRPr="00EC30C2" w14:paraId="4F929088" w14:textId="77777777" w:rsidTr="00940DDF">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52E8FF2F" w14:textId="77777777" w:rsidR="00A54CBE" w:rsidRPr="008467F8" w:rsidRDefault="00A54CBE" w:rsidP="00940DDF">
            <w:pPr>
              <w:pStyle w:val="4"/>
              <w:rPr>
                <w:b w:val="0"/>
              </w:rPr>
            </w:pPr>
            <w:r w:rsidRPr="008467F8">
              <w:rPr>
                <w:b w:val="0"/>
              </w:rPr>
              <w:t>1.2.2. Tavane</w:t>
            </w:r>
          </w:p>
        </w:tc>
      </w:tr>
      <w:tr w:rsidR="00A54CBE" w:rsidRPr="00EC30C2" w14:paraId="2806811B"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4BF7ECF" w14:textId="77777777" w:rsidR="00A54CBE" w:rsidRPr="008467F8" w:rsidRDefault="00A54CBE" w:rsidP="00940DDF">
            <w:pPr>
              <w:jc w:val="center"/>
              <w:rPr>
                <w:rFonts w:eastAsia="PMingLiU"/>
                <w:lang w:val="ro-MD" w:eastAsia="zh-CN"/>
              </w:rPr>
            </w:pPr>
            <w:r w:rsidRPr="008467F8">
              <w:rPr>
                <w:bCs/>
                <w:sz w:val="22"/>
                <w:szCs w:val="22"/>
                <w:lang w:val="en-US"/>
              </w:rPr>
              <w:t>70</w:t>
            </w:r>
          </w:p>
        </w:tc>
        <w:tc>
          <w:tcPr>
            <w:tcW w:w="1654" w:type="dxa"/>
            <w:tcBorders>
              <w:top w:val="single" w:sz="4" w:space="0" w:color="auto"/>
              <w:left w:val="single" w:sz="4" w:space="0" w:color="auto"/>
              <w:bottom w:val="single" w:sz="4" w:space="0" w:color="auto"/>
              <w:right w:val="single" w:sz="4" w:space="0" w:color="auto"/>
            </w:tcBorders>
            <w:vAlign w:val="center"/>
          </w:tcPr>
          <w:p w14:paraId="01709708"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CK50A</w:t>
            </w:r>
          </w:p>
        </w:tc>
        <w:tc>
          <w:tcPr>
            <w:tcW w:w="4099" w:type="dxa"/>
            <w:tcBorders>
              <w:top w:val="single" w:sz="4" w:space="0" w:color="auto"/>
              <w:left w:val="single" w:sz="4" w:space="0" w:color="auto"/>
              <w:bottom w:val="single" w:sz="4" w:space="0" w:color="auto"/>
              <w:right w:val="single" w:sz="4" w:space="0" w:color="auto"/>
            </w:tcBorders>
          </w:tcPr>
          <w:p w14:paraId="575EBA7D" w14:textId="77777777" w:rsidR="00A54CBE" w:rsidRPr="00150441" w:rsidRDefault="00A54CBE" w:rsidP="00940DDF">
            <w:pPr>
              <w:rPr>
                <w:bCs/>
                <w:sz w:val="2"/>
                <w:szCs w:val="2"/>
                <w:lang w:val="en-US"/>
              </w:rPr>
            </w:pPr>
            <w:r w:rsidRPr="00E81EA7">
              <w:rPr>
                <w:bCs/>
                <w:sz w:val="22"/>
                <w:szCs w:val="22"/>
                <w:lang w:val="en-US"/>
              </w:rPr>
              <w:t>Tavane suspendate executate pe santier din ghips-carton, grosime 9,5 mm pe structura din profile zincata: suprafete tavanelor plane</w:t>
            </w:r>
          </w:p>
        </w:tc>
        <w:tc>
          <w:tcPr>
            <w:tcW w:w="1412" w:type="dxa"/>
            <w:tcBorders>
              <w:top w:val="single" w:sz="4" w:space="0" w:color="auto"/>
              <w:left w:val="single" w:sz="4" w:space="0" w:color="auto"/>
              <w:bottom w:val="single" w:sz="4" w:space="0" w:color="auto"/>
              <w:right w:val="single" w:sz="4" w:space="0" w:color="auto"/>
            </w:tcBorders>
            <w:vAlign w:val="center"/>
          </w:tcPr>
          <w:p w14:paraId="68252A2C" w14:textId="77777777" w:rsidR="00A54CBE" w:rsidRPr="008467F8" w:rsidRDefault="00A54CBE" w:rsidP="00940DDF">
            <w:pPr>
              <w:pStyle w:val="4"/>
              <w:rPr>
                <w:rFonts w:eastAsia="PMingLiU"/>
                <w:b w:val="0"/>
                <w:lang w:val="ro-MD"/>
              </w:rPr>
            </w:pPr>
            <w:r w:rsidRPr="008467F8">
              <w:rPr>
                <w:b w:val="0"/>
              </w:rPr>
              <w:t>m2</w:t>
            </w:r>
          </w:p>
        </w:tc>
        <w:tc>
          <w:tcPr>
            <w:tcW w:w="1658" w:type="dxa"/>
            <w:tcBorders>
              <w:top w:val="single" w:sz="4" w:space="0" w:color="auto"/>
              <w:left w:val="single" w:sz="4" w:space="0" w:color="auto"/>
              <w:bottom w:val="single" w:sz="4" w:space="0" w:color="auto"/>
              <w:right w:val="single" w:sz="4" w:space="0" w:color="auto"/>
            </w:tcBorders>
            <w:vAlign w:val="center"/>
          </w:tcPr>
          <w:p w14:paraId="74CFBA57" w14:textId="77777777" w:rsidR="00A54CBE" w:rsidRPr="008467F8" w:rsidRDefault="00A54CBE" w:rsidP="00940DDF">
            <w:pPr>
              <w:pStyle w:val="4"/>
              <w:rPr>
                <w:b w:val="0"/>
              </w:rPr>
            </w:pPr>
            <w:r w:rsidRPr="008467F8">
              <w:rPr>
                <w:b w:val="0"/>
              </w:rPr>
              <w:t>12,0000</w:t>
            </w:r>
          </w:p>
          <w:p w14:paraId="602C8C12" w14:textId="77777777" w:rsidR="00A54CBE" w:rsidRPr="008467F8" w:rsidRDefault="00A54CBE" w:rsidP="00940DDF">
            <w:pPr>
              <w:pStyle w:val="4"/>
              <w:rPr>
                <w:rFonts w:eastAsia="PMingLiU"/>
                <w:b w:val="0"/>
                <w:lang w:val="ro-MD"/>
              </w:rPr>
            </w:pPr>
          </w:p>
        </w:tc>
      </w:tr>
      <w:tr w:rsidR="00A54CBE" w:rsidRPr="00EC30C2" w14:paraId="78699C8E"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C93B83C"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A0F9DF3"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7422010060100</w:t>
            </w:r>
          </w:p>
        </w:tc>
        <w:tc>
          <w:tcPr>
            <w:tcW w:w="4099" w:type="dxa"/>
            <w:tcBorders>
              <w:top w:val="single" w:sz="4" w:space="0" w:color="auto"/>
              <w:left w:val="single" w:sz="4" w:space="0" w:color="auto"/>
              <w:bottom w:val="single" w:sz="4" w:space="0" w:color="auto"/>
              <w:right w:val="single" w:sz="4" w:space="0" w:color="auto"/>
            </w:tcBorders>
            <w:vAlign w:val="center"/>
          </w:tcPr>
          <w:p w14:paraId="742B7068"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Timplar</w:t>
            </w:r>
          </w:p>
        </w:tc>
        <w:tc>
          <w:tcPr>
            <w:tcW w:w="1412" w:type="dxa"/>
            <w:tcBorders>
              <w:top w:val="single" w:sz="4" w:space="0" w:color="auto"/>
              <w:left w:val="single" w:sz="4" w:space="0" w:color="auto"/>
              <w:bottom w:val="single" w:sz="4" w:space="0" w:color="auto"/>
              <w:right w:val="single" w:sz="4" w:space="0" w:color="auto"/>
            </w:tcBorders>
            <w:vAlign w:val="center"/>
          </w:tcPr>
          <w:p w14:paraId="41842CA8"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06B21202" w14:textId="77777777" w:rsidR="00A54CBE" w:rsidRPr="008467F8" w:rsidRDefault="00A54CBE" w:rsidP="00940DDF">
            <w:pPr>
              <w:pStyle w:val="4"/>
              <w:rPr>
                <w:rFonts w:eastAsia="PMingLiU"/>
                <w:b w:val="0"/>
                <w:lang w:val="ro-MD"/>
              </w:rPr>
            </w:pPr>
            <w:r w:rsidRPr="008467F8">
              <w:rPr>
                <w:b w:val="0"/>
                <w:sz w:val="16"/>
                <w:szCs w:val="16"/>
              </w:rPr>
              <w:t>21,6000</w:t>
            </w:r>
          </w:p>
        </w:tc>
      </w:tr>
      <w:tr w:rsidR="00A54CBE" w:rsidRPr="00EC30C2" w14:paraId="19795878"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6A7FEE2"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75E9CAFD"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9310060019920</w:t>
            </w:r>
          </w:p>
        </w:tc>
        <w:tc>
          <w:tcPr>
            <w:tcW w:w="4099" w:type="dxa"/>
            <w:tcBorders>
              <w:top w:val="single" w:sz="4" w:space="0" w:color="auto"/>
              <w:left w:val="single" w:sz="4" w:space="0" w:color="auto"/>
              <w:bottom w:val="single" w:sz="4" w:space="0" w:color="auto"/>
              <w:right w:val="single" w:sz="4" w:space="0" w:color="auto"/>
            </w:tcBorders>
            <w:vAlign w:val="center"/>
          </w:tcPr>
          <w:p w14:paraId="251D302B"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Muncitor deservire CM</w:t>
            </w:r>
          </w:p>
        </w:tc>
        <w:tc>
          <w:tcPr>
            <w:tcW w:w="1412" w:type="dxa"/>
            <w:tcBorders>
              <w:top w:val="single" w:sz="4" w:space="0" w:color="auto"/>
              <w:left w:val="single" w:sz="4" w:space="0" w:color="auto"/>
              <w:bottom w:val="single" w:sz="4" w:space="0" w:color="auto"/>
              <w:right w:val="single" w:sz="4" w:space="0" w:color="auto"/>
            </w:tcBorders>
            <w:vAlign w:val="center"/>
          </w:tcPr>
          <w:p w14:paraId="6BCD9698"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49172F2B" w14:textId="77777777" w:rsidR="00A54CBE" w:rsidRPr="008467F8" w:rsidRDefault="00A54CBE" w:rsidP="00940DDF">
            <w:pPr>
              <w:pStyle w:val="4"/>
              <w:rPr>
                <w:rFonts w:eastAsia="PMingLiU"/>
                <w:b w:val="0"/>
                <w:lang w:val="ro-MD"/>
              </w:rPr>
            </w:pPr>
            <w:r w:rsidRPr="008467F8">
              <w:rPr>
                <w:b w:val="0"/>
                <w:sz w:val="16"/>
                <w:szCs w:val="16"/>
              </w:rPr>
              <w:t>1,8000</w:t>
            </w:r>
          </w:p>
        </w:tc>
      </w:tr>
      <w:tr w:rsidR="00A54CBE" w:rsidRPr="00EC30C2" w14:paraId="6A3F2C6A"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F43B0E2"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42E5BE45"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2852107335349</w:t>
            </w:r>
          </w:p>
        </w:tc>
        <w:tc>
          <w:tcPr>
            <w:tcW w:w="4099" w:type="dxa"/>
            <w:tcBorders>
              <w:top w:val="single" w:sz="4" w:space="0" w:color="auto"/>
              <w:left w:val="single" w:sz="4" w:space="0" w:color="auto"/>
              <w:bottom w:val="single" w:sz="4" w:space="0" w:color="auto"/>
              <w:right w:val="single" w:sz="4" w:space="0" w:color="auto"/>
            </w:tcBorders>
            <w:vAlign w:val="center"/>
          </w:tcPr>
          <w:p w14:paraId="02C133B0"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 xml:space="preserve">Lucru la masina </w:t>
            </w:r>
          </w:p>
        </w:tc>
        <w:tc>
          <w:tcPr>
            <w:tcW w:w="1412" w:type="dxa"/>
            <w:tcBorders>
              <w:top w:val="single" w:sz="4" w:space="0" w:color="auto"/>
              <w:left w:val="single" w:sz="4" w:space="0" w:color="auto"/>
              <w:bottom w:val="single" w:sz="4" w:space="0" w:color="auto"/>
              <w:right w:val="single" w:sz="4" w:space="0" w:color="auto"/>
            </w:tcBorders>
            <w:vAlign w:val="center"/>
          </w:tcPr>
          <w:p w14:paraId="48E89984"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1E5627BC" w14:textId="77777777" w:rsidR="00A54CBE" w:rsidRPr="008467F8" w:rsidRDefault="00A54CBE" w:rsidP="00940DDF">
            <w:pPr>
              <w:pStyle w:val="4"/>
              <w:rPr>
                <w:rFonts w:eastAsia="PMingLiU"/>
                <w:b w:val="0"/>
                <w:lang w:val="ro-MD"/>
              </w:rPr>
            </w:pPr>
            <w:r w:rsidRPr="008467F8">
              <w:rPr>
                <w:b w:val="0"/>
                <w:sz w:val="16"/>
                <w:szCs w:val="16"/>
              </w:rPr>
              <w:t>0,6000</w:t>
            </w:r>
          </w:p>
        </w:tc>
      </w:tr>
      <w:tr w:rsidR="00A54CBE" w:rsidRPr="00EC30C2" w14:paraId="04FEFAF0"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497C58A"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1D81E93F"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2662102700202</w:t>
            </w:r>
          </w:p>
        </w:tc>
        <w:tc>
          <w:tcPr>
            <w:tcW w:w="4099" w:type="dxa"/>
            <w:tcBorders>
              <w:top w:val="single" w:sz="4" w:space="0" w:color="auto"/>
              <w:left w:val="single" w:sz="4" w:space="0" w:color="auto"/>
              <w:bottom w:val="single" w:sz="4" w:space="0" w:color="auto"/>
              <w:right w:val="single" w:sz="4" w:space="0" w:color="auto"/>
            </w:tcBorders>
            <w:vAlign w:val="center"/>
          </w:tcPr>
          <w:p w14:paraId="1BDDCC83"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Placi ghips-carton 250x120x0,95 cm</w:t>
            </w:r>
          </w:p>
        </w:tc>
        <w:tc>
          <w:tcPr>
            <w:tcW w:w="1412" w:type="dxa"/>
            <w:tcBorders>
              <w:top w:val="single" w:sz="4" w:space="0" w:color="auto"/>
              <w:left w:val="single" w:sz="4" w:space="0" w:color="auto"/>
              <w:bottom w:val="single" w:sz="4" w:space="0" w:color="auto"/>
              <w:right w:val="single" w:sz="4" w:space="0" w:color="auto"/>
            </w:tcBorders>
            <w:vAlign w:val="center"/>
          </w:tcPr>
          <w:p w14:paraId="26FB8107"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1991AF4E" w14:textId="77777777" w:rsidR="00A54CBE" w:rsidRPr="008467F8" w:rsidRDefault="00A54CBE" w:rsidP="00940DDF">
            <w:pPr>
              <w:pStyle w:val="4"/>
              <w:rPr>
                <w:rFonts w:eastAsia="PMingLiU"/>
                <w:b w:val="0"/>
                <w:lang w:val="ro-MD"/>
              </w:rPr>
            </w:pPr>
            <w:r w:rsidRPr="008467F8">
              <w:rPr>
                <w:b w:val="0"/>
                <w:sz w:val="16"/>
                <w:szCs w:val="16"/>
              </w:rPr>
              <w:t>4,2000</w:t>
            </w:r>
          </w:p>
        </w:tc>
      </w:tr>
      <w:tr w:rsidR="00A54CBE" w:rsidRPr="00EC30C2" w14:paraId="3CC7820F"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4ED741F"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48CA62C"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2840136312702</w:t>
            </w:r>
          </w:p>
        </w:tc>
        <w:tc>
          <w:tcPr>
            <w:tcW w:w="4099" w:type="dxa"/>
            <w:tcBorders>
              <w:top w:val="single" w:sz="4" w:space="0" w:color="auto"/>
              <w:left w:val="single" w:sz="4" w:space="0" w:color="auto"/>
              <w:bottom w:val="single" w:sz="4" w:space="0" w:color="auto"/>
              <w:right w:val="single" w:sz="4" w:space="0" w:color="auto"/>
            </w:tcBorders>
            <w:vAlign w:val="center"/>
          </w:tcPr>
          <w:p w14:paraId="02CFC8D2"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Profile tabla zincata CD 60x27 mm L=4 m</w:t>
            </w:r>
          </w:p>
        </w:tc>
        <w:tc>
          <w:tcPr>
            <w:tcW w:w="1412" w:type="dxa"/>
            <w:tcBorders>
              <w:top w:val="single" w:sz="4" w:space="0" w:color="auto"/>
              <w:left w:val="single" w:sz="4" w:space="0" w:color="auto"/>
              <w:bottom w:val="single" w:sz="4" w:space="0" w:color="auto"/>
              <w:right w:val="single" w:sz="4" w:space="0" w:color="auto"/>
            </w:tcBorders>
            <w:vAlign w:val="center"/>
          </w:tcPr>
          <w:p w14:paraId="7857C3CD"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59FF936C" w14:textId="77777777" w:rsidR="00A54CBE" w:rsidRPr="008467F8" w:rsidRDefault="00A54CBE" w:rsidP="00940DDF">
            <w:pPr>
              <w:pStyle w:val="4"/>
              <w:rPr>
                <w:rFonts w:eastAsia="PMingLiU"/>
                <w:b w:val="0"/>
                <w:lang w:val="ro-MD"/>
              </w:rPr>
            </w:pPr>
            <w:r w:rsidRPr="008467F8">
              <w:rPr>
                <w:b w:val="0"/>
                <w:sz w:val="16"/>
                <w:szCs w:val="16"/>
              </w:rPr>
              <w:t>10,3200</w:t>
            </w:r>
          </w:p>
        </w:tc>
      </w:tr>
      <w:tr w:rsidR="00A54CBE" w:rsidRPr="00EC30C2" w14:paraId="67AF8F2B"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CD53B89"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2B59D88D"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2840136312703</w:t>
            </w:r>
          </w:p>
        </w:tc>
        <w:tc>
          <w:tcPr>
            <w:tcW w:w="4099" w:type="dxa"/>
            <w:tcBorders>
              <w:top w:val="single" w:sz="4" w:space="0" w:color="auto"/>
              <w:left w:val="single" w:sz="4" w:space="0" w:color="auto"/>
              <w:bottom w:val="single" w:sz="4" w:space="0" w:color="auto"/>
              <w:right w:val="single" w:sz="4" w:space="0" w:color="auto"/>
            </w:tcBorders>
            <w:vAlign w:val="center"/>
          </w:tcPr>
          <w:p w14:paraId="30D574A3"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Profile tabla zincata UD 27x28 mm L=4 m</w:t>
            </w:r>
          </w:p>
        </w:tc>
        <w:tc>
          <w:tcPr>
            <w:tcW w:w="1412" w:type="dxa"/>
            <w:tcBorders>
              <w:top w:val="single" w:sz="4" w:space="0" w:color="auto"/>
              <w:left w:val="single" w:sz="4" w:space="0" w:color="auto"/>
              <w:bottom w:val="single" w:sz="4" w:space="0" w:color="auto"/>
              <w:right w:val="single" w:sz="4" w:space="0" w:color="auto"/>
            </w:tcBorders>
            <w:vAlign w:val="center"/>
          </w:tcPr>
          <w:p w14:paraId="07E85BC6"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78156423" w14:textId="77777777" w:rsidR="00A54CBE" w:rsidRPr="008467F8" w:rsidRDefault="00A54CBE" w:rsidP="00940DDF">
            <w:pPr>
              <w:pStyle w:val="4"/>
              <w:rPr>
                <w:rFonts w:eastAsia="PMingLiU"/>
                <w:b w:val="0"/>
                <w:lang w:val="ro-MD"/>
              </w:rPr>
            </w:pPr>
            <w:r w:rsidRPr="008467F8">
              <w:rPr>
                <w:b w:val="0"/>
                <w:sz w:val="16"/>
                <w:szCs w:val="16"/>
              </w:rPr>
              <w:t>3,2400</w:t>
            </w:r>
          </w:p>
        </w:tc>
      </w:tr>
      <w:tr w:rsidR="00A54CBE" w:rsidRPr="00EC30C2" w14:paraId="49CCCC32"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145995"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08BD97BA"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2874115833871</w:t>
            </w:r>
          </w:p>
        </w:tc>
        <w:tc>
          <w:tcPr>
            <w:tcW w:w="4099" w:type="dxa"/>
            <w:tcBorders>
              <w:top w:val="single" w:sz="4" w:space="0" w:color="auto"/>
              <w:left w:val="single" w:sz="4" w:space="0" w:color="auto"/>
              <w:bottom w:val="single" w:sz="4" w:space="0" w:color="auto"/>
              <w:right w:val="single" w:sz="4" w:space="0" w:color="auto"/>
            </w:tcBorders>
            <w:vAlign w:val="center"/>
          </w:tcPr>
          <w:p w14:paraId="6C7271F1"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Suruburi cu autofiletare 3,5x25 mm</w:t>
            </w:r>
          </w:p>
        </w:tc>
        <w:tc>
          <w:tcPr>
            <w:tcW w:w="1412" w:type="dxa"/>
            <w:tcBorders>
              <w:top w:val="single" w:sz="4" w:space="0" w:color="auto"/>
              <w:left w:val="single" w:sz="4" w:space="0" w:color="auto"/>
              <w:bottom w:val="single" w:sz="4" w:space="0" w:color="auto"/>
              <w:right w:val="single" w:sz="4" w:space="0" w:color="auto"/>
            </w:tcBorders>
            <w:vAlign w:val="center"/>
          </w:tcPr>
          <w:p w14:paraId="7D8A0D4E"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342D52C3" w14:textId="77777777" w:rsidR="00A54CBE" w:rsidRPr="008467F8" w:rsidRDefault="00A54CBE" w:rsidP="00940DDF">
            <w:pPr>
              <w:pStyle w:val="4"/>
              <w:rPr>
                <w:rFonts w:eastAsia="PMingLiU"/>
                <w:b w:val="0"/>
                <w:lang w:val="ro-MD"/>
              </w:rPr>
            </w:pPr>
            <w:r w:rsidRPr="008467F8">
              <w:rPr>
                <w:b w:val="0"/>
                <w:sz w:val="16"/>
                <w:szCs w:val="16"/>
              </w:rPr>
              <w:t>540,0000</w:t>
            </w:r>
          </w:p>
        </w:tc>
      </w:tr>
      <w:tr w:rsidR="00A54CBE" w:rsidRPr="00EC30C2" w14:paraId="5CB2D341"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0C26D55"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4DE9478B"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2874115833874</w:t>
            </w:r>
          </w:p>
        </w:tc>
        <w:tc>
          <w:tcPr>
            <w:tcW w:w="4099" w:type="dxa"/>
            <w:tcBorders>
              <w:top w:val="single" w:sz="4" w:space="0" w:color="auto"/>
              <w:left w:val="single" w:sz="4" w:space="0" w:color="auto"/>
              <w:bottom w:val="single" w:sz="4" w:space="0" w:color="auto"/>
              <w:right w:val="single" w:sz="4" w:space="0" w:color="auto"/>
            </w:tcBorders>
            <w:vAlign w:val="center"/>
          </w:tcPr>
          <w:p w14:paraId="096A8E65"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Suruburi autofiletante 3,5x9,5 mm</w:t>
            </w:r>
          </w:p>
        </w:tc>
        <w:tc>
          <w:tcPr>
            <w:tcW w:w="1412" w:type="dxa"/>
            <w:tcBorders>
              <w:top w:val="single" w:sz="4" w:space="0" w:color="auto"/>
              <w:left w:val="single" w:sz="4" w:space="0" w:color="auto"/>
              <w:bottom w:val="single" w:sz="4" w:space="0" w:color="auto"/>
              <w:right w:val="single" w:sz="4" w:space="0" w:color="auto"/>
            </w:tcBorders>
            <w:vAlign w:val="center"/>
          </w:tcPr>
          <w:p w14:paraId="57E56593"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16768AAD" w14:textId="77777777" w:rsidR="00A54CBE" w:rsidRPr="008467F8" w:rsidRDefault="00A54CBE" w:rsidP="00940DDF">
            <w:pPr>
              <w:pStyle w:val="4"/>
              <w:rPr>
                <w:rFonts w:eastAsia="PMingLiU"/>
                <w:b w:val="0"/>
                <w:lang w:val="ro-MD"/>
              </w:rPr>
            </w:pPr>
            <w:r w:rsidRPr="008467F8">
              <w:rPr>
                <w:b w:val="0"/>
                <w:sz w:val="16"/>
                <w:szCs w:val="16"/>
              </w:rPr>
              <w:t>240,0000</w:t>
            </w:r>
          </w:p>
        </w:tc>
      </w:tr>
      <w:tr w:rsidR="00A54CBE" w:rsidRPr="00EC30C2" w14:paraId="389C1542"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35F5E98"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0CBCE256"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2822115708000</w:t>
            </w:r>
          </w:p>
        </w:tc>
        <w:tc>
          <w:tcPr>
            <w:tcW w:w="4099" w:type="dxa"/>
            <w:tcBorders>
              <w:top w:val="single" w:sz="4" w:space="0" w:color="auto"/>
              <w:left w:val="single" w:sz="4" w:space="0" w:color="auto"/>
              <w:bottom w:val="single" w:sz="4" w:space="0" w:color="auto"/>
              <w:right w:val="single" w:sz="4" w:space="0" w:color="auto"/>
            </w:tcBorders>
            <w:vAlign w:val="center"/>
          </w:tcPr>
          <w:p w14:paraId="4543AD0C"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Element de sustinere</w:t>
            </w:r>
          </w:p>
        </w:tc>
        <w:tc>
          <w:tcPr>
            <w:tcW w:w="1412" w:type="dxa"/>
            <w:tcBorders>
              <w:top w:val="single" w:sz="4" w:space="0" w:color="auto"/>
              <w:left w:val="single" w:sz="4" w:space="0" w:color="auto"/>
              <w:bottom w:val="single" w:sz="4" w:space="0" w:color="auto"/>
              <w:right w:val="single" w:sz="4" w:space="0" w:color="auto"/>
            </w:tcBorders>
            <w:vAlign w:val="center"/>
          </w:tcPr>
          <w:p w14:paraId="50527ADA"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073FE0B4" w14:textId="77777777" w:rsidR="00A54CBE" w:rsidRPr="008467F8" w:rsidRDefault="00A54CBE" w:rsidP="00940DDF">
            <w:pPr>
              <w:pStyle w:val="4"/>
              <w:rPr>
                <w:rFonts w:eastAsia="PMingLiU"/>
                <w:b w:val="0"/>
                <w:lang w:val="ro-MD"/>
              </w:rPr>
            </w:pPr>
            <w:r w:rsidRPr="008467F8">
              <w:rPr>
                <w:b w:val="0"/>
                <w:sz w:val="16"/>
                <w:szCs w:val="16"/>
              </w:rPr>
              <w:t>14,4000</w:t>
            </w:r>
          </w:p>
        </w:tc>
      </w:tr>
      <w:tr w:rsidR="00A54CBE" w:rsidRPr="00EC30C2" w14:paraId="6DEEBB39"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6E863D6"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2C4AE0EF"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2875276305105</w:t>
            </w:r>
          </w:p>
        </w:tc>
        <w:tc>
          <w:tcPr>
            <w:tcW w:w="4099" w:type="dxa"/>
            <w:tcBorders>
              <w:top w:val="single" w:sz="4" w:space="0" w:color="auto"/>
              <w:left w:val="single" w:sz="4" w:space="0" w:color="auto"/>
              <w:bottom w:val="single" w:sz="4" w:space="0" w:color="auto"/>
              <w:right w:val="single" w:sz="4" w:space="0" w:color="auto"/>
            </w:tcBorders>
            <w:vAlign w:val="center"/>
          </w:tcPr>
          <w:p w14:paraId="4FA402A5"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Conector</w:t>
            </w:r>
          </w:p>
        </w:tc>
        <w:tc>
          <w:tcPr>
            <w:tcW w:w="1412" w:type="dxa"/>
            <w:tcBorders>
              <w:top w:val="single" w:sz="4" w:space="0" w:color="auto"/>
              <w:left w:val="single" w:sz="4" w:space="0" w:color="auto"/>
              <w:bottom w:val="single" w:sz="4" w:space="0" w:color="auto"/>
              <w:right w:val="single" w:sz="4" w:space="0" w:color="auto"/>
            </w:tcBorders>
            <w:vAlign w:val="center"/>
          </w:tcPr>
          <w:p w14:paraId="62065B44"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28E82C0D" w14:textId="77777777" w:rsidR="00A54CBE" w:rsidRPr="008467F8" w:rsidRDefault="00A54CBE" w:rsidP="00940DDF">
            <w:pPr>
              <w:pStyle w:val="4"/>
              <w:rPr>
                <w:rFonts w:eastAsia="PMingLiU"/>
                <w:b w:val="0"/>
                <w:lang w:val="ro-MD"/>
              </w:rPr>
            </w:pPr>
            <w:r w:rsidRPr="008467F8">
              <w:rPr>
                <w:b w:val="0"/>
                <w:sz w:val="16"/>
                <w:szCs w:val="16"/>
              </w:rPr>
              <w:t>53,2800</w:t>
            </w:r>
          </w:p>
        </w:tc>
      </w:tr>
      <w:tr w:rsidR="00A54CBE" w:rsidRPr="00EC30C2" w14:paraId="3C25AC47"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A916500" w14:textId="77777777" w:rsidR="00A54CBE" w:rsidRPr="008467F8" w:rsidRDefault="00A54CBE" w:rsidP="00940DDF">
            <w:pPr>
              <w:jc w:val="center"/>
              <w:rPr>
                <w:rFonts w:eastAsia="PMingLiU"/>
                <w:lang w:val="ro-MD" w:eastAsia="zh-CN"/>
              </w:rPr>
            </w:pPr>
            <w:r w:rsidRPr="008467F8">
              <w:rPr>
                <w:bCs/>
                <w:sz w:val="22"/>
                <w:szCs w:val="22"/>
                <w:lang w:val="en-US"/>
              </w:rPr>
              <w:t>71</w:t>
            </w:r>
          </w:p>
        </w:tc>
        <w:tc>
          <w:tcPr>
            <w:tcW w:w="1654" w:type="dxa"/>
            <w:tcBorders>
              <w:top w:val="single" w:sz="4" w:space="0" w:color="auto"/>
              <w:left w:val="single" w:sz="4" w:space="0" w:color="auto"/>
              <w:bottom w:val="single" w:sz="4" w:space="0" w:color="auto"/>
              <w:right w:val="single" w:sz="4" w:space="0" w:color="auto"/>
            </w:tcBorders>
            <w:vAlign w:val="center"/>
          </w:tcPr>
          <w:p w14:paraId="36DCB566"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CN53A</w:t>
            </w:r>
          </w:p>
        </w:tc>
        <w:tc>
          <w:tcPr>
            <w:tcW w:w="4099" w:type="dxa"/>
            <w:tcBorders>
              <w:top w:val="single" w:sz="4" w:space="0" w:color="auto"/>
              <w:left w:val="single" w:sz="4" w:space="0" w:color="auto"/>
              <w:bottom w:val="single" w:sz="4" w:space="0" w:color="auto"/>
              <w:right w:val="single" w:sz="4" w:space="0" w:color="auto"/>
            </w:tcBorders>
          </w:tcPr>
          <w:p w14:paraId="4C27E265" w14:textId="77777777" w:rsidR="00A54CBE" w:rsidRPr="00150441" w:rsidRDefault="00A54CBE" w:rsidP="00940DDF">
            <w:pPr>
              <w:rPr>
                <w:bCs/>
                <w:sz w:val="2"/>
                <w:szCs w:val="2"/>
                <w:lang w:val="en-US"/>
              </w:rPr>
            </w:pPr>
            <w:r w:rsidRPr="00E81EA7">
              <w:rPr>
                <w:bCs/>
                <w:sz w:val="22"/>
                <w:szCs w:val="22"/>
                <w:lang w:val="en-US"/>
              </w:rPr>
              <w:t>Grunduirea suprafetelor interioare a tavanelor cu SUPRATON sau analog</w:t>
            </w:r>
          </w:p>
        </w:tc>
        <w:tc>
          <w:tcPr>
            <w:tcW w:w="1412" w:type="dxa"/>
            <w:tcBorders>
              <w:top w:val="single" w:sz="4" w:space="0" w:color="auto"/>
              <w:left w:val="single" w:sz="4" w:space="0" w:color="auto"/>
              <w:bottom w:val="single" w:sz="4" w:space="0" w:color="auto"/>
              <w:right w:val="single" w:sz="4" w:space="0" w:color="auto"/>
            </w:tcBorders>
            <w:vAlign w:val="center"/>
          </w:tcPr>
          <w:p w14:paraId="31251C73" w14:textId="77777777" w:rsidR="00A54CBE" w:rsidRPr="008467F8" w:rsidRDefault="00A54CBE" w:rsidP="00940DDF">
            <w:pPr>
              <w:pStyle w:val="4"/>
              <w:rPr>
                <w:rFonts w:eastAsia="PMingLiU"/>
                <w:b w:val="0"/>
                <w:lang w:val="ro-MD"/>
              </w:rPr>
            </w:pPr>
            <w:r w:rsidRPr="008467F8">
              <w:rPr>
                <w:b w:val="0"/>
              </w:rPr>
              <w:t>m2</w:t>
            </w:r>
          </w:p>
        </w:tc>
        <w:tc>
          <w:tcPr>
            <w:tcW w:w="1658" w:type="dxa"/>
            <w:tcBorders>
              <w:top w:val="single" w:sz="4" w:space="0" w:color="auto"/>
              <w:left w:val="single" w:sz="4" w:space="0" w:color="auto"/>
              <w:bottom w:val="single" w:sz="4" w:space="0" w:color="auto"/>
              <w:right w:val="single" w:sz="4" w:space="0" w:color="auto"/>
            </w:tcBorders>
            <w:vAlign w:val="center"/>
          </w:tcPr>
          <w:p w14:paraId="77C146DC" w14:textId="77777777" w:rsidR="00A54CBE" w:rsidRPr="008467F8" w:rsidRDefault="00A54CBE" w:rsidP="00940DDF">
            <w:pPr>
              <w:pStyle w:val="4"/>
              <w:rPr>
                <w:b w:val="0"/>
              </w:rPr>
            </w:pPr>
            <w:r w:rsidRPr="008467F8">
              <w:rPr>
                <w:b w:val="0"/>
              </w:rPr>
              <w:t>12,0000</w:t>
            </w:r>
          </w:p>
          <w:p w14:paraId="4CC85304" w14:textId="77777777" w:rsidR="00A54CBE" w:rsidRPr="008467F8" w:rsidRDefault="00A54CBE" w:rsidP="00940DDF">
            <w:pPr>
              <w:pStyle w:val="4"/>
              <w:rPr>
                <w:rFonts w:eastAsia="PMingLiU"/>
                <w:b w:val="0"/>
                <w:lang w:val="ro-MD"/>
              </w:rPr>
            </w:pPr>
          </w:p>
        </w:tc>
      </w:tr>
      <w:tr w:rsidR="00A54CBE" w:rsidRPr="00EC30C2" w14:paraId="69472EA3"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C4EE1E2"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493C5685"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7141020013300</w:t>
            </w:r>
          </w:p>
        </w:tc>
        <w:tc>
          <w:tcPr>
            <w:tcW w:w="4099" w:type="dxa"/>
            <w:tcBorders>
              <w:top w:val="single" w:sz="4" w:space="0" w:color="auto"/>
              <w:left w:val="single" w:sz="4" w:space="0" w:color="auto"/>
              <w:bottom w:val="single" w:sz="4" w:space="0" w:color="auto"/>
              <w:right w:val="single" w:sz="4" w:space="0" w:color="auto"/>
            </w:tcBorders>
            <w:vAlign w:val="center"/>
          </w:tcPr>
          <w:p w14:paraId="2AD007BB"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Zugrav vopsitor</w:t>
            </w:r>
          </w:p>
        </w:tc>
        <w:tc>
          <w:tcPr>
            <w:tcW w:w="1412" w:type="dxa"/>
            <w:tcBorders>
              <w:top w:val="single" w:sz="4" w:space="0" w:color="auto"/>
              <w:left w:val="single" w:sz="4" w:space="0" w:color="auto"/>
              <w:bottom w:val="single" w:sz="4" w:space="0" w:color="auto"/>
              <w:right w:val="single" w:sz="4" w:space="0" w:color="auto"/>
            </w:tcBorders>
            <w:vAlign w:val="center"/>
          </w:tcPr>
          <w:p w14:paraId="09C55B7E"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735399FB" w14:textId="77777777" w:rsidR="00A54CBE" w:rsidRPr="008467F8" w:rsidRDefault="00A54CBE" w:rsidP="00940DDF">
            <w:pPr>
              <w:pStyle w:val="4"/>
              <w:rPr>
                <w:rFonts w:eastAsia="PMingLiU"/>
                <w:b w:val="0"/>
                <w:lang w:val="ro-MD"/>
              </w:rPr>
            </w:pPr>
            <w:r w:rsidRPr="008467F8">
              <w:rPr>
                <w:b w:val="0"/>
                <w:sz w:val="16"/>
                <w:szCs w:val="16"/>
              </w:rPr>
              <w:t>0,3600</w:t>
            </w:r>
          </w:p>
        </w:tc>
      </w:tr>
      <w:tr w:rsidR="00A54CBE" w:rsidRPr="00EC30C2" w14:paraId="1C84DED7"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D5182D"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0C0D64F2"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24165861053031</w:t>
            </w:r>
          </w:p>
        </w:tc>
        <w:tc>
          <w:tcPr>
            <w:tcW w:w="4099" w:type="dxa"/>
            <w:tcBorders>
              <w:top w:val="single" w:sz="4" w:space="0" w:color="auto"/>
              <w:left w:val="single" w:sz="4" w:space="0" w:color="auto"/>
              <w:bottom w:val="single" w:sz="4" w:space="0" w:color="auto"/>
              <w:right w:val="single" w:sz="4" w:space="0" w:color="auto"/>
            </w:tcBorders>
            <w:vAlign w:val="center"/>
          </w:tcPr>
          <w:p w14:paraId="78E64F48"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Amorsa-grund SUPRATON</w:t>
            </w:r>
          </w:p>
        </w:tc>
        <w:tc>
          <w:tcPr>
            <w:tcW w:w="1412" w:type="dxa"/>
            <w:tcBorders>
              <w:top w:val="single" w:sz="4" w:space="0" w:color="auto"/>
              <w:left w:val="single" w:sz="4" w:space="0" w:color="auto"/>
              <w:bottom w:val="single" w:sz="4" w:space="0" w:color="auto"/>
              <w:right w:val="single" w:sz="4" w:space="0" w:color="auto"/>
            </w:tcBorders>
            <w:vAlign w:val="center"/>
          </w:tcPr>
          <w:p w14:paraId="367C8647" w14:textId="77777777" w:rsidR="00A54CBE" w:rsidRPr="008467F8" w:rsidRDefault="00A54CBE" w:rsidP="00940DDF">
            <w:pPr>
              <w:pStyle w:val="4"/>
              <w:rPr>
                <w:rFonts w:eastAsia="PMingLiU"/>
                <w:b w:val="0"/>
                <w:lang w:val="ro-MD"/>
              </w:rPr>
            </w:pPr>
            <w:r w:rsidRPr="008467F8">
              <w:rPr>
                <w:b w:val="0"/>
                <w:sz w:val="16"/>
                <w:szCs w:val="16"/>
              </w:rPr>
              <w:t>kg</w:t>
            </w:r>
          </w:p>
        </w:tc>
        <w:tc>
          <w:tcPr>
            <w:tcW w:w="1658" w:type="dxa"/>
            <w:tcBorders>
              <w:top w:val="single" w:sz="4" w:space="0" w:color="auto"/>
              <w:left w:val="single" w:sz="4" w:space="0" w:color="auto"/>
              <w:bottom w:val="single" w:sz="4" w:space="0" w:color="auto"/>
              <w:right w:val="single" w:sz="4" w:space="0" w:color="auto"/>
            </w:tcBorders>
            <w:vAlign w:val="center"/>
          </w:tcPr>
          <w:p w14:paraId="623814DA" w14:textId="77777777" w:rsidR="00A54CBE" w:rsidRPr="008467F8" w:rsidRDefault="00A54CBE" w:rsidP="00940DDF">
            <w:pPr>
              <w:pStyle w:val="4"/>
              <w:rPr>
                <w:rFonts w:eastAsia="PMingLiU"/>
                <w:b w:val="0"/>
                <w:lang w:val="ro-MD"/>
              </w:rPr>
            </w:pPr>
            <w:r w:rsidRPr="008467F8">
              <w:rPr>
                <w:b w:val="0"/>
                <w:sz w:val="16"/>
                <w:szCs w:val="16"/>
              </w:rPr>
              <w:t>1,8000</w:t>
            </w:r>
          </w:p>
        </w:tc>
      </w:tr>
      <w:tr w:rsidR="00A54CBE" w:rsidRPr="00EC30C2" w14:paraId="5E6B26D0"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065AA4F"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47436820"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810741</w:t>
            </w:r>
          </w:p>
        </w:tc>
        <w:tc>
          <w:tcPr>
            <w:tcW w:w="4099" w:type="dxa"/>
            <w:tcBorders>
              <w:top w:val="single" w:sz="4" w:space="0" w:color="auto"/>
              <w:left w:val="single" w:sz="4" w:space="0" w:color="auto"/>
              <w:bottom w:val="single" w:sz="4" w:space="0" w:color="auto"/>
              <w:right w:val="single" w:sz="4" w:space="0" w:color="auto"/>
            </w:tcBorders>
            <w:vAlign w:val="center"/>
          </w:tcPr>
          <w:p w14:paraId="7FFE5BC7"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Hirtie pentru slefuit uscata</w:t>
            </w:r>
          </w:p>
        </w:tc>
        <w:tc>
          <w:tcPr>
            <w:tcW w:w="1412" w:type="dxa"/>
            <w:tcBorders>
              <w:top w:val="single" w:sz="4" w:space="0" w:color="auto"/>
              <w:left w:val="single" w:sz="4" w:space="0" w:color="auto"/>
              <w:bottom w:val="single" w:sz="4" w:space="0" w:color="auto"/>
              <w:right w:val="single" w:sz="4" w:space="0" w:color="auto"/>
            </w:tcBorders>
            <w:vAlign w:val="center"/>
          </w:tcPr>
          <w:p w14:paraId="5C13DE6C"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0148BC44" w14:textId="77777777" w:rsidR="00A54CBE" w:rsidRPr="008467F8" w:rsidRDefault="00A54CBE" w:rsidP="00940DDF">
            <w:pPr>
              <w:pStyle w:val="4"/>
              <w:rPr>
                <w:rFonts w:eastAsia="PMingLiU"/>
                <w:b w:val="0"/>
                <w:lang w:val="ro-MD"/>
              </w:rPr>
            </w:pPr>
            <w:r w:rsidRPr="008467F8">
              <w:rPr>
                <w:b w:val="0"/>
                <w:sz w:val="16"/>
                <w:szCs w:val="16"/>
              </w:rPr>
              <w:t>0,6000</w:t>
            </w:r>
          </w:p>
        </w:tc>
      </w:tr>
      <w:tr w:rsidR="00A54CBE" w:rsidRPr="00EC30C2" w14:paraId="4015A038"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FBCD68D" w14:textId="77777777" w:rsidR="00A54CBE" w:rsidRPr="008467F8" w:rsidRDefault="00A54CBE" w:rsidP="00940DDF">
            <w:pPr>
              <w:jc w:val="center"/>
              <w:rPr>
                <w:rFonts w:eastAsia="PMingLiU"/>
                <w:lang w:val="ro-MD" w:eastAsia="zh-CN"/>
              </w:rPr>
            </w:pPr>
            <w:r w:rsidRPr="008467F8">
              <w:rPr>
                <w:bCs/>
                <w:sz w:val="22"/>
                <w:szCs w:val="22"/>
                <w:lang w:val="en-US"/>
              </w:rPr>
              <w:t>72</w:t>
            </w:r>
          </w:p>
        </w:tc>
        <w:tc>
          <w:tcPr>
            <w:tcW w:w="1654" w:type="dxa"/>
            <w:tcBorders>
              <w:top w:val="single" w:sz="4" w:space="0" w:color="auto"/>
              <w:left w:val="single" w:sz="4" w:space="0" w:color="auto"/>
              <w:bottom w:val="single" w:sz="4" w:space="0" w:color="auto"/>
              <w:right w:val="single" w:sz="4" w:space="0" w:color="auto"/>
            </w:tcBorders>
            <w:vAlign w:val="center"/>
          </w:tcPr>
          <w:p w14:paraId="1A7FAE20"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CF52B</w:t>
            </w:r>
          </w:p>
        </w:tc>
        <w:tc>
          <w:tcPr>
            <w:tcW w:w="4099" w:type="dxa"/>
            <w:tcBorders>
              <w:top w:val="single" w:sz="4" w:space="0" w:color="auto"/>
              <w:left w:val="single" w:sz="4" w:space="0" w:color="auto"/>
              <w:bottom w:val="single" w:sz="4" w:space="0" w:color="auto"/>
              <w:right w:val="single" w:sz="4" w:space="0" w:color="auto"/>
            </w:tcBorders>
          </w:tcPr>
          <w:p w14:paraId="2F47BF5E" w14:textId="77777777" w:rsidR="00A54CBE" w:rsidRPr="00150441" w:rsidRDefault="00A54CBE" w:rsidP="00940DDF">
            <w:pPr>
              <w:rPr>
                <w:bCs/>
                <w:sz w:val="2"/>
                <w:szCs w:val="2"/>
                <w:lang w:val="en-US"/>
              </w:rPr>
            </w:pPr>
            <w:r w:rsidRPr="00E81EA7">
              <w:rPr>
                <w:bCs/>
                <w:sz w:val="22"/>
                <w:szCs w:val="22"/>
                <w:lang w:val="en-US"/>
              </w:rPr>
              <w:t>Tencuieli interioare de 5 mm grosime, executate manual, cu amestec uscat pe baza de ipsos, la tavan, preparare manuala a mortarului</w:t>
            </w:r>
          </w:p>
        </w:tc>
        <w:tc>
          <w:tcPr>
            <w:tcW w:w="1412" w:type="dxa"/>
            <w:tcBorders>
              <w:top w:val="single" w:sz="4" w:space="0" w:color="auto"/>
              <w:left w:val="single" w:sz="4" w:space="0" w:color="auto"/>
              <w:bottom w:val="single" w:sz="4" w:space="0" w:color="auto"/>
              <w:right w:val="single" w:sz="4" w:space="0" w:color="auto"/>
            </w:tcBorders>
            <w:vAlign w:val="center"/>
          </w:tcPr>
          <w:p w14:paraId="6E854666" w14:textId="77777777" w:rsidR="00A54CBE" w:rsidRPr="008467F8" w:rsidRDefault="00A54CBE" w:rsidP="00940DDF">
            <w:pPr>
              <w:pStyle w:val="4"/>
              <w:rPr>
                <w:rFonts w:eastAsia="PMingLiU"/>
                <w:b w:val="0"/>
                <w:lang w:val="ro-MD"/>
              </w:rPr>
            </w:pPr>
            <w:r w:rsidRPr="008467F8">
              <w:rPr>
                <w:b w:val="0"/>
              </w:rPr>
              <w:t>m2</w:t>
            </w:r>
          </w:p>
        </w:tc>
        <w:tc>
          <w:tcPr>
            <w:tcW w:w="1658" w:type="dxa"/>
            <w:tcBorders>
              <w:top w:val="single" w:sz="4" w:space="0" w:color="auto"/>
              <w:left w:val="single" w:sz="4" w:space="0" w:color="auto"/>
              <w:bottom w:val="single" w:sz="4" w:space="0" w:color="auto"/>
              <w:right w:val="single" w:sz="4" w:space="0" w:color="auto"/>
            </w:tcBorders>
            <w:vAlign w:val="center"/>
          </w:tcPr>
          <w:p w14:paraId="09EA9B50" w14:textId="77777777" w:rsidR="00A54CBE" w:rsidRPr="008467F8" w:rsidRDefault="00A54CBE" w:rsidP="00940DDF">
            <w:pPr>
              <w:pStyle w:val="4"/>
              <w:rPr>
                <w:b w:val="0"/>
              </w:rPr>
            </w:pPr>
            <w:r w:rsidRPr="008467F8">
              <w:rPr>
                <w:b w:val="0"/>
              </w:rPr>
              <w:t>12,0000</w:t>
            </w:r>
          </w:p>
          <w:p w14:paraId="0855010A" w14:textId="77777777" w:rsidR="00A54CBE" w:rsidRPr="008467F8" w:rsidRDefault="00A54CBE" w:rsidP="00940DDF">
            <w:pPr>
              <w:pStyle w:val="4"/>
              <w:rPr>
                <w:rFonts w:eastAsia="PMingLiU"/>
                <w:b w:val="0"/>
                <w:lang w:val="ro-MD"/>
              </w:rPr>
            </w:pPr>
          </w:p>
        </w:tc>
      </w:tr>
      <w:tr w:rsidR="00A54CBE" w:rsidRPr="00EC30C2" w14:paraId="7FFE3C2F"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8B0580B"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402E4D5A"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7122050013442</w:t>
            </w:r>
          </w:p>
        </w:tc>
        <w:tc>
          <w:tcPr>
            <w:tcW w:w="4099" w:type="dxa"/>
            <w:tcBorders>
              <w:top w:val="single" w:sz="4" w:space="0" w:color="auto"/>
              <w:left w:val="single" w:sz="4" w:space="0" w:color="auto"/>
              <w:bottom w:val="single" w:sz="4" w:space="0" w:color="auto"/>
              <w:right w:val="single" w:sz="4" w:space="0" w:color="auto"/>
            </w:tcBorders>
            <w:vAlign w:val="center"/>
          </w:tcPr>
          <w:p w14:paraId="4B5A47BE"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Tencuitor</w:t>
            </w:r>
          </w:p>
        </w:tc>
        <w:tc>
          <w:tcPr>
            <w:tcW w:w="1412" w:type="dxa"/>
            <w:tcBorders>
              <w:top w:val="single" w:sz="4" w:space="0" w:color="auto"/>
              <w:left w:val="single" w:sz="4" w:space="0" w:color="auto"/>
              <w:bottom w:val="single" w:sz="4" w:space="0" w:color="auto"/>
              <w:right w:val="single" w:sz="4" w:space="0" w:color="auto"/>
            </w:tcBorders>
            <w:vAlign w:val="center"/>
          </w:tcPr>
          <w:p w14:paraId="617F19E4"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64111FCF" w14:textId="77777777" w:rsidR="00A54CBE" w:rsidRPr="008467F8" w:rsidRDefault="00A54CBE" w:rsidP="00940DDF">
            <w:pPr>
              <w:pStyle w:val="4"/>
              <w:rPr>
                <w:rFonts w:eastAsia="PMingLiU"/>
                <w:b w:val="0"/>
                <w:lang w:val="ro-MD"/>
              </w:rPr>
            </w:pPr>
            <w:r w:rsidRPr="008467F8">
              <w:rPr>
                <w:b w:val="0"/>
                <w:sz w:val="16"/>
                <w:szCs w:val="16"/>
              </w:rPr>
              <w:t>18,3600</w:t>
            </w:r>
          </w:p>
        </w:tc>
      </w:tr>
      <w:tr w:rsidR="00A54CBE" w:rsidRPr="00EC30C2" w14:paraId="20694880"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757DE2B"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0F304A4"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2653102100831</w:t>
            </w:r>
          </w:p>
        </w:tc>
        <w:tc>
          <w:tcPr>
            <w:tcW w:w="4099" w:type="dxa"/>
            <w:tcBorders>
              <w:top w:val="single" w:sz="4" w:space="0" w:color="auto"/>
              <w:left w:val="single" w:sz="4" w:space="0" w:color="auto"/>
              <w:bottom w:val="single" w:sz="4" w:space="0" w:color="auto"/>
              <w:right w:val="single" w:sz="4" w:space="0" w:color="auto"/>
            </w:tcBorders>
            <w:vAlign w:val="center"/>
          </w:tcPr>
          <w:p w14:paraId="6605EC6E"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Amestec uscat</w:t>
            </w:r>
          </w:p>
        </w:tc>
        <w:tc>
          <w:tcPr>
            <w:tcW w:w="1412" w:type="dxa"/>
            <w:tcBorders>
              <w:top w:val="single" w:sz="4" w:space="0" w:color="auto"/>
              <w:left w:val="single" w:sz="4" w:space="0" w:color="auto"/>
              <w:bottom w:val="single" w:sz="4" w:space="0" w:color="auto"/>
              <w:right w:val="single" w:sz="4" w:space="0" w:color="auto"/>
            </w:tcBorders>
            <w:vAlign w:val="center"/>
          </w:tcPr>
          <w:p w14:paraId="0C4C2489" w14:textId="77777777" w:rsidR="00A54CBE" w:rsidRPr="008467F8" w:rsidRDefault="00A54CBE" w:rsidP="00940DDF">
            <w:pPr>
              <w:pStyle w:val="4"/>
              <w:rPr>
                <w:rFonts w:eastAsia="PMingLiU"/>
                <w:b w:val="0"/>
                <w:lang w:val="ro-MD"/>
              </w:rPr>
            </w:pPr>
            <w:r w:rsidRPr="008467F8">
              <w:rPr>
                <w:b w:val="0"/>
                <w:sz w:val="16"/>
                <w:szCs w:val="16"/>
              </w:rPr>
              <w:t>kg</w:t>
            </w:r>
          </w:p>
        </w:tc>
        <w:tc>
          <w:tcPr>
            <w:tcW w:w="1658" w:type="dxa"/>
            <w:tcBorders>
              <w:top w:val="single" w:sz="4" w:space="0" w:color="auto"/>
              <w:left w:val="single" w:sz="4" w:space="0" w:color="auto"/>
              <w:bottom w:val="single" w:sz="4" w:space="0" w:color="auto"/>
              <w:right w:val="single" w:sz="4" w:space="0" w:color="auto"/>
            </w:tcBorders>
            <w:vAlign w:val="center"/>
          </w:tcPr>
          <w:p w14:paraId="602256D0" w14:textId="77777777" w:rsidR="00A54CBE" w:rsidRPr="008467F8" w:rsidRDefault="00A54CBE" w:rsidP="00940DDF">
            <w:pPr>
              <w:pStyle w:val="4"/>
              <w:rPr>
                <w:rFonts w:eastAsia="PMingLiU"/>
                <w:b w:val="0"/>
                <w:lang w:val="ro-MD"/>
              </w:rPr>
            </w:pPr>
            <w:r w:rsidRPr="008467F8">
              <w:rPr>
                <w:b w:val="0"/>
                <w:sz w:val="16"/>
                <w:szCs w:val="16"/>
              </w:rPr>
              <w:t>85,6800</w:t>
            </w:r>
          </w:p>
        </w:tc>
      </w:tr>
      <w:tr w:rsidR="00A54CBE" w:rsidRPr="00EC30C2" w14:paraId="655B140E"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20F0F4D"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16CAA450"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4100116202818</w:t>
            </w:r>
          </w:p>
        </w:tc>
        <w:tc>
          <w:tcPr>
            <w:tcW w:w="4099" w:type="dxa"/>
            <w:tcBorders>
              <w:top w:val="single" w:sz="4" w:space="0" w:color="auto"/>
              <w:left w:val="single" w:sz="4" w:space="0" w:color="auto"/>
              <w:bottom w:val="single" w:sz="4" w:space="0" w:color="auto"/>
              <w:right w:val="single" w:sz="4" w:space="0" w:color="auto"/>
            </w:tcBorders>
            <w:vAlign w:val="center"/>
          </w:tcPr>
          <w:p w14:paraId="770E5266"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Apa pentru mortare si betoane</w:t>
            </w:r>
          </w:p>
        </w:tc>
        <w:tc>
          <w:tcPr>
            <w:tcW w:w="1412" w:type="dxa"/>
            <w:tcBorders>
              <w:top w:val="single" w:sz="4" w:space="0" w:color="auto"/>
              <w:left w:val="single" w:sz="4" w:space="0" w:color="auto"/>
              <w:bottom w:val="single" w:sz="4" w:space="0" w:color="auto"/>
              <w:right w:val="single" w:sz="4" w:space="0" w:color="auto"/>
            </w:tcBorders>
            <w:vAlign w:val="center"/>
          </w:tcPr>
          <w:p w14:paraId="7B7C12E1" w14:textId="77777777" w:rsidR="00A54CBE" w:rsidRPr="008467F8" w:rsidRDefault="00A54CBE" w:rsidP="00940DDF">
            <w:pPr>
              <w:pStyle w:val="4"/>
              <w:rPr>
                <w:rFonts w:eastAsia="PMingLiU"/>
                <w:b w:val="0"/>
                <w:lang w:val="ro-MD"/>
              </w:rPr>
            </w:pPr>
            <w:r w:rsidRPr="008467F8">
              <w:rPr>
                <w:b w:val="0"/>
                <w:sz w:val="16"/>
                <w:szCs w:val="16"/>
              </w:rPr>
              <w:t>m3</w:t>
            </w:r>
          </w:p>
        </w:tc>
        <w:tc>
          <w:tcPr>
            <w:tcW w:w="1658" w:type="dxa"/>
            <w:tcBorders>
              <w:top w:val="single" w:sz="4" w:space="0" w:color="auto"/>
              <w:left w:val="single" w:sz="4" w:space="0" w:color="auto"/>
              <w:bottom w:val="single" w:sz="4" w:space="0" w:color="auto"/>
              <w:right w:val="single" w:sz="4" w:space="0" w:color="auto"/>
            </w:tcBorders>
            <w:vAlign w:val="center"/>
          </w:tcPr>
          <w:p w14:paraId="61ED3D71" w14:textId="77777777" w:rsidR="00A54CBE" w:rsidRPr="008467F8" w:rsidRDefault="00A54CBE" w:rsidP="00940DDF">
            <w:pPr>
              <w:pStyle w:val="4"/>
              <w:rPr>
                <w:rFonts w:eastAsia="PMingLiU"/>
                <w:b w:val="0"/>
                <w:lang w:val="ro-MD"/>
              </w:rPr>
            </w:pPr>
            <w:r w:rsidRPr="008467F8">
              <w:rPr>
                <w:b w:val="0"/>
                <w:sz w:val="16"/>
                <w:szCs w:val="16"/>
              </w:rPr>
              <w:t>0,0480</w:t>
            </w:r>
          </w:p>
        </w:tc>
      </w:tr>
      <w:tr w:rsidR="00A54CBE" w:rsidRPr="00EC30C2" w14:paraId="11F47E26"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21D4E86"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95A6B08"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2952160007200</w:t>
            </w:r>
          </w:p>
        </w:tc>
        <w:tc>
          <w:tcPr>
            <w:tcW w:w="4099" w:type="dxa"/>
            <w:tcBorders>
              <w:top w:val="single" w:sz="4" w:space="0" w:color="auto"/>
              <w:left w:val="single" w:sz="4" w:space="0" w:color="auto"/>
              <w:bottom w:val="single" w:sz="4" w:space="0" w:color="auto"/>
              <w:right w:val="single" w:sz="4" w:space="0" w:color="auto"/>
            </w:tcBorders>
            <w:vAlign w:val="center"/>
          </w:tcPr>
          <w:p w14:paraId="4CC8F197"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Utilaj de ridicat pentru lucrari de finisaj</w:t>
            </w:r>
          </w:p>
        </w:tc>
        <w:tc>
          <w:tcPr>
            <w:tcW w:w="1412" w:type="dxa"/>
            <w:tcBorders>
              <w:top w:val="single" w:sz="4" w:space="0" w:color="auto"/>
              <w:left w:val="single" w:sz="4" w:space="0" w:color="auto"/>
              <w:bottom w:val="single" w:sz="4" w:space="0" w:color="auto"/>
              <w:right w:val="single" w:sz="4" w:space="0" w:color="auto"/>
            </w:tcBorders>
            <w:vAlign w:val="center"/>
          </w:tcPr>
          <w:p w14:paraId="53E905F8" w14:textId="77777777" w:rsidR="00A54CBE" w:rsidRPr="008467F8" w:rsidRDefault="00A54CBE" w:rsidP="00940DDF">
            <w:pPr>
              <w:pStyle w:val="4"/>
              <w:rPr>
                <w:rFonts w:eastAsia="PMingLiU"/>
                <w:b w:val="0"/>
                <w:lang w:val="ro-MD"/>
              </w:rPr>
            </w:pPr>
            <w:r w:rsidRPr="008467F8">
              <w:rPr>
                <w:b w:val="0"/>
                <w:sz w:val="16"/>
                <w:szCs w:val="16"/>
              </w:rPr>
              <w:t>h-ut</w:t>
            </w:r>
          </w:p>
        </w:tc>
        <w:tc>
          <w:tcPr>
            <w:tcW w:w="1658" w:type="dxa"/>
            <w:tcBorders>
              <w:top w:val="single" w:sz="4" w:space="0" w:color="auto"/>
              <w:left w:val="single" w:sz="4" w:space="0" w:color="auto"/>
              <w:bottom w:val="single" w:sz="4" w:space="0" w:color="auto"/>
              <w:right w:val="single" w:sz="4" w:space="0" w:color="auto"/>
            </w:tcBorders>
            <w:vAlign w:val="center"/>
          </w:tcPr>
          <w:p w14:paraId="2D96EC50" w14:textId="77777777" w:rsidR="00A54CBE" w:rsidRPr="008467F8" w:rsidRDefault="00A54CBE" w:rsidP="00940DDF">
            <w:pPr>
              <w:pStyle w:val="4"/>
              <w:rPr>
                <w:rFonts w:eastAsia="PMingLiU"/>
                <w:b w:val="0"/>
                <w:lang w:val="ro-MD"/>
              </w:rPr>
            </w:pPr>
            <w:r w:rsidRPr="008467F8">
              <w:rPr>
                <w:b w:val="0"/>
                <w:sz w:val="16"/>
                <w:szCs w:val="16"/>
              </w:rPr>
              <w:t>0,9480</w:t>
            </w:r>
          </w:p>
        </w:tc>
      </w:tr>
      <w:tr w:rsidR="00A54CBE" w:rsidRPr="00EC30C2" w14:paraId="5CA02618"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B983D69"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4A78DB88"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2952240004021</w:t>
            </w:r>
          </w:p>
        </w:tc>
        <w:tc>
          <w:tcPr>
            <w:tcW w:w="4099" w:type="dxa"/>
            <w:tcBorders>
              <w:top w:val="single" w:sz="4" w:space="0" w:color="auto"/>
              <w:left w:val="single" w:sz="4" w:space="0" w:color="auto"/>
              <w:bottom w:val="single" w:sz="4" w:space="0" w:color="auto"/>
              <w:right w:val="single" w:sz="4" w:space="0" w:color="auto"/>
            </w:tcBorders>
            <w:vAlign w:val="center"/>
          </w:tcPr>
          <w:p w14:paraId="198AC9F3"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Mixer electric</w:t>
            </w:r>
          </w:p>
        </w:tc>
        <w:tc>
          <w:tcPr>
            <w:tcW w:w="1412" w:type="dxa"/>
            <w:tcBorders>
              <w:top w:val="single" w:sz="4" w:space="0" w:color="auto"/>
              <w:left w:val="single" w:sz="4" w:space="0" w:color="auto"/>
              <w:bottom w:val="single" w:sz="4" w:space="0" w:color="auto"/>
              <w:right w:val="single" w:sz="4" w:space="0" w:color="auto"/>
            </w:tcBorders>
            <w:vAlign w:val="center"/>
          </w:tcPr>
          <w:p w14:paraId="7C722513" w14:textId="77777777" w:rsidR="00A54CBE" w:rsidRPr="008467F8" w:rsidRDefault="00A54CBE" w:rsidP="00940DDF">
            <w:pPr>
              <w:pStyle w:val="4"/>
              <w:rPr>
                <w:rFonts w:eastAsia="PMingLiU"/>
                <w:b w:val="0"/>
                <w:lang w:val="ro-MD"/>
              </w:rPr>
            </w:pPr>
            <w:r w:rsidRPr="008467F8">
              <w:rPr>
                <w:b w:val="0"/>
                <w:sz w:val="16"/>
                <w:szCs w:val="16"/>
              </w:rPr>
              <w:t>h-ut</w:t>
            </w:r>
          </w:p>
        </w:tc>
        <w:tc>
          <w:tcPr>
            <w:tcW w:w="1658" w:type="dxa"/>
            <w:tcBorders>
              <w:top w:val="single" w:sz="4" w:space="0" w:color="auto"/>
              <w:left w:val="single" w:sz="4" w:space="0" w:color="auto"/>
              <w:bottom w:val="single" w:sz="4" w:space="0" w:color="auto"/>
              <w:right w:val="single" w:sz="4" w:space="0" w:color="auto"/>
            </w:tcBorders>
            <w:vAlign w:val="center"/>
          </w:tcPr>
          <w:p w14:paraId="420533C7" w14:textId="77777777" w:rsidR="00A54CBE" w:rsidRPr="008467F8" w:rsidRDefault="00A54CBE" w:rsidP="00940DDF">
            <w:pPr>
              <w:pStyle w:val="4"/>
              <w:rPr>
                <w:rFonts w:eastAsia="PMingLiU"/>
                <w:b w:val="0"/>
                <w:lang w:val="ro-MD"/>
              </w:rPr>
            </w:pPr>
            <w:r w:rsidRPr="008467F8">
              <w:rPr>
                <w:b w:val="0"/>
                <w:sz w:val="16"/>
                <w:szCs w:val="16"/>
              </w:rPr>
              <w:t>0,2340</w:t>
            </w:r>
          </w:p>
        </w:tc>
      </w:tr>
      <w:tr w:rsidR="00A54CBE" w:rsidRPr="00EC30C2" w14:paraId="613454A6"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6E24788" w14:textId="77777777" w:rsidR="00A54CBE" w:rsidRPr="008467F8" w:rsidRDefault="00A54CBE" w:rsidP="00940DDF">
            <w:pPr>
              <w:jc w:val="center"/>
              <w:rPr>
                <w:rFonts w:eastAsia="PMingLiU"/>
                <w:lang w:val="ro-MD" w:eastAsia="zh-CN"/>
              </w:rPr>
            </w:pPr>
            <w:r w:rsidRPr="008467F8">
              <w:rPr>
                <w:bCs/>
                <w:sz w:val="22"/>
                <w:szCs w:val="22"/>
                <w:lang w:val="en-US"/>
              </w:rPr>
              <w:t>73</w:t>
            </w:r>
          </w:p>
        </w:tc>
        <w:tc>
          <w:tcPr>
            <w:tcW w:w="1654" w:type="dxa"/>
            <w:tcBorders>
              <w:top w:val="single" w:sz="4" w:space="0" w:color="auto"/>
              <w:left w:val="single" w:sz="4" w:space="0" w:color="auto"/>
              <w:bottom w:val="single" w:sz="4" w:space="0" w:color="auto"/>
              <w:right w:val="single" w:sz="4" w:space="0" w:color="auto"/>
            </w:tcBorders>
            <w:vAlign w:val="center"/>
          </w:tcPr>
          <w:p w14:paraId="31DED398"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CN53A</w:t>
            </w:r>
          </w:p>
        </w:tc>
        <w:tc>
          <w:tcPr>
            <w:tcW w:w="4099" w:type="dxa"/>
            <w:tcBorders>
              <w:top w:val="single" w:sz="4" w:space="0" w:color="auto"/>
              <w:left w:val="single" w:sz="4" w:space="0" w:color="auto"/>
              <w:bottom w:val="single" w:sz="4" w:space="0" w:color="auto"/>
              <w:right w:val="single" w:sz="4" w:space="0" w:color="auto"/>
            </w:tcBorders>
          </w:tcPr>
          <w:p w14:paraId="4C6847FB" w14:textId="77777777" w:rsidR="00A54CBE" w:rsidRPr="00150441" w:rsidRDefault="00A54CBE" w:rsidP="00940DDF">
            <w:pPr>
              <w:rPr>
                <w:bCs/>
                <w:sz w:val="2"/>
                <w:szCs w:val="2"/>
                <w:lang w:val="en-US"/>
              </w:rPr>
            </w:pPr>
            <w:r w:rsidRPr="00E81EA7">
              <w:rPr>
                <w:bCs/>
                <w:sz w:val="22"/>
                <w:szCs w:val="22"/>
                <w:lang w:val="en-US"/>
              </w:rPr>
              <w:t>Grunduirea suprafetelor interioare a tavanelor cu SUPRATON sau analog</w:t>
            </w:r>
          </w:p>
        </w:tc>
        <w:tc>
          <w:tcPr>
            <w:tcW w:w="1412" w:type="dxa"/>
            <w:tcBorders>
              <w:top w:val="single" w:sz="4" w:space="0" w:color="auto"/>
              <w:left w:val="single" w:sz="4" w:space="0" w:color="auto"/>
              <w:bottom w:val="single" w:sz="4" w:space="0" w:color="auto"/>
              <w:right w:val="single" w:sz="4" w:space="0" w:color="auto"/>
            </w:tcBorders>
            <w:vAlign w:val="center"/>
          </w:tcPr>
          <w:p w14:paraId="579E5940" w14:textId="77777777" w:rsidR="00A54CBE" w:rsidRPr="008467F8" w:rsidRDefault="00A54CBE" w:rsidP="00940DDF">
            <w:pPr>
              <w:pStyle w:val="4"/>
              <w:rPr>
                <w:rFonts w:eastAsia="PMingLiU"/>
                <w:b w:val="0"/>
                <w:lang w:val="ro-MD"/>
              </w:rPr>
            </w:pPr>
            <w:r w:rsidRPr="008467F8">
              <w:rPr>
                <w:b w:val="0"/>
              </w:rPr>
              <w:t>m2</w:t>
            </w:r>
          </w:p>
        </w:tc>
        <w:tc>
          <w:tcPr>
            <w:tcW w:w="1658" w:type="dxa"/>
            <w:tcBorders>
              <w:top w:val="single" w:sz="4" w:space="0" w:color="auto"/>
              <w:left w:val="single" w:sz="4" w:space="0" w:color="auto"/>
              <w:bottom w:val="single" w:sz="4" w:space="0" w:color="auto"/>
              <w:right w:val="single" w:sz="4" w:space="0" w:color="auto"/>
            </w:tcBorders>
            <w:vAlign w:val="center"/>
          </w:tcPr>
          <w:p w14:paraId="70D2C9C2" w14:textId="77777777" w:rsidR="00A54CBE" w:rsidRPr="008467F8" w:rsidRDefault="00A54CBE" w:rsidP="00940DDF">
            <w:pPr>
              <w:pStyle w:val="4"/>
              <w:rPr>
                <w:b w:val="0"/>
              </w:rPr>
            </w:pPr>
            <w:r w:rsidRPr="008467F8">
              <w:rPr>
                <w:b w:val="0"/>
              </w:rPr>
              <w:t>12,0000</w:t>
            </w:r>
          </w:p>
          <w:p w14:paraId="61930BB0" w14:textId="77777777" w:rsidR="00A54CBE" w:rsidRPr="008467F8" w:rsidRDefault="00A54CBE" w:rsidP="00940DDF">
            <w:pPr>
              <w:pStyle w:val="4"/>
              <w:rPr>
                <w:rFonts w:eastAsia="PMingLiU"/>
                <w:b w:val="0"/>
                <w:lang w:val="ro-MD"/>
              </w:rPr>
            </w:pPr>
          </w:p>
        </w:tc>
      </w:tr>
      <w:tr w:rsidR="00A54CBE" w:rsidRPr="00EC30C2" w14:paraId="059B5D03"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FA04BDB"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38AEB73"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7141020013300</w:t>
            </w:r>
          </w:p>
        </w:tc>
        <w:tc>
          <w:tcPr>
            <w:tcW w:w="4099" w:type="dxa"/>
            <w:tcBorders>
              <w:top w:val="single" w:sz="4" w:space="0" w:color="auto"/>
              <w:left w:val="single" w:sz="4" w:space="0" w:color="auto"/>
              <w:bottom w:val="single" w:sz="4" w:space="0" w:color="auto"/>
              <w:right w:val="single" w:sz="4" w:space="0" w:color="auto"/>
            </w:tcBorders>
            <w:vAlign w:val="center"/>
          </w:tcPr>
          <w:p w14:paraId="73775AEA"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Zugrav vopsitor</w:t>
            </w:r>
          </w:p>
        </w:tc>
        <w:tc>
          <w:tcPr>
            <w:tcW w:w="1412" w:type="dxa"/>
            <w:tcBorders>
              <w:top w:val="single" w:sz="4" w:space="0" w:color="auto"/>
              <w:left w:val="single" w:sz="4" w:space="0" w:color="auto"/>
              <w:bottom w:val="single" w:sz="4" w:space="0" w:color="auto"/>
              <w:right w:val="single" w:sz="4" w:space="0" w:color="auto"/>
            </w:tcBorders>
            <w:vAlign w:val="center"/>
          </w:tcPr>
          <w:p w14:paraId="44E7AF6E"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0741E283" w14:textId="77777777" w:rsidR="00A54CBE" w:rsidRPr="008467F8" w:rsidRDefault="00A54CBE" w:rsidP="00940DDF">
            <w:pPr>
              <w:pStyle w:val="4"/>
              <w:rPr>
                <w:rFonts w:eastAsia="PMingLiU"/>
                <w:b w:val="0"/>
                <w:lang w:val="ro-MD"/>
              </w:rPr>
            </w:pPr>
            <w:r w:rsidRPr="008467F8">
              <w:rPr>
                <w:b w:val="0"/>
                <w:sz w:val="16"/>
                <w:szCs w:val="16"/>
              </w:rPr>
              <w:t>0,3600</w:t>
            </w:r>
          </w:p>
        </w:tc>
      </w:tr>
      <w:tr w:rsidR="00A54CBE" w:rsidRPr="00EC30C2" w14:paraId="638ACBAF"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44BF004"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0439E92"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24165861053031</w:t>
            </w:r>
          </w:p>
        </w:tc>
        <w:tc>
          <w:tcPr>
            <w:tcW w:w="4099" w:type="dxa"/>
            <w:tcBorders>
              <w:top w:val="single" w:sz="4" w:space="0" w:color="auto"/>
              <w:left w:val="single" w:sz="4" w:space="0" w:color="auto"/>
              <w:bottom w:val="single" w:sz="4" w:space="0" w:color="auto"/>
              <w:right w:val="single" w:sz="4" w:space="0" w:color="auto"/>
            </w:tcBorders>
            <w:vAlign w:val="center"/>
          </w:tcPr>
          <w:p w14:paraId="1D272E11"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Amorsa-grund SUPRATON</w:t>
            </w:r>
          </w:p>
        </w:tc>
        <w:tc>
          <w:tcPr>
            <w:tcW w:w="1412" w:type="dxa"/>
            <w:tcBorders>
              <w:top w:val="single" w:sz="4" w:space="0" w:color="auto"/>
              <w:left w:val="single" w:sz="4" w:space="0" w:color="auto"/>
              <w:bottom w:val="single" w:sz="4" w:space="0" w:color="auto"/>
              <w:right w:val="single" w:sz="4" w:space="0" w:color="auto"/>
            </w:tcBorders>
            <w:vAlign w:val="center"/>
          </w:tcPr>
          <w:p w14:paraId="031F12A7" w14:textId="77777777" w:rsidR="00A54CBE" w:rsidRPr="008467F8" w:rsidRDefault="00A54CBE" w:rsidP="00940DDF">
            <w:pPr>
              <w:pStyle w:val="4"/>
              <w:rPr>
                <w:rFonts w:eastAsia="PMingLiU"/>
                <w:b w:val="0"/>
                <w:lang w:val="ro-MD"/>
              </w:rPr>
            </w:pPr>
            <w:r w:rsidRPr="008467F8">
              <w:rPr>
                <w:b w:val="0"/>
                <w:sz w:val="16"/>
                <w:szCs w:val="16"/>
              </w:rPr>
              <w:t>kg</w:t>
            </w:r>
          </w:p>
        </w:tc>
        <w:tc>
          <w:tcPr>
            <w:tcW w:w="1658" w:type="dxa"/>
            <w:tcBorders>
              <w:top w:val="single" w:sz="4" w:space="0" w:color="auto"/>
              <w:left w:val="single" w:sz="4" w:space="0" w:color="auto"/>
              <w:bottom w:val="single" w:sz="4" w:space="0" w:color="auto"/>
              <w:right w:val="single" w:sz="4" w:space="0" w:color="auto"/>
            </w:tcBorders>
            <w:vAlign w:val="center"/>
          </w:tcPr>
          <w:p w14:paraId="5A1B474A" w14:textId="77777777" w:rsidR="00A54CBE" w:rsidRPr="008467F8" w:rsidRDefault="00A54CBE" w:rsidP="00940DDF">
            <w:pPr>
              <w:pStyle w:val="4"/>
              <w:rPr>
                <w:rFonts w:eastAsia="PMingLiU"/>
                <w:b w:val="0"/>
                <w:lang w:val="ro-MD"/>
              </w:rPr>
            </w:pPr>
            <w:r w:rsidRPr="008467F8">
              <w:rPr>
                <w:b w:val="0"/>
                <w:sz w:val="16"/>
                <w:szCs w:val="16"/>
              </w:rPr>
              <w:t>1,8000</w:t>
            </w:r>
          </w:p>
        </w:tc>
      </w:tr>
      <w:tr w:rsidR="00A54CBE" w:rsidRPr="00EC30C2" w14:paraId="4AE8CA7D"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EB4D555"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5A691922"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810741</w:t>
            </w:r>
          </w:p>
        </w:tc>
        <w:tc>
          <w:tcPr>
            <w:tcW w:w="4099" w:type="dxa"/>
            <w:tcBorders>
              <w:top w:val="single" w:sz="4" w:space="0" w:color="auto"/>
              <w:left w:val="single" w:sz="4" w:space="0" w:color="auto"/>
              <w:bottom w:val="single" w:sz="4" w:space="0" w:color="auto"/>
              <w:right w:val="single" w:sz="4" w:space="0" w:color="auto"/>
            </w:tcBorders>
            <w:vAlign w:val="center"/>
          </w:tcPr>
          <w:p w14:paraId="0CF625D7"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Hirtie pentru slefuit uscata</w:t>
            </w:r>
          </w:p>
        </w:tc>
        <w:tc>
          <w:tcPr>
            <w:tcW w:w="1412" w:type="dxa"/>
            <w:tcBorders>
              <w:top w:val="single" w:sz="4" w:space="0" w:color="auto"/>
              <w:left w:val="single" w:sz="4" w:space="0" w:color="auto"/>
              <w:bottom w:val="single" w:sz="4" w:space="0" w:color="auto"/>
              <w:right w:val="single" w:sz="4" w:space="0" w:color="auto"/>
            </w:tcBorders>
            <w:vAlign w:val="center"/>
          </w:tcPr>
          <w:p w14:paraId="5A165F94"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275D8CA1" w14:textId="77777777" w:rsidR="00A54CBE" w:rsidRPr="008467F8" w:rsidRDefault="00A54CBE" w:rsidP="00940DDF">
            <w:pPr>
              <w:pStyle w:val="4"/>
              <w:rPr>
                <w:rFonts w:eastAsia="PMingLiU"/>
                <w:b w:val="0"/>
                <w:lang w:val="ro-MD"/>
              </w:rPr>
            </w:pPr>
            <w:r w:rsidRPr="008467F8">
              <w:rPr>
                <w:b w:val="0"/>
                <w:sz w:val="16"/>
                <w:szCs w:val="16"/>
              </w:rPr>
              <w:t>0,6000</w:t>
            </w:r>
          </w:p>
        </w:tc>
      </w:tr>
      <w:tr w:rsidR="00A54CBE" w:rsidRPr="00EC30C2" w14:paraId="2380F473"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FACFA9F" w14:textId="77777777" w:rsidR="00A54CBE" w:rsidRPr="008467F8" w:rsidRDefault="00A54CBE" w:rsidP="00940DDF">
            <w:pPr>
              <w:jc w:val="center"/>
              <w:rPr>
                <w:rFonts w:eastAsia="PMingLiU"/>
                <w:lang w:val="ro-MD" w:eastAsia="zh-CN"/>
              </w:rPr>
            </w:pPr>
            <w:r w:rsidRPr="008467F8">
              <w:rPr>
                <w:bCs/>
                <w:sz w:val="22"/>
                <w:szCs w:val="22"/>
                <w:lang w:val="en-US"/>
              </w:rPr>
              <w:lastRenderedPageBreak/>
              <w:t>74</w:t>
            </w:r>
          </w:p>
        </w:tc>
        <w:tc>
          <w:tcPr>
            <w:tcW w:w="1654" w:type="dxa"/>
            <w:tcBorders>
              <w:top w:val="single" w:sz="4" w:space="0" w:color="auto"/>
              <w:left w:val="single" w:sz="4" w:space="0" w:color="auto"/>
              <w:bottom w:val="single" w:sz="4" w:space="0" w:color="auto"/>
              <w:right w:val="single" w:sz="4" w:space="0" w:color="auto"/>
            </w:tcBorders>
            <w:vAlign w:val="center"/>
          </w:tcPr>
          <w:p w14:paraId="0A177E1B"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CF57A</w:t>
            </w:r>
          </w:p>
        </w:tc>
        <w:tc>
          <w:tcPr>
            <w:tcW w:w="4099" w:type="dxa"/>
            <w:tcBorders>
              <w:top w:val="single" w:sz="4" w:space="0" w:color="auto"/>
              <w:left w:val="single" w:sz="4" w:space="0" w:color="auto"/>
              <w:bottom w:val="single" w:sz="4" w:space="0" w:color="auto"/>
              <w:right w:val="single" w:sz="4" w:space="0" w:color="auto"/>
            </w:tcBorders>
          </w:tcPr>
          <w:p w14:paraId="424D8B34" w14:textId="77777777" w:rsidR="00A54CBE" w:rsidRPr="00150441" w:rsidRDefault="00A54CBE" w:rsidP="00940DDF">
            <w:pPr>
              <w:rPr>
                <w:bCs/>
                <w:sz w:val="2"/>
                <w:szCs w:val="2"/>
                <w:lang w:val="en-US"/>
              </w:rPr>
            </w:pPr>
            <w:r w:rsidRPr="00E81EA7">
              <w:rPr>
                <w:bCs/>
                <w:sz w:val="22"/>
                <w:szCs w:val="22"/>
                <w:lang w:val="en-US"/>
              </w:rPr>
              <w:t>Aplicarea manuala a chitului pe baza de ipsos "Eurofin" grosime 1,0 mm pe suprafetele  peretilor,  coloanelor  si  tavanelor</w:t>
            </w:r>
          </w:p>
        </w:tc>
        <w:tc>
          <w:tcPr>
            <w:tcW w:w="1412" w:type="dxa"/>
            <w:tcBorders>
              <w:top w:val="single" w:sz="4" w:space="0" w:color="auto"/>
              <w:left w:val="single" w:sz="4" w:space="0" w:color="auto"/>
              <w:bottom w:val="single" w:sz="4" w:space="0" w:color="auto"/>
              <w:right w:val="single" w:sz="4" w:space="0" w:color="auto"/>
            </w:tcBorders>
            <w:vAlign w:val="center"/>
          </w:tcPr>
          <w:p w14:paraId="33E228FA" w14:textId="77777777" w:rsidR="00A54CBE" w:rsidRPr="008467F8" w:rsidRDefault="00A54CBE" w:rsidP="00940DDF">
            <w:pPr>
              <w:pStyle w:val="4"/>
              <w:rPr>
                <w:rFonts w:eastAsia="PMingLiU"/>
                <w:b w:val="0"/>
                <w:lang w:val="ro-MD"/>
              </w:rPr>
            </w:pPr>
            <w:r w:rsidRPr="008467F8">
              <w:rPr>
                <w:b w:val="0"/>
              </w:rPr>
              <w:t>m2</w:t>
            </w:r>
          </w:p>
        </w:tc>
        <w:tc>
          <w:tcPr>
            <w:tcW w:w="1658" w:type="dxa"/>
            <w:tcBorders>
              <w:top w:val="single" w:sz="4" w:space="0" w:color="auto"/>
              <w:left w:val="single" w:sz="4" w:space="0" w:color="auto"/>
              <w:bottom w:val="single" w:sz="4" w:space="0" w:color="auto"/>
              <w:right w:val="single" w:sz="4" w:space="0" w:color="auto"/>
            </w:tcBorders>
            <w:vAlign w:val="center"/>
          </w:tcPr>
          <w:p w14:paraId="064AC58E" w14:textId="77777777" w:rsidR="00A54CBE" w:rsidRPr="008467F8" w:rsidRDefault="00A54CBE" w:rsidP="00940DDF">
            <w:pPr>
              <w:pStyle w:val="4"/>
              <w:rPr>
                <w:b w:val="0"/>
              </w:rPr>
            </w:pPr>
            <w:r w:rsidRPr="008467F8">
              <w:rPr>
                <w:b w:val="0"/>
              </w:rPr>
              <w:t>12,0000</w:t>
            </w:r>
          </w:p>
          <w:p w14:paraId="7D899E0B" w14:textId="77777777" w:rsidR="00A54CBE" w:rsidRPr="008467F8" w:rsidRDefault="00A54CBE" w:rsidP="00940DDF">
            <w:pPr>
              <w:pStyle w:val="4"/>
              <w:rPr>
                <w:rFonts w:eastAsia="PMingLiU"/>
                <w:b w:val="0"/>
                <w:lang w:val="ro-MD"/>
              </w:rPr>
            </w:pPr>
          </w:p>
        </w:tc>
      </w:tr>
      <w:tr w:rsidR="00A54CBE" w:rsidRPr="00EC30C2" w14:paraId="1FF03E14"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52E9B59"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080A6852"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7122050013401</w:t>
            </w:r>
          </w:p>
        </w:tc>
        <w:tc>
          <w:tcPr>
            <w:tcW w:w="4099" w:type="dxa"/>
            <w:tcBorders>
              <w:top w:val="single" w:sz="4" w:space="0" w:color="auto"/>
              <w:left w:val="single" w:sz="4" w:space="0" w:color="auto"/>
              <w:bottom w:val="single" w:sz="4" w:space="0" w:color="auto"/>
              <w:right w:val="single" w:sz="4" w:space="0" w:color="auto"/>
            </w:tcBorders>
            <w:vAlign w:val="center"/>
          </w:tcPr>
          <w:p w14:paraId="1250D41B"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Zidar cat.4</w:t>
            </w:r>
          </w:p>
        </w:tc>
        <w:tc>
          <w:tcPr>
            <w:tcW w:w="1412" w:type="dxa"/>
            <w:tcBorders>
              <w:top w:val="single" w:sz="4" w:space="0" w:color="auto"/>
              <w:left w:val="single" w:sz="4" w:space="0" w:color="auto"/>
              <w:bottom w:val="single" w:sz="4" w:space="0" w:color="auto"/>
              <w:right w:val="single" w:sz="4" w:space="0" w:color="auto"/>
            </w:tcBorders>
            <w:vAlign w:val="center"/>
          </w:tcPr>
          <w:p w14:paraId="41E5B9C5"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2514899E" w14:textId="77777777" w:rsidR="00A54CBE" w:rsidRPr="008467F8" w:rsidRDefault="00A54CBE" w:rsidP="00940DDF">
            <w:pPr>
              <w:pStyle w:val="4"/>
              <w:rPr>
                <w:rFonts w:eastAsia="PMingLiU"/>
                <w:b w:val="0"/>
                <w:lang w:val="ro-MD"/>
              </w:rPr>
            </w:pPr>
            <w:r w:rsidRPr="008467F8">
              <w:rPr>
                <w:b w:val="0"/>
                <w:sz w:val="16"/>
                <w:szCs w:val="16"/>
              </w:rPr>
              <w:t>5,4000</w:t>
            </w:r>
          </w:p>
        </w:tc>
      </w:tr>
      <w:tr w:rsidR="00A54CBE" w:rsidRPr="00EC30C2" w14:paraId="4FE476C5"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E8A4A46"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7A50446E"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9310060019920</w:t>
            </w:r>
          </w:p>
        </w:tc>
        <w:tc>
          <w:tcPr>
            <w:tcW w:w="4099" w:type="dxa"/>
            <w:tcBorders>
              <w:top w:val="single" w:sz="4" w:space="0" w:color="auto"/>
              <w:left w:val="single" w:sz="4" w:space="0" w:color="auto"/>
              <w:bottom w:val="single" w:sz="4" w:space="0" w:color="auto"/>
              <w:right w:val="single" w:sz="4" w:space="0" w:color="auto"/>
            </w:tcBorders>
            <w:vAlign w:val="center"/>
          </w:tcPr>
          <w:p w14:paraId="745E2A77"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Muncitor deservire CM</w:t>
            </w:r>
          </w:p>
        </w:tc>
        <w:tc>
          <w:tcPr>
            <w:tcW w:w="1412" w:type="dxa"/>
            <w:tcBorders>
              <w:top w:val="single" w:sz="4" w:space="0" w:color="auto"/>
              <w:left w:val="single" w:sz="4" w:space="0" w:color="auto"/>
              <w:bottom w:val="single" w:sz="4" w:space="0" w:color="auto"/>
              <w:right w:val="single" w:sz="4" w:space="0" w:color="auto"/>
            </w:tcBorders>
            <w:vAlign w:val="center"/>
          </w:tcPr>
          <w:p w14:paraId="5B9016D5"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41C8D01B" w14:textId="77777777" w:rsidR="00A54CBE" w:rsidRPr="008467F8" w:rsidRDefault="00A54CBE" w:rsidP="00940DDF">
            <w:pPr>
              <w:pStyle w:val="4"/>
              <w:rPr>
                <w:rFonts w:eastAsia="PMingLiU"/>
                <w:b w:val="0"/>
                <w:lang w:val="ro-MD"/>
              </w:rPr>
            </w:pPr>
            <w:r w:rsidRPr="008467F8">
              <w:rPr>
                <w:b w:val="0"/>
                <w:sz w:val="16"/>
                <w:szCs w:val="16"/>
              </w:rPr>
              <w:t>1,2000</w:t>
            </w:r>
          </w:p>
        </w:tc>
      </w:tr>
      <w:tr w:rsidR="00A54CBE" w:rsidRPr="00EC30C2" w14:paraId="362EA7C6"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AAD510A"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60AAE92"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2653102100833</w:t>
            </w:r>
          </w:p>
        </w:tc>
        <w:tc>
          <w:tcPr>
            <w:tcW w:w="4099" w:type="dxa"/>
            <w:tcBorders>
              <w:top w:val="single" w:sz="4" w:space="0" w:color="auto"/>
              <w:left w:val="single" w:sz="4" w:space="0" w:color="auto"/>
              <w:bottom w:val="single" w:sz="4" w:space="0" w:color="auto"/>
              <w:right w:val="single" w:sz="4" w:space="0" w:color="auto"/>
            </w:tcBorders>
            <w:vAlign w:val="center"/>
          </w:tcPr>
          <w:p w14:paraId="52D7EAE2"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Chit pe baza de ipsos "Eurofin"</w:t>
            </w:r>
          </w:p>
        </w:tc>
        <w:tc>
          <w:tcPr>
            <w:tcW w:w="1412" w:type="dxa"/>
            <w:tcBorders>
              <w:top w:val="single" w:sz="4" w:space="0" w:color="auto"/>
              <w:left w:val="single" w:sz="4" w:space="0" w:color="auto"/>
              <w:bottom w:val="single" w:sz="4" w:space="0" w:color="auto"/>
              <w:right w:val="single" w:sz="4" w:space="0" w:color="auto"/>
            </w:tcBorders>
            <w:vAlign w:val="center"/>
          </w:tcPr>
          <w:p w14:paraId="405AC3C2" w14:textId="77777777" w:rsidR="00A54CBE" w:rsidRPr="008467F8" w:rsidRDefault="00A54CBE" w:rsidP="00940DDF">
            <w:pPr>
              <w:pStyle w:val="4"/>
              <w:rPr>
                <w:rFonts w:eastAsia="PMingLiU"/>
                <w:b w:val="0"/>
                <w:lang w:val="ro-MD"/>
              </w:rPr>
            </w:pPr>
            <w:r w:rsidRPr="008467F8">
              <w:rPr>
                <w:b w:val="0"/>
                <w:sz w:val="16"/>
                <w:szCs w:val="16"/>
              </w:rPr>
              <w:t>kg</w:t>
            </w:r>
          </w:p>
        </w:tc>
        <w:tc>
          <w:tcPr>
            <w:tcW w:w="1658" w:type="dxa"/>
            <w:tcBorders>
              <w:top w:val="single" w:sz="4" w:space="0" w:color="auto"/>
              <w:left w:val="single" w:sz="4" w:space="0" w:color="auto"/>
              <w:bottom w:val="single" w:sz="4" w:space="0" w:color="auto"/>
              <w:right w:val="single" w:sz="4" w:space="0" w:color="auto"/>
            </w:tcBorders>
            <w:vAlign w:val="center"/>
          </w:tcPr>
          <w:p w14:paraId="7514B347" w14:textId="77777777" w:rsidR="00A54CBE" w:rsidRPr="008467F8" w:rsidRDefault="00A54CBE" w:rsidP="00940DDF">
            <w:pPr>
              <w:pStyle w:val="4"/>
              <w:rPr>
                <w:rFonts w:eastAsia="PMingLiU"/>
                <w:b w:val="0"/>
                <w:lang w:val="ro-MD"/>
              </w:rPr>
            </w:pPr>
            <w:r w:rsidRPr="008467F8">
              <w:rPr>
                <w:b w:val="0"/>
                <w:sz w:val="16"/>
                <w:szCs w:val="16"/>
              </w:rPr>
              <w:t>12,6588</w:t>
            </w:r>
          </w:p>
        </w:tc>
      </w:tr>
      <w:tr w:rsidR="00A54CBE" w:rsidRPr="00EC30C2" w14:paraId="3F4FA482"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6E72FDF"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5E2448CA"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4100126202818</w:t>
            </w:r>
          </w:p>
        </w:tc>
        <w:tc>
          <w:tcPr>
            <w:tcW w:w="4099" w:type="dxa"/>
            <w:tcBorders>
              <w:top w:val="single" w:sz="4" w:space="0" w:color="auto"/>
              <w:left w:val="single" w:sz="4" w:space="0" w:color="auto"/>
              <w:bottom w:val="single" w:sz="4" w:space="0" w:color="auto"/>
              <w:right w:val="single" w:sz="4" w:space="0" w:color="auto"/>
            </w:tcBorders>
            <w:vAlign w:val="center"/>
          </w:tcPr>
          <w:p w14:paraId="310951DD"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Apa</w:t>
            </w:r>
          </w:p>
        </w:tc>
        <w:tc>
          <w:tcPr>
            <w:tcW w:w="1412" w:type="dxa"/>
            <w:tcBorders>
              <w:top w:val="single" w:sz="4" w:space="0" w:color="auto"/>
              <w:left w:val="single" w:sz="4" w:space="0" w:color="auto"/>
              <w:bottom w:val="single" w:sz="4" w:space="0" w:color="auto"/>
              <w:right w:val="single" w:sz="4" w:space="0" w:color="auto"/>
            </w:tcBorders>
            <w:vAlign w:val="center"/>
          </w:tcPr>
          <w:p w14:paraId="4D965504" w14:textId="77777777" w:rsidR="00A54CBE" w:rsidRPr="008467F8" w:rsidRDefault="00A54CBE" w:rsidP="00940DDF">
            <w:pPr>
              <w:pStyle w:val="4"/>
              <w:rPr>
                <w:rFonts w:eastAsia="PMingLiU"/>
                <w:b w:val="0"/>
                <w:lang w:val="ro-MD"/>
              </w:rPr>
            </w:pPr>
            <w:r w:rsidRPr="008467F8">
              <w:rPr>
                <w:b w:val="0"/>
                <w:sz w:val="16"/>
                <w:szCs w:val="16"/>
              </w:rPr>
              <w:t>m3</w:t>
            </w:r>
          </w:p>
        </w:tc>
        <w:tc>
          <w:tcPr>
            <w:tcW w:w="1658" w:type="dxa"/>
            <w:tcBorders>
              <w:top w:val="single" w:sz="4" w:space="0" w:color="auto"/>
              <w:left w:val="single" w:sz="4" w:space="0" w:color="auto"/>
              <w:bottom w:val="single" w:sz="4" w:space="0" w:color="auto"/>
              <w:right w:val="single" w:sz="4" w:space="0" w:color="auto"/>
            </w:tcBorders>
            <w:vAlign w:val="center"/>
          </w:tcPr>
          <w:p w14:paraId="1B484A1B" w14:textId="77777777" w:rsidR="00A54CBE" w:rsidRPr="008467F8" w:rsidRDefault="00A54CBE" w:rsidP="00940DDF">
            <w:pPr>
              <w:pStyle w:val="4"/>
              <w:rPr>
                <w:rFonts w:eastAsia="PMingLiU"/>
                <w:b w:val="0"/>
                <w:lang w:val="ro-MD"/>
              </w:rPr>
            </w:pPr>
            <w:r w:rsidRPr="008467F8">
              <w:rPr>
                <w:b w:val="0"/>
                <w:sz w:val="16"/>
                <w:szCs w:val="16"/>
              </w:rPr>
              <w:t>0,0120</w:t>
            </w:r>
          </w:p>
        </w:tc>
      </w:tr>
      <w:tr w:rsidR="00A54CBE" w:rsidRPr="00EC30C2" w14:paraId="310E5F04"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D66D9A1"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1DB7DD7E"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2952160007200</w:t>
            </w:r>
          </w:p>
        </w:tc>
        <w:tc>
          <w:tcPr>
            <w:tcW w:w="4099" w:type="dxa"/>
            <w:tcBorders>
              <w:top w:val="single" w:sz="4" w:space="0" w:color="auto"/>
              <w:left w:val="single" w:sz="4" w:space="0" w:color="auto"/>
              <w:bottom w:val="single" w:sz="4" w:space="0" w:color="auto"/>
              <w:right w:val="single" w:sz="4" w:space="0" w:color="auto"/>
            </w:tcBorders>
            <w:vAlign w:val="center"/>
          </w:tcPr>
          <w:p w14:paraId="31B8E2BF"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Utilaj de ridicat pentru lucrari de finisaj</w:t>
            </w:r>
          </w:p>
        </w:tc>
        <w:tc>
          <w:tcPr>
            <w:tcW w:w="1412" w:type="dxa"/>
            <w:tcBorders>
              <w:top w:val="single" w:sz="4" w:space="0" w:color="auto"/>
              <w:left w:val="single" w:sz="4" w:space="0" w:color="auto"/>
              <w:bottom w:val="single" w:sz="4" w:space="0" w:color="auto"/>
              <w:right w:val="single" w:sz="4" w:space="0" w:color="auto"/>
            </w:tcBorders>
            <w:vAlign w:val="center"/>
          </w:tcPr>
          <w:p w14:paraId="1CDF872A" w14:textId="77777777" w:rsidR="00A54CBE" w:rsidRPr="008467F8" w:rsidRDefault="00A54CBE" w:rsidP="00940DDF">
            <w:pPr>
              <w:pStyle w:val="4"/>
              <w:rPr>
                <w:rFonts w:eastAsia="PMingLiU"/>
                <w:b w:val="0"/>
                <w:lang w:val="ro-MD"/>
              </w:rPr>
            </w:pPr>
            <w:r w:rsidRPr="008467F8">
              <w:rPr>
                <w:b w:val="0"/>
                <w:sz w:val="16"/>
                <w:szCs w:val="16"/>
              </w:rPr>
              <w:t>h-ut</w:t>
            </w:r>
          </w:p>
        </w:tc>
        <w:tc>
          <w:tcPr>
            <w:tcW w:w="1658" w:type="dxa"/>
            <w:tcBorders>
              <w:top w:val="single" w:sz="4" w:space="0" w:color="auto"/>
              <w:left w:val="single" w:sz="4" w:space="0" w:color="auto"/>
              <w:bottom w:val="single" w:sz="4" w:space="0" w:color="auto"/>
              <w:right w:val="single" w:sz="4" w:space="0" w:color="auto"/>
            </w:tcBorders>
            <w:vAlign w:val="center"/>
          </w:tcPr>
          <w:p w14:paraId="46511E90" w14:textId="77777777" w:rsidR="00A54CBE" w:rsidRPr="008467F8" w:rsidRDefault="00A54CBE" w:rsidP="00940DDF">
            <w:pPr>
              <w:pStyle w:val="4"/>
              <w:rPr>
                <w:rFonts w:eastAsia="PMingLiU"/>
                <w:b w:val="0"/>
                <w:lang w:val="ro-MD"/>
              </w:rPr>
            </w:pPr>
            <w:r w:rsidRPr="008467F8">
              <w:rPr>
                <w:b w:val="0"/>
                <w:sz w:val="16"/>
                <w:szCs w:val="16"/>
              </w:rPr>
              <w:t>0,0120</w:t>
            </w:r>
          </w:p>
        </w:tc>
      </w:tr>
      <w:tr w:rsidR="00A54CBE" w:rsidRPr="00EC30C2" w14:paraId="25C25FA9"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F5FFB17" w14:textId="77777777" w:rsidR="00A54CBE" w:rsidRPr="008467F8" w:rsidRDefault="00A54CBE" w:rsidP="00940DDF">
            <w:pPr>
              <w:jc w:val="center"/>
              <w:rPr>
                <w:rFonts w:eastAsia="PMingLiU"/>
                <w:lang w:val="ro-MD" w:eastAsia="zh-CN"/>
              </w:rPr>
            </w:pPr>
            <w:r w:rsidRPr="008467F8">
              <w:rPr>
                <w:bCs/>
                <w:sz w:val="22"/>
                <w:szCs w:val="22"/>
                <w:lang w:val="en-US"/>
              </w:rPr>
              <w:t>75</w:t>
            </w:r>
          </w:p>
        </w:tc>
        <w:tc>
          <w:tcPr>
            <w:tcW w:w="1654" w:type="dxa"/>
            <w:tcBorders>
              <w:top w:val="single" w:sz="4" w:space="0" w:color="auto"/>
              <w:left w:val="single" w:sz="4" w:space="0" w:color="auto"/>
              <w:bottom w:val="single" w:sz="4" w:space="0" w:color="auto"/>
              <w:right w:val="single" w:sz="4" w:space="0" w:color="auto"/>
            </w:tcBorders>
            <w:vAlign w:val="center"/>
          </w:tcPr>
          <w:p w14:paraId="703064A3"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CF56A</w:t>
            </w:r>
          </w:p>
        </w:tc>
        <w:tc>
          <w:tcPr>
            <w:tcW w:w="4099" w:type="dxa"/>
            <w:tcBorders>
              <w:top w:val="single" w:sz="4" w:space="0" w:color="auto"/>
              <w:left w:val="single" w:sz="4" w:space="0" w:color="auto"/>
              <w:bottom w:val="single" w:sz="4" w:space="0" w:color="auto"/>
              <w:right w:val="single" w:sz="4" w:space="0" w:color="auto"/>
            </w:tcBorders>
          </w:tcPr>
          <w:p w14:paraId="0B91C5C4" w14:textId="77777777" w:rsidR="00A54CBE" w:rsidRPr="00150441" w:rsidRDefault="00A54CBE" w:rsidP="00940DDF">
            <w:pPr>
              <w:rPr>
                <w:bCs/>
                <w:sz w:val="2"/>
                <w:szCs w:val="2"/>
                <w:lang w:val="en-US"/>
              </w:rPr>
            </w:pPr>
            <w:r w:rsidRPr="00E81EA7">
              <w:rPr>
                <w:bCs/>
                <w:sz w:val="22"/>
                <w:szCs w:val="22"/>
                <w:lang w:val="en-US"/>
              </w:rPr>
              <w:t>Aplicarea manuala a chitului pentru lucrari la interior "Satroc"  grosime 0,5 mm pe suprafetele  peretilor,  coloanelor  si  tavanelor</w:t>
            </w:r>
          </w:p>
        </w:tc>
        <w:tc>
          <w:tcPr>
            <w:tcW w:w="1412" w:type="dxa"/>
            <w:tcBorders>
              <w:top w:val="single" w:sz="4" w:space="0" w:color="auto"/>
              <w:left w:val="single" w:sz="4" w:space="0" w:color="auto"/>
              <w:bottom w:val="single" w:sz="4" w:space="0" w:color="auto"/>
              <w:right w:val="single" w:sz="4" w:space="0" w:color="auto"/>
            </w:tcBorders>
            <w:vAlign w:val="center"/>
          </w:tcPr>
          <w:p w14:paraId="725CB01D" w14:textId="77777777" w:rsidR="00A54CBE" w:rsidRPr="008467F8" w:rsidRDefault="00A54CBE" w:rsidP="00940DDF">
            <w:pPr>
              <w:pStyle w:val="4"/>
              <w:rPr>
                <w:rFonts w:eastAsia="PMingLiU"/>
                <w:b w:val="0"/>
                <w:lang w:val="ro-MD"/>
              </w:rPr>
            </w:pPr>
            <w:r w:rsidRPr="008467F8">
              <w:rPr>
                <w:b w:val="0"/>
              </w:rPr>
              <w:t>m2</w:t>
            </w:r>
          </w:p>
        </w:tc>
        <w:tc>
          <w:tcPr>
            <w:tcW w:w="1658" w:type="dxa"/>
            <w:tcBorders>
              <w:top w:val="single" w:sz="4" w:space="0" w:color="auto"/>
              <w:left w:val="single" w:sz="4" w:space="0" w:color="auto"/>
              <w:bottom w:val="single" w:sz="4" w:space="0" w:color="auto"/>
              <w:right w:val="single" w:sz="4" w:space="0" w:color="auto"/>
            </w:tcBorders>
            <w:vAlign w:val="center"/>
          </w:tcPr>
          <w:p w14:paraId="68DD466A" w14:textId="77777777" w:rsidR="00A54CBE" w:rsidRPr="008467F8" w:rsidRDefault="00A54CBE" w:rsidP="00940DDF">
            <w:pPr>
              <w:pStyle w:val="4"/>
              <w:rPr>
                <w:b w:val="0"/>
              </w:rPr>
            </w:pPr>
            <w:r w:rsidRPr="008467F8">
              <w:rPr>
                <w:b w:val="0"/>
              </w:rPr>
              <w:t>12,0000</w:t>
            </w:r>
          </w:p>
          <w:p w14:paraId="0BE33058" w14:textId="77777777" w:rsidR="00A54CBE" w:rsidRPr="008467F8" w:rsidRDefault="00A54CBE" w:rsidP="00940DDF">
            <w:pPr>
              <w:pStyle w:val="4"/>
              <w:rPr>
                <w:rFonts w:eastAsia="PMingLiU"/>
                <w:b w:val="0"/>
                <w:lang w:val="ro-MD"/>
              </w:rPr>
            </w:pPr>
          </w:p>
        </w:tc>
      </w:tr>
      <w:tr w:rsidR="00A54CBE" w:rsidRPr="00EC30C2" w14:paraId="500A278E"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CDC9902"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25E6A790"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7122050013401</w:t>
            </w:r>
          </w:p>
        </w:tc>
        <w:tc>
          <w:tcPr>
            <w:tcW w:w="4099" w:type="dxa"/>
            <w:tcBorders>
              <w:top w:val="single" w:sz="4" w:space="0" w:color="auto"/>
              <w:left w:val="single" w:sz="4" w:space="0" w:color="auto"/>
              <w:bottom w:val="single" w:sz="4" w:space="0" w:color="auto"/>
              <w:right w:val="single" w:sz="4" w:space="0" w:color="auto"/>
            </w:tcBorders>
            <w:vAlign w:val="center"/>
          </w:tcPr>
          <w:p w14:paraId="1CB6FDE1"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Zidar cat.4</w:t>
            </w:r>
          </w:p>
        </w:tc>
        <w:tc>
          <w:tcPr>
            <w:tcW w:w="1412" w:type="dxa"/>
            <w:tcBorders>
              <w:top w:val="single" w:sz="4" w:space="0" w:color="auto"/>
              <w:left w:val="single" w:sz="4" w:space="0" w:color="auto"/>
              <w:bottom w:val="single" w:sz="4" w:space="0" w:color="auto"/>
              <w:right w:val="single" w:sz="4" w:space="0" w:color="auto"/>
            </w:tcBorders>
            <w:vAlign w:val="center"/>
          </w:tcPr>
          <w:p w14:paraId="33366DEA"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4A23874B" w14:textId="77777777" w:rsidR="00A54CBE" w:rsidRPr="008467F8" w:rsidRDefault="00A54CBE" w:rsidP="00940DDF">
            <w:pPr>
              <w:pStyle w:val="4"/>
              <w:rPr>
                <w:rFonts w:eastAsia="PMingLiU"/>
                <w:b w:val="0"/>
                <w:lang w:val="ro-MD"/>
              </w:rPr>
            </w:pPr>
            <w:r w:rsidRPr="008467F8">
              <w:rPr>
                <w:b w:val="0"/>
                <w:sz w:val="16"/>
                <w:szCs w:val="16"/>
              </w:rPr>
              <w:t>2,4000</w:t>
            </w:r>
          </w:p>
        </w:tc>
      </w:tr>
      <w:tr w:rsidR="00A54CBE" w:rsidRPr="00EC30C2" w14:paraId="7D21718E"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09C4E39"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7771C02A"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9310060019920</w:t>
            </w:r>
          </w:p>
        </w:tc>
        <w:tc>
          <w:tcPr>
            <w:tcW w:w="4099" w:type="dxa"/>
            <w:tcBorders>
              <w:top w:val="single" w:sz="4" w:space="0" w:color="auto"/>
              <w:left w:val="single" w:sz="4" w:space="0" w:color="auto"/>
              <w:bottom w:val="single" w:sz="4" w:space="0" w:color="auto"/>
              <w:right w:val="single" w:sz="4" w:space="0" w:color="auto"/>
            </w:tcBorders>
            <w:vAlign w:val="center"/>
          </w:tcPr>
          <w:p w14:paraId="61E5F4D4"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Muncitor deservire CM</w:t>
            </w:r>
          </w:p>
        </w:tc>
        <w:tc>
          <w:tcPr>
            <w:tcW w:w="1412" w:type="dxa"/>
            <w:tcBorders>
              <w:top w:val="single" w:sz="4" w:space="0" w:color="auto"/>
              <w:left w:val="single" w:sz="4" w:space="0" w:color="auto"/>
              <w:bottom w:val="single" w:sz="4" w:space="0" w:color="auto"/>
              <w:right w:val="single" w:sz="4" w:space="0" w:color="auto"/>
            </w:tcBorders>
            <w:vAlign w:val="center"/>
          </w:tcPr>
          <w:p w14:paraId="4DEE66AB"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4DE59F6A" w14:textId="77777777" w:rsidR="00A54CBE" w:rsidRPr="008467F8" w:rsidRDefault="00A54CBE" w:rsidP="00940DDF">
            <w:pPr>
              <w:pStyle w:val="4"/>
              <w:rPr>
                <w:rFonts w:eastAsia="PMingLiU"/>
                <w:b w:val="0"/>
                <w:lang w:val="ro-MD"/>
              </w:rPr>
            </w:pPr>
            <w:r w:rsidRPr="008467F8">
              <w:rPr>
                <w:b w:val="0"/>
                <w:sz w:val="16"/>
                <w:szCs w:val="16"/>
              </w:rPr>
              <w:t>1,2000</w:t>
            </w:r>
          </w:p>
        </w:tc>
      </w:tr>
      <w:tr w:rsidR="00A54CBE" w:rsidRPr="00EC30C2" w14:paraId="47255A41"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70E62CE"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4DF12305"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26531021008321</w:t>
            </w:r>
          </w:p>
        </w:tc>
        <w:tc>
          <w:tcPr>
            <w:tcW w:w="4099" w:type="dxa"/>
            <w:tcBorders>
              <w:top w:val="single" w:sz="4" w:space="0" w:color="auto"/>
              <w:left w:val="single" w:sz="4" w:space="0" w:color="auto"/>
              <w:bottom w:val="single" w:sz="4" w:space="0" w:color="auto"/>
              <w:right w:val="single" w:sz="4" w:space="0" w:color="auto"/>
            </w:tcBorders>
            <w:vAlign w:val="center"/>
          </w:tcPr>
          <w:p w14:paraId="36D95AC6"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Chit pentru lucrari la interior "Satroc"</w:t>
            </w:r>
          </w:p>
        </w:tc>
        <w:tc>
          <w:tcPr>
            <w:tcW w:w="1412" w:type="dxa"/>
            <w:tcBorders>
              <w:top w:val="single" w:sz="4" w:space="0" w:color="auto"/>
              <w:left w:val="single" w:sz="4" w:space="0" w:color="auto"/>
              <w:bottom w:val="single" w:sz="4" w:space="0" w:color="auto"/>
              <w:right w:val="single" w:sz="4" w:space="0" w:color="auto"/>
            </w:tcBorders>
            <w:vAlign w:val="center"/>
          </w:tcPr>
          <w:p w14:paraId="4B7C1D3E" w14:textId="77777777" w:rsidR="00A54CBE" w:rsidRPr="008467F8" w:rsidRDefault="00A54CBE" w:rsidP="00940DDF">
            <w:pPr>
              <w:pStyle w:val="4"/>
              <w:rPr>
                <w:rFonts w:eastAsia="PMingLiU"/>
                <w:b w:val="0"/>
                <w:lang w:val="ro-MD"/>
              </w:rPr>
            </w:pPr>
            <w:r w:rsidRPr="008467F8">
              <w:rPr>
                <w:b w:val="0"/>
                <w:sz w:val="16"/>
                <w:szCs w:val="16"/>
              </w:rPr>
              <w:t>kg</w:t>
            </w:r>
          </w:p>
        </w:tc>
        <w:tc>
          <w:tcPr>
            <w:tcW w:w="1658" w:type="dxa"/>
            <w:tcBorders>
              <w:top w:val="single" w:sz="4" w:space="0" w:color="auto"/>
              <w:left w:val="single" w:sz="4" w:space="0" w:color="auto"/>
              <w:bottom w:val="single" w:sz="4" w:space="0" w:color="auto"/>
              <w:right w:val="single" w:sz="4" w:space="0" w:color="auto"/>
            </w:tcBorders>
            <w:vAlign w:val="center"/>
          </w:tcPr>
          <w:p w14:paraId="737AC004" w14:textId="77777777" w:rsidR="00A54CBE" w:rsidRPr="008467F8" w:rsidRDefault="00A54CBE" w:rsidP="00940DDF">
            <w:pPr>
              <w:pStyle w:val="4"/>
              <w:rPr>
                <w:rFonts w:eastAsia="PMingLiU"/>
                <w:b w:val="0"/>
                <w:lang w:val="ro-MD"/>
              </w:rPr>
            </w:pPr>
            <w:r w:rsidRPr="008467F8">
              <w:rPr>
                <w:b w:val="0"/>
                <w:sz w:val="16"/>
                <w:szCs w:val="16"/>
              </w:rPr>
              <w:t>5,9160</w:t>
            </w:r>
          </w:p>
        </w:tc>
      </w:tr>
      <w:tr w:rsidR="00A54CBE" w:rsidRPr="00EC30C2" w14:paraId="133E2E34"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F0452BD"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3E728C6"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2952160007200</w:t>
            </w:r>
          </w:p>
        </w:tc>
        <w:tc>
          <w:tcPr>
            <w:tcW w:w="4099" w:type="dxa"/>
            <w:tcBorders>
              <w:top w:val="single" w:sz="4" w:space="0" w:color="auto"/>
              <w:left w:val="single" w:sz="4" w:space="0" w:color="auto"/>
              <w:bottom w:val="single" w:sz="4" w:space="0" w:color="auto"/>
              <w:right w:val="single" w:sz="4" w:space="0" w:color="auto"/>
            </w:tcBorders>
            <w:vAlign w:val="center"/>
          </w:tcPr>
          <w:p w14:paraId="3614278C"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Utilaj de ridicat pentru lucrari de finisaj</w:t>
            </w:r>
          </w:p>
        </w:tc>
        <w:tc>
          <w:tcPr>
            <w:tcW w:w="1412" w:type="dxa"/>
            <w:tcBorders>
              <w:top w:val="single" w:sz="4" w:space="0" w:color="auto"/>
              <w:left w:val="single" w:sz="4" w:space="0" w:color="auto"/>
              <w:bottom w:val="single" w:sz="4" w:space="0" w:color="auto"/>
              <w:right w:val="single" w:sz="4" w:space="0" w:color="auto"/>
            </w:tcBorders>
            <w:vAlign w:val="center"/>
          </w:tcPr>
          <w:p w14:paraId="3E3DE3C0" w14:textId="77777777" w:rsidR="00A54CBE" w:rsidRPr="008467F8" w:rsidRDefault="00A54CBE" w:rsidP="00940DDF">
            <w:pPr>
              <w:pStyle w:val="4"/>
              <w:rPr>
                <w:rFonts w:eastAsia="PMingLiU"/>
                <w:b w:val="0"/>
                <w:lang w:val="ro-MD"/>
              </w:rPr>
            </w:pPr>
            <w:r w:rsidRPr="008467F8">
              <w:rPr>
                <w:b w:val="0"/>
                <w:sz w:val="16"/>
                <w:szCs w:val="16"/>
              </w:rPr>
              <w:t>h-ut</w:t>
            </w:r>
          </w:p>
        </w:tc>
        <w:tc>
          <w:tcPr>
            <w:tcW w:w="1658" w:type="dxa"/>
            <w:tcBorders>
              <w:top w:val="single" w:sz="4" w:space="0" w:color="auto"/>
              <w:left w:val="single" w:sz="4" w:space="0" w:color="auto"/>
              <w:bottom w:val="single" w:sz="4" w:space="0" w:color="auto"/>
              <w:right w:val="single" w:sz="4" w:space="0" w:color="auto"/>
            </w:tcBorders>
            <w:vAlign w:val="center"/>
          </w:tcPr>
          <w:p w14:paraId="675717F0" w14:textId="77777777" w:rsidR="00A54CBE" w:rsidRPr="008467F8" w:rsidRDefault="00A54CBE" w:rsidP="00940DDF">
            <w:pPr>
              <w:pStyle w:val="4"/>
              <w:rPr>
                <w:rFonts w:eastAsia="PMingLiU"/>
                <w:b w:val="0"/>
                <w:lang w:val="ro-MD"/>
              </w:rPr>
            </w:pPr>
            <w:r w:rsidRPr="008467F8">
              <w:rPr>
                <w:b w:val="0"/>
                <w:sz w:val="16"/>
                <w:szCs w:val="16"/>
              </w:rPr>
              <w:t>0,0120</w:t>
            </w:r>
          </w:p>
        </w:tc>
      </w:tr>
      <w:tr w:rsidR="00A54CBE" w:rsidRPr="00EC30C2" w14:paraId="40E689C0"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37F3677" w14:textId="77777777" w:rsidR="00A54CBE" w:rsidRPr="008467F8" w:rsidRDefault="00A54CBE" w:rsidP="00940DDF">
            <w:pPr>
              <w:jc w:val="center"/>
              <w:rPr>
                <w:rFonts w:eastAsia="PMingLiU"/>
                <w:lang w:val="ro-MD" w:eastAsia="zh-CN"/>
              </w:rPr>
            </w:pPr>
            <w:r w:rsidRPr="008467F8">
              <w:rPr>
                <w:bCs/>
                <w:sz w:val="22"/>
                <w:szCs w:val="22"/>
                <w:lang w:val="en-US"/>
              </w:rPr>
              <w:t>76</w:t>
            </w:r>
          </w:p>
        </w:tc>
        <w:tc>
          <w:tcPr>
            <w:tcW w:w="1654" w:type="dxa"/>
            <w:tcBorders>
              <w:top w:val="single" w:sz="4" w:space="0" w:color="auto"/>
              <w:left w:val="single" w:sz="4" w:space="0" w:color="auto"/>
              <w:bottom w:val="single" w:sz="4" w:space="0" w:color="auto"/>
              <w:right w:val="single" w:sz="4" w:space="0" w:color="auto"/>
            </w:tcBorders>
            <w:vAlign w:val="center"/>
          </w:tcPr>
          <w:p w14:paraId="52594833"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CN06A</w:t>
            </w:r>
          </w:p>
        </w:tc>
        <w:tc>
          <w:tcPr>
            <w:tcW w:w="4099" w:type="dxa"/>
            <w:tcBorders>
              <w:top w:val="single" w:sz="4" w:space="0" w:color="auto"/>
              <w:left w:val="single" w:sz="4" w:space="0" w:color="auto"/>
              <w:bottom w:val="single" w:sz="4" w:space="0" w:color="auto"/>
              <w:right w:val="single" w:sz="4" w:space="0" w:color="auto"/>
            </w:tcBorders>
          </w:tcPr>
          <w:p w14:paraId="4633A59E" w14:textId="77777777" w:rsidR="00A54CBE" w:rsidRPr="00150441" w:rsidRDefault="00A54CBE" w:rsidP="00940DDF">
            <w:pPr>
              <w:rPr>
                <w:bCs/>
                <w:sz w:val="2"/>
                <w:szCs w:val="2"/>
                <w:lang w:val="en-US"/>
              </w:rPr>
            </w:pPr>
            <w:r w:rsidRPr="00E81EA7">
              <w:rPr>
                <w:bCs/>
                <w:sz w:val="22"/>
                <w:szCs w:val="22"/>
                <w:lang w:val="en-US"/>
              </w:rPr>
              <w:t>Vopsitorii interioare cu vopsea pe baza de copolimeri vinilici in emulsie apoasa tip ProfiLine FLEXSILAN (sau analog),  aplicate in 2 straturi pe glet existent, executate manual</w:t>
            </w:r>
          </w:p>
        </w:tc>
        <w:tc>
          <w:tcPr>
            <w:tcW w:w="1412" w:type="dxa"/>
            <w:tcBorders>
              <w:top w:val="single" w:sz="4" w:space="0" w:color="auto"/>
              <w:left w:val="single" w:sz="4" w:space="0" w:color="auto"/>
              <w:bottom w:val="single" w:sz="4" w:space="0" w:color="auto"/>
              <w:right w:val="single" w:sz="4" w:space="0" w:color="auto"/>
            </w:tcBorders>
            <w:vAlign w:val="center"/>
          </w:tcPr>
          <w:p w14:paraId="4665771D" w14:textId="77777777" w:rsidR="00A54CBE" w:rsidRPr="008467F8" w:rsidRDefault="00A54CBE" w:rsidP="00940DDF">
            <w:pPr>
              <w:pStyle w:val="4"/>
              <w:rPr>
                <w:rFonts w:eastAsia="PMingLiU"/>
                <w:b w:val="0"/>
                <w:lang w:val="ro-MD"/>
              </w:rPr>
            </w:pPr>
            <w:r w:rsidRPr="008467F8">
              <w:rPr>
                <w:b w:val="0"/>
              </w:rPr>
              <w:t>m2</w:t>
            </w:r>
          </w:p>
        </w:tc>
        <w:tc>
          <w:tcPr>
            <w:tcW w:w="1658" w:type="dxa"/>
            <w:tcBorders>
              <w:top w:val="single" w:sz="4" w:space="0" w:color="auto"/>
              <w:left w:val="single" w:sz="4" w:space="0" w:color="auto"/>
              <w:bottom w:val="single" w:sz="4" w:space="0" w:color="auto"/>
              <w:right w:val="single" w:sz="4" w:space="0" w:color="auto"/>
            </w:tcBorders>
            <w:vAlign w:val="center"/>
          </w:tcPr>
          <w:p w14:paraId="3D976FC6" w14:textId="77777777" w:rsidR="00A54CBE" w:rsidRPr="008467F8" w:rsidRDefault="00A54CBE" w:rsidP="00940DDF">
            <w:pPr>
              <w:pStyle w:val="4"/>
              <w:rPr>
                <w:b w:val="0"/>
              </w:rPr>
            </w:pPr>
            <w:r w:rsidRPr="008467F8">
              <w:rPr>
                <w:b w:val="0"/>
              </w:rPr>
              <w:t>12,0000</w:t>
            </w:r>
          </w:p>
          <w:p w14:paraId="75A7C968" w14:textId="77777777" w:rsidR="00A54CBE" w:rsidRPr="008467F8" w:rsidRDefault="00A54CBE" w:rsidP="00940DDF">
            <w:pPr>
              <w:pStyle w:val="4"/>
              <w:rPr>
                <w:rFonts w:eastAsia="PMingLiU"/>
                <w:b w:val="0"/>
                <w:lang w:val="ro-MD"/>
              </w:rPr>
            </w:pPr>
          </w:p>
        </w:tc>
      </w:tr>
      <w:tr w:rsidR="00A54CBE" w:rsidRPr="00EC30C2" w14:paraId="68F28A4F"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73F6509"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061405C1"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7141020013300</w:t>
            </w:r>
          </w:p>
        </w:tc>
        <w:tc>
          <w:tcPr>
            <w:tcW w:w="4099" w:type="dxa"/>
            <w:tcBorders>
              <w:top w:val="single" w:sz="4" w:space="0" w:color="auto"/>
              <w:left w:val="single" w:sz="4" w:space="0" w:color="auto"/>
              <w:bottom w:val="single" w:sz="4" w:space="0" w:color="auto"/>
              <w:right w:val="single" w:sz="4" w:space="0" w:color="auto"/>
            </w:tcBorders>
            <w:vAlign w:val="center"/>
          </w:tcPr>
          <w:p w14:paraId="492D7DC7"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Zugrav vopsitor</w:t>
            </w:r>
          </w:p>
        </w:tc>
        <w:tc>
          <w:tcPr>
            <w:tcW w:w="1412" w:type="dxa"/>
            <w:tcBorders>
              <w:top w:val="single" w:sz="4" w:space="0" w:color="auto"/>
              <w:left w:val="single" w:sz="4" w:space="0" w:color="auto"/>
              <w:bottom w:val="single" w:sz="4" w:space="0" w:color="auto"/>
              <w:right w:val="single" w:sz="4" w:space="0" w:color="auto"/>
            </w:tcBorders>
            <w:vAlign w:val="center"/>
          </w:tcPr>
          <w:p w14:paraId="713F0BC3"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1AB33B31" w14:textId="77777777" w:rsidR="00A54CBE" w:rsidRPr="008467F8" w:rsidRDefault="00A54CBE" w:rsidP="00940DDF">
            <w:pPr>
              <w:pStyle w:val="4"/>
              <w:rPr>
                <w:rFonts w:eastAsia="PMingLiU"/>
                <w:b w:val="0"/>
                <w:lang w:val="ro-MD"/>
              </w:rPr>
            </w:pPr>
            <w:r w:rsidRPr="008467F8">
              <w:rPr>
                <w:b w:val="0"/>
                <w:sz w:val="16"/>
                <w:szCs w:val="16"/>
              </w:rPr>
              <w:t>6,6000</w:t>
            </w:r>
          </w:p>
        </w:tc>
      </w:tr>
      <w:tr w:rsidR="00A54CBE" w:rsidRPr="00EC30C2" w14:paraId="6D164A3B"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BB0EBCA"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0D527E3A"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24301161038001</w:t>
            </w:r>
          </w:p>
        </w:tc>
        <w:tc>
          <w:tcPr>
            <w:tcW w:w="4099" w:type="dxa"/>
            <w:tcBorders>
              <w:top w:val="single" w:sz="4" w:space="0" w:color="auto"/>
              <w:left w:val="single" w:sz="4" w:space="0" w:color="auto"/>
              <w:bottom w:val="single" w:sz="4" w:space="0" w:color="auto"/>
              <w:right w:val="single" w:sz="4" w:space="0" w:color="auto"/>
            </w:tcBorders>
            <w:vAlign w:val="center"/>
          </w:tcPr>
          <w:p w14:paraId="30C12261"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Vopsea  tip ProfiLine FLEXSILAN sau analog</w:t>
            </w:r>
          </w:p>
        </w:tc>
        <w:tc>
          <w:tcPr>
            <w:tcW w:w="1412" w:type="dxa"/>
            <w:tcBorders>
              <w:top w:val="single" w:sz="4" w:space="0" w:color="auto"/>
              <w:left w:val="single" w:sz="4" w:space="0" w:color="auto"/>
              <w:bottom w:val="single" w:sz="4" w:space="0" w:color="auto"/>
              <w:right w:val="single" w:sz="4" w:space="0" w:color="auto"/>
            </w:tcBorders>
            <w:vAlign w:val="center"/>
          </w:tcPr>
          <w:p w14:paraId="7C50BCA0" w14:textId="77777777" w:rsidR="00A54CBE" w:rsidRPr="008467F8" w:rsidRDefault="00A54CBE" w:rsidP="00940DDF">
            <w:pPr>
              <w:pStyle w:val="4"/>
              <w:rPr>
                <w:rFonts w:eastAsia="PMingLiU"/>
                <w:b w:val="0"/>
                <w:lang w:val="ro-MD"/>
              </w:rPr>
            </w:pPr>
            <w:r w:rsidRPr="008467F8">
              <w:rPr>
                <w:b w:val="0"/>
                <w:sz w:val="16"/>
                <w:szCs w:val="16"/>
              </w:rPr>
              <w:t>kg</w:t>
            </w:r>
          </w:p>
        </w:tc>
        <w:tc>
          <w:tcPr>
            <w:tcW w:w="1658" w:type="dxa"/>
            <w:tcBorders>
              <w:top w:val="single" w:sz="4" w:space="0" w:color="auto"/>
              <w:left w:val="single" w:sz="4" w:space="0" w:color="auto"/>
              <w:bottom w:val="single" w:sz="4" w:space="0" w:color="auto"/>
              <w:right w:val="single" w:sz="4" w:space="0" w:color="auto"/>
            </w:tcBorders>
            <w:vAlign w:val="center"/>
          </w:tcPr>
          <w:p w14:paraId="40613AB7" w14:textId="77777777" w:rsidR="00A54CBE" w:rsidRPr="008467F8" w:rsidRDefault="00A54CBE" w:rsidP="00940DDF">
            <w:pPr>
              <w:pStyle w:val="4"/>
              <w:rPr>
                <w:rFonts w:eastAsia="PMingLiU"/>
                <w:b w:val="0"/>
                <w:lang w:val="ro-MD"/>
              </w:rPr>
            </w:pPr>
            <w:r w:rsidRPr="008467F8">
              <w:rPr>
                <w:b w:val="0"/>
                <w:sz w:val="16"/>
                <w:szCs w:val="16"/>
              </w:rPr>
              <w:t>4,8000</w:t>
            </w:r>
          </w:p>
        </w:tc>
      </w:tr>
      <w:tr w:rsidR="00A54CBE" w:rsidRPr="00EC30C2" w14:paraId="3BEFADBC"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B2AABC7"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7F0CABF5"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2653102100830</w:t>
            </w:r>
          </w:p>
        </w:tc>
        <w:tc>
          <w:tcPr>
            <w:tcW w:w="4099" w:type="dxa"/>
            <w:tcBorders>
              <w:top w:val="single" w:sz="4" w:space="0" w:color="auto"/>
              <w:left w:val="single" w:sz="4" w:space="0" w:color="auto"/>
              <w:bottom w:val="single" w:sz="4" w:space="0" w:color="auto"/>
              <w:right w:val="single" w:sz="4" w:space="0" w:color="auto"/>
            </w:tcBorders>
            <w:vAlign w:val="center"/>
          </w:tcPr>
          <w:p w14:paraId="242DDED3"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Ipsos pentru constructii tip A</w:t>
            </w:r>
          </w:p>
        </w:tc>
        <w:tc>
          <w:tcPr>
            <w:tcW w:w="1412" w:type="dxa"/>
            <w:tcBorders>
              <w:top w:val="single" w:sz="4" w:space="0" w:color="auto"/>
              <w:left w:val="single" w:sz="4" w:space="0" w:color="auto"/>
              <w:bottom w:val="single" w:sz="4" w:space="0" w:color="auto"/>
              <w:right w:val="single" w:sz="4" w:space="0" w:color="auto"/>
            </w:tcBorders>
            <w:vAlign w:val="center"/>
          </w:tcPr>
          <w:p w14:paraId="0ECA1235" w14:textId="77777777" w:rsidR="00A54CBE" w:rsidRPr="008467F8" w:rsidRDefault="00A54CBE" w:rsidP="00940DDF">
            <w:pPr>
              <w:pStyle w:val="4"/>
              <w:rPr>
                <w:rFonts w:eastAsia="PMingLiU"/>
                <w:b w:val="0"/>
                <w:lang w:val="ro-MD"/>
              </w:rPr>
            </w:pPr>
            <w:r w:rsidRPr="008467F8">
              <w:rPr>
                <w:b w:val="0"/>
                <w:sz w:val="16"/>
                <w:szCs w:val="16"/>
              </w:rPr>
              <w:t>kg</w:t>
            </w:r>
          </w:p>
        </w:tc>
        <w:tc>
          <w:tcPr>
            <w:tcW w:w="1658" w:type="dxa"/>
            <w:tcBorders>
              <w:top w:val="single" w:sz="4" w:space="0" w:color="auto"/>
              <w:left w:val="single" w:sz="4" w:space="0" w:color="auto"/>
              <w:bottom w:val="single" w:sz="4" w:space="0" w:color="auto"/>
              <w:right w:val="single" w:sz="4" w:space="0" w:color="auto"/>
            </w:tcBorders>
            <w:vAlign w:val="center"/>
          </w:tcPr>
          <w:p w14:paraId="79292EA7" w14:textId="77777777" w:rsidR="00A54CBE" w:rsidRPr="008467F8" w:rsidRDefault="00A54CBE" w:rsidP="00940DDF">
            <w:pPr>
              <w:pStyle w:val="4"/>
              <w:rPr>
                <w:rFonts w:eastAsia="PMingLiU"/>
                <w:b w:val="0"/>
                <w:lang w:val="ro-MD"/>
              </w:rPr>
            </w:pPr>
            <w:r w:rsidRPr="008467F8">
              <w:rPr>
                <w:b w:val="0"/>
                <w:sz w:val="16"/>
                <w:szCs w:val="16"/>
              </w:rPr>
              <w:t>0,7200</w:t>
            </w:r>
          </w:p>
        </w:tc>
      </w:tr>
      <w:tr w:rsidR="00A54CBE" w:rsidRPr="00EC30C2" w14:paraId="4D934DBA"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4E8E2E1"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2554CCEC"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2681126001472</w:t>
            </w:r>
          </w:p>
        </w:tc>
        <w:tc>
          <w:tcPr>
            <w:tcW w:w="4099" w:type="dxa"/>
            <w:tcBorders>
              <w:top w:val="single" w:sz="4" w:space="0" w:color="auto"/>
              <w:left w:val="single" w:sz="4" w:space="0" w:color="auto"/>
              <w:bottom w:val="single" w:sz="4" w:space="0" w:color="auto"/>
              <w:right w:val="single" w:sz="4" w:space="0" w:color="auto"/>
            </w:tcBorders>
            <w:vAlign w:val="center"/>
          </w:tcPr>
          <w:p w14:paraId="414644E3"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Hirtie slefuita uscata 23x30 gr 6</w:t>
            </w:r>
          </w:p>
        </w:tc>
        <w:tc>
          <w:tcPr>
            <w:tcW w:w="1412" w:type="dxa"/>
            <w:tcBorders>
              <w:top w:val="single" w:sz="4" w:space="0" w:color="auto"/>
              <w:left w:val="single" w:sz="4" w:space="0" w:color="auto"/>
              <w:bottom w:val="single" w:sz="4" w:space="0" w:color="auto"/>
              <w:right w:val="single" w:sz="4" w:space="0" w:color="auto"/>
            </w:tcBorders>
            <w:vAlign w:val="center"/>
          </w:tcPr>
          <w:p w14:paraId="3FCD996C"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4D839FB9" w14:textId="77777777" w:rsidR="00A54CBE" w:rsidRPr="008467F8" w:rsidRDefault="00A54CBE" w:rsidP="00940DDF">
            <w:pPr>
              <w:pStyle w:val="4"/>
              <w:rPr>
                <w:rFonts w:eastAsia="PMingLiU"/>
                <w:b w:val="0"/>
                <w:lang w:val="ro-MD"/>
              </w:rPr>
            </w:pPr>
            <w:r w:rsidRPr="008467F8">
              <w:rPr>
                <w:b w:val="0"/>
                <w:sz w:val="16"/>
                <w:szCs w:val="16"/>
              </w:rPr>
              <w:t>6,0000</w:t>
            </w:r>
          </w:p>
        </w:tc>
      </w:tr>
      <w:tr w:rsidR="00A54CBE" w:rsidRPr="00EC30C2" w14:paraId="5B5CF546"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719CA63"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23760E6F"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1711317306661</w:t>
            </w:r>
          </w:p>
        </w:tc>
        <w:tc>
          <w:tcPr>
            <w:tcW w:w="4099" w:type="dxa"/>
            <w:tcBorders>
              <w:top w:val="single" w:sz="4" w:space="0" w:color="auto"/>
              <w:left w:val="single" w:sz="4" w:space="0" w:color="auto"/>
              <w:bottom w:val="single" w:sz="4" w:space="0" w:color="auto"/>
              <w:right w:val="single" w:sz="4" w:space="0" w:color="auto"/>
            </w:tcBorders>
            <w:vAlign w:val="center"/>
          </w:tcPr>
          <w:p w14:paraId="03148355"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Bumbac de sters</w:t>
            </w:r>
          </w:p>
        </w:tc>
        <w:tc>
          <w:tcPr>
            <w:tcW w:w="1412" w:type="dxa"/>
            <w:tcBorders>
              <w:top w:val="single" w:sz="4" w:space="0" w:color="auto"/>
              <w:left w:val="single" w:sz="4" w:space="0" w:color="auto"/>
              <w:bottom w:val="single" w:sz="4" w:space="0" w:color="auto"/>
              <w:right w:val="single" w:sz="4" w:space="0" w:color="auto"/>
            </w:tcBorders>
            <w:vAlign w:val="center"/>
          </w:tcPr>
          <w:p w14:paraId="44FF0089" w14:textId="77777777" w:rsidR="00A54CBE" w:rsidRPr="008467F8" w:rsidRDefault="00A54CBE" w:rsidP="00940DDF">
            <w:pPr>
              <w:pStyle w:val="4"/>
              <w:rPr>
                <w:rFonts w:eastAsia="PMingLiU"/>
                <w:b w:val="0"/>
                <w:lang w:val="ro-MD"/>
              </w:rPr>
            </w:pPr>
            <w:r w:rsidRPr="008467F8">
              <w:rPr>
                <w:b w:val="0"/>
                <w:sz w:val="16"/>
                <w:szCs w:val="16"/>
              </w:rPr>
              <w:t>kg</w:t>
            </w:r>
          </w:p>
        </w:tc>
        <w:tc>
          <w:tcPr>
            <w:tcW w:w="1658" w:type="dxa"/>
            <w:tcBorders>
              <w:top w:val="single" w:sz="4" w:space="0" w:color="auto"/>
              <w:left w:val="single" w:sz="4" w:space="0" w:color="auto"/>
              <w:bottom w:val="single" w:sz="4" w:space="0" w:color="auto"/>
              <w:right w:val="single" w:sz="4" w:space="0" w:color="auto"/>
            </w:tcBorders>
            <w:vAlign w:val="center"/>
          </w:tcPr>
          <w:p w14:paraId="05C46B81" w14:textId="77777777" w:rsidR="00A54CBE" w:rsidRPr="008467F8" w:rsidRDefault="00A54CBE" w:rsidP="00940DDF">
            <w:pPr>
              <w:pStyle w:val="4"/>
              <w:rPr>
                <w:rFonts w:eastAsia="PMingLiU"/>
                <w:b w:val="0"/>
                <w:lang w:val="ro-MD"/>
              </w:rPr>
            </w:pPr>
            <w:r w:rsidRPr="008467F8">
              <w:rPr>
                <w:b w:val="0"/>
                <w:sz w:val="16"/>
                <w:szCs w:val="16"/>
              </w:rPr>
              <w:t>0,6000</w:t>
            </w:r>
          </w:p>
        </w:tc>
      </w:tr>
      <w:tr w:rsidR="00A54CBE" w:rsidRPr="00EC30C2" w14:paraId="0522EC79"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83A6E3A"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14A35AD9"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4100116202818</w:t>
            </w:r>
          </w:p>
        </w:tc>
        <w:tc>
          <w:tcPr>
            <w:tcW w:w="4099" w:type="dxa"/>
            <w:tcBorders>
              <w:top w:val="single" w:sz="4" w:space="0" w:color="auto"/>
              <w:left w:val="single" w:sz="4" w:space="0" w:color="auto"/>
              <w:bottom w:val="single" w:sz="4" w:space="0" w:color="auto"/>
              <w:right w:val="single" w:sz="4" w:space="0" w:color="auto"/>
            </w:tcBorders>
            <w:vAlign w:val="center"/>
          </w:tcPr>
          <w:p w14:paraId="59E0FE03"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Apa pentru mortare si betoane</w:t>
            </w:r>
          </w:p>
        </w:tc>
        <w:tc>
          <w:tcPr>
            <w:tcW w:w="1412" w:type="dxa"/>
            <w:tcBorders>
              <w:top w:val="single" w:sz="4" w:space="0" w:color="auto"/>
              <w:left w:val="single" w:sz="4" w:space="0" w:color="auto"/>
              <w:bottom w:val="single" w:sz="4" w:space="0" w:color="auto"/>
              <w:right w:val="single" w:sz="4" w:space="0" w:color="auto"/>
            </w:tcBorders>
            <w:vAlign w:val="center"/>
          </w:tcPr>
          <w:p w14:paraId="277DA85C" w14:textId="77777777" w:rsidR="00A54CBE" w:rsidRPr="008467F8" w:rsidRDefault="00A54CBE" w:rsidP="00940DDF">
            <w:pPr>
              <w:pStyle w:val="4"/>
              <w:rPr>
                <w:rFonts w:eastAsia="PMingLiU"/>
                <w:b w:val="0"/>
                <w:lang w:val="ro-MD"/>
              </w:rPr>
            </w:pPr>
            <w:r w:rsidRPr="008467F8">
              <w:rPr>
                <w:b w:val="0"/>
                <w:sz w:val="16"/>
                <w:szCs w:val="16"/>
              </w:rPr>
              <w:t>m3</w:t>
            </w:r>
          </w:p>
        </w:tc>
        <w:tc>
          <w:tcPr>
            <w:tcW w:w="1658" w:type="dxa"/>
            <w:tcBorders>
              <w:top w:val="single" w:sz="4" w:space="0" w:color="auto"/>
              <w:left w:val="single" w:sz="4" w:space="0" w:color="auto"/>
              <w:bottom w:val="single" w:sz="4" w:space="0" w:color="auto"/>
              <w:right w:val="single" w:sz="4" w:space="0" w:color="auto"/>
            </w:tcBorders>
            <w:vAlign w:val="center"/>
          </w:tcPr>
          <w:p w14:paraId="1AB0A126" w14:textId="77777777" w:rsidR="00A54CBE" w:rsidRPr="008467F8" w:rsidRDefault="00A54CBE" w:rsidP="00940DDF">
            <w:pPr>
              <w:pStyle w:val="4"/>
              <w:rPr>
                <w:rFonts w:eastAsia="PMingLiU"/>
                <w:b w:val="0"/>
                <w:lang w:val="ro-MD"/>
              </w:rPr>
            </w:pPr>
            <w:r w:rsidRPr="008467F8">
              <w:rPr>
                <w:b w:val="0"/>
                <w:sz w:val="16"/>
                <w:szCs w:val="16"/>
              </w:rPr>
              <w:t>0,0240</w:t>
            </w:r>
          </w:p>
        </w:tc>
      </w:tr>
      <w:tr w:rsidR="00A54CBE" w:rsidRPr="00EC30C2" w14:paraId="0D4C6DAA" w14:textId="77777777" w:rsidTr="00940DDF">
        <w:trPr>
          <w:trHeight w:val="407"/>
        </w:trPr>
        <w:tc>
          <w:tcPr>
            <w:tcW w:w="6409" w:type="dxa"/>
            <w:gridSpan w:val="3"/>
            <w:tcBorders>
              <w:top w:val="single" w:sz="4" w:space="0" w:color="auto"/>
              <w:left w:val="single" w:sz="4" w:space="0" w:color="auto"/>
              <w:bottom w:val="single" w:sz="4" w:space="0" w:color="auto"/>
              <w:right w:val="single" w:sz="4" w:space="0" w:color="auto"/>
            </w:tcBorders>
            <w:vAlign w:val="center"/>
          </w:tcPr>
          <w:p w14:paraId="27D6A43E" w14:textId="77777777" w:rsidR="00A54CBE" w:rsidRPr="008467F8" w:rsidRDefault="00A54CBE" w:rsidP="00940DDF">
            <w:pPr>
              <w:tabs>
                <w:tab w:val="left" w:pos="1134"/>
              </w:tabs>
              <w:ind w:left="720"/>
              <w:outlineLvl w:val="0"/>
              <w:rPr>
                <w:rFonts w:eastAsia="PMingLiU"/>
                <w:lang w:val="ro-MD" w:eastAsia="zh-CN"/>
              </w:rPr>
            </w:pPr>
            <w:r w:rsidRPr="008467F8">
              <w:rPr>
                <w:bCs/>
                <w:lang w:val="en-US"/>
              </w:rPr>
              <w:t xml:space="preserve">Total </w:t>
            </w:r>
            <w:r w:rsidRPr="008467F8">
              <w:rPr>
                <w:bCs/>
                <w:sz w:val="22"/>
                <w:szCs w:val="22"/>
                <w:lang w:val="en-US"/>
              </w:rPr>
              <w:t>Tavane</w:t>
            </w:r>
          </w:p>
        </w:tc>
        <w:tc>
          <w:tcPr>
            <w:tcW w:w="1412" w:type="dxa"/>
            <w:tcBorders>
              <w:top w:val="single" w:sz="4" w:space="0" w:color="auto"/>
              <w:left w:val="single" w:sz="4" w:space="0" w:color="auto"/>
              <w:bottom w:val="single" w:sz="4" w:space="0" w:color="auto"/>
              <w:right w:val="single" w:sz="4" w:space="0" w:color="auto"/>
            </w:tcBorders>
            <w:vAlign w:val="center"/>
          </w:tcPr>
          <w:p w14:paraId="7067A088" w14:textId="77777777" w:rsidR="00A54CBE" w:rsidRPr="008467F8" w:rsidRDefault="00A54CBE" w:rsidP="00940DDF">
            <w:pPr>
              <w:pStyle w:val="4"/>
              <w:rPr>
                <w:rFonts w:eastAsia="PMingLiU"/>
                <w:b w:val="0"/>
                <w:lang w:val="ro-MD"/>
              </w:rPr>
            </w:pPr>
          </w:p>
        </w:tc>
        <w:tc>
          <w:tcPr>
            <w:tcW w:w="1658" w:type="dxa"/>
            <w:tcBorders>
              <w:top w:val="single" w:sz="4" w:space="0" w:color="auto"/>
              <w:left w:val="single" w:sz="4" w:space="0" w:color="auto"/>
              <w:bottom w:val="single" w:sz="4" w:space="0" w:color="auto"/>
              <w:right w:val="single" w:sz="4" w:space="0" w:color="auto"/>
            </w:tcBorders>
            <w:vAlign w:val="center"/>
          </w:tcPr>
          <w:p w14:paraId="52868295" w14:textId="77777777" w:rsidR="00A54CBE" w:rsidRPr="008467F8" w:rsidRDefault="00A54CBE" w:rsidP="00940DDF">
            <w:pPr>
              <w:pStyle w:val="4"/>
              <w:rPr>
                <w:rFonts w:eastAsia="PMingLiU"/>
                <w:b w:val="0"/>
                <w:lang w:val="ro-MD"/>
              </w:rPr>
            </w:pPr>
          </w:p>
        </w:tc>
      </w:tr>
      <w:tr w:rsidR="00A54CBE" w:rsidRPr="00EC30C2" w14:paraId="5683B648" w14:textId="77777777" w:rsidTr="00940DDF">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4817DCF0" w14:textId="77777777" w:rsidR="00A54CBE" w:rsidRPr="008467F8" w:rsidRDefault="00A54CBE" w:rsidP="00940DDF">
            <w:pPr>
              <w:pStyle w:val="4"/>
              <w:rPr>
                <w:b w:val="0"/>
              </w:rPr>
            </w:pPr>
            <w:r w:rsidRPr="008467F8">
              <w:rPr>
                <w:b w:val="0"/>
              </w:rPr>
              <w:t>1.2.3. Pereti</w:t>
            </w:r>
          </w:p>
        </w:tc>
      </w:tr>
      <w:tr w:rsidR="00A54CBE" w:rsidRPr="00EC30C2" w14:paraId="0B6A89C2"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5F4D2DB" w14:textId="77777777" w:rsidR="00A54CBE" w:rsidRPr="008467F8" w:rsidRDefault="00A54CBE" w:rsidP="00940DDF">
            <w:pPr>
              <w:jc w:val="center"/>
              <w:rPr>
                <w:rFonts w:eastAsia="PMingLiU"/>
                <w:lang w:val="ro-MD" w:eastAsia="zh-CN"/>
              </w:rPr>
            </w:pPr>
            <w:r w:rsidRPr="008467F8">
              <w:rPr>
                <w:bCs/>
                <w:sz w:val="22"/>
                <w:szCs w:val="22"/>
                <w:lang w:val="en-US"/>
              </w:rPr>
              <w:t>77</w:t>
            </w:r>
          </w:p>
        </w:tc>
        <w:tc>
          <w:tcPr>
            <w:tcW w:w="1654" w:type="dxa"/>
            <w:tcBorders>
              <w:top w:val="single" w:sz="4" w:space="0" w:color="auto"/>
              <w:left w:val="single" w:sz="4" w:space="0" w:color="auto"/>
              <w:bottom w:val="single" w:sz="4" w:space="0" w:color="auto"/>
              <w:right w:val="single" w:sz="4" w:space="0" w:color="auto"/>
            </w:tcBorders>
            <w:vAlign w:val="center"/>
          </w:tcPr>
          <w:p w14:paraId="6C49E835"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CD12A</w:t>
            </w:r>
          </w:p>
        </w:tc>
        <w:tc>
          <w:tcPr>
            <w:tcW w:w="4099" w:type="dxa"/>
            <w:tcBorders>
              <w:top w:val="single" w:sz="4" w:space="0" w:color="auto"/>
              <w:left w:val="single" w:sz="4" w:space="0" w:color="auto"/>
              <w:bottom w:val="single" w:sz="4" w:space="0" w:color="auto"/>
              <w:right w:val="single" w:sz="4" w:space="0" w:color="auto"/>
            </w:tcBorders>
          </w:tcPr>
          <w:p w14:paraId="6A5E327C" w14:textId="77777777" w:rsidR="00A54CBE" w:rsidRPr="00E81EA7" w:rsidRDefault="00A54CBE" w:rsidP="00940DDF">
            <w:pPr>
              <w:rPr>
                <w:bCs/>
                <w:sz w:val="2"/>
                <w:szCs w:val="2"/>
                <w:lang w:val="en-US"/>
              </w:rPr>
            </w:pPr>
            <w:r w:rsidRPr="00E81EA7">
              <w:rPr>
                <w:bCs/>
                <w:sz w:val="22"/>
                <w:szCs w:val="22"/>
                <w:lang w:val="en-US"/>
              </w:rPr>
              <w:t>Compartimentari din pereti dubli alcatuiti din panouri ghips-carton si miez din vata minerala, in grosime totala de 10-12,5 cm, montati pe structura metalica</w:t>
            </w:r>
          </w:p>
          <w:p w14:paraId="3AC3BB5B" w14:textId="77777777" w:rsidR="00A54CBE" w:rsidRPr="00150441" w:rsidRDefault="00A54CBE" w:rsidP="00940DDF">
            <w:pPr>
              <w:rPr>
                <w:sz w:val="16"/>
                <w:szCs w:val="16"/>
                <w:lang w:val="en-US"/>
              </w:rPr>
            </w:pPr>
            <w:r w:rsidRPr="00E81EA7">
              <w:rPr>
                <w:sz w:val="16"/>
                <w:szCs w:val="16"/>
                <w:lang w:val="en-US"/>
              </w:rPr>
              <w:t>Material marunt (suruburi, autofiletante si cu dibluri, banda garnitura si i</w:t>
            </w:r>
            <w:r>
              <w:rPr>
                <w:sz w:val="16"/>
                <w:szCs w:val="16"/>
                <w:lang w:val="en-US"/>
              </w:rPr>
              <w:t>mb.,pasta imbinare, hir)=1,1000</w:t>
            </w:r>
          </w:p>
        </w:tc>
        <w:tc>
          <w:tcPr>
            <w:tcW w:w="1412" w:type="dxa"/>
            <w:tcBorders>
              <w:top w:val="single" w:sz="4" w:space="0" w:color="auto"/>
              <w:left w:val="single" w:sz="4" w:space="0" w:color="auto"/>
              <w:bottom w:val="single" w:sz="4" w:space="0" w:color="auto"/>
              <w:right w:val="single" w:sz="4" w:space="0" w:color="auto"/>
            </w:tcBorders>
            <w:vAlign w:val="center"/>
          </w:tcPr>
          <w:p w14:paraId="01F752A7" w14:textId="77777777" w:rsidR="00A54CBE" w:rsidRPr="008467F8" w:rsidRDefault="00A54CBE" w:rsidP="00940DDF">
            <w:pPr>
              <w:pStyle w:val="4"/>
              <w:rPr>
                <w:rFonts w:eastAsia="PMingLiU"/>
                <w:b w:val="0"/>
                <w:lang w:val="ro-MD"/>
              </w:rPr>
            </w:pPr>
            <w:r w:rsidRPr="008467F8">
              <w:rPr>
                <w:b w:val="0"/>
              </w:rPr>
              <w:t>m2</w:t>
            </w:r>
          </w:p>
        </w:tc>
        <w:tc>
          <w:tcPr>
            <w:tcW w:w="1658" w:type="dxa"/>
            <w:tcBorders>
              <w:top w:val="single" w:sz="4" w:space="0" w:color="auto"/>
              <w:left w:val="single" w:sz="4" w:space="0" w:color="auto"/>
              <w:bottom w:val="single" w:sz="4" w:space="0" w:color="auto"/>
              <w:right w:val="single" w:sz="4" w:space="0" w:color="auto"/>
            </w:tcBorders>
            <w:vAlign w:val="center"/>
          </w:tcPr>
          <w:p w14:paraId="082A73D0" w14:textId="77777777" w:rsidR="00A54CBE" w:rsidRPr="008467F8" w:rsidRDefault="00A54CBE" w:rsidP="00940DDF">
            <w:pPr>
              <w:pStyle w:val="4"/>
              <w:rPr>
                <w:b w:val="0"/>
              </w:rPr>
            </w:pPr>
            <w:r w:rsidRPr="008467F8">
              <w:rPr>
                <w:b w:val="0"/>
              </w:rPr>
              <w:t>6,0000</w:t>
            </w:r>
          </w:p>
          <w:p w14:paraId="5FA9AD4F" w14:textId="77777777" w:rsidR="00A54CBE" w:rsidRPr="008467F8" w:rsidRDefault="00A54CBE" w:rsidP="00940DDF">
            <w:pPr>
              <w:pStyle w:val="4"/>
              <w:rPr>
                <w:rFonts w:eastAsia="PMingLiU"/>
                <w:b w:val="0"/>
                <w:lang w:val="ro-MD"/>
              </w:rPr>
            </w:pPr>
          </w:p>
        </w:tc>
      </w:tr>
      <w:tr w:rsidR="00A54CBE" w:rsidRPr="00EC30C2" w14:paraId="6E1B2256"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1338868"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0104C8B7"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7123030012500</w:t>
            </w:r>
          </w:p>
        </w:tc>
        <w:tc>
          <w:tcPr>
            <w:tcW w:w="4099" w:type="dxa"/>
            <w:tcBorders>
              <w:top w:val="single" w:sz="4" w:space="0" w:color="auto"/>
              <w:left w:val="single" w:sz="4" w:space="0" w:color="auto"/>
              <w:bottom w:val="single" w:sz="4" w:space="0" w:color="auto"/>
              <w:right w:val="single" w:sz="4" w:space="0" w:color="auto"/>
            </w:tcBorders>
            <w:vAlign w:val="center"/>
          </w:tcPr>
          <w:p w14:paraId="2F94BA2C"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Montator P.B</w:t>
            </w:r>
          </w:p>
        </w:tc>
        <w:tc>
          <w:tcPr>
            <w:tcW w:w="1412" w:type="dxa"/>
            <w:tcBorders>
              <w:top w:val="single" w:sz="4" w:space="0" w:color="auto"/>
              <w:left w:val="single" w:sz="4" w:space="0" w:color="auto"/>
              <w:bottom w:val="single" w:sz="4" w:space="0" w:color="auto"/>
              <w:right w:val="single" w:sz="4" w:space="0" w:color="auto"/>
            </w:tcBorders>
            <w:vAlign w:val="center"/>
          </w:tcPr>
          <w:p w14:paraId="77B6EB78"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3F745CDB" w14:textId="77777777" w:rsidR="00A54CBE" w:rsidRPr="008467F8" w:rsidRDefault="00A54CBE" w:rsidP="00940DDF">
            <w:pPr>
              <w:pStyle w:val="4"/>
              <w:rPr>
                <w:rFonts w:eastAsia="PMingLiU"/>
                <w:b w:val="0"/>
                <w:lang w:val="ro-MD"/>
              </w:rPr>
            </w:pPr>
            <w:r w:rsidRPr="008467F8">
              <w:rPr>
                <w:b w:val="0"/>
                <w:sz w:val="16"/>
                <w:szCs w:val="16"/>
              </w:rPr>
              <w:t>6,0000</w:t>
            </w:r>
          </w:p>
        </w:tc>
      </w:tr>
      <w:tr w:rsidR="00A54CBE" w:rsidRPr="00EC30C2" w14:paraId="114EC7C3"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20122D9"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20A29E00"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9310060019920</w:t>
            </w:r>
          </w:p>
        </w:tc>
        <w:tc>
          <w:tcPr>
            <w:tcW w:w="4099" w:type="dxa"/>
            <w:tcBorders>
              <w:top w:val="single" w:sz="4" w:space="0" w:color="auto"/>
              <w:left w:val="single" w:sz="4" w:space="0" w:color="auto"/>
              <w:bottom w:val="single" w:sz="4" w:space="0" w:color="auto"/>
              <w:right w:val="single" w:sz="4" w:space="0" w:color="auto"/>
            </w:tcBorders>
            <w:vAlign w:val="center"/>
          </w:tcPr>
          <w:p w14:paraId="19941E33"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Muncitor deservire CM</w:t>
            </w:r>
          </w:p>
        </w:tc>
        <w:tc>
          <w:tcPr>
            <w:tcW w:w="1412" w:type="dxa"/>
            <w:tcBorders>
              <w:top w:val="single" w:sz="4" w:space="0" w:color="auto"/>
              <w:left w:val="single" w:sz="4" w:space="0" w:color="auto"/>
              <w:bottom w:val="single" w:sz="4" w:space="0" w:color="auto"/>
              <w:right w:val="single" w:sz="4" w:space="0" w:color="auto"/>
            </w:tcBorders>
            <w:vAlign w:val="center"/>
          </w:tcPr>
          <w:p w14:paraId="625746D8"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4945AEC6" w14:textId="77777777" w:rsidR="00A54CBE" w:rsidRPr="008467F8" w:rsidRDefault="00A54CBE" w:rsidP="00940DDF">
            <w:pPr>
              <w:pStyle w:val="4"/>
              <w:rPr>
                <w:rFonts w:eastAsia="PMingLiU"/>
                <w:b w:val="0"/>
                <w:lang w:val="ro-MD"/>
              </w:rPr>
            </w:pPr>
            <w:r w:rsidRPr="008467F8">
              <w:rPr>
                <w:b w:val="0"/>
                <w:sz w:val="16"/>
                <w:szCs w:val="16"/>
              </w:rPr>
              <w:t>1,2000</w:t>
            </w:r>
          </w:p>
        </w:tc>
      </w:tr>
      <w:tr w:rsidR="00A54CBE" w:rsidRPr="00EC30C2" w14:paraId="4B648732"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652318D"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A439A0E"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2662102701000</w:t>
            </w:r>
          </w:p>
        </w:tc>
        <w:tc>
          <w:tcPr>
            <w:tcW w:w="4099" w:type="dxa"/>
            <w:tcBorders>
              <w:top w:val="single" w:sz="4" w:space="0" w:color="auto"/>
              <w:left w:val="single" w:sz="4" w:space="0" w:color="auto"/>
              <w:bottom w:val="single" w:sz="4" w:space="0" w:color="auto"/>
              <w:right w:val="single" w:sz="4" w:space="0" w:color="auto"/>
            </w:tcBorders>
            <w:vAlign w:val="center"/>
          </w:tcPr>
          <w:p w14:paraId="3E79EEE4"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Placi ghips-carton 12.5 mm rigips</w:t>
            </w:r>
          </w:p>
        </w:tc>
        <w:tc>
          <w:tcPr>
            <w:tcW w:w="1412" w:type="dxa"/>
            <w:tcBorders>
              <w:top w:val="single" w:sz="4" w:space="0" w:color="auto"/>
              <w:left w:val="single" w:sz="4" w:space="0" w:color="auto"/>
              <w:bottom w:val="single" w:sz="4" w:space="0" w:color="auto"/>
              <w:right w:val="single" w:sz="4" w:space="0" w:color="auto"/>
            </w:tcBorders>
            <w:vAlign w:val="center"/>
          </w:tcPr>
          <w:p w14:paraId="66CE7891" w14:textId="77777777" w:rsidR="00A54CBE" w:rsidRPr="008467F8" w:rsidRDefault="00A54CBE" w:rsidP="00940DDF">
            <w:pPr>
              <w:pStyle w:val="4"/>
              <w:rPr>
                <w:rFonts w:eastAsia="PMingLiU"/>
                <w:b w:val="0"/>
                <w:lang w:val="ro-MD"/>
              </w:rPr>
            </w:pPr>
            <w:r w:rsidRPr="008467F8">
              <w:rPr>
                <w:b w:val="0"/>
                <w:sz w:val="16"/>
                <w:szCs w:val="16"/>
              </w:rPr>
              <w:t>m2</w:t>
            </w:r>
          </w:p>
        </w:tc>
        <w:tc>
          <w:tcPr>
            <w:tcW w:w="1658" w:type="dxa"/>
            <w:tcBorders>
              <w:top w:val="single" w:sz="4" w:space="0" w:color="auto"/>
              <w:left w:val="single" w:sz="4" w:space="0" w:color="auto"/>
              <w:bottom w:val="single" w:sz="4" w:space="0" w:color="auto"/>
              <w:right w:val="single" w:sz="4" w:space="0" w:color="auto"/>
            </w:tcBorders>
            <w:vAlign w:val="center"/>
          </w:tcPr>
          <w:p w14:paraId="19F4476B" w14:textId="77777777" w:rsidR="00A54CBE" w:rsidRPr="008467F8" w:rsidRDefault="00A54CBE" w:rsidP="00940DDF">
            <w:pPr>
              <w:pStyle w:val="4"/>
              <w:rPr>
                <w:rFonts w:eastAsia="PMingLiU"/>
                <w:b w:val="0"/>
                <w:lang w:val="ro-MD"/>
              </w:rPr>
            </w:pPr>
            <w:r w:rsidRPr="008467F8">
              <w:rPr>
                <w:b w:val="0"/>
                <w:sz w:val="16"/>
                <w:szCs w:val="16"/>
              </w:rPr>
              <w:t>14,1900</w:t>
            </w:r>
          </w:p>
        </w:tc>
      </w:tr>
      <w:tr w:rsidR="00A54CBE" w:rsidRPr="00EC30C2" w14:paraId="7DB00FA1"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A37343"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1B89B2F9"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2840136312700</w:t>
            </w:r>
          </w:p>
        </w:tc>
        <w:tc>
          <w:tcPr>
            <w:tcW w:w="4099" w:type="dxa"/>
            <w:tcBorders>
              <w:top w:val="single" w:sz="4" w:space="0" w:color="auto"/>
              <w:left w:val="single" w:sz="4" w:space="0" w:color="auto"/>
              <w:bottom w:val="single" w:sz="4" w:space="0" w:color="auto"/>
              <w:right w:val="single" w:sz="4" w:space="0" w:color="auto"/>
            </w:tcBorders>
            <w:vAlign w:val="center"/>
          </w:tcPr>
          <w:p w14:paraId="0CA3C7F0"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Profil tabla zincata 0,6 mm pt. elemente orizontale</w:t>
            </w:r>
          </w:p>
        </w:tc>
        <w:tc>
          <w:tcPr>
            <w:tcW w:w="1412" w:type="dxa"/>
            <w:tcBorders>
              <w:top w:val="single" w:sz="4" w:space="0" w:color="auto"/>
              <w:left w:val="single" w:sz="4" w:space="0" w:color="auto"/>
              <w:bottom w:val="single" w:sz="4" w:space="0" w:color="auto"/>
              <w:right w:val="single" w:sz="4" w:space="0" w:color="auto"/>
            </w:tcBorders>
            <w:vAlign w:val="center"/>
          </w:tcPr>
          <w:p w14:paraId="0239EEA0" w14:textId="77777777" w:rsidR="00A54CBE" w:rsidRPr="008467F8" w:rsidRDefault="00A54CBE" w:rsidP="00940DDF">
            <w:pPr>
              <w:pStyle w:val="4"/>
              <w:rPr>
                <w:rFonts w:eastAsia="PMingLiU"/>
                <w:b w:val="0"/>
                <w:lang w:val="ro-MD"/>
              </w:rPr>
            </w:pPr>
            <w:r w:rsidRPr="008467F8">
              <w:rPr>
                <w:b w:val="0"/>
                <w:sz w:val="16"/>
                <w:szCs w:val="16"/>
              </w:rPr>
              <w:t>m</w:t>
            </w:r>
          </w:p>
        </w:tc>
        <w:tc>
          <w:tcPr>
            <w:tcW w:w="1658" w:type="dxa"/>
            <w:tcBorders>
              <w:top w:val="single" w:sz="4" w:space="0" w:color="auto"/>
              <w:left w:val="single" w:sz="4" w:space="0" w:color="auto"/>
              <w:bottom w:val="single" w:sz="4" w:space="0" w:color="auto"/>
              <w:right w:val="single" w:sz="4" w:space="0" w:color="auto"/>
            </w:tcBorders>
            <w:vAlign w:val="center"/>
          </w:tcPr>
          <w:p w14:paraId="03841897" w14:textId="77777777" w:rsidR="00A54CBE" w:rsidRPr="008467F8" w:rsidRDefault="00A54CBE" w:rsidP="00940DDF">
            <w:pPr>
              <w:pStyle w:val="4"/>
              <w:rPr>
                <w:rFonts w:eastAsia="PMingLiU"/>
                <w:b w:val="0"/>
                <w:lang w:val="ro-MD"/>
              </w:rPr>
            </w:pPr>
            <w:r w:rsidRPr="008467F8">
              <w:rPr>
                <w:b w:val="0"/>
                <w:sz w:val="16"/>
                <w:szCs w:val="16"/>
              </w:rPr>
              <w:t>5,6100</w:t>
            </w:r>
          </w:p>
        </w:tc>
      </w:tr>
      <w:tr w:rsidR="00A54CBE" w:rsidRPr="00EC30C2" w14:paraId="557D4DDC"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6547BDA"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52204C29"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2840136312701</w:t>
            </w:r>
          </w:p>
        </w:tc>
        <w:tc>
          <w:tcPr>
            <w:tcW w:w="4099" w:type="dxa"/>
            <w:tcBorders>
              <w:top w:val="single" w:sz="4" w:space="0" w:color="auto"/>
              <w:left w:val="single" w:sz="4" w:space="0" w:color="auto"/>
              <w:bottom w:val="single" w:sz="4" w:space="0" w:color="auto"/>
              <w:right w:val="single" w:sz="4" w:space="0" w:color="auto"/>
            </w:tcBorders>
            <w:vAlign w:val="center"/>
          </w:tcPr>
          <w:p w14:paraId="3C16A54D"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Profil tabla zincata 0,6 mm pt. elemente verticale</w:t>
            </w:r>
          </w:p>
        </w:tc>
        <w:tc>
          <w:tcPr>
            <w:tcW w:w="1412" w:type="dxa"/>
            <w:tcBorders>
              <w:top w:val="single" w:sz="4" w:space="0" w:color="auto"/>
              <w:left w:val="single" w:sz="4" w:space="0" w:color="auto"/>
              <w:bottom w:val="single" w:sz="4" w:space="0" w:color="auto"/>
              <w:right w:val="single" w:sz="4" w:space="0" w:color="auto"/>
            </w:tcBorders>
            <w:vAlign w:val="center"/>
          </w:tcPr>
          <w:p w14:paraId="4BD03DBC" w14:textId="77777777" w:rsidR="00A54CBE" w:rsidRPr="008467F8" w:rsidRDefault="00A54CBE" w:rsidP="00940DDF">
            <w:pPr>
              <w:pStyle w:val="4"/>
              <w:rPr>
                <w:rFonts w:eastAsia="PMingLiU"/>
                <w:b w:val="0"/>
                <w:lang w:val="ro-MD"/>
              </w:rPr>
            </w:pPr>
            <w:r w:rsidRPr="008467F8">
              <w:rPr>
                <w:b w:val="0"/>
                <w:sz w:val="16"/>
                <w:szCs w:val="16"/>
              </w:rPr>
              <w:t>m</w:t>
            </w:r>
          </w:p>
        </w:tc>
        <w:tc>
          <w:tcPr>
            <w:tcW w:w="1658" w:type="dxa"/>
            <w:tcBorders>
              <w:top w:val="single" w:sz="4" w:space="0" w:color="auto"/>
              <w:left w:val="single" w:sz="4" w:space="0" w:color="auto"/>
              <w:bottom w:val="single" w:sz="4" w:space="0" w:color="auto"/>
              <w:right w:val="single" w:sz="4" w:space="0" w:color="auto"/>
            </w:tcBorders>
            <w:vAlign w:val="center"/>
          </w:tcPr>
          <w:p w14:paraId="0EDD2912" w14:textId="77777777" w:rsidR="00A54CBE" w:rsidRPr="008467F8" w:rsidRDefault="00A54CBE" w:rsidP="00940DDF">
            <w:pPr>
              <w:pStyle w:val="4"/>
              <w:rPr>
                <w:rFonts w:eastAsia="PMingLiU"/>
                <w:b w:val="0"/>
                <w:lang w:val="ro-MD"/>
              </w:rPr>
            </w:pPr>
            <w:r w:rsidRPr="008467F8">
              <w:rPr>
                <w:b w:val="0"/>
                <w:sz w:val="16"/>
                <w:szCs w:val="16"/>
              </w:rPr>
              <w:t>11,8800</w:t>
            </w:r>
          </w:p>
        </w:tc>
      </w:tr>
      <w:tr w:rsidR="00A54CBE" w:rsidRPr="00EC30C2" w14:paraId="402B2182"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320E536"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0061EDC"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2682162605829</w:t>
            </w:r>
          </w:p>
        </w:tc>
        <w:tc>
          <w:tcPr>
            <w:tcW w:w="4099" w:type="dxa"/>
            <w:tcBorders>
              <w:top w:val="single" w:sz="4" w:space="0" w:color="auto"/>
              <w:left w:val="single" w:sz="4" w:space="0" w:color="auto"/>
              <w:bottom w:val="single" w:sz="4" w:space="0" w:color="auto"/>
              <w:right w:val="single" w:sz="4" w:space="0" w:color="auto"/>
            </w:tcBorders>
            <w:vAlign w:val="center"/>
          </w:tcPr>
          <w:p w14:paraId="65DABA62"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Vata minerala</w:t>
            </w:r>
          </w:p>
        </w:tc>
        <w:tc>
          <w:tcPr>
            <w:tcW w:w="1412" w:type="dxa"/>
            <w:tcBorders>
              <w:top w:val="single" w:sz="4" w:space="0" w:color="auto"/>
              <w:left w:val="single" w:sz="4" w:space="0" w:color="auto"/>
              <w:bottom w:val="single" w:sz="4" w:space="0" w:color="auto"/>
              <w:right w:val="single" w:sz="4" w:space="0" w:color="auto"/>
            </w:tcBorders>
            <w:vAlign w:val="center"/>
          </w:tcPr>
          <w:p w14:paraId="132D20FD" w14:textId="77777777" w:rsidR="00A54CBE" w:rsidRPr="008467F8" w:rsidRDefault="00A54CBE" w:rsidP="00940DDF">
            <w:pPr>
              <w:pStyle w:val="4"/>
              <w:rPr>
                <w:rFonts w:eastAsia="PMingLiU"/>
                <w:b w:val="0"/>
                <w:lang w:val="ro-MD"/>
              </w:rPr>
            </w:pPr>
            <w:r w:rsidRPr="008467F8">
              <w:rPr>
                <w:b w:val="0"/>
                <w:sz w:val="16"/>
                <w:szCs w:val="16"/>
              </w:rPr>
              <w:t>m2</w:t>
            </w:r>
          </w:p>
        </w:tc>
        <w:tc>
          <w:tcPr>
            <w:tcW w:w="1658" w:type="dxa"/>
            <w:tcBorders>
              <w:top w:val="single" w:sz="4" w:space="0" w:color="auto"/>
              <w:left w:val="single" w:sz="4" w:space="0" w:color="auto"/>
              <w:bottom w:val="single" w:sz="4" w:space="0" w:color="auto"/>
              <w:right w:val="single" w:sz="4" w:space="0" w:color="auto"/>
            </w:tcBorders>
            <w:vAlign w:val="center"/>
          </w:tcPr>
          <w:p w14:paraId="45574627" w14:textId="77777777" w:rsidR="00A54CBE" w:rsidRPr="008467F8" w:rsidRDefault="00A54CBE" w:rsidP="00940DDF">
            <w:pPr>
              <w:pStyle w:val="4"/>
              <w:rPr>
                <w:rFonts w:eastAsia="PMingLiU"/>
                <w:b w:val="0"/>
                <w:lang w:val="ro-MD"/>
              </w:rPr>
            </w:pPr>
            <w:r w:rsidRPr="008467F8">
              <w:rPr>
                <w:b w:val="0"/>
                <w:sz w:val="16"/>
                <w:szCs w:val="16"/>
              </w:rPr>
              <w:t>6,6000</w:t>
            </w:r>
          </w:p>
        </w:tc>
      </w:tr>
      <w:tr w:rsidR="00A54CBE" w:rsidRPr="00EC30C2" w14:paraId="50B3CB88"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1B13BD0"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17506E43"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2922140007000</w:t>
            </w:r>
          </w:p>
        </w:tc>
        <w:tc>
          <w:tcPr>
            <w:tcW w:w="4099" w:type="dxa"/>
            <w:tcBorders>
              <w:top w:val="single" w:sz="4" w:space="0" w:color="auto"/>
              <w:left w:val="single" w:sz="4" w:space="0" w:color="auto"/>
              <w:bottom w:val="single" w:sz="4" w:space="0" w:color="auto"/>
              <w:right w:val="single" w:sz="4" w:space="0" w:color="auto"/>
            </w:tcBorders>
            <w:vAlign w:val="center"/>
          </w:tcPr>
          <w:p w14:paraId="03A2AFB3"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 xml:space="preserve">Macara </w:t>
            </w:r>
          </w:p>
        </w:tc>
        <w:tc>
          <w:tcPr>
            <w:tcW w:w="1412" w:type="dxa"/>
            <w:tcBorders>
              <w:top w:val="single" w:sz="4" w:space="0" w:color="auto"/>
              <w:left w:val="single" w:sz="4" w:space="0" w:color="auto"/>
              <w:bottom w:val="single" w:sz="4" w:space="0" w:color="auto"/>
              <w:right w:val="single" w:sz="4" w:space="0" w:color="auto"/>
            </w:tcBorders>
            <w:vAlign w:val="center"/>
          </w:tcPr>
          <w:p w14:paraId="133B11B7" w14:textId="77777777" w:rsidR="00A54CBE" w:rsidRPr="008467F8" w:rsidRDefault="00A54CBE" w:rsidP="00940DDF">
            <w:pPr>
              <w:pStyle w:val="4"/>
              <w:rPr>
                <w:rFonts w:eastAsia="PMingLiU"/>
                <w:b w:val="0"/>
                <w:lang w:val="ro-MD"/>
              </w:rPr>
            </w:pPr>
            <w:r w:rsidRPr="008467F8">
              <w:rPr>
                <w:b w:val="0"/>
                <w:sz w:val="16"/>
                <w:szCs w:val="16"/>
              </w:rPr>
              <w:t>h-ut</w:t>
            </w:r>
          </w:p>
        </w:tc>
        <w:tc>
          <w:tcPr>
            <w:tcW w:w="1658" w:type="dxa"/>
            <w:tcBorders>
              <w:top w:val="single" w:sz="4" w:space="0" w:color="auto"/>
              <w:left w:val="single" w:sz="4" w:space="0" w:color="auto"/>
              <w:bottom w:val="single" w:sz="4" w:space="0" w:color="auto"/>
              <w:right w:val="single" w:sz="4" w:space="0" w:color="auto"/>
            </w:tcBorders>
            <w:vAlign w:val="center"/>
          </w:tcPr>
          <w:p w14:paraId="5C2348FC" w14:textId="77777777" w:rsidR="00A54CBE" w:rsidRPr="008467F8" w:rsidRDefault="00A54CBE" w:rsidP="00940DDF">
            <w:pPr>
              <w:pStyle w:val="4"/>
              <w:rPr>
                <w:rFonts w:eastAsia="PMingLiU"/>
                <w:b w:val="0"/>
                <w:lang w:val="ro-MD"/>
              </w:rPr>
            </w:pPr>
            <w:r w:rsidRPr="008467F8">
              <w:rPr>
                <w:b w:val="0"/>
                <w:sz w:val="16"/>
                <w:szCs w:val="16"/>
              </w:rPr>
              <w:t>0,0600</w:t>
            </w:r>
          </w:p>
        </w:tc>
      </w:tr>
      <w:tr w:rsidR="00A54CBE" w:rsidRPr="00EC30C2" w14:paraId="10B6EFA1"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C93EE09" w14:textId="77777777" w:rsidR="00A54CBE" w:rsidRPr="008467F8" w:rsidRDefault="00A54CBE" w:rsidP="00940DDF">
            <w:pPr>
              <w:jc w:val="center"/>
              <w:rPr>
                <w:rFonts w:eastAsia="PMingLiU"/>
                <w:lang w:val="ro-MD" w:eastAsia="zh-CN"/>
              </w:rPr>
            </w:pPr>
            <w:r w:rsidRPr="008467F8">
              <w:rPr>
                <w:bCs/>
                <w:sz w:val="22"/>
                <w:szCs w:val="22"/>
                <w:lang w:val="en-US"/>
              </w:rPr>
              <w:lastRenderedPageBreak/>
              <w:t>78</w:t>
            </w:r>
          </w:p>
        </w:tc>
        <w:tc>
          <w:tcPr>
            <w:tcW w:w="1654" w:type="dxa"/>
            <w:tcBorders>
              <w:top w:val="single" w:sz="4" w:space="0" w:color="auto"/>
              <w:left w:val="single" w:sz="4" w:space="0" w:color="auto"/>
              <w:bottom w:val="single" w:sz="4" w:space="0" w:color="auto"/>
              <w:right w:val="single" w:sz="4" w:space="0" w:color="auto"/>
            </w:tcBorders>
            <w:vAlign w:val="center"/>
          </w:tcPr>
          <w:p w14:paraId="721F89A3"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CN54A</w:t>
            </w:r>
          </w:p>
        </w:tc>
        <w:tc>
          <w:tcPr>
            <w:tcW w:w="4099" w:type="dxa"/>
            <w:tcBorders>
              <w:top w:val="single" w:sz="4" w:space="0" w:color="auto"/>
              <w:left w:val="single" w:sz="4" w:space="0" w:color="auto"/>
              <w:bottom w:val="single" w:sz="4" w:space="0" w:color="auto"/>
              <w:right w:val="single" w:sz="4" w:space="0" w:color="auto"/>
            </w:tcBorders>
          </w:tcPr>
          <w:p w14:paraId="3EF01F29" w14:textId="77777777" w:rsidR="00A54CBE" w:rsidRPr="00150441" w:rsidRDefault="00A54CBE" w:rsidP="00940DDF">
            <w:pPr>
              <w:rPr>
                <w:bCs/>
                <w:sz w:val="2"/>
                <w:szCs w:val="2"/>
                <w:lang w:val="en-US"/>
              </w:rPr>
            </w:pPr>
            <w:r w:rsidRPr="00E81EA7">
              <w:rPr>
                <w:bCs/>
                <w:sz w:val="22"/>
                <w:szCs w:val="22"/>
                <w:lang w:val="en-US"/>
              </w:rPr>
              <w:t>Aplicarea manuala a grundului "Betonocontact" intr-un strat, la pereti si tavane interioare</w:t>
            </w:r>
          </w:p>
        </w:tc>
        <w:tc>
          <w:tcPr>
            <w:tcW w:w="1412" w:type="dxa"/>
            <w:tcBorders>
              <w:top w:val="single" w:sz="4" w:space="0" w:color="auto"/>
              <w:left w:val="single" w:sz="4" w:space="0" w:color="auto"/>
              <w:bottom w:val="single" w:sz="4" w:space="0" w:color="auto"/>
              <w:right w:val="single" w:sz="4" w:space="0" w:color="auto"/>
            </w:tcBorders>
            <w:vAlign w:val="center"/>
          </w:tcPr>
          <w:p w14:paraId="1CE845EF" w14:textId="77777777" w:rsidR="00A54CBE" w:rsidRPr="008467F8" w:rsidRDefault="00A54CBE" w:rsidP="00940DDF">
            <w:pPr>
              <w:pStyle w:val="4"/>
              <w:rPr>
                <w:rFonts w:eastAsia="PMingLiU"/>
                <w:b w:val="0"/>
                <w:lang w:val="ro-MD"/>
              </w:rPr>
            </w:pPr>
            <w:r w:rsidRPr="008467F8">
              <w:rPr>
                <w:b w:val="0"/>
              </w:rPr>
              <w:t>m2</w:t>
            </w:r>
          </w:p>
        </w:tc>
        <w:tc>
          <w:tcPr>
            <w:tcW w:w="1658" w:type="dxa"/>
            <w:tcBorders>
              <w:top w:val="single" w:sz="4" w:space="0" w:color="auto"/>
              <w:left w:val="single" w:sz="4" w:space="0" w:color="auto"/>
              <w:bottom w:val="single" w:sz="4" w:space="0" w:color="auto"/>
              <w:right w:val="single" w:sz="4" w:space="0" w:color="auto"/>
            </w:tcBorders>
            <w:vAlign w:val="center"/>
          </w:tcPr>
          <w:p w14:paraId="15CF93BB" w14:textId="77777777" w:rsidR="00A54CBE" w:rsidRPr="008467F8" w:rsidRDefault="00A54CBE" w:rsidP="00940DDF">
            <w:pPr>
              <w:pStyle w:val="4"/>
              <w:rPr>
                <w:b w:val="0"/>
              </w:rPr>
            </w:pPr>
            <w:r w:rsidRPr="008467F8">
              <w:rPr>
                <w:b w:val="0"/>
              </w:rPr>
              <w:t>66,0000</w:t>
            </w:r>
          </w:p>
          <w:p w14:paraId="57631F5C" w14:textId="77777777" w:rsidR="00A54CBE" w:rsidRPr="008467F8" w:rsidRDefault="00A54CBE" w:rsidP="00940DDF">
            <w:pPr>
              <w:pStyle w:val="4"/>
              <w:rPr>
                <w:rFonts w:eastAsia="PMingLiU"/>
                <w:b w:val="0"/>
                <w:lang w:val="ro-MD"/>
              </w:rPr>
            </w:pPr>
          </w:p>
        </w:tc>
      </w:tr>
      <w:tr w:rsidR="00A54CBE" w:rsidRPr="00EC30C2" w14:paraId="74FD31FC"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13B9D8"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70CD82CF"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7141020013301</w:t>
            </w:r>
          </w:p>
        </w:tc>
        <w:tc>
          <w:tcPr>
            <w:tcW w:w="4099" w:type="dxa"/>
            <w:tcBorders>
              <w:top w:val="single" w:sz="4" w:space="0" w:color="auto"/>
              <w:left w:val="single" w:sz="4" w:space="0" w:color="auto"/>
              <w:bottom w:val="single" w:sz="4" w:space="0" w:color="auto"/>
              <w:right w:val="single" w:sz="4" w:space="0" w:color="auto"/>
            </w:tcBorders>
            <w:vAlign w:val="center"/>
          </w:tcPr>
          <w:p w14:paraId="17203C42"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Zugrav vopsitor cat. 3</w:t>
            </w:r>
          </w:p>
        </w:tc>
        <w:tc>
          <w:tcPr>
            <w:tcW w:w="1412" w:type="dxa"/>
            <w:tcBorders>
              <w:top w:val="single" w:sz="4" w:space="0" w:color="auto"/>
              <w:left w:val="single" w:sz="4" w:space="0" w:color="auto"/>
              <w:bottom w:val="single" w:sz="4" w:space="0" w:color="auto"/>
              <w:right w:val="single" w:sz="4" w:space="0" w:color="auto"/>
            </w:tcBorders>
            <w:vAlign w:val="center"/>
          </w:tcPr>
          <w:p w14:paraId="4AB46999"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0643E036" w14:textId="77777777" w:rsidR="00A54CBE" w:rsidRPr="008467F8" w:rsidRDefault="00A54CBE" w:rsidP="00940DDF">
            <w:pPr>
              <w:pStyle w:val="4"/>
              <w:rPr>
                <w:rFonts w:eastAsia="PMingLiU"/>
                <w:b w:val="0"/>
                <w:lang w:val="ro-MD"/>
              </w:rPr>
            </w:pPr>
            <w:r w:rsidRPr="008467F8">
              <w:rPr>
                <w:b w:val="0"/>
                <w:sz w:val="16"/>
                <w:szCs w:val="16"/>
              </w:rPr>
              <w:t>9,2400</w:t>
            </w:r>
          </w:p>
        </w:tc>
      </w:tr>
      <w:tr w:rsidR="00A54CBE" w:rsidRPr="00EC30C2" w14:paraId="17BE7A8A"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0737D7E"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59A228CF"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2430226101010b</w:t>
            </w:r>
          </w:p>
        </w:tc>
        <w:tc>
          <w:tcPr>
            <w:tcW w:w="4099" w:type="dxa"/>
            <w:tcBorders>
              <w:top w:val="single" w:sz="4" w:space="0" w:color="auto"/>
              <w:left w:val="single" w:sz="4" w:space="0" w:color="auto"/>
              <w:bottom w:val="single" w:sz="4" w:space="0" w:color="auto"/>
              <w:right w:val="single" w:sz="4" w:space="0" w:color="auto"/>
            </w:tcBorders>
            <w:vAlign w:val="center"/>
          </w:tcPr>
          <w:p w14:paraId="3D046577"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Grund "Betonocontact"</w:t>
            </w:r>
          </w:p>
        </w:tc>
        <w:tc>
          <w:tcPr>
            <w:tcW w:w="1412" w:type="dxa"/>
            <w:tcBorders>
              <w:top w:val="single" w:sz="4" w:space="0" w:color="auto"/>
              <w:left w:val="single" w:sz="4" w:space="0" w:color="auto"/>
              <w:bottom w:val="single" w:sz="4" w:space="0" w:color="auto"/>
              <w:right w:val="single" w:sz="4" w:space="0" w:color="auto"/>
            </w:tcBorders>
            <w:vAlign w:val="center"/>
          </w:tcPr>
          <w:p w14:paraId="6CB55F05" w14:textId="77777777" w:rsidR="00A54CBE" w:rsidRPr="008467F8" w:rsidRDefault="00A54CBE" w:rsidP="00940DDF">
            <w:pPr>
              <w:pStyle w:val="4"/>
              <w:rPr>
                <w:rFonts w:eastAsia="PMingLiU"/>
                <w:b w:val="0"/>
                <w:lang w:val="ro-MD"/>
              </w:rPr>
            </w:pPr>
            <w:r w:rsidRPr="008467F8">
              <w:rPr>
                <w:b w:val="0"/>
                <w:sz w:val="16"/>
                <w:szCs w:val="16"/>
              </w:rPr>
              <w:t>kg</w:t>
            </w:r>
          </w:p>
        </w:tc>
        <w:tc>
          <w:tcPr>
            <w:tcW w:w="1658" w:type="dxa"/>
            <w:tcBorders>
              <w:top w:val="single" w:sz="4" w:space="0" w:color="auto"/>
              <w:left w:val="single" w:sz="4" w:space="0" w:color="auto"/>
              <w:bottom w:val="single" w:sz="4" w:space="0" w:color="auto"/>
              <w:right w:val="single" w:sz="4" w:space="0" w:color="auto"/>
            </w:tcBorders>
            <w:vAlign w:val="center"/>
          </w:tcPr>
          <w:p w14:paraId="050B2606" w14:textId="77777777" w:rsidR="00A54CBE" w:rsidRPr="008467F8" w:rsidRDefault="00A54CBE" w:rsidP="00940DDF">
            <w:pPr>
              <w:pStyle w:val="4"/>
              <w:rPr>
                <w:rFonts w:eastAsia="PMingLiU"/>
                <w:b w:val="0"/>
                <w:lang w:val="ro-MD"/>
              </w:rPr>
            </w:pPr>
            <w:r w:rsidRPr="008467F8">
              <w:rPr>
                <w:b w:val="0"/>
                <w:sz w:val="16"/>
                <w:szCs w:val="16"/>
              </w:rPr>
              <w:t>27,3900</w:t>
            </w:r>
          </w:p>
        </w:tc>
      </w:tr>
      <w:tr w:rsidR="00A54CBE" w:rsidRPr="00EC30C2" w14:paraId="7C6E17D8"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16FC91E"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883343A"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810741</w:t>
            </w:r>
          </w:p>
        </w:tc>
        <w:tc>
          <w:tcPr>
            <w:tcW w:w="4099" w:type="dxa"/>
            <w:tcBorders>
              <w:top w:val="single" w:sz="4" w:space="0" w:color="auto"/>
              <w:left w:val="single" w:sz="4" w:space="0" w:color="auto"/>
              <w:bottom w:val="single" w:sz="4" w:space="0" w:color="auto"/>
              <w:right w:val="single" w:sz="4" w:space="0" w:color="auto"/>
            </w:tcBorders>
            <w:vAlign w:val="center"/>
          </w:tcPr>
          <w:p w14:paraId="1C7774FB"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Hirtie pentru slefuit uscata</w:t>
            </w:r>
          </w:p>
        </w:tc>
        <w:tc>
          <w:tcPr>
            <w:tcW w:w="1412" w:type="dxa"/>
            <w:tcBorders>
              <w:top w:val="single" w:sz="4" w:space="0" w:color="auto"/>
              <w:left w:val="single" w:sz="4" w:space="0" w:color="auto"/>
              <w:bottom w:val="single" w:sz="4" w:space="0" w:color="auto"/>
              <w:right w:val="single" w:sz="4" w:space="0" w:color="auto"/>
            </w:tcBorders>
            <w:vAlign w:val="center"/>
          </w:tcPr>
          <w:p w14:paraId="2DCF934E"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0F52F42D" w14:textId="77777777" w:rsidR="00A54CBE" w:rsidRPr="008467F8" w:rsidRDefault="00A54CBE" w:rsidP="00940DDF">
            <w:pPr>
              <w:pStyle w:val="4"/>
              <w:rPr>
                <w:rFonts w:eastAsia="PMingLiU"/>
                <w:b w:val="0"/>
                <w:lang w:val="ro-MD"/>
              </w:rPr>
            </w:pPr>
            <w:r w:rsidRPr="008467F8">
              <w:rPr>
                <w:b w:val="0"/>
                <w:sz w:val="16"/>
                <w:szCs w:val="16"/>
              </w:rPr>
              <w:t>3,3000</w:t>
            </w:r>
          </w:p>
        </w:tc>
      </w:tr>
      <w:tr w:rsidR="00A54CBE" w:rsidRPr="00EC30C2" w14:paraId="453E92C3"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695ADD6" w14:textId="77777777" w:rsidR="00A54CBE" w:rsidRPr="008467F8" w:rsidRDefault="00A54CBE" w:rsidP="00940DDF">
            <w:pPr>
              <w:jc w:val="center"/>
              <w:rPr>
                <w:rFonts w:eastAsia="PMingLiU"/>
                <w:lang w:val="ro-MD" w:eastAsia="zh-CN"/>
              </w:rPr>
            </w:pPr>
            <w:r w:rsidRPr="008467F8">
              <w:rPr>
                <w:bCs/>
                <w:sz w:val="22"/>
                <w:szCs w:val="22"/>
                <w:lang w:val="en-US"/>
              </w:rPr>
              <w:t>79</w:t>
            </w:r>
          </w:p>
        </w:tc>
        <w:tc>
          <w:tcPr>
            <w:tcW w:w="1654" w:type="dxa"/>
            <w:tcBorders>
              <w:top w:val="single" w:sz="4" w:space="0" w:color="auto"/>
              <w:left w:val="single" w:sz="4" w:space="0" w:color="auto"/>
              <w:bottom w:val="single" w:sz="4" w:space="0" w:color="auto"/>
              <w:right w:val="single" w:sz="4" w:space="0" w:color="auto"/>
            </w:tcBorders>
            <w:vAlign w:val="center"/>
          </w:tcPr>
          <w:p w14:paraId="573AA1AA"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CI21B</w:t>
            </w:r>
          </w:p>
        </w:tc>
        <w:tc>
          <w:tcPr>
            <w:tcW w:w="4099" w:type="dxa"/>
            <w:tcBorders>
              <w:top w:val="single" w:sz="4" w:space="0" w:color="auto"/>
              <w:left w:val="single" w:sz="4" w:space="0" w:color="auto"/>
              <w:bottom w:val="single" w:sz="4" w:space="0" w:color="auto"/>
              <w:right w:val="single" w:sz="4" w:space="0" w:color="auto"/>
            </w:tcBorders>
          </w:tcPr>
          <w:p w14:paraId="7F58D610" w14:textId="77777777" w:rsidR="00A54CBE" w:rsidRPr="00E81EA7" w:rsidRDefault="00A54CBE" w:rsidP="00940DDF">
            <w:pPr>
              <w:rPr>
                <w:bCs/>
                <w:sz w:val="2"/>
                <w:szCs w:val="2"/>
                <w:lang w:val="en-US"/>
              </w:rPr>
            </w:pPr>
            <w:r w:rsidRPr="00E81EA7">
              <w:rPr>
                <w:bCs/>
                <w:sz w:val="22"/>
                <w:szCs w:val="22"/>
                <w:lang w:val="en-US"/>
              </w:rPr>
              <w:t>Placarea peretilor cu placi din ceramica-granit: tip ADRIA MOCHA 1200x600 mm sau analog</w:t>
            </w:r>
          </w:p>
          <w:p w14:paraId="0E1925D1" w14:textId="77777777" w:rsidR="00A54CBE" w:rsidRPr="00150441" w:rsidRDefault="00A54CBE" w:rsidP="00940DDF">
            <w:pPr>
              <w:rPr>
                <w:sz w:val="16"/>
                <w:szCs w:val="16"/>
                <w:lang w:val="en-US"/>
              </w:rPr>
            </w:pPr>
            <w:r w:rsidRPr="00E81EA7">
              <w:rPr>
                <w:sz w:val="16"/>
                <w:szCs w:val="16"/>
                <w:lang w:val="en-US"/>
              </w:rPr>
              <w:t>Materia</w:t>
            </w:r>
            <w:r>
              <w:rPr>
                <w:sz w:val="16"/>
                <w:szCs w:val="16"/>
                <w:lang w:val="en-US"/>
              </w:rPr>
              <w:t>le marunte (cirpe, disc)=1,0100</w:t>
            </w:r>
          </w:p>
        </w:tc>
        <w:tc>
          <w:tcPr>
            <w:tcW w:w="1412" w:type="dxa"/>
            <w:tcBorders>
              <w:top w:val="single" w:sz="4" w:space="0" w:color="auto"/>
              <w:left w:val="single" w:sz="4" w:space="0" w:color="auto"/>
              <w:bottom w:val="single" w:sz="4" w:space="0" w:color="auto"/>
              <w:right w:val="single" w:sz="4" w:space="0" w:color="auto"/>
            </w:tcBorders>
            <w:vAlign w:val="center"/>
          </w:tcPr>
          <w:p w14:paraId="75CC7C18" w14:textId="77777777" w:rsidR="00A54CBE" w:rsidRPr="008467F8" w:rsidRDefault="00A54CBE" w:rsidP="00940DDF">
            <w:pPr>
              <w:pStyle w:val="4"/>
              <w:rPr>
                <w:rFonts w:eastAsia="PMingLiU"/>
                <w:b w:val="0"/>
                <w:lang w:val="ro-MD"/>
              </w:rPr>
            </w:pPr>
            <w:r w:rsidRPr="008467F8">
              <w:rPr>
                <w:b w:val="0"/>
              </w:rPr>
              <w:t>m2</w:t>
            </w:r>
          </w:p>
        </w:tc>
        <w:tc>
          <w:tcPr>
            <w:tcW w:w="1658" w:type="dxa"/>
            <w:tcBorders>
              <w:top w:val="single" w:sz="4" w:space="0" w:color="auto"/>
              <w:left w:val="single" w:sz="4" w:space="0" w:color="auto"/>
              <w:bottom w:val="single" w:sz="4" w:space="0" w:color="auto"/>
              <w:right w:val="single" w:sz="4" w:space="0" w:color="auto"/>
            </w:tcBorders>
            <w:vAlign w:val="center"/>
          </w:tcPr>
          <w:p w14:paraId="40C19543" w14:textId="77777777" w:rsidR="00A54CBE" w:rsidRPr="008467F8" w:rsidRDefault="00A54CBE" w:rsidP="00940DDF">
            <w:pPr>
              <w:pStyle w:val="4"/>
              <w:rPr>
                <w:b w:val="0"/>
              </w:rPr>
            </w:pPr>
            <w:r w:rsidRPr="008467F8">
              <w:rPr>
                <w:b w:val="0"/>
              </w:rPr>
              <w:t>42,0000</w:t>
            </w:r>
          </w:p>
          <w:p w14:paraId="5D87FE95" w14:textId="77777777" w:rsidR="00A54CBE" w:rsidRPr="008467F8" w:rsidRDefault="00A54CBE" w:rsidP="00940DDF">
            <w:pPr>
              <w:pStyle w:val="4"/>
              <w:rPr>
                <w:rFonts w:eastAsia="PMingLiU"/>
                <w:b w:val="0"/>
                <w:lang w:val="ro-MD"/>
              </w:rPr>
            </w:pPr>
          </w:p>
        </w:tc>
      </w:tr>
      <w:tr w:rsidR="00A54CBE" w:rsidRPr="00EC30C2" w14:paraId="27541AB0"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C912D9E"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88FB3A8"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9310060019930</w:t>
            </w:r>
          </w:p>
        </w:tc>
        <w:tc>
          <w:tcPr>
            <w:tcW w:w="4099" w:type="dxa"/>
            <w:tcBorders>
              <w:top w:val="single" w:sz="4" w:space="0" w:color="auto"/>
              <w:left w:val="single" w:sz="4" w:space="0" w:color="auto"/>
              <w:bottom w:val="single" w:sz="4" w:space="0" w:color="auto"/>
              <w:right w:val="single" w:sz="4" w:space="0" w:color="auto"/>
            </w:tcBorders>
            <w:vAlign w:val="center"/>
          </w:tcPr>
          <w:p w14:paraId="7BEC02C7"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Muncitor</w:t>
            </w:r>
          </w:p>
        </w:tc>
        <w:tc>
          <w:tcPr>
            <w:tcW w:w="1412" w:type="dxa"/>
            <w:tcBorders>
              <w:top w:val="single" w:sz="4" w:space="0" w:color="auto"/>
              <w:left w:val="single" w:sz="4" w:space="0" w:color="auto"/>
              <w:bottom w:val="single" w:sz="4" w:space="0" w:color="auto"/>
              <w:right w:val="single" w:sz="4" w:space="0" w:color="auto"/>
            </w:tcBorders>
            <w:vAlign w:val="center"/>
          </w:tcPr>
          <w:p w14:paraId="283388D3"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5C14DC4B" w14:textId="77777777" w:rsidR="00A54CBE" w:rsidRPr="008467F8" w:rsidRDefault="00A54CBE" w:rsidP="00940DDF">
            <w:pPr>
              <w:pStyle w:val="4"/>
              <w:rPr>
                <w:rFonts w:eastAsia="PMingLiU"/>
                <w:b w:val="0"/>
                <w:lang w:val="ro-MD"/>
              </w:rPr>
            </w:pPr>
            <w:r w:rsidRPr="008467F8">
              <w:rPr>
                <w:b w:val="0"/>
                <w:sz w:val="16"/>
                <w:szCs w:val="16"/>
              </w:rPr>
              <w:t>92,4000</w:t>
            </w:r>
          </w:p>
        </w:tc>
      </w:tr>
      <w:tr w:rsidR="00A54CBE" w:rsidRPr="00EC30C2" w14:paraId="5A7FA60C"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090ABED"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292082B5"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267011220205112</w:t>
            </w:r>
          </w:p>
        </w:tc>
        <w:tc>
          <w:tcPr>
            <w:tcW w:w="4099" w:type="dxa"/>
            <w:tcBorders>
              <w:top w:val="single" w:sz="4" w:space="0" w:color="auto"/>
              <w:left w:val="single" w:sz="4" w:space="0" w:color="auto"/>
              <w:bottom w:val="single" w:sz="4" w:space="0" w:color="auto"/>
              <w:right w:val="single" w:sz="4" w:space="0" w:color="auto"/>
            </w:tcBorders>
            <w:vAlign w:val="center"/>
          </w:tcPr>
          <w:p w14:paraId="5F432AE6"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Placi din ceramica granit tip ADRIA MOCHA 1200x600</w:t>
            </w:r>
          </w:p>
        </w:tc>
        <w:tc>
          <w:tcPr>
            <w:tcW w:w="1412" w:type="dxa"/>
            <w:tcBorders>
              <w:top w:val="single" w:sz="4" w:space="0" w:color="auto"/>
              <w:left w:val="single" w:sz="4" w:space="0" w:color="auto"/>
              <w:bottom w:val="single" w:sz="4" w:space="0" w:color="auto"/>
              <w:right w:val="single" w:sz="4" w:space="0" w:color="auto"/>
            </w:tcBorders>
            <w:vAlign w:val="center"/>
          </w:tcPr>
          <w:p w14:paraId="2ED1AEE5" w14:textId="77777777" w:rsidR="00A54CBE" w:rsidRPr="008467F8" w:rsidRDefault="00A54CBE" w:rsidP="00940DDF">
            <w:pPr>
              <w:pStyle w:val="4"/>
              <w:rPr>
                <w:rFonts w:eastAsia="PMingLiU"/>
                <w:b w:val="0"/>
                <w:lang w:val="ro-MD"/>
              </w:rPr>
            </w:pPr>
            <w:r w:rsidRPr="008467F8">
              <w:rPr>
                <w:b w:val="0"/>
                <w:sz w:val="16"/>
                <w:szCs w:val="16"/>
              </w:rPr>
              <w:t>m2</w:t>
            </w:r>
          </w:p>
        </w:tc>
        <w:tc>
          <w:tcPr>
            <w:tcW w:w="1658" w:type="dxa"/>
            <w:tcBorders>
              <w:top w:val="single" w:sz="4" w:space="0" w:color="auto"/>
              <w:left w:val="single" w:sz="4" w:space="0" w:color="auto"/>
              <w:bottom w:val="single" w:sz="4" w:space="0" w:color="auto"/>
              <w:right w:val="single" w:sz="4" w:space="0" w:color="auto"/>
            </w:tcBorders>
            <w:vAlign w:val="center"/>
          </w:tcPr>
          <w:p w14:paraId="3D2F4BE7" w14:textId="77777777" w:rsidR="00A54CBE" w:rsidRPr="008467F8" w:rsidRDefault="00A54CBE" w:rsidP="00940DDF">
            <w:pPr>
              <w:pStyle w:val="4"/>
              <w:rPr>
                <w:rFonts w:eastAsia="PMingLiU"/>
                <w:b w:val="0"/>
                <w:lang w:val="ro-MD"/>
              </w:rPr>
            </w:pPr>
            <w:r w:rsidRPr="008467F8">
              <w:rPr>
                <w:b w:val="0"/>
                <w:sz w:val="16"/>
                <w:szCs w:val="16"/>
              </w:rPr>
              <w:t>43,2684</w:t>
            </w:r>
          </w:p>
        </w:tc>
      </w:tr>
      <w:tr w:rsidR="00A54CBE" w:rsidRPr="00EC30C2" w14:paraId="2118BF28"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E11FEFC"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43700794"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2462106110557</w:t>
            </w:r>
          </w:p>
        </w:tc>
        <w:tc>
          <w:tcPr>
            <w:tcW w:w="4099" w:type="dxa"/>
            <w:tcBorders>
              <w:top w:val="single" w:sz="4" w:space="0" w:color="auto"/>
              <w:left w:val="single" w:sz="4" w:space="0" w:color="auto"/>
              <w:bottom w:val="single" w:sz="4" w:space="0" w:color="auto"/>
              <w:right w:val="single" w:sz="4" w:space="0" w:color="auto"/>
            </w:tcBorders>
            <w:vAlign w:val="center"/>
          </w:tcPr>
          <w:p w14:paraId="3BDF8053"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Adeziv de acril sau latex</w:t>
            </w:r>
          </w:p>
        </w:tc>
        <w:tc>
          <w:tcPr>
            <w:tcW w:w="1412" w:type="dxa"/>
            <w:tcBorders>
              <w:top w:val="single" w:sz="4" w:space="0" w:color="auto"/>
              <w:left w:val="single" w:sz="4" w:space="0" w:color="auto"/>
              <w:bottom w:val="single" w:sz="4" w:space="0" w:color="auto"/>
              <w:right w:val="single" w:sz="4" w:space="0" w:color="auto"/>
            </w:tcBorders>
            <w:vAlign w:val="center"/>
          </w:tcPr>
          <w:p w14:paraId="084AB58A" w14:textId="77777777" w:rsidR="00A54CBE" w:rsidRPr="008467F8" w:rsidRDefault="00A54CBE" w:rsidP="00940DDF">
            <w:pPr>
              <w:pStyle w:val="4"/>
              <w:rPr>
                <w:rFonts w:eastAsia="PMingLiU"/>
                <w:b w:val="0"/>
                <w:lang w:val="ro-MD"/>
              </w:rPr>
            </w:pPr>
            <w:r w:rsidRPr="008467F8">
              <w:rPr>
                <w:b w:val="0"/>
                <w:sz w:val="16"/>
                <w:szCs w:val="16"/>
              </w:rPr>
              <w:t>kg</w:t>
            </w:r>
          </w:p>
        </w:tc>
        <w:tc>
          <w:tcPr>
            <w:tcW w:w="1658" w:type="dxa"/>
            <w:tcBorders>
              <w:top w:val="single" w:sz="4" w:space="0" w:color="auto"/>
              <w:left w:val="single" w:sz="4" w:space="0" w:color="auto"/>
              <w:bottom w:val="single" w:sz="4" w:space="0" w:color="auto"/>
              <w:right w:val="single" w:sz="4" w:space="0" w:color="auto"/>
            </w:tcBorders>
            <w:vAlign w:val="center"/>
          </w:tcPr>
          <w:p w14:paraId="35232A41" w14:textId="77777777" w:rsidR="00A54CBE" w:rsidRPr="008467F8" w:rsidRDefault="00A54CBE" w:rsidP="00940DDF">
            <w:pPr>
              <w:pStyle w:val="4"/>
              <w:rPr>
                <w:rFonts w:eastAsia="PMingLiU"/>
                <w:b w:val="0"/>
                <w:lang w:val="ro-MD"/>
              </w:rPr>
            </w:pPr>
            <w:r w:rsidRPr="008467F8">
              <w:rPr>
                <w:b w:val="0"/>
                <w:sz w:val="16"/>
                <w:szCs w:val="16"/>
              </w:rPr>
              <w:t>254,5200</w:t>
            </w:r>
          </w:p>
        </w:tc>
      </w:tr>
      <w:tr w:rsidR="00A54CBE" w:rsidRPr="00EC30C2" w14:paraId="2E057840"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D6A1635"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79E2BD53"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24302261000001</w:t>
            </w:r>
          </w:p>
        </w:tc>
        <w:tc>
          <w:tcPr>
            <w:tcW w:w="4099" w:type="dxa"/>
            <w:tcBorders>
              <w:top w:val="single" w:sz="4" w:space="0" w:color="auto"/>
              <w:left w:val="single" w:sz="4" w:space="0" w:color="auto"/>
              <w:bottom w:val="single" w:sz="4" w:space="0" w:color="auto"/>
              <w:right w:val="single" w:sz="4" w:space="0" w:color="auto"/>
            </w:tcBorders>
            <w:vAlign w:val="center"/>
          </w:tcPr>
          <w:p w14:paraId="0A8623B3"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Fuga</w:t>
            </w:r>
          </w:p>
        </w:tc>
        <w:tc>
          <w:tcPr>
            <w:tcW w:w="1412" w:type="dxa"/>
            <w:tcBorders>
              <w:top w:val="single" w:sz="4" w:space="0" w:color="auto"/>
              <w:left w:val="single" w:sz="4" w:space="0" w:color="auto"/>
              <w:bottom w:val="single" w:sz="4" w:space="0" w:color="auto"/>
              <w:right w:val="single" w:sz="4" w:space="0" w:color="auto"/>
            </w:tcBorders>
            <w:vAlign w:val="center"/>
          </w:tcPr>
          <w:p w14:paraId="571437F5" w14:textId="77777777" w:rsidR="00A54CBE" w:rsidRPr="008467F8" w:rsidRDefault="00A54CBE" w:rsidP="00940DDF">
            <w:pPr>
              <w:pStyle w:val="4"/>
              <w:rPr>
                <w:rFonts w:eastAsia="PMingLiU"/>
                <w:b w:val="0"/>
                <w:lang w:val="ro-MD"/>
              </w:rPr>
            </w:pPr>
            <w:r w:rsidRPr="008467F8">
              <w:rPr>
                <w:b w:val="0"/>
                <w:sz w:val="16"/>
                <w:szCs w:val="16"/>
              </w:rPr>
              <w:t>kg</w:t>
            </w:r>
          </w:p>
        </w:tc>
        <w:tc>
          <w:tcPr>
            <w:tcW w:w="1658" w:type="dxa"/>
            <w:tcBorders>
              <w:top w:val="single" w:sz="4" w:space="0" w:color="auto"/>
              <w:left w:val="single" w:sz="4" w:space="0" w:color="auto"/>
              <w:bottom w:val="single" w:sz="4" w:space="0" w:color="auto"/>
              <w:right w:val="single" w:sz="4" w:space="0" w:color="auto"/>
            </w:tcBorders>
            <w:vAlign w:val="center"/>
          </w:tcPr>
          <w:p w14:paraId="3DB3991B" w14:textId="77777777" w:rsidR="00A54CBE" w:rsidRPr="008467F8" w:rsidRDefault="00A54CBE" w:rsidP="00940DDF">
            <w:pPr>
              <w:pStyle w:val="4"/>
              <w:rPr>
                <w:rFonts w:eastAsia="PMingLiU"/>
                <w:b w:val="0"/>
                <w:lang w:val="ro-MD"/>
              </w:rPr>
            </w:pPr>
            <w:r w:rsidRPr="008467F8">
              <w:rPr>
                <w:b w:val="0"/>
                <w:sz w:val="16"/>
                <w:szCs w:val="16"/>
              </w:rPr>
              <w:t>16,5438</w:t>
            </w:r>
          </w:p>
        </w:tc>
      </w:tr>
      <w:tr w:rsidR="00A54CBE" w:rsidRPr="00EC30C2" w14:paraId="3BABBD63"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2E3081E"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7ABB2AB5"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4100126202818</w:t>
            </w:r>
          </w:p>
        </w:tc>
        <w:tc>
          <w:tcPr>
            <w:tcW w:w="4099" w:type="dxa"/>
            <w:tcBorders>
              <w:top w:val="single" w:sz="4" w:space="0" w:color="auto"/>
              <w:left w:val="single" w:sz="4" w:space="0" w:color="auto"/>
              <w:bottom w:val="single" w:sz="4" w:space="0" w:color="auto"/>
              <w:right w:val="single" w:sz="4" w:space="0" w:color="auto"/>
            </w:tcBorders>
            <w:vAlign w:val="center"/>
          </w:tcPr>
          <w:p w14:paraId="79624A5A"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Apa</w:t>
            </w:r>
          </w:p>
        </w:tc>
        <w:tc>
          <w:tcPr>
            <w:tcW w:w="1412" w:type="dxa"/>
            <w:tcBorders>
              <w:top w:val="single" w:sz="4" w:space="0" w:color="auto"/>
              <w:left w:val="single" w:sz="4" w:space="0" w:color="auto"/>
              <w:bottom w:val="single" w:sz="4" w:space="0" w:color="auto"/>
              <w:right w:val="single" w:sz="4" w:space="0" w:color="auto"/>
            </w:tcBorders>
            <w:vAlign w:val="center"/>
          </w:tcPr>
          <w:p w14:paraId="4ACB4E6A" w14:textId="77777777" w:rsidR="00A54CBE" w:rsidRPr="008467F8" w:rsidRDefault="00A54CBE" w:rsidP="00940DDF">
            <w:pPr>
              <w:pStyle w:val="4"/>
              <w:rPr>
                <w:rFonts w:eastAsia="PMingLiU"/>
                <w:b w:val="0"/>
                <w:lang w:val="ro-MD"/>
              </w:rPr>
            </w:pPr>
            <w:r w:rsidRPr="008467F8">
              <w:rPr>
                <w:b w:val="0"/>
                <w:sz w:val="16"/>
                <w:szCs w:val="16"/>
              </w:rPr>
              <w:t>m3</w:t>
            </w:r>
          </w:p>
        </w:tc>
        <w:tc>
          <w:tcPr>
            <w:tcW w:w="1658" w:type="dxa"/>
            <w:tcBorders>
              <w:top w:val="single" w:sz="4" w:space="0" w:color="auto"/>
              <w:left w:val="single" w:sz="4" w:space="0" w:color="auto"/>
              <w:bottom w:val="single" w:sz="4" w:space="0" w:color="auto"/>
              <w:right w:val="single" w:sz="4" w:space="0" w:color="auto"/>
            </w:tcBorders>
            <w:vAlign w:val="center"/>
          </w:tcPr>
          <w:p w14:paraId="748C0BC0" w14:textId="77777777" w:rsidR="00A54CBE" w:rsidRPr="008467F8" w:rsidRDefault="00A54CBE" w:rsidP="00940DDF">
            <w:pPr>
              <w:pStyle w:val="4"/>
              <w:rPr>
                <w:rFonts w:eastAsia="PMingLiU"/>
                <w:b w:val="0"/>
                <w:lang w:val="ro-MD"/>
              </w:rPr>
            </w:pPr>
            <w:r w:rsidRPr="008467F8">
              <w:rPr>
                <w:b w:val="0"/>
                <w:sz w:val="16"/>
                <w:szCs w:val="16"/>
              </w:rPr>
              <w:t>0,1273</w:t>
            </w:r>
          </w:p>
        </w:tc>
      </w:tr>
      <w:tr w:rsidR="00A54CBE" w:rsidRPr="00EC30C2" w14:paraId="54003A49"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8D4386"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4644D3D"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2952160007200</w:t>
            </w:r>
          </w:p>
        </w:tc>
        <w:tc>
          <w:tcPr>
            <w:tcW w:w="4099" w:type="dxa"/>
            <w:tcBorders>
              <w:top w:val="single" w:sz="4" w:space="0" w:color="auto"/>
              <w:left w:val="single" w:sz="4" w:space="0" w:color="auto"/>
              <w:bottom w:val="single" w:sz="4" w:space="0" w:color="auto"/>
              <w:right w:val="single" w:sz="4" w:space="0" w:color="auto"/>
            </w:tcBorders>
            <w:vAlign w:val="center"/>
          </w:tcPr>
          <w:p w14:paraId="06F3E3AC"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Utilaj de ridicat pentru lucrari de finisaj</w:t>
            </w:r>
          </w:p>
        </w:tc>
        <w:tc>
          <w:tcPr>
            <w:tcW w:w="1412" w:type="dxa"/>
            <w:tcBorders>
              <w:top w:val="single" w:sz="4" w:space="0" w:color="auto"/>
              <w:left w:val="single" w:sz="4" w:space="0" w:color="auto"/>
              <w:bottom w:val="single" w:sz="4" w:space="0" w:color="auto"/>
              <w:right w:val="single" w:sz="4" w:space="0" w:color="auto"/>
            </w:tcBorders>
            <w:vAlign w:val="center"/>
          </w:tcPr>
          <w:p w14:paraId="5571EE09" w14:textId="77777777" w:rsidR="00A54CBE" w:rsidRPr="008467F8" w:rsidRDefault="00A54CBE" w:rsidP="00940DDF">
            <w:pPr>
              <w:pStyle w:val="4"/>
              <w:rPr>
                <w:rFonts w:eastAsia="PMingLiU"/>
                <w:b w:val="0"/>
                <w:lang w:val="ro-MD"/>
              </w:rPr>
            </w:pPr>
            <w:r w:rsidRPr="008467F8">
              <w:rPr>
                <w:b w:val="0"/>
                <w:sz w:val="16"/>
                <w:szCs w:val="16"/>
              </w:rPr>
              <w:t>h-ut</w:t>
            </w:r>
          </w:p>
        </w:tc>
        <w:tc>
          <w:tcPr>
            <w:tcW w:w="1658" w:type="dxa"/>
            <w:tcBorders>
              <w:top w:val="single" w:sz="4" w:space="0" w:color="auto"/>
              <w:left w:val="single" w:sz="4" w:space="0" w:color="auto"/>
              <w:bottom w:val="single" w:sz="4" w:space="0" w:color="auto"/>
              <w:right w:val="single" w:sz="4" w:space="0" w:color="auto"/>
            </w:tcBorders>
            <w:vAlign w:val="center"/>
          </w:tcPr>
          <w:p w14:paraId="0EC5C416" w14:textId="77777777" w:rsidR="00A54CBE" w:rsidRPr="008467F8" w:rsidRDefault="00A54CBE" w:rsidP="00940DDF">
            <w:pPr>
              <w:pStyle w:val="4"/>
              <w:rPr>
                <w:rFonts w:eastAsia="PMingLiU"/>
                <w:b w:val="0"/>
                <w:lang w:val="ro-MD"/>
              </w:rPr>
            </w:pPr>
            <w:r w:rsidRPr="008467F8">
              <w:rPr>
                <w:b w:val="0"/>
                <w:sz w:val="16"/>
                <w:szCs w:val="16"/>
              </w:rPr>
              <w:t>1,3188</w:t>
            </w:r>
          </w:p>
        </w:tc>
      </w:tr>
      <w:tr w:rsidR="00A54CBE" w:rsidRPr="00EC30C2" w14:paraId="2761DD06"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7C8E880"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18C3224"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2952270003820</w:t>
            </w:r>
          </w:p>
        </w:tc>
        <w:tc>
          <w:tcPr>
            <w:tcW w:w="4099" w:type="dxa"/>
            <w:tcBorders>
              <w:top w:val="single" w:sz="4" w:space="0" w:color="auto"/>
              <w:left w:val="single" w:sz="4" w:space="0" w:color="auto"/>
              <w:bottom w:val="single" w:sz="4" w:space="0" w:color="auto"/>
              <w:right w:val="single" w:sz="4" w:space="0" w:color="auto"/>
            </w:tcBorders>
            <w:vAlign w:val="center"/>
          </w:tcPr>
          <w:p w14:paraId="5A6C7F65"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Malaxor mobil, electric</w:t>
            </w:r>
          </w:p>
        </w:tc>
        <w:tc>
          <w:tcPr>
            <w:tcW w:w="1412" w:type="dxa"/>
            <w:tcBorders>
              <w:top w:val="single" w:sz="4" w:space="0" w:color="auto"/>
              <w:left w:val="single" w:sz="4" w:space="0" w:color="auto"/>
              <w:bottom w:val="single" w:sz="4" w:space="0" w:color="auto"/>
              <w:right w:val="single" w:sz="4" w:space="0" w:color="auto"/>
            </w:tcBorders>
            <w:vAlign w:val="center"/>
          </w:tcPr>
          <w:p w14:paraId="0F602A40" w14:textId="77777777" w:rsidR="00A54CBE" w:rsidRPr="008467F8" w:rsidRDefault="00A54CBE" w:rsidP="00940DDF">
            <w:pPr>
              <w:pStyle w:val="4"/>
              <w:rPr>
                <w:rFonts w:eastAsia="PMingLiU"/>
                <w:b w:val="0"/>
                <w:lang w:val="ro-MD"/>
              </w:rPr>
            </w:pPr>
            <w:r w:rsidRPr="008467F8">
              <w:rPr>
                <w:b w:val="0"/>
                <w:sz w:val="16"/>
                <w:szCs w:val="16"/>
              </w:rPr>
              <w:t>h-ut</w:t>
            </w:r>
          </w:p>
        </w:tc>
        <w:tc>
          <w:tcPr>
            <w:tcW w:w="1658" w:type="dxa"/>
            <w:tcBorders>
              <w:top w:val="single" w:sz="4" w:space="0" w:color="auto"/>
              <w:left w:val="single" w:sz="4" w:space="0" w:color="auto"/>
              <w:bottom w:val="single" w:sz="4" w:space="0" w:color="auto"/>
              <w:right w:val="single" w:sz="4" w:space="0" w:color="auto"/>
            </w:tcBorders>
            <w:vAlign w:val="center"/>
          </w:tcPr>
          <w:p w14:paraId="77418395" w14:textId="77777777" w:rsidR="00A54CBE" w:rsidRPr="008467F8" w:rsidRDefault="00A54CBE" w:rsidP="00940DDF">
            <w:pPr>
              <w:pStyle w:val="4"/>
              <w:rPr>
                <w:rFonts w:eastAsia="PMingLiU"/>
                <w:b w:val="0"/>
                <w:lang w:val="ro-MD"/>
              </w:rPr>
            </w:pPr>
            <w:r w:rsidRPr="008467F8">
              <w:rPr>
                <w:b w:val="0"/>
                <w:sz w:val="16"/>
                <w:szCs w:val="16"/>
              </w:rPr>
              <w:t>0,6384</w:t>
            </w:r>
          </w:p>
        </w:tc>
      </w:tr>
      <w:tr w:rsidR="00A54CBE" w:rsidRPr="00EC30C2" w14:paraId="44DE5673"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068E640"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03561280"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2952270003205</w:t>
            </w:r>
          </w:p>
        </w:tc>
        <w:tc>
          <w:tcPr>
            <w:tcW w:w="4099" w:type="dxa"/>
            <w:tcBorders>
              <w:top w:val="single" w:sz="4" w:space="0" w:color="auto"/>
              <w:left w:val="single" w:sz="4" w:space="0" w:color="auto"/>
              <w:bottom w:val="single" w:sz="4" w:space="0" w:color="auto"/>
              <w:right w:val="single" w:sz="4" w:space="0" w:color="auto"/>
            </w:tcBorders>
            <w:vAlign w:val="center"/>
          </w:tcPr>
          <w:p w14:paraId="181065AF"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Masina de taiat piatra universala</w:t>
            </w:r>
          </w:p>
        </w:tc>
        <w:tc>
          <w:tcPr>
            <w:tcW w:w="1412" w:type="dxa"/>
            <w:tcBorders>
              <w:top w:val="single" w:sz="4" w:space="0" w:color="auto"/>
              <w:left w:val="single" w:sz="4" w:space="0" w:color="auto"/>
              <w:bottom w:val="single" w:sz="4" w:space="0" w:color="auto"/>
              <w:right w:val="single" w:sz="4" w:space="0" w:color="auto"/>
            </w:tcBorders>
            <w:vAlign w:val="center"/>
          </w:tcPr>
          <w:p w14:paraId="4819B25B" w14:textId="77777777" w:rsidR="00A54CBE" w:rsidRPr="008467F8" w:rsidRDefault="00A54CBE" w:rsidP="00940DDF">
            <w:pPr>
              <w:pStyle w:val="4"/>
              <w:rPr>
                <w:rFonts w:eastAsia="PMingLiU"/>
                <w:b w:val="0"/>
                <w:lang w:val="ro-MD"/>
              </w:rPr>
            </w:pPr>
            <w:r w:rsidRPr="008467F8">
              <w:rPr>
                <w:b w:val="0"/>
                <w:sz w:val="16"/>
                <w:szCs w:val="16"/>
              </w:rPr>
              <w:t>h-ut</w:t>
            </w:r>
          </w:p>
        </w:tc>
        <w:tc>
          <w:tcPr>
            <w:tcW w:w="1658" w:type="dxa"/>
            <w:tcBorders>
              <w:top w:val="single" w:sz="4" w:space="0" w:color="auto"/>
              <w:left w:val="single" w:sz="4" w:space="0" w:color="auto"/>
              <w:bottom w:val="single" w:sz="4" w:space="0" w:color="auto"/>
              <w:right w:val="single" w:sz="4" w:space="0" w:color="auto"/>
            </w:tcBorders>
            <w:vAlign w:val="center"/>
          </w:tcPr>
          <w:p w14:paraId="1CDC275A" w14:textId="77777777" w:rsidR="00A54CBE" w:rsidRPr="008467F8" w:rsidRDefault="00A54CBE" w:rsidP="00940DDF">
            <w:pPr>
              <w:pStyle w:val="4"/>
              <w:rPr>
                <w:rFonts w:eastAsia="PMingLiU"/>
                <w:b w:val="0"/>
                <w:lang w:val="ro-MD"/>
              </w:rPr>
            </w:pPr>
            <w:r w:rsidRPr="008467F8">
              <w:rPr>
                <w:b w:val="0"/>
                <w:sz w:val="16"/>
                <w:szCs w:val="16"/>
              </w:rPr>
              <w:t>1,9152</w:t>
            </w:r>
          </w:p>
        </w:tc>
      </w:tr>
      <w:tr w:rsidR="00A54CBE" w:rsidRPr="00EC30C2" w14:paraId="623EADD5"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0A760CE" w14:textId="77777777" w:rsidR="00A54CBE" w:rsidRPr="008467F8" w:rsidRDefault="00A54CBE" w:rsidP="00940DDF">
            <w:pPr>
              <w:jc w:val="center"/>
              <w:rPr>
                <w:rFonts w:eastAsia="PMingLiU"/>
                <w:lang w:val="ro-MD" w:eastAsia="zh-CN"/>
              </w:rPr>
            </w:pPr>
            <w:r w:rsidRPr="008467F8">
              <w:rPr>
                <w:bCs/>
                <w:sz w:val="22"/>
                <w:szCs w:val="22"/>
                <w:lang w:val="en-US"/>
              </w:rPr>
              <w:t>80</w:t>
            </w:r>
          </w:p>
        </w:tc>
        <w:tc>
          <w:tcPr>
            <w:tcW w:w="1654" w:type="dxa"/>
            <w:tcBorders>
              <w:top w:val="single" w:sz="4" w:space="0" w:color="auto"/>
              <w:left w:val="single" w:sz="4" w:space="0" w:color="auto"/>
              <w:bottom w:val="single" w:sz="4" w:space="0" w:color="auto"/>
              <w:right w:val="single" w:sz="4" w:space="0" w:color="auto"/>
            </w:tcBorders>
            <w:vAlign w:val="center"/>
          </w:tcPr>
          <w:p w14:paraId="50398F4F"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CI21B</w:t>
            </w:r>
          </w:p>
        </w:tc>
        <w:tc>
          <w:tcPr>
            <w:tcW w:w="4099" w:type="dxa"/>
            <w:tcBorders>
              <w:top w:val="single" w:sz="4" w:space="0" w:color="auto"/>
              <w:left w:val="single" w:sz="4" w:space="0" w:color="auto"/>
              <w:bottom w:val="single" w:sz="4" w:space="0" w:color="auto"/>
              <w:right w:val="single" w:sz="4" w:space="0" w:color="auto"/>
            </w:tcBorders>
          </w:tcPr>
          <w:p w14:paraId="4B3BA6AF" w14:textId="77777777" w:rsidR="00A54CBE" w:rsidRPr="00E81EA7" w:rsidRDefault="00A54CBE" w:rsidP="00940DDF">
            <w:pPr>
              <w:rPr>
                <w:bCs/>
                <w:sz w:val="2"/>
                <w:szCs w:val="2"/>
                <w:lang w:val="en-US"/>
              </w:rPr>
            </w:pPr>
            <w:r w:rsidRPr="00E81EA7">
              <w:rPr>
                <w:bCs/>
                <w:sz w:val="22"/>
                <w:szCs w:val="22"/>
                <w:lang w:val="en-US"/>
              </w:rPr>
              <w:t>Placarea peretilor cu placi din ceramica-granit: tip ATLANTIS RECT WHITE LAPPATO 1200x600 mm (sau analog)</w:t>
            </w:r>
          </w:p>
          <w:p w14:paraId="4A76715F" w14:textId="77777777" w:rsidR="00A54CBE" w:rsidRPr="00150441" w:rsidRDefault="00A54CBE" w:rsidP="00940DDF">
            <w:pPr>
              <w:rPr>
                <w:sz w:val="16"/>
                <w:szCs w:val="16"/>
                <w:lang w:val="en-US"/>
              </w:rPr>
            </w:pPr>
            <w:r w:rsidRPr="00E81EA7">
              <w:rPr>
                <w:sz w:val="16"/>
                <w:szCs w:val="16"/>
                <w:lang w:val="en-US"/>
              </w:rPr>
              <w:t>Materia</w:t>
            </w:r>
            <w:r>
              <w:rPr>
                <w:sz w:val="16"/>
                <w:szCs w:val="16"/>
                <w:lang w:val="en-US"/>
              </w:rPr>
              <w:t>le marunte (cirpe, disc)=1,0100</w:t>
            </w:r>
          </w:p>
        </w:tc>
        <w:tc>
          <w:tcPr>
            <w:tcW w:w="1412" w:type="dxa"/>
            <w:tcBorders>
              <w:top w:val="single" w:sz="4" w:space="0" w:color="auto"/>
              <w:left w:val="single" w:sz="4" w:space="0" w:color="auto"/>
              <w:bottom w:val="single" w:sz="4" w:space="0" w:color="auto"/>
              <w:right w:val="single" w:sz="4" w:space="0" w:color="auto"/>
            </w:tcBorders>
            <w:vAlign w:val="center"/>
          </w:tcPr>
          <w:p w14:paraId="3CE835A2" w14:textId="77777777" w:rsidR="00A54CBE" w:rsidRPr="008467F8" w:rsidRDefault="00A54CBE" w:rsidP="00940DDF">
            <w:pPr>
              <w:pStyle w:val="4"/>
              <w:rPr>
                <w:rFonts w:eastAsia="PMingLiU"/>
                <w:b w:val="0"/>
                <w:lang w:val="ro-MD"/>
              </w:rPr>
            </w:pPr>
            <w:r w:rsidRPr="008467F8">
              <w:rPr>
                <w:b w:val="0"/>
              </w:rPr>
              <w:t>m2</w:t>
            </w:r>
          </w:p>
        </w:tc>
        <w:tc>
          <w:tcPr>
            <w:tcW w:w="1658" w:type="dxa"/>
            <w:tcBorders>
              <w:top w:val="single" w:sz="4" w:space="0" w:color="auto"/>
              <w:left w:val="single" w:sz="4" w:space="0" w:color="auto"/>
              <w:bottom w:val="single" w:sz="4" w:space="0" w:color="auto"/>
              <w:right w:val="single" w:sz="4" w:space="0" w:color="auto"/>
            </w:tcBorders>
            <w:vAlign w:val="center"/>
          </w:tcPr>
          <w:p w14:paraId="335E65D0" w14:textId="77777777" w:rsidR="00A54CBE" w:rsidRPr="008467F8" w:rsidRDefault="00A54CBE" w:rsidP="00940DDF">
            <w:pPr>
              <w:pStyle w:val="4"/>
              <w:rPr>
                <w:b w:val="0"/>
              </w:rPr>
            </w:pPr>
            <w:r w:rsidRPr="008467F8">
              <w:rPr>
                <w:b w:val="0"/>
              </w:rPr>
              <w:t>24,0000</w:t>
            </w:r>
          </w:p>
          <w:p w14:paraId="4774ADDC" w14:textId="77777777" w:rsidR="00A54CBE" w:rsidRPr="008467F8" w:rsidRDefault="00A54CBE" w:rsidP="00940DDF">
            <w:pPr>
              <w:pStyle w:val="4"/>
              <w:rPr>
                <w:rFonts w:eastAsia="PMingLiU"/>
                <w:b w:val="0"/>
                <w:lang w:val="ro-MD"/>
              </w:rPr>
            </w:pPr>
          </w:p>
        </w:tc>
      </w:tr>
      <w:tr w:rsidR="00A54CBE" w:rsidRPr="00EC30C2" w14:paraId="0051EBA0"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99FA736"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1CDE8C80"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9310060019930</w:t>
            </w:r>
          </w:p>
        </w:tc>
        <w:tc>
          <w:tcPr>
            <w:tcW w:w="4099" w:type="dxa"/>
            <w:tcBorders>
              <w:top w:val="single" w:sz="4" w:space="0" w:color="auto"/>
              <w:left w:val="single" w:sz="4" w:space="0" w:color="auto"/>
              <w:bottom w:val="single" w:sz="4" w:space="0" w:color="auto"/>
              <w:right w:val="single" w:sz="4" w:space="0" w:color="auto"/>
            </w:tcBorders>
            <w:vAlign w:val="center"/>
          </w:tcPr>
          <w:p w14:paraId="20C0C1B9"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Muncitor</w:t>
            </w:r>
          </w:p>
        </w:tc>
        <w:tc>
          <w:tcPr>
            <w:tcW w:w="1412" w:type="dxa"/>
            <w:tcBorders>
              <w:top w:val="single" w:sz="4" w:space="0" w:color="auto"/>
              <w:left w:val="single" w:sz="4" w:space="0" w:color="auto"/>
              <w:bottom w:val="single" w:sz="4" w:space="0" w:color="auto"/>
              <w:right w:val="single" w:sz="4" w:space="0" w:color="auto"/>
            </w:tcBorders>
            <w:vAlign w:val="center"/>
          </w:tcPr>
          <w:p w14:paraId="1DD4AB07"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02B1F6B3" w14:textId="77777777" w:rsidR="00A54CBE" w:rsidRPr="008467F8" w:rsidRDefault="00A54CBE" w:rsidP="00940DDF">
            <w:pPr>
              <w:pStyle w:val="4"/>
              <w:rPr>
                <w:rFonts w:eastAsia="PMingLiU"/>
                <w:b w:val="0"/>
                <w:lang w:val="ro-MD"/>
              </w:rPr>
            </w:pPr>
            <w:r w:rsidRPr="008467F8">
              <w:rPr>
                <w:b w:val="0"/>
                <w:sz w:val="16"/>
                <w:szCs w:val="16"/>
              </w:rPr>
              <w:t>52,8000</w:t>
            </w:r>
          </w:p>
        </w:tc>
      </w:tr>
      <w:tr w:rsidR="00A54CBE" w:rsidRPr="00EC30C2" w14:paraId="6A0EA3BE"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1C90E40"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793495C4"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267011220205123</w:t>
            </w:r>
          </w:p>
        </w:tc>
        <w:tc>
          <w:tcPr>
            <w:tcW w:w="4099" w:type="dxa"/>
            <w:tcBorders>
              <w:top w:val="single" w:sz="4" w:space="0" w:color="auto"/>
              <w:left w:val="single" w:sz="4" w:space="0" w:color="auto"/>
              <w:bottom w:val="single" w:sz="4" w:space="0" w:color="auto"/>
              <w:right w:val="single" w:sz="4" w:space="0" w:color="auto"/>
            </w:tcBorders>
            <w:vAlign w:val="center"/>
          </w:tcPr>
          <w:p w14:paraId="71627F0E"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Placi din ceramica granit ATLANTIS RECT WHITE LAPPATO 1200x600 sau analog</w:t>
            </w:r>
          </w:p>
        </w:tc>
        <w:tc>
          <w:tcPr>
            <w:tcW w:w="1412" w:type="dxa"/>
            <w:tcBorders>
              <w:top w:val="single" w:sz="4" w:space="0" w:color="auto"/>
              <w:left w:val="single" w:sz="4" w:space="0" w:color="auto"/>
              <w:bottom w:val="single" w:sz="4" w:space="0" w:color="auto"/>
              <w:right w:val="single" w:sz="4" w:space="0" w:color="auto"/>
            </w:tcBorders>
            <w:vAlign w:val="center"/>
          </w:tcPr>
          <w:p w14:paraId="6AB129DB" w14:textId="77777777" w:rsidR="00A54CBE" w:rsidRPr="008467F8" w:rsidRDefault="00A54CBE" w:rsidP="00940DDF">
            <w:pPr>
              <w:pStyle w:val="4"/>
              <w:rPr>
                <w:rFonts w:eastAsia="PMingLiU"/>
                <w:b w:val="0"/>
                <w:lang w:val="ro-MD"/>
              </w:rPr>
            </w:pPr>
            <w:r w:rsidRPr="008467F8">
              <w:rPr>
                <w:b w:val="0"/>
                <w:sz w:val="16"/>
                <w:szCs w:val="16"/>
              </w:rPr>
              <w:t>m2</w:t>
            </w:r>
          </w:p>
        </w:tc>
        <w:tc>
          <w:tcPr>
            <w:tcW w:w="1658" w:type="dxa"/>
            <w:tcBorders>
              <w:top w:val="single" w:sz="4" w:space="0" w:color="auto"/>
              <w:left w:val="single" w:sz="4" w:space="0" w:color="auto"/>
              <w:bottom w:val="single" w:sz="4" w:space="0" w:color="auto"/>
              <w:right w:val="single" w:sz="4" w:space="0" w:color="auto"/>
            </w:tcBorders>
            <w:vAlign w:val="center"/>
          </w:tcPr>
          <w:p w14:paraId="299F9472" w14:textId="77777777" w:rsidR="00A54CBE" w:rsidRPr="008467F8" w:rsidRDefault="00A54CBE" w:rsidP="00940DDF">
            <w:pPr>
              <w:pStyle w:val="4"/>
              <w:rPr>
                <w:rFonts w:eastAsia="PMingLiU"/>
                <w:b w:val="0"/>
                <w:lang w:val="ro-MD"/>
              </w:rPr>
            </w:pPr>
            <w:r w:rsidRPr="008467F8">
              <w:rPr>
                <w:b w:val="0"/>
                <w:sz w:val="16"/>
                <w:szCs w:val="16"/>
              </w:rPr>
              <w:t>24,7248</w:t>
            </w:r>
          </w:p>
        </w:tc>
      </w:tr>
      <w:tr w:rsidR="00A54CBE" w:rsidRPr="00EC30C2" w14:paraId="5FE4F99E"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EAC910E"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4D45A88B"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2462106110557</w:t>
            </w:r>
          </w:p>
        </w:tc>
        <w:tc>
          <w:tcPr>
            <w:tcW w:w="4099" w:type="dxa"/>
            <w:tcBorders>
              <w:top w:val="single" w:sz="4" w:space="0" w:color="auto"/>
              <w:left w:val="single" w:sz="4" w:space="0" w:color="auto"/>
              <w:bottom w:val="single" w:sz="4" w:space="0" w:color="auto"/>
              <w:right w:val="single" w:sz="4" w:space="0" w:color="auto"/>
            </w:tcBorders>
            <w:vAlign w:val="center"/>
          </w:tcPr>
          <w:p w14:paraId="045FA9E7"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Adeziv de acril sau latex</w:t>
            </w:r>
          </w:p>
        </w:tc>
        <w:tc>
          <w:tcPr>
            <w:tcW w:w="1412" w:type="dxa"/>
            <w:tcBorders>
              <w:top w:val="single" w:sz="4" w:space="0" w:color="auto"/>
              <w:left w:val="single" w:sz="4" w:space="0" w:color="auto"/>
              <w:bottom w:val="single" w:sz="4" w:space="0" w:color="auto"/>
              <w:right w:val="single" w:sz="4" w:space="0" w:color="auto"/>
            </w:tcBorders>
            <w:vAlign w:val="center"/>
          </w:tcPr>
          <w:p w14:paraId="6505A861" w14:textId="77777777" w:rsidR="00A54CBE" w:rsidRPr="008467F8" w:rsidRDefault="00A54CBE" w:rsidP="00940DDF">
            <w:pPr>
              <w:pStyle w:val="4"/>
              <w:rPr>
                <w:rFonts w:eastAsia="PMingLiU"/>
                <w:b w:val="0"/>
                <w:lang w:val="ro-MD"/>
              </w:rPr>
            </w:pPr>
            <w:r w:rsidRPr="008467F8">
              <w:rPr>
                <w:b w:val="0"/>
                <w:sz w:val="16"/>
                <w:szCs w:val="16"/>
              </w:rPr>
              <w:t>kg</w:t>
            </w:r>
          </w:p>
        </w:tc>
        <w:tc>
          <w:tcPr>
            <w:tcW w:w="1658" w:type="dxa"/>
            <w:tcBorders>
              <w:top w:val="single" w:sz="4" w:space="0" w:color="auto"/>
              <w:left w:val="single" w:sz="4" w:space="0" w:color="auto"/>
              <w:bottom w:val="single" w:sz="4" w:space="0" w:color="auto"/>
              <w:right w:val="single" w:sz="4" w:space="0" w:color="auto"/>
            </w:tcBorders>
            <w:vAlign w:val="center"/>
          </w:tcPr>
          <w:p w14:paraId="25198A8D" w14:textId="77777777" w:rsidR="00A54CBE" w:rsidRPr="008467F8" w:rsidRDefault="00A54CBE" w:rsidP="00940DDF">
            <w:pPr>
              <w:pStyle w:val="4"/>
              <w:rPr>
                <w:rFonts w:eastAsia="PMingLiU"/>
                <w:b w:val="0"/>
                <w:lang w:val="ro-MD"/>
              </w:rPr>
            </w:pPr>
            <w:r w:rsidRPr="008467F8">
              <w:rPr>
                <w:b w:val="0"/>
                <w:sz w:val="16"/>
                <w:szCs w:val="16"/>
              </w:rPr>
              <w:t>145,4400</w:t>
            </w:r>
          </w:p>
        </w:tc>
      </w:tr>
      <w:tr w:rsidR="00A54CBE" w:rsidRPr="00EC30C2" w14:paraId="20C8D5C1"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E491DA7"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06038828"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24302261000001</w:t>
            </w:r>
          </w:p>
        </w:tc>
        <w:tc>
          <w:tcPr>
            <w:tcW w:w="4099" w:type="dxa"/>
            <w:tcBorders>
              <w:top w:val="single" w:sz="4" w:space="0" w:color="auto"/>
              <w:left w:val="single" w:sz="4" w:space="0" w:color="auto"/>
              <w:bottom w:val="single" w:sz="4" w:space="0" w:color="auto"/>
              <w:right w:val="single" w:sz="4" w:space="0" w:color="auto"/>
            </w:tcBorders>
            <w:vAlign w:val="center"/>
          </w:tcPr>
          <w:p w14:paraId="508B1D01"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Fuga</w:t>
            </w:r>
          </w:p>
        </w:tc>
        <w:tc>
          <w:tcPr>
            <w:tcW w:w="1412" w:type="dxa"/>
            <w:tcBorders>
              <w:top w:val="single" w:sz="4" w:space="0" w:color="auto"/>
              <w:left w:val="single" w:sz="4" w:space="0" w:color="auto"/>
              <w:bottom w:val="single" w:sz="4" w:space="0" w:color="auto"/>
              <w:right w:val="single" w:sz="4" w:space="0" w:color="auto"/>
            </w:tcBorders>
            <w:vAlign w:val="center"/>
          </w:tcPr>
          <w:p w14:paraId="03E48B3B" w14:textId="77777777" w:rsidR="00A54CBE" w:rsidRPr="008467F8" w:rsidRDefault="00A54CBE" w:rsidP="00940DDF">
            <w:pPr>
              <w:pStyle w:val="4"/>
              <w:rPr>
                <w:rFonts w:eastAsia="PMingLiU"/>
                <w:b w:val="0"/>
                <w:lang w:val="ro-MD"/>
              </w:rPr>
            </w:pPr>
            <w:r w:rsidRPr="008467F8">
              <w:rPr>
                <w:b w:val="0"/>
                <w:sz w:val="16"/>
                <w:szCs w:val="16"/>
              </w:rPr>
              <w:t>kg</w:t>
            </w:r>
          </w:p>
        </w:tc>
        <w:tc>
          <w:tcPr>
            <w:tcW w:w="1658" w:type="dxa"/>
            <w:tcBorders>
              <w:top w:val="single" w:sz="4" w:space="0" w:color="auto"/>
              <w:left w:val="single" w:sz="4" w:space="0" w:color="auto"/>
              <w:bottom w:val="single" w:sz="4" w:space="0" w:color="auto"/>
              <w:right w:val="single" w:sz="4" w:space="0" w:color="auto"/>
            </w:tcBorders>
            <w:vAlign w:val="center"/>
          </w:tcPr>
          <w:p w14:paraId="71BDFE11" w14:textId="77777777" w:rsidR="00A54CBE" w:rsidRPr="008467F8" w:rsidRDefault="00A54CBE" w:rsidP="00940DDF">
            <w:pPr>
              <w:pStyle w:val="4"/>
              <w:rPr>
                <w:rFonts w:eastAsia="PMingLiU"/>
                <w:b w:val="0"/>
                <w:lang w:val="ro-MD"/>
              </w:rPr>
            </w:pPr>
            <w:r w:rsidRPr="008467F8">
              <w:rPr>
                <w:b w:val="0"/>
                <w:sz w:val="16"/>
                <w:szCs w:val="16"/>
              </w:rPr>
              <w:t>9,4536</w:t>
            </w:r>
          </w:p>
        </w:tc>
      </w:tr>
      <w:tr w:rsidR="00A54CBE" w:rsidRPr="00EC30C2" w14:paraId="45692ABE"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3BCFF17"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1492F51E"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4100126202818</w:t>
            </w:r>
          </w:p>
        </w:tc>
        <w:tc>
          <w:tcPr>
            <w:tcW w:w="4099" w:type="dxa"/>
            <w:tcBorders>
              <w:top w:val="single" w:sz="4" w:space="0" w:color="auto"/>
              <w:left w:val="single" w:sz="4" w:space="0" w:color="auto"/>
              <w:bottom w:val="single" w:sz="4" w:space="0" w:color="auto"/>
              <w:right w:val="single" w:sz="4" w:space="0" w:color="auto"/>
            </w:tcBorders>
            <w:vAlign w:val="center"/>
          </w:tcPr>
          <w:p w14:paraId="64D2389E"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Apa</w:t>
            </w:r>
          </w:p>
        </w:tc>
        <w:tc>
          <w:tcPr>
            <w:tcW w:w="1412" w:type="dxa"/>
            <w:tcBorders>
              <w:top w:val="single" w:sz="4" w:space="0" w:color="auto"/>
              <w:left w:val="single" w:sz="4" w:space="0" w:color="auto"/>
              <w:bottom w:val="single" w:sz="4" w:space="0" w:color="auto"/>
              <w:right w:val="single" w:sz="4" w:space="0" w:color="auto"/>
            </w:tcBorders>
            <w:vAlign w:val="center"/>
          </w:tcPr>
          <w:p w14:paraId="6FD2F27E" w14:textId="77777777" w:rsidR="00A54CBE" w:rsidRPr="008467F8" w:rsidRDefault="00A54CBE" w:rsidP="00940DDF">
            <w:pPr>
              <w:pStyle w:val="4"/>
              <w:rPr>
                <w:rFonts w:eastAsia="PMingLiU"/>
                <w:b w:val="0"/>
                <w:lang w:val="ro-MD"/>
              </w:rPr>
            </w:pPr>
            <w:r w:rsidRPr="008467F8">
              <w:rPr>
                <w:b w:val="0"/>
                <w:sz w:val="16"/>
                <w:szCs w:val="16"/>
              </w:rPr>
              <w:t>m3</w:t>
            </w:r>
          </w:p>
        </w:tc>
        <w:tc>
          <w:tcPr>
            <w:tcW w:w="1658" w:type="dxa"/>
            <w:tcBorders>
              <w:top w:val="single" w:sz="4" w:space="0" w:color="auto"/>
              <w:left w:val="single" w:sz="4" w:space="0" w:color="auto"/>
              <w:bottom w:val="single" w:sz="4" w:space="0" w:color="auto"/>
              <w:right w:val="single" w:sz="4" w:space="0" w:color="auto"/>
            </w:tcBorders>
            <w:vAlign w:val="center"/>
          </w:tcPr>
          <w:p w14:paraId="0AADB799" w14:textId="77777777" w:rsidR="00A54CBE" w:rsidRPr="008467F8" w:rsidRDefault="00A54CBE" w:rsidP="00940DDF">
            <w:pPr>
              <w:pStyle w:val="4"/>
              <w:rPr>
                <w:rFonts w:eastAsia="PMingLiU"/>
                <w:b w:val="0"/>
                <w:lang w:val="ro-MD"/>
              </w:rPr>
            </w:pPr>
            <w:r w:rsidRPr="008467F8">
              <w:rPr>
                <w:b w:val="0"/>
                <w:sz w:val="16"/>
                <w:szCs w:val="16"/>
              </w:rPr>
              <w:t>0,0727</w:t>
            </w:r>
          </w:p>
        </w:tc>
      </w:tr>
      <w:tr w:rsidR="00A54CBE" w:rsidRPr="00EC30C2" w14:paraId="20DD6430"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E99A3C5"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172CBA39"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2952160007200</w:t>
            </w:r>
          </w:p>
        </w:tc>
        <w:tc>
          <w:tcPr>
            <w:tcW w:w="4099" w:type="dxa"/>
            <w:tcBorders>
              <w:top w:val="single" w:sz="4" w:space="0" w:color="auto"/>
              <w:left w:val="single" w:sz="4" w:space="0" w:color="auto"/>
              <w:bottom w:val="single" w:sz="4" w:space="0" w:color="auto"/>
              <w:right w:val="single" w:sz="4" w:space="0" w:color="auto"/>
            </w:tcBorders>
            <w:vAlign w:val="center"/>
          </w:tcPr>
          <w:p w14:paraId="29F0E7B6"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Utilaj de ridicat pentru lucrari de finisaj</w:t>
            </w:r>
          </w:p>
        </w:tc>
        <w:tc>
          <w:tcPr>
            <w:tcW w:w="1412" w:type="dxa"/>
            <w:tcBorders>
              <w:top w:val="single" w:sz="4" w:space="0" w:color="auto"/>
              <w:left w:val="single" w:sz="4" w:space="0" w:color="auto"/>
              <w:bottom w:val="single" w:sz="4" w:space="0" w:color="auto"/>
              <w:right w:val="single" w:sz="4" w:space="0" w:color="auto"/>
            </w:tcBorders>
            <w:vAlign w:val="center"/>
          </w:tcPr>
          <w:p w14:paraId="19F60424" w14:textId="77777777" w:rsidR="00A54CBE" w:rsidRPr="008467F8" w:rsidRDefault="00A54CBE" w:rsidP="00940DDF">
            <w:pPr>
              <w:pStyle w:val="4"/>
              <w:rPr>
                <w:rFonts w:eastAsia="PMingLiU"/>
                <w:b w:val="0"/>
                <w:lang w:val="ro-MD"/>
              </w:rPr>
            </w:pPr>
            <w:r w:rsidRPr="008467F8">
              <w:rPr>
                <w:b w:val="0"/>
                <w:sz w:val="16"/>
                <w:szCs w:val="16"/>
              </w:rPr>
              <w:t>h-ut</w:t>
            </w:r>
          </w:p>
        </w:tc>
        <w:tc>
          <w:tcPr>
            <w:tcW w:w="1658" w:type="dxa"/>
            <w:tcBorders>
              <w:top w:val="single" w:sz="4" w:space="0" w:color="auto"/>
              <w:left w:val="single" w:sz="4" w:space="0" w:color="auto"/>
              <w:bottom w:val="single" w:sz="4" w:space="0" w:color="auto"/>
              <w:right w:val="single" w:sz="4" w:space="0" w:color="auto"/>
            </w:tcBorders>
            <w:vAlign w:val="center"/>
          </w:tcPr>
          <w:p w14:paraId="0E099673" w14:textId="77777777" w:rsidR="00A54CBE" w:rsidRPr="008467F8" w:rsidRDefault="00A54CBE" w:rsidP="00940DDF">
            <w:pPr>
              <w:pStyle w:val="4"/>
              <w:rPr>
                <w:rFonts w:eastAsia="PMingLiU"/>
                <w:b w:val="0"/>
                <w:lang w:val="ro-MD"/>
              </w:rPr>
            </w:pPr>
            <w:r w:rsidRPr="008467F8">
              <w:rPr>
                <w:b w:val="0"/>
                <w:sz w:val="16"/>
                <w:szCs w:val="16"/>
              </w:rPr>
              <w:t>0,7536</w:t>
            </w:r>
          </w:p>
        </w:tc>
      </w:tr>
      <w:tr w:rsidR="00A54CBE" w:rsidRPr="00EC30C2" w14:paraId="2C2DBC5F"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85957EE"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468F4523"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2952270003820</w:t>
            </w:r>
          </w:p>
        </w:tc>
        <w:tc>
          <w:tcPr>
            <w:tcW w:w="4099" w:type="dxa"/>
            <w:tcBorders>
              <w:top w:val="single" w:sz="4" w:space="0" w:color="auto"/>
              <w:left w:val="single" w:sz="4" w:space="0" w:color="auto"/>
              <w:bottom w:val="single" w:sz="4" w:space="0" w:color="auto"/>
              <w:right w:val="single" w:sz="4" w:space="0" w:color="auto"/>
            </w:tcBorders>
            <w:vAlign w:val="center"/>
          </w:tcPr>
          <w:p w14:paraId="015C3D57"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Malaxor mobil, electric</w:t>
            </w:r>
          </w:p>
        </w:tc>
        <w:tc>
          <w:tcPr>
            <w:tcW w:w="1412" w:type="dxa"/>
            <w:tcBorders>
              <w:top w:val="single" w:sz="4" w:space="0" w:color="auto"/>
              <w:left w:val="single" w:sz="4" w:space="0" w:color="auto"/>
              <w:bottom w:val="single" w:sz="4" w:space="0" w:color="auto"/>
              <w:right w:val="single" w:sz="4" w:space="0" w:color="auto"/>
            </w:tcBorders>
            <w:vAlign w:val="center"/>
          </w:tcPr>
          <w:p w14:paraId="4AA9DC1E" w14:textId="77777777" w:rsidR="00A54CBE" w:rsidRPr="008467F8" w:rsidRDefault="00A54CBE" w:rsidP="00940DDF">
            <w:pPr>
              <w:pStyle w:val="4"/>
              <w:rPr>
                <w:rFonts w:eastAsia="PMingLiU"/>
                <w:b w:val="0"/>
                <w:lang w:val="ro-MD"/>
              </w:rPr>
            </w:pPr>
            <w:r w:rsidRPr="008467F8">
              <w:rPr>
                <w:b w:val="0"/>
                <w:sz w:val="16"/>
                <w:szCs w:val="16"/>
              </w:rPr>
              <w:t>h-ut</w:t>
            </w:r>
          </w:p>
        </w:tc>
        <w:tc>
          <w:tcPr>
            <w:tcW w:w="1658" w:type="dxa"/>
            <w:tcBorders>
              <w:top w:val="single" w:sz="4" w:space="0" w:color="auto"/>
              <w:left w:val="single" w:sz="4" w:space="0" w:color="auto"/>
              <w:bottom w:val="single" w:sz="4" w:space="0" w:color="auto"/>
              <w:right w:val="single" w:sz="4" w:space="0" w:color="auto"/>
            </w:tcBorders>
            <w:vAlign w:val="center"/>
          </w:tcPr>
          <w:p w14:paraId="716E3680" w14:textId="77777777" w:rsidR="00A54CBE" w:rsidRPr="008467F8" w:rsidRDefault="00A54CBE" w:rsidP="00940DDF">
            <w:pPr>
              <w:pStyle w:val="4"/>
              <w:rPr>
                <w:rFonts w:eastAsia="PMingLiU"/>
                <w:b w:val="0"/>
                <w:lang w:val="ro-MD"/>
              </w:rPr>
            </w:pPr>
            <w:r w:rsidRPr="008467F8">
              <w:rPr>
                <w:b w:val="0"/>
                <w:sz w:val="16"/>
                <w:szCs w:val="16"/>
              </w:rPr>
              <w:t>0,3648</w:t>
            </w:r>
          </w:p>
        </w:tc>
      </w:tr>
      <w:tr w:rsidR="00A54CBE" w:rsidRPr="00EC30C2" w14:paraId="74DCE70E"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1A04354"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2C43DDE9"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2952270003205</w:t>
            </w:r>
          </w:p>
        </w:tc>
        <w:tc>
          <w:tcPr>
            <w:tcW w:w="4099" w:type="dxa"/>
            <w:tcBorders>
              <w:top w:val="single" w:sz="4" w:space="0" w:color="auto"/>
              <w:left w:val="single" w:sz="4" w:space="0" w:color="auto"/>
              <w:bottom w:val="single" w:sz="4" w:space="0" w:color="auto"/>
              <w:right w:val="single" w:sz="4" w:space="0" w:color="auto"/>
            </w:tcBorders>
            <w:vAlign w:val="center"/>
          </w:tcPr>
          <w:p w14:paraId="42A4F8CE"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Masina de taiat piatra universala</w:t>
            </w:r>
          </w:p>
        </w:tc>
        <w:tc>
          <w:tcPr>
            <w:tcW w:w="1412" w:type="dxa"/>
            <w:tcBorders>
              <w:top w:val="single" w:sz="4" w:space="0" w:color="auto"/>
              <w:left w:val="single" w:sz="4" w:space="0" w:color="auto"/>
              <w:bottom w:val="single" w:sz="4" w:space="0" w:color="auto"/>
              <w:right w:val="single" w:sz="4" w:space="0" w:color="auto"/>
            </w:tcBorders>
            <w:vAlign w:val="center"/>
          </w:tcPr>
          <w:p w14:paraId="4DE9C36A" w14:textId="77777777" w:rsidR="00A54CBE" w:rsidRPr="008467F8" w:rsidRDefault="00A54CBE" w:rsidP="00940DDF">
            <w:pPr>
              <w:pStyle w:val="4"/>
              <w:rPr>
                <w:rFonts w:eastAsia="PMingLiU"/>
                <w:b w:val="0"/>
                <w:lang w:val="ro-MD"/>
              </w:rPr>
            </w:pPr>
            <w:r w:rsidRPr="008467F8">
              <w:rPr>
                <w:b w:val="0"/>
                <w:sz w:val="16"/>
                <w:szCs w:val="16"/>
              </w:rPr>
              <w:t>h-ut</w:t>
            </w:r>
          </w:p>
        </w:tc>
        <w:tc>
          <w:tcPr>
            <w:tcW w:w="1658" w:type="dxa"/>
            <w:tcBorders>
              <w:top w:val="single" w:sz="4" w:space="0" w:color="auto"/>
              <w:left w:val="single" w:sz="4" w:space="0" w:color="auto"/>
              <w:bottom w:val="single" w:sz="4" w:space="0" w:color="auto"/>
              <w:right w:val="single" w:sz="4" w:space="0" w:color="auto"/>
            </w:tcBorders>
            <w:vAlign w:val="center"/>
          </w:tcPr>
          <w:p w14:paraId="1BFA856A" w14:textId="77777777" w:rsidR="00A54CBE" w:rsidRPr="008467F8" w:rsidRDefault="00A54CBE" w:rsidP="00940DDF">
            <w:pPr>
              <w:pStyle w:val="4"/>
              <w:rPr>
                <w:rFonts w:eastAsia="PMingLiU"/>
                <w:b w:val="0"/>
                <w:lang w:val="ro-MD"/>
              </w:rPr>
            </w:pPr>
            <w:r w:rsidRPr="008467F8">
              <w:rPr>
                <w:b w:val="0"/>
                <w:sz w:val="16"/>
                <w:szCs w:val="16"/>
              </w:rPr>
              <w:t>1,0944</w:t>
            </w:r>
          </w:p>
        </w:tc>
      </w:tr>
      <w:tr w:rsidR="00A54CBE" w:rsidRPr="00EC30C2" w14:paraId="5C0387B1" w14:textId="77777777" w:rsidTr="00940DDF">
        <w:trPr>
          <w:trHeight w:val="407"/>
        </w:trPr>
        <w:tc>
          <w:tcPr>
            <w:tcW w:w="6409" w:type="dxa"/>
            <w:gridSpan w:val="3"/>
            <w:tcBorders>
              <w:top w:val="single" w:sz="4" w:space="0" w:color="auto"/>
              <w:left w:val="single" w:sz="4" w:space="0" w:color="auto"/>
              <w:bottom w:val="single" w:sz="4" w:space="0" w:color="auto"/>
              <w:right w:val="single" w:sz="4" w:space="0" w:color="auto"/>
            </w:tcBorders>
            <w:vAlign w:val="center"/>
          </w:tcPr>
          <w:p w14:paraId="59990317" w14:textId="77777777" w:rsidR="00A54CBE" w:rsidRPr="008467F8" w:rsidRDefault="00A54CBE" w:rsidP="00940DDF">
            <w:pPr>
              <w:tabs>
                <w:tab w:val="left" w:pos="1134"/>
              </w:tabs>
              <w:ind w:left="720"/>
              <w:outlineLvl w:val="0"/>
              <w:rPr>
                <w:rFonts w:eastAsia="PMingLiU"/>
                <w:lang w:val="ro-MD" w:eastAsia="zh-CN"/>
              </w:rPr>
            </w:pPr>
            <w:r w:rsidRPr="008467F8">
              <w:rPr>
                <w:bCs/>
                <w:lang w:val="en-US"/>
              </w:rPr>
              <w:t xml:space="preserve">Total </w:t>
            </w:r>
            <w:r w:rsidRPr="008467F8">
              <w:rPr>
                <w:bCs/>
                <w:sz w:val="22"/>
                <w:szCs w:val="22"/>
                <w:lang w:val="en-US"/>
              </w:rPr>
              <w:t>Pereti</w:t>
            </w:r>
          </w:p>
        </w:tc>
        <w:tc>
          <w:tcPr>
            <w:tcW w:w="1412" w:type="dxa"/>
            <w:tcBorders>
              <w:top w:val="single" w:sz="4" w:space="0" w:color="auto"/>
              <w:left w:val="single" w:sz="4" w:space="0" w:color="auto"/>
              <w:bottom w:val="single" w:sz="4" w:space="0" w:color="auto"/>
              <w:right w:val="single" w:sz="4" w:space="0" w:color="auto"/>
            </w:tcBorders>
            <w:vAlign w:val="center"/>
          </w:tcPr>
          <w:p w14:paraId="5E185EB3" w14:textId="77777777" w:rsidR="00A54CBE" w:rsidRPr="008467F8" w:rsidRDefault="00A54CBE" w:rsidP="00940DDF">
            <w:pPr>
              <w:pStyle w:val="4"/>
              <w:rPr>
                <w:rFonts w:eastAsia="PMingLiU"/>
                <w:b w:val="0"/>
                <w:lang w:val="ro-MD"/>
              </w:rPr>
            </w:pPr>
          </w:p>
        </w:tc>
        <w:tc>
          <w:tcPr>
            <w:tcW w:w="1658" w:type="dxa"/>
            <w:tcBorders>
              <w:top w:val="single" w:sz="4" w:space="0" w:color="auto"/>
              <w:left w:val="single" w:sz="4" w:space="0" w:color="auto"/>
              <w:bottom w:val="single" w:sz="4" w:space="0" w:color="auto"/>
              <w:right w:val="single" w:sz="4" w:space="0" w:color="auto"/>
            </w:tcBorders>
            <w:vAlign w:val="center"/>
          </w:tcPr>
          <w:p w14:paraId="67F5CE98" w14:textId="77777777" w:rsidR="00A54CBE" w:rsidRPr="008467F8" w:rsidRDefault="00A54CBE" w:rsidP="00940DDF">
            <w:pPr>
              <w:pStyle w:val="4"/>
              <w:rPr>
                <w:rFonts w:eastAsia="PMingLiU"/>
                <w:b w:val="0"/>
                <w:lang w:val="ro-MD"/>
              </w:rPr>
            </w:pPr>
          </w:p>
        </w:tc>
      </w:tr>
      <w:tr w:rsidR="00A54CBE" w:rsidRPr="00EC30C2" w14:paraId="63B3EE60" w14:textId="77777777" w:rsidTr="00940DDF">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0E796F6A" w14:textId="77777777" w:rsidR="00A54CBE" w:rsidRPr="008467F8" w:rsidRDefault="00A54CBE" w:rsidP="00940DDF">
            <w:pPr>
              <w:pStyle w:val="4"/>
              <w:rPr>
                <w:b w:val="0"/>
              </w:rPr>
            </w:pPr>
            <w:r w:rsidRPr="008467F8">
              <w:rPr>
                <w:b w:val="0"/>
              </w:rPr>
              <w:t>1.2.4. Timplarie</w:t>
            </w:r>
          </w:p>
        </w:tc>
      </w:tr>
      <w:tr w:rsidR="00A54CBE" w:rsidRPr="00EC30C2" w14:paraId="0300B09F"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8CCD3E9" w14:textId="77777777" w:rsidR="00A54CBE" w:rsidRPr="008467F8" w:rsidRDefault="00A54CBE" w:rsidP="00940DDF">
            <w:pPr>
              <w:jc w:val="center"/>
              <w:rPr>
                <w:rFonts w:eastAsia="PMingLiU"/>
                <w:lang w:val="ro-MD" w:eastAsia="zh-CN"/>
              </w:rPr>
            </w:pPr>
            <w:r w:rsidRPr="008467F8">
              <w:rPr>
                <w:bCs/>
                <w:sz w:val="22"/>
                <w:szCs w:val="22"/>
                <w:lang w:val="en-US"/>
              </w:rPr>
              <w:t>81</w:t>
            </w:r>
          </w:p>
        </w:tc>
        <w:tc>
          <w:tcPr>
            <w:tcW w:w="1654" w:type="dxa"/>
            <w:tcBorders>
              <w:top w:val="single" w:sz="4" w:space="0" w:color="auto"/>
              <w:left w:val="single" w:sz="4" w:space="0" w:color="auto"/>
              <w:bottom w:val="single" w:sz="4" w:space="0" w:color="auto"/>
              <w:right w:val="single" w:sz="4" w:space="0" w:color="auto"/>
            </w:tcBorders>
            <w:vAlign w:val="center"/>
          </w:tcPr>
          <w:p w14:paraId="34EA4EDD"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CK03A</w:t>
            </w:r>
          </w:p>
        </w:tc>
        <w:tc>
          <w:tcPr>
            <w:tcW w:w="4099" w:type="dxa"/>
            <w:tcBorders>
              <w:top w:val="single" w:sz="4" w:space="0" w:color="auto"/>
              <w:left w:val="single" w:sz="4" w:space="0" w:color="auto"/>
              <w:bottom w:val="single" w:sz="4" w:space="0" w:color="auto"/>
              <w:right w:val="single" w:sz="4" w:space="0" w:color="auto"/>
            </w:tcBorders>
          </w:tcPr>
          <w:p w14:paraId="1BE03720" w14:textId="77777777" w:rsidR="00A54CBE" w:rsidRPr="00150441" w:rsidRDefault="00A54CBE" w:rsidP="00940DDF">
            <w:pPr>
              <w:rPr>
                <w:bCs/>
                <w:sz w:val="2"/>
                <w:szCs w:val="2"/>
                <w:lang w:val="en-US"/>
              </w:rPr>
            </w:pPr>
            <w:r w:rsidRPr="00E81EA7">
              <w:rPr>
                <w:bCs/>
                <w:sz w:val="22"/>
                <w:szCs w:val="22"/>
                <w:lang w:val="en-US"/>
              </w:rPr>
              <w:t>Usi tip Filomuro, inclusiv izolatia hidrofuga si termica a tocului, montate pe ghermele existente la constructii cu inaltimi pina la 35 m</w:t>
            </w:r>
          </w:p>
        </w:tc>
        <w:tc>
          <w:tcPr>
            <w:tcW w:w="1412" w:type="dxa"/>
            <w:tcBorders>
              <w:top w:val="single" w:sz="4" w:space="0" w:color="auto"/>
              <w:left w:val="single" w:sz="4" w:space="0" w:color="auto"/>
              <w:bottom w:val="single" w:sz="4" w:space="0" w:color="auto"/>
              <w:right w:val="single" w:sz="4" w:space="0" w:color="auto"/>
            </w:tcBorders>
            <w:vAlign w:val="center"/>
          </w:tcPr>
          <w:p w14:paraId="03AF7B01" w14:textId="77777777" w:rsidR="00A54CBE" w:rsidRPr="008467F8" w:rsidRDefault="00A54CBE" w:rsidP="00940DDF">
            <w:pPr>
              <w:pStyle w:val="4"/>
              <w:rPr>
                <w:rFonts w:eastAsia="PMingLiU"/>
                <w:b w:val="0"/>
                <w:lang w:val="ro-MD"/>
              </w:rPr>
            </w:pPr>
            <w:r w:rsidRPr="008467F8">
              <w:rPr>
                <w:b w:val="0"/>
              </w:rPr>
              <w:t>m2</w:t>
            </w:r>
          </w:p>
        </w:tc>
        <w:tc>
          <w:tcPr>
            <w:tcW w:w="1658" w:type="dxa"/>
            <w:tcBorders>
              <w:top w:val="single" w:sz="4" w:space="0" w:color="auto"/>
              <w:left w:val="single" w:sz="4" w:space="0" w:color="auto"/>
              <w:bottom w:val="single" w:sz="4" w:space="0" w:color="auto"/>
              <w:right w:val="single" w:sz="4" w:space="0" w:color="auto"/>
            </w:tcBorders>
            <w:vAlign w:val="center"/>
          </w:tcPr>
          <w:p w14:paraId="7E0E8790" w14:textId="77777777" w:rsidR="00A54CBE" w:rsidRPr="008467F8" w:rsidRDefault="00A54CBE" w:rsidP="00940DDF">
            <w:pPr>
              <w:pStyle w:val="4"/>
              <w:rPr>
                <w:b w:val="0"/>
              </w:rPr>
            </w:pPr>
            <w:r w:rsidRPr="008467F8">
              <w:rPr>
                <w:b w:val="0"/>
              </w:rPr>
              <w:t>6,3000</w:t>
            </w:r>
          </w:p>
          <w:p w14:paraId="0E7393FB" w14:textId="77777777" w:rsidR="00A54CBE" w:rsidRPr="008467F8" w:rsidRDefault="00A54CBE" w:rsidP="00940DDF">
            <w:pPr>
              <w:pStyle w:val="4"/>
              <w:rPr>
                <w:rFonts w:eastAsia="PMingLiU"/>
                <w:b w:val="0"/>
                <w:lang w:val="ro-MD"/>
              </w:rPr>
            </w:pPr>
          </w:p>
        </w:tc>
      </w:tr>
      <w:tr w:rsidR="00A54CBE" w:rsidRPr="00EC30C2" w14:paraId="65D0E77A"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C846C39"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0F38A3D9"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7422010060100</w:t>
            </w:r>
          </w:p>
        </w:tc>
        <w:tc>
          <w:tcPr>
            <w:tcW w:w="4099" w:type="dxa"/>
            <w:tcBorders>
              <w:top w:val="single" w:sz="4" w:space="0" w:color="auto"/>
              <w:left w:val="single" w:sz="4" w:space="0" w:color="auto"/>
              <w:bottom w:val="single" w:sz="4" w:space="0" w:color="auto"/>
              <w:right w:val="single" w:sz="4" w:space="0" w:color="auto"/>
            </w:tcBorders>
            <w:vAlign w:val="center"/>
          </w:tcPr>
          <w:p w14:paraId="0AF27DD9"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Timplar</w:t>
            </w:r>
          </w:p>
        </w:tc>
        <w:tc>
          <w:tcPr>
            <w:tcW w:w="1412" w:type="dxa"/>
            <w:tcBorders>
              <w:top w:val="single" w:sz="4" w:space="0" w:color="auto"/>
              <w:left w:val="single" w:sz="4" w:space="0" w:color="auto"/>
              <w:bottom w:val="single" w:sz="4" w:space="0" w:color="auto"/>
              <w:right w:val="single" w:sz="4" w:space="0" w:color="auto"/>
            </w:tcBorders>
            <w:vAlign w:val="center"/>
          </w:tcPr>
          <w:p w14:paraId="13D2A249"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12A883B1" w14:textId="77777777" w:rsidR="00A54CBE" w:rsidRPr="008467F8" w:rsidRDefault="00A54CBE" w:rsidP="00940DDF">
            <w:pPr>
              <w:pStyle w:val="4"/>
              <w:rPr>
                <w:rFonts w:eastAsia="PMingLiU"/>
                <w:b w:val="0"/>
                <w:lang w:val="ro-MD"/>
              </w:rPr>
            </w:pPr>
            <w:r w:rsidRPr="008467F8">
              <w:rPr>
                <w:b w:val="0"/>
                <w:sz w:val="16"/>
                <w:szCs w:val="16"/>
              </w:rPr>
              <w:t>9,2610</w:t>
            </w:r>
          </w:p>
        </w:tc>
      </w:tr>
      <w:tr w:rsidR="00A54CBE" w:rsidRPr="00EC30C2" w14:paraId="7FCB8A7A"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A4D2CC8"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1DBBB8FE"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7124010010700</w:t>
            </w:r>
          </w:p>
        </w:tc>
        <w:tc>
          <w:tcPr>
            <w:tcW w:w="4099" w:type="dxa"/>
            <w:tcBorders>
              <w:top w:val="single" w:sz="4" w:space="0" w:color="auto"/>
              <w:left w:val="single" w:sz="4" w:space="0" w:color="auto"/>
              <w:bottom w:val="single" w:sz="4" w:space="0" w:color="auto"/>
              <w:right w:val="single" w:sz="4" w:space="0" w:color="auto"/>
            </w:tcBorders>
            <w:vAlign w:val="center"/>
          </w:tcPr>
          <w:p w14:paraId="45B4B4ED"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Dulgher</w:t>
            </w:r>
          </w:p>
        </w:tc>
        <w:tc>
          <w:tcPr>
            <w:tcW w:w="1412" w:type="dxa"/>
            <w:tcBorders>
              <w:top w:val="single" w:sz="4" w:space="0" w:color="auto"/>
              <w:left w:val="single" w:sz="4" w:space="0" w:color="auto"/>
              <w:bottom w:val="single" w:sz="4" w:space="0" w:color="auto"/>
              <w:right w:val="single" w:sz="4" w:space="0" w:color="auto"/>
            </w:tcBorders>
            <w:vAlign w:val="center"/>
          </w:tcPr>
          <w:p w14:paraId="408DBAF8"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184A91E4" w14:textId="77777777" w:rsidR="00A54CBE" w:rsidRPr="008467F8" w:rsidRDefault="00A54CBE" w:rsidP="00940DDF">
            <w:pPr>
              <w:pStyle w:val="4"/>
              <w:rPr>
                <w:rFonts w:eastAsia="PMingLiU"/>
                <w:b w:val="0"/>
                <w:lang w:val="ro-MD"/>
              </w:rPr>
            </w:pPr>
            <w:r w:rsidRPr="008467F8">
              <w:rPr>
                <w:b w:val="0"/>
                <w:sz w:val="16"/>
                <w:szCs w:val="16"/>
              </w:rPr>
              <w:t>0,5040</w:t>
            </w:r>
          </w:p>
        </w:tc>
      </w:tr>
      <w:tr w:rsidR="00A54CBE" w:rsidRPr="00EC30C2" w14:paraId="4C259888"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E8C626E"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2AA8F665"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9310060019920</w:t>
            </w:r>
          </w:p>
        </w:tc>
        <w:tc>
          <w:tcPr>
            <w:tcW w:w="4099" w:type="dxa"/>
            <w:tcBorders>
              <w:top w:val="single" w:sz="4" w:space="0" w:color="auto"/>
              <w:left w:val="single" w:sz="4" w:space="0" w:color="auto"/>
              <w:bottom w:val="single" w:sz="4" w:space="0" w:color="auto"/>
              <w:right w:val="single" w:sz="4" w:space="0" w:color="auto"/>
            </w:tcBorders>
            <w:vAlign w:val="center"/>
          </w:tcPr>
          <w:p w14:paraId="2F0151C4"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Muncitor deservire CM</w:t>
            </w:r>
          </w:p>
        </w:tc>
        <w:tc>
          <w:tcPr>
            <w:tcW w:w="1412" w:type="dxa"/>
            <w:tcBorders>
              <w:top w:val="single" w:sz="4" w:space="0" w:color="auto"/>
              <w:left w:val="single" w:sz="4" w:space="0" w:color="auto"/>
              <w:bottom w:val="single" w:sz="4" w:space="0" w:color="auto"/>
              <w:right w:val="single" w:sz="4" w:space="0" w:color="auto"/>
            </w:tcBorders>
            <w:vAlign w:val="center"/>
          </w:tcPr>
          <w:p w14:paraId="60AA9435"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0B04A473" w14:textId="77777777" w:rsidR="00A54CBE" w:rsidRPr="008467F8" w:rsidRDefault="00A54CBE" w:rsidP="00940DDF">
            <w:pPr>
              <w:pStyle w:val="4"/>
              <w:rPr>
                <w:rFonts w:eastAsia="PMingLiU"/>
                <w:b w:val="0"/>
                <w:lang w:val="ro-MD"/>
              </w:rPr>
            </w:pPr>
            <w:r w:rsidRPr="008467F8">
              <w:rPr>
                <w:b w:val="0"/>
                <w:sz w:val="16"/>
                <w:szCs w:val="16"/>
              </w:rPr>
              <w:t>1,5750</w:t>
            </w:r>
          </w:p>
        </w:tc>
      </w:tr>
      <w:tr w:rsidR="00A54CBE" w:rsidRPr="00EC30C2" w14:paraId="1DEBD576"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959818E"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59CC10DB"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20301129300001</w:t>
            </w:r>
          </w:p>
        </w:tc>
        <w:tc>
          <w:tcPr>
            <w:tcW w:w="4099" w:type="dxa"/>
            <w:tcBorders>
              <w:top w:val="single" w:sz="4" w:space="0" w:color="auto"/>
              <w:left w:val="single" w:sz="4" w:space="0" w:color="auto"/>
              <w:bottom w:val="single" w:sz="4" w:space="0" w:color="auto"/>
              <w:right w:val="single" w:sz="4" w:space="0" w:color="auto"/>
            </w:tcBorders>
            <w:vAlign w:val="center"/>
          </w:tcPr>
          <w:p w14:paraId="04AF8D76"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Usi tip Filomuro</w:t>
            </w:r>
          </w:p>
        </w:tc>
        <w:tc>
          <w:tcPr>
            <w:tcW w:w="1412" w:type="dxa"/>
            <w:tcBorders>
              <w:top w:val="single" w:sz="4" w:space="0" w:color="auto"/>
              <w:left w:val="single" w:sz="4" w:space="0" w:color="auto"/>
              <w:bottom w:val="single" w:sz="4" w:space="0" w:color="auto"/>
              <w:right w:val="single" w:sz="4" w:space="0" w:color="auto"/>
            </w:tcBorders>
            <w:vAlign w:val="center"/>
          </w:tcPr>
          <w:p w14:paraId="5DD28A8F" w14:textId="77777777" w:rsidR="00A54CBE" w:rsidRPr="008467F8" w:rsidRDefault="00A54CBE" w:rsidP="00940DDF">
            <w:pPr>
              <w:pStyle w:val="4"/>
              <w:rPr>
                <w:rFonts w:eastAsia="PMingLiU"/>
                <w:b w:val="0"/>
                <w:lang w:val="ro-MD"/>
              </w:rPr>
            </w:pPr>
            <w:r w:rsidRPr="008467F8">
              <w:rPr>
                <w:b w:val="0"/>
                <w:sz w:val="16"/>
                <w:szCs w:val="16"/>
              </w:rPr>
              <w:t>m2</w:t>
            </w:r>
          </w:p>
        </w:tc>
        <w:tc>
          <w:tcPr>
            <w:tcW w:w="1658" w:type="dxa"/>
            <w:tcBorders>
              <w:top w:val="single" w:sz="4" w:space="0" w:color="auto"/>
              <w:left w:val="single" w:sz="4" w:space="0" w:color="auto"/>
              <w:bottom w:val="single" w:sz="4" w:space="0" w:color="auto"/>
              <w:right w:val="single" w:sz="4" w:space="0" w:color="auto"/>
            </w:tcBorders>
            <w:vAlign w:val="center"/>
          </w:tcPr>
          <w:p w14:paraId="711A6D9B" w14:textId="77777777" w:rsidR="00A54CBE" w:rsidRPr="008467F8" w:rsidRDefault="00A54CBE" w:rsidP="00940DDF">
            <w:pPr>
              <w:pStyle w:val="4"/>
              <w:rPr>
                <w:rFonts w:eastAsia="PMingLiU"/>
                <w:b w:val="0"/>
                <w:lang w:val="ro-MD"/>
              </w:rPr>
            </w:pPr>
            <w:r w:rsidRPr="008467F8">
              <w:rPr>
                <w:b w:val="0"/>
                <w:sz w:val="16"/>
                <w:szCs w:val="16"/>
              </w:rPr>
              <w:t>6,3000</w:t>
            </w:r>
          </w:p>
        </w:tc>
      </w:tr>
      <w:tr w:rsidR="00A54CBE" w:rsidRPr="00EC30C2" w14:paraId="45510F6C"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B68D6F9"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000BF6C3"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2873145887000</w:t>
            </w:r>
          </w:p>
        </w:tc>
        <w:tc>
          <w:tcPr>
            <w:tcW w:w="4099" w:type="dxa"/>
            <w:tcBorders>
              <w:top w:val="single" w:sz="4" w:space="0" w:color="auto"/>
              <w:left w:val="single" w:sz="4" w:space="0" w:color="auto"/>
              <w:bottom w:val="single" w:sz="4" w:space="0" w:color="auto"/>
              <w:right w:val="single" w:sz="4" w:space="0" w:color="auto"/>
            </w:tcBorders>
            <w:vAlign w:val="center"/>
          </w:tcPr>
          <w:p w14:paraId="66064452"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Cuie cu cap conic tip A pentru constructii</w:t>
            </w:r>
          </w:p>
        </w:tc>
        <w:tc>
          <w:tcPr>
            <w:tcW w:w="1412" w:type="dxa"/>
            <w:tcBorders>
              <w:top w:val="single" w:sz="4" w:space="0" w:color="auto"/>
              <w:left w:val="single" w:sz="4" w:space="0" w:color="auto"/>
              <w:bottom w:val="single" w:sz="4" w:space="0" w:color="auto"/>
              <w:right w:val="single" w:sz="4" w:space="0" w:color="auto"/>
            </w:tcBorders>
            <w:vAlign w:val="center"/>
          </w:tcPr>
          <w:p w14:paraId="1977E173" w14:textId="77777777" w:rsidR="00A54CBE" w:rsidRPr="008467F8" w:rsidRDefault="00A54CBE" w:rsidP="00940DDF">
            <w:pPr>
              <w:pStyle w:val="4"/>
              <w:rPr>
                <w:rFonts w:eastAsia="PMingLiU"/>
                <w:b w:val="0"/>
                <w:lang w:val="ro-MD"/>
              </w:rPr>
            </w:pPr>
            <w:r w:rsidRPr="008467F8">
              <w:rPr>
                <w:b w:val="0"/>
                <w:sz w:val="16"/>
                <w:szCs w:val="16"/>
              </w:rPr>
              <w:t>kg</w:t>
            </w:r>
          </w:p>
        </w:tc>
        <w:tc>
          <w:tcPr>
            <w:tcW w:w="1658" w:type="dxa"/>
            <w:tcBorders>
              <w:top w:val="single" w:sz="4" w:space="0" w:color="auto"/>
              <w:left w:val="single" w:sz="4" w:space="0" w:color="auto"/>
              <w:bottom w:val="single" w:sz="4" w:space="0" w:color="auto"/>
              <w:right w:val="single" w:sz="4" w:space="0" w:color="auto"/>
            </w:tcBorders>
            <w:vAlign w:val="center"/>
          </w:tcPr>
          <w:p w14:paraId="2710A9DB" w14:textId="77777777" w:rsidR="00A54CBE" w:rsidRPr="008467F8" w:rsidRDefault="00A54CBE" w:rsidP="00940DDF">
            <w:pPr>
              <w:pStyle w:val="4"/>
              <w:rPr>
                <w:rFonts w:eastAsia="PMingLiU"/>
                <w:b w:val="0"/>
                <w:lang w:val="ro-MD"/>
              </w:rPr>
            </w:pPr>
            <w:r w:rsidRPr="008467F8">
              <w:rPr>
                <w:b w:val="0"/>
                <w:sz w:val="16"/>
                <w:szCs w:val="16"/>
              </w:rPr>
              <w:t>0,5355</w:t>
            </w:r>
          </w:p>
        </w:tc>
      </w:tr>
      <w:tr w:rsidR="00A54CBE" w:rsidRPr="00EC30C2" w14:paraId="5B00C032"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1C98C68"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C1C5A62"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2430226101572</w:t>
            </w:r>
          </w:p>
        </w:tc>
        <w:tc>
          <w:tcPr>
            <w:tcW w:w="4099" w:type="dxa"/>
            <w:tcBorders>
              <w:top w:val="single" w:sz="4" w:space="0" w:color="auto"/>
              <w:left w:val="single" w:sz="4" w:space="0" w:color="auto"/>
              <w:bottom w:val="single" w:sz="4" w:space="0" w:color="auto"/>
              <w:right w:val="single" w:sz="4" w:space="0" w:color="auto"/>
            </w:tcBorders>
            <w:vAlign w:val="center"/>
          </w:tcPr>
          <w:p w14:paraId="26C42AF5"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Spuma din poliuretan</w:t>
            </w:r>
          </w:p>
        </w:tc>
        <w:tc>
          <w:tcPr>
            <w:tcW w:w="1412" w:type="dxa"/>
            <w:tcBorders>
              <w:top w:val="single" w:sz="4" w:space="0" w:color="auto"/>
              <w:left w:val="single" w:sz="4" w:space="0" w:color="auto"/>
              <w:bottom w:val="single" w:sz="4" w:space="0" w:color="auto"/>
              <w:right w:val="single" w:sz="4" w:space="0" w:color="auto"/>
            </w:tcBorders>
            <w:vAlign w:val="center"/>
          </w:tcPr>
          <w:p w14:paraId="4EB0CC2C" w14:textId="77777777" w:rsidR="00A54CBE" w:rsidRPr="008467F8" w:rsidRDefault="00A54CBE" w:rsidP="00940DDF">
            <w:pPr>
              <w:pStyle w:val="4"/>
              <w:rPr>
                <w:rFonts w:eastAsia="PMingLiU"/>
                <w:b w:val="0"/>
                <w:lang w:val="ro-MD"/>
              </w:rPr>
            </w:pPr>
            <w:r w:rsidRPr="008467F8">
              <w:rPr>
                <w:b w:val="0"/>
                <w:sz w:val="16"/>
                <w:szCs w:val="16"/>
              </w:rPr>
              <w:t>kg</w:t>
            </w:r>
          </w:p>
        </w:tc>
        <w:tc>
          <w:tcPr>
            <w:tcW w:w="1658" w:type="dxa"/>
            <w:tcBorders>
              <w:top w:val="single" w:sz="4" w:space="0" w:color="auto"/>
              <w:left w:val="single" w:sz="4" w:space="0" w:color="auto"/>
              <w:bottom w:val="single" w:sz="4" w:space="0" w:color="auto"/>
              <w:right w:val="single" w:sz="4" w:space="0" w:color="auto"/>
            </w:tcBorders>
            <w:vAlign w:val="center"/>
          </w:tcPr>
          <w:p w14:paraId="6F95A5A6" w14:textId="77777777" w:rsidR="00A54CBE" w:rsidRPr="008467F8" w:rsidRDefault="00A54CBE" w:rsidP="00940DDF">
            <w:pPr>
              <w:pStyle w:val="4"/>
              <w:rPr>
                <w:rFonts w:eastAsia="PMingLiU"/>
                <w:b w:val="0"/>
                <w:lang w:val="ro-MD"/>
              </w:rPr>
            </w:pPr>
            <w:r w:rsidRPr="008467F8">
              <w:rPr>
                <w:b w:val="0"/>
                <w:sz w:val="16"/>
                <w:szCs w:val="16"/>
              </w:rPr>
              <w:t>3,1500</w:t>
            </w:r>
          </w:p>
        </w:tc>
      </w:tr>
      <w:tr w:rsidR="00A54CBE" w:rsidRPr="00EC30C2" w14:paraId="19F1BA44"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A37C6"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C9A7934"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2952160007200</w:t>
            </w:r>
          </w:p>
        </w:tc>
        <w:tc>
          <w:tcPr>
            <w:tcW w:w="4099" w:type="dxa"/>
            <w:tcBorders>
              <w:top w:val="single" w:sz="4" w:space="0" w:color="auto"/>
              <w:left w:val="single" w:sz="4" w:space="0" w:color="auto"/>
              <w:bottom w:val="single" w:sz="4" w:space="0" w:color="auto"/>
              <w:right w:val="single" w:sz="4" w:space="0" w:color="auto"/>
            </w:tcBorders>
            <w:vAlign w:val="center"/>
          </w:tcPr>
          <w:p w14:paraId="0D28844E"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Utilaj de ridicat pentru lucrari de finisaj</w:t>
            </w:r>
          </w:p>
        </w:tc>
        <w:tc>
          <w:tcPr>
            <w:tcW w:w="1412" w:type="dxa"/>
            <w:tcBorders>
              <w:top w:val="single" w:sz="4" w:space="0" w:color="auto"/>
              <w:left w:val="single" w:sz="4" w:space="0" w:color="auto"/>
              <w:bottom w:val="single" w:sz="4" w:space="0" w:color="auto"/>
              <w:right w:val="single" w:sz="4" w:space="0" w:color="auto"/>
            </w:tcBorders>
            <w:vAlign w:val="center"/>
          </w:tcPr>
          <w:p w14:paraId="66685197" w14:textId="77777777" w:rsidR="00A54CBE" w:rsidRPr="008467F8" w:rsidRDefault="00A54CBE" w:rsidP="00940DDF">
            <w:pPr>
              <w:pStyle w:val="4"/>
              <w:rPr>
                <w:rFonts w:eastAsia="PMingLiU"/>
                <w:b w:val="0"/>
                <w:lang w:val="ro-MD"/>
              </w:rPr>
            </w:pPr>
            <w:r w:rsidRPr="008467F8">
              <w:rPr>
                <w:b w:val="0"/>
                <w:sz w:val="16"/>
                <w:szCs w:val="16"/>
              </w:rPr>
              <w:t>h-ut</w:t>
            </w:r>
          </w:p>
        </w:tc>
        <w:tc>
          <w:tcPr>
            <w:tcW w:w="1658" w:type="dxa"/>
            <w:tcBorders>
              <w:top w:val="single" w:sz="4" w:space="0" w:color="auto"/>
              <w:left w:val="single" w:sz="4" w:space="0" w:color="auto"/>
              <w:bottom w:val="single" w:sz="4" w:space="0" w:color="auto"/>
              <w:right w:val="single" w:sz="4" w:space="0" w:color="auto"/>
            </w:tcBorders>
            <w:vAlign w:val="center"/>
          </w:tcPr>
          <w:p w14:paraId="4B0F02F8" w14:textId="77777777" w:rsidR="00A54CBE" w:rsidRPr="008467F8" w:rsidRDefault="00A54CBE" w:rsidP="00940DDF">
            <w:pPr>
              <w:pStyle w:val="4"/>
              <w:rPr>
                <w:rFonts w:eastAsia="PMingLiU"/>
                <w:b w:val="0"/>
                <w:lang w:val="ro-MD"/>
              </w:rPr>
            </w:pPr>
            <w:r w:rsidRPr="008467F8">
              <w:rPr>
                <w:b w:val="0"/>
                <w:sz w:val="16"/>
                <w:szCs w:val="16"/>
              </w:rPr>
              <w:t>0,1260</w:t>
            </w:r>
          </w:p>
        </w:tc>
      </w:tr>
      <w:tr w:rsidR="00A54CBE" w:rsidRPr="00EC30C2" w14:paraId="782DB9FB"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98371D5" w14:textId="77777777" w:rsidR="00A54CBE" w:rsidRPr="008467F8" w:rsidRDefault="00A54CBE" w:rsidP="00940DDF">
            <w:pPr>
              <w:jc w:val="center"/>
              <w:rPr>
                <w:rFonts w:eastAsia="PMingLiU"/>
                <w:lang w:val="ro-MD" w:eastAsia="zh-CN"/>
              </w:rPr>
            </w:pPr>
            <w:r w:rsidRPr="008467F8">
              <w:rPr>
                <w:bCs/>
                <w:sz w:val="22"/>
                <w:szCs w:val="22"/>
                <w:lang w:val="en-US"/>
              </w:rPr>
              <w:t>82</w:t>
            </w:r>
          </w:p>
        </w:tc>
        <w:tc>
          <w:tcPr>
            <w:tcW w:w="1654" w:type="dxa"/>
            <w:tcBorders>
              <w:top w:val="single" w:sz="4" w:space="0" w:color="auto"/>
              <w:left w:val="single" w:sz="4" w:space="0" w:color="auto"/>
              <w:bottom w:val="single" w:sz="4" w:space="0" w:color="auto"/>
              <w:right w:val="single" w:sz="4" w:space="0" w:color="auto"/>
            </w:tcBorders>
            <w:vAlign w:val="center"/>
          </w:tcPr>
          <w:p w14:paraId="72B2DBE2"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CK33B</w:t>
            </w:r>
          </w:p>
        </w:tc>
        <w:tc>
          <w:tcPr>
            <w:tcW w:w="4099" w:type="dxa"/>
            <w:tcBorders>
              <w:top w:val="single" w:sz="4" w:space="0" w:color="auto"/>
              <w:left w:val="single" w:sz="4" w:space="0" w:color="auto"/>
              <w:bottom w:val="single" w:sz="4" w:space="0" w:color="auto"/>
              <w:right w:val="single" w:sz="4" w:space="0" w:color="auto"/>
            </w:tcBorders>
          </w:tcPr>
          <w:p w14:paraId="52AA4F55" w14:textId="77777777" w:rsidR="00A54CBE" w:rsidRPr="00150441" w:rsidRDefault="00A54CBE" w:rsidP="00940DDF">
            <w:pPr>
              <w:rPr>
                <w:bCs/>
                <w:sz w:val="2"/>
                <w:szCs w:val="2"/>
                <w:lang w:val="en-US"/>
              </w:rPr>
            </w:pPr>
            <w:r w:rsidRPr="00E81EA7">
              <w:rPr>
                <w:bCs/>
                <w:sz w:val="22"/>
                <w:szCs w:val="22"/>
                <w:lang w:val="en-US"/>
              </w:rPr>
              <w:t>Miner cu broasca pentru usa tip "Filomuro"</w:t>
            </w:r>
          </w:p>
        </w:tc>
        <w:tc>
          <w:tcPr>
            <w:tcW w:w="1412" w:type="dxa"/>
            <w:tcBorders>
              <w:top w:val="single" w:sz="4" w:space="0" w:color="auto"/>
              <w:left w:val="single" w:sz="4" w:space="0" w:color="auto"/>
              <w:bottom w:val="single" w:sz="4" w:space="0" w:color="auto"/>
              <w:right w:val="single" w:sz="4" w:space="0" w:color="auto"/>
            </w:tcBorders>
            <w:vAlign w:val="center"/>
          </w:tcPr>
          <w:p w14:paraId="6AB24ED0" w14:textId="77777777" w:rsidR="00A54CBE" w:rsidRPr="008467F8" w:rsidRDefault="00A54CBE" w:rsidP="00940DDF">
            <w:pPr>
              <w:pStyle w:val="4"/>
              <w:rPr>
                <w:rFonts w:eastAsia="PMingLiU"/>
                <w:b w:val="0"/>
                <w:lang w:val="ro-MD"/>
              </w:rPr>
            </w:pPr>
            <w:r w:rsidRPr="008467F8">
              <w:rPr>
                <w:b w:val="0"/>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558660B8" w14:textId="77777777" w:rsidR="00A54CBE" w:rsidRPr="008467F8" w:rsidRDefault="00A54CBE" w:rsidP="00940DDF">
            <w:pPr>
              <w:pStyle w:val="4"/>
              <w:rPr>
                <w:b w:val="0"/>
              </w:rPr>
            </w:pPr>
            <w:r w:rsidRPr="008467F8">
              <w:rPr>
                <w:b w:val="0"/>
              </w:rPr>
              <w:t>3,0000</w:t>
            </w:r>
          </w:p>
          <w:p w14:paraId="1F3966E9" w14:textId="77777777" w:rsidR="00A54CBE" w:rsidRPr="008467F8" w:rsidRDefault="00A54CBE" w:rsidP="00940DDF">
            <w:pPr>
              <w:pStyle w:val="4"/>
              <w:rPr>
                <w:rFonts w:eastAsia="PMingLiU"/>
                <w:b w:val="0"/>
                <w:lang w:val="ro-MD"/>
              </w:rPr>
            </w:pPr>
          </w:p>
        </w:tc>
      </w:tr>
      <w:tr w:rsidR="00A54CBE" w:rsidRPr="00EC30C2" w14:paraId="1CDCBB38"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D44BB03"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20C71A10"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7214070021400</w:t>
            </w:r>
          </w:p>
        </w:tc>
        <w:tc>
          <w:tcPr>
            <w:tcW w:w="4099" w:type="dxa"/>
            <w:tcBorders>
              <w:top w:val="single" w:sz="4" w:space="0" w:color="auto"/>
              <w:left w:val="single" w:sz="4" w:space="0" w:color="auto"/>
              <w:bottom w:val="single" w:sz="4" w:space="0" w:color="auto"/>
              <w:right w:val="single" w:sz="4" w:space="0" w:color="auto"/>
            </w:tcBorders>
            <w:vAlign w:val="center"/>
          </w:tcPr>
          <w:p w14:paraId="113FA597"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Lacatus constructii metalice</w:t>
            </w:r>
          </w:p>
        </w:tc>
        <w:tc>
          <w:tcPr>
            <w:tcW w:w="1412" w:type="dxa"/>
            <w:tcBorders>
              <w:top w:val="single" w:sz="4" w:space="0" w:color="auto"/>
              <w:left w:val="single" w:sz="4" w:space="0" w:color="auto"/>
              <w:bottom w:val="single" w:sz="4" w:space="0" w:color="auto"/>
              <w:right w:val="single" w:sz="4" w:space="0" w:color="auto"/>
            </w:tcBorders>
            <w:vAlign w:val="center"/>
          </w:tcPr>
          <w:p w14:paraId="51C05A29"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5B4FBB99" w14:textId="77777777" w:rsidR="00A54CBE" w:rsidRPr="008467F8" w:rsidRDefault="00A54CBE" w:rsidP="00940DDF">
            <w:pPr>
              <w:pStyle w:val="4"/>
              <w:rPr>
                <w:rFonts w:eastAsia="PMingLiU"/>
                <w:b w:val="0"/>
                <w:lang w:val="ro-MD"/>
              </w:rPr>
            </w:pPr>
            <w:r w:rsidRPr="008467F8">
              <w:rPr>
                <w:b w:val="0"/>
                <w:sz w:val="16"/>
                <w:szCs w:val="16"/>
              </w:rPr>
              <w:t>2,7300</w:t>
            </w:r>
          </w:p>
        </w:tc>
      </w:tr>
      <w:tr w:rsidR="00A54CBE" w:rsidRPr="00EC30C2" w14:paraId="6CE4A2AD"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B0716A1"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9FBFCAD"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9310060019920</w:t>
            </w:r>
          </w:p>
        </w:tc>
        <w:tc>
          <w:tcPr>
            <w:tcW w:w="4099" w:type="dxa"/>
            <w:tcBorders>
              <w:top w:val="single" w:sz="4" w:space="0" w:color="auto"/>
              <w:left w:val="single" w:sz="4" w:space="0" w:color="auto"/>
              <w:bottom w:val="single" w:sz="4" w:space="0" w:color="auto"/>
              <w:right w:val="single" w:sz="4" w:space="0" w:color="auto"/>
            </w:tcBorders>
            <w:vAlign w:val="center"/>
          </w:tcPr>
          <w:p w14:paraId="131938B1"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Muncitor deservire CM</w:t>
            </w:r>
          </w:p>
        </w:tc>
        <w:tc>
          <w:tcPr>
            <w:tcW w:w="1412" w:type="dxa"/>
            <w:tcBorders>
              <w:top w:val="single" w:sz="4" w:space="0" w:color="auto"/>
              <w:left w:val="single" w:sz="4" w:space="0" w:color="auto"/>
              <w:bottom w:val="single" w:sz="4" w:space="0" w:color="auto"/>
              <w:right w:val="single" w:sz="4" w:space="0" w:color="auto"/>
            </w:tcBorders>
            <w:vAlign w:val="center"/>
          </w:tcPr>
          <w:p w14:paraId="49A0887C"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2EA0E101" w14:textId="77777777" w:rsidR="00A54CBE" w:rsidRPr="008467F8" w:rsidRDefault="00A54CBE" w:rsidP="00940DDF">
            <w:pPr>
              <w:pStyle w:val="4"/>
              <w:rPr>
                <w:rFonts w:eastAsia="PMingLiU"/>
                <w:b w:val="0"/>
                <w:lang w:val="ro-MD"/>
              </w:rPr>
            </w:pPr>
            <w:r w:rsidRPr="008467F8">
              <w:rPr>
                <w:b w:val="0"/>
                <w:sz w:val="16"/>
                <w:szCs w:val="16"/>
              </w:rPr>
              <w:t>0,1500</w:t>
            </w:r>
          </w:p>
        </w:tc>
      </w:tr>
      <w:tr w:rsidR="00A54CBE" w:rsidRPr="00EC30C2" w14:paraId="3138EB85"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A41B359"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58A1168"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28631463109001</w:t>
            </w:r>
          </w:p>
        </w:tc>
        <w:tc>
          <w:tcPr>
            <w:tcW w:w="4099" w:type="dxa"/>
            <w:tcBorders>
              <w:top w:val="single" w:sz="4" w:space="0" w:color="auto"/>
              <w:left w:val="single" w:sz="4" w:space="0" w:color="auto"/>
              <w:bottom w:val="single" w:sz="4" w:space="0" w:color="auto"/>
              <w:right w:val="single" w:sz="4" w:space="0" w:color="auto"/>
            </w:tcBorders>
            <w:vAlign w:val="center"/>
          </w:tcPr>
          <w:p w14:paraId="7CCAA5D5"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Miner cu broasca pentru usa tip "Filomuro"</w:t>
            </w:r>
          </w:p>
        </w:tc>
        <w:tc>
          <w:tcPr>
            <w:tcW w:w="1412" w:type="dxa"/>
            <w:tcBorders>
              <w:top w:val="single" w:sz="4" w:space="0" w:color="auto"/>
              <w:left w:val="single" w:sz="4" w:space="0" w:color="auto"/>
              <w:bottom w:val="single" w:sz="4" w:space="0" w:color="auto"/>
              <w:right w:val="single" w:sz="4" w:space="0" w:color="auto"/>
            </w:tcBorders>
            <w:vAlign w:val="center"/>
          </w:tcPr>
          <w:p w14:paraId="0548E188"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5800C957" w14:textId="77777777" w:rsidR="00A54CBE" w:rsidRPr="008467F8" w:rsidRDefault="00A54CBE" w:rsidP="00940DDF">
            <w:pPr>
              <w:pStyle w:val="4"/>
              <w:rPr>
                <w:rFonts w:eastAsia="PMingLiU"/>
                <w:b w:val="0"/>
                <w:lang w:val="ro-MD"/>
              </w:rPr>
            </w:pPr>
            <w:r w:rsidRPr="008467F8">
              <w:rPr>
                <w:b w:val="0"/>
                <w:sz w:val="16"/>
                <w:szCs w:val="16"/>
              </w:rPr>
              <w:t>3,0000</w:t>
            </w:r>
          </w:p>
        </w:tc>
      </w:tr>
      <w:tr w:rsidR="00A54CBE" w:rsidRPr="00EC30C2" w14:paraId="0F63C21F"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FB009C8"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4F742DE6"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2430226100034</w:t>
            </w:r>
          </w:p>
        </w:tc>
        <w:tc>
          <w:tcPr>
            <w:tcW w:w="4099" w:type="dxa"/>
            <w:tcBorders>
              <w:top w:val="single" w:sz="4" w:space="0" w:color="auto"/>
              <w:left w:val="single" w:sz="4" w:space="0" w:color="auto"/>
              <w:bottom w:val="single" w:sz="4" w:space="0" w:color="auto"/>
              <w:right w:val="single" w:sz="4" w:space="0" w:color="auto"/>
            </w:tcBorders>
            <w:vAlign w:val="center"/>
          </w:tcPr>
          <w:p w14:paraId="3711AE4A"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Grund miniu anticoroziv g.351-4 S 3097-80</w:t>
            </w:r>
          </w:p>
        </w:tc>
        <w:tc>
          <w:tcPr>
            <w:tcW w:w="1412" w:type="dxa"/>
            <w:tcBorders>
              <w:top w:val="single" w:sz="4" w:space="0" w:color="auto"/>
              <w:left w:val="single" w:sz="4" w:space="0" w:color="auto"/>
              <w:bottom w:val="single" w:sz="4" w:space="0" w:color="auto"/>
              <w:right w:val="single" w:sz="4" w:space="0" w:color="auto"/>
            </w:tcBorders>
            <w:vAlign w:val="center"/>
          </w:tcPr>
          <w:p w14:paraId="3C582FA4" w14:textId="77777777" w:rsidR="00A54CBE" w:rsidRPr="008467F8" w:rsidRDefault="00A54CBE" w:rsidP="00940DDF">
            <w:pPr>
              <w:pStyle w:val="4"/>
              <w:rPr>
                <w:rFonts w:eastAsia="PMingLiU"/>
                <w:b w:val="0"/>
                <w:lang w:val="ro-MD"/>
              </w:rPr>
            </w:pPr>
            <w:r w:rsidRPr="008467F8">
              <w:rPr>
                <w:b w:val="0"/>
                <w:sz w:val="16"/>
                <w:szCs w:val="16"/>
              </w:rPr>
              <w:t>kg</w:t>
            </w:r>
          </w:p>
        </w:tc>
        <w:tc>
          <w:tcPr>
            <w:tcW w:w="1658" w:type="dxa"/>
            <w:tcBorders>
              <w:top w:val="single" w:sz="4" w:space="0" w:color="auto"/>
              <w:left w:val="single" w:sz="4" w:space="0" w:color="auto"/>
              <w:bottom w:val="single" w:sz="4" w:space="0" w:color="auto"/>
              <w:right w:val="single" w:sz="4" w:space="0" w:color="auto"/>
            </w:tcBorders>
            <w:vAlign w:val="center"/>
          </w:tcPr>
          <w:p w14:paraId="1E28697E" w14:textId="77777777" w:rsidR="00A54CBE" w:rsidRPr="008467F8" w:rsidRDefault="00A54CBE" w:rsidP="00940DDF">
            <w:pPr>
              <w:pStyle w:val="4"/>
              <w:rPr>
                <w:rFonts w:eastAsia="PMingLiU"/>
                <w:b w:val="0"/>
                <w:lang w:val="ro-MD"/>
              </w:rPr>
            </w:pPr>
            <w:r w:rsidRPr="008467F8">
              <w:rPr>
                <w:b w:val="0"/>
                <w:sz w:val="16"/>
                <w:szCs w:val="16"/>
              </w:rPr>
              <w:t>0,0600</w:t>
            </w:r>
          </w:p>
        </w:tc>
      </w:tr>
      <w:tr w:rsidR="00A54CBE" w:rsidRPr="00EC30C2" w14:paraId="70A77E4E" w14:textId="77777777" w:rsidTr="00940DDF">
        <w:trPr>
          <w:trHeight w:val="407"/>
        </w:trPr>
        <w:tc>
          <w:tcPr>
            <w:tcW w:w="6409" w:type="dxa"/>
            <w:gridSpan w:val="3"/>
            <w:tcBorders>
              <w:top w:val="single" w:sz="4" w:space="0" w:color="auto"/>
              <w:left w:val="single" w:sz="4" w:space="0" w:color="auto"/>
              <w:bottom w:val="single" w:sz="4" w:space="0" w:color="auto"/>
              <w:right w:val="single" w:sz="4" w:space="0" w:color="auto"/>
            </w:tcBorders>
            <w:vAlign w:val="center"/>
          </w:tcPr>
          <w:p w14:paraId="011ACD59" w14:textId="77777777" w:rsidR="00A54CBE" w:rsidRPr="008467F8" w:rsidRDefault="00A54CBE" w:rsidP="00940DDF">
            <w:pPr>
              <w:tabs>
                <w:tab w:val="left" w:pos="1134"/>
              </w:tabs>
              <w:outlineLvl w:val="0"/>
              <w:rPr>
                <w:rFonts w:eastAsia="PMingLiU"/>
                <w:lang w:val="ro-MD" w:eastAsia="zh-CN"/>
              </w:rPr>
            </w:pPr>
            <w:r w:rsidRPr="008467F8">
              <w:rPr>
                <w:bCs/>
                <w:lang w:val="en-US"/>
              </w:rPr>
              <w:t xml:space="preserve">Total </w:t>
            </w:r>
            <w:r w:rsidRPr="008467F8">
              <w:rPr>
                <w:bCs/>
                <w:sz w:val="22"/>
                <w:szCs w:val="22"/>
                <w:lang w:val="en-US"/>
              </w:rPr>
              <w:t>Timplarie</w:t>
            </w:r>
          </w:p>
        </w:tc>
        <w:tc>
          <w:tcPr>
            <w:tcW w:w="1412" w:type="dxa"/>
            <w:tcBorders>
              <w:top w:val="single" w:sz="4" w:space="0" w:color="auto"/>
              <w:left w:val="single" w:sz="4" w:space="0" w:color="auto"/>
              <w:bottom w:val="single" w:sz="4" w:space="0" w:color="auto"/>
              <w:right w:val="single" w:sz="4" w:space="0" w:color="auto"/>
            </w:tcBorders>
            <w:vAlign w:val="center"/>
          </w:tcPr>
          <w:p w14:paraId="7C4477A4" w14:textId="77777777" w:rsidR="00A54CBE" w:rsidRPr="008467F8" w:rsidRDefault="00A54CBE" w:rsidP="00940DDF">
            <w:pPr>
              <w:pStyle w:val="4"/>
              <w:rPr>
                <w:rFonts w:eastAsia="PMingLiU"/>
                <w:b w:val="0"/>
                <w:lang w:val="ro-MD"/>
              </w:rPr>
            </w:pPr>
          </w:p>
        </w:tc>
        <w:tc>
          <w:tcPr>
            <w:tcW w:w="1658" w:type="dxa"/>
            <w:tcBorders>
              <w:top w:val="single" w:sz="4" w:space="0" w:color="auto"/>
              <w:left w:val="single" w:sz="4" w:space="0" w:color="auto"/>
              <w:bottom w:val="single" w:sz="4" w:space="0" w:color="auto"/>
              <w:right w:val="single" w:sz="4" w:space="0" w:color="auto"/>
            </w:tcBorders>
            <w:vAlign w:val="center"/>
          </w:tcPr>
          <w:p w14:paraId="69AEC424" w14:textId="77777777" w:rsidR="00A54CBE" w:rsidRPr="008467F8" w:rsidRDefault="00A54CBE" w:rsidP="00940DDF">
            <w:pPr>
              <w:pStyle w:val="4"/>
              <w:rPr>
                <w:rFonts w:eastAsia="PMingLiU"/>
                <w:b w:val="0"/>
                <w:lang w:val="ro-MD"/>
              </w:rPr>
            </w:pPr>
          </w:p>
        </w:tc>
      </w:tr>
      <w:tr w:rsidR="00A54CBE" w:rsidRPr="00EC30C2" w14:paraId="374925EB" w14:textId="77777777" w:rsidTr="00940DDF">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64A55F62" w14:textId="77777777" w:rsidR="00A54CBE" w:rsidRPr="008467F8" w:rsidRDefault="00A54CBE" w:rsidP="00940DDF">
            <w:pPr>
              <w:pStyle w:val="4"/>
              <w:rPr>
                <w:b w:val="0"/>
              </w:rPr>
            </w:pPr>
            <w:r w:rsidRPr="008467F8">
              <w:rPr>
                <w:b w:val="0"/>
              </w:rPr>
              <w:t>1.2.5. Pardoseli</w:t>
            </w:r>
          </w:p>
        </w:tc>
      </w:tr>
      <w:tr w:rsidR="00A54CBE" w:rsidRPr="00EC30C2" w14:paraId="367732B3"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C4070C1" w14:textId="77777777" w:rsidR="00A54CBE" w:rsidRPr="008467F8" w:rsidRDefault="00A54CBE" w:rsidP="00940DDF">
            <w:pPr>
              <w:jc w:val="center"/>
              <w:rPr>
                <w:rFonts w:eastAsia="PMingLiU"/>
                <w:lang w:val="ro-MD" w:eastAsia="zh-CN"/>
              </w:rPr>
            </w:pPr>
            <w:r w:rsidRPr="008467F8">
              <w:rPr>
                <w:bCs/>
                <w:sz w:val="22"/>
                <w:szCs w:val="22"/>
                <w:lang w:val="en-US"/>
              </w:rPr>
              <w:t>83</w:t>
            </w:r>
          </w:p>
        </w:tc>
        <w:tc>
          <w:tcPr>
            <w:tcW w:w="1654" w:type="dxa"/>
            <w:tcBorders>
              <w:top w:val="single" w:sz="4" w:space="0" w:color="auto"/>
              <w:left w:val="single" w:sz="4" w:space="0" w:color="auto"/>
              <w:bottom w:val="single" w:sz="4" w:space="0" w:color="auto"/>
              <w:right w:val="single" w:sz="4" w:space="0" w:color="auto"/>
            </w:tcBorders>
            <w:vAlign w:val="center"/>
          </w:tcPr>
          <w:p w14:paraId="1F32616D"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CG56B</w:t>
            </w:r>
          </w:p>
        </w:tc>
        <w:tc>
          <w:tcPr>
            <w:tcW w:w="4099" w:type="dxa"/>
            <w:tcBorders>
              <w:top w:val="single" w:sz="4" w:space="0" w:color="auto"/>
              <w:left w:val="single" w:sz="4" w:space="0" w:color="auto"/>
              <w:bottom w:val="single" w:sz="4" w:space="0" w:color="auto"/>
              <w:right w:val="single" w:sz="4" w:space="0" w:color="auto"/>
            </w:tcBorders>
          </w:tcPr>
          <w:p w14:paraId="6AD046BF" w14:textId="77777777" w:rsidR="00A54CBE" w:rsidRPr="00E81EA7" w:rsidRDefault="00A54CBE" w:rsidP="00940DDF">
            <w:pPr>
              <w:rPr>
                <w:bCs/>
                <w:sz w:val="2"/>
                <w:szCs w:val="2"/>
                <w:lang w:val="en-US"/>
              </w:rPr>
            </w:pPr>
            <w:r w:rsidRPr="00E81EA7">
              <w:rPr>
                <w:bCs/>
                <w:sz w:val="22"/>
                <w:szCs w:val="22"/>
                <w:lang w:val="en-US"/>
              </w:rPr>
              <w:t>Sapa din amestec de autonivelare "Nivelir": grosime 20 mm</w:t>
            </w:r>
          </w:p>
          <w:p w14:paraId="5336F769" w14:textId="77777777" w:rsidR="00A54CBE" w:rsidRPr="00150441" w:rsidRDefault="00A54CBE" w:rsidP="00940DDF">
            <w:pPr>
              <w:rPr>
                <w:sz w:val="16"/>
                <w:szCs w:val="16"/>
                <w:lang w:val="en-US"/>
              </w:rPr>
            </w:pPr>
            <w:r w:rsidRPr="00E81EA7">
              <w:rPr>
                <w:sz w:val="16"/>
                <w:szCs w:val="16"/>
                <w:lang w:val="en-US"/>
              </w:rPr>
              <w:t>Material marunt (polistiren expandat pentru rosturi de def</w:t>
            </w:r>
            <w:r>
              <w:rPr>
                <w:sz w:val="16"/>
                <w:szCs w:val="16"/>
                <w:lang w:val="en-US"/>
              </w:rPr>
              <w:t>ormatie, cirpe, martori)=1,0060</w:t>
            </w:r>
          </w:p>
        </w:tc>
        <w:tc>
          <w:tcPr>
            <w:tcW w:w="1412" w:type="dxa"/>
            <w:tcBorders>
              <w:top w:val="single" w:sz="4" w:space="0" w:color="auto"/>
              <w:left w:val="single" w:sz="4" w:space="0" w:color="auto"/>
              <w:bottom w:val="single" w:sz="4" w:space="0" w:color="auto"/>
              <w:right w:val="single" w:sz="4" w:space="0" w:color="auto"/>
            </w:tcBorders>
            <w:vAlign w:val="center"/>
          </w:tcPr>
          <w:p w14:paraId="7EBE51E1" w14:textId="77777777" w:rsidR="00A54CBE" w:rsidRPr="008467F8" w:rsidRDefault="00A54CBE" w:rsidP="00940DDF">
            <w:pPr>
              <w:pStyle w:val="4"/>
              <w:rPr>
                <w:rFonts w:eastAsia="PMingLiU"/>
                <w:b w:val="0"/>
                <w:lang w:val="ro-MD"/>
              </w:rPr>
            </w:pPr>
            <w:r w:rsidRPr="008467F8">
              <w:rPr>
                <w:b w:val="0"/>
              </w:rPr>
              <w:t>m2</w:t>
            </w:r>
          </w:p>
        </w:tc>
        <w:tc>
          <w:tcPr>
            <w:tcW w:w="1658" w:type="dxa"/>
            <w:tcBorders>
              <w:top w:val="single" w:sz="4" w:space="0" w:color="auto"/>
              <w:left w:val="single" w:sz="4" w:space="0" w:color="auto"/>
              <w:bottom w:val="single" w:sz="4" w:space="0" w:color="auto"/>
              <w:right w:val="single" w:sz="4" w:space="0" w:color="auto"/>
            </w:tcBorders>
            <w:vAlign w:val="center"/>
          </w:tcPr>
          <w:p w14:paraId="665823AA" w14:textId="77777777" w:rsidR="00A54CBE" w:rsidRPr="008467F8" w:rsidRDefault="00A54CBE" w:rsidP="00940DDF">
            <w:pPr>
              <w:pStyle w:val="4"/>
              <w:rPr>
                <w:b w:val="0"/>
              </w:rPr>
            </w:pPr>
            <w:r w:rsidRPr="008467F8">
              <w:rPr>
                <w:b w:val="0"/>
              </w:rPr>
              <w:t>12,0000</w:t>
            </w:r>
          </w:p>
          <w:p w14:paraId="5E5D2592" w14:textId="77777777" w:rsidR="00A54CBE" w:rsidRPr="008467F8" w:rsidRDefault="00A54CBE" w:rsidP="00940DDF">
            <w:pPr>
              <w:pStyle w:val="4"/>
              <w:rPr>
                <w:rFonts w:eastAsia="PMingLiU"/>
                <w:b w:val="0"/>
                <w:lang w:val="ro-MD"/>
              </w:rPr>
            </w:pPr>
          </w:p>
        </w:tc>
      </w:tr>
      <w:tr w:rsidR="00A54CBE" w:rsidRPr="00EC30C2" w14:paraId="29626F47"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5E0BCA5"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9B1C195"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7132030012600</w:t>
            </w:r>
          </w:p>
        </w:tc>
        <w:tc>
          <w:tcPr>
            <w:tcW w:w="4099" w:type="dxa"/>
            <w:tcBorders>
              <w:top w:val="single" w:sz="4" w:space="0" w:color="auto"/>
              <w:left w:val="single" w:sz="4" w:space="0" w:color="auto"/>
              <w:bottom w:val="single" w:sz="4" w:space="0" w:color="auto"/>
              <w:right w:val="single" w:sz="4" w:space="0" w:color="auto"/>
            </w:tcBorders>
            <w:vAlign w:val="center"/>
          </w:tcPr>
          <w:p w14:paraId="635C6172"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Mozaicar</w:t>
            </w:r>
          </w:p>
        </w:tc>
        <w:tc>
          <w:tcPr>
            <w:tcW w:w="1412" w:type="dxa"/>
            <w:tcBorders>
              <w:top w:val="single" w:sz="4" w:space="0" w:color="auto"/>
              <w:left w:val="single" w:sz="4" w:space="0" w:color="auto"/>
              <w:bottom w:val="single" w:sz="4" w:space="0" w:color="auto"/>
              <w:right w:val="single" w:sz="4" w:space="0" w:color="auto"/>
            </w:tcBorders>
            <w:vAlign w:val="center"/>
          </w:tcPr>
          <w:p w14:paraId="6A1336F7"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7E3098CA" w14:textId="77777777" w:rsidR="00A54CBE" w:rsidRPr="008467F8" w:rsidRDefault="00A54CBE" w:rsidP="00940DDF">
            <w:pPr>
              <w:pStyle w:val="4"/>
              <w:rPr>
                <w:rFonts w:eastAsia="PMingLiU"/>
                <w:b w:val="0"/>
                <w:lang w:val="ro-MD"/>
              </w:rPr>
            </w:pPr>
            <w:r w:rsidRPr="008467F8">
              <w:rPr>
                <w:b w:val="0"/>
                <w:sz w:val="16"/>
                <w:szCs w:val="16"/>
              </w:rPr>
              <w:t>5,6160</w:t>
            </w:r>
          </w:p>
        </w:tc>
      </w:tr>
      <w:tr w:rsidR="00A54CBE" w:rsidRPr="00EC30C2" w14:paraId="2EEDCE65"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053ADDE"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541E487"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2653102100827</w:t>
            </w:r>
          </w:p>
        </w:tc>
        <w:tc>
          <w:tcPr>
            <w:tcW w:w="4099" w:type="dxa"/>
            <w:tcBorders>
              <w:top w:val="single" w:sz="4" w:space="0" w:color="auto"/>
              <w:left w:val="single" w:sz="4" w:space="0" w:color="auto"/>
              <w:bottom w:val="single" w:sz="4" w:space="0" w:color="auto"/>
              <w:right w:val="single" w:sz="4" w:space="0" w:color="auto"/>
            </w:tcBorders>
            <w:vAlign w:val="center"/>
          </w:tcPr>
          <w:p w14:paraId="2BE908CE"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Amestec "Nivelir-Gross"</w:t>
            </w:r>
          </w:p>
        </w:tc>
        <w:tc>
          <w:tcPr>
            <w:tcW w:w="1412" w:type="dxa"/>
            <w:tcBorders>
              <w:top w:val="single" w:sz="4" w:space="0" w:color="auto"/>
              <w:left w:val="single" w:sz="4" w:space="0" w:color="auto"/>
              <w:bottom w:val="single" w:sz="4" w:space="0" w:color="auto"/>
              <w:right w:val="single" w:sz="4" w:space="0" w:color="auto"/>
            </w:tcBorders>
            <w:vAlign w:val="center"/>
          </w:tcPr>
          <w:p w14:paraId="260380AF" w14:textId="77777777" w:rsidR="00A54CBE" w:rsidRPr="008467F8" w:rsidRDefault="00A54CBE" w:rsidP="00940DDF">
            <w:pPr>
              <w:pStyle w:val="4"/>
              <w:rPr>
                <w:rFonts w:eastAsia="PMingLiU"/>
                <w:b w:val="0"/>
                <w:lang w:val="ro-MD"/>
              </w:rPr>
            </w:pPr>
            <w:r w:rsidRPr="008467F8">
              <w:rPr>
                <w:b w:val="0"/>
                <w:sz w:val="16"/>
                <w:szCs w:val="16"/>
              </w:rPr>
              <w:t>kg</w:t>
            </w:r>
          </w:p>
        </w:tc>
        <w:tc>
          <w:tcPr>
            <w:tcW w:w="1658" w:type="dxa"/>
            <w:tcBorders>
              <w:top w:val="single" w:sz="4" w:space="0" w:color="auto"/>
              <w:left w:val="single" w:sz="4" w:space="0" w:color="auto"/>
              <w:bottom w:val="single" w:sz="4" w:space="0" w:color="auto"/>
              <w:right w:val="single" w:sz="4" w:space="0" w:color="auto"/>
            </w:tcBorders>
            <w:vAlign w:val="center"/>
          </w:tcPr>
          <w:p w14:paraId="6F6C75BD" w14:textId="77777777" w:rsidR="00A54CBE" w:rsidRPr="008467F8" w:rsidRDefault="00A54CBE" w:rsidP="00940DDF">
            <w:pPr>
              <w:pStyle w:val="4"/>
              <w:rPr>
                <w:rFonts w:eastAsia="PMingLiU"/>
                <w:b w:val="0"/>
                <w:lang w:val="ro-MD"/>
              </w:rPr>
            </w:pPr>
            <w:r w:rsidRPr="008467F8">
              <w:rPr>
                <w:b w:val="0"/>
                <w:sz w:val="16"/>
                <w:szCs w:val="16"/>
              </w:rPr>
              <w:t>369,4032</w:t>
            </w:r>
          </w:p>
        </w:tc>
      </w:tr>
      <w:tr w:rsidR="00A54CBE" w:rsidRPr="00EC30C2" w14:paraId="29816384"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413C08B"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4CE9C1E"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2430226101017</w:t>
            </w:r>
          </w:p>
        </w:tc>
        <w:tc>
          <w:tcPr>
            <w:tcW w:w="4099" w:type="dxa"/>
            <w:tcBorders>
              <w:top w:val="single" w:sz="4" w:space="0" w:color="auto"/>
              <w:left w:val="single" w:sz="4" w:space="0" w:color="auto"/>
              <w:bottom w:val="single" w:sz="4" w:space="0" w:color="auto"/>
              <w:right w:val="single" w:sz="4" w:space="0" w:color="auto"/>
            </w:tcBorders>
            <w:vAlign w:val="center"/>
          </w:tcPr>
          <w:p w14:paraId="7547FC0B"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Grund "Tifengrund"</w:t>
            </w:r>
          </w:p>
        </w:tc>
        <w:tc>
          <w:tcPr>
            <w:tcW w:w="1412" w:type="dxa"/>
            <w:tcBorders>
              <w:top w:val="single" w:sz="4" w:space="0" w:color="auto"/>
              <w:left w:val="single" w:sz="4" w:space="0" w:color="auto"/>
              <w:bottom w:val="single" w:sz="4" w:space="0" w:color="auto"/>
              <w:right w:val="single" w:sz="4" w:space="0" w:color="auto"/>
            </w:tcBorders>
            <w:vAlign w:val="center"/>
          </w:tcPr>
          <w:p w14:paraId="659D2755" w14:textId="77777777" w:rsidR="00A54CBE" w:rsidRPr="008467F8" w:rsidRDefault="00A54CBE" w:rsidP="00940DDF">
            <w:pPr>
              <w:pStyle w:val="4"/>
              <w:rPr>
                <w:rFonts w:eastAsia="PMingLiU"/>
                <w:b w:val="0"/>
                <w:lang w:val="ro-MD"/>
              </w:rPr>
            </w:pPr>
            <w:r w:rsidRPr="008467F8">
              <w:rPr>
                <w:b w:val="0"/>
                <w:sz w:val="16"/>
                <w:szCs w:val="16"/>
              </w:rPr>
              <w:t>kg</w:t>
            </w:r>
          </w:p>
        </w:tc>
        <w:tc>
          <w:tcPr>
            <w:tcW w:w="1658" w:type="dxa"/>
            <w:tcBorders>
              <w:top w:val="single" w:sz="4" w:space="0" w:color="auto"/>
              <w:left w:val="single" w:sz="4" w:space="0" w:color="auto"/>
              <w:bottom w:val="single" w:sz="4" w:space="0" w:color="auto"/>
              <w:right w:val="single" w:sz="4" w:space="0" w:color="auto"/>
            </w:tcBorders>
            <w:vAlign w:val="center"/>
          </w:tcPr>
          <w:p w14:paraId="58FAD31A" w14:textId="77777777" w:rsidR="00A54CBE" w:rsidRPr="008467F8" w:rsidRDefault="00A54CBE" w:rsidP="00940DDF">
            <w:pPr>
              <w:pStyle w:val="4"/>
              <w:rPr>
                <w:rFonts w:eastAsia="PMingLiU"/>
                <w:b w:val="0"/>
                <w:lang w:val="ro-MD"/>
              </w:rPr>
            </w:pPr>
            <w:r w:rsidRPr="008467F8">
              <w:rPr>
                <w:b w:val="0"/>
                <w:sz w:val="16"/>
                <w:szCs w:val="16"/>
              </w:rPr>
              <w:t>1,0865</w:t>
            </w:r>
          </w:p>
        </w:tc>
      </w:tr>
      <w:tr w:rsidR="00A54CBE" w:rsidRPr="00EC30C2" w14:paraId="62844F66"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3D374F9"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423B733C"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4100126202818</w:t>
            </w:r>
          </w:p>
        </w:tc>
        <w:tc>
          <w:tcPr>
            <w:tcW w:w="4099" w:type="dxa"/>
            <w:tcBorders>
              <w:top w:val="single" w:sz="4" w:space="0" w:color="auto"/>
              <w:left w:val="single" w:sz="4" w:space="0" w:color="auto"/>
              <w:bottom w:val="single" w:sz="4" w:space="0" w:color="auto"/>
              <w:right w:val="single" w:sz="4" w:space="0" w:color="auto"/>
            </w:tcBorders>
            <w:vAlign w:val="center"/>
          </w:tcPr>
          <w:p w14:paraId="7DC0AB85"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Apa</w:t>
            </w:r>
          </w:p>
        </w:tc>
        <w:tc>
          <w:tcPr>
            <w:tcW w:w="1412" w:type="dxa"/>
            <w:tcBorders>
              <w:top w:val="single" w:sz="4" w:space="0" w:color="auto"/>
              <w:left w:val="single" w:sz="4" w:space="0" w:color="auto"/>
              <w:bottom w:val="single" w:sz="4" w:space="0" w:color="auto"/>
              <w:right w:val="single" w:sz="4" w:space="0" w:color="auto"/>
            </w:tcBorders>
            <w:vAlign w:val="center"/>
          </w:tcPr>
          <w:p w14:paraId="63810EA4" w14:textId="77777777" w:rsidR="00A54CBE" w:rsidRPr="008467F8" w:rsidRDefault="00A54CBE" w:rsidP="00940DDF">
            <w:pPr>
              <w:pStyle w:val="4"/>
              <w:rPr>
                <w:rFonts w:eastAsia="PMingLiU"/>
                <w:b w:val="0"/>
                <w:lang w:val="ro-MD"/>
              </w:rPr>
            </w:pPr>
            <w:r w:rsidRPr="008467F8">
              <w:rPr>
                <w:b w:val="0"/>
                <w:sz w:val="16"/>
                <w:szCs w:val="16"/>
              </w:rPr>
              <w:t>m3</w:t>
            </w:r>
          </w:p>
        </w:tc>
        <w:tc>
          <w:tcPr>
            <w:tcW w:w="1658" w:type="dxa"/>
            <w:tcBorders>
              <w:top w:val="single" w:sz="4" w:space="0" w:color="auto"/>
              <w:left w:val="single" w:sz="4" w:space="0" w:color="auto"/>
              <w:bottom w:val="single" w:sz="4" w:space="0" w:color="auto"/>
              <w:right w:val="single" w:sz="4" w:space="0" w:color="auto"/>
            </w:tcBorders>
            <w:vAlign w:val="center"/>
          </w:tcPr>
          <w:p w14:paraId="691B9732" w14:textId="77777777" w:rsidR="00A54CBE" w:rsidRPr="008467F8" w:rsidRDefault="00A54CBE" w:rsidP="00940DDF">
            <w:pPr>
              <w:pStyle w:val="4"/>
              <w:rPr>
                <w:rFonts w:eastAsia="PMingLiU"/>
                <w:b w:val="0"/>
                <w:lang w:val="ro-MD"/>
              </w:rPr>
            </w:pPr>
            <w:r w:rsidRPr="008467F8">
              <w:rPr>
                <w:b w:val="0"/>
                <w:sz w:val="16"/>
                <w:szCs w:val="16"/>
              </w:rPr>
              <w:t>0,0845</w:t>
            </w:r>
          </w:p>
        </w:tc>
      </w:tr>
      <w:tr w:rsidR="00A54CBE" w:rsidRPr="00EC30C2" w14:paraId="376A64E0"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8E6EE06"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1E461A39"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2952240004021</w:t>
            </w:r>
          </w:p>
        </w:tc>
        <w:tc>
          <w:tcPr>
            <w:tcW w:w="4099" w:type="dxa"/>
            <w:tcBorders>
              <w:top w:val="single" w:sz="4" w:space="0" w:color="auto"/>
              <w:left w:val="single" w:sz="4" w:space="0" w:color="auto"/>
              <w:bottom w:val="single" w:sz="4" w:space="0" w:color="auto"/>
              <w:right w:val="single" w:sz="4" w:space="0" w:color="auto"/>
            </w:tcBorders>
            <w:vAlign w:val="center"/>
          </w:tcPr>
          <w:p w14:paraId="0268BF79"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Mixer electric</w:t>
            </w:r>
          </w:p>
        </w:tc>
        <w:tc>
          <w:tcPr>
            <w:tcW w:w="1412" w:type="dxa"/>
            <w:tcBorders>
              <w:top w:val="single" w:sz="4" w:space="0" w:color="auto"/>
              <w:left w:val="single" w:sz="4" w:space="0" w:color="auto"/>
              <w:bottom w:val="single" w:sz="4" w:space="0" w:color="auto"/>
              <w:right w:val="single" w:sz="4" w:space="0" w:color="auto"/>
            </w:tcBorders>
            <w:vAlign w:val="center"/>
          </w:tcPr>
          <w:p w14:paraId="0786325E" w14:textId="77777777" w:rsidR="00A54CBE" w:rsidRPr="008467F8" w:rsidRDefault="00A54CBE" w:rsidP="00940DDF">
            <w:pPr>
              <w:pStyle w:val="4"/>
              <w:rPr>
                <w:rFonts w:eastAsia="PMingLiU"/>
                <w:b w:val="0"/>
                <w:lang w:val="ro-MD"/>
              </w:rPr>
            </w:pPr>
            <w:r w:rsidRPr="008467F8">
              <w:rPr>
                <w:b w:val="0"/>
                <w:sz w:val="16"/>
                <w:szCs w:val="16"/>
              </w:rPr>
              <w:t>h-ut</w:t>
            </w:r>
          </w:p>
        </w:tc>
        <w:tc>
          <w:tcPr>
            <w:tcW w:w="1658" w:type="dxa"/>
            <w:tcBorders>
              <w:top w:val="single" w:sz="4" w:space="0" w:color="auto"/>
              <w:left w:val="single" w:sz="4" w:space="0" w:color="auto"/>
              <w:bottom w:val="single" w:sz="4" w:space="0" w:color="auto"/>
              <w:right w:val="single" w:sz="4" w:space="0" w:color="auto"/>
            </w:tcBorders>
            <w:vAlign w:val="center"/>
          </w:tcPr>
          <w:p w14:paraId="4246F679" w14:textId="77777777" w:rsidR="00A54CBE" w:rsidRPr="008467F8" w:rsidRDefault="00A54CBE" w:rsidP="00940DDF">
            <w:pPr>
              <w:pStyle w:val="4"/>
              <w:rPr>
                <w:rFonts w:eastAsia="PMingLiU"/>
                <w:b w:val="0"/>
                <w:lang w:val="ro-MD"/>
              </w:rPr>
            </w:pPr>
            <w:r w:rsidRPr="008467F8">
              <w:rPr>
                <w:b w:val="0"/>
                <w:sz w:val="16"/>
                <w:szCs w:val="16"/>
              </w:rPr>
              <w:t>1,0080</w:t>
            </w:r>
          </w:p>
        </w:tc>
      </w:tr>
      <w:tr w:rsidR="00A54CBE" w:rsidRPr="00EC30C2" w14:paraId="129DC9ED"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7ACC9A2"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0AC000AE"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2952160007200</w:t>
            </w:r>
          </w:p>
        </w:tc>
        <w:tc>
          <w:tcPr>
            <w:tcW w:w="4099" w:type="dxa"/>
            <w:tcBorders>
              <w:top w:val="single" w:sz="4" w:space="0" w:color="auto"/>
              <w:left w:val="single" w:sz="4" w:space="0" w:color="auto"/>
              <w:bottom w:val="single" w:sz="4" w:space="0" w:color="auto"/>
              <w:right w:val="single" w:sz="4" w:space="0" w:color="auto"/>
            </w:tcBorders>
            <w:vAlign w:val="center"/>
          </w:tcPr>
          <w:p w14:paraId="02E6C8DD"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Utilaj de ridicat pentru lucrari de finisaj</w:t>
            </w:r>
          </w:p>
        </w:tc>
        <w:tc>
          <w:tcPr>
            <w:tcW w:w="1412" w:type="dxa"/>
            <w:tcBorders>
              <w:top w:val="single" w:sz="4" w:space="0" w:color="auto"/>
              <w:left w:val="single" w:sz="4" w:space="0" w:color="auto"/>
              <w:bottom w:val="single" w:sz="4" w:space="0" w:color="auto"/>
              <w:right w:val="single" w:sz="4" w:space="0" w:color="auto"/>
            </w:tcBorders>
            <w:vAlign w:val="center"/>
          </w:tcPr>
          <w:p w14:paraId="6AB47BDB" w14:textId="77777777" w:rsidR="00A54CBE" w:rsidRPr="008467F8" w:rsidRDefault="00A54CBE" w:rsidP="00940DDF">
            <w:pPr>
              <w:pStyle w:val="4"/>
              <w:rPr>
                <w:rFonts w:eastAsia="PMingLiU"/>
                <w:b w:val="0"/>
                <w:lang w:val="ro-MD"/>
              </w:rPr>
            </w:pPr>
            <w:r w:rsidRPr="008467F8">
              <w:rPr>
                <w:b w:val="0"/>
                <w:sz w:val="16"/>
                <w:szCs w:val="16"/>
              </w:rPr>
              <w:t>h-ut</w:t>
            </w:r>
          </w:p>
        </w:tc>
        <w:tc>
          <w:tcPr>
            <w:tcW w:w="1658" w:type="dxa"/>
            <w:tcBorders>
              <w:top w:val="single" w:sz="4" w:space="0" w:color="auto"/>
              <w:left w:val="single" w:sz="4" w:space="0" w:color="auto"/>
              <w:bottom w:val="single" w:sz="4" w:space="0" w:color="auto"/>
              <w:right w:val="single" w:sz="4" w:space="0" w:color="auto"/>
            </w:tcBorders>
            <w:vAlign w:val="center"/>
          </w:tcPr>
          <w:p w14:paraId="29007BE5" w14:textId="77777777" w:rsidR="00A54CBE" w:rsidRPr="008467F8" w:rsidRDefault="00A54CBE" w:rsidP="00940DDF">
            <w:pPr>
              <w:pStyle w:val="4"/>
              <w:rPr>
                <w:rFonts w:eastAsia="PMingLiU"/>
                <w:b w:val="0"/>
                <w:lang w:val="ro-MD"/>
              </w:rPr>
            </w:pPr>
            <w:r w:rsidRPr="008467F8">
              <w:rPr>
                <w:b w:val="0"/>
                <w:sz w:val="16"/>
                <w:szCs w:val="16"/>
              </w:rPr>
              <w:t>0,2400</w:t>
            </w:r>
          </w:p>
        </w:tc>
      </w:tr>
      <w:tr w:rsidR="00A54CBE" w:rsidRPr="00EC30C2" w14:paraId="221064AA"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A583262" w14:textId="77777777" w:rsidR="00A54CBE" w:rsidRPr="008467F8" w:rsidRDefault="00A54CBE" w:rsidP="00940DDF">
            <w:pPr>
              <w:jc w:val="center"/>
              <w:rPr>
                <w:rFonts w:eastAsia="PMingLiU"/>
                <w:lang w:val="ro-MD" w:eastAsia="zh-CN"/>
              </w:rPr>
            </w:pPr>
            <w:r w:rsidRPr="008467F8">
              <w:rPr>
                <w:bCs/>
                <w:sz w:val="22"/>
                <w:szCs w:val="22"/>
                <w:lang w:val="en-US"/>
              </w:rPr>
              <w:t>84</w:t>
            </w:r>
          </w:p>
        </w:tc>
        <w:tc>
          <w:tcPr>
            <w:tcW w:w="1654" w:type="dxa"/>
            <w:tcBorders>
              <w:top w:val="single" w:sz="4" w:space="0" w:color="auto"/>
              <w:left w:val="single" w:sz="4" w:space="0" w:color="auto"/>
              <w:bottom w:val="single" w:sz="4" w:space="0" w:color="auto"/>
              <w:right w:val="single" w:sz="4" w:space="0" w:color="auto"/>
            </w:tcBorders>
            <w:vAlign w:val="center"/>
          </w:tcPr>
          <w:p w14:paraId="3491B6AA"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CG47D</w:t>
            </w:r>
          </w:p>
        </w:tc>
        <w:tc>
          <w:tcPr>
            <w:tcW w:w="4099" w:type="dxa"/>
            <w:tcBorders>
              <w:top w:val="single" w:sz="4" w:space="0" w:color="auto"/>
              <w:left w:val="single" w:sz="4" w:space="0" w:color="auto"/>
              <w:bottom w:val="single" w:sz="4" w:space="0" w:color="auto"/>
              <w:right w:val="single" w:sz="4" w:space="0" w:color="auto"/>
            </w:tcBorders>
          </w:tcPr>
          <w:p w14:paraId="55196229" w14:textId="77777777" w:rsidR="00A54CBE" w:rsidRPr="00E81EA7" w:rsidRDefault="00A54CBE" w:rsidP="00940DDF">
            <w:pPr>
              <w:rPr>
                <w:bCs/>
                <w:sz w:val="2"/>
                <w:szCs w:val="2"/>
                <w:lang w:val="en-US"/>
              </w:rPr>
            </w:pPr>
            <w:r w:rsidRPr="00E81EA7">
              <w:rPr>
                <w:bCs/>
                <w:sz w:val="22"/>
                <w:szCs w:val="22"/>
                <w:lang w:val="en-US"/>
              </w:rPr>
              <w:t>Pardoseli din placi de gresie ceramica, inclusiv stratul suport din adezivi (amestec uscat), dimensiuni  placi: tip  ATLANTIS RECT WHITE LAPPATO 1200x600  (sau analog)</w:t>
            </w:r>
          </w:p>
          <w:p w14:paraId="49D7A6E5" w14:textId="77777777" w:rsidR="00A54CBE" w:rsidRPr="00150441" w:rsidRDefault="00A54CBE" w:rsidP="00940DDF">
            <w:pPr>
              <w:rPr>
                <w:sz w:val="16"/>
                <w:szCs w:val="16"/>
                <w:lang w:val="en-US"/>
              </w:rPr>
            </w:pPr>
            <w:r w:rsidRPr="00E81EA7">
              <w:rPr>
                <w:sz w:val="16"/>
                <w:szCs w:val="16"/>
                <w:lang w:val="en-US"/>
              </w:rPr>
              <w:t>M</w:t>
            </w:r>
            <w:r>
              <w:rPr>
                <w:sz w:val="16"/>
                <w:szCs w:val="16"/>
                <w:lang w:val="en-US"/>
              </w:rPr>
              <w:t>ateriale marunte (cirpe)=1,0100</w:t>
            </w:r>
          </w:p>
        </w:tc>
        <w:tc>
          <w:tcPr>
            <w:tcW w:w="1412" w:type="dxa"/>
            <w:tcBorders>
              <w:top w:val="single" w:sz="4" w:space="0" w:color="auto"/>
              <w:left w:val="single" w:sz="4" w:space="0" w:color="auto"/>
              <w:bottom w:val="single" w:sz="4" w:space="0" w:color="auto"/>
              <w:right w:val="single" w:sz="4" w:space="0" w:color="auto"/>
            </w:tcBorders>
            <w:vAlign w:val="center"/>
          </w:tcPr>
          <w:p w14:paraId="712A7D86" w14:textId="77777777" w:rsidR="00A54CBE" w:rsidRPr="008467F8" w:rsidRDefault="00A54CBE" w:rsidP="00940DDF">
            <w:pPr>
              <w:pStyle w:val="4"/>
              <w:rPr>
                <w:rFonts w:eastAsia="PMingLiU"/>
                <w:b w:val="0"/>
                <w:lang w:val="ro-MD"/>
              </w:rPr>
            </w:pPr>
            <w:r w:rsidRPr="008467F8">
              <w:rPr>
                <w:b w:val="0"/>
              </w:rPr>
              <w:t>m2</w:t>
            </w:r>
          </w:p>
        </w:tc>
        <w:tc>
          <w:tcPr>
            <w:tcW w:w="1658" w:type="dxa"/>
            <w:tcBorders>
              <w:top w:val="single" w:sz="4" w:space="0" w:color="auto"/>
              <w:left w:val="single" w:sz="4" w:space="0" w:color="auto"/>
              <w:bottom w:val="single" w:sz="4" w:space="0" w:color="auto"/>
              <w:right w:val="single" w:sz="4" w:space="0" w:color="auto"/>
            </w:tcBorders>
            <w:vAlign w:val="center"/>
          </w:tcPr>
          <w:p w14:paraId="061E71D3" w14:textId="77777777" w:rsidR="00A54CBE" w:rsidRPr="008467F8" w:rsidRDefault="00A54CBE" w:rsidP="00940DDF">
            <w:pPr>
              <w:pStyle w:val="4"/>
              <w:rPr>
                <w:b w:val="0"/>
              </w:rPr>
            </w:pPr>
            <w:r w:rsidRPr="008467F8">
              <w:rPr>
                <w:b w:val="0"/>
              </w:rPr>
              <w:t>12,0000</w:t>
            </w:r>
          </w:p>
          <w:p w14:paraId="59014DBE" w14:textId="77777777" w:rsidR="00A54CBE" w:rsidRPr="008467F8" w:rsidRDefault="00A54CBE" w:rsidP="00940DDF">
            <w:pPr>
              <w:pStyle w:val="4"/>
              <w:rPr>
                <w:rFonts w:eastAsia="PMingLiU"/>
                <w:b w:val="0"/>
                <w:lang w:val="ro-MD"/>
              </w:rPr>
            </w:pPr>
          </w:p>
        </w:tc>
      </w:tr>
      <w:tr w:rsidR="00A54CBE" w:rsidRPr="00EC30C2" w14:paraId="66B373F3"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9F2A426"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1C903035"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7132030012600</w:t>
            </w:r>
          </w:p>
        </w:tc>
        <w:tc>
          <w:tcPr>
            <w:tcW w:w="4099" w:type="dxa"/>
            <w:tcBorders>
              <w:top w:val="single" w:sz="4" w:space="0" w:color="auto"/>
              <w:left w:val="single" w:sz="4" w:space="0" w:color="auto"/>
              <w:bottom w:val="single" w:sz="4" w:space="0" w:color="auto"/>
              <w:right w:val="single" w:sz="4" w:space="0" w:color="auto"/>
            </w:tcBorders>
            <w:vAlign w:val="center"/>
          </w:tcPr>
          <w:p w14:paraId="62961208"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Mozaicar</w:t>
            </w:r>
          </w:p>
        </w:tc>
        <w:tc>
          <w:tcPr>
            <w:tcW w:w="1412" w:type="dxa"/>
            <w:tcBorders>
              <w:top w:val="single" w:sz="4" w:space="0" w:color="auto"/>
              <w:left w:val="single" w:sz="4" w:space="0" w:color="auto"/>
              <w:bottom w:val="single" w:sz="4" w:space="0" w:color="auto"/>
              <w:right w:val="single" w:sz="4" w:space="0" w:color="auto"/>
            </w:tcBorders>
            <w:vAlign w:val="center"/>
          </w:tcPr>
          <w:p w14:paraId="323EA043"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2796FEA3" w14:textId="77777777" w:rsidR="00A54CBE" w:rsidRPr="008467F8" w:rsidRDefault="00A54CBE" w:rsidP="00940DDF">
            <w:pPr>
              <w:pStyle w:val="4"/>
              <w:rPr>
                <w:rFonts w:eastAsia="PMingLiU"/>
                <w:b w:val="0"/>
                <w:lang w:val="ro-MD"/>
              </w:rPr>
            </w:pPr>
            <w:r w:rsidRPr="008467F8">
              <w:rPr>
                <w:b w:val="0"/>
                <w:sz w:val="16"/>
                <w:szCs w:val="16"/>
              </w:rPr>
              <w:t>13,2000</w:t>
            </w:r>
          </w:p>
        </w:tc>
      </w:tr>
      <w:tr w:rsidR="00A54CBE" w:rsidRPr="00EC30C2" w14:paraId="7615BADE"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D742F16"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D3F117F"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266111280070012</w:t>
            </w:r>
          </w:p>
        </w:tc>
        <w:tc>
          <w:tcPr>
            <w:tcW w:w="4099" w:type="dxa"/>
            <w:tcBorders>
              <w:top w:val="single" w:sz="4" w:space="0" w:color="auto"/>
              <w:left w:val="single" w:sz="4" w:space="0" w:color="auto"/>
              <w:bottom w:val="single" w:sz="4" w:space="0" w:color="auto"/>
              <w:right w:val="single" w:sz="4" w:space="0" w:color="auto"/>
            </w:tcBorders>
            <w:vAlign w:val="center"/>
          </w:tcPr>
          <w:p w14:paraId="378EF8F3"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Placi sau piscoturi de gresie tip "ATLANTIS RECT WHITE LAPPATO 1200x600  sau analog</w:t>
            </w:r>
          </w:p>
        </w:tc>
        <w:tc>
          <w:tcPr>
            <w:tcW w:w="1412" w:type="dxa"/>
            <w:tcBorders>
              <w:top w:val="single" w:sz="4" w:space="0" w:color="auto"/>
              <w:left w:val="single" w:sz="4" w:space="0" w:color="auto"/>
              <w:bottom w:val="single" w:sz="4" w:space="0" w:color="auto"/>
              <w:right w:val="single" w:sz="4" w:space="0" w:color="auto"/>
            </w:tcBorders>
            <w:vAlign w:val="center"/>
          </w:tcPr>
          <w:p w14:paraId="02F14485" w14:textId="77777777" w:rsidR="00A54CBE" w:rsidRPr="008467F8" w:rsidRDefault="00A54CBE" w:rsidP="00940DDF">
            <w:pPr>
              <w:pStyle w:val="4"/>
              <w:rPr>
                <w:rFonts w:eastAsia="PMingLiU"/>
                <w:b w:val="0"/>
                <w:lang w:val="ro-MD"/>
              </w:rPr>
            </w:pPr>
            <w:r w:rsidRPr="008467F8">
              <w:rPr>
                <w:b w:val="0"/>
                <w:sz w:val="16"/>
                <w:szCs w:val="16"/>
              </w:rPr>
              <w:t>m2</w:t>
            </w:r>
          </w:p>
        </w:tc>
        <w:tc>
          <w:tcPr>
            <w:tcW w:w="1658" w:type="dxa"/>
            <w:tcBorders>
              <w:top w:val="single" w:sz="4" w:space="0" w:color="auto"/>
              <w:left w:val="single" w:sz="4" w:space="0" w:color="auto"/>
              <w:bottom w:val="single" w:sz="4" w:space="0" w:color="auto"/>
              <w:right w:val="single" w:sz="4" w:space="0" w:color="auto"/>
            </w:tcBorders>
            <w:vAlign w:val="center"/>
          </w:tcPr>
          <w:p w14:paraId="7CDE454E" w14:textId="77777777" w:rsidR="00A54CBE" w:rsidRPr="008467F8" w:rsidRDefault="00A54CBE" w:rsidP="00940DDF">
            <w:pPr>
              <w:pStyle w:val="4"/>
              <w:rPr>
                <w:rFonts w:eastAsia="PMingLiU"/>
                <w:b w:val="0"/>
                <w:lang w:val="ro-MD"/>
              </w:rPr>
            </w:pPr>
            <w:r w:rsidRPr="008467F8">
              <w:rPr>
                <w:b w:val="0"/>
                <w:sz w:val="16"/>
                <w:szCs w:val="16"/>
              </w:rPr>
              <w:t>12,4836</w:t>
            </w:r>
          </w:p>
        </w:tc>
      </w:tr>
      <w:tr w:rsidR="00A54CBE" w:rsidRPr="00EC30C2" w14:paraId="3D579787"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AAEDF65"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1BCEC32"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2664102102013</w:t>
            </w:r>
          </w:p>
        </w:tc>
        <w:tc>
          <w:tcPr>
            <w:tcW w:w="4099" w:type="dxa"/>
            <w:tcBorders>
              <w:top w:val="single" w:sz="4" w:space="0" w:color="auto"/>
              <w:left w:val="single" w:sz="4" w:space="0" w:color="auto"/>
              <w:bottom w:val="single" w:sz="4" w:space="0" w:color="auto"/>
              <w:right w:val="single" w:sz="4" w:space="0" w:color="auto"/>
            </w:tcBorders>
            <w:vAlign w:val="center"/>
          </w:tcPr>
          <w:p w14:paraId="27BE3772"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Adeziv pentru lucrari de placaj  (amestec uscat)</w:t>
            </w:r>
          </w:p>
        </w:tc>
        <w:tc>
          <w:tcPr>
            <w:tcW w:w="1412" w:type="dxa"/>
            <w:tcBorders>
              <w:top w:val="single" w:sz="4" w:space="0" w:color="auto"/>
              <w:left w:val="single" w:sz="4" w:space="0" w:color="auto"/>
              <w:bottom w:val="single" w:sz="4" w:space="0" w:color="auto"/>
              <w:right w:val="single" w:sz="4" w:space="0" w:color="auto"/>
            </w:tcBorders>
            <w:vAlign w:val="center"/>
          </w:tcPr>
          <w:p w14:paraId="4761DEDD" w14:textId="77777777" w:rsidR="00A54CBE" w:rsidRPr="008467F8" w:rsidRDefault="00A54CBE" w:rsidP="00940DDF">
            <w:pPr>
              <w:pStyle w:val="4"/>
              <w:rPr>
                <w:rFonts w:eastAsia="PMingLiU"/>
                <w:b w:val="0"/>
                <w:lang w:val="ro-MD"/>
              </w:rPr>
            </w:pPr>
            <w:r w:rsidRPr="008467F8">
              <w:rPr>
                <w:b w:val="0"/>
                <w:sz w:val="16"/>
                <w:szCs w:val="16"/>
              </w:rPr>
              <w:t>kg</w:t>
            </w:r>
          </w:p>
        </w:tc>
        <w:tc>
          <w:tcPr>
            <w:tcW w:w="1658" w:type="dxa"/>
            <w:tcBorders>
              <w:top w:val="single" w:sz="4" w:space="0" w:color="auto"/>
              <w:left w:val="single" w:sz="4" w:space="0" w:color="auto"/>
              <w:bottom w:val="single" w:sz="4" w:space="0" w:color="auto"/>
              <w:right w:val="single" w:sz="4" w:space="0" w:color="auto"/>
            </w:tcBorders>
            <w:vAlign w:val="center"/>
          </w:tcPr>
          <w:p w14:paraId="10AFA4F2" w14:textId="77777777" w:rsidR="00A54CBE" w:rsidRPr="008467F8" w:rsidRDefault="00A54CBE" w:rsidP="00940DDF">
            <w:pPr>
              <w:pStyle w:val="4"/>
              <w:rPr>
                <w:rFonts w:eastAsia="PMingLiU"/>
                <w:b w:val="0"/>
                <w:lang w:val="ro-MD"/>
              </w:rPr>
            </w:pPr>
            <w:r w:rsidRPr="008467F8">
              <w:rPr>
                <w:b w:val="0"/>
                <w:sz w:val="16"/>
                <w:szCs w:val="16"/>
              </w:rPr>
              <w:t>77,5680</w:t>
            </w:r>
          </w:p>
        </w:tc>
      </w:tr>
      <w:tr w:rsidR="00A54CBE" w:rsidRPr="00EC30C2" w14:paraId="48B67E08"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45CF80C"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5DA4D4AD"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24302261000001</w:t>
            </w:r>
          </w:p>
        </w:tc>
        <w:tc>
          <w:tcPr>
            <w:tcW w:w="4099" w:type="dxa"/>
            <w:tcBorders>
              <w:top w:val="single" w:sz="4" w:space="0" w:color="auto"/>
              <w:left w:val="single" w:sz="4" w:space="0" w:color="auto"/>
              <w:bottom w:val="single" w:sz="4" w:space="0" w:color="auto"/>
              <w:right w:val="single" w:sz="4" w:space="0" w:color="auto"/>
            </w:tcBorders>
            <w:vAlign w:val="center"/>
          </w:tcPr>
          <w:p w14:paraId="177FD567"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Fuga</w:t>
            </w:r>
          </w:p>
        </w:tc>
        <w:tc>
          <w:tcPr>
            <w:tcW w:w="1412" w:type="dxa"/>
            <w:tcBorders>
              <w:top w:val="single" w:sz="4" w:space="0" w:color="auto"/>
              <w:left w:val="single" w:sz="4" w:space="0" w:color="auto"/>
              <w:bottom w:val="single" w:sz="4" w:space="0" w:color="auto"/>
              <w:right w:val="single" w:sz="4" w:space="0" w:color="auto"/>
            </w:tcBorders>
            <w:vAlign w:val="center"/>
          </w:tcPr>
          <w:p w14:paraId="1E2AA11E" w14:textId="77777777" w:rsidR="00A54CBE" w:rsidRPr="008467F8" w:rsidRDefault="00A54CBE" w:rsidP="00940DDF">
            <w:pPr>
              <w:pStyle w:val="4"/>
              <w:rPr>
                <w:rFonts w:eastAsia="PMingLiU"/>
                <w:b w:val="0"/>
                <w:lang w:val="ro-MD"/>
              </w:rPr>
            </w:pPr>
            <w:r w:rsidRPr="008467F8">
              <w:rPr>
                <w:b w:val="0"/>
                <w:sz w:val="16"/>
                <w:szCs w:val="16"/>
              </w:rPr>
              <w:t>kg</w:t>
            </w:r>
          </w:p>
        </w:tc>
        <w:tc>
          <w:tcPr>
            <w:tcW w:w="1658" w:type="dxa"/>
            <w:tcBorders>
              <w:top w:val="single" w:sz="4" w:space="0" w:color="auto"/>
              <w:left w:val="single" w:sz="4" w:space="0" w:color="auto"/>
              <w:bottom w:val="single" w:sz="4" w:space="0" w:color="auto"/>
              <w:right w:val="single" w:sz="4" w:space="0" w:color="auto"/>
            </w:tcBorders>
            <w:vAlign w:val="center"/>
          </w:tcPr>
          <w:p w14:paraId="6473C76D" w14:textId="77777777" w:rsidR="00A54CBE" w:rsidRPr="008467F8" w:rsidRDefault="00A54CBE" w:rsidP="00940DDF">
            <w:pPr>
              <w:pStyle w:val="4"/>
              <w:rPr>
                <w:rFonts w:eastAsia="PMingLiU"/>
                <w:b w:val="0"/>
                <w:lang w:val="ro-MD"/>
              </w:rPr>
            </w:pPr>
            <w:r w:rsidRPr="008467F8">
              <w:rPr>
                <w:b w:val="0"/>
                <w:sz w:val="16"/>
                <w:szCs w:val="16"/>
              </w:rPr>
              <w:t>4,9692</w:t>
            </w:r>
          </w:p>
        </w:tc>
      </w:tr>
      <w:tr w:rsidR="00A54CBE" w:rsidRPr="00EC30C2" w14:paraId="79340498"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C0DE627"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5C433990"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2010237318700</w:t>
            </w:r>
          </w:p>
        </w:tc>
        <w:tc>
          <w:tcPr>
            <w:tcW w:w="4099" w:type="dxa"/>
            <w:tcBorders>
              <w:top w:val="single" w:sz="4" w:space="0" w:color="auto"/>
              <w:left w:val="single" w:sz="4" w:space="0" w:color="auto"/>
              <w:bottom w:val="single" w:sz="4" w:space="0" w:color="auto"/>
              <w:right w:val="single" w:sz="4" w:space="0" w:color="auto"/>
            </w:tcBorders>
            <w:vAlign w:val="center"/>
          </w:tcPr>
          <w:p w14:paraId="1A042986"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 xml:space="preserve">Distantieri de rost </w:t>
            </w:r>
          </w:p>
        </w:tc>
        <w:tc>
          <w:tcPr>
            <w:tcW w:w="1412" w:type="dxa"/>
            <w:tcBorders>
              <w:top w:val="single" w:sz="4" w:space="0" w:color="auto"/>
              <w:left w:val="single" w:sz="4" w:space="0" w:color="auto"/>
              <w:bottom w:val="single" w:sz="4" w:space="0" w:color="auto"/>
              <w:right w:val="single" w:sz="4" w:space="0" w:color="auto"/>
            </w:tcBorders>
            <w:vAlign w:val="center"/>
          </w:tcPr>
          <w:p w14:paraId="2CB9B5D9"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6B821A33" w14:textId="77777777" w:rsidR="00A54CBE" w:rsidRPr="008467F8" w:rsidRDefault="00A54CBE" w:rsidP="00940DDF">
            <w:pPr>
              <w:pStyle w:val="4"/>
              <w:rPr>
                <w:rFonts w:eastAsia="PMingLiU"/>
                <w:b w:val="0"/>
                <w:lang w:val="ro-MD"/>
              </w:rPr>
            </w:pPr>
            <w:r w:rsidRPr="008467F8">
              <w:rPr>
                <w:b w:val="0"/>
                <w:sz w:val="16"/>
                <w:szCs w:val="16"/>
              </w:rPr>
              <w:t>242,4000</w:t>
            </w:r>
          </w:p>
        </w:tc>
      </w:tr>
      <w:tr w:rsidR="00A54CBE" w:rsidRPr="00EC30C2" w14:paraId="1CF1A58E"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BA134FA"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527A3B1A"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4100126202818</w:t>
            </w:r>
          </w:p>
        </w:tc>
        <w:tc>
          <w:tcPr>
            <w:tcW w:w="4099" w:type="dxa"/>
            <w:tcBorders>
              <w:top w:val="single" w:sz="4" w:space="0" w:color="auto"/>
              <w:left w:val="single" w:sz="4" w:space="0" w:color="auto"/>
              <w:bottom w:val="single" w:sz="4" w:space="0" w:color="auto"/>
              <w:right w:val="single" w:sz="4" w:space="0" w:color="auto"/>
            </w:tcBorders>
            <w:vAlign w:val="center"/>
          </w:tcPr>
          <w:p w14:paraId="363A3DF2"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Apa</w:t>
            </w:r>
          </w:p>
        </w:tc>
        <w:tc>
          <w:tcPr>
            <w:tcW w:w="1412" w:type="dxa"/>
            <w:tcBorders>
              <w:top w:val="single" w:sz="4" w:space="0" w:color="auto"/>
              <w:left w:val="single" w:sz="4" w:space="0" w:color="auto"/>
              <w:bottom w:val="single" w:sz="4" w:space="0" w:color="auto"/>
              <w:right w:val="single" w:sz="4" w:space="0" w:color="auto"/>
            </w:tcBorders>
            <w:vAlign w:val="center"/>
          </w:tcPr>
          <w:p w14:paraId="73673D29" w14:textId="77777777" w:rsidR="00A54CBE" w:rsidRPr="008467F8" w:rsidRDefault="00A54CBE" w:rsidP="00940DDF">
            <w:pPr>
              <w:pStyle w:val="4"/>
              <w:rPr>
                <w:rFonts w:eastAsia="PMingLiU"/>
                <w:b w:val="0"/>
                <w:lang w:val="ro-MD"/>
              </w:rPr>
            </w:pPr>
            <w:r w:rsidRPr="008467F8">
              <w:rPr>
                <w:b w:val="0"/>
                <w:sz w:val="16"/>
                <w:szCs w:val="16"/>
              </w:rPr>
              <w:t>m3</w:t>
            </w:r>
          </w:p>
        </w:tc>
        <w:tc>
          <w:tcPr>
            <w:tcW w:w="1658" w:type="dxa"/>
            <w:tcBorders>
              <w:top w:val="single" w:sz="4" w:space="0" w:color="auto"/>
              <w:left w:val="single" w:sz="4" w:space="0" w:color="auto"/>
              <w:bottom w:val="single" w:sz="4" w:space="0" w:color="auto"/>
              <w:right w:val="single" w:sz="4" w:space="0" w:color="auto"/>
            </w:tcBorders>
            <w:vAlign w:val="center"/>
          </w:tcPr>
          <w:p w14:paraId="5AA23C56" w14:textId="77777777" w:rsidR="00A54CBE" w:rsidRPr="008467F8" w:rsidRDefault="00A54CBE" w:rsidP="00940DDF">
            <w:pPr>
              <w:pStyle w:val="4"/>
              <w:rPr>
                <w:rFonts w:eastAsia="PMingLiU"/>
                <w:b w:val="0"/>
                <w:lang w:val="ro-MD"/>
              </w:rPr>
            </w:pPr>
            <w:r w:rsidRPr="008467F8">
              <w:rPr>
                <w:b w:val="0"/>
                <w:sz w:val="16"/>
                <w:szCs w:val="16"/>
              </w:rPr>
              <w:t>0,0364</w:t>
            </w:r>
          </w:p>
        </w:tc>
      </w:tr>
      <w:tr w:rsidR="00A54CBE" w:rsidRPr="00EC30C2" w14:paraId="68CD0644"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D690B27"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41DDDDD0"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2952160007200</w:t>
            </w:r>
          </w:p>
        </w:tc>
        <w:tc>
          <w:tcPr>
            <w:tcW w:w="4099" w:type="dxa"/>
            <w:tcBorders>
              <w:top w:val="single" w:sz="4" w:space="0" w:color="auto"/>
              <w:left w:val="single" w:sz="4" w:space="0" w:color="auto"/>
              <w:bottom w:val="single" w:sz="4" w:space="0" w:color="auto"/>
              <w:right w:val="single" w:sz="4" w:space="0" w:color="auto"/>
            </w:tcBorders>
            <w:vAlign w:val="center"/>
          </w:tcPr>
          <w:p w14:paraId="77935E22"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Utilaj de ridicat pentru lucrari de finisaj</w:t>
            </w:r>
          </w:p>
        </w:tc>
        <w:tc>
          <w:tcPr>
            <w:tcW w:w="1412" w:type="dxa"/>
            <w:tcBorders>
              <w:top w:val="single" w:sz="4" w:space="0" w:color="auto"/>
              <w:left w:val="single" w:sz="4" w:space="0" w:color="auto"/>
              <w:bottom w:val="single" w:sz="4" w:space="0" w:color="auto"/>
              <w:right w:val="single" w:sz="4" w:space="0" w:color="auto"/>
            </w:tcBorders>
            <w:vAlign w:val="center"/>
          </w:tcPr>
          <w:p w14:paraId="6B8F3BEE" w14:textId="77777777" w:rsidR="00A54CBE" w:rsidRPr="008467F8" w:rsidRDefault="00A54CBE" w:rsidP="00940DDF">
            <w:pPr>
              <w:pStyle w:val="4"/>
              <w:rPr>
                <w:rFonts w:eastAsia="PMingLiU"/>
                <w:b w:val="0"/>
                <w:lang w:val="ro-MD"/>
              </w:rPr>
            </w:pPr>
            <w:r w:rsidRPr="008467F8">
              <w:rPr>
                <w:b w:val="0"/>
                <w:sz w:val="16"/>
                <w:szCs w:val="16"/>
              </w:rPr>
              <w:t>h-ut</w:t>
            </w:r>
          </w:p>
        </w:tc>
        <w:tc>
          <w:tcPr>
            <w:tcW w:w="1658" w:type="dxa"/>
            <w:tcBorders>
              <w:top w:val="single" w:sz="4" w:space="0" w:color="auto"/>
              <w:left w:val="single" w:sz="4" w:space="0" w:color="auto"/>
              <w:bottom w:val="single" w:sz="4" w:space="0" w:color="auto"/>
              <w:right w:val="single" w:sz="4" w:space="0" w:color="auto"/>
            </w:tcBorders>
            <w:vAlign w:val="center"/>
          </w:tcPr>
          <w:p w14:paraId="70FB03C8" w14:textId="77777777" w:rsidR="00A54CBE" w:rsidRPr="008467F8" w:rsidRDefault="00A54CBE" w:rsidP="00940DDF">
            <w:pPr>
              <w:pStyle w:val="4"/>
              <w:rPr>
                <w:rFonts w:eastAsia="PMingLiU"/>
                <w:b w:val="0"/>
                <w:lang w:val="ro-MD"/>
              </w:rPr>
            </w:pPr>
            <w:r w:rsidRPr="008467F8">
              <w:rPr>
                <w:b w:val="0"/>
                <w:sz w:val="16"/>
                <w:szCs w:val="16"/>
              </w:rPr>
              <w:t>0,0216</w:t>
            </w:r>
          </w:p>
        </w:tc>
      </w:tr>
      <w:tr w:rsidR="00A54CBE" w:rsidRPr="00EC30C2" w14:paraId="51C65014"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C764D3A"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017D5A7A"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2952270003820</w:t>
            </w:r>
          </w:p>
        </w:tc>
        <w:tc>
          <w:tcPr>
            <w:tcW w:w="4099" w:type="dxa"/>
            <w:tcBorders>
              <w:top w:val="single" w:sz="4" w:space="0" w:color="auto"/>
              <w:left w:val="single" w:sz="4" w:space="0" w:color="auto"/>
              <w:bottom w:val="single" w:sz="4" w:space="0" w:color="auto"/>
              <w:right w:val="single" w:sz="4" w:space="0" w:color="auto"/>
            </w:tcBorders>
            <w:vAlign w:val="center"/>
          </w:tcPr>
          <w:p w14:paraId="4104BAD5"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Malaxor mobil, electric</w:t>
            </w:r>
          </w:p>
        </w:tc>
        <w:tc>
          <w:tcPr>
            <w:tcW w:w="1412" w:type="dxa"/>
            <w:tcBorders>
              <w:top w:val="single" w:sz="4" w:space="0" w:color="auto"/>
              <w:left w:val="single" w:sz="4" w:space="0" w:color="auto"/>
              <w:bottom w:val="single" w:sz="4" w:space="0" w:color="auto"/>
              <w:right w:val="single" w:sz="4" w:space="0" w:color="auto"/>
            </w:tcBorders>
            <w:vAlign w:val="center"/>
          </w:tcPr>
          <w:p w14:paraId="6D806647" w14:textId="77777777" w:rsidR="00A54CBE" w:rsidRPr="008467F8" w:rsidRDefault="00A54CBE" w:rsidP="00940DDF">
            <w:pPr>
              <w:pStyle w:val="4"/>
              <w:rPr>
                <w:rFonts w:eastAsia="PMingLiU"/>
                <w:b w:val="0"/>
                <w:lang w:val="ro-MD"/>
              </w:rPr>
            </w:pPr>
            <w:r w:rsidRPr="008467F8">
              <w:rPr>
                <w:b w:val="0"/>
                <w:sz w:val="16"/>
                <w:szCs w:val="16"/>
              </w:rPr>
              <w:t>h-ut</w:t>
            </w:r>
          </w:p>
        </w:tc>
        <w:tc>
          <w:tcPr>
            <w:tcW w:w="1658" w:type="dxa"/>
            <w:tcBorders>
              <w:top w:val="single" w:sz="4" w:space="0" w:color="auto"/>
              <w:left w:val="single" w:sz="4" w:space="0" w:color="auto"/>
              <w:bottom w:val="single" w:sz="4" w:space="0" w:color="auto"/>
              <w:right w:val="single" w:sz="4" w:space="0" w:color="auto"/>
            </w:tcBorders>
            <w:vAlign w:val="center"/>
          </w:tcPr>
          <w:p w14:paraId="71E0A27B" w14:textId="77777777" w:rsidR="00A54CBE" w:rsidRPr="008467F8" w:rsidRDefault="00A54CBE" w:rsidP="00940DDF">
            <w:pPr>
              <w:pStyle w:val="4"/>
              <w:rPr>
                <w:rFonts w:eastAsia="PMingLiU"/>
                <w:b w:val="0"/>
                <w:lang w:val="ro-MD"/>
              </w:rPr>
            </w:pPr>
            <w:r w:rsidRPr="008467F8">
              <w:rPr>
                <w:b w:val="0"/>
                <w:sz w:val="16"/>
                <w:szCs w:val="16"/>
              </w:rPr>
              <w:t>0,2016</w:t>
            </w:r>
          </w:p>
        </w:tc>
      </w:tr>
      <w:tr w:rsidR="00A54CBE" w:rsidRPr="00EC30C2" w14:paraId="7585E825"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FAF1CC"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191AF37B"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2952240005106</w:t>
            </w:r>
          </w:p>
        </w:tc>
        <w:tc>
          <w:tcPr>
            <w:tcW w:w="4099" w:type="dxa"/>
            <w:tcBorders>
              <w:top w:val="single" w:sz="4" w:space="0" w:color="auto"/>
              <w:left w:val="single" w:sz="4" w:space="0" w:color="auto"/>
              <w:bottom w:val="single" w:sz="4" w:space="0" w:color="auto"/>
              <w:right w:val="single" w:sz="4" w:space="0" w:color="auto"/>
            </w:tcBorders>
            <w:vAlign w:val="center"/>
          </w:tcPr>
          <w:p w14:paraId="39FB7D64"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Aspirator industrial</w:t>
            </w:r>
          </w:p>
        </w:tc>
        <w:tc>
          <w:tcPr>
            <w:tcW w:w="1412" w:type="dxa"/>
            <w:tcBorders>
              <w:top w:val="single" w:sz="4" w:space="0" w:color="auto"/>
              <w:left w:val="single" w:sz="4" w:space="0" w:color="auto"/>
              <w:bottom w:val="single" w:sz="4" w:space="0" w:color="auto"/>
              <w:right w:val="single" w:sz="4" w:space="0" w:color="auto"/>
            </w:tcBorders>
            <w:vAlign w:val="center"/>
          </w:tcPr>
          <w:p w14:paraId="000638A7" w14:textId="77777777" w:rsidR="00A54CBE" w:rsidRPr="008467F8" w:rsidRDefault="00A54CBE" w:rsidP="00940DDF">
            <w:pPr>
              <w:pStyle w:val="4"/>
              <w:rPr>
                <w:rFonts w:eastAsia="PMingLiU"/>
                <w:b w:val="0"/>
                <w:lang w:val="ro-MD"/>
              </w:rPr>
            </w:pPr>
            <w:r w:rsidRPr="008467F8">
              <w:rPr>
                <w:b w:val="0"/>
                <w:sz w:val="16"/>
                <w:szCs w:val="16"/>
              </w:rPr>
              <w:t>h-ut</w:t>
            </w:r>
          </w:p>
        </w:tc>
        <w:tc>
          <w:tcPr>
            <w:tcW w:w="1658" w:type="dxa"/>
            <w:tcBorders>
              <w:top w:val="single" w:sz="4" w:space="0" w:color="auto"/>
              <w:left w:val="single" w:sz="4" w:space="0" w:color="auto"/>
              <w:bottom w:val="single" w:sz="4" w:space="0" w:color="auto"/>
              <w:right w:val="single" w:sz="4" w:space="0" w:color="auto"/>
            </w:tcBorders>
            <w:vAlign w:val="center"/>
          </w:tcPr>
          <w:p w14:paraId="09B8118C" w14:textId="77777777" w:rsidR="00A54CBE" w:rsidRPr="008467F8" w:rsidRDefault="00A54CBE" w:rsidP="00940DDF">
            <w:pPr>
              <w:pStyle w:val="4"/>
              <w:rPr>
                <w:rFonts w:eastAsia="PMingLiU"/>
                <w:b w:val="0"/>
                <w:lang w:val="ro-MD"/>
              </w:rPr>
            </w:pPr>
            <w:r w:rsidRPr="008467F8">
              <w:rPr>
                <w:b w:val="0"/>
                <w:sz w:val="16"/>
                <w:szCs w:val="16"/>
              </w:rPr>
              <w:t>0,7560</w:t>
            </w:r>
          </w:p>
        </w:tc>
      </w:tr>
      <w:tr w:rsidR="00A54CBE" w:rsidRPr="00EC30C2" w14:paraId="3B1B286C" w14:textId="77777777" w:rsidTr="00940DDF">
        <w:trPr>
          <w:trHeight w:val="407"/>
        </w:trPr>
        <w:tc>
          <w:tcPr>
            <w:tcW w:w="6409" w:type="dxa"/>
            <w:gridSpan w:val="3"/>
            <w:tcBorders>
              <w:top w:val="single" w:sz="4" w:space="0" w:color="auto"/>
              <w:left w:val="single" w:sz="4" w:space="0" w:color="auto"/>
              <w:bottom w:val="single" w:sz="4" w:space="0" w:color="auto"/>
              <w:right w:val="single" w:sz="4" w:space="0" w:color="auto"/>
            </w:tcBorders>
            <w:vAlign w:val="center"/>
          </w:tcPr>
          <w:p w14:paraId="2D27DB75" w14:textId="77777777" w:rsidR="00A54CBE" w:rsidRPr="008467F8" w:rsidRDefault="00A54CBE" w:rsidP="00940DDF">
            <w:pPr>
              <w:tabs>
                <w:tab w:val="left" w:pos="1134"/>
              </w:tabs>
              <w:ind w:left="720"/>
              <w:outlineLvl w:val="0"/>
              <w:rPr>
                <w:rFonts w:eastAsia="PMingLiU"/>
                <w:lang w:val="ro-MD" w:eastAsia="zh-CN"/>
              </w:rPr>
            </w:pPr>
            <w:r w:rsidRPr="008467F8">
              <w:rPr>
                <w:bCs/>
                <w:lang w:val="en-US"/>
              </w:rPr>
              <w:t xml:space="preserve">Total </w:t>
            </w:r>
            <w:r w:rsidRPr="008467F8">
              <w:rPr>
                <w:bCs/>
                <w:sz w:val="22"/>
                <w:szCs w:val="22"/>
                <w:lang w:val="en-US"/>
              </w:rPr>
              <w:t>Pardoseli</w:t>
            </w:r>
          </w:p>
        </w:tc>
        <w:tc>
          <w:tcPr>
            <w:tcW w:w="1412" w:type="dxa"/>
            <w:tcBorders>
              <w:top w:val="single" w:sz="4" w:space="0" w:color="auto"/>
              <w:left w:val="single" w:sz="4" w:space="0" w:color="auto"/>
              <w:bottom w:val="single" w:sz="4" w:space="0" w:color="auto"/>
              <w:right w:val="single" w:sz="4" w:space="0" w:color="auto"/>
            </w:tcBorders>
            <w:vAlign w:val="center"/>
          </w:tcPr>
          <w:p w14:paraId="6D1ADD42" w14:textId="77777777" w:rsidR="00A54CBE" w:rsidRPr="008467F8" w:rsidRDefault="00A54CBE" w:rsidP="00940DDF">
            <w:pPr>
              <w:pStyle w:val="4"/>
              <w:rPr>
                <w:rFonts w:eastAsia="PMingLiU"/>
                <w:b w:val="0"/>
                <w:lang w:val="ro-MD"/>
              </w:rPr>
            </w:pPr>
          </w:p>
        </w:tc>
        <w:tc>
          <w:tcPr>
            <w:tcW w:w="1658" w:type="dxa"/>
            <w:tcBorders>
              <w:top w:val="single" w:sz="4" w:space="0" w:color="auto"/>
              <w:left w:val="single" w:sz="4" w:space="0" w:color="auto"/>
              <w:bottom w:val="single" w:sz="4" w:space="0" w:color="auto"/>
              <w:right w:val="single" w:sz="4" w:space="0" w:color="auto"/>
            </w:tcBorders>
            <w:vAlign w:val="center"/>
          </w:tcPr>
          <w:p w14:paraId="3AA7314D" w14:textId="77777777" w:rsidR="00A54CBE" w:rsidRPr="008467F8" w:rsidRDefault="00A54CBE" w:rsidP="00940DDF">
            <w:pPr>
              <w:pStyle w:val="4"/>
              <w:rPr>
                <w:rFonts w:eastAsia="PMingLiU"/>
                <w:b w:val="0"/>
                <w:lang w:val="ro-MD"/>
              </w:rPr>
            </w:pPr>
          </w:p>
        </w:tc>
      </w:tr>
      <w:tr w:rsidR="00A54CBE" w:rsidRPr="00EC30C2" w14:paraId="0D991C6F" w14:textId="77777777" w:rsidTr="00940DDF">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1BEA7BB9" w14:textId="77777777" w:rsidR="00A54CBE" w:rsidRPr="008467F8" w:rsidRDefault="00A54CBE" w:rsidP="00940DDF">
            <w:pPr>
              <w:pStyle w:val="4"/>
              <w:rPr>
                <w:b w:val="0"/>
              </w:rPr>
            </w:pPr>
            <w:r w:rsidRPr="008467F8">
              <w:rPr>
                <w:b w:val="0"/>
              </w:rPr>
              <w:t>1.2.6. Instalatii sanitare</w:t>
            </w:r>
          </w:p>
        </w:tc>
      </w:tr>
      <w:tr w:rsidR="00A54CBE" w:rsidRPr="00EC30C2" w14:paraId="7C6D5E11"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5E498F4" w14:textId="77777777" w:rsidR="00A54CBE" w:rsidRPr="008467F8" w:rsidRDefault="00A54CBE" w:rsidP="00940DDF">
            <w:pPr>
              <w:jc w:val="center"/>
              <w:rPr>
                <w:rFonts w:eastAsia="PMingLiU"/>
                <w:lang w:val="ro-MD" w:eastAsia="zh-CN"/>
              </w:rPr>
            </w:pPr>
            <w:r w:rsidRPr="008467F8">
              <w:rPr>
                <w:bCs/>
                <w:sz w:val="22"/>
                <w:szCs w:val="22"/>
                <w:lang w:val="en-US"/>
              </w:rPr>
              <w:t>85</w:t>
            </w:r>
          </w:p>
        </w:tc>
        <w:tc>
          <w:tcPr>
            <w:tcW w:w="1654" w:type="dxa"/>
            <w:tcBorders>
              <w:top w:val="single" w:sz="4" w:space="0" w:color="auto"/>
              <w:left w:val="single" w:sz="4" w:space="0" w:color="auto"/>
              <w:bottom w:val="single" w:sz="4" w:space="0" w:color="auto"/>
              <w:right w:val="single" w:sz="4" w:space="0" w:color="auto"/>
            </w:tcBorders>
            <w:vAlign w:val="center"/>
          </w:tcPr>
          <w:p w14:paraId="6DCC9F2E"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SC07A</w:t>
            </w:r>
          </w:p>
        </w:tc>
        <w:tc>
          <w:tcPr>
            <w:tcW w:w="4099" w:type="dxa"/>
            <w:tcBorders>
              <w:top w:val="single" w:sz="4" w:space="0" w:color="auto"/>
              <w:left w:val="single" w:sz="4" w:space="0" w:color="auto"/>
              <w:bottom w:val="single" w:sz="4" w:space="0" w:color="auto"/>
              <w:right w:val="single" w:sz="4" w:space="0" w:color="auto"/>
            </w:tcBorders>
          </w:tcPr>
          <w:p w14:paraId="5E03A00B" w14:textId="77777777" w:rsidR="00A54CBE" w:rsidRPr="00E81EA7" w:rsidRDefault="00A54CBE" w:rsidP="00940DDF">
            <w:pPr>
              <w:rPr>
                <w:bCs/>
                <w:sz w:val="2"/>
                <w:szCs w:val="2"/>
                <w:lang w:val="en-US"/>
              </w:rPr>
            </w:pPr>
            <w:r w:rsidRPr="00E81EA7">
              <w:rPr>
                <w:bCs/>
                <w:sz w:val="22"/>
                <w:szCs w:val="22"/>
                <w:lang w:val="en-US"/>
              </w:rPr>
              <w:t xml:space="preserve">Vas pentru closet, complet echipat, din semiportelan, portelan sanitar etc. inclusiv pentru handicapati, asezat pe pardoseala, cu rezervorul de apa montat la inaltime sau semiinaltime, avind sifonul interior tip S / Vas Vas WC suspendat Ideal Standard i.life B RimLS+ cu Rama suspendare WC tip </w:t>
            </w:r>
            <w:r w:rsidRPr="00E81EA7">
              <w:rPr>
                <w:bCs/>
                <w:sz w:val="22"/>
                <w:szCs w:val="22"/>
                <w:lang w:val="en-US"/>
              </w:rPr>
              <w:lastRenderedPageBreak/>
              <w:t>Ideal Standard PROSYS + buton M1 crom (sau analog)</w:t>
            </w:r>
          </w:p>
          <w:p w14:paraId="4C1FBB69" w14:textId="77777777" w:rsidR="00A54CBE" w:rsidRPr="00150441" w:rsidRDefault="00A54CBE" w:rsidP="00940DDF">
            <w:pPr>
              <w:rPr>
                <w:sz w:val="16"/>
                <w:szCs w:val="16"/>
                <w:lang w:val="en-US"/>
              </w:rPr>
            </w:pPr>
            <w:r w:rsidRPr="00E81EA7">
              <w:rPr>
                <w:sz w:val="16"/>
                <w:szCs w:val="16"/>
                <w:lang w:val="en-US"/>
              </w:rPr>
              <w:t xml:space="preserve">Material marunt (dibluri lemn, ipsos, holtsuruburi, </w:t>
            </w:r>
            <w:r>
              <w:rPr>
                <w:sz w:val="16"/>
                <w:szCs w:val="16"/>
                <w:lang w:val="en-US"/>
              </w:rPr>
              <w:t>codez, dicloretan, etc.)=1,0500</w:t>
            </w:r>
          </w:p>
        </w:tc>
        <w:tc>
          <w:tcPr>
            <w:tcW w:w="1412" w:type="dxa"/>
            <w:tcBorders>
              <w:top w:val="single" w:sz="4" w:space="0" w:color="auto"/>
              <w:left w:val="single" w:sz="4" w:space="0" w:color="auto"/>
              <w:bottom w:val="single" w:sz="4" w:space="0" w:color="auto"/>
              <w:right w:val="single" w:sz="4" w:space="0" w:color="auto"/>
            </w:tcBorders>
            <w:vAlign w:val="center"/>
          </w:tcPr>
          <w:p w14:paraId="786576D2" w14:textId="77777777" w:rsidR="00A54CBE" w:rsidRPr="008467F8" w:rsidRDefault="00A54CBE" w:rsidP="00940DDF">
            <w:pPr>
              <w:pStyle w:val="4"/>
              <w:rPr>
                <w:rFonts w:eastAsia="PMingLiU"/>
                <w:b w:val="0"/>
                <w:lang w:val="ro-MD"/>
              </w:rPr>
            </w:pPr>
            <w:r w:rsidRPr="008467F8">
              <w:rPr>
                <w:b w:val="0"/>
              </w:rPr>
              <w:lastRenderedPageBreak/>
              <w:t>buc</w:t>
            </w:r>
          </w:p>
        </w:tc>
        <w:tc>
          <w:tcPr>
            <w:tcW w:w="1658" w:type="dxa"/>
            <w:tcBorders>
              <w:top w:val="single" w:sz="4" w:space="0" w:color="auto"/>
              <w:left w:val="single" w:sz="4" w:space="0" w:color="auto"/>
              <w:bottom w:val="single" w:sz="4" w:space="0" w:color="auto"/>
              <w:right w:val="single" w:sz="4" w:space="0" w:color="auto"/>
            </w:tcBorders>
            <w:vAlign w:val="center"/>
          </w:tcPr>
          <w:p w14:paraId="678C41A9" w14:textId="77777777" w:rsidR="00A54CBE" w:rsidRPr="008467F8" w:rsidRDefault="00A54CBE" w:rsidP="00940DDF">
            <w:pPr>
              <w:pStyle w:val="4"/>
              <w:rPr>
                <w:b w:val="0"/>
              </w:rPr>
            </w:pPr>
            <w:r w:rsidRPr="008467F8">
              <w:rPr>
                <w:b w:val="0"/>
              </w:rPr>
              <w:t>1,0000</w:t>
            </w:r>
          </w:p>
          <w:p w14:paraId="0ABFD57A" w14:textId="77777777" w:rsidR="00A54CBE" w:rsidRPr="008467F8" w:rsidRDefault="00A54CBE" w:rsidP="00940DDF">
            <w:pPr>
              <w:pStyle w:val="4"/>
              <w:rPr>
                <w:rFonts w:eastAsia="PMingLiU"/>
                <w:b w:val="0"/>
                <w:lang w:val="ro-MD"/>
              </w:rPr>
            </w:pPr>
          </w:p>
        </w:tc>
      </w:tr>
      <w:tr w:rsidR="00A54CBE" w:rsidRPr="00EC30C2" w14:paraId="26E75209"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ABEAD96"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50160D43"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7136020011620</w:t>
            </w:r>
          </w:p>
        </w:tc>
        <w:tc>
          <w:tcPr>
            <w:tcW w:w="4099" w:type="dxa"/>
            <w:tcBorders>
              <w:top w:val="single" w:sz="4" w:space="0" w:color="auto"/>
              <w:left w:val="single" w:sz="4" w:space="0" w:color="auto"/>
              <w:bottom w:val="single" w:sz="4" w:space="0" w:color="auto"/>
              <w:right w:val="single" w:sz="4" w:space="0" w:color="auto"/>
            </w:tcBorders>
            <w:vAlign w:val="center"/>
          </w:tcPr>
          <w:p w14:paraId="79079EE6"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Instalator apa, canal</w:t>
            </w:r>
          </w:p>
        </w:tc>
        <w:tc>
          <w:tcPr>
            <w:tcW w:w="1412" w:type="dxa"/>
            <w:tcBorders>
              <w:top w:val="single" w:sz="4" w:space="0" w:color="auto"/>
              <w:left w:val="single" w:sz="4" w:space="0" w:color="auto"/>
              <w:bottom w:val="single" w:sz="4" w:space="0" w:color="auto"/>
              <w:right w:val="single" w:sz="4" w:space="0" w:color="auto"/>
            </w:tcBorders>
            <w:vAlign w:val="center"/>
          </w:tcPr>
          <w:p w14:paraId="3467DC69"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0F7F6F8E" w14:textId="77777777" w:rsidR="00A54CBE" w:rsidRPr="008467F8" w:rsidRDefault="00A54CBE" w:rsidP="00940DDF">
            <w:pPr>
              <w:pStyle w:val="4"/>
              <w:rPr>
                <w:rFonts w:eastAsia="PMingLiU"/>
                <w:b w:val="0"/>
                <w:lang w:val="ro-MD"/>
              </w:rPr>
            </w:pPr>
            <w:r w:rsidRPr="008467F8">
              <w:rPr>
                <w:b w:val="0"/>
                <w:sz w:val="16"/>
                <w:szCs w:val="16"/>
              </w:rPr>
              <w:t>4,7000</w:t>
            </w:r>
          </w:p>
        </w:tc>
      </w:tr>
      <w:tr w:rsidR="00A54CBE" w:rsidRPr="00EC30C2" w14:paraId="31726FFF"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342E6A2"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089693A5"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262210244276012</w:t>
            </w:r>
          </w:p>
        </w:tc>
        <w:tc>
          <w:tcPr>
            <w:tcW w:w="4099" w:type="dxa"/>
            <w:tcBorders>
              <w:top w:val="single" w:sz="4" w:space="0" w:color="auto"/>
              <w:left w:val="single" w:sz="4" w:space="0" w:color="auto"/>
              <w:bottom w:val="single" w:sz="4" w:space="0" w:color="auto"/>
              <w:right w:val="single" w:sz="4" w:space="0" w:color="auto"/>
            </w:tcBorders>
            <w:vAlign w:val="center"/>
          </w:tcPr>
          <w:p w14:paraId="13AADCAA"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Vas WC suspendat Ideal Standard i.life B RimLS+</w:t>
            </w:r>
          </w:p>
        </w:tc>
        <w:tc>
          <w:tcPr>
            <w:tcW w:w="1412" w:type="dxa"/>
            <w:tcBorders>
              <w:top w:val="single" w:sz="4" w:space="0" w:color="auto"/>
              <w:left w:val="single" w:sz="4" w:space="0" w:color="auto"/>
              <w:bottom w:val="single" w:sz="4" w:space="0" w:color="auto"/>
              <w:right w:val="single" w:sz="4" w:space="0" w:color="auto"/>
            </w:tcBorders>
            <w:vAlign w:val="center"/>
          </w:tcPr>
          <w:p w14:paraId="1CE01052"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5ADED3DB" w14:textId="77777777" w:rsidR="00A54CBE" w:rsidRPr="008467F8" w:rsidRDefault="00A54CBE" w:rsidP="00940DDF">
            <w:pPr>
              <w:pStyle w:val="4"/>
              <w:rPr>
                <w:rFonts w:eastAsia="PMingLiU"/>
                <w:b w:val="0"/>
                <w:lang w:val="ro-MD"/>
              </w:rPr>
            </w:pPr>
            <w:r w:rsidRPr="008467F8">
              <w:rPr>
                <w:b w:val="0"/>
                <w:sz w:val="16"/>
                <w:szCs w:val="16"/>
              </w:rPr>
              <w:t>1,0605</w:t>
            </w:r>
          </w:p>
        </w:tc>
      </w:tr>
      <w:tr w:rsidR="00A54CBE" w:rsidRPr="00EC30C2" w14:paraId="62F27137"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E3F51A5"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2E2BEFC6"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26221024529001</w:t>
            </w:r>
          </w:p>
        </w:tc>
        <w:tc>
          <w:tcPr>
            <w:tcW w:w="4099" w:type="dxa"/>
            <w:tcBorders>
              <w:top w:val="single" w:sz="4" w:space="0" w:color="auto"/>
              <w:left w:val="single" w:sz="4" w:space="0" w:color="auto"/>
              <w:bottom w:val="single" w:sz="4" w:space="0" w:color="auto"/>
              <w:right w:val="single" w:sz="4" w:space="0" w:color="auto"/>
            </w:tcBorders>
            <w:vAlign w:val="center"/>
          </w:tcPr>
          <w:p w14:paraId="669A47AF"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Rama suspendare WC Ideal Standard PROSYS + buton M1 crom</w:t>
            </w:r>
          </w:p>
        </w:tc>
        <w:tc>
          <w:tcPr>
            <w:tcW w:w="1412" w:type="dxa"/>
            <w:tcBorders>
              <w:top w:val="single" w:sz="4" w:space="0" w:color="auto"/>
              <w:left w:val="single" w:sz="4" w:space="0" w:color="auto"/>
              <w:bottom w:val="single" w:sz="4" w:space="0" w:color="auto"/>
              <w:right w:val="single" w:sz="4" w:space="0" w:color="auto"/>
            </w:tcBorders>
            <w:vAlign w:val="center"/>
          </w:tcPr>
          <w:p w14:paraId="47BCECB9"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35D2617B" w14:textId="77777777" w:rsidR="00A54CBE" w:rsidRPr="008467F8" w:rsidRDefault="00A54CBE" w:rsidP="00940DDF">
            <w:pPr>
              <w:pStyle w:val="4"/>
              <w:rPr>
                <w:rFonts w:eastAsia="PMingLiU"/>
                <w:b w:val="0"/>
                <w:lang w:val="ro-MD"/>
              </w:rPr>
            </w:pPr>
            <w:r w:rsidRPr="008467F8">
              <w:rPr>
                <w:b w:val="0"/>
                <w:sz w:val="16"/>
                <w:szCs w:val="16"/>
              </w:rPr>
              <w:t>1,0500</w:t>
            </w:r>
          </w:p>
        </w:tc>
      </w:tr>
      <w:tr w:rsidR="00A54CBE" w:rsidRPr="00EC30C2" w14:paraId="3DA5888D"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9EE3A67"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134338B8"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2913134201561</w:t>
            </w:r>
          </w:p>
        </w:tc>
        <w:tc>
          <w:tcPr>
            <w:tcW w:w="4099" w:type="dxa"/>
            <w:tcBorders>
              <w:top w:val="single" w:sz="4" w:space="0" w:color="auto"/>
              <w:left w:val="single" w:sz="4" w:space="0" w:color="auto"/>
              <w:bottom w:val="single" w:sz="4" w:space="0" w:color="auto"/>
              <w:right w:val="single" w:sz="4" w:space="0" w:color="auto"/>
            </w:tcBorders>
            <w:vAlign w:val="center"/>
          </w:tcPr>
          <w:p w14:paraId="14E3A045"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Robinet cu plutitor pt. rezervor WC, dn=3/8"</w:t>
            </w:r>
          </w:p>
        </w:tc>
        <w:tc>
          <w:tcPr>
            <w:tcW w:w="1412" w:type="dxa"/>
            <w:tcBorders>
              <w:top w:val="single" w:sz="4" w:space="0" w:color="auto"/>
              <w:left w:val="single" w:sz="4" w:space="0" w:color="auto"/>
              <w:bottom w:val="single" w:sz="4" w:space="0" w:color="auto"/>
              <w:right w:val="single" w:sz="4" w:space="0" w:color="auto"/>
            </w:tcBorders>
            <w:vAlign w:val="center"/>
          </w:tcPr>
          <w:p w14:paraId="7B883E18"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34C3266A" w14:textId="77777777" w:rsidR="00A54CBE" w:rsidRPr="008467F8" w:rsidRDefault="00A54CBE" w:rsidP="00940DDF">
            <w:pPr>
              <w:pStyle w:val="4"/>
              <w:rPr>
                <w:rFonts w:eastAsia="PMingLiU"/>
                <w:b w:val="0"/>
                <w:lang w:val="ro-MD"/>
              </w:rPr>
            </w:pPr>
            <w:r w:rsidRPr="008467F8">
              <w:rPr>
                <w:b w:val="0"/>
                <w:sz w:val="16"/>
                <w:szCs w:val="16"/>
              </w:rPr>
              <w:t>1,0500</w:t>
            </w:r>
          </w:p>
        </w:tc>
      </w:tr>
      <w:tr w:rsidR="00A54CBE" w:rsidRPr="00EC30C2" w14:paraId="73B0D73A"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2744D1C"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12BEF461"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2913134201755</w:t>
            </w:r>
          </w:p>
        </w:tc>
        <w:tc>
          <w:tcPr>
            <w:tcW w:w="4099" w:type="dxa"/>
            <w:tcBorders>
              <w:top w:val="single" w:sz="4" w:space="0" w:color="auto"/>
              <w:left w:val="single" w:sz="4" w:space="0" w:color="auto"/>
              <w:bottom w:val="single" w:sz="4" w:space="0" w:color="auto"/>
              <w:right w:val="single" w:sz="4" w:space="0" w:color="auto"/>
            </w:tcBorders>
            <w:vAlign w:val="center"/>
          </w:tcPr>
          <w:p w14:paraId="42B1F279"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Robinet coltar, dn=3/8"</w:t>
            </w:r>
          </w:p>
        </w:tc>
        <w:tc>
          <w:tcPr>
            <w:tcW w:w="1412" w:type="dxa"/>
            <w:tcBorders>
              <w:top w:val="single" w:sz="4" w:space="0" w:color="auto"/>
              <w:left w:val="single" w:sz="4" w:space="0" w:color="auto"/>
              <w:bottom w:val="single" w:sz="4" w:space="0" w:color="auto"/>
              <w:right w:val="single" w:sz="4" w:space="0" w:color="auto"/>
            </w:tcBorders>
            <w:vAlign w:val="center"/>
          </w:tcPr>
          <w:p w14:paraId="3FAFDF81"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591E1FA5" w14:textId="77777777" w:rsidR="00A54CBE" w:rsidRPr="008467F8" w:rsidRDefault="00A54CBE" w:rsidP="00940DDF">
            <w:pPr>
              <w:pStyle w:val="4"/>
              <w:rPr>
                <w:rFonts w:eastAsia="PMingLiU"/>
                <w:b w:val="0"/>
                <w:lang w:val="ro-MD"/>
              </w:rPr>
            </w:pPr>
            <w:r w:rsidRPr="008467F8">
              <w:rPr>
                <w:b w:val="0"/>
                <w:sz w:val="16"/>
                <w:szCs w:val="16"/>
              </w:rPr>
              <w:t>1,0500</w:t>
            </w:r>
          </w:p>
        </w:tc>
      </w:tr>
      <w:tr w:rsidR="00A54CBE" w:rsidRPr="00EC30C2" w14:paraId="5B8BD67C"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23DC78D"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771D533F"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2874134203260</w:t>
            </w:r>
          </w:p>
        </w:tc>
        <w:tc>
          <w:tcPr>
            <w:tcW w:w="4099" w:type="dxa"/>
            <w:tcBorders>
              <w:top w:val="single" w:sz="4" w:space="0" w:color="auto"/>
              <w:left w:val="single" w:sz="4" w:space="0" w:color="auto"/>
              <w:bottom w:val="single" w:sz="4" w:space="0" w:color="auto"/>
              <w:right w:val="single" w:sz="4" w:space="0" w:color="auto"/>
            </w:tcBorders>
            <w:vAlign w:val="center"/>
          </w:tcPr>
          <w:p w14:paraId="3B0F8EB9"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Ventil de scurgere pt. rezervor WC cu dn=1 1/4"</w:t>
            </w:r>
          </w:p>
        </w:tc>
        <w:tc>
          <w:tcPr>
            <w:tcW w:w="1412" w:type="dxa"/>
            <w:tcBorders>
              <w:top w:val="single" w:sz="4" w:space="0" w:color="auto"/>
              <w:left w:val="single" w:sz="4" w:space="0" w:color="auto"/>
              <w:bottom w:val="single" w:sz="4" w:space="0" w:color="auto"/>
              <w:right w:val="single" w:sz="4" w:space="0" w:color="auto"/>
            </w:tcBorders>
            <w:vAlign w:val="center"/>
          </w:tcPr>
          <w:p w14:paraId="5EE32C57"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4C28FD57" w14:textId="77777777" w:rsidR="00A54CBE" w:rsidRPr="008467F8" w:rsidRDefault="00A54CBE" w:rsidP="00940DDF">
            <w:pPr>
              <w:pStyle w:val="4"/>
              <w:rPr>
                <w:rFonts w:eastAsia="PMingLiU"/>
                <w:b w:val="0"/>
                <w:lang w:val="ro-MD"/>
              </w:rPr>
            </w:pPr>
            <w:r w:rsidRPr="008467F8">
              <w:rPr>
                <w:b w:val="0"/>
                <w:sz w:val="16"/>
                <w:szCs w:val="16"/>
              </w:rPr>
              <w:t>1,0500</w:t>
            </w:r>
          </w:p>
        </w:tc>
      </w:tr>
      <w:tr w:rsidR="00A54CBE" w:rsidRPr="00EC30C2" w14:paraId="2EB013F3"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EB031C2"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871A9BA"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2521216720210</w:t>
            </w:r>
          </w:p>
        </w:tc>
        <w:tc>
          <w:tcPr>
            <w:tcW w:w="4099" w:type="dxa"/>
            <w:tcBorders>
              <w:top w:val="single" w:sz="4" w:space="0" w:color="auto"/>
              <w:left w:val="single" w:sz="4" w:space="0" w:color="auto"/>
              <w:bottom w:val="single" w:sz="4" w:space="0" w:color="auto"/>
              <w:right w:val="single" w:sz="4" w:space="0" w:color="auto"/>
            </w:tcBorders>
            <w:vAlign w:val="center"/>
          </w:tcPr>
          <w:p w14:paraId="6B8944FF"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Teava pt. spalare din material plastic cu dn=32 mm</w:t>
            </w:r>
          </w:p>
        </w:tc>
        <w:tc>
          <w:tcPr>
            <w:tcW w:w="1412" w:type="dxa"/>
            <w:tcBorders>
              <w:top w:val="single" w:sz="4" w:space="0" w:color="auto"/>
              <w:left w:val="single" w:sz="4" w:space="0" w:color="auto"/>
              <w:bottom w:val="single" w:sz="4" w:space="0" w:color="auto"/>
              <w:right w:val="single" w:sz="4" w:space="0" w:color="auto"/>
            </w:tcBorders>
            <w:vAlign w:val="center"/>
          </w:tcPr>
          <w:p w14:paraId="0C28D138" w14:textId="77777777" w:rsidR="00A54CBE" w:rsidRPr="008467F8" w:rsidRDefault="00A54CBE" w:rsidP="00940DDF">
            <w:pPr>
              <w:pStyle w:val="4"/>
              <w:rPr>
                <w:rFonts w:eastAsia="PMingLiU"/>
                <w:b w:val="0"/>
                <w:lang w:val="ro-MD"/>
              </w:rPr>
            </w:pPr>
            <w:r w:rsidRPr="008467F8">
              <w:rPr>
                <w:b w:val="0"/>
                <w:sz w:val="16"/>
                <w:szCs w:val="16"/>
              </w:rPr>
              <w:t>m</w:t>
            </w:r>
          </w:p>
        </w:tc>
        <w:tc>
          <w:tcPr>
            <w:tcW w:w="1658" w:type="dxa"/>
            <w:tcBorders>
              <w:top w:val="single" w:sz="4" w:space="0" w:color="auto"/>
              <w:left w:val="single" w:sz="4" w:space="0" w:color="auto"/>
              <w:bottom w:val="single" w:sz="4" w:space="0" w:color="auto"/>
              <w:right w:val="single" w:sz="4" w:space="0" w:color="auto"/>
            </w:tcBorders>
            <w:vAlign w:val="center"/>
          </w:tcPr>
          <w:p w14:paraId="14EEF816" w14:textId="77777777" w:rsidR="00A54CBE" w:rsidRPr="008467F8" w:rsidRDefault="00A54CBE" w:rsidP="00940DDF">
            <w:pPr>
              <w:pStyle w:val="4"/>
              <w:rPr>
                <w:rFonts w:eastAsia="PMingLiU"/>
                <w:b w:val="0"/>
                <w:lang w:val="ro-MD"/>
              </w:rPr>
            </w:pPr>
            <w:r w:rsidRPr="008467F8">
              <w:rPr>
                <w:b w:val="0"/>
                <w:sz w:val="16"/>
                <w:szCs w:val="16"/>
              </w:rPr>
              <w:t>1,0500</w:t>
            </w:r>
          </w:p>
        </w:tc>
      </w:tr>
      <w:tr w:rsidR="00A54CBE" w:rsidRPr="00EC30C2" w14:paraId="069F8BB5"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FA0E58"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1B05213C"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2513307336203</w:t>
            </w:r>
          </w:p>
        </w:tc>
        <w:tc>
          <w:tcPr>
            <w:tcW w:w="4099" w:type="dxa"/>
            <w:tcBorders>
              <w:top w:val="single" w:sz="4" w:space="0" w:color="auto"/>
              <w:left w:val="single" w:sz="4" w:space="0" w:color="auto"/>
              <w:bottom w:val="single" w:sz="4" w:space="0" w:color="auto"/>
              <w:right w:val="single" w:sz="4" w:space="0" w:color="auto"/>
            </w:tcBorders>
            <w:vAlign w:val="center"/>
          </w:tcPr>
          <w:p w14:paraId="2ED8B76A"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Racord flexibil cu dn=3/8" mm</w:t>
            </w:r>
          </w:p>
        </w:tc>
        <w:tc>
          <w:tcPr>
            <w:tcW w:w="1412" w:type="dxa"/>
            <w:tcBorders>
              <w:top w:val="single" w:sz="4" w:space="0" w:color="auto"/>
              <w:left w:val="single" w:sz="4" w:space="0" w:color="auto"/>
              <w:bottom w:val="single" w:sz="4" w:space="0" w:color="auto"/>
              <w:right w:val="single" w:sz="4" w:space="0" w:color="auto"/>
            </w:tcBorders>
            <w:vAlign w:val="center"/>
          </w:tcPr>
          <w:p w14:paraId="4B013553"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08678680" w14:textId="77777777" w:rsidR="00A54CBE" w:rsidRPr="008467F8" w:rsidRDefault="00A54CBE" w:rsidP="00940DDF">
            <w:pPr>
              <w:pStyle w:val="4"/>
              <w:rPr>
                <w:rFonts w:eastAsia="PMingLiU"/>
                <w:b w:val="0"/>
                <w:lang w:val="ro-MD"/>
              </w:rPr>
            </w:pPr>
            <w:r w:rsidRPr="008467F8">
              <w:rPr>
                <w:b w:val="0"/>
                <w:sz w:val="16"/>
                <w:szCs w:val="16"/>
              </w:rPr>
              <w:t>1,0500</w:t>
            </w:r>
          </w:p>
        </w:tc>
      </w:tr>
      <w:tr w:rsidR="00A54CBE" w:rsidRPr="00EC30C2" w14:paraId="13A66EDC"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1BF62DD"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16409666"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2875114200400</w:t>
            </w:r>
          </w:p>
        </w:tc>
        <w:tc>
          <w:tcPr>
            <w:tcW w:w="4099" w:type="dxa"/>
            <w:tcBorders>
              <w:top w:val="single" w:sz="4" w:space="0" w:color="auto"/>
              <w:left w:val="single" w:sz="4" w:space="0" w:color="auto"/>
              <w:bottom w:val="single" w:sz="4" w:space="0" w:color="auto"/>
              <w:right w:val="single" w:sz="4" w:space="0" w:color="auto"/>
            </w:tcBorders>
            <w:vAlign w:val="center"/>
          </w:tcPr>
          <w:p w14:paraId="46D67FED"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Tragator pt. closet</w:t>
            </w:r>
          </w:p>
        </w:tc>
        <w:tc>
          <w:tcPr>
            <w:tcW w:w="1412" w:type="dxa"/>
            <w:tcBorders>
              <w:top w:val="single" w:sz="4" w:space="0" w:color="auto"/>
              <w:left w:val="single" w:sz="4" w:space="0" w:color="auto"/>
              <w:bottom w:val="single" w:sz="4" w:space="0" w:color="auto"/>
              <w:right w:val="single" w:sz="4" w:space="0" w:color="auto"/>
            </w:tcBorders>
            <w:vAlign w:val="center"/>
          </w:tcPr>
          <w:p w14:paraId="2DF67BC5"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63F6F1C8" w14:textId="77777777" w:rsidR="00A54CBE" w:rsidRPr="008467F8" w:rsidRDefault="00A54CBE" w:rsidP="00940DDF">
            <w:pPr>
              <w:pStyle w:val="4"/>
              <w:rPr>
                <w:rFonts w:eastAsia="PMingLiU"/>
                <w:b w:val="0"/>
                <w:lang w:val="ro-MD"/>
              </w:rPr>
            </w:pPr>
            <w:r w:rsidRPr="008467F8">
              <w:rPr>
                <w:b w:val="0"/>
                <w:sz w:val="16"/>
                <w:szCs w:val="16"/>
              </w:rPr>
              <w:t>1,0500</w:t>
            </w:r>
          </w:p>
        </w:tc>
      </w:tr>
      <w:tr w:rsidR="00A54CBE" w:rsidRPr="00EC30C2" w14:paraId="2BDB1738"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2F7A24B"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211A162D"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28751167100001</w:t>
            </w:r>
          </w:p>
        </w:tc>
        <w:tc>
          <w:tcPr>
            <w:tcW w:w="4099" w:type="dxa"/>
            <w:tcBorders>
              <w:top w:val="single" w:sz="4" w:space="0" w:color="auto"/>
              <w:left w:val="single" w:sz="4" w:space="0" w:color="auto"/>
              <w:bottom w:val="single" w:sz="4" w:space="0" w:color="auto"/>
              <w:right w:val="single" w:sz="4" w:space="0" w:color="auto"/>
            </w:tcBorders>
            <w:vAlign w:val="center"/>
          </w:tcPr>
          <w:p w14:paraId="00D18ACD"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 xml:space="preserve">Capac WC Ideal Standard i.life B Soft-Close Slim  </w:t>
            </w:r>
          </w:p>
        </w:tc>
        <w:tc>
          <w:tcPr>
            <w:tcW w:w="1412" w:type="dxa"/>
            <w:tcBorders>
              <w:top w:val="single" w:sz="4" w:space="0" w:color="auto"/>
              <w:left w:val="single" w:sz="4" w:space="0" w:color="auto"/>
              <w:bottom w:val="single" w:sz="4" w:space="0" w:color="auto"/>
              <w:right w:val="single" w:sz="4" w:space="0" w:color="auto"/>
            </w:tcBorders>
            <w:vAlign w:val="center"/>
          </w:tcPr>
          <w:p w14:paraId="01C694C5"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3A46092F" w14:textId="77777777" w:rsidR="00A54CBE" w:rsidRPr="008467F8" w:rsidRDefault="00A54CBE" w:rsidP="00940DDF">
            <w:pPr>
              <w:pStyle w:val="4"/>
              <w:rPr>
                <w:rFonts w:eastAsia="PMingLiU"/>
                <w:b w:val="0"/>
                <w:lang w:val="ro-MD"/>
              </w:rPr>
            </w:pPr>
            <w:r w:rsidRPr="008467F8">
              <w:rPr>
                <w:b w:val="0"/>
                <w:sz w:val="16"/>
                <w:szCs w:val="16"/>
              </w:rPr>
              <w:t>1,0500</w:t>
            </w:r>
          </w:p>
        </w:tc>
      </w:tr>
      <w:tr w:rsidR="00A54CBE" w:rsidRPr="00EC30C2" w14:paraId="7E419262"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F1680FC"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D5EFB84"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2513736621595</w:t>
            </w:r>
          </w:p>
        </w:tc>
        <w:tc>
          <w:tcPr>
            <w:tcW w:w="4099" w:type="dxa"/>
            <w:tcBorders>
              <w:top w:val="single" w:sz="4" w:space="0" w:color="auto"/>
              <w:left w:val="single" w:sz="4" w:space="0" w:color="auto"/>
              <w:bottom w:val="single" w:sz="4" w:space="0" w:color="auto"/>
              <w:right w:val="single" w:sz="4" w:space="0" w:color="auto"/>
            </w:tcBorders>
            <w:vAlign w:val="center"/>
          </w:tcPr>
          <w:p w14:paraId="6FE3EB17"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Manseta din cauciuc pt. racord apa vas closet</w:t>
            </w:r>
          </w:p>
        </w:tc>
        <w:tc>
          <w:tcPr>
            <w:tcW w:w="1412" w:type="dxa"/>
            <w:tcBorders>
              <w:top w:val="single" w:sz="4" w:space="0" w:color="auto"/>
              <w:left w:val="single" w:sz="4" w:space="0" w:color="auto"/>
              <w:bottom w:val="single" w:sz="4" w:space="0" w:color="auto"/>
              <w:right w:val="single" w:sz="4" w:space="0" w:color="auto"/>
            </w:tcBorders>
            <w:vAlign w:val="center"/>
          </w:tcPr>
          <w:p w14:paraId="15BEC02D"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51DF4AB3" w14:textId="77777777" w:rsidR="00A54CBE" w:rsidRPr="008467F8" w:rsidRDefault="00A54CBE" w:rsidP="00940DDF">
            <w:pPr>
              <w:pStyle w:val="4"/>
              <w:rPr>
                <w:rFonts w:eastAsia="PMingLiU"/>
                <w:b w:val="0"/>
                <w:lang w:val="ro-MD"/>
              </w:rPr>
            </w:pPr>
            <w:r w:rsidRPr="008467F8">
              <w:rPr>
                <w:b w:val="0"/>
                <w:sz w:val="16"/>
                <w:szCs w:val="16"/>
              </w:rPr>
              <w:t>1,0500</w:t>
            </w:r>
          </w:p>
        </w:tc>
      </w:tr>
      <w:tr w:rsidR="00A54CBE" w:rsidRPr="00EC30C2" w14:paraId="2721DEB2"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499C63E" w14:textId="77777777" w:rsidR="00A54CBE" w:rsidRPr="008467F8" w:rsidRDefault="00A54CBE" w:rsidP="00940DDF">
            <w:pPr>
              <w:jc w:val="center"/>
              <w:rPr>
                <w:rFonts w:eastAsia="PMingLiU"/>
                <w:lang w:val="ro-MD" w:eastAsia="zh-CN"/>
              </w:rPr>
            </w:pPr>
            <w:r w:rsidRPr="008467F8">
              <w:rPr>
                <w:bCs/>
                <w:sz w:val="22"/>
                <w:szCs w:val="22"/>
                <w:lang w:val="en-US"/>
              </w:rPr>
              <w:t>86</w:t>
            </w:r>
          </w:p>
        </w:tc>
        <w:tc>
          <w:tcPr>
            <w:tcW w:w="1654" w:type="dxa"/>
            <w:tcBorders>
              <w:top w:val="single" w:sz="4" w:space="0" w:color="auto"/>
              <w:left w:val="single" w:sz="4" w:space="0" w:color="auto"/>
              <w:bottom w:val="single" w:sz="4" w:space="0" w:color="auto"/>
              <w:right w:val="single" w:sz="4" w:space="0" w:color="auto"/>
            </w:tcBorders>
            <w:vAlign w:val="center"/>
          </w:tcPr>
          <w:p w14:paraId="0A57101E"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SC07A</w:t>
            </w:r>
          </w:p>
        </w:tc>
        <w:tc>
          <w:tcPr>
            <w:tcW w:w="4099" w:type="dxa"/>
            <w:tcBorders>
              <w:top w:val="single" w:sz="4" w:space="0" w:color="auto"/>
              <w:left w:val="single" w:sz="4" w:space="0" w:color="auto"/>
              <w:bottom w:val="single" w:sz="4" w:space="0" w:color="auto"/>
              <w:right w:val="single" w:sz="4" w:space="0" w:color="auto"/>
            </w:tcBorders>
          </w:tcPr>
          <w:p w14:paraId="49120F56" w14:textId="77777777" w:rsidR="00A54CBE" w:rsidRPr="00E81EA7" w:rsidRDefault="00A54CBE" w:rsidP="00940DDF">
            <w:pPr>
              <w:rPr>
                <w:bCs/>
                <w:sz w:val="2"/>
                <w:szCs w:val="2"/>
                <w:lang w:val="en-US"/>
              </w:rPr>
            </w:pPr>
            <w:r w:rsidRPr="00E81EA7">
              <w:rPr>
                <w:bCs/>
                <w:sz w:val="22"/>
                <w:szCs w:val="22"/>
                <w:lang w:val="en-US"/>
              </w:rPr>
              <w:t>Vas pentru closet, complet echipat, din semiportelan, portelan sanitar etc. inclusiv pentru handicapati, asezat pe pardoseala, cu rezervorul de apa montat la inaltime sau semiinaltime, avind sifonul interior tip S / Vas WC suspendat Cersanit Etiuda HDCP  + Rama suspendare WC Ideal Standard PROSYS + buton M1 crom (sau analog)</w:t>
            </w:r>
          </w:p>
          <w:p w14:paraId="54E3382C" w14:textId="77777777" w:rsidR="00A54CBE" w:rsidRPr="00150441" w:rsidRDefault="00A54CBE" w:rsidP="00940DDF">
            <w:pPr>
              <w:rPr>
                <w:sz w:val="16"/>
                <w:szCs w:val="16"/>
                <w:lang w:val="en-US"/>
              </w:rPr>
            </w:pPr>
            <w:r w:rsidRPr="00E81EA7">
              <w:rPr>
                <w:sz w:val="16"/>
                <w:szCs w:val="16"/>
                <w:lang w:val="en-US"/>
              </w:rPr>
              <w:t xml:space="preserve">Material marunt (dibluri lemn, ipsos, holtsuruburi, </w:t>
            </w:r>
            <w:r>
              <w:rPr>
                <w:sz w:val="16"/>
                <w:szCs w:val="16"/>
                <w:lang w:val="en-US"/>
              </w:rPr>
              <w:t>codez, dicloretan, etc.)=1,0500</w:t>
            </w:r>
          </w:p>
        </w:tc>
        <w:tc>
          <w:tcPr>
            <w:tcW w:w="1412" w:type="dxa"/>
            <w:tcBorders>
              <w:top w:val="single" w:sz="4" w:space="0" w:color="auto"/>
              <w:left w:val="single" w:sz="4" w:space="0" w:color="auto"/>
              <w:bottom w:val="single" w:sz="4" w:space="0" w:color="auto"/>
              <w:right w:val="single" w:sz="4" w:space="0" w:color="auto"/>
            </w:tcBorders>
            <w:vAlign w:val="center"/>
          </w:tcPr>
          <w:p w14:paraId="2BEED956" w14:textId="77777777" w:rsidR="00A54CBE" w:rsidRPr="008467F8" w:rsidRDefault="00A54CBE" w:rsidP="00940DDF">
            <w:pPr>
              <w:pStyle w:val="4"/>
              <w:rPr>
                <w:rFonts w:eastAsia="PMingLiU"/>
                <w:b w:val="0"/>
                <w:lang w:val="ro-MD"/>
              </w:rPr>
            </w:pPr>
            <w:r w:rsidRPr="008467F8">
              <w:rPr>
                <w:b w:val="0"/>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05147A8F" w14:textId="77777777" w:rsidR="00A54CBE" w:rsidRPr="008467F8" w:rsidRDefault="00A54CBE" w:rsidP="00940DDF">
            <w:pPr>
              <w:pStyle w:val="4"/>
              <w:rPr>
                <w:b w:val="0"/>
              </w:rPr>
            </w:pPr>
            <w:r w:rsidRPr="008467F8">
              <w:rPr>
                <w:b w:val="0"/>
              </w:rPr>
              <w:t>1,0000</w:t>
            </w:r>
          </w:p>
          <w:p w14:paraId="7DAE69E8" w14:textId="77777777" w:rsidR="00A54CBE" w:rsidRPr="008467F8" w:rsidRDefault="00A54CBE" w:rsidP="00940DDF">
            <w:pPr>
              <w:pStyle w:val="4"/>
              <w:rPr>
                <w:rFonts w:eastAsia="PMingLiU"/>
                <w:b w:val="0"/>
                <w:lang w:val="ro-MD"/>
              </w:rPr>
            </w:pPr>
          </w:p>
        </w:tc>
      </w:tr>
      <w:tr w:rsidR="00A54CBE" w:rsidRPr="00EC30C2" w14:paraId="35FDC205"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9691E6A"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0C0BADA"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7136020011620</w:t>
            </w:r>
          </w:p>
        </w:tc>
        <w:tc>
          <w:tcPr>
            <w:tcW w:w="4099" w:type="dxa"/>
            <w:tcBorders>
              <w:top w:val="single" w:sz="4" w:space="0" w:color="auto"/>
              <w:left w:val="single" w:sz="4" w:space="0" w:color="auto"/>
              <w:bottom w:val="single" w:sz="4" w:space="0" w:color="auto"/>
              <w:right w:val="single" w:sz="4" w:space="0" w:color="auto"/>
            </w:tcBorders>
            <w:vAlign w:val="center"/>
          </w:tcPr>
          <w:p w14:paraId="6CCCF7B6"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Instalator apa, canal</w:t>
            </w:r>
          </w:p>
        </w:tc>
        <w:tc>
          <w:tcPr>
            <w:tcW w:w="1412" w:type="dxa"/>
            <w:tcBorders>
              <w:top w:val="single" w:sz="4" w:space="0" w:color="auto"/>
              <w:left w:val="single" w:sz="4" w:space="0" w:color="auto"/>
              <w:bottom w:val="single" w:sz="4" w:space="0" w:color="auto"/>
              <w:right w:val="single" w:sz="4" w:space="0" w:color="auto"/>
            </w:tcBorders>
            <w:vAlign w:val="center"/>
          </w:tcPr>
          <w:p w14:paraId="0E47FC01"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7A9B61A4" w14:textId="77777777" w:rsidR="00A54CBE" w:rsidRPr="008467F8" w:rsidRDefault="00A54CBE" w:rsidP="00940DDF">
            <w:pPr>
              <w:pStyle w:val="4"/>
              <w:rPr>
                <w:rFonts w:eastAsia="PMingLiU"/>
                <w:b w:val="0"/>
                <w:lang w:val="ro-MD"/>
              </w:rPr>
            </w:pPr>
            <w:r w:rsidRPr="008467F8">
              <w:rPr>
                <w:b w:val="0"/>
                <w:sz w:val="16"/>
                <w:szCs w:val="16"/>
              </w:rPr>
              <w:t>4,7000</w:t>
            </w:r>
          </w:p>
        </w:tc>
      </w:tr>
      <w:tr w:rsidR="00A54CBE" w:rsidRPr="00EC30C2" w14:paraId="4B44DCFF"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30913F4"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E4F652F"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262210244276013</w:t>
            </w:r>
          </w:p>
        </w:tc>
        <w:tc>
          <w:tcPr>
            <w:tcW w:w="4099" w:type="dxa"/>
            <w:tcBorders>
              <w:top w:val="single" w:sz="4" w:space="0" w:color="auto"/>
              <w:left w:val="single" w:sz="4" w:space="0" w:color="auto"/>
              <w:bottom w:val="single" w:sz="4" w:space="0" w:color="auto"/>
              <w:right w:val="single" w:sz="4" w:space="0" w:color="auto"/>
            </w:tcBorders>
            <w:vAlign w:val="center"/>
          </w:tcPr>
          <w:p w14:paraId="76E9AB57"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Vas WC suspendat Cersanit Etiuda HDCP</w:t>
            </w:r>
          </w:p>
        </w:tc>
        <w:tc>
          <w:tcPr>
            <w:tcW w:w="1412" w:type="dxa"/>
            <w:tcBorders>
              <w:top w:val="single" w:sz="4" w:space="0" w:color="auto"/>
              <w:left w:val="single" w:sz="4" w:space="0" w:color="auto"/>
              <w:bottom w:val="single" w:sz="4" w:space="0" w:color="auto"/>
              <w:right w:val="single" w:sz="4" w:space="0" w:color="auto"/>
            </w:tcBorders>
            <w:vAlign w:val="center"/>
          </w:tcPr>
          <w:p w14:paraId="7D5F1EC4"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452C3047" w14:textId="77777777" w:rsidR="00A54CBE" w:rsidRPr="008467F8" w:rsidRDefault="00A54CBE" w:rsidP="00940DDF">
            <w:pPr>
              <w:pStyle w:val="4"/>
              <w:rPr>
                <w:rFonts w:eastAsia="PMingLiU"/>
                <w:b w:val="0"/>
                <w:lang w:val="ro-MD"/>
              </w:rPr>
            </w:pPr>
            <w:r w:rsidRPr="008467F8">
              <w:rPr>
                <w:b w:val="0"/>
                <w:sz w:val="16"/>
                <w:szCs w:val="16"/>
              </w:rPr>
              <w:t>1,0605</w:t>
            </w:r>
          </w:p>
        </w:tc>
      </w:tr>
      <w:tr w:rsidR="00A54CBE" w:rsidRPr="00EC30C2" w14:paraId="57CD3AC6"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BDF0E3C"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2731E758"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26221024529001</w:t>
            </w:r>
          </w:p>
        </w:tc>
        <w:tc>
          <w:tcPr>
            <w:tcW w:w="4099" w:type="dxa"/>
            <w:tcBorders>
              <w:top w:val="single" w:sz="4" w:space="0" w:color="auto"/>
              <w:left w:val="single" w:sz="4" w:space="0" w:color="auto"/>
              <w:bottom w:val="single" w:sz="4" w:space="0" w:color="auto"/>
              <w:right w:val="single" w:sz="4" w:space="0" w:color="auto"/>
            </w:tcBorders>
            <w:vAlign w:val="center"/>
          </w:tcPr>
          <w:p w14:paraId="4084E2C0"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Rama suspendare WC Ideal Standard PROSYS + buton M1 crom</w:t>
            </w:r>
          </w:p>
        </w:tc>
        <w:tc>
          <w:tcPr>
            <w:tcW w:w="1412" w:type="dxa"/>
            <w:tcBorders>
              <w:top w:val="single" w:sz="4" w:space="0" w:color="auto"/>
              <w:left w:val="single" w:sz="4" w:space="0" w:color="auto"/>
              <w:bottom w:val="single" w:sz="4" w:space="0" w:color="auto"/>
              <w:right w:val="single" w:sz="4" w:space="0" w:color="auto"/>
            </w:tcBorders>
            <w:vAlign w:val="center"/>
          </w:tcPr>
          <w:p w14:paraId="44FBBA0A"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081CE6C1" w14:textId="77777777" w:rsidR="00A54CBE" w:rsidRPr="008467F8" w:rsidRDefault="00A54CBE" w:rsidP="00940DDF">
            <w:pPr>
              <w:pStyle w:val="4"/>
              <w:rPr>
                <w:rFonts w:eastAsia="PMingLiU"/>
                <w:b w:val="0"/>
                <w:lang w:val="ro-MD"/>
              </w:rPr>
            </w:pPr>
            <w:r w:rsidRPr="008467F8">
              <w:rPr>
                <w:b w:val="0"/>
                <w:sz w:val="16"/>
                <w:szCs w:val="16"/>
              </w:rPr>
              <w:t>1,0500</w:t>
            </w:r>
          </w:p>
        </w:tc>
      </w:tr>
      <w:tr w:rsidR="00A54CBE" w:rsidRPr="00EC30C2" w14:paraId="18EA9762"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754B4C3"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07A7A031"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2913134201561</w:t>
            </w:r>
          </w:p>
        </w:tc>
        <w:tc>
          <w:tcPr>
            <w:tcW w:w="4099" w:type="dxa"/>
            <w:tcBorders>
              <w:top w:val="single" w:sz="4" w:space="0" w:color="auto"/>
              <w:left w:val="single" w:sz="4" w:space="0" w:color="auto"/>
              <w:bottom w:val="single" w:sz="4" w:space="0" w:color="auto"/>
              <w:right w:val="single" w:sz="4" w:space="0" w:color="auto"/>
            </w:tcBorders>
            <w:vAlign w:val="center"/>
          </w:tcPr>
          <w:p w14:paraId="44B93B50"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Robinet cu plutitor pt. rezervor WC, dn=3/8"</w:t>
            </w:r>
          </w:p>
        </w:tc>
        <w:tc>
          <w:tcPr>
            <w:tcW w:w="1412" w:type="dxa"/>
            <w:tcBorders>
              <w:top w:val="single" w:sz="4" w:space="0" w:color="auto"/>
              <w:left w:val="single" w:sz="4" w:space="0" w:color="auto"/>
              <w:bottom w:val="single" w:sz="4" w:space="0" w:color="auto"/>
              <w:right w:val="single" w:sz="4" w:space="0" w:color="auto"/>
            </w:tcBorders>
            <w:vAlign w:val="center"/>
          </w:tcPr>
          <w:p w14:paraId="112538CB"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5C007738" w14:textId="77777777" w:rsidR="00A54CBE" w:rsidRPr="008467F8" w:rsidRDefault="00A54CBE" w:rsidP="00940DDF">
            <w:pPr>
              <w:pStyle w:val="4"/>
              <w:rPr>
                <w:rFonts w:eastAsia="PMingLiU"/>
                <w:b w:val="0"/>
                <w:lang w:val="ro-MD"/>
              </w:rPr>
            </w:pPr>
            <w:r w:rsidRPr="008467F8">
              <w:rPr>
                <w:b w:val="0"/>
                <w:sz w:val="16"/>
                <w:szCs w:val="16"/>
              </w:rPr>
              <w:t>1,0500</w:t>
            </w:r>
          </w:p>
        </w:tc>
      </w:tr>
      <w:tr w:rsidR="00A54CBE" w:rsidRPr="00EC30C2" w14:paraId="368AF5F9"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ABE3DA0"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F4F17B6"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2913134201755</w:t>
            </w:r>
          </w:p>
        </w:tc>
        <w:tc>
          <w:tcPr>
            <w:tcW w:w="4099" w:type="dxa"/>
            <w:tcBorders>
              <w:top w:val="single" w:sz="4" w:space="0" w:color="auto"/>
              <w:left w:val="single" w:sz="4" w:space="0" w:color="auto"/>
              <w:bottom w:val="single" w:sz="4" w:space="0" w:color="auto"/>
              <w:right w:val="single" w:sz="4" w:space="0" w:color="auto"/>
            </w:tcBorders>
            <w:vAlign w:val="center"/>
          </w:tcPr>
          <w:p w14:paraId="484D933C"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Robinet coltar, dn=3/8"</w:t>
            </w:r>
          </w:p>
        </w:tc>
        <w:tc>
          <w:tcPr>
            <w:tcW w:w="1412" w:type="dxa"/>
            <w:tcBorders>
              <w:top w:val="single" w:sz="4" w:space="0" w:color="auto"/>
              <w:left w:val="single" w:sz="4" w:space="0" w:color="auto"/>
              <w:bottom w:val="single" w:sz="4" w:space="0" w:color="auto"/>
              <w:right w:val="single" w:sz="4" w:space="0" w:color="auto"/>
            </w:tcBorders>
            <w:vAlign w:val="center"/>
          </w:tcPr>
          <w:p w14:paraId="631630D9"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655CDCAE" w14:textId="77777777" w:rsidR="00A54CBE" w:rsidRPr="008467F8" w:rsidRDefault="00A54CBE" w:rsidP="00940DDF">
            <w:pPr>
              <w:pStyle w:val="4"/>
              <w:rPr>
                <w:rFonts w:eastAsia="PMingLiU"/>
                <w:b w:val="0"/>
                <w:lang w:val="ro-MD"/>
              </w:rPr>
            </w:pPr>
            <w:r w:rsidRPr="008467F8">
              <w:rPr>
                <w:b w:val="0"/>
                <w:sz w:val="16"/>
                <w:szCs w:val="16"/>
              </w:rPr>
              <w:t>1,0500</w:t>
            </w:r>
          </w:p>
        </w:tc>
      </w:tr>
      <w:tr w:rsidR="00A54CBE" w:rsidRPr="00EC30C2" w14:paraId="04C78624"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C0B277A"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22F63AE1"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2874134203260</w:t>
            </w:r>
          </w:p>
        </w:tc>
        <w:tc>
          <w:tcPr>
            <w:tcW w:w="4099" w:type="dxa"/>
            <w:tcBorders>
              <w:top w:val="single" w:sz="4" w:space="0" w:color="auto"/>
              <w:left w:val="single" w:sz="4" w:space="0" w:color="auto"/>
              <w:bottom w:val="single" w:sz="4" w:space="0" w:color="auto"/>
              <w:right w:val="single" w:sz="4" w:space="0" w:color="auto"/>
            </w:tcBorders>
            <w:vAlign w:val="center"/>
          </w:tcPr>
          <w:p w14:paraId="5B3D8F1F"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Ventil de scurgere pt. rezervor WC cu dn=1 1/4"</w:t>
            </w:r>
          </w:p>
        </w:tc>
        <w:tc>
          <w:tcPr>
            <w:tcW w:w="1412" w:type="dxa"/>
            <w:tcBorders>
              <w:top w:val="single" w:sz="4" w:space="0" w:color="auto"/>
              <w:left w:val="single" w:sz="4" w:space="0" w:color="auto"/>
              <w:bottom w:val="single" w:sz="4" w:space="0" w:color="auto"/>
              <w:right w:val="single" w:sz="4" w:space="0" w:color="auto"/>
            </w:tcBorders>
            <w:vAlign w:val="center"/>
          </w:tcPr>
          <w:p w14:paraId="63A879BE"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515353ED" w14:textId="77777777" w:rsidR="00A54CBE" w:rsidRPr="008467F8" w:rsidRDefault="00A54CBE" w:rsidP="00940DDF">
            <w:pPr>
              <w:pStyle w:val="4"/>
              <w:rPr>
                <w:rFonts w:eastAsia="PMingLiU"/>
                <w:b w:val="0"/>
                <w:lang w:val="ro-MD"/>
              </w:rPr>
            </w:pPr>
            <w:r w:rsidRPr="008467F8">
              <w:rPr>
                <w:b w:val="0"/>
                <w:sz w:val="16"/>
                <w:szCs w:val="16"/>
              </w:rPr>
              <w:t>1,0500</w:t>
            </w:r>
          </w:p>
        </w:tc>
      </w:tr>
      <w:tr w:rsidR="00A54CBE" w:rsidRPr="00EC30C2" w14:paraId="449A565B"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571BACA"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2717BB90"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2521216720210</w:t>
            </w:r>
          </w:p>
        </w:tc>
        <w:tc>
          <w:tcPr>
            <w:tcW w:w="4099" w:type="dxa"/>
            <w:tcBorders>
              <w:top w:val="single" w:sz="4" w:space="0" w:color="auto"/>
              <w:left w:val="single" w:sz="4" w:space="0" w:color="auto"/>
              <w:bottom w:val="single" w:sz="4" w:space="0" w:color="auto"/>
              <w:right w:val="single" w:sz="4" w:space="0" w:color="auto"/>
            </w:tcBorders>
            <w:vAlign w:val="center"/>
          </w:tcPr>
          <w:p w14:paraId="5483579B"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Teava pt. spalare din material plastic cu dn=32 mm</w:t>
            </w:r>
          </w:p>
        </w:tc>
        <w:tc>
          <w:tcPr>
            <w:tcW w:w="1412" w:type="dxa"/>
            <w:tcBorders>
              <w:top w:val="single" w:sz="4" w:space="0" w:color="auto"/>
              <w:left w:val="single" w:sz="4" w:space="0" w:color="auto"/>
              <w:bottom w:val="single" w:sz="4" w:space="0" w:color="auto"/>
              <w:right w:val="single" w:sz="4" w:space="0" w:color="auto"/>
            </w:tcBorders>
            <w:vAlign w:val="center"/>
          </w:tcPr>
          <w:p w14:paraId="4DC4BC69" w14:textId="77777777" w:rsidR="00A54CBE" w:rsidRPr="008467F8" w:rsidRDefault="00A54CBE" w:rsidP="00940DDF">
            <w:pPr>
              <w:pStyle w:val="4"/>
              <w:rPr>
                <w:rFonts w:eastAsia="PMingLiU"/>
                <w:b w:val="0"/>
                <w:lang w:val="ro-MD"/>
              </w:rPr>
            </w:pPr>
            <w:r w:rsidRPr="008467F8">
              <w:rPr>
                <w:b w:val="0"/>
                <w:sz w:val="16"/>
                <w:szCs w:val="16"/>
              </w:rPr>
              <w:t>m</w:t>
            </w:r>
          </w:p>
        </w:tc>
        <w:tc>
          <w:tcPr>
            <w:tcW w:w="1658" w:type="dxa"/>
            <w:tcBorders>
              <w:top w:val="single" w:sz="4" w:space="0" w:color="auto"/>
              <w:left w:val="single" w:sz="4" w:space="0" w:color="auto"/>
              <w:bottom w:val="single" w:sz="4" w:space="0" w:color="auto"/>
              <w:right w:val="single" w:sz="4" w:space="0" w:color="auto"/>
            </w:tcBorders>
            <w:vAlign w:val="center"/>
          </w:tcPr>
          <w:p w14:paraId="0F7CDF97" w14:textId="77777777" w:rsidR="00A54CBE" w:rsidRPr="008467F8" w:rsidRDefault="00A54CBE" w:rsidP="00940DDF">
            <w:pPr>
              <w:pStyle w:val="4"/>
              <w:rPr>
                <w:rFonts w:eastAsia="PMingLiU"/>
                <w:b w:val="0"/>
                <w:lang w:val="ro-MD"/>
              </w:rPr>
            </w:pPr>
            <w:r w:rsidRPr="008467F8">
              <w:rPr>
                <w:b w:val="0"/>
                <w:sz w:val="16"/>
                <w:szCs w:val="16"/>
              </w:rPr>
              <w:t>1,0500</w:t>
            </w:r>
          </w:p>
        </w:tc>
      </w:tr>
      <w:tr w:rsidR="00A54CBE" w:rsidRPr="00EC30C2" w14:paraId="20F5DD9E"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FEFCB3B"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5D547F08"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2513307336203</w:t>
            </w:r>
          </w:p>
        </w:tc>
        <w:tc>
          <w:tcPr>
            <w:tcW w:w="4099" w:type="dxa"/>
            <w:tcBorders>
              <w:top w:val="single" w:sz="4" w:space="0" w:color="auto"/>
              <w:left w:val="single" w:sz="4" w:space="0" w:color="auto"/>
              <w:bottom w:val="single" w:sz="4" w:space="0" w:color="auto"/>
              <w:right w:val="single" w:sz="4" w:space="0" w:color="auto"/>
            </w:tcBorders>
            <w:vAlign w:val="center"/>
          </w:tcPr>
          <w:p w14:paraId="0D9A45A1"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Racord flexibil cu dn=3/8" mm</w:t>
            </w:r>
          </w:p>
        </w:tc>
        <w:tc>
          <w:tcPr>
            <w:tcW w:w="1412" w:type="dxa"/>
            <w:tcBorders>
              <w:top w:val="single" w:sz="4" w:space="0" w:color="auto"/>
              <w:left w:val="single" w:sz="4" w:space="0" w:color="auto"/>
              <w:bottom w:val="single" w:sz="4" w:space="0" w:color="auto"/>
              <w:right w:val="single" w:sz="4" w:space="0" w:color="auto"/>
            </w:tcBorders>
            <w:vAlign w:val="center"/>
          </w:tcPr>
          <w:p w14:paraId="726DDE4B"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7BF5D4E9" w14:textId="77777777" w:rsidR="00A54CBE" w:rsidRPr="008467F8" w:rsidRDefault="00A54CBE" w:rsidP="00940DDF">
            <w:pPr>
              <w:pStyle w:val="4"/>
              <w:rPr>
                <w:rFonts w:eastAsia="PMingLiU"/>
                <w:b w:val="0"/>
                <w:lang w:val="ro-MD"/>
              </w:rPr>
            </w:pPr>
            <w:r w:rsidRPr="008467F8">
              <w:rPr>
                <w:b w:val="0"/>
                <w:sz w:val="16"/>
                <w:szCs w:val="16"/>
              </w:rPr>
              <w:t>1,0500</w:t>
            </w:r>
          </w:p>
        </w:tc>
      </w:tr>
      <w:tr w:rsidR="00A54CBE" w:rsidRPr="00EC30C2" w14:paraId="6C664AD1"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343AA54"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25EA0746"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2875114200400</w:t>
            </w:r>
          </w:p>
        </w:tc>
        <w:tc>
          <w:tcPr>
            <w:tcW w:w="4099" w:type="dxa"/>
            <w:tcBorders>
              <w:top w:val="single" w:sz="4" w:space="0" w:color="auto"/>
              <w:left w:val="single" w:sz="4" w:space="0" w:color="auto"/>
              <w:bottom w:val="single" w:sz="4" w:space="0" w:color="auto"/>
              <w:right w:val="single" w:sz="4" w:space="0" w:color="auto"/>
            </w:tcBorders>
            <w:vAlign w:val="center"/>
          </w:tcPr>
          <w:p w14:paraId="1E25C918"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Tragator pt. closet</w:t>
            </w:r>
          </w:p>
        </w:tc>
        <w:tc>
          <w:tcPr>
            <w:tcW w:w="1412" w:type="dxa"/>
            <w:tcBorders>
              <w:top w:val="single" w:sz="4" w:space="0" w:color="auto"/>
              <w:left w:val="single" w:sz="4" w:space="0" w:color="auto"/>
              <w:bottom w:val="single" w:sz="4" w:space="0" w:color="auto"/>
              <w:right w:val="single" w:sz="4" w:space="0" w:color="auto"/>
            </w:tcBorders>
            <w:vAlign w:val="center"/>
          </w:tcPr>
          <w:p w14:paraId="2AA06E32"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67B02AC9" w14:textId="77777777" w:rsidR="00A54CBE" w:rsidRPr="008467F8" w:rsidRDefault="00A54CBE" w:rsidP="00940DDF">
            <w:pPr>
              <w:pStyle w:val="4"/>
              <w:rPr>
                <w:rFonts w:eastAsia="PMingLiU"/>
                <w:b w:val="0"/>
                <w:lang w:val="ro-MD"/>
              </w:rPr>
            </w:pPr>
            <w:r w:rsidRPr="008467F8">
              <w:rPr>
                <w:b w:val="0"/>
                <w:sz w:val="16"/>
                <w:szCs w:val="16"/>
              </w:rPr>
              <w:t>1,0500</w:t>
            </w:r>
          </w:p>
        </w:tc>
      </w:tr>
      <w:tr w:rsidR="00A54CBE" w:rsidRPr="00EC30C2" w14:paraId="24D24000"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B51200D"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2474A65"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28751167100002</w:t>
            </w:r>
          </w:p>
        </w:tc>
        <w:tc>
          <w:tcPr>
            <w:tcW w:w="4099" w:type="dxa"/>
            <w:tcBorders>
              <w:top w:val="single" w:sz="4" w:space="0" w:color="auto"/>
              <w:left w:val="single" w:sz="4" w:space="0" w:color="auto"/>
              <w:bottom w:val="single" w:sz="4" w:space="0" w:color="auto"/>
              <w:right w:val="single" w:sz="4" w:space="0" w:color="auto"/>
            </w:tcBorders>
            <w:vAlign w:val="center"/>
          </w:tcPr>
          <w:p w14:paraId="63FDDCF4"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 xml:space="preserve">Capac WC Cersanit Etiuda duroplast  </w:t>
            </w:r>
          </w:p>
        </w:tc>
        <w:tc>
          <w:tcPr>
            <w:tcW w:w="1412" w:type="dxa"/>
            <w:tcBorders>
              <w:top w:val="single" w:sz="4" w:space="0" w:color="auto"/>
              <w:left w:val="single" w:sz="4" w:space="0" w:color="auto"/>
              <w:bottom w:val="single" w:sz="4" w:space="0" w:color="auto"/>
              <w:right w:val="single" w:sz="4" w:space="0" w:color="auto"/>
            </w:tcBorders>
            <w:vAlign w:val="center"/>
          </w:tcPr>
          <w:p w14:paraId="1D127BCC"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6923FDF3" w14:textId="77777777" w:rsidR="00A54CBE" w:rsidRPr="008467F8" w:rsidRDefault="00A54CBE" w:rsidP="00940DDF">
            <w:pPr>
              <w:pStyle w:val="4"/>
              <w:rPr>
                <w:rFonts w:eastAsia="PMingLiU"/>
                <w:b w:val="0"/>
                <w:lang w:val="ro-MD"/>
              </w:rPr>
            </w:pPr>
            <w:r w:rsidRPr="008467F8">
              <w:rPr>
                <w:b w:val="0"/>
                <w:sz w:val="16"/>
                <w:szCs w:val="16"/>
              </w:rPr>
              <w:t>1,0500</w:t>
            </w:r>
          </w:p>
        </w:tc>
      </w:tr>
      <w:tr w:rsidR="00A54CBE" w:rsidRPr="00EC30C2" w14:paraId="0A04F71A"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0EE08FB"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6DB5BE0"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2513736621595</w:t>
            </w:r>
          </w:p>
        </w:tc>
        <w:tc>
          <w:tcPr>
            <w:tcW w:w="4099" w:type="dxa"/>
            <w:tcBorders>
              <w:top w:val="single" w:sz="4" w:space="0" w:color="auto"/>
              <w:left w:val="single" w:sz="4" w:space="0" w:color="auto"/>
              <w:bottom w:val="single" w:sz="4" w:space="0" w:color="auto"/>
              <w:right w:val="single" w:sz="4" w:space="0" w:color="auto"/>
            </w:tcBorders>
            <w:vAlign w:val="center"/>
          </w:tcPr>
          <w:p w14:paraId="18608049"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Manseta din cauciuc pt. racord apa vas closet</w:t>
            </w:r>
          </w:p>
        </w:tc>
        <w:tc>
          <w:tcPr>
            <w:tcW w:w="1412" w:type="dxa"/>
            <w:tcBorders>
              <w:top w:val="single" w:sz="4" w:space="0" w:color="auto"/>
              <w:left w:val="single" w:sz="4" w:space="0" w:color="auto"/>
              <w:bottom w:val="single" w:sz="4" w:space="0" w:color="auto"/>
              <w:right w:val="single" w:sz="4" w:space="0" w:color="auto"/>
            </w:tcBorders>
            <w:vAlign w:val="center"/>
          </w:tcPr>
          <w:p w14:paraId="4926372D"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5A1F9E33" w14:textId="77777777" w:rsidR="00A54CBE" w:rsidRPr="008467F8" w:rsidRDefault="00A54CBE" w:rsidP="00940DDF">
            <w:pPr>
              <w:pStyle w:val="4"/>
              <w:rPr>
                <w:rFonts w:eastAsia="PMingLiU"/>
                <w:b w:val="0"/>
                <w:lang w:val="ro-MD"/>
              </w:rPr>
            </w:pPr>
            <w:r w:rsidRPr="008467F8">
              <w:rPr>
                <w:b w:val="0"/>
                <w:sz w:val="16"/>
                <w:szCs w:val="16"/>
              </w:rPr>
              <w:t>1,0500</w:t>
            </w:r>
          </w:p>
        </w:tc>
      </w:tr>
      <w:tr w:rsidR="00A54CBE" w:rsidRPr="00EC30C2" w14:paraId="359A5FE8"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B885B7C" w14:textId="77777777" w:rsidR="00A54CBE" w:rsidRPr="008467F8" w:rsidRDefault="00A54CBE" w:rsidP="00940DDF">
            <w:pPr>
              <w:jc w:val="center"/>
              <w:rPr>
                <w:rFonts w:eastAsia="PMingLiU"/>
                <w:lang w:val="ro-MD" w:eastAsia="zh-CN"/>
              </w:rPr>
            </w:pPr>
            <w:r w:rsidRPr="008467F8">
              <w:rPr>
                <w:bCs/>
                <w:sz w:val="22"/>
                <w:szCs w:val="22"/>
                <w:lang w:val="en-US"/>
              </w:rPr>
              <w:t>87</w:t>
            </w:r>
          </w:p>
        </w:tc>
        <w:tc>
          <w:tcPr>
            <w:tcW w:w="1654" w:type="dxa"/>
            <w:tcBorders>
              <w:top w:val="single" w:sz="4" w:space="0" w:color="auto"/>
              <w:left w:val="single" w:sz="4" w:space="0" w:color="auto"/>
              <w:bottom w:val="single" w:sz="4" w:space="0" w:color="auto"/>
              <w:right w:val="single" w:sz="4" w:space="0" w:color="auto"/>
            </w:tcBorders>
            <w:vAlign w:val="center"/>
          </w:tcPr>
          <w:p w14:paraId="392AA958"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SC12A</w:t>
            </w:r>
          </w:p>
        </w:tc>
        <w:tc>
          <w:tcPr>
            <w:tcW w:w="4099" w:type="dxa"/>
            <w:tcBorders>
              <w:top w:val="single" w:sz="4" w:space="0" w:color="auto"/>
              <w:left w:val="single" w:sz="4" w:space="0" w:color="auto"/>
              <w:bottom w:val="single" w:sz="4" w:space="0" w:color="auto"/>
              <w:right w:val="single" w:sz="4" w:space="0" w:color="auto"/>
            </w:tcBorders>
          </w:tcPr>
          <w:p w14:paraId="34AF7434" w14:textId="77777777" w:rsidR="00A54CBE" w:rsidRPr="00E81EA7" w:rsidRDefault="00A54CBE" w:rsidP="00940DDF">
            <w:pPr>
              <w:rPr>
                <w:bCs/>
                <w:sz w:val="2"/>
                <w:szCs w:val="2"/>
                <w:lang w:val="en-US"/>
              </w:rPr>
            </w:pPr>
            <w:r w:rsidRPr="00E81EA7">
              <w:rPr>
                <w:bCs/>
                <w:sz w:val="22"/>
                <w:szCs w:val="22"/>
                <w:lang w:val="en-US"/>
              </w:rPr>
              <w:t>Maner rabatabil Ferro lungime: 852 mm, inox, pentru persoane cu dizabilitati (sau analog) montata pe perete din zidarie de caramida sau b.c.a.</w:t>
            </w:r>
          </w:p>
          <w:p w14:paraId="4A09C38F" w14:textId="77777777" w:rsidR="00A54CBE" w:rsidRPr="00150441" w:rsidRDefault="00A54CBE" w:rsidP="00940DDF">
            <w:pPr>
              <w:rPr>
                <w:sz w:val="16"/>
                <w:szCs w:val="16"/>
                <w:lang w:val="en-US"/>
              </w:rPr>
            </w:pPr>
            <w:r w:rsidRPr="00E81EA7">
              <w:rPr>
                <w:sz w:val="16"/>
                <w:szCs w:val="16"/>
                <w:lang w:val="en-US"/>
              </w:rPr>
              <w:t>Material mar</w:t>
            </w:r>
            <w:r>
              <w:rPr>
                <w:sz w:val="16"/>
                <w:szCs w:val="16"/>
                <w:lang w:val="en-US"/>
              </w:rPr>
              <w:t>unt (dibluri, ipsos etc)=1,0200</w:t>
            </w:r>
          </w:p>
        </w:tc>
        <w:tc>
          <w:tcPr>
            <w:tcW w:w="1412" w:type="dxa"/>
            <w:tcBorders>
              <w:top w:val="single" w:sz="4" w:space="0" w:color="auto"/>
              <w:left w:val="single" w:sz="4" w:space="0" w:color="auto"/>
              <w:bottom w:val="single" w:sz="4" w:space="0" w:color="auto"/>
              <w:right w:val="single" w:sz="4" w:space="0" w:color="auto"/>
            </w:tcBorders>
            <w:vAlign w:val="center"/>
          </w:tcPr>
          <w:p w14:paraId="73A02887" w14:textId="77777777" w:rsidR="00A54CBE" w:rsidRPr="008467F8" w:rsidRDefault="00A54CBE" w:rsidP="00940DDF">
            <w:pPr>
              <w:pStyle w:val="4"/>
              <w:rPr>
                <w:rFonts w:eastAsia="PMingLiU"/>
                <w:b w:val="0"/>
                <w:lang w:val="ro-MD"/>
              </w:rPr>
            </w:pPr>
            <w:r w:rsidRPr="008467F8">
              <w:rPr>
                <w:b w:val="0"/>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623FAC3E" w14:textId="77777777" w:rsidR="00A54CBE" w:rsidRPr="008467F8" w:rsidRDefault="00A54CBE" w:rsidP="00940DDF">
            <w:pPr>
              <w:pStyle w:val="4"/>
              <w:rPr>
                <w:b w:val="0"/>
              </w:rPr>
            </w:pPr>
            <w:r w:rsidRPr="008467F8">
              <w:rPr>
                <w:b w:val="0"/>
              </w:rPr>
              <w:t>1,0000</w:t>
            </w:r>
          </w:p>
          <w:p w14:paraId="3FBFA143" w14:textId="77777777" w:rsidR="00A54CBE" w:rsidRPr="008467F8" w:rsidRDefault="00A54CBE" w:rsidP="00940DDF">
            <w:pPr>
              <w:pStyle w:val="4"/>
              <w:rPr>
                <w:rFonts w:eastAsia="PMingLiU"/>
                <w:b w:val="0"/>
                <w:lang w:val="ro-MD"/>
              </w:rPr>
            </w:pPr>
          </w:p>
        </w:tc>
      </w:tr>
      <w:tr w:rsidR="00A54CBE" w:rsidRPr="00EC30C2" w14:paraId="3DA78D01"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E5E1594"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7A6EC7D9"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7136020011620</w:t>
            </w:r>
          </w:p>
        </w:tc>
        <w:tc>
          <w:tcPr>
            <w:tcW w:w="4099" w:type="dxa"/>
            <w:tcBorders>
              <w:top w:val="single" w:sz="4" w:space="0" w:color="auto"/>
              <w:left w:val="single" w:sz="4" w:space="0" w:color="auto"/>
              <w:bottom w:val="single" w:sz="4" w:space="0" w:color="auto"/>
              <w:right w:val="single" w:sz="4" w:space="0" w:color="auto"/>
            </w:tcBorders>
            <w:vAlign w:val="center"/>
          </w:tcPr>
          <w:p w14:paraId="06F5BE0E"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Instalator apa, canal</w:t>
            </w:r>
          </w:p>
        </w:tc>
        <w:tc>
          <w:tcPr>
            <w:tcW w:w="1412" w:type="dxa"/>
            <w:tcBorders>
              <w:top w:val="single" w:sz="4" w:space="0" w:color="auto"/>
              <w:left w:val="single" w:sz="4" w:space="0" w:color="auto"/>
              <w:bottom w:val="single" w:sz="4" w:space="0" w:color="auto"/>
              <w:right w:val="single" w:sz="4" w:space="0" w:color="auto"/>
            </w:tcBorders>
            <w:vAlign w:val="center"/>
          </w:tcPr>
          <w:p w14:paraId="1C88DA0F"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4922230D" w14:textId="77777777" w:rsidR="00A54CBE" w:rsidRPr="008467F8" w:rsidRDefault="00A54CBE" w:rsidP="00940DDF">
            <w:pPr>
              <w:pStyle w:val="4"/>
              <w:rPr>
                <w:rFonts w:eastAsia="PMingLiU"/>
                <w:b w:val="0"/>
                <w:lang w:val="ro-MD"/>
              </w:rPr>
            </w:pPr>
            <w:r w:rsidRPr="008467F8">
              <w:rPr>
                <w:b w:val="0"/>
                <w:sz w:val="16"/>
                <w:szCs w:val="16"/>
              </w:rPr>
              <w:t>0,5500</w:t>
            </w:r>
          </w:p>
        </w:tc>
      </w:tr>
      <w:tr w:rsidR="00A54CBE" w:rsidRPr="00EC30C2" w14:paraId="7A1A74C4"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FD92CB0"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29944729"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26221024515001</w:t>
            </w:r>
          </w:p>
        </w:tc>
        <w:tc>
          <w:tcPr>
            <w:tcW w:w="4099" w:type="dxa"/>
            <w:tcBorders>
              <w:top w:val="single" w:sz="4" w:space="0" w:color="auto"/>
              <w:left w:val="single" w:sz="4" w:space="0" w:color="auto"/>
              <w:bottom w:val="single" w:sz="4" w:space="0" w:color="auto"/>
              <w:right w:val="single" w:sz="4" w:space="0" w:color="auto"/>
            </w:tcBorders>
            <w:vAlign w:val="center"/>
          </w:tcPr>
          <w:p w14:paraId="387AC6F6"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Maner rabatabil Ferro lungime: 852 mm, inox</w:t>
            </w:r>
          </w:p>
        </w:tc>
        <w:tc>
          <w:tcPr>
            <w:tcW w:w="1412" w:type="dxa"/>
            <w:tcBorders>
              <w:top w:val="single" w:sz="4" w:space="0" w:color="auto"/>
              <w:left w:val="single" w:sz="4" w:space="0" w:color="auto"/>
              <w:bottom w:val="single" w:sz="4" w:space="0" w:color="auto"/>
              <w:right w:val="single" w:sz="4" w:space="0" w:color="auto"/>
            </w:tcBorders>
            <w:vAlign w:val="center"/>
          </w:tcPr>
          <w:p w14:paraId="592FA7C1"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14436F88" w14:textId="77777777" w:rsidR="00A54CBE" w:rsidRPr="008467F8" w:rsidRDefault="00A54CBE" w:rsidP="00940DDF">
            <w:pPr>
              <w:pStyle w:val="4"/>
              <w:rPr>
                <w:rFonts w:eastAsia="PMingLiU"/>
                <w:b w:val="0"/>
                <w:lang w:val="ro-MD"/>
              </w:rPr>
            </w:pPr>
            <w:r w:rsidRPr="008467F8">
              <w:rPr>
                <w:b w:val="0"/>
                <w:sz w:val="16"/>
                <w:szCs w:val="16"/>
              </w:rPr>
              <w:t>1,0302</w:t>
            </w:r>
          </w:p>
        </w:tc>
      </w:tr>
      <w:tr w:rsidR="00A54CBE" w:rsidRPr="00EC30C2" w14:paraId="50758EF6"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3FE8487" w14:textId="77777777" w:rsidR="00A54CBE" w:rsidRPr="008467F8" w:rsidRDefault="00A54CBE" w:rsidP="00940DDF">
            <w:pPr>
              <w:jc w:val="center"/>
              <w:rPr>
                <w:rFonts w:eastAsia="PMingLiU"/>
                <w:lang w:val="ro-MD" w:eastAsia="zh-CN"/>
              </w:rPr>
            </w:pPr>
            <w:r w:rsidRPr="008467F8">
              <w:rPr>
                <w:bCs/>
                <w:sz w:val="22"/>
                <w:szCs w:val="22"/>
                <w:lang w:val="en-US"/>
              </w:rPr>
              <w:t>88</w:t>
            </w:r>
          </w:p>
        </w:tc>
        <w:tc>
          <w:tcPr>
            <w:tcW w:w="1654" w:type="dxa"/>
            <w:tcBorders>
              <w:top w:val="single" w:sz="4" w:space="0" w:color="auto"/>
              <w:left w:val="single" w:sz="4" w:space="0" w:color="auto"/>
              <w:bottom w:val="single" w:sz="4" w:space="0" w:color="auto"/>
              <w:right w:val="single" w:sz="4" w:space="0" w:color="auto"/>
            </w:tcBorders>
            <w:vAlign w:val="center"/>
          </w:tcPr>
          <w:p w14:paraId="362F1CAA"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SC04A</w:t>
            </w:r>
          </w:p>
        </w:tc>
        <w:tc>
          <w:tcPr>
            <w:tcW w:w="4099" w:type="dxa"/>
            <w:tcBorders>
              <w:top w:val="single" w:sz="4" w:space="0" w:color="auto"/>
              <w:left w:val="single" w:sz="4" w:space="0" w:color="auto"/>
              <w:bottom w:val="single" w:sz="4" w:space="0" w:color="auto"/>
              <w:right w:val="single" w:sz="4" w:space="0" w:color="auto"/>
            </w:tcBorders>
          </w:tcPr>
          <w:p w14:paraId="486B75A2" w14:textId="77777777" w:rsidR="00A54CBE" w:rsidRPr="00E81EA7" w:rsidRDefault="00A54CBE" w:rsidP="00940DDF">
            <w:pPr>
              <w:rPr>
                <w:bCs/>
                <w:sz w:val="2"/>
                <w:szCs w:val="2"/>
                <w:lang w:val="en-US"/>
              </w:rPr>
            </w:pPr>
            <w:r w:rsidRPr="00E81EA7">
              <w:rPr>
                <w:bCs/>
                <w:sz w:val="22"/>
                <w:szCs w:val="22"/>
                <w:lang w:val="en-US"/>
              </w:rPr>
              <w:t xml:space="preserve">Lavoar din semiportelan, portelan sanitar etc. inclusiv pentru  handicapati, tip Lavoar sub blat Ideal Standard Connect 55x38 (sau </w:t>
            </w:r>
            <w:r w:rsidRPr="00E81EA7">
              <w:rPr>
                <w:bCs/>
                <w:sz w:val="22"/>
                <w:szCs w:val="22"/>
                <w:lang w:val="en-US"/>
              </w:rPr>
              <w:lastRenderedPageBreak/>
              <w:t>analog) avind teava de scurgere din material plastic, montat pe console fixate pe pereti din zidarie de caramida sau b.c.a.</w:t>
            </w:r>
          </w:p>
          <w:p w14:paraId="5D8C9374" w14:textId="77777777" w:rsidR="00A54CBE" w:rsidRPr="00150441" w:rsidRDefault="00A54CBE" w:rsidP="00940DDF">
            <w:pPr>
              <w:rPr>
                <w:sz w:val="16"/>
                <w:szCs w:val="16"/>
                <w:lang w:val="en-US"/>
              </w:rPr>
            </w:pPr>
            <w:r w:rsidRPr="00E81EA7">
              <w:rPr>
                <w:sz w:val="16"/>
                <w:szCs w:val="16"/>
                <w:lang w:val="en-US"/>
              </w:rPr>
              <w:t>Material marunt (codez,</w:t>
            </w:r>
            <w:r>
              <w:rPr>
                <w:sz w:val="16"/>
                <w:szCs w:val="16"/>
                <w:lang w:val="en-US"/>
              </w:rPr>
              <w:t xml:space="preserve"> diblu lemn, ipsos, etc)=1,0200</w:t>
            </w:r>
          </w:p>
        </w:tc>
        <w:tc>
          <w:tcPr>
            <w:tcW w:w="1412" w:type="dxa"/>
            <w:tcBorders>
              <w:top w:val="single" w:sz="4" w:space="0" w:color="auto"/>
              <w:left w:val="single" w:sz="4" w:space="0" w:color="auto"/>
              <w:bottom w:val="single" w:sz="4" w:space="0" w:color="auto"/>
              <w:right w:val="single" w:sz="4" w:space="0" w:color="auto"/>
            </w:tcBorders>
            <w:vAlign w:val="center"/>
          </w:tcPr>
          <w:p w14:paraId="7501AD8B" w14:textId="77777777" w:rsidR="00A54CBE" w:rsidRPr="008467F8" w:rsidRDefault="00A54CBE" w:rsidP="00940DDF">
            <w:pPr>
              <w:pStyle w:val="4"/>
              <w:rPr>
                <w:rFonts w:eastAsia="PMingLiU"/>
                <w:b w:val="0"/>
                <w:lang w:val="ro-MD"/>
              </w:rPr>
            </w:pPr>
            <w:r w:rsidRPr="008467F8">
              <w:rPr>
                <w:b w:val="0"/>
              </w:rPr>
              <w:lastRenderedPageBreak/>
              <w:t>buc</w:t>
            </w:r>
          </w:p>
        </w:tc>
        <w:tc>
          <w:tcPr>
            <w:tcW w:w="1658" w:type="dxa"/>
            <w:tcBorders>
              <w:top w:val="single" w:sz="4" w:space="0" w:color="auto"/>
              <w:left w:val="single" w:sz="4" w:space="0" w:color="auto"/>
              <w:bottom w:val="single" w:sz="4" w:space="0" w:color="auto"/>
              <w:right w:val="single" w:sz="4" w:space="0" w:color="auto"/>
            </w:tcBorders>
            <w:vAlign w:val="center"/>
          </w:tcPr>
          <w:p w14:paraId="5C6B969E" w14:textId="77777777" w:rsidR="00A54CBE" w:rsidRPr="008467F8" w:rsidRDefault="00A54CBE" w:rsidP="00940DDF">
            <w:pPr>
              <w:pStyle w:val="4"/>
              <w:rPr>
                <w:b w:val="0"/>
              </w:rPr>
            </w:pPr>
            <w:r w:rsidRPr="008467F8">
              <w:rPr>
                <w:b w:val="0"/>
              </w:rPr>
              <w:t>2,0000</w:t>
            </w:r>
          </w:p>
          <w:p w14:paraId="267E259C" w14:textId="77777777" w:rsidR="00A54CBE" w:rsidRPr="008467F8" w:rsidRDefault="00A54CBE" w:rsidP="00940DDF">
            <w:pPr>
              <w:pStyle w:val="4"/>
              <w:rPr>
                <w:rFonts w:eastAsia="PMingLiU"/>
                <w:b w:val="0"/>
                <w:lang w:val="ro-MD"/>
              </w:rPr>
            </w:pPr>
          </w:p>
        </w:tc>
      </w:tr>
      <w:tr w:rsidR="00A54CBE" w:rsidRPr="00EC30C2" w14:paraId="73DDFCEE"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8FA6389"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48C95563"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7136020011620</w:t>
            </w:r>
          </w:p>
        </w:tc>
        <w:tc>
          <w:tcPr>
            <w:tcW w:w="4099" w:type="dxa"/>
            <w:tcBorders>
              <w:top w:val="single" w:sz="4" w:space="0" w:color="auto"/>
              <w:left w:val="single" w:sz="4" w:space="0" w:color="auto"/>
              <w:bottom w:val="single" w:sz="4" w:space="0" w:color="auto"/>
              <w:right w:val="single" w:sz="4" w:space="0" w:color="auto"/>
            </w:tcBorders>
            <w:vAlign w:val="center"/>
          </w:tcPr>
          <w:p w14:paraId="6EDD8FE7"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Instalator apa, canal</w:t>
            </w:r>
          </w:p>
        </w:tc>
        <w:tc>
          <w:tcPr>
            <w:tcW w:w="1412" w:type="dxa"/>
            <w:tcBorders>
              <w:top w:val="single" w:sz="4" w:space="0" w:color="auto"/>
              <w:left w:val="single" w:sz="4" w:space="0" w:color="auto"/>
              <w:bottom w:val="single" w:sz="4" w:space="0" w:color="auto"/>
              <w:right w:val="single" w:sz="4" w:space="0" w:color="auto"/>
            </w:tcBorders>
            <w:vAlign w:val="center"/>
          </w:tcPr>
          <w:p w14:paraId="44E6820F"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5A185E14" w14:textId="77777777" w:rsidR="00A54CBE" w:rsidRPr="008467F8" w:rsidRDefault="00A54CBE" w:rsidP="00940DDF">
            <w:pPr>
              <w:pStyle w:val="4"/>
              <w:rPr>
                <w:rFonts w:eastAsia="PMingLiU"/>
                <w:b w:val="0"/>
                <w:lang w:val="ro-MD"/>
              </w:rPr>
            </w:pPr>
            <w:r w:rsidRPr="008467F8">
              <w:rPr>
                <w:b w:val="0"/>
                <w:sz w:val="16"/>
                <w:szCs w:val="16"/>
              </w:rPr>
              <w:t>3,7000</w:t>
            </w:r>
          </w:p>
        </w:tc>
      </w:tr>
      <w:tr w:rsidR="00A54CBE" w:rsidRPr="00EC30C2" w14:paraId="7E14F4C5"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63D243C"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12A3C952"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26221024380001</w:t>
            </w:r>
          </w:p>
        </w:tc>
        <w:tc>
          <w:tcPr>
            <w:tcW w:w="4099" w:type="dxa"/>
            <w:tcBorders>
              <w:top w:val="single" w:sz="4" w:space="0" w:color="auto"/>
              <w:left w:val="single" w:sz="4" w:space="0" w:color="auto"/>
              <w:bottom w:val="single" w:sz="4" w:space="0" w:color="auto"/>
              <w:right w:val="single" w:sz="4" w:space="0" w:color="auto"/>
            </w:tcBorders>
            <w:vAlign w:val="center"/>
          </w:tcPr>
          <w:p w14:paraId="306F191F"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Lavoar sub blat Ideal Standard Connect 55x38</w:t>
            </w:r>
          </w:p>
        </w:tc>
        <w:tc>
          <w:tcPr>
            <w:tcW w:w="1412" w:type="dxa"/>
            <w:tcBorders>
              <w:top w:val="single" w:sz="4" w:space="0" w:color="auto"/>
              <w:left w:val="single" w:sz="4" w:space="0" w:color="auto"/>
              <w:bottom w:val="single" w:sz="4" w:space="0" w:color="auto"/>
              <w:right w:val="single" w:sz="4" w:space="0" w:color="auto"/>
            </w:tcBorders>
            <w:vAlign w:val="center"/>
          </w:tcPr>
          <w:p w14:paraId="312374EF"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3849B0EB" w14:textId="77777777" w:rsidR="00A54CBE" w:rsidRPr="008467F8" w:rsidRDefault="00A54CBE" w:rsidP="00940DDF">
            <w:pPr>
              <w:pStyle w:val="4"/>
              <w:rPr>
                <w:rFonts w:eastAsia="PMingLiU"/>
                <w:b w:val="0"/>
                <w:lang w:val="ro-MD"/>
              </w:rPr>
            </w:pPr>
            <w:r w:rsidRPr="008467F8">
              <w:rPr>
                <w:b w:val="0"/>
                <w:sz w:val="16"/>
                <w:szCs w:val="16"/>
              </w:rPr>
              <w:t>2,0604</w:t>
            </w:r>
          </w:p>
        </w:tc>
      </w:tr>
      <w:tr w:rsidR="00A54CBE" w:rsidRPr="00EC30C2" w14:paraId="66756CE1"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4FF1BC3"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49D8B46C"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28751142028001</w:t>
            </w:r>
          </w:p>
        </w:tc>
        <w:tc>
          <w:tcPr>
            <w:tcW w:w="4099" w:type="dxa"/>
            <w:tcBorders>
              <w:top w:val="single" w:sz="4" w:space="0" w:color="auto"/>
              <w:left w:val="single" w:sz="4" w:space="0" w:color="auto"/>
              <w:bottom w:val="single" w:sz="4" w:space="0" w:color="auto"/>
              <w:right w:val="single" w:sz="4" w:space="0" w:color="auto"/>
            </w:tcBorders>
            <w:vAlign w:val="center"/>
          </w:tcPr>
          <w:p w14:paraId="198E7000"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Sifon lavoar1''1/4x40+ K 406 L</w:t>
            </w:r>
          </w:p>
        </w:tc>
        <w:tc>
          <w:tcPr>
            <w:tcW w:w="1412" w:type="dxa"/>
            <w:tcBorders>
              <w:top w:val="single" w:sz="4" w:space="0" w:color="auto"/>
              <w:left w:val="single" w:sz="4" w:space="0" w:color="auto"/>
              <w:bottom w:val="single" w:sz="4" w:space="0" w:color="auto"/>
              <w:right w:val="single" w:sz="4" w:space="0" w:color="auto"/>
            </w:tcBorders>
            <w:vAlign w:val="center"/>
          </w:tcPr>
          <w:p w14:paraId="086B5E89"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1A165988" w14:textId="77777777" w:rsidR="00A54CBE" w:rsidRPr="008467F8" w:rsidRDefault="00A54CBE" w:rsidP="00940DDF">
            <w:pPr>
              <w:pStyle w:val="4"/>
              <w:rPr>
                <w:rFonts w:eastAsia="PMingLiU"/>
                <w:b w:val="0"/>
                <w:lang w:val="ro-MD"/>
              </w:rPr>
            </w:pPr>
            <w:r w:rsidRPr="008467F8">
              <w:rPr>
                <w:b w:val="0"/>
                <w:sz w:val="16"/>
                <w:szCs w:val="16"/>
              </w:rPr>
              <w:t>2,0400</w:t>
            </w:r>
          </w:p>
        </w:tc>
      </w:tr>
      <w:tr w:rsidR="00A54CBE" w:rsidRPr="00EC30C2" w14:paraId="68FCE55D"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1DECF9A"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1BCF14F3"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28751142032701</w:t>
            </w:r>
          </w:p>
        </w:tc>
        <w:tc>
          <w:tcPr>
            <w:tcW w:w="4099" w:type="dxa"/>
            <w:tcBorders>
              <w:top w:val="single" w:sz="4" w:space="0" w:color="auto"/>
              <w:left w:val="single" w:sz="4" w:space="0" w:color="auto"/>
              <w:bottom w:val="single" w:sz="4" w:space="0" w:color="auto"/>
              <w:right w:val="single" w:sz="4" w:space="0" w:color="auto"/>
            </w:tcBorders>
            <w:vAlign w:val="center"/>
          </w:tcPr>
          <w:p w14:paraId="7263651F"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Scurgerea Click-Clack cu preaplin/alama FERRO</w:t>
            </w:r>
          </w:p>
        </w:tc>
        <w:tc>
          <w:tcPr>
            <w:tcW w:w="1412" w:type="dxa"/>
            <w:tcBorders>
              <w:top w:val="single" w:sz="4" w:space="0" w:color="auto"/>
              <w:left w:val="single" w:sz="4" w:space="0" w:color="auto"/>
              <w:bottom w:val="single" w:sz="4" w:space="0" w:color="auto"/>
              <w:right w:val="single" w:sz="4" w:space="0" w:color="auto"/>
            </w:tcBorders>
            <w:vAlign w:val="center"/>
          </w:tcPr>
          <w:p w14:paraId="6A2B54F7"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1B676791" w14:textId="77777777" w:rsidR="00A54CBE" w:rsidRPr="008467F8" w:rsidRDefault="00A54CBE" w:rsidP="00940DDF">
            <w:pPr>
              <w:pStyle w:val="4"/>
              <w:rPr>
                <w:rFonts w:eastAsia="PMingLiU"/>
                <w:b w:val="0"/>
                <w:lang w:val="ro-MD"/>
              </w:rPr>
            </w:pPr>
            <w:r w:rsidRPr="008467F8">
              <w:rPr>
                <w:b w:val="0"/>
                <w:sz w:val="16"/>
                <w:szCs w:val="16"/>
              </w:rPr>
              <w:t>2,0400</w:t>
            </w:r>
          </w:p>
        </w:tc>
      </w:tr>
      <w:tr w:rsidR="00A54CBE" w:rsidRPr="00EC30C2" w14:paraId="0EB3B020"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8F809C2"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E9B43AC"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2521216717050</w:t>
            </w:r>
          </w:p>
        </w:tc>
        <w:tc>
          <w:tcPr>
            <w:tcW w:w="4099" w:type="dxa"/>
            <w:tcBorders>
              <w:top w:val="single" w:sz="4" w:space="0" w:color="auto"/>
              <w:left w:val="single" w:sz="4" w:space="0" w:color="auto"/>
              <w:bottom w:val="single" w:sz="4" w:space="0" w:color="auto"/>
              <w:right w:val="single" w:sz="4" w:space="0" w:color="auto"/>
            </w:tcBorders>
            <w:vAlign w:val="center"/>
          </w:tcPr>
          <w:p w14:paraId="55800269"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 xml:space="preserve">Teava din material plastic </w:t>
            </w:r>
          </w:p>
        </w:tc>
        <w:tc>
          <w:tcPr>
            <w:tcW w:w="1412" w:type="dxa"/>
            <w:tcBorders>
              <w:top w:val="single" w:sz="4" w:space="0" w:color="auto"/>
              <w:left w:val="single" w:sz="4" w:space="0" w:color="auto"/>
              <w:bottom w:val="single" w:sz="4" w:space="0" w:color="auto"/>
              <w:right w:val="single" w:sz="4" w:space="0" w:color="auto"/>
            </w:tcBorders>
            <w:vAlign w:val="center"/>
          </w:tcPr>
          <w:p w14:paraId="2AE969C3" w14:textId="77777777" w:rsidR="00A54CBE" w:rsidRPr="008467F8" w:rsidRDefault="00A54CBE" w:rsidP="00940DDF">
            <w:pPr>
              <w:pStyle w:val="4"/>
              <w:rPr>
                <w:rFonts w:eastAsia="PMingLiU"/>
                <w:b w:val="0"/>
                <w:lang w:val="ro-MD"/>
              </w:rPr>
            </w:pPr>
            <w:r w:rsidRPr="008467F8">
              <w:rPr>
                <w:b w:val="0"/>
                <w:sz w:val="16"/>
                <w:szCs w:val="16"/>
              </w:rPr>
              <w:t>m</w:t>
            </w:r>
          </w:p>
        </w:tc>
        <w:tc>
          <w:tcPr>
            <w:tcW w:w="1658" w:type="dxa"/>
            <w:tcBorders>
              <w:top w:val="single" w:sz="4" w:space="0" w:color="auto"/>
              <w:left w:val="single" w:sz="4" w:space="0" w:color="auto"/>
              <w:bottom w:val="single" w:sz="4" w:space="0" w:color="auto"/>
              <w:right w:val="single" w:sz="4" w:space="0" w:color="auto"/>
            </w:tcBorders>
            <w:vAlign w:val="center"/>
          </w:tcPr>
          <w:p w14:paraId="578B1BBB" w14:textId="77777777" w:rsidR="00A54CBE" w:rsidRPr="008467F8" w:rsidRDefault="00A54CBE" w:rsidP="00940DDF">
            <w:pPr>
              <w:pStyle w:val="4"/>
              <w:rPr>
                <w:rFonts w:eastAsia="PMingLiU"/>
                <w:b w:val="0"/>
                <w:lang w:val="ro-MD"/>
              </w:rPr>
            </w:pPr>
            <w:r w:rsidRPr="008467F8">
              <w:rPr>
                <w:b w:val="0"/>
                <w:sz w:val="16"/>
                <w:szCs w:val="16"/>
              </w:rPr>
              <w:t>1,2240</w:t>
            </w:r>
          </w:p>
        </w:tc>
      </w:tr>
      <w:tr w:rsidR="00A54CBE" w:rsidRPr="00EC30C2" w14:paraId="55B37C5C"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E787147"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0D9E665F"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2875114203520</w:t>
            </w:r>
          </w:p>
        </w:tc>
        <w:tc>
          <w:tcPr>
            <w:tcW w:w="4099" w:type="dxa"/>
            <w:tcBorders>
              <w:top w:val="single" w:sz="4" w:space="0" w:color="auto"/>
              <w:left w:val="single" w:sz="4" w:space="0" w:color="auto"/>
              <w:bottom w:val="single" w:sz="4" w:space="0" w:color="auto"/>
              <w:right w:val="single" w:sz="4" w:space="0" w:color="auto"/>
            </w:tcBorders>
            <w:vAlign w:val="center"/>
          </w:tcPr>
          <w:p w14:paraId="10C9F91F"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Console brat dublu pt.sustinere, din fonta</w:t>
            </w:r>
          </w:p>
        </w:tc>
        <w:tc>
          <w:tcPr>
            <w:tcW w:w="1412" w:type="dxa"/>
            <w:tcBorders>
              <w:top w:val="single" w:sz="4" w:space="0" w:color="auto"/>
              <w:left w:val="single" w:sz="4" w:space="0" w:color="auto"/>
              <w:bottom w:val="single" w:sz="4" w:space="0" w:color="auto"/>
              <w:right w:val="single" w:sz="4" w:space="0" w:color="auto"/>
            </w:tcBorders>
            <w:vAlign w:val="center"/>
          </w:tcPr>
          <w:p w14:paraId="2F66CCFD"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15D2DEA1" w14:textId="77777777" w:rsidR="00A54CBE" w:rsidRPr="008467F8" w:rsidRDefault="00A54CBE" w:rsidP="00940DDF">
            <w:pPr>
              <w:pStyle w:val="4"/>
              <w:rPr>
                <w:rFonts w:eastAsia="PMingLiU"/>
                <w:b w:val="0"/>
                <w:lang w:val="ro-MD"/>
              </w:rPr>
            </w:pPr>
            <w:r w:rsidRPr="008467F8">
              <w:rPr>
                <w:b w:val="0"/>
                <w:sz w:val="16"/>
                <w:szCs w:val="16"/>
              </w:rPr>
              <w:t>4,0800</w:t>
            </w:r>
          </w:p>
        </w:tc>
      </w:tr>
      <w:tr w:rsidR="00A54CBE" w:rsidRPr="00EC30C2" w14:paraId="1E4E9A4C"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1B6C643" w14:textId="77777777" w:rsidR="00A54CBE" w:rsidRPr="008467F8" w:rsidRDefault="00A54CBE" w:rsidP="00940DDF">
            <w:pPr>
              <w:jc w:val="center"/>
              <w:rPr>
                <w:rFonts w:eastAsia="PMingLiU"/>
                <w:lang w:val="ro-MD" w:eastAsia="zh-CN"/>
              </w:rPr>
            </w:pPr>
            <w:r w:rsidRPr="008467F8">
              <w:rPr>
                <w:bCs/>
                <w:sz w:val="22"/>
                <w:szCs w:val="22"/>
                <w:lang w:val="en-US"/>
              </w:rPr>
              <w:t>89</w:t>
            </w:r>
          </w:p>
        </w:tc>
        <w:tc>
          <w:tcPr>
            <w:tcW w:w="1654" w:type="dxa"/>
            <w:tcBorders>
              <w:top w:val="single" w:sz="4" w:space="0" w:color="auto"/>
              <w:left w:val="single" w:sz="4" w:space="0" w:color="auto"/>
              <w:bottom w:val="single" w:sz="4" w:space="0" w:color="auto"/>
              <w:right w:val="single" w:sz="4" w:space="0" w:color="auto"/>
            </w:tcBorders>
            <w:vAlign w:val="center"/>
          </w:tcPr>
          <w:p w14:paraId="3BE0E74F"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SD04A1</w:t>
            </w:r>
          </w:p>
        </w:tc>
        <w:tc>
          <w:tcPr>
            <w:tcW w:w="4099" w:type="dxa"/>
            <w:tcBorders>
              <w:top w:val="single" w:sz="4" w:space="0" w:color="auto"/>
              <w:left w:val="single" w:sz="4" w:space="0" w:color="auto"/>
              <w:bottom w:val="single" w:sz="4" w:space="0" w:color="auto"/>
              <w:right w:val="single" w:sz="4" w:space="0" w:color="auto"/>
            </w:tcBorders>
          </w:tcPr>
          <w:p w14:paraId="3E169BEA" w14:textId="77777777" w:rsidR="00A54CBE" w:rsidRPr="00E81EA7" w:rsidRDefault="00A54CBE" w:rsidP="00940DDF">
            <w:pPr>
              <w:rPr>
                <w:bCs/>
                <w:sz w:val="2"/>
                <w:szCs w:val="2"/>
                <w:lang w:val="en-US"/>
              </w:rPr>
            </w:pPr>
            <w:r w:rsidRPr="00E81EA7">
              <w:rPr>
                <w:bCs/>
                <w:sz w:val="22"/>
                <w:szCs w:val="22"/>
                <w:lang w:val="en-US"/>
              </w:rPr>
              <w:t>Baterie amestecatoare cu brat basculant stativa  pentru lavoar sau spalator tip Baterie incastrata lavoar Ferro Square (sau analog),  inclusiv pentru handicapati, avind diametrul de 1/2", montarea bateriei amestecatoare cu brat basculant de perete</w:t>
            </w:r>
          </w:p>
          <w:p w14:paraId="04682E29" w14:textId="77777777" w:rsidR="00A54CBE" w:rsidRPr="00150441" w:rsidRDefault="00A54CBE" w:rsidP="00940DDF">
            <w:pPr>
              <w:rPr>
                <w:sz w:val="16"/>
                <w:szCs w:val="16"/>
                <w:lang w:val="en-US"/>
              </w:rPr>
            </w:pPr>
            <w:r w:rsidRPr="00E81EA7">
              <w:rPr>
                <w:sz w:val="16"/>
                <w:szCs w:val="16"/>
                <w:lang w:val="en-US"/>
              </w:rPr>
              <w:t>Material marunt (cinepa</w:t>
            </w:r>
            <w:r>
              <w:rPr>
                <w:sz w:val="16"/>
                <w:szCs w:val="16"/>
                <w:lang w:val="en-US"/>
              </w:rPr>
              <w:t xml:space="preserve"> fuior, ulei de in, etc)=1,0050</w:t>
            </w:r>
          </w:p>
        </w:tc>
        <w:tc>
          <w:tcPr>
            <w:tcW w:w="1412" w:type="dxa"/>
            <w:tcBorders>
              <w:top w:val="single" w:sz="4" w:space="0" w:color="auto"/>
              <w:left w:val="single" w:sz="4" w:space="0" w:color="auto"/>
              <w:bottom w:val="single" w:sz="4" w:space="0" w:color="auto"/>
              <w:right w:val="single" w:sz="4" w:space="0" w:color="auto"/>
            </w:tcBorders>
            <w:vAlign w:val="center"/>
          </w:tcPr>
          <w:p w14:paraId="2BBF9FAE" w14:textId="77777777" w:rsidR="00A54CBE" w:rsidRPr="008467F8" w:rsidRDefault="00A54CBE" w:rsidP="00940DDF">
            <w:pPr>
              <w:pStyle w:val="4"/>
              <w:rPr>
                <w:rFonts w:eastAsia="PMingLiU"/>
                <w:b w:val="0"/>
                <w:lang w:val="ro-MD"/>
              </w:rPr>
            </w:pPr>
            <w:r w:rsidRPr="008467F8">
              <w:rPr>
                <w:b w:val="0"/>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715DA64E" w14:textId="77777777" w:rsidR="00A54CBE" w:rsidRPr="008467F8" w:rsidRDefault="00A54CBE" w:rsidP="00940DDF">
            <w:pPr>
              <w:pStyle w:val="4"/>
              <w:rPr>
                <w:b w:val="0"/>
              </w:rPr>
            </w:pPr>
            <w:r w:rsidRPr="008467F8">
              <w:rPr>
                <w:b w:val="0"/>
              </w:rPr>
              <w:t>2,0000</w:t>
            </w:r>
          </w:p>
          <w:p w14:paraId="30C20535" w14:textId="77777777" w:rsidR="00A54CBE" w:rsidRPr="008467F8" w:rsidRDefault="00A54CBE" w:rsidP="00940DDF">
            <w:pPr>
              <w:pStyle w:val="4"/>
              <w:rPr>
                <w:rFonts w:eastAsia="PMingLiU"/>
                <w:b w:val="0"/>
                <w:lang w:val="ro-MD"/>
              </w:rPr>
            </w:pPr>
          </w:p>
        </w:tc>
      </w:tr>
      <w:tr w:rsidR="00A54CBE" w:rsidRPr="00EC30C2" w14:paraId="2ED9C2E2"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882197F"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4218E658"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7136020011620</w:t>
            </w:r>
          </w:p>
        </w:tc>
        <w:tc>
          <w:tcPr>
            <w:tcW w:w="4099" w:type="dxa"/>
            <w:tcBorders>
              <w:top w:val="single" w:sz="4" w:space="0" w:color="auto"/>
              <w:left w:val="single" w:sz="4" w:space="0" w:color="auto"/>
              <w:bottom w:val="single" w:sz="4" w:space="0" w:color="auto"/>
              <w:right w:val="single" w:sz="4" w:space="0" w:color="auto"/>
            </w:tcBorders>
            <w:vAlign w:val="center"/>
          </w:tcPr>
          <w:p w14:paraId="50498334"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Instalator apa, canal</w:t>
            </w:r>
          </w:p>
        </w:tc>
        <w:tc>
          <w:tcPr>
            <w:tcW w:w="1412" w:type="dxa"/>
            <w:tcBorders>
              <w:top w:val="single" w:sz="4" w:space="0" w:color="auto"/>
              <w:left w:val="single" w:sz="4" w:space="0" w:color="auto"/>
              <w:bottom w:val="single" w:sz="4" w:space="0" w:color="auto"/>
              <w:right w:val="single" w:sz="4" w:space="0" w:color="auto"/>
            </w:tcBorders>
            <w:vAlign w:val="center"/>
          </w:tcPr>
          <w:p w14:paraId="2F3B3570"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0D7DD179" w14:textId="77777777" w:rsidR="00A54CBE" w:rsidRPr="008467F8" w:rsidRDefault="00A54CBE" w:rsidP="00940DDF">
            <w:pPr>
              <w:pStyle w:val="4"/>
              <w:rPr>
                <w:rFonts w:eastAsia="PMingLiU"/>
                <w:b w:val="0"/>
                <w:lang w:val="ro-MD"/>
              </w:rPr>
            </w:pPr>
            <w:r w:rsidRPr="008467F8">
              <w:rPr>
                <w:b w:val="0"/>
                <w:sz w:val="16"/>
                <w:szCs w:val="16"/>
              </w:rPr>
              <w:t>1,2000</w:t>
            </w:r>
          </w:p>
        </w:tc>
      </w:tr>
      <w:tr w:rsidR="00A54CBE" w:rsidRPr="00EC30C2" w14:paraId="0A850638"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3162D38"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4D1A45F"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29131242013701</w:t>
            </w:r>
          </w:p>
        </w:tc>
        <w:tc>
          <w:tcPr>
            <w:tcW w:w="4099" w:type="dxa"/>
            <w:tcBorders>
              <w:top w:val="single" w:sz="4" w:space="0" w:color="auto"/>
              <w:left w:val="single" w:sz="4" w:space="0" w:color="auto"/>
              <w:bottom w:val="single" w:sz="4" w:space="0" w:color="auto"/>
              <w:right w:val="single" w:sz="4" w:space="0" w:color="auto"/>
            </w:tcBorders>
            <w:vAlign w:val="center"/>
          </w:tcPr>
          <w:p w14:paraId="699BA10F"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Baterie incastrata lavoar Ferro Square</w:t>
            </w:r>
          </w:p>
        </w:tc>
        <w:tc>
          <w:tcPr>
            <w:tcW w:w="1412" w:type="dxa"/>
            <w:tcBorders>
              <w:top w:val="single" w:sz="4" w:space="0" w:color="auto"/>
              <w:left w:val="single" w:sz="4" w:space="0" w:color="auto"/>
              <w:bottom w:val="single" w:sz="4" w:space="0" w:color="auto"/>
              <w:right w:val="single" w:sz="4" w:space="0" w:color="auto"/>
            </w:tcBorders>
            <w:vAlign w:val="center"/>
          </w:tcPr>
          <w:p w14:paraId="127EA068"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1EDC7519" w14:textId="77777777" w:rsidR="00A54CBE" w:rsidRPr="008467F8" w:rsidRDefault="00A54CBE" w:rsidP="00940DDF">
            <w:pPr>
              <w:pStyle w:val="4"/>
              <w:rPr>
                <w:rFonts w:eastAsia="PMingLiU"/>
                <w:b w:val="0"/>
                <w:lang w:val="ro-MD"/>
              </w:rPr>
            </w:pPr>
            <w:r w:rsidRPr="008467F8">
              <w:rPr>
                <w:b w:val="0"/>
                <w:sz w:val="16"/>
                <w:szCs w:val="16"/>
              </w:rPr>
              <w:t>2,0100</w:t>
            </w:r>
          </w:p>
        </w:tc>
      </w:tr>
      <w:tr w:rsidR="00A54CBE" w:rsidRPr="00EC30C2" w14:paraId="693B3405"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C4C466C" w14:textId="77777777" w:rsidR="00A54CBE" w:rsidRPr="008467F8" w:rsidRDefault="00A54CBE" w:rsidP="00940DDF">
            <w:pPr>
              <w:jc w:val="center"/>
              <w:rPr>
                <w:rFonts w:eastAsia="PMingLiU"/>
                <w:lang w:val="ro-MD" w:eastAsia="zh-CN"/>
              </w:rPr>
            </w:pPr>
            <w:r w:rsidRPr="008467F8">
              <w:rPr>
                <w:bCs/>
                <w:sz w:val="22"/>
                <w:szCs w:val="22"/>
                <w:lang w:val="en-US"/>
              </w:rPr>
              <w:t>90</w:t>
            </w:r>
          </w:p>
        </w:tc>
        <w:tc>
          <w:tcPr>
            <w:tcW w:w="1654" w:type="dxa"/>
            <w:tcBorders>
              <w:top w:val="single" w:sz="4" w:space="0" w:color="auto"/>
              <w:left w:val="single" w:sz="4" w:space="0" w:color="auto"/>
              <w:bottom w:val="single" w:sz="4" w:space="0" w:color="auto"/>
              <w:right w:val="single" w:sz="4" w:space="0" w:color="auto"/>
            </w:tcBorders>
            <w:vAlign w:val="center"/>
          </w:tcPr>
          <w:p w14:paraId="053659EE"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SE59A</w:t>
            </w:r>
          </w:p>
        </w:tc>
        <w:tc>
          <w:tcPr>
            <w:tcW w:w="4099" w:type="dxa"/>
            <w:tcBorders>
              <w:top w:val="single" w:sz="4" w:space="0" w:color="auto"/>
              <w:left w:val="single" w:sz="4" w:space="0" w:color="auto"/>
              <w:bottom w:val="single" w:sz="4" w:space="0" w:color="auto"/>
              <w:right w:val="single" w:sz="4" w:space="0" w:color="auto"/>
            </w:tcBorders>
          </w:tcPr>
          <w:p w14:paraId="1124B7E3" w14:textId="77777777" w:rsidR="00A54CBE" w:rsidRPr="00E81EA7" w:rsidRDefault="00A54CBE" w:rsidP="00940DDF">
            <w:pPr>
              <w:rPr>
                <w:bCs/>
                <w:sz w:val="2"/>
                <w:szCs w:val="2"/>
                <w:lang w:val="en-US"/>
              </w:rPr>
            </w:pPr>
            <w:r w:rsidRPr="00E81EA7">
              <w:rPr>
                <w:bCs/>
                <w:sz w:val="22"/>
                <w:szCs w:val="22"/>
                <w:lang w:val="en-US"/>
              </w:rPr>
              <w:t>Uscator de miini FERRO (sau analog), montat pe perete din caramida sau b.c.a.</w:t>
            </w:r>
          </w:p>
          <w:p w14:paraId="48AF2A53" w14:textId="77777777" w:rsidR="00A54CBE" w:rsidRPr="00150441" w:rsidRDefault="00A54CBE" w:rsidP="00940DDF">
            <w:pPr>
              <w:rPr>
                <w:sz w:val="16"/>
                <w:szCs w:val="16"/>
                <w:lang w:val="en-US"/>
              </w:rPr>
            </w:pPr>
            <w:r w:rsidRPr="00E81EA7">
              <w:rPr>
                <w:sz w:val="16"/>
                <w:szCs w:val="16"/>
                <w:lang w:val="en-US"/>
              </w:rPr>
              <w:t>Material marunt</w:t>
            </w:r>
            <w:r>
              <w:rPr>
                <w:sz w:val="16"/>
                <w:szCs w:val="16"/>
                <w:lang w:val="en-US"/>
              </w:rPr>
              <w:t xml:space="preserve"> ( aracet, holtzsuruburi=1,0200</w:t>
            </w:r>
          </w:p>
        </w:tc>
        <w:tc>
          <w:tcPr>
            <w:tcW w:w="1412" w:type="dxa"/>
            <w:tcBorders>
              <w:top w:val="single" w:sz="4" w:space="0" w:color="auto"/>
              <w:left w:val="single" w:sz="4" w:space="0" w:color="auto"/>
              <w:bottom w:val="single" w:sz="4" w:space="0" w:color="auto"/>
              <w:right w:val="single" w:sz="4" w:space="0" w:color="auto"/>
            </w:tcBorders>
            <w:vAlign w:val="center"/>
          </w:tcPr>
          <w:p w14:paraId="02F78819" w14:textId="77777777" w:rsidR="00A54CBE" w:rsidRPr="008467F8" w:rsidRDefault="00A54CBE" w:rsidP="00940DDF">
            <w:pPr>
              <w:pStyle w:val="4"/>
              <w:rPr>
                <w:rFonts w:eastAsia="PMingLiU"/>
                <w:b w:val="0"/>
                <w:lang w:val="ro-MD"/>
              </w:rPr>
            </w:pPr>
            <w:r w:rsidRPr="008467F8">
              <w:rPr>
                <w:b w:val="0"/>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6D2CE7AB" w14:textId="77777777" w:rsidR="00A54CBE" w:rsidRPr="008467F8" w:rsidRDefault="00A54CBE" w:rsidP="00940DDF">
            <w:pPr>
              <w:pStyle w:val="4"/>
              <w:rPr>
                <w:b w:val="0"/>
              </w:rPr>
            </w:pPr>
            <w:r w:rsidRPr="008467F8">
              <w:rPr>
                <w:b w:val="0"/>
              </w:rPr>
              <w:t>1,0000</w:t>
            </w:r>
          </w:p>
          <w:p w14:paraId="6EC07AFD" w14:textId="77777777" w:rsidR="00A54CBE" w:rsidRPr="008467F8" w:rsidRDefault="00A54CBE" w:rsidP="00940DDF">
            <w:pPr>
              <w:pStyle w:val="4"/>
              <w:rPr>
                <w:rFonts w:eastAsia="PMingLiU"/>
                <w:b w:val="0"/>
                <w:lang w:val="ro-MD"/>
              </w:rPr>
            </w:pPr>
          </w:p>
        </w:tc>
      </w:tr>
      <w:tr w:rsidR="00A54CBE" w:rsidRPr="00EC30C2" w14:paraId="4629A94D"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F478440"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15A95C53"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7136020011620</w:t>
            </w:r>
          </w:p>
        </w:tc>
        <w:tc>
          <w:tcPr>
            <w:tcW w:w="4099" w:type="dxa"/>
            <w:tcBorders>
              <w:top w:val="single" w:sz="4" w:space="0" w:color="auto"/>
              <w:left w:val="single" w:sz="4" w:space="0" w:color="auto"/>
              <w:bottom w:val="single" w:sz="4" w:space="0" w:color="auto"/>
              <w:right w:val="single" w:sz="4" w:space="0" w:color="auto"/>
            </w:tcBorders>
            <w:vAlign w:val="center"/>
          </w:tcPr>
          <w:p w14:paraId="1D47A429"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Instalator apa, canal</w:t>
            </w:r>
          </w:p>
        </w:tc>
        <w:tc>
          <w:tcPr>
            <w:tcW w:w="1412" w:type="dxa"/>
            <w:tcBorders>
              <w:top w:val="single" w:sz="4" w:space="0" w:color="auto"/>
              <w:left w:val="single" w:sz="4" w:space="0" w:color="auto"/>
              <w:bottom w:val="single" w:sz="4" w:space="0" w:color="auto"/>
              <w:right w:val="single" w:sz="4" w:space="0" w:color="auto"/>
            </w:tcBorders>
            <w:vAlign w:val="center"/>
          </w:tcPr>
          <w:p w14:paraId="607181B9"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7D8A8552" w14:textId="77777777" w:rsidR="00A54CBE" w:rsidRPr="008467F8" w:rsidRDefault="00A54CBE" w:rsidP="00940DDF">
            <w:pPr>
              <w:pStyle w:val="4"/>
              <w:rPr>
                <w:rFonts w:eastAsia="PMingLiU"/>
                <w:b w:val="0"/>
                <w:lang w:val="ro-MD"/>
              </w:rPr>
            </w:pPr>
            <w:r w:rsidRPr="008467F8">
              <w:rPr>
                <w:b w:val="0"/>
                <w:sz w:val="16"/>
                <w:szCs w:val="16"/>
              </w:rPr>
              <w:t>0,3500</w:t>
            </w:r>
          </w:p>
        </w:tc>
      </w:tr>
      <w:tr w:rsidR="00A54CBE" w:rsidRPr="00EC30C2" w14:paraId="270F6E5E"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750DB65"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03FD852A"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29241273568001</w:t>
            </w:r>
          </w:p>
        </w:tc>
        <w:tc>
          <w:tcPr>
            <w:tcW w:w="4099" w:type="dxa"/>
            <w:tcBorders>
              <w:top w:val="single" w:sz="4" w:space="0" w:color="auto"/>
              <w:left w:val="single" w:sz="4" w:space="0" w:color="auto"/>
              <w:bottom w:val="single" w:sz="4" w:space="0" w:color="auto"/>
              <w:right w:val="single" w:sz="4" w:space="0" w:color="auto"/>
            </w:tcBorders>
            <w:vAlign w:val="center"/>
          </w:tcPr>
          <w:p w14:paraId="2FEA5D12"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Uscator de miini FERRO</w:t>
            </w:r>
          </w:p>
        </w:tc>
        <w:tc>
          <w:tcPr>
            <w:tcW w:w="1412" w:type="dxa"/>
            <w:tcBorders>
              <w:top w:val="single" w:sz="4" w:space="0" w:color="auto"/>
              <w:left w:val="single" w:sz="4" w:space="0" w:color="auto"/>
              <w:bottom w:val="single" w:sz="4" w:space="0" w:color="auto"/>
              <w:right w:val="single" w:sz="4" w:space="0" w:color="auto"/>
            </w:tcBorders>
            <w:vAlign w:val="center"/>
          </w:tcPr>
          <w:p w14:paraId="4D0159F3"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47E49405" w14:textId="77777777" w:rsidR="00A54CBE" w:rsidRPr="008467F8" w:rsidRDefault="00A54CBE" w:rsidP="00940DDF">
            <w:pPr>
              <w:pStyle w:val="4"/>
              <w:rPr>
                <w:rFonts w:eastAsia="PMingLiU"/>
                <w:b w:val="0"/>
                <w:lang w:val="ro-MD"/>
              </w:rPr>
            </w:pPr>
            <w:r w:rsidRPr="008467F8">
              <w:rPr>
                <w:b w:val="0"/>
                <w:sz w:val="16"/>
                <w:szCs w:val="16"/>
              </w:rPr>
              <w:t>1,0200</w:t>
            </w:r>
          </w:p>
        </w:tc>
      </w:tr>
      <w:tr w:rsidR="00A54CBE" w:rsidRPr="00EC30C2" w14:paraId="37C71019"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609CADE"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10B85B67"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2051142950700</w:t>
            </w:r>
          </w:p>
        </w:tc>
        <w:tc>
          <w:tcPr>
            <w:tcW w:w="4099" w:type="dxa"/>
            <w:tcBorders>
              <w:top w:val="single" w:sz="4" w:space="0" w:color="auto"/>
              <w:left w:val="single" w:sz="4" w:space="0" w:color="auto"/>
              <w:bottom w:val="single" w:sz="4" w:space="0" w:color="auto"/>
              <w:right w:val="single" w:sz="4" w:space="0" w:color="auto"/>
            </w:tcBorders>
            <w:vAlign w:val="center"/>
          </w:tcPr>
          <w:p w14:paraId="0B972D1A"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Dibluri</w:t>
            </w:r>
          </w:p>
        </w:tc>
        <w:tc>
          <w:tcPr>
            <w:tcW w:w="1412" w:type="dxa"/>
            <w:tcBorders>
              <w:top w:val="single" w:sz="4" w:space="0" w:color="auto"/>
              <w:left w:val="single" w:sz="4" w:space="0" w:color="auto"/>
              <w:bottom w:val="single" w:sz="4" w:space="0" w:color="auto"/>
              <w:right w:val="single" w:sz="4" w:space="0" w:color="auto"/>
            </w:tcBorders>
            <w:vAlign w:val="center"/>
          </w:tcPr>
          <w:p w14:paraId="41A9F824"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30A151AC" w14:textId="77777777" w:rsidR="00A54CBE" w:rsidRPr="008467F8" w:rsidRDefault="00A54CBE" w:rsidP="00940DDF">
            <w:pPr>
              <w:pStyle w:val="4"/>
              <w:rPr>
                <w:rFonts w:eastAsia="PMingLiU"/>
                <w:b w:val="0"/>
                <w:lang w:val="ro-MD"/>
              </w:rPr>
            </w:pPr>
            <w:r w:rsidRPr="008467F8">
              <w:rPr>
                <w:b w:val="0"/>
                <w:sz w:val="16"/>
                <w:szCs w:val="16"/>
              </w:rPr>
              <w:t>2,0400</w:t>
            </w:r>
          </w:p>
        </w:tc>
      </w:tr>
      <w:tr w:rsidR="00A54CBE" w:rsidRPr="00EC30C2" w14:paraId="29C06425"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C15609" w14:textId="77777777" w:rsidR="00A54CBE" w:rsidRPr="008467F8" w:rsidRDefault="00A54CBE" w:rsidP="00940DDF">
            <w:pPr>
              <w:jc w:val="center"/>
              <w:rPr>
                <w:rFonts w:eastAsia="PMingLiU"/>
                <w:lang w:val="ro-MD" w:eastAsia="zh-CN"/>
              </w:rPr>
            </w:pPr>
            <w:r w:rsidRPr="008467F8">
              <w:rPr>
                <w:bCs/>
                <w:sz w:val="22"/>
                <w:szCs w:val="22"/>
                <w:lang w:val="en-US"/>
              </w:rPr>
              <w:t>91</w:t>
            </w:r>
          </w:p>
        </w:tc>
        <w:tc>
          <w:tcPr>
            <w:tcW w:w="1654" w:type="dxa"/>
            <w:tcBorders>
              <w:top w:val="single" w:sz="4" w:space="0" w:color="auto"/>
              <w:left w:val="single" w:sz="4" w:space="0" w:color="auto"/>
              <w:bottom w:val="single" w:sz="4" w:space="0" w:color="auto"/>
              <w:right w:val="single" w:sz="4" w:space="0" w:color="auto"/>
            </w:tcBorders>
            <w:vAlign w:val="center"/>
          </w:tcPr>
          <w:p w14:paraId="160E9800"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SE59A</w:t>
            </w:r>
          </w:p>
        </w:tc>
        <w:tc>
          <w:tcPr>
            <w:tcW w:w="4099" w:type="dxa"/>
            <w:tcBorders>
              <w:top w:val="single" w:sz="4" w:space="0" w:color="auto"/>
              <w:left w:val="single" w:sz="4" w:space="0" w:color="auto"/>
              <w:bottom w:val="single" w:sz="4" w:space="0" w:color="auto"/>
              <w:right w:val="single" w:sz="4" w:space="0" w:color="auto"/>
            </w:tcBorders>
          </w:tcPr>
          <w:p w14:paraId="48E9EDB9" w14:textId="77777777" w:rsidR="00A54CBE" w:rsidRPr="00E81EA7" w:rsidRDefault="00A54CBE" w:rsidP="00940DDF">
            <w:pPr>
              <w:rPr>
                <w:bCs/>
                <w:sz w:val="2"/>
                <w:szCs w:val="2"/>
                <w:lang w:val="en-US"/>
              </w:rPr>
            </w:pPr>
            <w:r w:rsidRPr="00E81EA7">
              <w:rPr>
                <w:bCs/>
                <w:sz w:val="22"/>
                <w:szCs w:val="22"/>
                <w:lang w:val="en-US"/>
              </w:rPr>
              <w:t>BEMETA X Dozator sapun perete 300 ml Crom (sau analog), montat pe perete din caramida sau b.c.a.</w:t>
            </w:r>
          </w:p>
          <w:p w14:paraId="5151B51D" w14:textId="77777777" w:rsidR="00A54CBE" w:rsidRPr="00150441" w:rsidRDefault="00A54CBE" w:rsidP="00940DDF">
            <w:pPr>
              <w:rPr>
                <w:sz w:val="16"/>
                <w:szCs w:val="16"/>
                <w:lang w:val="en-US"/>
              </w:rPr>
            </w:pPr>
            <w:r w:rsidRPr="00E81EA7">
              <w:rPr>
                <w:sz w:val="16"/>
                <w:szCs w:val="16"/>
                <w:lang w:val="en-US"/>
              </w:rPr>
              <w:t>Material marunt</w:t>
            </w:r>
            <w:r>
              <w:rPr>
                <w:sz w:val="16"/>
                <w:szCs w:val="16"/>
                <w:lang w:val="en-US"/>
              </w:rPr>
              <w:t xml:space="preserve"> ( aracet, holtzsuruburi=1,0200</w:t>
            </w:r>
          </w:p>
        </w:tc>
        <w:tc>
          <w:tcPr>
            <w:tcW w:w="1412" w:type="dxa"/>
            <w:tcBorders>
              <w:top w:val="single" w:sz="4" w:space="0" w:color="auto"/>
              <w:left w:val="single" w:sz="4" w:space="0" w:color="auto"/>
              <w:bottom w:val="single" w:sz="4" w:space="0" w:color="auto"/>
              <w:right w:val="single" w:sz="4" w:space="0" w:color="auto"/>
            </w:tcBorders>
            <w:vAlign w:val="center"/>
          </w:tcPr>
          <w:p w14:paraId="469DEA62" w14:textId="77777777" w:rsidR="00A54CBE" w:rsidRPr="008467F8" w:rsidRDefault="00A54CBE" w:rsidP="00940DDF">
            <w:pPr>
              <w:pStyle w:val="4"/>
              <w:rPr>
                <w:rFonts w:eastAsia="PMingLiU"/>
                <w:b w:val="0"/>
                <w:lang w:val="ro-MD"/>
              </w:rPr>
            </w:pPr>
            <w:r w:rsidRPr="008467F8">
              <w:rPr>
                <w:b w:val="0"/>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33358B11" w14:textId="77777777" w:rsidR="00A54CBE" w:rsidRPr="008467F8" w:rsidRDefault="00A54CBE" w:rsidP="00940DDF">
            <w:pPr>
              <w:pStyle w:val="4"/>
              <w:rPr>
                <w:b w:val="0"/>
              </w:rPr>
            </w:pPr>
            <w:r w:rsidRPr="008467F8">
              <w:rPr>
                <w:b w:val="0"/>
              </w:rPr>
              <w:t>1,0000</w:t>
            </w:r>
          </w:p>
          <w:p w14:paraId="2824E05F" w14:textId="77777777" w:rsidR="00A54CBE" w:rsidRPr="008467F8" w:rsidRDefault="00A54CBE" w:rsidP="00940DDF">
            <w:pPr>
              <w:pStyle w:val="4"/>
              <w:rPr>
                <w:rFonts w:eastAsia="PMingLiU"/>
                <w:b w:val="0"/>
                <w:lang w:val="ro-MD"/>
              </w:rPr>
            </w:pPr>
          </w:p>
        </w:tc>
      </w:tr>
      <w:tr w:rsidR="00A54CBE" w:rsidRPr="00EC30C2" w14:paraId="7FD7517F"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4CEABCB"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17A1681C"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7136020011620</w:t>
            </w:r>
          </w:p>
        </w:tc>
        <w:tc>
          <w:tcPr>
            <w:tcW w:w="4099" w:type="dxa"/>
            <w:tcBorders>
              <w:top w:val="single" w:sz="4" w:space="0" w:color="auto"/>
              <w:left w:val="single" w:sz="4" w:space="0" w:color="auto"/>
              <w:bottom w:val="single" w:sz="4" w:space="0" w:color="auto"/>
              <w:right w:val="single" w:sz="4" w:space="0" w:color="auto"/>
            </w:tcBorders>
            <w:vAlign w:val="center"/>
          </w:tcPr>
          <w:p w14:paraId="2623BA16"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Instalator apa, canal</w:t>
            </w:r>
          </w:p>
        </w:tc>
        <w:tc>
          <w:tcPr>
            <w:tcW w:w="1412" w:type="dxa"/>
            <w:tcBorders>
              <w:top w:val="single" w:sz="4" w:space="0" w:color="auto"/>
              <w:left w:val="single" w:sz="4" w:space="0" w:color="auto"/>
              <w:bottom w:val="single" w:sz="4" w:space="0" w:color="auto"/>
              <w:right w:val="single" w:sz="4" w:space="0" w:color="auto"/>
            </w:tcBorders>
            <w:vAlign w:val="center"/>
          </w:tcPr>
          <w:p w14:paraId="43A6B582"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6D8E1C0F" w14:textId="77777777" w:rsidR="00A54CBE" w:rsidRPr="008467F8" w:rsidRDefault="00A54CBE" w:rsidP="00940DDF">
            <w:pPr>
              <w:pStyle w:val="4"/>
              <w:rPr>
                <w:rFonts w:eastAsia="PMingLiU"/>
                <w:b w:val="0"/>
                <w:lang w:val="ro-MD"/>
              </w:rPr>
            </w:pPr>
            <w:r w:rsidRPr="008467F8">
              <w:rPr>
                <w:b w:val="0"/>
                <w:sz w:val="16"/>
                <w:szCs w:val="16"/>
              </w:rPr>
              <w:t>0,3500</w:t>
            </w:r>
          </w:p>
        </w:tc>
      </w:tr>
      <w:tr w:rsidR="00A54CBE" w:rsidRPr="00EC30C2" w14:paraId="29F20928"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25E84A1"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7F12C1F7"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29241273568002</w:t>
            </w:r>
          </w:p>
        </w:tc>
        <w:tc>
          <w:tcPr>
            <w:tcW w:w="4099" w:type="dxa"/>
            <w:tcBorders>
              <w:top w:val="single" w:sz="4" w:space="0" w:color="auto"/>
              <w:left w:val="single" w:sz="4" w:space="0" w:color="auto"/>
              <w:bottom w:val="single" w:sz="4" w:space="0" w:color="auto"/>
              <w:right w:val="single" w:sz="4" w:space="0" w:color="auto"/>
            </w:tcBorders>
            <w:vAlign w:val="center"/>
          </w:tcPr>
          <w:p w14:paraId="0DA82AC1"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BEMETA X Dozator sapun perete 300 ml Crom</w:t>
            </w:r>
          </w:p>
        </w:tc>
        <w:tc>
          <w:tcPr>
            <w:tcW w:w="1412" w:type="dxa"/>
            <w:tcBorders>
              <w:top w:val="single" w:sz="4" w:space="0" w:color="auto"/>
              <w:left w:val="single" w:sz="4" w:space="0" w:color="auto"/>
              <w:bottom w:val="single" w:sz="4" w:space="0" w:color="auto"/>
              <w:right w:val="single" w:sz="4" w:space="0" w:color="auto"/>
            </w:tcBorders>
            <w:vAlign w:val="center"/>
          </w:tcPr>
          <w:p w14:paraId="077CE8A3"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5DF5635F" w14:textId="77777777" w:rsidR="00A54CBE" w:rsidRPr="008467F8" w:rsidRDefault="00A54CBE" w:rsidP="00940DDF">
            <w:pPr>
              <w:pStyle w:val="4"/>
              <w:rPr>
                <w:rFonts w:eastAsia="PMingLiU"/>
                <w:b w:val="0"/>
                <w:lang w:val="ro-MD"/>
              </w:rPr>
            </w:pPr>
            <w:r w:rsidRPr="008467F8">
              <w:rPr>
                <w:b w:val="0"/>
                <w:sz w:val="16"/>
                <w:szCs w:val="16"/>
              </w:rPr>
              <w:t>1,0200</w:t>
            </w:r>
          </w:p>
        </w:tc>
      </w:tr>
      <w:tr w:rsidR="00A54CBE" w:rsidRPr="00EC30C2" w14:paraId="2A876D63"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5560E9C"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117B50AA"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2051142950700</w:t>
            </w:r>
          </w:p>
        </w:tc>
        <w:tc>
          <w:tcPr>
            <w:tcW w:w="4099" w:type="dxa"/>
            <w:tcBorders>
              <w:top w:val="single" w:sz="4" w:space="0" w:color="auto"/>
              <w:left w:val="single" w:sz="4" w:space="0" w:color="auto"/>
              <w:bottom w:val="single" w:sz="4" w:space="0" w:color="auto"/>
              <w:right w:val="single" w:sz="4" w:space="0" w:color="auto"/>
            </w:tcBorders>
            <w:vAlign w:val="center"/>
          </w:tcPr>
          <w:p w14:paraId="42D24301"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Dibluri</w:t>
            </w:r>
          </w:p>
        </w:tc>
        <w:tc>
          <w:tcPr>
            <w:tcW w:w="1412" w:type="dxa"/>
            <w:tcBorders>
              <w:top w:val="single" w:sz="4" w:space="0" w:color="auto"/>
              <w:left w:val="single" w:sz="4" w:space="0" w:color="auto"/>
              <w:bottom w:val="single" w:sz="4" w:space="0" w:color="auto"/>
              <w:right w:val="single" w:sz="4" w:space="0" w:color="auto"/>
            </w:tcBorders>
            <w:vAlign w:val="center"/>
          </w:tcPr>
          <w:p w14:paraId="17614E83"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0B0DC691" w14:textId="77777777" w:rsidR="00A54CBE" w:rsidRPr="008467F8" w:rsidRDefault="00A54CBE" w:rsidP="00940DDF">
            <w:pPr>
              <w:pStyle w:val="4"/>
              <w:rPr>
                <w:rFonts w:eastAsia="PMingLiU"/>
                <w:b w:val="0"/>
                <w:lang w:val="ro-MD"/>
              </w:rPr>
            </w:pPr>
            <w:r w:rsidRPr="008467F8">
              <w:rPr>
                <w:b w:val="0"/>
                <w:sz w:val="16"/>
                <w:szCs w:val="16"/>
              </w:rPr>
              <w:t>2,0400</w:t>
            </w:r>
          </w:p>
        </w:tc>
      </w:tr>
      <w:tr w:rsidR="00A54CBE" w:rsidRPr="00EC30C2" w14:paraId="08F21675"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87C3819" w14:textId="77777777" w:rsidR="00A54CBE" w:rsidRPr="008467F8" w:rsidRDefault="00A54CBE" w:rsidP="00940DDF">
            <w:pPr>
              <w:jc w:val="center"/>
              <w:rPr>
                <w:rFonts w:eastAsia="PMingLiU"/>
                <w:lang w:val="ro-MD" w:eastAsia="zh-CN"/>
              </w:rPr>
            </w:pPr>
            <w:r w:rsidRPr="008467F8">
              <w:rPr>
                <w:bCs/>
                <w:sz w:val="22"/>
                <w:szCs w:val="22"/>
                <w:lang w:val="en-US"/>
              </w:rPr>
              <w:t>92</w:t>
            </w:r>
          </w:p>
        </w:tc>
        <w:tc>
          <w:tcPr>
            <w:tcW w:w="1654" w:type="dxa"/>
            <w:tcBorders>
              <w:top w:val="single" w:sz="4" w:space="0" w:color="auto"/>
              <w:left w:val="single" w:sz="4" w:space="0" w:color="auto"/>
              <w:bottom w:val="single" w:sz="4" w:space="0" w:color="auto"/>
              <w:right w:val="single" w:sz="4" w:space="0" w:color="auto"/>
            </w:tcBorders>
            <w:vAlign w:val="center"/>
          </w:tcPr>
          <w:p w14:paraId="4080D559"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SC12A</w:t>
            </w:r>
          </w:p>
        </w:tc>
        <w:tc>
          <w:tcPr>
            <w:tcW w:w="4099" w:type="dxa"/>
            <w:tcBorders>
              <w:top w:val="single" w:sz="4" w:space="0" w:color="auto"/>
              <w:left w:val="single" w:sz="4" w:space="0" w:color="auto"/>
              <w:bottom w:val="single" w:sz="4" w:space="0" w:color="auto"/>
              <w:right w:val="single" w:sz="4" w:space="0" w:color="auto"/>
            </w:tcBorders>
          </w:tcPr>
          <w:p w14:paraId="29858F00" w14:textId="77777777" w:rsidR="00A54CBE" w:rsidRPr="00E81EA7" w:rsidRDefault="00A54CBE" w:rsidP="00940DDF">
            <w:pPr>
              <w:rPr>
                <w:bCs/>
                <w:sz w:val="2"/>
                <w:szCs w:val="2"/>
                <w:lang w:val="en-US"/>
              </w:rPr>
            </w:pPr>
            <w:r w:rsidRPr="00E81EA7">
              <w:rPr>
                <w:bCs/>
                <w:sz w:val="22"/>
                <w:szCs w:val="22"/>
                <w:lang w:val="en-US"/>
              </w:rPr>
              <w:t>BEMETA Omega Suport hirtie WC (sau analog), montata pe perete din zidarie de caramida sau b.c.a.</w:t>
            </w:r>
          </w:p>
          <w:p w14:paraId="03CBBA69" w14:textId="77777777" w:rsidR="00A54CBE" w:rsidRPr="00150441" w:rsidRDefault="00A54CBE" w:rsidP="00940DDF">
            <w:pPr>
              <w:rPr>
                <w:sz w:val="16"/>
                <w:szCs w:val="16"/>
                <w:lang w:val="en-US"/>
              </w:rPr>
            </w:pPr>
            <w:r w:rsidRPr="00E81EA7">
              <w:rPr>
                <w:sz w:val="16"/>
                <w:szCs w:val="16"/>
                <w:lang w:val="en-US"/>
              </w:rPr>
              <w:t>Material mar</w:t>
            </w:r>
            <w:r>
              <w:rPr>
                <w:sz w:val="16"/>
                <w:szCs w:val="16"/>
                <w:lang w:val="en-US"/>
              </w:rPr>
              <w:t>unt (dibluri, ipsos etc)=1,0200</w:t>
            </w:r>
          </w:p>
        </w:tc>
        <w:tc>
          <w:tcPr>
            <w:tcW w:w="1412" w:type="dxa"/>
            <w:tcBorders>
              <w:top w:val="single" w:sz="4" w:space="0" w:color="auto"/>
              <w:left w:val="single" w:sz="4" w:space="0" w:color="auto"/>
              <w:bottom w:val="single" w:sz="4" w:space="0" w:color="auto"/>
              <w:right w:val="single" w:sz="4" w:space="0" w:color="auto"/>
            </w:tcBorders>
            <w:vAlign w:val="center"/>
          </w:tcPr>
          <w:p w14:paraId="39BB0598" w14:textId="77777777" w:rsidR="00A54CBE" w:rsidRPr="008467F8" w:rsidRDefault="00A54CBE" w:rsidP="00940DDF">
            <w:pPr>
              <w:pStyle w:val="4"/>
              <w:rPr>
                <w:rFonts w:eastAsia="PMingLiU"/>
                <w:b w:val="0"/>
                <w:lang w:val="ro-MD"/>
              </w:rPr>
            </w:pPr>
            <w:r w:rsidRPr="008467F8">
              <w:rPr>
                <w:b w:val="0"/>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56D25B94" w14:textId="77777777" w:rsidR="00A54CBE" w:rsidRPr="008467F8" w:rsidRDefault="00A54CBE" w:rsidP="00940DDF">
            <w:pPr>
              <w:pStyle w:val="4"/>
              <w:rPr>
                <w:b w:val="0"/>
              </w:rPr>
            </w:pPr>
            <w:r w:rsidRPr="008467F8">
              <w:rPr>
                <w:b w:val="0"/>
              </w:rPr>
              <w:t>2,0000</w:t>
            </w:r>
          </w:p>
          <w:p w14:paraId="5F1021EB" w14:textId="77777777" w:rsidR="00A54CBE" w:rsidRPr="008467F8" w:rsidRDefault="00A54CBE" w:rsidP="00940DDF">
            <w:pPr>
              <w:pStyle w:val="4"/>
              <w:rPr>
                <w:rFonts w:eastAsia="PMingLiU"/>
                <w:b w:val="0"/>
                <w:lang w:val="ro-MD"/>
              </w:rPr>
            </w:pPr>
          </w:p>
        </w:tc>
      </w:tr>
      <w:tr w:rsidR="00A54CBE" w:rsidRPr="00EC30C2" w14:paraId="03FADC83"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A543110"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1AEB133F"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7136020011620</w:t>
            </w:r>
          </w:p>
        </w:tc>
        <w:tc>
          <w:tcPr>
            <w:tcW w:w="4099" w:type="dxa"/>
            <w:tcBorders>
              <w:top w:val="single" w:sz="4" w:space="0" w:color="auto"/>
              <w:left w:val="single" w:sz="4" w:space="0" w:color="auto"/>
              <w:bottom w:val="single" w:sz="4" w:space="0" w:color="auto"/>
              <w:right w:val="single" w:sz="4" w:space="0" w:color="auto"/>
            </w:tcBorders>
            <w:vAlign w:val="center"/>
          </w:tcPr>
          <w:p w14:paraId="474E28F6"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Instalator apa, canal</w:t>
            </w:r>
          </w:p>
        </w:tc>
        <w:tc>
          <w:tcPr>
            <w:tcW w:w="1412" w:type="dxa"/>
            <w:tcBorders>
              <w:top w:val="single" w:sz="4" w:space="0" w:color="auto"/>
              <w:left w:val="single" w:sz="4" w:space="0" w:color="auto"/>
              <w:bottom w:val="single" w:sz="4" w:space="0" w:color="auto"/>
              <w:right w:val="single" w:sz="4" w:space="0" w:color="auto"/>
            </w:tcBorders>
            <w:vAlign w:val="center"/>
          </w:tcPr>
          <w:p w14:paraId="1C862D60"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628784B4" w14:textId="77777777" w:rsidR="00A54CBE" w:rsidRPr="008467F8" w:rsidRDefault="00A54CBE" w:rsidP="00940DDF">
            <w:pPr>
              <w:pStyle w:val="4"/>
              <w:rPr>
                <w:rFonts w:eastAsia="PMingLiU"/>
                <w:b w:val="0"/>
                <w:lang w:val="ro-MD"/>
              </w:rPr>
            </w:pPr>
            <w:r w:rsidRPr="008467F8">
              <w:rPr>
                <w:b w:val="0"/>
                <w:sz w:val="16"/>
                <w:szCs w:val="16"/>
              </w:rPr>
              <w:t>1,1000</w:t>
            </w:r>
          </w:p>
        </w:tc>
      </w:tr>
      <w:tr w:rsidR="00A54CBE" w:rsidRPr="00EC30C2" w14:paraId="61DF78BE"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9EA4F60"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CF40226"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26221024515002</w:t>
            </w:r>
          </w:p>
        </w:tc>
        <w:tc>
          <w:tcPr>
            <w:tcW w:w="4099" w:type="dxa"/>
            <w:tcBorders>
              <w:top w:val="single" w:sz="4" w:space="0" w:color="auto"/>
              <w:left w:val="single" w:sz="4" w:space="0" w:color="auto"/>
              <w:bottom w:val="single" w:sz="4" w:space="0" w:color="auto"/>
              <w:right w:val="single" w:sz="4" w:space="0" w:color="auto"/>
            </w:tcBorders>
            <w:vAlign w:val="center"/>
          </w:tcPr>
          <w:p w14:paraId="78033156"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BEMETA Omega Suport hirtie WC</w:t>
            </w:r>
          </w:p>
        </w:tc>
        <w:tc>
          <w:tcPr>
            <w:tcW w:w="1412" w:type="dxa"/>
            <w:tcBorders>
              <w:top w:val="single" w:sz="4" w:space="0" w:color="auto"/>
              <w:left w:val="single" w:sz="4" w:space="0" w:color="auto"/>
              <w:bottom w:val="single" w:sz="4" w:space="0" w:color="auto"/>
              <w:right w:val="single" w:sz="4" w:space="0" w:color="auto"/>
            </w:tcBorders>
            <w:vAlign w:val="center"/>
          </w:tcPr>
          <w:p w14:paraId="2D889FA9"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6D61F421" w14:textId="77777777" w:rsidR="00A54CBE" w:rsidRPr="008467F8" w:rsidRDefault="00A54CBE" w:rsidP="00940DDF">
            <w:pPr>
              <w:pStyle w:val="4"/>
              <w:rPr>
                <w:rFonts w:eastAsia="PMingLiU"/>
                <w:b w:val="0"/>
                <w:lang w:val="ro-MD"/>
              </w:rPr>
            </w:pPr>
            <w:r w:rsidRPr="008467F8">
              <w:rPr>
                <w:b w:val="0"/>
                <w:sz w:val="16"/>
                <w:szCs w:val="16"/>
              </w:rPr>
              <w:t>2,0604</w:t>
            </w:r>
          </w:p>
        </w:tc>
      </w:tr>
      <w:tr w:rsidR="00A54CBE" w:rsidRPr="00EC30C2" w14:paraId="7E8DFBE8"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27FA72" w14:textId="77777777" w:rsidR="00A54CBE" w:rsidRPr="008467F8" w:rsidRDefault="00A54CBE" w:rsidP="00940DDF">
            <w:pPr>
              <w:jc w:val="center"/>
              <w:rPr>
                <w:rFonts w:eastAsia="PMingLiU"/>
                <w:lang w:val="ro-MD" w:eastAsia="zh-CN"/>
              </w:rPr>
            </w:pPr>
            <w:r w:rsidRPr="008467F8">
              <w:rPr>
                <w:bCs/>
                <w:sz w:val="22"/>
                <w:szCs w:val="22"/>
                <w:lang w:val="en-US"/>
              </w:rPr>
              <w:t>93</w:t>
            </w:r>
          </w:p>
        </w:tc>
        <w:tc>
          <w:tcPr>
            <w:tcW w:w="1654" w:type="dxa"/>
            <w:tcBorders>
              <w:top w:val="single" w:sz="4" w:space="0" w:color="auto"/>
              <w:left w:val="single" w:sz="4" w:space="0" w:color="auto"/>
              <w:bottom w:val="single" w:sz="4" w:space="0" w:color="auto"/>
              <w:right w:val="single" w:sz="4" w:space="0" w:color="auto"/>
            </w:tcBorders>
            <w:vAlign w:val="center"/>
          </w:tcPr>
          <w:p w14:paraId="79BFD70E" w14:textId="77777777" w:rsidR="00A54CBE" w:rsidRPr="00E81EA7" w:rsidRDefault="00A54CBE" w:rsidP="00940DDF">
            <w:pPr>
              <w:tabs>
                <w:tab w:val="left" w:pos="1134"/>
              </w:tabs>
              <w:outlineLvl w:val="0"/>
              <w:rPr>
                <w:rFonts w:eastAsia="PMingLiU"/>
                <w:lang w:val="ro-MD" w:eastAsia="zh-CN"/>
              </w:rPr>
            </w:pPr>
          </w:p>
        </w:tc>
        <w:tc>
          <w:tcPr>
            <w:tcW w:w="4099" w:type="dxa"/>
            <w:tcBorders>
              <w:top w:val="single" w:sz="4" w:space="0" w:color="auto"/>
              <w:left w:val="single" w:sz="4" w:space="0" w:color="auto"/>
              <w:bottom w:val="single" w:sz="4" w:space="0" w:color="auto"/>
              <w:right w:val="single" w:sz="4" w:space="0" w:color="auto"/>
            </w:tcBorders>
          </w:tcPr>
          <w:p w14:paraId="4FAA26A7" w14:textId="77777777" w:rsidR="00A54CBE" w:rsidRPr="00E81EA7" w:rsidRDefault="00A54CBE" w:rsidP="00940DDF">
            <w:pPr>
              <w:rPr>
                <w:bCs/>
                <w:sz w:val="2"/>
                <w:szCs w:val="2"/>
                <w:lang w:val="en-US"/>
              </w:rPr>
            </w:pPr>
            <w:r w:rsidRPr="00E81EA7">
              <w:rPr>
                <w:bCs/>
                <w:sz w:val="22"/>
                <w:szCs w:val="22"/>
                <w:lang w:val="en-US"/>
              </w:rPr>
              <w:t>Cos de gunoi 5l Soft-Close Bemeta Inox (sau analog)</w:t>
            </w:r>
          </w:p>
          <w:p w14:paraId="4D99A42B" w14:textId="77777777" w:rsidR="00A54CBE" w:rsidRPr="00E81EA7" w:rsidRDefault="00A54CBE" w:rsidP="00940DDF">
            <w:pPr>
              <w:tabs>
                <w:tab w:val="left" w:pos="1134"/>
              </w:tabs>
              <w:ind w:left="720"/>
              <w:outlineLvl w:val="0"/>
              <w:rPr>
                <w:rFonts w:eastAsia="PMingLiU"/>
                <w:lang w:val="ro-MD" w:eastAsia="zh-CN"/>
              </w:rPr>
            </w:pPr>
          </w:p>
        </w:tc>
        <w:tc>
          <w:tcPr>
            <w:tcW w:w="1412" w:type="dxa"/>
            <w:tcBorders>
              <w:top w:val="single" w:sz="4" w:space="0" w:color="auto"/>
              <w:left w:val="single" w:sz="4" w:space="0" w:color="auto"/>
              <w:bottom w:val="single" w:sz="4" w:space="0" w:color="auto"/>
              <w:right w:val="single" w:sz="4" w:space="0" w:color="auto"/>
            </w:tcBorders>
            <w:vAlign w:val="center"/>
          </w:tcPr>
          <w:p w14:paraId="1A3BD4BF" w14:textId="77777777" w:rsidR="00A54CBE" w:rsidRPr="008467F8" w:rsidRDefault="00A54CBE" w:rsidP="00940DDF">
            <w:pPr>
              <w:pStyle w:val="4"/>
              <w:rPr>
                <w:rFonts w:eastAsia="PMingLiU"/>
                <w:b w:val="0"/>
                <w:lang w:val="ro-MD"/>
              </w:rPr>
            </w:pPr>
            <w:r w:rsidRPr="008467F8">
              <w:rPr>
                <w:b w:val="0"/>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045D7609" w14:textId="77777777" w:rsidR="00A54CBE" w:rsidRPr="008467F8" w:rsidRDefault="00A54CBE" w:rsidP="00940DDF">
            <w:pPr>
              <w:pStyle w:val="4"/>
              <w:rPr>
                <w:b w:val="0"/>
              </w:rPr>
            </w:pPr>
            <w:r w:rsidRPr="008467F8">
              <w:rPr>
                <w:b w:val="0"/>
              </w:rPr>
              <w:t>1,0000</w:t>
            </w:r>
          </w:p>
          <w:p w14:paraId="1085F829" w14:textId="77777777" w:rsidR="00A54CBE" w:rsidRPr="008467F8" w:rsidRDefault="00A54CBE" w:rsidP="00940DDF">
            <w:pPr>
              <w:pStyle w:val="4"/>
              <w:rPr>
                <w:rFonts w:eastAsia="PMingLiU"/>
                <w:b w:val="0"/>
                <w:lang w:val="ro-MD"/>
              </w:rPr>
            </w:pPr>
          </w:p>
        </w:tc>
      </w:tr>
      <w:tr w:rsidR="00A54CBE" w:rsidRPr="00EC30C2" w14:paraId="7AD3494E"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805EA45"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05F91DA1"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30</w:t>
            </w:r>
          </w:p>
        </w:tc>
        <w:tc>
          <w:tcPr>
            <w:tcW w:w="4099" w:type="dxa"/>
            <w:tcBorders>
              <w:top w:val="single" w:sz="4" w:space="0" w:color="auto"/>
              <w:left w:val="single" w:sz="4" w:space="0" w:color="auto"/>
              <w:bottom w:val="single" w:sz="4" w:space="0" w:color="auto"/>
              <w:right w:val="single" w:sz="4" w:space="0" w:color="auto"/>
            </w:tcBorders>
            <w:vAlign w:val="center"/>
          </w:tcPr>
          <w:p w14:paraId="40F264AF"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Cos de gunoi 5l Soft-Close Bemeta Inox</w:t>
            </w:r>
          </w:p>
        </w:tc>
        <w:tc>
          <w:tcPr>
            <w:tcW w:w="1412" w:type="dxa"/>
            <w:tcBorders>
              <w:top w:val="single" w:sz="4" w:space="0" w:color="auto"/>
              <w:left w:val="single" w:sz="4" w:space="0" w:color="auto"/>
              <w:bottom w:val="single" w:sz="4" w:space="0" w:color="auto"/>
              <w:right w:val="single" w:sz="4" w:space="0" w:color="auto"/>
            </w:tcBorders>
            <w:vAlign w:val="center"/>
          </w:tcPr>
          <w:p w14:paraId="2E0D5415"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505F808C" w14:textId="77777777" w:rsidR="00A54CBE" w:rsidRPr="008467F8" w:rsidRDefault="00A54CBE" w:rsidP="00940DDF">
            <w:pPr>
              <w:pStyle w:val="4"/>
              <w:rPr>
                <w:rFonts w:eastAsia="PMingLiU"/>
                <w:b w:val="0"/>
                <w:lang w:val="ro-MD"/>
              </w:rPr>
            </w:pPr>
            <w:r w:rsidRPr="008467F8">
              <w:rPr>
                <w:b w:val="0"/>
                <w:sz w:val="16"/>
                <w:szCs w:val="16"/>
              </w:rPr>
              <w:t>1,0000</w:t>
            </w:r>
          </w:p>
        </w:tc>
      </w:tr>
      <w:tr w:rsidR="00A54CBE" w:rsidRPr="00EC30C2" w14:paraId="66D83306"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6B03C5C" w14:textId="77777777" w:rsidR="00A54CBE" w:rsidRPr="008467F8" w:rsidRDefault="00A54CBE" w:rsidP="00940DDF">
            <w:pPr>
              <w:jc w:val="center"/>
              <w:rPr>
                <w:rFonts w:eastAsia="PMingLiU"/>
                <w:lang w:val="ro-MD" w:eastAsia="zh-CN"/>
              </w:rPr>
            </w:pPr>
            <w:r w:rsidRPr="008467F8">
              <w:rPr>
                <w:bCs/>
                <w:sz w:val="22"/>
                <w:szCs w:val="22"/>
                <w:lang w:val="en-US"/>
              </w:rPr>
              <w:t>94</w:t>
            </w:r>
          </w:p>
        </w:tc>
        <w:tc>
          <w:tcPr>
            <w:tcW w:w="1654" w:type="dxa"/>
            <w:tcBorders>
              <w:top w:val="single" w:sz="4" w:space="0" w:color="auto"/>
              <w:left w:val="single" w:sz="4" w:space="0" w:color="auto"/>
              <w:bottom w:val="single" w:sz="4" w:space="0" w:color="auto"/>
              <w:right w:val="single" w:sz="4" w:space="0" w:color="auto"/>
            </w:tcBorders>
            <w:vAlign w:val="center"/>
          </w:tcPr>
          <w:p w14:paraId="02085531" w14:textId="77777777" w:rsidR="00A54CBE" w:rsidRPr="00E81EA7" w:rsidRDefault="00A54CBE" w:rsidP="00940DDF">
            <w:pPr>
              <w:tabs>
                <w:tab w:val="left" w:pos="1134"/>
              </w:tabs>
              <w:outlineLvl w:val="0"/>
              <w:rPr>
                <w:rFonts w:eastAsia="PMingLiU"/>
                <w:lang w:val="ro-MD" w:eastAsia="zh-CN"/>
              </w:rPr>
            </w:pPr>
          </w:p>
        </w:tc>
        <w:tc>
          <w:tcPr>
            <w:tcW w:w="4099" w:type="dxa"/>
            <w:tcBorders>
              <w:top w:val="single" w:sz="4" w:space="0" w:color="auto"/>
              <w:left w:val="single" w:sz="4" w:space="0" w:color="auto"/>
              <w:bottom w:val="single" w:sz="4" w:space="0" w:color="auto"/>
              <w:right w:val="single" w:sz="4" w:space="0" w:color="auto"/>
            </w:tcBorders>
          </w:tcPr>
          <w:p w14:paraId="14B8DC05" w14:textId="77777777" w:rsidR="00A54CBE" w:rsidRPr="00150441" w:rsidRDefault="00A54CBE" w:rsidP="00940DDF">
            <w:pPr>
              <w:rPr>
                <w:bCs/>
                <w:sz w:val="2"/>
                <w:szCs w:val="2"/>
                <w:lang w:val="en-US"/>
              </w:rPr>
            </w:pPr>
            <w:r w:rsidRPr="00E81EA7">
              <w:rPr>
                <w:bCs/>
                <w:sz w:val="22"/>
                <w:szCs w:val="22"/>
                <w:lang w:val="en-US"/>
              </w:rPr>
              <w:t>BEMETA Omega Perie WC stativa (sau analog)</w:t>
            </w:r>
          </w:p>
        </w:tc>
        <w:tc>
          <w:tcPr>
            <w:tcW w:w="1412" w:type="dxa"/>
            <w:tcBorders>
              <w:top w:val="single" w:sz="4" w:space="0" w:color="auto"/>
              <w:left w:val="single" w:sz="4" w:space="0" w:color="auto"/>
              <w:bottom w:val="single" w:sz="4" w:space="0" w:color="auto"/>
              <w:right w:val="single" w:sz="4" w:space="0" w:color="auto"/>
            </w:tcBorders>
            <w:vAlign w:val="center"/>
          </w:tcPr>
          <w:p w14:paraId="12DD6D89" w14:textId="77777777" w:rsidR="00A54CBE" w:rsidRPr="008467F8" w:rsidRDefault="00A54CBE" w:rsidP="00940DDF">
            <w:pPr>
              <w:pStyle w:val="4"/>
              <w:rPr>
                <w:rFonts w:eastAsia="PMingLiU"/>
                <w:b w:val="0"/>
                <w:lang w:val="ro-MD"/>
              </w:rPr>
            </w:pPr>
            <w:r w:rsidRPr="008467F8">
              <w:rPr>
                <w:b w:val="0"/>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53BFD059" w14:textId="77777777" w:rsidR="00A54CBE" w:rsidRPr="008467F8" w:rsidRDefault="00A54CBE" w:rsidP="00940DDF">
            <w:pPr>
              <w:pStyle w:val="4"/>
              <w:rPr>
                <w:b w:val="0"/>
              </w:rPr>
            </w:pPr>
            <w:r w:rsidRPr="008467F8">
              <w:rPr>
                <w:b w:val="0"/>
              </w:rPr>
              <w:t>2,0000</w:t>
            </w:r>
          </w:p>
          <w:p w14:paraId="00A8CD4A" w14:textId="77777777" w:rsidR="00A54CBE" w:rsidRPr="008467F8" w:rsidRDefault="00A54CBE" w:rsidP="00940DDF">
            <w:pPr>
              <w:pStyle w:val="4"/>
              <w:rPr>
                <w:rFonts w:eastAsia="PMingLiU"/>
                <w:b w:val="0"/>
                <w:lang w:val="ro-MD"/>
              </w:rPr>
            </w:pPr>
          </w:p>
        </w:tc>
      </w:tr>
      <w:tr w:rsidR="00A54CBE" w:rsidRPr="00EC30C2" w14:paraId="62ED7203"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F2A4E4B"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50A3B68"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32</w:t>
            </w:r>
          </w:p>
        </w:tc>
        <w:tc>
          <w:tcPr>
            <w:tcW w:w="4099" w:type="dxa"/>
            <w:tcBorders>
              <w:top w:val="single" w:sz="4" w:space="0" w:color="auto"/>
              <w:left w:val="single" w:sz="4" w:space="0" w:color="auto"/>
              <w:bottom w:val="single" w:sz="4" w:space="0" w:color="auto"/>
              <w:right w:val="single" w:sz="4" w:space="0" w:color="auto"/>
            </w:tcBorders>
            <w:vAlign w:val="center"/>
          </w:tcPr>
          <w:p w14:paraId="5495EC68"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BEMETA Omega Perie WC stativa</w:t>
            </w:r>
          </w:p>
        </w:tc>
        <w:tc>
          <w:tcPr>
            <w:tcW w:w="1412" w:type="dxa"/>
            <w:tcBorders>
              <w:top w:val="single" w:sz="4" w:space="0" w:color="auto"/>
              <w:left w:val="single" w:sz="4" w:space="0" w:color="auto"/>
              <w:bottom w:val="single" w:sz="4" w:space="0" w:color="auto"/>
              <w:right w:val="single" w:sz="4" w:space="0" w:color="auto"/>
            </w:tcBorders>
            <w:vAlign w:val="center"/>
          </w:tcPr>
          <w:p w14:paraId="169B33A4"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5B18D698" w14:textId="77777777" w:rsidR="00A54CBE" w:rsidRPr="008467F8" w:rsidRDefault="00A54CBE" w:rsidP="00940DDF">
            <w:pPr>
              <w:pStyle w:val="4"/>
              <w:rPr>
                <w:rFonts w:eastAsia="PMingLiU"/>
                <w:b w:val="0"/>
                <w:lang w:val="ro-MD"/>
              </w:rPr>
            </w:pPr>
            <w:r w:rsidRPr="008467F8">
              <w:rPr>
                <w:b w:val="0"/>
                <w:sz w:val="16"/>
                <w:szCs w:val="16"/>
              </w:rPr>
              <w:t>2,0000</w:t>
            </w:r>
          </w:p>
        </w:tc>
      </w:tr>
      <w:tr w:rsidR="00A54CBE" w:rsidRPr="00EC30C2" w14:paraId="43B2CB60" w14:textId="77777777" w:rsidTr="00940DDF">
        <w:trPr>
          <w:trHeight w:val="407"/>
        </w:trPr>
        <w:tc>
          <w:tcPr>
            <w:tcW w:w="6409" w:type="dxa"/>
            <w:gridSpan w:val="3"/>
            <w:tcBorders>
              <w:top w:val="single" w:sz="4" w:space="0" w:color="auto"/>
              <w:left w:val="single" w:sz="4" w:space="0" w:color="auto"/>
              <w:bottom w:val="single" w:sz="4" w:space="0" w:color="auto"/>
              <w:right w:val="single" w:sz="4" w:space="0" w:color="auto"/>
            </w:tcBorders>
            <w:vAlign w:val="center"/>
          </w:tcPr>
          <w:p w14:paraId="4A3BD367" w14:textId="77777777" w:rsidR="00A54CBE" w:rsidRPr="008467F8" w:rsidRDefault="00A54CBE" w:rsidP="00940DDF">
            <w:pPr>
              <w:tabs>
                <w:tab w:val="left" w:pos="1134"/>
              </w:tabs>
              <w:ind w:left="720"/>
              <w:outlineLvl w:val="0"/>
              <w:rPr>
                <w:rFonts w:eastAsia="PMingLiU"/>
                <w:lang w:val="ro-MD" w:eastAsia="zh-CN"/>
              </w:rPr>
            </w:pPr>
            <w:r w:rsidRPr="008467F8">
              <w:rPr>
                <w:bCs/>
                <w:lang w:val="en-US"/>
              </w:rPr>
              <w:t xml:space="preserve">Total </w:t>
            </w:r>
            <w:r w:rsidRPr="008467F8">
              <w:rPr>
                <w:bCs/>
                <w:sz w:val="22"/>
                <w:szCs w:val="22"/>
                <w:lang w:val="en-US"/>
              </w:rPr>
              <w:t>Instalatii sanitare</w:t>
            </w:r>
          </w:p>
        </w:tc>
        <w:tc>
          <w:tcPr>
            <w:tcW w:w="1412" w:type="dxa"/>
            <w:tcBorders>
              <w:top w:val="single" w:sz="4" w:space="0" w:color="auto"/>
              <w:left w:val="single" w:sz="4" w:space="0" w:color="auto"/>
              <w:bottom w:val="single" w:sz="4" w:space="0" w:color="auto"/>
              <w:right w:val="single" w:sz="4" w:space="0" w:color="auto"/>
            </w:tcBorders>
            <w:vAlign w:val="center"/>
          </w:tcPr>
          <w:p w14:paraId="7429E8FC" w14:textId="77777777" w:rsidR="00A54CBE" w:rsidRPr="008467F8" w:rsidRDefault="00A54CBE" w:rsidP="00940DDF">
            <w:pPr>
              <w:pStyle w:val="4"/>
              <w:rPr>
                <w:rFonts w:eastAsia="PMingLiU"/>
                <w:b w:val="0"/>
                <w:lang w:val="ro-MD"/>
              </w:rPr>
            </w:pPr>
          </w:p>
        </w:tc>
        <w:tc>
          <w:tcPr>
            <w:tcW w:w="1658" w:type="dxa"/>
            <w:tcBorders>
              <w:top w:val="single" w:sz="4" w:space="0" w:color="auto"/>
              <w:left w:val="single" w:sz="4" w:space="0" w:color="auto"/>
              <w:bottom w:val="single" w:sz="4" w:space="0" w:color="auto"/>
              <w:right w:val="single" w:sz="4" w:space="0" w:color="auto"/>
            </w:tcBorders>
            <w:vAlign w:val="center"/>
          </w:tcPr>
          <w:p w14:paraId="06DC1232" w14:textId="77777777" w:rsidR="00A54CBE" w:rsidRPr="008467F8" w:rsidRDefault="00A54CBE" w:rsidP="00940DDF">
            <w:pPr>
              <w:pStyle w:val="4"/>
              <w:rPr>
                <w:rFonts w:eastAsia="PMingLiU"/>
                <w:b w:val="0"/>
                <w:lang w:val="ro-MD"/>
              </w:rPr>
            </w:pPr>
          </w:p>
        </w:tc>
      </w:tr>
      <w:tr w:rsidR="00A54CBE" w:rsidRPr="00EC30C2" w14:paraId="1AD0D1AE" w14:textId="77777777" w:rsidTr="00940DDF">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3D30F918" w14:textId="77777777" w:rsidR="00A54CBE" w:rsidRPr="008467F8" w:rsidRDefault="00A54CBE" w:rsidP="00940DDF">
            <w:pPr>
              <w:pStyle w:val="4"/>
              <w:rPr>
                <w:b w:val="0"/>
              </w:rPr>
            </w:pPr>
            <w:r w:rsidRPr="008467F8">
              <w:rPr>
                <w:b w:val="0"/>
              </w:rPr>
              <w:lastRenderedPageBreak/>
              <w:t>1.2.7. Incalzire</w:t>
            </w:r>
          </w:p>
        </w:tc>
      </w:tr>
      <w:tr w:rsidR="00A54CBE" w:rsidRPr="00EC30C2" w14:paraId="15270F98"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808D062" w14:textId="77777777" w:rsidR="00A54CBE" w:rsidRPr="008467F8" w:rsidRDefault="00A54CBE" w:rsidP="00940DDF">
            <w:pPr>
              <w:jc w:val="center"/>
              <w:rPr>
                <w:rFonts w:eastAsia="PMingLiU"/>
                <w:lang w:val="ro-MD" w:eastAsia="zh-CN"/>
              </w:rPr>
            </w:pPr>
            <w:r w:rsidRPr="008467F8">
              <w:rPr>
                <w:bCs/>
                <w:sz w:val="22"/>
                <w:szCs w:val="22"/>
                <w:lang w:val="en-US"/>
              </w:rPr>
              <w:t>95</w:t>
            </w:r>
          </w:p>
        </w:tc>
        <w:tc>
          <w:tcPr>
            <w:tcW w:w="1654" w:type="dxa"/>
            <w:tcBorders>
              <w:top w:val="single" w:sz="4" w:space="0" w:color="auto"/>
              <w:left w:val="single" w:sz="4" w:space="0" w:color="auto"/>
              <w:bottom w:val="single" w:sz="4" w:space="0" w:color="auto"/>
              <w:right w:val="single" w:sz="4" w:space="0" w:color="auto"/>
            </w:tcBorders>
            <w:vAlign w:val="center"/>
          </w:tcPr>
          <w:p w14:paraId="652F2713"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IB06C</w:t>
            </w:r>
          </w:p>
        </w:tc>
        <w:tc>
          <w:tcPr>
            <w:tcW w:w="4099" w:type="dxa"/>
            <w:tcBorders>
              <w:top w:val="single" w:sz="4" w:space="0" w:color="auto"/>
              <w:left w:val="single" w:sz="4" w:space="0" w:color="auto"/>
              <w:bottom w:val="single" w:sz="4" w:space="0" w:color="auto"/>
              <w:right w:val="single" w:sz="4" w:space="0" w:color="auto"/>
            </w:tcBorders>
          </w:tcPr>
          <w:p w14:paraId="5CFAFE2F" w14:textId="77777777" w:rsidR="00A54CBE" w:rsidRPr="00150441" w:rsidRDefault="00A54CBE" w:rsidP="00940DDF">
            <w:pPr>
              <w:rPr>
                <w:bCs/>
                <w:sz w:val="2"/>
                <w:szCs w:val="2"/>
                <w:lang w:val="en-US"/>
              </w:rPr>
            </w:pPr>
            <w:r w:rsidRPr="00E81EA7">
              <w:rPr>
                <w:bCs/>
                <w:sz w:val="22"/>
                <w:szCs w:val="22"/>
                <w:lang w:val="en-US"/>
              </w:rPr>
              <w:t>Radiatoare din otel Radiator din otel ORION-D HB-R3401 Anthracite 1800x602 mm (sau analog), monobloc</w:t>
            </w:r>
          </w:p>
        </w:tc>
        <w:tc>
          <w:tcPr>
            <w:tcW w:w="1412" w:type="dxa"/>
            <w:tcBorders>
              <w:top w:val="single" w:sz="4" w:space="0" w:color="auto"/>
              <w:left w:val="single" w:sz="4" w:space="0" w:color="auto"/>
              <w:bottom w:val="single" w:sz="4" w:space="0" w:color="auto"/>
              <w:right w:val="single" w:sz="4" w:space="0" w:color="auto"/>
            </w:tcBorders>
            <w:vAlign w:val="center"/>
          </w:tcPr>
          <w:p w14:paraId="23F63BB3" w14:textId="77777777" w:rsidR="00A54CBE" w:rsidRPr="008467F8" w:rsidRDefault="00A54CBE" w:rsidP="00940DDF">
            <w:pPr>
              <w:pStyle w:val="4"/>
              <w:rPr>
                <w:rFonts w:eastAsia="PMingLiU"/>
                <w:b w:val="0"/>
                <w:lang w:val="ro-MD"/>
              </w:rPr>
            </w:pPr>
            <w:r w:rsidRPr="008467F8">
              <w:rPr>
                <w:b w:val="0"/>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385D07B6" w14:textId="77777777" w:rsidR="00A54CBE" w:rsidRPr="008467F8" w:rsidRDefault="00A54CBE" w:rsidP="00940DDF">
            <w:pPr>
              <w:pStyle w:val="4"/>
              <w:rPr>
                <w:b w:val="0"/>
              </w:rPr>
            </w:pPr>
            <w:r w:rsidRPr="008467F8">
              <w:rPr>
                <w:b w:val="0"/>
              </w:rPr>
              <w:t>1,0000</w:t>
            </w:r>
          </w:p>
          <w:p w14:paraId="63FDA81B" w14:textId="77777777" w:rsidR="00A54CBE" w:rsidRPr="008467F8" w:rsidRDefault="00A54CBE" w:rsidP="00940DDF">
            <w:pPr>
              <w:pStyle w:val="4"/>
              <w:rPr>
                <w:rFonts w:eastAsia="PMingLiU"/>
                <w:b w:val="0"/>
                <w:lang w:val="ro-MD"/>
              </w:rPr>
            </w:pPr>
          </w:p>
        </w:tc>
      </w:tr>
      <w:tr w:rsidR="00A54CBE" w:rsidRPr="00EC30C2" w14:paraId="68AD236C"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68DF065"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5E4C12AE"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7136040011749</w:t>
            </w:r>
          </w:p>
        </w:tc>
        <w:tc>
          <w:tcPr>
            <w:tcW w:w="4099" w:type="dxa"/>
            <w:tcBorders>
              <w:top w:val="single" w:sz="4" w:space="0" w:color="auto"/>
              <w:left w:val="single" w:sz="4" w:space="0" w:color="auto"/>
              <w:bottom w:val="single" w:sz="4" w:space="0" w:color="auto"/>
              <w:right w:val="single" w:sz="4" w:space="0" w:color="auto"/>
            </w:tcBorders>
            <w:vAlign w:val="center"/>
          </w:tcPr>
          <w:p w14:paraId="27757BB3"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Instalator incalzire si gaze</w:t>
            </w:r>
          </w:p>
        </w:tc>
        <w:tc>
          <w:tcPr>
            <w:tcW w:w="1412" w:type="dxa"/>
            <w:tcBorders>
              <w:top w:val="single" w:sz="4" w:space="0" w:color="auto"/>
              <w:left w:val="single" w:sz="4" w:space="0" w:color="auto"/>
              <w:bottom w:val="single" w:sz="4" w:space="0" w:color="auto"/>
              <w:right w:val="single" w:sz="4" w:space="0" w:color="auto"/>
            </w:tcBorders>
            <w:vAlign w:val="center"/>
          </w:tcPr>
          <w:p w14:paraId="61173760"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52B4444D" w14:textId="77777777" w:rsidR="00A54CBE" w:rsidRPr="008467F8" w:rsidRDefault="00A54CBE" w:rsidP="00940DDF">
            <w:pPr>
              <w:pStyle w:val="4"/>
              <w:rPr>
                <w:rFonts w:eastAsia="PMingLiU"/>
                <w:b w:val="0"/>
                <w:lang w:val="ro-MD"/>
              </w:rPr>
            </w:pPr>
            <w:r w:rsidRPr="008467F8">
              <w:rPr>
                <w:b w:val="0"/>
                <w:sz w:val="16"/>
                <w:szCs w:val="16"/>
              </w:rPr>
              <w:t>0,8000</w:t>
            </w:r>
          </w:p>
        </w:tc>
      </w:tr>
      <w:tr w:rsidR="00A54CBE" w:rsidRPr="00EC30C2" w14:paraId="2CB9733E"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34E430"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922EC3D"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28221157000001</w:t>
            </w:r>
          </w:p>
        </w:tc>
        <w:tc>
          <w:tcPr>
            <w:tcW w:w="4099" w:type="dxa"/>
            <w:tcBorders>
              <w:top w:val="single" w:sz="4" w:space="0" w:color="auto"/>
              <w:left w:val="single" w:sz="4" w:space="0" w:color="auto"/>
              <w:bottom w:val="single" w:sz="4" w:space="0" w:color="auto"/>
              <w:right w:val="single" w:sz="4" w:space="0" w:color="auto"/>
            </w:tcBorders>
            <w:vAlign w:val="center"/>
          </w:tcPr>
          <w:p w14:paraId="7BCDC217"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Radiator din otel ORION-D HB-R3401 Anthracite 1800x602 mm</w:t>
            </w:r>
          </w:p>
        </w:tc>
        <w:tc>
          <w:tcPr>
            <w:tcW w:w="1412" w:type="dxa"/>
            <w:tcBorders>
              <w:top w:val="single" w:sz="4" w:space="0" w:color="auto"/>
              <w:left w:val="single" w:sz="4" w:space="0" w:color="auto"/>
              <w:bottom w:val="single" w:sz="4" w:space="0" w:color="auto"/>
              <w:right w:val="single" w:sz="4" w:space="0" w:color="auto"/>
            </w:tcBorders>
            <w:vAlign w:val="center"/>
          </w:tcPr>
          <w:p w14:paraId="1F9BD5B5"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38624337" w14:textId="77777777" w:rsidR="00A54CBE" w:rsidRPr="008467F8" w:rsidRDefault="00A54CBE" w:rsidP="00940DDF">
            <w:pPr>
              <w:pStyle w:val="4"/>
              <w:rPr>
                <w:rFonts w:eastAsia="PMingLiU"/>
                <w:b w:val="0"/>
                <w:lang w:val="ro-MD"/>
              </w:rPr>
            </w:pPr>
            <w:r w:rsidRPr="008467F8">
              <w:rPr>
                <w:b w:val="0"/>
                <w:sz w:val="16"/>
                <w:szCs w:val="16"/>
              </w:rPr>
              <w:t>1,0000</w:t>
            </w:r>
          </w:p>
        </w:tc>
      </w:tr>
      <w:tr w:rsidR="00A54CBE" w:rsidRPr="00EC30C2" w14:paraId="7CDBC3DD"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186D854"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0D26014F"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1714227322940</w:t>
            </w:r>
          </w:p>
        </w:tc>
        <w:tc>
          <w:tcPr>
            <w:tcW w:w="4099" w:type="dxa"/>
            <w:tcBorders>
              <w:top w:val="single" w:sz="4" w:space="0" w:color="auto"/>
              <w:left w:val="single" w:sz="4" w:space="0" w:color="auto"/>
              <w:bottom w:val="single" w:sz="4" w:space="0" w:color="auto"/>
              <w:right w:val="single" w:sz="4" w:space="0" w:color="auto"/>
            </w:tcBorders>
            <w:vAlign w:val="center"/>
          </w:tcPr>
          <w:p w14:paraId="060CF1AB"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Cinepa fuior</w:t>
            </w:r>
          </w:p>
        </w:tc>
        <w:tc>
          <w:tcPr>
            <w:tcW w:w="1412" w:type="dxa"/>
            <w:tcBorders>
              <w:top w:val="single" w:sz="4" w:space="0" w:color="auto"/>
              <w:left w:val="single" w:sz="4" w:space="0" w:color="auto"/>
              <w:bottom w:val="single" w:sz="4" w:space="0" w:color="auto"/>
              <w:right w:val="single" w:sz="4" w:space="0" w:color="auto"/>
            </w:tcBorders>
            <w:vAlign w:val="center"/>
          </w:tcPr>
          <w:p w14:paraId="399FE8EA" w14:textId="77777777" w:rsidR="00A54CBE" w:rsidRPr="008467F8" w:rsidRDefault="00A54CBE" w:rsidP="00940DDF">
            <w:pPr>
              <w:pStyle w:val="4"/>
              <w:rPr>
                <w:rFonts w:eastAsia="PMingLiU"/>
                <w:b w:val="0"/>
                <w:lang w:val="ro-MD"/>
              </w:rPr>
            </w:pPr>
            <w:r w:rsidRPr="008467F8">
              <w:rPr>
                <w:b w:val="0"/>
                <w:sz w:val="16"/>
                <w:szCs w:val="16"/>
              </w:rPr>
              <w:t>kg</w:t>
            </w:r>
          </w:p>
        </w:tc>
        <w:tc>
          <w:tcPr>
            <w:tcW w:w="1658" w:type="dxa"/>
            <w:tcBorders>
              <w:top w:val="single" w:sz="4" w:space="0" w:color="auto"/>
              <w:left w:val="single" w:sz="4" w:space="0" w:color="auto"/>
              <w:bottom w:val="single" w:sz="4" w:space="0" w:color="auto"/>
              <w:right w:val="single" w:sz="4" w:space="0" w:color="auto"/>
            </w:tcBorders>
            <w:vAlign w:val="center"/>
          </w:tcPr>
          <w:p w14:paraId="46B730E6" w14:textId="77777777" w:rsidR="00A54CBE" w:rsidRPr="008467F8" w:rsidRDefault="00A54CBE" w:rsidP="00940DDF">
            <w:pPr>
              <w:pStyle w:val="4"/>
              <w:rPr>
                <w:rFonts w:eastAsia="PMingLiU"/>
                <w:b w:val="0"/>
                <w:lang w:val="ro-MD"/>
              </w:rPr>
            </w:pPr>
            <w:r w:rsidRPr="008467F8">
              <w:rPr>
                <w:b w:val="0"/>
                <w:sz w:val="16"/>
                <w:szCs w:val="16"/>
              </w:rPr>
              <w:t>0,0050</w:t>
            </w:r>
          </w:p>
        </w:tc>
      </w:tr>
      <w:tr w:rsidR="00A54CBE" w:rsidRPr="00EC30C2" w14:paraId="44319793"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5F5ED19"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16959CA5"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2430126100338</w:t>
            </w:r>
          </w:p>
        </w:tc>
        <w:tc>
          <w:tcPr>
            <w:tcW w:w="4099" w:type="dxa"/>
            <w:tcBorders>
              <w:top w:val="single" w:sz="4" w:space="0" w:color="auto"/>
              <w:left w:val="single" w:sz="4" w:space="0" w:color="auto"/>
              <w:bottom w:val="single" w:sz="4" w:space="0" w:color="auto"/>
              <w:right w:val="single" w:sz="4" w:space="0" w:color="auto"/>
            </w:tcBorders>
            <w:vAlign w:val="center"/>
          </w:tcPr>
          <w:p w14:paraId="04A72124"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Solutie de etansare</w:t>
            </w:r>
          </w:p>
        </w:tc>
        <w:tc>
          <w:tcPr>
            <w:tcW w:w="1412" w:type="dxa"/>
            <w:tcBorders>
              <w:top w:val="single" w:sz="4" w:space="0" w:color="auto"/>
              <w:left w:val="single" w:sz="4" w:space="0" w:color="auto"/>
              <w:bottom w:val="single" w:sz="4" w:space="0" w:color="auto"/>
              <w:right w:val="single" w:sz="4" w:space="0" w:color="auto"/>
            </w:tcBorders>
            <w:vAlign w:val="center"/>
          </w:tcPr>
          <w:p w14:paraId="1AAF023A" w14:textId="77777777" w:rsidR="00A54CBE" w:rsidRPr="008467F8" w:rsidRDefault="00A54CBE" w:rsidP="00940DDF">
            <w:pPr>
              <w:pStyle w:val="4"/>
              <w:rPr>
                <w:rFonts w:eastAsia="PMingLiU"/>
                <w:b w:val="0"/>
                <w:lang w:val="ro-MD"/>
              </w:rPr>
            </w:pPr>
            <w:r w:rsidRPr="008467F8">
              <w:rPr>
                <w:b w:val="0"/>
                <w:sz w:val="16"/>
                <w:szCs w:val="16"/>
              </w:rPr>
              <w:t>kg</w:t>
            </w:r>
          </w:p>
        </w:tc>
        <w:tc>
          <w:tcPr>
            <w:tcW w:w="1658" w:type="dxa"/>
            <w:tcBorders>
              <w:top w:val="single" w:sz="4" w:space="0" w:color="auto"/>
              <w:left w:val="single" w:sz="4" w:space="0" w:color="auto"/>
              <w:bottom w:val="single" w:sz="4" w:space="0" w:color="auto"/>
              <w:right w:val="single" w:sz="4" w:space="0" w:color="auto"/>
            </w:tcBorders>
            <w:vAlign w:val="center"/>
          </w:tcPr>
          <w:p w14:paraId="46F51BA0" w14:textId="77777777" w:rsidR="00A54CBE" w:rsidRPr="008467F8" w:rsidRDefault="00A54CBE" w:rsidP="00940DDF">
            <w:pPr>
              <w:pStyle w:val="4"/>
              <w:rPr>
                <w:rFonts w:eastAsia="PMingLiU"/>
                <w:b w:val="0"/>
                <w:lang w:val="ro-MD"/>
              </w:rPr>
            </w:pPr>
            <w:r w:rsidRPr="008467F8">
              <w:rPr>
                <w:b w:val="0"/>
                <w:sz w:val="16"/>
                <w:szCs w:val="16"/>
              </w:rPr>
              <w:t>0,0100</w:t>
            </w:r>
          </w:p>
        </w:tc>
      </w:tr>
      <w:tr w:rsidR="00A54CBE" w:rsidRPr="00EC30C2" w14:paraId="13158AE4"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D90C30F"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7597FC6C"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2811236832352</w:t>
            </w:r>
          </w:p>
        </w:tc>
        <w:tc>
          <w:tcPr>
            <w:tcW w:w="4099" w:type="dxa"/>
            <w:tcBorders>
              <w:top w:val="single" w:sz="4" w:space="0" w:color="auto"/>
              <w:left w:val="single" w:sz="4" w:space="0" w:color="auto"/>
              <w:bottom w:val="single" w:sz="4" w:space="0" w:color="auto"/>
              <w:right w:val="single" w:sz="4" w:space="0" w:color="auto"/>
            </w:tcBorders>
            <w:vAlign w:val="center"/>
          </w:tcPr>
          <w:p w14:paraId="62BBC39A"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Burghiu cu cap widia cu D=8</w:t>
            </w:r>
          </w:p>
        </w:tc>
        <w:tc>
          <w:tcPr>
            <w:tcW w:w="1412" w:type="dxa"/>
            <w:tcBorders>
              <w:top w:val="single" w:sz="4" w:space="0" w:color="auto"/>
              <w:left w:val="single" w:sz="4" w:space="0" w:color="auto"/>
              <w:bottom w:val="single" w:sz="4" w:space="0" w:color="auto"/>
              <w:right w:val="single" w:sz="4" w:space="0" w:color="auto"/>
            </w:tcBorders>
            <w:vAlign w:val="center"/>
          </w:tcPr>
          <w:p w14:paraId="584BDB43"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71277DE4" w14:textId="77777777" w:rsidR="00A54CBE" w:rsidRPr="008467F8" w:rsidRDefault="00A54CBE" w:rsidP="00940DDF">
            <w:pPr>
              <w:pStyle w:val="4"/>
              <w:rPr>
                <w:rFonts w:eastAsia="PMingLiU"/>
                <w:b w:val="0"/>
                <w:lang w:val="ro-MD"/>
              </w:rPr>
            </w:pPr>
            <w:r w:rsidRPr="008467F8">
              <w:rPr>
                <w:b w:val="0"/>
                <w:sz w:val="16"/>
                <w:szCs w:val="16"/>
              </w:rPr>
              <w:t>0,0500</w:t>
            </w:r>
          </w:p>
        </w:tc>
      </w:tr>
      <w:tr w:rsidR="00A54CBE" w:rsidRPr="00EC30C2" w14:paraId="79DFAD17"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C7E186E"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4C7C185D"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2875276313344</w:t>
            </w:r>
          </w:p>
        </w:tc>
        <w:tc>
          <w:tcPr>
            <w:tcW w:w="4099" w:type="dxa"/>
            <w:tcBorders>
              <w:top w:val="single" w:sz="4" w:space="0" w:color="auto"/>
              <w:left w:val="single" w:sz="4" w:space="0" w:color="auto"/>
              <w:bottom w:val="single" w:sz="4" w:space="0" w:color="auto"/>
              <w:right w:val="single" w:sz="4" w:space="0" w:color="auto"/>
            </w:tcBorders>
            <w:vAlign w:val="center"/>
          </w:tcPr>
          <w:p w14:paraId="4FBF90E9"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Diblu cu expandare cu D= 8</w:t>
            </w:r>
          </w:p>
        </w:tc>
        <w:tc>
          <w:tcPr>
            <w:tcW w:w="1412" w:type="dxa"/>
            <w:tcBorders>
              <w:top w:val="single" w:sz="4" w:space="0" w:color="auto"/>
              <w:left w:val="single" w:sz="4" w:space="0" w:color="auto"/>
              <w:bottom w:val="single" w:sz="4" w:space="0" w:color="auto"/>
              <w:right w:val="single" w:sz="4" w:space="0" w:color="auto"/>
            </w:tcBorders>
            <w:vAlign w:val="center"/>
          </w:tcPr>
          <w:p w14:paraId="03270E6B"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0C60D533" w14:textId="77777777" w:rsidR="00A54CBE" w:rsidRPr="008467F8" w:rsidRDefault="00A54CBE" w:rsidP="00940DDF">
            <w:pPr>
              <w:pStyle w:val="4"/>
              <w:rPr>
                <w:rFonts w:eastAsia="PMingLiU"/>
                <w:b w:val="0"/>
                <w:lang w:val="ro-MD"/>
              </w:rPr>
            </w:pPr>
            <w:r w:rsidRPr="008467F8">
              <w:rPr>
                <w:b w:val="0"/>
                <w:sz w:val="16"/>
                <w:szCs w:val="16"/>
              </w:rPr>
              <w:t>6,0000</w:t>
            </w:r>
          </w:p>
        </w:tc>
      </w:tr>
      <w:tr w:rsidR="00A54CBE" w:rsidRPr="00EC30C2" w14:paraId="64F962AC"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5003898"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4487E37A"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2952270007609</w:t>
            </w:r>
          </w:p>
        </w:tc>
        <w:tc>
          <w:tcPr>
            <w:tcW w:w="4099" w:type="dxa"/>
            <w:tcBorders>
              <w:top w:val="single" w:sz="4" w:space="0" w:color="auto"/>
              <w:left w:val="single" w:sz="4" w:space="0" w:color="auto"/>
              <w:bottom w:val="single" w:sz="4" w:space="0" w:color="auto"/>
              <w:right w:val="single" w:sz="4" w:space="0" w:color="auto"/>
            </w:tcBorders>
            <w:vAlign w:val="center"/>
          </w:tcPr>
          <w:p w14:paraId="2C2EAB5E"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Masina de gaurit electrica</w:t>
            </w:r>
          </w:p>
        </w:tc>
        <w:tc>
          <w:tcPr>
            <w:tcW w:w="1412" w:type="dxa"/>
            <w:tcBorders>
              <w:top w:val="single" w:sz="4" w:space="0" w:color="auto"/>
              <w:left w:val="single" w:sz="4" w:space="0" w:color="auto"/>
              <w:bottom w:val="single" w:sz="4" w:space="0" w:color="auto"/>
              <w:right w:val="single" w:sz="4" w:space="0" w:color="auto"/>
            </w:tcBorders>
            <w:vAlign w:val="center"/>
          </w:tcPr>
          <w:p w14:paraId="15710C25" w14:textId="77777777" w:rsidR="00A54CBE" w:rsidRPr="008467F8" w:rsidRDefault="00A54CBE" w:rsidP="00940DDF">
            <w:pPr>
              <w:pStyle w:val="4"/>
              <w:rPr>
                <w:rFonts w:eastAsia="PMingLiU"/>
                <w:b w:val="0"/>
                <w:lang w:val="ro-MD"/>
              </w:rPr>
            </w:pPr>
            <w:r w:rsidRPr="008467F8">
              <w:rPr>
                <w:b w:val="0"/>
                <w:sz w:val="16"/>
                <w:szCs w:val="16"/>
              </w:rPr>
              <w:t>h-ut</w:t>
            </w:r>
          </w:p>
        </w:tc>
        <w:tc>
          <w:tcPr>
            <w:tcW w:w="1658" w:type="dxa"/>
            <w:tcBorders>
              <w:top w:val="single" w:sz="4" w:space="0" w:color="auto"/>
              <w:left w:val="single" w:sz="4" w:space="0" w:color="auto"/>
              <w:bottom w:val="single" w:sz="4" w:space="0" w:color="auto"/>
              <w:right w:val="single" w:sz="4" w:space="0" w:color="auto"/>
            </w:tcBorders>
            <w:vAlign w:val="center"/>
          </w:tcPr>
          <w:p w14:paraId="2CEB967F" w14:textId="77777777" w:rsidR="00A54CBE" w:rsidRPr="008467F8" w:rsidRDefault="00A54CBE" w:rsidP="00940DDF">
            <w:pPr>
              <w:pStyle w:val="4"/>
              <w:rPr>
                <w:rFonts w:eastAsia="PMingLiU"/>
                <w:b w:val="0"/>
                <w:lang w:val="ro-MD"/>
              </w:rPr>
            </w:pPr>
            <w:r w:rsidRPr="008467F8">
              <w:rPr>
                <w:b w:val="0"/>
                <w:sz w:val="16"/>
                <w:szCs w:val="16"/>
              </w:rPr>
              <w:t>0,3000</w:t>
            </w:r>
          </w:p>
        </w:tc>
      </w:tr>
      <w:tr w:rsidR="00A54CBE" w:rsidRPr="00EC30C2" w14:paraId="1A7DEE0A"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E4B46D6" w14:textId="77777777" w:rsidR="00A54CBE" w:rsidRPr="008467F8" w:rsidRDefault="00A54CBE" w:rsidP="00940DDF">
            <w:pPr>
              <w:jc w:val="center"/>
              <w:rPr>
                <w:rFonts w:eastAsia="PMingLiU"/>
                <w:lang w:val="ro-MD" w:eastAsia="zh-CN"/>
              </w:rPr>
            </w:pPr>
            <w:r w:rsidRPr="008467F8">
              <w:rPr>
                <w:bCs/>
                <w:sz w:val="22"/>
                <w:szCs w:val="22"/>
                <w:lang w:val="en-US"/>
              </w:rPr>
              <w:t>96</w:t>
            </w:r>
          </w:p>
        </w:tc>
        <w:tc>
          <w:tcPr>
            <w:tcW w:w="1654" w:type="dxa"/>
            <w:tcBorders>
              <w:top w:val="single" w:sz="4" w:space="0" w:color="auto"/>
              <w:left w:val="single" w:sz="4" w:space="0" w:color="auto"/>
              <w:bottom w:val="single" w:sz="4" w:space="0" w:color="auto"/>
              <w:right w:val="single" w:sz="4" w:space="0" w:color="auto"/>
            </w:tcBorders>
            <w:vAlign w:val="center"/>
          </w:tcPr>
          <w:p w14:paraId="38E95E3A"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ID01A</w:t>
            </w:r>
          </w:p>
        </w:tc>
        <w:tc>
          <w:tcPr>
            <w:tcW w:w="4099" w:type="dxa"/>
            <w:tcBorders>
              <w:top w:val="single" w:sz="4" w:space="0" w:color="auto"/>
              <w:left w:val="single" w:sz="4" w:space="0" w:color="auto"/>
              <w:bottom w:val="single" w:sz="4" w:space="0" w:color="auto"/>
              <w:right w:val="single" w:sz="4" w:space="0" w:color="auto"/>
            </w:tcBorders>
          </w:tcPr>
          <w:p w14:paraId="6BD0B2C8" w14:textId="77777777" w:rsidR="00A54CBE" w:rsidRPr="00150441" w:rsidRDefault="00A54CBE" w:rsidP="00940DDF">
            <w:pPr>
              <w:rPr>
                <w:bCs/>
                <w:sz w:val="2"/>
                <w:szCs w:val="2"/>
                <w:lang w:val="en-US"/>
              </w:rPr>
            </w:pPr>
            <w:r w:rsidRPr="00E81EA7">
              <w:rPr>
                <w:bCs/>
                <w:sz w:val="22"/>
                <w:szCs w:val="22"/>
                <w:lang w:val="en-US"/>
              </w:rPr>
              <w:t>Robinet cu ventil cu dublu reglaj (tur) tip Robinet SR 1/2x16 coltar Black tur cu conector SMART, pentru instalatii de incalzire central, avind diametrul nominal de 3/8" -1/2"</w:t>
            </w:r>
          </w:p>
        </w:tc>
        <w:tc>
          <w:tcPr>
            <w:tcW w:w="1412" w:type="dxa"/>
            <w:tcBorders>
              <w:top w:val="single" w:sz="4" w:space="0" w:color="auto"/>
              <w:left w:val="single" w:sz="4" w:space="0" w:color="auto"/>
              <w:bottom w:val="single" w:sz="4" w:space="0" w:color="auto"/>
              <w:right w:val="single" w:sz="4" w:space="0" w:color="auto"/>
            </w:tcBorders>
            <w:vAlign w:val="center"/>
          </w:tcPr>
          <w:p w14:paraId="40678915" w14:textId="77777777" w:rsidR="00A54CBE" w:rsidRPr="008467F8" w:rsidRDefault="00A54CBE" w:rsidP="00940DDF">
            <w:pPr>
              <w:pStyle w:val="4"/>
              <w:rPr>
                <w:rFonts w:eastAsia="PMingLiU"/>
                <w:b w:val="0"/>
                <w:lang w:val="ro-MD"/>
              </w:rPr>
            </w:pPr>
            <w:r w:rsidRPr="008467F8">
              <w:rPr>
                <w:b w:val="0"/>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5F02D028" w14:textId="77777777" w:rsidR="00A54CBE" w:rsidRPr="008467F8" w:rsidRDefault="00A54CBE" w:rsidP="00940DDF">
            <w:pPr>
              <w:pStyle w:val="4"/>
              <w:rPr>
                <w:b w:val="0"/>
              </w:rPr>
            </w:pPr>
            <w:r w:rsidRPr="008467F8">
              <w:rPr>
                <w:b w:val="0"/>
              </w:rPr>
              <w:t>1,0000</w:t>
            </w:r>
          </w:p>
          <w:p w14:paraId="09F86D18" w14:textId="77777777" w:rsidR="00A54CBE" w:rsidRPr="008467F8" w:rsidRDefault="00A54CBE" w:rsidP="00940DDF">
            <w:pPr>
              <w:pStyle w:val="4"/>
              <w:rPr>
                <w:rFonts w:eastAsia="PMingLiU"/>
                <w:b w:val="0"/>
                <w:lang w:val="ro-MD"/>
              </w:rPr>
            </w:pPr>
          </w:p>
        </w:tc>
      </w:tr>
      <w:tr w:rsidR="00A54CBE" w:rsidRPr="00EC30C2" w14:paraId="3633AC4D"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C21B193"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3A63A3A"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7136040011749</w:t>
            </w:r>
          </w:p>
        </w:tc>
        <w:tc>
          <w:tcPr>
            <w:tcW w:w="4099" w:type="dxa"/>
            <w:tcBorders>
              <w:top w:val="single" w:sz="4" w:space="0" w:color="auto"/>
              <w:left w:val="single" w:sz="4" w:space="0" w:color="auto"/>
              <w:bottom w:val="single" w:sz="4" w:space="0" w:color="auto"/>
              <w:right w:val="single" w:sz="4" w:space="0" w:color="auto"/>
            </w:tcBorders>
            <w:vAlign w:val="center"/>
          </w:tcPr>
          <w:p w14:paraId="7B14BD93"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Instalator incalzire si gaze</w:t>
            </w:r>
          </w:p>
        </w:tc>
        <w:tc>
          <w:tcPr>
            <w:tcW w:w="1412" w:type="dxa"/>
            <w:tcBorders>
              <w:top w:val="single" w:sz="4" w:space="0" w:color="auto"/>
              <w:left w:val="single" w:sz="4" w:space="0" w:color="auto"/>
              <w:bottom w:val="single" w:sz="4" w:space="0" w:color="auto"/>
              <w:right w:val="single" w:sz="4" w:space="0" w:color="auto"/>
            </w:tcBorders>
            <w:vAlign w:val="center"/>
          </w:tcPr>
          <w:p w14:paraId="65B9AFEE"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1F9F1D4C" w14:textId="77777777" w:rsidR="00A54CBE" w:rsidRPr="008467F8" w:rsidRDefault="00A54CBE" w:rsidP="00940DDF">
            <w:pPr>
              <w:pStyle w:val="4"/>
              <w:rPr>
                <w:rFonts w:eastAsia="PMingLiU"/>
                <w:b w:val="0"/>
                <w:lang w:val="ro-MD"/>
              </w:rPr>
            </w:pPr>
            <w:r w:rsidRPr="008467F8">
              <w:rPr>
                <w:b w:val="0"/>
                <w:sz w:val="16"/>
                <w:szCs w:val="16"/>
              </w:rPr>
              <w:t>0,1800</w:t>
            </w:r>
          </w:p>
        </w:tc>
      </w:tr>
      <w:tr w:rsidR="00A54CBE" w:rsidRPr="00EC30C2" w14:paraId="7A93E3A4"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765C895"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16CCE854"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28752742027001</w:t>
            </w:r>
          </w:p>
        </w:tc>
        <w:tc>
          <w:tcPr>
            <w:tcW w:w="4099" w:type="dxa"/>
            <w:tcBorders>
              <w:top w:val="single" w:sz="4" w:space="0" w:color="auto"/>
              <w:left w:val="single" w:sz="4" w:space="0" w:color="auto"/>
              <w:bottom w:val="single" w:sz="4" w:space="0" w:color="auto"/>
              <w:right w:val="single" w:sz="4" w:space="0" w:color="auto"/>
            </w:tcBorders>
            <w:vAlign w:val="center"/>
          </w:tcPr>
          <w:p w14:paraId="4DF99D15"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Robinet cu dublu reglaj / Robinet SR 1/2x16 coltar Black tur cu conector SMART</w:t>
            </w:r>
          </w:p>
        </w:tc>
        <w:tc>
          <w:tcPr>
            <w:tcW w:w="1412" w:type="dxa"/>
            <w:tcBorders>
              <w:top w:val="single" w:sz="4" w:space="0" w:color="auto"/>
              <w:left w:val="single" w:sz="4" w:space="0" w:color="auto"/>
              <w:bottom w:val="single" w:sz="4" w:space="0" w:color="auto"/>
              <w:right w:val="single" w:sz="4" w:space="0" w:color="auto"/>
            </w:tcBorders>
            <w:vAlign w:val="center"/>
          </w:tcPr>
          <w:p w14:paraId="7C0BFBCD"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72C7EB1E" w14:textId="77777777" w:rsidR="00A54CBE" w:rsidRPr="008467F8" w:rsidRDefault="00A54CBE" w:rsidP="00940DDF">
            <w:pPr>
              <w:pStyle w:val="4"/>
              <w:rPr>
                <w:rFonts w:eastAsia="PMingLiU"/>
                <w:b w:val="0"/>
                <w:lang w:val="ro-MD"/>
              </w:rPr>
            </w:pPr>
            <w:r w:rsidRPr="008467F8">
              <w:rPr>
                <w:b w:val="0"/>
                <w:sz w:val="16"/>
                <w:szCs w:val="16"/>
              </w:rPr>
              <w:t>1,0000</w:t>
            </w:r>
          </w:p>
        </w:tc>
      </w:tr>
      <w:tr w:rsidR="00A54CBE" w:rsidRPr="00EC30C2" w14:paraId="47417E7D"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69113A0"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56AA9D24"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1714227322940</w:t>
            </w:r>
          </w:p>
        </w:tc>
        <w:tc>
          <w:tcPr>
            <w:tcW w:w="4099" w:type="dxa"/>
            <w:tcBorders>
              <w:top w:val="single" w:sz="4" w:space="0" w:color="auto"/>
              <w:left w:val="single" w:sz="4" w:space="0" w:color="auto"/>
              <w:bottom w:val="single" w:sz="4" w:space="0" w:color="auto"/>
              <w:right w:val="single" w:sz="4" w:space="0" w:color="auto"/>
            </w:tcBorders>
            <w:vAlign w:val="center"/>
          </w:tcPr>
          <w:p w14:paraId="6A5B5ADF"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Cinepa fuior</w:t>
            </w:r>
          </w:p>
        </w:tc>
        <w:tc>
          <w:tcPr>
            <w:tcW w:w="1412" w:type="dxa"/>
            <w:tcBorders>
              <w:top w:val="single" w:sz="4" w:space="0" w:color="auto"/>
              <w:left w:val="single" w:sz="4" w:space="0" w:color="auto"/>
              <w:bottom w:val="single" w:sz="4" w:space="0" w:color="auto"/>
              <w:right w:val="single" w:sz="4" w:space="0" w:color="auto"/>
            </w:tcBorders>
            <w:vAlign w:val="center"/>
          </w:tcPr>
          <w:p w14:paraId="4DBA1353" w14:textId="77777777" w:rsidR="00A54CBE" w:rsidRPr="008467F8" w:rsidRDefault="00A54CBE" w:rsidP="00940DDF">
            <w:pPr>
              <w:pStyle w:val="4"/>
              <w:rPr>
                <w:rFonts w:eastAsia="PMingLiU"/>
                <w:b w:val="0"/>
                <w:lang w:val="ro-MD"/>
              </w:rPr>
            </w:pPr>
            <w:r w:rsidRPr="008467F8">
              <w:rPr>
                <w:b w:val="0"/>
                <w:sz w:val="16"/>
                <w:szCs w:val="16"/>
              </w:rPr>
              <w:t>kg</w:t>
            </w:r>
          </w:p>
        </w:tc>
        <w:tc>
          <w:tcPr>
            <w:tcW w:w="1658" w:type="dxa"/>
            <w:tcBorders>
              <w:top w:val="single" w:sz="4" w:space="0" w:color="auto"/>
              <w:left w:val="single" w:sz="4" w:space="0" w:color="auto"/>
              <w:bottom w:val="single" w:sz="4" w:space="0" w:color="auto"/>
              <w:right w:val="single" w:sz="4" w:space="0" w:color="auto"/>
            </w:tcBorders>
            <w:vAlign w:val="center"/>
          </w:tcPr>
          <w:p w14:paraId="768429B8" w14:textId="77777777" w:rsidR="00A54CBE" w:rsidRPr="008467F8" w:rsidRDefault="00A54CBE" w:rsidP="00940DDF">
            <w:pPr>
              <w:pStyle w:val="4"/>
              <w:rPr>
                <w:rFonts w:eastAsia="PMingLiU"/>
                <w:b w:val="0"/>
                <w:lang w:val="ro-MD"/>
              </w:rPr>
            </w:pPr>
            <w:r w:rsidRPr="008467F8">
              <w:rPr>
                <w:b w:val="0"/>
                <w:sz w:val="16"/>
                <w:szCs w:val="16"/>
              </w:rPr>
              <w:t>0,0120</w:t>
            </w:r>
          </w:p>
        </w:tc>
      </w:tr>
      <w:tr w:rsidR="00A54CBE" w:rsidRPr="00EC30C2" w14:paraId="50A59B5E"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69E6AFC"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767B1CC3"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2430126100338</w:t>
            </w:r>
          </w:p>
        </w:tc>
        <w:tc>
          <w:tcPr>
            <w:tcW w:w="4099" w:type="dxa"/>
            <w:tcBorders>
              <w:top w:val="single" w:sz="4" w:space="0" w:color="auto"/>
              <w:left w:val="single" w:sz="4" w:space="0" w:color="auto"/>
              <w:bottom w:val="single" w:sz="4" w:space="0" w:color="auto"/>
              <w:right w:val="single" w:sz="4" w:space="0" w:color="auto"/>
            </w:tcBorders>
            <w:vAlign w:val="center"/>
          </w:tcPr>
          <w:p w14:paraId="6C0B4F29"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Solutie de etansare</w:t>
            </w:r>
          </w:p>
        </w:tc>
        <w:tc>
          <w:tcPr>
            <w:tcW w:w="1412" w:type="dxa"/>
            <w:tcBorders>
              <w:top w:val="single" w:sz="4" w:space="0" w:color="auto"/>
              <w:left w:val="single" w:sz="4" w:space="0" w:color="auto"/>
              <w:bottom w:val="single" w:sz="4" w:space="0" w:color="auto"/>
              <w:right w:val="single" w:sz="4" w:space="0" w:color="auto"/>
            </w:tcBorders>
            <w:vAlign w:val="center"/>
          </w:tcPr>
          <w:p w14:paraId="08E8CE82" w14:textId="77777777" w:rsidR="00A54CBE" w:rsidRPr="008467F8" w:rsidRDefault="00A54CBE" w:rsidP="00940DDF">
            <w:pPr>
              <w:pStyle w:val="4"/>
              <w:rPr>
                <w:rFonts w:eastAsia="PMingLiU"/>
                <w:b w:val="0"/>
                <w:lang w:val="ro-MD"/>
              </w:rPr>
            </w:pPr>
            <w:r w:rsidRPr="008467F8">
              <w:rPr>
                <w:b w:val="0"/>
                <w:sz w:val="16"/>
                <w:szCs w:val="16"/>
              </w:rPr>
              <w:t>kg</w:t>
            </w:r>
          </w:p>
        </w:tc>
        <w:tc>
          <w:tcPr>
            <w:tcW w:w="1658" w:type="dxa"/>
            <w:tcBorders>
              <w:top w:val="single" w:sz="4" w:space="0" w:color="auto"/>
              <w:left w:val="single" w:sz="4" w:space="0" w:color="auto"/>
              <w:bottom w:val="single" w:sz="4" w:space="0" w:color="auto"/>
              <w:right w:val="single" w:sz="4" w:space="0" w:color="auto"/>
            </w:tcBorders>
            <w:vAlign w:val="center"/>
          </w:tcPr>
          <w:p w14:paraId="66471961" w14:textId="77777777" w:rsidR="00A54CBE" w:rsidRPr="008467F8" w:rsidRDefault="00A54CBE" w:rsidP="00940DDF">
            <w:pPr>
              <w:pStyle w:val="4"/>
              <w:rPr>
                <w:rFonts w:eastAsia="PMingLiU"/>
                <w:b w:val="0"/>
                <w:lang w:val="ro-MD"/>
              </w:rPr>
            </w:pPr>
            <w:r w:rsidRPr="008467F8">
              <w:rPr>
                <w:b w:val="0"/>
                <w:sz w:val="16"/>
                <w:szCs w:val="16"/>
              </w:rPr>
              <w:t>0,0240</w:t>
            </w:r>
          </w:p>
        </w:tc>
      </w:tr>
      <w:tr w:rsidR="00A54CBE" w:rsidRPr="00EC30C2" w14:paraId="5F6859D4"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C464C06" w14:textId="77777777" w:rsidR="00A54CBE" w:rsidRPr="008467F8" w:rsidRDefault="00A54CBE" w:rsidP="00940DDF">
            <w:pPr>
              <w:jc w:val="center"/>
              <w:rPr>
                <w:rFonts w:eastAsia="PMingLiU"/>
                <w:lang w:val="ro-MD" w:eastAsia="zh-CN"/>
              </w:rPr>
            </w:pPr>
            <w:r w:rsidRPr="008467F8">
              <w:rPr>
                <w:bCs/>
                <w:sz w:val="22"/>
                <w:szCs w:val="22"/>
                <w:lang w:val="en-US"/>
              </w:rPr>
              <w:t>97</w:t>
            </w:r>
          </w:p>
        </w:tc>
        <w:tc>
          <w:tcPr>
            <w:tcW w:w="1654" w:type="dxa"/>
            <w:tcBorders>
              <w:top w:val="single" w:sz="4" w:space="0" w:color="auto"/>
              <w:left w:val="single" w:sz="4" w:space="0" w:color="auto"/>
              <w:bottom w:val="single" w:sz="4" w:space="0" w:color="auto"/>
              <w:right w:val="single" w:sz="4" w:space="0" w:color="auto"/>
            </w:tcBorders>
            <w:vAlign w:val="center"/>
          </w:tcPr>
          <w:p w14:paraId="2FDF6B15"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ID01A</w:t>
            </w:r>
          </w:p>
        </w:tc>
        <w:tc>
          <w:tcPr>
            <w:tcW w:w="4099" w:type="dxa"/>
            <w:tcBorders>
              <w:top w:val="single" w:sz="4" w:space="0" w:color="auto"/>
              <w:left w:val="single" w:sz="4" w:space="0" w:color="auto"/>
              <w:bottom w:val="single" w:sz="4" w:space="0" w:color="auto"/>
              <w:right w:val="single" w:sz="4" w:space="0" w:color="auto"/>
            </w:tcBorders>
          </w:tcPr>
          <w:p w14:paraId="291BC37F" w14:textId="77777777" w:rsidR="00A54CBE" w:rsidRPr="00150441" w:rsidRDefault="00A54CBE" w:rsidP="00940DDF">
            <w:pPr>
              <w:rPr>
                <w:bCs/>
                <w:sz w:val="2"/>
                <w:szCs w:val="2"/>
                <w:lang w:val="en-US"/>
              </w:rPr>
            </w:pPr>
            <w:r w:rsidRPr="00E81EA7">
              <w:rPr>
                <w:bCs/>
                <w:sz w:val="22"/>
                <w:szCs w:val="22"/>
                <w:lang w:val="en-US"/>
              </w:rPr>
              <w:t>Robinet cu ventil cu dublu reglaj (retur) tip Robinet SR 1/2x16 coltar Black retur cu conector SMART, pentru instalatii de incalzire central, avind diametrul nominal de 3/8" -1/2"</w:t>
            </w:r>
          </w:p>
        </w:tc>
        <w:tc>
          <w:tcPr>
            <w:tcW w:w="1412" w:type="dxa"/>
            <w:tcBorders>
              <w:top w:val="single" w:sz="4" w:space="0" w:color="auto"/>
              <w:left w:val="single" w:sz="4" w:space="0" w:color="auto"/>
              <w:bottom w:val="single" w:sz="4" w:space="0" w:color="auto"/>
              <w:right w:val="single" w:sz="4" w:space="0" w:color="auto"/>
            </w:tcBorders>
            <w:vAlign w:val="center"/>
          </w:tcPr>
          <w:p w14:paraId="2927A1D3" w14:textId="77777777" w:rsidR="00A54CBE" w:rsidRPr="008467F8" w:rsidRDefault="00A54CBE" w:rsidP="00940DDF">
            <w:pPr>
              <w:pStyle w:val="4"/>
              <w:rPr>
                <w:rFonts w:eastAsia="PMingLiU"/>
                <w:b w:val="0"/>
                <w:lang w:val="ro-MD"/>
              </w:rPr>
            </w:pPr>
            <w:r w:rsidRPr="008467F8">
              <w:rPr>
                <w:b w:val="0"/>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7077E874" w14:textId="77777777" w:rsidR="00A54CBE" w:rsidRPr="008467F8" w:rsidRDefault="00A54CBE" w:rsidP="00940DDF">
            <w:pPr>
              <w:pStyle w:val="4"/>
              <w:rPr>
                <w:b w:val="0"/>
              </w:rPr>
            </w:pPr>
            <w:r w:rsidRPr="008467F8">
              <w:rPr>
                <w:b w:val="0"/>
              </w:rPr>
              <w:t>1,0000</w:t>
            </w:r>
          </w:p>
          <w:p w14:paraId="431D8AF3" w14:textId="77777777" w:rsidR="00A54CBE" w:rsidRPr="008467F8" w:rsidRDefault="00A54CBE" w:rsidP="00940DDF">
            <w:pPr>
              <w:pStyle w:val="4"/>
              <w:rPr>
                <w:rFonts w:eastAsia="PMingLiU"/>
                <w:b w:val="0"/>
                <w:lang w:val="ro-MD"/>
              </w:rPr>
            </w:pPr>
          </w:p>
        </w:tc>
      </w:tr>
      <w:tr w:rsidR="00A54CBE" w:rsidRPr="00EC30C2" w14:paraId="6C4847D8"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14AF3C8"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73770A5B"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7136040011749</w:t>
            </w:r>
          </w:p>
        </w:tc>
        <w:tc>
          <w:tcPr>
            <w:tcW w:w="4099" w:type="dxa"/>
            <w:tcBorders>
              <w:top w:val="single" w:sz="4" w:space="0" w:color="auto"/>
              <w:left w:val="single" w:sz="4" w:space="0" w:color="auto"/>
              <w:bottom w:val="single" w:sz="4" w:space="0" w:color="auto"/>
              <w:right w:val="single" w:sz="4" w:space="0" w:color="auto"/>
            </w:tcBorders>
            <w:vAlign w:val="center"/>
          </w:tcPr>
          <w:p w14:paraId="38D548EF"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Instalator incalzire si gaze</w:t>
            </w:r>
          </w:p>
        </w:tc>
        <w:tc>
          <w:tcPr>
            <w:tcW w:w="1412" w:type="dxa"/>
            <w:tcBorders>
              <w:top w:val="single" w:sz="4" w:space="0" w:color="auto"/>
              <w:left w:val="single" w:sz="4" w:space="0" w:color="auto"/>
              <w:bottom w:val="single" w:sz="4" w:space="0" w:color="auto"/>
              <w:right w:val="single" w:sz="4" w:space="0" w:color="auto"/>
            </w:tcBorders>
            <w:vAlign w:val="center"/>
          </w:tcPr>
          <w:p w14:paraId="695BC6AC"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00E1AA20" w14:textId="77777777" w:rsidR="00A54CBE" w:rsidRPr="008467F8" w:rsidRDefault="00A54CBE" w:rsidP="00940DDF">
            <w:pPr>
              <w:pStyle w:val="4"/>
              <w:rPr>
                <w:rFonts w:eastAsia="PMingLiU"/>
                <w:b w:val="0"/>
                <w:lang w:val="ro-MD"/>
              </w:rPr>
            </w:pPr>
            <w:r w:rsidRPr="008467F8">
              <w:rPr>
                <w:b w:val="0"/>
                <w:sz w:val="16"/>
                <w:szCs w:val="16"/>
              </w:rPr>
              <w:t>0,1800</w:t>
            </w:r>
          </w:p>
        </w:tc>
      </w:tr>
      <w:tr w:rsidR="00A54CBE" w:rsidRPr="00EC30C2" w14:paraId="40588062"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BF9087B"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0BC721FD"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28752742027002</w:t>
            </w:r>
          </w:p>
        </w:tc>
        <w:tc>
          <w:tcPr>
            <w:tcW w:w="4099" w:type="dxa"/>
            <w:tcBorders>
              <w:top w:val="single" w:sz="4" w:space="0" w:color="auto"/>
              <w:left w:val="single" w:sz="4" w:space="0" w:color="auto"/>
              <w:bottom w:val="single" w:sz="4" w:space="0" w:color="auto"/>
              <w:right w:val="single" w:sz="4" w:space="0" w:color="auto"/>
            </w:tcBorders>
            <w:vAlign w:val="center"/>
          </w:tcPr>
          <w:p w14:paraId="716FAF70"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Robinet cu dublu reglaj / Robinet SR 1/2x16 coltar Black retur cu conector SMART</w:t>
            </w:r>
          </w:p>
        </w:tc>
        <w:tc>
          <w:tcPr>
            <w:tcW w:w="1412" w:type="dxa"/>
            <w:tcBorders>
              <w:top w:val="single" w:sz="4" w:space="0" w:color="auto"/>
              <w:left w:val="single" w:sz="4" w:space="0" w:color="auto"/>
              <w:bottom w:val="single" w:sz="4" w:space="0" w:color="auto"/>
              <w:right w:val="single" w:sz="4" w:space="0" w:color="auto"/>
            </w:tcBorders>
            <w:vAlign w:val="center"/>
          </w:tcPr>
          <w:p w14:paraId="64AA554B"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759716F4" w14:textId="77777777" w:rsidR="00A54CBE" w:rsidRPr="008467F8" w:rsidRDefault="00A54CBE" w:rsidP="00940DDF">
            <w:pPr>
              <w:pStyle w:val="4"/>
              <w:rPr>
                <w:rFonts w:eastAsia="PMingLiU"/>
                <w:b w:val="0"/>
                <w:lang w:val="ro-MD"/>
              </w:rPr>
            </w:pPr>
            <w:r w:rsidRPr="008467F8">
              <w:rPr>
                <w:b w:val="0"/>
                <w:sz w:val="16"/>
                <w:szCs w:val="16"/>
              </w:rPr>
              <w:t>1,0000</w:t>
            </w:r>
          </w:p>
        </w:tc>
      </w:tr>
      <w:tr w:rsidR="00A54CBE" w:rsidRPr="00EC30C2" w14:paraId="04E82359"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E41FF41"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4EA174F"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1714227322940</w:t>
            </w:r>
          </w:p>
        </w:tc>
        <w:tc>
          <w:tcPr>
            <w:tcW w:w="4099" w:type="dxa"/>
            <w:tcBorders>
              <w:top w:val="single" w:sz="4" w:space="0" w:color="auto"/>
              <w:left w:val="single" w:sz="4" w:space="0" w:color="auto"/>
              <w:bottom w:val="single" w:sz="4" w:space="0" w:color="auto"/>
              <w:right w:val="single" w:sz="4" w:space="0" w:color="auto"/>
            </w:tcBorders>
            <w:vAlign w:val="center"/>
          </w:tcPr>
          <w:p w14:paraId="038D2278"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Cinepa fuior</w:t>
            </w:r>
          </w:p>
        </w:tc>
        <w:tc>
          <w:tcPr>
            <w:tcW w:w="1412" w:type="dxa"/>
            <w:tcBorders>
              <w:top w:val="single" w:sz="4" w:space="0" w:color="auto"/>
              <w:left w:val="single" w:sz="4" w:space="0" w:color="auto"/>
              <w:bottom w:val="single" w:sz="4" w:space="0" w:color="auto"/>
              <w:right w:val="single" w:sz="4" w:space="0" w:color="auto"/>
            </w:tcBorders>
            <w:vAlign w:val="center"/>
          </w:tcPr>
          <w:p w14:paraId="5870173B" w14:textId="77777777" w:rsidR="00A54CBE" w:rsidRPr="008467F8" w:rsidRDefault="00A54CBE" w:rsidP="00940DDF">
            <w:pPr>
              <w:pStyle w:val="4"/>
              <w:rPr>
                <w:rFonts w:eastAsia="PMingLiU"/>
                <w:b w:val="0"/>
                <w:lang w:val="ro-MD"/>
              </w:rPr>
            </w:pPr>
            <w:r w:rsidRPr="008467F8">
              <w:rPr>
                <w:b w:val="0"/>
                <w:sz w:val="16"/>
                <w:szCs w:val="16"/>
              </w:rPr>
              <w:t>kg</w:t>
            </w:r>
          </w:p>
        </w:tc>
        <w:tc>
          <w:tcPr>
            <w:tcW w:w="1658" w:type="dxa"/>
            <w:tcBorders>
              <w:top w:val="single" w:sz="4" w:space="0" w:color="auto"/>
              <w:left w:val="single" w:sz="4" w:space="0" w:color="auto"/>
              <w:bottom w:val="single" w:sz="4" w:space="0" w:color="auto"/>
              <w:right w:val="single" w:sz="4" w:space="0" w:color="auto"/>
            </w:tcBorders>
            <w:vAlign w:val="center"/>
          </w:tcPr>
          <w:p w14:paraId="5F3810C4" w14:textId="77777777" w:rsidR="00A54CBE" w:rsidRPr="008467F8" w:rsidRDefault="00A54CBE" w:rsidP="00940DDF">
            <w:pPr>
              <w:pStyle w:val="4"/>
              <w:rPr>
                <w:rFonts w:eastAsia="PMingLiU"/>
                <w:b w:val="0"/>
                <w:lang w:val="ro-MD"/>
              </w:rPr>
            </w:pPr>
            <w:r w:rsidRPr="008467F8">
              <w:rPr>
                <w:b w:val="0"/>
                <w:sz w:val="16"/>
                <w:szCs w:val="16"/>
              </w:rPr>
              <w:t>0,0120</w:t>
            </w:r>
          </w:p>
        </w:tc>
      </w:tr>
      <w:tr w:rsidR="00A54CBE" w:rsidRPr="00EC30C2" w14:paraId="65FF5088"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8A0AF46"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2770F523"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2430126100338</w:t>
            </w:r>
          </w:p>
        </w:tc>
        <w:tc>
          <w:tcPr>
            <w:tcW w:w="4099" w:type="dxa"/>
            <w:tcBorders>
              <w:top w:val="single" w:sz="4" w:space="0" w:color="auto"/>
              <w:left w:val="single" w:sz="4" w:space="0" w:color="auto"/>
              <w:bottom w:val="single" w:sz="4" w:space="0" w:color="auto"/>
              <w:right w:val="single" w:sz="4" w:space="0" w:color="auto"/>
            </w:tcBorders>
            <w:vAlign w:val="center"/>
          </w:tcPr>
          <w:p w14:paraId="3378F7FD"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Solutie de etansare</w:t>
            </w:r>
          </w:p>
        </w:tc>
        <w:tc>
          <w:tcPr>
            <w:tcW w:w="1412" w:type="dxa"/>
            <w:tcBorders>
              <w:top w:val="single" w:sz="4" w:space="0" w:color="auto"/>
              <w:left w:val="single" w:sz="4" w:space="0" w:color="auto"/>
              <w:bottom w:val="single" w:sz="4" w:space="0" w:color="auto"/>
              <w:right w:val="single" w:sz="4" w:space="0" w:color="auto"/>
            </w:tcBorders>
            <w:vAlign w:val="center"/>
          </w:tcPr>
          <w:p w14:paraId="42CE6832" w14:textId="77777777" w:rsidR="00A54CBE" w:rsidRPr="008467F8" w:rsidRDefault="00A54CBE" w:rsidP="00940DDF">
            <w:pPr>
              <w:pStyle w:val="4"/>
              <w:rPr>
                <w:rFonts w:eastAsia="PMingLiU"/>
                <w:b w:val="0"/>
                <w:lang w:val="ro-MD"/>
              </w:rPr>
            </w:pPr>
            <w:r w:rsidRPr="008467F8">
              <w:rPr>
                <w:b w:val="0"/>
                <w:sz w:val="16"/>
                <w:szCs w:val="16"/>
              </w:rPr>
              <w:t>kg</w:t>
            </w:r>
          </w:p>
        </w:tc>
        <w:tc>
          <w:tcPr>
            <w:tcW w:w="1658" w:type="dxa"/>
            <w:tcBorders>
              <w:top w:val="single" w:sz="4" w:space="0" w:color="auto"/>
              <w:left w:val="single" w:sz="4" w:space="0" w:color="auto"/>
              <w:bottom w:val="single" w:sz="4" w:space="0" w:color="auto"/>
              <w:right w:val="single" w:sz="4" w:space="0" w:color="auto"/>
            </w:tcBorders>
            <w:vAlign w:val="center"/>
          </w:tcPr>
          <w:p w14:paraId="0380245A" w14:textId="77777777" w:rsidR="00A54CBE" w:rsidRPr="008467F8" w:rsidRDefault="00A54CBE" w:rsidP="00940DDF">
            <w:pPr>
              <w:pStyle w:val="4"/>
              <w:rPr>
                <w:rFonts w:eastAsia="PMingLiU"/>
                <w:b w:val="0"/>
                <w:lang w:val="ro-MD"/>
              </w:rPr>
            </w:pPr>
            <w:r w:rsidRPr="008467F8">
              <w:rPr>
                <w:b w:val="0"/>
                <w:sz w:val="16"/>
                <w:szCs w:val="16"/>
              </w:rPr>
              <w:t>0,0240</w:t>
            </w:r>
          </w:p>
        </w:tc>
      </w:tr>
      <w:tr w:rsidR="00A54CBE" w:rsidRPr="00EC30C2" w14:paraId="1B537A82" w14:textId="77777777" w:rsidTr="00940DDF">
        <w:trPr>
          <w:trHeight w:val="407"/>
        </w:trPr>
        <w:tc>
          <w:tcPr>
            <w:tcW w:w="6409" w:type="dxa"/>
            <w:gridSpan w:val="3"/>
            <w:tcBorders>
              <w:top w:val="single" w:sz="4" w:space="0" w:color="auto"/>
              <w:left w:val="single" w:sz="4" w:space="0" w:color="auto"/>
              <w:bottom w:val="single" w:sz="4" w:space="0" w:color="auto"/>
              <w:right w:val="single" w:sz="4" w:space="0" w:color="auto"/>
            </w:tcBorders>
            <w:vAlign w:val="center"/>
          </w:tcPr>
          <w:p w14:paraId="0EC16852" w14:textId="77777777" w:rsidR="00A54CBE" w:rsidRPr="008467F8" w:rsidRDefault="00A54CBE" w:rsidP="00940DDF">
            <w:pPr>
              <w:tabs>
                <w:tab w:val="left" w:pos="1134"/>
              </w:tabs>
              <w:ind w:left="720"/>
              <w:outlineLvl w:val="0"/>
              <w:rPr>
                <w:rFonts w:eastAsia="PMingLiU"/>
                <w:lang w:val="ro-MD" w:eastAsia="zh-CN"/>
              </w:rPr>
            </w:pPr>
            <w:r w:rsidRPr="008467F8">
              <w:rPr>
                <w:bCs/>
                <w:lang w:val="en-US"/>
              </w:rPr>
              <w:t xml:space="preserve">Total </w:t>
            </w:r>
            <w:r w:rsidRPr="008467F8">
              <w:rPr>
                <w:bCs/>
                <w:sz w:val="22"/>
                <w:szCs w:val="22"/>
                <w:lang w:val="en-US"/>
              </w:rPr>
              <w:t>Incalzire</w:t>
            </w:r>
          </w:p>
        </w:tc>
        <w:tc>
          <w:tcPr>
            <w:tcW w:w="1412" w:type="dxa"/>
            <w:tcBorders>
              <w:top w:val="single" w:sz="4" w:space="0" w:color="auto"/>
              <w:left w:val="single" w:sz="4" w:space="0" w:color="auto"/>
              <w:bottom w:val="single" w:sz="4" w:space="0" w:color="auto"/>
              <w:right w:val="single" w:sz="4" w:space="0" w:color="auto"/>
            </w:tcBorders>
            <w:vAlign w:val="center"/>
          </w:tcPr>
          <w:p w14:paraId="2CCBCF62" w14:textId="77777777" w:rsidR="00A54CBE" w:rsidRPr="008467F8" w:rsidRDefault="00A54CBE" w:rsidP="00940DDF">
            <w:pPr>
              <w:pStyle w:val="4"/>
              <w:rPr>
                <w:rFonts w:eastAsia="PMingLiU"/>
                <w:b w:val="0"/>
                <w:lang w:val="ro-MD"/>
              </w:rPr>
            </w:pPr>
          </w:p>
        </w:tc>
        <w:tc>
          <w:tcPr>
            <w:tcW w:w="1658" w:type="dxa"/>
            <w:tcBorders>
              <w:top w:val="single" w:sz="4" w:space="0" w:color="auto"/>
              <w:left w:val="single" w:sz="4" w:space="0" w:color="auto"/>
              <w:bottom w:val="single" w:sz="4" w:space="0" w:color="auto"/>
              <w:right w:val="single" w:sz="4" w:space="0" w:color="auto"/>
            </w:tcBorders>
            <w:vAlign w:val="center"/>
          </w:tcPr>
          <w:p w14:paraId="21DFA1EB" w14:textId="77777777" w:rsidR="00A54CBE" w:rsidRPr="008467F8" w:rsidRDefault="00A54CBE" w:rsidP="00940DDF">
            <w:pPr>
              <w:pStyle w:val="4"/>
              <w:rPr>
                <w:rFonts w:eastAsia="PMingLiU"/>
                <w:b w:val="0"/>
                <w:lang w:val="ro-MD"/>
              </w:rPr>
            </w:pPr>
          </w:p>
        </w:tc>
      </w:tr>
      <w:tr w:rsidR="00A54CBE" w:rsidRPr="00EC30C2" w14:paraId="58604A07" w14:textId="77777777" w:rsidTr="00940DDF">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6C8F814D" w14:textId="77777777" w:rsidR="00A54CBE" w:rsidRPr="008467F8" w:rsidRDefault="00A54CBE" w:rsidP="00940DDF">
            <w:pPr>
              <w:pStyle w:val="4"/>
              <w:rPr>
                <w:b w:val="0"/>
              </w:rPr>
            </w:pPr>
            <w:r w:rsidRPr="008467F8">
              <w:rPr>
                <w:b w:val="0"/>
              </w:rPr>
              <w:t>1.2.8. Electricitate</w:t>
            </w:r>
          </w:p>
        </w:tc>
      </w:tr>
      <w:tr w:rsidR="00A54CBE" w:rsidRPr="00EC30C2" w14:paraId="741FC541"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104CD7B" w14:textId="77777777" w:rsidR="00A54CBE" w:rsidRPr="008467F8" w:rsidRDefault="00A54CBE" w:rsidP="00940DDF">
            <w:pPr>
              <w:jc w:val="center"/>
              <w:rPr>
                <w:rFonts w:eastAsia="PMingLiU"/>
                <w:lang w:val="ro-MD" w:eastAsia="zh-CN"/>
              </w:rPr>
            </w:pPr>
            <w:r w:rsidRPr="008467F8">
              <w:rPr>
                <w:bCs/>
                <w:sz w:val="22"/>
                <w:szCs w:val="22"/>
                <w:lang w:val="en-US"/>
              </w:rPr>
              <w:t>98</w:t>
            </w:r>
          </w:p>
        </w:tc>
        <w:tc>
          <w:tcPr>
            <w:tcW w:w="1654" w:type="dxa"/>
            <w:tcBorders>
              <w:top w:val="single" w:sz="4" w:space="0" w:color="auto"/>
              <w:left w:val="single" w:sz="4" w:space="0" w:color="auto"/>
              <w:bottom w:val="single" w:sz="4" w:space="0" w:color="auto"/>
              <w:right w:val="single" w:sz="4" w:space="0" w:color="auto"/>
            </w:tcBorders>
            <w:vAlign w:val="center"/>
          </w:tcPr>
          <w:p w14:paraId="304BA07B"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RpEF01B</w:t>
            </w:r>
          </w:p>
        </w:tc>
        <w:tc>
          <w:tcPr>
            <w:tcW w:w="4099" w:type="dxa"/>
            <w:tcBorders>
              <w:top w:val="single" w:sz="4" w:space="0" w:color="auto"/>
              <w:left w:val="single" w:sz="4" w:space="0" w:color="auto"/>
              <w:bottom w:val="single" w:sz="4" w:space="0" w:color="auto"/>
              <w:right w:val="single" w:sz="4" w:space="0" w:color="auto"/>
            </w:tcBorders>
          </w:tcPr>
          <w:p w14:paraId="60585C62" w14:textId="77777777" w:rsidR="00A54CBE" w:rsidRPr="00E81EA7" w:rsidRDefault="00A54CBE" w:rsidP="00940DDF">
            <w:pPr>
              <w:rPr>
                <w:bCs/>
                <w:sz w:val="2"/>
                <w:szCs w:val="2"/>
                <w:lang w:val="en-US"/>
              </w:rPr>
            </w:pPr>
            <w:r w:rsidRPr="00E81EA7">
              <w:rPr>
                <w:bCs/>
                <w:sz w:val="22"/>
                <w:szCs w:val="22"/>
                <w:lang w:val="en-US"/>
              </w:rPr>
              <w:t>Montarea corpurilor de iluminat,  de plafon sau de perete, complet echipate  / Bec Led GU10 10W 1050Lm 4000K</w:t>
            </w:r>
          </w:p>
          <w:p w14:paraId="38DD0ECE" w14:textId="77777777" w:rsidR="00A54CBE" w:rsidRPr="00150441" w:rsidRDefault="00A54CBE" w:rsidP="00940DDF">
            <w:pPr>
              <w:rPr>
                <w:sz w:val="16"/>
                <w:szCs w:val="16"/>
                <w:lang w:val="en-US"/>
              </w:rPr>
            </w:pPr>
            <w:r w:rsidRPr="00E81EA7">
              <w:rPr>
                <w:sz w:val="16"/>
                <w:szCs w:val="16"/>
                <w:lang w:val="en-US"/>
              </w:rPr>
              <w:t>Materiale marunte (ban</w:t>
            </w:r>
            <w:r>
              <w:rPr>
                <w:sz w:val="16"/>
                <w:szCs w:val="16"/>
                <w:lang w:val="en-US"/>
              </w:rPr>
              <w:t>da izol., dibluri, etc.)=1,0400</w:t>
            </w:r>
          </w:p>
        </w:tc>
        <w:tc>
          <w:tcPr>
            <w:tcW w:w="1412" w:type="dxa"/>
            <w:tcBorders>
              <w:top w:val="single" w:sz="4" w:space="0" w:color="auto"/>
              <w:left w:val="single" w:sz="4" w:space="0" w:color="auto"/>
              <w:bottom w:val="single" w:sz="4" w:space="0" w:color="auto"/>
              <w:right w:val="single" w:sz="4" w:space="0" w:color="auto"/>
            </w:tcBorders>
            <w:vAlign w:val="center"/>
          </w:tcPr>
          <w:p w14:paraId="138DC5E9" w14:textId="77777777" w:rsidR="00A54CBE" w:rsidRPr="008467F8" w:rsidRDefault="00A54CBE" w:rsidP="00940DDF">
            <w:pPr>
              <w:pStyle w:val="4"/>
              <w:rPr>
                <w:rFonts w:eastAsia="PMingLiU"/>
                <w:b w:val="0"/>
                <w:lang w:val="ro-MD"/>
              </w:rPr>
            </w:pPr>
            <w:r w:rsidRPr="008467F8">
              <w:rPr>
                <w:b w:val="0"/>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40EE43A7" w14:textId="77777777" w:rsidR="00A54CBE" w:rsidRPr="008467F8" w:rsidRDefault="00A54CBE" w:rsidP="00940DDF">
            <w:pPr>
              <w:pStyle w:val="4"/>
              <w:rPr>
                <w:b w:val="0"/>
              </w:rPr>
            </w:pPr>
            <w:r w:rsidRPr="008467F8">
              <w:rPr>
                <w:b w:val="0"/>
              </w:rPr>
              <w:t>4,0000</w:t>
            </w:r>
          </w:p>
          <w:p w14:paraId="0FA62680" w14:textId="77777777" w:rsidR="00A54CBE" w:rsidRPr="008467F8" w:rsidRDefault="00A54CBE" w:rsidP="00940DDF">
            <w:pPr>
              <w:pStyle w:val="4"/>
              <w:rPr>
                <w:rFonts w:eastAsia="PMingLiU"/>
                <w:b w:val="0"/>
                <w:lang w:val="ro-MD"/>
              </w:rPr>
            </w:pPr>
          </w:p>
        </w:tc>
      </w:tr>
      <w:tr w:rsidR="00A54CBE" w:rsidRPr="00EC30C2" w14:paraId="2BC69897"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1DF36C5"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B44C342"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7137010011520</w:t>
            </w:r>
          </w:p>
        </w:tc>
        <w:tc>
          <w:tcPr>
            <w:tcW w:w="4099" w:type="dxa"/>
            <w:tcBorders>
              <w:top w:val="single" w:sz="4" w:space="0" w:color="auto"/>
              <w:left w:val="single" w:sz="4" w:space="0" w:color="auto"/>
              <w:bottom w:val="single" w:sz="4" w:space="0" w:color="auto"/>
              <w:right w:val="single" w:sz="4" w:space="0" w:color="auto"/>
            </w:tcBorders>
            <w:vAlign w:val="center"/>
          </w:tcPr>
          <w:p w14:paraId="4803B4D0"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Electrician in constructii</w:t>
            </w:r>
          </w:p>
        </w:tc>
        <w:tc>
          <w:tcPr>
            <w:tcW w:w="1412" w:type="dxa"/>
            <w:tcBorders>
              <w:top w:val="single" w:sz="4" w:space="0" w:color="auto"/>
              <w:left w:val="single" w:sz="4" w:space="0" w:color="auto"/>
              <w:bottom w:val="single" w:sz="4" w:space="0" w:color="auto"/>
              <w:right w:val="single" w:sz="4" w:space="0" w:color="auto"/>
            </w:tcBorders>
            <w:vAlign w:val="center"/>
          </w:tcPr>
          <w:p w14:paraId="513C6774"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1559A975" w14:textId="77777777" w:rsidR="00A54CBE" w:rsidRPr="008467F8" w:rsidRDefault="00A54CBE" w:rsidP="00940DDF">
            <w:pPr>
              <w:pStyle w:val="4"/>
              <w:rPr>
                <w:rFonts w:eastAsia="PMingLiU"/>
                <w:b w:val="0"/>
                <w:lang w:val="ro-MD"/>
              </w:rPr>
            </w:pPr>
            <w:r w:rsidRPr="008467F8">
              <w:rPr>
                <w:b w:val="0"/>
                <w:sz w:val="16"/>
                <w:szCs w:val="16"/>
              </w:rPr>
              <w:t>1,1200</w:t>
            </w:r>
          </w:p>
        </w:tc>
      </w:tr>
      <w:tr w:rsidR="00A54CBE" w:rsidRPr="00EC30C2" w14:paraId="25A3EFAA"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CD89D56"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1D18ED32"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28752744005011</w:t>
            </w:r>
          </w:p>
        </w:tc>
        <w:tc>
          <w:tcPr>
            <w:tcW w:w="4099" w:type="dxa"/>
            <w:tcBorders>
              <w:top w:val="single" w:sz="4" w:space="0" w:color="auto"/>
              <w:left w:val="single" w:sz="4" w:space="0" w:color="auto"/>
              <w:bottom w:val="single" w:sz="4" w:space="0" w:color="auto"/>
              <w:right w:val="single" w:sz="4" w:space="0" w:color="auto"/>
            </w:tcBorders>
            <w:vAlign w:val="center"/>
          </w:tcPr>
          <w:p w14:paraId="605061DE"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Bec Led GU10 10W 1050Lm 4000K cu toate piesele si elem. componente</w:t>
            </w:r>
          </w:p>
        </w:tc>
        <w:tc>
          <w:tcPr>
            <w:tcW w:w="1412" w:type="dxa"/>
            <w:tcBorders>
              <w:top w:val="single" w:sz="4" w:space="0" w:color="auto"/>
              <w:left w:val="single" w:sz="4" w:space="0" w:color="auto"/>
              <w:bottom w:val="single" w:sz="4" w:space="0" w:color="auto"/>
              <w:right w:val="single" w:sz="4" w:space="0" w:color="auto"/>
            </w:tcBorders>
            <w:vAlign w:val="center"/>
          </w:tcPr>
          <w:p w14:paraId="06C75F2A"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299A75BF" w14:textId="77777777" w:rsidR="00A54CBE" w:rsidRPr="008467F8" w:rsidRDefault="00A54CBE" w:rsidP="00940DDF">
            <w:pPr>
              <w:pStyle w:val="4"/>
              <w:rPr>
                <w:rFonts w:eastAsia="PMingLiU"/>
                <w:b w:val="0"/>
                <w:lang w:val="ro-MD"/>
              </w:rPr>
            </w:pPr>
            <w:r w:rsidRPr="008467F8">
              <w:rPr>
                <w:b w:val="0"/>
                <w:sz w:val="16"/>
                <w:szCs w:val="16"/>
              </w:rPr>
              <w:t>4,1600</w:t>
            </w:r>
          </w:p>
        </w:tc>
      </w:tr>
      <w:tr w:rsidR="00A54CBE" w:rsidRPr="00EC30C2" w14:paraId="01D9C223"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D2E06FB"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09CE83D5"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31621651072291</w:t>
            </w:r>
          </w:p>
        </w:tc>
        <w:tc>
          <w:tcPr>
            <w:tcW w:w="4099" w:type="dxa"/>
            <w:tcBorders>
              <w:top w:val="single" w:sz="4" w:space="0" w:color="auto"/>
              <w:left w:val="single" w:sz="4" w:space="0" w:color="auto"/>
              <w:bottom w:val="single" w:sz="4" w:space="0" w:color="auto"/>
              <w:right w:val="single" w:sz="4" w:space="0" w:color="auto"/>
            </w:tcBorders>
            <w:vAlign w:val="center"/>
          </w:tcPr>
          <w:p w14:paraId="52A44224"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Dulie GU10 alb cu fir 15cm Luminaled</w:t>
            </w:r>
          </w:p>
        </w:tc>
        <w:tc>
          <w:tcPr>
            <w:tcW w:w="1412" w:type="dxa"/>
            <w:tcBorders>
              <w:top w:val="single" w:sz="4" w:space="0" w:color="auto"/>
              <w:left w:val="single" w:sz="4" w:space="0" w:color="auto"/>
              <w:bottom w:val="single" w:sz="4" w:space="0" w:color="auto"/>
              <w:right w:val="single" w:sz="4" w:space="0" w:color="auto"/>
            </w:tcBorders>
            <w:vAlign w:val="center"/>
          </w:tcPr>
          <w:p w14:paraId="028A4F06"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0F065AE5" w14:textId="77777777" w:rsidR="00A54CBE" w:rsidRPr="008467F8" w:rsidRDefault="00A54CBE" w:rsidP="00940DDF">
            <w:pPr>
              <w:pStyle w:val="4"/>
              <w:rPr>
                <w:rFonts w:eastAsia="PMingLiU"/>
                <w:b w:val="0"/>
                <w:lang w:val="ro-MD"/>
              </w:rPr>
            </w:pPr>
            <w:r w:rsidRPr="008467F8">
              <w:rPr>
                <w:b w:val="0"/>
                <w:sz w:val="16"/>
                <w:szCs w:val="16"/>
              </w:rPr>
              <w:t>4,1600</w:t>
            </w:r>
          </w:p>
        </w:tc>
      </w:tr>
      <w:tr w:rsidR="00A54CBE" w:rsidRPr="00EC30C2" w14:paraId="3FE5111B"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9F97303"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11BDF9B6"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2875272700047</w:t>
            </w:r>
          </w:p>
        </w:tc>
        <w:tc>
          <w:tcPr>
            <w:tcW w:w="4099" w:type="dxa"/>
            <w:tcBorders>
              <w:top w:val="single" w:sz="4" w:space="0" w:color="auto"/>
              <w:left w:val="single" w:sz="4" w:space="0" w:color="auto"/>
              <w:bottom w:val="single" w:sz="4" w:space="0" w:color="auto"/>
              <w:right w:val="single" w:sz="4" w:space="0" w:color="auto"/>
            </w:tcBorders>
            <w:vAlign w:val="center"/>
          </w:tcPr>
          <w:p w14:paraId="40216766"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Cirlig de plafon pentru corp iluminat</w:t>
            </w:r>
          </w:p>
        </w:tc>
        <w:tc>
          <w:tcPr>
            <w:tcW w:w="1412" w:type="dxa"/>
            <w:tcBorders>
              <w:top w:val="single" w:sz="4" w:space="0" w:color="auto"/>
              <w:left w:val="single" w:sz="4" w:space="0" w:color="auto"/>
              <w:bottom w:val="single" w:sz="4" w:space="0" w:color="auto"/>
              <w:right w:val="single" w:sz="4" w:space="0" w:color="auto"/>
            </w:tcBorders>
            <w:vAlign w:val="center"/>
          </w:tcPr>
          <w:p w14:paraId="5C889B4E"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7FBAE4B6" w14:textId="77777777" w:rsidR="00A54CBE" w:rsidRPr="008467F8" w:rsidRDefault="00A54CBE" w:rsidP="00940DDF">
            <w:pPr>
              <w:pStyle w:val="4"/>
              <w:rPr>
                <w:rFonts w:eastAsia="PMingLiU"/>
                <w:b w:val="0"/>
                <w:lang w:val="ro-MD"/>
              </w:rPr>
            </w:pPr>
            <w:r w:rsidRPr="008467F8">
              <w:rPr>
                <w:b w:val="0"/>
                <w:sz w:val="16"/>
                <w:szCs w:val="16"/>
              </w:rPr>
              <w:t>4,1600</w:t>
            </w:r>
          </w:p>
        </w:tc>
      </w:tr>
      <w:tr w:rsidR="00A54CBE" w:rsidRPr="00EC30C2" w14:paraId="05556E77"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1CDFD5E" w14:textId="77777777" w:rsidR="00A54CBE" w:rsidRPr="008467F8" w:rsidRDefault="00A54CBE" w:rsidP="00940DDF">
            <w:pPr>
              <w:jc w:val="center"/>
              <w:rPr>
                <w:rFonts w:eastAsia="PMingLiU"/>
                <w:lang w:val="ro-MD" w:eastAsia="zh-CN"/>
              </w:rPr>
            </w:pPr>
            <w:r w:rsidRPr="008467F8">
              <w:rPr>
                <w:bCs/>
                <w:sz w:val="22"/>
                <w:szCs w:val="22"/>
                <w:lang w:val="en-US"/>
              </w:rPr>
              <w:t>99</w:t>
            </w:r>
          </w:p>
        </w:tc>
        <w:tc>
          <w:tcPr>
            <w:tcW w:w="1654" w:type="dxa"/>
            <w:tcBorders>
              <w:top w:val="single" w:sz="4" w:space="0" w:color="auto"/>
              <w:left w:val="single" w:sz="4" w:space="0" w:color="auto"/>
              <w:bottom w:val="single" w:sz="4" w:space="0" w:color="auto"/>
              <w:right w:val="single" w:sz="4" w:space="0" w:color="auto"/>
            </w:tcBorders>
            <w:vAlign w:val="center"/>
          </w:tcPr>
          <w:p w14:paraId="667DE0B4" w14:textId="77777777" w:rsidR="00A54CBE" w:rsidRPr="00E81EA7" w:rsidRDefault="00A54CBE" w:rsidP="00940DDF">
            <w:pPr>
              <w:tabs>
                <w:tab w:val="left" w:pos="1134"/>
              </w:tabs>
              <w:outlineLvl w:val="0"/>
              <w:rPr>
                <w:rFonts w:eastAsia="PMingLiU"/>
                <w:lang w:val="ro-MD" w:eastAsia="zh-CN"/>
              </w:rPr>
            </w:pPr>
          </w:p>
        </w:tc>
        <w:tc>
          <w:tcPr>
            <w:tcW w:w="4099" w:type="dxa"/>
            <w:tcBorders>
              <w:top w:val="single" w:sz="4" w:space="0" w:color="auto"/>
              <w:left w:val="single" w:sz="4" w:space="0" w:color="auto"/>
              <w:bottom w:val="single" w:sz="4" w:space="0" w:color="auto"/>
              <w:right w:val="single" w:sz="4" w:space="0" w:color="auto"/>
            </w:tcBorders>
          </w:tcPr>
          <w:p w14:paraId="06224644" w14:textId="77777777" w:rsidR="00A54CBE" w:rsidRPr="00150441" w:rsidRDefault="00A54CBE" w:rsidP="00940DDF">
            <w:pPr>
              <w:rPr>
                <w:bCs/>
                <w:sz w:val="2"/>
                <w:szCs w:val="2"/>
                <w:lang w:val="en-US"/>
              </w:rPr>
            </w:pPr>
            <w:r w:rsidRPr="00E81EA7">
              <w:rPr>
                <w:bCs/>
                <w:sz w:val="22"/>
                <w:szCs w:val="22"/>
                <w:lang w:val="en-US"/>
              </w:rPr>
              <w:t>Rama 2 loc neagra metalic Karen Arvia</w:t>
            </w:r>
          </w:p>
        </w:tc>
        <w:tc>
          <w:tcPr>
            <w:tcW w:w="1412" w:type="dxa"/>
            <w:tcBorders>
              <w:top w:val="single" w:sz="4" w:space="0" w:color="auto"/>
              <w:left w:val="single" w:sz="4" w:space="0" w:color="auto"/>
              <w:bottom w:val="single" w:sz="4" w:space="0" w:color="auto"/>
              <w:right w:val="single" w:sz="4" w:space="0" w:color="auto"/>
            </w:tcBorders>
            <w:vAlign w:val="center"/>
          </w:tcPr>
          <w:p w14:paraId="6BEE4F41" w14:textId="77777777" w:rsidR="00A54CBE" w:rsidRPr="008467F8" w:rsidRDefault="00A54CBE" w:rsidP="00940DDF">
            <w:pPr>
              <w:pStyle w:val="4"/>
              <w:rPr>
                <w:rFonts w:eastAsia="PMingLiU"/>
                <w:b w:val="0"/>
                <w:lang w:val="ro-MD"/>
              </w:rPr>
            </w:pPr>
            <w:r w:rsidRPr="008467F8">
              <w:rPr>
                <w:b w:val="0"/>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3063656E" w14:textId="77777777" w:rsidR="00A54CBE" w:rsidRPr="008467F8" w:rsidRDefault="00A54CBE" w:rsidP="00940DDF">
            <w:pPr>
              <w:pStyle w:val="4"/>
              <w:rPr>
                <w:b w:val="0"/>
              </w:rPr>
            </w:pPr>
            <w:r w:rsidRPr="008467F8">
              <w:rPr>
                <w:b w:val="0"/>
              </w:rPr>
              <w:t>3,0000</w:t>
            </w:r>
          </w:p>
          <w:p w14:paraId="7036E754" w14:textId="77777777" w:rsidR="00A54CBE" w:rsidRPr="008467F8" w:rsidRDefault="00A54CBE" w:rsidP="00940DDF">
            <w:pPr>
              <w:pStyle w:val="4"/>
              <w:rPr>
                <w:rFonts w:eastAsia="PMingLiU"/>
                <w:b w:val="0"/>
                <w:lang w:val="ro-MD"/>
              </w:rPr>
            </w:pPr>
          </w:p>
        </w:tc>
      </w:tr>
      <w:tr w:rsidR="00A54CBE" w:rsidRPr="00EC30C2" w14:paraId="3021D155"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97B82E7"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5259B02F"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37</w:t>
            </w:r>
          </w:p>
        </w:tc>
        <w:tc>
          <w:tcPr>
            <w:tcW w:w="4099" w:type="dxa"/>
            <w:tcBorders>
              <w:top w:val="single" w:sz="4" w:space="0" w:color="auto"/>
              <w:left w:val="single" w:sz="4" w:space="0" w:color="auto"/>
              <w:bottom w:val="single" w:sz="4" w:space="0" w:color="auto"/>
              <w:right w:val="single" w:sz="4" w:space="0" w:color="auto"/>
            </w:tcBorders>
            <w:vAlign w:val="center"/>
          </w:tcPr>
          <w:p w14:paraId="55C8D3DD"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Rama 2 loc neagra metalic Karen Arvia</w:t>
            </w:r>
          </w:p>
        </w:tc>
        <w:tc>
          <w:tcPr>
            <w:tcW w:w="1412" w:type="dxa"/>
            <w:tcBorders>
              <w:top w:val="single" w:sz="4" w:space="0" w:color="auto"/>
              <w:left w:val="single" w:sz="4" w:space="0" w:color="auto"/>
              <w:bottom w:val="single" w:sz="4" w:space="0" w:color="auto"/>
              <w:right w:val="single" w:sz="4" w:space="0" w:color="auto"/>
            </w:tcBorders>
            <w:vAlign w:val="center"/>
          </w:tcPr>
          <w:p w14:paraId="1474A87E"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5A70B021" w14:textId="77777777" w:rsidR="00A54CBE" w:rsidRPr="008467F8" w:rsidRDefault="00A54CBE" w:rsidP="00940DDF">
            <w:pPr>
              <w:pStyle w:val="4"/>
              <w:rPr>
                <w:rFonts w:eastAsia="PMingLiU"/>
                <w:b w:val="0"/>
                <w:lang w:val="ro-MD"/>
              </w:rPr>
            </w:pPr>
            <w:r w:rsidRPr="008467F8">
              <w:rPr>
                <w:b w:val="0"/>
                <w:sz w:val="16"/>
                <w:szCs w:val="16"/>
              </w:rPr>
              <w:t>3,0000</w:t>
            </w:r>
          </w:p>
        </w:tc>
      </w:tr>
      <w:tr w:rsidR="00A54CBE" w:rsidRPr="00EC30C2" w14:paraId="3D8A2EEE"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C688093" w14:textId="77777777" w:rsidR="00A54CBE" w:rsidRPr="008467F8" w:rsidRDefault="00A54CBE" w:rsidP="00940DDF">
            <w:pPr>
              <w:jc w:val="center"/>
              <w:rPr>
                <w:rFonts w:eastAsia="PMingLiU"/>
                <w:lang w:val="ro-MD" w:eastAsia="zh-CN"/>
              </w:rPr>
            </w:pPr>
            <w:r w:rsidRPr="008467F8">
              <w:rPr>
                <w:bCs/>
                <w:sz w:val="22"/>
                <w:szCs w:val="22"/>
                <w:lang w:val="en-US"/>
              </w:rPr>
              <w:t>100</w:t>
            </w:r>
          </w:p>
        </w:tc>
        <w:tc>
          <w:tcPr>
            <w:tcW w:w="1654" w:type="dxa"/>
            <w:tcBorders>
              <w:top w:val="single" w:sz="4" w:space="0" w:color="auto"/>
              <w:left w:val="single" w:sz="4" w:space="0" w:color="auto"/>
              <w:bottom w:val="single" w:sz="4" w:space="0" w:color="auto"/>
              <w:right w:val="single" w:sz="4" w:space="0" w:color="auto"/>
            </w:tcBorders>
            <w:vAlign w:val="center"/>
          </w:tcPr>
          <w:p w14:paraId="701940F2" w14:textId="77777777" w:rsidR="00A54CBE" w:rsidRPr="00E81EA7" w:rsidRDefault="00A54CBE" w:rsidP="00940DDF">
            <w:pPr>
              <w:tabs>
                <w:tab w:val="left" w:pos="1134"/>
              </w:tabs>
              <w:outlineLvl w:val="0"/>
              <w:rPr>
                <w:rFonts w:eastAsia="PMingLiU"/>
                <w:lang w:val="ro-MD" w:eastAsia="zh-CN"/>
              </w:rPr>
            </w:pPr>
          </w:p>
        </w:tc>
        <w:tc>
          <w:tcPr>
            <w:tcW w:w="4099" w:type="dxa"/>
            <w:tcBorders>
              <w:top w:val="single" w:sz="4" w:space="0" w:color="auto"/>
              <w:left w:val="single" w:sz="4" w:space="0" w:color="auto"/>
              <w:bottom w:val="single" w:sz="4" w:space="0" w:color="auto"/>
              <w:right w:val="single" w:sz="4" w:space="0" w:color="auto"/>
            </w:tcBorders>
          </w:tcPr>
          <w:p w14:paraId="13DD70F0" w14:textId="77777777" w:rsidR="00A54CBE" w:rsidRPr="00150441" w:rsidRDefault="00A54CBE" w:rsidP="00940DDF">
            <w:pPr>
              <w:rPr>
                <w:bCs/>
                <w:sz w:val="2"/>
                <w:szCs w:val="2"/>
                <w:lang w:val="en-US"/>
              </w:rPr>
            </w:pPr>
            <w:r w:rsidRPr="00E81EA7">
              <w:rPr>
                <w:bCs/>
                <w:sz w:val="22"/>
                <w:szCs w:val="22"/>
                <w:lang w:val="en-US"/>
              </w:rPr>
              <w:t>Rama 1 loc neagra metalic Karen Arvia</w:t>
            </w:r>
          </w:p>
        </w:tc>
        <w:tc>
          <w:tcPr>
            <w:tcW w:w="1412" w:type="dxa"/>
            <w:tcBorders>
              <w:top w:val="single" w:sz="4" w:space="0" w:color="auto"/>
              <w:left w:val="single" w:sz="4" w:space="0" w:color="auto"/>
              <w:bottom w:val="single" w:sz="4" w:space="0" w:color="auto"/>
              <w:right w:val="single" w:sz="4" w:space="0" w:color="auto"/>
            </w:tcBorders>
            <w:vAlign w:val="center"/>
          </w:tcPr>
          <w:p w14:paraId="314265C1" w14:textId="77777777" w:rsidR="00A54CBE" w:rsidRPr="008467F8" w:rsidRDefault="00A54CBE" w:rsidP="00940DDF">
            <w:pPr>
              <w:pStyle w:val="4"/>
              <w:rPr>
                <w:rFonts w:eastAsia="PMingLiU"/>
                <w:b w:val="0"/>
                <w:lang w:val="ro-MD"/>
              </w:rPr>
            </w:pPr>
            <w:r w:rsidRPr="008467F8">
              <w:rPr>
                <w:b w:val="0"/>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5B466A4A" w14:textId="77777777" w:rsidR="00A54CBE" w:rsidRPr="008467F8" w:rsidRDefault="00A54CBE" w:rsidP="00940DDF">
            <w:pPr>
              <w:pStyle w:val="4"/>
              <w:rPr>
                <w:b w:val="0"/>
              </w:rPr>
            </w:pPr>
            <w:r w:rsidRPr="008467F8">
              <w:rPr>
                <w:b w:val="0"/>
              </w:rPr>
              <w:t>3,0000</w:t>
            </w:r>
          </w:p>
          <w:p w14:paraId="3768762B" w14:textId="77777777" w:rsidR="00A54CBE" w:rsidRPr="008467F8" w:rsidRDefault="00A54CBE" w:rsidP="00940DDF">
            <w:pPr>
              <w:pStyle w:val="4"/>
              <w:rPr>
                <w:rFonts w:eastAsia="PMingLiU"/>
                <w:b w:val="0"/>
                <w:lang w:val="ro-MD"/>
              </w:rPr>
            </w:pPr>
          </w:p>
        </w:tc>
      </w:tr>
      <w:tr w:rsidR="00A54CBE" w:rsidRPr="00EC30C2" w14:paraId="21D26074"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9373C18"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57096A8A"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39</w:t>
            </w:r>
          </w:p>
        </w:tc>
        <w:tc>
          <w:tcPr>
            <w:tcW w:w="4099" w:type="dxa"/>
            <w:tcBorders>
              <w:top w:val="single" w:sz="4" w:space="0" w:color="auto"/>
              <w:left w:val="single" w:sz="4" w:space="0" w:color="auto"/>
              <w:bottom w:val="single" w:sz="4" w:space="0" w:color="auto"/>
              <w:right w:val="single" w:sz="4" w:space="0" w:color="auto"/>
            </w:tcBorders>
            <w:vAlign w:val="center"/>
          </w:tcPr>
          <w:p w14:paraId="1F4919DC"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Rama 1 loc neagra metalic Karen Arvia</w:t>
            </w:r>
          </w:p>
        </w:tc>
        <w:tc>
          <w:tcPr>
            <w:tcW w:w="1412" w:type="dxa"/>
            <w:tcBorders>
              <w:top w:val="single" w:sz="4" w:space="0" w:color="auto"/>
              <w:left w:val="single" w:sz="4" w:space="0" w:color="auto"/>
              <w:bottom w:val="single" w:sz="4" w:space="0" w:color="auto"/>
              <w:right w:val="single" w:sz="4" w:space="0" w:color="auto"/>
            </w:tcBorders>
            <w:vAlign w:val="center"/>
          </w:tcPr>
          <w:p w14:paraId="5271CBB6"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72A0E732" w14:textId="77777777" w:rsidR="00A54CBE" w:rsidRPr="008467F8" w:rsidRDefault="00A54CBE" w:rsidP="00940DDF">
            <w:pPr>
              <w:pStyle w:val="4"/>
              <w:rPr>
                <w:rFonts w:eastAsia="PMingLiU"/>
                <w:b w:val="0"/>
                <w:lang w:val="ro-MD"/>
              </w:rPr>
            </w:pPr>
            <w:r w:rsidRPr="008467F8">
              <w:rPr>
                <w:b w:val="0"/>
                <w:sz w:val="16"/>
                <w:szCs w:val="16"/>
              </w:rPr>
              <w:t>3,0000</w:t>
            </w:r>
          </w:p>
        </w:tc>
      </w:tr>
      <w:tr w:rsidR="00A54CBE" w:rsidRPr="00EC30C2" w14:paraId="6AB9C278"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ECAFC36" w14:textId="77777777" w:rsidR="00A54CBE" w:rsidRPr="008467F8" w:rsidRDefault="00A54CBE" w:rsidP="00940DDF">
            <w:pPr>
              <w:jc w:val="center"/>
              <w:rPr>
                <w:rFonts w:eastAsia="PMingLiU"/>
                <w:lang w:val="ro-MD" w:eastAsia="zh-CN"/>
              </w:rPr>
            </w:pPr>
            <w:r w:rsidRPr="008467F8">
              <w:rPr>
                <w:bCs/>
                <w:sz w:val="22"/>
                <w:szCs w:val="22"/>
                <w:lang w:val="en-US"/>
              </w:rPr>
              <w:t>101</w:t>
            </w:r>
          </w:p>
        </w:tc>
        <w:tc>
          <w:tcPr>
            <w:tcW w:w="1654" w:type="dxa"/>
            <w:tcBorders>
              <w:top w:val="single" w:sz="4" w:space="0" w:color="auto"/>
              <w:left w:val="single" w:sz="4" w:space="0" w:color="auto"/>
              <w:bottom w:val="single" w:sz="4" w:space="0" w:color="auto"/>
              <w:right w:val="single" w:sz="4" w:space="0" w:color="auto"/>
            </w:tcBorders>
            <w:vAlign w:val="center"/>
          </w:tcPr>
          <w:p w14:paraId="6C3A74B0"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RpEE14A</w:t>
            </w:r>
          </w:p>
        </w:tc>
        <w:tc>
          <w:tcPr>
            <w:tcW w:w="4099" w:type="dxa"/>
            <w:tcBorders>
              <w:top w:val="single" w:sz="4" w:space="0" w:color="auto"/>
              <w:left w:val="single" w:sz="4" w:space="0" w:color="auto"/>
              <w:bottom w:val="single" w:sz="4" w:space="0" w:color="auto"/>
              <w:right w:val="single" w:sz="4" w:space="0" w:color="auto"/>
            </w:tcBorders>
          </w:tcPr>
          <w:p w14:paraId="199B724F" w14:textId="77777777" w:rsidR="00A54CBE" w:rsidRPr="00150441" w:rsidRDefault="00A54CBE" w:rsidP="00940DDF">
            <w:pPr>
              <w:rPr>
                <w:bCs/>
                <w:sz w:val="2"/>
                <w:szCs w:val="2"/>
                <w:lang w:val="en-US"/>
              </w:rPr>
            </w:pPr>
            <w:r w:rsidRPr="00E81EA7">
              <w:rPr>
                <w:bCs/>
                <w:sz w:val="22"/>
                <w:szCs w:val="22"/>
                <w:lang w:val="en-US"/>
              </w:rPr>
              <w:t>Montarea intrerupatoarelor unipolare - intrerupator simplu tip 1- simbol 0158 / Intrerupator unitar 10A negru metalic Karen Arvia</w:t>
            </w:r>
          </w:p>
        </w:tc>
        <w:tc>
          <w:tcPr>
            <w:tcW w:w="1412" w:type="dxa"/>
            <w:tcBorders>
              <w:top w:val="single" w:sz="4" w:space="0" w:color="auto"/>
              <w:left w:val="single" w:sz="4" w:space="0" w:color="auto"/>
              <w:bottom w:val="single" w:sz="4" w:space="0" w:color="auto"/>
              <w:right w:val="single" w:sz="4" w:space="0" w:color="auto"/>
            </w:tcBorders>
            <w:vAlign w:val="center"/>
          </w:tcPr>
          <w:p w14:paraId="7B7D099A" w14:textId="77777777" w:rsidR="00A54CBE" w:rsidRPr="008467F8" w:rsidRDefault="00A54CBE" w:rsidP="00940DDF">
            <w:pPr>
              <w:pStyle w:val="4"/>
              <w:rPr>
                <w:rFonts w:eastAsia="PMingLiU"/>
                <w:b w:val="0"/>
                <w:lang w:val="ro-MD"/>
              </w:rPr>
            </w:pPr>
            <w:r w:rsidRPr="008467F8">
              <w:rPr>
                <w:b w:val="0"/>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06E64F09" w14:textId="77777777" w:rsidR="00A54CBE" w:rsidRPr="008467F8" w:rsidRDefault="00A54CBE" w:rsidP="00940DDF">
            <w:pPr>
              <w:pStyle w:val="4"/>
              <w:rPr>
                <w:b w:val="0"/>
              </w:rPr>
            </w:pPr>
            <w:r w:rsidRPr="008467F8">
              <w:rPr>
                <w:b w:val="0"/>
              </w:rPr>
              <w:t>1,0000</w:t>
            </w:r>
          </w:p>
          <w:p w14:paraId="4C72C9EF" w14:textId="77777777" w:rsidR="00A54CBE" w:rsidRPr="008467F8" w:rsidRDefault="00A54CBE" w:rsidP="00940DDF">
            <w:pPr>
              <w:pStyle w:val="4"/>
              <w:rPr>
                <w:rFonts w:eastAsia="PMingLiU"/>
                <w:b w:val="0"/>
                <w:lang w:val="ro-MD"/>
              </w:rPr>
            </w:pPr>
          </w:p>
        </w:tc>
      </w:tr>
      <w:tr w:rsidR="00A54CBE" w:rsidRPr="00EC30C2" w14:paraId="5F5F765B"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3665DF7"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92FCDE8"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7137010011520</w:t>
            </w:r>
          </w:p>
        </w:tc>
        <w:tc>
          <w:tcPr>
            <w:tcW w:w="4099" w:type="dxa"/>
            <w:tcBorders>
              <w:top w:val="single" w:sz="4" w:space="0" w:color="auto"/>
              <w:left w:val="single" w:sz="4" w:space="0" w:color="auto"/>
              <w:bottom w:val="single" w:sz="4" w:space="0" w:color="auto"/>
              <w:right w:val="single" w:sz="4" w:space="0" w:color="auto"/>
            </w:tcBorders>
            <w:vAlign w:val="center"/>
          </w:tcPr>
          <w:p w14:paraId="79FB1CD0"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Electrician in constructii</w:t>
            </w:r>
          </w:p>
        </w:tc>
        <w:tc>
          <w:tcPr>
            <w:tcW w:w="1412" w:type="dxa"/>
            <w:tcBorders>
              <w:top w:val="single" w:sz="4" w:space="0" w:color="auto"/>
              <w:left w:val="single" w:sz="4" w:space="0" w:color="auto"/>
              <w:bottom w:val="single" w:sz="4" w:space="0" w:color="auto"/>
              <w:right w:val="single" w:sz="4" w:space="0" w:color="auto"/>
            </w:tcBorders>
            <w:vAlign w:val="center"/>
          </w:tcPr>
          <w:p w14:paraId="318D481B"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1414070F" w14:textId="77777777" w:rsidR="00A54CBE" w:rsidRPr="008467F8" w:rsidRDefault="00A54CBE" w:rsidP="00940DDF">
            <w:pPr>
              <w:pStyle w:val="4"/>
              <w:rPr>
                <w:rFonts w:eastAsia="PMingLiU"/>
                <w:b w:val="0"/>
                <w:lang w:val="ro-MD"/>
              </w:rPr>
            </w:pPr>
            <w:r w:rsidRPr="008467F8">
              <w:rPr>
                <w:b w:val="0"/>
                <w:sz w:val="16"/>
                <w:szCs w:val="16"/>
              </w:rPr>
              <w:t>0,3000</w:t>
            </w:r>
          </w:p>
        </w:tc>
      </w:tr>
      <w:tr w:rsidR="00A54CBE" w:rsidRPr="00EC30C2" w14:paraId="4B6814CA"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C4C6BD4"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4AD19E00"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11110001000201</w:t>
            </w:r>
          </w:p>
        </w:tc>
        <w:tc>
          <w:tcPr>
            <w:tcW w:w="4099" w:type="dxa"/>
            <w:tcBorders>
              <w:top w:val="single" w:sz="4" w:space="0" w:color="auto"/>
              <w:left w:val="single" w:sz="4" w:space="0" w:color="auto"/>
              <w:bottom w:val="single" w:sz="4" w:space="0" w:color="auto"/>
              <w:right w:val="single" w:sz="4" w:space="0" w:color="auto"/>
            </w:tcBorders>
            <w:vAlign w:val="center"/>
          </w:tcPr>
          <w:p w14:paraId="66A734BF"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Intrerupator unitar 10A negru metalic Karen Arvia</w:t>
            </w:r>
          </w:p>
        </w:tc>
        <w:tc>
          <w:tcPr>
            <w:tcW w:w="1412" w:type="dxa"/>
            <w:tcBorders>
              <w:top w:val="single" w:sz="4" w:space="0" w:color="auto"/>
              <w:left w:val="single" w:sz="4" w:space="0" w:color="auto"/>
              <w:bottom w:val="single" w:sz="4" w:space="0" w:color="auto"/>
              <w:right w:val="single" w:sz="4" w:space="0" w:color="auto"/>
            </w:tcBorders>
            <w:vAlign w:val="center"/>
          </w:tcPr>
          <w:p w14:paraId="379F7FEB"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7CFB2FDC" w14:textId="77777777" w:rsidR="00A54CBE" w:rsidRPr="008467F8" w:rsidRDefault="00A54CBE" w:rsidP="00940DDF">
            <w:pPr>
              <w:pStyle w:val="4"/>
              <w:rPr>
                <w:rFonts w:eastAsia="PMingLiU"/>
                <w:b w:val="0"/>
                <w:lang w:val="ro-MD"/>
              </w:rPr>
            </w:pPr>
            <w:r w:rsidRPr="008467F8">
              <w:rPr>
                <w:b w:val="0"/>
                <w:sz w:val="16"/>
                <w:szCs w:val="16"/>
              </w:rPr>
              <w:t>1,0000</w:t>
            </w:r>
          </w:p>
        </w:tc>
      </w:tr>
      <w:tr w:rsidR="00A54CBE" w:rsidRPr="00EC30C2" w14:paraId="65B95271"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2F26B9C"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591744E5"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2811236311002</w:t>
            </w:r>
          </w:p>
        </w:tc>
        <w:tc>
          <w:tcPr>
            <w:tcW w:w="4099" w:type="dxa"/>
            <w:tcBorders>
              <w:top w:val="single" w:sz="4" w:space="0" w:color="auto"/>
              <w:left w:val="single" w:sz="4" w:space="0" w:color="auto"/>
              <w:bottom w:val="single" w:sz="4" w:space="0" w:color="auto"/>
              <w:right w:val="single" w:sz="4" w:space="0" w:color="auto"/>
            </w:tcBorders>
            <w:vAlign w:val="center"/>
          </w:tcPr>
          <w:p w14:paraId="6CBADD88"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Doze pentru aparate</w:t>
            </w:r>
          </w:p>
        </w:tc>
        <w:tc>
          <w:tcPr>
            <w:tcW w:w="1412" w:type="dxa"/>
            <w:tcBorders>
              <w:top w:val="single" w:sz="4" w:space="0" w:color="auto"/>
              <w:left w:val="single" w:sz="4" w:space="0" w:color="auto"/>
              <w:bottom w:val="single" w:sz="4" w:space="0" w:color="auto"/>
              <w:right w:val="single" w:sz="4" w:space="0" w:color="auto"/>
            </w:tcBorders>
            <w:vAlign w:val="center"/>
          </w:tcPr>
          <w:p w14:paraId="57D18A2A"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1CAE4C7F" w14:textId="77777777" w:rsidR="00A54CBE" w:rsidRPr="008467F8" w:rsidRDefault="00A54CBE" w:rsidP="00940DDF">
            <w:pPr>
              <w:pStyle w:val="4"/>
              <w:rPr>
                <w:rFonts w:eastAsia="PMingLiU"/>
                <w:b w:val="0"/>
                <w:lang w:val="ro-MD"/>
              </w:rPr>
            </w:pPr>
            <w:r w:rsidRPr="008467F8">
              <w:rPr>
                <w:b w:val="0"/>
                <w:sz w:val="16"/>
                <w:szCs w:val="16"/>
              </w:rPr>
              <w:t>1,0000</w:t>
            </w:r>
          </w:p>
        </w:tc>
      </w:tr>
      <w:tr w:rsidR="00A54CBE" w:rsidRPr="00EC30C2" w14:paraId="26155BFF"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19C9CA2"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4031B5B0"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2653102100830</w:t>
            </w:r>
          </w:p>
        </w:tc>
        <w:tc>
          <w:tcPr>
            <w:tcW w:w="4099" w:type="dxa"/>
            <w:tcBorders>
              <w:top w:val="single" w:sz="4" w:space="0" w:color="auto"/>
              <w:left w:val="single" w:sz="4" w:space="0" w:color="auto"/>
              <w:bottom w:val="single" w:sz="4" w:space="0" w:color="auto"/>
              <w:right w:val="single" w:sz="4" w:space="0" w:color="auto"/>
            </w:tcBorders>
            <w:vAlign w:val="center"/>
          </w:tcPr>
          <w:p w14:paraId="4E13FBAD"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Ipsos pentru constructii tip A</w:t>
            </w:r>
          </w:p>
        </w:tc>
        <w:tc>
          <w:tcPr>
            <w:tcW w:w="1412" w:type="dxa"/>
            <w:tcBorders>
              <w:top w:val="single" w:sz="4" w:space="0" w:color="auto"/>
              <w:left w:val="single" w:sz="4" w:space="0" w:color="auto"/>
              <w:bottom w:val="single" w:sz="4" w:space="0" w:color="auto"/>
              <w:right w:val="single" w:sz="4" w:space="0" w:color="auto"/>
            </w:tcBorders>
            <w:vAlign w:val="center"/>
          </w:tcPr>
          <w:p w14:paraId="6FAAF469" w14:textId="77777777" w:rsidR="00A54CBE" w:rsidRPr="008467F8" w:rsidRDefault="00A54CBE" w:rsidP="00940DDF">
            <w:pPr>
              <w:pStyle w:val="4"/>
              <w:rPr>
                <w:rFonts w:eastAsia="PMingLiU"/>
                <w:b w:val="0"/>
                <w:lang w:val="ro-MD"/>
              </w:rPr>
            </w:pPr>
            <w:r w:rsidRPr="008467F8">
              <w:rPr>
                <w:b w:val="0"/>
                <w:sz w:val="16"/>
                <w:szCs w:val="16"/>
              </w:rPr>
              <w:t>kg</w:t>
            </w:r>
          </w:p>
        </w:tc>
        <w:tc>
          <w:tcPr>
            <w:tcW w:w="1658" w:type="dxa"/>
            <w:tcBorders>
              <w:top w:val="single" w:sz="4" w:space="0" w:color="auto"/>
              <w:left w:val="single" w:sz="4" w:space="0" w:color="auto"/>
              <w:bottom w:val="single" w:sz="4" w:space="0" w:color="auto"/>
              <w:right w:val="single" w:sz="4" w:space="0" w:color="auto"/>
            </w:tcBorders>
            <w:vAlign w:val="center"/>
          </w:tcPr>
          <w:p w14:paraId="0C6F54D0" w14:textId="77777777" w:rsidR="00A54CBE" w:rsidRPr="008467F8" w:rsidRDefault="00A54CBE" w:rsidP="00940DDF">
            <w:pPr>
              <w:pStyle w:val="4"/>
              <w:rPr>
                <w:rFonts w:eastAsia="PMingLiU"/>
                <w:b w:val="0"/>
                <w:lang w:val="ro-MD"/>
              </w:rPr>
            </w:pPr>
            <w:r w:rsidRPr="008467F8">
              <w:rPr>
                <w:b w:val="0"/>
                <w:sz w:val="16"/>
                <w:szCs w:val="16"/>
              </w:rPr>
              <w:t>0,0050</w:t>
            </w:r>
          </w:p>
        </w:tc>
      </w:tr>
      <w:tr w:rsidR="00A54CBE" w:rsidRPr="00EC30C2" w14:paraId="7EF545B3"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C771477"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1F58D001"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2513206621522</w:t>
            </w:r>
          </w:p>
        </w:tc>
        <w:tc>
          <w:tcPr>
            <w:tcW w:w="4099" w:type="dxa"/>
            <w:tcBorders>
              <w:top w:val="single" w:sz="4" w:space="0" w:color="auto"/>
              <w:left w:val="single" w:sz="4" w:space="0" w:color="auto"/>
              <w:bottom w:val="single" w:sz="4" w:space="0" w:color="auto"/>
              <w:right w:val="single" w:sz="4" w:space="0" w:color="auto"/>
            </w:tcBorders>
            <w:vAlign w:val="center"/>
          </w:tcPr>
          <w:p w14:paraId="2D3087BD"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Banda izolatoare din pinza cauciucata tip PC-role 10m x 15mm</w:t>
            </w:r>
          </w:p>
        </w:tc>
        <w:tc>
          <w:tcPr>
            <w:tcW w:w="1412" w:type="dxa"/>
            <w:tcBorders>
              <w:top w:val="single" w:sz="4" w:space="0" w:color="auto"/>
              <w:left w:val="single" w:sz="4" w:space="0" w:color="auto"/>
              <w:bottom w:val="single" w:sz="4" w:space="0" w:color="auto"/>
              <w:right w:val="single" w:sz="4" w:space="0" w:color="auto"/>
            </w:tcBorders>
            <w:vAlign w:val="center"/>
          </w:tcPr>
          <w:p w14:paraId="39D41B2D" w14:textId="77777777" w:rsidR="00A54CBE" w:rsidRPr="008467F8" w:rsidRDefault="00A54CBE" w:rsidP="00940DDF">
            <w:pPr>
              <w:pStyle w:val="4"/>
              <w:rPr>
                <w:rFonts w:eastAsia="PMingLiU"/>
                <w:b w:val="0"/>
                <w:lang w:val="ro-MD"/>
              </w:rPr>
            </w:pPr>
            <w:r w:rsidRPr="008467F8">
              <w:rPr>
                <w:b w:val="0"/>
                <w:sz w:val="16"/>
                <w:szCs w:val="16"/>
              </w:rPr>
              <w:t>m</w:t>
            </w:r>
          </w:p>
        </w:tc>
        <w:tc>
          <w:tcPr>
            <w:tcW w:w="1658" w:type="dxa"/>
            <w:tcBorders>
              <w:top w:val="single" w:sz="4" w:space="0" w:color="auto"/>
              <w:left w:val="single" w:sz="4" w:space="0" w:color="auto"/>
              <w:bottom w:val="single" w:sz="4" w:space="0" w:color="auto"/>
              <w:right w:val="single" w:sz="4" w:space="0" w:color="auto"/>
            </w:tcBorders>
            <w:vAlign w:val="center"/>
          </w:tcPr>
          <w:p w14:paraId="19236C0F" w14:textId="77777777" w:rsidR="00A54CBE" w:rsidRPr="008467F8" w:rsidRDefault="00A54CBE" w:rsidP="00940DDF">
            <w:pPr>
              <w:pStyle w:val="4"/>
              <w:rPr>
                <w:rFonts w:eastAsia="PMingLiU"/>
                <w:b w:val="0"/>
                <w:lang w:val="ro-MD"/>
              </w:rPr>
            </w:pPr>
            <w:r w:rsidRPr="008467F8">
              <w:rPr>
                <w:b w:val="0"/>
                <w:sz w:val="16"/>
                <w:szCs w:val="16"/>
              </w:rPr>
              <w:t>0,2000</w:t>
            </w:r>
          </w:p>
        </w:tc>
      </w:tr>
      <w:tr w:rsidR="00A54CBE" w:rsidRPr="00EC30C2" w14:paraId="0C720849"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27FE475" w14:textId="77777777" w:rsidR="00A54CBE" w:rsidRPr="008467F8" w:rsidRDefault="00A54CBE" w:rsidP="00940DDF">
            <w:pPr>
              <w:jc w:val="center"/>
              <w:rPr>
                <w:rFonts w:eastAsia="PMingLiU"/>
                <w:lang w:val="ro-MD" w:eastAsia="zh-CN"/>
              </w:rPr>
            </w:pPr>
            <w:r w:rsidRPr="008467F8">
              <w:rPr>
                <w:bCs/>
                <w:sz w:val="22"/>
                <w:szCs w:val="22"/>
                <w:lang w:val="en-US"/>
              </w:rPr>
              <w:t>102</w:t>
            </w:r>
          </w:p>
        </w:tc>
        <w:tc>
          <w:tcPr>
            <w:tcW w:w="1654" w:type="dxa"/>
            <w:tcBorders>
              <w:top w:val="single" w:sz="4" w:space="0" w:color="auto"/>
              <w:left w:val="single" w:sz="4" w:space="0" w:color="auto"/>
              <w:bottom w:val="single" w:sz="4" w:space="0" w:color="auto"/>
              <w:right w:val="single" w:sz="4" w:space="0" w:color="auto"/>
            </w:tcBorders>
            <w:vAlign w:val="center"/>
          </w:tcPr>
          <w:p w14:paraId="1F6C1CDF"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RpEE14C</w:t>
            </w:r>
          </w:p>
        </w:tc>
        <w:tc>
          <w:tcPr>
            <w:tcW w:w="4099" w:type="dxa"/>
            <w:tcBorders>
              <w:top w:val="single" w:sz="4" w:space="0" w:color="auto"/>
              <w:left w:val="single" w:sz="4" w:space="0" w:color="auto"/>
              <w:bottom w:val="single" w:sz="4" w:space="0" w:color="auto"/>
              <w:right w:val="single" w:sz="4" w:space="0" w:color="auto"/>
            </w:tcBorders>
          </w:tcPr>
          <w:p w14:paraId="119C4B9D" w14:textId="77777777" w:rsidR="00A54CBE" w:rsidRPr="00150441" w:rsidRDefault="00A54CBE" w:rsidP="00940DDF">
            <w:pPr>
              <w:rPr>
                <w:bCs/>
                <w:sz w:val="2"/>
                <w:szCs w:val="2"/>
                <w:lang w:val="en-US"/>
              </w:rPr>
            </w:pPr>
            <w:r w:rsidRPr="00E81EA7">
              <w:rPr>
                <w:bCs/>
                <w:sz w:val="22"/>
                <w:szCs w:val="22"/>
                <w:lang w:val="en-US"/>
              </w:rPr>
              <w:t>Montarea intrerupatoarelor unipolare - intrerupator dublu /  Intrerupator dublu 10A negru metalic Karen Arvia</w:t>
            </w:r>
          </w:p>
        </w:tc>
        <w:tc>
          <w:tcPr>
            <w:tcW w:w="1412" w:type="dxa"/>
            <w:tcBorders>
              <w:top w:val="single" w:sz="4" w:space="0" w:color="auto"/>
              <w:left w:val="single" w:sz="4" w:space="0" w:color="auto"/>
              <w:bottom w:val="single" w:sz="4" w:space="0" w:color="auto"/>
              <w:right w:val="single" w:sz="4" w:space="0" w:color="auto"/>
            </w:tcBorders>
            <w:vAlign w:val="center"/>
          </w:tcPr>
          <w:p w14:paraId="340D8D25" w14:textId="77777777" w:rsidR="00A54CBE" w:rsidRPr="008467F8" w:rsidRDefault="00A54CBE" w:rsidP="00940DDF">
            <w:pPr>
              <w:pStyle w:val="4"/>
              <w:rPr>
                <w:rFonts w:eastAsia="PMingLiU"/>
                <w:b w:val="0"/>
                <w:lang w:val="ro-MD"/>
              </w:rPr>
            </w:pPr>
            <w:r w:rsidRPr="008467F8">
              <w:rPr>
                <w:b w:val="0"/>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06EC8662" w14:textId="77777777" w:rsidR="00A54CBE" w:rsidRPr="008467F8" w:rsidRDefault="00A54CBE" w:rsidP="00940DDF">
            <w:pPr>
              <w:pStyle w:val="4"/>
              <w:rPr>
                <w:b w:val="0"/>
              </w:rPr>
            </w:pPr>
            <w:r w:rsidRPr="008467F8">
              <w:rPr>
                <w:b w:val="0"/>
              </w:rPr>
              <w:t>2,0000</w:t>
            </w:r>
          </w:p>
          <w:p w14:paraId="3AEC0B15" w14:textId="77777777" w:rsidR="00A54CBE" w:rsidRPr="008467F8" w:rsidRDefault="00A54CBE" w:rsidP="00940DDF">
            <w:pPr>
              <w:pStyle w:val="4"/>
              <w:rPr>
                <w:rFonts w:eastAsia="PMingLiU"/>
                <w:b w:val="0"/>
                <w:lang w:val="ro-MD"/>
              </w:rPr>
            </w:pPr>
          </w:p>
        </w:tc>
      </w:tr>
      <w:tr w:rsidR="00A54CBE" w:rsidRPr="00EC30C2" w14:paraId="51ACB633"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DB4A254"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5C420C4"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7137010011520</w:t>
            </w:r>
          </w:p>
        </w:tc>
        <w:tc>
          <w:tcPr>
            <w:tcW w:w="4099" w:type="dxa"/>
            <w:tcBorders>
              <w:top w:val="single" w:sz="4" w:space="0" w:color="auto"/>
              <w:left w:val="single" w:sz="4" w:space="0" w:color="auto"/>
              <w:bottom w:val="single" w:sz="4" w:space="0" w:color="auto"/>
              <w:right w:val="single" w:sz="4" w:space="0" w:color="auto"/>
            </w:tcBorders>
            <w:vAlign w:val="center"/>
          </w:tcPr>
          <w:p w14:paraId="3029FE82"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Electrician in constructii</w:t>
            </w:r>
          </w:p>
        </w:tc>
        <w:tc>
          <w:tcPr>
            <w:tcW w:w="1412" w:type="dxa"/>
            <w:tcBorders>
              <w:top w:val="single" w:sz="4" w:space="0" w:color="auto"/>
              <w:left w:val="single" w:sz="4" w:space="0" w:color="auto"/>
              <w:bottom w:val="single" w:sz="4" w:space="0" w:color="auto"/>
              <w:right w:val="single" w:sz="4" w:space="0" w:color="auto"/>
            </w:tcBorders>
            <w:vAlign w:val="center"/>
          </w:tcPr>
          <w:p w14:paraId="56158C01"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13A8E6D8" w14:textId="77777777" w:rsidR="00A54CBE" w:rsidRPr="008467F8" w:rsidRDefault="00A54CBE" w:rsidP="00940DDF">
            <w:pPr>
              <w:pStyle w:val="4"/>
              <w:rPr>
                <w:rFonts w:eastAsia="PMingLiU"/>
                <w:b w:val="0"/>
                <w:lang w:val="ro-MD"/>
              </w:rPr>
            </w:pPr>
            <w:r w:rsidRPr="008467F8">
              <w:rPr>
                <w:b w:val="0"/>
                <w:sz w:val="16"/>
                <w:szCs w:val="16"/>
              </w:rPr>
              <w:t>0,8800</w:t>
            </w:r>
          </w:p>
        </w:tc>
      </w:tr>
      <w:tr w:rsidR="00A54CBE" w:rsidRPr="00EC30C2" w14:paraId="237034C1"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9D6922D"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7B2A568"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11110001000202</w:t>
            </w:r>
          </w:p>
        </w:tc>
        <w:tc>
          <w:tcPr>
            <w:tcW w:w="4099" w:type="dxa"/>
            <w:tcBorders>
              <w:top w:val="single" w:sz="4" w:space="0" w:color="auto"/>
              <w:left w:val="single" w:sz="4" w:space="0" w:color="auto"/>
              <w:bottom w:val="single" w:sz="4" w:space="0" w:color="auto"/>
              <w:right w:val="single" w:sz="4" w:space="0" w:color="auto"/>
            </w:tcBorders>
            <w:vAlign w:val="center"/>
          </w:tcPr>
          <w:p w14:paraId="4B80778C"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Intrerupator dublu 10A negru metalic Karen Arvia</w:t>
            </w:r>
          </w:p>
        </w:tc>
        <w:tc>
          <w:tcPr>
            <w:tcW w:w="1412" w:type="dxa"/>
            <w:tcBorders>
              <w:top w:val="single" w:sz="4" w:space="0" w:color="auto"/>
              <w:left w:val="single" w:sz="4" w:space="0" w:color="auto"/>
              <w:bottom w:val="single" w:sz="4" w:space="0" w:color="auto"/>
              <w:right w:val="single" w:sz="4" w:space="0" w:color="auto"/>
            </w:tcBorders>
            <w:vAlign w:val="center"/>
          </w:tcPr>
          <w:p w14:paraId="1A771DDD"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66C15F41" w14:textId="77777777" w:rsidR="00A54CBE" w:rsidRPr="008467F8" w:rsidRDefault="00A54CBE" w:rsidP="00940DDF">
            <w:pPr>
              <w:pStyle w:val="4"/>
              <w:rPr>
                <w:rFonts w:eastAsia="PMingLiU"/>
                <w:b w:val="0"/>
                <w:lang w:val="ro-MD"/>
              </w:rPr>
            </w:pPr>
            <w:r w:rsidRPr="008467F8">
              <w:rPr>
                <w:b w:val="0"/>
                <w:sz w:val="16"/>
                <w:szCs w:val="16"/>
              </w:rPr>
              <w:t>2,0000</w:t>
            </w:r>
          </w:p>
        </w:tc>
      </w:tr>
      <w:tr w:rsidR="00A54CBE" w:rsidRPr="00EC30C2" w14:paraId="26FB53CA"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2A4986C"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1F782594"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2811236311002</w:t>
            </w:r>
          </w:p>
        </w:tc>
        <w:tc>
          <w:tcPr>
            <w:tcW w:w="4099" w:type="dxa"/>
            <w:tcBorders>
              <w:top w:val="single" w:sz="4" w:space="0" w:color="auto"/>
              <w:left w:val="single" w:sz="4" w:space="0" w:color="auto"/>
              <w:bottom w:val="single" w:sz="4" w:space="0" w:color="auto"/>
              <w:right w:val="single" w:sz="4" w:space="0" w:color="auto"/>
            </w:tcBorders>
            <w:vAlign w:val="center"/>
          </w:tcPr>
          <w:p w14:paraId="5F465709"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Doze pentru aparate</w:t>
            </w:r>
          </w:p>
        </w:tc>
        <w:tc>
          <w:tcPr>
            <w:tcW w:w="1412" w:type="dxa"/>
            <w:tcBorders>
              <w:top w:val="single" w:sz="4" w:space="0" w:color="auto"/>
              <w:left w:val="single" w:sz="4" w:space="0" w:color="auto"/>
              <w:bottom w:val="single" w:sz="4" w:space="0" w:color="auto"/>
              <w:right w:val="single" w:sz="4" w:space="0" w:color="auto"/>
            </w:tcBorders>
            <w:vAlign w:val="center"/>
          </w:tcPr>
          <w:p w14:paraId="2885DDEC"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329F5E8F" w14:textId="77777777" w:rsidR="00A54CBE" w:rsidRPr="008467F8" w:rsidRDefault="00A54CBE" w:rsidP="00940DDF">
            <w:pPr>
              <w:pStyle w:val="4"/>
              <w:rPr>
                <w:rFonts w:eastAsia="PMingLiU"/>
                <w:b w:val="0"/>
                <w:lang w:val="ro-MD"/>
              </w:rPr>
            </w:pPr>
            <w:r w:rsidRPr="008467F8">
              <w:rPr>
                <w:b w:val="0"/>
                <w:sz w:val="16"/>
                <w:szCs w:val="16"/>
              </w:rPr>
              <w:t>2,0000</w:t>
            </w:r>
          </w:p>
        </w:tc>
      </w:tr>
      <w:tr w:rsidR="00A54CBE" w:rsidRPr="00EC30C2" w14:paraId="5EACD544"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2CA3CEF"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73905A6A"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2653102100830</w:t>
            </w:r>
          </w:p>
        </w:tc>
        <w:tc>
          <w:tcPr>
            <w:tcW w:w="4099" w:type="dxa"/>
            <w:tcBorders>
              <w:top w:val="single" w:sz="4" w:space="0" w:color="auto"/>
              <w:left w:val="single" w:sz="4" w:space="0" w:color="auto"/>
              <w:bottom w:val="single" w:sz="4" w:space="0" w:color="auto"/>
              <w:right w:val="single" w:sz="4" w:space="0" w:color="auto"/>
            </w:tcBorders>
            <w:vAlign w:val="center"/>
          </w:tcPr>
          <w:p w14:paraId="03E97A31"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Ipsos pentru constructii tip A</w:t>
            </w:r>
          </w:p>
        </w:tc>
        <w:tc>
          <w:tcPr>
            <w:tcW w:w="1412" w:type="dxa"/>
            <w:tcBorders>
              <w:top w:val="single" w:sz="4" w:space="0" w:color="auto"/>
              <w:left w:val="single" w:sz="4" w:space="0" w:color="auto"/>
              <w:bottom w:val="single" w:sz="4" w:space="0" w:color="auto"/>
              <w:right w:val="single" w:sz="4" w:space="0" w:color="auto"/>
            </w:tcBorders>
            <w:vAlign w:val="center"/>
          </w:tcPr>
          <w:p w14:paraId="2F0149A6" w14:textId="77777777" w:rsidR="00A54CBE" w:rsidRPr="008467F8" w:rsidRDefault="00A54CBE" w:rsidP="00940DDF">
            <w:pPr>
              <w:pStyle w:val="4"/>
              <w:rPr>
                <w:rFonts w:eastAsia="PMingLiU"/>
                <w:b w:val="0"/>
                <w:lang w:val="ro-MD"/>
              </w:rPr>
            </w:pPr>
            <w:r w:rsidRPr="008467F8">
              <w:rPr>
                <w:b w:val="0"/>
                <w:sz w:val="16"/>
                <w:szCs w:val="16"/>
              </w:rPr>
              <w:t>kg</w:t>
            </w:r>
          </w:p>
        </w:tc>
        <w:tc>
          <w:tcPr>
            <w:tcW w:w="1658" w:type="dxa"/>
            <w:tcBorders>
              <w:top w:val="single" w:sz="4" w:space="0" w:color="auto"/>
              <w:left w:val="single" w:sz="4" w:space="0" w:color="auto"/>
              <w:bottom w:val="single" w:sz="4" w:space="0" w:color="auto"/>
              <w:right w:val="single" w:sz="4" w:space="0" w:color="auto"/>
            </w:tcBorders>
            <w:vAlign w:val="center"/>
          </w:tcPr>
          <w:p w14:paraId="5F732059" w14:textId="77777777" w:rsidR="00A54CBE" w:rsidRPr="008467F8" w:rsidRDefault="00A54CBE" w:rsidP="00940DDF">
            <w:pPr>
              <w:pStyle w:val="4"/>
              <w:rPr>
                <w:rFonts w:eastAsia="PMingLiU"/>
                <w:b w:val="0"/>
                <w:lang w:val="ro-MD"/>
              </w:rPr>
            </w:pPr>
            <w:r w:rsidRPr="008467F8">
              <w:rPr>
                <w:b w:val="0"/>
                <w:sz w:val="16"/>
                <w:szCs w:val="16"/>
              </w:rPr>
              <w:t>0,0100</w:t>
            </w:r>
          </w:p>
        </w:tc>
      </w:tr>
      <w:tr w:rsidR="00A54CBE" w:rsidRPr="00EC30C2" w14:paraId="3C362732"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77E70DD"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8BC9BFD"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2513206621522</w:t>
            </w:r>
          </w:p>
        </w:tc>
        <w:tc>
          <w:tcPr>
            <w:tcW w:w="4099" w:type="dxa"/>
            <w:tcBorders>
              <w:top w:val="single" w:sz="4" w:space="0" w:color="auto"/>
              <w:left w:val="single" w:sz="4" w:space="0" w:color="auto"/>
              <w:bottom w:val="single" w:sz="4" w:space="0" w:color="auto"/>
              <w:right w:val="single" w:sz="4" w:space="0" w:color="auto"/>
            </w:tcBorders>
            <w:vAlign w:val="center"/>
          </w:tcPr>
          <w:p w14:paraId="36B8FA40"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Banda izolatoare din pinza cauciucata tip PC-role 10m x 15mm</w:t>
            </w:r>
          </w:p>
        </w:tc>
        <w:tc>
          <w:tcPr>
            <w:tcW w:w="1412" w:type="dxa"/>
            <w:tcBorders>
              <w:top w:val="single" w:sz="4" w:space="0" w:color="auto"/>
              <w:left w:val="single" w:sz="4" w:space="0" w:color="auto"/>
              <w:bottom w:val="single" w:sz="4" w:space="0" w:color="auto"/>
              <w:right w:val="single" w:sz="4" w:space="0" w:color="auto"/>
            </w:tcBorders>
            <w:vAlign w:val="center"/>
          </w:tcPr>
          <w:p w14:paraId="71652BB5" w14:textId="77777777" w:rsidR="00A54CBE" w:rsidRPr="008467F8" w:rsidRDefault="00A54CBE" w:rsidP="00940DDF">
            <w:pPr>
              <w:pStyle w:val="4"/>
              <w:rPr>
                <w:rFonts w:eastAsia="PMingLiU"/>
                <w:b w:val="0"/>
                <w:lang w:val="ro-MD"/>
              </w:rPr>
            </w:pPr>
            <w:r w:rsidRPr="008467F8">
              <w:rPr>
                <w:b w:val="0"/>
                <w:sz w:val="16"/>
                <w:szCs w:val="16"/>
              </w:rPr>
              <w:t>m</w:t>
            </w:r>
          </w:p>
        </w:tc>
        <w:tc>
          <w:tcPr>
            <w:tcW w:w="1658" w:type="dxa"/>
            <w:tcBorders>
              <w:top w:val="single" w:sz="4" w:space="0" w:color="auto"/>
              <w:left w:val="single" w:sz="4" w:space="0" w:color="auto"/>
              <w:bottom w:val="single" w:sz="4" w:space="0" w:color="auto"/>
              <w:right w:val="single" w:sz="4" w:space="0" w:color="auto"/>
            </w:tcBorders>
            <w:vAlign w:val="center"/>
          </w:tcPr>
          <w:p w14:paraId="514AC360" w14:textId="77777777" w:rsidR="00A54CBE" w:rsidRPr="008467F8" w:rsidRDefault="00A54CBE" w:rsidP="00940DDF">
            <w:pPr>
              <w:pStyle w:val="4"/>
              <w:rPr>
                <w:rFonts w:eastAsia="PMingLiU"/>
                <w:b w:val="0"/>
                <w:lang w:val="ro-MD"/>
              </w:rPr>
            </w:pPr>
            <w:r w:rsidRPr="008467F8">
              <w:rPr>
                <w:b w:val="0"/>
                <w:sz w:val="16"/>
                <w:szCs w:val="16"/>
              </w:rPr>
              <w:t>0,4000</w:t>
            </w:r>
          </w:p>
        </w:tc>
      </w:tr>
      <w:tr w:rsidR="00A54CBE" w:rsidRPr="00EC30C2" w14:paraId="4F274E51"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48A8388" w14:textId="77777777" w:rsidR="00A54CBE" w:rsidRPr="008467F8" w:rsidRDefault="00A54CBE" w:rsidP="00940DDF">
            <w:pPr>
              <w:jc w:val="center"/>
              <w:rPr>
                <w:rFonts w:eastAsia="PMingLiU"/>
                <w:lang w:val="ro-MD" w:eastAsia="zh-CN"/>
              </w:rPr>
            </w:pPr>
            <w:r w:rsidRPr="008467F8">
              <w:rPr>
                <w:bCs/>
                <w:sz w:val="22"/>
                <w:szCs w:val="22"/>
                <w:lang w:val="en-US"/>
              </w:rPr>
              <w:t>103</w:t>
            </w:r>
          </w:p>
        </w:tc>
        <w:tc>
          <w:tcPr>
            <w:tcW w:w="1654" w:type="dxa"/>
            <w:tcBorders>
              <w:top w:val="single" w:sz="4" w:space="0" w:color="auto"/>
              <w:left w:val="single" w:sz="4" w:space="0" w:color="auto"/>
              <w:bottom w:val="single" w:sz="4" w:space="0" w:color="auto"/>
              <w:right w:val="single" w:sz="4" w:space="0" w:color="auto"/>
            </w:tcBorders>
            <w:vAlign w:val="center"/>
          </w:tcPr>
          <w:p w14:paraId="50E4AE21"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RpEE14C</w:t>
            </w:r>
          </w:p>
        </w:tc>
        <w:tc>
          <w:tcPr>
            <w:tcW w:w="4099" w:type="dxa"/>
            <w:tcBorders>
              <w:top w:val="single" w:sz="4" w:space="0" w:color="auto"/>
              <w:left w:val="single" w:sz="4" w:space="0" w:color="auto"/>
              <w:bottom w:val="single" w:sz="4" w:space="0" w:color="auto"/>
              <w:right w:val="single" w:sz="4" w:space="0" w:color="auto"/>
            </w:tcBorders>
          </w:tcPr>
          <w:p w14:paraId="6FF90AE4" w14:textId="77777777" w:rsidR="00A54CBE" w:rsidRPr="00150441" w:rsidRDefault="00A54CBE" w:rsidP="00940DDF">
            <w:pPr>
              <w:rPr>
                <w:bCs/>
                <w:sz w:val="2"/>
                <w:szCs w:val="2"/>
                <w:lang w:val="en-US"/>
              </w:rPr>
            </w:pPr>
            <w:r w:rsidRPr="00E81EA7">
              <w:rPr>
                <w:bCs/>
                <w:sz w:val="22"/>
                <w:szCs w:val="22"/>
                <w:lang w:val="en-US"/>
              </w:rPr>
              <w:t>Montarea intrerupatoarelor unipolare - intrerupator dublu /  Intrerupator triplu 10A negru metalic Karen Arvia</w:t>
            </w:r>
          </w:p>
        </w:tc>
        <w:tc>
          <w:tcPr>
            <w:tcW w:w="1412" w:type="dxa"/>
            <w:tcBorders>
              <w:top w:val="single" w:sz="4" w:space="0" w:color="auto"/>
              <w:left w:val="single" w:sz="4" w:space="0" w:color="auto"/>
              <w:bottom w:val="single" w:sz="4" w:space="0" w:color="auto"/>
              <w:right w:val="single" w:sz="4" w:space="0" w:color="auto"/>
            </w:tcBorders>
            <w:vAlign w:val="center"/>
          </w:tcPr>
          <w:p w14:paraId="4023C40A" w14:textId="77777777" w:rsidR="00A54CBE" w:rsidRPr="008467F8" w:rsidRDefault="00A54CBE" w:rsidP="00940DDF">
            <w:pPr>
              <w:pStyle w:val="4"/>
              <w:rPr>
                <w:rFonts w:eastAsia="PMingLiU"/>
                <w:b w:val="0"/>
                <w:lang w:val="ro-MD"/>
              </w:rPr>
            </w:pPr>
            <w:r w:rsidRPr="008467F8">
              <w:rPr>
                <w:b w:val="0"/>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37248D2C" w14:textId="77777777" w:rsidR="00A54CBE" w:rsidRPr="008467F8" w:rsidRDefault="00A54CBE" w:rsidP="00940DDF">
            <w:pPr>
              <w:pStyle w:val="4"/>
              <w:rPr>
                <w:b w:val="0"/>
              </w:rPr>
            </w:pPr>
            <w:r w:rsidRPr="008467F8">
              <w:rPr>
                <w:b w:val="0"/>
              </w:rPr>
              <w:t>1,0000</w:t>
            </w:r>
          </w:p>
          <w:p w14:paraId="1048AD26" w14:textId="77777777" w:rsidR="00A54CBE" w:rsidRPr="008467F8" w:rsidRDefault="00A54CBE" w:rsidP="00940DDF">
            <w:pPr>
              <w:pStyle w:val="4"/>
              <w:rPr>
                <w:rFonts w:eastAsia="PMingLiU"/>
                <w:b w:val="0"/>
                <w:lang w:val="ro-MD"/>
              </w:rPr>
            </w:pPr>
          </w:p>
        </w:tc>
      </w:tr>
      <w:tr w:rsidR="00A54CBE" w:rsidRPr="00EC30C2" w14:paraId="6B75889F"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1F44627"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03342003"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7137010011520</w:t>
            </w:r>
          </w:p>
        </w:tc>
        <w:tc>
          <w:tcPr>
            <w:tcW w:w="4099" w:type="dxa"/>
            <w:tcBorders>
              <w:top w:val="single" w:sz="4" w:space="0" w:color="auto"/>
              <w:left w:val="single" w:sz="4" w:space="0" w:color="auto"/>
              <w:bottom w:val="single" w:sz="4" w:space="0" w:color="auto"/>
              <w:right w:val="single" w:sz="4" w:space="0" w:color="auto"/>
            </w:tcBorders>
            <w:vAlign w:val="center"/>
          </w:tcPr>
          <w:p w14:paraId="01BCBE67"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Electrician in constructii</w:t>
            </w:r>
          </w:p>
        </w:tc>
        <w:tc>
          <w:tcPr>
            <w:tcW w:w="1412" w:type="dxa"/>
            <w:tcBorders>
              <w:top w:val="single" w:sz="4" w:space="0" w:color="auto"/>
              <w:left w:val="single" w:sz="4" w:space="0" w:color="auto"/>
              <w:bottom w:val="single" w:sz="4" w:space="0" w:color="auto"/>
              <w:right w:val="single" w:sz="4" w:space="0" w:color="auto"/>
            </w:tcBorders>
            <w:vAlign w:val="center"/>
          </w:tcPr>
          <w:p w14:paraId="40E12872"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18D982A4" w14:textId="77777777" w:rsidR="00A54CBE" w:rsidRPr="008467F8" w:rsidRDefault="00A54CBE" w:rsidP="00940DDF">
            <w:pPr>
              <w:pStyle w:val="4"/>
              <w:rPr>
                <w:rFonts w:eastAsia="PMingLiU"/>
                <w:b w:val="0"/>
                <w:lang w:val="ro-MD"/>
              </w:rPr>
            </w:pPr>
            <w:r w:rsidRPr="008467F8">
              <w:rPr>
                <w:b w:val="0"/>
                <w:sz w:val="16"/>
                <w:szCs w:val="16"/>
              </w:rPr>
              <w:t>0,4400</w:t>
            </w:r>
          </w:p>
        </w:tc>
      </w:tr>
      <w:tr w:rsidR="00A54CBE" w:rsidRPr="00EC30C2" w14:paraId="6D3EA994"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7071AB3"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0697FDE7"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11110001000203</w:t>
            </w:r>
          </w:p>
        </w:tc>
        <w:tc>
          <w:tcPr>
            <w:tcW w:w="4099" w:type="dxa"/>
            <w:tcBorders>
              <w:top w:val="single" w:sz="4" w:space="0" w:color="auto"/>
              <w:left w:val="single" w:sz="4" w:space="0" w:color="auto"/>
              <w:bottom w:val="single" w:sz="4" w:space="0" w:color="auto"/>
              <w:right w:val="single" w:sz="4" w:space="0" w:color="auto"/>
            </w:tcBorders>
            <w:vAlign w:val="center"/>
          </w:tcPr>
          <w:p w14:paraId="0FF4353A"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Intrerupator triplu 10A negru metalic Karen Arvia</w:t>
            </w:r>
          </w:p>
        </w:tc>
        <w:tc>
          <w:tcPr>
            <w:tcW w:w="1412" w:type="dxa"/>
            <w:tcBorders>
              <w:top w:val="single" w:sz="4" w:space="0" w:color="auto"/>
              <w:left w:val="single" w:sz="4" w:space="0" w:color="auto"/>
              <w:bottom w:val="single" w:sz="4" w:space="0" w:color="auto"/>
              <w:right w:val="single" w:sz="4" w:space="0" w:color="auto"/>
            </w:tcBorders>
            <w:vAlign w:val="center"/>
          </w:tcPr>
          <w:p w14:paraId="26AAAF4A"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7D136CB7" w14:textId="77777777" w:rsidR="00A54CBE" w:rsidRPr="008467F8" w:rsidRDefault="00A54CBE" w:rsidP="00940DDF">
            <w:pPr>
              <w:pStyle w:val="4"/>
              <w:rPr>
                <w:rFonts w:eastAsia="PMingLiU"/>
                <w:b w:val="0"/>
                <w:lang w:val="ro-MD"/>
              </w:rPr>
            </w:pPr>
            <w:r w:rsidRPr="008467F8">
              <w:rPr>
                <w:b w:val="0"/>
                <w:sz w:val="16"/>
                <w:szCs w:val="16"/>
              </w:rPr>
              <w:t>1,0000</w:t>
            </w:r>
          </w:p>
        </w:tc>
      </w:tr>
      <w:tr w:rsidR="00A54CBE" w:rsidRPr="00EC30C2" w14:paraId="6AEACD76"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7FC91C6"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4F7107E9"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2811236311002</w:t>
            </w:r>
          </w:p>
        </w:tc>
        <w:tc>
          <w:tcPr>
            <w:tcW w:w="4099" w:type="dxa"/>
            <w:tcBorders>
              <w:top w:val="single" w:sz="4" w:space="0" w:color="auto"/>
              <w:left w:val="single" w:sz="4" w:space="0" w:color="auto"/>
              <w:bottom w:val="single" w:sz="4" w:space="0" w:color="auto"/>
              <w:right w:val="single" w:sz="4" w:space="0" w:color="auto"/>
            </w:tcBorders>
            <w:vAlign w:val="center"/>
          </w:tcPr>
          <w:p w14:paraId="3E494B37"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Doze pentru aparate</w:t>
            </w:r>
          </w:p>
        </w:tc>
        <w:tc>
          <w:tcPr>
            <w:tcW w:w="1412" w:type="dxa"/>
            <w:tcBorders>
              <w:top w:val="single" w:sz="4" w:space="0" w:color="auto"/>
              <w:left w:val="single" w:sz="4" w:space="0" w:color="auto"/>
              <w:bottom w:val="single" w:sz="4" w:space="0" w:color="auto"/>
              <w:right w:val="single" w:sz="4" w:space="0" w:color="auto"/>
            </w:tcBorders>
            <w:vAlign w:val="center"/>
          </w:tcPr>
          <w:p w14:paraId="1CD74118"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08E8ED78" w14:textId="77777777" w:rsidR="00A54CBE" w:rsidRPr="008467F8" w:rsidRDefault="00A54CBE" w:rsidP="00940DDF">
            <w:pPr>
              <w:pStyle w:val="4"/>
              <w:rPr>
                <w:rFonts w:eastAsia="PMingLiU"/>
                <w:b w:val="0"/>
                <w:lang w:val="ro-MD"/>
              </w:rPr>
            </w:pPr>
            <w:r w:rsidRPr="008467F8">
              <w:rPr>
                <w:b w:val="0"/>
                <w:sz w:val="16"/>
                <w:szCs w:val="16"/>
              </w:rPr>
              <w:t>1,0000</w:t>
            </w:r>
          </w:p>
        </w:tc>
      </w:tr>
      <w:tr w:rsidR="00A54CBE" w:rsidRPr="00EC30C2" w14:paraId="53C0EBDD"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CD922E6"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411CB549"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2653102100830</w:t>
            </w:r>
          </w:p>
        </w:tc>
        <w:tc>
          <w:tcPr>
            <w:tcW w:w="4099" w:type="dxa"/>
            <w:tcBorders>
              <w:top w:val="single" w:sz="4" w:space="0" w:color="auto"/>
              <w:left w:val="single" w:sz="4" w:space="0" w:color="auto"/>
              <w:bottom w:val="single" w:sz="4" w:space="0" w:color="auto"/>
              <w:right w:val="single" w:sz="4" w:space="0" w:color="auto"/>
            </w:tcBorders>
            <w:vAlign w:val="center"/>
          </w:tcPr>
          <w:p w14:paraId="0563824C"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Ipsos pentru constructii tip A</w:t>
            </w:r>
          </w:p>
        </w:tc>
        <w:tc>
          <w:tcPr>
            <w:tcW w:w="1412" w:type="dxa"/>
            <w:tcBorders>
              <w:top w:val="single" w:sz="4" w:space="0" w:color="auto"/>
              <w:left w:val="single" w:sz="4" w:space="0" w:color="auto"/>
              <w:bottom w:val="single" w:sz="4" w:space="0" w:color="auto"/>
              <w:right w:val="single" w:sz="4" w:space="0" w:color="auto"/>
            </w:tcBorders>
            <w:vAlign w:val="center"/>
          </w:tcPr>
          <w:p w14:paraId="558A49BE" w14:textId="77777777" w:rsidR="00A54CBE" w:rsidRPr="008467F8" w:rsidRDefault="00A54CBE" w:rsidP="00940DDF">
            <w:pPr>
              <w:pStyle w:val="4"/>
              <w:rPr>
                <w:rFonts w:eastAsia="PMingLiU"/>
                <w:b w:val="0"/>
                <w:lang w:val="ro-MD"/>
              </w:rPr>
            </w:pPr>
            <w:r w:rsidRPr="008467F8">
              <w:rPr>
                <w:b w:val="0"/>
                <w:sz w:val="16"/>
                <w:szCs w:val="16"/>
              </w:rPr>
              <w:t>kg</w:t>
            </w:r>
          </w:p>
        </w:tc>
        <w:tc>
          <w:tcPr>
            <w:tcW w:w="1658" w:type="dxa"/>
            <w:tcBorders>
              <w:top w:val="single" w:sz="4" w:space="0" w:color="auto"/>
              <w:left w:val="single" w:sz="4" w:space="0" w:color="auto"/>
              <w:bottom w:val="single" w:sz="4" w:space="0" w:color="auto"/>
              <w:right w:val="single" w:sz="4" w:space="0" w:color="auto"/>
            </w:tcBorders>
            <w:vAlign w:val="center"/>
          </w:tcPr>
          <w:p w14:paraId="353BD757" w14:textId="77777777" w:rsidR="00A54CBE" w:rsidRPr="008467F8" w:rsidRDefault="00A54CBE" w:rsidP="00940DDF">
            <w:pPr>
              <w:pStyle w:val="4"/>
              <w:rPr>
                <w:rFonts w:eastAsia="PMingLiU"/>
                <w:b w:val="0"/>
                <w:lang w:val="ro-MD"/>
              </w:rPr>
            </w:pPr>
            <w:r w:rsidRPr="008467F8">
              <w:rPr>
                <w:b w:val="0"/>
                <w:sz w:val="16"/>
                <w:szCs w:val="16"/>
              </w:rPr>
              <w:t>0,0050</w:t>
            </w:r>
          </w:p>
        </w:tc>
      </w:tr>
      <w:tr w:rsidR="00A54CBE" w:rsidRPr="00EC30C2" w14:paraId="75885B38"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B254D29"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510DE97F"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2513206621522</w:t>
            </w:r>
          </w:p>
        </w:tc>
        <w:tc>
          <w:tcPr>
            <w:tcW w:w="4099" w:type="dxa"/>
            <w:tcBorders>
              <w:top w:val="single" w:sz="4" w:space="0" w:color="auto"/>
              <w:left w:val="single" w:sz="4" w:space="0" w:color="auto"/>
              <w:bottom w:val="single" w:sz="4" w:space="0" w:color="auto"/>
              <w:right w:val="single" w:sz="4" w:space="0" w:color="auto"/>
            </w:tcBorders>
            <w:vAlign w:val="center"/>
          </w:tcPr>
          <w:p w14:paraId="1DC3918B"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Banda izolatoare din pinza cauciucata tip PC-role 10m x 15mm</w:t>
            </w:r>
          </w:p>
        </w:tc>
        <w:tc>
          <w:tcPr>
            <w:tcW w:w="1412" w:type="dxa"/>
            <w:tcBorders>
              <w:top w:val="single" w:sz="4" w:space="0" w:color="auto"/>
              <w:left w:val="single" w:sz="4" w:space="0" w:color="auto"/>
              <w:bottom w:val="single" w:sz="4" w:space="0" w:color="auto"/>
              <w:right w:val="single" w:sz="4" w:space="0" w:color="auto"/>
            </w:tcBorders>
            <w:vAlign w:val="center"/>
          </w:tcPr>
          <w:p w14:paraId="72B34441" w14:textId="77777777" w:rsidR="00A54CBE" w:rsidRPr="008467F8" w:rsidRDefault="00A54CBE" w:rsidP="00940DDF">
            <w:pPr>
              <w:pStyle w:val="4"/>
              <w:rPr>
                <w:rFonts w:eastAsia="PMingLiU"/>
                <w:b w:val="0"/>
                <w:lang w:val="ro-MD"/>
              </w:rPr>
            </w:pPr>
            <w:r w:rsidRPr="008467F8">
              <w:rPr>
                <w:b w:val="0"/>
                <w:sz w:val="16"/>
                <w:szCs w:val="16"/>
              </w:rPr>
              <w:t>m</w:t>
            </w:r>
          </w:p>
        </w:tc>
        <w:tc>
          <w:tcPr>
            <w:tcW w:w="1658" w:type="dxa"/>
            <w:tcBorders>
              <w:top w:val="single" w:sz="4" w:space="0" w:color="auto"/>
              <w:left w:val="single" w:sz="4" w:space="0" w:color="auto"/>
              <w:bottom w:val="single" w:sz="4" w:space="0" w:color="auto"/>
              <w:right w:val="single" w:sz="4" w:space="0" w:color="auto"/>
            </w:tcBorders>
            <w:vAlign w:val="center"/>
          </w:tcPr>
          <w:p w14:paraId="624E6BBF" w14:textId="77777777" w:rsidR="00A54CBE" w:rsidRPr="008467F8" w:rsidRDefault="00A54CBE" w:rsidP="00940DDF">
            <w:pPr>
              <w:pStyle w:val="4"/>
              <w:rPr>
                <w:rFonts w:eastAsia="PMingLiU"/>
                <w:b w:val="0"/>
                <w:lang w:val="ro-MD"/>
              </w:rPr>
            </w:pPr>
            <w:r w:rsidRPr="008467F8">
              <w:rPr>
                <w:b w:val="0"/>
                <w:sz w:val="16"/>
                <w:szCs w:val="16"/>
              </w:rPr>
              <w:t>0,2000</w:t>
            </w:r>
          </w:p>
        </w:tc>
      </w:tr>
      <w:tr w:rsidR="00A54CBE" w:rsidRPr="00EC30C2" w14:paraId="4A317B4E"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B207593" w14:textId="77777777" w:rsidR="00A54CBE" w:rsidRPr="008467F8" w:rsidRDefault="00A54CBE" w:rsidP="00940DDF">
            <w:pPr>
              <w:jc w:val="center"/>
              <w:rPr>
                <w:rFonts w:eastAsia="PMingLiU"/>
                <w:lang w:val="ro-MD" w:eastAsia="zh-CN"/>
              </w:rPr>
            </w:pPr>
            <w:r w:rsidRPr="008467F8">
              <w:rPr>
                <w:bCs/>
                <w:sz w:val="22"/>
                <w:szCs w:val="22"/>
                <w:lang w:val="en-US"/>
              </w:rPr>
              <w:t>104</w:t>
            </w:r>
          </w:p>
        </w:tc>
        <w:tc>
          <w:tcPr>
            <w:tcW w:w="1654" w:type="dxa"/>
            <w:tcBorders>
              <w:top w:val="single" w:sz="4" w:space="0" w:color="auto"/>
              <w:left w:val="single" w:sz="4" w:space="0" w:color="auto"/>
              <w:bottom w:val="single" w:sz="4" w:space="0" w:color="auto"/>
              <w:right w:val="single" w:sz="4" w:space="0" w:color="auto"/>
            </w:tcBorders>
            <w:vAlign w:val="center"/>
          </w:tcPr>
          <w:p w14:paraId="774B3030"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RpEE03B</w:t>
            </w:r>
          </w:p>
        </w:tc>
        <w:tc>
          <w:tcPr>
            <w:tcW w:w="4099" w:type="dxa"/>
            <w:tcBorders>
              <w:top w:val="single" w:sz="4" w:space="0" w:color="auto"/>
              <w:left w:val="single" w:sz="4" w:space="0" w:color="auto"/>
              <w:bottom w:val="single" w:sz="4" w:space="0" w:color="auto"/>
              <w:right w:val="single" w:sz="4" w:space="0" w:color="auto"/>
            </w:tcBorders>
          </w:tcPr>
          <w:p w14:paraId="1A848C96" w14:textId="77777777" w:rsidR="00A54CBE" w:rsidRPr="00150441" w:rsidRDefault="00A54CBE" w:rsidP="00940DDF">
            <w:pPr>
              <w:rPr>
                <w:bCs/>
                <w:sz w:val="2"/>
                <w:szCs w:val="2"/>
                <w:lang w:val="en-US"/>
              </w:rPr>
            </w:pPr>
            <w:r w:rsidRPr="00E81EA7">
              <w:rPr>
                <w:bCs/>
                <w:sz w:val="22"/>
                <w:szCs w:val="22"/>
                <w:lang w:val="en-US"/>
              </w:rPr>
              <w:t>Montarea prizelor / Priza cu impamintare 16A neagra metalic Karen Arvia</w:t>
            </w:r>
          </w:p>
        </w:tc>
        <w:tc>
          <w:tcPr>
            <w:tcW w:w="1412" w:type="dxa"/>
            <w:tcBorders>
              <w:top w:val="single" w:sz="4" w:space="0" w:color="auto"/>
              <w:left w:val="single" w:sz="4" w:space="0" w:color="auto"/>
              <w:bottom w:val="single" w:sz="4" w:space="0" w:color="auto"/>
              <w:right w:val="single" w:sz="4" w:space="0" w:color="auto"/>
            </w:tcBorders>
            <w:vAlign w:val="center"/>
          </w:tcPr>
          <w:p w14:paraId="6A1226BD" w14:textId="77777777" w:rsidR="00A54CBE" w:rsidRPr="008467F8" w:rsidRDefault="00A54CBE" w:rsidP="00940DDF">
            <w:pPr>
              <w:pStyle w:val="4"/>
              <w:rPr>
                <w:rFonts w:eastAsia="PMingLiU"/>
                <w:b w:val="0"/>
                <w:lang w:val="ro-MD"/>
              </w:rPr>
            </w:pPr>
            <w:r w:rsidRPr="008467F8">
              <w:rPr>
                <w:b w:val="0"/>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55650F1A" w14:textId="77777777" w:rsidR="00A54CBE" w:rsidRPr="008467F8" w:rsidRDefault="00A54CBE" w:rsidP="00940DDF">
            <w:pPr>
              <w:pStyle w:val="4"/>
              <w:rPr>
                <w:b w:val="0"/>
              </w:rPr>
            </w:pPr>
            <w:r w:rsidRPr="008467F8">
              <w:rPr>
                <w:b w:val="0"/>
              </w:rPr>
              <w:t>3,0000</w:t>
            </w:r>
          </w:p>
          <w:p w14:paraId="21014E9C" w14:textId="77777777" w:rsidR="00A54CBE" w:rsidRPr="008467F8" w:rsidRDefault="00A54CBE" w:rsidP="00940DDF">
            <w:pPr>
              <w:pStyle w:val="4"/>
              <w:rPr>
                <w:rFonts w:eastAsia="PMingLiU"/>
                <w:b w:val="0"/>
                <w:lang w:val="ro-MD"/>
              </w:rPr>
            </w:pPr>
          </w:p>
        </w:tc>
      </w:tr>
      <w:tr w:rsidR="00A54CBE" w:rsidRPr="00EC30C2" w14:paraId="18332954"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75447DC"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2755ABAC"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7137010011520</w:t>
            </w:r>
          </w:p>
        </w:tc>
        <w:tc>
          <w:tcPr>
            <w:tcW w:w="4099" w:type="dxa"/>
            <w:tcBorders>
              <w:top w:val="single" w:sz="4" w:space="0" w:color="auto"/>
              <w:left w:val="single" w:sz="4" w:space="0" w:color="auto"/>
              <w:bottom w:val="single" w:sz="4" w:space="0" w:color="auto"/>
              <w:right w:val="single" w:sz="4" w:space="0" w:color="auto"/>
            </w:tcBorders>
            <w:vAlign w:val="center"/>
          </w:tcPr>
          <w:p w14:paraId="1CA7BCC7"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Electrician in constructii</w:t>
            </w:r>
          </w:p>
        </w:tc>
        <w:tc>
          <w:tcPr>
            <w:tcW w:w="1412" w:type="dxa"/>
            <w:tcBorders>
              <w:top w:val="single" w:sz="4" w:space="0" w:color="auto"/>
              <w:left w:val="single" w:sz="4" w:space="0" w:color="auto"/>
              <w:bottom w:val="single" w:sz="4" w:space="0" w:color="auto"/>
              <w:right w:val="single" w:sz="4" w:space="0" w:color="auto"/>
            </w:tcBorders>
            <w:vAlign w:val="center"/>
          </w:tcPr>
          <w:p w14:paraId="6A01E938"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665CFBC2" w14:textId="77777777" w:rsidR="00A54CBE" w:rsidRPr="008467F8" w:rsidRDefault="00A54CBE" w:rsidP="00940DDF">
            <w:pPr>
              <w:pStyle w:val="4"/>
              <w:rPr>
                <w:rFonts w:eastAsia="PMingLiU"/>
                <w:b w:val="0"/>
                <w:lang w:val="ro-MD"/>
              </w:rPr>
            </w:pPr>
            <w:r w:rsidRPr="008467F8">
              <w:rPr>
                <w:b w:val="0"/>
                <w:sz w:val="16"/>
                <w:szCs w:val="16"/>
              </w:rPr>
              <w:t>1,2000</w:t>
            </w:r>
          </w:p>
        </w:tc>
      </w:tr>
      <w:tr w:rsidR="00A54CBE" w:rsidRPr="00EC30C2" w14:paraId="34459FDB"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DC54BE9"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14FE2607"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27461673351001</w:t>
            </w:r>
          </w:p>
        </w:tc>
        <w:tc>
          <w:tcPr>
            <w:tcW w:w="4099" w:type="dxa"/>
            <w:tcBorders>
              <w:top w:val="single" w:sz="4" w:space="0" w:color="auto"/>
              <w:left w:val="single" w:sz="4" w:space="0" w:color="auto"/>
              <w:bottom w:val="single" w:sz="4" w:space="0" w:color="auto"/>
              <w:right w:val="single" w:sz="4" w:space="0" w:color="auto"/>
            </w:tcBorders>
            <w:vAlign w:val="center"/>
          </w:tcPr>
          <w:p w14:paraId="7505A219"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Priza cu impamintare 16A neagra metalic Karen Arvia</w:t>
            </w:r>
          </w:p>
        </w:tc>
        <w:tc>
          <w:tcPr>
            <w:tcW w:w="1412" w:type="dxa"/>
            <w:tcBorders>
              <w:top w:val="single" w:sz="4" w:space="0" w:color="auto"/>
              <w:left w:val="single" w:sz="4" w:space="0" w:color="auto"/>
              <w:bottom w:val="single" w:sz="4" w:space="0" w:color="auto"/>
              <w:right w:val="single" w:sz="4" w:space="0" w:color="auto"/>
            </w:tcBorders>
            <w:vAlign w:val="center"/>
          </w:tcPr>
          <w:p w14:paraId="742884D3"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517C9AA5" w14:textId="77777777" w:rsidR="00A54CBE" w:rsidRPr="008467F8" w:rsidRDefault="00A54CBE" w:rsidP="00940DDF">
            <w:pPr>
              <w:pStyle w:val="4"/>
              <w:rPr>
                <w:rFonts w:eastAsia="PMingLiU"/>
                <w:b w:val="0"/>
                <w:lang w:val="ro-MD"/>
              </w:rPr>
            </w:pPr>
            <w:r w:rsidRPr="008467F8">
              <w:rPr>
                <w:b w:val="0"/>
                <w:sz w:val="16"/>
                <w:szCs w:val="16"/>
              </w:rPr>
              <w:t>3,0600</w:t>
            </w:r>
          </w:p>
        </w:tc>
      </w:tr>
      <w:tr w:rsidR="00A54CBE" w:rsidRPr="00EC30C2" w14:paraId="77B91EBA"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E126E52"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541F30DB"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2811236311002</w:t>
            </w:r>
          </w:p>
        </w:tc>
        <w:tc>
          <w:tcPr>
            <w:tcW w:w="4099" w:type="dxa"/>
            <w:tcBorders>
              <w:top w:val="single" w:sz="4" w:space="0" w:color="auto"/>
              <w:left w:val="single" w:sz="4" w:space="0" w:color="auto"/>
              <w:bottom w:val="single" w:sz="4" w:space="0" w:color="auto"/>
              <w:right w:val="single" w:sz="4" w:space="0" w:color="auto"/>
            </w:tcBorders>
            <w:vAlign w:val="center"/>
          </w:tcPr>
          <w:p w14:paraId="4BA21F25"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Doze pentru aparate</w:t>
            </w:r>
          </w:p>
        </w:tc>
        <w:tc>
          <w:tcPr>
            <w:tcW w:w="1412" w:type="dxa"/>
            <w:tcBorders>
              <w:top w:val="single" w:sz="4" w:space="0" w:color="auto"/>
              <w:left w:val="single" w:sz="4" w:space="0" w:color="auto"/>
              <w:bottom w:val="single" w:sz="4" w:space="0" w:color="auto"/>
              <w:right w:val="single" w:sz="4" w:space="0" w:color="auto"/>
            </w:tcBorders>
            <w:vAlign w:val="center"/>
          </w:tcPr>
          <w:p w14:paraId="2591A343"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5F310C7E" w14:textId="77777777" w:rsidR="00A54CBE" w:rsidRPr="008467F8" w:rsidRDefault="00A54CBE" w:rsidP="00940DDF">
            <w:pPr>
              <w:pStyle w:val="4"/>
              <w:rPr>
                <w:rFonts w:eastAsia="PMingLiU"/>
                <w:b w:val="0"/>
                <w:lang w:val="ro-MD"/>
              </w:rPr>
            </w:pPr>
            <w:r w:rsidRPr="008467F8">
              <w:rPr>
                <w:b w:val="0"/>
                <w:sz w:val="16"/>
                <w:szCs w:val="16"/>
              </w:rPr>
              <w:t>3,0000</w:t>
            </w:r>
          </w:p>
        </w:tc>
      </w:tr>
      <w:tr w:rsidR="00A54CBE" w:rsidRPr="00EC30C2" w14:paraId="53FB0C9E"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3DCC76D"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17DB4BD6"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2653102100830</w:t>
            </w:r>
          </w:p>
        </w:tc>
        <w:tc>
          <w:tcPr>
            <w:tcW w:w="4099" w:type="dxa"/>
            <w:tcBorders>
              <w:top w:val="single" w:sz="4" w:space="0" w:color="auto"/>
              <w:left w:val="single" w:sz="4" w:space="0" w:color="auto"/>
              <w:bottom w:val="single" w:sz="4" w:space="0" w:color="auto"/>
              <w:right w:val="single" w:sz="4" w:space="0" w:color="auto"/>
            </w:tcBorders>
            <w:vAlign w:val="center"/>
          </w:tcPr>
          <w:p w14:paraId="52F8FCCD"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Ipsos pentru constructii tip A</w:t>
            </w:r>
          </w:p>
        </w:tc>
        <w:tc>
          <w:tcPr>
            <w:tcW w:w="1412" w:type="dxa"/>
            <w:tcBorders>
              <w:top w:val="single" w:sz="4" w:space="0" w:color="auto"/>
              <w:left w:val="single" w:sz="4" w:space="0" w:color="auto"/>
              <w:bottom w:val="single" w:sz="4" w:space="0" w:color="auto"/>
              <w:right w:val="single" w:sz="4" w:space="0" w:color="auto"/>
            </w:tcBorders>
            <w:vAlign w:val="center"/>
          </w:tcPr>
          <w:p w14:paraId="350716D2" w14:textId="77777777" w:rsidR="00A54CBE" w:rsidRPr="008467F8" w:rsidRDefault="00A54CBE" w:rsidP="00940DDF">
            <w:pPr>
              <w:pStyle w:val="4"/>
              <w:rPr>
                <w:rFonts w:eastAsia="PMingLiU"/>
                <w:b w:val="0"/>
                <w:lang w:val="ro-MD"/>
              </w:rPr>
            </w:pPr>
            <w:r w:rsidRPr="008467F8">
              <w:rPr>
                <w:b w:val="0"/>
                <w:sz w:val="16"/>
                <w:szCs w:val="16"/>
              </w:rPr>
              <w:t>kg</w:t>
            </w:r>
          </w:p>
        </w:tc>
        <w:tc>
          <w:tcPr>
            <w:tcW w:w="1658" w:type="dxa"/>
            <w:tcBorders>
              <w:top w:val="single" w:sz="4" w:space="0" w:color="auto"/>
              <w:left w:val="single" w:sz="4" w:space="0" w:color="auto"/>
              <w:bottom w:val="single" w:sz="4" w:space="0" w:color="auto"/>
              <w:right w:val="single" w:sz="4" w:space="0" w:color="auto"/>
            </w:tcBorders>
            <w:vAlign w:val="center"/>
          </w:tcPr>
          <w:p w14:paraId="6C0341AA" w14:textId="77777777" w:rsidR="00A54CBE" w:rsidRPr="008467F8" w:rsidRDefault="00A54CBE" w:rsidP="00940DDF">
            <w:pPr>
              <w:pStyle w:val="4"/>
              <w:rPr>
                <w:rFonts w:eastAsia="PMingLiU"/>
                <w:b w:val="0"/>
                <w:lang w:val="ro-MD"/>
              </w:rPr>
            </w:pPr>
            <w:r w:rsidRPr="008467F8">
              <w:rPr>
                <w:b w:val="0"/>
                <w:sz w:val="16"/>
                <w:szCs w:val="16"/>
              </w:rPr>
              <w:t>0,0150</w:t>
            </w:r>
          </w:p>
        </w:tc>
      </w:tr>
      <w:tr w:rsidR="00A54CBE" w:rsidRPr="00EC30C2" w14:paraId="4704D3DC"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11FFEF6"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2384FCFC"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1711317306661</w:t>
            </w:r>
          </w:p>
        </w:tc>
        <w:tc>
          <w:tcPr>
            <w:tcW w:w="4099" w:type="dxa"/>
            <w:tcBorders>
              <w:top w:val="single" w:sz="4" w:space="0" w:color="auto"/>
              <w:left w:val="single" w:sz="4" w:space="0" w:color="auto"/>
              <w:bottom w:val="single" w:sz="4" w:space="0" w:color="auto"/>
              <w:right w:val="single" w:sz="4" w:space="0" w:color="auto"/>
            </w:tcBorders>
            <w:vAlign w:val="center"/>
          </w:tcPr>
          <w:p w14:paraId="3FEA0C50"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Bumbac de sters</w:t>
            </w:r>
          </w:p>
        </w:tc>
        <w:tc>
          <w:tcPr>
            <w:tcW w:w="1412" w:type="dxa"/>
            <w:tcBorders>
              <w:top w:val="single" w:sz="4" w:space="0" w:color="auto"/>
              <w:left w:val="single" w:sz="4" w:space="0" w:color="auto"/>
              <w:bottom w:val="single" w:sz="4" w:space="0" w:color="auto"/>
              <w:right w:val="single" w:sz="4" w:space="0" w:color="auto"/>
            </w:tcBorders>
            <w:vAlign w:val="center"/>
          </w:tcPr>
          <w:p w14:paraId="10E73ED1" w14:textId="77777777" w:rsidR="00A54CBE" w:rsidRPr="008467F8" w:rsidRDefault="00A54CBE" w:rsidP="00940DDF">
            <w:pPr>
              <w:pStyle w:val="4"/>
              <w:rPr>
                <w:rFonts w:eastAsia="PMingLiU"/>
                <w:b w:val="0"/>
                <w:lang w:val="ro-MD"/>
              </w:rPr>
            </w:pPr>
            <w:r w:rsidRPr="008467F8">
              <w:rPr>
                <w:b w:val="0"/>
                <w:sz w:val="16"/>
                <w:szCs w:val="16"/>
              </w:rPr>
              <w:t>kg</w:t>
            </w:r>
          </w:p>
        </w:tc>
        <w:tc>
          <w:tcPr>
            <w:tcW w:w="1658" w:type="dxa"/>
            <w:tcBorders>
              <w:top w:val="single" w:sz="4" w:space="0" w:color="auto"/>
              <w:left w:val="single" w:sz="4" w:space="0" w:color="auto"/>
              <w:bottom w:val="single" w:sz="4" w:space="0" w:color="auto"/>
              <w:right w:val="single" w:sz="4" w:space="0" w:color="auto"/>
            </w:tcBorders>
            <w:vAlign w:val="center"/>
          </w:tcPr>
          <w:p w14:paraId="1261A508" w14:textId="77777777" w:rsidR="00A54CBE" w:rsidRPr="008467F8" w:rsidRDefault="00A54CBE" w:rsidP="00940DDF">
            <w:pPr>
              <w:pStyle w:val="4"/>
              <w:rPr>
                <w:rFonts w:eastAsia="PMingLiU"/>
                <w:b w:val="0"/>
                <w:lang w:val="ro-MD"/>
              </w:rPr>
            </w:pPr>
            <w:r w:rsidRPr="008467F8">
              <w:rPr>
                <w:b w:val="0"/>
                <w:sz w:val="16"/>
                <w:szCs w:val="16"/>
              </w:rPr>
              <w:t>0,0150</w:t>
            </w:r>
          </w:p>
        </w:tc>
      </w:tr>
      <w:tr w:rsidR="00A54CBE" w:rsidRPr="00EC30C2" w14:paraId="6F66698E"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F40825B"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08D591F6"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2051142950700</w:t>
            </w:r>
          </w:p>
        </w:tc>
        <w:tc>
          <w:tcPr>
            <w:tcW w:w="4099" w:type="dxa"/>
            <w:tcBorders>
              <w:top w:val="single" w:sz="4" w:space="0" w:color="auto"/>
              <w:left w:val="single" w:sz="4" w:space="0" w:color="auto"/>
              <w:bottom w:val="single" w:sz="4" w:space="0" w:color="auto"/>
              <w:right w:val="single" w:sz="4" w:space="0" w:color="auto"/>
            </w:tcBorders>
            <w:vAlign w:val="center"/>
          </w:tcPr>
          <w:p w14:paraId="044D46FD"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Dibluri</w:t>
            </w:r>
          </w:p>
        </w:tc>
        <w:tc>
          <w:tcPr>
            <w:tcW w:w="1412" w:type="dxa"/>
            <w:tcBorders>
              <w:top w:val="single" w:sz="4" w:space="0" w:color="auto"/>
              <w:left w:val="single" w:sz="4" w:space="0" w:color="auto"/>
              <w:bottom w:val="single" w:sz="4" w:space="0" w:color="auto"/>
              <w:right w:val="single" w:sz="4" w:space="0" w:color="auto"/>
            </w:tcBorders>
            <w:vAlign w:val="center"/>
          </w:tcPr>
          <w:p w14:paraId="23A9095D"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26D90A21" w14:textId="77777777" w:rsidR="00A54CBE" w:rsidRPr="008467F8" w:rsidRDefault="00A54CBE" w:rsidP="00940DDF">
            <w:pPr>
              <w:pStyle w:val="4"/>
              <w:rPr>
                <w:rFonts w:eastAsia="PMingLiU"/>
                <w:b w:val="0"/>
                <w:lang w:val="ro-MD"/>
              </w:rPr>
            </w:pPr>
            <w:r w:rsidRPr="008467F8">
              <w:rPr>
                <w:b w:val="0"/>
                <w:sz w:val="16"/>
                <w:szCs w:val="16"/>
              </w:rPr>
              <w:t>6,0000</w:t>
            </w:r>
          </w:p>
        </w:tc>
      </w:tr>
      <w:tr w:rsidR="00A54CBE" w:rsidRPr="00EC30C2" w14:paraId="64361083"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EC570F"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73D4B8A2"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2874115836777</w:t>
            </w:r>
          </w:p>
        </w:tc>
        <w:tc>
          <w:tcPr>
            <w:tcW w:w="4099" w:type="dxa"/>
            <w:tcBorders>
              <w:top w:val="single" w:sz="4" w:space="0" w:color="auto"/>
              <w:left w:val="single" w:sz="4" w:space="0" w:color="auto"/>
              <w:bottom w:val="single" w:sz="4" w:space="0" w:color="auto"/>
              <w:right w:val="single" w:sz="4" w:space="0" w:color="auto"/>
            </w:tcBorders>
            <w:vAlign w:val="center"/>
          </w:tcPr>
          <w:p w14:paraId="42BC050E"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 xml:space="preserve">Surub cap inecat crestat   L 3 x 40 </w:t>
            </w:r>
          </w:p>
        </w:tc>
        <w:tc>
          <w:tcPr>
            <w:tcW w:w="1412" w:type="dxa"/>
            <w:tcBorders>
              <w:top w:val="single" w:sz="4" w:space="0" w:color="auto"/>
              <w:left w:val="single" w:sz="4" w:space="0" w:color="auto"/>
              <w:bottom w:val="single" w:sz="4" w:space="0" w:color="auto"/>
              <w:right w:val="single" w:sz="4" w:space="0" w:color="auto"/>
            </w:tcBorders>
            <w:vAlign w:val="center"/>
          </w:tcPr>
          <w:p w14:paraId="421ABAA2"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1676BCCF" w14:textId="77777777" w:rsidR="00A54CBE" w:rsidRPr="008467F8" w:rsidRDefault="00A54CBE" w:rsidP="00940DDF">
            <w:pPr>
              <w:pStyle w:val="4"/>
              <w:rPr>
                <w:rFonts w:eastAsia="PMingLiU"/>
                <w:b w:val="0"/>
                <w:lang w:val="ro-MD"/>
              </w:rPr>
            </w:pPr>
            <w:r w:rsidRPr="008467F8">
              <w:rPr>
                <w:b w:val="0"/>
                <w:sz w:val="16"/>
                <w:szCs w:val="16"/>
              </w:rPr>
              <w:t>6,0000</w:t>
            </w:r>
          </w:p>
        </w:tc>
      </w:tr>
      <w:tr w:rsidR="00A54CBE" w:rsidRPr="00EC30C2" w14:paraId="27BCD17D"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9245E17" w14:textId="77777777" w:rsidR="00A54CBE" w:rsidRPr="008467F8" w:rsidRDefault="00A54CBE" w:rsidP="00940DDF">
            <w:pPr>
              <w:jc w:val="center"/>
              <w:rPr>
                <w:rFonts w:eastAsia="PMingLiU"/>
                <w:lang w:val="ro-MD" w:eastAsia="zh-CN"/>
              </w:rPr>
            </w:pPr>
            <w:r w:rsidRPr="008467F8">
              <w:rPr>
                <w:bCs/>
                <w:sz w:val="22"/>
                <w:szCs w:val="22"/>
                <w:lang w:val="en-US"/>
              </w:rPr>
              <w:t>105</w:t>
            </w:r>
          </w:p>
        </w:tc>
        <w:tc>
          <w:tcPr>
            <w:tcW w:w="1654" w:type="dxa"/>
            <w:tcBorders>
              <w:top w:val="single" w:sz="4" w:space="0" w:color="auto"/>
              <w:left w:val="single" w:sz="4" w:space="0" w:color="auto"/>
              <w:bottom w:val="single" w:sz="4" w:space="0" w:color="auto"/>
              <w:right w:val="single" w:sz="4" w:space="0" w:color="auto"/>
            </w:tcBorders>
            <w:vAlign w:val="center"/>
          </w:tcPr>
          <w:p w14:paraId="533A4C6E"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RpEP08A</w:t>
            </w:r>
          </w:p>
        </w:tc>
        <w:tc>
          <w:tcPr>
            <w:tcW w:w="4099" w:type="dxa"/>
            <w:tcBorders>
              <w:top w:val="single" w:sz="4" w:space="0" w:color="auto"/>
              <w:left w:val="single" w:sz="4" w:space="0" w:color="auto"/>
              <w:bottom w:val="single" w:sz="4" w:space="0" w:color="auto"/>
              <w:right w:val="single" w:sz="4" w:space="0" w:color="auto"/>
            </w:tcBorders>
          </w:tcPr>
          <w:p w14:paraId="7E92FB03" w14:textId="77777777" w:rsidR="00A54CBE" w:rsidRPr="00E81EA7" w:rsidRDefault="00A54CBE" w:rsidP="00940DDF">
            <w:pPr>
              <w:rPr>
                <w:bCs/>
                <w:sz w:val="22"/>
                <w:szCs w:val="22"/>
                <w:lang w:val="en-US"/>
              </w:rPr>
            </w:pPr>
            <w:r w:rsidRPr="00E81EA7">
              <w:rPr>
                <w:bCs/>
                <w:sz w:val="22"/>
                <w:szCs w:val="22"/>
                <w:lang w:val="en-US"/>
              </w:rPr>
              <w:t>Montarea Sursa de alimentare cu pornire lenta 12V 100W</w:t>
            </w:r>
          </w:p>
          <w:p w14:paraId="67B4A73C" w14:textId="77777777" w:rsidR="00A54CBE" w:rsidRPr="00150441" w:rsidRDefault="00A54CBE" w:rsidP="00940DDF">
            <w:pPr>
              <w:rPr>
                <w:bCs/>
                <w:sz w:val="2"/>
                <w:szCs w:val="2"/>
                <w:lang w:val="en-US"/>
              </w:rPr>
            </w:pPr>
            <w:r w:rsidRPr="00E81EA7">
              <w:rPr>
                <w:bCs/>
                <w:sz w:val="22"/>
                <w:szCs w:val="22"/>
                <w:lang w:val="en-US"/>
              </w:rPr>
              <w:t>8.3A 100-265V IP20</w:t>
            </w:r>
          </w:p>
        </w:tc>
        <w:tc>
          <w:tcPr>
            <w:tcW w:w="1412" w:type="dxa"/>
            <w:tcBorders>
              <w:top w:val="single" w:sz="4" w:space="0" w:color="auto"/>
              <w:left w:val="single" w:sz="4" w:space="0" w:color="auto"/>
              <w:bottom w:val="single" w:sz="4" w:space="0" w:color="auto"/>
              <w:right w:val="single" w:sz="4" w:space="0" w:color="auto"/>
            </w:tcBorders>
            <w:vAlign w:val="center"/>
          </w:tcPr>
          <w:p w14:paraId="1880A076" w14:textId="77777777" w:rsidR="00A54CBE" w:rsidRPr="008467F8" w:rsidRDefault="00A54CBE" w:rsidP="00940DDF">
            <w:pPr>
              <w:pStyle w:val="4"/>
              <w:rPr>
                <w:rFonts w:eastAsia="PMingLiU"/>
                <w:b w:val="0"/>
                <w:lang w:val="ro-MD"/>
              </w:rPr>
            </w:pPr>
            <w:r w:rsidRPr="008467F8">
              <w:rPr>
                <w:b w:val="0"/>
              </w:rPr>
              <w:t>10 buc</w:t>
            </w:r>
          </w:p>
        </w:tc>
        <w:tc>
          <w:tcPr>
            <w:tcW w:w="1658" w:type="dxa"/>
            <w:tcBorders>
              <w:top w:val="single" w:sz="4" w:space="0" w:color="auto"/>
              <w:left w:val="single" w:sz="4" w:space="0" w:color="auto"/>
              <w:bottom w:val="single" w:sz="4" w:space="0" w:color="auto"/>
              <w:right w:val="single" w:sz="4" w:space="0" w:color="auto"/>
            </w:tcBorders>
            <w:vAlign w:val="center"/>
          </w:tcPr>
          <w:p w14:paraId="1998856B" w14:textId="77777777" w:rsidR="00A54CBE" w:rsidRPr="008467F8" w:rsidRDefault="00A54CBE" w:rsidP="00940DDF">
            <w:pPr>
              <w:pStyle w:val="4"/>
              <w:rPr>
                <w:b w:val="0"/>
              </w:rPr>
            </w:pPr>
            <w:r w:rsidRPr="008467F8">
              <w:rPr>
                <w:b w:val="0"/>
              </w:rPr>
              <w:t>2,0000</w:t>
            </w:r>
          </w:p>
          <w:p w14:paraId="0B431657" w14:textId="77777777" w:rsidR="00A54CBE" w:rsidRPr="008467F8" w:rsidRDefault="00A54CBE" w:rsidP="00940DDF">
            <w:pPr>
              <w:pStyle w:val="4"/>
              <w:rPr>
                <w:rFonts w:eastAsia="PMingLiU"/>
                <w:b w:val="0"/>
                <w:lang w:val="ro-MD"/>
              </w:rPr>
            </w:pPr>
          </w:p>
        </w:tc>
      </w:tr>
      <w:tr w:rsidR="00A54CBE" w:rsidRPr="00EC30C2" w14:paraId="1467CB7B"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1BD5FA3"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290A9EAC"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7137010011510</w:t>
            </w:r>
          </w:p>
        </w:tc>
        <w:tc>
          <w:tcPr>
            <w:tcW w:w="4099" w:type="dxa"/>
            <w:tcBorders>
              <w:top w:val="single" w:sz="4" w:space="0" w:color="auto"/>
              <w:left w:val="single" w:sz="4" w:space="0" w:color="auto"/>
              <w:bottom w:val="single" w:sz="4" w:space="0" w:color="auto"/>
              <w:right w:val="single" w:sz="4" w:space="0" w:color="auto"/>
            </w:tcBorders>
            <w:vAlign w:val="center"/>
          </w:tcPr>
          <w:p w14:paraId="1775F7A4"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Electromontor</w:t>
            </w:r>
          </w:p>
        </w:tc>
        <w:tc>
          <w:tcPr>
            <w:tcW w:w="1412" w:type="dxa"/>
            <w:tcBorders>
              <w:top w:val="single" w:sz="4" w:space="0" w:color="auto"/>
              <w:left w:val="single" w:sz="4" w:space="0" w:color="auto"/>
              <w:bottom w:val="single" w:sz="4" w:space="0" w:color="auto"/>
              <w:right w:val="single" w:sz="4" w:space="0" w:color="auto"/>
            </w:tcBorders>
            <w:vAlign w:val="center"/>
          </w:tcPr>
          <w:p w14:paraId="23AA092D"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4D2EB879" w14:textId="77777777" w:rsidR="00A54CBE" w:rsidRPr="008467F8" w:rsidRDefault="00A54CBE" w:rsidP="00940DDF">
            <w:pPr>
              <w:pStyle w:val="4"/>
              <w:rPr>
                <w:rFonts w:eastAsia="PMingLiU"/>
                <w:b w:val="0"/>
                <w:lang w:val="ro-MD"/>
              </w:rPr>
            </w:pPr>
            <w:r w:rsidRPr="008467F8">
              <w:rPr>
                <w:b w:val="0"/>
                <w:sz w:val="16"/>
                <w:szCs w:val="16"/>
              </w:rPr>
              <w:t>1,6800</w:t>
            </w:r>
          </w:p>
        </w:tc>
      </w:tr>
      <w:tr w:rsidR="00A54CBE" w:rsidRPr="00EC30C2" w14:paraId="2446356A"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CF5F922"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3638A2F"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44</w:t>
            </w:r>
          </w:p>
        </w:tc>
        <w:tc>
          <w:tcPr>
            <w:tcW w:w="4099" w:type="dxa"/>
            <w:tcBorders>
              <w:top w:val="single" w:sz="4" w:space="0" w:color="auto"/>
              <w:left w:val="single" w:sz="4" w:space="0" w:color="auto"/>
              <w:bottom w:val="single" w:sz="4" w:space="0" w:color="auto"/>
              <w:right w:val="single" w:sz="4" w:space="0" w:color="auto"/>
            </w:tcBorders>
            <w:vAlign w:val="center"/>
          </w:tcPr>
          <w:p w14:paraId="0CB8F83B" w14:textId="77777777" w:rsidR="00A54CBE" w:rsidRPr="00E81EA7" w:rsidRDefault="00A54CBE" w:rsidP="00940DDF">
            <w:pPr>
              <w:rPr>
                <w:sz w:val="16"/>
                <w:szCs w:val="16"/>
                <w:lang w:val="en-US"/>
              </w:rPr>
            </w:pPr>
            <w:r w:rsidRPr="00E81EA7">
              <w:rPr>
                <w:sz w:val="16"/>
                <w:szCs w:val="16"/>
                <w:lang w:val="en-US"/>
              </w:rPr>
              <w:t>Sursa de alimentare cu pornire lenta 12V 100W</w:t>
            </w:r>
          </w:p>
          <w:p w14:paraId="2F17AA07"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8.3A 100-265V IP20</w:t>
            </w:r>
          </w:p>
        </w:tc>
        <w:tc>
          <w:tcPr>
            <w:tcW w:w="1412" w:type="dxa"/>
            <w:tcBorders>
              <w:top w:val="single" w:sz="4" w:space="0" w:color="auto"/>
              <w:left w:val="single" w:sz="4" w:space="0" w:color="auto"/>
              <w:bottom w:val="single" w:sz="4" w:space="0" w:color="auto"/>
              <w:right w:val="single" w:sz="4" w:space="0" w:color="auto"/>
            </w:tcBorders>
            <w:vAlign w:val="center"/>
          </w:tcPr>
          <w:p w14:paraId="39E2AA08"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47A1C66E" w14:textId="77777777" w:rsidR="00A54CBE" w:rsidRPr="008467F8" w:rsidRDefault="00A54CBE" w:rsidP="00940DDF">
            <w:pPr>
              <w:pStyle w:val="4"/>
              <w:rPr>
                <w:rFonts w:eastAsia="PMingLiU"/>
                <w:b w:val="0"/>
                <w:lang w:val="ro-MD"/>
              </w:rPr>
            </w:pPr>
            <w:r w:rsidRPr="008467F8">
              <w:rPr>
                <w:b w:val="0"/>
                <w:sz w:val="16"/>
                <w:szCs w:val="16"/>
              </w:rPr>
              <w:t>2,0000</w:t>
            </w:r>
          </w:p>
        </w:tc>
      </w:tr>
      <w:tr w:rsidR="00A54CBE" w:rsidRPr="00EC30C2" w14:paraId="2A55575F"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47BF9FA" w14:textId="77777777" w:rsidR="00A54CBE" w:rsidRPr="008467F8" w:rsidRDefault="00A54CBE" w:rsidP="00940DDF">
            <w:pPr>
              <w:jc w:val="center"/>
              <w:rPr>
                <w:rFonts w:eastAsia="PMingLiU"/>
                <w:lang w:val="ro-MD" w:eastAsia="zh-CN"/>
              </w:rPr>
            </w:pPr>
            <w:r w:rsidRPr="008467F8">
              <w:rPr>
                <w:bCs/>
                <w:sz w:val="22"/>
                <w:szCs w:val="22"/>
                <w:lang w:val="en-US"/>
              </w:rPr>
              <w:t>106</w:t>
            </w:r>
          </w:p>
        </w:tc>
        <w:tc>
          <w:tcPr>
            <w:tcW w:w="1654" w:type="dxa"/>
            <w:tcBorders>
              <w:top w:val="single" w:sz="4" w:space="0" w:color="auto"/>
              <w:left w:val="single" w:sz="4" w:space="0" w:color="auto"/>
              <w:bottom w:val="single" w:sz="4" w:space="0" w:color="auto"/>
              <w:right w:val="single" w:sz="4" w:space="0" w:color="auto"/>
            </w:tcBorders>
            <w:vAlign w:val="center"/>
          </w:tcPr>
          <w:p w14:paraId="1331B6D4"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RpEF13A</w:t>
            </w:r>
          </w:p>
        </w:tc>
        <w:tc>
          <w:tcPr>
            <w:tcW w:w="4099" w:type="dxa"/>
            <w:tcBorders>
              <w:top w:val="single" w:sz="4" w:space="0" w:color="auto"/>
              <w:left w:val="single" w:sz="4" w:space="0" w:color="auto"/>
              <w:bottom w:val="single" w:sz="4" w:space="0" w:color="auto"/>
              <w:right w:val="single" w:sz="4" w:space="0" w:color="auto"/>
            </w:tcBorders>
          </w:tcPr>
          <w:p w14:paraId="753F8FAC" w14:textId="77777777" w:rsidR="00A54CBE" w:rsidRPr="00E81EA7" w:rsidRDefault="00A54CBE" w:rsidP="00940DDF">
            <w:pPr>
              <w:rPr>
                <w:bCs/>
                <w:sz w:val="22"/>
                <w:szCs w:val="22"/>
                <w:lang w:val="en-US"/>
              </w:rPr>
            </w:pPr>
            <w:r w:rsidRPr="00E81EA7">
              <w:rPr>
                <w:bCs/>
                <w:sz w:val="22"/>
                <w:szCs w:val="22"/>
                <w:lang w:val="en-US"/>
              </w:rPr>
              <w:t>Montarea corpurilor de iluminat de 60 W / Banda LED SMD2835 9.6W 12V 120led/m IP20</w:t>
            </w:r>
          </w:p>
          <w:p w14:paraId="22779D37" w14:textId="77777777" w:rsidR="00A54CBE" w:rsidRPr="00150441" w:rsidRDefault="00A54CBE" w:rsidP="00940DDF">
            <w:pPr>
              <w:rPr>
                <w:bCs/>
                <w:sz w:val="2"/>
                <w:szCs w:val="2"/>
                <w:lang w:val="en-US"/>
              </w:rPr>
            </w:pPr>
            <w:r w:rsidRPr="00E81EA7">
              <w:rPr>
                <w:bCs/>
                <w:sz w:val="22"/>
                <w:szCs w:val="22"/>
                <w:lang w:val="en-US"/>
              </w:rPr>
              <w:t>3000K 5M LuminaLED</w:t>
            </w:r>
          </w:p>
        </w:tc>
        <w:tc>
          <w:tcPr>
            <w:tcW w:w="1412" w:type="dxa"/>
            <w:tcBorders>
              <w:top w:val="single" w:sz="4" w:space="0" w:color="auto"/>
              <w:left w:val="single" w:sz="4" w:space="0" w:color="auto"/>
              <w:bottom w:val="single" w:sz="4" w:space="0" w:color="auto"/>
              <w:right w:val="single" w:sz="4" w:space="0" w:color="auto"/>
            </w:tcBorders>
            <w:vAlign w:val="center"/>
          </w:tcPr>
          <w:p w14:paraId="61D717D4" w14:textId="77777777" w:rsidR="00A54CBE" w:rsidRPr="008467F8" w:rsidRDefault="00A54CBE" w:rsidP="00940DDF">
            <w:pPr>
              <w:pStyle w:val="4"/>
              <w:rPr>
                <w:rFonts w:eastAsia="PMingLiU"/>
                <w:b w:val="0"/>
                <w:lang w:val="ro-MD"/>
              </w:rPr>
            </w:pPr>
            <w:r w:rsidRPr="008467F8">
              <w:rPr>
                <w:b w:val="0"/>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13B9F97C" w14:textId="77777777" w:rsidR="00A54CBE" w:rsidRPr="008467F8" w:rsidRDefault="00A54CBE" w:rsidP="00940DDF">
            <w:pPr>
              <w:pStyle w:val="4"/>
              <w:rPr>
                <w:b w:val="0"/>
              </w:rPr>
            </w:pPr>
            <w:r w:rsidRPr="008467F8">
              <w:rPr>
                <w:b w:val="0"/>
              </w:rPr>
              <w:t>2,0000</w:t>
            </w:r>
          </w:p>
          <w:p w14:paraId="60A4B8E0" w14:textId="77777777" w:rsidR="00A54CBE" w:rsidRPr="008467F8" w:rsidRDefault="00A54CBE" w:rsidP="00940DDF">
            <w:pPr>
              <w:pStyle w:val="4"/>
              <w:rPr>
                <w:rFonts w:eastAsia="PMingLiU"/>
                <w:b w:val="0"/>
                <w:lang w:val="ro-MD"/>
              </w:rPr>
            </w:pPr>
          </w:p>
        </w:tc>
      </w:tr>
      <w:tr w:rsidR="00A54CBE" w:rsidRPr="00EC30C2" w14:paraId="2924322B"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705A3DE"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1E6C32A6"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7137010011520</w:t>
            </w:r>
          </w:p>
        </w:tc>
        <w:tc>
          <w:tcPr>
            <w:tcW w:w="4099" w:type="dxa"/>
            <w:tcBorders>
              <w:top w:val="single" w:sz="4" w:space="0" w:color="auto"/>
              <w:left w:val="single" w:sz="4" w:space="0" w:color="auto"/>
              <w:bottom w:val="single" w:sz="4" w:space="0" w:color="auto"/>
              <w:right w:val="single" w:sz="4" w:space="0" w:color="auto"/>
            </w:tcBorders>
            <w:vAlign w:val="center"/>
          </w:tcPr>
          <w:p w14:paraId="37DFCA38"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Electrician in constructii</w:t>
            </w:r>
          </w:p>
        </w:tc>
        <w:tc>
          <w:tcPr>
            <w:tcW w:w="1412" w:type="dxa"/>
            <w:tcBorders>
              <w:top w:val="single" w:sz="4" w:space="0" w:color="auto"/>
              <w:left w:val="single" w:sz="4" w:space="0" w:color="auto"/>
              <w:bottom w:val="single" w:sz="4" w:space="0" w:color="auto"/>
              <w:right w:val="single" w:sz="4" w:space="0" w:color="auto"/>
            </w:tcBorders>
            <w:vAlign w:val="center"/>
          </w:tcPr>
          <w:p w14:paraId="1F5D9DDD"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657DE0C1" w14:textId="77777777" w:rsidR="00A54CBE" w:rsidRPr="008467F8" w:rsidRDefault="00A54CBE" w:rsidP="00940DDF">
            <w:pPr>
              <w:pStyle w:val="4"/>
              <w:rPr>
                <w:rFonts w:eastAsia="PMingLiU"/>
                <w:b w:val="0"/>
                <w:lang w:val="ro-MD"/>
              </w:rPr>
            </w:pPr>
            <w:r w:rsidRPr="008467F8">
              <w:rPr>
                <w:b w:val="0"/>
                <w:sz w:val="16"/>
                <w:szCs w:val="16"/>
              </w:rPr>
              <w:t>1,8800</w:t>
            </w:r>
          </w:p>
        </w:tc>
      </w:tr>
      <w:tr w:rsidR="00A54CBE" w:rsidRPr="00EC30C2" w14:paraId="3A98B0E3"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CA55E3B"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1F1CE9A2"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28752744005022</w:t>
            </w:r>
          </w:p>
        </w:tc>
        <w:tc>
          <w:tcPr>
            <w:tcW w:w="4099" w:type="dxa"/>
            <w:tcBorders>
              <w:top w:val="single" w:sz="4" w:space="0" w:color="auto"/>
              <w:left w:val="single" w:sz="4" w:space="0" w:color="auto"/>
              <w:bottom w:val="single" w:sz="4" w:space="0" w:color="auto"/>
              <w:right w:val="single" w:sz="4" w:space="0" w:color="auto"/>
            </w:tcBorders>
            <w:vAlign w:val="center"/>
          </w:tcPr>
          <w:p w14:paraId="333BAA6B" w14:textId="77777777" w:rsidR="00A54CBE" w:rsidRPr="00E81EA7" w:rsidRDefault="00A54CBE" w:rsidP="00940DDF">
            <w:pPr>
              <w:rPr>
                <w:sz w:val="16"/>
                <w:szCs w:val="16"/>
                <w:lang w:val="en-US"/>
              </w:rPr>
            </w:pPr>
            <w:r w:rsidRPr="00E81EA7">
              <w:rPr>
                <w:sz w:val="16"/>
                <w:szCs w:val="16"/>
                <w:lang w:val="en-US"/>
              </w:rPr>
              <w:t>Banda LED SMD2835 9.6W 12V 120led/m IP20</w:t>
            </w:r>
          </w:p>
          <w:p w14:paraId="1305980D"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3000K 5M LuminaLED</w:t>
            </w:r>
          </w:p>
        </w:tc>
        <w:tc>
          <w:tcPr>
            <w:tcW w:w="1412" w:type="dxa"/>
            <w:tcBorders>
              <w:top w:val="single" w:sz="4" w:space="0" w:color="auto"/>
              <w:left w:val="single" w:sz="4" w:space="0" w:color="auto"/>
              <w:bottom w:val="single" w:sz="4" w:space="0" w:color="auto"/>
              <w:right w:val="single" w:sz="4" w:space="0" w:color="auto"/>
            </w:tcBorders>
            <w:vAlign w:val="center"/>
          </w:tcPr>
          <w:p w14:paraId="58A6E1A5"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152B5641" w14:textId="77777777" w:rsidR="00A54CBE" w:rsidRPr="008467F8" w:rsidRDefault="00A54CBE" w:rsidP="00940DDF">
            <w:pPr>
              <w:pStyle w:val="4"/>
              <w:rPr>
                <w:rFonts w:eastAsia="PMingLiU"/>
                <w:b w:val="0"/>
                <w:lang w:val="ro-MD"/>
              </w:rPr>
            </w:pPr>
            <w:r w:rsidRPr="008467F8">
              <w:rPr>
                <w:b w:val="0"/>
                <w:sz w:val="16"/>
                <w:szCs w:val="16"/>
              </w:rPr>
              <w:t>2,0000</w:t>
            </w:r>
          </w:p>
        </w:tc>
      </w:tr>
      <w:tr w:rsidR="00A54CBE" w:rsidRPr="00EC30C2" w14:paraId="47E6B512"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EC6D3ED"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7CBCEE4E"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2051142950700</w:t>
            </w:r>
          </w:p>
        </w:tc>
        <w:tc>
          <w:tcPr>
            <w:tcW w:w="4099" w:type="dxa"/>
            <w:tcBorders>
              <w:top w:val="single" w:sz="4" w:space="0" w:color="auto"/>
              <w:left w:val="single" w:sz="4" w:space="0" w:color="auto"/>
              <w:bottom w:val="single" w:sz="4" w:space="0" w:color="auto"/>
              <w:right w:val="single" w:sz="4" w:space="0" w:color="auto"/>
            </w:tcBorders>
            <w:vAlign w:val="center"/>
          </w:tcPr>
          <w:p w14:paraId="770F23EA"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Dibluri</w:t>
            </w:r>
          </w:p>
        </w:tc>
        <w:tc>
          <w:tcPr>
            <w:tcW w:w="1412" w:type="dxa"/>
            <w:tcBorders>
              <w:top w:val="single" w:sz="4" w:space="0" w:color="auto"/>
              <w:left w:val="single" w:sz="4" w:space="0" w:color="auto"/>
              <w:bottom w:val="single" w:sz="4" w:space="0" w:color="auto"/>
              <w:right w:val="single" w:sz="4" w:space="0" w:color="auto"/>
            </w:tcBorders>
            <w:vAlign w:val="center"/>
          </w:tcPr>
          <w:p w14:paraId="1AE1B255"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5F833720" w14:textId="77777777" w:rsidR="00A54CBE" w:rsidRPr="008467F8" w:rsidRDefault="00A54CBE" w:rsidP="00940DDF">
            <w:pPr>
              <w:pStyle w:val="4"/>
              <w:rPr>
                <w:rFonts w:eastAsia="PMingLiU"/>
                <w:b w:val="0"/>
                <w:lang w:val="ro-MD"/>
              </w:rPr>
            </w:pPr>
            <w:r w:rsidRPr="008467F8">
              <w:rPr>
                <w:b w:val="0"/>
                <w:sz w:val="16"/>
                <w:szCs w:val="16"/>
              </w:rPr>
              <w:t>4,0000</w:t>
            </w:r>
          </w:p>
        </w:tc>
      </w:tr>
      <w:tr w:rsidR="00A54CBE" w:rsidRPr="00EC30C2" w14:paraId="7CD6CE57"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8BD4356"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0FCD253E"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2874115836492</w:t>
            </w:r>
          </w:p>
        </w:tc>
        <w:tc>
          <w:tcPr>
            <w:tcW w:w="4099" w:type="dxa"/>
            <w:tcBorders>
              <w:top w:val="single" w:sz="4" w:space="0" w:color="auto"/>
              <w:left w:val="single" w:sz="4" w:space="0" w:color="auto"/>
              <w:bottom w:val="single" w:sz="4" w:space="0" w:color="auto"/>
              <w:right w:val="single" w:sz="4" w:space="0" w:color="auto"/>
            </w:tcBorders>
            <w:vAlign w:val="center"/>
          </w:tcPr>
          <w:p w14:paraId="4C1A7DAF"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Surub cap bombat 5 x 60</w:t>
            </w:r>
          </w:p>
        </w:tc>
        <w:tc>
          <w:tcPr>
            <w:tcW w:w="1412" w:type="dxa"/>
            <w:tcBorders>
              <w:top w:val="single" w:sz="4" w:space="0" w:color="auto"/>
              <w:left w:val="single" w:sz="4" w:space="0" w:color="auto"/>
              <w:bottom w:val="single" w:sz="4" w:space="0" w:color="auto"/>
              <w:right w:val="single" w:sz="4" w:space="0" w:color="auto"/>
            </w:tcBorders>
            <w:vAlign w:val="center"/>
          </w:tcPr>
          <w:p w14:paraId="2F548B53"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5971C671" w14:textId="77777777" w:rsidR="00A54CBE" w:rsidRPr="008467F8" w:rsidRDefault="00A54CBE" w:rsidP="00940DDF">
            <w:pPr>
              <w:pStyle w:val="4"/>
              <w:rPr>
                <w:rFonts w:eastAsia="PMingLiU"/>
                <w:b w:val="0"/>
                <w:lang w:val="ro-MD"/>
              </w:rPr>
            </w:pPr>
            <w:r w:rsidRPr="008467F8">
              <w:rPr>
                <w:b w:val="0"/>
                <w:sz w:val="16"/>
                <w:szCs w:val="16"/>
              </w:rPr>
              <w:t>4,0000</w:t>
            </w:r>
          </w:p>
        </w:tc>
      </w:tr>
      <w:tr w:rsidR="00A54CBE" w:rsidRPr="00EC30C2" w14:paraId="08DACC1A"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7B6D205"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1BA3F1BF"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2653102100830</w:t>
            </w:r>
          </w:p>
        </w:tc>
        <w:tc>
          <w:tcPr>
            <w:tcW w:w="4099" w:type="dxa"/>
            <w:tcBorders>
              <w:top w:val="single" w:sz="4" w:space="0" w:color="auto"/>
              <w:left w:val="single" w:sz="4" w:space="0" w:color="auto"/>
              <w:bottom w:val="single" w:sz="4" w:space="0" w:color="auto"/>
              <w:right w:val="single" w:sz="4" w:space="0" w:color="auto"/>
            </w:tcBorders>
            <w:vAlign w:val="center"/>
          </w:tcPr>
          <w:p w14:paraId="7B7DDD63"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Ipsos pentru constructii tip A</w:t>
            </w:r>
          </w:p>
        </w:tc>
        <w:tc>
          <w:tcPr>
            <w:tcW w:w="1412" w:type="dxa"/>
            <w:tcBorders>
              <w:top w:val="single" w:sz="4" w:space="0" w:color="auto"/>
              <w:left w:val="single" w:sz="4" w:space="0" w:color="auto"/>
              <w:bottom w:val="single" w:sz="4" w:space="0" w:color="auto"/>
              <w:right w:val="single" w:sz="4" w:space="0" w:color="auto"/>
            </w:tcBorders>
            <w:vAlign w:val="center"/>
          </w:tcPr>
          <w:p w14:paraId="26A3173A" w14:textId="77777777" w:rsidR="00A54CBE" w:rsidRPr="008467F8" w:rsidRDefault="00A54CBE" w:rsidP="00940DDF">
            <w:pPr>
              <w:pStyle w:val="4"/>
              <w:rPr>
                <w:rFonts w:eastAsia="PMingLiU"/>
                <w:b w:val="0"/>
                <w:lang w:val="ro-MD"/>
              </w:rPr>
            </w:pPr>
            <w:r w:rsidRPr="008467F8">
              <w:rPr>
                <w:b w:val="0"/>
                <w:sz w:val="16"/>
                <w:szCs w:val="16"/>
              </w:rPr>
              <w:t>kg</w:t>
            </w:r>
          </w:p>
        </w:tc>
        <w:tc>
          <w:tcPr>
            <w:tcW w:w="1658" w:type="dxa"/>
            <w:tcBorders>
              <w:top w:val="single" w:sz="4" w:space="0" w:color="auto"/>
              <w:left w:val="single" w:sz="4" w:space="0" w:color="auto"/>
              <w:bottom w:val="single" w:sz="4" w:space="0" w:color="auto"/>
              <w:right w:val="single" w:sz="4" w:space="0" w:color="auto"/>
            </w:tcBorders>
            <w:vAlign w:val="center"/>
          </w:tcPr>
          <w:p w14:paraId="59BED413" w14:textId="77777777" w:rsidR="00A54CBE" w:rsidRPr="008467F8" w:rsidRDefault="00A54CBE" w:rsidP="00940DDF">
            <w:pPr>
              <w:pStyle w:val="4"/>
              <w:rPr>
                <w:rFonts w:eastAsia="PMingLiU"/>
                <w:b w:val="0"/>
                <w:lang w:val="ro-MD"/>
              </w:rPr>
            </w:pPr>
            <w:r w:rsidRPr="008467F8">
              <w:rPr>
                <w:b w:val="0"/>
                <w:sz w:val="16"/>
                <w:szCs w:val="16"/>
              </w:rPr>
              <w:t>0,1600</w:t>
            </w:r>
          </w:p>
        </w:tc>
      </w:tr>
      <w:tr w:rsidR="00A54CBE" w:rsidRPr="00EC30C2" w14:paraId="1C792CD3"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CD4A3D6"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149E30E5"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2513206621522</w:t>
            </w:r>
          </w:p>
        </w:tc>
        <w:tc>
          <w:tcPr>
            <w:tcW w:w="4099" w:type="dxa"/>
            <w:tcBorders>
              <w:top w:val="single" w:sz="4" w:space="0" w:color="auto"/>
              <w:left w:val="single" w:sz="4" w:space="0" w:color="auto"/>
              <w:bottom w:val="single" w:sz="4" w:space="0" w:color="auto"/>
              <w:right w:val="single" w:sz="4" w:space="0" w:color="auto"/>
            </w:tcBorders>
            <w:vAlign w:val="center"/>
          </w:tcPr>
          <w:p w14:paraId="13C6871A"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Banda izolatoare din pinza cauciucata tip PC-role 10m x 15mm</w:t>
            </w:r>
          </w:p>
        </w:tc>
        <w:tc>
          <w:tcPr>
            <w:tcW w:w="1412" w:type="dxa"/>
            <w:tcBorders>
              <w:top w:val="single" w:sz="4" w:space="0" w:color="auto"/>
              <w:left w:val="single" w:sz="4" w:space="0" w:color="auto"/>
              <w:bottom w:val="single" w:sz="4" w:space="0" w:color="auto"/>
              <w:right w:val="single" w:sz="4" w:space="0" w:color="auto"/>
            </w:tcBorders>
            <w:vAlign w:val="center"/>
          </w:tcPr>
          <w:p w14:paraId="4239B5FB" w14:textId="77777777" w:rsidR="00A54CBE" w:rsidRPr="008467F8" w:rsidRDefault="00A54CBE" w:rsidP="00940DDF">
            <w:pPr>
              <w:pStyle w:val="4"/>
              <w:rPr>
                <w:rFonts w:eastAsia="PMingLiU"/>
                <w:b w:val="0"/>
                <w:lang w:val="ro-MD"/>
              </w:rPr>
            </w:pPr>
            <w:r w:rsidRPr="008467F8">
              <w:rPr>
                <w:b w:val="0"/>
                <w:sz w:val="16"/>
                <w:szCs w:val="16"/>
              </w:rPr>
              <w:t>m</w:t>
            </w:r>
          </w:p>
        </w:tc>
        <w:tc>
          <w:tcPr>
            <w:tcW w:w="1658" w:type="dxa"/>
            <w:tcBorders>
              <w:top w:val="single" w:sz="4" w:space="0" w:color="auto"/>
              <w:left w:val="single" w:sz="4" w:space="0" w:color="auto"/>
              <w:bottom w:val="single" w:sz="4" w:space="0" w:color="auto"/>
              <w:right w:val="single" w:sz="4" w:space="0" w:color="auto"/>
            </w:tcBorders>
            <w:vAlign w:val="center"/>
          </w:tcPr>
          <w:p w14:paraId="3B07273D" w14:textId="77777777" w:rsidR="00A54CBE" w:rsidRPr="008467F8" w:rsidRDefault="00A54CBE" w:rsidP="00940DDF">
            <w:pPr>
              <w:pStyle w:val="4"/>
              <w:rPr>
                <w:rFonts w:eastAsia="PMingLiU"/>
                <w:b w:val="0"/>
                <w:lang w:val="ro-MD"/>
              </w:rPr>
            </w:pPr>
            <w:r w:rsidRPr="008467F8">
              <w:rPr>
                <w:b w:val="0"/>
                <w:sz w:val="16"/>
                <w:szCs w:val="16"/>
              </w:rPr>
              <w:t>0,4000</w:t>
            </w:r>
          </w:p>
        </w:tc>
      </w:tr>
      <w:tr w:rsidR="00A54CBE" w:rsidRPr="00EC30C2" w14:paraId="32F5B543"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FB95013" w14:textId="77777777" w:rsidR="00A54CBE" w:rsidRPr="008467F8" w:rsidRDefault="00A54CBE" w:rsidP="00940DDF">
            <w:pPr>
              <w:jc w:val="center"/>
              <w:rPr>
                <w:rFonts w:eastAsia="PMingLiU"/>
                <w:lang w:val="ro-MD" w:eastAsia="zh-CN"/>
              </w:rPr>
            </w:pPr>
            <w:r w:rsidRPr="008467F8">
              <w:rPr>
                <w:bCs/>
                <w:sz w:val="22"/>
                <w:szCs w:val="22"/>
                <w:lang w:val="en-US"/>
              </w:rPr>
              <w:t>107</w:t>
            </w:r>
          </w:p>
        </w:tc>
        <w:tc>
          <w:tcPr>
            <w:tcW w:w="1654" w:type="dxa"/>
            <w:tcBorders>
              <w:top w:val="single" w:sz="4" w:space="0" w:color="auto"/>
              <w:left w:val="single" w:sz="4" w:space="0" w:color="auto"/>
              <w:bottom w:val="single" w:sz="4" w:space="0" w:color="auto"/>
              <w:right w:val="single" w:sz="4" w:space="0" w:color="auto"/>
            </w:tcBorders>
            <w:vAlign w:val="center"/>
          </w:tcPr>
          <w:p w14:paraId="3341D64C"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RpEF13A</w:t>
            </w:r>
          </w:p>
        </w:tc>
        <w:tc>
          <w:tcPr>
            <w:tcW w:w="4099" w:type="dxa"/>
            <w:tcBorders>
              <w:top w:val="single" w:sz="4" w:space="0" w:color="auto"/>
              <w:left w:val="single" w:sz="4" w:space="0" w:color="auto"/>
              <w:bottom w:val="single" w:sz="4" w:space="0" w:color="auto"/>
              <w:right w:val="single" w:sz="4" w:space="0" w:color="auto"/>
            </w:tcBorders>
          </w:tcPr>
          <w:p w14:paraId="7FC702F0" w14:textId="77777777" w:rsidR="00A54CBE" w:rsidRPr="00E81EA7" w:rsidRDefault="00A54CBE" w:rsidP="00940DDF">
            <w:pPr>
              <w:rPr>
                <w:bCs/>
                <w:sz w:val="22"/>
                <w:szCs w:val="22"/>
                <w:lang w:val="en-US"/>
              </w:rPr>
            </w:pPr>
            <w:r w:rsidRPr="00E81EA7">
              <w:rPr>
                <w:bCs/>
                <w:sz w:val="22"/>
                <w:szCs w:val="22"/>
                <w:lang w:val="en-US"/>
              </w:rPr>
              <w:t>Montarea corpurilor de iluminat de 60 W / Corp de illum. liniar pentru sina magnetica S20</w:t>
            </w:r>
          </w:p>
          <w:p w14:paraId="10C8AF85" w14:textId="77777777" w:rsidR="00A54CBE" w:rsidRPr="00150441" w:rsidRDefault="00A54CBE" w:rsidP="00940DDF">
            <w:pPr>
              <w:rPr>
                <w:bCs/>
                <w:sz w:val="2"/>
                <w:szCs w:val="2"/>
                <w:lang w:val="en-US"/>
              </w:rPr>
            </w:pPr>
            <w:r w:rsidRPr="00E81EA7">
              <w:rPr>
                <w:bCs/>
                <w:sz w:val="22"/>
                <w:szCs w:val="22"/>
                <w:lang w:val="en-US"/>
              </w:rPr>
              <w:t>10W 48v 4000K NEGRU</w:t>
            </w:r>
          </w:p>
        </w:tc>
        <w:tc>
          <w:tcPr>
            <w:tcW w:w="1412" w:type="dxa"/>
            <w:tcBorders>
              <w:top w:val="single" w:sz="4" w:space="0" w:color="auto"/>
              <w:left w:val="single" w:sz="4" w:space="0" w:color="auto"/>
              <w:bottom w:val="single" w:sz="4" w:space="0" w:color="auto"/>
              <w:right w:val="single" w:sz="4" w:space="0" w:color="auto"/>
            </w:tcBorders>
            <w:vAlign w:val="center"/>
          </w:tcPr>
          <w:p w14:paraId="7E023E61" w14:textId="77777777" w:rsidR="00A54CBE" w:rsidRPr="008467F8" w:rsidRDefault="00A54CBE" w:rsidP="00940DDF">
            <w:pPr>
              <w:pStyle w:val="4"/>
              <w:rPr>
                <w:rFonts w:eastAsia="PMingLiU"/>
                <w:b w:val="0"/>
                <w:lang w:val="ro-MD"/>
              </w:rPr>
            </w:pPr>
            <w:r w:rsidRPr="008467F8">
              <w:rPr>
                <w:b w:val="0"/>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372010DD" w14:textId="77777777" w:rsidR="00A54CBE" w:rsidRPr="008467F8" w:rsidRDefault="00A54CBE" w:rsidP="00940DDF">
            <w:pPr>
              <w:pStyle w:val="4"/>
              <w:rPr>
                <w:b w:val="0"/>
              </w:rPr>
            </w:pPr>
            <w:r w:rsidRPr="008467F8">
              <w:rPr>
                <w:b w:val="0"/>
              </w:rPr>
              <w:t>5,0000</w:t>
            </w:r>
          </w:p>
          <w:p w14:paraId="6433D16A" w14:textId="77777777" w:rsidR="00A54CBE" w:rsidRPr="008467F8" w:rsidRDefault="00A54CBE" w:rsidP="00940DDF">
            <w:pPr>
              <w:pStyle w:val="4"/>
              <w:rPr>
                <w:rFonts w:eastAsia="PMingLiU"/>
                <w:b w:val="0"/>
                <w:lang w:val="ro-MD"/>
              </w:rPr>
            </w:pPr>
          </w:p>
        </w:tc>
      </w:tr>
      <w:tr w:rsidR="00A54CBE" w:rsidRPr="00EC30C2" w14:paraId="18893A80"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7379872"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4ADFFD5E"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7137010011520</w:t>
            </w:r>
          </w:p>
        </w:tc>
        <w:tc>
          <w:tcPr>
            <w:tcW w:w="4099" w:type="dxa"/>
            <w:tcBorders>
              <w:top w:val="single" w:sz="4" w:space="0" w:color="auto"/>
              <w:left w:val="single" w:sz="4" w:space="0" w:color="auto"/>
              <w:bottom w:val="single" w:sz="4" w:space="0" w:color="auto"/>
              <w:right w:val="single" w:sz="4" w:space="0" w:color="auto"/>
            </w:tcBorders>
            <w:vAlign w:val="center"/>
          </w:tcPr>
          <w:p w14:paraId="0E07E295"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Electrician in constructii</w:t>
            </w:r>
          </w:p>
        </w:tc>
        <w:tc>
          <w:tcPr>
            <w:tcW w:w="1412" w:type="dxa"/>
            <w:tcBorders>
              <w:top w:val="single" w:sz="4" w:space="0" w:color="auto"/>
              <w:left w:val="single" w:sz="4" w:space="0" w:color="auto"/>
              <w:bottom w:val="single" w:sz="4" w:space="0" w:color="auto"/>
              <w:right w:val="single" w:sz="4" w:space="0" w:color="auto"/>
            </w:tcBorders>
            <w:vAlign w:val="center"/>
          </w:tcPr>
          <w:p w14:paraId="5F8C2307"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1E28A687" w14:textId="77777777" w:rsidR="00A54CBE" w:rsidRPr="008467F8" w:rsidRDefault="00A54CBE" w:rsidP="00940DDF">
            <w:pPr>
              <w:pStyle w:val="4"/>
              <w:rPr>
                <w:rFonts w:eastAsia="PMingLiU"/>
                <w:b w:val="0"/>
                <w:lang w:val="ro-MD"/>
              </w:rPr>
            </w:pPr>
            <w:r w:rsidRPr="008467F8">
              <w:rPr>
                <w:b w:val="0"/>
                <w:sz w:val="16"/>
                <w:szCs w:val="16"/>
              </w:rPr>
              <w:t>4,7000</w:t>
            </w:r>
          </w:p>
        </w:tc>
      </w:tr>
      <w:tr w:rsidR="00A54CBE" w:rsidRPr="00EC30C2" w14:paraId="5BBAD243"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395EF7A"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0A111741"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28752744005023</w:t>
            </w:r>
          </w:p>
        </w:tc>
        <w:tc>
          <w:tcPr>
            <w:tcW w:w="4099" w:type="dxa"/>
            <w:tcBorders>
              <w:top w:val="single" w:sz="4" w:space="0" w:color="auto"/>
              <w:left w:val="single" w:sz="4" w:space="0" w:color="auto"/>
              <w:bottom w:val="single" w:sz="4" w:space="0" w:color="auto"/>
              <w:right w:val="single" w:sz="4" w:space="0" w:color="auto"/>
            </w:tcBorders>
            <w:vAlign w:val="center"/>
          </w:tcPr>
          <w:p w14:paraId="4CB5DCB9" w14:textId="77777777" w:rsidR="00A54CBE" w:rsidRPr="00E81EA7" w:rsidRDefault="00A54CBE" w:rsidP="00940DDF">
            <w:pPr>
              <w:rPr>
                <w:sz w:val="16"/>
                <w:szCs w:val="16"/>
                <w:lang w:val="en-US"/>
              </w:rPr>
            </w:pPr>
            <w:r w:rsidRPr="00E81EA7">
              <w:rPr>
                <w:sz w:val="16"/>
                <w:szCs w:val="16"/>
                <w:lang w:val="en-US"/>
              </w:rPr>
              <w:t>Corp de illum. liniar pentru sina magnetica S20</w:t>
            </w:r>
          </w:p>
          <w:p w14:paraId="77E18350"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10W 48v 4000K NEGRU</w:t>
            </w:r>
          </w:p>
        </w:tc>
        <w:tc>
          <w:tcPr>
            <w:tcW w:w="1412" w:type="dxa"/>
            <w:tcBorders>
              <w:top w:val="single" w:sz="4" w:space="0" w:color="auto"/>
              <w:left w:val="single" w:sz="4" w:space="0" w:color="auto"/>
              <w:bottom w:val="single" w:sz="4" w:space="0" w:color="auto"/>
              <w:right w:val="single" w:sz="4" w:space="0" w:color="auto"/>
            </w:tcBorders>
            <w:vAlign w:val="center"/>
          </w:tcPr>
          <w:p w14:paraId="217799A9"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044EBD24" w14:textId="77777777" w:rsidR="00A54CBE" w:rsidRPr="008467F8" w:rsidRDefault="00A54CBE" w:rsidP="00940DDF">
            <w:pPr>
              <w:pStyle w:val="4"/>
              <w:rPr>
                <w:rFonts w:eastAsia="PMingLiU"/>
                <w:b w:val="0"/>
                <w:lang w:val="ro-MD"/>
              </w:rPr>
            </w:pPr>
            <w:r w:rsidRPr="008467F8">
              <w:rPr>
                <w:b w:val="0"/>
                <w:sz w:val="16"/>
                <w:szCs w:val="16"/>
              </w:rPr>
              <w:t>5,0000</w:t>
            </w:r>
          </w:p>
        </w:tc>
      </w:tr>
      <w:tr w:rsidR="00A54CBE" w:rsidRPr="00EC30C2" w14:paraId="3A731B73"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921396B"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7AA498FB"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2051142950700</w:t>
            </w:r>
          </w:p>
        </w:tc>
        <w:tc>
          <w:tcPr>
            <w:tcW w:w="4099" w:type="dxa"/>
            <w:tcBorders>
              <w:top w:val="single" w:sz="4" w:space="0" w:color="auto"/>
              <w:left w:val="single" w:sz="4" w:space="0" w:color="auto"/>
              <w:bottom w:val="single" w:sz="4" w:space="0" w:color="auto"/>
              <w:right w:val="single" w:sz="4" w:space="0" w:color="auto"/>
            </w:tcBorders>
            <w:vAlign w:val="center"/>
          </w:tcPr>
          <w:p w14:paraId="178DD098"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Dibluri</w:t>
            </w:r>
          </w:p>
        </w:tc>
        <w:tc>
          <w:tcPr>
            <w:tcW w:w="1412" w:type="dxa"/>
            <w:tcBorders>
              <w:top w:val="single" w:sz="4" w:space="0" w:color="auto"/>
              <w:left w:val="single" w:sz="4" w:space="0" w:color="auto"/>
              <w:bottom w:val="single" w:sz="4" w:space="0" w:color="auto"/>
              <w:right w:val="single" w:sz="4" w:space="0" w:color="auto"/>
            </w:tcBorders>
            <w:vAlign w:val="center"/>
          </w:tcPr>
          <w:p w14:paraId="368810FD"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1D00957A" w14:textId="77777777" w:rsidR="00A54CBE" w:rsidRPr="008467F8" w:rsidRDefault="00A54CBE" w:rsidP="00940DDF">
            <w:pPr>
              <w:pStyle w:val="4"/>
              <w:rPr>
                <w:rFonts w:eastAsia="PMingLiU"/>
                <w:b w:val="0"/>
                <w:lang w:val="ro-MD"/>
              </w:rPr>
            </w:pPr>
            <w:r w:rsidRPr="008467F8">
              <w:rPr>
                <w:b w:val="0"/>
                <w:sz w:val="16"/>
                <w:szCs w:val="16"/>
              </w:rPr>
              <w:t>10,0000</w:t>
            </w:r>
          </w:p>
        </w:tc>
      </w:tr>
      <w:tr w:rsidR="00A54CBE" w:rsidRPr="00EC30C2" w14:paraId="3892AF5A"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CF0D21B"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DB95303"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2874115836492</w:t>
            </w:r>
          </w:p>
        </w:tc>
        <w:tc>
          <w:tcPr>
            <w:tcW w:w="4099" w:type="dxa"/>
            <w:tcBorders>
              <w:top w:val="single" w:sz="4" w:space="0" w:color="auto"/>
              <w:left w:val="single" w:sz="4" w:space="0" w:color="auto"/>
              <w:bottom w:val="single" w:sz="4" w:space="0" w:color="auto"/>
              <w:right w:val="single" w:sz="4" w:space="0" w:color="auto"/>
            </w:tcBorders>
            <w:vAlign w:val="center"/>
          </w:tcPr>
          <w:p w14:paraId="79B28802"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Surub cap bombat 5 x 60</w:t>
            </w:r>
          </w:p>
        </w:tc>
        <w:tc>
          <w:tcPr>
            <w:tcW w:w="1412" w:type="dxa"/>
            <w:tcBorders>
              <w:top w:val="single" w:sz="4" w:space="0" w:color="auto"/>
              <w:left w:val="single" w:sz="4" w:space="0" w:color="auto"/>
              <w:bottom w:val="single" w:sz="4" w:space="0" w:color="auto"/>
              <w:right w:val="single" w:sz="4" w:space="0" w:color="auto"/>
            </w:tcBorders>
            <w:vAlign w:val="center"/>
          </w:tcPr>
          <w:p w14:paraId="5118A08C"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38D40363" w14:textId="77777777" w:rsidR="00A54CBE" w:rsidRPr="008467F8" w:rsidRDefault="00A54CBE" w:rsidP="00940DDF">
            <w:pPr>
              <w:pStyle w:val="4"/>
              <w:rPr>
                <w:rFonts w:eastAsia="PMingLiU"/>
                <w:b w:val="0"/>
                <w:lang w:val="ro-MD"/>
              </w:rPr>
            </w:pPr>
            <w:r w:rsidRPr="008467F8">
              <w:rPr>
                <w:b w:val="0"/>
                <w:sz w:val="16"/>
                <w:szCs w:val="16"/>
              </w:rPr>
              <w:t>10,0000</w:t>
            </w:r>
          </w:p>
        </w:tc>
      </w:tr>
      <w:tr w:rsidR="00A54CBE" w:rsidRPr="00EC30C2" w14:paraId="6856E204"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E5DE6FC"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237342D7"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2653102100830</w:t>
            </w:r>
          </w:p>
        </w:tc>
        <w:tc>
          <w:tcPr>
            <w:tcW w:w="4099" w:type="dxa"/>
            <w:tcBorders>
              <w:top w:val="single" w:sz="4" w:space="0" w:color="auto"/>
              <w:left w:val="single" w:sz="4" w:space="0" w:color="auto"/>
              <w:bottom w:val="single" w:sz="4" w:space="0" w:color="auto"/>
              <w:right w:val="single" w:sz="4" w:space="0" w:color="auto"/>
            </w:tcBorders>
            <w:vAlign w:val="center"/>
          </w:tcPr>
          <w:p w14:paraId="17D7FE29"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Ipsos pentru constructii tip A</w:t>
            </w:r>
          </w:p>
        </w:tc>
        <w:tc>
          <w:tcPr>
            <w:tcW w:w="1412" w:type="dxa"/>
            <w:tcBorders>
              <w:top w:val="single" w:sz="4" w:space="0" w:color="auto"/>
              <w:left w:val="single" w:sz="4" w:space="0" w:color="auto"/>
              <w:bottom w:val="single" w:sz="4" w:space="0" w:color="auto"/>
              <w:right w:val="single" w:sz="4" w:space="0" w:color="auto"/>
            </w:tcBorders>
            <w:vAlign w:val="center"/>
          </w:tcPr>
          <w:p w14:paraId="543E2C62" w14:textId="77777777" w:rsidR="00A54CBE" w:rsidRPr="008467F8" w:rsidRDefault="00A54CBE" w:rsidP="00940DDF">
            <w:pPr>
              <w:pStyle w:val="4"/>
              <w:rPr>
                <w:rFonts w:eastAsia="PMingLiU"/>
                <w:b w:val="0"/>
                <w:lang w:val="ro-MD"/>
              </w:rPr>
            </w:pPr>
            <w:r w:rsidRPr="008467F8">
              <w:rPr>
                <w:b w:val="0"/>
                <w:sz w:val="16"/>
                <w:szCs w:val="16"/>
              </w:rPr>
              <w:t>kg</w:t>
            </w:r>
          </w:p>
        </w:tc>
        <w:tc>
          <w:tcPr>
            <w:tcW w:w="1658" w:type="dxa"/>
            <w:tcBorders>
              <w:top w:val="single" w:sz="4" w:space="0" w:color="auto"/>
              <w:left w:val="single" w:sz="4" w:space="0" w:color="auto"/>
              <w:bottom w:val="single" w:sz="4" w:space="0" w:color="auto"/>
              <w:right w:val="single" w:sz="4" w:space="0" w:color="auto"/>
            </w:tcBorders>
            <w:vAlign w:val="center"/>
          </w:tcPr>
          <w:p w14:paraId="70397BFF" w14:textId="77777777" w:rsidR="00A54CBE" w:rsidRPr="008467F8" w:rsidRDefault="00A54CBE" w:rsidP="00940DDF">
            <w:pPr>
              <w:pStyle w:val="4"/>
              <w:rPr>
                <w:rFonts w:eastAsia="PMingLiU"/>
                <w:b w:val="0"/>
                <w:lang w:val="ro-MD"/>
              </w:rPr>
            </w:pPr>
            <w:r w:rsidRPr="008467F8">
              <w:rPr>
                <w:b w:val="0"/>
                <w:sz w:val="16"/>
                <w:szCs w:val="16"/>
              </w:rPr>
              <w:t>0,4000</w:t>
            </w:r>
          </w:p>
        </w:tc>
      </w:tr>
      <w:tr w:rsidR="00A54CBE" w:rsidRPr="00EC30C2" w14:paraId="2E9EE25E"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829A15F"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2020A543"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2513206621522</w:t>
            </w:r>
          </w:p>
        </w:tc>
        <w:tc>
          <w:tcPr>
            <w:tcW w:w="4099" w:type="dxa"/>
            <w:tcBorders>
              <w:top w:val="single" w:sz="4" w:space="0" w:color="auto"/>
              <w:left w:val="single" w:sz="4" w:space="0" w:color="auto"/>
              <w:bottom w:val="single" w:sz="4" w:space="0" w:color="auto"/>
              <w:right w:val="single" w:sz="4" w:space="0" w:color="auto"/>
            </w:tcBorders>
            <w:vAlign w:val="center"/>
          </w:tcPr>
          <w:p w14:paraId="1F70B676"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Banda izolatoare din pinza cauciucata tip PC-role 10m x 15mm</w:t>
            </w:r>
          </w:p>
        </w:tc>
        <w:tc>
          <w:tcPr>
            <w:tcW w:w="1412" w:type="dxa"/>
            <w:tcBorders>
              <w:top w:val="single" w:sz="4" w:space="0" w:color="auto"/>
              <w:left w:val="single" w:sz="4" w:space="0" w:color="auto"/>
              <w:bottom w:val="single" w:sz="4" w:space="0" w:color="auto"/>
              <w:right w:val="single" w:sz="4" w:space="0" w:color="auto"/>
            </w:tcBorders>
            <w:vAlign w:val="center"/>
          </w:tcPr>
          <w:p w14:paraId="42148C68" w14:textId="77777777" w:rsidR="00A54CBE" w:rsidRPr="008467F8" w:rsidRDefault="00A54CBE" w:rsidP="00940DDF">
            <w:pPr>
              <w:pStyle w:val="4"/>
              <w:rPr>
                <w:rFonts w:eastAsia="PMingLiU"/>
                <w:b w:val="0"/>
                <w:lang w:val="ro-MD"/>
              </w:rPr>
            </w:pPr>
            <w:r w:rsidRPr="008467F8">
              <w:rPr>
                <w:b w:val="0"/>
                <w:sz w:val="16"/>
                <w:szCs w:val="16"/>
              </w:rPr>
              <w:t>m</w:t>
            </w:r>
          </w:p>
        </w:tc>
        <w:tc>
          <w:tcPr>
            <w:tcW w:w="1658" w:type="dxa"/>
            <w:tcBorders>
              <w:top w:val="single" w:sz="4" w:space="0" w:color="auto"/>
              <w:left w:val="single" w:sz="4" w:space="0" w:color="auto"/>
              <w:bottom w:val="single" w:sz="4" w:space="0" w:color="auto"/>
              <w:right w:val="single" w:sz="4" w:space="0" w:color="auto"/>
            </w:tcBorders>
            <w:vAlign w:val="center"/>
          </w:tcPr>
          <w:p w14:paraId="295B4CD2" w14:textId="77777777" w:rsidR="00A54CBE" w:rsidRPr="008467F8" w:rsidRDefault="00A54CBE" w:rsidP="00940DDF">
            <w:pPr>
              <w:pStyle w:val="4"/>
              <w:rPr>
                <w:rFonts w:eastAsia="PMingLiU"/>
                <w:b w:val="0"/>
                <w:lang w:val="ro-MD"/>
              </w:rPr>
            </w:pPr>
            <w:r w:rsidRPr="008467F8">
              <w:rPr>
                <w:b w:val="0"/>
                <w:sz w:val="16"/>
                <w:szCs w:val="16"/>
              </w:rPr>
              <w:t>1,0000</w:t>
            </w:r>
          </w:p>
        </w:tc>
      </w:tr>
      <w:tr w:rsidR="00A54CBE" w:rsidRPr="00EC30C2" w14:paraId="4D79AF76"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05EEDF7" w14:textId="77777777" w:rsidR="00A54CBE" w:rsidRPr="008467F8" w:rsidRDefault="00A54CBE" w:rsidP="00940DDF">
            <w:pPr>
              <w:jc w:val="center"/>
              <w:rPr>
                <w:rFonts w:eastAsia="PMingLiU"/>
                <w:lang w:val="ro-MD" w:eastAsia="zh-CN"/>
              </w:rPr>
            </w:pPr>
            <w:r w:rsidRPr="008467F8">
              <w:rPr>
                <w:bCs/>
                <w:sz w:val="22"/>
                <w:szCs w:val="22"/>
                <w:lang w:val="en-US"/>
              </w:rPr>
              <w:t>108</w:t>
            </w:r>
          </w:p>
        </w:tc>
        <w:tc>
          <w:tcPr>
            <w:tcW w:w="1654" w:type="dxa"/>
            <w:tcBorders>
              <w:top w:val="single" w:sz="4" w:space="0" w:color="auto"/>
              <w:left w:val="single" w:sz="4" w:space="0" w:color="auto"/>
              <w:bottom w:val="single" w:sz="4" w:space="0" w:color="auto"/>
              <w:right w:val="single" w:sz="4" w:space="0" w:color="auto"/>
            </w:tcBorders>
            <w:vAlign w:val="center"/>
          </w:tcPr>
          <w:p w14:paraId="74DBF0F2"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RpEF21A</w:t>
            </w:r>
          </w:p>
        </w:tc>
        <w:tc>
          <w:tcPr>
            <w:tcW w:w="4099" w:type="dxa"/>
            <w:tcBorders>
              <w:top w:val="single" w:sz="4" w:space="0" w:color="auto"/>
              <w:left w:val="single" w:sz="4" w:space="0" w:color="auto"/>
              <w:bottom w:val="single" w:sz="4" w:space="0" w:color="auto"/>
              <w:right w:val="single" w:sz="4" w:space="0" w:color="auto"/>
            </w:tcBorders>
          </w:tcPr>
          <w:p w14:paraId="34B77A69" w14:textId="77777777" w:rsidR="00A54CBE" w:rsidRPr="00E81EA7" w:rsidRDefault="00A54CBE" w:rsidP="00940DDF">
            <w:pPr>
              <w:rPr>
                <w:bCs/>
                <w:sz w:val="22"/>
                <w:szCs w:val="22"/>
                <w:lang w:val="en-US"/>
              </w:rPr>
            </w:pPr>
            <w:r w:rsidRPr="00E81EA7">
              <w:rPr>
                <w:bCs/>
                <w:sz w:val="22"/>
                <w:szCs w:val="22"/>
                <w:lang w:val="en-US"/>
              </w:rPr>
              <w:t>Montarea accesoriilor pentru lampi : Driver p/u sina magnetica aplicata si incorporata</w:t>
            </w:r>
          </w:p>
          <w:p w14:paraId="7DDFE9C7" w14:textId="77777777" w:rsidR="00A54CBE" w:rsidRPr="00E81EA7" w:rsidRDefault="00A54CBE" w:rsidP="00940DDF">
            <w:pPr>
              <w:rPr>
                <w:bCs/>
                <w:sz w:val="2"/>
                <w:szCs w:val="2"/>
                <w:lang w:val="en-US"/>
              </w:rPr>
            </w:pPr>
            <w:r w:rsidRPr="00E81EA7">
              <w:rPr>
                <w:bCs/>
                <w:sz w:val="22"/>
                <w:szCs w:val="22"/>
                <w:lang w:val="en-US"/>
              </w:rPr>
              <w:t>S20 48V 200W NEGRU</w:t>
            </w:r>
          </w:p>
          <w:p w14:paraId="12187D1E" w14:textId="77777777" w:rsidR="00A54CBE" w:rsidRPr="00150441" w:rsidRDefault="00A54CBE" w:rsidP="00940DDF">
            <w:pPr>
              <w:rPr>
                <w:sz w:val="16"/>
                <w:szCs w:val="16"/>
                <w:lang w:val="en-US"/>
              </w:rPr>
            </w:pPr>
            <w:r w:rsidRPr="00E81EA7">
              <w:rPr>
                <w:sz w:val="16"/>
                <w:szCs w:val="16"/>
                <w:lang w:val="en-US"/>
              </w:rPr>
              <w:t>Materiale maru</w:t>
            </w:r>
            <w:r>
              <w:rPr>
                <w:sz w:val="16"/>
                <w:szCs w:val="16"/>
                <w:lang w:val="en-US"/>
              </w:rPr>
              <w:t>nte (surub, banda, etc.)=1,0500</w:t>
            </w:r>
          </w:p>
        </w:tc>
        <w:tc>
          <w:tcPr>
            <w:tcW w:w="1412" w:type="dxa"/>
            <w:tcBorders>
              <w:top w:val="single" w:sz="4" w:space="0" w:color="auto"/>
              <w:left w:val="single" w:sz="4" w:space="0" w:color="auto"/>
              <w:bottom w:val="single" w:sz="4" w:space="0" w:color="auto"/>
              <w:right w:val="single" w:sz="4" w:space="0" w:color="auto"/>
            </w:tcBorders>
            <w:vAlign w:val="center"/>
          </w:tcPr>
          <w:p w14:paraId="5084AB42" w14:textId="77777777" w:rsidR="00A54CBE" w:rsidRPr="008467F8" w:rsidRDefault="00A54CBE" w:rsidP="00940DDF">
            <w:pPr>
              <w:pStyle w:val="4"/>
              <w:rPr>
                <w:rFonts w:eastAsia="PMingLiU"/>
                <w:b w:val="0"/>
                <w:lang w:val="ro-MD"/>
              </w:rPr>
            </w:pPr>
            <w:r w:rsidRPr="008467F8">
              <w:rPr>
                <w:b w:val="0"/>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0CAAE822" w14:textId="77777777" w:rsidR="00A54CBE" w:rsidRPr="008467F8" w:rsidRDefault="00A54CBE" w:rsidP="00940DDF">
            <w:pPr>
              <w:pStyle w:val="4"/>
              <w:rPr>
                <w:b w:val="0"/>
              </w:rPr>
            </w:pPr>
            <w:r w:rsidRPr="008467F8">
              <w:rPr>
                <w:b w:val="0"/>
              </w:rPr>
              <w:t>1,0000</w:t>
            </w:r>
          </w:p>
          <w:p w14:paraId="13981C13" w14:textId="77777777" w:rsidR="00A54CBE" w:rsidRPr="008467F8" w:rsidRDefault="00A54CBE" w:rsidP="00940DDF">
            <w:pPr>
              <w:pStyle w:val="4"/>
              <w:rPr>
                <w:rFonts w:eastAsia="PMingLiU"/>
                <w:b w:val="0"/>
                <w:lang w:val="ro-MD"/>
              </w:rPr>
            </w:pPr>
          </w:p>
        </w:tc>
      </w:tr>
      <w:tr w:rsidR="00A54CBE" w:rsidRPr="00EC30C2" w14:paraId="02448758"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04D224D"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A29B50C"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7137010011520</w:t>
            </w:r>
          </w:p>
        </w:tc>
        <w:tc>
          <w:tcPr>
            <w:tcW w:w="4099" w:type="dxa"/>
            <w:tcBorders>
              <w:top w:val="single" w:sz="4" w:space="0" w:color="auto"/>
              <w:left w:val="single" w:sz="4" w:space="0" w:color="auto"/>
              <w:bottom w:val="single" w:sz="4" w:space="0" w:color="auto"/>
              <w:right w:val="single" w:sz="4" w:space="0" w:color="auto"/>
            </w:tcBorders>
            <w:vAlign w:val="center"/>
          </w:tcPr>
          <w:p w14:paraId="6D13555D"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Electrician in constructii</w:t>
            </w:r>
          </w:p>
        </w:tc>
        <w:tc>
          <w:tcPr>
            <w:tcW w:w="1412" w:type="dxa"/>
            <w:tcBorders>
              <w:top w:val="single" w:sz="4" w:space="0" w:color="auto"/>
              <w:left w:val="single" w:sz="4" w:space="0" w:color="auto"/>
              <w:bottom w:val="single" w:sz="4" w:space="0" w:color="auto"/>
              <w:right w:val="single" w:sz="4" w:space="0" w:color="auto"/>
            </w:tcBorders>
            <w:vAlign w:val="center"/>
          </w:tcPr>
          <w:p w14:paraId="19BEBFFB"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45D7C8F0" w14:textId="77777777" w:rsidR="00A54CBE" w:rsidRPr="008467F8" w:rsidRDefault="00A54CBE" w:rsidP="00940DDF">
            <w:pPr>
              <w:pStyle w:val="4"/>
              <w:rPr>
                <w:rFonts w:eastAsia="PMingLiU"/>
                <w:b w:val="0"/>
                <w:lang w:val="ro-MD"/>
              </w:rPr>
            </w:pPr>
            <w:r w:rsidRPr="008467F8">
              <w:rPr>
                <w:b w:val="0"/>
                <w:sz w:val="16"/>
                <w:szCs w:val="16"/>
              </w:rPr>
              <w:t>0,2600</w:t>
            </w:r>
          </w:p>
        </w:tc>
      </w:tr>
      <w:tr w:rsidR="00A54CBE" w:rsidRPr="00EC30C2" w14:paraId="2F41F877"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A08DA84"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0B3BF7D"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28752763126481</w:t>
            </w:r>
          </w:p>
        </w:tc>
        <w:tc>
          <w:tcPr>
            <w:tcW w:w="4099" w:type="dxa"/>
            <w:tcBorders>
              <w:top w:val="single" w:sz="4" w:space="0" w:color="auto"/>
              <w:left w:val="single" w:sz="4" w:space="0" w:color="auto"/>
              <w:bottom w:val="single" w:sz="4" w:space="0" w:color="auto"/>
              <w:right w:val="single" w:sz="4" w:space="0" w:color="auto"/>
            </w:tcBorders>
            <w:vAlign w:val="center"/>
          </w:tcPr>
          <w:p w14:paraId="6AC5FE77" w14:textId="77777777" w:rsidR="00A54CBE" w:rsidRPr="00E81EA7" w:rsidRDefault="00A54CBE" w:rsidP="00940DDF">
            <w:pPr>
              <w:rPr>
                <w:sz w:val="16"/>
                <w:szCs w:val="16"/>
                <w:lang w:val="en-US"/>
              </w:rPr>
            </w:pPr>
            <w:r w:rsidRPr="00E81EA7">
              <w:rPr>
                <w:sz w:val="16"/>
                <w:szCs w:val="16"/>
                <w:lang w:val="en-US"/>
              </w:rPr>
              <w:t>Driver p/u sina magnetica aplicata si incorporata</w:t>
            </w:r>
          </w:p>
          <w:p w14:paraId="48C01630"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S20 48V 200W NEGRU</w:t>
            </w:r>
          </w:p>
        </w:tc>
        <w:tc>
          <w:tcPr>
            <w:tcW w:w="1412" w:type="dxa"/>
            <w:tcBorders>
              <w:top w:val="single" w:sz="4" w:space="0" w:color="auto"/>
              <w:left w:val="single" w:sz="4" w:space="0" w:color="auto"/>
              <w:bottom w:val="single" w:sz="4" w:space="0" w:color="auto"/>
              <w:right w:val="single" w:sz="4" w:space="0" w:color="auto"/>
            </w:tcBorders>
            <w:vAlign w:val="center"/>
          </w:tcPr>
          <w:p w14:paraId="0C200C21"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447DF58D" w14:textId="77777777" w:rsidR="00A54CBE" w:rsidRPr="008467F8" w:rsidRDefault="00A54CBE" w:rsidP="00940DDF">
            <w:pPr>
              <w:pStyle w:val="4"/>
              <w:rPr>
                <w:rFonts w:eastAsia="PMingLiU"/>
                <w:b w:val="0"/>
                <w:lang w:val="ro-MD"/>
              </w:rPr>
            </w:pPr>
            <w:r w:rsidRPr="008467F8">
              <w:rPr>
                <w:b w:val="0"/>
                <w:sz w:val="16"/>
                <w:szCs w:val="16"/>
              </w:rPr>
              <w:t>1,0500</w:t>
            </w:r>
          </w:p>
        </w:tc>
      </w:tr>
      <w:tr w:rsidR="00A54CBE" w:rsidRPr="00EC30C2" w14:paraId="267991AC"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0E5C9B2" w14:textId="77777777" w:rsidR="00A54CBE" w:rsidRPr="008467F8" w:rsidRDefault="00A54CBE" w:rsidP="00940DDF">
            <w:pPr>
              <w:jc w:val="center"/>
              <w:rPr>
                <w:rFonts w:eastAsia="PMingLiU"/>
                <w:lang w:val="ro-MD" w:eastAsia="zh-CN"/>
              </w:rPr>
            </w:pPr>
            <w:r w:rsidRPr="008467F8">
              <w:rPr>
                <w:bCs/>
                <w:sz w:val="22"/>
                <w:szCs w:val="22"/>
                <w:lang w:val="en-US"/>
              </w:rPr>
              <w:t>109</w:t>
            </w:r>
          </w:p>
        </w:tc>
        <w:tc>
          <w:tcPr>
            <w:tcW w:w="1654" w:type="dxa"/>
            <w:tcBorders>
              <w:top w:val="single" w:sz="4" w:space="0" w:color="auto"/>
              <w:left w:val="single" w:sz="4" w:space="0" w:color="auto"/>
              <w:bottom w:val="single" w:sz="4" w:space="0" w:color="auto"/>
              <w:right w:val="single" w:sz="4" w:space="0" w:color="auto"/>
            </w:tcBorders>
            <w:vAlign w:val="center"/>
          </w:tcPr>
          <w:p w14:paraId="5A776AAF"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RpEF21A</w:t>
            </w:r>
          </w:p>
        </w:tc>
        <w:tc>
          <w:tcPr>
            <w:tcW w:w="4099" w:type="dxa"/>
            <w:tcBorders>
              <w:top w:val="single" w:sz="4" w:space="0" w:color="auto"/>
              <w:left w:val="single" w:sz="4" w:space="0" w:color="auto"/>
              <w:bottom w:val="single" w:sz="4" w:space="0" w:color="auto"/>
              <w:right w:val="single" w:sz="4" w:space="0" w:color="auto"/>
            </w:tcBorders>
          </w:tcPr>
          <w:p w14:paraId="32449E2E" w14:textId="77777777" w:rsidR="00A54CBE" w:rsidRPr="00E81EA7" w:rsidRDefault="00A54CBE" w:rsidP="00940DDF">
            <w:pPr>
              <w:rPr>
                <w:bCs/>
                <w:sz w:val="22"/>
                <w:szCs w:val="22"/>
                <w:lang w:val="en-US"/>
              </w:rPr>
            </w:pPr>
            <w:r w:rsidRPr="00E81EA7">
              <w:rPr>
                <w:bCs/>
                <w:sz w:val="22"/>
                <w:szCs w:val="22"/>
                <w:lang w:val="en-US"/>
              </w:rPr>
              <w:t>Montarea accesoriilor pentru lampi : Set conector p/u sina magnetica aplicata S20</w:t>
            </w:r>
          </w:p>
          <w:p w14:paraId="0D75260D" w14:textId="77777777" w:rsidR="00A54CBE" w:rsidRPr="00E81EA7" w:rsidRDefault="00A54CBE" w:rsidP="00940DDF">
            <w:pPr>
              <w:rPr>
                <w:bCs/>
                <w:sz w:val="2"/>
                <w:szCs w:val="2"/>
                <w:lang w:val="en-US"/>
              </w:rPr>
            </w:pPr>
            <w:r w:rsidRPr="00E81EA7">
              <w:rPr>
                <w:bCs/>
                <w:sz w:val="22"/>
                <w:szCs w:val="22"/>
                <w:lang w:val="en-US"/>
              </w:rPr>
              <w:t>NEGRU (2BUC)</w:t>
            </w:r>
          </w:p>
          <w:p w14:paraId="6241844E" w14:textId="77777777" w:rsidR="00A54CBE" w:rsidRPr="00150441" w:rsidRDefault="00A54CBE" w:rsidP="00940DDF">
            <w:pPr>
              <w:rPr>
                <w:sz w:val="16"/>
                <w:szCs w:val="16"/>
                <w:lang w:val="en-US"/>
              </w:rPr>
            </w:pPr>
            <w:r w:rsidRPr="00E81EA7">
              <w:rPr>
                <w:sz w:val="16"/>
                <w:szCs w:val="16"/>
                <w:lang w:val="en-US"/>
              </w:rPr>
              <w:t>Materiale maru</w:t>
            </w:r>
            <w:r>
              <w:rPr>
                <w:sz w:val="16"/>
                <w:szCs w:val="16"/>
                <w:lang w:val="en-US"/>
              </w:rPr>
              <w:t>nte (surub, banda, etc.)=1,0500</w:t>
            </w:r>
          </w:p>
        </w:tc>
        <w:tc>
          <w:tcPr>
            <w:tcW w:w="1412" w:type="dxa"/>
            <w:tcBorders>
              <w:top w:val="single" w:sz="4" w:space="0" w:color="auto"/>
              <w:left w:val="single" w:sz="4" w:space="0" w:color="auto"/>
              <w:bottom w:val="single" w:sz="4" w:space="0" w:color="auto"/>
              <w:right w:val="single" w:sz="4" w:space="0" w:color="auto"/>
            </w:tcBorders>
            <w:vAlign w:val="center"/>
          </w:tcPr>
          <w:p w14:paraId="067D9E66" w14:textId="77777777" w:rsidR="00A54CBE" w:rsidRPr="008467F8" w:rsidRDefault="00A54CBE" w:rsidP="00940DDF">
            <w:pPr>
              <w:pStyle w:val="4"/>
              <w:rPr>
                <w:rFonts w:eastAsia="PMingLiU"/>
                <w:b w:val="0"/>
                <w:lang w:val="ro-MD"/>
              </w:rPr>
            </w:pPr>
            <w:r w:rsidRPr="008467F8">
              <w:rPr>
                <w:b w:val="0"/>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1C325E69" w14:textId="77777777" w:rsidR="00A54CBE" w:rsidRPr="008467F8" w:rsidRDefault="00A54CBE" w:rsidP="00940DDF">
            <w:pPr>
              <w:pStyle w:val="4"/>
              <w:rPr>
                <w:b w:val="0"/>
              </w:rPr>
            </w:pPr>
            <w:r w:rsidRPr="008467F8">
              <w:rPr>
                <w:b w:val="0"/>
              </w:rPr>
              <w:t>2,0000</w:t>
            </w:r>
          </w:p>
          <w:p w14:paraId="535CB431" w14:textId="77777777" w:rsidR="00A54CBE" w:rsidRPr="008467F8" w:rsidRDefault="00A54CBE" w:rsidP="00940DDF">
            <w:pPr>
              <w:pStyle w:val="4"/>
              <w:rPr>
                <w:rFonts w:eastAsia="PMingLiU"/>
                <w:b w:val="0"/>
                <w:lang w:val="ro-MD"/>
              </w:rPr>
            </w:pPr>
          </w:p>
        </w:tc>
      </w:tr>
      <w:tr w:rsidR="00A54CBE" w:rsidRPr="00EC30C2" w14:paraId="2A35DCE5"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0D62D1B"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538D326F"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7137010011520</w:t>
            </w:r>
          </w:p>
        </w:tc>
        <w:tc>
          <w:tcPr>
            <w:tcW w:w="4099" w:type="dxa"/>
            <w:tcBorders>
              <w:top w:val="single" w:sz="4" w:space="0" w:color="auto"/>
              <w:left w:val="single" w:sz="4" w:space="0" w:color="auto"/>
              <w:bottom w:val="single" w:sz="4" w:space="0" w:color="auto"/>
              <w:right w:val="single" w:sz="4" w:space="0" w:color="auto"/>
            </w:tcBorders>
            <w:vAlign w:val="center"/>
          </w:tcPr>
          <w:p w14:paraId="6AD4AD0E"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Electrician in constructii</w:t>
            </w:r>
          </w:p>
        </w:tc>
        <w:tc>
          <w:tcPr>
            <w:tcW w:w="1412" w:type="dxa"/>
            <w:tcBorders>
              <w:top w:val="single" w:sz="4" w:space="0" w:color="auto"/>
              <w:left w:val="single" w:sz="4" w:space="0" w:color="auto"/>
              <w:bottom w:val="single" w:sz="4" w:space="0" w:color="auto"/>
              <w:right w:val="single" w:sz="4" w:space="0" w:color="auto"/>
            </w:tcBorders>
            <w:vAlign w:val="center"/>
          </w:tcPr>
          <w:p w14:paraId="7BFFDF07"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221C13F2" w14:textId="77777777" w:rsidR="00A54CBE" w:rsidRPr="008467F8" w:rsidRDefault="00A54CBE" w:rsidP="00940DDF">
            <w:pPr>
              <w:pStyle w:val="4"/>
              <w:rPr>
                <w:rFonts w:eastAsia="PMingLiU"/>
                <w:b w:val="0"/>
                <w:lang w:val="ro-MD"/>
              </w:rPr>
            </w:pPr>
            <w:r w:rsidRPr="008467F8">
              <w:rPr>
                <w:b w:val="0"/>
                <w:sz w:val="16"/>
                <w:szCs w:val="16"/>
              </w:rPr>
              <w:t>0,5200</w:t>
            </w:r>
          </w:p>
        </w:tc>
      </w:tr>
      <w:tr w:rsidR="00A54CBE" w:rsidRPr="00EC30C2" w14:paraId="7C1B02D6"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F67F695"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026BB795"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28752763126482</w:t>
            </w:r>
          </w:p>
        </w:tc>
        <w:tc>
          <w:tcPr>
            <w:tcW w:w="4099" w:type="dxa"/>
            <w:tcBorders>
              <w:top w:val="single" w:sz="4" w:space="0" w:color="auto"/>
              <w:left w:val="single" w:sz="4" w:space="0" w:color="auto"/>
              <w:bottom w:val="single" w:sz="4" w:space="0" w:color="auto"/>
              <w:right w:val="single" w:sz="4" w:space="0" w:color="auto"/>
            </w:tcBorders>
            <w:vAlign w:val="center"/>
          </w:tcPr>
          <w:p w14:paraId="796E6F92" w14:textId="77777777" w:rsidR="00A54CBE" w:rsidRPr="00E81EA7" w:rsidRDefault="00A54CBE" w:rsidP="00940DDF">
            <w:pPr>
              <w:rPr>
                <w:sz w:val="16"/>
                <w:szCs w:val="16"/>
                <w:lang w:val="en-US"/>
              </w:rPr>
            </w:pPr>
            <w:r w:rsidRPr="00E81EA7">
              <w:rPr>
                <w:sz w:val="16"/>
                <w:szCs w:val="16"/>
                <w:lang w:val="en-US"/>
              </w:rPr>
              <w:t>Set conector p/u sina magnetica aplicata S20</w:t>
            </w:r>
          </w:p>
          <w:p w14:paraId="1CBB26D6"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NEGRU (2BUC)</w:t>
            </w:r>
          </w:p>
        </w:tc>
        <w:tc>
          <w:tcPr>
            <w:tcW w:w="1412" w:type="dxa"/>
            <w:tcBorders>
              <w:top w:val="single" w:sz="4" w:space="0" w:color="auto"/>
              <w:left w:val="single" w:sz="4" w:space="0" w:color="auto"/>
              <w:bottom w:val="single" w:sz="4" w:space="0" w:color="auto"/>
              <w:right w:val="single" w:sz="4" w:space="0" w:color="auto"/>
            </w:tcBorders>
            <w:vAlign w:val="center"/>
          </w:tcPr>
          <w:p w14:paraId="52CD8E6C"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32DDA54B" w14:textId="77777777" w:rsidR="00A54CBE" w:rsidRPr="008467F8" w:rsidRDefault="00A54CBE" w:rsidP="00940DDF">
            <w:pPr>
              <w:pStyle w:val="4"/>
              <w:rPr>
                <w:rFonts w:eastAsia="PMingLiU"/>
                <w:b w:val="0"/>
                <w:lang w:val="ro-MD"/>
              </w:rPr>
            </w:pPr>
            <w:r w:rsidRPr="008467F8">
              <w:rPr>
                <w:b w:val="0"/>
                <w:sz w:val="16"/>
                <w:szCs w:val="16"/>
              </w:rPr>
              <w:t>2,1000</w:t>
            </w:r>
          </w:p>
        </w:tc>
      </w:tr>
      <w:tr w:rsidR="00A54CBE" w:rsidRPr="00EC30C2" w14:paraId="55766E23"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48CEB8" w14:textId="77777777" w:rsidR="00A54CBE" w:rsidRPr="008467F8" w:rsidRDefault="00A54CBE" w:rsidP="00940DDF">
            <w:pPr>
              <w:jc w:val="center"/>
              <w:rPr>
                <w:rFonts w:eastAsia="PMingLiU"/>
                <w:lang w:val="ro-MD" w:eastAsia="zh-CN"/>
              </w:rPr>
            </w:pPr>
            <w:r w:rsidRPr="008467F8">
              <w:rPr>
                <w:bCs/>
                <w:sz w:val="22"/>
                <w:szCs w:val="22"/>
                <w:lang w:val="en-US"/>
              </w:rPr>
              <w:t>110</w:t>
            </w:r>
          </w:p>
        </w:tc>
        <w:tc>
          <w:tcPr>
            <w:tcW w:w="1654" w:type="dxa"/>
            <w:tcBorders>
              <w:top w:val="single" w:sz="4" w:space="0" w:color="auto"/>
              <w:left w:val="single" w:sz="4" w:space="0" w:color="auto"/>
              <w:bottom w:val="single" w:sz="4" w:space="0" w:color="auto"/>
              <w:right w:val="single" w:sz="4" w:space="0" w:color="auto"/>
            </w:tcBorders>
            <w:vAlign w:val="center"/>
          </w:tcPr>
          <w:p w14:paraId="0B2F2FCE"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RpEF21A</w:t>
            </w:r>
          </w:p>
        </w:tc>
        <w:tc>
          <w:tcPr>
            <w:tcW w:w="4099" w:type="dxa"/>
            <w:tcBorders>
              <w:top w:val="single" w:sz="4" w:space="0" w:color="auto"/>
              <w:left w:val="single" w:sz="4" w:space="0" w:color="auto"/>
              <w:bottom w:val="single" w:sz="4" w:space="0" w:color="auto"/>
              <w:right w:val="single" w:sz="4" w:space="0" w:color="auto"/>
            </w:tcBorders>
          </w:tcPr>
          <w:p w14:paraId="2C49A5D6" w14:textId="77777777" w:rsidR="00A54CBE" w:rsidRPr="00E81EA7" w:rsidRDefault="00A54CBE" w:rsidP="00940DDF">
            <w:pPr>
              <w:rPr>
                <w:bCs/>
                <w:sz w:val="22"/>
                <w:szCs w:val="22"/>
                <w:lang w:val="en-US"/>
              </w:rPr>
            </w:pPr>
            <w:r w:rsidRPr="00E81EA7">
              <w:rPr>
                <w:bCs/>
                <w:sz w:val="22"/>
                <w:szCs w:val="22"/>
                <w:lang w:val="en-US"/>
              </w:rPr>
              <w:t>Montarea accesoriilor pentru lampi : Conector tip I p/u sina magnetica aplicata si</w:t>
            </w:r>
          </w:p>
          <w:p w14:paraId="206BDED5" w14:textId="77777777" w:rsidR="00A54CBE" w:rsidRPr="00E81EA7" w:rsidRDefault="00A54CBE" w:rsidP="00940DDF">
            <w:pPr>
              <w:rPr>
                <w:bCs/>
                <w:sz w:val="2"/>
                <w:szCs w:val="2"/>
                <w:lang w:val="en-US"/>
              </w:rPr>
            </w:pPr>
            <w:r w:rsidRPr="00E81EA7">
              <w:rPr>
                <w:bCs/>
                <w:sz w:val="22"/>
                <w:szCs w:val="22"/>
                <w:lang w:val="en-US"/>
              </w:rPr>
              <w:t>incorporata S20 NEGRU</w:t>
            </w:r>
          </w:p>
          <w:p w14:paraId="65504DEB" w14:textId="77777777" w:rsidR="00A54CBE" w:rsidRPr="00150441" w:rsidRDefault="00A54CBE" w:rsidP="00940DDF">
            <w:pPr>
              <w:rPr>
                <w:sz w:val="16"/>
                <w:szCs w:val="16"/>
                <w:lang w:val="en-US"/>
              </w:rPr>
            </w:pPr>
            <w:r w:rsidRPr="00E81EA7">
              <w:rPr>
                <w:sz w:val="16"/>
                <w:szCs w:val="16"/>
                <w:lang w:val="en-US"/>
              </w:rPr>
              <w:t>Materiale maru</w:t>
            </w:r>
            <w:r>
              <w:rPr>
                <w:sz w:val="16"/>
                <w:szCs w:val="16"/>
                <w:lang w:val="en-US"/>
              </w:rPr>
              <w:t>nte (surub, banda, etc.)=1,0500</w:t>
            </w:r>
          </w:p>
        </w:tc>
        <w:tc>
          <w:tcPr>
            <w:tcW w:w="1412" w:type="dxa"/>
            <w:tcBorders>
              <w:top w:val="single" w:sz="4" w:space="0" w:color="auto"/>
              <w:left w:val="single" w:sz="4" w:space="0" w:color="auto"/>
              <w:bottom w:val="single" w:sz="4" w:space="0" w:color="auto"/>
              <w:right w:val="single" w:sz="4" w:space="0" w:color="auto"/>
            </w:tcBorders>
            <w:vAlign w:val="center"/>
          </w:tcPr>
          <w:p w14:paraId="54CA2795" w14:textId="77777777" w:rsidR="00A54CBE" w:rsidRPr="008467F8" w:rsidRDefault="00A54CBE" w:rsidP="00940DDF">
            <w:pPr>
              <w:pStyle w:val="4"/>
              <w:rPr>
                <w:rFonts w:eastAsia="PMingLiU"/>
                <w:b w:val="0"/>
                <w:lang w:val="ro-MD"/>
              </w:rPr>
            </w:pPr>
            <w:r w:rsidRPr="008467F8">
              <w:rPr>
                <w:b w:val="0"/>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6A5D5897" w14:textId="77777777" w:rsidR="00A54CBE" w:rsidRPr="008467F8" w:rsidRDefault="00A54CBE" w:rsidP="00940DDF">
            <w:pPr>
              <w:pStyle w:val="4"/>
              <w:rPr>
                <w:b w:val="0"/>
              </w:rPr>
            </w:pPr>
            <w:r w:rsidRPr="008467F8">
              <w:rPr>
                <w:b w:val="0"/>
              </w:rPr>
              <w:t>1,0000</w:t>
            </w:r>
          </w:p>
          <w:p w14:paraId="1A1C946A" w14:textId="77777777" w:rsidR="00A54CBE" w:rsidRPr="008467F8" w:rsidRDefault="00A54CBE" w:rsidP="00940DDF">
            <w:pPr>
              <w:pStyle w:val="4"/>
              <w:rPr>
                <w:rFonts w:eastAsia="PMingLiU"/>
                <w:b w:val="0"/>
                <w:lang w:val="ro-MD"/>
              </w:rPr>
            </w:pPr>
          </w:p>
        </w:tc>
      </w:tr>
      <w:tr w:rsidR="00A54CBE" w:rsidRPr="00EC30C2" w14:paraId="12387B68"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B6C276E"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F318452"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7137010011520</w:t>
            </w:r>
          </w:p>
        </w:tc>
        <w:tc>
          <w:tcPr>
            <w:tcW w:w="4099" w:type="dxa"/>
            <w:tcBorders>
              <w:top w:val="single" w:sz="4" w:space="0" w:color="auto"/>
              <w:left w:val="single" w:sz="4" w:space="0" w:color="auto"/>
              <w:bottom w:val="single" w:sz="4" w:space="0" w:color="auto"/>
              <w:right w:val="single" w:sz="4" w:space="0" w:color="auto"/>
            </w:tcBorders>
            <w:vAlign w:val="center"/>
          </w:tcPr>
          <w:p w14:paraId="69AE2410"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Electrician in constructii</w:t>
            </w:r>
          </w:p>
        </w:tc>
        <w:tc>
          <w:tcPr>
            <w:tcW w:w="1412" w:type="dxa"/>
            <w:tcBorders>
              <w:top w:val="single" w:sz="4" w:space="0" w:color="auto"/>
              <w:left w:val="single" w:sz="4" w:space="0" w:color="auto"/>
              <w:bottom w:val="single" w:sz="4" w:space="0" w:color="auto"/>
              <w:right w:val="single" w:sz="4" w:space="0" w:color="auto"/>
            </w:tcBorders>
            <w:vAlign w:val="center"/>
          </w:tcPr>
          <w:p w14:paraId="58AA77B1"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1EBEA123" w14:textId="77777777" w:rsidR="00A54CBE" w:rsidRPr="008467F8" w:rsidRDefault="00A54CBE" w:rsidP="00940DDF">
            <w:pPr>
              <w:pStyle w:val="4"/>
              <w:rPr>
                <w:rFonts w:eastAsia="PMingLiU"/>
                <w:b w:val="0"/>
                <w:lang w:val="ro-MD"/>
              </w:rPr>
            </w:pPr>
            <w:r w:rsidRPr="008467F8">
              <w:rPr>
                <w:b w:val="0"/>
                <w:sz w:val="16"/>
                <w:szCs w:val="16"/>
              </w:rPr>
              <w:t>0,2600</w:t>
            </w:r>
          </w:p>
        </w:tc>
      </w:tr>
      <w:tr w:rsidR="00A54CBE" w:rsidRPr="00EC30C2" w14:paraId="02A8D619"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BE30765"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F9F7386"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28752763126483</w:t>
            </w:r>
          </w:p>
        </w:tc>
        <w:tc>
          <w:tcPr>
            <w:tcW w:w="4099" w:type="dxa"/>
            <w:tcBorders>
              <w:top w:val="single" w:sz="4" w:space="0" w:color="auto"/>
              <w:left w:val="single" w:sz="4" w:space="0" w:color="auto"/>
              <w:bottom w:val="single" w:sz="4" w:space="0" w:color="auto"/>
              <w:right w:val="single" w:sz="4" w:space="0" w:color="auto"/>
            </w:tcBorders>
            <w:vAlign w:val="center"/>
          </w:tcPr>
          <w:p w14:paraId="531FC09B" w14:textId="77777777" w:rsidR="00A54CBE" w:rsidRPr="00E81EA7" w:rsidRDefault="00A54CBE" w:rsidP="00940DDF">
            <w:pPr>
              <w:rPr>
                <w:sz w:val="16"/>
                <w:szCs w:val="16"/>
                <w:lang w:val="en-US"/>
              </w:rPr>
            </w:pPr>
            <w:r w:rsidRPr="00E81EA7">
              <w:rPr>
                <w:sz w:val="16"/>
                <w:szCs w:val="16"/>
                <w:lang w:val="en-US"/>
              </w:rPr>
              <w:t>Conector tip I p/u sina magnetica aplicata si</w:t>
            </w:r>
          </w:p>
          <w:p w14:paraId="042CEDED"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incorporata S20 NEGRU</w:t>
            </w:r>
          </w:p>
        </w:tc>
        <w:tc>
          <w:tcPr>
            <w:tcW w:w="1412" w:type="dxa"/>
            <w:tcBorders>
              <w:top w:val="single" w:sz="4" w:space="0" w:color="auto"/>
              <w:left w:val="single" w:sz="4" w:space="0" w:color="auto"/>
              <w:bottom w:val="single" w:sz="4" w:space="0" w:color="auto"/>
              <w:right w:val="single" w:sz="4" w:space="0" w:color="auto"/>
            </w:tcBorders>
            <w:vAlign w:val="center"/>
          </w:tcPr>
          <w:p w14:paraId="4AB05AFD"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6A9F7718" w14:textId="77777777" w:rsidR="00A54CBE" w:rsidRPr="008467F8" w:rsidRDefault="00A54CBE" w:rsidP="00940DDF">
            <w:pPr>
              <w:pStyle w:val="4"/>
              <w:rPr>
                <w:rFonts w:eastAsia="PMingLiU"/>
                <w:b w:val="0"/>
                <w:lang w:val="ro-MD"/>
              </w:rPr>
            </w:pPr>
            <w:r w:rsidRPr="008467F8">
              <w:rPr>
                <w:b w:val="0"/>
                <w:sz w:val="16"/>
                <w:szCs w:val="16"/>
              </w:rPr>
              <w:t>1,0500</w:t>
            </w:r>
          </w:p>
        </w:tc>
      </w:tr>
      <w:tr w:rsidR="00A54CBE" w:rsidRPr="00EC30C2" w14:paraId="7A4E881D"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22A32A8" w14:textId="77777777" w:rsidR="00A54CBE" w:rsidRPr="008467F8" w:rsidRDefault="00A54CBE" w:rsidP="00940DDF">
            <w:pPr>
              <w:jc w:val="center"/>
              <w:rPr>
                <w:rFonts w:eastAsia="PMingLiU"/>
                <w:lang w:val="ro-MD" w:eastAsia="zh-CN"/>
              </w:rPr>
            </w:pPr>
            <w:r w:rsidRPr="008467F8">
              <w:rPr>
                <w:bCs/>
                <w:sz w:val="22"/>
                <w:szCs w:val="22"/>
                <w:lang w:val="en-US"/>
              </w:rPr>
              <w:t>111</w:t>
            </w:r>
          </w:p>
        </w:tc>
        <w:tc>
          <w:tcPr>
            <w:tcW w:w="1654" w:type="dxa"/>
            <w:tcBorders>
              <w:top w:val="single" w:sz="4" w:space="0" w:color="auto"/>
              <w:left w:val="single" w:sz="4" w:space="0" w:color="auto"/>
              <w:bottom w:val="single" w:sz="4" w:space="0" w:color="auto"/>
              <w:right w:val="single" w:sz="4" w:space="0" w:color="auto"/>
            </w:tcBorders>
            <w:vAlign w:val="center"/>
          </w:tcPr>
          <w:p w14:paraId="47E62C01"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RpEF21A</w:t>
            </w:r>
          </w:p>
        </w:tc>
        <w:tc>
          <w:tcPr>
            <w:tcW w:w="4099" w:type="dxa"/>
            <w:tcBorders>
              <w:top w:val="single" w:sz="4" w:space="0" w:color="auto"/>
              <w:left w:val="single" w:sz="4" w:space="0" w:color="auto"/>
              <w:bottom w:val="single" w:sz="4" w:space="0" w:color="auto"/>
              <w:right w:val="single" w:sz="4" w:space="0" w:color="auto"/>
            </w:tcBorders>
          </w:tcPr>
          <w:p w14:paraId="6432EC17" w14:textId="77777777" w:rsidR="00A54CBE" w:rsidRPr="00E81EA7" w:rsidRDefault="00A54CBE" w:rsidP="00940DDF">
            <w:pPr>
              <w:rPr>
                <w:bCs/>
                <w:sz w:val="22"/>
                <w:szCs w:val="22"/>
                <w:lang w:val="en-US"/>
              </w:rPr>
            </w:pPr>
            <w:r w:rsidRPr="00E81EA7">
              <w:rPr>
                <w:bCs/>
                <w:sz w:val="22"/>
                <w:szCs w:val="22"/>
                <w:lang w:val="en-US"/>
              </w:rPr>
              <w:t>Montarea accesoriilor pentru lampi : Conector tip L p/u sina magnetica aplicata si</w:t>
            </w:r>
          </w:p>
          <w:p w14:paraId="1098245F" w14:textId="77777777" w:rsidR="00A54CBE" w:rsidRPr="00E81EA7" w:rsidRDefault="00A54CBE" w:rsidP="00940DDF">
            <w:pPr>
              <w:rPr>
                <w:bCs/>
                <w:sz w:val="2"/>
                <w:szCs w:val="2"/>
                <w:lang w:val="en-US"/>
              </w:rPr>
            </w:pPr>
            <w:r w:rsidRPr="00E81EA7">
              <w:rPr>
                <w:bCs/>
                <w:sz w:val="22"/>
                <w:szCs w:val="22"/>
                <w:lang w:val="en-US"/>
              </w:rPr>
              <w:t>incorporata S20 NEGRU</w:t>
            </w:r>
          </w:p>
          <w:p w14:paraId="37B80736" w14:textId="77777777" w:rsidR="00A54CBE" w:rsidRPr="00150441" w:rsidRDefault="00A54CBE" w:rsidP="00940DDF">
            <w:pPr>
              <w:rPr>
                <w:sz w:val="16"/>
                <w:szCs w:val="16"/>
                <w:lang w:val="en-US"/>
              </w:rPr>
            </w:pPr>
            <w:r w:rsidRPr="00E81EA7">
              <w:rPr>
                <w:sz w:val="16"/>
                <w:szCs w:val="16"/>
                <w:lang w:val="en-US"/>
              </w:rPr>
              <w:t>Materiale marunte (s</w:t>
            </w:r>
            <w:r>
              <w:rPr>
                <w:sz w:val="16"/>
                <w:szCs w:val="16"/>
                <w:lang w:val="en-US"/>
              </w:rPr>
              <w:t>urub, banda, etc.)=1,0500</w:t>
            </w:r>
          </w:p>
        </w:tc>
        <w:tc>
          <w:tcPr>
            <w:tcW w:w="1412" w:type="dxa"/>
            <w:tcBorders>
              <w:top w:val="single" w:sz="4" w:space="0" w:color="auto"/>
              <w:left w:val="single" w:sz="4" w:space="0" w:color="auto"/>
              <w:bottom w:val="single" w:sz="4" w:space="0" w:color="auto"/>
              <w:right w:val="single" w:sz="4" w:space="0" w:color="auto"/>
            </w:tcBorders>
            <w:vAlign w:val="center"/>
          </w:tcPr>
          <w:p w14:paraId="29F96D06" w14:textId="77777777" w:rsidR="00A54CBE" w:rsidRPr="008467F8" w:rsidRDefault="00A54CBE" w:rsidP="00940DDF">
            <w:pPr>
              <w:pStyle w:val="4"/>
              <w:rPr>
                <w:rFonts w:eastAsia="PMingLiU"/>
                <w:b w:val="0"/>
                <w:lang w:val="ro-MD"/>
              </w:rPr>
            </w:pPr>
            <w:r w:rsidRPr="008467F8">
              <w:rPr>
                <w:b w:val="0"/>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60D840D1" w14:textId="77777777" w:rsidR="00A54CBE" w:rsidRPr="008467F8" w:rsidRDefault="00A54CBE" w:rsidP="00940DDF">
            <w:pPr>
              <w:pStyle w:val="4"/>
              <w:rPr>
                <w:b w:val="0"/>
              </w:rPr>
            </w:pPr>
            <w:r w:rsidRPr="008467F8">
              <w:rPr>
                <w:b w:val="0"/>
              </w:rPr>
              <w:t>1,0000</w:t>
            </w:r>
          </w:p>
          <w:p w14:paraId="633B7042" w14:textId="77777777" w:rsidR="00A54CBE" w:rsidRPr="008467F8" w:rsidRDefault="00A54CBE" w:rsidP="00940DDF">
            <w:pPr>
              <w:pStyle w:val="4"/>
              <w:rPr>
                <w:rFonts w:eastAsia="PMingLiU"/>
                <w:b w:val="0"/>
                <w:lang w:val="ro-MD"/>
              </w:rPr>
            </w:pPr>
          </w:p>
        </w:tc>
      </w:tr>
      <w:tr w:rsidR="00A54CBE" w:rsidRPr="00EC30C2" w14:paraId="385EDF3D"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1C8AF35"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7AF642AA"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7137010011520</w:t>
            </w:r>
          </w:p>
        </w:tc>
        <w:tc>
          <w:tcPr>
            <w:tcW w:w="4099" w:type="dxa"/>
            <w:tcBorders>
              <w:top w:val="single" w:sz="4" w:space="0" w:color="auto"/>
              <w:left w:val="single" w:sz="4" w:space="0" w:color="auto"/>
              <w:bottom w:val="single" w:sz="4" w:space="0" w:color="auto"/>
              <w:right w:val="single" w:sz="4" w:space="0" w:color="auto"/>
            </w:tcBorders>
            <w:vAlign w:val="center"/>
          </w:tcPr>
          <w:p w14:paraId="54687FB9"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Electrician in constructii</w:t>
            </w:r>
          </w:p>
        </w:tc>
        <w:tc>
          <w:tcPr>
            <w:tcW w:w="1412" w:type="dxa"/>
            <w:tcBorders>
              <w:top w:val="single" w:sz="4" w:space="0" w:color="auto"/>
              <w:left w:val="single" w:sz="4" w:space="0" w:color="auto"/>
              <w:bottom w:val="single" w:sz="4" w:space="0" w:color="auto"/>
              <w:right w:val="single" w:sz="4" w:space="0" w:color="auto"/>
            </w:tcBorders>
            <w:vAlign w:val="center"/>
          </w:tcPr>
          <w:p w14:paraId="47F8C1BC"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2D2D27DC" w14:textId="77777777" w:rsidR="00A54CBE" w:rsidRPr="008467F8" w:rsidRDefault="00A54CBE" w:rsidP="00940DDF">
            <w:pPr>
              <w:pStyle w:val="4"/>
              <w:rPr>
                <w:rFonts w:eastAsia="PMingLiU"/>
                <w:b w:val="0"/>
                <w:lang w:val="ro-MD"/>
              </w:rPr>
            </w:pPr>
            <w:r w:rsidRPr="008467F8">
              <w:rPr>
                <w:b w:val="0"/>
                <w:sz w:val="16"/>
                <w:szCs w:val="16"/>
              </w:rPr>
              <w:t>0,2600</w:t>
            </w:r>
          </w:p>
        </w:tc>
      </w:tr>
      <w:tr w:rsidR="00A54CBE" w:rsidRPr="00EC30C2" w14:paraId="601AF2B3"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AA70978"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523000E"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28752763126484</w:t>
            </w:r>
          </w:p>
        </w:tc>
        <w:tc>
          <w:tcPr>
            <w:tcW w:w="4099" w:type="dxa"/>
            <w:tcBorders>
              <w:top w:val="single" w:sz="4" w:space="0" w:color="auto"/>
              <w:left w:val="single" w:sz="4" w:space="0" w:color="auto"/>
              <w:bottom w:val="single" w:sz="4" w:space="0" w:color="auto"/>
              <w:right w:val="single" w:sz="4" w:space="0" w:color="auto"/>
            </w:tcBorders>
            <w:vAlign w:val="center"/>
          </w:tcPr>
          <w:p w14:paraId="0AC61386" w14:textId="77777777" w:rsidR="00A54CBE" w:rsidRPr="00E81EA7" w:rsidRDefault="00A54CBE" w:rsidP="00940DDF">
            <w:pPr>
              <w:rPr>
                <w:sz w:val="16"/>
                <w:szCs w:val="16"/>
                <w:lang w:val="en-US"/>
              </w:rPr>
            </w:pPr>
            <w:r w:rsidRPr="00E81EA7">
              <w:rPr>
                <w:sz w:val="16"/>
                <w:szCs w:val="16"/>
                <w:lang w:val="en-US"/>
              </w:rPr>
              <w:t>Conector tip L p/u sina magnetica aplicata si</w:t>
            </w:r>
          </w:p>
          <w:p w14:paraId="6BE7A783"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incorporata S20 NEGRU</w:t>
            </w:r>
          </w:p>
        </w:tc>
        <w:tc>
          <w:tcPr>
            <w:tcW w:w="1412" w:type="dxa"/>
            <w:tcBorders>
              <w:top w:val="single" w:sz="4" w:space="0" w:color="auto"/>
              <w:left w:val="single" w:sz="4" w:space="0" w:color="auto"/>
              <w:bottom w:val="single" w:sz="4" w:space="0" w:color="auto"/>
              <w:right w:val="single" w:sz="4" w:space="0" w:color="auto"/>
            </w:tcBorders>
            <w:vAlign w:val="center"/>
          </w:tcPr>
          <w:p w14:paraId="31123065"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21D76A6F" w14:textId="77777777" w:rsidR="00A54CBE" w:rsidRPr="008467F8" w:rsidRDefault="00A54CBE" w:rsidP="00940DDF">
            <w:pPr>
              <w:pStyle w:val="4"/>
              <w:rPr>
                <w:rFonts w:eastAsia="PMingLiU"/>
                <w:b w:val="0"/>
                <w:lang w:val="ro-MD"/>
              </w:rPr>
            </w:pPr>
            <w:r w:rsidRPr="008467F8">
              <w:rPr>
                <w:b w:val="0"/>
                <w:sz w:val="16"/>
                <w:szCs w:val="16"/>
              </w:rPr>
              <w:t>1,0500</w:t>
            </w:r>
          </w:p>
        </w:tc>
      </w:tr>
      <w:tr w:rsidR="00A54CBE" w:rsidRPr="00EC30C2" w14:paraId="19290A52"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4DD96B8" w14:textId="77777777" w:rsidR="00A54CBE" w:rsidRPr="008467F8" w:rsidRDefault="00A54CBE" w:rsidP="00940DDF">
            <w:pPr>
              <w:jc w:val="center"/>
              <w:rPr>
                <w:rFonts w:eastAsia="PMingLiU"/>
                <w:lang w:val="ro-MD" w:eastAsia="zh-CN"/>
              </w:rPr>
            </w:pPr>
            <w:r w:rsidRPr="008467F8">
              <w:rPr>
                <w:bCs/>
                <w:sz w:val="22"/>
                <w:szCs w:val="22"/>
                <w:lang w:val="en-US"/>
              </w:rPr>
              <w:t>112</w:t>
            </w:r>
          </w:p>
        </w:tc>
        <w:tc>
          <w:tcPr>
            <w:tcW w:w="1654" w:type="dxa"/>
            <w:tcBorders>
              <w:top w:val="single" w:sz="4" w:space="0" w:color="auto"/>
              <w:left w:val="single" w:sz="4" w:space="0" w:color="auto"/>
              <w:bottom w:val="single" w:sz="4" w:space="0" w:color="auto"/>
              <w:right w:val="single" w:sz="4" w:space="0" w:color="auto"/>
            </w:tcBorders>
            <w:vAlign w:val="center"/>
          </w:tcPr>
          <w:p w14:paraId="43EBD494"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RpEF21A</w:t>
            </w:r>
          </w:p>
        </w:tc>
        <w:tc>
          <w:tcPr>
            <w:tcW w:w="4099" w:type="dxa"/>
            <w:tcBorders>
              <w:top w:val="single" w:sz="4" w:space="0" w:color="auto"/>
              <w:left w:val="single" w:sz="4" w:space="0" w:color="auto"/>
              <w:bottom w:val="single" w:sz="4" w:space="0" w:color="auto"/>
              <w:right w:val="single" w:sz="4" w:space="0" w:color="auto"/>
            </w:tcBorders>
          </w:tcPr>
          <w:p w14:paraId="49471366" w14:textId="77777777" w:rsidR="00A54CBE" w:rsidRPr="00E81EA7" w:rsidRDefault="00A54CBE" w:rsidP="00940DDF">
            <w:pPr>
              <w:rPr>
                <w:bCs/>
                <w:sz w:val="22"/>
                <w:szCs w:val="22"/>
                <w:lang w:val="en-US"/>
              </w:rPr>
            </w:pPr>
            <w:r w:rsidRPr="00E81EA7">
              <w:rPr>
                <w:bCs/>
                <w:sz w:val="22"/>
                <w:szCs w:val="22"/>
                <w:lang w:val="en-US"/>
              </w:rPr>
              <w:t>Montarea accesoriilor pentru lampi : Conector tip L p/u sina magnetica incorporata S20</w:t>
            </w:r>
          </w:p>
          <w:p w14:paraId="46BFFD88" w14:textId="77777777" w:rsidR="00A54CBE" w:rsidRPr="00E81EA7" w:rsidRDefault="00A54CBE" w:rsidP="00940DDF">
            <w:pPr>
              <w:rPr>
                <w:bCs/>
                <w:sz w:val="2"/>
                <w:szCs w:val="2"/>
                <w:lang w:val="en-US"/>
              </w:rPr>
            </w:pPr>
            <w:r w:rsidRPr="00E81EA7">
              <w:rPr>
                <w:bCs/>
                <w:sz w:val="22"/>
                <w:szCs w:val="22"/>
                <w:lang w:val="en-US"/>
              </w:rPr>
              <w:t>NEGRU</w:t>
            </w:r>
          </w:p>
          <w:p w14:paraId="4E6E1D34" w14:textId="77777777" w:rsidR="00A54CBE" w:rsidRPr="00150441" w:rsidRDefault="00A54CBE" w:rsidP="00940DDF">
            <w:pPr>
              <w:rPr>
                <w:sz w:val="16"/>
                <w:szCs w:val="16"/>
                <w:lang w:val="en-US"/>
              </w:rPr>
            </w:pPr>
            <w:r w:rsidRPr="00E81EA7">
              <w:rPr>
                <w:sz w:val="16"/>
                <w:szCs w:val="16"/>
                <w:lang w:val="en-US"/>
              </w:rPr>
              <w:t>Materiale maru</w:t>
            </w:r>
            <w:r>
              <w:rPr>
                <w:sz w:val="16"/>
                <w:szCs w:val="16"/>
                <w:lang w:val="en-US"/>
              </w:rPr>
              <w:t>nte (surub, banda, etc.)=1,0500</w:t>
            </w:r>
          </w:p>
        </w:tc>
        <w:tc>
          <w:tcPr>
            <w:tcW w:w="1412" w:type="dxa"/>
            <w:tcBorders>
              <w:top w:val="single" w:sz="4" w:space="0" w:color="auto"/>
              <w:left w:val="single" w:sz="4" w:space="0" w:color="auto"/>
              <w:bottom w:val="single" w:sz="4" w:space="0" w:color="auto"/>
              <w:right w:val="single" w:sz="4" w:space="0" w:color="auto"/>
            </w:tcBorders>
            <w:vAlign w:val="center"/>
          </w:tcPr>
          <w:p w14:paraId="716322B6" w14:textId="77777777" w:rsidR="00A54CBE" w:rsidRPr="008467F8" w:rsidRDefault="00A54CBE" w:rsidP="00940DDF">
            <w:pPr>
              <w:pStyle w:val="4"/>
              <w:rPr>
                <w:rFonts w:eastAsia="PMingLiU"/>
                <w:b w:val="0"/>
                <w:lang w:val="ro-MD"/>
              </w:rPr>
            </w:pPr>
            <w:r w:rsidRPr="008467F8">
              <w:rPr>
                <w:b w:val="0"/>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0337A39F" w14:textId="77777777" w:rsidR="00A54CBE" w:rsidRPr="008467F8" w:rsidRDefault="00A54CBE" w:rsidP="00940DDF">
            <w:pPr>
              <w:pStyle w:val="4"/>
              <w:rPr>
                <w:b w:val="0"/>
              </w:rPr>
            </w:pPr>
            <w:r w:rsidRPr="008467F8">
              <w:rPr>
                <w:b w:val="0"/>
              </w:rPr>
              <w:t>1,0000</w:t>
            </w:r>
          </w:p>
          <w:p w14:paraId="088CB5D9" w14:textId="77777777" w:rsidR="00A54CBE" w:rsidRPr="008467F8" w:rsidRDefault="00A54CBE" w:rsidP="00940DDF">
            <w:pPr>
              <w:pStyle w:val="4"/>
              <w:rPr>
                <w:rFonts w:eastAsia="PMingLiU"/>
                <w:b w:val="0"/>
                <w:lang w:val="ro-MD"/>
              </w:rPr>
            </w:pPr>
          </w:p>
        </w:tc>
      </w:tr>
      <w:tr w:rsidR="00A54CBE" w:rsidRPr="00EC30C2" w14:paraId="51985AE8"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67DB702"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2FE2A068"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7137010011520</w:t>
            </w:r>
          </w:p>
        </w:tc>
        <w:tc>
          <w:tcPr>
            <w:tcW w:w="4099" w:type="dxa"/>
            <w:tcBorders>
              <w:top w:val="single" w:sz="4" w:space="0" w:color="auto"/>
              <w:left w:val="single" w:sz="4" w:space="0" w:color="auto"/>
              <w:bottom w:val="single" w:sz="4" w:space="0" w:color="auto"/>
              <w:right w:val="single" w:sz="4" w:space="0" w:color="auto"/>
            </w:tcBorders>
            <w:vAlign w:val="center"/>
          </w:tcPr>
          <w:p w14:paraId="24307B51"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Electrician in constructii</w:t>
            </w:r>
          </w:p>
        </w:tc>
        <w:tc>
          <w:tcPr>
            <w:tcW w:w="1412" w:type="dxa"/>
            <w:tcBorders>
              <w:top w:val="single" w:sz="4" w:space="0" w:color="auto"/>
              <w:left w:val="single" w:sz="4" w:space="0" w:color="auto"/>
              <w:bottom w:val="single" w:sz="4" w:space="0" w:color="auto"/>
              <w:right w:val="single" w:sz="4" w:space="0" w:color="auto"/>
            </w:tcBorders>
            <w:vAlign w:val="center"/>
          </w:tcPr>
          <w:p w14:paraId="72F79B7A"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20149B59" w14:textId="77777777" w:rsidR="00A54CBE" w:rsidRPr="008467F8" w:rsidRDefault="00A54CBE" w:rsidP="00940DDF">
            <w:pPr>
              <w:pStyle w:val="4"/>
              <w:rPr>
                <w:rFonts w:eastAsia="PMingLiU"/>
                <w:b w:val="0"/>
                <w:lang w:val="ro-MD"/>
              </w:rPr>
            </w:pPr>
            <w:r w:rsidRPr="008467F8">
              <w:rPr>
                <w:b w:val="0"/>
                <w:sz w:val="16"/>
                <w:szCs w:val="16"/>
              </w:rPr>
              <w:t>0,2600</w:t>
            </w:r>
          </w:p>
        </w:tc>
      </w:tr>
      <w:tr w:rsidR="00A54CBE" w:rsidRPr="00EC30C2" w14:paraId="79ABE8C8"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CE44B40"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D27AF57"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28752763126485</w:t>
            </w:r>
          </w:p>
        </w:tc>
        <w:tc>
          <w:tcPr>
            <w:tcW w:w="4099" w:type="dxa"/>
            <w:tcBorders>
              <w:top w:val="single" w:sz="4" w:space="0" w:color="auto"/>
              <w:left w:val="single" w:sz="4" w:space="0" w:color="auto"/>
              <w:bottom w:val="single" w:sz="4" w:space="0" w:color="auto"/>
              <w:right w:val="single" w:sz="4" w:space="0" w:color="auto"/>
            </w:tcBorders>
            <w:vAlign w:val="center"/>
          </w:tcPr>
          <w:p w14:paraId="367E7552"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Conector tip L p/u sina magnetica incorporata S20 NEGRU</w:t>
            </w:r>
          </w:p>
        </w:tc>
        <w:tc>
          <w:tcPr>
            <w:tcW w:w="1412" w:type="dxa"/>
            <w:tcBorders>
              <w:top w:val="single" w:sz="4" w:space="0" w:color="auto"/>
              <w:left w:val="single" w:sz="4" w:space="0" w:color="auto"/>
              <w:bottom w:val="single" w:sz="4" w:space="0" w:color="auto"/>
              <w:right w:val="single" w:sz="4" w:space="0" w:color="auto"/>
            </w:tcBorders>
            <w:vAlign w:val="center"/>
          </w:tcPr>
          <w:p w14:paraId="2C67A707"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1F7F8206" w14:textId="77777777" w:rsidR="00A54CBE" w:rsidRPr="008467F8" w:rsidRDefault="00A54CBE" w:rsidP="00940DDF">
            <w:pPr>
              <w:pStyle w:val="4"/>
              <w:rPr>
                <w:rFonts w:eastAsia="PMingLiU"/>
                <w:b w:val="0"/>
                <w:lang w:val="ro-MD"/>
              </w:rPr>
            </w:pPr>
            <w:r w:rsidRPr="008467F8">
              <w:rPr>
                <w:b w:val="0"/>
                <w:sz w:val="16"/>
                <w:szCs w:val="16"/>
              </w:rPr>
              <w:t>1,0500</w:t>
            </w:r>
          </w:p>
        </w:tc>
      </w:tr>
      <w:tr w:rsidR="00A54CBE" w:rsidRPr="00EC30C2" w14:paraId="3170A3F1"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30E413B" w14:textId="77777777" w:rsidR="00A54CBE" w:rsidRPr="008467F8" w:rsidRDefault="00A54CBE" w:rsidP="00940DDF">
            <w:pPr>
              <w:jc w:val="center"/>
              <w:rPr>
                <w:rFonts w:eastAsia="PMingLiU"/>
                <w:lang w:val="ro-MD" w:eastAsia="zh-CN"/>
              </w:rPr>
            </w:pPr>
            <w:r w:rsidRPr="008467F8">
              <w:rPr>
                <w:bCs/>
                <w:sz w:val="22"/>
                <w:szCs w:val="22"/>
                <w:lang w:val="en-US"/>
              </w:rPr>
              <w:t>113</w:t>
            </w:r>
          </w:p>
        </w:tc>
        <w:tc>
          <w:tcPr>
            <w:tcW w:w="1654" w:type="dxa"/>
            <w:tcBorders>
              <w:top w:val="single" w:sz="4" w:space="0" w:color="auto"/>
              <w:left w:val="single" w:sz="4" w:space="0" w:color="auto"/>
              <w:bottom w:val="single" w:sz="4" w:space="0" w:color="auto"/>
              <w:right w:val="single" w:sz="4" w:space="0" w:color="auto"/>
            </w:tcBorders>
            <w:vAlign w:val="center"/>
          </w:tcPr>
          <w:p w14:paraId="64E968F2"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RpEF02D</w:t>
            </w:r>
          </w:p>
        </w:tc>
        <w:tc>
          <w:tcPr>
            <w:tcW w:w="4099" w:type="dxa"/>
            <w:tcBorders>
              <w:top w:val="single" w:sz="4" w:space="0" w:color="auto"/>
              <w:left w:val="single" w:sz="4" w:space="0" w:color="auto"/>
              <w:bottom w:val="single" w:sz="4" w:space="0" w:color="auto"/>
              <w:right w:val="single" w:sz="4" w:space="0" w:color="auto"/>
            </w:tcBorders>
          </w:tcPr>
          <w:p w14:paraId="696BF70F" w14:textId="77777777" w:rsidR="00A54CBE" w:rsidRPr="00E81EA7" w:rsidRDefault="00A54CBE" w:rsidP="00940DDF">
            <w:pPr>
              <w:rPr>
                <w:bCs/>
                <w:sz w:val="2"/>
                <w:szCs w:val="2"/>
                <w:lang w:val="en-US"/>
              </w:rPr>
            </w:pPr>
            <w:r w:rsidRPr="00E81EA7">
              <w:rPr>
                <w:bCs/>
                <w:sz w:val="22"/>
                <w:szCs w:val="22"/>
                <w:lang w:val="en-US"/>
              </w:rPr>
              <w:t>Montarea corpuri de iluminat multiple, pentru lampi fluorescente, inclusiv dispozitivul de sustinere,  / Spot incorporat 2*MR16 175*93*25 patrat negru</w:t>
            </w:r>
          </w:p>
          <w:p w14:paraId="6DF1F0E9" w14:textId="77777777" w:rsidR="00A54CBE" w:rsidRPr="00150441" w:rsidRDefault="00A54CBE" w:rsidP="00940DDF">
            <w:pPr>
              <w:rPr>
                <w:sz w:val="16"/>
                <w:szCs w:val="16"/>
                <w:lang w:val="en-US"/>
              </w:rPr>
            </w:pPr>
            <w:r w:rsidRPr="00E81EA7">
              <w:rPr>
                <w:sz w:val="16"/>
                <w:szCs w:val="16"/>
                <w:lang w:val="en-US"/>
              </w:rPr>
              <w:t>Materiale marunte (ban</w:t>
            </w:r>
            <w:r>
              <w:rPr>
                <w:sz w:val="16"/>
                <w:szCs w:val="16"/>
                <w:lang w:val="en-US"/>
              </w:rPr>
              <w:t>da izol., dibluri, etc.)=1,0200</w:t>
            </w:r>
          </w:p>
        </w:tc>
        <w:tc>
          <w:tcPr>
            <w:tcW w:w="1412" w:type="dxa"/>
            <w:tcBorders>
              <w:top w:val="single" w:sz="4" w:space="0" w:color="auto"/>
              <w:left w:val="single" w:sz="4" w:space="0" w:color="auto"/>
              <w:bottom w:val="single" w:sz="4" w:space="0" w:color="auto"/>
              <w:right w:val="single" w:sz="4" w:space="0" w:color="auto"/>
            </w:tcBorders>
            <w:vAlign w:val="center"/>
          </w:tcPr>
          <w:p w14:paraId="75B3FB26" w14:textId="77777777" w:rsidR="00A54CBE" w:rsidRPr="008467F8" w:rsidRDefault="00A54CBE" w:rsidP="00940DDF">
            <w:pPr>
              <w:pStyle w:val="4"/>
              <w:rPr>
                <w:rFonts w:eastAsia="PMingLiU"/>
                <w:b w:val="0"/>
                <w:lang w:val="ro-MD"/>
              </w:rPr>
            </w:pPr>
            <w:r w:rsidRPr="008467F8">
              <w:rPr>
                <w:b w:val="0"/>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14B6DF36" w14:textId="77777777" w:rsidR="00A54CBE" w:rsidRPr="008467F8" w:rsidRDefault="00A54CBE" w:rsidP="00940DDF">
            <w:pPr>
              <w:pStyle w:val="4"/>
              <w:rPr>
                <w:b w:val="0"/>
              </w:rPr>
            </w:pPr>
            <w:r w:rsidRPr="008467F8">
              <w:rPr>
                <w:b w:val="0"/>
              </w:rPr>
              <w:t>2,0000</w:t>
            </w:r>
          </w:p>
          <w:p w14:paraId="469DDE94" w14:textId="77777777" w:rsidR="00A54CBE" w:rsidRPr="008467F8" w:rsidRDefault="00A54CBE" w:rsidP="00940DDF">
            <w:pPr>
              <w:pStyle w:val="4"/>
              <w:rPr>
                <w:rFonts w:eastAsia="PMingLiU"/>
                <w:b w:val="0"/>
                <w:lang w:val="ro-MD"/>
              </w:rPr>
            </w:pPr>
          </w:p>
        </w:tc>
      </w:tr>
      <w:tr w:rsidR="00A54CBE" w:rsidRPr="00EC30C2" w14:paraId="3CF41875"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94E15AA"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53A1EEAD"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7137010011520</w:t>
            </w:r>
          </w:p>
        </w:tc>
        <w:tc>
          <w:tcPr>
            <w:tcW w:w="4099" w:type="dxa"/>
            <w:tcBorders>
              <w:top w:val="single" w:sz="4" w:space="0" w:color="auto"/>
              <w:left w:val="single" w:sz="4" w:space="0" w:color="auto"/>
              <w:bottom w:val="single" w:sz="4" w:space="0" w:color="auto"/>
              <w:right w:val="single" w:sz="4" w:space="0" w:color="auto"/>
            </w:tcBorders>
            <w:vAlign w:val="center"/>
          </w:tcPr>
          <w:p w14:paraId="064E4D79"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Electrician in constructii</w:t>
            </w:r>
          </w:p>
        </w:tc>
        <w:tc>
          <w:tcPr>
            <w:tcW w:w="1412" w:type="dxa"/>
            <w:tcBorders>
              <w:top w:val="single" w:sz="4" w:space="0" w:color="auto"/>
              <w:left w:val="single" w:sz="4" w:space="0" w:color="auto"/>
              <w:bottom w:val="single" w:sz="4" w:space="0" w:color="auto"/>
              <w:right w:val="single" w:sz="4" w:space="0" w:color="auto"/>
            </w:tcBorders>
            <w:vAlign w:val="center"/>
          </w:tcPr>
          <w:p w14:paraId="04FEE0A5"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40FCCA92" w14:textId="77777777" w:rsidR="00A54CBE" w:rsidRPr="008467F8" w:rsidRDefault="00A54CBE" w:rsidP="00940DDF">
            <w:pPr>
              <w:pStyle w:val="4"/>
              <w:rPr>
                <w:rFonts w:eastAsia="PMingLiU"/>
                <w:b w:val="0"/>
                <w:lang w:val="ro-MD"/>
              </w:rPr>
            </w:pPr>
            <w:r w:rsidRPr="008467F8">
              <w:rPr>
                <w:b w:val="0"/>
                <w:sz w:val="16"/>
                <w:szCs w:val="16"/>
              </w:rPr>
              <w:t>3,5000</w:t>
            </w:r>
          </w:p>
        </w:tc>
      </w:tr>
      <w:tr w:rsidR="00A54CBE" w:rsidRPr="00EC30C2" w14:paraId="5B1C6B66"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B5B1D09"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7175EEFB"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28752744005012</w:t>
            </w:r>
          </w:p>
        </w:tc>
        <w:tc>
          <w:tcPr>
            <w:tcW w:w="4099" w:type="dxa"/>
            <w:tcBorders>
              <w:top w:val="single" w:sz="4" w:space="0" w:color="auto"/>
              <w:left w:val="single" w:sz="4" w:space="0" w:color="auto"/>
              <w:bottom w:val="single" w:sz="4" w:space="0" w:color="auto"/>
              <w:right w:val="single" w:sz="4" w:space="0" w:color="auto"/>
            </w:tcBorders>
            <w:vAlign w:val="center"/>
          </w:tcPr>
          <w:p w14:paraId="545E182E"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Spot incorporat 2*MR16 175*93*25 patrat negru cu toate piesele si elem. componente</w:t>
            </w:r>
          </w:p>
        </w:tc>
        <w:tc>
          <w:tcPr>
            <w:tcW w:w="1412" w:type="dxa"/>
            <w:tcBorders>
              <w:top w:val="single" w:sz="4" w:space="0" w:color="auto"/>
              <w:left w:val="single" w:sz="4" w:space="0" w:color="auto"/>
              <w:bottom w:val="single" w:sz="4" w:space="0" w:color="auto"/>
              <w:right w:val="single" w:sz="4" w:space="0" w:color="auto"/>
            </w:tcBorders>
            <w:vAlign w:val="center"/>
          </w:tcPr>
          <w:p w14:paraId="38D2866F"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7F7C3579" w14:textId="77777777" w:rsidR="00A54CBE" w:rsidRPr="008467F8" w:rsidRDefault="00A54CBE" w:rsidP="00940DDF">
            <w:pPr>
              <w:pStyle w:val="4"/>
              <w:rPr>
                <w:rFonts w:eastAsia="PMingLiU"/>
                <w:b w:val="0"/>
                <w:lang w:val="ro-MD"/>
              </w:rPr>
            </w:pPr>
            <w:r w:rsidRPr="008467F8">
              <w:rPr>
                <w:b w:val="0"/>
                <w:sz w:val="16"/>
                <w:szCs w:val="16"/>
              </w:rPr>
              <w:t>2,0400</w:t>
            </w:r>
          </w:p>
        </w:tc>
      </w:tr>
      <w:tr w:rsidR="00A54CBE" w:rsidRPr="00EC30C2" w14:paraId="7A7B54AA"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C511F6A" w14:textId="77777777" w:rsidR="00A54CBE" w:rsidRPr="008467F8" w:rsidRDefault="00A54CBE" w:rsidP="00940DDF">
            <w:pPr>
              <w:jc w:val="center"/>
              <w:rPr>
                <w:rFonts w:eastAsia="PMingLiU"/>
                <w:lang w:val="ro-MD" w:eastAsia="zh-CN"/>
              </w:rPr>
            </w:pPr>
            <w:r w:rsidRPr="008467F8">
              <w:rPr>
                <w:bCs/>
                <w:sz w:val="22"/>
                <w:szCs w:val="22"/>
                <w:lang w:val="en-US"/>
              </w:rPr>
              <w:t>114</w:t>
            </w:r>
          </w:p>
        </w:tc>
        <w:tc>
          <w:tcPr>
            <w:tcW w:w="1654" w:type="dxa"/>
            <w:tcBorders>
              <w:top w:val="single" w:sz="4" w:space="0" w:color="auto"/>
              <w:left w:val="single" w:sz="4" w:space="0" w:color="auto"/>
              <w:bottom w:val="single" w:sz="4" w:space="0" w:color="auto"/>
              <w:right w:val="single" w:sz="4" w:space="0" w:color="auto"/>
            </w:tcBorders>
            <w:vAlign w:val="center"/>
          </w:tcPr>
          <w:p w14:paraId="7F2F0CE8"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pret furnizor</w:t>
            </w:r>
          </w:p>
        </w:tc>
        <w:tc>
          <w:tcPr>
            <w:tcW w:w="4099" w:type="dxa"/>
            <w:tcBorders>
              <w:top w:val="single" w:sz="4" w:space="0" w:color="auto"/>
              <w:left w:val="single" w:sz="4" w:space="0" w:color="auto"/>
              <w:bottom w:val="single" w:sz="4" w:space="0" w:color="auto"/>
              <w:right w:val="single" w:sz="4" w:space="0" w:color="auto"/>
            </w:tcBorders>
          </w:tcPr>
          <w:p w14:paraId="4B0F1398" w14:textId="77777777" w:rsidR="00A54CBE" w:rsidRPr="00150441" w:rsidRDefault="00A54CBE" w:rsidP="00940DDF">
            <w:pPr>
              <w:rPr>
                <w:bCs/>
                <w:sz w:val="2"/>
                <w:szCs w:val="2"/>
                <w:lang w:val="en-US"/>
              </w:rPr>
            </w:pPr>
            <w:r w:rsidRPr="00E81EA7">
              <w:rPr>
                <w:bCs/>
                <w:sz w:val="22"/>
                <w:szCs w:val="22"/>
                <w:lang w:val="en-US"/>
              </w:rPr>
              <w:t>Sina Magnetica incorporata S20 3m W70*H49mm neagra</w:t>
            </w:r>
          </w:p>
        </w:tc>
        <w:tc>
          <w:tcPr>
            <w:tcW w:w="1412" w:type="dxa"/>
            <w:tcBorders>
              <w:top w:val="single" w:sz="4" w:space="0" w:color="auto"/>
              <w:left w:val="single" w:sz="4" w:space="0" w:color="auto"/>
              <w:bottom w:val="single" w:sz="4" w:space="0" w:color="auto"/>
              <w:right w:val="single" w:sz="4" w:space="0" w:color="auto"/>
            </w:tcBorders>
            <w:vAlign w:val="center"/>
          </w:tcPr>
          <w:p w14:paraId="1C6F9D0A" w14:textId="77777777" w:rsidR="00A54CBE" w:rsidRPr="008467F8" w:rsidRDefault="00A54CBE" w:rsidP="00940DDF">
            <w:pPr>
              <w:pStyle w:val="4"/>
              <w:rPr>
                <w:rFonts w:eastAsia="PMingLiU"/>
                <w:b w:val="0"/>
                <w:lang w:val="ro-MD"/>
              </w:rPr>
            </w:pPr>
            <w:r w:rsidRPr="008467F8">
              <w:rPr>
                <w:b w:val="0"/>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00E854EA" w14:textId="77777777" w:rsidR="00A54CBE" w:rsidRPr="008467F8" w:rsidRDefault="00A54CBE" w:rsidP="00940DDF">
            <w:pPr>
              <w:pStyle w:val="4"/>
              <w:rPr>
                <w:b w:val="0"/>
              </w:rPr>
            </w:pPr>
            <w:r w:rsidRPr="008467F8">
              <w:rPr>
                <w:b w:val="0"/>
              </w:rPr>
              <w:t>2,0000</w:t>
            </w:r>
          </w:p>
          <w:p w14:paraId="6C0E4509" w14:textId="77777777" w:rsidR="00A54CBE" w:rsidRPr="008467F8" w:rsidRDefault="00A54CBE" w:rsidP="00940DDF">
            <w:pPr>
              <w:pStyle w:val="4"/>
              <w:rPr>
                <w:rFonts w:eastAsia="PMingLiU"/>
                <w:b w:val="0"/>
                <w:lang w:val="ro-MD"/>
              </w:rPr>
            </w:pPr>
          </w:p>
        </w:tc>
      </w:tr>
      <w:tr w:rsidR="00A54CBE" w:rsidRPr="00EC30C2" w14:paraId="50CE6813"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86C06CD"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134DC8DB"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121</w:t>
            </w:r>
          </w:p>
        </w:tc>
        <w:tc>
          <w:tcPr>
            <w:tcW w:w="4099" w:type="dxa"/>
            <w:tcBorders>
              <w:top w:val="single" w:sz="4" w:space="0" w:color="auto"/>
              <w:left w:val="single" w:sz="4" w:space="0" w:color="auto"/>
              <w:bottom w:val="single" w:sz="4" w:space="0" w:color="auto"/>
              <w:right w:val="single" w:sz="4" w:space="0" w:color="auto"/>
            </w:tcBorders>
            <w:vAlign w:val="center"/>
          </w:tcPr>
          <w:p w14:paraId="2A1F3FFE"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Sina Magnetica incorporata S20 3m W70*H49mm neagra</w:t>
            </w:r>
          </w:p>
        </w:tc>
        <w:tc>
          <w:tcPr>
            <w:tcW w:w="1412" w:type="dxa"/>
            <w:tcBorders>
              <w:top w:val="single" w:sz="4" w:space="0" w:color="auto"/>
              <w:left w:val="single" w:sz="4" w:space="0" w:color="auto"/>
              <w:bottom w:val="single" w:sz="4" w:space="0" w:color="auto"/>
              <w:right w:val="single" w:sz="4" w:space="0" w:color="auto"/>
            </w:tcBorders>
            <w:vAlign w:val="center"/>
          </w:tcPr>
          <w:p w14:paraId="0BE6C33A" w14:textId="77777777" w:rsidR="00A54CBE" w:rsidRPr="008467F8" w:rsidRDefault="00A54CBE" w:rsidP="00940DDF">
            <w:pPr>
              <w:pStyle w:val="4"/>
              <w:rPr>
                <w:rFonts w:eastAsia="PMingLiU"/>
                <w:b w:val="0"/>
                <w:lang w:val="ro-MD"/>
              </w:rPr>
            </w:pPr>
            <w:r w:rsidRPr="008467F8">
              <w:rPr>
                <w:b w:val="0"/>
                <w:sz w:val="16"/>
                <w:szCs w:val="16"/>
              </w:rPr>
              <w:t>m2</w:t>
            </w:r>
          </w:p>
        </w:tc>
        <w:tc>
          <w:tcPr>
            <w:tcW w:w="1658" w:type="dxa"/>
            <w:tcBorders>
              <w:top w:val="single" w:sz="4" w:space="0" w:color="auto"/>
              <w:left w:val="single" w:sz="4" w:space="0" w:color="auto"/>
              <w:bottom w:val="single" w:sz="4" w:space="0" w:color="auto"/>
              <w:right w:val="single" w:sz="4" w:space="0" w:color="auto"/>
            </w:tcBorders>
            <w:vAlign w:val="center"/>
          </w:tcPr>
          <w:p w14:paraId="2EDC3448" w14:textId="77777777" w:rsidR="00A54CBE" w:rsidRPr="008467F8" w:rsidRDefault="00A54CBE" w:rsidP="00940DDF">
            <w:pPr>
              <w:pStyle w:val="4"/>
              <w:rPr>
                <w:rFonts w:eastAsia="PMingLiU"/>
                <w:b w:val="0"/>
                <w:lang w:val="ro-MD"/>
              </w:rPr>
            </w:pPr>
            <w:r w:rsidRPr="008467F8">
              <w:rPr>
                <w:b w:val="0"/>
                <w:sz w:val="16"/>
                <w:szCs w:val="16"/>
              </w:rPr>
              <w:t>2,0000</w:t>
            </w:r>
          </w:p>
        </w:tc>
      </w:tr>
      <w:tr w:rsidR="00A54CBE" w:rsidRPr="00EC30C2" w14:paraId="25434515"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97B8A67" w14:textId="77777777" w:rsidR="00A54CBE" w:rsidRPr="008467F8" w:rsidRDefault="00A54CBE" w:rsidP="00940DDF">
            <w:pPr>
              <w:jc w:val="center"/>
              <w:rPr>
                <w:rFonts w:eastAsia="PMingLiU"/>
                <w:lang w:val="ro-MD" w:eastAsia="zh-CN"/>
              </w:rPr>
            </w:pPr>
            <w:r w:rsidRPr="008467F8">
              <w:rPr>
                <w:bCs/>
                <w:sz w:val="22"/>
                <w:szCs w:val="22"/>
                <w:lang w:val="en-US"/>
              </w:rPr>
              <w:t>115</w:t>
            </w:r>
          </w:p>
        </w:tc>
        <w:tc>
          <w:tcPr>
            <w:tcW w:w="1654" w:type="dxa"/>
            <w:tcBorders>
              <w:top w:val="single" w:sz="4" w:space="0" w:color="auto"/>
              <w:left w:val="single" w:sz="4" w:space="0" w:color="auto"/>
              <w:bottom w:val="single" w:sz="4" w:space="0" w:color="auto"/>
              <w:right w:val="single" w:sz="4" w:space="0" w:color="auto"/>
            </w:tcBorders>
            <w:vAlign w:val="center"/>
          </w:tcPr>
          <w:p w14:paraId="337961AB"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RpED01A</w:t>
            </w:r>
          </w:p>
        </w:tc>
        <w:tc>
          <w:tcPr>
            <w:tcW w:w="4099" w:type="dxa"/>
            <w:tcBorders>
              <w:top w:val="single" w:sz="4" w:space="0" w:color="auto"/>
              <w:left w:val="single" w:sz="4" w:space="0" w:color="auto"/>
              <w:bottom w:val="single" w:sz="4" w:space="0" w:color="auto"/>
              <w:right w:val="single" w:sz="4" w:space="0" w:color="auto"/>
            </w:tcBorders>
          </w:tcPr>
          <w:p w14:paraId="52A4A534" w14:textId="77777777" w:rsidR="00A54CBE" w:rsidRPr="00150441" w:rsidRDefault="00A54CBE" w:rsidP="00940DDF">
            <w:pPr>
              <w:rPr>
                <w:bCs/>
                <w:sz w:val="2"/>
                <w:szCs w:val="2"/>
                <w:lang w:val="en-US"/>
              </w:rPr>
            </w:pPr>
            <w:r w:rsidRPr="00E81EA7">
              <w:rPr>
                <w:bCs/>
                <w:sz w:val="22"/>
                <w:szCs w:val="22"/>
                <w:lang w:val="en-US"/>
              </w:rPr>
              <w:t>Montarea cablurilor pentru energie electrica, instalate liber in santuri sau pe fundul canalelor, avind sectiunea conductorilor pina la 16 mmp / Fir electric SVVP 2x0.5mm TopKab</w:t>
            </w:r>
          </w:p>
        </w:tc>
        <w:tc>
          <w:tcPr>
            <w:tcW w:w="1412" w:type="dxa"/>
            <w:tcBorders>
              <w:top w:val="single" w:sz="4" w:space="0" w:color="auto"/>
              <w:left w:val="single" w:sz="4" w:space="0" w:color="auto"/>
              <w:bottom w:val="single" w:sz="4" w:space="0" w:color="auto"/>
              <w:right w:val="single" w:sz="4" w:space="0" w:color="auto"/>
            </w:tcBorders>
            <w:vAlign w:val="center"/>
          </w:tcPr>
          <w:p w14:paraId="11628BB1" w14:textId="77777777" w:rsidR="00A54CBE" w:rsidRPr="008467F8" w:rsidRDefault="00A54CBE" w:rsidP="00940DDF">
            <w:pPr>
              <w:pStyle w:val="4"/>
              <w:rPr>
                <w:rFonts w:eastAsia="PMingLiU"/>
                <w:b w:val="0"/>
                <w:lang w:val="ro-MD"/>
              </w:rPr>
            </w:pPr>
            <w:r w:rsidRPr="008467F8">
              <w:rPr>
                <w:b w:val="0"/>
              </w:rPr>
              <w:t>m</w:t>
            </w:r>
          </w:p>
        </w:tc>
        <w:tc>
          <w:tcPr>
            <w:tcW w:w="1658" w:type="dxa"/>
            <w:tcBorders>
              <w:top w:val="single" w:sz="4" w:space="0" w:color="auto"/>
              <w:left w:val="single" w:sz="4" w:space="0" w:color="auto"/>
              <w:bottom w:val="single" w:sz="4" w:space="0" w:color="auto"/>
              <w:right w:val="single" w:sz="4" w:space="0" w:color="auto"/>
            </w:tcBorders>
            <w:vAlign w:val="center"/>
          </w:tcPr>
          <w:p w14:paraId="0C95C9F0" w14:textId="77777777" w:rsidR="00A54CBE" w:rsidRPr="008467F8" w:rsidRDefault="00A54CBE" w:rsidP="00940DDF">
            <w:pPr>
              <w:pStyle w:val="4"/>
              <w:rPr>
                <w:b w:val="0"/>
              </w:rPr>
            </w:pPr>
            <w:r w:rsidRPr="008467F8">
              <w:rPr>
                <w:b w:val="0"/>
              </w:rPr>
              <w:t>10,0000</w:t>
            </w:r>
          </w:p>
          <w:p w14:paraId="6970BE59" w14:textId="77777777" w:rsidR="00A54CBE" w:rsidRPr="008467F8" w:rsidRDefault="00A54CBE" w:rsidP="00940DDF">
            <w:pPr>
              <w:pStyle w:val="4"/>
              <w:rPr>
                <w:rFonts w:eastAsia="PMingLiU"/>
                <w:b w:val="0"/>
                <w:lang w:val="ro-MD"/>
              </w:rPr>
            </w:pPr>
          </w:p>
        </w:tc>
      </w:tr>
      <w:tr w:rsidR="00A54CBE" w:rsidRPr="00EC30C2" w14:paraId="4D647147"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0BE0DEC"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628E1AA"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7137010011520</w:t>
            </w:r>
          </w:p>
        </w:tc>
        <w:tc>
          <w:tcPr>
            <w:tcW w:w="4099" w:type="dxa"/>
            <w:tcBorders>
              <w:top w:val="single" w:sz="4" w:space="0" w:color="auto"/>
              <w:left w:val="single" w:sz="4" w:space="0" w:color="auto"/>
              <w:bottom w:val="single" w:sz="4" w:space="0" w:color="auto"/>
              <w:right w:val="single" w:sz="4" w:space="0" w:color="auto"/>
            </w:tcBorders>
            <w:vAlign w:val="center"/>
          </w:tcPr>
          <w:p w14:paraId="596602CF"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Electrician in constructii</w:t>
            </w:r>
          </w:p>
        </w:tc>
        <w:tc>
          <w:tcPr>
            <w:tcW w:w="1412" w:type="dxa"/>
            <w:tcBorders>
              <w:top w:val="single" w:sz="4" w:space="0" w:color="auto"/>
              <w:left w:val="single" w:sz="4" w:space="0" w:color="auto"/>
              <w:bottom w:val="single" w:sz="4" w:space="0" w:color="auto"/>
              <w:right w:val="single" w:sz="4" w:space="0" w:color="auto"/>
            </w:tcBorders>
            <w:vAlign w:val="center"/>
          </w:tcPr>
          <w:p w14:paraId="3986A70D"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7DC36E1E" w14:textId="77777777" w:rsidR="00A54CBE" w:rsidRPr="008467F8" w:rsidRDefault="00A54CBE" w:rsidP="00940DDF">
            <w:pPr>
              <w:pStyle w:val="4"/>
              <w:rPr>
                <w:rFonts w:eastAsia="PMingLiU"/>
                <w:b w:val="0"/>
                <w:lang w:val="ro-MD"/>
              </w:rPr>
            </w:pPr>
            <w:r w:rsidRPr="008467F8">
              <w:rPr>
                <w:b w:val="0"/>
                <w:sz w:val="16"/>
                <w:szCs w:val="16"/>
              </w:rPr>
              <w:t>1,4000</w:t>
            </w:r>
          </w:p>
        </w:tc>
      </w:tr>
      <w:tr w:rsidR="00A54CBE" w:rsidRPr="00EC30C2" w14:paraId="63274FE8"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15A9EB7"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2C8797DE"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31301348174041</w:t>
            </w:r>
          </w:p>
        </w:tc>
        <w:tc>
          <w:tcPr>
            <w:tcW w:w="4099" w:type="dxa"/>
            <w:tcBorders>
              <w:top w:val="single" w:sz="4" w:space="0" w:color="auto"/>
              <w:left w:val="single" w:sz="4" w:space="0" w:color="auto"/>
              <w:bottom w:val="single" w:sz="4" w:space="0" w:color="auto"/>
              <w:right w:val="single" w:sz="4" w:space="0" w:color="auto"/>
            </w:tcBorders>
            <w:vAlign w:val="center"/>
          </w:tcPr>
          <w:p w14:paraId="68D9DAC4"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Fir electric SVVP 2x0.5mm TopKab</w:t>
            </w:r>
          </w:p>
        </w:tc>
        <w:tc>
          <w:tcPr>
            <w:tcW w:w="1412" w:type="dxa"/>
            <w:tcBorders>
              <w:top w:val="single" w:sz="4" w:space="0" w:color="auto"/>
              <w:left w:val="single" w:sz="4" w:space="0" w:color="auto"/>
              <w:bottom w:val="single" w:sz="4" w:space="0" w:color="auto"/>
              <w:right w:val="single" w:sz="4" w:space="0" w:color="auto"/>
            </w:tcBorders>
            <w:vAlign w:val="center"/>
          </w:tcPr>
          <w:p w14:paraId="08AA771C" w14:textId="77777777" w:rsidR="00A54CBE" w:rsidRPr="008467F8" w:rsidRDefault="00A54CBE" w:rsidP="00940DDF">
            <w:pPr>
              <w:pStyle w:val="4"/>
              <w:rPr>
                <w:rFonts w:eastAsia="PMingLiU"/>
                <w:b w:val="0"/>
                <w:lang w:val="ro-MD"/>
              </w:rPr>
            </w:pPr>
            <w:r w:rsidRPr="008467F8">
              <w:rPr>
                <w:b w:val="0"/>
                <w:sz w:val="16"/>
                <w:szCs w:val="16"/>
              </w:rPr>
              <w:t>m</w:t>
            </w:r>
          </w:p>
        </w:tc>
        <w:tc>
          <w:tcPr>
            <w:tcW w:w="1658" w:type="dxa"/>
            <w:tcBorders>
              <w:top w:val="single" w:sz="4" w:space="0" w:color="auto"/>
              <w:left w:val="single" w:sz="4" w:space="0" w:color="auto"/>
              <w:bottom w:val="single" w:sz="4" w:space="0" w:color="auto"/>
              <w:right w:val="single" w:sz="4" w:space="0" w:color="auto"/>
            </w:tcBorders>
            <w:vAlign w:val="center"/>
          </w:tcPr>
          <w:p w14:paraId="0EA821DA" w14:textId="77777777" w:rsidR="00A54CBE" w:rsidRPr="008467F8" w:rsidRDefault="00A54CBE" w:rsidP="00940DDF">
            <w:pPr>
              <w:pStyle w:val="4"/>
              <w:rPr>
                <w:rFonts w:eastAsia="PMingLiU"/>
                <w:b w:val="0"/>
                <w:lang w:val="ro-MD"/>
              </w:rPr>
            </w:pPr>
            <w:r w:rsidRPr="008467F8">
              <w:rPr>
                <w:b w:val="0"/>
                <w:sz w:val="16"/>
                <w:szCs w:val="16"/>
              </w:rPr>
              <w:t>10,2000</w:t>
            </w:r>
          </w:p>
        </w:tc>
      </w:tr>
      <w:tr w:rsidR="00A54CBE" w:rsidRPr="00EC30C2" w14:paraId="09C8E3CC"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6315B75"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5E8E9216"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2811236309901</w:t>
            </w:r>
          </w:p>
        </w:tc>
        <w:tc>
          <w:tcPr>
            <w:tcW w:w="4099" w:type="dxa"/>
            <w:tcBorders>
              <w:top w:val="single" w:sz="4" w:space="0" w:color="auto"/>
              <w:left w:val="single" w:sz="4" w:space="0" w:color="auto"/>
              <w:bottom w:val="single" w:sz="4" w:space="0" w:color="auto"/>
              <w:right w:val="single" w:sz="4" w:space="0" w:color="auto"/>
            </w:tcBorders>
            <w:vAlign w:val="center"/>
          </w:tcPr>
          <w:p w14:paraId="1E873621"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Confectii metalice de linii</w:t>
            </w:r>
          </w:p>
        </w:tc>
        <w:tc>
          <w:tcPr>
            <w:tcW w:w="1412" w:type="dxa"/>
            <w:tcBorders>
              <w:top w:val="single" w:sz="4" w:space="0" w:color="auto"/>
              <w:left w:val="single" w:sz="4" w:space="0" w:color="auto"/>
              <w:bottom w:val="single" w:sz="4" w:space="0" w:color="auto"/>
              <w:right w:val="single" w:sz="4" w:space="0" w:color="auto"/>
            </w:tcBorders>
            <w:vAlign w:val="center"/>
          </w:tcPr>
          <w:p w14:paraId="44344530" w14:textId="77777777" w:rsidR="00A54CBE" w:rsidRPr="008467F8" w:rsidRDefault="00A54CBE" w:rsidP="00940DDF">
            <w:pPr>
              <w:pStyle w:val="4"/>
              <w:rPr>
                <w:rFonts w:eastAsia="PMingLiU"/>
                <w:b w:val="0"/>
                <w:lang w:val="ro-MD"/>
              </w:rPr>
            </w:pPr>
            <w:r w:rsidRPr="008467F8">
              <w:rPr>
                <w:b w:val="0"/>
                <w:sz w:val="16"/>
                <w:szCs w:val="16"/>
              </w:rPr>
              <w:t>kg</w:t>
            </w:r>
          </w:p>
        </w:tc>
        <w:tc>
          <w:tcPr>
            <w:tcW w:w="1658" w:type="dxa"/>
            <w:tcBorders>
              <w:top w:val="single" w:sz="4" w:space="0" w:color="auto"/>
              <w:left w:val="single" w:sz="4" w:space="0" w:color="auto"/>
              <w:bottom w:val="single" w:sz="4" w:space="0" w:color="auto"/>
              <w:right w:val="single" w:sz="4" w:space="0" w:color="auto"/>
            </w:tcBorders>
            <w:vAlign w:val="center"/>
          </w:tcPr>
          <w:p w14:paraId="244F1AEE" w14:textId="77777777" w:rsidR="00A54CBE" w:rsidRPr="008467F8" w:rsidRDefault="00A54CBE" w:rsidP="00940DDF">
            <w:pPr>
              <w:pStyle w:val="4"/>
              <w:rPr>
                <w:rFonts w:eastAsia="PMingLiU"/>
                <w:b w:val="0"/>
                <w:lang w:val="ro-MD"/>
              </w:rPr>
            </w:pPr>
            <w:r w:rsidRPr="008467F8">
              <w:rPr>
                <w:b w:val="0"/>
                <w:sz w:val="16"/>
                <w:szCs w:val="16"/>
              </w:rPr>
              <w:t>5,0000</w:t>
            </w:r>
          </w:p>
        </w:tc>
      </w:tr>
      <w:tr w:rsidR="00A54CBE" w:rsidRPr="00EC30C2" w14:paraId="002B9FC4"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AD7B996"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40F79D56"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2661126408701</w:t>
            </w:r>
          </w:p>
        </w:tc>
        <w:tc>
          <w:tcPr>
            <w:tcW w:w="4099" w:type="dxa"/>
            <w:tcBorders>
              <w:top w:val="single" w:sz="4" w:space="0" w:color="auto"/>
              <w:left w:val="single" w:sz="4" w:space="0" w:color="auto"/>
              <w:bottom w:val="single" w:sz="4" w:space="0" w:color="auto"/>
              <w:right w:val="single" w:sz="4" w:space="0" w:color="auto"/>
            </w:tcBorders>
            <w:vAlign w:val="center"/>
          </w:tcPr>
          <w:p w14:paraId="765BD12B"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Fisie tabla plumb 300x20x2 mm pentru marcarea cablurilor</w:t>
            </w:r>
          </w:p>
        </w:tc>
        <w:tc>
          <w:tcPr>
            <w:tcW w:w="1412" w:type="dxa"/>
            <w:tcBorders>
              <w:top w:val="single" w:sz="4" w:space="0" w:color="auto"/>
              <w:left w:val="single" w:sz="4" w:space="0" w:color="auto"/>
              <w:bottom w:val="single" w:sz="4" w:space="0" w:color="auto"/>
              <w:right w:val="single" w:sz="4" w:space="0" w:color="auto"/>
            </w:tcBorders>
            <w:vAlign w:val="center"/>
          </w:tcPr>
          <w:p w14:paraId="3B745229"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7880CC54" w14:textId="77777777" w:rsidR="00A54CBE" w:rsidRPr="008467F8" w:rsidRDefault="00A54CBE" w:rsidP="00940DDF">
            <w:pPr>
              <w:pStyle w:val="4"/>
              <w:rPr>
                <w:rFonts w:eastAsia="PMingLiU"/>
                <w:b w:val="0"/>
                <w:lang w:val="ro-MD"/>
              </w:rPr>
            </w:pPr>
            <w:r w:rsidRPr="008467F8">
              <w:rPr>
                <w:b w:val="0"/>
                <w:sz w:val="16"/>
                <w:szCs w:val="16"/>
              </w:rPr>
              <w:t>2,0000</w:t>
            </w:r>
          </w:p>
        </w:tc>
      </w:tr>
      <w:tr w:rsidR="00A54CBE" w:rsidRPr="00EC30C2" w14:paraId="116BD8E3"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49CCF63"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2ECCD0C0"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2811236311006</w:t>
            </w:r>
          </w:p>
        </w:tc>
        <w:tc>
          <w:tcPr>
            <w:tcW w:w="4099" w:type="dxa"/>
            <w:tcBorders>
              <w:top w:val="single" w:sz="4" w:space="0" w:color="auto"/>
              <w:left w:val="single" w:sz="4" w:space="0" w:color="auto"/>
              <w:bottom w:val="single" w:sz="4" w:space="0" w:color="auto"/>
              <w:right w:val="single" w:sz="4" w:space="0" w:color="auto"/>
            </w:tcBorders>
            <w:vAlign w:val="center"/>
          </w:tcPr>
          <w:p w14:paraId="02711811"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 xml:space="preserve">Doze de ramificatie </w:t>
            </w:r>
          </w:p>
        </w:tc>
        <w:tc>
          <w:tcPr>
            <w:tcW w:w="1412" w:type="dxa"/>
            <w:tcBorders>
              <w:top w:val="single" w:sz="4" w:space="0" w:color="auto"/>
              <w:left w:val="single" w:sz="4" w:space="0" w:color="auto"/>
              <w:bottom w:val="single" w:sz="4" w:space="0" w:color="auto"/>
              <w:right w:val="single" w:sz="4" w:space="0" w:color="auto"/>
            </w:tcBorders>
            <w:vAlign w:val="center"/>
          </w:tcPr>
          <w:p w14:paraId="47B4EE23"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032083C5" w14:textId="77777777" w:rsidR="00A54CBE" w:rsidRPr="008467F8" w:rsidRDefault="00A54CBE" w:rsidP="00940DDF">
            <w:pPr>
              <w:pStyle w:val="4"/>
              <w:rPr>
                <w:rFonts w:eastAsia="PMingLiU"/>
                <w:b w:val="0"/>
                <w:lang w:val="ro-MD"/>
              </w:rPr>
            </w:pPr>
            <w:r w:rsidRPr="008467F8">
              <w:rPr>
                <w:b w:val="0"/>
                <w:sz w:val="16"/>
                <w:szCs w:val="16"/>
              </w:rPr>
              <w:t>2,5000</w:t>
            </w:r>
          </w:p>
        </w:tc>
      </w:tr>
      <w:tr w:rsidR="00A54CBE" w:rsidRPr="00EC30C2" w14:paraId="2B261708"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16C3868" w14:textId="77777777" w:rsidR="00A54CBE" w:rsidRPr="008467F8" w:rsidRDefault="00A54CBE" w:rsidP="00940DDF">
            <w:pPr>
              <w:jc w:val="center"/>
              <w:rPr>
                <w:rFonts w:eastAsia="PMingLiU"/>
                <w:lang w:val="ro-MD" w:eastAsia="zh-CN"/>
              </w:rPr>
            </w:pPr>
            <w:r w:rsidRPr="008467F8">
              <w:rPr>
                <w:bCs/>
                <w:sz w:val="22"/>
                <w:szCs w:val="22"/>
                <w:lang w:val="en-US"/>
              </w:rPr>
              <w:t>116</w:t>
            </w:r>
          </w:p>
        </w:tc>
        <w:tc>
          <w:tcPr>
            <w:tcW w:w="1654" w:type="dxa"/>
            <w:tcBorders>
              <w:top w:val="single" w:sz="4" w:space="0" w:color="auto"/>
              <w:left w:val="single" w:sz="4" w:space="0" w:color="auto"/>
              <w:bottom w:val="single" w:sz="4" w:space="0" w:color="auto"/>
              <w:right w:val="single" w:sz="4" w:space="0" w:color="auto"/>
            </w:tcBorders>
            <w:vAlign w:val="center"/>
          </w:tcPr>
          <w:p w14:paraId="5FBCEA9C"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RpED01A</w:t>
            </w:r>
          </w:p>
        </w:tc>
        <w:tc>
          <w:tcPr>
            <w:tcW w:w="4099" w:type="dxa"/>
            <w:tcBorders>
              <w:top w:val="single" w:sz="4" w:space="0" w:color="auto"/>
              <w:left w:val="single" w:sz="4" w:space="0" w:color="auto"/>
              <w:bottom w:val="single" w:sz="4" w:space="0" w:color="auto"/>
              <w:right w:val="single" w:sz="4" w:space="0" w:color="auto"/>
            </w:tcBorders>
          </w:tcPr>
          <w:p w14:paraId="6D815430" w14:textId="77777777" w:rsidR="00A54CBE" w:rsidRPr="00150441" w:rsidRDefault="00A54CBE" w:rsidP="00940DDF">
            <w:pPr>
              <w:rPr>
                <w:bCs/>
                <w:sz w:val="2"/>
                <w:szCs w:val="2"/>
                <w:lang w:val="en-US"/>
              </w:rPr>
            </w:pPr>
            <w:r w:rsidRPr="00E81EA7">
              <w:rPr>
                <w:bCs/>
                <w:sz w:val="22"/>
                <w:szCs w:val="22"/>
                <w:lang w:val="en-US"/>
              </w:rPr>
              <w:t>Montarea cablurilor pentru energie electrica, instalate liber in santuri sau pe fundul canalelor, avind sectiunea conductorilor pina la 16 mmp / Cablu electric NYM 3x2.5mm TopKab</w:t>
            </w:r>
          </w:p>
        </w:tc>
        <w:tc>
          <w:tcPr>
            <w:tcW w:w="1412" w:type="dxa"/>
            <w:tcBorders>
              <w:top w:val="single" w:sz="4" w:space="0" w:color="auto"/>
              <w:left w:val="single" w:sz="4" w:space="0" w:color="auto"/>
              <w:bottom w:val="single" w:sz="4" w:space="0" w:color="auto"/>
              <w:right w:val="single" w:sz="4" w:space="0" w:color="auto"/>
            </w:tcBorders>
            <w:vAlign w:val="center"/>
          </w:tcPr>
          <w:p w14:paraId="15879666" w14:textId="77777777" w:rsidR="00A54CBE" w:rsidRPr="008467F8" w:rsidRDefault="00A54CBE" w:rsidP="00940DDF">
            <w:pPr>
              <w:pStyle w:val="4"/>
              <w:rPr>
                <w:rFonts w:eastAsia="PMingLiU"/>
                <w:b w:val="0"/>
                <w:lang w:val="ro-MD"/>
              </w:rPr>
            </w:pPr>
            <w:r w:rsidRPr="008467F8">
              <w:rPr>
                <w:b w:val="0"/>
              </w:rPr>
              <w:t>m</w:t>
            </w:r>
          </w:p>
        </w:tc>
        <w:tc>
          <w:tcPr>
            <w:tcW w:w="1658" w:type="dxa"/>
            <w:tcBorders>
              <w:top w:val="single" w:sz="4" w:space="0" w:color="auto"/>
              <w:left w:val="single" w:sz="4" w:space="0" w:color="auto"/>
              <w:bottom w:val="single" w:sz="4" w:space="0" w:color="auto"/>
              <w:right w:val="single" w:sz="4" w:space="0" w:color="auto"/>
            </w:tcBorders>
            <w:vAlign w:val="center"/>
          </w:tcPr>
          <w:p w14:paraId="0DA17C55" w14:textId="77777777" w:rsidR="00A54CBE" w:rsidRPr="008467F8" w:rsidRDefault="00A54CBE" w:rsidP="00940DDF">
            <w:pPr>
              <w:pStyle w:val="4"/>
              <w:rPr>
                <w:b w:val="0"/>
              </w:rPr>
            </w:pPr>
            <w:r w:rsidRPr="008467F8">
              <w:rPr>
                <w:b w:val="0"/>
              </w:rPr>
              <w:t>40,0000</w:t>
            </w:r>
          </w:p>
          <w:p w14:paraId="072B81FA" w14:textId="77777777" w:rsidR="00A54CBE" w:rsidRPr="008467F8" w:rsidRDefault="00A54CBE" w:rsidP="00940DDF">
            <w:pPr>
              <w:pStyle w:val="4"/>
              <w:rPr>
                <w:rFonts w:eastAsia="PMingLiU"/>
                <w:b w:val="0"/>
                <w:lang w:val="ro-MD"/>
              </w:rPr>
            </w:pPr>
          </w:p>
        </w:tc>
      </w:tr>
      <w:tr w:rsidR="00A54CBE" w:rsidRPr="00EC30C2" w14:paraId="1D456F4F"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F4E651F"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2D8A4096"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7137010011520</w:t>
            </w:r>
          </w:p>
        </w:tc>
        <w:tc>
          <w:tcPr>
            <w:tcW w:w="4099" w:type="dxa"/>
            <w:tcBorders>
              <w:top w:val="single" w:sz="4" w:space="0" w:color="auto"/>
              <w:left w:val="single" w:sz="4" w:space="0" w:color="auto"/>
              <w:bottom w:val="single" w:sz="4" w:space="0" w:color="auto"/>
              <w:right w:val="single" w:sz="4" w:space="0" w:color="auto"/>
            </w:tcBorders>
            <w:vAlign w:val="center"/>
          </w:tcPr>
          <w:p w14:paraId="2BDC8ABE"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Electrician in constructii</w:t>
            </w:r>
          </w:p>
        </w:tc>
        <w:tc>
          <w:tcPr>
            <w:tcW w:w="1412" w:type="dxa"/>
            <w:tcBorders>
              <w:top w:val="single" w:sz="4" w:space="0" w:color="auto"/>
              <w:left w:val="single" w:sz="4" w:space="0" w:color="auto"/>
              <w:bottom w:val="single" w:sz="4" w:space="0" w:color="auto"/>
              <w:right w:val="single" w:sz="4" w:space="0" w:color="auto"/>
            </w:tcBorders>
            <w:vAlign w:val="center"/>
          </w:tcPr>
          <w:p w14:paraId="46C3631B"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50BDD29B" w14:textId="77777777" w:rsidR="00A54CBE" w:rsidRPr="008467F8" w:rsidRDefault="00A54CBE" w:rsidP="00940DDF">
            <w:pPr>
              <w:pStyle w:val="4"/>
              <w:rPr>
                <w:rFonts w:eastAsia="PMingLiU"/>
                <w:b w:val="0"/>
                <w:lang w:val="ro-MD"/>
              </w:rPr>
            </w:pPr>
            <w:r w:rsidRPr="008467F8">
              <w:rPr>
                <w:b w:val="0"/>
                <w:sz w:val="16"/>
                <w:szCs w:val="16"/>
              </w:rPr>
              <w:t>5,6000</w:t>
            </w:r>
          </w:p>
        </w:tc>
      </w:tr>
      <w:tr w:rsidR="00A54CBE" w:rsidRPr="00EC30C2" w14:paraId="2F65FD54"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BCBEBDD"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29243FAC"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31301348174042</w:t>
            </w:r>
          </w:p>
        </w:tc>
        <w:tc>
          <w:tcPr>
            <w:tcW w:w="4099" w:type="dxa"/>
            <w:tcBorders>
              <w:top w:val="single" w:sz="4" w:space="0" w:color="auto"/>
              <w:left w:val="single" w:sz="4" w:space="0" w:color="auto"/>
              <w:bottom w:val="single" w:sz="4" w:space="0" w:color="auto"/>
              <w:right w:val="single" w:sz="4" w:space="0" w:color="auto"/>
            </w:tcBorders>
            <w:vAlign w:val="center"/>
          </w:tcPr>
          <w:p w14:paraId="6EAB80C6"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Cablu electric NYM 3x2.5mm TopKab</w:t>
            </w:r>
          </w:p>
        </w:tc>
        <w:tc>
          <w:tcPr>
            <w:tcW w:w="1412" w:type="dxa"/>
            <w:tcBorders>
              <w:top w:val="single" w:sz="4" w:space="0" w:color="auto"/>
              <w:left w:val="single" w:sz="4" w:space="0" w:color="auto"/>
              <w:bottom w:val="single" w:sz="4" w:space="0" w:color="auto"/>
              <w:right w:val="single" w:sz="4" w:space="0" w:color="auto"/>
            </w:tcBorders>
            <w:vAlign w:val="center"/>
          </w:tcPr>
          <w:p w14:paraId="44781D39" w14:textId="77777777" w:rsidR="00A54CBE" w:rsidRPr="008467F8" w:rsidRDefault="00A54CBE" w:rsidP="00940DDF">
            <w:pPr>
              <w:pStyle w:val="4"/>
              <w:rPr>
                <w:rFonts w:eastAsia="PMingLiU"/>
                <w:b w:val="0"/>
                <w:lang w:val="ro-MD"/>
              </w:rPr>
            </w:pPr>
            <w:r w:rsidRPr="008467F8">
              <w:rPr>
                <w:b w:val="0"/>
                <w:sz w:val="16"/>
                <w:szCs w:val="16"/>
              </w:rPr>
              <w:t>m</w:t>
            </w:r>
          </w:p>
        </w:tc>
        <w:tc>
          <w:tcPr>
            <w:tcW w:w="1658" w:type="dxa"/>
            <w:tcBorders>
              <w:top w:val="single" w:sz="4" w:space="0" w:color="auto"/>
              <w:left w:val="single" w:sz="4" w:space="0" w:color="auto"/>
              <w:bottom w:val="single" w:sz="4" w:space="0" w:color="auto"/>
              <w:right w:val="single" w:sz="4" w:space="0" w:color="auto"/>
            </w:tcBorders>
            <w:vAlign w:val="center"/>
          </w:tcPr>
          <w:p w14:paraId="4F05DFC2" w14:textId="77777777" w:rsidR="00A54CBE" w:rsidRPr="008467F8" w:rsidRDefault="00A54CBE" w:rsidP="00940DDF">
            <w:pPr>
              <w:pStyle w:val="4"/>
              <w:rPr>
                <w:rFonts w:eastAsia="PMingLiU"/>
                <w:b w:val="0"/>
                <w:lang w:val="ro-MD"/>
              </w:rPr>
            </w:pPr>
            <w:r w:rsidRPr="008467F8">
              <w:rPr>
                <w:b w:val="0"/>
                <w:sz w:val="16"/>
                <w:szCs w:val="16"/>
              </w:rPr>
              <w:t>40,8000</w:t>
            </w:r>
          </w:p>
        </w:tc>
      </w:tr>
      <w:tr w:rsidR="00A54CBE" w:rsidRPr="00EC30C2" w14:paraId="56BCFDEE"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6B44FE9"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7E6A9A06"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2811236309901</w:t>
            </w:r>
          </w:p>
        </w:tc>
        <w:tc>
          <w:tcPr>
            <w:tcW w:w="4099" w:type="dxa"/>
            <w:tcBorders>
              <w:top w:val="single" w:sz="4" w:space="0" w:color="auto"/>
              <w:left w:val="single" w:sz="4" w:space="0" w:color="auto"/>
              <w:bottom w:val="single" w:sz="4" w:space="0" w:color="auto"/>
              <w:right w:val="single" w:sz="4" w:space="0" w:color="auto"/>
            </w:tcBorders>
            <w:vAlign w:val="center"/>
          </w:tcPr>
          <w:p w14:paraId="5AA3C619"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Confectii metalice de linii</w:t>
            </w:r>
          </w:p>
        </w:tc>
        <w:tc>
          <w:tcPr>
            <w:tcW w:w="1412" w:type="dxa"/>
            <w:tcBorders>
              <w:top w:val="single" w:sz="4" w:space="0" w:color="auto"/>
              <w:left w:val="single" w:sz="4" w:space="0" w:color="auto"/>
              <w:bottom w:val="single" w:sz="4" w:space="0" w:color="auto"/>
              <w:right w:val="single" w:sz="4" w:space="0" w:color="auto"/>
            </w:tcBorders>
            <w:vAlign w:val="center"/>
          </w:tcPr>
          <w:p w14:paraId="57F398E7" w14:textId="77777777" w:rsidR="00A54CBE" w:rsidRPr="008467F8" w:rsidRDefault="00A54CBE" w:rsidP="00940DDF">
            <w:pPr>
              <w:pStyle w:val="4"/>
              <w:rPr>
                <w:rFonts w:eastAsia="PMingLiU"/>
                <w:b w:val="0"/>
                <w:lang w:val="ro-MD"/>
              </w:rPr>
            </w:pPr>
            <w:r w:rsidRPr="008467F8">
              <w:rPr>
                <w:b w:val="0"/>
                <w:sz w:val="16"/>
                <w:szCs w:val="16"/>
              </w:rPr>
              <w:t>kg</w:t>
            </w:r>
          </w:p>
        </w:tc>
        <w:tc>
          <w:tcPr>
            <w:tcW w:w="1658" w:type="dxa"/>
            <w:tcBorders>
              <w:top w:val="single" w:sz="4" w:space="0" w:color="auto"/>
              <w:left w:val="single" w:sz="4" w:space="0" w:color="auto"/>
              <w:bottom w:val="single" w:sz="4" w:space="0" w:color="auto"/>
              <w:right w:val="single" w:sz="4" w:space="0" w:color="auto"/>
            </w:tcBorders>
            <w:vAlign w:val="center"/>
          </w:tcPr>
          <w:p w14:paraId="373DBE5E" w14:textId="77777777" w:rsidR="00A54CBE" w:rsidRPr="008467F8" w:rsidRDefault="00A54CBE" w:rsidP="00940DDF">
            <w:pPr>
              <w:pStyle w:val="4"/>
              <w:rPr>
                <w:rFonts w:eastAsia="PMingLiU"/>
                <w:b w:val="0"/>
                <w:lang w:val="ro-MD"/>
              </w:rPr>
            </w:pPr>
            <w:r w:rsidRPr="008467F8">
              <w:rPr>
                <w:b w:val="0"/>
                <w:sz w:val="16"/>
                <w:szCs w:val="16"/>
              </w:rPr>
              <w:t>20,0000</w:t>
            </w:r>
          </w:p>
        </w:tc>
      </w:tr>
      <w:tr w:rsidR="00A54CBE" w:rsidRPr="00EC30C2" w14:paraId="0B2D2E54"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B666EE0"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13B851EF"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2661126408701</w:t>
            </w:r>
          </w:p>
        </w:tc>
        <w:tc>
          <w:tcPr>
            <w:tcW w:w="4099" w:type="dxa"/>
            <w:tcBorders>
              <w:top w:val="single" w:sz="4" w:space="0" w:color="auto"/>
              <w:left w:val="single" w:sz="4" w:space="0" w:color="auto"/>
              <w:bottom w:val="single" w:sz="4" w:space="0" w:color="auto"/>
              <w:right w:val="single" w:sz="4" w:space="0" w:color="auto"/>
            </w:tcBorders>
            <w:vAlign w:val="center"/>
          </w:tcPr>
          <w:p w14:paraId="212BE709"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Fisie tabla plumb 300x20x2 mm pentru marcarea cablurilor</w:t>
            </w:r>
          </w:p>
        </w:tc>
        <w:tc>
          <w:tcPr>
            <w:tcW w:w="1412" w:type="dxa"/>
            <w:tcBorders>
              <w:top w:val="single" w:sz="4" w:space="0" w:color="auto"/>
              <w:left w:val="single" w:sz="4" w:space="0" w:color="auto"/>
              <w:bottom w:val="single" w:sz="4" w:space="0" w:color="auto"/>
              <w:right w:val="single" w:sz="4" w:space="0" w:color="auto"/>
            </w:tcBorders>
            <w:vAlign w:val="center"/>
          </w:tcPr>
          <w:p w14:paraId="2C4B1A5D"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583F304F" w14:textId="77777777" w:rsidR="00A54CBE" w:rsidRPr="008467F8" w:rsidRDefault="00A54CBE" w:rsidP="00940DDF">
            <w:pPr>
              <w:pStyle w:val="4"/>
              <w:rPr>
                <w:rFonts w:eastAsia="PMingLiU"/>
                <w:b w:val="0"/>
                <w:lang w:val="ro-MD"/>
              </w:rPr>
            </w:pPr>
            <w:r w:rsidRPr="008467F8">
              <w:rPr>
                <w:b w:val="0"/>
                <w:sz w:val="16"/>
                <w:szCs w:val="16"/>
              </w:rPr>
              <w:t>8,0000</w:t>
            </w:r>
          </w:p>
        </w:tc>
      </w:tr>
      <w:tr w:rsidR="00A54CBE" w:rsidRPr="00EC30C2" w14:paraId="444A5217"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F570802"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28DB171C"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2811236311006</w:t>
            </w:r>
          </w:p>
        </w:tc>
        <w:tc>
          <w:tcPr>
            <w:tcW w:w="4099" w:type="dxa"/>
            <w:tcBorders>
              <w:top w:val="single" w:sz="4" w:space="0" w:color="auto"/>
              <w:left w:val="single" w:sz="4" w:space="0" w:color="auto"/>
              <w:bottom w:val="single" w:sz="4" w:space="0" w:color="auto"/>
              <w:right w:val="single" w:sz="4" w:space="0" w:color="auto"/>
            </w:tcBorders>
            <w:vAlign w:val="center"/>
          </w:tcPr>
          <w:p w14:paraId="7812539A"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 xml:space="preserve">Doze de ramificatie </w:t>
            </w:r>
          </w:p>
        </w:tc>
        <w:tc>
          <w:tcPr>
            <w:tcW w:w="1412" w:type="dxa"/>
            <w:tcBorders>
              <w:top w:val="single" w:sz="4" w:space="0" w:color="auto"/>
              <w:left w:val="single" w:sz="4" w:space="0" w:color="auto"/>
              <w:bottom w:val="single" w:sz="4" w:space="0" w:color="auto"/>
              <w:right w:val="single" w:sz="4" w:space="0" w:color="auto"/>
            </w:tcBorders>
            <w:vAlign w:val="center"/>
          </w:tcPr>
          <w:p w14:paraId="721E3141"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0B5483A0" w14:textId="77777777" w:rsidR="00A54CBE" w:rsidRPr="008467F8" w:rsidRDefault="00A54CBE" w:rsidP="00940DDF">
            <w:pPr>
              <w:pStyle w:val="4"/>
              <w:rPr>
                <w:rFonts w:eastAsia="PMingLiU"/>
                <w:b w:val="0"/>
                <w:lang w:val="ro-MD"/>
              </w:rPr>
            </w:pPr>
            <w:r w:rsidRPr="008467F8">
              <w:rPr>
                <w:b w:val="0"/>
                <w:sz w:val="16"/>
                <w:szCs w:val="16"/>
              </w:rPr>
              <w:t>10,0000</w:t>
            </w:r>
          </w:p>
        </w:tc>
      </w:tr>
      <w:tr w:rsidR="00A54CBE" w:rsidRPr="00EC30C2" w14:paraId="3BEA94B8" w14:textId="77777777" w:rsidTr="00940DDF">
        <w:trPr>
          <w:trHeight w:val="407"/>
        </w:trPr>
        <w:tc>
          <w:tcPr>
            <w:tcW w:w="6409" w:type="dxa"/>
            <w:gridSpan w:val="3"/>
            <w:tcBorders>
              <w:top w:val="single" w:sz="4" w:space="0" w:color="auto"/>
              <w:left w:val="single" w:sz="4" w:space="0" w:color="auto"/>
              <w:bottom w:val="single" w:sz="4" w:space="0" w:color="auto"/>
              <w:right w:val="single" w:sz="4" w:space="0" w:color="auto"/>
            </w:tcBorders>
            <w:vAlign w:val="center"/>
          </w:tcPr>
          <w:p w14:paraId="723C0256" w14:textId="77777777" w:rsidR="00A54CBE" w:rsidRPr="008467F8" w:rsidRDefault="00A54CBE" w:rsidP="00940DDF">
            <w:pPr>
              <w:tabs>
                <w:tab w:val="left" w:pos="1134"/>
              </w:tabs>
              <w:ind w:left="720"/>
              <w:outlineLvl w:val="0"/>
              <w:rPr>
                <w:rFonts w:eastAsia="PMingLiU"/>
                <w:lang w:val="ro-MD" w:eastAsia="zh-CN"/>
              </w:rPr>
            </w:pPr>
            <w:r w:rsidRPr="008467F8">
              <w:rPr>
                <w:bCs/>
                <w:lang w:val="en-US"/>
              </w:rPr>
              <w:t xml:space="preserve">Total </w:t>
            </w:r>
            <w:r w:rsidRPr="008467F8">
              <w:rPr>
                <w:bCs/>
                <w:sz w:val="22"/>
                <w:szCs w:val="22"/>
                <w:lang w:val="en-US"/>
              </w:rPr>
              <w:t>Electricitate</w:t>
            </w:r>
          </w:p>
        </w:tc>
        <w:tc>
          <w:tcPr>
            <w:tcW w:w="1412" w:type="dxa"/>
            <w:tcBorders>
              <w:top w:val="single" w:sz="4" w:space="0" w:color="auto"/>
              <w:left w:val="single" w:sz="4" w:space="0" w:color="auto"/>
              <w:bottom w:val="single" w:sz="4" w:space="0" w:color="auto"/>
              <w:right w:val="single" w:sz="4" w:space="0" w:color="auto"/>
            </w:tcBorders>
            <w:vAlign w:val="center"/>
          </w:tcPr>
          <w:p w14:paraId="0332901C" w14:textId="77777777" w:rsidR="00A54CBE" w:rsidRPr="008467F8" w:rsidRDefault="00A54CBE" w:rsidP="00940DDF">
            <w:pPr>
              <w:pStyle w:val="4"/>
              <w:rPr>
                <w:rFonts w:eastAsia="PMingLiU"/>
                <w:b w:val="0"/>
                <w:lang w:val="ro-MD"/>
              </w:rPr>
            </w:pPr>
          </w:p>
        </w:tc>
        <w:tc>
          <w:tcPr>
            <w:tcW w:w="1658" w:type="dxa"/>
            <w:tcBorders>
              <w:top w:val="single" w:sz="4" w:space="0" w:color="auto"/>
              <w:left w:val="single" w:sz="4" w:space="0" w:color="auto"/>
              <w:bottom w:val="single" w:sz="4" w:space="0" w:color="auto"/>
              <w:right w:val="single" w:sz="4" w:space="0" w:color="auto"/>
            </w:tcBorders>
            <w:vAlign w:val="center"/>
          </w:tcPr>
          <w:p w14:paraId="45CF472E" w14:textId="77777777" w:rsidR="00A54CBE" w:rsidRPr="008467F8" w:rsidRDefault="00A54CBE" w:rsidP="00940DDF">
            <w:pPr>
              <w:pStyle w:val="4"/>
              <w:rPr>
                <w:rFonts w:eastAsia="PMingLiU"/>
                <w:b w:val="0"/>
                <w:lang w:val="ro-MD"/>
              </w:rPr>
            </w:pPr>
          </w:p>
        </w:tc>
      </w:tr>
      <w:tr w:rsidR="00A54CBE" w:rsidRPr="00EC30C2" w14:paraId="1C28BF97" w14:textId="77777777" w:rsidTr="00940DDF">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31581BA1" w14:textId="77777777" w:rsidR="00A54CBE" w:rsidRPr="008467F8" w:rsidRDefault="00A54CBE" w:rsidP="00940DDF">
            <w:pPr>
              <w:pStyle w:val="4"/>
              <w:rPr>
                <w:b w:val="0"/>
              </w:rPr>
            </w:pPr>
            <w:r w:rsidRPr="008467F8">
              <w:rPr>
                <w:b w:val="0"/>
              </w:rPr>
              <w:t>1.2.9. Ventilare</w:t>
            </w:r>
          </w:p>
        </w:tc>
      </w:tr>
      <w:tr w:rsidR="00A54CBE" w:rsidRPr="00EC30C2" w14:paraId="5BE3E0BC"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24ABE00" w14:textId="77777777" w:rsidR="00A54CBE" w:rsidRPr="008467F8" w:rsidRDefault="00A54CBE" w:rsidP="00940DDF">
            <w:pPr>
              <w:jc w:val="center"/>
              <w:rPr>
                <w:rFonts w:eastAsia="PMingLiU"/>
                <w:lang w:val="ro-MD" w:eastAsia="zh-CN"/>
              </w:rPr>
            </w:pPr>
            <w:r w:rsidRPr="008467F8">
              <w:rPr>
                <w:bCs/>
                <w:sz w:val="22"/>
                <w:szCs w:val="22"/>
                <w:lang w:val="en-US"/>
              </w:rPr>
              <w:t>117</w:t>
            </w:r>
          </w:p>
        </w:tc>
        <w:tc>
          <w:tcPr>
            <w:tcW w:w="1654" w:type="dxa"/>
            <w:tcBorders>
              <w:top w:val="single" w:sz="4" w:space="0" w:color="auto"/>
              <w:left w:val="single" w:sz="4" w:space="0" w:color="auto"/>
              <w:bottom w:val="single" w:sz="4" w:space="0" w:color="auto"/>
              <w:right w:val="single" w:sz="4" w:space="0" w:color="auto"/>
            </w:tcBorders>
            <w:vAlign w:val="center"/>
          </w:tcPr>
          <w:p w14:paraId="6867DE0A"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VA05A</w:t>
            </w:r>
          </w:p>
        </w:tc>
        <w:tc>
          <w:tcPr>
            <w:tcW w:w="4099" w:type="dxa"/>
            <w:tcBorders>
              <w:top w:val="single" w:sz="4" w:space="0" w:color="auto"/>
              <w:left w:val="single" w:sz="4" w:space="0" w:color="auto"/>
              <w:bottom w:val="single" w:sz="4" w:space="0" w:color="auto"/>
              <w:right w:val="single" w:sz="4" w:space="0" w:color="auto"/>
            </w:tcBorders>
          </w:tcPr>
          <w:p w14:paraId="73BE0FE1" w14:textId="77777777" w:rsidR="00A54CBE" w:rsidRPr="00E81EA7" w:rsidRDefault="00A54CBE" w:rsidP="00940DDF">
            <w:pPr>
              <w:rPr>
                <w:bCs/>
                <w:sz w:val="2"/>
                <w:szCs w:val="2"/>
                <w:lang w:val="en-US"/>
              </w:rPr>
            </w:pPr>
            <w:r w:rsidRPr="00E81EA7">
              <w:rPr>
                <w:bCs/>
                <w:sz w:val="22"/>
                <w:szCs w:val="22"/>
                <w:lang w:val="en-US"/>
              </w:rPr>
              <w:t>Montarea pe santier  a tuburilor de ventilatie  gata confectionate, / Conducta de aer rotunda 2 m, d.100</w:t>
            </w:r>
          </w:p>
          <w:p w14:paraId="5D741A4E" w14:textId="77777777" w:rsidR="00A54CBE" w:rsidRPr="00150441" w:rsidRDefault="00A54CBE" w:rsidP="00940DDF">
            <w:pPr>
              <w:rPr>
                <w:sz w:val="16"/>
                <w:szCs w:val="16"/>
                <w:lang w:val="en-US"/>
              </w:rPr>
            </w:pPr>
            <w:r w:rsidRPr="00E81EA7">
              <w:rPr>
                <w:sz w:val="16"/>
                <w:szCs w:val="16"/>
                <w:lang w:val="en-US"/>
              </w:rPr>
              <w:t>Material marunt(suruburi, gernituri, nituri  etc.)=1,</w:t>
            </w:r>
            <w:r>
              <w:rPr>
                <w:sz w:val="16"/>
                <w:szCs w:val="16"/>
                <w:lang w:val="en-US"/>
              </w:rPr>
              <w:t>0200</w:t>
            </w:r>
          </w:p>
        </w:tc>
        <w:tc>
          <w:tcPr>
            <w:tcW w:w="1412" w:type="dxa"/>
            <w:tcBorders>
              <w:top w:val="single" w:sz="4" w:space="0" w:color="auto"/>
              <w:left w:val="single" w:sz="4" w:space="0" w:color="auto"/>
              <w:bottom w:val="single" w:sz="4" w:space="0" w:color="auto"/>
              <w:right w:val="single" w:sz="4" w:space="0" w:color="auto"/>
            </w:tcBorders>
            <w:vAlign w:val="center"/>
          </w:tcPr>
          <w:p w14:paraId="4A220E02" w14:textId="77777777" w:rsidR="00A54CBE" w:rsidRPr="008467F8" w:rsidRDefault="00A54CBE" w:rsidP="00940DDF">
            <w:pPr>
              <w:pStyle w:val="4"/>
              <w:rPr>
                <w:rFonts w:eastAsia="PMingLiU"/>
                <w:b w:val="0"/>
                <w:lang w:val="ro-MD"/>
              </w:rPr>
            </w:pPr>
            <w:r w:rsidRPr="008467F8">
              <w:rPr>
                <w:b w:val="0"/>
              </w:rPr>
              <w:t>m</w:t>
            </w:r>
          </w:p>
        </w:tc>
        <w:tc>
          <w:tcPr>
            <w:tcW w:w="1658" w:type="dxa"/>
            <w:tcBorders>
              <w:top w:val="single" w:sz="4" w:space="0" w:color="auto"/>
              <w:left w:val="single" w:sz="4" w:space="0" w:color="auto"/>
              <w:bottom w:val="single" w:sz="4" w:space="0" w:color="auto"/>
              <w:right w:val="single" w:sz="4" w:space="0" w:color="auto"/>
            </w:tcBorders>
            <w:vAlign w:val="center"/>
          </w:tcPr>
          <w:p w14:paraId="17803D3E" w14:textId="77777777" w:rsidR="00A54CBE" w:rsidRPr="008467F8" w:rsidRDefault="00A54CBE" w:rsidP="00940DDF">
            <w:pPr>
              <w:pStyle w:val="4"/>
              <w:rPr>
                <w:b w:val="0"/>
              </w:rPr>
            </w:pPr>
            <w:r w:rsidRPr="008467F8">
              <w:rPr>
                <w:b w:val="0"/>
              </w:rPr>
              <w:t>4,0000</w:t>
            </w:r>
          </w:p>
          <w:p w14:paraId="2DBA372F" w14:textId="77777777" w:rsidR="00A54CBE" w:rsidRPr="008467F8" w:rsidRDefault="00A54CBE" w:rsidP="00940DDF">
            <w:pPr>
              <w:pStyle w:val="4"/>
              <w:rPr>
                <w:rFonts w:eastAsia="PMingLiU"/>
                <w:b w:val="0"/>
                <w:lang w:val="ro-MD"/>
              </w:rPr>
            </w:pPr>
          </w:p>
        </w:tc>
      </w:tr>
      <w:tr w:rsidR="00A54CBE" w:rsidRPr="00EC30C2" w14:paraId="617847DF"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0318442"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16ABAA67"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7136060011900</w:t>
            </w:r>
          </w:p>
        </w:tc>
        <w:tc>
          <w:tcPr>
            <w:tcW w:w="4099" w:type="dxa"/>
            <w:tcBorders>
              <w:top w:val="single" w:sz="4" w:space="0" w:color="auto"/>
              <w:left w:val="single" w:sz="4" w:space="0" w:color="auto"/>
              <w:bottom w:val="single" w:sz="4" w:space="0" w:color="auto"/>
              <w:right w:val="single" w:sz="4" w:space="0" w:color="auto"/>
            </w:tcBorders>
            <w:vAlign w:val="center"/>
          </w:tcPr>
          <w:p w14:paraId="52B4DD66"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Instalator ventilare si conditionare aer</w:t>
            </w:r>
          </w:p>
        </w:tc>
        <w:tc>
          <w:tcPr>
            <w:tcW w:w="1412" w:type="dxa"/>
            <w:tcBorders>
              <w:top w:val="single" w:sz="4" w:space="0" w:color="auto"/>
              <w:left w:val="single" w:sz="4" w:space="0" w:color="auto"/>
              <w:bottom w:val="single" w:sz="4" w:space="0" w:color="auto"/>
              <w:right w:val="single" w:sz="4" w:space="0" w:color="auto"/>
            </w:tcBorders>
            <w:vAlign w:val="center"/>
          </w:tcPr>
          <w:p w14:paraId="7F9E83CB"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7F32F89B" w14:textId="77777777" w:rsidR="00A54CBE" w:rsidRPr="008467F8" w:rsidRDefault="00A54CBE" w:rsidP="00940DDF">
            <w:pPr>
              <w:pStyle w:val="4"/>
              <w:rPr>
                <w:rFonts w:eastAsia="PMingLiU"/>
                <w:b w:val="0"/>
                <w:lang w:val="ro-MD"/>
              </w:rPr>
            </w:pPr>
            <w:r w:rsidRPr="008467F8">
              <w:rPr>
                <w:b w:val="0"/>
                <w:sz w:val="16"/>
                <w:szCs w:val="16"/>
              </w:rPr>
              <w:t>5,2000</w:t>
            </w:r>
          </w:p>
        </w:tc>
      </w:tr>
      <w:tr w:rsidR="00A54CBE" w:rsidRPr="00EC30C2" w14:paraId="3895F3C1"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E6A0FB3"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25E93021"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25213057340071</w:t>
            </w:r>
          </w:p>
        </w:tc>
        <w:tc>
          <w:tcPr>
            <w:tcW w:w="4099" w:type="dxa"/>
            <w:tcBorders>
              <w:top w:val="single" w:sz="4" w:space="0" w:color="auto"/>
              <w:left w:val="single" w:sz="4" w:space="0" w:color="auto"/>
              <w:bottom w:val="single" w:sz="4" w:space="0" w:color="auto"/>
              <w:right w:val="single" w:sz="4" w:space="0" w:color="auto"/>
            </w:tcBorders>
            <w:vAlign w:val="center"/>
          </w:tcPr>
          <w:p w14:paraId="7DE81D41"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Conducta de aer rotunda, d.100</w:t>
            </w:r>
          </w:p>
        </w:tc>
        <w:tc>
          <w:tcPr>
            <w:tcW w:w="1412" w:type="dxa"/>
            <w:tcBorders>
              <w:top w:val="single" w:sz="4" w:space="0" w:color="auto"/>
              <w:left w:val="single" w:sz="4" w:space="0" w:color="auto"/>
              <w:bottom w:val="single" w:sz="4" w:space="0" w:color="auto"/>
              <w:right w:val="single" w:sz="4" w:space="0" w:color="auto"/>
            </w:tcBorders>
            <w:vAlign w:val="center"/>
          </w:tcPr>
          <w:p w14:paraId="4CB73A74" w14:textId="77777777" w:rsidR="00A54CBE" w:rsidRPr="008467F8" w:rsidRDefault="00A54CBE" w:rsidP="00940DDF">
            <w:pPr>
              <w:pStyle w:val="4"/>
              <w:rPr>
                <w:rFonts w:eastAsia="PMingLiU"/>
                <w:b w:val="0"/>
                <w:lang w:val="ro-MD"/>
              </w:rPr>
            </w:pPr>
            <w:r w:rsidRPr="008467F8">
              <w:rPr>
                <w:b w:val="0"/>
                <w:sz w:val="16"/>
                <w:szCs w:val="16"/>
              </w:rPr>
              <w:t>m</w:t>
            </w:r>
          </w:p>
        </w:tc>
        <w:tc>
          <w:tcPr>
            <w:tcW w:w="1658" w:type="dxa"/>
            <w:tcBorders>
              <w:top w:val="single" w:sz="4" w:space="0" w:color="auto"/>
              <w:left w:val="single" w:sz="4" w:space="0" w:color="auto"/>
              <w:bottom w:val="single" w:sz="4" w:space="0" w:color="auto"/>
              <w:right w:val="single" w:sz="4" w:space="0" w:color="auto"/>
            </w:tcBorders>
            <w:vAlign w:val="center"/>
          </w:tcPr>
          <w:p w14:paraId="2C4A4716" w14:textId="77777777" w:rsidR="00A54CBE" w:rsidRPr="008467F8" w:rsidRDefault="00A54CBE" w:rsidP="00940DDF">
            <w:pPr>
              <w:pStyle w:val="4"/>
              <w:rPr>
                <w:rFonts w:eastAsia="PMingLiU"/>
                <w:b w:val="0"/>
                <w:lang w:val="ro-MD"/>
              </w:rPr>
            </w:pPr>
            <w:r w:rsidRPr="008467F8">
              <w:rPr>
                <w:b w:val="0"/>
                <w:sz w:val="16"/>
                <w:szCs w:val="16"/>
              </w:rPr>
              <w:t>4,1208</w:t>
            </w:r>
          </w:p>
        </w:tc>
      </w:tr>
      <w:tr w:rsidR="00A54CBE" w:rsidRPr="00EC30C2" w14:paraId="3A7201E1"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BB50801" w14:textId="77777777" w:rsidR="00A54CBE" w:rsidRPr="008467F8" w:rsidRDefault="00A54CBE" w:rsidP="00940DDF">
            <w:pPr>
              <w:jc w:val="center"/>
              <w:rPr>
                <w:rFonts w:eastAsia="PMingLiU"/>
                <w:lang w:val="ro-MD" w:eastAsia="zh-CN"/>
              </w:rPr>
            </w:pPr>
            <w:r w:rsidRPr="008467F8">
              <w:rPr>
                <w:bCs/>
                <w:sz w:val="22"/>
                <w:szCs w:val="22"/>
                <w:lang w:val="en-US"/>
              </w:rPr>
              <w:t>118</w:t>
            </w:r>
          </w:p>
        </w:tc>
        <w:tc>
          <w:tcPr>
            <w:tcW w:w="1654" w:type="dxa"/>
            <w:tcBorders>
              <w:top w:val="single" w:sz="4" w:space="0" w:color="auto"/>
              <w:left w:val="single" w:sz="4" w:space="0" w:color="auto"/>
              <w:bottom w:val="single" w:sz="4" w:space="0" w:color="auto"/>
              <w:right w:val="single" w:sz="4" w:space="0" w:color="auto"/>
            </w:tcBorders>
            <w:vAlign w:val="center"/>
          </w:tcPr>
          <w:p w14:paraId="1B0106DA" w14:textId="77777777" w:rsidR="00A54CBE" w:rsidRPr="00E81EA7" w:rsidRDefault="00A54CBE" w:rsidP="00940DDF">
            <w:pPr>
              <w:tabs>
                <w:tab w:val="left" w:pos="1134"/>
              </w:tabs>
              <w:outlineLvl w:val="0"/>
              <w:rPr>
                <w:rFonts w:eastAsia="PMingLiU"/>
                <w:lang w:val="ro-MD" w:eastAsia="zh-CN"/>
              </w:rPr>
            </w:pPr>
          </w:p>
        </w:tc>
        <w:tc>
          <w:tcPr>
            <w:tcW w:w="4099" w:type="dxa"/>
            <w:tcBorders>
              <w:top w:val="single" w:sz="4" w:space="0" w:color="auto"/>
              <w:left w:val="single" w:sz="4" w:space="0" w:color="auto"/>
              <w:bottom w:val="single" w:sz="4" w:space="0" w:color="auto"/>
              <w:right w:val="single" w:sz="4" w:space="0" w:color="auto"/>
            </w:tcBorders>
          </w:tcPr>
          <w:p w14:paraId="11708FAC" w14:textId="77777777" w:rsidR="00A54CBE" w:rsidRPr="00150441" w:rsidRDefault="00A54CBE" w:rsidP="00940DDF">
            <w:pPr>
              <w:rPr>
                <w:bCs/>
                <w:sz w:val="2"/>
                <w:szCs w:val="2"/>
                <w:lang w:val="en-US"/>
              </w:rPr>
            </w:pPr>
            <w:r w:rsidRPr="00E81EA7">
              <w:rPr>
                <w:bCs/>
                <w:sz w:val="22"/>
                <w:szCs w:val="22"/>
                <w:lang w:val="en-US"/>
              </w:rPr>
              <w:t>Conector tub ventilatie plastic 111 d=100mm</w:t>
            </w:r>
          </w:p>
        </w:tc>
        <w:tc>
          <w:tcPr>
            <w:tcW w:w="1412" w:type="dxa"/>
            <w:tcBorders>
              <w:top w:val="single" w:sz="4" w:space="0" w:color="auto"/>
              <w:left w:val="single" w:sz="4" w:space="0" w:color="auto"/>
              <w:bottom w:val="single" w:sz="4" w:space="0" w:color="auto"/>
              <w:right w:val="single" w:sz="4" w:space="0" w:color="auto"/>
            </w:tcBorders>
            <w:vAlign w:val="center"/>
          </w:tcPr>
          <w:p w14:paraId="26446EFC" w14:textId="77777777" w:rsidR="00A54CBE" w:rsidRPr="008467F8" w:rsidRDefault="00A54CBE" w:rsidP="00940DDF">
            <w:pPr>
              <w:pStyle w:val="4"/>
              <w:rPr>
                <w:rFonts w:eastAsia="PMingLiU"/>
                <w:b w:val="0"/>
                <w:lang w:val="ro-MD"/>
              </w:rPr>
            </w:pPr>
            <w:r w:rsidRPr="008467F8">
              <w:rPr>
                <w:b w:val="0"/>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2A62878D" w14:textId="77777777" w:rsidR="00A54CBE" w:rsidRPr="008467F8" w:rsidRDefault="00A54CBE" w:rsidP="00940DDF">
            <w:pPr>
              <w:pStyle w:val="4"/>
              <w:rPr>
                <w:b w:val="0"/>
              </w:rPr>
            </w:pPr>
            <w:r w:rsidRPr="008467F8">
              <w:rPr>
                <w:b w:val="0"/>
              </w:rPr>
              <w:t>1,0000</w:t>
            </w:r>
          </w:p>
          <w:p w14:paraId="20F6E313" w14:textId="77777777" w:rsidR="00A54CBE" w:rsidRPr="008467F8" w:rsidRDefault="00A54CBE" w:rsidP="00940DDF">
            <w:pPr>
              <w:pStyle w:val="4"/>
              <w:rPr>
                <w:rFonts w:eastAsia="PMingLiU"/>
                <w:b w:val="0"/>
                <w:lang w:val="ro-MD"/>
              </w:rPr>
            </w:pPr>
          </w:p>
        </w:tc>
      </w:tr>
      <w:tr w:rsidR="00A54CBE" w:rsidRPr="00EC30C2" w14:paraId="737A29A0"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2BEF47F"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2B68B39"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111</w:t>
            </w:r>
          </w:p>
        </w:tc>
        <w:tc>
          <w:tcPr>
            <w:tcW w:w="4099" w:type="dxa"/>
            <w:tcBorders>
              <w:top w:val="single" w:sz="4" w:space="0" w:color="auto"/>
              <w:left w:val="single" w:sz="4" w:space="0" w:color="auto"/>
              <w:bottom w:val="single" w:sz="4" w:space="0" w:color="auto"/>
              <w:right w:val="single" w:sz="4" w:space="0" w:color="auto"/>
            </w:tcBorders>
            <w:vAlign w:val="center"/>
          </w:tcPr>
          <w:p w14:paraId="2007D071"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Conector tub ventilatie plastic 111 d=100mm</w:t>
            </w:r>
          </w:p>
        </w:tc>
        <w:tc>
          <w:tcPr>
            <w:tcW w:w="1412" w:type="dxa"/>
            <w:tcBorders>
              <w:top w:val="single" w:sz="4" w:space="0" w:color="auto"/>
              <w:left w:val="single" w:sz="4" w:space="0" w:color="auto"/>
              <w:bottom w:val="single" w:sz="4" w:space="0" w:color="auto"/>
              <w:right w:val="single" w:sz="4" w:space="0" w:color="auto"/>
            </w:tcBorders>
            <w:vAlign w:val="center"/>
          </w:tcPr>
          <w:p w14:paraId="66D44482"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785517AC" w14:textId="77777777" w:rsidR="00A54CBE" w:rsidRPr="008467F8" w:rsidRDefault="00A54CBE" w:rsidP="00940DDF">
            <w:pPr>
              <w:pStyle w:val="4"/>
              <w:rPr>
                <w:rFonts w:eastAsia="PMingLiU"/>
                <w:b w:val="0"/>
                <w:lang w:val="ro-MD"/>
              </w:rPr>
            </w:pPr>
            <w:r w:rsidRPr="008467F8">
              <w:rPr>
                <w:b w:val="0"/>
                <w:sz w:val="16"/>
                <w:szCs w:val="16"/>
              </w:rPr>
              <w:t>1,0000</w:t>
            </w:r>
          </w:p>
        </w:tc>
      </w:tr>
      <w:tr w:rsidR="00A54CBE" w:rsidRPr="00EC30C2" w14:paraId="7D1207C1"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09BE0FA" w14:textId="77777777" w:rsidR="00A54CBE" w:rsidRPr="008467F8" w:rsidRDefault="00A54CBE" w:rsidP="00940DDF">
            <w:pPr>
              <w:jc w:val="center"/>
              <w:rPr>
                <w:rFonts w:eastAsia="PMingLiU"/>
                <w:lang w:val="ro-MD" w:eastAsia="zh-CN"/>
              </w:rPr>
            </w:pPr>
            <w:r w:rsidRPr="008467F8">
              <w:rPr>
                <w:bCs/>
                <w:sz w:val="22"/>
                <w:szCs w:val="22"/>
                <w:lang w:val="en-US"/>
              </w:rPr>
              <w:t>119</w:t>
            </w:r>
          </w:p>
        </w:tc>
        <w:tc>
          <w:tcPr>
            <w:tcW w:w="1654" w:type="dxa"/>
            <w:tcBorders>
              <w:top w:val="single" w:sz="4" w:space="0" w:color="auto"/>
              <w:left w:val="single" w:sz="4" w:space="0" w:color="auto"/>
              <w:bottom w:val="single" w:sz="4" w:space="0" w:color="auto"/>
              <w:right w:val="single" w:sz="4" w:space="0" w:color="auto"/>
            </w:tcBorders>
            <w:vAlign w:val="center"/>
          </w:tcPr>
          <w:p w14:paraId="6712A86A" w14:textId="77777777" w:rsidR="00A54CBE" w:rsidRPr="00E81EA7" w:rsidRDefault="00A54CBE" w:rsidP="00940DDF">
            <w:pPr>
              <w:tabs>
                <w:tab w:val="left" w:pos="1134"/>
              </w:tabs>
              <w:outlineLvl w:val="0"/>
              <w:rPr>
                <w:rFonts w:eastAsia="PMingLiU"/>
                <w:lang w:val="ro-MD" w:eastAsia="zh-CN"/>
              </w:rPr>
            </w:pPr>
          </w:p>
        </w:tc>
        <w:tc>
          <w:tcPr>
            <w:tcW w:w="4099" w:type="dxa"/>
            <w:tcBorders>
              <w:top w:val="single" w:sz="4" w:space="0" w:color="auto"/>
              <w:left w:val="single" w:sz="4" w:space="0" w:color="auto"/>
              <w:bottom w:val="single" w:sz="4" w:space="0" w:color="auto"/>
              <w:right w:val="single" w:sz="4" w:space="0" w:color="auto"/>
            </w:tcBorders>
          </w:tcPr>
          <w:p w14:paraId="51D3E34B" w14:textId="77777777" w:rsidR="00A54CBE" w:rsidRPr="00E81EA7" w:rsidRDefault="00A54CBE" w:rsidP="00940DDF">
            <w:pPr>
              <w:rPr>
                <w:bCs/>
                <w:sz w:val="2"/>
                <w:szCs w:val="2"/>
                <w:lang w:val="en-US"/>
              </w:rPr>
            </w:pPr>
            <w:r w:rsidRPr="00E81EA7">
              <w:rPr>
                <w:bCs/>
                <w:sz w:val="22"/>
                <w:szCs w:val="22"/>
                <w:lang w:val="en-US"/>
              </w:rPr>
              <w:t>Cot rotund ventilatie 90° D100 Mistral</w:t>
            </w:r>
          </w:p>
          <w:p w14:paraId="48C38698" w14:textId="77777777" w:rsidR="00A54CBE" w:rsidRPr="00E81EA7" w:rsidRDefault="00A54CBE" w:rsidP="00940DDF">
            <w:pPr>
              <w:tabs>
                <w:tab w:val="left" w:pos="1134"/>
              </w:tabs>
              <w:ind w:left="720"/>
              <w:outlineLvl w:val="0"/>
              <w:rPr>
                <w:rFonts w:eastAsia="PMingLiU"/>
                <w:lang w:val="ro-MD" w:eastAsia="zh-CN"/>
              </w:rPr>
            </w:pPr>
          </w:p>
        </w:tc>
        <w:tc>
          <w:tcPr>
            <w:tcW w:w="1412" w:type="dxa"/>
            <w:tcBorders>
              <w:top w:val="single" w:sz="4" w:space="0" w:color="auto"/>
              <w:left w:val="single" w:sz="4" w:space="0" w:color="auto"/>
              <w:bottom w:val="single" w:sz="4" w:space="0" w:color="auto"/>
              <w:right w:val="single" w:sz="4" w:space="0" w:color="auto"/>
            </w:tcBorders>
            <w:vAlign w:val="center"/>
          </w:tcPr>
          <w:p w14:paraId="100F409A" w14:textId="77777777" w:rsidR="00A54CBE" w:rsidRPr="008467F8" w:rsidRDefault="00A54CBE" w:rsidP="00940DDF">
            <w:pPr>
              <w:pStyle w:val="4"/>
              <w:rPr>
                <w:rFonts w:eastAsia="PMingLiU"/>
                <w:b w:val="0"/>
                <w:lang w:val="ro-MD"/>
              </w:rPr>
            </w:pPr>
            <w:r w:rsidRPr="008467F8">
              <w:rPr>
                <w:b w:val="0"/>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342DFD15" w14:textId="77777777" w:rsidR="00A54CBE" w:rsidRPr="008467F8" w:rsidRDefault="00A54CBE" w:rsidP="00940DDF">
            <w:pPr>
              <w:pStyle w:val="4"/>
              <w:rPr>
                <w:b w:val="0"/>
              </w:rPr>
            </w:pPr>
            <w:r w:rsidRPr="008467F8">
              <w:rPr>
                <w:b w:val="0"/>
              </w:rPr>
              <w:t>2,0000</w:t>
            </w:r>
          </w:p>
          <w:p w14:paraId="6352DDC0" w14:textId="77777777" w:rsidR="00A54CBE" w:rsidRPr="008467F8" w:rsidRDefault="00A54CBE" w:rsidP="00940DDF">
            <w:pPr>
              <w:pStyle w:val="4"/>
              <w:rPr>
                <w:rFonts w:eastAsia="PMingLiU"/>
                <w:b w:val="0"/>
                <w:lang w:val="ro-MD"/>
              </w:rPr>
            </w:pPr>
          </w:p>
        </w:tc>
      </w:tr>
      <w:tr w:rsidR="00A54CBE" w:rsidRPr="00EC30C2" w14:paraId="058731C5"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7C084BB"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FB0B918"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112</w:t>
            </w:r>
          </w:p>
        </w:tc>
        <w:tc>
          <w:tcPr>
            <w:tcW w:w="4099" w:type="dxa"/>
            <w:tcBorders>
              <w:top w:val="single" w:sz="4" w:space="0" w:color="auto"/>
              <w:left w:val="single" w:sz="4" w:space="0" w:color="auto"/>
              <w:bottom w:val="single" w:sz="4" w:space="0" w:color="auto"/>
              <w:right w:val="single" w:sz="4" w:space="0" w:color="auto"/>
            </w:tcBorders>
            <w:vAlign w:val="center"/>
          </w:tcPr>
          <w:p w14:paraId="69B9D2A4"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Cot rotund ventilatie 90° D100 Mistral</w:t>
            </w:r>
          </w:p>
        </w:tc>
        <w:tc>
          <w:tcPr>
            <w:tcW w:w="1412" w:type="dxa"/>
            <w:tcBorders>
              <w:top w:val="single" w:sz="4" w:space="0" w:color="auto"/>
              <w:left w:val="single" w:sz="4" w:space="0" w:color="auto"/>
              <w:bottom w:val="single" w:sz="4" w:space="0" w:color="auto"/>
              <w:right w:val="single" w:sz="4" w:space="0" w:color="auto"/>
            </w:tcBorders>
            <w:vAlign w:val="center"/>
          </w:tcPr>
          <w:p w14:paraId="18D2C069"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682C4606" w14:textId="77777777" w:rsidR="00A54CBE" w:rsidRPr="008467F8" w:rsidRDefault="00A54CBE" w:rsidP="00940DDF">
            <w:pPr>
              <w:pStyle w:val="4"/>
              <w:rPr>
                <w:rFonts w:eastAsia="PMingLiU"/>
                <w:b w:val="0"/>
                <w:lang w:val="ro-MD"/>
              </w:rPr>
            </w:pPr>
            <w:r w:rsidRPr="008467F8">
              <w:rPr>
                <w:b w:val="0"/>
                <w:sz w:val="16"/>
                <w:szCs w:val="16"/>
              </w:rPr>
              <w:t>2,0000</w:t>
            </w:r>
          </w:p>
        </w:tc>
      </w:tr>
      <w:tr w:rsidR="00A54CBE" w:rsidRPr="00EC30C2" w14:paraId="0462E575"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E8D0106" w14:textId="77777777" w:rsidR="00A54CBE" w:rsidRPr="008467F8" w:rsidRDefault="00A54CBE" w:rsidP="00940DDF">
            <w:pPr>
              <w:jc w:val="center"/>
              <w:rPr>
                <w:rFonts w:eastAsia="PMingLiU"/>
                <w:lang w:val="ro-MD" w:eastAsia="zh-CN"/>
              </w:rPr>
            </w:pPr>
            <w:r w:rsidRPr="008467F8">
              <w:rPr>
                <w:bCs/>
                <w:sz w:val="22"/>
                <w:szCs w:val="22"/>
                <w:lang w:val="en-US"/>
              </w:rPr>
              <w:t>120</w:t>
            </w:r>
          </w:p>
        </w:tc>
        <w:tc>
          <w:tcPr>
            <w:tcW w:w="1654" w:type="dxa"/>
            <w:tcBorders>
              <w:top w:val="single" w:sz="4" w:space="0" w:color="auto"/>
              <w:left w:val="single" w:sz="4" w:space="0" w:color="auto"/>
              <w:bottom w:val="single" w:sz="4" w:space="0" w:color="auto"/>
              <w:right w:val="single" w:sz="4" w:space="0" w:color="auto"/>
            </w:tcBorders>
            <w:vAlign w:val="center"/>
          </w:tcPr>
          <w:p w14:paraId="726D0E54" w14:textId="77777777" w:rsidR="00A54CBE" w:rsidRPr="00E81EA7" w:rsidRDefault="00A54CBE" w:rsidP="00940DDF">
            <w:pPr>
              <w:tabs>
                <w:tab w:val="left" w:pos="1134"/>
              </w:tabs>
              <w:outlineLvl w:val="0"/>
              <w:rPr>
                <w:rFonts w:eastAsia="PMingLiU"/>
                <w:lang w:val="ro-MD" w:eastAsia="zh-CN"/>
              </w:rPr>
            </w:pPr>
          </w:p>
        </w:tc>
        <w:tc>
          <w:tcPr>
            <w:tcW w:w="4099" w:type="dxa"/>
            <w:tcBorders>
              <w:top w:val="single" w:sz="4" w:space="0" w:color="auto"/>
              <w:left w:val="single" w:sz="4" w:space="0" w:color="auto"/>
              <w:bottom w:val="single" w:sz="4" w:space="0" w:color="auto"/>
              <w:right w:val="single" w:sz="4" w:space="0" w:color="auto"/>
            </w:tcBorders>
          </w:tcPr>
          <w:p w14:paraId="5CCBB3D6" w14:textId="77777777" w:rsidR="00A54CBE" w:rsidRPr="00150441" w:rsidRDefault="00A54CBE" w:rsidP="00940DDF">
            <w:pPr>
              <w:rPr>
                <w:bCs/>
                <w:sz w:val="2"/>
                <w:szCs w:val="2"/>
                <w:lang w:val="en-US"/>
              </w:rPr>
            </w:pPr>
            <w:r w:rsidRPr="00E81EA7">
              <w:rPr>
                <w:bCs/>
                <w:sz w:val="22"/>
                <w:szCs w:val="22"/>
                <w:lang w:val="en-US"/>
              </w:rPr>
              <w:t>Teu ventilatie rotund Mistral d.100 10TP</w:t>
            </w:r>
          </w:p>
        </w:tc>
        <w:tc>
          <w:tcPr>
            <w:tcW w:w="1412" w:type="dxa"/>
            <w:tcBorders>
              <w:top w:val="single" w:sz="4" w:space="0" w:color="auto"/>
              <w:left w:val="single" w:sz="4" w:space="0" w:color="auto"/>
              <w:bottom w:val="single" w:sz="4" w:space="0" w:color="auto"/>
              <w:right w:val="single" w:sz="4" w:space="0" w:color="auto"/>
            </w:tcBorders>
            <w:vAlign w:val="center"/>
          </w:tcPr>
          <w:p w14:paraId="0DBEF462" w14:textId="77777777" w:rsidR="00A54CBE" w:rsidRPr="008467F8" w:rsidRDefault="00A54CBE" w:rsidP="00940DDF">
            <w:pPr>
              <w:pStyle w:val="4"/>
              <w:rPr>
                <w:rFonts w:eastAsia="PMingLiU"/>
                <w:b w:val="0"/>
                <w:lang w:val="ro-MD"/>
              </w:rPr>
            </w:pPr>
            <w:r w:rsidRPr="008467F8">
              <w:rPr>
                <w:b w:val="0"/>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71B20CB2" w14:textId="77777777" w:rsidR="00A54CBE" w:rsidRPr="008467F8" w:rsidRDefault="00A54CBE" w:rsidP="00940DDF">
            <w:pPr>
              <w:pStyle w:val="4"/>
              <w:rPr>
                <w:b w:val="0"/>
              </w:rPr>
            </w:pPr>
            <w:r w:rsidRPr="008467F8">
              <w:rPr>
                <w:b w:val="0"/>
              </w:rPr>
              <w:t>1,0000</w:t>
            </w:r>
          </w:p>
          <w:p w14:paraId="569DF23D" w14:textId="77777777" w:rsidR="00A54CBE" w:rsidRPr="008467F8" w:rsidRDefault="00A54CBE" w:rsidP="00940DDF">
            <w:pPr>
              <w:pStyle w:val="4"/>
              <w:rPr>
                <w:rFonts w:eastAsia="PMingLiU"/>
                <w:b w:val="0"/>
                <w:lang w:val="ro-MD"/>
              </w:rPr>
            </w:pPr>
          </w:p>
        </w:tc>
      </w:tr>
      <w:tr w:rsidR="00A54CBE" w:rsidRPr="00EC30C2" w14:paraId="253D0ADE"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1095E11"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F6AA497"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113</w:t>
            </w:r>
          </w:p>
        </w:tc>
        <w:tc>
          <w:tcPr>
            <w:tcW w:w="4099" w:type="dxa"/>
            <w:tcBorders>
              <w:top w:val="single" w:sz="4" w:space="0" w:color="auto"/>
              <w:left w:val="single" w:sz="4" w:space="0" w:color="auto"/>
              <w:bottom w:val="single" w:sz="4" w:space="0" w:color="auto"/>
              <w:right w:val="single" w:sz="4" w:space="0" w:color="auto"/>
            </w:tcBorders>
            <w:vAlign w:val="center"/>
          </w:tcPr>
          <w:p w14:paraId="79391CB4"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Teu ventilatie rotund Mistral d.100 10TP</w:t>
            </w:r>
          </w:p>
        </w:tc>
        <w:tc>
          <w:tcPr>
            <w:tcW w:w="1412" w:type="dxa"/>
            <w:tcBorders>
              <w:top w:val="single" w:sz="4" w:space="0" w:color="auto"/>
              <w:left w:val="single" w:sz="4" w:space="0" w:color="auto"/>
              <w:bottom w:val="single" w:sz="4" w:space="0" w:color="auto"/>
              <w:right w:val="single" w:sz="4" w:space="0" w:color="auto"/>
            </w:tcBorders>
            <w:vAlign w:val="center"/>
          </w:tcPr>
          <w:p w14:paraId="1F0F1C28"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21B7DA43" w14:textId="77777777" w:rsidR="00A54CBE" w:rsidRPr="008467F8" w:rsidRDefault="00A54CBE" w:rsidP="00940DDF">
            <w:pPr>
              <w:pStyle w:val="4"/>
              <w:rPr>
                <w:rFonts w:eastAsia="PMingLiU"/>
                <w:b w:val="0"/>
                <w:lang w:val="ro-MD"/>
              </w:rPr>
            </w:pPr>
            <w:r w:rsidRPr="008467F8">
              <w:rPr>
                <w:b w:val="0"/>
                <w:sz w:val="16"/>
                <w:szCs w:val="16"/>
              </w:rPr>
              <w:t>1,0000</w:t>
            </w:r>
          </w:p>
        </w:tc>
      </w:tr>
      <w:tr w:rsidR="00A54CBE" w:rsidRPr="00EC30C2" w14:paraId="708C31CA"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1D6A7EA" w14:textId="77777777" w:rsidR="00A54CBE" w:rsidRPr="008467F8" w:rsidRDefault="00A54CBE" w:rsidP="00940DDF">
            <w:pPr>
              <w:jc w:val="center"/>
              <w:rPr>
                <w:rFonts w:eastAsia="PMingLiU"/>
                <w:lang w:val="ro-MD" w:eastAsia="zh-CN"/>
              </w:rPr>
            </w:pPr>
            <w:r w:rsidRPr="008467F8">
              <w:rPr>
                <w:bCs/>
                <w:sz w:val="22"/>
                <w:szCs w:val="22"/>
                <w:lang w:val="en-US"/>
              </w:rPr>
              <w:t>121</w:t>
            </w:r>
          </w:p>
        </w:tc>
        <w:tc>
          <w:tcPr>
            <w:tcW w:w="1654" w:type="dxa"/>
            <w:tcBorders>
              <w:top w:val="single" w:sz="4" w:space="0" w:color="auto"/>
              <w:left w:val="single" w:sz="4" w:space="0" w:color="auto"/>
              <w:bottom w:val="single" w:sz="4" w:space="0" w:color="auto"/>
              <w:right w:val="single" w:sz="4" w:space="0" w:color="auto"/>
            </w:tcBorders>
            <w:vAlign w:val="center"/>
          </w:tcPr>
          <w:p w14:paraId="12F47781" w14:textId="77777777" w:rsidR="00A54CBE" w:rsidRPr="00E81EA7" w:rsidRDefault="00A54CBE" w:rsidP="00940DDF">
            <w:pPr>
              <w:tabs>
                <w:tab w:val="left" w:pos="1134"/>
              </w:tabs>
              <w:outlineLvl w:val="0"/>
              <w:rPr>
                <w:rFonts w:eastAsia="PMingLiU"/>
                <w:lang w:val="ro-MD" w:eastAsia="zh-CN"/>
              </w:rPr>
            </w:pPr>
          </w:p>
        </w:tc>
        <w:tc>
          <w:tcPr>
            <w:tcW w:w="4099" w:type="dxa"/>
            <w:tcBorders>
              <w:top w:val="single" w:sz="4" w:space="0" w:color="auto"/>
              <w:left w:val="single" w:sz="4" w:space="0" w:color="auto"/>
              <w:bottom w:val="single" w:sz="4" w:space="0" w:color="auto"/>
              <w:right w:val="single" w:sz="4" w:space="0" w:color="auto"/>
            </w:tcBorders>
          </w:tcPr>
          <w:p w14:paraId="47994BE1" w14:textId="77777777" w:rsidR="00A54CBE" w:rsidRPr="00150441" w:rsidRDefault="00A54CBE" w:rsidP="00940DDF">
            <w:pPr>
              <w:rPr>
                <w:bCs/>
                <w:sz w:val="2"/>
                <w:szCs w:val="2"/>
                <w:lang w:val="en-US"/>
              </w:rPr>
            </w:pPr>
            <w:r w:rsidRPr="00E81EA7">
              <w:rPr>
                <w:bCs/>
                <w:sz w:val="22"/>
                <w:szCs w:val="22"/>
                <w:lang w:val="en-US"/>
              </w:rPr>
              <w:t>Banda din aluminiu 48mmx10m BAU WELT72</w:t>
            </w:r>
          </w:p>
        </w:tc>
        <w:tc>
          <w:tcPr>
            <w:tcW w:w="1412" w:type="dxa"/>
            <w:tcBorders>
              <w:top w:val="single" w:sz="4" w:space="0" w:color="auto"/>
              <w:left w:val="single" w:sz="4" w:space="0" w:color="auto"/>
              <w:bottom w:val="single" w:sz="4" w:space="0" w:color="auto"/>
              <w:right w:val="single" w:sz="4" w:space="0" w:color="auto"/>
            </w:tcBorders>
            <w:vAlign w:val="center"/>
          </w:tcPr>
          <w:p w14:paraId="5F00E388" w14:textId="77777777" w:rsidR="00A54CBE" w:rsidRPr="008467F8" w:rsidRDefault="00A54CBE" w:rsidP="00940DDF">
            <w:pPr>
              <w:pStyle w:val="4"/>
              <w:rPr>
                <w:rFonts w:eastAsia="PMingLiU"/>
                <w:b w:val="0"/>
                <w:lang w:val="ro-MD"/>
              </w:rPr>
            </w:pPr>
            <w:r w:rsidRPr="008467F8">
              <w:rPr>
                <w:b w:val="0"/>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4025CEB8" w14:textId="77777777" w:rsidR="00A54CBE" w:rsidRPr="008467F8" w:rsidRDefault="00A54CBE" w:rsidP="00940DDF">
            <w:pPr>
              <w:pStyle w:val="4"/>
              <w:rPr>
                <w:b w:val="0"/>
              </w:rPr>
            </w:pPr>
            <w:r w:rsidRPr="008467F8">
              <w:rPr>
                <w:b w:val="0"/>
              </w:rPr>
              <w:t>1,0000</w:t>
            </w:r>
          </w:p>
          <w:p w14:paraId="05783B6B" w14:textId="77777777" w:rsidR="00A54CBE" w:rsidRPr="008467F8" w:rsidRDefault="00A54CBE" w:rsidP="00940DDF">
            <w:pPr>
              <w:pStyle w:val="4"/>
              <w:rPr>
                <w:rFonts w:eastAsia="PMingLiU"/>
                <w:b w:val="0"/>
                <w:lang w:val="ro-MD"/>
              </w:rPr>
            </w:pPr>
          </w:p>
        </w:tc>
      </w:tr>
      <w:tr w:rsidR="00A54CBE" w:rsidRPr="00EC30C2" w14:paraId="56F12138"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D5EFBE2"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4FF1DD59"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1124</w:t>
            </w:r>
          </w:p>
        </w:tc>
        <w:tc>
          <w:tcPr>
            <w:tcW w:w="4099" w:type="dxa"/>
            <w:tcBorders>
              <w:top w:val="single" w:sz="4" w:space="0" w:color="auto"/>
              <w:left w:val="single" w:sz="4" w:space="0" w:color="auto"/>
              <w:bottom w:val="single" w:sz="4" w:space="0" w:color="auto"/>
              <w:right w:val="single" w:sz="4" w:space="0" w:color="auto"/>
            </w:tcBorders>
            <w:vAlign w:val="center"/>
          </w:tcPr>
          <w:p w14:paraId="0CC58DC8"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Banda din aluminiu 48mmx10m BAU WELT72</w:t>
            </w:r>
          </w:p>
        </w:tc>
        <w:tc>
          <w:tcPr>
            <w:tcW w:w="1412" w:type="dxa"/>
            <w:tcBorders>
              <w:top w:val="single" w:sz="4" w:space="0" w:color="auto"/>
              <w:left w:val="single" w:sz="4" w:space="0" w:color="auto"/>
              <w:bottom w:val="single" w:sz="4" w:space="0" w:color="auto"/>
              <w:right w:val="single" w:sz="4" w:space="0" w:color="auto"/>
            </w:tcBorders>
            <w:vAlign w:val="center"/>
          </w:tcPr>
          <w:p w14:paraId="11DCDB18"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60CDEC5A" w14:textId="77777777" w:rsidR="00A54CBE" w:rsidRPr="008467F8" w:rsidRDefault="00A54CBE" w:rsidP="00940DDF">
            <w:pPr>
              <w:pStyle w:val="4"/>
              <w:rPr>
                <w:rFonts w:eastAsia="PMingLiU"/>
                <w:b w:val="0"/>
                <w:lang w:val="ro-MD"/>
              </w:rPr>
            </w:pPr>
            <w:r w:rsidRPr="008467F8">
              <w:rPr>
                <w:b w:val="0"/>
                <w:sz w:val="16"/>
                <w:szCs w:val="16"/>
              </w:rPr>
              <w:t>1,0000</w:t>
            </w:r>
          </w:p>
        </w:tc>
      </w:tr>
      <w:tr w:rsidR="00A54CBE" w:rsidRPr="00EC30C2" w14:paraId="6FF6661D"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B944A17" w14:textId="77777777" w:rsidR="00A54CBE" w:rsidRPr="008467F8" w:rsidRDefault="00A54CBE" w:rsidP="00940DDF">
            <w:pPr>
              <w:jc w:val="center"/>
              <w:rPr>
                <w:rFonts w:eastAsia="PMingLiU"/>
                <w:lang w:val="ro-MD" w:eastAsia="zh-CN"/>
              </w:rPr>
            </w:pPr>
            <w:r w:rsidRPr="008467F8">
              <w:rPr>
                <w:bCs/>
                <w:sz w:val="22"/>
                <w:szCs w:val="22"/>
                <w:lang w:val="en-US"/>
              </w:rPr>
              <w:t>122</w:t>
            </w:r>
          </w:p>
        </w:tc>
        <w:tc>
          <w:tcPr>
            <w:tcW w:w="1654" w:type="dxa"/>
            <w:tcBorders>
              <w:top w:val="single" w:sz="4" w:space="0" w:color="auto"/>
              <w:left w:val="single" w:sz="4" w:space="0" w:color="auto"/>
              <w:bottom w:val="single" w:sz="4" w:space="0" w:color="auto"/>
              <w:right w:val="single" w:sz="4" w:space="0" w:color="auto"/>
            </w:tcBorders>
            <w:vAlign w:val="center"/>
          </w:tcPr>
          <w:p w14:paraId="02EB5204"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VC03A</w:t>
            </w:r>
          </w:p>
        </w:tc>
        <w:tc>
          <w:tcPr>
            <w:tcW w:w="4099" w:type="dxa"/>
            <w:tcBorders>
              <w:top w:val="single" w:sz="4" w:space="0" w:color="auto"/>
              <w:left w:val="single" w:sz="4" w:space="0" w:color="auto"/>
              <w:bottom w:val="single" w:sz="4" w:space="0" w:color="auto"/>
              <w:right w:val="single" w:sz="4" w:space="0" w:color="auto"/>
            </w:tcBorders>
          </w:tcPr>
          <w:p w14:paraId="18B60819" w14:textId="77777777" w:rsidR="00A54CBE" w:rsidRPr="00E81EA7" w:rsidRDefault="00A54CBE" w:rsidP="00940DDF">
            <w:pPr>
              <w:rPr>
                <w:bCs/>
                <w:sz w:val="2"/>
                <w:szCs w:val="2"/>
                <w:lang w:val="en-US"/>
              </w:rPr>
            </w:pPr>
            <w:r w:rsidRPr="00E81EA7">
              <w:rPr>
                <w:bCs/>
                <w:sz w:val="22"/>
                <w:szCs w:val="22"/>
                <w:lang w:val="en-US"/>
              </w:rPr>
              <w:t>Montarea ventilatoarelor radiale , silentioase, monoaspirante, / Ventilator ventilatie ARIL 100 ECO AIRROXY</w:t>
            </w:r>
          </w:p>
          <w:p w14:paraId="1A6153BF" w14:textId="77777777" w:rsidR="00A54CBE" w:rsidRPr="00150441" w:rsidRDefault="00A54CBE" w:rsidP="00940DDF">
            <w:pPr>
              <w:rPr>
                <w:sz w:val="16"/>
                <w:szCs w:val="16"/>
                <w:lang w:val="en-US"/>
              </w:rPr>
            </w:pPr>
            <w:r w:rsidRPr="00E81EA7">
              <w:rPr>
                <w:sz w:val="16"/>
                <w:szCs w:val="16"/>
                <w:lang w:val="en-US"/>
              </w:rPr>
              <w:t>Material marunt (garnituri, cirpe, p</w:t>
            </w:r>
            <w:r>
              <w:rPr>
                <w:sz w:val="16"/>
                <w:szCs w:val="16"/>
                <w:lang w:val="en-US"/>
              </w:rPr>
              <w:t>etrol, etc)=1,0500</w:t>
            </w:r>
          </w:p>
        </w:tc>
        <w:tc>
          <w:tcPr>
            <w:tcW w:w="1412" w:type="dxa"/>
            <w:tcBorders>
              <w:top w:val="single" w:sz="4" w:space="0" w:color="auto"/>
              <w:left w:val="single" w:sz="4" w:space="0" w:color="auto"/>
              <w:bottom w:val="single" w:sz="4" w:space="0" w:color="auto"/>
              <w:right w:val="single" w:sz="4" w:space="0" w:color="auto"/>
            </w:tcBorders>
            <w:vAlign w:val="center"/>
          </w:tcPr>
          <w:p w14:paraId="22D67465" w14:textId="77777777" w:rsidR="00A54CBE" w:rsidRPr="008467F8" w:rsidRDefault="00A54CBE" w:rsidP="00940DDF">
            <w:pPr>
              <w:pStyle w:val="4"/>
              <w:rPr>
                <w:rFonts w:eastAsia="PMingLiU"/>
                <w:b w:val="0"/>
                <w:lang w:val="ro-MD"/>
              </w:rPr>
            </w:pPr>
            <w:r w:rsidRPr="008467F8">
              <w:rPr>
                <w:b w:val="0"/>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183C0E67" w14:textId="77777777" w:rsidR="00A54CBE" w:rsidRPr="008467F8" w:rsidRDefault="00A54CBE" w:rsidP="00940DDF">
            <w:pPr>
              <w:pStyle w:val="4"/>
              <w:rPr>
                <w:b w:val="0"/>
              </w:rPr>
            </w:pPr>
            <w:r w:rsidRPr="008467F8">
              <w:rPr>
                <w:b w:val="0"/>
              </w:rPr>
              <w:t>1,0000</w:t>
            </w:r>
          </w:p>
          <w:p w14:paraId="53013260" w14:textId="77777777" w:rsidR="00A54CBE" w:rsidRPr="008467F8" w:rsidRDefault="00A54CBE" w:rsidP="00940DDF">
            <w:pPr>
              <w:pStyle w:val="4"/>
              <w:rPr>
                <w:rFonts w:eastAsia="PMingLiU"/>
                <w:b w:val="0"/>
                <w:lang w:val="ro-MD"/>
              </w:rPr>
            </w:pPr>
          </w:p>
        </w:tc>
      </w:tr>
      <w:tr w:rsidR="00A54CBE" w:rsidRPr="00EC30C2" w14:paraId="10934167"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AB84D30"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B75FE94"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7136060011900</w:t>
            </w:r>
          </w:p>
        </w:tc>
        <w:tc>
          <w:tcPr>
            <w:tcW w:w="4099" w:type="dxa"/>
            <w:tcBorders>
              <w:top w:val="single" w:sz="4" w:space="0" w:color="auto"/>
              <w:left w:val="single" w:sz="4" w:space="0" w:color="auto"/>
              <w:bottom w:val="single" w:sz="4" w:space="0" w:color="auto"/>
              <w:right w:val="single" w:sz="4" w:space="0" w:color="auto"/>
            </w:tcBorders>
            <w:vAlign w:val="center"/>
          </w:tcPr>
          <w:p w14:paraId="28B4734C"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Instalator ventilare si conditionare aer</w:t>
            </w:r>
          </w:p>
        </w:tc>
        <w:tc>
          <w:tcPr>
            <w:tcW w:w="1412" w:type="dxa"/>
            <w:tcBorders>
              <w:top w:val="single" w:sz="4" w:space="0" w:color="auto"/>
              <w:left w:val="single" w:sz="4" w:space="0" w:color="auto"/>
              <w:bottom w:val="single" w:sz="4" w:space="0" w:color="auto"/>
              <w:right w:val="single" w:sz="4" w:space="0" w:color="auto"/>
            </w:tcBorders>
            <w:vAlign w:val="center"/>
          </w:tcPr>
          <w:p w14:paraId="2DB7E415"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02B5B952" w14:textId="77777777" w:rsidR="00A54CBE" w:rsidRPr="008467F8" w:rsidRDefault="00A54CBE" w:rsidP="00940DDF">
            <w:pPr>
              <w:pStyle w:val="4"/>
              <w:rPr>
                <w:rFonts w:eastAsia="PMingLiU"/>
                <w:b w:val="0"/>
                <w:lang w:val="ro-MD"/>
              </w:rPr>
            </w:pPr>
            <w:r w:rsidRPr="008467F8">
              <w:rPr>
                <w:b w:val="0"/>
                <w:sz w:val="16"/>
                <w:szCs w:val="16"/>
              </w:rPr>
              <w:t>33,7800</w:t>
            </w:r>
          </w:p>
        </w:tc>
      </w:tr>
      <w:tr w:rsidR="00A54CBE" w:rsidRPr="00EC30C2" w14:paraId="4838B6C6"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C40D240"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5DCEDD2E"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2413547308164</w:t>
            </w:r>
          </w:p>
        </w:tc>
        <w:tc>
          <w:tcPr>
            <w:tcW w:w="4099" w:type="dxa"/>
            <w:tcBorders>
              <w:top w:val="single" w:sz="4" w:space="0" w:color="auto"/>
              <w:left w:val="single" w:sz="4" w:space="0" w:color="auto"/>
              <w:bottom w:val="single" w:sz="4" w:space="0" w:color="auto"/>
              <w:right w:val="single" w:sz="4" w:space="0" w:color="auto"/>
            </w:tcBorders>
            <w:vAlign w:val="center"/>
          </w:tcPr>
          <w:p w14:paraId="64081855"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Carbura de calciu tehnica (carbid) S102</w:t>
            </w:r>
          </w:p>
        </w:tc>
        <w:tc>
          <w:tcPr>
            <w:tcW w:w="1412" w:type="dxa"/>
            <w:tcBorders>
              <w:top w:val="single" w:sz="4" w:space="0" w:color="auto"/>
              <w:left w:val="single" w:sz="4" w:space="0" w:color="auto"/>
              <w:bottom w:val="single" w:sz="4" w:space="0" w:color="auto"/>
              <w:right w:val="single" w:sz="4" w:space="0" w:color="auto"/>
            </w:tcBorders>
            <w:vAlign w:val="center"/>
          </w:tcPr>
          <w:p w14:paraId="259A60ED" w14:textId="77777777" w:rsidR="00A54CBE" w:rsidRPr="008467F8" w:rsidRDefault="00A54CBE" w:rsidP="00940DDF">
            <w:pPr>
              <w:pStyle w:val="4"/>
              <w:rPr>
                <w:rFonts w:eastAsia="PMingLiU"/>
                <w:b w:val="0"/>
                <w:lang w:val="ro-MD"/>
              </w:rPr>
            </w:pPr>
            <w:r w:rsidRPr="008467F8">
              <w:rPr>
                <w:b w:val="0"/>
                <w:sz w:val="16"/>
                <w:szCs w:val="16"/>
              </w:rPr>
              <w:t>kg</w:t>
            </w:r>
          </w:p>
        </w:tc>
        <w:tc>
          <w:tcPr>
            <w:tcW w:w="1658" w:type="dxa"/>
            <w:tcBorders>
              <w:top w:val="single" w:sz="4" w:space="0" w:color="auto"/>
              <w:left w:val="single" w:sz="4" w:space="0" w:color="auto"/>
              <w:bottom w:val="single" w:sz="4" w:space="0" w:color="auto"/>
              <w:right w:val="single" w:sz="4" w:space="0" w:color="auto"/>
            </w:tcBorders>
            <w:vAlign w:val="center"/>
          </w:tcPr>
          <w:p w14:paraId="2E853B17" w14:textId="77777777" w:rsidR="00A54CBE" w:rsidRPr="008467F8" w:rsidRDefault="00A54CBE" w:rsidP="00940DDF">
            <w:pPr>
              <w:pStyle w:val="4"/>
              <w:rPr>
                <w:rFonts w:eastAsia="PMingLiU"/>
                <w:b w:val="0"/>
                <w:lang w:val="ro-MD"/>
              </w:rPr>
            </w:pPr>
            <w:r w:rsidRPr="008467F8">
              <w:rPr>
                <w:b w:val="0"/>
                <w:sz w:val="16"/>
                <w:szCs w:val="16"/>
              </w:rPr>
              <w:t>0,2625</w:t>
            </w:r>
          </w:p>
        </w:tc>
      </w:tr>
      <w:tr w:rsidR="00A54CBE" w:rsidRPr="00EC30C2" w14:paraId="0CA7A705"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2C8A677"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26A70996"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2430226100814</w:t>
            </w:r>
          </w:p>
        </w:tc>
        <w:tc>
          <w:tcPr>
            <w:tcW w:w="4099" w:type="dxa"/>
            <w:tcBorders>
              <w:top w:val="single" w:sz="4" w:space="0" w:color="auto"/>
              <w:left w:val="single" w:sz="4" w:space="0" w:color="auto"/>
              <w:bottom w:val="single" w:sz="4" w:space="0" w:color="auto"/>
              <w:right w:val="single" w:sz="4" w:space="0" w:color="auto"/>
            </w:tcBorders>
            <w:vAlign w:val="center"/>
          </w:tcPr>
          <w:p w14:paraId="7127779C"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Grund miniu G 355-6</w:t>
            </w:r>
          </w:p>
        </w:tc>
        <w:tc>
          <w:tcPr>
            <w:tcW w:w="1412" w:type="dxa"/>
            <w:tcBorders>
              <w:top w:val="single" w:sz="4" w:space="0" w:color="auto"/>
              <w:left w:val="single" w:sz="4" w:space="0" w:color="auto"/>
              <w:bottom w:val="single" w:sz="4" w:space="0" w:color="auto"/>
              <w:right w:val="single" w:sz="4" w:space="0" w:color="auto"/>
            </w:tcBorders>
            <w:vAlign w:val="center"/>
          </w:tcPr>
          <w:p w14:paraId="12249DC0" w14:textId="77777777" w:rsidR="00A54CBE" w:rsidRPr="008467F8" w:rsidRDefault="00A54CBE" w:rsidP="00940DDF">
            <w:pPr>
              <w:pStyle w:val="4"/>
              <w:rPr>
                <w:rFonts w:eastAsia="PMingLiU"/>
                <w:b w:val="0"/>
                <w:lang w:val="ro-MD"/>
              </w:rPr>
            </w:pPr>
            <w:r w:rsidRPr="008467F8">
              <w:rPr>
                <w:b w:val="0"/>
                <w:sz w:val="16"/>
                <w:szCs w:val="16"/>
              </w:rPr>
              <w:t>kg</w:t>
            </w:r>
          </w:p>
        </w:tc>
        <w:tc>
          <w:tcPr>
            <w:tcW w:w="1658" w:type="dxa"/>
            <w:tcBorders>
              <w:top w:val="single" w:sz="4" w:space="0" w:color="auto"/>
              <w:left w:val="single" w:sz="4" w:space="0" w:color="auto"/>
              <w:bottom w:val="single" w:sz="4" w:space="0" w:color="auto"/>
              <w:right w:val="single" w:sz="4" w:space="0" w:color="auto"/>
            </w:tcBorders>
            <w:vAlign w:val="center"/>
          </w:tcPr>
          <w:p w14:paraId="21C48ED1" w14:textId="77777777" w:rsidR="00A54CBE" w:rsidRPr="008467F8" w:rsidRDefault="00A54CBE" w:rsidP="00940DDF">
            <w:pPr>
              <w:pStyle w:val="4"/>
              <w:rPr>
                <w:rFonts w:eastAsia="PMingLiU"/>
                <w:b w:val="0"/>
                <w:lang w:val="ro-MD"/>
              </w:rPr>
            </w:pPr>
            <w:r w:rsidRPr="008467F8">
              <w:rPr>
                <w:b w:val="0"/>
                <w:sz w:val="16"/>
                <w:szCs w:val="16"/>
              </w:rPr>
              <w:t>0,1575</w:t>
            </w:r>
          </w:p>
        </w:tc>
      </w:tr>
      <w:tr w:rsidR="00A54CBE" w:rsidRPr="00EC30C2" w14:paraId="6C8DFCFC"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6BF1C0C"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CA3B8CC"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2411115904512</w:t>
            </w:r>
          </w:p>
        </w:tc>
        <w:tc>
          <w:tcPr>
            <w:tcW w:w="4099" w:type="dxa"/>
            <w:tcBorders>
              <w:top w:val="single" w:sz="4" w:space="0" w:color="auto"/>
              <w:left w:val="single" w:sz="4" w:space="0" w:color="auto"/>
              <w:bottom w:val="single" w:sz="4" w:space="0" w:color="auto"/>
              <w:right w:val="single" w:sz="4" w:space="0" w:color="auto"/>
            </w:tcBorders>
            <w:vAlign w:val="center"/>
          </w:tcPr>
          <w:p w14:paraId="6FF54C0A"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Oxigen tehnic gazos S2031</w:t>
            </w:r>
          </w:p>
        </w:tc>
        <w:tc>
          <w:tcPr>
            <w:tcW w:w="1412" w:type="dxa"/>
            <w:tcBorders>
              <w:top w:val="single" w:sz="4" w:space="0" w:color="auto"/>
              <w:left w:val="single" w:sz="4" w:space="0" w:color="auto"/>
              <w:bottom w:val="single" w:sz="4" w:space="0" w:color="auto"/>
              <w:right w:val="single" w:sz="4" w:space="0" w:color="auto"/>
            </w:tcBorders>
            <w:vAlign w:val="center"/>
          </w:tcPr>
          <w:p w14:paraId="307304FC" w14:textId="77777777" w:rsidR="00A54CBE" w:rsidRPr="008467F8" w:rsidRDefault="00A54CBE" w:rsidP="00940DDF">
            <w:pPr>
              <w:pStyle w:val="4"/>
              <w:rPr>
                <w:rFonts w:eastAsia="PMingLiU"/>
                <w:b w:val="0"/>
                <w:lang w:val="ro-MD"/>
              </w:rPr>
            </w:pPr>
            <w:r w:rsidRPr="008467F8">
              <w:rPr>
                <w:b w:val="0"/>
                <w:sz w:val="16"/>
                <w:szCs w:val="16"/>
              </w:rPr>
              <w:t>m3</w:t>
            </w:r>
          </w:p>
        </w:tc>
        <w:tc>
          <w:tcPr>
            <w:tcW w:w="1658" w:type="dxa"/>
            <w:tcBorders>
              <w:top w:val="single" w:sz="4" w:space="0" w:color="auto"/>
              <w:left w:val="single" w:sz="4" w:space="0" w:color="auto"/>
              <w:bottom w:val="single" w:sz="4" w:space="0" w:color="auto"/>
              <w:right w:val="single" w:sz="4" w:space="0" w:color="auto"/>
            </w:tcBorders>
            <w:vAlign w:val="center"/>
          </w:tcPr>
          <w:p w14:paraId="4792FA02" w14:textId="77777777" w:rsidR="00A54CBE" w:rsidRPr="008467F8" w:rsidRDefault="00A54CBE" w:rsidP="00940DDF">
            <w:pPr>
              <w:pStyle w:val="4"/>
              <w:rPr>
                <w:rFonts w:eastAsia="PMingLiU"/>
                <w:b w:val="0"/>
                <w:lang w:val="ro-MD"/>
              </w:rPr>
            </w:pPr>
            <w:r w:rsidRPr="008467F8">
              <w:rPr>
                <w:b w:val="0"/>
                <w:sz w:val="16"/>
                <w:szCs w:val="16"/>
              </w:rPr>
              <w:t>0,2100</w:t>
            </w:r>
          </w:p>
        </w:tc>
      </w:tr>
      <w:tr w:rsidR="00A54CBE" w:rsidRPr="00EC30C2" w14:paraId="33643EE4"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E2F3CB8"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15392B59"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2874115840443</w:t>
            </w:r>
          </w:p>
        </w:tc>
        <w:tc>
          <w:tcPr>
            <w:tcW w:w="4099" w:type="dxa"/>
            <w:tcBorders>
              <w:top w:val="single" w:sz="4" w:space="0" w:color="auto"/>
              <w:left w:val="single" w:sz="4" w:space="0" w:color="auto"/>
              <w:bottom w:val="single" w:sz="4" w:space="0" w:color="auto"/>
              <w:right w:val="single" w:sz="4" w:space="0" w:color="auto"/>
            </w:tcBorders>
            <w:vAlign w:val="center"/>
          </w:tcPr>
          <w:p w14:paraId="4D40BA44"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Piulite hexaf.gros A M 10</w:t>
            </w:r>
          </w:p>
        </w:tc>
        <w:tc>
          <w:tcPr>
            <w:tcW w:w="1412" w:type="dxa"/>
            <w:tcBorders>
              <w:top w:val="single" w:sz="4" w:space="0" w:color="auto"/>
              <w:left w:val="single" w:sz="4" w:space="0" w:color="auto"/>
              <w:bottom w:val="single" w:sz="4" w:space="0" w:color="auto"/>
              <w:right w:val="single" w:sz="4" w:space="0" w:color="auto"/>
            </w:tcBorders>
            <w:vAlign w:val="center"/>
          </w:tcPr>
          <w:p w14:paraId="4736A0BD"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15C14AEE" w14:textId="77777777" w:rsidR="00A54CBE" w:rsidRPr="008467F8" w:rsidRDefault="00A54CBE" w:rsidP="00940DDF">
            <w:pPr>
              <w:pStyle w:val="4"/>
              <w:rPr>
                <w:rFonts w:eastAsia="PMingLiU"/>
                <w:b w:val="0"/>
                <w:lang w:val="ro-MD"/>
              </w:rPr>
            </w:pPr>
            <w:r w:rsidRPr="008467F8">
              <w:rPr>
                <w:b w:val="0"/>
                <w:sz w:val="16"/>
                <w:szCs w:val="16"/>
              </w:rPr>
              <w:t>29,4000</w:t>
            </w:r>
          </w:p>
        </w:tc>
      </w:tr>
      <w:tr w:rsidR="00A54CBE" w:rsidRPr="00EC30C2" w14:paraId="6120A464"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7CD6DAC"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0EF525D8"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2874115842685</w:t>
            </w:r>
          </w:p>
        </w:tc>
        <w:tc>
          <w:tcPr>
            <w:tcW w:w="4099" w:type="dxa"/>
            <w:tcBorders>
              <w:top w:val="single" w:sz="4" w:space="0" w:color="auto"/>
              <w:left w:val="single" w:sz="4" w:space="0" w:color="auto"/>
              <w:bottom w:val="single" w:sz="4" w:space="0" w:color="auto"/>
              <w:right w:val="single" w:sz="4" w:space="0" w:color="auto"/>
            </w:tcBorders>
            <w:vAlign w:val="center"/>
          </w:tcPr>
          <w:p w14:paraId="6DB99872"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 xml:space="preserve">Piulita hexag. M8 </w:t>
            </w:r>
          </w:p>
        </w:tc>
        <w:tc>
          <w:tcPr>
            <w:tcW w:w="1412" w:type="dxa"/>
            <w:tcBorders>
              <w:top w:val="single" w:sz="4" w:space="0" w:color="auto"/>
              <w:left w:val="single" w:sz="4" w:space="0" w:color="auto"/>
              <w:bottom w:val="single" w:sz="4" w:space="0" w:color="auto"/>
              <w:right w:val="single" w:sz="4" w:space="0" w:color="auto"/>
            </w:tcBorders>
            <w:vAlign w:val="center"/>
          </w:tcPr>
          <w:p w14:paraId="041A4A79"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7FA7BD93" w14:textId="77777777" w:rsidR="00A54CBE" w:rsidRPr="008467F8" w:rsidRDefault="00A54CBE" w:rsidP="00940DDF">
            <w:pPr>
              <w:pStyle w:val="4"/>
              <w:rPr>
                <w:rFonts w:eastAsia="PMingLiU"/>
                <w:b w:val="0"/>
                <w:lang w:val="ro-MD"/>
              </w:rPr>
            </w:pPr>
            <w:r w:rsidRPr="008467F8">
              <w:rPr>
                <w:b w:val="0"/>
                <w:sz w:val="16"/>
                <w:szCs w:val="16"/>
              </w:rPr>
              <w:t>25,2000</w:t>
            </w:r>
          </w:p>
        </w:tc>
      </w:tr>
      <w:tr w:rsidR="00A54CBE" w:rsidRPr="00EC30C2" w14:paraId="1DD2DE35"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C4F7110"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4EB13965"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2735725903453</w:t>
            </w:r>
          </w:p>
        </w:tc>
        <w:tc>
          <w:tcPr>
            <w:tcW w:w="4099" w:type="dxa"/>
            <w:tcBorders>
              <w:top w:val="single" w:sz="4" w:space="0" w:color="auto"/>
              <w:left w:val="single" w:sz="4" w:space="0" w:color="auto"/>
              <w:bottom w:val="single" w:sz="4" w:space="0" w:color="auto"/>
              <w:right w:val="single" w:sz="4" w:space="0" w:color="auto"/>
            </w:tcBorders>
            <w:vAlign w:val="center"/>
          </w:tcPr>
          <w:p w14:paraId="7FF3B593"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Sirma pt. sudura, obisnuita dn=3,25</w:t>
            </w:r>
          </w:p>
        </w:tc>
        <w:tc>
          <w:tcPr>
            <w:tcW w:w="1412" w:type="dxa"/>
            <w:tcBorders>
              <w:top w:val="single" w:sz="4" w:space="0" w:color="auto"/>
              <w:left w:val="single" w:sz="4" w:space="0" w:color="auto"/>
              <w:bottom w:val="single" w:sz="4" w:space="0" w:color="auto"/>
              <w:right w:val="single" w:sz="4" w:space="0" w:color="auto"/>
            </w:tcBorders>
            <w:vAlign w:val="center"/>
          </w:tcPr>
          <w:p w14:paraId="4389B918" w14:textId="77777777" w:rsidR="00A54CBE" w:rsidRPr="008467F8" w:rsidRDefault="00A54CBE" w:rsidP="00940DDF">
            <w:pPr>
              <w:pStyle w:val="4"/>
              <w:rPr>
                <w:rFonts w:eastAsia="PMingLiU"/>
                <w:b w:val="0"/>
                <w:lang w:val="ro-MD"/>
              </w:rPr>
            </w:pPr>
            <w:r w:rsidRPr="008467F8">
              <w:rPr>
                <w:b w:val="0"/>
                <w:sz w:val="16"/>
                <w:szCs w:val="16"/>
              </w:rPr>
              <w:t>kg</w:t>
            </w:r>
          </w:p>
        </w:tc>
        <w:tc>
          <w:tcPr>
            <w:tcW w:w="1658" w:type="dxa"/>
            <w:tcBorders>
              <w:top w:val="single" w:sz="4" w:space="0" w:color="auto"/>
              <w:left w:val="single" w:sz="4" w:space="0" w:color="auto"/>
              <w:bottom w:val="single" w:sz="4" w:space="0" w:color="auto"/>
              <w:right w:val="single" w:sz="4" w:space="0" w:color="auto"/>
            </w:tcBorders>
            <w:vAlign w:val="center"/>
          </w:tcPr>
          <w:p w14:paraId="158EAEC1" w14:textId="77777777" w:rsidR="00A54CBE" w:rsidRPr="008467F8" w:rsidRDefault="00A54CBE" w:rsidP="00940DDF">
            <w:pPr>
              <w:pStyle w:val="4"/>
              <w:rPr>
                <w:rFonts w:eastAsia="PMingLiU"/>
                <w:b w:val="0"/>
                <w:lang w:val="ro-MD"/>
              </w:rPr>
            </w:pPr>
            <w:r w:rsidRPr="008467F8">
              <w:rPr>
                <w:b w:val="0"/>
                <w:sz w:val="16"/>
                <w:szCs w:val="16"/>
              </w:rPr>
              <w:t>0,1260</w:t>
            </w:r>
          </w:p>
        </w:tc>
      </w:tr>
      <w:tr w:rsidR="00A54CBE" w:rsidRPr="00EC30C2" w14:paraId="78B9E5D3"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DA364A8"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40594CDC"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2320316202533</w:t>
            </w:r>
          </w:p>
        </w:tc>
        <w:tc>
          <w:tcPr>
            <w:tcW w:w="4099" w:type="dxa"/>
            <w:tcBorders>
              <w:top w:val="single" w:sz="4" w:space="0" w:color="auto"/>
              <w:left w:val="single" w:sz="4" w:space="0" w:color="auto"/>
              <w:bottom w:val="single" w:sz="4" w:space="0" w:color="auto"/>
              <w:right w:val="single" w:sz="4" w:space="0" w:color="auto"/>
            </w:tcBorders>
            <w:vAlign w:val="center"/>
          </w:tcPr>
          <w:p w14:paraId="3CE666DE"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Vaselina artificiala tehnica tip D</w:t>
            </w:r>
          </w:p>
        </w:tc>
        <w:tc>
          <w:tcPr>
            <w:tcW w:w="1412" w:type="dxa"/>
            <w:tcBorders>
              <w:top w:val="single" w:sz="4" w:space="0" w:color="auto"/>
              <w:left w:val="single" w:sz="4" w:space="0" w:color="auto"/>
              <w:bottom w:val="single" w:sz="4" w:space="0" w:color="auto"/>
              <w:right w:val="single" w:sz="4" w:space="0" w:color="auto"/>
            </w:tcBorders>
            <w:vAlign w:val="center"/>
          </w:tcPr>
          <w:p w14:paraId="6E052F68" w14:textId="77777777" w:rsidR="00A54CBE" w:rsidRPr="008467F8" w:rsidRDefault="00A54CBE" w:rsidP="00940DDF">
            <w:pPr>
              <w:pStyle w:val="4"/>
              <w:rPr>
                <w:rFonts w:eastAsia="PMingLiU"/>
                <w:b w:val="0"/>
                <w:lang w:val="ro-MD"/>
              </w:rPr>
            </w:pPr>
            <w:r w:rsidRPr="008467F8">
              <w:rPr>
                <w:b w:val="0"/>
                <w:sz w:val="16"/>
                <w:szCs w:val="16"/>
              </w:rPr>
              <w:t>kg</w:t>
            </w:r>
          </w:p>
        </w:tc>
        <w:tc>
          <w:tcPr>
            <w:tcW w:w="1658" w:type="dxa"/>
            <w:tcBorders>
              <w:top w:val="single" w:sz="4" w:space="0" w:color="auto"/>
              <w:left w:val="single" w:sz="4" w:space="0" w:color="auto"/>
              <w:bottom w:val="single" w:sz="4" w:space="0" w:color="auto"/>
              <w:right w:val="single" w:sz="4" w:space="0" w:color="auto"/>
            </w:tcBorders>
            <w:vAlign w:val="center"/>
          </w:tcPr>
          <w:p w14:paraId="57F8A40A" w14:textId="77777777" w:rsidR="00A54CBE" w:rsidRPr="008467F8" w:rsidRDefault="00A54CBE" w:rsidP="00940DDF">
            <w:pPr>
              <w:pStyle w:val="4"/>
              <w:rPr>
                <w:rFonts w:eastAsia="PMingLiU"/>
                <w:b w:val="0"/>
                <w:lang w:val="ro-MD"/>
              </w:rPr>
            </w:pPr>
            <w:r w:rsidRPr="008467F8">
              <w:rPr>
                <w:b w:val="0"/>
                <w:sz w:val="16"/>
                <w:szCs w:val="16"/>
              </w:rPr>
              <w:t>0,2100</w:t>
            </w:r>
          </w:p>
        </w:tc>
      </w:tr>
      <w:tr w:rsidR="00A54CBE" w:rsidRPr="00EC30C2" w14:paraId="2512CD17"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EB2D9D3"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7E5B2507"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29124357758001</w:t>
            </w:r>
          </w:p>
        </w:tc>
        <w:tc>
          <w:tcPr>
            <w:tcW w:w="4099" w:type="dxa"/>
            <w:tcBorders>
              <w:top w:val="single" w:sz="4" w:space="0" w:color="auto"/>
              <w:left w:val="single" w:sz="4" w:space="0" w:color="auto"/>
              <w:bottom w:val="single" w:sz="4" w:space="0" w:color="auto"/>
              <w:right w:val="single" w:sz="4" w:space="0" w:color="auto"/>
            </w:tcBorders>
            <w:vAlign w:val="center"/>
          </w:tcPr>
          <w:p w14:paraId="09A87249"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Ventilator ventilatie ARIL 100 ECO AIRROXY</w:t>
            </w:r>
          </w:p>
        </w:tc>
        <w:tc>
          <w:tcPr>
            <w:tcW w:w="1412" w:type="dxa"/>
            <w:tcBorders>
              <w:top w:val="single" w:sz="4" w:space="0" w:color="auto"/>
              <w:left w:val="single" w:sz="4" w:space="0" w:color="auto"/>
              <w:bottom w:val="single" w:sz="4" w:space="0" w:color="auto"/>
              <w:right w:val="single" w:sz="4" w:space="0" w:color="auto"/>
            </w:tcBorders>
            <w:vAlign w:val="center"/>
          </w:tcPr>
          <w:p w14:paraId="1E350DFF"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7466C14E" w14:textId="77777777" w:rsidR="00A54CBE" w:rsidRPr="008467F8" w:rsidRDefault="00A54CBE" w:rsidP="00940DDF">
            <w:pPr>
              <w:pStyle w:val="4"/>
              <w:rPr>
                <w:rFonts w:eastAsia="PMingLiU"/>
                <w:b w:val="0"/>
                <w:lang w:val="ro-MD"/>
              </w:rPr>
            </w:pPr>
            <w:r w:rsidRPr="008467F8">
              <w:rPr>
                <w:b w:val="0"/>
                <w:sz w:val="16"/>
                <w:szCs w:val="16"/>
              </w:rPr>
              <w:t>1,0500</w:t>
            </w:r>
          </w:p>
        </w:tc>
      </w:tr>
      <w:tr w:rsidR="00A54CBE" w:rsidRPr="00EC30C2" w14:paraId="384ABC72"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D52B9A7"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49A934C0"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2874115820625</w:t>
            </w:r>
          </w:p>
        </w:tc>
        <w:tc>
          <w:tcPr>
            <w:tcW w:w="4099" w:type="dxa"/>
            <w:tcBorders>
              <w:top w:val="single" w:sz="4" w:space="0" w:color="auto"/>
              <w:left w:val="single" w:sz="4" w:space="0" w:color="auto"/>
              <w:bottom w:val="single" w:sz="4" w:space="0" w:color="auto"/>
              <w:right w:val="single" w:sz="4" w:space="0" w:color="auto"/>
            </w:tcBorders>
            <w:vAlign w:val="center"/>
          </w:tcPr>
          <w:p w14:paraId="7B5997F7"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Surub hexagonal uzual M 10 x 80</w:t>
            </w:r>
          </w:p>
        </w:tc>
        <w:tc>
          <w:tcPr>
            <w:tcW w:w="1412" w:type="dxa"/>
            <w:tcBorders>
              <w:top w:val="single" w:sz="4" w:space="0" w:color="auto"/>
              <w:left w:val="single" w:sz="4" w:space="0" w:color="auto"/>
              <w:bottom w:val="single" w:sz="4" w:space="0" w:color="auto"/>
              <w:right w:val="single" w:sz="4" w:space="0" w:color="auto"/>
            </w:tcBorders>
            <w:vAlign w:val="center"/>
          </w:tcPr>
          <w:p w14:paraId="3727E65A"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10BCDBD9" w14:textId="77777777" w:rsidR="00A54CBE" w:rsidRPr="008467F8" w:rsidRDefault="00A54CBE" w:rsidP="00940DDF">
            <w:pPr>
              <w:pStyle w:val="4"/>
              <w:rPr>
                <w:rFonts w:eastAsia="PMingLiU"/>
                <w:b w:val="0"/>
                <w:lang w:val="ro-MD"/>
              </w:rPr>
            </w:pPr>
            <w:r w:rsidRPr="008467F8">
              <w:rPr>
                <w:b w:val="0"/>
                <w:sz w:val="16"/>
                <w:szCs w:val="16"/>
              </w:rPr>
              <w:t>29,4000</w:t>
            </w:r>
          </w:p>
        </w:tc>
      </w:tr>
      <w:tr w:rsidR="00A54CBE" w:rsidRPr="00EC30C2" w14:paraId="3660984E"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62C2620"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06BF62C2"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2874115820170</w:t>
            </w:r>
          </w:p>
        </w:tc>
        <w:tc>
          <w:tcPr>
            <w:tcW w:w="4099" w:type="dxa"/>
            <w:tcBorders>
              <w:top w:val="single" w:sz="4" w:space="0" w:color="auto"/>
              <w:left w:val="single" w:sz="4" w:space="0" w:color="auto"/>
              <w:bottom w:val="single" w:sz="4" w:space="0" w:color="auto"/>
              <w:right w:val="single" w:sz="4" w:space="0" w:color="auto"/>
            </w:tcBorders>
            <w:vAlign w:val="center"/>
          </w:tcPr>
          <w:p w14:paraId="773C6ABD"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Suruburi cap hexagonal 8 x 30 mm, gr 4.8</w:t>
            </w:r>
          </w:p>
        </w:tc>
        <w:tc>
          <w:tcPr>
            <w:tcW w:w="1412" w:type="dxa"/>
            <w:tcBorders>
              <w:top w:val="single" w:sz="4" w:space="0" w:color="auto"/>
              <w:left w:val="single" w:sz="4" w:space="0" w:color="auto"/>
              <w:bottom w:val="single" w:sz="4" w:space="0" w:color="auto"/>
              <w:right w:val="single" w:sz="4" w:space="0" w:color="auto"/>
            </w:tcBorders>
            <w:vAlign w:val="center"/>
          </w:tcPr>
          <w:p w14:paraId="63D7D2B0"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69BA97DB" w14:textId="77777777" w:rsidR="00A54CBE" w:rsidRPr="008467F8" w:rsidRDefault="00A54CBE" w:rsidP="00940DDF">
            <w:pPr>
              <w:pStyle w:val="4"/>
              <w:rPr>
                <w:rFonts w:eastAsia="PMingLiU"/>
                <w:b w:val="0"/>
                <w:lang w:val="ro-MD"/>
              </w:rPr>
            </w:pPr>
            <w:r w:rsidRPr="008467F8">
              <w:rPr>
                <w:b w:val="0"/>
                <w:sz w:val="16"/>
                <w:szCs w:val="16"/>
              </w:rPr>
              <w:t>25,2000</w:t>
            </w:r>
          </w:p>
        </w:tc>
      </w:tr>
      <w:tr w:rsidR="00A54CBE" w:rsidRPr="00EC30C2" w14:paraId="6F45C549"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2BFC9D2"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02AE3CD5"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3110500002401</w:t>
            </w:r>
          </w:p>
        </w:tc>
        <w:tc>
          <w:tcPr>
            <w:tcW w:w="4099" w:type="dxa"/>
            <w:tcBorders>
              <w:top w:val="single" w:sz="4" w:space="0" w:color="auto"/>
              <w:left w:val="single" w:sz="4" w:space="0" w:color="auto"/>
              <w:bottom w:val="single" w:sz="4" w:space="0" w:color="auto"/>
              <w:right w:val="single" w:sz="4" w:space="0" w:color="auto"/>
            </w:tcBorders>
            <w:vAlign w:val="center"/>
          </w:tcPr>
          <w:p w14:paraId="71606C0D"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Aparat de sudura 28-35 Kw</w:t>
            </w:r>
          </w:p>
        </w:tc>
        <w:tc>
          <w:tcPr>
            <w:tcW w:w="1412" w:type="dxa"/>
            <w:tcBorders>
              <w:top w:val="single" w:sz="4" w:space="0" w:color="auto"/>
              <w:left w:val="single" w:sz="4" w:space="0" w:color="auto"/>
              <w:bottom w:val="single" w:sz="4" w:space="0" w:color="auto"/>
              <w:right w:val="single" w:sz="4" w:space="0" w:color="auto"/>
            </w:tcBorders>
            <w:vAlign w:val="center"/>
          </w:tcPr>
          <w:p w14:paraId="1B1E232B" w14:textId="77777777" w:rsidR="00A54CBE" w:rsidRPr="008467F8" w:rsidRDefault="00A54CBE" w:rsidP="00940DDF">
            <w:pPr>
              <w:pStyle w:val="4"/>
              <w:rPr>
                <w:rFonts w:eastAsia="PMingLiU"/>
                <w:b w:val="0"/>
                <w:lang w:val="ro-MD"/>
              </w:rPr>
            </w:pPr>
            <w:r w:rsidRPr="008467F8">
              <w:rPr>
                <w:b w:val="0"/>
                <w:sz w:val="16"/>
                <w:szCs w:val="16"/>
              </w:rPr>
              <w:t>h-ut</w:t>
            </w:r>
          </w:p>
        </w:tc>
        <w:tc>
          <w:tcPr>
            <w:tcW w:w="1658" w:type="dxa"/>
            <w:tcBorders>
              <w:top w:val="single" w:sz="4" w:space="0" w:color="auto"/>
              <w:left w:val="single" w:sz="4" w:space="0" w:color="auto"/>
              <w:bottom w:val="single" w:sz="4" w:space="0" w:color="auto"/>
              <w:right w:val="single" w:sz="4" w:space="0" w:color="auto"/>
            </w:tcBorders>
            <w:vAlign w:val="center"/>
          </w:tcPr>
          <w:p w14:paraId="6E37D726" w14:textId="77777777" w:rsidR="00A54CBE" w:rsidRPr="008467F8" w:rsidRDefault="00A54CBE" w:rsidP="00940DDF">
            <w:pPr>
              <w:pStyle w:val="4"/>
              <w:rPr>
                <w:rFonts w:eastAsia="PMingLiU"/>
                <w:b w:val="0"/>
                <w:lang w:val="ro-MD"/>
              </w:rPr>
            </w:pPr>
            <w:r w:rsidRPr="008467F8">
              <w:rPr>
                <w:b w:val="0"/>
                <w:sz w:val="16"/>
                <w:szCs w:val="16"/>
              </w:rPr>
              <w:t>0,1000</w:t>
            </w:r>
          </w:p>
        </w:tc>
      </w:tr>
      <w:tr w:rsidR="00A54CBE" w:rsidRPr="00EC30C2" w14:paraId="5B8734E6"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2AE84B8"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5C2662C8"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3410520001373</w:t>
            </w:r>
          </w:p>
        </w:tc>
        <w:tc>
          <w:tcPr>
            <w:tcW w:w="4099" w:type="dxa"/>
            <w:tcBorders>
              <w:top w:val="single" w:sz="4" w:space="0" w:color="auto"/>
              <w:left w:val="single" w:sz="4" w:space="0" w:color="auto"/>
              <w:bottom w:val="single" w:sz="4" w:space="0" w:color="auto"/>
              <w:right w:val="single" w:sz="4" w:space="0" w:color="auto"/>
            </w:tcBorders>
            <w:vAlign w:val="center"/>
          </w:tcPr>
          <w:p w14:paraId="47A867A0"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Automacara 5 tf</w:t>
            </w:r>
          </w:p>
        </w:tc>
        <w:tc>
          <w:tcPr>
            <w:tcW w:w="1412" w:type="dxa"/>
            <w:tcBorders>
              <w:top w:val="single" w:sz="4" w:space="0" w:color="auto"/>
              <w:left w:val="single" w:sz="4" w:space="0" w:color="auto"/>
              <w:bottom w:val="single" w:sz="4" w:space="0" w:color="auto"/>
              <w:right w:val="single" w:sz="4" w:space="0" w:color="auto"/>
            </w:tcBorders>
            <w:vAlign w:val="center"/>
          </w:tcPr>
          <w:p w14:paraId="229C3E38" w14:textId="77777777" w:rsidR="00A54CBE" w:rsidRPr="008467F8" w:rsidRDefault="00A54CBE" w:rsidP="00940DDF">
            <w:pPr>
              <w:pStyle w:val="4"/>
              <w:rPr>
                <w:rFonts w:eastAsia="PMingLiU"/>
                <w:b w:val="0"/>
                <w:lang w:val="ro-MD"/>
              </w:rPr>
            </w:pPr>
            <w:r w:rsidRPr="008467F8">
              <w:rPr>
                <w:b w:val="0"/>
                <w:sz w:val="16"/>
                <w:szCs w:val="16"/>
              </w:rPr>
              <w:t>h-ut</w:t>
            </w:r>
          </w:p>
        </w:tc>
        <w:tc>
          <w:tcPr>
            <w:tcW w:w="1658" w:type="dxa"/>
            <w:tcBorders>
              <w:top w:val="single" w:sz="4" w:space="0" w:color="auto"/>
              <w:left w:val="single" w:sz="4" w:space="0" w:color="auto"/>
              <w:bottom w:val="single" w:sz="4" w:space="0" w:color="auto"/>
              <w:right w:val="single" w:sz="4" w:space="0" w:color="auto"/>
            </w:tcBorders>
            <w:vAlign w:val="center"/>
          </w:tcPr>
          <w:p w14:paraId="5F0B9CB2" w14:textId="77777777" w:rsidR="00A54CBE" w:rsidRPr="008467F8" w:rsidRDefault="00A54CBE" w:rsidP="00940DDF">
            <w:pPr>
              <w:pStyle w:val="4"/>
              <w:rPr>
                <w:rFonts w:eastAsia="PMingLiU"/>
                <w:b w:val="0"/>
                <w:lang w:val="ro-MD"/>
              </w:rPr>
            </w:pPr>
            <w:r w:rsidRPr="008467F8">
              <w:rPr>
                <w:b w:val="0"/>
                <w:sz w:val="16"/>
                <w:szCs w:val="16"/>
              </w:rPr>
              <w:t>0,3000</w:t>
            </w:r>
          </w:p>
        </w:tc>
      </w:tr>
      <w:tr w:rsidR="00A54CBE" w:rsidRPr="00EC30C2" w14:paraId="523F85E1"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D054C65"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7F50ADA8"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2952270007602</w:t>
            </w:r>
          </w:p>
        </w:tc>
        <w:tc>
          <w:tcPr>
            <w:tcW w:w="4099" w:type="dxa"/>
            <w:tcBorders>
              <w:top w:val="single" w:sz="4" w:space="0" w:color="auto"/>
              <w:left w:val="single" w:sz="4" w:space="0" w:color="auto"/>
              <w:bottom w:val="single" w:sz="4" w:space="0" w:color="auto"/>
              <w:right w:val="single" w:sz="4" w:space="0" w:color="auto"/>
            </w:tcBorders>
            <w:vAlign w:val="center"/>
          </w:tcPr>
          <w:p w14:paraId="552306AF"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Tirfor 1,5 tf</w:t>
            </w:r>
          </w:p>
        </w:tc>
        <w:tc>
          <w:tcPr>
            <w:tcW w:w="1412" w:type="dxa"/>
            <w:tcBorders>
              <w:top w:val="single" w:sz="4" w:space="0" w:color="auto"/>
              <w:left w:val="single" w:sz="4" w:space="0" w:color="auto"/>
              <w:bottom w:val="single" w:sz="4" w:space="0" w:color="auto"/>
              <w:right w:val="single" w:sz="4" w:space="0" w:color="auto"/>
            </w:tcBorders>
            <w:vAlign w:val="center"/>
          </w:tcPr>
          <w:p w14:paraId="3BC43CC5" w14:textId="77777777" w:rsidR="00A54CBE" w:rsidRPr="008467F8" w:rsidRDefault="00A54CBE" w:rsidP="00940DDF">
            <w:pPr>
              <w:pStyle w:val="4"/>
              <w:rPr>
                <w:rFonts w:eastAsia="PMingLiU"/>
                <w:b w:val="0"/>
                <w:lang w:val="ro-MD"/>
              </w:rPr>
            </w:pPr>
            <w:r w:rsidRPr="008467F8">
              <w:rPr>
                <w:b w:val="0"/>
                <w:sz w:val="16"/>
                <w:szCs w:val="16"/>
              </w:rPr>
              <w:t>h-ut</w:t>
            </w:r>
          </w:p>
        </w:tc>
        <w:tc>
          <w:tcPr>
            <w:tcW w:w="1658" w:type="dxa"/>
            <w:tcBorders>
              <w:top w:val="single" w:sz="4" w:space="0" w:color="auto"/>
              <w:left w:val="single" w:sz="4" w:space="0" w:color="auto"/>
              <w:bottom w:val="single" w:sz="4" w:space="0" w:color="auto"/>
              <w:right w:val="single" w:sz="4" w:space="0" w:color="auto"/>
            </w:tcBorders>
            <w:vAlign w:val="center"/>
          </w:tcPr>
          <w:p w14:paraId="725C1932" w14:textId="77777777" w:rsidR="00A54CBE" w:rsidRPr="008467F8" w:rsidRDefault="00A54CBE" w:rsidP="00940DDF">
            <w:pPr>
              <w:pStyle w:val="4"/>
              <w:rPr>
                <w:rFonts w:eastAsia="PMingLiU"/>
                <w:b w:val="0"/>
                <w:lang w:val="ro-MD"/>
              </w:rPr>
            </w:pPr>
            <w:r w:rsidRPr="008467F8">
              <w:rPr>
                <w:b w:val="0"/>
                <w:sz w:val="16"/>
                <w:szCs w:val="16"/>
              </w:rPr>
              <w:t>0,5500</w:t>
            </w:r>
          </w:p>
        </w:tc>
      </w:tr>
      <w:tr w:rsidR="00A54CBE" w:rsidRPr="00EC30C2" w14:paraId="13C9DBDC"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9FFE62C" w14:textId="77777777" w:rsidR="00A54CBE" w:rsidRPr="008467F8" w:rsidRDefault="00A54CBE" w:rsidP="00940DDF">
            <w:pPr>
              <w:jc w:val="center"/>
              <w:rPr>
                <w:rFonts w:eastAsia="PMingLiU"/>
                <w:lang w:val="ro-MD" w:eastAsia="zh-CN"/>
              </w:rPr>
            </w:pPr>
            <w:r w:rsidRPr="008467F8">
              <w:rPr>
                <w:bCs/>
                <w:sz w:val="22"/>
                <w:szCs w:val="22"/>
                <w:lang w:val="en-US"/>
              </w:rPr>
              <w:t>123</w:t>
            </w:r>
          </w:p>
        </w:tc>
        <w:tc>
          <w:tcPr>
            <w:tcW w:w="1654" w:type="dxa"/>
            <w:tcBorders>
              <w:top w:val="single" w:sz="4" w:space="0" w:color="auto"/>
              <w:left w:val="single" w:sz="4" w:space="0" w:color="auto"/>
              <w:bottom w:val="single" w:sz="4" w:space="0" w:color="auto"/>
              <w:right w:val="single" w:sz="4" w:space="0" w:color="auto"/>
            </w:tcBorders>
            <w:vAlign w:val="center"/>
          </w:tcPr>
          <w:p w14:paraId="192E133C"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VB09A</w:t>
            </w:r>
          </w:p>
        </w:tc>
        <w:tc>
          <w:tcPr>
            <w:tcW w:w="4099" w:type="dxa"/>
            <w:tcBorders>
              <w:top w:val="single" w:sz="4" w:space="0" w:color="auto"/>
              <w:left w:val="single" w:sz="4" w:space="0" w:color="auto"/>
              <w:bottom w:val="single" w:sz="4" w:space="0" w:color="auto"/>
              <w:right w:val="single" w:sz="4" w:space="0" w:color="auto"/>
            </w:tcBorders>
          </w:tcPr>
          <w:p w14:paraId="17A491D5" w14:textId="77777777" w:rsidR="00A54CBE" w:rsidRPr="00E81EA7" w:rsidRDefault="00A54CBE" w:rsidP="00940DDF">
            <w:pPr>
              <w:rPr>
                <w:bCs/>
                <w:sz w:val="22"/>
                <w:szCs w:val="22"/>
                <w:lang w:val="en-US"/>
              </w:rPr>
            </w:pPr>
            <w:r w:rsidRPr="00E81EA7">
              <w:rPr>
                <w:bCs/>
                <w:sz w:val="22"/>
                <w:szCs w:val="22"/>
                <w:lang w:val="en-US"/>
              </w:rPr>
              <w:t>Panou 01-161 din plastic 175x175 pu ventilatoare</w:t>
            </w:r>
          </w:p>
          <w:p w14:paraId="1F7B523A" w14:textId="77777777" w:rsidR="00A54CBE" w:rsidRPr="00150441" w:rsidRDefault="00A54CBE" w:rsidP="00940DDF">
            <w:pPr>
              <w:rPr>
                <w:bCs/>
                <w:sz w:val="2"/>
                <w:szCs w:val="2"/>
                <w:lang w:val="en-US"/>
              </w:rPr>
            </w:pPr>
            <w:r w:rsidRPr="00E81EA7">
              <w:rPr>
                <w:bCs/>
                <w:sz w:val="22"/>
                <w:szCs w:val="22"/>
                <w:lang w:val="en-US"/>
              </w:rPr>
              <w:t>dRim 100/125 alb mat AIRROXY</w:t>
            </w:r>
          </w:p>
        </w:tc>
        <w:tc>
          <w:tcPr>
            <w:tcW w:w="1412" w:type="dxa"/>
            <w:tcBorders>
              <w:top w:val="single" w:sz="4" w:space="0" w:color="auto"/>
              <w:left w:val="single" w:sz="4" w:space="0" w:color="auto"/>
              <w:bottom w:val="single" w:sz="4" w:space="0" w:color="auto"/>
              <w:right w:val="single" w:sz="4" w:space="0" w:color="auto"/>
            </w:tcBorders>
            <w:vAlign w:val="center"/>
          </w:tcPr>
          <w:p w14:paraId="590E373D" w14:textId="77777777" w:rsidR="00A54CBE" w:rsidRPr="008467F8" w:rsidRDefault="00A54CBE" w:rsidP="00940DDF">
            <w:pPr>
              <w:pStyle w:val="4"/>
              <w:rPr>
                <w:rFonts w:eastAsia="PMingLiU"/>
                <w:b w:val="0"/>
                <w:lang w:val="ro-MD"/>
              </w:rPr>
            </w:pPr>
            <w:r w:rsidRPr="008467F8">
              <w:rPr>
                <w:b w:val="0"/>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1169F388" w14:textId="77777777" w:rsidR="00A54CBE" w:rsidRPr="008467F8" w:rsidRDefault="00A54CBE" w:rsidP="00940DDF">
            <w:pPr>
              <w:pStyle w:val="4"/>
              <w:rPr>
                <w:b w:val="0"/>
              </w:rPr>
            </w:pPr>
            <w:r w:rsidRPr="008467F8">
              <w:rPr>
                <w:b w:val="0"/>
              </w:rPr>
              <w:t>2,0000</w:t>
            </w:r>
          </w:p>
          <w:p w14:paraId="28B0701D" w14:textId="77777777" w:rsidR="00A54CBE" w:rsidRPr="008467F8" w:rsidRDefault="00A54CBE" w:rsidP="00940DDF">
            <w:pPr>
              <w:pStyle w:val="4"/>
              <w:rPr>
                <w:rFonts w:eastAsia="PMingLiU"/>
                <w:b w:val="0"/>
                <w:lang w:val="ro-MD"/>
              </w:rPr>
            </w:pPr>
          </w:p>
        </w:tc>
      </w:tr>
      <w:tr w:rsidR="00A54CBE" w:rsidRPr="00EC30C2" w14:paraId="6A4AD62E"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20439CC"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72A2DC3"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7136060011900</w:t>
            </w:r>
          </w:p>
        </w:tc>
        <w:tc>
          <w:tcPr>
            <w:tcW w:w="4099" w:type="dxa"/>
            <w:tcBorders>
              <w:top w:val="single" w:sz="4" w:space="0" w:color="auto"/>
              <w:left w:val="single" w:sz="4" w:space="0" w:color="auto"/>
              <w:bottom w:val="single" w:sz="4" w:space="0" w:color="auto"/>
              <w:right w:val="single" w:sz="4" w:space="0" w:color="auto"/>
            </w:tcBorders>
            <w:vAlign w:val="center"/>
          </w:tcPr>
          <w:p w14:paraId="682A65D5"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Instalator ventilare si conditionare aer</w:t>
            </w:r>
          </w:p>
        </w:tc>
        <w:tc>
          <w:tcPr>
            <w:tcW w:w="1412" w:type="dxa"/>
            <w:tcBorders>
              <w:top w:val="single" w:sz="4" w:space="0" w:color="auto"/>
              <w:left w:val="single" w:sz="4" w:space="0" w:color="auto"/>
              <w:bottom w:val="single" w:sz="4" w:space="0" w:color="auto"/>
              <w:right w:val="single" w:sz="4" w:space="0" w:color="auto"/>
            </w:tcBorders>
            <w:vAlign w:val="center"/>
          </w:tcPr>
          <w:p w14:paraId="3D918DF8"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14004B06" w14:textId="77777777" w:rsidR="00A54CBE" w:rsidRPr="008467F8" w:rsidRDefault="00A54CBE" w:rsidP="00940DDF">
            <w:pPr>
              <w:pStyle w:val="4"/>
              <w:rPr>
                <w:rFonts w:eastAsia="PMingLiU"/>
                <w:b w:val="0"/>
                <w:lang w:val="ro-MD"/>
              </w:rPr>
            </w:pPr>
            <w:r w:rsidRPr="008467F8">
              <w:rPr>
                <w:b w:val="0"/>
                <w:sz w:val="16"/>
                <w:szCs w:val="16"/>
              </w:rPr>
              <w:t>3,9600</w:t>
            </w:r>
          </w:p>
        </w:tc>
      </w:tr>
      <w:tr w:rsidR="00A54CBE" w:rsidRPr="00EC30C2" w14:paraId="6EC5EB8D"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4079AF8"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42D10A63"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2874135840405</w:t>
            </w:r>
          </w:p>
        </w:tc>
        <w:tc>
          <w:tcPr>
            <w:tcW w:w="4099" w:type="dxa"/>
            <w:tcBorders>
              <w:top w:val="single" w:sz="4" w:space="0" w:color="auto"/>
              <w:left w:val="single" w:sz="4" w:space="0" w:color="auto"/>
              <w:bottom w:val="single" w:sz="4" w:space="0" w:color="auto"/>
              <w:right w:val="single" w:sz="4" w:space="0" w:color="auto"/>
            </w:tcBorders>
            <w:vAlign w:val="center"/>
          </w:tcPr>
          <w:p w14:paraId="68886030"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Piulite uzuale hexagonale M 6</w:t>
            </w:r>
          </w:p>
        </w:tc>
        <w:tc>
          <w:tcPr>
            <w:tcW w:w="1412" w:type="dxa"/>
            <w:tcBorders>
              <w:top w:val="single" w:sz="4" w:space="0" w:color="auto"/>
              <w:left w:val="single" w:sz="4" w:space="0" w:color="auto"/>
              <w:bottom w:val="single" w:sz="4" w:space="0" w:color="auto"/>
              <w:right w:val="single" w:sz="4" w:space="0" w:color="auto"/>
            </w:tcBorders>
            <w:vAlign w:val="center"/>
          </w:tcPr>
          <w:p w14:paraId="52DF04AD"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50C3489F" w14:textId="77777777" w:rsidR="00A54CBE" w:rsidRPr="008467F8" w:rsidRDefault="00A54CBE" w:rsidP="00940DDF">
            <w:pPr>
              <w:pStyle w:val="4"/>
              <w:rPr>
                <w:rFonts w:eastAsia="PMingLiU"/>
                <w:b w:val="0"/>
                <w:lang w:val="ro-MD"/>
              </w:rPr>
            </w:pPr>
            <w:r w:rsidRPr="008467F8">
              <w:rPr>
                <w:b w:val="0"/>
                <w:sz w:val="16"/>
                <w:szCs w:val="16"/>
              </w:rPr>
              <w:t>56,0000</w:t>
            </w:r>
          </w:p>
        </w:tc>
      </w:tr>
      <w:tr w:rsidR="00A54CBE" w:rsidRPr="00EC30C2" w14:paraId="2C0506D2"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9EA80BA"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745926D3"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28741157657002</w:t>
            </w:r>
          </w:p>
        </w:tc>
        <w:tc>
          <w:tcPr>
            <w:tcW w:w="4099" w:type="dxa"/>
            <w:tcBorders>
              <w:top w:val="single" w:sz="4" w:space="0" w:color="auto"/>
              <w:left w:val="single" w:sz="4" w:space="0" w:color="auto"/>
              <w:bottom w:val="single" w:sz="4" w:space="0" w:color="auto"/>
              <w:right w:val="single" w:sz="4" w:space="0" w:color="auto"/>
            </w:tcBorders>
            <w:vAlign w:val="center"/>
          </w:tcPr>
          <w:p w14:paraId="1B3362E4" w14:textId="77777777" w:rsidR="00A54CBE" w:rsidRPr="00E81EA7" w:rsidRDefault="00A54CBE" w:rsidP="00940DDF">
            <w:pPr>
              <w:rPr>
                <w:sz w:val="16"/>
                <w:szCs w:val="16"/>
                <w:lang w:val="en-US"/>
              </w:rPr>
            </w:pPr>
            <w:r w:rsidRPr="00E81EA7">
              <w:rPr>
                <w:sz w:val="16"/>
                <w:szCs w:val="16"/>
                <w:lang w:val="en-US"/>
              </w:rPr>
              <w:t>Panou 01-161 din plastic 175x175 pu ventilatoare</w:t>
            </w:r>
          </w:p>
          <w:p w14:paraId="1D659095"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dRim 100/125 alb mat AIRROXY</w:t>
            </w:r>
          </w:p>
        </w:tc>
        <w:tc>
          <w:tcPr>
            <w:tcW w:w="1412" w:type="dxa"/>
            <w:tcBorders>
              <w:top w:val="single" w:sz="4" w:space="0" w:color="auto"/>
              <w:left w:val="single" w:sz="4" w:space="0" w:color="auto"/>
              <w:bottom w:val="single" w:sz="4" w:space="0" w:color="auto"/>
              <w:right w:val="single" w:sz="4" w:space="0" w:color="auto"/>
            </w:tcBorders>
            <w:vAlign w:val="center"/>
          </w:tcPr>
          <w:p w14:paraId="5C68701B"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2DA19CB1" w14:textId="77777777" w:rsidR="00A54CBE" w:rsidRPr="008467F8" w:rsidRDefault="00A54CBE" w:rsidP="00940DDF">
            <w:pPr>
              <w:pStyle w:val="4"/>
              <w:rPr>
                <w:rFonts w:eastAsia="PMingLiU"/>
                <w:b w:val="0"/>
                <w:lang w:val="ro-MD"/>
              </w:rPr>
            </w:pPr>
            <w:r w:rsidRPr="008467F8">
              <w:rPr>
                <w:b w:val="0"/>
                <w:sz w:val="16"/>
                <w:szCs w:val="16"/>
              </w:rPr>
              <w:t>2,0000</w:t>
            </w:r>
          </w:p>
        </w:tc>
      </w:tr>
      <w:tr w:rsidR="00A54CBE" w:rsidRPr="00EC30C2" w14:paraId="6E212CCB"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7E37BEE"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4D164AE7"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2874115883938</w:t>
            </w:r>
          </w:p>
        </w:tc>
        <w:tc>
          <w:tcPr>
            <w:tcW w:w="4099" w:type="dxa"/>
            <w:tcBorders>
              <w:top w:val="single" w:sz="4" w:space="0" w:color="auto"/>
              <w:left w:val="single" w:sz="4" w:space="0" w:color="auto"/>
              <w:bottom w:val="single" w:sz="4" w:space="0" w:color="auto"/>
              <w:right w:val="single" w:sz="4" w:space="0" w:color="auto"/>
            </w:tcBorders>
            <w:vAlign w:val="center"/>
          </w:tcPr>
          <w:p w14:paraId="6B4459E8"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 xml:space="preserve">Saiba grower  M 6 </w:t>
            </w:r>
          </w:p>
        </w:tc>
        <w:tc>
          <w:tcPr>
            <w:tcW w:w="1412" w:type="dxa"/>
            <w:tcBorders>
              <w:top w:val="single" w:sz="4" w:space="0" w:color="auto"/>
              <w:left w:val="single" w:sz="4" w:space="0" w:color="auto"/>
              <w:bottom w:val="single" w:sz="4" w:space="0" w:color="auto"/>
              <w:right w:val="single" w:sz="4" w:space="0" w:color="auto"/>
            </w:tcBorders>
            <w:vAlign w:val="center"/>
          </w:tcPr>
          <w:p w14:paraId="3839F8E4"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230E13FA" w14:textId="77777777" w:rsidR="00A54CBE" w:rsidRPr="008467F8" w:rsidRDefault="00A54CBE" w:rsidP="00940DDF">
            <w:pPr>
              <w:pStyle w:val="4"/>
              <w:rPr>
                <w:rFonts w:eastAsia="PMingLiU"/>
                <w:b w:val="0"/>
                <w:lang w:val="ro-MD"/>
              </w:rPr>
            </w:pPr>
            <w:r w:rsidRPr="008467F8">
              <w:rPr>
                <w:b w:val="0"/>
                <w:sz w:val="16"/>
                <w:szCs w:val="16"/>
              </w:rPr>
              <w:t>56,0000</w:t>
            </w:r>
          </w:p>
        </w:tc>
      </w:tr>
      <w:tr w:rsidR="00A54CBE" w:rsidRPr="00EC30C2" w14:paraId="50F7C8B9"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9C052D2"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2360B7F"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2874115819999</w:t>
            </w:r>
          </w:p>
        </w:tc>
        <w:tc>
          <w:tcPr>
            <w:tcW w:w="4099" w:type="dxa"/>
            <w:tcBorders>
              <w:top w:val="single" w:sz="4" w:space="0" w:color="auto"/>
              <w:left w:val="single" w:sz="4" w:space="0" w:color="auto"/>
              <w:bottom w:val="single" w:sz="4" w:space="0" w:color="auto"/>
              <w:right w:val="single" w:sz="4" w:space="0" w:color="auto"/>
            </w:tcBorders>
            <w:vAlign w:val="center"/>
          </w:tcPr>
          <w:p w14:paraId="5E63CC5E"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Suruburi cap hexagonal 6 x 35 mm</w:t>
            </w:r>
          </w:p>
        </w:tc>
        <w:tc>
          <w:tcPr>
            <w:tcW w:w="1412" w:type="dxa"/>
            <w:tcBorders>
              <w:top w:val="single" w:sz="4" w:space="0" w:color="auto"/>
              <w:left w:val="single" w:sz="4" w:space="0" w:color="auto"/>
              <w:bottom w:val="single" w:sz="4" w:space="0" w:color="auto"/>
              <w:right w:val="single" w:sz="4" w:space="0" w:color="auto"/>
            </w:tcBorders>
            <w:vAlign w:val="center"/>
          </w:tcPr>
          <w:p w14:paraId="35A42C0F"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763B033A" w14:textId="77777777" w:rsidR="00A54CBE" w:rsidRPr="008467F8" w:rsidRDefault="00A54CBE" w:rsidP="00940DDF">
            <w:pPr>
              <w:pStyle w:val="4"/>
              <w:rPr>
                <w:rFonts w:eastAsia="PMingLiU"/>
                <w:b w:val="0"/>
                <w:lang w:val="ro-MD"/>
              </w:rPr>
            </w:pPr>
            <w:r w:rsidRPr="008467F8">
              <w:rPr>
                <w:b w:val="0"/>
                <w:sz w:val="16"/>
                <w:szCs w:val="16"/>
              </w:rPr>
              <w:t>56,0000</w:t>
            </w:r>
          </w:p>
        </w:tc>
      </w:tr>
      <w:tr w:rsidR="00A54CBE" w:rsidRPr="00EC30C2" w14:paraId="0B8402D8"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CDC3666"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71FD50D"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1155454</w:t>
            </w:r>
          </w:p>
        </w:tc>
        <w:tc>
          <w:tcPr>
            <w:tcW w:w="4099" w:type="dxa"/>
            <w:tcBorders>
              <w:top w:val="single" w:sz="4" w:space="0" w:color="auto"/>
              <w:left w:val="single" w:sz="4" w:space="0" w:color="auto"/>
              <w:bottom w:val="single" w:sz="4" w:space="0" w:color="auto"/>
              <w:right w:val="single" w:sz="4" w:space="0" w:color="auto"/>
            </w:tcBorders>
            <w:vAlign w:val="center"/>
          </w:tcPr>
          <w:p w14:paraId="5B3D2013" w14:textId="77777777" w:rsidR="00A54CBE" w:rsidRPr="00E81EA7" w:rsidRDefault="00A54CBE" w:rsidP="00940DDF">
            <w:pPr>
              <w:rPr>
                <w:sz w:val="16"/>
                <w:szCs w:val="16"/>
                <w:lang w:val="en-US"/>
              </w:rPr>
            </w:pPr>
            <w:r w:rsidRPr="00E81EA7">
              <w:rPr>
                <w:sz w:val="16"/>
                <w:szCs w:val="16"/>
                <w:lang w:val="en-US"/>
              </w:rPr>
              <w:t>Conector panou pu ventilatoare dRim 100/125</w:t>
            </w:r>
          </w:p>
          <w:p w14:paraId="53045643"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AIRROXY</w:t>
            </w:r>
          </w:p>
        </w:tc>
        <w:tc>
          <w:tcPr>
            <w:tcW w:w="1412" w:type="dxa"/>
            <w:tcBorders>
              <w:top w:val="single" w:sz="4" w:space="0" w:color="auto"/>
              <w:left w:val="single" w:sz="4" w:space="0" w:color="auto"/>
              <w:bottom w:val="single" w:sz="4" w:space="0" w:color="auto"/>
              <w:right w:val="single" w:sz="4" w:space="0" w:color="auto"/>
            </w:tcBorders>
            <w:vAlign w:val="center"/>
          </w:tcPr>
          <w:p w14:paraId="686E2E9D"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65FF3AEA" w14:textId="77777777" w:rsidR="00A54CBE" w:rsidRPr="008467F8" w:rsidRDefault="00A54CBE" w:rsidP="00940DDF">
            <w:pPr>
              <w:pStyle w:val="4"/>
              <w:rPr>
                <w:rFonts w:eastAsia="PMingLiU"/>
                <w:b w:val="0"/>
                <w:lang w:val="ro-MD"/>
              </w:rPr>
            </w:pPr>
            <w:r w:rsidRPr="008467F8">
              <w:rPr>
                <w:b w:val="0"/>
                <w:sz w:val="16"/>
                <w:szCs w:val="16"/>
              </w:rPr>
              <w:t>2,0000</w:t>
            </w:r>
          </w:p>
        </w:tc>
      </w:tr>
      <w:tr w:rsidR="00A54CBE" w:rsidRPr="00EC30C2" w14:paraId="486015CB"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26DD828"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2B0A5F82"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3110500002401</w:t>
            </w:r>
          </w:p>
        </w:tc>
        <w:tc>
          <w:tcPr>
            <w:tcW w:w="4099" w:type="dxa"/>
            <w:tcBorders>
              <w:top w:val="single" w:sz="4" w:space="0" w:color="auto"/>
              <w:left w:val="single" w:sz="4" w:space="0" w:color="auto"/>
              <w:bottom w:val="single" w:sz="4" w:space="0" w:color="auto"/>
              <w:right w:val="single" w:sz="4" w:space="0" w:color="auto"/>
            </w:tcBorders>
            <w:vAlign w:val="center"/>
          </w:tcPr>
          <w:p w14:paraId="47FEC40F"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Aparat de sudura 28-35 Kw</w:t>
            </w:r>
          </w:p>
        </w:tc>
        <w:tc>
          <w:tcPr>
            <w:tcW w:w="1412" w:type="dxa"/>
            <w:tcBorders>
              <w:top w:val="single" w:sz="4" w:space="0" w:color="auto"/>
              <w:left w:val="single" w:sz="4" w:space="0" w:color="auto"/>
              <w:bottom w:val="single" w:sz="4" w:space="0" w:color="auto"/>
              <w:right w:val="single" w:sz="4" w:space="0" w:color="auto"/>
            </w:tcBorders>
            <w:vAlign w:val="center"/>
          </w:tcPr>
          <w:p w14:paraId="13B45861" w14:textId="77777777" w:rsidR="00A54CBE" w:rsidRPr="008467F8" w:rsidRDefault="00A54CBE" w:rsidP="00940DDF">
            <w:pPr>
              <w:pStyle w:val="4"/>
              <w:rPr>
                <w:rFonts w:eastAsia="PMingLiU"/>
                <w:b w:val="0"/>
                <w:lang w:val="ro-MD"/>
              </w:rPr>
            </w:pPr>
            <w:r w:rsidRPr="008467F8">
              <w:rPr>
                <w:b w:val="0"/>
                <w:sz w:val="16"/>
                <w:szCs w:val="16"/>
              </w:rPr>
              <w:t>h-ut</w:t>
            </w:r>
          </w:p>
        </w:tc>
        <w:tc>
          <w:tcPr>
            <w:tcW w:w="1658" w:type="dxa"/>
            <w:tcBorders>
              <w:top w:val="single" w:sz="4" w:space="0" w:color="auto"/>
              <w:left w:val="single" w:sz="4" w:space="0" w:color="auto"/>
              <w:bottom w:val="single" w:sz="4" w:space="0" w:color="auto"/>
              <w:right w:val="single" w:sz="4" w:space="0" w:color="auto"/>
            </w:tcBorders>
            <w:vAlign w:val="center"/>
          </w:tcPr>
          <w:p w14:paraId="08AF4E6B" w14:textId="77777777" w:rsidR="00A54CBE" w:rsidRPr="008467F8" w:rsidRDefault="00A54CBE" w:rsidP="00940DDF">
            <w:pPr>
              <w:pStyle w:val="4"/>
              <w:rPr>
                <w:rFonts w:eastAsia="PMingLiU"/>
                <w:b w:val="0"/>
                <w:lang w:val="ro-MD"/>
              </w:rPr>
            </w:pPr>
            <w:r w:rsidRPr="008467F8">
              <w:rPr>
                <w:b w:val="0"/>
                <w:sz w:val="16"/>
                <w:szCs w:val="16"/>
              </w:rPr>
              <w:t>0,3000</w:t>
            </w:r>
          </w:p>
        </w:tc>
      </w:tr>
      <w:tr w:rsidR="00A54CBE" w:rsidRPr="00EC30C2" w14:paraId="5E14AA0A"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930EC0E"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54DCB0B9"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2922140006702</w:t>
            </w:r>
          </w:p>
        </w:tc>
        <w:tc>
          <w:tcPr>
            <w:tcW w:w="4099" w:type="dxa"/>
            <w:tcBorders>
              <w:top w:val="single" w:sz="4" w:space="0" w:color="auto"/>
              <w:left w:val="single" w:sz="4" w:space="0" w:color="auto"/>
              <w:bottom w:val="single" w:sz="4" w:space="0" w:color="auto"/>
              <w:right w:val="single" w:sz="4" w:space="0" w:color="auto"/>
            </w:tcBorders>
            <w:vAlign w:val="center"/>
          </w:tcPr>
          <w:p w14:paraId="317488AB"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Macara de fereastra</w:t>
            </w:r>
          </w:p>
        </w:tc>
        <w:tc>
          <w:tcPr>
            <w:tcW w:w="1412" w:type="dxa"/>
            <w:tcBorders>
              <w:top w:val="single" w:sz="4" w:space="0" w:color="auto"/>
              <w:left w:val="single" w:sz="4" w:space="0" w:color="auto"/>
              <w:bottom w:val="single" w:sz="4" w:space="0" w:color="auto"/>
              <w:right w:val="single" w:sz="4" w:space="0" w:color="auto"/>
            </w:tcBorders>
            <w:vAlign w:val="center"/>
          </w:tcPr>
          <w:p w14:paraId="5EABCB55" w14:textId="77777777" w:rsidR="00A54CBE" w:rsidRPr="008467F8" w:rsidRDefault="00A54CBE" w:rsidP="00940DDF">
            <w:pPr>
              <w:pStyle w:val="4"/>
              <w:rPr>
                <w:rFonts w:eastAsia="PMingLiU"/>
                <w:b w:val="0"/>
                <w:lang w:val="ro-MD"/>
              </w:rPr>
            </w:pPr>
            <w:r w:rsidRPr="008467F8">
              <w:rPr>
                <w:b w:val="0"/>
                <w:sz w:val="16"/>
                <w:szCs w:val="16"/>
              </w:rPr>
              <w:t>h-ut</w:t>
            </w:r>
          </w:p>
        </w:tc>
        <w:tc>
          <w:tcPr>
            <w:tcW w:w="1658" w:type="dxa"/>
            <w:tcBorders>
              <w:top w:val="single" w:sz="4" w:space="0" w:color="auto"/>
              <w:left w:val="single" w:sz="4" w:space="0" w:color="auto"/>
              <w:bottom w:val="single" w:sz="4" w:space="0" w:color="auto"/>
              <w:right w:val="single" w:sz="4" w:space="0" w:color="auto"/>
            </w:tcBorders>
            <w:vAlign w:val="center"/>
          </w:tcPr>
          <w:p w14:paraId="7FA45318" w14:textId="77777777" w:rsidR="00A54CBE" w:rsidRPr="008467F8" w:rsidRDefault="00A54CBE" w:rsidP="00940DDF">
            <w:pPr>
              <w:pStyle w:val="4"/>
              <w:rPr>
                <w:rFonts w:eastAsia="PMingLiU"/>
                <w:b w:val="0"/>
                <w:lang w:val="ro-MD"/>
              </w:rPr>
            </w:pPr>
            <w:r w:rsidRPr="008467F8">
              <w:rPr>
                <w:b w:val="0"/>
                <w:sz w:val="16"/>
                <w:szCs w:val="16"/>
              </w:rPr>
              <w:t>0,0400</w:t>
            </w:r>
          </w:p>
        </w:tc>
      </w:tr>
      <w:tr w:rsidR="00A54CBE" w:rsidRPr="00EC30C2" w14:paraId="4FD39AD3" w14:textId="77777777" w:rsidTr="00940DDF">
        <w:trPr>
          <w:trHeight w:val="407"/>
        </w:trPr>
        <w:tc>
          <w:tcPr>
            <w:tcW w:w="6409" w:type="dxa"/>
            <w:gridSpan w:val="3"/>
            <w:tcBorders>
              <w:top w:val="single" w:sz="4" w:space="0" w:color="auto"/>
              <w:left w:val="single" w:sz="4" w:space="0" w:color="auto"/>
              <w:bottom w:val="single" w:sz="4" w:space="0" w:color="auto"/>
              <w:right w:val="single" w:sz="4" w:space="0" w:color="auto"/>
            </w:tcBorders>
            <w:vAlign w:val="center"/>
          </w:tcPr>
          <w:p w14:paraId="59CC383E" w14:textId="77777777" w:rsidR="00A54CBE" w:rsidRPr="008467F8" w:rsidRDefault="00A54CBE" w:rsidP="00940DDF">
            <w:pPr>
              <w:tabs>
                <w:tab w:val="left" w:pos="1134"/>
              </w:tabs>
              <w:ind w:left="720"/>
              <w:outlineLvl w:val="0"/>
              <w:rPr>
                <w:rFonts w:eastAsia="PMingLiU"/>
                <w:lang w:val="ro-MD" w:eastAsia="zh-CN"/>
              </w:rPr>
            </w:pPr>
            <w:r w:rsidRPr="008467F8">
              <w:rPr>
                <w:bCs/>
                <w:lang w:val="en-US"/>
              </w:rPr>
              <w:t xml:space="preserve">Total </w:t>
            </w:r>
            <w:r w:rsidRPr="008467F8">
              <w:rPr>
                <w:bCs/>
                <w:sz w:val="22"/>
                <w:szCs w:val="22"/>
                <w:lang w:val="en-US"/>
              </w:rPr>
              <w:t>Ventilare</w:t>
            </w:r>
          </w:p>
        </w:tc>
        <w:tc>
          <w:tcPr>
            <w:tcW w:w="1412" w:type="dxa"/>
            <w:tcBorders>
              <w:top w:val="single" w:sz="4" w:space="0" w:color="auto"/>
              <w:left w:val="single" w:sz="4" w:space="0" w:color="auto"/>
              <w:bottom w:val="single" w:sz="4" w:space="0" w:color="auto"/>
              <w:right w:val="single" w:sz="4" w:space="0" w:color="auto"/>
            </w:tcBorders>
            <w:vAlign w:val="center"/>
          </w:tcPr>
          <w:p w14:paraId="0A9690F9" w14:textId="77777777" w:rsidR="00A54CBE" w:rsidRPr="008467F8" w:rsidRDefault="00A54CBE" w:rsidP="00940DDF">
            <w:pPr>
              <w:pStyle w:val="4"/>
              <w:rPr>
                <w:rFonts w:eastAsia="PMingLiU"/>
                <w:b w:val="0"/>
                <w:lang w:val="ro-MD"/>
              </w:rPr>
            </w:pPr>
          </w:p>
        </w:tc>
        <w:tc>
          <w:tcPr>
            <w:tcW w:w="1658" w:type="dxa"/>
            <w:tcBorders>
              <w:top w:val="single" w:sz="4" w:space="0" w:color="auto"/>
              <w:left w:val="single" w:sz="4" w:space="0" w:color="auto"/>
              <w:bottom w:val="single" w:sz="4" w:space="0" w:color="auto"/>
              <w:right w:val="single" w:sz="4" w:space="0" w:color="auto"/>
            </w:tcBorders>
            <w:vAlign w:val="center"/>
          </w:tcPr>
          <w:p w14:paraId="4D4449E4" w14:textId="77777777" w:rsidR="00A54CBE" w:rsidRPr="008467F8" w:rsidRDefault="00A54CBE" w:rsidP="00940DDF">
            <w:pPr>
              <w:pStyle w:val="4"/>
              <w:rPr>
                <w:rFonts w:eastAsia="PMingLiU"/>
                <w:b w:val="0"/>
                <w:lang w:val="ro-MD"/>
              </w:rPr>
            </w:pPr>
          </w:p>
        </w:tc>
      </w:tr>
      <w:tr w:rsidR="00A54CBE" w:rsidRPr="00EC30C2" w14:paraId="692C27CD" w14:textId="77777777" w:rsidTr="00940DDF">
        <w:trPr>
          <w:trHeight w:val="407"/>
        </w:trPr>
        <w:tc>
          <w:tcPr>
            <w:tcW w:w="6409" w:type="dxa"/>
            <w:gridSpan w:val="3"/>
            <w:tcBorders>
              <w:top w:val="single" w:sz="4" w:space="0" w:color="auto"/>
              <w:left w:val="single" w:sz="4" w:space="0" w:color="auto"/>
              <w:bottom w:val="single" w:sz="4" w:space="0" w:color="auto"/>
              <w:right w:val="single" w:sz="4" w:space="0" w:color="auto"/>
            </w:tcBorders>
            <w:vAlign w:val="center"/>
          </w:tcPr>
          <w:p w14:paraId="03E7792E" w14:textId="77777777" w:rsidR="00A54CBE" w:rsidRPr="008467F8" w:rsidRDefault="00A54CBE" w:rsidP="00940DDF">
            <w:pPr>
              <w:tabs>
                <w:tab w:val="left" w:pos="1134"/>
              </w:tabs>
              <w:ind w:left="720"/>
              <w:outlineLvl w:val="0"/>
              <w:rPr>
                <w:rFonts w:eastAsia="PMingLiU"/>
                <w:lang w:val="ro-MD" w:eastAsia="zh-CN"/>
              </w:rPr>
            </w:pPr>
            <w:r w:rsidRPr="008467F8">
              <w:rPr>
                <w:bCs/>
                <w:lang w:val="en-US"/>
              </w:rPr>
              <w:t xml:space="preserve">Total </w:t>
            </w:r>
            <w:r w:rsidRPr="008467F8">
              <w:rPr>
                <w:bCs/>
                <w:sz w:val="22"/>
                <w:szCs w:val="22"/>
                <w:lang w:val="en-US"/>
              </w:rPr>
              <w:t>WC Femei</w:t>
            </w:r>
          </w:p>
        </w:tc>
        <w:tc>
          <w:tcPr>
            <w:tcW w:w="1412" w:type="dxa"/>
            <w:tcBorders>
              <w:top w:val="single" w:sz="4" w:space="0" w:color="auto"/>
              <w:left w:val="single" w:sz="4" w:space="0" w:color="auto"/>
              <w:bottom w:val="single" w:sz="4" w:space="0" w:color="auto"/>
              <w:right w:val="single" w:sz="4" w:space="0" w:color="auto"/>
            </w:tcBorders>
            <w:vAlign w:val="center"/>
          </w:tcPr>
          <w:p w14:paraId="62209C18" w14:textId="77777777" w:rsidR="00A54CBE" w:rsidRPr="008467F8" w:rsidRDefault="00A54CBE" w:rsidP="00940DDF">
            <w:pPr>
              <w:pStyle w:val="4"/>
              <w:rPr>
                <w:rFonts w:eastAsia="PMingLiU"/>
                <w:b w:val="0"/>
                <w:lang w:val="ro-MD"/>
              </w:rPr>
            </w:pPr>
          </w:p>
        </w:tc>
        <w:tc>
          <w:tcPr>
            <w:tcW w:w="1658" w:type="dxa"/>
            <w:tcBorders>
              <w:top w:val="single" w:sz="4" w:space="0" w:color="auto"/>
              <w:left w:val="single" w:sz="4" w:space="0" w:color="auto"/>
              <w:bottom w:val="single" w:sz="4" w:space="0" w:color="auto"/>
              <w:right w:val="single" w:sz="4" w:space="0" w:color="auto"/>
            </w:tcBorders>
            <w:vAlign w:val="center"/>
          </w:tcPr>
          <w:p w14:paraId="18114260" w14:textId="77777777" w:rsidR="00A54CBE" w:rsidRPr="008467F8" w:rsidRDefault="00A54CBE" w:rsidP="00940DDF">
            <w:pPr>
              <w:pStyle w:val="4"/>
              <w:rPr>
                <w:rFonts w:eastAsia="PMingLiU"/>
                <w:b w:val="0"/>
                <w:lang w:val="ro-MD"/>
              </w:rPr>
            </w:pPr>
          </w:p>
        </w:tc>
      </w:tr>
      <w:tr w:rsidR="00A54CBE" w:rsidRPr="00EC30C2" w14:paraId="3ABD4D51" w14:textId="77777777" w:rsidTr="00940DDF">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5DFFD5E3" w14:textId="77777777" w:rsidR="00A54CBE" w:rsidRPr="008467F8" w:rsidRDefault="00A54CBE" w:rsidP="00940DDF">
            <w:pPr>
              <w:pStyle w:val="4"/>
              <w:rPr>
                <w:b w:val="0"/>
              </w:rPr>
            </w:pPr>
            <w:r w:rsidRPr="008467F8">
              <w:rPr>
                <w:b w:val="0"/>
              </w:rPr>
              <w:t>1.3. Retele canalizare</w:t>
            </w:r>
          </w:p>
        </w:tc>
      </w:tr>
      <w:tr w:rsidR="00A54CBE" w:rsidRPr="00EC30C2" w14:paraId="0EC4D172"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B4BECD4" w14:textId="77777777" w:rsidR="00A54CBE" w:rsidRPr="008467F8" w:rsidRDefault="00A54CBE" w:rsidP="00940DDF">
            <w:pPr>
              <w:jc w:val="center"/>
              <w:rPr>
                <w:rFonts w:eastAsia="PMingLiU"/>
                <w:lang w:val="ro-MD" w:eastAsia="zh-CN"/>
              </w:rPr>
            </w:pPr>
            <w:r w:rsidRPr="008467F8">
              <w:rPr>
                <w:bCs/>
                <w:sz w:val="22"/>
                <w:szCs w:val="22"/>
                <w:lang w:val="en-US"/>
              </w:rPr>
              <w:t>124</w:t>
            </w:r>
          </w:p>
        </w:tc>
        <w:tc>
          <w:tcPr>
            <w:tcW w:w="1654" w:type="dxa"/>
            <w:tcBorders>
              <w:top w:val="single" w:sz="4" w:space="0" w:color="auto"/>
              <w:left w:val="single" w:sz="4" w:space="0" w:color="auto"/>
              <w:bottom w:val="single" w:sz="4" w:space="0" w:color="auto"/>
              <w:right w:val="single" w:sz="4" w:space="0" w:color="auto"/>
            </w:tcBorders>
            <w:vAlign w:val="center"/>
          </w:tcPr>
          <w:p w14:paraId="7AC930AB"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SB09E</w:t>
            </w:r>
          </w:p>
        </w:tc>
        <w:tc>
          <w:tcPr>
            <w:tcW w:w="4099" w:type="dxa"/>
            <w:tcBorders>
              <w:top w:val="single" w:sz="4" w:space="0" w:color="auto"/>
              <w:left w:val="single" w:sz="4" w:space="0" w:color="auto"/>
              <w:bottom w:val="single" w:sz="4" w:space="0" w:color="auto"/>
              <w:right w:val="single" w:sz="4" w:space="0" w:color="auto"/>
            </w:tcBorders>
          </w:tcPr>
          <w:p w14:paraId="135CFE0B" w14:textId="77777777" w:rsidR="00A54CBE" w:rsidRPr="00153D6F" w:rsidRDefault="00A54CBE" w:rsidP="00940DDF">
            <w:pPr>
              <w:rPr>
                <w:bCs/>
                <w:sz w:val="2"/>
                <w:szCs w:val="2"/>
                <w:lang w:val="en-US"/>
              </w:rPr>
            </w:pPr>
            <w:r w:rsidRPr="00E81EA7">
              <w:rPr>
                <w:bCs/>
                <w:sz w:val="22"/>
                <w:szCs w:val="22"/>
                <w:lang w:val="en-US"/>
              </w:rPr>
              <w:t>Piesa de legatura din material plastic pentru canalizare, imbinata cu garnitura de cauciuc, avind diametrul de 110 mm / Ramificatie dubla PPR scurg.87'' 110x110x110x110 ASG</w:t>
            </w:r>
          </w:p>
        </w:tc>
        <w:tc>
          <w:tcPr>
            <w:tcW w:w="1412" w:type="dxa"/>
            <w:tcBorders>
              <w:top w:val="single" w:sz="4" w:space="0" w:color="auto"/>
              <w:left w:val="single" w:sz="4" w:space="0" w:color="auto"/>
              <w:bottom w:val="single" w:sz="4" w:space="0" w:color="auto"/>
              <w:right w:val="single" w:sz="4" w:space="0" w:color="auto"/>
            </w:tcBorders>
            <w:vAlign w:val="center"/>
          </w:tcPr>
          <w:p w14:paraId="718AB174" w14:textId="77777777" w:rsidR="00A54CBE" w:rsidRPr="008467F8" w:rsidRDefault="00A54CBE" w:rsidP="00940DDF">
            <w:pPr>
              <w:pStyle w:val="4"/>
              <w:rPr>
                <w:rFonts w:eastAsia="PMingLiU"/>
                <w:b w:val="0"/>
                <w:lang w:val="ro-MD"/>
              </w:rPr>
            </w:pPr>
            <w:r w:rsidRPr="008467F8">
              <w:rPr>
                <w:b w:val="0"/>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70C69797" w14:textId="77777777" w:rsidR="00A54CBE" w:rsidRPr="008467F8" w:rsidRDefault="00A54CBE" w:rsidP="00940DDF">
            <w:pPr>
              <w:pStyle w:val="4"/>
              <w:rPr>
                <w:b w:val="0"/>
              </w:rPr>
            </w:pPr>
            <w:r w:rsidRPr="008467F8">
              <w:rPr>
                <w:b w:val="0"/>
              </w:rPr>
              <w:t>1,0000</w:t>
            </w:r>
          </w:p>
          <w:p w14:paraId="0DB25DCA" w14:textId="77777777" w:rsidR="00A54CBE" w:rsidRPr="008467F8" w:rsidRDefault="00A54CBE" w:rsidP="00940DDF">
            <w:pPr>
              <w:pStyle w:val="4"/>
              <w:rPr>
                <w:rFonts w:eastAsia="PMingLiU"/>
                <w:b w:val="0"/>
                <w:lang w:val="ro-MD"/>
              </w:rPr>
            </w:pPr>
          </w:p>
        </w:tc>
      </w:tr>
      <w:tr w:rsidR="00A54CBE" w:rsidRPr="00EC30C2" w14:paraId="02B4D6DC"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FA3CBB2"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9CA37DE"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7136020011620</w:t>
            </w:r>
          </w:p>
        </w:tc>
        <w:tc>
          <w:tcPr>
            <w:tcW w:w="4099" w:type="dxa"/>
            <w:tcBorders>
              <w:top w:val="single" w:sz="4" w:space="0" w:color="auto"/>
              <w:left w:val="single" w:sz="4" w:space="0" w:color="auto"/>
              <w:bottom w:val="single" w:sz="4" w:space="0" w:color="auto"/>
              <w:right w:val="single" w:sz="4" w:space="0" w:color="auto"/>
            </w:tcBorders>
            <w:vAlign w:val="center"/>
          </w:tcPr>
          <w:p w14:paraId="1DCE0F13"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Instalator apa, canal</w:t>
            </w:r>
          </w:p>
        </w:tc>
        <w:tc>
          <w:tcPr>
            <w:tcW w:w="1412" w:type="dxa"/>
            <w:tcBorders>
              <w:top w:val="single" w:sz="4" w:space="0" w:color="auto"/>
              <w:left w:val="single" w:sz="4" w:space="0" w:color="auto"/>
              <w:bottom w:val="single" w:sz="4" w:space="0" w:color="auto"/>
              <w:right w:val="single" w:sz="4" w:space="0" w:color="auto"/>
            </w:tcBorders>
            <w:vAlign w:val="center"/>
          </w:tcPr>
          <w:p w14:paraId="05251410"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7A7F5A37" w14:textId="77777777" w:rsidR="00A54CBE" w:rsidRPr="008467F8" w:rsidRDefault="00A54CBE" w:rsidP="00940DDF">
            <w:pPr>
              <w:pStyle w:val="4"/>
              <w:rPr>
                <w:rFonts w:eastAsia="PMingLiU"/>
                <w:b w:val="0"/>
                <w:lang w:val="ro-MD"/>
              </w:rPr>
            </w:pPr>
            <w:r w:rsidRPr="008467F8">
              <w:rPr>
                <w:b w:val="0"/>
                <w:sz w:val="16"/>
                <w:szCs w:val="16"/>
              </w:rPr>
              <w:t>0,2800</w:t>
            </w:r>
          </w:p>
        </w:tc>
      </w:tr>
      <w:tr w:rsidR="00A54CBE" w:rsidRPr="00EC30C2" w14:paraId="6DE679CD"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EA37888"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1053E59C"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25231567210371</w:t>
            </w:r>
          </w:p>
        </w:tc>
        <w:tc>
          <w:tcPr>
            <w:tcW w:w="4099" w:type="dxa"/>
            <w:tcBorders>
              <w:top w:val="single" w:sz="4" w:space="0" w:color="auto"/>
              <w:left w:val="single" w:sz="4" w:space="0" w:color="auto"/>
              <w:bottom w:val="single" w:sz="4" w:space="0" w:color="auto"/>
              <w:right w:val="single" w:sz="4" w:space="0" w:color="auto"/>
            </w:tcBorders>
            <w:vAlign w:val="center"/>
          </w:tcPr>
          <w:p w14:paraId="7D9C40F3"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Ramificatie dubla PPR scurg.87'' 110x110x110x110 ASG  pentru canalizare</w:t>
            </w:r>
          </w:p>
        </w:tc>
        <w:tc>
          <w:tcPr>
            <w:tcW w:w="1412" w:type="dxa"/>
            <w:tcBorders>
              <w:top w:val="single" w:sz="4" w:space="0" w:color="auto"/>
              <w:left w:val="single" w:sz="4" w:space="0" w:color="auto"/>
              <w:bottom w:val="single" w:sz="4" w:space="0" w:color="auto"/>
              <w:right w:val="single" w:sz="4" w:space="0" w:color="auto"/>
            </w:tcBorders>
            <w:vAlign w:val="center"/>
          </w:tcPr>
          <w:p w14:paraId="6E749BB7"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0A86BBFC" w14:textId="77777777" w:rsidR="00A54CBE" w:rsidRPr="008467F8" w:rsidRDefault="00A54CBE" w:rsidP="00940DDF">
            <w:pPr>
              <w:pStyle w:val="4"/>
              <w:rPr>
                <w:rFonts w:eastAsia="PMingLiU"/>
                <w:b w:val="0"/>
                <w:lang w:val="ro-MD"/>
              </w:rPr>
            </w:pPr>
            <w:r w:rsidRPr="008467F8">
              <w:rPr>
                <w:b w:val="0"/>
                <w:sz w:val="16"/>
                <w:szCs w:val="16"/>
              </w:rPr>
              <w:t>1,0000</w:t>
            </w:r>
          </w:p>
        </w:tc>
      </w:tr>
      <w:tr w:rsidR="00A54CBE" w:rsidRPr="00EC30C2" w14:paraId="5DFDB658"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DDBA3B6"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2E2448DF"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2451437345967</w:t>
            </w:r>
          </w:p>
        </w:tc>
        <w:tc>
          <w:tcPr>
            <w:tcW w:w="4099" w:type="dxa"/>
            <w:tcBorders>
              <w:top w:val="single" w:sz="4" w:space="0" w:color="auto"/>
              <w:left w:val="single" w:sz="4" w:space="0" w:color="auto"/>
              <w:bottom w:val="single" w:sz="4" w:space="0" w:color="auto"/>
              <w:right w:val="single" w:sz="4" w:space="0" w:color="auto"/>
            </w:tcBorders>
            <w:vAlign w:val="center"/>
          </w:tcPr>
          <w:p w14:paraId="410C5EFD"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Solutie unguenta</w:t>
            </w:r>
          </w:p>
        </w:tc>
        <w:tc>
          <w:tcPr>
            <w:tcW w:w="1412" w:type="dxa"/>
            <w:tcBorders>
              <w:top w:val="single" w:sz="4" w:space="0" w:color="auto"/>
              <w:left w:val="single" w:sz="4" w:space="0" w:color="auto"/>
              <w:bottom w:val="single" w:sz="4" w:space="0" w:color="auto"/>
              <w:right w:val="single" w:sz="4" w:space="0" w:color="auto"/>
            </w:tcBorders>
            <w:vAlign w:val="center"/>
          </w:tcPr>
          <w:p w14:paraId="12A4F0CC" w14:textId="77777777" w:rsidR="00A54CBE" w:rsidRPr="008467F8" w:rsidRDefault="00A54CBE" w:rsidP="00940DDF">
            <w:pPr>
              <w:pStyle w:val="4"/>
              <w:rPr>
                <w:rFonts w:eastAsia="PMingLiU"/>
                <w:b w:val="0"/>
                <w:lang w:val="ro-MD"/>
              </w:rPr>
            </w:pPr>
            <w:r w:rsidRPr="008467F8">
              <w:rPr>
                <w:b w:val="0"/>
                <w:sz w:val="16"/>
                <w:szCs w:val="16"/>
              </w:rPr>
              <w:t>kg</w:t>
            </w:r>
          </w:p>
        </w:tc>
        <w:tc>
          <w:tcPr>
            <w:tcW w:w="1658" w:type="dxa"/>
            <w:tcBorders>
              <w:top w:val="single" w:sz="4" w:space="0" w:color="auto"/>
              <w:left w:val="single" w:sz="4" w:space="0" w:color="auto"/>
              <w:bottom w:val="single" w:sz="4" w:space="0" w:color="auto"/>
              <w:right w:val="single" w:sz="4" w:space="0" w:color="auto"/>
            </w:tcBorders>
            <w:vAlign w:val="center"/>
          </w:tcPr>
          <w:p w14:paraId="5CB67044" w14:textId="77777777" w:rsidR="00A54CBE" w:rsidRPr="008467F8" w:rsidRDefault="00A54CBE" w:rsidP="00940DDF">
            <w:pPr>
              <w:pStyle w:val="4"/>
              <w:rPr>
                <w:rFonts w:eastAsia="PMingLiU"/>
                <w:b w:val="0"/>
                <w:lang w:val="ro-MD"/>
              </w:rPr>
            </w:pPr>
            <w:r w:rsidRPr="008467F8">
              <w:rPr>
                <w:b w:val="0"/>
                <w:sz w:val="16"/>
                <w:szCs w:val="16"/>
              </w:rPr>
              <w:t>0,0350</w:t>
            </w:r>
          </w:p>
        </w:tc>
      </w:tr>
      <w:tr w:rsidR="00A54CBE" w:rsidRPr="00EC30C2" w14:paraId="42DB070B"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9493F68"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A127922"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2112307325046</w:t>
            </w:r>
          </w:p>
        </w:tc>
        <w:tc>
          <w:tcPr>
            <w:tcW w:w="4099" w:type="dxa"/>
            <w:tcBorders>
              <w:top w:val="single" w:sz="4" w:space="0" w:color="auto"/>
              <w:left w:val="single" w:sz="4" w:space="0" w:color="auto"/>
              <w:bottom w:val="single" w:sz="4" w:space="0" w:color="auto"/>
              <w:right w:val="single" w:sz="4" w:space="0" w:color="auto"/>
            </w:tcBorders>
            <w:vAlign w:val="center"/>
          </w:tcPr>
          <w:p w14:paraId="71BDECF5"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Hirtie absorbanta</w:t>
            </w:r>
          </w:p>
        </w:tc>
        <w:tc>
          <w:tcPr>
            <w:tcW w:w="1412" w:type="dxa"/>
            <w:tcBorders>
              <w:top w:val="single" w:sz="4" w:space="0" w:color="auto"/>
              <w:left w:val="single" w:sz="4" w:space="0" w:color="auto"/>
              <w:bottom w:val="single" w:sz="4" w:space="0" w:color="auto"/>
              <w:right w:val="single" w:sz="4" w:space="0" w:color="auto"/>
            </w:tcBorders>
            <w:vAlign w:val="center"/>
          </w:tcPr>
          <w:p w14:paraId="1E386A84" w14:textId="77777777" w:rsidR="00A54CBE" w:rsidRPr="008467F8" w:rsidRDefault="00A54CBE" w:rsidP="00940DDF">
            <w:pPr>
              <w:pStyle w:val="4"/>
              <w:rPr>
                <w:rFonts w:eastAsia="PMingLiU"/>
                <w:b w:val="0"/>
                <w:lang w:val="ro-MD"/>
              </w:rPr>
            </w:pPr>
            <w:r w:rsidRPr="008467F8">
              <w:rPr>
                <w:b w:val="0"/>
                <w:sz w:val="16"/>
                <w:szCs w:val="16"/>
              </w:rPr>
              <w:t>kg</w:t>
            </w:r>
          </w:p>
        </w:tc>
        <w:tc>
          <w:tcPr>
            <w:tcW w:w="1658" w:type="dxa"/>
            <w:tcBorders>
              <w:top w:val="single" w:sz="4" w:space="0" w:color="auto"/>
              <w:left w:val="single" w:sz="4" w:space="0" w:color="auto"/>
              <w:bottom w:val="single" w:sz="4" w:space="0" w:color="auto"/>
              <w:right w:val="single" w:sz="4" w:space="0" w:color="auto"/>
            </w:tcBorders>
            <w:vAlign w:val="center"/>
          </w:tcPr>
          <w:p w14:paraId="755B1900" w14:textId="77777777" w:rsidR="00A54CBE" w:rsidRPr="008467F8" w:rsidRDefault="00A54CBE" w:rsidP="00940DDF">
            <w:pPr>
              <w:pStyle w:val="4"/>
              <w:rPr>
                <w:rFonts w:eastAsia="PMingLiU"/>
                <w:b w:val="0"/>
                <w:lang w:val="ro-MD"/>
              </w:rPr>
            </w:pPr>
            <w:r w:rsidRPr="008467F8">
              <w:rPr>
                <w:b w:val="0"/>
                <w:sz w:val="16"/>
                <w:szCs w:val="16"/>
              </w:rPr>
              <w:t>0,0150</w:t>
            </w:r>
          </w:p>
        </w:tc>
      </w:tr>
      <w:tr w:rsidR="00A54CBE" w:rsidRPr="00EC30C2" w14:paraId="6E571CB7"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7A9F627" w14:textId="77777777" w:rsidR="00A54CBE" w:rsidRPr="008467F8" w:rsidRDefault="00A54CBE" w:rsidP="00940DDF">
            <w:pPr>
              <w:jc w:val="center"/>
              <w:rPr>
                <w:rFonts w:eastAsia="PMingLiU"/>
                <w:lang w:val="ro-MD" w:eastAsia="zh-CN"/>
              </w:rPr>
            </w:pPr>
            <w:r w:rsidRPr="008467F8">
              <w:rPr>
                <w:bCs/>
                <w:sz w:val="22"/>
                <w:szCs w:val="22"/>
                <w:lang w:val="en-US"/>
              </w:rPr>
              <w:t>125</w:t>
            </w:r>
          </w:p>
        </w:tc>
        <w:tc>
          <w:tcPr>
            <w:tcW w:w="1654" w:type="dxa"/>
            <w:tcBorders>
              <w:top w:val="single" w:sz="4" w:space="0" w:color="auto"/>
              <w:left w:val="single" w:sz="4" w:space="0" w:color="auto"/>
              <w:bottom w:val="single" w:sz="4" w:space="0" w:color="auto"/>
              <w:right w:val="single" w:sz="4" w:space="0" w:color="auto"/>
            </w:tcBorders>
            <w:vAlign w:val="center"/>
          </w:tcPr>
          <w:p w14:paraId="7E55291B"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SB09E</w:t>
            </w:r>
          </w:p>
        </w:tc>
        <w:tc>
          <w:tcPr>
            <w:tcW w:w="4099" w:type="dxa"/>
            <w:tcBorders>
              <w:top w:val="single" w:sz="4" w:space="0" w:color="auto"/>
              <w:left w:val="single" w:sz="4" w:space="0" w:color="auto"/>
              <w:bottom w:val="single" w:sz="4" w:space="0" w:color="auto"/>
              <w:right w:val="single" w:sz="4" w:space="0" w:color="auto"/>
            </w:tcBorders>
          </w:tcPr>
          <w:p w14:paraId="2416E314" w14:textId="77777777" w:rsidR="00A54CBE" w:rsidRPr="00153D6F" w:rsidRDefault="00A54CBE" w:rsidP="00940DDF">
            <w:pPr>
              <w:rPr>
                <w:bCs/>
                <w:sz w:val="2"/>
                <w:szCs w:val="2"/>
                <w:lang w:val="en-US"/>
              </w:rPr>
            </w:pPr>
            <w:r w:rsidRPr="00E81EA7">
              <w:rPr>
                <w:bCs/>
                <w:sz w:val="22"/>
                <w:szCs w:val="22"/>
                <w:lang w:val="en-US"/>
              </w:rPr>
              <w:t>Piesa de legatura din material plastic pentru canalizare, imbinata cu garnitura de cauciuc, avind diametrul de 110 mm / Ramificatie egala PPR scurg 87' 110x110x110 ASG</w:t>
            </w:r>
          </w:p>
        </w:tc>
        <w:tc>
          <w:tcPr>
            <w:tcW w:w="1412" w:type="dxa"/>
            <w:tcBorders>
              <w:top w:val="single" w:sz="4" w:space="0" w:color="auto"/>
              <w:left w:val="single" w:sz="4" w:space="0" w:color="auto"/>
              <w:bottom w:val="single" w:sz="4" w:space="0" w:color="auto"/>
              <w:right w:val="single" w:sz="4" w:space="0" w:color="auto"/>
            </w:tcBorders>
            <w:vAlign w:val="center"/>
          </w:tcPr>
          <w:p w14:paraId="1D1229E5" w14:textId="77777777" w:rsidR="00A54CBE" w:rsidRPr="008467F8" w:rsidRDefault="00A54CBE" w:rsidP="00940DDF">
            <w:pPr>
              <w:pStyle w:val="4"/>
              <w:rPr>
                <w:rFonts w:eastAsia="PMingLiU"/>
                <w:b w:val="0"/>
                <w:lang w:val="ro-MD"/>
              </w:rPr>
            </w:pPr>
            <w:r w:rsidRPr="008467F8">
              <w:rPr>
                <w:b w:val="0"/>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5CDDEF6F" w14:textId="77777777" w:rsidR="00A54CBE" w:rsidRPr="008467F8" w:rsidRDefault="00A54CBE" w:rsidP="00940DDF">
            <w:pPr>
              <w:pStyle w:val="4"/>
              <w:rPr>
                <w:b w:val="0"/>
              </w:rPr>
            </w:pPr>
            <w:r w:rsidRPr="008467F8">
              <w:rPr>
                <w:b w:val="0"/>
              </w:rPr>
              <w:t>3,0000</w:t>
            </w:r>
          </w:p>
          <w:p w14:paraId="49376CD6" w14:textId="77777777" w:rsidR="00A54CBE" w:rsidRPr="008467F8" w:rsidRDefault="00A54CBE" w:rsidP="00940DDF">
            <w:pPr>
              <w:pStyle w:val="4"/>
              <w:rPr>
                <w:rFonts w:eastAsia="PMingLiU"/>
                <w:b w:val="0"/>
                <w:lang w:val="ro-MD"/>
              </w:rPr>
            </w:pPr>
          </w:p>
        </w:tc>
      </w:tr>
      <w:tr w:rsidR="00A54CBE" w:rsidRPr="00EC30C2" w14:paraId="5EC7F6C4"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EF5838E"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4BC4A7CA"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7136020011620</w:t>
            </w:r>
          </w:p>
        </w:tc>
        <w:tc>
          <w:tcPr>
            <w:tcW w:w="4099" w:type="dxa"/>
            <w:tcBorders>
              <w:top w:val="single" w:sz="4" w:space="0" w:color="auto"/>
              <w:left w:val="single" w:sz="4" w:space="0" w:color="auto"/>
              <w:bottom w:val="single" w:sz="4" w:space="0" w:color="auto"/>
              <w:right w:val="single" w:sz="4" w:space="0" w:color="auto"/>
            </w:tcBorders>
            <w:vAlign w:val="center"/>
          </w:tcPr>
          <w:p w14:paraId="5265DBFB"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Instalator apa, canal</w:t>
            </w:r>
          </w:p>
        </w:tc>
        <w:tc>
          <w:tcPr>
            <w:tcW w:w="1412" w:type="dxa"/>
            <w:tcBorders>
              <w:top w:val="single" w:sz="4" w:space="0" w:color="auto"/>
              <w:left w:val="single" w:sz="4" w:space="0" w:color="auto"/>
              <w:bottom w:val="single" w:sz="4" w:space="0" w:color="auto"/>
              <w:right w:val="single" w:sz="4" w:space="0" w:color="auto"/>
            </w:tcBorders>
            <w:vAlign w:val="center"/>
          </w:tcPr>
          <w:p w14:paraId="28B4FFBB"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42C370B7" w14:textId="77777777" w:rsidR="00A54CBE" w:rsidRPr="008467F8" w:rsidRDefault="00A54CBE" w:rsidP="00940DDF">
            <w:pPr>
              <w:pStyle w:val="4"/>
              <w:rPr>
                <w:rFonts w:eastAsia="PMingLiU"/>
                <w:b w:val="0"/>
                <w:lang w:val="ro-MD"/>
              </w:rPr>
            </w:pPr>
            <w:r w:rsidRPr="008467F8">
              <w:rPr>
                <w:b w:val="0"/>
                <w:sz w:val="16"/>
                <w:szCs w:val="16"/>
              </w:rPr>
              <w:t>0,8400</w:t>
            </w:r>
          </w:p>
        </w:tc>
      </w:tr>
      <w:tr w:rsidR="00A54CBE" w:rsidRPr="00EC30C2" w14:paraId="1893372F"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852B8B0"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5883F899"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25231567210372</w:t>
            </w:r>
          </w:p>
        </w:tc>
        <w:tc>
          <w:tcPr>
            <w:tcW w:w="4099" w:type="dxa"/>
            <w:tcBorders>
              <w:top w:val="single" w:sz="4" w:space="0" w:color="auto"/>
              <w:left w:val="single" w:sz="4" w:space="0" w:color="auto"/>
              <w:bottom w:val="single" w:sz="4" w:space="0" w:color="auto"/>
              <w:right w:val="single" w:sz="4" w:space="0" w:color="auto"/>
            </w:tcBorders>
            <w:vAlign w:val="center"/>
          </w:tcPr>
          <w:p w14:paraId="59E4FC6B"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Ramificatie egala PPR scurg 87' 110x110x110 ASG  pentru canalizare</w:t>
            </w:r>
          </w:p>
        </w:tc>
        <w:tc>
          <w:tcPr>
            <w:tcW w:w="1412" w:type="dxa"/>
            <w:tcBorders>
              <w:top w:val="single" w:sz="4" w:space="0" w:color="auto"/>
              <w:left w:val="single" w:sz="4" w:space="0" w:color="auto"/>
              <w:bottom w:val="single" w:sz="4" w:space="0" w:color="auto"/>
              <w:right w:val="single" w:sz="4" w:space="0" w:color="auto"/>
            </w:tcBorders>
            <w:vAlign w:val="center"/>
          </w:tcPr>
          <w:p w14:paraId="40B471DB"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6580C85B" w14:textId="77777777" w:rsidR="00A54CBE" w:rsidRPr="008467F8" w:rsidRDefault="00A54CBE" w:rsidP="00940DDF">
            <w:pPr>
              <w:pStyle w:val="4"/>
              <w:rPr>
                <w:rFonts w:eastAsia="PMingLiU"/>
                <w:b w:val="0"/>
                <w:lang w:val="ro-MD"/>
              </w:rPr>
            </w:pPr>
            <w:r w:rsidRPr="008467F8">
              <w:rPr>
                <w:b w:val="0"/>
                <w:sz w:val="16"/>
                <w:szCs w:val="16"/>
              </w:rPr>
              <w:t>3,0000</w:t>
            </w:r>
          </w:p>
        </w:tc>
      </w:tr>
      <w:tr w:rsidR="00A54CBE" w:rsidRPr="00EC30C2" w14:paraId="6371A864"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2B8BDAB"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45140C8"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2451437345967</w:t>
            </w:r>
          </w:p>
        </w:tc>
        <w:tc>
          <w:tcPr>
            <w:tcW w:w="4099" w:type="dxa"/>
            <w:tcBorders>
              <w:top w:val="single" w:sz="4" w:space="0" w:color="auto"/>
              <w:left w:val="single" w:sz="4" w:space="0" w:color="auto"/>
              <w:bottom w:val="single" w:sz="4" w:space="0" w:color="auto"/>
              <w:right w:val="single" w:sz="4" w:space="0" w:color="auto"/>
            </w:tcBorders>
            <w:vAlign w:val="center"/>
          </w:tcPr>
          <w:p w14:paraId="1C2F1592"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Solutie unguenta</w:t>
            </w:r>
          </w:p>
        </w:tc>
        <w:tc>
          <w:tcPr>
            <w:tcW w:w="1412" w:type="dxa"/>
            <w:tcBorders>
              <w:top w:val="single" w:sz="4" w:space="0" w:color="auto"/>
              <w:left w:val="single" w:sz="4" w:space="0" w:color="auto"/>
              <w:bottom w:val="single" w:sz="4" w:space="0" w:color="auto"/>
              <w:right w:val="single" w:sz="4" w:space="0" w:color="auto"/>
            </w:tcBorders>
            <w:vAlign w:val="center"/>
          </w:tcPr>
          <w:p w14:paraId="555B3E81" w14:textId="77777777" w:rsidR="00A54CBE" w:rsidRPr="008467F8" w:rsidRDefault="00A54CBE" w:rsidP="00940DDF">
            <w:pPr>
              <w:pStyle w:val="4"/>
              <w:rPr>
                <w:rFonts w:eastAsia="PMingLiU"/>
                <w:b w:val="0"/>
                <w:lang w:val="ro-MD"/>
              </w:rPr>
            </w:pPr>
            <w:r w:rsidRPr="008467F8">
              <w:rPr>
                <w:b w:val="0"/>
                <w:sz w:val="16"/>
                <w:szCs w:val="16"/>
              </w:rPr>
              <w:t>kg</w:t>
            </w:r>
          </w:p>
        </w:tc>
        <w:tc>
          <w:tcPr>
            <w:tcW w:w="1658" w:type="dxa"/>
            <w:tcBorders>
              <w:top w:val="single" w:sz="4" w:space="0" w:color="auto"/>
              <w:left w:val="single" w:sz="4" w:space="0" w:color="auto"/>
              <w:bottom w:val="single" w:sz="4" w:space="0" w:color="auto"/>
              <w:right w:val="single" w:sz="4" w:space="0" w:color="auto"/>
            </w:tcBorders>
            <w:vAlign w:val="center"/>
          </w:tcPr>
          <w:p w14:paraId="2879CB1C" w14:textId="77777777" w:rsidR="00A54CBE" w:rsidRPr="008467F8" w:rsidRDefault="00A54CBE" w:rsidP="00940DDF">
            <w:pPr>
              <w:pStyle w:val="4"/>
              <w:rPr>
                <w:rFonts w:eastAsia="PMingLiU"/>
                <w:b w:val="0"/>
                <w:lang w:val="ro-MD"/>
              </w:rPr>
            </w:pPr>
            <w:r w:rsidRPr="008467F8">
              <w:rPr>
                <w:b w:val="0"/>
                <w:sz w:val="16"/>
                <w:szCs w:val="16"/>
              </w:rPr>
              <w:t>0,1050</w:t>
            </w:r>
          </w:p>
        </w:tc>
      </w:tr>
      <w:tr w:rsidR="00A54CBE" w:rsidRPr="00EC30C2" w14:paraId="708B57F5"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A55FF83"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70380FBE"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2112307325046</w:t>
            </w:r>
          </w:p>
        </w:tc>
        <w:tc>
          <w:tcPr>
            <w:tcW w:w="4099" w:type="dxa"/>
            <w:tcBorders>
              <w:top w:val="single" w:sz="4" w:space="0" w:color="auto"/>
              <w:left w:val="single" w:sz="4" w:space="0" w:color="auto"/>
              <w:bottom w:val="single" w:sz="4" w:space="0" w:color="auto"/>
              <w:right w:val="single" w:sz="4" w:space="0" w:color="auto"/>
            </w:tcBorders>
            <w:vAlign w:val="center"/>
          </w:tcPr>
          <w:p w14:paraId="31C0CCFB"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Hirtie absorbanta</w:t>
            </w:r>
          </w:p>
        </w:tc>
        <w:tc>
          <w:tcPr>
            <w:tcW w:w="1412" w:type="dxa"/>
            <w:tcBorders>
              <w:top w:val="single" w:sz="4" w:space="0" w:color="auto"/>
              <w:left w:val="single" w:sz="4" w:space="0" w:color="auto"/>
              <w:bottom w:val="single" w:sz="4" w:space="0" w:color="auto"/>
              <w:right w:val="single" w:sz="4" w:space="0" w:color="auto"/>
            </w:tcBorders>
            <w:vAlign w:val="center"/>
          </w:tcPr>
          <w:p w14:paraId="4C8494D2" w14:textId="77777777" w:rsidR="00A54CBE" w:rsidRPr="008467F8" w:rsidRDefault="00A54CBE" w:rsidP="00940DDF">
            <w:pPr>
              <w:pStyle w:val="4"/>
              <w:rPr>
                <w:rFonts w:eastAsia="PMingLiU"/>
                <w:b w:val="0"/>
                <w:lang w:val="ro-MD"/>
              </w:rPr>
            </w:pPr>
            <w:r w:rsidRPr="008467F8">
              <w:rPr>
                <w:b w:val="0"/>
                <w:sz w:val="16"/>
                <w:szCs w:val="16"/>
              </w:rPr>
              <w:t>kg</w:t>
            </w:r>
          </w:p>
        </w:tc>
        <w:tc>
          <w:tcPr>
            <w:tcW w:w="1658" w:type="dxa"/>
            <w:tcBorders>
              <w:top w:val="single" w:sz="4" w:space="0" w:color="auto"/>
              <w:left w:val="single" w:sz="4" w:space="0" w:color="auto"/>
              <w:bottom w:val="single" w:sz="4" w:space="0" w:color="auto"/>
              <w:right w:val="single" w:sz="4" w:space="0" w:color="auto"/>
            </w:tcBorders>
            <w:vAlign w:val="center"/>
          </w:tcPr>
          <w:p w14:paraId="154E1BC0" w14:textId="77777777" w:rsidR="00A54CBE" w:rsidRPr="008467F8" w:rsidRDefault="00A54CBE" w:rsidP="00940DDF">
            <w:pPr>
              <w:pStyle w:val="4"/>
              <w:rPr>
                <w:rFonts w:eastAsia="PMingLiU"/>
                <w:b w:val="0"/>
                <w:lang w:val="ro-MD"/>
              </w:rPr>
            </w:pPr>
            <w:r w:rsidRPr="008467F8">
              <w:rPr>
                <w:b w:val="0"/>
                <w:sz w:val="16"/>
                <w:szCs w:val="16"/>
              </w:rPr>
              <w:t>0,0450</w:t>
            </w:r>
          </w:p>
        </w:tc>
      </w:tr>
      <w:tr w:rsidR="00A54CBE" w:rsidRPr="00EC30C2" w14:paraId="48F3D673"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CBA4F96" w14:textId="77777777" w:rsidR="00A54CBE" w:rsidRPr="008467F8" w:rsidRDefault="00A54CBE" w:rsidP="00940DDF">
            <w:pPr>
              <w:jc w:val="center"/>
              <w:rPr>
                <w:rFonts w:eastAsia="PMingLiU"/>
                <w:lang w:val="ro-MD" w:eastAsia="zh-CN"/>
              </w:rPr>
            </w:pPr>
            <w:r w:rsidRPr="008467F8">
              <w:rPr>
                <w:bCs/>
                <w:sz w:val="22"/>
                <w:szCs w:val="22"/>
                <w:lang w:val="en-US"/>
              </w:rPr>
              <w:t>126</w:t>
            </w:r>
          </w:p>
        </w:tc>
        <w:tc>
          <w:tcPr>
            <w:tcW w:w="1654" w:type="dxa"/>
            <w:tcBorders>
              <w:top w:val="single" w:sz="4" w:space="0" w:color="auto"/>
              <w:left w:val="single" w:sz="4" w:space="0" w:color="auto"/>
              <w:bottom w:val="single" w:sz="4" w:space="0" w:color="auto"/>
              <w:right w:val="single" w:sz="4" w:space="0" w:color="auto"/>
            </w:tcBorders>
            <w:vAlign w:val="center"/>
          </w:tcPr>
          <w:p w14:paraId="028BF175"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SB09C</w:t>
            </w:r>
          </w:p>
        </w:tc>
        <w:tc>
          <w:tcPr>
            <w:tcW w:w="4099" w:type="dxa"/>
            <w:tcBorders>
              <w:top w:val="single" w:sz="4" w:space="0" w:color="auto"/>
              <w:left w:val="single" w:sz="4" w:space="0" w:color="auto"/>
              <w:bottom w:val="single" w:sz="4" w:space="0" w:color="auto"/>
              <w:right w:val="single" w:sz="4" w:space="0" w:color="auto"/>
            </w:tcBorders>
          </w:tcPr>
          <w:p w14:paraId="4DBABF50" w14:textId="77777777" w:rsidR="00A54CBE" w:rsidRPr="00153D6F" w:rsidRDefault="00A54CBE" w:rsidP="00940DDF">
            <w:pPr>
              <w:rPr>
                <w:bCs/>
                <w:sz w:val="2"/>
                <w:szCs w:val="2"/>
                <w:lang w:val="en-US"/>
              </w:rPr>
            </w:pPr>
            <w:r w:rsidRPr="00E81EA7">
              <w:rPr>
                <w:bCs/>
                <w:sz w:val="22"/>
                <w:szCs w:val="22"/>
                <w:lang w:val="en-US"/>
              </w:rPr>
              <w:t>Piesa de legatura din material plastic pentru canalizare, imbinata cu garnitura de cauciuc, avind diametrul de 50 mm / Ramificatie egala PPR scurg 45' 50x50x50 ASG</w:t>
            </w:r>
          </w:p>
        </w:tc>
        <w:tc>
          <w:tcPr>
            <w:tcW w:w="1412" w:type="dxa"/>
            <w:tcBorders>
              <w:top w:val="single" w:sz="4" w:space="0" w:color="auto"/>
              <w:left w:val="single" w:sz="4" w:space="0" w:color="auto"/>
              <w:bottom w:val="single" w:sz="4" w:space="0" w:color="auto"/>
              <w:right w:val="single" w:sz="4" w:space="0" w:color="auto"/>
            </w:tcBorders>
            <w:vAlign w:val="center"/>
          </w:tcPr>
          <w:p w14:paraId="104A478B" w14:textId="77777777" w:rsidR="00A54CBE" w:rsidRPr="008467F8" w:rsidRDefault="00A54CBE" w:rsidP="00940DDF">
            <w:pPr>
              <w:pStyle w:val="4"/>
              <w:rPr>
                <w:rFonts w:eastAsia="PMingLiU"/>
                <w:b w:val="0"/>
                <w:lang w:val="ro-MD"/>
              </w:rPr>
            </w:pPr>
            <w:r w:rsidRPr="008467F8">
              <w:rPr>
                <w:b w:val="0"/>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0CA7640F" w14:textId="77777777" w:rsidR="00A54CBE" w:rsidRPr="008467F8" w:rsidRDefault="00A54CBE" w:rsidP="00940DDF">
            <w:pPr>
              <w:pStyle w:val="4"/>
              <w:rPr>
                <w:b w:val="0"/>
              </w:rPr>
            </w:pPr>
            <w:r w:rsidRPr="008467F8">
              <w:rPr>
                <w:b w:val="0"/>
              </w:rPr>
              <w:t>3,0000</w:t>
            </w:r>
          </w:p>
          <w:p w14:paraId="0CB64EA5" w14:textId="77777777" w:rsidR="00A54CBE" w:rsidRPr="008467F8" w:rsidRDefault="00A54CBE" w:rsidP="00940DDF">
            <w:pPr>
              <w:pStyle w:val="4"/>
              <w:rPr>
                <w:rFonts w:eastAsia="PMingLiU"/>
                <w:b w:val="0"/>
                <w:lang w:val="ro-MD"/>
              </w:rPr>
            </w:pPr>
          </w:p>
        </w:tc>
      </w:tr>
      <w:tr w:rsidR="00A54CBE" w:rsidRPr="00EC30C2" w14:paraId="4395B4EE"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D76D0B2"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2310B1D"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7136020011620</w:t>
            </w:r>
          </w:p>
        </w:tc>
        <w:tc>
          <w:tcPr>
            <w:tcW w:w="4099" w:type="dxa"/>
            <w:tcBorders>
              <w:top w:val="single" w:sz="4" w:space="0" w:color="auto"/>
              <w:left w:val="single" w:sz="4" w:space="0" w:color="auto"/>
              <w:bottom w:val="single" w:sz="4" w:space="0" w:color="auto"/>
              <w:right w:val="single" w:sz="4" w:space="0" w:color="auto"/>
            </w:tcBorders>
            <w:vAlign w:val="center"/>
          </w:tcPr>
          <w:p w14:paraId="0E843832"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Instalator apa, canal</w:t>
            </w:r>
          </w:p>
        </w:tc>
        <w:tc>
          <w:tcPr>
            <w:tcW w:w="1412" w:type="dxa"/>
            <w:tcBorders>
              <w:top w:val="single" w:sz="4" w:space="0" w:color="auto"/>
              <w:left w:val="single" w:sz="4" w:space="0" w:color="auto"/>
              <w:bottom w:val="single" w:sz="4" w:space="0" w:color="auto"/>
              <w:right w:val="single" w:sz="4" w:space="0" w:color="auto"/>
            </w:tcBorders>
            <w:vAlign w:val="center"/>
          </w:tcPr>
          <w:p w14:paraId="016C95C8"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3DBAD54D" w14:textId="77777777" w:rsidR="00A54CBE" w:rsidRPr="008467F8" w:rsidRDefault="00A54CBE" w:rsidP="00940DDF">
            <w:pPr>
              <w:pStyle w:val="4"/>
              <w:rPr>
                <w:rFonts w:eastAsia="PMingLiU"/>
                <w:b w:val="0"/>
                <w:lang w:val="ro-MD"/>
              </w:rPr>
            </w:pPr>
            <w:r w:rsidRPr="008467F8">
              <w:rPr>
                <w:b w:val="0"/>
                <w:sz w:val="16"/>
                <w:szCs w:val="16"/>
              </w:rPr>
              <w:t>0,6600</w:t>
            </w:r>
          </w:p>
        </w:tc>
      </w:tr>
      <w:tr w:rsidR="00A54CBE" w:rsidRPr="00EC30C2" w14:paraId="4D5B1C80"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14AD81D"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0F51BF95"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25231567210373</w:t>
            </w:r>
          </w:p>
        </w:tc>
        <w:tc>
          <w:tcPr>
            <w:tcW w:w="4099" w:type="dxa"/>
            <w:tcBorders>
              <w:top w:val="single" w:sz="4" w:space="0" w:color="auto"/>
              <w:left w:val="single" w:sz="4" w:space="0" w:color="auto"/>
              <w:bottom w:val="single" w:sz="4" w:space="0" w:color="auto"/>
              <w:right w:val="single" w:sz="4" w:space="0" w:color="auto"/>
            </w:tcBorders>
            <w:vAlign w:val="center"/>
          </w:tcPr>
          <w:p w14:paraId="4E2F71F2"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Ramificatie egala PPR scurg 45' 50x50x50 ASG  pentru canalizare</w:t>
            </w:r>
          </w:p>
        </w:tc>
        <w:tc>
          <w:tcPr>
            <w:tcW w:w="1412" w:type="dxa"/>
            <w:tcBorders>
              <w:top w:val="single" w:sz="4" w:space="0" w:color="auto"/>
              <w:left w:val="single" w:sz="4" w:space="0" w:color="auto"/>
              <w:bottom w:val="single" w:sz="4" w:space="0" w:color="auto"/>
              <w:right w:val="single" w:sz="4" w:space="0" w:color="auto"/>
            </w:tcBorders>
            <w:vAlign w:val="center"/>
          </w:tcPr>
          <w:p w14:paraId="0D33414F"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025D38DD" w14:textId="77777777" w:rsidR="00A54CBE" w:rsidRPr="008467F8" w:rsidRDefault="00A54CBE" w:rsidP="00940DDF">
            <w:pPr>
              <w:pStyle w:val="4"/>
              <w:rPr>
                <w:rFonts w:eastAsia="PMingLiU"/>
                <w:b w:val="0"/>
                <w:lang w:val="ro-MD"/>
              </w:rPr>
            </w:pPr>
            <w:r w:rsidRPr="008467F8">
              <w:rPr>
                <w:b w:val="0"/>
                <w:sz w:val="16"/>
                <w:szCs w:val="16"/>
              </w:rPr>
              <w:t>3,0000</w:t>
            </w:r>
          </w:p>
        </w:tc>
      </w:tr>
      <w:tr w:rsidR="00A54CBE" w:rsidRPr="00EC30C2" w14:paraId="3B80F73C"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B612668"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190B2E56"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2451437345967</w:t>
            </w:r>
          </w:p>
        </w:tc>
        <w:tc>
          <w:tcPr>
            <w:tcW w:w="4099" w:type="dxa"/>
            <w:tcBorders>
              <w:top w:val="single" w:sz="4" w:space="0" w:color="auto"/>
              <w:left w:val="single" w:sz="4" w:space="0" w:color="auto"/>
              <w:bottom w:val="single" w:sz="4" w:space="0" w:color="auto"/>
              <w:right w:val="single" w:sz="4" w:space="0" w:color="auto"/>
            </w:tcBorders>
            <w:vAlign w:val="center"/>
          </w:tcPr>
          <w:p w14:paraId="5CFD68D1"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Solutie unguenta</w:t>
            </w:r>
          </w:p>
        </w:tc>
        <w:tc>
          <w:tcPr>
            <w:tcW w:w="1412" w:type="dxa"/>
            <w:tcBorders>
              <w:top w:val="single" w:sz="4" w:space="0" w:color="auto"/>
              <w:left w:val="single" w:sz="4" w:space="0" w:color="auto"/>
              <w:bottom w:val="single" w:sz="4" w:space="0" w:color="auto"/>
              <w:right w:val="single" w:sz="4" w:space="0" w:color="auto"/>
            </w:tcBorders>
            <w:vAlign w:val="center"/>
          </w:tcPr>
          <w:p w14:paraId="00AAF006" w14:textId="77777777" w:rsidR="00A54CBE" w:rsidRPr="008467F8" w:rsidRDefault="00A54CBE" w:rsidP="00940DDF">
            <w:pPr>
              <w:pStyle w:val="4"/>
              <w:rPr>
                <w:rFonts w:eastAsia="PMingLiU"/>
                <w:b w:val="0"/>
                <w:lang w:val="ro-MD"/>
              </w:rPr>
            </w:pPr>
            <w:r w:rsidRPr="008467F8">
              <w:rPr>
                <w:b w:val="0"/>
                <w:sz w:val="16"/>
                <w:szCs w:val="16"/>
              </w:rPr>
              <w:t>kg</w:t>
            </w:r>
          </w:p>
        </w:tc>
        <w:tc>
          <w:tcPr>
            <w:tcW w:w="1658" w:type="dxa"/>
            <w:tcBorders>
              <w:top w:val="single" w:sz="4" w:space="0" w:color="auto"/>
              <w:left w:val="single" w:sz="4" w:space="0" w:color="auto"/>
              <w:bottom w:val="single" w:sz="4" w:space="0" w:color="auto"/>
              <w:right w:val="single" w:sz="4" w:space="0" w:color="auto"/>
            </w:tcBorders>
            <w:vAlign w:val="center"/>
          </w:tcPr>
          <w:p w14:paraId="38C6BE58" w14:textId="77777777" w:rsidR="00A54CBE" w:rsidRPr="008467F8" w:rsidRDefault="00A54CBE" w:rsidP="00940DDF">
            <w:pPr>
              <w:pStyle w:val="4"/>
              <w:rPr>
                <w:rFonts w:eastAsia="PMingLiU"/>
                <w:b w:val="0"/>
                <w:lang w:val="ro-MD"/>
              </w:rPr>
            </w:pPr>
            <w:r w:rsidRPr="008467F8">
              <w:rPr>
                <w:b w:val="0"/>
                <w:sz w:val="16"/>
                <w:szCs w:val="16"/>
              </w:rPr>
              <w:t>0,0300</w:t>
            </w:r>
          </w:p>
        </w:tc>
      </w:tr>
      <w:tr w:rsidR="00A54CBE" w:rsidRPr="00EC30C2" w14:paraId="15588D7D"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D997FC1"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4C6E97A"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2112307325046</w:t>
            </w:r>
          </w:p>
        </w:tc>
        <w:tc>
          <w:tcPr>
            <w:tcW w:w="4099" w:type="dxa"/>
            <w:tcBorders>
              <w:top w:val="single" w:sz="4" w:space="0" w:color="auto"/>
              <w:left w:val="single" w:sz="4" w:space="0" w:color="auto"/>
              <w:bottom w:val="single" w:sz="4" w:space="0" w:color="auto"/>
              <w:right w:val="single" w:sz="4" w:space="0" w:color="auto"/>
            </w:tcBorders>
            <w:vAlign w:val="center"/>
          </w:tcPr>
          <w:p w14:paraId="3DF7C968"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Hirtie absorbanta</w:t>
            </w:r>
          </w:p>
        </w:tc>
        <w:tc>
          <w:tcPr>
            <w:tcW w:w="1412" w:type="dxa"/>
            <w:tcBorders>
              <w:top w:val="single" w:sz="4" w:space="0" w:color="auto"/>
              <w:left w:val="single" w:sz="4" w:space="0" w:color="auto"/>
              <w:bottom w:val="single" w:sz="4" w:space="0" w:color="auto"/>
              <w:right w:val="single" w:sz="4" w:space="0" w:color="auto"/>
            </w:tcBorders>
            <w:vAlign w:val="center"/>
          </w:tcPr>
          <w:p w14:paraId="65F67DAF" w14:textId="77777777" w:rsidR="00A54CBE" w:rsidRPr="008467F8" w:rsidRDefault="00A54CBE" w:rsidP="00940DDF">
            <w:pPr>
              <w:pStyle w:val="4"/>
              <w:rPr>
                <w:rFonts w:eastAsia="PMingLiU"/>
                <w:b w:val="0"/>
                <w:lang w:val="ro-MD"/>
              </w:rPr>
            </w:pPr>
            <w:r w:rsidRPr="008467F8">
              <w:rPr>
                <w:b w:val="0"/>
                <w:sz w:val="16"/>
                <w:szCs w:val="16"/>
              </w:rPr>
              <w:t>kg</w:t>
            </w:r>
          </w:p>
        </w:tc>
        <w:tc>
          <w:tcPr>
            <w:tcW w:w="1658" w:type="dxa"/>
            <w:tcBorders>
              <w:top w:val="single" w:sz="4" w:space="0" w:color="auto"/>
              <w:left w:val="single" w:sz="4" w:space="0" w:color="auto"/>
              <w:bottom w:val="single" w:sz="4" w:space="0" w:color="auto"/>
              <w:right w:val="single" w:sz="4" w:space="0" w:color="auto"/>
            </w:tcBorders>
            <w:vAlign w:val="center"/>
          </w:tcPr>
          <w:p w14:paraId="3C4099C9" w14:textId="77777777" w:rsidR="00A54CBE" w:rsidRPr="008467F8" w:rsidRDefault="00A54CBE" w:rsidP="00940DDF">
            <w:pPr>
              <w:pStyle w:val="4"/>
              <w:rPr>
                <w:rFonts w:eastAsia="PMingLiU"/>
                <w:b w:val="0"/>
                <w:lang w:val="ro-MD"/>
              </w:rPr>
            </w:pPr>
            <w:r w:rsidRPr="008467F8">
              <w:rPr>
                <w:b w:val="0"/>
                <w:sz w:val="16"/>
                <w:szCs w:val="16"/>
              </w:rPr>
              <w:t>0,0360</w:t>
            </w:r>
          </w:p>
        </w:tc>
      </w:tr>
      <w:tr w:rsidR="00A54CBE" w:rsidRPr="00EC30C2" w14:paraId="1FE0E345"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138A33F" w14:textId="77777777" w:rsidR="00A54CBE" w:rsidRPr="008467F8" w:rsidRDefault="00A54CBE" w:rsidP="00940DDF">
            <w:pPr>
              <w:jc w:val="center"/>
              <w:rPr>
                <w:rFonts w:eastAsia="PMingLiU"/>
                <w:lang w:val="ro-MD" w:eastAsia="zh-CN"/>
              </w:rPr>
            </w:pPr>
            <w:r w:rsidRPr="008467F8">
              <w:rPr>
                <w:bCs/>
                <w:sz w:val="22"/>
                <w:szCs w:val="22"/>
                <w:lang w:val="en-US"/>
              </w:rPr>
              <w:t>127</w:t>
            </w:r>
          </w:p>
        </w:tc>
        <w:tc>
          <w:tcPr>
            <w:tcW w:w="1654" w:type="dxa"/>
            <w:tcBorders>
              <w:top w:val="single" w:sz="4" w:space="0" w:color="auto"/>
              <w:left w:val="single" w:sz="4" w:space="0" w:color="auto"/>
              <w:bottom w:val="single" w:sz="4" w:space="0" w:color="auto"/>
              <w:right w:val="single" w:sz="4" w:space="0" w:color="auto"/>
            </w:tcBorders>
            <w:vAlign w:val="center"/>
          </w:tcPr>
          <w:p w14:paraId="74DB4927"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SB09E</w:t>
            </w:r>
          </w:p>
        </w:tc>
        <w:tc>
          <w:tcPr>
            <w:tcW w:w="4099" w:type="dxa"/>
            <w:tcBorders>
              <w:top w:val="single" w:sz="4" w:space="0" w:color="auto"/>
              <w:left w:val="single" w:sz="4" w:space="0" w:color="auto"/>
              <w:bottom w:val="single" w:sz="4" w:space="0" w:color="auto"/>
              <w:right w:val="single" w:sz="4" w:space="0" w:color="auto"/>
            </w:tcBorders>
          </w:tcPr>
          <w:p w14:paraId="1B924FE3" w14:textId="77777777" w:rsidR="00A54CBE" w:rsidRPr="00153D6F" w:rsidRDefault="00A54CBE" w:rsidP="00940DDF">
            <w:pPr>
              <w:rPr>
                <w:bCs/>
                <w:sz w:val="2"/>
                <w:szCs w:val="2"/>
                <w:lang w:val="en-US"/>
              </w:rPr>
            </w:pPr>
            <w:r w:rsidRPr="00E81EA7">
              <w:rPr>
                <w:bCs/>
                <w:sz w:val="22"/>
                <w:szCs w:val="22"/>
                <w:lang w:val="en-US"/>
              </w:rPr>
              <w:t>Piesa de legatura din material plastic pentru canalizare, imbinata cu garnitura de cauciuc, avind diametrul de 110 mm / Ramificatie redusa PPR scurg 45' 110x50x110 ASG</w:t>
            </w:r>
          </w:p>
        </w:tc>
        <w:tc>
          <w:tcPr>
            <w:tcW w:w="1412" w:type="dxa"/>
            <w:tcBorders>
              <w:top w:val="single" w:sz="4" w:space="0" w:color="auto"/>
              <w:left w:val="single" w:sz="4" w:space="0" w:color="auto"/>
              <w:bottom w:val="single" w:sz="4" w:space="0" w:color="auto"/>
              <w:right w:val="single" w:sz="4" w:space="0" w:color="auto"/>
            </w:tcBorders>
            <w:vAlign w:val="center"/>
          </w:tcPr>
          <w:p w14:paraId="570F7A13" w14:textId="77777777" w:rsidR="00A54CBE" w:rsidRPr="008467F8" w:rsidRDefault="00A54CBE" w:rsidP="00940DDF">
            <w:pPr>
              <w:pStyle w:val="4"/>
              <w:rPr>
                <w:rFonts w:eastAsia="PMingLiU"/>
                <w:b w:val="0"/>
                <w:lang w:val="ro-MD"/>
              </w:rPr>
            </w:pPr>
            <w:r w:rsidRPr="008467F8">
              <w:rPr>
                <w:b w:val="0"/>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07CB171A" w14:textId="77777777" w:rsidR="00A54CBE" w:rsidRPr="008467F8" w:rsidRDefault="00A54CBE" w:rsidP="00940DDF">
            <w:pPr>
              <w:pStyle w:val="4"/>
              <w:rPr>
                <w:b w:val="0"/>
              </w:rPr>
            </w:pPr>
            <w:r w:rsidRPr="008467F8">
              <w:rPr>
                <w:b w:val="0"/>
              </w:rPr>
              <w:t>2,0000</w:t>
            </w:r>
          </w:p>
          <w:p w14:paraId="1541FF03" w14:textId="77777777" w:rsidR="00A54CBE" w:rsidRPr="008467F8" w:rsidRDefault="00A54CBE" w:rsidP="00940DDF">
            <w:pPr>
              <w:pStyle w:val="4"/>
              <w:rPr>
                <w:rFonts w:eastAsia="PMingLiU"/>
                <w:b w:val="0"/>
                <w:lang w:val="ro-MD"/>
              </w:rPr>
            </w:pPr>
          </w:p>
        </w:tc>
      </w:tr>
      <w:tr w:rsidR="00A54CBE" w:rsidRPr="00EC30C2" w14:paraId="19B4BC21"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17B84FE"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4AA9BD38"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7136020011620</w:t>
            </w:r>
          </w:p>
        </w:tc>
        <w:tc>
          <w:tcPr>
            <w:tcW w:w="4099" w:type="dxa"/>
            <w:tcBorders>
              <w:top w:val="single" w:sz="4" w:space="0" w:color="auto"/>
              <w:left w:val="single" w:sz="4" w:space="0" w:color="auto"/>
              <w:bottom w:val="single" w:sz="4" w:space="0" w:color="auto"/>
              <w:right w:val="single" w:sz="4" w:space="0" w:color="auto"/>
            </w:tcBorders>
            <w:vAlign w:val="center"/>
          </w:tcPr>
          <w:p w14:paraId="6CCCE8FB"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Instalator apa, canal</w:t>
            </w:r>
          </w:p>
        </w:tc>
        <w:tc>
          <w:tcPr>
            <w:tcW w:w="1412" w:type="dxa"/>
            <w:tcBorders>
              <w:top w:val="single" w:sz="4" w:space="0" w:color="auto"/>
              <w:left w:val="single" w:sz="4" w:space="0" w:color="auto"/>
              <w:bottom w:val="single" w:sz="4" w:space="0" w:color="auto"/>
              <w:right w:val="single" w:sz="4" w:space="0" w:color="auto"/>
            </w:tcBorders>
            <w:vAlign w:val="center"/>
          </w:tcPr>
          <w:p w14:paraId="0C12C4A5"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470EB14D" w14:textId="77777777" w:rsidR="00A54CBE" w:rsidRPr="008467F8" w:rsidRDefault="00A54CBE" w:rsidP="00940DDF">
            <w:pPr>
              <w:pStyle w:val="4"/>
              <w:rPr>
                <w:rFonts w:eastAsia="PMingLiU"/>
                <w:b w:val="0"/>
                <w:lang w:val="ro-MD"/>
              </w:rPr>
            </w:pPr>
            <w:r w:rsidRPr="008467F8">
              <w:rPr>
                <w:b w:val="0"/>
                <w:sz w:val="16"/>
                <w:szCs w:val="16"/>
              </w:rPr>
              <w:t>0,5600</w:t>
            </w:r>
          </w:p>
        </w:tc>
      </w:tr>
      <w:tr w:rsidR="00A54CBE" w:rsidRPr="00EC30C2" w14:paraId="21B7EDA5"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5A1F9B5"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71F565AC"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25231567210374</w:t>
            </w:r>
          </w:p>
        </w:tc>
        <w:tc>
          <w:tcPr>
            <w:tcW w:w="4099" w:type="dxa"/>
            <w:tcBorders>
              <w:top w:val="single" w:sz="4" w:space="0" w:color="auto"/>
              <w:left w:val="single" w:sz="4" w:space="0" w:color="auto"/>
              <w:bottom w:val="single" w:sz="4" w:space="0" w:color="auto"/>
              <w:right w:val="single" w:sz="4" w:space="0" w:color="auto"/>
            </w:tcBorders>
            <w:vAlign w:val="center"/>
          </w:tcPr>
          <w:p w14:paraId="6E4A7E47"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Ramificatie redusa PPR scurg 45' 110x50x110 ASG  pentru canalizare</w:t>
            </w:r>
          </w:p>
        </w:tc>
        <w:tc>
          <w:tcPr>
            <w:tcW w:w="1412" w:type="dxa"/>
            <w:tcBorders>
              <w:top w:val="single" w:sz="4" w:space="0" w:color="auto"/>
              <w:left w:val="single" w:sz="4" w:space="0" w:color="auto"/>
              <w:bottom w:val="single" w:sz="4" w:space="0" w:color="auto"/>
              <w:right w:val="single" w:sz="4" w:space="0" w:color="auto"/>
            </w:tcBorders>
            <w:vAlign w:val="center"/>
          </w:tcPr>
          <w:p w14:paraId="3ADB614E"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0D30BC64" w14:textId="77777777" w:rsidR="00A54CBE" w:rsidRPr="008467F8" w:rsidRDefault="00A54CBE" w:rsidP="00940DDF">
            <w:pPr>
              <w:pStyle w:val="4"/>
              <w:rPr>
                <w:rFonts w:eastAsia="PMingLiU"/>
                <w:b w:val="0"/>
                <w:lang w:val="ro-MD"/>
              </w:rPr>
            </w:pPr>
            <w:r w:rsidRPr="008467F8">
              <w:rPr>
                <w:b w:val="0"/>
                <w:sz w:val="16"/>
                <w:szCs w:val="16"/>
              </w:rPr>
              <w:t>2,0000</w:t>
            </w:r>
          </w:p>
        </w:tc>
      </w:tr>
      <w:tr w:rsidR="00A54CBE" w:rsidRPr="00EC30C2" w14:paraId="0F1BE1FD"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82497F4"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1EE62A48"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2451437345967</w:t>
            </w:r>
          </w:p>
        </w:tc>
        <w:tc>
          <w:tcPr>
            <w:tcW w:w="4099" w:type="dxa"/>
            <w:tcBorders>
              <w:top w:val="single" w:sz="4" w:space="0" w:color="auto"/>
              <w:left w:val="single" w:sz="4" w:space="0" w:color="auto"/>
              <w:bottom w:val="single" w:sz="4" w:space="0" w:color="auto"/>
              <w:right w:val="single" w:sz="4" w:space="0" w:color="auto"/>
            </w:tcBorders>
            <w:vAlign w:val="center"/>
          </w:tcPr>
          <w:p w14:paraId="7EF0E04C"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Solutie unguenta</w:t>
            </w:r>
          </w:p>
        </w:tc>
        <w:tc>
          <w:tcPr>
            <w:tcW w:w="1412" w:type="dxa"/>
            <w:tcBorders>
              <w:top w:val="single" w:sz="4" w:space="0" w:color="auto"/>
              <w:left w:val="single" w:sz="4" w:space="0" w:color="auto"/>
              <w:bottom w:val="single" w:sz="4" w:space="0" w:color="auto"/>
              <w:right w:val="single" w:sz="4" w:space="0" w:color="auto"/>
            </w:tcBorders>
            <w:vAlign w:val="center"/>
          </w:tcPr>
          <w:p w14:paraId="79D9C322" w14:textId="77777777" w:rsidR="00A54CBE" w:rsidRPr="008467F8" w:rsidRDefault="00A54CBE" w:rsidP="00940DDF">
            <w:pPr>
              <w:pStyle w:val="4"/>
              <w:rPr>
                <w:rFonts w:eastAsia="PMingLiU"/>
                <w:b w:val="0"/>
                <w:lang w:val="ro-MD"/>
              </w:rPr>
            </w:pPr>
            <w:r w:rsidRPr="008467F8">
              <w:rPr>
                <w:b w:val="0"/>
                <w:sz w:val="16"/>
                <w:szCs w:val="16"/>
              </w:rPr>
              <w:t>kg</w:t>
            </w:r>
          </w:p>
        </w:tc>
        <w:tc>
          <w:tcPr>
            <w:tcW w:w="1658" w:type="dxa"/>
            <w:tcBorders>
              <w:top w:val="single" w:sz="4" w:space="0" w:color="auto"/>
              <w:left w:val="single" w:sz="4" w:space="0" w:color="auto"/>
              <w:bottom w:val="single" w:sz="4" w:space="0" w:color="auto"/>
              <w:right w:val="single" w:sz="4" w:space="0" w:color="auto"/>
            </w:tcBorders>
            <w:vAlign w:val="center"/>
          </w:tcPr>
          <w:p w14:paraId="321FF58D" w14:textId="77777777" w:rsidR="00A54CBE" w:rsidRPr="008467F8" w:rsidRDefault="00A54CBE" w:rsidP="00940DDF">
            <w:pPr>
              <w:pStyle w:val="4"/>
              <w:rPr>
                <w:rFonts w:eastAsia="PMingLiU"/>
                <w:b w:val="0"/>
                <w:lang w:val="ro-MD"/>
              </w:rPr>
            </w:pPr>
            <w:r w:rsidRPr="008467F8">
              <w:rPr>
                <w:b w:val="0"/>
                <w:sz w:val="16"/>
                <w:szCs w:val="16"/>
              </w:rPr>
              <w:t>0,0700</w:t>
            </w:r>
          </w:p>
        </w:tc>
      </w:tr>
      <w:tr w:rsidR="00A54CBE" w:rsidRPr="00EC30C2" w14:paraId="4676700F"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BB9707E"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541D537C"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2112307325046</w:t>
            </w:r>
          </w:p>
        </w:tc>
        <w:tc>
          <w:tcPr>
            <w:tcW w:w="4099" w:type="dxa"/>
            <w:tcBorders>
              <w:top w:val="single" w:sz="4" w:space="0" w:color="auto"/>
              <w:left w:val="single" w:sz="4" w:space="0" w:color="auto"/>
              <w:bottom w:val="single" w:sz="4" w:space="0" w:color="auto"/>
              <w:right w:val="single" w:sz="4" w:space="0" w:color="auto"/>
            </w:tcBorders>
            <w:vAlign w:val="center"/>
          </w:tcPr>
          <w:p w14:paraId="0418A15B"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Hirtie absorbanta</w:t>
            </w:r>
          </w:p>
        </w:tc>
        <w:tc>
          <w:tcPr>
            <w:tcW w:w="1412" w:type="dxa"/>
            <w:tcBorders>
              <w:top w:val="single" w:sz="4" w:space="0" w:color="auto"/>
              <w:left w:val="single" w:sz="4" w:space="0" w:color="auto"/>
              <w:bottom w:val="single" w:sz="4" w:space="0" w:color="auto"/>
              <w:right w:val="single" w:sz="4" w:space="0" w:color="auto"/>
            </w:tcBorders>
            <w:vAlign w:val="center"/>
          </w:tcPr>
          <w:p w14:paraId="3FF2C35A" w14:textId="77777777" w:rsidR="00A54CBE" w:rsidRPr="008467F8" w:rsidRDefault="00A54CBE" w:rsidP="00940DDF">
            <w:pPr>
              <w:pStyle w:val="4"/>
              <w:rPr>
                <w:rFonts w:eastAsia="PMingLiU"/>
                <w:b w:val="0"/>
                <w:lang w:val="ro-MD"/>
              </w:rPr>
            </w:pPr>
            <w:r w:rsidRPr="008467F8">
              <w:rPr>
                <w:b w:val="0"/>
                <w:sz w:val="16"/>
                <w:szCs w:val="16"/>
              </w:rPr>
              <w:t>kg</w:t>
            </w:r>
          </w:p>
        </w:tc>
        <w:tc>
          <w:tcPr>
            <w:tcW w:w="1658" w:type="dxa"/>
            <w:tcBorders>
              <w:top w:val="single" w:sz="4" w:space="0" w:color="auto"/>
              <w:left w:val="single" w:sz="4" w:space="0" w:color="auto"/>
              <w:bottom w:val="single" w:sz="4" w:space="0" w:color="auto"/>
              <w:right w:val="single" w:sz="4" w:space="0" w:color="auto"/>
            </w:tcBorders>
            <w:vAlign w:val="center"/>
          </w:tcPr>
          <w:p w14:paraId="5F3D1C60" w14:textId="77777777" w:rsidR="00A54CBE" w:rsidRPr="008467F8" w:rsidRDefault="00A54CBE" w:rsidP="00940DDF">
            <w:pPr>
              <w:pStyle w:val="4"/>
              <w:rPr>
                <w:rFonts w:eastAsia="PMingLiU"/>
                <w:b w:val="0"/>
                <w:lang w:val="ro-MD"/>
              </w:rPr>
            </w:pPr>
            <w:r w:rsidRPr="008467F8">
              <w:rPr>
                <w:b w:val="0"/>
                <w:sz w:val="16"/>
                <w:szCs w:val="16"/>
              </w:rPr>
              <w:t>0,0300</w:t>
            </w:r>
          </w:p>
        </w:tc>
      </w:tr>
      <w:tr w:rsidR="00A54CBE" w:rsidRPr="00EC30C2" w14:paraId="1915D008"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8B5B97A" w14:textId="77777777" w:rsidR="00A54CBE" w:rsidRPr="008467F8" w:rsidRDefault="00A54CBE" w:rsidP="00940DDF">
            <w:pPr>
              <w:jc w:val="center"/>
              <w:rPr>
                <w:rFonts w:eastAsia="PMingLiU"/>
                <w:lang w:val="ro-MD" w:eastAsia="zh-CN"/>
              </w:rPr>
            </w:pPr>
            <w:r w:rsidRPr="008467F8">
              <w:rPr>
                <w:bCs/>
                <w:sz w:val="22"/>
                <w:szCs w:val="22"/>
                <w:lang w:val="en-US"/>
              </w:rPr>
              <w:t>128</w:t>
            </w:r>
          </w:p>
        </w:tc>
        <w:tc>
          <w:tcPr>
            <w:tcW w:w="1654" w:type="dxa"/>
            <w:tcBorders>
              <w:top w:val="single" w:sz="4" w:space="0" w:color="auto"/>
              <w:left w:val="single" w:sz="4" w:space="0" w:color="auto"/>
              <w:bottom w:val="single" w:sz="4" w:space="0" w:color="auto"/>
              <w:right w:val="single" w:sz="4" w:space="0" w:color="auto"/>
            </w:tcBorders>
            <w:vAlign w:val="center"/>
          </w:tcPr>
          <w:p w14:paraId="7E9968D7"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SB09E</w:t>
            </w:r>
          </w:p>
        </w:tc>
        <w:tc>
          <w:tcPr>
            <w:tcW w:w="4099" w:type="dxa"/>
            <w:tcBorders>
              <w:top w:val="single" w:sz="4" w:space="0" w:color="auto"/>
              <w:left w:val="single" w:sz="4" w:space="0" w:color="auto"/>
              <w:bottom w:val="single" w:sz="4" w:space="0" w:color="auto"/>
              <w:right w:val="single" w:sz="4" w:space="0" w:color="auto"/>
            </w:tcBorders>
          </w:tcPr>
          <w:p w14:paraId="5E57F30B" w14:textId="77777777" w:rsidR="00A54CBE" w:rsidRPr="00153D6F" w:rsidRDefault="00A54CBE" w:rsidP="00940DDF">
            <w:pPr>
              <w:rPr>
                <w:bCs/>
                <w:sz w:val="2"/>
                <w:szCs w:val="2"/>
                <w:lang w:val="en-US"/>
              </w:rPr>
            </w:pPr>
            <w:r w:rsidRPr="00E81EA7">
              <w:rPr>
                <w:bCs/>
                <w:sz w:val="22"/>
                <w:szCs w:val="22"/>
                <w:lang w:val="en-US"/>
              </w:rPr>
              <w:t>Piesa de legatura din material plastic pentru canalizare, imbinata cu garnitura de cauciuc, avind diametrul de 110 mm / Reductie PPR scurg.110x50 ASG scurta</w:t>
            </w:r>
          </w:p>
        </w:tc>
        <w:tc>
          <w:tcPr>
            <w:tcW w:w="1412" w:type="dxa"/>
            <w:tcBorders>
              <w:top w:val="single" w:sz="4" w:space="0" w:color="auto"/>
              <w:left w:val="single" w:sz="4" w:space="0" w:color="auto"/>
              <w:bottom w:val="single" w:sz="4" w:space="0" w:color="auto"/>
              <w:right w:val="single" w:sz="4" w:space="0" w:color="auto"/>
            </w:tcBorders>
            <w:vAlign w:val="center"/>
          </w:tcPr>
          <w:p w14:paraId="6F13DF69" w14:textId="77777777" w:rsidR="00A54CBE" w:rsidRPr="008467F8" w:rsidRDefault="00A54CBE" w:rsidP="00940DDF">
            <w:pPr>
              <w:pStyle w:val="4"/>
              <w:rPr>
                <w:rFonts w:eastAsia="PMingLiU"/>
                <w:b w:val="0"/>
                <w:lang w:val="ro-MD"/>
              </w:rPr>
            </w:pPr>
            <w:r w:rsidRPr="008467F8">
              <w:rPr>
                <w:b w:val="0"/>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686EA6FE" w14:textId="77777777" w:rsidR="00A54CBE" w:rsidRPr="008467F8" w:rsidRDefault="00A54CBE" w:rsidP="00940DDF">
            <w:pPr>
              <w:pStyle w:val="4"/>
              <w:rPr>
                <w:b w:val="0"/>
              </w:rPr>
            </w:pPr>
            <w:r w:rsidRPr="008467F8">
              <w:rPr>
                <w:b w:val="0"/>
              </w:rPr>
              <w:t>2,0000</w:t>
            </w:r>
          </w:p>
          <w:p w14:paraId="7809552E" w14:textId="77777777" w:rsidR="00A54CBE" w:rsidRPr="008467F8" w:rsidRDefault="00A54CBE" w:rsidP="00940DDF">
            <w:pPr>
              <w:pStyle w:val="4"/>
              <w:rPr>
                <w:rFonts w:eastAsia="PMingLiU"/>
                <w:b w:val="0"/>
                <w:lang w:val="ro-MD"/>
              </w:rPr>
            </w:pPr>
          </w:p>
        </w:tc>
      </w:tr>
      <w:tr w:rsidR="00A54CBE" w:rsidRPr="00EC30C2" w14:paraId="07F06110"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4DA825E"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7DC84A94"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7136020011620</w:t>
            </w:r>
          </w:p>
        </w:tc>
        <w:tc>
          <w:tcPr>
            <w:tcW w:w="4099" w:type="dxa"/>
            <w:tcBorders>
              <w:top w:val="single" w:sz="4" w:space="0" w:color="auto"/>
              <w:left w:val="single" w:sz="4" w:space="0" w:color="auto"/>
              <w:bottom w:val="single" w:sz="4" w:space="0" w:color="auto"/>
              <w:right w:val="single" w:sz="4" w:space="0" w:color="auto"/>
            </w:tcBorders>
            <w:vAlign w:val="center"/>
          </w:tcPr>
          <w:p w14:paraId="07E2087B"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Instalator apa, canal</w:t>
            </w:r>
          </w:p>
        </w:tc>
        <w:tc>
          <w:tcPr>
            <w:tcW w:w="1412" w:type="dxa"/>
            <w:tcBorders>
              <w:top w:val="single" w:sz="4" w:space="0" w:color="auto"/>
              <w:left w:val="single" w:sz="4" w:space="0" w:color="auto"/>
              <w:bottom w:val="single" w:sz="4" w:space="0" w:color="auto"/>
              <w:right w:val="single" w:sz="4" w:space="0" w:color="auto"/>
            </w:tcBorders>
            <w:vAlign w:val="center"/>
          </w:tcPr>
          <w:p w14:paraId="056BFBC7"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1AA6B166" w14:textId="77777777" w:rsidR="00A54CBE" w:rsidRPr="008467F8" w:rsidRDefault="00A54CBE" w:rsidP="00940DDF">
            <w:pPr>
              <w:pStyle w:val="4"/>
              <w:rPr>
                <w:rFonts w:eastAsia="PMingLiU"/>
                <w:b w:val="0"/>
                <w:lang w:val="ro-MD"/>
              </w:rPr>
            </w:pPr>
            <w:r w:rsidRPr="008467F8">
              <w:rPr>
                <w:b w:val="0"/>
                <w:sz w:val="16"/>
                <w:szCs w:val="16"/>
              </w:rPr>
              <w:t>0,5600</w:t>
            </w:r>
          </w:p>
        </w:tc>
      </w:tr>
      <w:tr w:rsidR="00A54CBE" w:rsidRPr="00EC30C2" w14:paraId="39246707"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BC84F79"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9D9253"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25231567210375</w:t>
            </w:r>
          </w:p>
        </w:tc>
        <w:tc>
          <w:tcPr>
            <w:tcW w:w="4099" w:type="dxa"/>
            <w:tcBorders>
              <w:top w:val="single" w:sz="4" w:space="0" w:color="auto"/>
              <w:left w:val="single" w:sz="4" w:space="0" w:color="auto"/>
              <w:bottom w:val="single" w:sz="4" w:space="0" w:color="auto"/>
              <w:right w:val="single" w:sz="4" w:space="0" w:color="auto"/>
            </w:tcBorders>
            <w:vAlign w:val="center"/>
          </w:tcPr>
          <w:p w14:paraId="3E034AED"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Reductie PPR scurg.110x50 ASG scurta pentru canalizare</w:t>
            </w:r>
          </w:p>
        </w:tc>
        <w:tc>
          <w:tcPr>
            <w:tcW w:w="1412" w:type="dxa"/>
            <w:tcBorders>
              <w:top w:val="single" w:sz="4" w:space="0" w:color="auto"/>
              <w:left w:val="single" w:sz="4" w:space="0" w:color="auto"/>
              <w:bottom w:val="single" w:sz="4" w:space="0" w:color="auto"/>
              <w:right w:val="single" w:sz="4" w:space="0" w:color="auto"/>
            </w:tcBorders>
            <w:vAlign w:val="center"/>
          </w:tcPr>
          <w:p w14:paraId="1F5E3899"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7CADF888" w14:textId="77777777" w:rsidR="00A54CBE" w:rsidRPr="008467F8" w:rsidRDefault="00A54CBE" w:rsidP="00940DDF">
            <w:pPr>
              <w:pStyle w:val="4"/>
              <w:rPr>
                <w:rFonts w:eastAsia="PMingLiU"/>
                <w:b w:val="0"/>
                <w:lang w:val="ro-MD"/>
              </w:rPr>
            </w:pPr>
            <w:r w:rsidRPr="008467F8">
              <w:rPr>
                <w:b w:val="0"/>
                <w:sz w:val="16"/>
                <w:szCs w:val="16"/>
              </w:rPr>
              <w:t>2,0000</w:t>
            </w:r>
          </w:p>
        </w:tc>
      </w:tr>
      <w:tr w:rsidR="00A54CBE" w:rsidRPr="00EC30C2" w14:paraId="6D89C514"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491477E"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14707F59"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2451437345967</w:t>
            </w:r>
          </w:p>
        </w:tc>
        <w:tc>
          <w:tcPr>
            <w:tcW w:w="4099" w:type="dxa"/>
            <w:tcBorders>
              <w:top w:val="single" w:sz="4" w:space="0" w:color="auto"/>
              <w:left w:val="single" w:sz="4" w:space="0" w:color="auto"/>
              <w:bottom w:val="single" w:sz="4" w:space="0" w:color="auto"/>
              <w:right w:val="single" w:sz="4" w:space="0" w:color="auto"/>
            </w:tcBorders>
            <w:vAlign w:val="center"/>
          </w:tcPr>
          <w:p w14:paraId="3AD23341"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Solutie unguenta</w:t>
            </w:r>
          </w:p>
        </w:tc>
        <w:tc>
          <w:tcPr>
            <w:tcW w:w="1412" w:type="dxa"/>
            <w:tcBorders>
              <w:top w:val="single" w:sz="4" w:space="0" w:color="auto"/>
              <w:left w:val="single" w:sz="4" w:space="0" w:color="auto"/>
              <w:bottom w:val="single" w:sz="4" w:space="0" w:color="auto"/>
              <w:right w:val="single" w:sz="4" w:space="0" w:color="auto"/>
            </w:tcBorders>
            <w:vAlign w:val="center"/>
          </w:tcPr>
          <w:p w14:paraId="2D0507C0" w14:textId="77777777" w:rsidR="00A54CBE" w:rsidRPr="008467F8" w:rsidRDefault="00A54CBE" w:rsidP="00940DDF">
            <w:pPr>
              <w:pStyle w:val="4"/>
              <w:rPr>
                <w:rFonts w:eastAsia="PMingLiU"/>
                <w:b w:val="0"/>
                <w:lang w:val="ro-MD"/>
              </w:rPr>
            </w:pPr>
            <w:r w:rsidRPr="008467F8">
              <w:rPr>
                <w:b w:val="0"/>
                <w:sz w:val="16"/>
                <w:szCs w:val="16"/>
              </w:rPr>
              <w:t>kg</w:t>
            </w:r>
          </w:p>
        </w:tc>
        <w:tc>
          <w:tcPr>
            <w:tcW w:w="1658" w:type="dxa"/>
            <w:tcBorders>
              <w:top w:val="single" w:sz="4" w:space="0" w:color="auto"/>
              <w:left w:val="single" w:sz="4" w:space="0" w:color="auto"/>
              <w:bottom w:val="single" w:sz="4" w:space="0" w:color="auto"/>
              <w:right w:val="single" w:sz="4" w:space="0" w:color="auto"/>
            </w:tcBorders>
            <w:vAlign w:val="center"/>
          </w:tcPr>
          <w:p w14:paraId="35072100" w14:textId="77777777" w:rsidR="00A54CBE" w:rsidRPr="008467F8" w:rsidRDefault="00A54CBE" w:rsidP="00940DDF">
            <w:pPr>
              <w:pStyle w:val="4"/>
              <w:rPr>
                <w:rFonts w:eastAsia="PMingLiU"/>
                <w:b w:val="0"/>
                <w:lang w:val="ro-MD"/>
              </w:rPr>
            </w:pPr>
            <w:r w:rsidRPr="008467F8">
              <w:rPr>
                <w:b w:val="0"/>
                <w:sz w:val="16"/>
                <w:szCs w:val="16"/>
              </w:rPr>
              <w:t>0,0700</w:t>
            </w:r>
          </w:p>
        </w:tc>
      </w:tr>
      <w:tr w:rsidR="00A54CBE" w:rsidRPr="00EC30C2" w14:paraId="64AD7237"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95A866D"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00E3EEAD"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2112307325046</w:t>
            </w:r>
          </w:p>
        </w:tc>
        <w:tc>
          <w:tcPr>
            <w:tcW w:w="4099" w:type="dxa"/>
            <w:tcBorders>
              <w:top w:val="single" w:sz="4" w:space="0" w:color="auto"/>
              <w:left w:val="single" w:sz="4" w:space="0" w:color="auto"/>
              <w:bottom w:val="single" w:sz="4" w:space="0" w:color="auto"/>
              <w:right w:val="single" w:sz="4" w:space="0" w:color="auto"/>
            </w:tcBorders>
            <w:vAlign w:val="center"/>
          </w:tcPr>
          <w:p w14:paraId="4348059D"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Hirtie absorbanta</w:t>
            </w:r>
          </w:p>
        </w:tc>
        <w:tc>
          <w:tcPr>
            <w:tcW w:w="1412" w:type="dxa"/>
            <w:tcBorders>
              <w:top w:val="single" w:sz="4" w:space="0" w:color="auto"/>
              <w:left w:val="single" w:sz="4" w:space="0" w:color="auto"/>
              <w:bottom w:val="single" w:sz="4" w:space="0" w:color="auto"/>
              <w:right w:val="single" w:sz="4" w:space="0" w:color="auto"/>
            </w:tcBorders>
            <w:vAlign w:val="center"/>
          </w:tcPr>
          <w:p w14:paraId="3D0C3CAA" w14:textId="77777777" w:rsidR="00A54CBE" w:rsidRPr="008467F8" w:rsidRDefault="00A54CBE" w:rsidP="00940DDF">
            <w:pPr>
              <w:pStyle w:val="4"/>
              <w:rPr>
                <w:rFonts w:eastAsia="PMingLiU"/>
                <w:b w:val="0"/>
                <w:lang w:val="ro-MD"/>
              </w:rPr>
            </w:pPr>
            <w:r w:rsidRPr="008467F8">
              <w:rPr>
                <w:b w:val="0"/>
                <w:sz w:val="16"/>
                <w:szCs w:val="16"/>
              </w:rPr>
              <w:t>kg</w:t>
            </w:r>
          </w:p>
        </w:tc>
        <w:tc>
          <w:tcPr>
            <w:tcW w:w="1658" w:type="dxa"/>
            <w:tcBorders>
              <w:top w:val="single" w:sz="4" w:space="0" w:color="auto"/>
              <w:left w:val="single" w:sz="4" w:space="0" w:color="auto"/>
              <w:bottom w:val="single" w:sz="4" w:space="0" w:color="auto"/>
              <w:right w:val="single" w:sz="4" w:space="0" w:color="auto"/>
            </w:tcBorders>
            <w:vAlign w:val="center"/>
          </w:tcPr>
          <w:p w14:paraId="198028E4" w14:textId="77777777" w:rsidR="00A54CBE" w:rsidRPr="008467F8" w:rsidRDefault="00A54CBE" w:rsidP="00940DDF">
            <w:pPr>
              <w:pStyle w:val="4"/>
              <w:rPr>
                <w:rFonts w:eastAsia="PMingLiU"/>
                <w:b w:val="0"/>
                <w:lang w:val="ro-MD"/>
              </w:rPr>
            </w:pPr>
            <w:r w:rsidRPr="008467F8">
              <w:rPr>
                <w:b w:val="0"/>
                <w:sz w:val="16"/>
                <w:szCs w:val="16"/>
              </w:rPr>
              <w:t>0,0300</w:t>
            </w:r>
          </w:p>
        </w:tc>
      </w:tr>
      <w:tr w:rsidR="00A54CBE" w:rsidRPr="00EC30C2" w14:paraId="627AEA72"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D039B71" w14:textId="77777777" w:rsidR="00A54CBE" w:rsidRPr="008467F8" w:rsidRDefault="00A54CBE" w:rsidP="00940DDF">
            <w:pPr>
              <w:jc w:val="center"/>
              <w:rPr>
                <w:rFonts w:eastAsia="PMingLiU"/>
                <w:lang w:val="ro-MD" w:eastAsia="zh-CN"/>
              </w:rPr>
            </w:pPr>
            <w:r w:rsidRPr="008467F8">
              <w:rPr>
                <w:bCs/>
                <w:sz w:val="22"/>
                <w:szCs w:val="22"/>
                <w:lang w:val="en-US"/>
              </w:rPr>
              <w:t>129</w:t>
            </w:r>
          </w:p>
        </w:tc>
        <w:tc>
          <w:tcPr>
            <w:tcW w:w="1654" w:type="dxa"/>
            <w:tcBorders>
              <w:top w:val="single" w:sz="4" w:space="0" w:color="auto"/>
              <w:left w:val="single" w:sz="4" w:space="0" w:color="auto"/>
              <w:bottom w:val="single" w:sz="4" w:space="0" w:color="auto"/>
              <w:right w:val="single" w:sz="4" w:space="0" w:color="auto"/>
            </w:tcBorders>
            <w:vAlign w:val="center"/>
          </w:tcPr>
          <w:p w14:paraId="3E6F3ABB"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SB09E</w:t>
            </w:r>
          </w:p>
        </w:tc>
        <w:tc>
          <w:tcPr>
            <w:tcW w:w="4099" w:type="dxa"/>
            <w:tcBorders>
              <w:top w:val="single" w:sz="4" w:space="0" w:color="auto"/>
              <w:left w:val="single" w:sz="4" w:space="0" w:color="auto"/>
              <w:bottom w:val="single" w:sz="4" w:space="0" w:color="auto"/>
              <w:right w:val="single" w:sz="4" w:space="0" w:color="auto"/>
            </w:tcBorders>
          </w:tcPr>
          <w:p w14:paraId="4C2CFB5D" w14:textId="77777777" w:rsidR="00A54CBE" w:rsidRPr="008467F8" w:rsidRDefault="00A54CBE" w:rsidP="00940DDF">
            <w:pPr>
              <w:rPr>
                <w:bCs/>
                <w:sz w:val="2"/>
                <w:szCs w:val="2"/>
                <w:lang w:val="en-US"/>
              </w:rPr>
            </w:pPr>
            <w:r w:rsidRPr="00E81EA7">
              <w:rPr>
                <w:bCs/>
                <w:sz w:val="22"/>
                <w:szCs w:val="22"/>
                <w:lang w:val="en-US"/>
              </w:rPr>
              <w:t>Piesa de legatura din material plastic pentru canalizare, imbinata cu garnitura de cauciuc, avind diametrul de 110 mm / Conector dilatatie PPR scur d 110</w:t>
            </w:r>
          </w:p>
        </w:tc>
        <w:tc>
          <w:tcPr>
            <w:tcW w:w="1412" w:type="dxa"/>
            <w:tcBorders>
              <w:top w:val="single" w:sz="4" w:space="0" w:color="auto"/>
              <w:left w:val="single" w:sz="4" w:space="0" w:color="auto"/>
              <w:bottom w:val="single" w:sz="4" w:space="0" w:color="auto"/>
              <w:right w:val="single" w:sz="4" w:space="0" w:color="auto"/>
            </w:tcBorders>
            <w:vAlign w:val="center"/>
          </w:tcPr>
          <w:p w14:paraId="74B3FA0C" w14:textId="77777777" w:rsidR="00A54CBE" w:rsidRPr="008467F8" w:rsidRDefault="00A54CBE" w:rsidP="00940DDF">
            <w:pPr>
              <w:pStyle w:val="4"/>
              <w:rPr>
                <w:rFonts w:eastAsia="PMingLiU"/>
                <w:b w:val="0"/>
                <w:lang w:val="ro-MD"/>
              </w:rPr>
            </w:pPr>
            <w:r w:rsidRPr="008467F8">
              <w:rPr>
                <w:b w:val="0"/>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378C8157" w14:textId="77777777" w:rsidR="00A54CBE" w:rsidRPr="008467F8" w:rsidRDefault="00A54CBE" w:rsidP="00940DDF">
            <w:pPr>
              <w:pStyle w:val="4"/>
              <w:rPr>
                <w:b w:val="0"/>
              </w:rPr>
            </w:pPr>
            <w:r w:rsidRPr="008467F8">
              <w:rPr>
                <w:b w:val="0"/>
              </w:rPr>
              <w:t>1,0000</w:t>
            </w:r>
          </w:p>
          <w:p w14:paraId="244ABE80" w14:textId="77777777" w:rsidR="00A54CBE" w:rsidRPr="008467F8" w:rsidRDefault="00A54CBE" w:rsidP="00940DDF">
            <w:pPr>
              <w:pStyle w:val="4"/>
              <w:rPr>
                <w:rFonts w:eastAsia="PMingLiU"/>
                <w:b w:val="0"/>
                <w:lang w:val="ro-MD"/>
              </w:rPr>
            </w:pPr>
          </w:p>
        </w:tc>
      </w:tr>
      <w:tr w:rsidR="00A54CBE" w:rsidRPr="00EC30C2" w14:paraId="40DD94C2"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0810F3A"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1231E88F"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7136020011620</w:t>
            </w:r>
          </w:p>
        </w:tc>
        <w:tc>
          <w:tcPr>
            <w:tcW w:w="4099" w:type="dxa"/>
            <w:tcBorders>
              <w:top w:val="single" w:sz="4" w:space="0" w:color="auto"/>
              <w:left w:val="single" w:sz="4" w:space="0" w:color="auto"/>
              <w:bottom w:val="single" w:sz="4" w:space="0" w:color="auto"/>
              <w:right w:val="single" w:sz="4" w:space="0" w:color="auto"/>
            </w:tcBorders>
            <w:vAlign w:val="center"/>
          </w:tcPr>
          <w:p w14:paraId="1FB36A2D"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Instalator apa, canal</w:t>
            </w:r>
          </w:p>
        </w:tc>
        <w:tc>
          <w:tcPr>
            <w:tcW w:w="1412" w:type="dxa"/>
            <w:tcBorders>
              <w:top w:val="single" w:sz="4" w:space="0" w:color="auto"/>
              <w:left w:val="single" w:sz="4" w:space="0" w:color="auto"/>
              <w:bottom w:val="single" w:sz="4" w:space="0" w:color="auto"/>
              <w:right w:val="single" w:sz="4" w:space="0" w:color="auto"/>
            </w:tcBorders>
            <w:vAlign w:val="center"/>
          </w:tcPr>
          <w:p w14:paraId="40FD0AFA"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469AEF5D" w14:textId="77777777" w:rsidR="00A54CBE" w:rsidRPr="008467F8" w:rsidRDefault="00A54CBE" w:rsidP="00940DDF">
            <w:pPr>
              <w:pStyle w:val="4"/>
              <w:rPr>
                <w:rFonts w:eastAsia="PMingLiU"/>
                <w:b w:val="0"/>
                <w:lang w:val="ro-MD"/>
              </w:rPr>
            </w:pPr>
            <w:r w:rsidRPr="008467F8">
              <w:rPr>
                <w:b w:val="0"/>
                <w:sz w:val="16"/>
                <w:szCs w:val="16"/>
              </w:rPr>
              <w:t>0,2800</w:t>
            </w:r>
          </w:p>
        </w:tc>
      </w:tr>
      <w:tr w:rsidR="00A54CBE" w:rsidRPr="00EC30C2" w14:paraId="745C4377"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FA0A561"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20F537FB"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25231567210376</w:t>
            </w:r>
          </w:p>
        </w:tc>
        <w:tc>
          <w:tcPr>
            <w:tcW w:w="4099" w:type="dxa"/>
            <w:tcBorders>
              <w:top w:val="single" w:sz="4" w:space="0" w:color="auto"/>
              <w:left w:val="single" w:sz="4" w:space="0" w:color="auto"/>
              <w:bottom w:val="single" w:sz="4" w:space="0" w:color="auto"/>
              <w:right w:val="single" w:sz="4" w:space="0" w:color="auto"/>
            </w:tcBorders>
            <w:vAlign w:val="center"/>
          </w:tcPr>
          <w:p w14:paraId="7A71656E"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Conector dilatatie PPR scur d 110 pentru canalizare</w:t>
            </w:r>
          </w:p>
        </w:tc>
        <w:tc>
          <w:tcPr>
            <w:tcW w:w="1412" w:type="dxa"/>
            <w:tcBorders>
              <w:top w:val="single" w:sz="4" w:space="0" w:color="auto"/>
              <w:left w:val="single" w:sz="4" w:space="0" w:color="auto"/>
              <w:bottom w:val="single" w:sz="4" w:space="0" w:color="auto"/>
              <w:right w:val="single" w:sz="4" w:space="0" w:color="auto"/>
            </w:tcBorders>
            <w:vAlign w:val="center"/>
          </w:tcPr>
          <w:p w14:paraId="6B4D3793"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0C5A041B" w14:textId="77777777" w:rsidR="00A54CBE" w:rsidRPr="008467F8" w:rsidRDefault="00A54CBE" w:rsidP="00940DDF">
            <w:pPr>
              <w:pStyle w:val="4"/>
              <w:rPr>
                <w:rFonts w:eastAsia="PMingLiU"/>
                <w:b w:val="0"/>
                <w:lang w:val="ro-MD"/>
              </w:rPr>
            </w:pPr>
            <w:r w:rsidRPr="008467F8">
              <w:rPr>
                <w:b w:val="0"/>
                <w:sz w:val="16"/>
                <w:szCs w:val="16"/>
              </w:rPr>
              <w:t>1,0000</w:t>
            </w:r>
          </w:p>
        </w:tc>
      </w:tr>
      <w:tr w:rsidR="00A54CBE" w:rsidRPr="00EC30C2" w14:paraId="06BCFE43"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2952D43"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7FF60EB8"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2451437345967</w:t>
            </w:r>
          </w:p>
        </w:tc>
        <w:tc>
          <w:tcPr>
            <w:tcW w:w="4099" w:type="dxa"/>
            <w:tcBorders>
              <w:top w:val="single" w:sz="4" w:space="0" w:color="auto"/>
              <w:left w:val="single" w:sz="4" w:space="0" w:color="auto"/>
              <w:bottom w:val="single" w:sz="4" w:space="0" w:color="auto"/>
              <w:right w:val="single" w:sz="4" w:space="0" w:color="auto"/>
            </w:tcBorders>
            <w:vAlign w:val="center"/>
          </w:tcPr>
          <w:p w14:paraId="1D9FAF91"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Solutie unguenta</w:t>
            </w:r>
          </w:p>
        </w:tc>
        <w:tc>
          <w:tcPr>
            <w:tcW w:w="1412" w:type="dxa"/>
            <w:tcBorders>
              <w:top w:val="single" w:sz="4" w:space="0" w:color="auto"/>
              <w:left w:val="single" w:sz="4" w:space="0" w:color="auto"/>
              <w:bottom w:val="single" w:sz="4" w:space="0" w:color="auto"/>
              <w:right w:val="single" w:sz="4" w:space="0" w:color="auto"/>
            </w:tcBorders>
            <w:vAlign w:val="center"/>
          </w:tcPr>
          <w:p w14:paraId="121F17EF" w14:textId="77777777" w:rsidR="00A54CBE" w:rsidRPr="008467F8" w:rsidRDefault="00A54CBE" w:rsidP="00940DDF">
            <w:pPr>
              <w:pStyle w:val="4"/>
              <w:rPr>
                <w:rFonts w:eastAsia="PMingLiU"/>
                <w:b w:val="0"/>
                <w:lang w:val="ro-MD"/>
              </w:rPr>
            </w:pPr>
            <w:r w:rsidRPr="008467F8">
              <w:rPr>
                <w:b w:val="0"/>
                <w:sz w:val="16"/>
                <w:szCs w:val="16"/>
              </w:rPr>
              <w:t>kg</w:t>
            </w:r>
          </w:p>
        </w:tc>
        <w:tc>
          <w:tcPr>
            <w:tcW w:w="1658" w:type="dxa"/>
            <w:tcBorders>
              <w:top w:val="single" w:sz="4" w:space="0" w:color="auto"/>
              <w:left w:val="single" w:sz="4" w:space="0" w:color="auto"/>
              <w:bottom w:val="single" w:sz="4" w:space="0" w:color="auto"/>
              <w:right w:val="single" w:sz="4" w:space="0" w:color="auto"/>
            </w:tcBorders>
            <w:vAlign w:val="center"/>
          </w:tcPr>
          <w:p w14:paraId="4DE5DF86" w14:textId="77777777" w:rsidR="00A54CBE" w:rsidRPr="008467F8" w:rsidRDefault="00A54CBE" w:rsidP="00940DDF">
            <w:pPr>
              <w:pStyle w:val="4"/>
              <w:rPr>
                <w:rFonts w:eastAsia="PMingLiU"/>
                <w:b w:val="0"/>
                <w:lang w:val="ro-MD"/>
              </w:rPr>
            </w:pPr>
            <w:r w:rsidRPr="008467F8">
              <w:rPr>
                <w:b w:val="0"/>
                <w:sz w:val="16"/>
                <w:szCs w:val="16"/>
              </w:rPr>
              <w:t>0,0350</w:t>
            </w:r>
          </w:p>
        </w:tc>
      </w:tr>
      <w:tr w:rsidR="00A54CBE" w:rsidRPr="00EC30C2" w14:paraId="0A63487F"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B72F701"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247AB0B7"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2112307325046</w:t>
            </w:r>
          </w:p>
        </w:tc>
        <w:tc>
          <w:tcPr>
            <w:tcW w:w="4099" w:type="dxa"/>
            <w:tcBorders>
              <w:top w:val="single" w:sz="4" w:space="0" w:color="auto"/>
              <w:left w:val="single" w:sz="4" w:space="0" w:color="auto"/>
              <w:bottom w:val="single" w:sz="4" w:space="0" w:color="auto"/>
              <w:right w:val="single" w:sz="4" w:space="0" w:color="auto"/>
            </w:tcBorders>
            <w:vAlign w:val="center"/>
          </w:tcPr>
          <w:p w14:paraId="11DA1DAC"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Hirtie absorbanta</w:t>
            </w:r>
          </w:p>
        </w:tc>
        <w:tc>
          <w:tcPr>
            <w:tcW w:w="1412" w:type="dxa"/>
            <w:tcBorders>
              <w:top w:val="single" w:sz="4" w:space="0" w:color="auto"/>
              <w:left w:val="single" w:sz="4" w:space="0" w:color="auto"/>
              <w:bottom w:val="single" w:sz="4" w:space="0" w:color="auto"/>
              <w:right w:val="single" w:sz="4" w:space="0" w:color="auto"/>
            </w:tcBorders>
            <w:vAlign w:val="center"/>
          </w:tcPr>
          <w:p w14:paraId="77B10402" w14:textId="77777777" w:rsidR="00A54CBE" w:rsidRPr="008467F8" w:rsidRDefault="00A54CBE" w:rsidP="00940DDF">
            <w:pPr>
              <w:pStyle w:val="4"/>
              <w:rPr>
                <w:rFonts w:eastAsia="PMingLiU"/>
                <w:b w:val="0"/>
                <w:lang w:val="ro-MD"/>
              </w:rPr>
            </w:pPr>
            <w:r w:rsidRPr="008467F8">
              <w:rPr>
                <w:b w:val="0"/>
                <w:sz w:val="16"/>
                <w:szCs w:val="16"/>
              </w:rPr>
              <w:t>kg</w:t>
            </w:r>
          </w:p>
        </w:tc>
        <w:tc>
          <w:tcPr>
            <w:tcW w:w="1658" w:type="dxa"/>
            <w:tcBorders>
              <w:top w:val="single" w:sz="4" w:space="0" w:color="auto"/>
              <w:left w:val="single" w:sz="4" w:space="0" w:color="auto"/>
              <w:bottom w:val="single" w:sz="4" w:space="0" w:color="auto"/>
              <w:right w:val="single" w:sz="4" w:space="0" w:color="auto"/>
            </w:tcBorders>
            <w:vAlign w:val="center"/>
          </w:tcPr>
          <w:p w14:paraId="5CF3A73A" w14:textId="77777777" w:rsidR="00A54CBE" w:rsidRPr="008467F8" w:rsidRDefault="00A54CBE" w:rsidP="00940DDF">
            <w:pPr>
              <w:pStyle w:val="4"/>
              <w:rPr>
                <w:rFonts w:eastAsia="PMingLiU"/>
                <w:b w:val="0"/>
                <w:lang w:val="ro-MD"/>
              </w:rPr>
            </w:pPr>
            <w:r w:rsidRPr="008467F8">
              <w:rPr>
                <w:b w:val="0"/>
                <w:sz w:val="16"/>
                <w:szCs w:val="16"/>
              </w:rPr>
              <w:t>0,0150</w:t>
            </w:r>
          </w:p>
        </w:tc>
      </w:tr>
      <w:tr w:rsidR="00A54CBE" w:rsidRPr="00EC30C2" w14:paraId="4E6BC531"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DE0DD3F" w14:textId="77777777" w:rsidR="00A54CBE" w:rsidRPr="008467F8" w:rsidRDefault="00A54CBE" w:rsidP="00940DDF">
            <w:pPr>
              <w:jc w:val="center"/>
              <w:rPr>
                <w:rFonts w:eastAsia="PMingLiU"/>
                <w:lang w:val="ro-MD" w:eastAsia="zh-CN"/>
              </w:rPr>
            </w:pPr>
            <w:r w:rsidRPr="008467F8">
              <w:rPr>
                <w:bCs/>
                <w:sz w:val="22"/>
                <w:szCs w:val="22"/>
                <w:lang w:val="en-US"/>
              </w:rPr>
              <w:t>130</w:t>
            </w:r>
          </w:p>
        </w:tc>
        <w:tc>
          <w:tcPr>
            <w:tcW w:w="1654" w:type="dxa"/>
            <w:tcBorders>
              <w:top w:val="single" w:sz="4" w:space="0" w:color="auto"/>
              <w:left w:val="single" w:sz="4" w:space="0" w:color="auto"/>
              <w:bottom w:val="single" w:sz="4" w:space="0" w:color="auto"/>
              <w:right w:val="single" w:sz="4" w:space="0" w:color="auto"/>
            </w:tcBorders>
            <w:vAlign w:val="center"/>
          </w:tcPr>
          <w:p w14:paraId="56947AB3"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SB09E</w:t>
            </w:r>
          </w:p>
        </w:tc>
        <w:tc>
          <w:tcPr>
            <w:tcW w:w="4099" w:type="dxa"/>
            <w:tcBorders>
              <w:top w:val="single" w:sz="4" w:space="0" w:color="auto"/>
              <w:left w:val="single" w:sz="4" w:space="0" w:color="auto"/>
              <w:bottom w:val="single" w:sz="4" w:space="0" w:color="auto"/>
              <w:right w:val="single" w:sz="4" w:space="0" w:color="auto"/>
            </w:tcBorders>
          </w:tcPr>
          <w:p w14:paraId="19340371" w14:textId="77777777" w:rsidR="00A54CBE" w:rsidRPr="00153D6F" w:rsidRDefault="00A54CBE" w:rsidP="00940DDF">
            <w:pPr>
              <w:rPr>
                <w:bCs/>
                <w:sz w:val="2"/>
                <w:szCs w:val="2"/>
                <w:lang w:val="en-US"/>
              </w:rPr>
            </w:pPr>
            <w:r w:rsidRPr="00E81EA7">
              <w:rPr>
                <w:bCs/>
                <w:sz w:val="22"/>
                <w:szCs w:val="22"/>
                <w:lang w:val="en-US"/>
              </w:rPr>
              <w:t>Piesa de legatura din material plastic pentru canalizare, imbinata cu garnitura de cauciuc, avind diametrul de 110 mm / Cot PPR scurg.110 87' ASG</w:t>
            </w:r>
          </w:p>
        </w:tc>
        <w:tc>
          <w:tcPr>
            <w:tcW w:w="1412" w:type="dxa"/>
            <w:tcBorders>
              <w:top w:val="single" w:sz="4" w:space="0" w:color="auto"/>
              <w:left w:val="single" w:sz="4" w:space="0" w:color="auto"/>
              <w:bottom w:val="single" w:sz="4" w:space="0" w:color="auto"/>
              <w:right w:val="single" w:sz="4" w:space="0" w:color="auto"/>
            </w:tcBorders>
            <w:vAlign w:val="center"/>
          </w:tcPr>
          <w:p w14:paraId="7B74B46E" w14:textId="77777777" w:rsidR="00A54CBE" w:rsidRPr="008467F8" w:rsidRDefault="00A54CBE" w:rsidP="00940DDF">
            <w:pPr>
              <w:pStyle w:val="4"/>
              <w:rPr>
                <w:rFonts w:eastAsia="PMingLiU"/>
                <w:b w:val="0"/>
                <w:lang w:val="ro-MD"/>
              </w:rPr>
            </w:pPr>
            <w:r w:rsidRPr="008467F8">
              <w:rPr>
                <w:b w:val="0"/>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473ACA82" w14:textId="77777777" w:rsidR="00A54CBE" w:rsidRPr="008467F8" w:rsidRDefault="00A54CBE" w:rsidP="00940DDF">
            <w:pPr>
              <w:pStyle w:val="4"/>
              <w:rPr>
                <w:b w:val="0"/>
              </w:rPr>
            </w:pPr>
            <w:r w:rsidRPr="008467F8">
              <w:rPr>
                <w:b w:val="0"/>
              </w:rPr>
              <w:t>3,0000</w:t>
            </w:r>
          </w:p>
          <w:p w14:paraId="3577C275" w14:textId="77777777" w:rsidR="00A54CBE" w:rsidRPr="008467F8" w:rsidRDefault="00A54CBE" w:rsidP="00940DDF">
            <w:pPr>
              <w:pStyle w:val="4"/>
              <w:rPr>
                <w:rFonts w:eastAsia="PMingLiU"/>
                <w:b w:val="0"/>
                <w:lang w:val="ro-MD"/>
              </w:rPr>
            </w:pPr>
          </w:p>
        </w:tc>
      </w:tr>
      <w:tr w:rsidR="00A54CBE" w:rsidRPr="00EC30C2" w14:paraId="010F1D1E"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778B59B"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0CDBB5C2"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7136020011620</w:t>
            </w:r>
          </w:p>
        </w:tc>
        <w:tc>
          <w:tcPr>
            <w:tcW w:w="4099" w:type="dxa"/>
            <w:tcBorders>
              <w:top w:val="single" w:sz="4" w:space="0" w:color="auto"/>
              <w:left w:val="single" w:sz="4" w:space="0" w:color="auto"/>
              <w:bottom w:val="single" w:sz="4" w:space="0" w:color="auto"/>
              <w:right w:val="single" w:sz="4" w:space="0" w:color="auto"/>
            </w:tcBorders>
            <w:vAlign w:val="center"/>
          </w:tcPr>
          <w:p w14:paraId="63D87AAA"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Instalator apa, canal</w:t>
            </w:r>
          </w:p>
        </w:tc>
        <w:tc>
          <w:tcPr>
            <w:tcW w:w="1412" w:type="dxa"/>
            <w:tcBorders>
              <w:top w:val="single" w:sz="4" w:space="0" w:color="auto"/>
              <w:left w:val="single" w:sz="4" w:space="0" w:color="auto"/>
              <w:bottom w:val="single" w:sz="4" w:space="0" w:color="auto"/>
              <w:right w:val="single" w:sz="4" w:space="0" w:color="auto"/>
            </w:tcBorders>
            <w:vAlign w:val="center"/>
          </w:tcPr>
          <w:p w14:paraId="02E6A587"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6568D062" w14:textId="77777777" w:rsidR="00A54CBE" w:rsidRPr="008467F8" w:rsidRDefault="00A54CBE" w:rsidP="00940DDF">
            <w:pPr>
              <w:pStyle w:val="4"/>
              <w:rPr>
                <w:rFonts w:eastAsia="PMingLiU"/>
                <w:b w:val="0"/>
                <w:lang w:val="ro-MD"/>
              </w:rPr>
            </w:pPr>
            <w:r w:rsidRPr="008467F8">
              <w:rPr>
                <w:b w:val="0"/>
                <w:sz w:val="16"/>
                <w:szCs w:val="16"/>
              </w:rPr>
              <w:t>0,8400</w:t>
            </w:r>
          </w:p>
        </w:tc>
      </w:tr>
      <w:tr w:rsidR="00A54CBE" w:rsidRPr="00EC30C2" w14:paraId="28E44727"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BDCC664"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1FB3B08A"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25231567210377</w:t>
            </w:r>
          </w:p>
        </w:tc>
        <w:tc>
          <w:tcPr>
            <w:tcW w:w="4099" w:type="dxa"/>
            <w:tcBorders>
              <w:top w:val="single" w:sz="4" w:space="0" w:color="auto"/>
              <w:left w:val="single" w:sz="4" w:space="0" w:color="auto"/>
              <w:bottom w:val="single" w:sz="4" w:space="0" w:color="auto"/>
              <w:right w:val="single" w:sz="4" w:space="0" w:color="auto"/>
            </w:tcBorders>
            <w:vAlign w:val="center"/>
          </w:tcPr>
          <w:p w14:paraId="4B8864A4"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Cot PPR scurg.110 87' ASG  pentru canalizare</w:t>
            </w:r>
          </w:p>
        </w:tc>
        <w:tc>
          <w:tcPr>
            <w:tcW w:w="1412" w:type="dxa"/>
            <w:tcBorders>
              <w:top w:val="single" w:sz="4" w:space="0" w:color="auto"/>
              <w:left w:val="single" w:sz="4" w:space="0" w:color="auto"/>
              <w:bottom w:val="single" w:sz="4" w:space="0" w:color="auto"/>
              <w:right w:val="single" w:sz="4" w:space="0" w:color="auto"/>
            </w:tcBorders>
            <w:vAlign w:val="center"/>
          </w:tcPr>
          <w:p w14:paraId="4A89BE7F"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215DDC97" w14:textId="77777777" w:rsidR="00A54CBE" w:rsidRPr="008467F8" w:rsidRDefault="00A54CBE" w:rsidP="00940DDF">
            <w:pPr>
              <w:pStyle w:val="4"/>
              <w:rPr>
                <w:rFonts w:eastAsia="PMingLiU"/>
                <w:b w:val="0"/>
                <w:lang w:val="ro-MD"/>
              </w:rPr>
            </w:pPr>
            <w:r w:rsidRPr="008467F8">
              <w:rPr>
                <w:b w:val="0"/>
                <w:sz w:val="16"/>
                <w:szCs w:val="16"/>
              </w:rPr>
              <w:t>3,0000</w:t>
            </w:r>
          </w:p>
        </w:tc>
      </w:tr>
      <w:tr w:rsidR="00A54CBE" w:rsidRPr="00EC30C2" w14:paraId="06EBAE9B"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88A62C8"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4FFC74A9"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2451437345967</w:t>
            </w:r>
          </w:p>
        </w:tc>
        <w:tc>
          <w:tcPr>
            <w:tcW w:w="4099" w:type="dxa"/>
            <w:tcBorders>
              <w:top w:val="single" w:sz="4" w:space="0" w:color="auto"/>
              <w:left w:val="single" w:sz="4" w:space="0" w:color="auto"/>
              <w:bottom w:val="single" w:sz="4" w:space="0" w:color="auto"/>
              <w:right w:val="single" w:sz="4" w:space="0" w:color="auto"/>
            </w:tcBorders>
            <w:vAlign w:val="center"/>
          </w:tcPr>
          <w:p w14:paraId="231467B7"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Solutie unguenta</w:t>
            </w:r>
          </w:p>
        </w:tc>
        <w:tc>
          <w:tcPr>
            <w:tcW w:w="1412" w:type="dxa"/>
            <w:tcBorders>
              <w:top w:val="single" w:sz="4" w:space="0" w:color="auto"/>
              <w:left w:val="single" w:sz="4" w:space="0" w:color="auto"/>
              <w:bottom w:val="single" w:sz="4" w:space="0" w:color="auto"/>
              <w:right w:val="single" w:sz="4" w:space="0" w:color="auto"/>
            </w:tcBorders>
            <w:vAlign w:val="center"/>
          </w:tcPr>
          <w:p w14:paraId="60DB95AB" w14:textId="77777777" w:rsidR="00A54CBE" w:rsidRPr="008467F8" w:rsidRDefault="00A54CBE" w:rsidP="00940DDF">
            <w:pPr>
              <w:pStyle w:val="4"/>
              <w:rPr>
                <w:rFonts w:eastAsia="PMingLiU"/>
                <w:b w:val="0"/>
                <w:lang w:val="ro-MD"/>
              </w:rPr>
            </w:pPr>
            <w:r w:rsidRPr="008467F8">
              <w:rPr>
                <w:b w:val="0"/>
                <w:sz w:val="16"/>
                <w:szCs w:val="16"/>
              </w:rPr>
              <w:t>kg</w:t>
            </w:r>
          </w:p>
        </w:tc>
        <w:tc>
          <w:tcPr>
            <w:tcW w:w="1658" w:type="dxa"/>
            <w:tcBorders>
              <w:top w:val="single" w:sz="4" w:space="0" w:color="auto"/>
              <w:left w:val="single" w:sz="4" w:space="0" w:color="auto"/>
              <w:bottom w:val="single" w:sz="4" w:space="0" w:color="auto"/>
              <w:right w:val="single" w:sz="4" w:space="0" w:color="auto"/>
            </w:tcBorders>
            <w:vAlign w:val="center"/>
          </w:tcPr>
          <w:p w14:paraId="6309B82E" w14:textId="77777777" w:rsidR="00A54CBE" w:rsidRPr="008467F8" w:rsidRDefault="00A54CBE" w:rsidP="00940DDF">
            <w:pPr>
              <w:pStyle w:val="4"/>
              <w:rPr>
                <w:rFonts w:eastAsia="PMingLiU"/>
                <w:b w:val="0"/>
                <w:lang w:val="ro-MD"/>
              </w:rPr>
            </w:pPr>
            <w:r w:rsidRPr="008467F8">
              <w:rPr>
                <w:b w:val="0"/>
                <w:sz w:val="16"/>
                <w:szCs w:val="16"/>
              </w:rPr>
              <w:t>0,1050</w:t>
            </w:r>
          </w:p>
        </w:tc>
      </w:tr>
      <w:tr w:rsidR="00A54CBE" w:rsidRPr="00EC30C2" w14:paraId="2B6D3D99"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A962762"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0D71A17D"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2112307325046</w:t>
            </w:r>
          </w:p>
        </w:tc>
        <w:tc>
          <w:tcPr>
            <w:tcW w:w="4099" w:type="dxa"/>
            <w:tcBorders>
              <w:top w:val="single" w:sz="4" w:space="0" w:color="auto"/>
              <w:left w:val="single" w:sz="4" w:space="0" w:color="auto"/>
              <w:bottom w:val="single" w:sz="4" w:space="0" w:color="auto"/>
              <w:right w:val="single" w:sz="4" w:space="0" w:color="auto"/>
            </w:tcBorders>
            <w:vAlign w:val="center"/>
          </w:tcPr>
          <w:p w14:paraId="5B4CE571"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Hirtie absorbanta</w:t>
            </w:r>
          </w:p>
        </w:tc>
        <w:tc>
          <w:tcPr>
            <w:tcW w:w="1412" w:type="dxa"/>
            <w:tcBorders>
              <w:top w:val="single" w:sz="4" w:space="0" w:color="auto"/>
              <w:left w:val="single" w:sz="4" w:space="0" w:color="auto"/>
              <w:bottom w:val="single" w:sz="4" w:space="0" w:color="auto"/>
              <w:right w:val="single" w:sz="4" w:space="0" w:color="auto"/>
            </w:tcBorders>
            <w:vAlign w:val="center"/>
          </w:tcPr>
          <w:p w14:paraId="300B0043" w14:textId="77777777" w:rsidR="00A54CBE" w:rsidRPr="008467F8" w:rsidRDefault="00A54CBE" w:rsidP="00940DDF">
            <w:pPr>
              <w:pStyle w:val="4"/>
              <w:rPr>
                <w:rFonts w:eastAsia="PMingLiU"/>
                <w:b w:val="0"/>
                <w:lang w:val="ro-MD"/>
              </w:rPr>
            </w:pPr>
            <w:r w:rsidRPr="008467F8">
              <w:rPr>
                <w:b w:val="0"/>
                <w:sz w:val="16"/>
                <w:szCs w:val="16"/>
              </w:rPr>
              <w:t>kg</w:t>
            </w:r>
          </w:p>
        </w:tc>
        <w:tc>
          <w:tcPr>
            <w:tcW w:w="1658" w:type="dxa"/>
            <w:tcBorders>
              <w:top w:val="single" w:sz="4" w:space="0" w:color="auto"/>
              <w:left w:val="single" w:sz="4" w:space="0" w:color="auto"/>
              <w:bottom w:val="single" w:sz="4" w:space="0" w:color="auto"/>
              <w:right w:val="single" w:sz="4" w:space="0" w:color="auto"/>
            </w:tcBorders>
            <w:vAlign w:val="center"/>
          </w:tcPr>
          <w:p w14:paraId="3115C682" w14:textId="77777777" w:rsidR="00A54CBE" w:rsidRPr="008467F8" w:rsidRDefault="00A54CBE" w:rsidP="00940DDF">
            <w:pPr>
              <w:pStyle w:val="4"/>
              <w:rPr>
                <w:rFonts w:eastAsia="PMingLiU"/>
                <w:b w:val="0"/>
                <w:lang w:val="ro-MD"/>
              </w:rPr>
            </w:pPr>
            <w:r w:rsidRPr="008467F8">
              <w:rPr>
                <w:b w:val="0"/>
                <w:sz w:val="16"/>
                <w:szCs w:val="16"/>
              </w:rPr>
              <w:t>0,0450</w:t>
            </w:r>
          </w:p>
        </w:tc>
      </w:tr>
      <w:tr w:rsidR="00A54CBE" w:rsidRPr="00EC30C2" w14:paraId="7BA09D69"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8E0DE4B" w14:textId="77777777" w:rsidR="00A54CBE" w:rsidRPr="008467F8" w:rsidRDefault="00A54CBE" w:rsidP="00940DDF">
            <w:pPr>
              <w:jc w:val="center"/>
              <w:rPr>
                <w:rFonts w:eastAsia="PMingLiU"/>
                <w:lang w:val="ro-MD" w:eastAsia="zh-CN"/>
              </w:rPr>
            </w:pPr>
            <w:r w:rsidRPr="008467F8">
              <w:rPr>
                <w:bCs/>
                <w:sz w:val="22"/>
                <w:szCs w:val="22"/>
                <w:lang w:val="en-US"/>
              </w:rPr>
              <w:t>131</w:t>
            </w:r>
          </w:p>
        </w:tc>
        <w:tc>
          <w:tcPr>
            <w:tcW w:w="1654" w:type="dxa"/>
            <w:tcBorders>
              <w:top w:val="single" w:sz="4" w:space="0" w:color="auto"/>
              <w:left w:val="single" w:sz="4" w:space="0" w:color="auto"/>
              <w:bottom w:val="single" w:sz="4" w:space="0" w:color="auto"/>
              <w:right w:val="single" w:sz="4" w:space="0" w:color="auto"/>
            </w:tcBorders>
            <w:vAlign w:val="center"/>
          </w:tcPr>
          <w:p w14:paraId="05BC9035"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SB09E</w:t>
            </w:r>
          </w:p>
        </w:tc>
        <w:tc>
          <w:tcPr>
            <w:tcW w:w="4099" w:type="dxa"/>
            <w:tcBorders>
              <w:top w:val="single" w:sz="4" w:space="0" w:color="auto"/>
              <w:left w:val="single" w:sz="4" w:space="0" w:color="auto"/>
              <w:bottom w:val="single" w:sz="4" w:space="0" w:color="auto"/>
              <w:right w:val="single" w:sz="4" w:space="0" w:color="auto"/>
            </w:tcBorders>
          </w:tcPr>
          <w:p w14:paraId="2DF4F422" w14:textId="77777777" w:rsidR="00A54CBE" w:rsidRPr="00153D6F" w:rsidRDefault="00A54CBE" w:rsidP="00940DDF">
            <w:pPr>
              <w:rPr>
                <w:bCs/>
                <w:sz w:val="2"/>
                <w:szCs w:val="2"/>
                <w:lang w:val="en-US"/>
              </w:rPr>
            </w:pPr>
            <w:r w:rsidRPr="00E81EA7">
              <w:rPr>
                <w:bCs/>
                <w:sz w:val="22"/>
                <w:szCs w:val="22"/>
                <w:lang w:val="en-US"/>
              </w:rPr>
              <w:t>Piesa de legatura din material plastic pentru canalizare, imbinata cu garnitura de cauciuc, avind diametrul de 110 mm / Cot PPR scurg.110 45' ASG</w:t>
            </w:r>
          </w:p>
        </w:tc>
        <w:tc>
          <w:tcPr>
            <w:tcW w:w="1412" w:type="dxa"/>
            <w:tcBorders>
              <w:top w:val="single" w:sz="4" w:space="0" w:color="auto"/>
              <w:left w:val="single" w:sz="4" w:space="0" w:color="auto"/>
              <w:bottom w:val="single" w:sz="4" w:space="0" w:color="auto"/>
              <w:right w:val="single" w:sz="4" w:space="0" w:color="auto"/>
            </w:tcBorders>
            <w:vAlign w:val="center"/>
          </w:tcPr>
          <w:p w14:paraId="29467CA4" w14:textId="77777777" w:rsidR="00A54CBE" w:rsidRPr="008467F8" w:rsidRDefault="00A54CBE" w:rsidP="00940DDF">
            <w:pPr>
              <w:pStyle w:val="4"/>
              <w:rPr>
                <w:rFonts w:eastAsia="PMingLiU"/>
                <w:b w:val="0"/>
                <w:lang w:val="ro-MD"/>
              </w:rPr>
            </w:pPr>
            <w:r w:rsidRPr="008467F8">
              <w:rPr>
                <w:b w:val="0"/>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10287393" w14:textId="77777777" w:rsidR="00A54CBE" w:rsidRPr="008467F8" w:rsidRDefault="00A54CBE" w:rsidP="00940DDF">
            <w:pPr>
              <w:pStyle w:val="4"/>
              <w:rPr>
                <w:b w:val="0"/>
              </w:rPr>
            </w:pPr>
            <w:r w:rsidRPr="008467F8">
              <w:rPr>
                <w:b w:val="0"/>
              </w:rPr>
              <w:t>3,0000</w:t>
            </w:r>
          </w:p>
          <w:p w14:paraId="7AE699A1" w14:textId="77777777" w:rsidR="00A54CBE" w:rsidRPr="008467F8" w:rsidRDefault="00A54CBE" w:rsidP="00940DDF">
            <w:pPr>
              <w:pStyle w:val="4"/>
              <w:rPr>
                <w:rFonts w:eastAsia="PMingLiU"/>
                <w:b w:val="0"/>
                <w:lang w:val="ro-MD"/>
              </w:rPr>
            </w:pPr>
          </w:p>
        </w:tc>
      </w:tr>
      <w:tr w:rsidR="00A54CBE" w:rsidRPr="00EC30C2" w14:paraId="4E0565EE"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BC3C2F3"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001ABD39"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7136020011620</w:t>
            </w:r>
          </w:p>
        </w:tc>
        <w:tc>
          <w:tcPr>
            <w:tcW w:w="4099" w:type="dxa"/>
            <w:tcBorders>
              <w:top w:val="single" w:sz="4" w:space="0" w:color="auto"/>
              <w:left w:val="single" w:sz="4" w:space="0" w:color="auto"/>
              <w:bottom w:val="single" w:sz="4" w:space="0" w:color="auto"/>
              <w:right w:val="single" w:sz="4" w:space="0" w:color="auto"/>
            </w:tcBorders>
            <w:vAlign w:val="center"/>
          </w:tcPr>
          <w:p w14:paraId="1CD9D820"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Instalator apa, canal</w:t>
            </w:r>
          </w:p>
        </w:tc>
        <w:tc>
          <w:tcPr>
            <w:tcW w:w="1412" w:type="dxa"/>
            <w:tcBorders>
              <w:top w:val="single" w:sz="4" w:space="0" w:color="auto"/>
              <w:left w:val="single" w:sz="4" w:space="0" w:color="auto"/>
              <w:bottom w:val="single" w:sz="4" w:space="0" w:color="auto"/>
              <w:right w:val="single" w:sz="4" w:space="0" w:color="auto"/>
            </w:tcBorders>
            <w:vAlign w:val="center"/>
          </w:tcPr>
          <w:p w14:paraId="6C4501BD"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2E60AE24" w14:textId="77777777" w:rsidR="00A54CBE" w:rsidRPr="008467F8" w:rsidRDefault="00A54CBE" w:rsidP="00940DDF">
            <w:pPr>
              <w:pStyle w:val="4"/>
              <w:rPr>
                <w:rFonts w:eastAsia="PMingLiU"/>
                <w:b w:val="0"/>
                <w:lang w:val="ro-MD"/>
              </w:rPr>
            </w:pPr>
            <w:r w:rsidRPr="008467F8">
              <w:rPr>
                <w:b w:val="0"/>
                <w:sz w:val="16"/>
                <w:szCs w:val="16"/>
              </w:rPr>
              <w:t>0,8400</w:t>
            </w:r>
          </w:p>
        </w:tc>
      </w:tr>
      <w:tr w:rsidR="00A54CBE" w:rsidRPr="00EC30C2" w14:paraId="133E2441"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02446E9"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4AC11E41"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25231567210378</w:t>
            </w:r>
          </w:p>
        </w:tc>
        <w:tc>
          <w:tcPr>
            <w:tcW w:w="4099" w:type="dxa"/>
            <w:tcBorders>
              <w:top w:val="single" w:sz="4" w:space="0" w:color="auto"/>
              <w:left w:val="single" w:sz="4" w:space="0" w:color="auto"/>
              <w:bottom w:val="single" w:sz="4" w:space="0" w:color="auto"/>
              <w:right w:val="single" w:sz="4" w:space="0" w:color="auto"/>
            </w:tcBorders>
            <w:vAlign w:val="center"/>
          </w:tcPr>
          <w:p w14:paraId="6DB273A2"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Cot PPR scurg.110 45' ASG  pentru canalizare</w:t>
            </w:r>
          </w:p>
        </w:tc>
        <w:tc>
          <w:tcPr>
            <w:tcW w:w="1412" w:type="dxa"/>
            <w:tcBorders>
              <w:top w:val="single" w:sz="4" w:space="0" w:color="auto"/>
              <w:left w:val="single" w:sz="4" w:space="0" w:color="auto"/>
              <w:bottom w:val="single" w:sz="4" w:space="0" w:color="auto"/>
              <w:right w:val="single" w:sz="4" w:space="0" w:color="auto"/>
            </w:tcBorders>
            <w:vAlign w:val="center"/>
          </w:tcPr>
          <w:p w14:paraId="720B0DC0"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2D1B815A" w14:textId="77777777" w:rsidR="00A54CBE" w:rsidRPr="008467F8" w:rsidRDefault="00A54CBE" w:rsidP="00940DDF">
            <w:pPr>
              <w:pStyle w:val="4"/>
              <w:rPr>
                <w:rFonts w:eastAsia="PMingLiU"/>
                <w:b w:val="0"/>
                <w:lang w:val="ro-MD"/>
              </w:rPr>
            </w:pPr>
            <w:r w:rsidRPr="008467F8">
              <w:rPr>
                <w:b w:val="0"/>
                <w:sz w:val="16"/>
                <w:szCs w:val="16"/>
              </w:rPr>
              <w:t>3,0000</w:t>
            </w:r>
          </w:p>
        </w:tc>
      </w:tr>
      <w:tr w:rsidR="00A54CBE" w:rsidRPr="00EC30C2" w14:paraId="7469411D"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2017AD3"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1DD1C6BF"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2451437345967</w:t>
            </w:r>
          </w:p>
        </w:tc>
        <w:tc>
          <w:tcPr>
            <w:tcW w:w="4099" w:type="dxa"/>
            <w:tcBorders>
              <w:top w:val="single" w:sz="4" w:space="0" w:color="auto"/>
              <w:left w:val="single" w:sz="4" w:space="0" w:color="auto"/>
              <w:bottom w:val="single" w:sz="4" w:space="0" w:color="auto"/>
              <w:right w:val="single" w:sz="4" w:space="0" w:color="auto"/>
            </w:tcBorders>
            <w:vAlign w:val="center"/>
          </w:tcPr>
          <w:p w14:paraId="13C25BEA"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Solutie unguenta</w:t>
            </w:r>
          </w:p>
        </w:tc>
        <w:tc>
          <w:tcPr>
            <w:tcW w:w="1412" w:type="dxa"/>
            <w:tcBorders>
              <w:top w:val="single" w:sz="4" w:space="0" w:color="auto"/>
              <w:left w:val="single" w:sz="4" w:space="0" w:color="auto"/>
              <w:bottom w:val="single" w:sz="4" w:space="0" w:color="auto"/>
              <w:right w:val="single" w:sz="4" w:space="0" w:color="auto"/>
            </w:tcBorders>
            <w:vAlign w:val="center"/>
          </w:tcPr>
          <w:p w14:paraId="224CE146" w14:textId="77777777" w:rsidR="00A54CBE" w:rsidRPr="008467F8" w:rsidRDefault="00A54CBE" w:rsidP="00940DDF">
            <w:pPr>
              <w:pStyle w:val="4"/>
              <w:rPr>
                <w:rFonts w:eastAsia="PMingLiU"/>
                <w:b w:val="0"/>
                <w:lang w:val="ro-MD"/>
              </w:rPr>
            </w:pPr>
            <w:r w:rsidRPr="008467F8">
              <w:rPr>
                <w:b w:val="0"/>
                <w:sz w:val="16"/>
                <w:szCs w:val="16"/>
              </w:rPr>
              <w:t>kg</w:t>
            </w:r>
          </w:p>
        </w:tc>
        <w:tc>
          <w:tcPr>
            <w:tcW w:w="1658" w:type="dxa"/>
            <w:tcBorders>
              <w:top w:val="single" w:sz="4" w:space="0" w:color="auto"/>
              <w:left w:val="single" w:sz="4" w:space="0" w:color="auto"/>
              <w:bottom w:val="single" w:sz="4" w:space="0" w:color="auto"/>
              <w:right w:val="single" w:sz="4" w:space="0" w:color="auto"/>
            </w:tcBorders>
            <w:vAlign w:val="center"/>
          </w:tcPr>
          <w:p w14:paraId="7A6AF5EB" w14:textId="77777777" w:rsidR="00A54CBE" w:rsidRPr="008467F8" w:rsidRDefault="00A54CBE" w:rsidP="00940DDF">
            <w:pPr>
              <w:pStyle w:val="4"/>
              <w:rPr>
                <w:rFonts w:eastAsia="PMingLiU"/>
                <w:b w:val="0"/>
                <w:lang w:val="ro-MD"/>
              </w:rPr>
            </w:pPr>
            <w:r w:rsidRPr="008467F8">
              <w:rPr>
                <w:b w:val="0"/>
                <w:sz w:val="16"/>
                <w:szCs w:val="16"/>
              </w:rPr>
              <w:t>0,1050</w:t>
            </w:r>
          </w:p>
        </w:tc>
      </w:tr>
      <w:tr w:rsidR="00A54CBE" w:rsidRPr="00EC30C2" w14:paraId="2EB4AA7C"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4F3E269"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1B4186C7"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2112307325046</w:t>
            </w:r>
          </w:p>
        </w:tc>
        <w:tc>
          <w:tcPr>
            <w:tcW w:w="4099" w:type="dxa"/>
            <w:tcBorders>
              <w:top w:val="single" w:sz="4" w:space="0" w:color="auto"/>
              <w:left w:val="single" w:sz="4" w:space="0" w:color="auto"/>
              <w:bottom w:val="single" w:sz="4" w:space="0" w:color="auto"/>
              <w:right w:val="single" w:sz="4" w:space="0" w:color="auto"/>
            </w:tcBorders>
            <w:vAlign w:val="center"/>
          </w:tcPr>
          <w:p w14:paraId="3BDC2F59"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Hirtie absorbanta</w:t>
            </w:r>
          </w:p>
        </w:tc>
        <w:tc>
          <w:tcPr>
            <w:tcW w:w="1412" w:type="dxa"/>
            <w:tcBorders>
              <w:top w:val="single" w:sz="4" w:space="0" w:color="auto"/>
              <w:left w:val="single" w:sz="4" w:space="0" w:color="auto"/>
              <w:bottom w:val="single" w:sz="4" w:space="0" w:color="auto"/>
              <w:right w:val="single" w:sz="4" w:space="0" w:color="auto"/>
            </w:tcBorders>
            <w:vAlign w:val="center"/>
          </w:tcPr>
          <w:p w14:paraId="091145DF" w14:textId="77777777" w:rsidR="00A54CBE" w:rsidRPr="008467F8" w:rsidRDefault="00A54CBE" w:rsidP="00940DDF">
            <w:pPr>
              <w:pStyle w:val="4"/>
              <w:rPr>
                <w:rFonts w:eastAsia="PMingLiU"/>
                <w:b w:val="0"/>
                <w:lang w:val="ro-MD"/>
              </w:rPr>
            </w:pPr>
            <w:r w:rsidRPr="008467F8">
              <w:rPr>
                <w:b w:val="0"/>
                <w:sz w:val="16"/>
                <w:szCs w:val="16"/>
              </w:rPr>
              <w:t>kg</w:t>
            </w:r>
          </w:p>
        </w:tc>
        <w:tc>
          <w:tcPr>
            <w:tcW w:w="1658" w:type="dxa"/>
            <w:tcBorders>
              <w:top w:val="single" w:sz="4" w:space="0" w:color="auto"/>
              <w:left w:val="single" w:sz="4" w:space="0" w:color="auto"/>
              <w:bottom w:val="single" w:sz="4" w:space="0" w:color="auto"/>
              <w:right w:val="single" w:sz="4" w:space="0" w:color="auto"/>
            </w:tcBorders>
            <w:vAlign w:val="center"/>
          </w:tcPr>
          <w:p w14:paraId="76B23BFF" w14:textId="77777777" w:rsidR="00A54CBE" w:rsidRPr="008467F8" w:rsidRDefault="00A54CBE" w:rsidP="00940DDF">
            <w:pPr>
              <w:pStyle w:val="4"/>
              <w:rPr>
                <w:rFonts w:eastAsia="PMingLiU"/>
                <w:b w:val="0"/>
                <w:lang w:val="ro-MD"/>
              </w:rPr>
            </w:pPr>
            <w:r w:rsidRPr="008467F8">
              <w:rPr>
                <w:b w:val="0"/>
                <w:sz w:val="16"/>
                <w:szCs w:val="16"/>
              </w:rPr>
              <w:t>0,0450</w:t>
            </w:r>
          </w:p>
        </w:tc>
      </w:tr>
      <w:tr w:rsidR="00A54CBE" w:rsidRPr="00EC30C2" w14:paraId="714FC26D"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3FD32D5" w14:textId="77777777" w:rsidR="00A54CBE" w:rsidRPr="008467F8" w:rsidRDefault="00A54CBE" w:rsidP="00940DDF">
            <w:pPr>
              <w:jc w:val="center"/>
              <w:rPr>
                <w:rFonts w:eastAsia="PMingLiU"/>
                <w:lang w:val="ro-MD" w:eastAsia="zh-CN"/>
              </w:rPr>
            </w:pPr>
            <w:r w:rsidRPr="008467F8">
              <w:rPr>
                <w:bCs/>
                <w:sz w:val="22"/>
                <w:szCs w:val="22"/>
                <w:lang w:val="en-US"/>
              </w:rPr>
              <w:t>132</w:t>
            </w:r>
          </w:p>
        </w:tc>
        <w:tc>
          <w:tcPr>
            <w:tcW w:w="1654" w:type="dxa"/>
            <w:tcBorders>
              <w:top w:val="single" w:sz="4" w:space="0" w:color="auto"/>
              <w:left w:val="single" w:sz="4" w:space="0" w:color="auto"/>
              <w:bottom w:val="single" w:sz="4" w:space="0" w:color="auto"/>
              <w:right w:val="single" w:sz="4" w:space="0" w:color="auto"/>
            </w:tcBorders>
            <w:vAlign w:val="center"/>
          </w:tcPr>
          <w:p w14:paraId="039402C7"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SB09C</w:t>
            </w:r>
          </w:p>
        </w:tc>
        <w:tc>
          <w:tcPr>
            <w:tcW w:w="4099" w:type="dxa"/>
            <w:tcBorders>
              <w:top w:val="single" w:sz="4" w:space="0" w:color="auto"/>
              <w:left w:val="single" w:sz="4" w:space="0" w:color="auto"/>
              <w:bottom w:val="single" w:sz="4" w:space="0" w:color="auto"/>
              <w:right w:val="single" w:sz="4" w:space="0" w:color="auto"/>
            </w:tcBorders>
          </w:tcPr>
          <w:p w14:paraId="603B4743" w14:textId="77777777" w:rsidR="00A54CBE" w:rsidRPr="00153D6F" w:rsidRDefault="00A54CBE" w:rsidP="00940DDF">
            <w:pPr>
              <w:rPr>
                <w:bCs/>
                <w:sz w:val="2"/>
                <w:szCs w:val="2"/>
                <w:lang w:val="en-US"/>
              </w:rPr>
            </w:pPr>
            <w:r w:rsidRPr="00E81EA7">
              <w:rPr>
                <w:bCs/>
                <w:sz w:val="22"/>
                <w:szCs w:val="22"/>
                <w:lang w:val="en-US"/>
              </w:rPr>
              <w:t>Piesa de legatura din material plastic pentru canalizare, imbinata cu garnitura de cauciuc, avind diametrul de 50 mm  / Cot PPR scurg. 50 87' ASG</w:t>
            </w:r>
          </w:p>
        </w:tc>
        <w:tc>
          <w:tcPr>
            <w:tcW w:w="1412" w:type="dxa"/>
            <w:tcBorders>
              <w:top w:val="single" w:sz="4" w:space="0" w:color="auto"/>
              <w:left w:val="single" w:sz="4" w:space="0" w:color="auto"/>
              <w:bottom w:val="single" w:sz="4" w:space="0" w:color="auto"/>
              <w:right w:val="single" w:sz="4" w:space="0" w:color="auto"/>
            </w:tcBorders>
            <w:vAlign w:val="center"/>
          </w:tcPr>
          <w:p w14:paraId="5D29AD4E" w14:textId="77777777" w:rsidR="00A54CBE" w:rsidRPr="008467F8" w:rsidRDefault="00A54CBE" w:rsidP="00940DDF">
            <w:pPr>
              <w:pStyle w:val="4"/>
              <w:rPr>
                <w:rFonts w:eastAsia="PMingLiU"/>
                <w:b w:val="0"/>
                <w:lang w:val="ro-MD"/>
              </w:rPr>
            </w:pPr>
            <w:r w:rsidRPr="008467F8">
              <w:rPr>
                <w:b w:val="0"/>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22EA6C9E" w14:textId="77777777" w:rsidR="00A54CBE" w:rsidRPr="008467F8" w:rsidRDefault="00A54CBE" w:rsidP="00940DDF">
            <w:pPr>
              <w:pStyle w:val="4"/>
              <w:rPr>
                <w:b w:val="0"/>
              </w:rPr>
            </w:pPr>
            <w:r w:rsidRPr="008467F8">
              <w:rPr>
                <w:b w:val="0"/>
              </w:rPr>
              <w:t>18,0000</w:t>
            </w:r>
          </w:p>
          <w:p w14:paraId="1655B6BA" w14:textId="77777777" w:rsidR="00A54CBE" w:rsidRPr="008467F8" w:rsidRDefault="00A54CBE" w:rsidP="00940DDF">
            <w:pPr>
              <w:pStyle w:val="4"/>
              <w:rPr>
                <w:rFonts w:eastAsia="PMingLiU"/>
                <w:b w:val="0"/>
                <w:lang w:val="ro-MD"/>
              </w:rPr>
            </w:pPr>
          </w:p>
        </w:tc>
      </w:tr>
      <w:tr w:rsidR="00A54CBE" w:rsidRPr="00EC30C2" w14:paraId="1FC0E4FE"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BE2CD08"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6E06214"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7136020011620</w:t>
            </w:r>
          </w:p>
        </w:tc>
        <w:tc>
          <w:tcPr>
            <w:tcW w:w="4099" w:type="dxa"/>
            <w:tcBorders>
              <w:top w:val="single" w:sz="4" w:space="0" w:color="auto"/>
              <w:left w:val="single" w:sz="4" w:space="0" w:color="auto"/>
              <w:bottom w:val="single" w:sz="4" w:space="0" w:color="auto"/>
              <w:right w:val="single" w:sz="4" w:space="0" w:color="auto"/>
            </w:tcBorders>
            <w:vAlign w:val="center"/>
          </w:tcPr>
          <w:p w14:paraId="491F7F9E"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Instalator apa, canal</w:t>
            </w:r>
          </w:p>
        </w:tc>
        <w:tc>
          <w:tcPr>
            <w:tcW w:w="1412" w:type="dxa"/>
            <w:tcBorders>
              <w:top w:val="single" w:sz="4" w:space="0" w:color="auto"/>
              <w:left w:val="single" w:sz="4" w:space="0" w:color="auto"/>
              <w:bottom w:val="single" w:sz="4" w:space="0" w:color="auto"/>
              <w:right w:val="single" w:sz="4" w:space="0" w:color="auto"/>
            </w:tcBorders>
            <w:vAlign w:val="center"/>
          </w:tcPr>
          <w:p w14:paraId="586FAEE2"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4F94EFD0" w14:textId="77777777" w:rsidR="00A54CBE" w:rsidRPr="008467F8" w:rsidRDefault="00A54CBE" w:rsidP="00940DDF">
            <w:pPr>
              <w:pStyle w:val="4"/>
              <w:rPr>
                <w:rFonts w:eastAsia="PMingLiU"/>
                <w:b w:val="0"/>
                <w:lang w:val="ro-MD"/>
              </w:rPr>
            </w:pPr>
            <w:r w:rsidRPr="008467F8">
              <w:rPr>
                <w:b w:val="0"/>
                <w:sz w:val="16"/>
                <w:szCs w:val="16"/>
              </w:rPr>
              <w:t>3,9600</w:t>
            </w:r>
          </w:p>
        </w:tc>
      </w:tr>
      <w:tr w:rsidR="00A54CBE" w:rsidRPr="00EC30C2" w14:paraId="3C9FD420" w14:textId="77777777" w:rsidTr="00940DDF">
        <w:trPr>
          <w:trHeight w:val="284"/>
        </w:trPr>
        <w:tc>
          <w:tcPr>
            <w:tcW w:w="656" w:type="dxa"/>
            <w:tcBorders>
              <w:top w:val="single" w:sz="4" w:space="0" w:color="auto"/>
              <w:left w:val="single" w:sz="4" w:space="0" w:color="auto"/>
              <w:bottom w:val="single" w:sz="4" w:space="0" w:color="auto"/>
              <w:right w:val="single" w:sz="4" w:space="0" w:color="auto"/>
            </w:tcBorders>
            <w:vAlign w:val="center"/>
          </w:tcPr>
          <w:p w14:paraId="461DA35D"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7A10FE60"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252315672103711</w:t>
            </w:r>
          </w:p>
        </w:tc>
        <w:tc>
          <w:tcPr>
            <w:tcW w:w="4099" w:type="dxa"/>
            <w:tcBorders>
              <w:top w:val="single" w:sz="4" w:space="0" w:color="auto"/>
              <w:left w:val="single" w:sz="4" w:space="0" w:color="auto"/>
              <w:bottom w:val="single" w:sz="4" w:space="0" w:color="auto"/>
              <w:right w:val="single" w:sz="4" w:space="0" w:color="auto"/>
            </w:tcBorders>
            <w:vAlign w:val="center"/>
          </w:tcPr>
          <w:p w14:paraId="78FB8FAC"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Cot PPR scurg. 50 87' ASG  pentru canalizare</w:t>
            </w:r>
          </w:p>
        </w:tc>
        <w:tc>
          <w:tcPr>
            <w:tcW w:w="1412" w:type="dxa"/>
            <w:tcBorders>
              <w:top w:val="single" w:sz="4" w:space="0" w:color="auto"/>
              <w:left w:val="single" w:sz="4" w:space="0" w:color="auto"/>
              <w:bottom w:val="single" w:sz="4" w:space="0" w:color="auto"/>
              <w:right w:val="single" w:sz="4" w:space="0" w:color="auto"/>
            </w:tcBorders>
            <w:vAlign w:val="center"/>
          </w:tcPr>
          <w:p w14:paraId="65C3C1C7"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21EDD8B8" w14:textId="77777777" w:rsidR="00A54CBE" w:rsidRPr="008467F8" w:rsidRDefault="00A54CBE" w:rsidP="00940DDF">
            <w:pPr>
              <w:pStyle w:val="4"/>
              <w:rPr>
                <w:rFonts w:eastAsia="PMingLiU"/>
                <w:b w:val="0"/>
                <w:lang w:val="ro-MD"/>
              </w:rPr>
            </w:pPr>
            <w:r w:rsidRPr="008467F8">
              <w:rPr>
                <w:b w:val="0"/>
                <w:sz w:val="16"/>
                <w:szCs w:val="16"/>
              </w:rPr>
              <w:t>18,0000</w:t>
            </w:r>
          </w:p>
        </w:tc>
      </w:tr>
      <w:tr w:rsidR="00A54CBE" w:rsidRPr="00EC30C2" w14:paraId="033FAB34" w14:textId="77777777" w:rsidTr="00940DDF">
        <w:trPr>
          <w:trHeight w:val="291"/>
        </w:trPr>
        <w:tc>
          <w:tcPr>
            <w:tcW w:w="656" w:type="dxa"/>
            <w:tcBorders>
              <w:top w:val="single" w:sz="4" w:space="0" w:color="auto"/>
              <w:left w:val="single" w:sz="4" w:space="0" w:color="auto"/>
              <w:bottom w:val="single" w:sz="4" w:space="0" w:color="auto"/>
              <w:right w:val="single" w:sz="4" w:space="0" w:color="auto"/>
            </w:tcBorders>
            <w:vAlign w:val="center"/>
          </w:tcPr>
          <w:p w14:paraId="5A999BD3"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51FBE370"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2451437345967</w:t>
            </w:r>
          </w:p>
        </w:tc>
        <w:tc>
          <w:tcPr>
            <w:tcW w:w="4099" w:type="dxa"/>
            <w:tcBorders>
              <w:top w:val="single" w:sz="4" w:space="0" w:color="auto"/>
              <w:left w:val="single" w:sz="4" w:space="0" w:color="auto"/>
              <w:bottom w:val="single" w:sz="4" w:space="0" w:color="auto"/>
              <w:right w:val="single" w:sz="4" w:space="0" w:color="auto"/>
            </w:tcBorders>
            <w:vAlign w:val="center"/>
          </w:tcPr>
          <w:p w14:paraId="47512E35"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Solutie unguenta</w:t>
            </w:r>
          </w:p>
        </w:tc>
        <w:tc>
          <w:tcPr>
            <w:tcW w:w="1412" w:type="dxa"/>
            <w:tcBorders>
              <w:top w:val="single" w:sz="4" w:space="0" w:color="auto"/>
              <w:left w:val="single" w:sz="4" w:space="0" w:color="auto"/>
              <w:bottom w:val="single" w:sz="4" w:space="0" w:color="auto"/>
              <w:right w:val="single" w:sz="4" w:space="0" w:color="auto"/>
            </w:tcBorders>
            <w:vAlign w:val="center"/>
          </w:tcPr>
          <w:p w14:paraId="10667E06" w14:textId="77777777" w:rsidR="00A54CBE" w:rsidRPr="008467F8" w:rsidRDefault="00A54CBE" w:rsidP="00940DDF">
            <w:pPr>
              <w:pStyle w:val="4"/>
              <w:rPr>
                <w:rFonts w:eastAsia="PMingLiU"/>
                <w:b w:val="0"/>
                <w:lang w:val="ro-MD"/>
              </w:rPr>
            </w:pPr>
            <w:r w:rsidRPr="008467F8">
              <w:rPr>
                <w:b w:val="0"/>
                <w:sz w:val="16"/>
                <w:szCs w:val="16"/>
              </w:rPr>
              <w:t>kg</w:t>
            </w:r>
          </w:p>
        </w:tc>
        <w:tc>
          <w:tcPr>
            <w:tcW w:w="1658" w:type="dxa"/>
            <w:tcBorders>
              <w:top w:val="single" w:sz="4" w:space="0" w:color="auto"/>
              <w:left w:val="single" w:sz="4" w:space="0" w:color="auto"/>
              <w:bottom w:val="single" w:sz="4" w:space="0" w:color="auto"/>
              <w:right w:val="single" w:sz="4" w:space="0" w:color="auto"/>
            </w:tcBorders>
            <w:vAlign w:val="center"/>
          </w:tcPr>
          <w:p w14:paraId="46FD6CB1" w14:textId="77777777" w:rsidR="00A54CBE" w:rsidRPr="008467F8" w:rsidRDefault="00A54CBE" w:rsidP="00940DDF">
            <w:pPr>
              <w:pStyle w:val="4"/>
              <w:rPr>
                <w:rFonts w:eastAsia="PMingLiU"/>
                <w:b w:val="0"/>
                <w:lang w:val="ro-MD"/>
              </w:rPr>
            </w:pPr>
            <w:r w:rsidRPr="008467F8">
              <w:rPr>
                <w:b w:val="0"/>
                <w:sz w:val="16"/>
                <w:szCs w:val="16"/>
              </w:rPr>
              <w:t>0,1800</w:t>
            </w:r>
          </w:p>
        </w:tc>
      </w:tr>
      <w:tr w:rsidR="00A54CBE" w:rsidRPr="00EC30C2" w14:paraId="1269950F" w14:textId="77777777" w:rsidTr="00940DDF">
        <w:trPr>
          <w:trHeight w:val="283"/>
        </w:trPr>
        <w:tc>
          <w:tcPr>
            <w:tcW w:w="656" w:type="dxa"/>
            <w:tcBorders>
              <w:top w:val="single" w:sz="4" w:space="0" w:color="auto"/>
              <w:left w:val="single" w:sz="4" w:space="0" w:color="auto"/>
              <w:bottom w:val="single" w:sz="4" w:space="0" w:color="auto"/>
              <w:right w:val="single" w:sz="4" w:space="0" w:color="auto"/>
            </w:tcBorders>
            <w:vAlign w:val="center"/>
          </w:tcPr>
          <w:p w14:paraId="3C97A8C2"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2131DD2B"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2112307325046</w:t>
            </w:r>
          </w:p>
        </w:tc>
        <w:tc>
          <w:tcPr>
            <w:tcW w:w="4099" w:type="dxa"/>
            <w:tcBorders>
              <w:top w:val="single" w:sz="4" w:space="0" w:color="auto"/>
              <w:left w:val="single" w:sz="4" w:space="0" w:color="auto"/>
              <w:bottom w:val="single" w:sz="4" w:space="0" w:color="auto"/>
              <w:right w:val="single" w:sz="4" w:space="0" w:color="auto"/>
            </w:tcBorders>
            <w:vAlign w:val="center"/>
          </w:tcPr>
          <w:p w14:paraId="10FE7811"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Hirtie absorbanta</w:t>
            </w:r>
          </w:p>
        </w:tc>
        <w:tc>
          <w:tcPr>
            <w:tcW w:w="1412" w:type="dxa"/>
            <w:tcBorders>
              <w:top w:val="single" w:sz="4" w:space="0" w:color="auto"/>
              <w:left w:val="single" w:sz="4" w:space="0" w:color="auto"/>
              <w:bottom w:val="single" w:sz="4" w:space="0" w:color="auto"/>
              <w:right w:val="single" w:sz="4" w:space="0" w:color="auto"/>
            </w:tcBorders>
            <w:vAlign w:val="center"/>
          </w:tcPr>
          <w:p w14:paraId="0D50D58F" w14:textId="77777777" w:rsidR="00A54CBE" w:rsidRPr="008467F8" w:rsidRDefault="00A54CBE" w:rsidP="00940DDF">
            <w:pPr>
              <w:pStyle w:val="4"/>
              <w:rPr>
                <w:rFonts w:eastAsia="PMingLiU"/>
                <w:b w:val="0"/>
                <w:lang w:val="ro-MD"/>
              </w:rPr>
            </w:pPr>
            <w:r w:rsidRPr="008467F8">
              <w:rPr>
                <w:b w:val="0"/>
                <w:sz w:val="16"/>
                <w:szCs w:val="16"/>
              </w:rPr>
              <w:t>kg</w:t>
            </w:r>
          </w:p>
        </w:tc>
        <w:tc>
          <w:tcPr>
            <w:tcW w:w="1658" w:type="dxa"/>
            <w:tcBorders>
              <w:top w:val="single" w:sz="4" w:space="0" w:color="auto"/>
              <w:left w:val="single" w:sz="4" w:space="0" w:color="auto"/>
              <w:bottom w:val="single" w:sz="4" w:space="0" w:color="auto"/>
              <w:right w:val="single" w:sz="4" w:space="0" w:color="auto"/>
            </w:tcBorders>
            <w:vAlign w:val="center"/>
          </w:tcPr>
          <w:p w14:paraId="711D76F5" w14:textId="77777777" w:rsidR="00A54CBE" w:rsidRPr="008467F8" w:rsidRDefault="00A54CBE" w:rsidP="00940DDF">
            <w:pPr>
              <w:pStyle w:val="4"/>
              <w:rPr>
                <w:rFonts w:eastAsia="PMingLiU"/>
                <w:b w:val="0"/>
                <w:lang w:val="ro-MD"/>
              </w:rPr>
            </w:pPr>
            <w:r w:rsidRPr="008467F8">
              <w:rPr>
                <w:b w:val="0"/>
                <w:sz w:val="16"/>
                <w:szCs w:val="16"/>
              </w:rPr>
              <w:t>0,2160</w:t>
            </w:r>
          </w:p>
        </w:tc>
      </w:tr>
      <w:tr w:rsidR="00A54CBE" w:rsidRPr="00EC30C2" w14:paraId="6E1A2C0F"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7882442" w14:textId="77777777" w:rsidR="00A54CBE" w:rsidRPr="008467F8" w:rsidRDefault="00A54CBE" w:rsidP="00940DDF">
            <w:pPr>
              <w:jc w:val="center"/>
              <w:rPr>
                <w:rFonts w:eastAsia="PMingLiU"/>
                <w:lang w:val="ro-MD" w:eastAsia="zh-CN"/>
              </w:rPr>
            </w:pPr>
            <w:r w:rsidRPr="008467F8">
              <w:rPr>
                <w:bCs/>
                <w:sz w:val="22"/>
                <w:szCs w:val="22"/>
                <w:lang w:val="en-US"/>
              </w:rPr>
              <w:t>133</w:t>
            </w:r>
          </w:p>
        </w:tc>
        <w:tc>
          <w:tcPr>
            <w:tcW w:w="1654" w:type="dxa"/>
            <w:tcBorders>
              <w:top w:val="single" w:sz="4" w:space="0" w:color="auto"/>
              <w:left w:val="single" w:sz="4" w:space="0" w:color="auto"/>
              <w:bottom w:val="single" w:sz="4" w:space="0" w:color="auto"/>
              <w:right w:val="single" w:sz="4" w:space="0" w:color="auto"/>
            </w:tcBorders>
            <w:vAlign w:val="center"/>
          </w:tcPr>
          <w:p w14:paraId="3CE3E094"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SB09C</w:t>
            </w:r>
          </w:p>
        </w:tc>
        <w:tc>
          <w:tcPr>
            <w:tcW w:w="4099" w:type="dxa"/>
            <w:tcBorders>
              <w:top w:val="single" w:sz="4" w:space="0" w:color="auto"/>
              <w:left w:val="single" w:sz="4" w:space="0" w:color="auto"/>
              <w:bottom w:val="single" w:sz="4" w:space="0" w:color="auto"/>
              <w:right w:val="single" w:sz="4" w:space="0" w:color="auto"/>
            </w:tcBorders>
          </w:tcPr>
          <w:p w14:paraId="0D2B5720" w14:textId="77777777" w:rsidR="00A54CBE" w:rsidRPr="00153D6F" w:rsidRDefault="00A54CBE" w:rsidP="00940DDF">
            <w:pPr>
              <w:rPr>
                <w:bCs/>
                <w:sz w:val="2"/>
                <w:szCs w:val="2"/>
                <w:lang w:val="en-US"/>
              </w:rPr>
            </w:pPr>
            <w:r w:rsidRPr="00E81EA7">
              <w:rPr>
                <w:bCs/>
                <w:sz w:val="22"/>
                <w:szCs w:val="22"/>
                <w:lang w:val="en-US"/>
              </w:rPr>
              <w:t>Piesa de legatura din material plastic pentru canalizare, imbinata cu garnitura de cauciuc, avind diametrul de 50 mm  / Cot PPR scurg. 50 45' ASG</w:t>
            </w:r>
          </w:p>
        </w:tc>
        <w:tc>
          <w:tcPr>
            <w:tcW w:w="1412" w:type="dxa"/>
            <w:tcBorders>
              <w:top w:val="single" w:sz="4" w:space="0" w:color="auto"/>
              <w:left w:val="single" w:sz="4" w:space="0" w:color="auto"/>
              <w:bottom w:val="single" w:sz="4" w:space="0" w:color="auto"/>
              <w:right w:val="single" w:sz="4" w:space="0" w:color="auto"/>
            </w:tcBorders>
            <w:vAlign w:val="center"/>
          </w:tcPr>
          <w:p w14:paraId="52BA136E" w14:textId="77777777" w:rsidR="00A54CBE" w:rsidRPr="008467F8" w:rsidRDefault="00A54CBE" w:rsidP="00940DDF">
            <w:pPr>
              <w:pStyle w:val="4"/>
              <w:rPr>
                <w:rFonts w:eastAsia="PMingLiU"/>
                <w:b w:val="0"/>
                <w:lang w:val="ro-MD"/>
              </w:rPr>
            </w:pPr>
            <w:r w:rsidRPr="008467F8">
              <w:rPr>
                <w:b w:val="0"/>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478854A1" w14:textId="77777777" w:rsidR="00A54CBE" w:rsidRPr="008467F8" w:rsidRDefault="00A54CBE" w:rsidP="00940DDF">
            <w:pPr>
              <w:pStyle w:val="4"/>
              <w:rPr>
                <w:b w:val="0"/>
              </w:rPr>
            </w:pPr>
            <w:r w:rsidRPr="008467F8">
              <w:rPr>
                <w:b w:val="0"/>
              </w:rPr>
              <w:t>17,0000</w:t>
            </w:r>
          </w:p>
          <w:p w14:paraId="54236D05" w14:textId="77777777" w:rsidR="00A54CBE" w:rsidRPr="008467F8" w:rsidRDefault="00A54CBE" w:rsidP="00940DDF">
            <w:pPr>
              <w:pStyle w:val="4"/>
              <w:rPr>
                <w:rFonts w:eastAsia="PMingLiU"/>
                <w:b w:val="0"/>
                <w:lang w:val="ro-MD"/>
              </w:rPr>
            </w:pPr>
          </w:p>
        </w:tc>
      </w:tr>
      <w:tr w:rsidR="00A54CBE" w:rsidRPr="00EC30C2" w14:paraId="28442BBE"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D193415"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4AEFF48D"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7136020011620</w:t>
            </w:r>
          </w:p>
        </w:tc>
        <w:tc>
          <w:tcPr>
            <w:tcW w:w="4099" w:type="dxa"/>
            <w:tcBorders>
              <w:top w:val="single" w:sz="4" w:space="0" w:color="auto"/>
              <w:left w:val="single" w:sz="4" w:space="0" w:color="auto"/>
              <w:bottom w:val="single" w:sz="4" w:space="0" w:color="auto"/>
              <w:right w:val="single" w:sz="4" w:space="0" w:color="auto"/>
            </w:tcBorders>
            <w:vAlign w:val="center"/>
          </w:tcPr>
          <w:p w14:paraId="7285A6DA"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Instalator apa, canal</w:t>
            </w:r>
          </w:p>
        </w:tc>
        <w:tc>
          <w:tcPr>
            <w:tcW w:w="1412" w:type="dxa"/>
            <w:tcBorders>
              <w:top w:val="single" w:sz="4" w:space="0" w:color="auto"/>
              <w:left w:val="single" w:sz="4" w:space="0" w:color="auto"/>
              <w:bottom w:val="single" w:sz="4" w:space="0" w:color="auto"/>
              <w:right w:val="single" w:sz="4" w:space="0" w:color="auto"/>
            </w:tcBorders>
            <w:vAlign w:val="center"/>
          </w:tcPr>
          <w:p w14:paraId="0C5EED0A"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30B84537" w14:textId="77777777" w:rsidR="00A54CBE" w:rsidRPr="008467F8" w:rsidRDefault="00A54CBE" w:rsidP="00940DDF">
            <w:pPr>
              <w:pStyle w:val="4"/>
              <w:rPr>
                <w:rFonts w:eastAsia="PMingLiU"/>
                <w:b w:val="0"/>
                <w:lang w:val="ro-MD"/>
              </w:rPr>
            </w:pPr>
            <w:r w:rsidRPr="008467F8">
              <w:rPr>
                <w:b w:val="0"/>
                <w:sz w:val="16"/>
                <w:szCs w:val="16"/>
              </w:rPr>
              <w:t>3,7400</w:t>
            </w:r>
          </w:p>
        </w:tc>
      </w:tr>
      <w:tr w:rsidR="00A54CBE" w:rsidRPr="00EC30C2" w14:paraId="48E8EAC7"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A4EECEA"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20E3C57F"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252315672103712</w:t>
            </w:r>
          </w:p>
        </w:tc>
        <w:tc>
          <w:tcPr>
            <w:tcW w:w="4099" w:type="dxa"/>
            <w:tcBorders>
              <w:top w:val="single" w:sz="4" w:space="0" w:color="auto"/>
              <w:left w:val="single" w:sz="4" w:space="0" w:color="auto"/>
              <w:bottom w:val="single" w:sz="4" w:space="0" w:color="auto"/>
              <w:right w:val="single" w:sz="4" w:space="0" w:color="auto"/>
            </w:tcBorders>
            <w:vAlign w:val="center"/>
          </w:tcPr>
          <w:p w14:paraId="5D1C4F9C"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Cot PPR scurg. 50 45' ASG  pentru canalizare</w:t>
            </w:r>
          </w:p>
        </w:tc>
        <w:tc>
          <w:tcPr>
            <w:tcW w:w="1412" w:type="dxa"/>
            <w:tcBorders>
              <w:top w:val="single" w:sz="4" w:space="0" w:color="auto"/>
              <w:left w:val="single" w:sz="4" w:space="0" w:color="auto"/>
              <w:bottom w:val="single" w:sz="4" w:space="0" w:color="auto"/>
              <w:right w:val="single" w:sz="4" w:space="0" w:color="auto"/>
            </w:tcBorders>
            <w:vAlign w:val="center"/>
          </w:tcPr>
          <w:p w14:paraId="2226EF89"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4AC028C5" w14:textId="77777777" w:rsidR="00A54CBE" w:rsidRPr="008467F8" w:rsidRDefault="00A54CBE" w:rsidP="00940DDF">
            <w:pPr>
              <w:pStyle w:val="4"/>
              <w:rPr>
                <w:rFonts w:eastAsia="PMingLiU"/>
                <w:b w:val="0"/>
                <w:lang w:val="ro-MD"/>
              </w:rPr>
            </w:pPr>
            <w:r w:rsidRPr="008467F8">
              <w:rPr>
                <w:b w:val="0"/>
                <w:sz w:val="16"/>
                <w:szCs w:val="16"/>
              </w:rPr>
              <w:t>17,0000</w:t>
            </w:r>
          </w:p>
        </w:tc>
      </w:tr>
      <w:tr w:rsidR="00A54CBE" w:rsidRPr="00EC30C2" w14:paraId="4243E85A"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A83ACA3"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1882A29D"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2451437345967</w:t>
            </w:r>
          </w:p>
        </w:tc>
        <w:tc>
          <w:tcPr>
            <w:tcW w:w="4099" w:type="dxa"/>
            <w:tcBorders>
              <w:top w:val="single" w:sz="4" w:space="0" w:color="auto"/>
              <w:left w:val="single" w:sz="4" w:space="0" w:color="auto"/>
              <w:bottom w:val="single" w:sz="4" w:space="0" w:color="auto"/>
              <w:right w:val="single" w:sz="4" w:space="0" w:color="auto"/>
            </w:tcBorders>
            <w:vAlign w:val="center"/>
          </w:tcPr>
          <w:p w14:paraId="66A519C1"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Solutie unguenta</w:t>
            </w:r>
          </w:p>
        </w:tc>
        <w:tc>
          <w:tcPr>
            <w:tcW w:w="1412" w:type="dxa"/>
            <w:tcBorders>
              <w:top w:val="single" w:sz="4" w:space="0" w:color="auto"/>
              <w:left w:val="single" w:sz="4" w:space="0" w:color="auto"/>
              <w:bottom w:val="single" w:sz="4" w:space="0" w:color="auto"/>
              <w:right w:val="single" w:sz="4" w:space="0" w:color="auto"/>
            </w:tcBorders>
            <w:vAlign w:val="center"/>
          </w:tcPr>
          <w:p w14:paraId="66D9EE35" w14:textId="77777777" w:rsidR="00A54CBE" w:rsidRPr="008467F8" w:rsidRDefault="00A54CBE" w:rsidP="00940DDF">
            <w:pPr>
              <w:pStyle w:val="4"/>
              <w:rPr>
                <w:rFonts w:eastAsia="PMingLiU"/>
                <w:b w:val="0"/>
                <w:lang w:val="ro-MD"/>
              </w:rPr>
            </w:pPr>
            <w:r w:rsidRPr="008467F8">
              <w:rPr>
                <w:b w:val="0"/>
                <w:sz w:val="16"/>
                <w:szCs w:val="16"/>
              </w:rPr>
              <w:t>kg</w:t>
            </w:r>
          </w:p>
        </w:tc>
        <w:tc>
          <w:tcPr>
            <w:tcW w:w="1658" w:type="dxa"/>
            <w:tcBorders>
              <w:top w:val="single" w:sz="4" w:space="0" w:color="auto"/>
              <w:left w:val="single" w:sz="4" w:space="0" w:color="auto"/>
              <w:bottom w:val="single" w:sz="4" w:space="0" w:color="auto"/>
              <w:right w:val="single" w:sz="4" w:space="0" w:color="auto"/>
            </w:tcBorders>
            <w:vAlign w:val="center"/>
          </w:tcPr>
          <w:p w14:paraId="51945313" w14:textId="77777777" w:rsidR="00A54CBE" w:rsidRPr="008467F8" w:rsidRDefault="00A54CBE" w:rsidP="00940DDF">
            <w:pPr>
              <w:pStyle w:val="4"/>
              <w:rPr>
                <w:rFonts w:eastAsia="PMingLiU"/>
                <w:b w:val="0"/>
                <w:lang w:val="ro-MD"/>
              </w:rPr>
            </w:pPr>
            <w:r w:rsidRPr="008467F8">
              <w:rPr>
                <w:b w:val="0"/>
                <w:sz w:val="16"/>
                <w:szCs w:val="16"/>
              </w:rPr>
              <w:t>0,1700</w:t>
            </w:r>
          </w:p>
        </w:tc>
      </w:tr>
      <w:tr w:rsidR="00A54CBE" w:rsidRPr="00EC30C2" w14:paraId="0DE209FF"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235A67A"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1F4071BC"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2112307325046</w:t>
            </w:r>
          </w:p>
        </w:tc>
        <w:tc>
          <w:tcPr>
            <w:tcW w:w="4099" w:type="dxa"/>
            <w:tcBorders>
              <w:top w:val="single" w:sz="4" w:space="0" w:color="auto"/>
              <w:left w:val="single" w:sz="4" w:space="0" w:color="auto"/>
              <w:bottom w:val="single" w:sz="4" w:space="0" w:color="auto"/>
              <w:right w:val="single" w:sz="4" w:space="0" w:color="auto"/>
            </w:tcBorders>
            <w:vAlign w:val="center"/>
          </w:tcPr>
          <w:p w14:paraId="065803DB"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Hirtie absorbanta</w:t>
            </w:r>
          </w:p>
        </w:tc>
        <w:tc>
          <w:tcPr>
            <w:tcW w:w="1412" w:type="dxa"/>
            <w:tcBorders>
              <w:top w:val="single" w:sz="4" w:space="0" w:color="auto"/>
              <w:left w:val="single" w:sz="4" w:space="0" w:color="auto"/>
              <w:bottom w:val="single" w:sz="4" w:space="0" w:color="auto"/>
              <w:right w:val="single" w:sz="4" w:space="0" w:color="auto"/>
            </w:tcBorders>
            <w:vAlign w:val="center"/>
          </w:tcPr>
          <w:p w14:paraId="799891C4" w14:textId="77777777" w:rsidR="00A54CBE" w:rsidRPr="008467F8" w:rsidRDefault="00A54CBE" w:rsidP="00940DDF">
            <w:pPr>
              <w:pStyle w:val="4"/>
              <w:rPr>
                <w:rFonts w:eastAsia="PMingLiU"/>
                <w:b w:val="0"/>
                <w:lang w:val="ro-MD"/>
              </w:rPr>
            </w:pPr>
            <w:r w:rsidRPr="008467F8">
              <w:rPr>
                <w:b w:val="0"/>
                <w:sz w:val="16"/>
                <w:szCs w:val="16"/>
              </w:rPr>
              <w:t>kg</w:t>
            </w:r>
          </w:p>
        </w:tc>
        <w:tc>
          <w:tcPr>
            <w:tcW w:w="1658" w:type="dxa"/>
            <w:tcBorders>
              <w:top w:val="single" w:sz="4" w:space="0" w:color="auto"/>
              <w:left w:val="single" w:sz="4" w:space="0" w:color="auto"/>
              <w:bottom w:val="single" w:sz="4" w:space="0" w:color="auto"/>
              <w:right w:val="single" w:sz="4" w:space="0" w:color="auto"/>
            </w:tcBorders>
            <w:vAlign w:val="center"/>
          </w:tcPr>
          <w:p w14:paraId="6D1D08A8" w14:textId="77777777" w:rsidR="00A54CBE" w:rsidRPr="008467F8" w:rsidRDefault="00A54CBE" w:rsidP="00940DDF">
            <w:pPr>
              <w:pStyle w:val="4"/>
              <w:rPr>
                <w:rFonts w:eastAsia="PMingLiU"/>
                <w:b w:val="0"/>
                <w:lang w:val="ro-MD"/>
              </w:rPr>
            </w:pPr>
            <w:r w:rsidRPr="008467F8">
              <w:rPr>
                <w:b w:val="0"/>
                <w:sz w:val="16"/>
                <w:szCs w:val="16"/>
              </w:rPr>
              <w:t>0,2040</w:t>
            </w:r>
          </w:p>
        </w:tc>
      </w:tr>
      <w:tr w:rsidR="00A54CBE" w:rsidRPr="00EC30C2" w14:paraId="03E8304D"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A643F2" w14:textId="77777777" w:rsidR="00A54CBE" w:rsidRPr="008467F8" w:rsidRDefault="00A54CBE" w:rsidP="00940DDF">
            <w:pPr>
              <w:jc w:val="center"/>
              <w:rPr>
                <w:rFonts w:eastAsia="PMingLiU"/>
                <w:lang w:val="ro-MD" w:eastAsia="zh-CN"/>
              </w:rPr>
            </w:pPr>
            <w:r w:rsidRPr="008467F8">
              <w:rPr>
                <w:bCs/>
                <w:sz w:val="22"/>
                <w:szCs w:val="22"/>
                <w:lang w:val="en-US"/>
              </w:rPr>
              <w:t>134</w:t>
            </w:r>
          </w:p>
        </w:tc>
        <w:tc>
          <w:tcPr>
            <w:tcW w:w="1654" w:type="dxa"/>
            <w:tcBorders>
              <w:top w:val="single" w:sz="4" w:space="0" w:color="auto"/>
              <w:left w:val="single" w:sz="4" w:space="0" w:color="auto"/>
              <w:bottom w:val="single" w:sz="4" w:space="0" w:color="auto"/>
              <w:right w:val="single" w:sz="4" w:space="0" w:color="auto"/>
            </w:tcBorders>
            <w:vAlign w:val="center"/>
          </w:tcPr>
          <w:p w14:paraId="0C895942"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SB12B</w:t>
            </w:r>
          </w:p>
        </w:tc>
        <w:tc>
          <w:tcPr>
            <w:tcW w:w="4099" w:type="dxa"/>
            <w:tcBorders>
              <w:top w:val="single" w:sz="4" w:space="0" w:color="auto"/>
              <w:left w:val="single" w:sz="4" w:space="0" w:color="auto"/>
              <w:bottom w:val="single" w:sz="4" w:space="0" w:color="auto"/>
              <w:right w:val="single" w:sz="4" w:space="0" w:color="auto"/>
            </w:tcBorders>
          </w:tcPr>
          <w:p w14:paraId="0C31F140" w14:textId="77777777" w:rsidR="00A54CBE" w:rsidRPr="00E81EA7" w:rsidRDefault="00A54CBE" w:rsidP="00940DDF">
            <w:pPr>
              <w:rPr>
                <w:bCs/>
                <w:sz w:val="2"/>
                <w:szCs w:val="2"/>
                <w:lang w:val="en-US"/>
              </w:rPr>
            </w:pPr>
            <w:r w:rsidRPr="00E81EA7">
              <w:rPr>
                <w:bCs/>
                <w:sz w:val="22"/>
                <w:szCs w:val="22"/>
                <w:lang w:val="en-US"/>
              </w:rPr>
              <w:t>Teava din material plastic pentru canalizare, imbinata prin sudura cap la cap, avind diametrul de 110-125 mm / Teava PPR scurg.110/3m ASG</w:t>
            </w:r>
          </w:p>
          <w:p w14:paraId="7300E788" w14:textId="77777777" w:rsidR="00A54CBE" w:rsidRPr="00153D6F" w:rsidRDefault="00A54CBE" w:rsidP="00940DDF">
            <w:pPr>
              <w:rPr>
                <w:sz w:val="16"/>
                <w:szCs w:val="16"/>
                <w:lang w:val="en-US"/>
              </w:rPr>
            </w:pPr>
            <w:r w:rsidRPr="00E81EA7">
              <w:rPr>
                <w:sz w:val="16"/>
                <w:szCs w:val="16"/>
                <w:lang w:val="en-US"/>
              </w:rPr>
              <w:t>Material marunt (sirma din otel</w:t>
            </w:r>
            <w:r>
              <w:rPr>
                <w:sz w:val="16"/>
                <w:szCs w:val="16"/>
                <w:lang w:val="en-US"/>
              </w:rPr>
              <w:t>, hirt. de slefuit, etc)=1,0500</w:t>
            </w:r>
          </w:p>
        </w:tc>
        <w:tc>
          <w:tcPr>
            <w:tcW w:w="1412" w:type="dxa"/>
            <w:tcBorders>
              <w:top w:val="single" w:sz="4" w:space="0" w:color="auto"/>
              <w:left w:val="single" w:sz="4" w:space="0" w:color="auto"/>
              <w:bottom w:val="single" w:sz="4" w:space="0" w:color="auto"/>
              <w:right w:val="single" w:sz="4" w:space="0" w:color="auto"/>
            </w:tcBorders>
            <w:vAlign w:val="center"/>
          </w:tcPr>
          <w:p w14:paraId="04BF50F5" w14:textId="77777777" w:rsidR="00A54CBE" w:rsidRPr="008467F8" w:rsidRDefault="00A54CBE" w:rsidP="00940DDF">
            <w:pPr>
              <w:pStyle w:val="4"/>
              <w:rPr>
                <w:rFonts w:eastAsia="PMingLiU"/>
                <w:b w:val="0"/>
                <w:lang w:val="ro-MD"/>
              </w:rPr>
            </w:pPr>
            <w:r w:rsidRPr="008467F8">
              <w:rPr>
                <w:b w:val="0"/>
              </w:rPr>
              <w:t>m</w:t>
            </w:r>
          </w:p>
        </w:tc>
        <w:tc>
          <w:tcPr>
            <w:tcW w:w="1658" w:type="dxa"/>
            <w:tcBorders>
              <w:top w:val="single" w:sz="4" w:space="0" w:color="auto"/>
              <w:left w:val="single" w:sz="4" w:space="0" w:color="auto"/>
              <w:bottom w:val="single" w:sz="4" w:space="0" w:color="auto"/>
              <w:right w:val="single" w:sz="4" w:space="0" w:color="auto"/>
            </w:tcBorders>
            <w:vAlign w:val="center"/>
          </w:tcPr>
          <w:p w14:paraId="3A9186EB" w14:textId="77777777" w:rsidR="00A54CBE" w:rsidRPr="008467F8" w:rsidRDefault="00A54CBE" w:rsidP="00940DDF">
            <w:pPr>
              <w:pStyle w:val="4"/>
              <w:rPr>
                <w:b w:val="0"/>
              </w:rPr>
            </w:pPr>
            <w:r w:rsidRPr="008467F8">
              <w:rPr>
                <w:b w:val="0"/>
              </w:rPr>
              <w:t>6,5000</w:t>
            </w:r>
          </w:p>
          <w:p w14:paraId="7BF1BCE2" w14:textId="77777777" w:rsidR="00A54CBE" w:rsidRPr="008467F8" w:rsidRDefault="00A54CBE" w:rsidP="00940DDF">
            <w:pPr>
              <w:pStyle w:val="4"/>
              <w:rPr>
                <w:rFonts w:eastAsia="PMingLiU"/>
                <w:b w:val="0"/>
                <w:lang w:val="ro-MD"/>
              </w:rPr>
            </w:pPr>
          </w:p>
        </w:tc>
      </w:tr>
      <w:tr w:rsidR="00A54CBE" w:rsidRPr="00EC30C2" w14:paraId="17DF7989" w14:textId="77777777" w:rsidTr="00940DDF">
        <w:trPr>
          <w:trHeight w:val="217"/>
        </w:trPr>
        <w:tc>
          <w:tcPr>
            <w:tcW w:w="656" w:type="dxa"/>
            <w:tcBorders>
              <w:top w:val="single" w:sz="4" w:space="0" w:color="auto"/>
              <w:left w:val="single" w:sz="4" w:space="0" w:color="auto"/>
              <w:bottom w:val="single" w:sz="4" w:space="0" w:color="auto"/>
              <w:right w:val="single" w:sz="4" w:space="0" w:color="auto"/>
            </w:tcBorders>
            <w:vAlign w:val="center"/>
          </w:tcPr>
          <w:p w14:paraId="7D91B9BC"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5A8F513D"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7136020011620</w:t>
            </w:r>
          </w:p>
        </w:tc>
        <w:tc>
          <w:tcPr>
            <w:tcW w:w="4099" w:type="dxa"/>
            <w:tcBorders>
              <w:top w:val="single" w:sz="4" w:space="0" w:color="auto"/>
              <w:left w:val="single" w:sz="4" w:space="0" w:color="auto"/>
              <w:bottom w:val="single" w:sz="4" w:space="0" w:color="auto"/>
              <w:right w:val="single" w:sz="4" w:space="0" w:color="auto"/>
            </w:tcBorders>
            <w:vAlign w:val="center"/>
          </w:tcPr>
          <w:p w14:paraId="472C7963"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Instalator apa, canal</w:t>
            </w:r>
          </w:p>
        </w:tc>
        <w:tc>
          <w:tcPr>
            <w:tcW w:w="1412" w:type="dxa"/>
            <w:tcBorders>
              <w:top w:val="single" w:sz="4" w:space="0" w:color="auto"/>
              <w:left w:val="single" w:sz="4" w:space="0" w:color="auto"/>
              <w:bottom w:val="single" w:sz="4" w:space="0" w:color="auto"/>
              <w:right w:val="single" w:sz="4" w:space="0" w:color="auto"/>
            </w:tcBorders>
            <w:vAlign w:val="center"/>
          </w:tcPr>
          <w:p w14:paraId="103997D8"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0C82FAE2" w14:textId="77777777" w:rsidR="00A54CBE" w:rsidRPr="008467F8" w:rsidRDefault="00A54CBE" w:rsidP="00940DDF">
            <w:pPr>
              <w:pStyle w:val="4"/>
              <w:rPr>
                <w:rFonts w:eastAsia="PMingLiU"/>
                <w:b w:val="0"/>
                <w:lang w:val="ro-MD"/>
              </w:rPr>
            </w:pPr>
            <w:r w:rsidRPr="008467F8">
              <w:rPr>
                <w:b w:val="0"/>
                <w:sz w:val="16"/>
                <w:szCs w:val="16"/>
              </w:rPr>
              <w:t>2,1450</w:t>
            </w:r>
          </w:p>
        </w:tc>
      </w:tr>
      <w:tr w:rsidR="00A54CBE" w:rsidRPr="00EC30C2" w14:paraId="12C88F5D" w14:textId="77777777" w:rsidTr="00940DDF">
        <w:trPr>
          <w:trHeight w:val="221"/>
        </w:trPr>
        <w:tc>
          <w:tcPr>
            <w:tcW w:w="656" w:type="dxa"/>
            <w:tcBorders>
              <w:top w:val="single" w:sz="4" w:space="0" w:color="auto"/>
              <w:left w:val="single" w:sz="4" w:space="0" w:color="auto"/>
              <w:bottom w:val="single" w:sz="4" w:space="0" w:color="auto"/>
              <w:right w:val="single" w:sz="4" w:space="0" w:color="auto"/>
            </w:tcBorders>
            <w:vAlign w:val="center"/>
          </w:tcPr>
          <w:p w14:paraId="7346308B"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6C1320A"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252121671705011</w:t>
            </w:r>
          </w:p>
        </w:tc>
        <w:tc>
          <w:tcPr>
            <w:tcW w:w="4099" w:type="dxa"/>
            <w:tcBorders>
              <w:top w:val="single" w:sz="4" w:space="0" w:color="auto"/>
              <w:left w:val="single" w:sz="4" w:space="0" w:color="auto"/>
              <w:bottom w:val="single" w:sz="4" w:space="0" w:color="auto"/>
              <w:right w:val="single" w:sz="4" w:space="0" w:color="auto"/>
            </w:tcBorders>
            <w:vAlign w:val="center"/>
          </w:tcPr>
          <w:p w14:paraId="1CA9990E"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Teava din PPR 110 ASG</w:t>
            </w:r>
          </w:p>
        </w:tc>
        <w:tc>
          <w:tcPr>
            <w:tcW w:w="1412" w:type="dxa"/>
            <w:tcBorders>
              <w:top w:val="single" w:sz="4" w:space="0" w:color="auto"/>
              <w:left w:val="single" w:sz="4" w:space="0" w:color="auto"/>
              <w:bottom w:val="single" w:sz="4" w:space="0" w:color="auto"/>
              <w:right w:val="single" w:sz="4" w:space="0" w:color="auto"/>
            </w:tcBorders>
            <w:vAlign w:val="center"/>
          </w:tcPr>
          <w:p w14:paraId="31616562" w14:textId="77777777" w:rsidR="00A54CBE" w:rsidRPr="008467F8" w:rsidRDefault="00A54CBE" w:rsidP="00940DDF">
            <w:pPr>
              <w:pStyle w:val="4"/>
              <w:rPr>
                <w:rFonts w:eastAsia="PMingLiU"/>
                <w:b w:val="0"/>
                <w:lang w:val="ro-MD"/>
              </w:rPr>
            </w:pPr>
            <w:r w:rsidRPr="008467F8">
              <w:rPr>
                <w:b w:val="0"/>
                <w:sz w:val="16"/>
                <w:szCs w:val="16"/>
              </w:rPr>
              <w:t>m</w:t>
            </w:r>
          </w:p>
        </w:tc>
        <w:tc>
          <w:tcPr>
            <w:tcW w:w="1658" w:type="dxa"/>
            <w:tcBorders>
              <w:top w:val="single" w:sz="4" w:space="0" w:color="auto"/>
              <w:left w:val="single" w:sz="4" w:space="0" w:color="auto"/>
              <w:bottom w:val="single" w:sz="4" w:space="0" w:color="auto"/>
              <w:right w:val="single" w:sz="4" w:space="0" w:color="auto"/>
            </w:tcBorders>
            <w:vAlign w:val="center"/>
          </w:tcPr>
          <w:p w14:paraId="007B3C65" w14:textId="77777777" w:rsidR="00A54CBE" w:rsidRPr="008467F8" w:rsidRDefault="00A54CBE" w:rsidP="00940DDF">
            <w:pPr>
              <w:pStyle w:val="4"/>
              <w:rPr>
                <w:rFonts w:eastAsia="PMingLiU"/>
                <w:b w:val="0"/>
                <w:lang w:val="ro-MD"/>
              </w:rPr>
            </w:pPr>
            <w:r w:rsidRPr="008467F8">
              <w:rPr>
                <w:b w:val="0"/>
                <w:sz w:val="16"/>
                <w:szCs w:val="16"/>
              </w:rPr>
              <w:t>7,0297</w:t>
            </w:r>
          </w:p>
        </w:tc>
      </w:tr>
      <w:tr w:rsidR="00A54CBE" w:rsidRPr="00EC30C2" w14:paraId="7B0729A6" w14:textId="77777777" w:rsidTr="00940DDF">
        <w:trPr>
          <w:trHeight w:val="225"/>
        </w:trPr>
        <w:tc>
          <w:tcPr>
            <w:tcW w:w="656" w:type="dxa"/>
            <w:tcBorders>
              <w:top w:val="single" w:sz="4" w:space="0" w:color="auto"/>
              <w:left w:val="single" w:sz="4" w:space="0" w:color="auto"/>
              <w:bottom w:val="single" w:sz="4" w:space="0" w:color="auto"/>
              <w:right w:val="single" w:sz="4" w:space="0" w:color="auto"/>
            </w:tcBorders>
            <w:vAlign w:val="center"/>
          </w:tcPr>
          <w:p w14:paraId="33309DC2"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B20D894"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2523156719500</w:t>
            </w:r>
          </w:p>
        </w:tc>
        <w:tc>
          <w:tcPr>
            <w:tcW w:w="4099" w:type="dxa"/>
            <w:tcBorders>
              <w:top w:val="single" w:sz="4" w:space="0" w:color="auto"/>
              <w:left w:val="single" w:sz="4" w:space="0" w:color="auto"/>
              <w:bottom w:val="single" w:sz="4" w:space="0" w:color="auto"/>
              <w:right w:val="single" w:sz="4" w:space="0" w:color="auto"/>
            </w:tcBorders>
            <w:vAlign w:val="center"/>
          </w:tcPr>
          <w:p w14:paraId="662197B1"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Capac de capat, din material plastic</w:t>
            </w:r>
          </w:p>
        </w:tc>
        <w:tc>
          <w:tcPr>
            <w:tcW w:w="1412" w:type="dxa"/>
            <w:tcBorders>
              <w:top w:val="single" w:sz="4" w:space="0" w:color="auto"/>
              <w:left w:val="single" w:sz="4" w:space="0" w:color="auto"/>
              <w:bottom w:val="single" w:sz="4" w:space="0" w:color="auto"/>
              <w:right w:val="single" w:sz="4" w:space="0" w:color="auto"/>
            </w:tcBorders>
            <w:vAlign w:val="center"/>
          </w:tcPr>
          <w:p w14:paraId="31C55584"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7A6E7839" w14:textId="77777777" w:rsidR="00A54CBE" w:rsidRPr="008467F8" w:rsidRDefault="00A54CBE" w:rsidP="00940DDF">
            <w:pPr>
              <w:pStyle w:val="4"/>
              <w:rPr>
                <w:rFonts w:eastAsia="PMingLiU"/>
                <w:b w:val="0"/>
                <w:lang w:val="ro-MD"/>
              </w:rPr>
            </w:pPr>
            <w:r w:rsidRPr="008467F8">
              <w:rPr>
                <w:b w:val="0"/>
                <w:sz w:val="16"/>
                <w:szCs w:val="16"/>
              </w:rPr>
              <w:t>2,2522</w:t>
            </w:r>
          </w:p>
        </w:tc>
      </w:tr>
      <w:tr w:rsidR="00A54CBE" w:rsidRPr="00EC30C2" w14:paraId="5F42692D" w14:textId="77777777" w:rsidTr="00940DDF">
        <w:trPr>
          <w:trHeight w:val="357"/>
        </w:trPr>
        <w:tc>
          <w:tcPr>
            <w:tcW w:w="656" w:type="dxa"/>
            <w:tcBorders>
              <w:top w:val="single" w:sz="4" w:space="0" w:color="auto"/>
              <w:left w:val="single" w:sz="4" w:space="0" w:color="auto"/>
              <w:bottom w:val="single" w:sz="4" w:space="0" w:color="auto"/>
              <w:right w:val="single" w:sz="4" w:space="0" w:color="auto"/>
            </w:tcBorders>
            <w:vAlign w:val="center"/>
          </w:tcPr>
          <w:p w14:paraId="5CD5CAC0"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10D014EC"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3220137315778</w:t>
            </w:r>
          </w:p>
        </w:tc>
        <w:tc>
          <w:tcPr>
            <w:tcW w:w="4099" w:type="dxa"/>
            <w:tcBorders>
              <w:top w:val="single" w:sz="4" w:space="0" w:color="auto"/>
              <w:left w:val="single" w:sz="4" w:space="0" w:color="auto"/>
              <w:bottom w:val="single" w:sz="4" w:space="0" w:color="auto"/>
              <w:right w:val="single" w:sz="4" w:space="0" w:color="auto"/>
            </w:tcBorders>
            <w:vAlign w:val="center"/>
          </w:tcPr>
          <w:p w14:paraId="19BF6E2A"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Decapant</w:t>
            </w:r>
          </w:p>
        </w:tc>
        <w:tc>
          <w:tcPr>
            <w:tcW w:w="1412" w:type="dxa"/>
            <w:tcBorders>
              <w:top w:val="single" w:sz="4" w:space="0" w:color="auto"/>
              <w:left w:val="single" w:sz="4" w:space="0" w:color="auto"/>
              <w:bottom w:val="single" w:sz="4" w:space="0" w:color="auto"/>
              <w:right w:val="single" w:sz="4" w:space="0" w:color="auto"/>
            </w:tcBorders>
            <w:vAlign w:val="center"/>
          </w:tcPr>
          <w:p w14:paraId="5FF1FF39" w14:textId="77777777" w:rsidR="00A54CBE" w:rsidRPr="008467F8" w:rsidRDefault="00A54CBE" w:rsidP="00940DDF">
            <w:pPr>
              <w:pStyle w:val="4"/>
              <w:rPr>
                <w:rFonts w:eastAsia="PMingLiU"/>
                <w:b w:val="0"/>
                <w:lang w:val="ro-MD"/>
              </w:rPr>
            </w:pPr>
            <w:r w:rsidRPr="008467F8">
              <w:rPr>
                <w:b w:val="0"/>
                <w:sz w:val="16"/>
                <w:szCs w:val="16"/>
              </w:rPr>
              <w:t>kg</w:t>
            </w:r>
          </w:p>
        </w:tc>
        <w:tc>
          <w:tcPr>
            <w:tcW w:w="1658" w:type="dxa"/>
            <w:tcBorders>
              <w:top w:val="single" w:sz="4" w:space="0" w:color="auto"/>
              <w:left w:val="single" w:sz="4" w:space="0" w:color="auto"/>
              <w:bottom w:val="single" w:sz="4" w:space="0" w:color="auto"/>
              <w:right w:val="single" w:sz="4" w:space="0" w:color="auto"/>
            </w:tcBorders>
            <w:vAlign w:val="center"/>
          </w:tcPr>
          <w:p w14:paraId="61D90FDD" w14:textId="77777777" w:rsidR="00A54CBE" w:rsidRPr="008467F8" w:rsidRDefault="00A54CBE" w:rsidP="00940DDF">
            <w:pPr>
              <w:pStyle w:val="4"/>
              <w:rPr>
                <w:rFonts w:eastAsia="PMingLiU"/>
                <w:b w:val="0"/>
                <w:lang w:val="ro-MD"/>
              </w:rPr>
            </w:pPr>
            <w:r w:rsidRPr="008467F8">
              <w:rPr>
                <w:b w:val="0"/>
                <w:sz w:val="16"/>
                <w:szCs w:val="16"/>
              </w:rPr>
              <w:t>0,0819</w:t>
            </w:r>
          </w:p>
        </w:tc>
      </w:tr>
      <w:tr w:rsidR="00A54CBE" w:rsidRPr="00EC30C2" w14:paraId="17DDFA5C" w14:textId="77777777" w:rsidTr="00940DDF">
        <w:trPr>
          <w:trHeight w:val="277"/>
        </w:trPr>
        <w:tc>
          <w:tcPr>
            <w:tcW w:w="656" w:type="dxa"/>
            <w:tcBorders>
              <w:top w:val="single" w:sz="4" w:space="0" w:color="auto"/>
              <w:left w:val="single" w:sz="4" w:space="0" w:color="auto"/>
              <w:bottom w:val="single" w:sz="4" w:space="0" w:color="auto"/>
              <w:right w:val="single" w:sz="4" w:space="0" w:color="auto"/>
            </w:tcBorders>
            <w:vAlign w:val="center"/>
          </w:tcPr>
          <w:p w14:paraId="11C9BFAA"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03CA87D8"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2112307325046</w:t>
            </w:r>
          </w:p>
        </w:tc>
        <w:tc>
          <w:tcPr>
            <w:tcW w:w="4099" w:type="dxa"/>
            <w:tcBorders>
              <w:top w:val="single" w:sz="4" w:space="0" w:color="auto"/>
              <w:left w:val="single" w:sz="4" w:space="0" w:color="auto"/>
              <w:bottom w:val="single" w:sz="4" w:space="0" w:color="auto"/>
              <w:right w:val="single" w:sz="4" w:space="0" w:color="auto"/>
            </w:tcBorders>
            <w:vAlign w:val="center"/>
          </w:tcPr>
          <w:p w14:paraId="0BCA2DF5"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Hirtie absorbanta</w:t>
            </w:r>
          </w:p>
        </w:tc>
        <w:tc>
          <w:tcPr>
            <w:tcW w:w="1412" w:type="dxa"/>
            <w:tcBorders>
              <w:top w:val="single" w:sz="4" w:space="0" w:color="auto"/>
              <w:left w:val="single" w:sz="4" w:space="0" w:color="auto"/>
              <w:bottom w:val="single" w:sz="4" w:space="0" w:color="auto"/>
              <w:right w:val="single" w:sz="4" w:space="0" w:color="auto"/>
            </w:tcBorders>
            <w:vAlign w:val="center"/>
          </w:tcPr>
          <w:p w14:paraId="6651C43A" w14:textId="77777777" w:rsidR="00A54CBE" w:rsidRPr="008467F8" w:rsidRDefault="00A54CBE" w:rsidP="00940DDF">
            <w:pPr>
              <w:pStyle w:val="4"/>
              <w:rPr>
                <w:rFonts w:eastAsia="PMingLiU"/>
                <w:b w:val="0"/>
                <w:lang w:val="ro-MD"/>
              </w:rPr>
            </w:pPr>
            <w:r w:rsidRPr="008467F8">
              <w:rPr>
                <w:b w:val="0"/>
                <w:sz w:val="16"/>
                <w:szCs w:val="16"/>
              </w:rPr>
              <w:t>kg</w:t>
            </w:r>
          </w:p>
        </w:tc>
        <w:tc>
          <w:tcPr>
            <w:tcW w:w="1658" w:type="dxa"/>
            <w:tcBorders>
              <w:top w:val="single" w:sz="4" w:space="0" w:color="auto"/>
              <w:left w:val="single" w:sz="4" w:space="0" w:color="auto"/>
              <w:bottom w:val="single" w:sz="4" w:space="0" w:color="auto"/>
              <w:right w:val="single" w:sz="4" w:space="0" w:color="auto"/>
            </w:tcBorders>
            <w:vAlign w:val="center"/>
          </w:tcPr>
          <w:p w14:paraId="69E1D60F" w14:textId="77777777" w:rsidR="00A54CBE" w:rsidRPr="008467F8" w:rsidRDefault="00A54CBE" w:rsidP="00940DDF">
            <w:pPr>
              <w:pStyle w:val="4"/>
              <w:rPr>
                <w:rFonts w:eastAsia="PMingLiU"/>
                <w:b w:val="0"/>
                <w:lang w:val="ro-MD"/>
              </w:rPr>
            </w:pPr>
            <w:r w:rsidRPr="008467F8">
              <w:rPr>
                <w:b w:val="0"/>
                <w:sz w:val="16"/>
                <w:szCs w:val="16"/>
              </w:rPr>
              <w:t>0,1092</w:t>
            </w:r>
          </w:p>
        </w:tc>
      </w:tr>
      <w:tr w:rsidR="00A54CBE" w:rsidRPr="00EC30C2" w14:paraId="12CA76E9" w14:textId="77777777" w:rsidTr="00940DDF">
        <w:trPr>
          <w:trHeight w:val="280"/>
        </w:trPr>
        <w:tc>
          <w:tcPr>
            <w:tcW w:w="656" w:type="dxa"/>
            <w:tcBorders>
              <w:top w:val="single" w:sz="4" w:space="0" w:color="auto"/>
              <w:left w:val="single" w:sz="4" w:space="0" w:color="auto"/>
              <w:bottom w:val="single" w:sz="4" w:space="0" w:color="auto"/>
              <w:right w:val="single" w:sz="4" w:space="0" w:color="auto"/>
            </w:tcBorders>
            <w:vAlign w:val="center"/>
          </w:tcPr>
          <w:p w14:paraId="39DA4708"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05E3CCCF"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2940600002994</w:t>
            </w:r>
          </w:p>
        </w:tc>
        <w:tc>
          <w:tcPr>
            <w:tcW w:w="4099" w:type="dxa"/>
            <w:tcBorders>
              <w:top w:val="single" w:sz="4" w:space="0" w:color="auto"/>
              <w:left w:val="single" w:sz="4" w:space="0" w:color="auto"/>
              <w:bottom w:val="single" w:sz="4" w:space="0" w:color="auto"/>
              <w:right w:val="single" w:sz="4" w:space="0" w:color="auto"/>
            </w:tcBorders>
            <w:vAlign w:val="center"/>
          </w:tcPr>
          <w:p w14:paraId="0F34DEF2"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Aparat de sudura</w:t>
            </w:r>
          </w:p>
        </w:tc>
        <w:tc>
          <w:tcPr>
            <w:tcW w:w="1412" w:type="dxa"/>
            <w:tcBorders>
              <w:top w:val="single" w:sz="4" w:space="0" w:color="auto"/>
              <w:left w:val="single" w:sz="4" w:space="0" w:color="auto"/>
              <w:bottom w:val="single" w:sz="4" w:space="0" w:color="auto"/>
              <w:right w:val="single" w:sz="4" w:space="0" w:color="auto"/>
            </w:tcBorders>
            <w:vAlign w:val="center"/>
          </w:tcPr>
          <w:p w14:paraId="7A5990CC" w14:textId="77777777" w:rsidR="00A54CBE" w:rsidRPr="008467F8" w:rsidRDefault="00A54CBE" w:rsidP="00940DDF">
            <w:pPr>
              <w:pStyle w:val="4"/>
              <w:rPr>
                <w:rFonts w:eastAsia="PMingLiU"/>
                <w:b w:val="0"/>
                <w:lang w:val="ro-MD"/>
              </w:rPr>
            </w:pPr>
            <w:r w:rsidRPr="008467F8">
              <w:rPr>
                <w:b w:val="0"/>
                <w:sz w:val="16"/>
                <w:szCs w:val="16"/>
              </w:rPr>
              <w:t>h-ut</w:t>
            </w:r>
          </w:p>
        </w:tc>
        <w:tc>
          <w:tcPr>
            <w:tcW w:w="1658" w:type="dxa"/>
            <w:tcBorders>
              <w:top w:val="single" w:sz="4" w:space="0" w:color="auto"/>
              <w:left w:val="single" w:sz="4" w:space="0" w:color="auto"/>
              <w:bottom w:val="single" w:sz="4" w:space="0" w:color="auto"/>
              <w:right w:val="single" w:sz="4" w:space="0" w:color="auto"/>
            </w:tcBorders>
            <w:vAlign w:val="center"/>
          </w:tcPr>
          <w:p w14:paraId="5914ECBA" w14:textId="77777777" w:rsidR="00A54CBE" w:rsidRPr="008467F8" w:rsidRDefault="00A54CBE" w:rsidP="00940DDF">
            <w:pPr>
              <w:pStyle w:val="4"/>
              <w:rPr>
                <w:rFonts w:eastAsia="PMingLiU"/>
                <w:b w:val="0"/>
                <w:lang w:val="ro-MD"/>
              </w:rPr>
            </w:pPr>
            <w:r w:rsidRPr="008467F8">
              <w:rPr>
                <w:b w:val="0"/>
                <w:sz w:val="16"/>
                <w:szCs w:val="16"/>
              </w:rPr>
              <w:t>0,1424</w:t>
            </w:r>
          </w:p>
        </w:tc>
      </w:tr>
      <w:tr w:rsidR="00A54CBE" w:rsidRPr="00EC30C2" w14:paraId="4A9E2A10"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C408C3A" w14:textId="77777777" w:rsidR="00A54CBE" w:rsidRPr="008467F8" w:rsidRDefault="00A54CBE" w:rsidP="00940DDF">
            <w:pPr>
              <w:jc w:val="center"/>
              <w:rPr>
                <w:rFonts w:eastAsia="PMingLiU"/>
                <w:lang w:val="ro-MD" w:eastAsia="zh-CN"/>
              </w:rPr>
            </w:pPr>
            <w:r w:rsidRPr="008467F8">
              <w:rPr>
                <w:bCs/>
                <w:sz w:val="22"/>
                <w:szCs w:val="22"/>
                <w:lang w:val="en-US"/>
              </w:rPr>
              <w:t>135</w:t>
            </w:r>
          </w:p>
        </w:tc>
        <w:tc>
          <w:tcPr>
            <w:tcW w:w="1654" w:type="dxa"/>
            <w:tcBorders>
              <w:top w:val="single" w:sz="4" w:space="0" w:color="auto"/>
              <w:left w:val="single" w:sz="4" w:space="0" w:color="auto"/>
              <w:bottom w:val="single" w:sz="4" w:space="0" w:color="auto"/>
              <w:right w:val="single" w:sz="4" w:space="0" w:color="auto"/>
            </w:tcBorders>
            <w:vAlign w:val="center"/>
          </w:tcPr>
          <w:p w14:paraId="53508721"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SB12A</w:t>
            </w:r>
          </w:p>
        </w:tc>
        <w:tc>
          <w:tcPr>
            <w:tcW w:w="4099" w:type="dxa"/>
            <w:tcBorders>
              <w:top w:val="single" w:sz="4" w:space="0" w:color="auto"/>
              <w:left w:val="single" w:sz="4" w:space="0" w:color="auto"/>
              <w:bottom w:val="single" w:sz="4" w:space="0" w:color="auto"/>
              <w:right w:val="single" w:sz="4" w:space="0" w:color="auto"/>
            </w:tcBorders>
          </w:tcPr>
          <w:p w14:paraId="535CD2C8" w14:textId="77777777" w:rsidR="00A54CBE" w:rsidRPr="00E81EA7" w:rsidRDefault="00A54CBE" w:rsidP="00940DDF">
            <w:pPr>
              <w:rPr>
                <w:bCs/>
                <w:sz w:val="2"/>
                <w:szCs w:val="2"/>
                <w:lang w:val="en-US"/>
              </w:rPr>
            </w:pPr>
            <w:r w:rsidRPr="00E81EA7">
              <w:rPr>
                <w:bCs/>
                <w:sz w:val="22"/>
                <w:szCs w:val="22"/>
                <w:lang w:val="en-US"/>
              </w:rPr>
              <w:t>Teava din material plastic pentru canalizare, imbinata prin sudura cap la cap, avind diametrul de 40-75 mm / Teava PPR d 50 mm</w:t>
            </w:r>
          </w:p>
          <w:p w14:paraId="2B0F1BAC" w14:textId="77777777" w:rsidR="00A54CBE" w:rsidRPr="00153D6F" w:rsidRDefault="00A54CBE" w:rsidP="00940DDF">
            <w:pPr>
              <w:rPr>
                <w:sz w:val="16"/>
                <w:szCs w:val="16"/>
                <w:lang w:val="en-US"/>
              </w:rPr>
            </w:pPr>
            <w:r w:rsidRPr="00E81EA7">
              <w:rPr>
                <w:sz w:val="16"/>
                <w:szCs w:val="16"/>
                <w:lang w:val="en-US"/>
              </w:rPr>
              <w:t>Material marunt (sirma din otel</w:t>
            </w:r>
            <w:r>
              <w:rPr>
                <w:sz w:val="16"/>
                <w:szCs w:val="16"/>
                <w:lang w:val="en-US"/>
              </w:rPr>
              <w:t>, hirt. de slefuit, etc)=1,0500</w:t>
            </w:r>
          </w:p>
        </w:tc>
        <w:tc>
          <w:tcPr>
            <w:tcW w:w="1412" w:type="dxa"/>
            <w:tcBorders>
              <w:top w:val="single" w:sz="4" w:space="0" w:color="auto"/>
              <w:left w:val="single" w:sz="4" w:space="0" w:color="auto"/>
              <w:bottom w:val="single" w:sz="4" w:space="0" w:color="auto"/>
              <w:right w:val="single" w:sz="4" w:space="0" w:color="auto"/>
            </w:tcBorders>
            <w:vAlign w:val="center"/>
          </w:tcPr>
          <w:p w14:paraId="7DA5673A" w14:textId="77777777" w:rsidR="00A54CBE" w:rsidRPr="008467F8" w:rsidRDefault="00A54CBE" w:rsidP="00940DDF">
            <w:pPr>
              <w:pStyle w:val="4"/>
              <w:rPr>
                <w:rFonts w:eastAsia="PMingLiU"/>
                <w:b w:val="0"/>
                <w:lang w:val="ro-MD"/>
              </w:rPr>
            </w:pPr>
            <w:r w:rsidRPr="008467F8">
              <w:rPr>
                <w:b w:val="0"/>
              </w:rPr>
              <w:t>m</w:t>
            </w:r>
          </w:p>
        </w:tc>
        <w:tc>
          <w:tcPr>
            <w:tcW w:w="1658" w:type="dxa"/>
            <w:tcBorders>
              <w:top w:val="single" w:sz="4" w:space="0" w:color="auto"/>
              <w:left w:val="single" w:sz="4" w:space="0" w:color="auto"/>
              <w:bottom w:val="single" w:sz="4" w:space="0" w:color="auto"/>
              <w:right w:val="single" w:sz="4" w:space="0" w:color="auto"/>
            </w:tcBorders>
            <w:vAlign w:val="center"/>
          </w:tcPr>
          <w:p w14:paraId="4D7622CA" w14:textId="77777777" w:rsidR="00A54CBE" w:rsidRPr="008467F8" w:rsidRDefault="00A54CBE" w:rsidP="00940DDF">
            <w:pPr>
              <w:pStyle w:val="4"/>
              <w:rPr>
                <w:b w:val="0"/>
              </w:rPr>
            </w:pPr>
            <w:r w:rsidRPr="008467F8">
              <w:rPr>
                <w:b w:val="0"/>
              </w:rPr>
              <w:t>12,5000</w:t>
            </w:r>
          </w:p>
          <w:p w14:paraId="48219000" w14:textId="77777777" w:rsidR="00A54CBE" w:rsidRPr="008467F8" w:rsidRDefault="00A54CBE" w:rsidP="00940DDF">
            <w:pPr>
              <w:pStyle w:val="4"/>
              <w:rPr>
                <w:rFonts w:eastAsia="PMingLiU"/>
                <w:b w:val="0"/>
                <w:lang w:val="ro-MD"/>
              </w:rPr>
            </w:pPr>
          </w:p>
        </w:tc>
      </w:tr>
      <w:tr w:rsidR="00A54CBE" w:rsidRPr="00EC30C2" w14:paraId="793ACE71"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0C08E64"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6235F5A"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7136020011620</w:t>
            </w:r>
          </w:p>
        </w:tc>
        <w:tc>
          <w:tcPr>
            <w:tcW w:w="4099" w:type="dxa"/>
            <w:tcBorders>
              <w:top w:val="single" w:sz="4" w:space="0" w:color="auto"/>
              <w:left w:val="single" w:sz="4" w:space="0" w:color="auto"/>
              <w:bottom w:val="single" w:sz="4" w:space="0" w:color="auto"/>
              <w:right w:val="single" w:sz="4" w:space="0" w:color="auto"/>
            </w:tcBorders>
            <w:vAlign w:val="center"/>
          </w:tcPr>
          <w:p w14:paraId="760DF568"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Instalator apa, canal</w:t>
            </w:r>
          </w:p>
        </w:tc>
        <w:tc>
          <w:tcPr>
            <w:tcW w:w="1412" w:type="dxa"/>
            <w:tcBorders>
              <w:top w:val="single" w:sz="4" w:space="0" w:color="auto"/>
              <w:left w:val="single" w:sz="4" w:space="0" w:color="auto"/>
              <w:bottom w:val="single" w:sz="4" w:space="0" w:color="auto"/>
              <w:right w:val="single" w:sz="4" w:space="0" w:color="auto"/>
            </w:tcBorders>
            <w:vAlign w:val="center"/>
          </w:tcPr>
          <w:p w14:paraId="108C7E56"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78D75DEA" w14:textId="77777777" w:rsidR="00A54CBE" w:rsidRPr="008467F8" w:rsidRDefault="00A54CBE" w:rsidP="00940DDF">
            <w:pPr>
              <w:pStyle w:val="4"/>
              <w:rPr>
                <w:rFonts w:eastAsia="PMingLiU"/>
                <w:b w:val="0"/>
                <w:lang w:val="ro-MD"/>
              </w:rPr>
            </w:pPr>
            <w:r w:rsidRPr="008467F8">
              <w:rPr>
                <w:b w:val="0"/>
                <w:sz w:val="16"/>
                <w:szCs w:val="16"/>
              </w:rPr>
              <w:t>3,7500</w:t>
            </w:r>
          </w:p>
        </w:tc>
      </w:tr>
      <w:tr w:rsidR="00A54CBE" w:rsidRPr="00EC30C2" w14:paraId="559FBC73"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00ECFBE"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3448E41"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25212167170505</w:t>
            </w:r>
          </w:p>
        </w:tc>
        <w:tc>
          <w:tcPr>
            <w:tcW w:w="4099" w:type="dxa"/>
            <w:tcBorders>
              <w:top w:val="single" w:sz="4" w:space="0" w:color="auto"/>
              <w:left w:val="single" w:sz="4" w:space="0" w:color="auto"/>
              <w:bottom w:val="single" w:sz="4" w:space="0" w:color="auto"/>
              <w:right w:val="single" w:sz="4" w:space="0" w:color="auto"/>
            </w:tcBorders>
            <w:vAlign w:val="center"/>
          </w:tcPr>
          <w:p w14:paraId="68123278"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Teava PPR d 50 mm</w:t>
            </w:r>
          </w:p>
        </w:tc>
        <w:tc>
          <w:tcPr>
            <w:tcW w:w="1412" w:type="dxa"/>
            <w:tcBorders>
              <w:top w:val="single" w:sz="4" w:space="0" w:color="auto"/>
              <w:left w:val="single" w:sz="4" w:space="0" w:color="auto"/>
              <w:bottom w:val="single" w:sz="4" w:space="0" w:color="auto"/>
              <w:right w:val="single" w:sz="4" w:space="0" w:color="auto"/>
            </w:tcBorders>
            <w:vAlign w:val="center"/>
          </w:tcPr>
          <w:p w14:paraId="1D272426" w14:textId="77777777" w:rsidR="00A54CBE" w:rsidRPr="008467F8" w:rsidRDefault="00A54CBE" w:rsidP="00940DDF">
            <w:pPr>
              <w:pStyle w:val="4"/>
              <w:rPr>
                <w:rFonts w:eastAsia="PMingLiU"/>
                <w:b w:val="0"/>
                <w:lang w:val="ro-MD"/>
              </w:rPr>
            </w:pPr>
            <w:r w:rsidRPr="008467F8">
              <w:rPr>
                <w:b w:val="0"/>
                <w:sz w:val="16"/>
                <w:szCs w:val="16"/>
              </w:rPr>
              <w:t>m</w:t>
            </w:r>
          </w:p>
        </w:tc>
        <w:tc>
          <w:tcPr>
            <w:tcW w:w="1658" w:type="dxa"/>
            <w:tcBorders>
              <w:top w:val="single" w:sz="4" w:space="0" w:color="auto"/>
              <w:left w:val="single" w:sz="4" w:space="0" w:color="auto"/>
              <w:bottom w:val="single" w:sz="4" w:space="0" w:color="auto"/>
              <w:right w:val="single" w:sz="4" w:space="0" w:color="auto"/>
            </w:tcBorders>
            <w:vAlign w:val="center"/>
          </w:tcPr>
          <w:p w14:paraId="01A297A1" w14:textId="77777777" w:rsidR="00A54CBE" w:rsidRPr="008467F8" w:rsidRDefault="00A54CBE" w:rsidP="00940DDF">
            <w:pPr>
              <w:pStyle w:val="4"/>
              <w:rPr>
                <w:rFonts w:eastAsia="PMingLiU"/>
                <w:b w:val="0"/>
                <w:lang w:val="ro-MD"/>
              </w:rPr>
            </w:pPr>
            <w:r w:rsidRPr="008467F8">
              <w:rPr>
                <w:b w:val="0"/>
                <w:sz w:val="16"/>
                <w:szCs w:val="16"/>
              </w:rPr>
              <w:t>13,5844</w:t>
            </w:r>
          </w:p>
        </w:tc>
      </w:tr>
      <w:tr w:rsidR="00A54CBE" w:rsidRPr="00EC30C2" w14:paraId="08374209"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C0D741F"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5B2CC797"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2523156719500</w:t>
            </w:r>
          </w:p>
        </w:tc>
        <w:tc>
          <w:tcPr>
            <w:tcW w:w="4099" w:type="dxa"/>
            <w:tcBorders>
              <w:top w:val="single" w:sz="4" w:space="0" w:color="auto"/>
              <w:left w:val="single" w:sz="4" w:space="0" w:color="auto"/>
              <w:bottom w:val="single" w:sz="4" w:space="0" w:color="auto"/>
              <w:right w:val="single" w:sz="4" w:space="0" w:color="auto"/>
            </w:tcBorders>
            <w:vAlign w:val="center"/>
          </w:tcPr>
          <w:p w14:paraId="5FF1CF49"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Capac de capat, din material plastic</w:t>
            </w:r>
          </w:p>
        </w:tc>
        <w:tc>
          <w:tcPr>
            <w:tcW w:w="1412" w:type="dxa"/>
            <w:tcBorders>
              <w:top w:val="single" w:sz="4" w:space="0" w:color="auto"/>
              <w:left w:val="single" w:sz="4" w:space="0" w:color="auto"/>
              <w:bottom w:val="single" w:sz="4" w:space="0" w:color="auto"/>
              <w:right w:val="single" w:sz="4" w:space="0" w:color="auto"/>
            </w:tcBorders>
            <w:vAlign w:val="center"/>
          </w:tcPr>
          <w:p w14:paraId="5AA9FEC8"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46A021A3" w14:textId="77777777" w:rsidR="00A54CBE" w:rsidRPr="008467F8" w:rsidRDefault="00A54CBE" w:rsidP="00940DDF">
            <w:pPr>
              <w:pStyle w:val="4"/>
              <w:rPr>
                <w:rFonts w:eastAsia="PMingLiU"/>
                <w:b w:val="0"/>
                <w:lang w:val="ro-MD"/>
              </w:rPr>
            </w:pPr>
            <w:r w:rsidRPr="008467F8">
              <w:rPr>
                <w:b w:val="0"/>
                <w:sz w:val="16"/>
                <w:szCs w:val="16"/>
              </w:rPr>
              <w:t>4,3312</w:t>
            </w:r>
          </w:p>
        </w:tc>
      </w:tr>
      <w:tr w:rsidR="00A54CBE" w:rsidRPr="00EC30C2" w14:paraId="6A5305A0"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AED0240"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017C26D2"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3220137315778</w:t>
            </w:r>
          </w:p>
        </w:tc>
        <w:tc>
          <w:tcPr>
            <w:tcW w:w="4099" w:type="dxa"/>
            <w:tcBorders>
              <w:top w:val="single" w:sz="4" w:space="0" w:color="auto"/>
              <w:left w:val="single" w:sz="4" w:space="0" w:color="auto"/>
              <w:bottom w:val="single" w:sz="4" w:space="0" w:color="auto"/>
              <w:right w:val="single" w:sz="4" w:space="0" w:color="auto"/>
            </w:tcBorders>
            <w:vAlign w:val="center"/>
          </w:tcPr>
          <w:p w14:paraId="12EA0A67"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Decapant</w:t>
            </w:r>
          </w:p>
        </w:tc>
        <w:tc>
          <w:tcPr>
            <w:tcW w:w="1412" w:type="dxa"/>
            <w:tcBorders>
              <w:top w:val="single" w:sz="4" w:space="0" w:color="auto"/>
              <w:left w:val="single" w:sz="4" w:space="0" w:color="auto"/>
              <w:bottom w:val="single" w:sz="4" w:space="0" w:color="auto"/>
              <w:right w:val="single" w:sz="4" w:space="0" w:color="auto"/>
            </w:tcBorders>
            <w:vAlign w:val="center"/>
          </w:tcPr>
          <w:p w14:paraId="379DC92B" w14:textId="77777777" w:rsidR="00A54CBE" w:rsidRPr="008467F8" w:rsidRDefault="00A54CBE" w:rsidP="00940DDF">
            <w:pPr>
              <w:pStyle w:val="4"/>
              <w:rPr>
                <w:rFonts w:eastAsia="PMingLiU"/>
                <w:b w:val="0"/>
                <w:lang w:val="ro-MD"/>
              </w:rPr>
            </w:pPr>
            <w:r w:rsidRPr="008467F8">
              <w:rPr>
                <w:b w:val="0"/>
                <w:sz w:val="16"/>
                <w:szCs w:val="16"/>
              </w:rPr>
              <w:t>kg</w:t>
            </w:r>
          </w:p>
        </w:tc>
        <w:tc>
          <w:tcPr>
            <w:tcW w:w="1658" w:type="dxa"/>
            <w:tcBorders>
              <w:top w:val="single" w:sz="4" w:space="0" w:color="auto"/>
              <w:left w:val="single" w:sz="4" w:space="0" w:color="auto"/>
              <w:bottom w:val="single" w:sz="4" w:space="0" w:color="auto"/>
              <w:right w:val="single" w:sz="4" w:space="0" w:color="auto"/>
            </w:tcBorders>
            <w:vAlign w:val="center"/>
          </w:tcPr>
          <w:p w14:paraId="3B3B3AFE" w14:textId="77777777" w:rsidR="00A54CBE" w:rsidRPr="008467F8" w:rsidRDefault="00A54CBE" w:rsidP="00940DDF">
            <w:pPr>
              <w:pStyle w:val="4"/>
              <w:rPr>
                <w:rFonts w:eastAsia="PMingLiU"/>
                <w:b w:val="0"/>
                <w:lang w:val="ro-MD"/>
              </w:rPr>
            </w:pPr>
            <w:r w:rsidRPr="008467F8">
              <w:rPr>
                <w:b w:val="0"/>
                <w:sz w:val="16"/>
                <w:szCs w:val="16"/>
              </w:rPr>
              <w:t>0,0656</w:t>
            </w:r>
          </w:p>
        </w:tc>
      </w:tr>
      <w:tr w:rsidR="00A54CBE" w:rsidRPr="00EC30C2" w14:paraId="0F67F496"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E0BC5C9"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74AF70C1"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2112307325046</w:t>
            </w:r>
          </w:p>
        </w:tc>
        <w:tc>
          <w:tcPr>
            <w:tcW w:w="4099" w:type="dxa"/>
            <w:tcBorders>
              <w:top w:val="single" w:sz="4" w:space="0" w:color="auto"/>
              <w:left w:val="single" w:sz="4" w:space="0" w:color="auto"/>
              <w:bottom w:val="single" w:sz="4" w:space="0" w:color="auto"/>
              <w:right w:val="single" w:sz="4" w:space="0" w:color="auto"/>
            </w:tcBorders>
            <w:vAlign w:val="center"/>
          </w:tcPr>
          <w:p w14:paraId="098599EC"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Hirtie absorbanta</w:t>
            </w:r>
          </w:p>
        </w:tc>
        <w:tc>
          <w:tcPr>
            <w:tcW w:w="1412" w:type="dxa"/>
            <w:tcBorders>
              <w:top w:val="single" w:sz="4" w:space="0" w:color="auto"/>
              <w:left w:val="single" w:sz="4" w:space="0" w:color="auto"/>
              <w:bottom w:val="single" w:sz="4" w:space="0" w:color="auto"/>
              <w:right w:val="single" w:sz="4" w:space="0" w:color="auto"/>
            </w:tcBorders>
            <w:vAlign w:val="center"/>
          </w:tcPr>
          <w:p w14:paraId="656EA54F" w14:textId="77777777" w:rsidR="00A54CBE" w:rsidRPr="008467F8" w:rsidRDefault="00A54CBE" w:rsidP="00940DDF">
            <w:pPr>
              <w:pStyle w:val="4"/>
              <w:rPr>
                <w:rFonts w:eastAsia="PMingLiU"/>
                <w:b w:val="0"/>
                <w:lang w:val="ro-MD"/>
              </w:rPr>
            </w:pPr>
            <w:r w:rsidRPr="008467F8">
              <w:rPr>
                <w:b w:val="0"/>
                <w:sz w:val="16"/>
                <w:szCs w:val="16"/>
              </w:rPr>
              <w:t>kg</w:t>
            </w:r>
          </w:p>
        </w:tc>
        <w:tc>
          <w:tcPr>
            <w:tcW w:w="1658" w:type="dxa"/>
            <w:tcBorders>
              <w:top w:val="single" w:sz="4" w:space="0" w:color="auto"/>
              <w:left w:val="single" w:sz="4" w:space="0" w:color="auto"/>
              <w:bottom w:val="single" w:sz="4" w:space="0" w:color="auto"/>
              <w:right w:val="single" w:sz="4" w:space="0" w:color="auto"/>
            </w:tcBorders>
            <w:vAlign w:val="center"/>
          </w:tcPr>
          <w:p w14:paraId="60C8B8D7" w14:textId="77777777" w:rsidR="00A54CBE" w:rsidRPr="008467F8" w:rsidRDefault="00A54CBE" w:rsidP="00940DDF">
            <w:pPr>
              <w:pStyle w:val="4"/>
              <w:rPr>
                <w:rFonts w:eastAsia="PMingLiU"/>
                <w:b w:val="0"/>
                <w:lang w:val="ro-MD"/>
              </w:rPr>
            </w:pPr>
            <w:r w:rsidRPr="008467F8">
              <w:rPr>
                <w:b w:val="0"/>
                <w:sz w:val="16"/>
                <w:szCs w:val="16"/>
              </w:rPr>
              <w:t>0,1575</w:t>
            </w:r>
          </w:p>
        </w:tc>
      </w:tr>
      <w:tr w:rsidR="00A54CBE" w:rsidRPr="00EC30C2" w14:paraId="434A16D0"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21EE839"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16BFA25C"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2940600002994</w:t>
            </w:r>
          </w:p>
        </w:tc>
        <w:tc>
          <w:tcPr>
            <w:tcW w:w="4099" w:type="dxa"/>
            <w:tcBorders>
              <w:top w:val="single" w:sz="4" w:space="0" w:color="auto"/>
              <w:left w:val="single" w:sz="4" w:space="0" w:color="auto"/>
              <w:bottom w:val="single" w:sz="4" w:space="0" w:color="auto"/>
              <w:right w:val="single" w:sz="4" w:space="0" w:color="auto"/>
            </w:tcBorders>
            <w:vAlign w:val="center"/>
          </w:tcPr>
          <w:p w14:paraId="50C45A1E"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Aparat de sudura</w:t>
            </w:r>
          </w:p>
        </w:tc>
        <w:tc>
          <w:tcPr>
            <w:tcW w:w="1412" w:type="dxa"/>
            <w:tcBorders>
              <w:top w:val="single" w:sz="4" w:space="0" w:color="auto"/>
              <w:left w:val="single" w:sz="4" w:space="0" w:color="auto"/>
              <w:bottom w:val="single" w:sz="4" w:space="0" w:color="auto"/>
              <w:right w:val="single" w:sz="4" w:space="0" w:color="auto"/>
            </w:tcBorders>
            <w:vAlign w:val="center"/>
          </w:tcPr>
          <w:p w14:paraId="17C221AB" w14:textId="77777777" w:rsidR="00A54CBE" w:rsidRPr="008467F8" w:rsidRDefault="00A54CBE" w:rsidP="00940DDF">
            <w:pPr>
              <w:pStyle w:val="4"/>
              <w:rPr>
                <w:rFonts w:eastAsia="PMingLiU"/>
                <w:b w:val="0"/>
                <w:lang w:val="ro-MD"/>
              </w:rPr>
            </w:pPr>
            <w:r w:rsidRPr="008467F8">
              <w:rPr>
                <w:b w:val="0"/>
                <w:sz w:val="16"/>
                <w:szCs w:val="16"/>
              </w:rPr>
              <w:t>h-ut</w:t>
            </w:r>
          </w:p>
        </w:tc>
        <w:tc>
          <w:tcPr>
            <w:tcW w:w="1658" w:type="dxa"/>
            <w:tcBorders>
              <w:top w:val="single" w:sz="4" w:space="0" w:color="auto"/>
              <w:left w:val="single" w:sz="4" w:space="0" w:color="auto"/>
              <w:bottom w:val="single" w:sz="4" w:space="0" w:color="auto"/>
              <w:right w:val="single" w:sz="4" w:space="0" w:color="auto"/>
            </w:tcBorders>
            <w:vAlign w:val="center"/>
          </w:tcPr>
          <w:p w14:paraId="0D925EC3" w14:textId="77777777" w:rsidR="00A54CBE" w:rsidRPr="008467F8" w:rsidRDefault="00A54CBE" w:rsidP="00940DDF">
            <w:pPr>
              <w:pStyle w:val="4"/>
              <w:rPr>
                <w:rFonts w:eastAsia="PMingLiU"/>
                <w:b w:val="0"/>
                <w:lang w:val="ro-MD"/>
              </w:rPr>
            </w:pPr>
            <w:r w:rsidRPr="008467F8">
              <w:rPr>
                <w:b w:val="0"/>
                <w:sz w:val="16"/>
                <w:szCs w:val="16"/>
              </w:rPr>
              <w:t>0,2488</w:t>
            </w:r>
          </w:p>
        </w:tc>
      </w:tr>
      <w:tr w:rsidR="00A54CBE" w:rsidRPr="00EC30C2" w14:paraId="73DCF42D"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C59F757" w14:textId="77777777" w:rsidR="00A54CBE" w:rsidRPr="008467F8" w:rsidRDefault="00A54CBE" w:rsidP="00940DDF">
            <w:pPr>
              <w:jc w:val="center"/>
              <w:rPr>
                <w:rFonts w:eastAsia="PMingLiU"/>
                <w:lang w:val="ro-MD" w:eastAsia="zh-CN"/>
              </w:rPr>
            </w:pPr>
            <w:r w:rsidRPr="008467F8">
              <w:rPr>
                <w:bCs/>
                <w:sz w:val="22"/>
                <w:szCs w:val="22"/>
                <w:lang w:val="en-US"/>
              </w:rPr>
              <w:t>136</w:t>
            </w:r>
          </w:p>
        </w:tc>
        <w:tc>
          <w:tcPr>
            <w:tcW w:w="1654" w:type="dxa"/>
            <w:tcBorders>
              <w:top w:val="single" w:sz="4" w:space="0" w:color="auto"/>
              <w:left w:val="single" w:sz="4" w:space="0" w:color="auto"/>
              <w:bottom w:val="single" w:sz="4" w:space="0" w:color="auto"/>
              <w:right w:val="single" w:sz="4" w:space="0" w:color="auto"/>
            </w:tcBorders>
            <w:vAlign w:val="center"/>
          </w:tcPr>
          <w:p w14:paraId="72728CE9"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SA38E</w:t>
            </w:r>
          </w:p>
        </w:tc>
        <w:tc>
          <w:tcPr>
            <w:tcW w:w="4099" w:type="dxa"/>
            <w:tcBorders>
              <w:top w:val="single" w:sz="4" w:space="0" w:color="auto"/>
              <w:left w:val="single" w:sz="4" w:space="0" w:color="auto"/>
              <w:bottom w:val="single" w:sz="4" w:space="0" w:color="auto"/>
              <w:right w:val="single" w:sz="4" w:space="0" w:color="auto"/>
            </w:tcBorders>
          </w:tcPr>
          <w:p w14:paraId="2F94AB59" w14:textId="77777777" w:rsidR="00A54CBE" w:rsidRPr="00153D6F" w:rsidRDefault="00A54CBE" w:rsidP="00940DDF">
            <w:pPr>
              <w:rPr>
                <w:bCs/>
                <w:sz w:val="2"/>
                <w:szCs w:val="2"/>
                <w:lang w:val="en-US"/>
              </w:rPr>
            </w:pPr>
            <w:r w:rsidRPr="00E81EA7">
              <w:rPr>
                <w:bCs/>
                <w:sz w:val="22"/>
                <w:szCs w:val="22"/>
                <w:lang w:val="en-US"/>
              </w:rPr>
              <w:t>Bratara pentru fixarea conductelor / Colier teava cu garnitura 1 1/2"</w:t>
            </w:r>
          </w:p>
        </w:tc>
        <w:tc>
          <w:tcPr>
            <w:tcW w:w="1412" w:type="dxa"/>
            <w:tcBorders>
              <w:top w:val="single" w:sz="4" w:space="0" w:color="auto"/>
              <w:left w:val="single" w:sz="4" w:space="0" w:color="auto"/>
              <w:bottom w:val="single" w:sz="4" w:space="0" w:color="auto"/>
              <w:right w:val="single" w:sz="4" w:space="0" w:color="auto"/>
            </w:tcBorders>
            <w:vAlign w:val="center"/>
          </w:tcPr>
          <w:p w14:paraId="757E53F7" w14:textId="77777777" w:rsidR="00A54CBE" w:rsidRPr="008467F8" w:rsidRDefault="00A54CBE" w:rsidP="00940DDF">
            <w:pPr>
              <w:pStyle w:val="4"/>
              <w:rPr>
                <w:rFonts w:eastAsia="PMingLiU"/>
                <w:b w:val="0"/>
                <w:lang w:val="ro-MD"/>
              </w:rPr>
            </w:pPr>
            <w:r w:rsidRPr="008467F8">
              <w:rPr>
                <w:b w:val="0"/>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0A681462" w14:textId="77777777" w:rsidR="00A54CBE" w:rsidRPr="008467F8" w:rsidRDefault="00A54CBE" w:rsidP="00940DDF">
            <w:pPr>
              <w:pStyle w:val="4"/>
              <w:rPr>
                <w:b w:val="0"/>
              </w:rPr>
            </w:pPr>
            <w:r w:rsidRPr="008467F8">
              <w:rPr>
                <w:b w:val="0"/>
              </w:rPr>
              <w:t>12,0000</w:t>
            </w:r>
          </w:p>
          <w:p w14:paraId="55E2AB92" w14:textId="77777777" w:rsidR="00A54CBE" w:rsidRPr="008467F8" w:rsidRDefault="00A54CBE" w:rsidP="00940DDF">
            <w:pPr>
              <w:pStyle w:val="4"/>
              <w:rPr>
                <w:rFonts w:eastAsia="PMingLiU"/>
                <w:b w:val="0"/>
                <w:lang w:val="ro-MD"/>
              </w:rPr>
            </w:pPr>
          </w:p>
        </w:tc>
      </w:tr>
      <w:tr w:rsidR="00A54CBE" w:rsidRPr="00EC30C2" w14:paraId="38688938"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E905103"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0180EB3C"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7136020011620</w:t>
            </w:r>
          </w:p>
        </w:tc>
        <w:tc>
          <w:tcPr>
            <w:tcW w:w="4099" w:type="dxa"/>
            <w:tcBorders>
              <w:top w:val="single" w:sz="4" w:space="0" w:color="auto"/>
              <w:left w:val="single" w:sz="4" w:space="0" w:color="auto"/>
              <w:bottom w:val="single" w:sz="4" w:space="0" w:color="auto"/>
              <w:right w:val="single" w:sz="4" w:space="0" w:color="auto"/>
            </w:tcBorders>
            <w:vAlign w:val="center"/>
          </w:tcPr>
          <w:p w14:paraId="49CD1C1C"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Instalator apa, canal</w:t>
            </w:r>
          </w:p>
        </w:tc>
        <w:tc>
          <w:tcPr>
            <w:tcW w:w="1412" w:type="dxa"/>
            <w:tcBorders>
              <w:top w:val="single" w:sz="4" w:space="0" w:color="auto"/>
              <w:left w:val="single" w:sz="4" w:space="0" w:color="auto"/>
              <w:bottom w:val="single" w:sz="4" w:space="0" w:color="auto"/>
              <w:right w:val="single" w:sz="4" w:space="0" w:color="auto"/>
            </w:tcBorders>
            <w:vAlign w:val="center"/>
          </w:tcPr>
          <w:p w14:paraId="5CBC4AAB"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3E896806" w14:textId="77777777" w:rsidR="00A54CBE" w:rsidRPr="008467F8" w:rsidRDefault="00A54CBE" w:rsidP="00940DDF">
            <w:pPr>
              <w:pStyle w:val="4"/>
              <w:rPr>
                <w:rFonts w:eastAsia="PMingLiU"/>
                <w:b w:val="0"/>
                <w:lang w:val="ro-MD"/>
              </w:rPr>
            </w:pPr>
            <w:r w:rsidRPr="008467F8">
              <w:rPr>
                <w:b w:val="0"/>
                <w:sz w:val="16"/>
                <w:szCs w:val="16"/>
              </w:rPr>
              <w:t>0,7200</w:t>
            </w:r>
          </w:p>
        </w:tc>
      </w:tr>
      <w:tr w:rsidR="00A54CBE" w:rsidRPr="00EC30C2" w14:paraId="74716334"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D64F76C"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4574A80D"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28752742040401</w:t>
            </w:r>
          </w:p>
        </w:tc>
        <w:tc>
          <w:tcPr>
            <w:tcW w:w="4099" w:type="dxa"/>
            <w:tcBorders>
              <w:top w:val="single" w:sz="4" w:space="0" w:color="auto"/>
              <w:left w:val="single" w:sz="4" w:space="0" w:color="auto"/>
              <w:bottom w:val="single" w:sz="4" w:space="0" w:color="auto"/>
              <w:right w:val="single" w:sz="4" w:space="0" w:color="auto"/>
            </w:tcBorders>
            <w:vAlign w:val="center"/>
          </w:tcPr>
          <w:p w14:paraId="275FCEF2"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Colier teava cu garnitura 1 1/2"</w:t>
            </w:r>
          </w:p>
        </w:tc>
        <w:tc>
          <w:tcPr>
            <w:tcW w:w="1412" w:type="dxa"/>
            <w:tcBorders>
              <w:top w:val="single" w:sz="4" w:space="0" w:color="auto"/>
              <w:left w:val="single" w:sz="4" w:space="0" w:color="auto"/>
              <w:bottom w:val="single" w:sz="4" w:space="0" w:color="auto"/>
              <w:right w:val="single" w:sz="4" w:space="0" w:color="auto"/>
            </w:tcBorders>
            <w:vAlign w:val="center"/>
          </w:tcPr>
          <w:p w14:paraId="2192D3B0"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18CFBC24" w14:textId="77777777" w:rsidR="00A54CBE" w:rsidRPr="008467F8" w:rsidRDefault="00A54CBE" w:rsidP="00940DDF">
            <w:pPr>
              <w:pStyle w:val="4"/>
              <w:rPr>
                <w:rFonts w:eastAsia="PMingLiU"/>
                <w:b w:val="0"/>
                <w:lang w:val="ro-MD"/>
              </w:rPr>
            </w:pPr>
            <w:r w:rsidRPr="008467F8">
              <w:rPr>
                <w:b w:val="0"/>
                <w:sz w:val="16"/>
                <w:szCs w:val="16"/>
              </w:rPr>
              <w:t>12,0000</w:t>
            </w:r>
          </w:p>
        </w:tc>
      </w:tr>
      <w:tr w:rsidR="00A54CBE" w:rsidRPr="00EC30C2" w14:paraId="6AE9C2D4"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CF7AF96"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0517E457"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2121117308308</w:t>
            </w:r>
          </w:p>
        </w:tc>
        <w:tc>
          <w:tcPr>
            <w:tcW w:w="4099" w:type="dxa"/>
            <w:tcBorders>
              <w:top w:val="single" w:sz="4" w:space="0" w:color="auto"/>
              <w:left w:val="single" w:sz="4" w:space="0" w:color="auto"/>
              <w:bottom w:val="single" w:sz="4" w:space="0" w:color="auto"/>
              <w:right w:val="single" w:sz="4" w:space="0" w:color="auto"/>
            </w:tcBorders>
            <w:vAlign w:val="center"/>
          </w:tcPr>
          <w:p w14:paraId="009F7EBA"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Carton ondulat, tip 2, in suluri de 1 m</w:t>
            </w:r>
          </w:p>
        </w:tc>
        <w:tc>
          <w:tcPr>
            <w:tcW w:w="1412" w:type="dxa"/>
            <w:tcBorders>
              <w:top w:val="single" w:sz="4" w:space="0" w:color="auto"/>
              <w:left w:val="single" w:sz="4" w:space="0" w:color="auto"/>
              <w:bottom w:val="single" w:sz="4" w:space="0" w:color="auto"/>
              <w:right w:val="single" w:sz="4" w:space="0" w:color="auto"/>
            </w:tcBorders>
            <w:vAlign w:val="center"/>
          </w:tcPr>
          <w:p w14:paraId="01CD63FD" w14:textId="77777777" w:rsidR="00A54CBE" w:rsidRPr="008467F8" w:rsidRDefault="00A54CBE" w:rsidP="00940DDF">
            <w:pPr>
              <w:pStyle w:val="4"/>
              <w:rPr>
                <w:rFonts w:eastAsia="PMingLiU"/>
                <w:b w:val="0"/>
                <w:lang w:val="ro-MD"/>
              </w:rPr>
            </w:pPr>
            <w:r w:rsidRPr="008467F8">
              <w:rPr>
                <w:b w:val="0"/>
                <w:sz w:val="16"/>
                <w:szCs w:val="16"/>
              </w:rPr>
              <w:t>kg</w:t>
            </w:r>
          </w:p>
        </w:tc>
        <w:tc>
          <w:tcPr>
            <w:tcW w:w="1658" w:type="dxa"/>
            <w:tcBorders>
              <w:top w:val="single" w:sz="4" w:space="0" w:color="auto"/>
              <w:left w:val="single" w:sz="4" w:space="0" w:color="auto"/>
              <w:bottom w:val="single" w:sz="4" w:space="0" w:color="auto"/>
              <w:right w:val="single" w:sz="4" w:space="0" w:color="auto"/>
            </w:tcBorders>
            <w:vAlign w:val="center"/>
          </w:tcPr>
          <w:p w14:paraId="3F81A027" w14:textId="77777777" w:rsidR="00A54CBE" w:rsidRPr="008467F8" w:rsidRDefault="00A54CBE" w:rsidP="00940DDF">
            <w:pPr>
              <w:pStyle w:val="4"/>
              <w:rPr>
                <w:rFonts w:eastAsia="PMingLiU"/>
                <w:b w:val="0"/>
                <w:lang w:val="ro-MD"/>
              </w:rPr>
            </w:pPr>
            <w:r w:rsidRPr="008467F8">
              <w:rPr>
                <w:b w:val="0"/>
                <w:sz w:val="16"/>
                <w:szCs w:val="16"/>
              </w:rPr>
              <w:t>0,0600</w:t>
            </w:r>
          </w:p>
        </w:tc>
      </w:tr>
      <w:tr w:rsidR="00A54CBE" w:rsidRPr="00EC30C2" w14:paraId="469BE7B5"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4E43BA0"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2D01F4C"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2874115893468</w:t>
            </w:r>
          </w:p>
        </w:tc>
        <w:tc>
          <w:tcPr>
            <w:tcW w:w="4099" w:type="dxa"/>
            <w:tcBorders>
              <w:top w:val="single" w:sz="4" w:space="0" w:color="auto"/>
              <w:left w:val="single" w:sz="4" w:space="0" w:color="auto"/>
              <w:bottom w:val="single" w:sz="4" w:space="0" w:color="auto"/>
              <w:right w:val="single" w:sz="4" w:space="0" w:color="auto"/>
            </w:tcBorders>
            <w:vAlign w:val="center"/>
          </w:tcPr>
          <w:p w14:paraId="654D8CF6"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Bolt de impuscat, M 6</w:t>
            </w:r>
          </w:p>
        </w:tc>
        <w:tc>
          <w:tcPr>
            <w:tcW w:w="1412" w:type="dxa"/>
            <w:tcBorders>
              <w:top w:val="single" w:sz="4" w:space="0" w:color="auto"/>
              <w:left w:val="single" w:sz="4" w:space="0" w:color="auto"/>
              <w:bottom w:val="single" w:sz="4" w:space="0" w:color="auto"/>
              <w:right w:val="single" w:sz="4" w:space="0" w:color="auto"/>
            </w:tcBorders>
            <w:vAlign w:val="center"/>
          </w:tcPr>
          <w:p w14:paraId="6B2597D9"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1C3F61E9" w14:textId="77777777" w:rsidR="00A54CBE" w:rsidRPr="008467F8" w:rsidRDefault="00A54CBE" w:rsidP="00940DDF">
            <w:pPr>
              <w:pStyle w:val="4"/>
              <w:rPr>
                <w:rFonts w:eastAsia="PMingLiU"/>
                <w:b w:val="0"/>
                <w:lang w:val="ro-MD"/>
              </w:rPr>
            </w:pPr>
            <w:r w:rsidRPr="008467F8">
              <w:rPr>
                <w:b w:val="0"/>
                <w:sz w:val="16"/>
                <w:szCs w:val="16"/>
              </w:rPr>
              <w:t>12,0000</w:t>
            </w:r>
          </w:p>
        </w:tc>
      </w:tr>
      <w:tr w:rsidR="00A54CBE" w:rsidRPr="00EC30C2" w14:paraId="03CDB83A"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614F034"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4C4FF8D8"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2874135840405</w:t>
            </w:r>
          </w:p>
        </w:tc>
        <w:tc>
          <w:tcPr>
            <w:tcW w:w="4099" w:type="dxa"/>
            <w:tcBorders>
              <w:top w:val="single" w:sz="4" w:space="0" w:color="auto"/>
              <w:left w:val="single" w:sz="4" w:space="0" w:color="auto"/>
              <w:bottom w:val="single" w:sz="4" w:space="0" w:color="auto"/>
              <w:right w:val="single" w:sz="4" w:space="0" w:color="auto"/>
            </w:tcBorders>
            <w:vAlign w:val="center"/>
          </w:tcPr>
          <w:p w14:paraId="330A5D45"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Piulite uzuale hexagonale M 6</w:t>
            </w:r>
          </w:p>
        </w:tc>
        <w:tc>
          <w:tcPr>
            <w:tcW w:w="1412" w:type="dxa"/>
            <w:tcBorders>
              <w:top w:val="single" w:sz="4" w:space="0" w:color="auto"/>
              <w:left w:val="single" w:sz="4" w:space="0" w:color="auto"/>
              <w:bottom w:val="single" w:sz="4" w:space="0" w:color="auto"/>
              <w:right w:val="single" w:sz="4" w:space="0" w:color="auto"/>
            </w:tcBorders>
            <w:vAlign w:val="center"/>
          </w:tcPr>
          <w:p w14:paraId="2FA90200"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01BE7CFD" w14:textId="77777777" w:rsidR="00A54CBE" w:rsidRPr="008467F8" w:rsidRDefault="00A54CBE" w:rsidP="00940DDF">
            <w:pPr>
              <w:pStyle w:val="4"/>
              <w:rPr>
                <w:rFonts w:eastAsia="PMingLiU"/>
                <w:b w:val="0"/>
                <w:lang w:val="ro-MD"/>
              </w:rPr>
            </w:pPr>
            <w:r w:rsidRPr="008467F8">
              <w:rPr>
                <w:b w:val="0"/>
                <w:sz w:val="16"/>
                <w:szCs w:val="16"/>
              </w:rPr>
              <w:t>12,0000</w:t>
            </w:r>
          </w:p>
        </w:tc>
      </w:tr>
      <w:tr w:rsidR="00A54CBE" w:rsidRPr="00EC30C2" w14:paraId="5ADB9A3E"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6213309"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42AF9FF3"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2461117308499</w:t>
            </w:r>
          </w:p>
        </w:tc>
        <w:tc>
          <w:tcPr>
            <w:tcW w:w="4099" w:type="dxa"/>
            <w:tcBorders>
              <w:top w:val="single" w:sz="4" w:space="0" w:color="auto"/>
              <w:left w:val="single" w:sz="4" w:space="0" w:color="auto"/>
              <w:bottom w:val="single" w:sz="4" w:space="0" w:color="auto"/>
              <w:right w:val="single" w:sz="4" w:space="0" w:color="auto"/>
            </w:tcBorders>
            <w:vAlign w:val="center"/>
          </w:tcPr>
          <w:p w14:paraId="669806FE"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Cartus pistol 6,3 mm</w:t>
            </w:r>
          </w:p>
        </w:tc>
        <w:tc>
          <w:tcPr>
            <w:tcW w:w="1412" w:type="dxa"/>
            <w:tcBorders>
              <w:top w:val="single" w:sz="4" w:space="0" w:color="auto"/>
              <w:left w:val="single" w:sz="4" w:space="0" w:color="auto"/>
              <w:bottom w:val="single" w:sz="4" w:space="0" w:color="auto"/>
              <w:right w:val="single" w:sz="4" w:space="0" w:color="auto"/>
            </w:tcBorders>
            <w:vAlign w:val="center"/>
          </w:tcPr>
          <w:p w14:paraId="71512FCA"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52A33957" w14:textId="77777777" w:rsidR="00A54CBE" w:rsidRPr="008467F8" w:rsidRDefault="00A54CBE" w:rsidP="00940DDF">
            <w:pPr>
              <w:pStyle w:val="4"/>
              <w:rPr>
                <w:rFonts w:eastAsia="PMingLiU"/>
                <w:b w:val="0"/>
                <w:lang w:val="ro-MD"/>
              </w:rPr>
            </w:pPr>
            <w:r w:rsidRPr="008467F8">
              <w:rPr>
                <w:b w:val="0"/>
                <w:sz w:val="16"/>
                <w:szCs w:val="16"/>
              </w:rPr>
              <w:t>12,0000</w:t>
            </w:r>
          </w:p>
        </w:tc>
      </w:tr>
      <w:tr w:rsidR="00A54CBE" w:rsidRPr="00EC30C2" w14:paraId="04BD7CCE"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5B91BFC" w14:textId="77777777" w:rsidR="00A54CBE" w:rsidRPr="008467F8" w:rsidRDefault="00A54CBE" w:rsidP="00940DDF">
            <w:pPr>
              <w:jc w:val="center"/>
              <w:rPr>
                <w:rFonts w:eastAsia="PMingLiU"/>
                <w:lang w:val="ro-MD" w:eastAsia="zh-CN"/>
              </w:rPr>
            </w:pPr>
            <w:r w:rsidRPr="008467F8">
              <w:rPr>
                <w:bCs/>
                <w:sz w:val="22"/>
                <w:szCs w:val="22"/>
                <w:lang w:val="en-US"/>
              </w:rPr>
              <w:t>137</w:t>
            </w:r>
          </w:p>
        </w:tc>
        <w:tc>
          <w:tcPr>
            <w:tcW w:w="1654" w:type="dxa"/>
            <w:tcBorders>
              <w:top w:val="single" w:sz="4" w:space="0" w:color="auto"/>
              <w:left w:val="single" w:sz="4" w:space="0" w:color="auto"/>
              <w:bottom w:val="single" w:sz="4" w:space="0" w:color="auto"/>
              <w:right w:val="single" w:sz="4" w:space="0" w:color="auto"/>
            </w:tcBorders>
            <w:vAlign w:val="center"/>
          </w:tcPr>
          <w:p w14:paraId="197355C3"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SA38I</w:t>
            </w:r>
          </w:p>
        </w:tc>
        <w:tc>
          <w:tcPr>
            <w:tcW w:w="4099" w:type="dxa"/>
            <w:tcBorders>
              <w:top w:val="single" w:sz="4" w:space="0" w:color="auto"/>
              <w:left w:val="single" w:sz="4" w:space="0" w:color="auto"/>
              <w:bottom w:val="single" w:sz="4" w:space="0" w:color="auto"/>
              <w:right w:val="single" w:sz="4" w:space="0" w:color="auto"/>
            </w:tcBorders>
          </w:tcPr>
          <w:p w14:paraId="78ADCAB1" w14:textId="77777777" w:rsidR="00A54CBE" w:rsidRPr="00153D6F" w:rsidRDefault="00A54CBE" w:rsidP="00940DDF">
            <w:pPr>
              <w:rPr>
                <w:bCs/>
                <w:sz w:val="2"/>
                <w:szCs w:val="2"/>
                <w:lang w:val="en-US"/>
              </w:rPr>
            </w:pPr>
            <w:r w:rsidRPr="00E81EA7">
              <w:rPr>
                <w:bCs/>
                <w:sz w:val="22"/>
                <w:szCs w:val="22"/>
                <w:lang w:val="en-US"/>
              </w:rPr>
              <w:t>Bratara pentru fixarea conductelor / Colier teava cu garnitura 4"</w:t>
            </w:r>
          </w:p>
        </w:tc>
        <w:tc>
          <w:tcPr>
            <w:tcW w:w="1412" w:type="dxa"/>
            <w:tcBorders>
              <w:top w:val="single" w:sz="4" w:space="0" w:color="auto"/>
              <w:left w:val="single" w:sz="4" w:space="0" w:color="auto"/>
              <w:bottom w:val="single" w:sz="4" w:space="0" w:color="auto"/>
              <w:right w:val="single" w:sz="4" w:space="0" w:color="auto"/>
            </w:tcBorders>
            <w:vAlign w:val="center"/>
          </w:tcPr>
          <w:p w14:paraId="3E45D2A0" w14:textId="77777777" w:rsidR="00A54CBE" w:rsidRPr="008467F8" w:rsidRDefault="00A54CBE" w:rsidP="00940DDF">
            <w:pPr>
              <w:pStyle w:val="4"/>
              <w:rPr>
                <w:rFonts w:eastAsia="PMingLiU"/>
                <w:b w:val="0"/>
                <w:lang w:val="ro-MD"/>
              </w:rPr>
            </w:pPr>
            <w:r w:rsidRPr="008467F8">
              <w:rPr>
                <w:b w:val="0"/>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17AE1460" w14:textId="77777777" w:rsidR="00A54CBE" w:rsidRPr="008467F8" w:rsidRDefault="00A54CBE" w:rsidP="00940DDF">
            <w:pPr>
              <w:pStyle w:val="4"/>
              <w:rPr>
                <w:b w:val="0"/>
              </w:rPr>
            </w:pPr>
            <w:r w:rsidRPr="008467F8">
              <w:rPr>
                <w:b w:val="0"/>
              </w:rPr>
              <w:t>7,0000</w:t>
            </w:r>
          </w:p>
          <w:p w14:paraId="0C506EF6" w14:textId="77777777" w:rsidR="00A54CBE" w:rsidRPr="008467F8" w:rsidRDefault="00A54CBE" w:rsidP="00940DDF">
            <w:pPr>
              <w:pStyle w:val="4"/>
              <w:rPr>
                <w:rFonts w:eastAsia="PMingLiU"/>
                <w:b w:val="0"/>
                <w:lang w:val="ro-MD"/>
              </w:rPr>
            </w:pPr>
          </w:p>
        </w:tc>
      </w:tr>
      <w:tr w:rsidR="00A54CBE" w:rsidRPr="00EC30C2" w14:paraId="648C6ED8"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469AF78"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157D771F"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7136020011620</w:t>
            </w:r>
          </w:p>
        </w:tc>
        <w:tc>
          <w:tcPr>
            <w:tcW w:w="4099" w:type="dxa"/>
            <w:tcBorders>
              <w:top w:val="single" w:sz="4" w:space="0" w:color="auto"/>
              <w:left w:val="single" w:sz="4" w:space="0" w:color="auto"/>
              <w:bottom w:val="single" w:sz="4" w:space="0" w:color="auto"/>
              <w:right w:val="single" w:sz="4" w:space="0" w:color="auto"/>
            </w:tcBorders>
            <w:vAlign w:val="center"/>
          </w:tcPr>
          <w:p w14:paraId="094FA2BA"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Instalator apa, canal</w:t>
            </w:r>
          </w:p>
        </w:tc>
        <w:tc>
          <w:tcPr>
            <w:tcW w:w="1412" w:type="dxa"/>
            <w:tcBorders>
              <w:top w:val="single" w:sz="4" w:space="0" w:color="auto"/>
              <w:left w:val="single" w:sz="4" w:space="0" w:color="auto"/>
              <w:bottom w:val="single" w:sz="4" w:space="0" w:color="auto"/>
              <w:right w:val="single" w:sz="4" w:space="0" w:color="auto"/>
            </w:tcBorders>
            <w:vAlign w:val="center"/>
          </w:tcPr>
          <w:p w14:paraId="4F227177"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7767CF66" w14:textId="77777777" w:rsidR="00A54CBE" w:rsidRPr="008467F8" w:rsidRDefault="00A54CBE" w:rsidP="00940DDF">
            <w:pPr>
              <w:pStyle w:val="4"/>
              <w:rPr>
                <w:rFonts w:eastAsia="PMingLiU"/>
                <w:b w:val="0"/>
                <w:lang w:val="ro-MD"/>
              </w:rPr>
            </w:pPr>
            <w:r w:rsidRPr="008467F8">
              <w:rPr>
                <w:b w:val="0"/>
                <w:sz w:val="16"/>
                <w:szCs w:val="16"/>
              </w:rPr>
              <w:t>0,5600</w:t>
            </w:r>
          </w:p>
        </w:tc>
      </w:tr>
      <w:tr w:rsidR="00A54CBE" w:rsidRPr="00EC30C2" w14:paraId="3FE10F86"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A8538CB"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3E0CC43"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28752742040402</w:t>
            </w:r>
          </w:p>
        </w:tc>
        <w:tc>
          <w:tcPr>
            <w:tcW w:w="4099" w:type="dxa"/>
            <w:tcBorders>
              <w:top w:val="single" w:sz="4" w:space="0" w:color="auto"/>
              <w:left w:val="single" w:sz="4" w:space="0" w:color="auto"/>
              <w:bottom w:val="single" w:sz="4" w:space="0" w:color="auto"/>
              <w:right w:val="single" w:sz="4" w:space="0" w:color="auto"/>
            </w:tcBorders>
            <w:vAlign w:val="center"/>
          </w:tcPr>
          <w:p w14:paraId="420924BE"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 xml:space="preserve">Colier teava cu garnitura 4" </w:t>
            </w:r>
          </w:p>
        </w:tc>
        <w:tc>
          <w:tcPr>
            <w:tcW w:w="1412" w:type="dxa"/>
            <w:tcBorders>
              <w:top w:val="single" w:sz="4" w:space="0" w:color="auto"/>
              <w:left w:val="single" w:sz="4" w:space="0" w:color="auto"/>
              <w:bottom w:val="single" w:sz="4" w:space="0" w:color="auto"/>
              <w:right w:val="single" w:sz="4" w:space="0" w:color="auto"/>
            </w:tcBorders>
            <w:vAlign w:val="center"/>
          </w:tcPr>
          <w:p w14:paraId="73D37745"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129381A3" w14:textId="77777777" w:rsidR="00A54CBE" w:rsidRPr="008467F8" w:rsidRDefault="00A54CBE" w:rsidP="00940DDF">
            <w:pPr>
              <w:pStyle w:val="4"/>
              <w:rPr>
                <w:rFonts w:eastAsia="PMingLiU"/>
                <w:b w:val="0"/>
                <w:lang w:val="ro-MD"/>
              </w:rPr>
            </w:pPr>
            <w:r w:rsidRPr="008467F8">
              <w:rPr>
                <w:b w:val="0"/>
                <w:sz w:val="16"/>
                <w:szCs w:val="16"/>
              </w:rPr>
              <w:t>7,0000</w:t>
            </w:r>
          </w:p>
        </w:tc>
      </w:tr>
      <w:tr w:rsidR="00A54CBE" w:rsidRPr="00EC30C2" w14:paraId="7D2B434A"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81D6232"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5A4CDBD3"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2121117308308</w:t>
            </w:r>
          </w:p>
        </w:tc>
        <w:tc>
          <w:tcPr>
            <w:tcW w:w="4099" w:type="dxa"/>
            <w:tcBorders>
              <w:top w:val="single" w:sz="4" w:space="0" w:color="auto"/>
              <w:left w:val="single" w:sz="4" w:space="0" w:color="auto"/>
              <w:bottom w:val="single" w:sz="4" w:space="0" w:color="auto"/>
              <w:right w:val="single" w:sz="4" w:space="0" w:color="auto"/>
            </w:tcBorders>
            <w:vAlign w:val="center"/>
          </w:tcPr>
          <w:p w14:paraId="519A0851"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Carton ondulat, tip 2, in suluri de 1 m</w:t>
            </w:r>
          </w:p>
        </w:tc>
        <w:tc>
          <w:tcPr>
            <w:tcW w:w="1412" w:type="dxa"/>
            <w:tcBorders>
              <w:top w:val="single" w:sz="4" w:space="0" w:color="auto"/>
              <w:left w:val="single" w:sz="4" w:space="0" w:color="auto"/>
              <w:bottom w:val="single" w:sz="4" w:space="0" w:color="auto"/>
              <w:right w:val="single" w:sz="4" w:space="0" w:color="auto"/>
            </w:tcBorders>
            <w:vAlign w:val="center"/>
          </w:tcPr>
          <w:p w14:paraId="1D3DDD06" w14:textId="77777777" w:rsidR="00A54CBE" w:rsidRPr="008467F8" w:rsidRDefault="00A54CBE" w:rsidP="00940DDF">
            <w:pPr>
              <w:pStyle w:val="4"/>
              <w:rPr>
                <w:rFonts w:eastAsia="PMingLiU"/>
                <w:b w:val="0"/>
                <w:lang w:val="ro-MD"/>
              </w:rPr>
            </w:pPr>
            <w:r w:rsidRPr="008467F8">
              <w:rPr>
                <w:b w:val="0"/>
                <w:sz w:val="16"/>
                <w:szCs w:val="16"/>
              </w:rPr>
              <w:t>kg</w:t>
            </w:r>
          </w:p>
        </w:tc>
        <w:tc>
          <w:tcPr>
            <w:tcW w:w="1658" w:type="dxa"/>
            <w:tcBorders>
              <w:top w:val="single" w:sz="4" w:space="0" w:color="auto"/>
              <w:left w:val="single" w:sz="4" w:space="0" w:color="auto"/>
              <w:bottom w:val="single" w:sz="4" w:space="0" w:color="auto"/>
              <w:right w:val="single" w:sz="4" w:space="0" w:color="auto"/>
            </w:tcBorders>
            <w:vAlign w:val="center"/>
          </w:tcPr>
          <w:p w14:paraId="69550199" w14:textId="77777777" w:rsidR="00A54CBE" w:rsidRPr="008467F8" w:rsidRDefault="00A54CBE" w:rsidP="00940DDF">
            <w:pPr>
              <w:pStyle w:val="4"/>
              <w:rPr>
                <w:rFonts w:eastAsia="PMingLiU"/>
                <w:b w:val="0"/>
                <w:lang w:val="ro-MD"/>
              </w:rPr>
            </w:pPr>
            <w:r w:rsidRPr="008467F8">
              <w:rPr>
                <w:b w:val="0"/>
                <w:sz w:val="16"/>
                <w:szCs w:val="16"/>
              </w:rPr>
              <w:t>0,0420</w:t>
            </w:r>
          </w:p>
        </w:tc>
      </w:tr>
      <w:tr w:rsidR="00A54CBE" w:rsidRPr="00EC30C2" w14:paraId="14B0955F"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FC15F9F"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87E4CC6"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2874115893468</w:t>
            </w:r>
          </w:p>
        </w:tc>
        <w:tc>
          <w:tcPr>
            <w:tcW w:w="4099" w:type="dxa"/>
            <w:tcBorders>
              <w:top w:val="single" w:sz="4" w:space="0" w:color="auto"/>
              <w:left w:val="single" w:sz="4" w:space="0" w:color="auto"/>
              <w:bottom w:val="single" w:sz="4" w:space="0" w:color="auto"/>
              <w:right w:val="single" w:sz="4" w:space="0" w:color="auto"/>
            </w:tcBorders>
            <w:vAlign w:val="center"/>
          </w:tcPr>
          <w:p w14:paraId="60542510"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Bolt de impuscat, M 6</w:t>
            </w:r>
          </w:p>
        </w:tc>
        <w:tc>
          <w:tcPr>
            <w:tcW w:w="1412" w:type="dxa"/>
            <w:tcBorders>
              <w:top w:val="single" w:sz="4" w:space="0" w:color="auto"/>
              <w:left w:val="single" w:sz="4" w:space="0" w:color="auto"/>
              <w:bottom w:val="single" w:sz="4" w:space="0" w:color="auto"/>
              <w:right w:val="single" w:sz="4" w:space="0" w:color="auto"/>
            </w:tcBorders>
            <w:vAlign w:val="center"/>
          </w:tcPr>
          <w:p w14:paraId="171ECE8D"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13E6B4BE" w14:textId="77777777" w:rsidR="00A54CBE" w:rsidRPr="008467F8" w:rsidRDefault="00A54CBE" w:rsidP="00940DDF">
            <w:pPr>
              <w:pStyle w:val="4"/>
              <w:rPr>
                <w:rFonts w:eastAsia="PMingLiU"/>
                <w:b w:val="0"/>
                <w:lang w:val="ro-MD"/>
              </w:rPr>
            </w:pPr>
            <w:r w:rsidRPr="008467F8">
              <w:rPr>
                <w:b w:val="0"/>
                <w:sz w:val="16"/>
                <w:szCs w:val="16"/>
              </w:rPr>
              <w:t>7,0000</w:t>
            </w:r>
          </w:p>
        </w:tc>
      </w:tr>
      <w:tr w:rsidR="00A54CBE" w:rsidRPr="00EC30C2" w14:paraId="793DEEC8"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5F27C4"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856444"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2874135840405</w:t>
            </w:r>
          </w:p>
        </w:tc>
        <w:tc>
          <w:tcPr>
            <w:tcW w:w="4099" w:type="dxa"/>
            <w:tcBorders>
              <w:top w:val="single" w:sz="4" w:space="0" w:color="auto"/>
              <w:left w:val="single" w:sz="4" w:space="0" w:color="auto"/>
              <w:bottom w:val="single" w:sz="4" w:space="0" w:color="auto"/>
              <w:right w:val="single" w:sz="4" w:space="0" w:color="auto"/>
            </w:tcBorders>
            <w:vAlign w:val="center"/>
          </w:tcPr>
          <w:p w14:paraId="1E646B48"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Piulite uzuale hexagonale M 6</w:t>
            </w:r>
          </w:p>
        </w:tc>
        <w:tc>
          <w:tcPr>
            <w:tcW w:w="1412" w:type="dxa"/>
            <w:tcBorders>
              <w:top w:val="single" w:sz="4" w:space="0" w:color="auto"/>
              <w:left w:val="single" w:sz="4" w:space="0" w:color="auto"/>
              <w:bottom w:val="single" w:sz="4" w:space="0" w:color="auto"/>
              <w:right w:val="single" w:sz="4" w:space="0" w:color="auto"/>
            </w:tcBorders>
            <w:vAlign w:val="center"/>
          </w:tcPr>
          <w:p w14:paraId="0D747630"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47E6B86C" w14:textId="77777777" w:rsidR="00A54CBE" w:rsidRPr="008467F8" w:rsidRDefault="00A54CBE" w:rsidP="00940DDF">
            <w:pPr>
              <w:pStyle w:val="4"/>
              <w:rPr>
                <w:rFonts w:eastAsia="PMingLiU"/>
                <w:b w:val="0"/>
                <w:lang w:val="ro-MD"/>
              </w:rPr>
            </w:pPr>
            <w:r w:rsidRPr="008467F8">
              <w:rPr>
                <w:b w:val="0"/>
                <w:sz w:val="16"/>
                <w:szCs w:val="16"/>
              </w:rPr>
              <w:t>7,0000</w:t>
            </w:r>
          </w:p>
        </w:tc>
      </w:tr>
      <w:tr w:rsidR="00A54CBE" w:rsidRPr="00EC30C2" w14:paraId="5F12A6BC"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7FE6FE8"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5717FDDB"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2461117308499</w:t>
            </w:r>
          </w:p>
        </w:tc>
        <w:tc>
          <w:tcPr>
            <w:tcW w:w="4099" w:type="dxa"/>
            <w:tcBorders>
              <w:top w:val="single" w:sz="4" w:space="0" w:color="auto"/>
              <w:left w:val="single" w:sz="4" w:space="0" w:color="auto"/>
              <w:bottom w:val="single" w:sz="4" w:space="0" w:color="auto"/>
              <w:right w:val="single" w:sz="4" w:space="0" w:color="auto"/>
            </w:tcBorders>
            <w:vAlign w:val="center"/>
          </w:tcPr>
          <w:p w14:paraId="4E72ADF3"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Cartus pistol 6,3 mm</w:t>
            </w:r>
          </w:p>
        </w:tc>
        <w:tc>
          <w:tcPr>
            <w:tcW w:w="1412" w:type="dxa"/>
            <w:tcBorders>
              <w:top w:val="single" w:sz="4" w:space="0" w:color="auto"/>
              <w:left w:val="single" w:sz="4" w:space="0" w:color="auto"/>
              <w:bottom w:val="single" w:sz="4" w:space="0" w:color="auto"/>
              <w:right w:val="single" w:sz="4" w:space="0" w:color="auto"/>
            </w:tcBorders>
            <w:vAlign w:val="center"/>
          </w:tcPr>
          <w:p w14:paraId="208812A1"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1F3F6BAE" w14:textId="77777777" w:rsidR="00A54CBE" w:rsidRPr="008467F8" w:rsidRDefault="00A54CBE" w:rsidP="00940DDF">
            <w:pPr>
              <w:pStyle w:val="4"/>
              <w:rPr>
                <w:rFonts w:eastAsia="PMingLiU"/>
                <w:b w:val="0"/>
                <w:lang w:val="ro-MD"/>
              </w:rPr>
            </w:pPr>
            <w:r w:rsidRPr="008467F8">
              <w:rPr>
                <w:b w:val="0"/>
                <w:sz w:val="16"/>
                <w:szCs w:val="16"/>
              </w:rPr>
              <w:t>7,0000</w:t>
            </w:r>
          </w:p>
        </w:tc>
      </w:tr>
      <w:tr w:rsidR="00A54CBE" w:rsidRPr="00EC30C2" w14:paraId="0A7489C5"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99360CC" w14:textId="77777777" w:rsidR="00A54CBE" w:rsidRPr="008467F8" w:rsidRDefault="00A54CBE" w:rsidP="00940DDF">
            <w:pPr>
              <w:jc w:val="center"/>
              <w:rPr>
                <w:rFonts w:eastAsia="PMingLiU"/>
                <w:lang w:val="ro-MD" w:eastAsia="zh-CN"/>
              </w:rPr>
            </w:pPr>
            <w:r w:rsidRPr="008467F8">
              <w:rPr>
                <w:bCs/>
                <w:sz w:val="22"/>
                <w:szCs w:val="22"/>
                <w:lang w:val="en-US"/>
              </w:rPr>
              <w:t>138</w:t>
            </w:r>
          </w:p>
        </w:tc>
        <w:tc>
          <w:tcPr>
            <w:tcW w:w="1654" w:type="dxa"/>
            <w:tcBorders>
              <w:top w:val="single" w:sz="4" w:space="0" w:color="auto"/>
              <w:left w:val="single" w:sz="4" w:space="0" w:color="auto"/>
              <w:bottom w:val="single" w:sz="4" w:space="0" w:color="auto"/>
              <w:right w:val="single" w:sz="4" w:space="0" w:color="auto"/>
            </w:tcBorders>
            <w:vAlign w:val="center"/>
          </w:tcPr>
          <w:p w14:paraId="55F55E88"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CK35A</w:t>
            </w:r>
          </w:p>
        </w:tc>
        <w:tc>
          <w:tcPr>
            <w:tcW w:w="4099" w:type="dxa"/>
            <w:tcBorders>
              <w:top w:val="single" w:sz="4" w:space="0" w:color="auto"/>
              <w:left w:val="single" w:sz="4" w:space="0" w:color="auto"/>
              <w:bottom w:val="single" w:sz="4" w:space="0" w:color="auto"/>
              <w:right w:val="single" w:sz="4" w:space="0" w:color="auto"/>
            </w:tcBorders>
          </w:tcPr>
          <w:p w14:paraId="41385AE0" w14:textId="77777777" w:rsidR="00A54CBE" w:rsidRPr="00153D6F" w:rsidRDefault="00A54CBE" w:rsidP="00940DDF">
            <w:pPr>
              <w:rPr>
                <w:bCs/>
                <w:sz w:val="2"/>
                <w:szCs w:val="2"/>
                <w:lang w:val="en-US"/>
              </w:rPr>
            </w:pPr>
            <w:r w:rsidRPr="00E81EA7">
              <w:rPr>
                <w:bCs/>
                <w:sz w:val="22"/>
                <w:szCs w:val="22"/>
                <w:lang w:val="en-US"/>
              </w:rPr>
              <w:t>Spilca zincata M 8 din metal fixate in ziduri din caramida sau beton celular autoclavizat</w:t>
            </w:r>
          </w:p>
        </w:tc>
        <w:tc>
          <w:tcPr>
            <w:tcW w:w="1412" w:type="dxa"/>
            <w:tcBorders>
              <w:top w:val="single" w:sz="4" w:space="0" w:color="auto"/>
              <w:left w:val="single" w:sz="4" w:space="0" w:color="auto"/>
              <w:bottom w:val="single" w:sz="4" w:space="0" w:color="auto"/>
              <w:right w:val="single" w:sz="4" w:space="0" w:color="auto"/>
            </w:tcBorders>
            <w:vAlign w:val="center"/>
          </w:tcPr>
          <w:p w14:paraId="2A032A8E" w14:textId="77777777" w:rsidR="00A54CBE" w:rsidRPr="008467F8" w:rsidRDefault="00A54CBE" w:rsidP="00940DDF">
            <w:pPr>
              <w:pStyle w:val="4"/>
              <w:rPr>
                <w:rFonts w:eastAsia="PMingLiU"/>
                <w:b w:val="0"/>
                <w:lang w:val="ro-MD"/>
              </w:rPr>
            </w:pPr>
            <w:r w:rsidRPr="008467F8">
              <w:rPr>
                <w:b w:val="0"/>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568441A2" w14:textId="77777777" w:rsidR="00A54CBE" w:rsidRPr="008467F8" w:rsidRDefault="00A54CBE" w:rsidP="00940DDF">
            <w:pPr>
              <w:pStyle w:val="4"/>
              <w:rPr>
                <w:b w:val="0"/>
              </w:rPr>
            </w:pPr>
            <w:r w:rsidRPr="008467F8">
              <w:rPr>
                <w:b w:val="0"/>
              </w:rPr>
              <w:t>1,0000</w:t>
            </w:r>
          </w:p>
          <w:p w14:paraId="2AD6B899" w14:textId="77777777" w:rsidR="00A54CBE" w:rsidRPr="008467F8" w:rsidRDefault="00A54CBE" w:rsidP="00940DDF">
            <w:pPr>
              <w:pStyle w:val="4"/>
              <w:rPr>
                <w:rFonts w:eastAsia="PMingLiU"/>
                <w:b w:val="0"/>
                <w:lang w:val="ro-MD"/>
              </w:rPr>
            </w:pPr>
          </w:p>
        </w:tc>
      </w:tr>
      <w:tr w:rsidR="00A54CBE" w:rsidRPr="00EC30C2" w14:paraId="636D6D27" w14:textId="77777777" w:rsidTr="00940DDF">
        <w:trPr>
          <w:trHeight w:val="299"/>
        </w:trPr>
        <w:tc>
          <w:tcPr>
            <w:tcW w:w="656" w:type="dxa"/>
            <w:tcBorders>
              <w:top w:val="single" w:sz="4" w:space="0" w:color="auto"/>
              <w:left w:val="single" w:sz="4" w:space="0" w:color="auto"/>
              <w:bottom w:val="single" w:sz="4" w:space="0" w:color="auto"/>
              <w:right w:val="single" w:sz="4" w:space="0" w:color="auto"/>
            </w:tcBorders>
            <w:vAlign w:val="center"/>
          </w:tcPr>
          <w:p w14:paraId="33D60948"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52EEA45"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7422010060100</w:t>
            </w:r>
          </w:p>
        </w:tc>
        <w:tc>
          <w:tcPr>
            <w:tcW w:w="4099" w:type="dxa"/>
            <w:tcBorders>
              <w:top w:val="single" w:sz="4" w:space="0" w:color="auto"/>
              <w:left w:val="single" w:sz="4" w:space="0" w:color="auto"/>
              <w:bottom w:val="single" w:sz="4" w:space="0" w:color="auto"/>
              <w:right w:val="single" w:sz="4" w:space="0" w:color="auto"/>
            </w:tcBorders>
            <w:vAlign w:val="center"/>
          </w:tcPr>
          <w:p w14:paraId="63DE2E1C"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Timplar</w:t>
            </w:r>
          </w:p>
        </w:tc>
        <w:tc>
          <w:tcPr>
            <w:tcW w:w="1412" w:type="dxa"/>
            <w:tcBorders>
              <w:top w:val="single" w:sz="4" w:space="0" w:color="auto"/>
              <w:left w:val="single" w:sz="4" w:space="0" w:color="auto"/>
              <w:bottom w:val="single" w:sz="4" w:space="0" w:color="auto"/>
              <w:right w:val="single" w:sz="4" w:space="0" w:color="auto"/>
            </w:tcBorders>
            <w:vAlign w:val="center"/>
          </w:tcPr>
          <w:p w14:paraId="5D9BC83A"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3C5D5407" w14:textId="77777777" w:rsidR="00A54CBE" w:rsidRPr="008467F8" w:rsidRDefault="00A54CBE" w:rsidP="00940DDF">
            <w:pPr>
              <w:pStyle w:val="4"/>
              <w:rPr>
                <w:rFonts w:eastAsia="PMingLiU"/>
                <w:b w:val="0"/>
                <w:lang w:val="ro-MD"/>
              </w:rPr>
            </w:pPr>
            <w:r w:rsidRPr="008467F8">
              <w:rPr>
                <w:b w:val="0"/>
                <w:sz w:val="16"/>
                <w:szCs w:val="16"/>
              </w:rPr>
              <w:t>0,1500</w:t>
            </w:r>
          </w:p>
        </w:tc>
      </w:tr>
      <w:tr w:rsidR="00A54CBE" w:rsidRPr="00EC30C2" w14:paraId="757488F0" w14:textId="77777777" w:rsidTr="00940DDF">
        <w:trPr>
          <w:trHeight w:val="288"/>
        </w:trPr>
        <w:tc>
          <w:tcPr>
            <w:tcW w:w="656" w:type="dxa"/>
            <w:tcBorders>
              <w:top w:val="single" w:sz="4" w:space="0" w:color="auto"/>
              <w:left w:val="single" w:sz="4" w:space="0" w:color="auto"/>
              <w:bottom w:val="single" w:sz="4" w:space="0" w:color="auto"/>
              <w:right w:val="single" w:sz="4" w:space="0" w:color="auto"/>
            </w:tcBorders>
            <w:vAlign w:val="center"/>
          </w:tcPr>
          <w:p w14:paraId="78015E7C"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792BBC6"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28741363133001</w:t>
            </w:r>
          </w:p>
        </w:tc>
        <w:tc>
          <w:tcPr>
            <w:tcW w:w="4099" w:type="dxa"/>
            <w:tcBorders>
              <w:top w:val="single" w:sz="4" w:space="0" w:color="auto"/>
              <w:left w:val="single" w:sz="4" w:space="0" w:color="auto"/>
              <w:bottom w:val="single" w:sz="4" w:space="0" w:color="auto"/>
              <w:right w:val="single" w:sz="4" w:space="0" w:color="auto"/>
            </w:tcBorders>
            <w:vAlign w:val="center"/>
          </w:tcPr>
          <w:p w14:paraId="033A772C"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Spilca zincata M 8</w:t>
            </w:r>
          </w:p>
        </w:tc>
        <w:tc>
          <w:tcPr>
            <w:tcW w:w="1412" w:type="dxa"/>
            <w:tcBorders>
              <w:top w:val="single" w:sz="4" w:space="0" w:color="auto"/>
              <w:left w:val="single" w:sz="4" w:space="0" w:color="auto"/>
              <w:bottom w:val="single" w:sz="4" w:space="0" w:color="auto"/>
              <w:right w:val="single" w:sz="4" w:space="0" w:color="auto"/>
            </w:tcBorders>
            <w:vAlign w:val="center"/>
          </w:tcPr>
          <w:p w14:paraId="74FA7719"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47B7E90E" w14:textId="77777777" w:rsidR="00A54CBE" w:rsidRPr="008467F8" w:rsidRDefault="00A54CBE" w:rsidP="00940DDF">
            <w:pPr>
              <w:pStyle w:val="4"/>
              <w:rPr>
                <w:rFonts w:eastAsia="PMingLiU"/>
                <w:b w:val="0"/>
                <w:lang w:val="ro-MD"/>
              </w:rPr>
            </w:pPr>
            <w:r w:rsidRPr="008467F8">
              <w:rPr>
                <w:b w:val="0"/>
                <w:sz w:val="16"/>
                <w:szCs w:val="16"/>
              </w:rPr>
              <w:t>1,0000</w:t>
            </w:r>
          </w:p>
        </w:tc>
      </w:tr>
      <w:tr w:rsidR="00A54CBE" w:rsidRPr="00EC30C2" w14:paraId="444F3E56"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2B64AA3" w14:textId="77777777" w:rsidR="00A54CBE" w:rsidRPr="008467F8" w:rsidRDefault="00A54CBE" w:rsidP="00940DDF">
            <w:pPr>
              <w:jc w:val="center"/>
              <w:rPr>
                <w:rFonts w:eastAsia="PMingLiU"/>
                <w:lang w:val="ro-MD" w:eastAsia="zh-CN"/>
              </w:rPr>
            </w:pPr>
            <w:r w:rsidRPr="008467F8">
              <w:rPr>
                <w:bCs/>
                <w:sz w:val="22"/>
                <w:szCs w:val="22"/>
                <w:lang w:val="en-US"/>
              </w:rPr>
              <w:t>139</w:t>
            </w:r>
          </w:p>
        </w:tc>
        <w:tc>
          <w:tcPr>
            <w:tcW w:w="1654" w:type="dxa"/>
            <w:tcBorders>
              <w:top w:val="single" w:sz="4" w:space="0" w:color="auto"/>
              <w:left w:val="single" w:sz="4" w:space="0" w:color="auto"/>
              <w:bottom w:val="single" w:sz="4" w:space="0" w:color="auto"/>
              <w:right w:val="single" w:sz="4" w:space="0" w:color="auto"/>
            </w:tcBorders>
            <w:vAlign w:val="center"/>
          </w:tcPr>
          <w:p w14:paraId="765A14F8"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CK35A</w:t>
            </w:r>
          </w:p>
        </w:tc>
        <w:tc>
          <w:tcPr>
            <w:tcW w:w="4099" w:type="dxa"/>
            <w:tcBorders>
              <w:top w:val="single" w:sz="4" w:space="0" w:color="auto"/>
              <w:left w:val="single" w:sz="4" w:space="0" w:color="auto"/>
              <w:bottom w:val="single" w:sz="4" w:space="0" w:color="auto"/>
              <w:right w:val="single" w:sz="4" w:space="0" w:color="auto"/>
            </w:tcBorders>
          </w:tcPr>
          <w:p w14:paraId="78E3726A" w14:textId="77777777" w:rsidR="00A54CBE" w:rsidRPr="00153D6F" w:rsidRDefault="00A54CBE" w:rsidP="00940DDF">
            <w:pPr>
              <w:rPr>
                <w:bCs/>
                <w:sz w:val="2"/>
                <w:szCs w:val="2"/>
                <w:lang w:val="en-US"/>
              </w:rPr>
            </w:pPr>
            <w:r w:rsidRPr="00E81EA7">
              <w:rPr>
                <w:bCs/>
                <w:sz w:val="22"/>
                <w:szCs w:val="22"/>
                <w:lang w:val="en-US"/>
              </w:rPr>
              <w:t>Spilca zincata M 10 din metal fixate in ziduri din caramida sau beton celular autoclavizat</w:t>
            </w:r>
          </w:p>
        </w:tc>
        <w:tc>
          <w:tcPr>
            <w:tcW w:w="1412" w:type="dxa"/>
            <w:tcBorders>
              <w:top w:val="single" w:sz="4" w:space="0" w:color="auto"/>
              <w:left w:val="single" w:sz="4" w:space="0" w:color="auto"/>
              <w:bottom w:val="single" w:sz="4" w:space="0" w:color="auto"/>
              <w:right w:val="single" w:sz="4" w:space="0" w:color="auto"/>
            </w:tcBorders>
            <w:vAlign w:val="center"/>
          </w:tcPr>
          <w:p w14:paraId="48A94451" w14:textId="77777777" w:rsidR="00A54CBE" w:rsidRPr="008467F8" w:rsidRDefault="00A54CBE" w:rsidP="00940DDF">
            <w:pPr>
              <w:pStyle w:val="4"/>
              <w:rPr>
                <w:rFonts w:eastAsia="PMingLiU"/>
                <w:b w:val="0"/>
                <w:lang w:val="ro-MD"/>
              </w:rPr>
            </w:pPr>
            <w:r w:rsidRPr="008467F8">
              <w:rPr>
                <w:b w:val="0"/>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20AEC25A" w14:textId="77777777" w:rsidR="00A54CBE" w:rsidRPr="008467F8" w:rsidRDefault="00A54CBE" w:rsidP="00940DDF">
            <w:pPr>
              <w:pStyle w:val="4"/>
              <w:rPr>
                <w:b w:val="0"/>
              </w:rPr>
            </w:pPr>
            <w:r w:rsidRPr="008467F8">
              <w:rPr>
                <w:b w:val="0"/>
              </w:rPr>
              <w:t>1,0000</w:t>
            </w:r>
          </w:p>
          <w:p w14:paraId="6B62B1E3" w14:textId="77777777" w:rsidR="00A54CBE" w:rsidRPr="008467F8" w:rsidRDefault="00A54CBE" w:rsidP="00940DDF">
            <w:pPr>
              <w:pStyle w:val="4"/>
              <w:rPr>
                <w:rFonts w:eastAsia="PMingLiU"/>
                <w:b w:val="0"/>
                <w:lang w:val="ro-MD"/>
              </w:rPr>
            </w:pPr>
          </w:p>
        </w:tc>
      </w:tr>
      <w:tr w:rsidR="00A54CBE" w:rsidRPr="00EC30C2" w14:paraId="39408D01" w14:textId="77777777" w:rsidTr="00940DDF">
        <w:trPr>
          <w:trHeight w:val="191"/>
        </w:trPr>
        <w:tc>
          <w:tcPr>
            <w:tcW w:w="656" w:type="dxa"/>
            <w:tcBorders>
              <w:top w:val="single" w:sz="4" w:space="0" w:color="auto"/>
              <w:left w:val="single" w:sz="4" w:space="0" w:color="auto"/>
              <w:bottom w:val="single" w:sz="4" w:space="0" w:color="auto"/>
              <w:right w:val="single" w:sz="4" w:space="0" w:color="auto"/>
            </w:tcBorders>
            <w:vAlign w:val="center"/>
          </w:tcPr>
          <w:p w14:paraId="2F17403C"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2A081337"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7422010060100</w:t>
            </w:r>
          </w:p>
        </w:tc>
        <w:tc>
          <w:tcPr>
            <w:tcW w:w="4099" w:type="dxa"/>
            <w:tcBorders>
              <w:top w:val="single" w:sz="4" w:space="0" w:color="auto"/>
              <w:left w:val="single" w:sz="4" w:space="0" w:color="auto"/>
              <w:bottom w:val="single" w:sz="4" w:space="0" w:color="auto"/>
              <w:right w:val="single" w:sz="4" w:space="0" w:color="auto"/>
            </w:tcBorders>
            <w:vAlign w:val="center"/>
          </w:tcPr>
          <w:p w14:paraId="12D60185"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Timplar</w:t>
            </w:r>
          </w:p>
        </w:tc>
        <w:tc>
          <w:tcPr>
            <w:tcW w:w="1412" w:type="dxa"/>
            <w:tcBorders>
              <w:top w:val="single" w:sz="4" w:space="0" w:color="auto"/>
              <w:left w:val="single" w:sz="4" w:space="0" w:color="auto"/>
              <w:bottom w:val="single" w:sz="4" w:space="0" w:color="auto"/>
              <w:right w:val="single" w:sz="4" w:space="0" w:color="auto"/>
            </w:tcBorders>
            <w:vAlign w:val="center"/>
          </w:tcPr>
          <w:p w14:paraId="37050B4E"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578F8DD2" w14:textId="77777777" w:rsidR="00A54CBE" w:rsidRPr="008467F8" w:rsidRDefault="00A54CBE" w:rsidP="00940DDF">
            <w:pPr>
              <w:pStyle w:val="4"/>
              <w:rPr>
                <w:rFonts w:eastAsia="PMingLiU"/>
                <w:b w:val="0"/>
                <w:lang w:val="ro-MD"/>
              </w:rPr>
            </w:pPr>
            <w:r w:rsidRPr="008467F8">
              <w:rPr>
                <w:b w:val="0"/>
                <w:sz w:val="16"/>
                <w:szCs w:val="16"/>
              </w:rPr>
              <w:t>0,1500</w:t>
            </w:r>
          </w:p>
        </w:tc>
      </w:tr>
      <w:tr w:rsidR="00A54CBE" w:rsidRPr="00EC30C2" w14:paraId="53F5927A" w14:textId="77777777" w:rsidTr="00940DDF">
        <w:trPr>
          <w:trHeight w:val="195"/>
        </w:trPr>
        <w:tc>
          <w:tcPr>
            <w:tcW w:w="656" w:type="dxa"/>
            <w:tcBorders>
              <w:top w:val="single" w:sz="4" w:space="0" w:color="auto"/>
              <w:left w:val="single" w:sz="4" w:space="0" w:color="auto"/>
              <w:bottom w:val="single" w:sz="4" w:space="0" w:color="auto"/>
              <w:right w:val="single" w:sz="4" w:space="0" w:color="auto"/>
            </w:tcBorders>
            <w:vAlign w:val="center"/>
          </w:tcPr>
          <w:p w14:paraId="7C6E1F6C"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27B87E0D"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28741363133002</w:t>
            </w:r>
          </w:p>
        </w:tc>
        <w:tc>
          <w:tcPr>
            <w:tcW w:w="4099" w:type="dxa"/>
            <w:tcBorders>
              <w:top w:val="single" w:sz="4" w:space="0" w:color="auto"/>
              <w:left w:val="single" w:sz="4" w:space="0" w:color="auto"/>
              <w:bottom w:val="single" w:sz="4" w:space="0" w:color="auto"/>
              <w:right w:val="single" w:sz="4" w:space="0" w:color="auto"/>
            </w:tcBorders>
            <w:vAlign w:val="center"/>
          </w:tcPr>
          <w:p w14:paraId="6BC89076"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Spilca zincata M 10</w:t>
            </w:r>
          </w:p>
        </w:tc>
        <w:tc>
          <w:tcPr>
            <w:tcW w:w="1412" w:type="dxa"/>
            <w:tcBorders>
              <w:top w:val="single" w:sz="4" w:space="0" w:color="auto"/>
              <w:left w:val="single" w:sz="4" w:space="0" w:color="auto"/>
              <w:bottom w:val="single" w:sz="4" w:space="0" w:color="auto"/>
              <w:right w:val="single" w:sz="4" w:space="0" w:color="auto"/>
            </w:tcBorders>
            <w:vAlign w:val="center"/>
          </w:tcPr>
          <w:p w14:paraId="085AF39C"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24405B26" w14:textId="77777777" w:rsidR="00A54CBE" w:rsidRPr="008467F8" w:rsidRDefault="00A54CBE" w:rsidP="00940DDF">
            <w:pPr>
              <w:pStyle w:val="4"/>
              <w:rPr>
                <w:rFonts w:eastAsia="PMingLiU"/>
                <w:b w:val="0"/>
                <w:lang w:val="ro-MD"/>
              </w:rPr>
            </w:pPr>
            <w:r w:rsidRPr="008467F8">
              <w:rPr>
                <w:b w:val="0"/>
                <w:sz w:val="16"/>
                <w:szCs w:val="16"/>
              </w:rPr>
              <w:t>1,0000</w:t>
            </w:r>
          </w:p>
        </w:tc>
      </w:tr>
      <w:tr w:rsidR="00A54CBE" w:rsidRPr="00EC30C2" w14:paraId="49B43F2F" w14:textId="77777777" w:rsidTr="00940DDF">
        <w:trPr>
          <w:trHeight w:val="407"/>
        </w:trPr>
        <w:tc>
          <w:tcPr>
            <w:tcW w:w="6409" w:type="dxa"/>
            <w:gridSpan w:val="3"/>
            <w:tcBorders>
              <w:top w:val="single" w:sz="4" w:space="0" w:color="auto"/>
              <w:left w:val="single" w:sz="4" w:space="0" w:color="auto"/>
              <w:bottom w:val="single" w:sz="4" w:space="0" w:color="auto"/>
              <w:right w:val="single" w:sz="4" w:space="0" w:color="auto"/>
            </w:tcBorders>
            <w:vAlign w:val="center"/>
          </w:tcPr>
          <w:p w14:paraId="0F012BB7" w14:textId="77777777" w:rsidR="00A54CBE" w:rsidRPr="008467F8" w:rsidRDefault="00A54CBE" w:rsidP="00940DDF">
            <w:pPr>
              <w:tabs>
                <w:tab w:val="left" w:pos="1134"/>
              </w:tabs>
              <w:ind w:left="720"/>
              <w:outlineLvl w:val="0"/>
              <w:rPr>
                <w:rFonts w:eastAsia="PMingLiU"/>
                <w:lang w:val="ro-MD" w:eastAsia="zh-CN"/>
              </w:rPr>
            </w:pPr>
            <w:r w:rsidRPr="008467F8">
              <w:rPr>
                <w:bCs/>
                <w:lang w:val="en-US"/>
              </w:rPr>
              <w:t xml:space="preserve">Total </w:t>
            </w:r>
            <w:r w:rsidRPr="008467F8">
              <w:rPr>
                <w:bCs/>
                <w:sz w:val="22"/>
                <w:szCs w:val="22"/>
                <w:lang w:val="en-US"/>
              </w:rPr>
              <w:t>Retele canalizare</w:t>
            </w:r>
          </w:p>
        </w:tc>
        <w:tc>
          <w:tcPr>
            <w:tcW w:w="1412" w:type="dxa"/>
            <w:tcBorders>
              <w:top w:val="single" w:sz="4" w:space="0" w:color="auto"/>
              <w:left w:val="single" w:sz="4" w:space="0" w:color="auto"/>
              <w:bottom w:val="single" w:sz="4" w:space="0" w:color="auto"/>
              <w:right w:val="single" w:sz="4" w:space="0" w:color="auto"/>
            </w:tcBorders>
            <w:vAlign w:val="center"/>
          </w:tcPr>
          <w:p w14:paraId="3AF6B358" w14:textId="77777777" w:rsidR="00A54CBE" w:rsidRPr="008467F8" w:rsidRDefault="00A54CBE" w:rsidP="00940DDF">
            <w:pPr>
              <w:pStyle w:val="4"/>
              <w:rPr>
                <w:rFonts w:eastAsia="PMingLiU"/>
                <w:b w:val="0"/>
                <w:lang w:val="ro-MD"/>
              </w:rPr>
            </w:pPr>
          </w:p>
        </w:tc>
        <w:tc>
          <w:tcPr>
            <w:tcW w:w="1658" w:type="dxa"/>
            <w:tcBorders>
              <w:top w:val="single" w:sz="4" w:space="0" w:color="auto"/>
              <w:left w:val="single" w:sz="4" w:space="0" w:color="auto"/>
              <w:bottom w:val="single" w:sz="4" w:space="0" w:color="auto"/>
              <w:right w:val="single" w:sz="4" w:space="0" w:color="auto"/>
            </w:tcBorders>
            <w:vAlign w:val="center"/>
          </w:tcPr>
          <w:p w14:paraId="254B02B9" w14:textId="77777777" w:rsidR="00A54CBE" w:rsidRPr="008467F8" w:rsidRDefault="00A54CBE" w:rsidP="00940DDF">
            <w:pPr>
              <w:pStyle w:val="4"/>
              <w:rPr>
                <w:rFonts w:eastAsia="PMingLiU"/>
                <w:b w:val="0"/>
                <w:lang w:val="ro-MD"/>
              </w:rPr>
            </w:pPr>
          </w:p>
        </w:tc>
      </w:tr>
      <w:tr w:rsidR="00A54CBE" w:rsidRPr="00EC30C2" w14:paraId="58586186" w14:textId="77777777" w:rsidTr="00940DDF">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22E8CEF5" w14:textId="77777777" w:rsidR="00A54CBE" w:rsidRPr="008467F8" w:rsidRDefault="00A54CBE" w:rsidP="00940DDF">
            <w:pPr>
              <w:pStyle w:val="4"/>
              <w:rPr>
                <w:b w:val="0"/>
              </w:rPr>
            </w:pPr>
            <w:r w:rsidRPr="008467F8">
              <w:rPr>
                <w:b w:val="0"/>
              </w:rPr>
              <w:t>1.4. Retele apa</w:t>
            </w:r>
          </w:p>
        </w:tc>
      </w:tr>
      <w:tr w:rsidR="00A54CBE" w:rsidRPr="00EC30C2" w14:paraId="3F306EEB"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1A22752" w14:textId="77777777" w:rsidR="00A54CBE" w:rsidRPr="008467F8" w:rsidRDefault="00A54CBE" w:rsidP="00940DDF">
            <w:pPr>
              <w:jc w:val="center"/>
              <w:rPr>
                <w:rFonts w:eastAsia="PMingLiU"/>
                <w:lang w:val="ro-MD" w:eastAsia="zh-CN"/>
              </w:rPr>
            </w:pPr>
            <w:r w:rsidRPr="008467F8">
              <w:rPr>
                <w:bCs/>
                <w:sz w:val="22"/>
                <w:szCs w:val="22"/>
                <w:lang w:val="en-US"/>
              </w:rPr>
              <w:t>140</w:t>
            </w:r>
          </w:p>
        </w:tc>
        <w:tc>
          <w:tcPr>
            <w:tcW w:w="1654" w:type="dxa"/>
            <w:tcBorders>
              <w:top w:val="single" w:sz="4" w:space="0" w:color="auto"/>
              <w:left w:val="single" w:sz="4" w:space="0" w:color="auto"/>
              <w:bottom w:val="single" w:sz="4" w:space="0" w:color="auto"/>
              <w:right w:val="single" w:sz="4" w:space="0" w:color="auto"/>
            </w:tcBorders>
            <w:vAlign w:val="center"/>
          </w:tcPr>
          <w:p w14:paraId="54CB663B"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SD20A</w:t>
            </w:r>
          </w:p>
        </w:tc>
        <w:tc>
          <w:tcPr>
            <w:tcW w:w="4099" w:type="dxa"/>
            <w:tcBorders>
              <w:top w:val="single" w:sz="4" w:space="0" w:color="auto"/>
              <w:left w:val="single" w:sz="4" w:space="0" w:color="auto"/>
              <w:bottom w:val="single" w:sz="4" w:space="0" w:color="auto"/>
              <w:right w:val="single" w:sz="4" w:space="0" w:color="auto"/>
            </w:tcBorders>
          </w:tcPr>
          <w:p w14:paraId="1A1DBF6D" w14:textId="77777777" w:rsidR="00A54CBE" w:rsidRPr="00E81EA7" w:rsidRDefault="00A54CBE" w:rsidP="00940DDF">
            <w:pPr>
              <w:rPr>
                <w:bCs/>
                <w:sz w:val="2"/>
                <w:szCs w:val="2"/>
                <w:lang w:val="en-US"/>
              </w:rPr>
            </w:pPr>
            <w:r w:rsidRPr="00E81EA7">
              <w:rPr>
                <w:bCs/>
                <w:sz w:val="22"/>
                <w:szCs w:val="22"/>
                <w:lang w:val="en-US"/>
              </w:rPr>
              <w:t>Cot cromat cu olandez SR 3/4MF, cu etansare plana, avind filet interior-exterior, cu diametrul   3/8" -  1/2"</w:t>
            </w:r>
          </w:p>
          <w:p w14:paraId="024571D9" w14:textId="77777777" w:rsidR="00A54CBE" w:rsidRPr="00153D6F" w:rsidRDefault="00A54CBE" w:rsidP="00940DDF">
            <w:pPr>
              <w:rPr>
                <w:sz w:val="16"/>
                <w:szCs w:val="16"/>
                <w:lang w:val="en-US"/>
              </w:rPr>
            </w:pPr>
            <w:r w:rsidRPr="00E81EA7">
              <w:rPr>
                <w:sz w:val="16"/>
                <w:szCs w:val="16"/>
                <w:lang w:val="en-US"/>
              </w:rPr>
              <w:t>Material marunt (cinepa fuior, g</w:t>
            </w:r>
            <w:r>
              <w:rPr>
                <w:sz w:val="16"/>
                <w:szCs w:val="16"/>
                <w:lang w:val="en-US"/>
              </w:rPr>
              <w:t>rund miniu de plumb etc)=1,0150</w:t>
            </w:r>
          </w:p>
        </w:tc>
        <w:tc>
          <w:tcPr>
            <w:tcW w:w="1412" w:type="dxa"/>
            <w:tcBorders>
              <w:top w:val="single" w:sz="4" w:space="0" w:color="auto"/>
              <w:left w:val="single" w:sz="4" w:space="0" w:color="auto"/>
              <w:bottom w:val="single" w:sz="4" w:space="0" w:color="auto"/>
              <w:right w:val="single" w:sz="4" w:space="0" w:color="auto"/>
            </w:tcBorders>
            <w:vAlign w:val="center"/>
          </w:tcPr>
          <w:p w14:paraId="3D2D3C9E" w14:textId="77777777" w:rsidR="00A54CBE" w:rsidRPr="008467F8" w:rsidRDefault="00A54CBE" w:rsidP="00940DDF">
            <w:pPr>
              <w:pStyle w:val="4"/>
              <w:rPr>
                <w:rFonts w:eastAsia="PMingLiU"/>
                <w:b w:val="0"/>
                <w:lang w:val="ro-MD"/>
              </w:rPr>
            </w:pPr>
            <w:r w:rsidRPr="008467F8">
              <w:rPr>
                <w:b w:val="0"/>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0B7B4861" w14:textId="77777777" w:rsidR="00A54CBE" w:rsidRPr="008467F8" w:rsidRDefault="00A54CBE" w:rsidP="00940DDF">
            <w:pPr>
              <w:pStyle w:val="4"/>
              <w:rPr>
                <w:b w:val="0"/>
              </w:rPr>
            </w:pPr>
            <w:r w:rsidRPr="008467F8">
              <w:rPr>
                <w:b w:val="0"/>
              </w:rPr>
              <w:t>2,0000</w:t>
            </w:r>
          </w:p>
          <w:p w14:paraId="13946697" w14:textId="77777777" w:rsidR="00A54CBE" w:rsidRPr="008467F8" w:rsidRDefault="00A54CBE" w:rsidP="00940DDF">
            <w:pPr>
              <w:pStyle w:val="4"/>
              <w:rPr>
                <w:rFonts w:eastAsia="PMingLiU"/>
                <w:b w:val="0"/>
                <w:lang w:val="ro-MD"/>
              </w:rPr>
            </w:pPr>
          </w:p>
        </w:tc>
      </w:tr>
      <w:tr w:rsidR="00A54CBE" w:rsidRPr="00EC30C2" w14:paraId="3F38CCA5" w14:textId="77777777" w:rsidTr="00940DDF">
        <w:trPr>
          <w:trHeight w:val="213"/>
        </w:trPr>
        <w:tc>
          <w:tcPr>
            <w:tcW w:w="656" w:type="dxa"/>
            <w:tcBorders>
              <w:top w:val="single" w:sz="4" w:space="0" w:color="auto"/>
              <w:left w:val="single" w:sz="4" w:space="0" w:color="auto"/>
              <w:bottom w:val="single" w:sz="4" w:space="0" w:color="auto"/>
              <w:right w:val="single" w:sz="4" w:space="0" w:color="auto"/>
            </w:tcBorders>
            <w:vAlign w:val="center"/>
          </w:tcPr>
          <w:p w14:paraId="401C12D3"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100B003F"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7136020011620</w:t>
            </w:r>
          </w:p>
        </w:tc>
        <w:tc>
          <w:tcPr>
            <w:tcW w:w="4099" w:type="dxa"/>
            <w:tcBorders>
              <w:top w:val="single" w:sz="4" w:space="0" w:color="auto"/>
              <w:left w:val="single" w:sz="4" w:space="0" w:color="auto"/>
              <w:bottom w:val="single" w:sz="4" w:space="0" w:color="auto"/>
              <w:right w:val="single" w:sz="4" w:space="0" w:color="auto"/>
            </w:tcBorders>
            <w:vAlign w:val="center"/>
          </w:tcPr>
          <w:p w14:paraId="11153154"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Instalator apa, canal</w:t>
            </w:r>
          </w:p>
        </w:tc>
        <w:tc>
          <w:tcPr>
            <w:tcW w:w="1412" w:type="dxa"/>
            <w:tcBorders>
              <w:top w:val="single" w:sz="4" w:space="0" w:color="auto"/>
              <w:left w:val="single" w:sz="4" w:space="0" w:color="auto"/>
              <w:bottom w:val="single" w:sz="4" w:space="0" w:color="auto"/>
              <w:right w:val="single" w:sz="4" w:space="0" w:color="auto"/>
            </w:tcBorders>
            <w:vAlign w:val="center"/>
          </w:tcPr>
          <w:p w14:paraId="75121F15"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533F51FA" w14:textId="77777777" w:rsidR="00A54CBE" w:rsidRPr="008467F8" w:rsidRDefault="00A54CBE" w:rsidP="00940DDF">
            <w:pPr>
              <w:pStyle w:val="4"/>
              <w:rPr>
                <w:rFonts w:eastAsia="PMingLiU"/>
                <w:b w:val="0"/>
                <w:lang w:val="ro-MD"/>
              </w:rPr>
            </w:pPr>
            <w:r w:rsidRPr="008467F8">
              <w:rPr>
                <w:b w:val="0"/>
                <w:sz w:val="16"/>
                <w:szCs w:val="16"/>
              </w:rPr>
              <w:t>0,3200</w:t>
            </w:r>
          </w:p>
        </w:tc>
      </w:tr>
      <w:tr w:rsidR="00A54CBE" w:rsidRPr="00EC30C2" w14:paraId="378F45EA" w14:textId="77777777" w:rsidTr="00940DDF">
        <w:trPr>
          <w:trHeight w:val="202"/>
        </w:trPr>
        <w:tc>
          <w:tcPr>
            <w:tcW w:w="656" w:type="dxa"/>
            <w:tcBorders>
              <w:top w:val="single" w:sz="4" w:space="0" w:color="auto"/>
              <w:left w:val="single" w:sz="4" w:space="0" w:color="auto"/>
              <w:bottom w:val="single" w:sz="4" w:space="0" w:color="auto"/>
              <w:right w:val="single" w:sz="4" w:space="0" w:color="auto"/>
            </w:tcBorders>
            <w:vAlign w:val="center"/>
          </w:tcPr>
          <w:p w14:paraId="010FB435"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5280F5B2"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27212041223001</w:t>
            </w:r>
          </w:p>
        </w:tc>
        <w:tc>
          <w:tcPr>
            <w:tcW w:w="4099" w:type="dxa"/>
            <w:tcBorders>
              <w:top w:val="single" w:sz="4" w:space="0" w:color="auto"/>
              <w:left w:val="single" w:sz="4" w:space="0" w:color="auto"/>
              <w:bottom w:val="single" w:sz="4" w:space="0" w:color="auto"/>
              <w:right w:val="single" w:sz="4" w:space="0" w:color="auto"/>
            </w:tcBorders>
            <w:vAlign w:val="center"/>
          </w:tcPr>
          <w:p w14:paraId="385EA075"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Cot cromat cu olandez SR 3/4MF</w:t>
            </w:r>
          </w:p>
        </w:tc>
        <w:tc>
          <w:tcPr>
            <w:tcW w:w="1412" w:type="dxa"/>
            <w:tcBorders>
              <w:top w:val="single" w:sz="4" w:space="0" w:color="auto"/>
              <w:left w:val="single" w:sz="4" w:space="0" w:color="auto"/>
              <w:bottom w:val="single" w:sz="4" w:space="0" w:color="auto"/>
              <w:right w:val="single" w:sz="4" w:space="0" w:color="auto"/>
            </w:tcBorders>
            <w:vAlign w:val="center"/>
          </w:tcPr>
          <w:p w14:paraId="213E71F0"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73A5B7F6" w14:textId="77777777" w:rsidR="00A54CBE" w:rsidRPr="008467F8" w:rsidRDefault="00A54CBE" w:rsidP="00940DDF">
            <w:pPr>
              <w:pStyle w:val="4"/>
              <w:rPr>
                <w:rFonts w:eastAsia="PMingLiU"/>
                <w:b w:val="0"/>
                <w:lang w:val="ro-MD"/>
              </w:rPr>
            </w:pPr>
            <w:r w:rsidRPr="008467F8">
              <w:rPr>
                <w:b w:val="0"/>
                <w:sz w:val="16"/>
                <w:szCs w:val="16"/>
              </w:rPr>
              <w:t>2,0300</w:t>
            </w:r>
          </w:p>
        </w:tc>
      </w:tr>
      <w:tr w:rsidR="00A54CBE" w:rsidRPr="00EC30C2" w14:paraId="348757C0"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E79EB11"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763BA278" w14:textId="77777777" w:rsidR="00A54CBE" w:rsidRPr="00E81EA7" w:rsidRDefault="00A54CBE" w:rsidP="00940DDF">
            <w:pPr>
              <w:tabs>
                <w:tab w:val="left" w:pos="1134"/>
              </w:tabs>
              <w:jc w:val="center"/>
              <w:outlineLvl w:val="0"/>
              <w:rPr>
                <w:rFonts w:eastAsia="PMingLiU"/>
                <w:lang w:val="ro-MD" w:eastAsia="zh-CN"/>
              </w:rPr>
            </w:pPr>
            <w:r w:rsidRPr="00E81EA7">
              <w:rPr>
                <w:sz w:val="16"/>
                <w:szCs w:val="16"/>
                <w:lang w:val="en-US"/>
              </w:rPr>
              <w:t>2513206621870</w:t>
            </w:r>
          </w:p>
        </w:tc>
        <w:tc>
          <w:tcPr>
            <w:tcW w:w="4099" w:type="dxa"/>
            <w:tcBorders>
              <w:top w:val="single" w:sz="4" w:space="0" w:color="auto"/>
              <w:left w:val="single" w:sz="4" w:space="0" w:color="auto"/>
              <w:bottom w:val="single" w:sz="4" w:space="0" w:color="auto"/>
              <w:right w:val="single" w:sz="4" w:space="0" w:color="auto"/>
            </w:tcBorders>
            <w:vAlign w:val="center"/>
          </w:tcPr>
          <w:p w14:paraId="68D4D7BE"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Placa marsit 3 mm</w:t>
            </w:r>
          </w:p>
        </w:tc>
        <w:tc>
          <w:tcPr>
            <w:tcW w:w="1412" w:type="dxa"/>
            <w:tcBorders>
              <w:top w:val="single" w:sz="4" w:space="0" w:color="auto"/>
              <w:left w:val="single" w:sz="4" w:space="0" w:color="auto"/>
              <w:bottom w:val="single" w:sz="4" w:space="0" w:color="auto"/>
              <w:right w:val="single" w:sz="4" w:space="0" w:color="auto"/>
            </w:tcBorders>
            <w:vAlign w:val="center"/>
          </w:tcPr>
          <w:p w14:paraId="4865817E" w14:textId="77777777" w:rsidR="00A54CBE" w:rsidRPr="008467F8" w:rsidRDefault="00A54CBE" w:rsidP="00940DDF">
            <w:pPr>
              <w:pStyle w:val="4"/>
              <w:rPr>
                <w:rFonts w:eastAsia="PMingLiU"/>
                <w:b w:val="0"/>
                <w:lang w:val="ro-MD"/>
              </w:rPr>
            </w:pPr>
            <w:r w:rsidRPr="008467F8">
              <w:rPr>
                <w:b w:val="0"/>
                <w:sz w:val="16"/>
                <w:szCs w:val="16"/>
              </w:rPr>
              <w:t>kg</w:t>
            </w:r>
          </w:p>
        </w:tc>
        <w:tc>
          <w:tcPr>
            <w:tcW w:w="1658" w:type="dxa"/>
            <w:tcBorders>
              <w:top w:val="single" w:sz="4" w:space="0" w:color="auto"/>
              <w:left w:val="single" w:sz="4" w:space="0" w:color="auto"/>
              <w:bottom w:val="single" w:sz="4" w:space="0" w:color="auto"/>
              <w:right w:val="single" w:sz="4" w:space="0" w:color="auto"/>
            </w:tcBorders>
            <w:vAlign w:val="center"/>
          </w:tcPr>
          <w:p w14:paraId="7925A712" w14:textId="77777777" w:rsidR="00A54CBE" w:rsidRPr="008467F8" w:rsidRDefault="00A54CBE" w:rsidP="00940DDF">
            <w:pPr>
              <w:pStyle w:val="4"/>
              <w:rPr>
                <w:rFonts w:eastAsia="PMingLiU"/>
                <w:b w:val="0"/>
                <w:lang w:val="ro-MD"/>
              </w:rPr>
            </w:pPr>
            <w:r w:rsidRPr="008467F8">
              <w:rPr>
                <w:b w:val="0"/>
                <w:sz w:val="16"/>
                <w:szCs w:val="16"/>
              </w:rPr>
              <w:t>0,0406</w:t>
            </w:r>
          </w:p>
        </w:tc>
      </w:tr>
      <w:tr w:rsidR="00A54CBE" w:rsidRPr="00EC30C2" w14:paraId="755AE603"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73E1E1E" w14:textId="77777777" w:rsidR="00A54CBE" w:rsidRPr="008467F8" w:rsidRDefault="00A54CBE" w:rsidP="00940DDF">
            <w:pPr>
              <w:pStyle w:val="4"/>
              <w:rPr>
                <w:rFonts w:eastAsia="PMingLiU"/>
                <w:b w:val="0"/>
                <w:lang w:val="ro-MD" w:eastAsia="zh-CN"/>
              </w:rPr>
            </w:pPr>
            <w:r w:rsidRPr="008467F8">
              <w:rPr>
                <w:b w:val="0"/>
                <w:lang w:val="en-US"/>
              </w:rPr>
              <w:lastRenderedPageBreak/>
              <w:t>141</w:t>
            </w:r>
          </w:p>
        </w:tc>
        <w:tc>
          <w:tcPr>
            <w:tcW w:w="1654" w:type="dxa"/>
            <w:tcBorders>
              <w:top w:val="single" w:sz="4" w:space="0" w:color="auto"/>
              <w:left w:val="single" w:sz="4" w:space="0" w:color="auto"/>
              <w:bottom w:val="single" w:sz="4" w:space="0" w:color="auto"/>
              <w:right w:val="single" w:sz="4" w:space="0" w:color="auto"/>
            </w:tcBorders>
            <w:vAlign w:val="center"/>
          </w:tcPr>
          <w:p w14:paraId="351635AC"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SD09A</w:t>
            </w:r>
          </w:p>
        </w:tc>
        <w:tc>
          <w:tcPr>
            <w:tcW w:w="4099" w:type="dxa"/>
            <w:tcBorders>
              <w:top w:val="single" w:sz="4" w:space="0" w:color="auto"/>
              <w:left w:val="single" w:sz="4" w:space="0" w:color="auto"/>
              <w:bottom w:val="single" w:sz="4" w:space="0" w:color="auto"/>
              <w:right w:val="single" w:sz="4" w:space="0" w:color="auto"/>
            </w:tcBorders>
          </w:tcPr>
          <w:p w14:paraId="3015D9FB" w14:textId="77777777" w:rsidR="00A54CBE" w:rsidRPr="00E81EA7" w:rsidRDefault="00A54CBE" w:rsidP="00940DDF">
            <w:pPr>
              <w:rPr>
                <w:bCs/>
                <w:sz w:val="2"/>
                <w:szCs w:val="2"/>
                <w:lang w:val="en-US"/>
              </w:rPr>
            </w:pPr>
            <w:r w:rsidRPr="00E81EA7">
              <w:rPr>
                <w:bCs/>
                <w:sz w:val="22"/>
                <w:szCs w:val="22"/>
                <w:lang w:val="en-US"/>
              </w:rPr>
              <w:t>Robinet bila apa SR  3/4" FF drept sau de colt, avind diametrul nominal de 15-20 mm</w:t>
            </w:r>
          </w:p>
          <w:p w14:paraId="51584B7F" w14:textId="77777777" w:rsidR="00A54CBE" w:rsidRPr="00153D6F" w:rsidRDefault="00A54CBE" w:rsidP="00940DDF">
            <w:pPr>
              <w:rPr>
                <w:sz w:val="16"/>
                <w:szCs w:val="16"/>
                <w:lang w:val="en-US"/>
              </w:rPr>
            </w:pPr>
            <w:r w:rsidRPr="00E81EA7">
              <w:rPr>
                <w:sz w:val="16"/>
                <w:szCs w:val="16"/>
                <w:lang w:val="en-US"/>
              </w:rPr>
              <w:t>Material marunt (surub, saib</w:t>
            </w:r>
            <w:r>
              <w:rPr>
                <w:sz w:val="16"/>
                <w:szCs w:val="16"/>
                <w:lang w:val="en-US"/>
              </w:rPr>
              <w:t>a, piulita, ciment, etc)=1,0500</w:t>
            </w:r>
          </w:p>
        </w:tc>
        <w:tc>
          <w:tcPr>
            <w:tcW w:w="1412" w:type="dxa"/>
            <w:tcBorders>
              <w:top w:val="single" w:sz="4" w:space="0" w:color="auto"/>
              <w:left w:val="single" w:sz="4" w:space="0" w:color="auto"/>
              <w:bottom w:val="single" w:sz="4" w:space="0" w:color="auto"/>
              <w:right w:val="single" w:sz="4" w:space="0" w:color="auto"/>
            </w:tcBorders>
            <w:vAlign w:val="center"/>
          </w:tcPr>
          <w:p w14:paraId="435534C2" w14:textId="77777777" w:rsidR="00A54CBE" w:rsidRPr="008467F8" w:rsidRDefault="00A54CBE" w:rsidP="00940DDF">
            <w:pPr>
              <w:pStyle w:val="4"/>
              <w:rPr>
                <w:rFonts w:eastAsia="PMingLiU"/>
                <w:b w:val="0"/>
                <w:lang w:val="ro-MD"/>
              </w:rPr>
            </w:pPr>
            <w:r w:rsidRPr="008467F8">
              <w:rPr>
                <w:b w:val="0"/>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36D5C65A" w14:textId="77777777" w:rsidR="00A54CBE" w:rsidRPr="008467F8" w:rsidRDefault="00A54CBE" w:rsidP="00940DDF">
            <w:pPr>
              <w:pStyle w:val="4"/>
              <w:rPr>
                <w:b w:val="0"/>
              </w:rPr>
            </w:pPr>
            <w:r w:rsidRPr="008467F8">
              <w:rPr>
                <w:b w:val="0"/>
              </w:rPr>
              <w:t>2,0000</w:t>
            </w:r>
          </w:p>
          <w:p w14:paraId="4227364C" w14:textId="77777777" w:rsidR="00A54CBE" w:rsidRPr="008467F8" w:rsidRDefault="00A54CBE" w:rsidP="00940DDF">
            <w:pPr>
              <w:pStyle w:val="4"/>
              <w:rPr>
                <w:rFonts w:eastAsia="PMingLiU"/>
                <w:b w:val="0"/>
                <w:lang w:val="ro-MD"/>
              </w:rPr>
            </w:pPr>
          </w:p>
        </w:tc>
      </w:tr>
      <w:tr w:rsidR="00A54CBE" w:rsidRPr="00EC30C2" w14:paraId="6BCD93A0"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B36EA37" w14:textId="77777777" w:rsidR="00A54CBE" w:rsidRPr="008467F8" w:rsidRDefault="00A54CBE" w:rsidP="00940DDF">
            <w:pPr>
              <w:pStyle w:val="4"/>
              <w:rPr>
                <w:rFonts w:eastAsia="PMingLiU"/>
                <w:b w:val="0"/>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44C413D3"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7136020011620</w:t>
            </w:r>
          </w:p>
        </w:tc>
        <w:tc>
          <w:tcPr>
            <w:tcW w:w="4099" w:type="dxa"/>
            <w:tcBorders>
              <w:top w:val="single" w:sz="4" w:space="0" w:color="auto"/>
              <w:left w:val="single" w:sz="4" w:space="0" w:color="auto"/>
              <w:bottom w:val="single" w:sz="4" w:space="0" w:color="auto"/>
              <w:right w:val="single" w:sz="4" w:space="0" w:color="auto"/>
            </w:tcBorders>
            <w:vAlign w:val="center"/>
          </w:tcPr>
          <w:p w14:paraId="3139694F"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Instalator apa, canal</w:t>
            </w:r>
          </w:p>
        </w:tc>
        <w:tc>
          <w:tcPr>
            <w:tcW w:w="1412" w:type="dxa"/>
            <w:tcBorders>
              <w:top w:val="single" w:sz="4" w:space="0" w:color="auto"/>
              <w:left w:val="single" w:sz="4" w:space="0" w:color="auto"/>
              <w:bottom w:val="single" w:sz="4" w:space="0" w:color="auto"/>
              <w:right w:val="single" w:sz="4" w:space="0" w:color="auto"/>
            </w:tcBorders>
            <w:vAlign w:val="center"/>
          </w:tcPr>
          <w:p w14:paraId="0289C582"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7A6ABC7A" w14:textId="77777777" w:rsidR="00A54CBE" w:rsidRPr="008467F8" w:rsidRDefault="00A54CBE" w:rsidP="00940DDF">
            <w:pPr>
              <w:pStyle w:val="4"/>
              <w:rPr>
                <w:rFonts w:eastAsia="PMingLiU"/>
                <w:b w:val="0"/>
                <w:lang w:val="ro-MD"/>
              </w:rPr>
            </w:pPr>
            <w:r w:rsidRPr="008467F8">
              <w:rPr>
                <w:b w:val="0"/>
                <w:sz w:val="16"/>
                <w:szCs w:val="16"/>
              </w:rPr>
              <w:t>3,3000</w:t>
            </w:r>
          </w:p>
        </w:tc>
      </w:tr>
      <w:tr w:rsidR="00A54CBE" w:rsidRPr="00EC30C2" w14:paraId="417B7B20"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8A542E8" w14:textId="77777777" w:rsidR="00A54CBE" w:rsidRPr="008467F8" w:rsidRDefault="00A54CBE" w:rsidP="00940DDF">
            <w:pPr>
              <w:pStyle w:val="4"/>
              <w:rPr>
                <w:rFonts w:eastAsia="PMingLiU"/>
                <w:b w:val="0"/>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070499C6"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29131245030001</w:t>
            </w:r>
          </w:p>
        </w:tc>
        <w:tc>
          <w:tcPr>
            <w:tcW w:w="4099" w:type="dxa"/>
            <w:tcBorders>
              <w:top w:val="single" w:sz="4" w:space="0" w:color="auto"/>
              <w:left w:val="single" w:sz="4" w:space="0" w:color="auto"/>
              <w:bottom w:val="single" w:sz="4" w:space="0" w:color="auto"/>
              <w:right w:val="single" w:sz="4" w:space="0" w:color="auto"/>
            </w:tcBorders>
            <w:vAlign w:val="center"/>
          </w:tcPr>
          <w:p w14:paraId="568BEC16"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Robinet bila apa SR  3/4" FF</w:t>
            </w:r>
          </w:p>
        </w:tc>
        <w:tc>
          <w:tcPr>
            <w:tcW w:w="1412" w:type="dxa"/>
            <w:tcBorders>
              <w:top w:val="single" w:sz="4" w:space="0" w:color="auto"/>
              <w:left w:val="single" w:sz="4" w:space="0" w:color="auto"/>
              <w:bottom w:val="single" w:sz="4" w:space="0" w:color="auto"/>
              <w:right w:val="single" w:sz="4" w:space="0" w:color="auto"/>
            </w:tcBorders>
            <w:vAlign w:val="center"/>
          </w:tcPr>
          <w:p w14:paraId="50ECF9CF"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2E3850AB" w14:textId="77777777" w:rsidR="00A54CBE" w:rsidRPr="008467F8" w:rsidRDefault="00A54CBE" w:rsidP="00940DDF">
            <w:pPr>
              <w:pStyle w:val="4"/>
              <w:rPr>
                <w:rFonts w:eastAsia="PMingLiU"/>
                <w:b w:val="0"/>
                <w:lang w:val="ro-MD"/>
              </w:rPr>
            </w:pPr>
            <w:r w:rsidRPr="008467F8">
              <w:rPr>
                <w:b w:val="0"/>
                <w:sz w:val="16"/>
                <w:szCs w:val="16"/>
              </w:rPr>
              <w:t>2,1000</w:t>
            </w:r>
          </w:p>
        </w:tc>
      </w:tr>
      <w:tr w:rsidR="00A54CBE" w:rsidRPr="00EC30C2" w14:paraId="2B85A9E3"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92F4DA5" w14:textId="77777777" w:rsidR="00A54CBE" w:rsidRPr="008467F8" w:rsidRDefault="00A54CBE" w:rsidP="00940DDF">
            <w:pPr>
              <w:pStyle w:val="4"/>
              <w:rPr>
                <w:rFonts w:eastAsia="PMingLiU"/>
                <w:b w:val="0"/>
                <w:lang w:val="ro-MD" w:eastAsia="zh-CN"/>
              </w:rPr>
            </w:pPr>
            <w:r w:rsidRPr="008467F8">
              <w:rPr>
                <w:b w:val="0"/>
                <w:lang w:val="en-US"/>
              </w:rPr>
              <w:t>142</w:t>
            </w:r>
          </w:p>
        </w:tc>
        <w:tc>
          <w:tcPr>
            <w:tcW w:w="1654" w:type="dxa"/>
            <w:tcBorders>
              <w:top w:val="single" w:sz="4" w:space="0" w:color="auto"/>
              <w:left w:val="single" w:sz="4" w:space="0" w:color="auto"/>
              <w:bottom w:val="single" w:sz="4" w:space="0" w:color="auto"/>
              <w:right w:val="single" w:sz="4" w:space="0" w:color="auto"/>
            </w:tcBorders>
            <w:vAlign w:val="center"/>
          </w:tcPr>
          <w:p w14:paraId="66C296AB" w14:textId="77777777" w:rsidR="00A54CBE" w:rsidRPr="00E81EA7" w:rsidRDefault="00A54CBE" w:rsidP="00940DDF">
            <w:pPr>
              <w:tabs>
                <w:tab w:val="left" w:pos="1134"/>
              </w:tabs>
              <w:ind w:left="720"/>
              <w:outlineLvl w:val="0"/>
              <w:rPr>
                <w:rFonts w:eastAsia="PMingLiU"/>
                <w:lang w:val="ro-MD" w:eastAsia="zh-CN"/>
              </w:rPr>
            </w:pPr>
            <w:r w:rsidRPr="00E81EA7">
              <w:rPr>
                <w:bCs/>
                <w:sz w:val="22"/>
                <w:szCs w:val="22"/>
                <w:lang w:val="en-US"/>
              </w:rPr>
              <w:t>SA14C</w:t>
            </w:r>
          </w:p>
        </w:tc>
        <w:tc>
          <w:tcPr>
            <w:tcW w:w="4099" w:type="dxa"/>
            <w:tcBorders>
              <w:top w:val="single" w:sz="4" w:space="0" w:color="auto"/>
              <w:left w:val="single" w:sz="4" w:space="0" w:color="auto"/>
              <w:bottom w:val="single" w:sz="4" w:space="0" w:color="auto"/>
              <w:right w:val="single" w:sz="4" w:space="0" w:color="auto"/>
            </w:tcBorders>
          </w:tcPr>
          <w:p w14:paraId="521B1542" w14:textId="77777777" w:rsidR="00A54CBE" w:rsidRPr="00153D6F" w:rsidRDefault="00A54CBE" w:rsidP="00940DDF">
            <w:pPr>
              <w:rPr>
                <w:bCs/>
                <w:sz w:val="2"/>
                <w:szCs w:val="2"/>
                <w:lang w:val="en-US"/>
              </w:rPr>
            </w:pPr>
            <w:r w:rsidRPr="00E81EA7">
              <w:rPr>
                <w:bCs/>
                <w:sz w:val="22"/>
                <w:szCs w:val="22"/>
                <w:lang w:val="en-US"/>
              </w:rPr>
              <w:t>Teava din material plastic imbinata prin sudura prin polifuziune, la constructii industriale, avind diametrul de 25 mm / Teava PPR WAVIN-Basalt Therm 25 pn 25</w:t>
            </w:r>
          </w:p>
        </w:tc>
        <w:tc>
          <w:tcPr>
            <w:tcW w:w="1412" w:type="dxa"/>
            <w:tcBorders>
              <w:top w:val="single" w:sz="4" w:space="0" w:color="auto"/>
              <w:left w:val="single" w:sz="4" w:space="0" w:color="auto"/>
              <w:bottom w:val="single" w:sz="4" w:space="0" w:color="auto"/>
              <w:right w:val="single" w:sz="4" w:space="0" w:color="auto"/>
            </w:tcBorders>
            <w:vAlign w:val="center"/>
          </w:tcPr>
          <w:p w14:paraId="740B5778" w14:textId="77777777" w:rsidR="00A54CBE" w:rsidRPr="008467F8" w:rsidRDefault="00A54CBE" w:rsidP="00940DDF">
            <w:pPr>
              <w:pStyle w:val="4"/>
              <w:rPr>
                <w:rFonts w:eastAsia="PMingLiU"/>
                <w:b w:val="0"/>
                <w:lang w:val="ro-MD"/>
              </w:rPr>
            </w:pPr>
            <w:r w:rsidRPr="008467F8">
              <w:rPr>
                <w:b w:val="0"/>
              </w:rPr>
              <w:t>m</w:t>
            </w:r>
          </w:p>
        </w:tc>
        <w:tc>
          <w:tcPr>
            <w:tcW w:w="1658" w:type="dxa"/>
            <w:tcBorders>
              <w:top w:val="single" w:sz="4" w:space="0" w:color="auto"/>
              <w:left w:val="single" w:sz="4" w:space="0" w:color="auto"/>
              <w:bottom w:val="single" w:sz="4" w:space="0" w:color="auto"/>
              <w:right w:val="single" w:sz="4" w:space="0" w:color="auto"/>
            </w:tcBorders>
            <w:vAlign w:val="center"/>
          </w:tcPr>
          <w:p w14:paraId="72279645" w14:textId="77777777" w:rsidR="00A54CBE" w:rsidRPr="008467F8" w:rsidRDefault="00A54CBE" w:rsidP="00940DDF">
            <w:pPr>
              <w:pStyle w:val="4"/>
              <w:rPr>
                <w:b w:val="0"/>
              </w:rPr>
            </w:pPr>
            <w:r w:rsidRPr="008467F8">
              <w:rPr>
                <w:b w:val="0"/>
              </w:rPr>
              <w:t>4,0000</w:t>
            </w:r>
          </w:p>
          <w:p w14:paraId="73BCC2AF" w14:textId="77777777" w:rsidR="00A54CBE" w:rsidRPr="008467F8" w:rsidRDefault="00A54CBE" w:rsidP="00940DDF">
            <w:pPr>
              <w:pStyle w:val="4"/>
              <w:rPr>
                <w:rFonts w:eastAsia="PMingLiU"/>
                <w:b w:val="0"/>
                <w:lang w:val="ro-MD"/>
              </w:rPr>
            </w:pPr>
          </w:p>
        </w:tc>
      </w:tr>
      <w:tr w:rsidR="00A54CBE" w:rsidRPr="00EC30C2" w14:paraId="5A097532"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1D33C1C" w14:textId="77777777" w:rsidR="00A54CBE" w:rsidRPr="008467F8" w:rsidRDefault="00A54CBE" w:rsidP="00940DDF">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5FB5E56C"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7136020011620</w:t>
            </w:r>
          </w:p>
        </w:tc>
        <w:tc>
          <w:tcPr>
            <w:tcW w:w="4099" w:type="dxa"/>
            <w:tcBorders>
              <w:top w:val="single" w:sz="4" w:space="0" w:color="auto"/>
              <w:left w:val="single" w:sz="4" w:space="0" w:color="auto"/>
              <w:bottom w:val="single" w:sz="4" w:space="0" w:color="auto"/>
              <w:right w:val="single" w:sz="4" w:space="0" w:color="auto"/>
            </w:tcBorders>
            <w:vAlign w:val="center"/>
          </w:tcPr>
          <w:p w14:paraId="602F459C"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Instalator apa, canal</w:t>
            </w:r>
          </w:p>
        </w:tc>
        <w:tc>
          <w:tcPr>
            <w:tcW w:w="1412" w:type="dxa"/>
            <w:tcBorders>
              <w:top w:val="single" w:sz="4" w:space="0" w:color="auto"/>
              <w:left w:val="single" w:sz="4" w:space="0" w:color="auto"/>
              <w:bottom w:val="single" w:sz="4" w:space="0" w:color="auto"/>
              <w:right w:val="single" w:sz="4" w:space="0" w:color="auto"/>
            </w:tcBorders>
            <w:vAlign w:val="center"/>
          </w:tcPr>
          <w:p w14:paraId="108E68A9"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4251DFF4" w14:textId="77777777" w:rsidR="00A54CBE" w:rsidRPr="008467F8" w:rsidRDefault="00A54CBE" w:rsidP="00940DDF">
            <w:pPr>
              <w:pStyle w:val="4"/>
              <w:rPr>
                <w:rFonts w:eastAsia="PMingLiU"/>
                <w:b w:val="0"/>
                <w:lang w:val="ro-MD"/>
              </w:rPr>
            </w:pPr>
            <w:r w:rsidRPr="008467F8">
              <w:rPr>
                <w:b w:val="0"/>
                <w:sz w:val="16"/>
                <w:szCs w:val="16"/>
              </w:rPr>
              <w:t>1,3200</w:t>
            </w:r>
          </w:p>
        </w:tc>
      </w:tr>
      <w:tr w:rsidR="00A54CBE" w:rsidRPr="00EC30C2" w14:paraId="7839630E"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7E1EC09" w14:textId="77777777" w:rsidR="00A54CBE" w:rsidRPr="008467F8" w:rsidRDefault="00A54CBE" w:rsidP="00940DDF">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7128EC2F"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252121671705025</w:t>
            </w:r>
          </w:p>
        </w:tc>
        <w:tc>
          <w:tcPr>
            <w:tcW w:w="4099" w:type="dxa"/>
            <w:tcBorders>
              <w:top w:val="single" w:sz="4" w:space="0" w:color="auto"/>
              <w:left w:val="single" w:sz="4" w:space="0" w:color="auto"/>
              <w:bottom w:val="single" w:sz="4" w:space="0" w:color="auto"/>
              <w:right w:val="single" w:sz="4" w:space="0" w:color="auto"/>
            </w:tcBorders>
            <w:vAlign w:val="center"/>
          </w:tcPr>
          <w:p w14:paraId="49F9BBE3"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Teava PPR WAVIN-Basalt Therm 25 pn 25</w:t>
            </w:r>
          </w:p>
        </w:tc>
        <w:tc>
          <w:tcPr>
            <w:tcW w:w="1412" w:type="dxa"/>
            <w:tcBorders>
              <w:top w:val="single" w:sz="4" w:space="0" w:color="auto"/>
              <w:left w:val="single" w:sz="4" w:space="0" w:color="auto"/>
              <w:bottom w:val="single" w:sz="4" w:space="0" w:color="auto"/>
              <w:right w:val="single" w:sz="4" w:space="0" w:color="auto"/>
            </w:tcBorders>
            <w:vAlign w:val="center"/>
          </w:tcPr>
          <w:p w14:paraId="0CA9D433" w14:textId="77777777" w:rsidR="00A54CBE" w:rsidRPr="008467F8" w:rsidRDefault="00A54CBE" w:rsidP="00940DDF">
            <w:pPr>
              <w:pStyle w:val="4"/>
              <w:rPr>
                <w:rFonts w:eastAsia="PMingLiU"/>
                <w:b w:val="0"/>
                <w:lang w:val="ro-MD"/>
              </w:rPr>
            </w:pPr>
            <w:r w:rsidRPr="008467F8">
              <w:rPr>
                <w:b w:val="0"/>
                <w:sz w:val="16"/>
                <w:szCs w:val="16"/>
              </w:rPr>
              <w:t>m</w:t>
            </w:r>
          </w:p>
        </w:tc>
        <w:tc>
          <w:tcPr>
            <w:tcW w:w="1658" w:type="dxa"/>
            <w:tcBorders>
              <w:top w:val="single" w:sz="4" w:space="0" w:color="auto"/>
              <w:left w:val="single" w:sz="4" w:space="0" w:color="auto"/>
              <w:bottom w:val="single" w:sz="4" w:space="0" w:color="auto"/>
              <w:right w:val="single" w:sz="4" w:space="0" w:color="auto"/>
            </w:tcBorders>
            <w:vAlign w:val="center"/>
          </w:tcPr>
          <w:p w14:paraId="6A3E6F1C" w14:textId="77777777" w:rsidR="00A54CBE" w:rsidRPr="008467F8" w:rsidRDefault="00A54CBE" w:rsidP="00940DDF">
            <w:pPr>
              <w:pStyle w:val="4"/>
              <w:rPr>
                <w:rFonts w:eastAsia="PMingLiU"/>
                <w:b w:val="0"/>
                <w:lang w:val="ro-MD"/>
              </w:rPr>
            </w:pPr>
            <w:r w:rsidRPr="008467F8">
              <w:rPr>
                <w:b w:val="0"/>
                <w:sz w:val="16"/>
                <w:szCs w:val="16"/>
              </w:rPr>
              <w:t>4,0800</w:t>
            </w:r>
          </w:p>
        </w:tc>
      </w:tr>
      <w:tr w:rsidR="00A54CBE" w:rsidRPr="00EC30C2" w14:paraId="3D8F47E1"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C9A00C7" w14:textId="77777777" w:rsidR="00A54CBE" w:rsidRPr="008467F8" w:rsidRDefault="00A54CBE" w:rsidP="00940DDF">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4B1CB353"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2112307325046</w:t>
            </w:r>
          </w:p>
        </w:tc>
        <w:tc>
          <w:tcPr>
            <w:tcW w:w="4099" w:type="dxa"/>
            <w:tcBorders>
              <w:top w:val="single" w:sz="4" w:space="0" w:color="auto"/>
              <w:left w:val="single" w:sz="4" w:space="0" w:color="auto"/>
              <w:bottom w:val="single" w:sz="4" w:space="0" w:color="auto"/>
              <w:right w:val="single" w:sz="4" w:space="0" w:color="auto"/>
            </w:tcBorders>
            <w:vAlign w:val="center"/>
          </w:tcPr>
          <w:p w14:paraId="2718599C"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Hirtie absorbanta</w:t>
            </w:r>
          </w:p>
        </w:tc>
        <w:tc>
          <w:tcPr>
            <w:tcW w:w="1412" w:type="dxa"/>
            <w:tcBorders>
              <w:top w:val="single" w:sz="4" w:space="0" w:color="auto"/>
              <w:left w:val="single" w:sz="4" w:space="0" w:color="auto"/>
              <w:bottom w:val="single" w:sz="4" w:space="0" w:color="auto"/>
              <w:right w:val="single" w:sz="4" w:space="0" w:color="auto"/>
            </w:tcBorders>
            <w:vAlign w:val="center"/>
          </w:tcPr>
          <w:p w14:paraId="6C328312" w14:textId="77777777" w:rsidR="00A54CBE" w:rsidRPr="008467F8" w:rsidRDefault="00A54CBE" w:rsidP="00940DDF">
            <w:pPr>
              <w:pStyle w:val="4"/>
              <w:rPr>
                <w:rFonts w:eastAsia="PMingLiU"/>
                <w:b w:val="0"/>
                <w:lang w:val="ro-MD"/>
              </w:rPr>
            </w:pPr>
            <w:r w:rsidRPr="008467F8">
              <w:rPr>
                <w:b w:val="0"/>
                <w:sz w:val="16"/>
                <w:szCs w:val="16"/>
              </w:rPr>
              <w:t>kg</w:t>
            </w:r>
          </w:p>
        </w:tc>
        <w:tc>
          <w:tcPr>
            <w:tcW w:w="1658" w:type="dxa"/>
            <w:tcBorders>
              <w:top w:val="single" w:sz="4" w:space="0" w:color="auto"/>
              <w:left w:val="single" w:sz="4" w:space="0" w:color="auto"/>
              <w:bottom w:val="single" w:sz="4" w:space="0" w:color="auto"/>
              <w:right w:val="single" w:sz="4" w:space="0" w:color="auto"/>
            </w:tcBorders>
            <w:vAlign w:val="center"/>
          </w:tcPr>
          <w:p w14:paraId="68DB3BBA" w14:textId="77777777" w:rsidR="00A54CBE" w:rsidRPr="008467F8" w:rsidRDefault="00A54CBE" w:rsidP="00940DDF">
            <w:pPr>
              <w:pStyle w:val="4"/>
              <w:rPr>
                <w:rFonts w:eastAsia="PMingLiU"/>
                <w:b w:val="0"/>
                <w:lang w:val="ro-MD"/>
              </w:rPr>
            </w:pPr>
            <w:r w:rsidRPr="008467F8">
              <w:rPr>
                <w:b w:val="0"/>
                <w:sz w:val="16"/>
                <w:szCs w:val="16"/>
              </w:rPr>
              <w:t>0,0800</w:t>
            </w:r>
          </w:p>
        </w:tc>
      </w:tr>
      <w:tr w:rsidR="00A54CBE" w:rsidRPr="00EC30C2" w14:paraId="183B8B86"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CC55F80" w14:textId="77777777" w:rsidR="00A54CBE" w:rsidRPr="008467F8" w:rsidRDefault="00A54CBE" w:rsidP="00940DDF">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7AED8664"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3220137315778</w:t>
            </w:r>
          </w:p>
        </w:tc>
        <w:tc>
          <w:tcPr>
            <w:tcW w:w="4099" w:type="dxa"/>
            <w:tcBorders>
              <w:top w:val="single" w:sz="4" w:space="0" w:color="auto"/>
              <w:left w:val="single" w:sz="4" w:space="0" w:color="auto"/>
              <w:bottom w:val="single" w:sz="4" w:space="0" w:color="auto"/>
              <w:right w:val="single" w:sz="4" w:space="0" w:color="auto"/>
            </w:tcBorders>
            <w:vAlign w:val="center"/>
          </w:tcPr>
          <w:p w14:paraId="0549A2D1"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Decapant</w:t>
            </w:r>
          </w:p>
        </w:tc>
        <w:tc>
          <w:tcPr>
            <w:tcW w:w="1412" w:type="dxa"/>
            <w:tcBorders>
              <w:top w:val="single" w:sz="4" w:space="0" w:color="auto"/>
              <w:left w:val="single" w:sz="4" w:space="0" w:color="auto"/>
              <w:bottom w:val="single" w:sz="4" w:space="0" w:color="auto"/>
              <w:right w:val="single" w:sz="4" w:space="0" w:color="auto"/>
            </w:tcBorders>
            <w:vAlign w:val="center"/>
          </w:tcPr>
          <w:p w14:paraId="74F7E265" w14:textId="77777777" w:rsidR="00A54CBE" w:rsidRPr="008467F8" w:rsidRDefault="00A54CBE" w:rsidP="00940DDF">
            <w:pPr>
              <w:pStyle w:val="4"/>
              <w:rPr>
                <w:rFonts w:eastAsia="PMingLiU"/>
                <w:b w:val="0"/>
                <w:lang w:val="ro-MD"/>
              </w:rPr>
            </w:pPr>
            <w:r w:rsidRPr="008467F8">
              <w:rPr>
                <w:b w:val="0"/>
                <w:sz w:val="16"/>
                <w:szCs w:val="16"/>
              </w:rPr>
              <w:t>kg</w:t>
            </w:r>
          </w:p>
        </w:tc>
        <w:tc>
          <w:tcPr>
            <w:tcW w:w="1658" w:type="dxa"/>
            <w:tcBorders>
              <w:top w:val="single" w:sz="4" w:space="0" w:color="auto"/>
              <w:left w:val="single" w:sz="4" w:space="0" w:color="auto"/>
              <w:bottom w:val="single" w:sz="4" w:space="0" w:color="auto"/>
              <w:right w:val="single" w:sz="4" w:space="0" w:color="auto"/>
            </w:tcBorders>
            <w:vAlign w:val="center"/>
          </w:tcPr>
          <w:p w14:paraId="64B53EEA" w14:textId="77777777" w:rsidR="00A54CBE" w:rsidRPr="008467F8" w:rsidRDefault="00A54CBE" w:rsidP="00940DDF">
            <w:pPr>
              <w:pStyle w:val="4"/>
              <w:rPr>
                <w:rFonts w:eastAsia="PMingLiU"/>
                <w:b w:val="0"/>
                <w:lang w:val="ro-MD"/>
              </w:rPr>
            </w:pPr>
            <w:r w:rsidRPr="008467F8">
              <w:rPr>
                <w:b w:val="0"/>
                <w:sz w:val="16"/>
                <w:szCs w:val="16"/>
              </w:rPr>
              <w:t>0,0240</w:t>
            </w:r>
          </w:p>
        </w:tc>
      </w:tr>
      <w:tr w:rsidR="00A54CBE" w:rsidRPr="00EC30C2" w14:paraId="0AE9946D"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645877" w14:textId="77777777" w:rsidR="00A54CBE" w:rsidRPr="008467F8" w:rsidRDefault="00A54CBE" w:rsidP="00940DDF">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07A29D55"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2940600002994</w:t>
            </w:r>
          </w:p>
        </w:tc>
        <w:tc>
          <w:tcPr>
            <w:tcW w:w="4099" w:type="dxa"/>
            <w:tcBorders>
              <w:top w:val="single" w:sz="4" w:space="0" w:color="auto"/>
              <w:left w:val="single" w:sz="4" w:space="0" w:color="auto"/>
              <w:bottom w:val="single" w:sz="4" w:space="0" w:color="auto"/>
              <w:right w:val="single" w:sz="4" w:space="0" w:color="auto"/>
            </w:tcBorders>
            <w:vAlign w:val="center"/>
          </w:tcPr>
          <w:p w14:paraId="047A8007"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Aparat de sudura</w:t>
            </w:r>
          </w:p>
        </w:tc>
        <w:tc>
          <w:tcPr>
            <w:tcW w:w="1412" w:type="dxa"/>
            <w:tcBorders>
              <w:top w:val="single" w:sz="4" w:space="0" w:color="auto"/>
              <w:left w:val="single" w:sz="4" w:space="0" w:color="auto"/>
              <w:bottom w:val="single" w:sz="4" w:space="0" w:color="auto"/>
              <w:right w:val="single" w:sz="4" w:space="0" w:color="auto"/>
            </w:tcBorders>
            <w:vAlign w:val="center"/>
          </w:tcPr>
          <w:p w14:paraId="6A8E3E38" w14:textId="77777777" w:rsidR="00A54CBE" w:rsidRPr="008467F8" w:rsidRDefault="00A54CBE" w:rsidP="00940DDF">
            <w:pPr>
              <w:pStyle w:val="4"/>
              <w:rPr>
                <w:rFonts w:eastAsia="PMingLiU"/>
                <w:b w:val="0"/>
                <w:lang w:val="ro-MD"/>
              </w:rPr>
            </w:pPr>
            <w:r w:rsidRPr="008467F8">
              <w:rPr>
                <w:b w:val="0"/>
                <w:sz w:val="16"/>
                <w:szCs w:val="16"/>
              </w:rPr>
              <w:t>h-ut</w:t>
            </w:r>
          </w:p>
        </w:tc>
        <w:tc>
          <w:tcPr>
            <w:tcW w:w="1658" w:type="dxa"/>
            <w:tcBorders>
              <w:top w:val="single" w:sz="4" w:space="0" w:color="auto"/>
              <w:left w:val="single" w:sz="4" w:space="0" w:color="auto"/>
              <w:bottom w:val="single" w:sz="4" w:space="0" w:color="auto"/>
              <w:right w:val="single" w:sz="4" w:space="0" w:color="auto"/>
            </w:tcBorders>
            <w:vAlign w:val="center"/>
          </w:tcPr>
          <w:p w14:paraId="6DF5D497" w14:textId="77777777" w:rsidR="00A54CBE" w:rsidRPr="008467F8" w:rsidRDefault="00A54CBE" w:rsidP="00940DDF">
            <w:pPr>
              <w:pStyle w:val="4"/>
              <w:rPr>
                <w:rFonts w:eastAsia="PMingLiU"/>
                <w:b w:val="0"/>
                <w:lang w:val="ro-MD"/>
              </w:rPr>
            </w:pPr>
            <w:r w:rsidRPr="008467F8">
              <w:rPr>
                <w:b w:val="0"/>
                <w:sz w:val="16"/>
                <w:szCs w:val="16"/>
              </w:rPr>
              <w:t>0,0876</w:t>
            </w:r>
          </w:p>
        </w:tc>
      </w:tr>
      <w:tr w:rsidR="00A54CBE" w:rsidRPr="00EC30C2" w14:paraId="2B0723DD"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DEFDEE8" w14:textId="77777777" w:rsidR="00A54CBE" w:rsidRPr="008467F8" w:rsidRDefault="00A54CBE" w:rsidP="00940DDF">
            <w:pPr>
              <w:pStyle w:val="4"/>
              <w:rPr>
                <w:rFonts w:eastAsia="PMingLiU"/>
                <w:b w:val="0"/>
                <w:lang w:val="ro-MD" w:eastAsia="zh-CN"/>
              </w:rPr>
            </w:pPr>
            <w:r w:rsidRPr="008467F8">
              <w:rPr>
                <w:b w:val="0"/>
                <w:lang w:val="en-US"/>
              </w:rPr>
              <w:t>143</w:t>
            </w:r>
          </w:p>
        </w:tc>
        <w:tc>
          <w:tcPr>
            <w:tcW w:w="1654" w:type="dxa"/>
            <w:tcBorders>
              <w:top w:val="single" w:sz="4" w:space="0" w:color="auto"/>
              <w:left w:val="single" w:sz="4" w:space="0" w:color="auto"/>
              <w:bottom w:val="single" w:sz="4" w:space="0" w:color="auto"/>
              <w:right w:val="single" w:sz="4" w:space="0" w:color="auto"/>
            </w:tcBorders>
            <w:vAlign w:val="center"/>
          </w:tcPr>
          <w:p w14:paraId="364744CC"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SA14B</w:t>
            </w:r>
          </w:p>
        </w:tc>
        <w:tc>
          <w:tcPr>
            <w:tcW w:w="4099" w:type="dxa"/>
            <w:tcBorders>
              <w:top w:val="single" w:sz="4" w:space="0" w:color="auto"/>
              <w:left w:val="single" w:sz="4" w:space="0" w:color="auto"/>
              <w:bottom w:val="single" w:sz="4" w:space="0" w:color="auto"/>
              <w:right w:val="single" w:sz="4" w:space="0" w:color="auto"/>
            </w:tcBorders>
          </w:tcPr>
          <w:p w14:paraId="672709C4" w14:textId="77777777" w:rsidR="00A54CBE" w:rsidRPr="00153D6F" w:rsidRDefault="00A54CBE" w:rsidP="00940DDF">
            <w:pPr>
              <w:rPr>
                <w:bCs/>
                <w:sz w:val="2"/>
                <w:szCs w:val="2"/>
                <w:lang w:val="en-US"/>
              </w:rPr>
            </w:pPr>
            <w:r w:rsidRPr="00E81EA7">
              <w:rPr>
                <w:bCs/>
                <w:sz w:val="22"/>
                <w:szCs w:val="22"/>
                <w:lang w:val="en-US"/>
              </w:rPr>
              <w:t>Teava din material plastic imbinata prin sudura prin polifuziune, la constructii industriale, avind diametrul de 20 mm / Teava PPR WAVIN-Basalt Therm 20 pn 25</w:t>
            </w:r>
          </w:p>
        </w:tc>
        <w:tc>
          <w:tcPr>
            <w:tcW w:w="1412" w:type="dxa"/>
            <w:tcBorders>
              <w:top w:val="single" w:sz="4" w:space="0" w:color="auto"/>
              <w:left w:val="single" w:sz="4" w:space="0" w:color="auto"/>
              <w:bottom w:val="single" w:sz="4" w:space="0" w:color="auto"/>
              <w:right w:val="single" w:sz="4" w:space="0" w:color="auto"/>
            </w:tcBorders>
            <w:vAlign w:val="center"/>
          </w:tcPr>
          <w:p w14:paraId="5FAEA53A" w14:textId="77777777" w:rsidR="00A54CBE" w:rsidRPr="008467F8" w:rsidRDefault="00A54CBE" w:rsidP="00940DDF">
            <w:pPr>
              <w:pStyle w:val="4"/>
              <w:rPr>
                <w:rFonts w:eastAsia="PMingLiU"/>
                <w:b w:val="0"/>
                <w:lang w:val="ro-MD"/>
              </w:rPr>
            </w:pPr>
            <w:r w:rsidRPr="008467F8">
              <w:rPr>
                <w:b w:val="0"/>
              </w:rPr>
              <w:t>m</w:t>
            </w:r>
          </w:p>
        </w:tc>
        <w:tc>
          <w:tcPr>
            <w:tcW w:w="1658" w:type="dxa"/>
            <w:tcBorders>
              <w:top w:val="single" w:sz="4" w:space="0" w:color="auto"/>
              <w:left w:val="single" w:sz="4" w:space="0" w:color="auto"/>
              <w:bottom w:val="single" w:sz="4" w:space="0" w:color="auto"/>
              <w:right w:val="single" w:sz="4" w:space="0" w:color="auto"/>
            </w:tcBorders>
            <w:vAlign w:val="center"/>
          </w:tcPr>
          <w:p w14:paraId="4A059A08" w14:textId="77777777" w:rsidR="00A54CBE" w:rsidRPr="008467F8" w:rsidRDefault="00A54CBE" w:rsidP="00940DDF">
            <w:pPr>
              <w:pStyle w:val="4"/>
              <w:rPr>
                <w:b w:val="0"/>
              </w:rPr>
            </w:pPr>
            <w:r w:rsidRPr="008467F8">
              <w:rPr>
                <w:b w:val="0"/>
              </w:rPr>
              <w:t>28,0000</w:t>
            </w:r>
          </w:p>
          <w:p w14:paraId="53F2F754" w14:textId="77777777" w:rsidR="00A54CBE" w:rsidRPr="008467F8" w:rsidRDefault="00A54CBE" w:rsidP="00940DDF">
            <w:pPr>
              <w:pStyle w:val="4"/>
              <w:rPr>
                <w:rFonts w:eastAsia="PMingLiU"/>
                <w:b w:val="0"/>
                <w:lang w:val="ro-MD"/>
              </w:rPr>
            </w:pPr>
          </w:p>
        </w:tc>
      </w:tr>
      <w:tr w:rsidR="00A54CBE" w:rsidRPr="00EC30C2" w14:paraId="28EF048F"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BF7A0AA" w14:textId="77777777" w:rsidR="00A54CBE" w:rsidRPr="008467F8" w:rsidRDefault="00A54CBE" w:rsidP="00940DDF">
            <w:pPr>
              <w:pStyle w:val="4"/>
              <w:rPr>
                <w:rFonts w:eastAsia="PMingLiU"/>
                <w:b w:val="0"/>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75DB6941"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7136020011620</w:t>
            </w:r>
          </w:p>
        </w:tc>
        <w:tc>
          <w:tcPr>
            <w:tcW w:w="4099" w:type="dxa"/>
            <w:tcBorders>
              <w:top w:val="single" w:sz="4" w:space="0" w:color="auto"/>
              <w:left w:val="single" w:sz="4" w:space="0" w:color="auto"/>
              <w:bottom w:val="single" w:sz="4" w:space="0" w:color="auto"/>
              <w:right w:val="single" w:sz="4" w:space="0" w:color="auto"/>
            </w:tcBorders>
            <w:vAlign w:val="center"/>
          </w:tcPr>
          <w:p w14:paraId="7D61D819"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Instalator apa, canal</w:t>
            </w:r>
          </w:p>
        </w:tc>
        <w:tc>
          <w:tcPr>
            <w:tcW w:w="1412" w:type="dxa"/>
            <w:tcBorders>
              <w:top w:val="single" w:sz="4" w:space="0" w:color="auto"/>
              <w:left w:val="single" w:sz="4" w:space="0" w:color="auto"/>
              <w:bottom w:val="single" w:sz="4" w:space="0" w:color="auto"/>
              <w:right w:val="single" w:sz="4" w:space="0" w:color="auto"/>
            </w:tcBorders>
            <w:vAlign w:val="center"/>
          </w:tcPr>
          <w:p w14:paraId="2DAC3018"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41BDC9AF" w14:textId="77777777" w:rsidR="00A54CBE" w:rsidRPr="008467F8" w:rsidRDefault="00A54CBE" w:rsidP="00940DDF">
            <w:pPr>
              <w:pStyle w:val="4"/>
              <w:rPr>
                <w:rFonts w:eastAsia="PMingLiU"/>
                <w:b w:val="0"/>
                <w:lang w:val="ro-MD"/>
              </w:rPr>
            </w:pPr>
            <w:r w:rsidRPr="008467F8">
              <w:rPr>
                <w:b w:val="0"/>
                <w:sz w:val="16"/>
                <w:szCs w:val="16"/>
              </w:rPr>
              <w:t>8,6800</w:t>
            </w:r>
          </w:p>
        </w:tc>
      </w:tr>
      <w:tr w:rsidR="00A54CBE" w:rsidRPr="00EC30C2" w14:paraId="2D99A1AB"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48EAE73" w14:textId="77777777" w:rsidR="00A54CBE" w:rsidRPr="008467F8" w:rsidRDefault="00A54CBE" w:rsidP="00940DDF">
            <w:pPr>
              <w:pStyle w:val="4"/>
              <w:rPr>
                <w:rFonts w:eastAsia="PMingLiU"/>
                <w:b w:val="0"/>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20C75D14"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25212167170502</w:t>
            </w:r>
          </w:p>
        </w:tc>
        <w:tc>
          <w:tcPr>
            <w:tcW w:w="4099" w:type="dxa"/>
            <w:tcBorders>
              <w:top w:val="single" w:sz="4" w:space="0" w:color="auto"/>
              <w:left w:val="single" w:sz="4" w:space="0" w:color="auto"/>
              <w:bottom w:val="single" w:sz="4" w:space="0" w:color="auto"/>
              <w:right w:val="single" w:sz="4" w:space="0" w:color="auto"/>
            </w:tcBorders>
            <w:vAlign w:val="center"/>
          </w:tcPr>
          <w:p w14:paraId="1B4A7FF1"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Teava PPR WAVIN-Basalt Therm 20 pn 25</w:t>
            </w:r>
          </w:p>
        </w:tc>
        <w:tc>
          <w:tcPr>
            <w:tcW w:w="1412" w:type="dxa"/>
            <w:tcBorders>
              <w:top w:val="single" w:sz="4" w:space="0" w:color="auto"/>
              <w:left w:val="single" w:sz="4" w:space="0" w:color="auto"/>
              <w:bottom w:val="single" w:sz="4" w:space="0" w:color="auto"/>
              <w:right w:val="single" w:sz="4" w:space="0" w:color="auto"/>
            </w:tcBorders>
            <w:vAlign w:val="center"/>
          </w:tcPr>
          <w:p w14:paraId="141AF275" w14:textId="77777777" w:rsidR="00A54CBE" w:rsidRPr="008467F8" w:rsidRDefault="00A54CBE" w:rsidP="00940DDF">
            <w:pPr>
              <w:pStyle w:val="4"/>
              <w:rPr>
                <w:rFonts w:eastAsia="PMingLiU"/>
                <w:b w:val="0"/>
                <w:lang w:val="ro-MD"/>
              </w:rPr>
            </w:pPr>
            <w:r w:rsidRPr="008467F8">
              <w:rPr>
                <w:b w:val="0"/>
                <w:sz w:val="16"/>
                <w:szCs w:val="16"/>
              </w:rPr>
              <w:t>m</w:t>
            </w:r>
          </w:p>
        </w:tc>
        <w:tc>
          <w:tcPr>
            <w:tcW w:w="1658" w:type="dxa"/>
            <w:tcBorders>
              <w:top w:val="single" w:sz="4" w:space="0" w:color="auto"/>
              <w:left w:val="single" w:sz="4" w:space="0" w:color="auto"/>
              <w:bottom w:val="single" w:sz="4" w:space="0" w:color="auto"/>
              <w:right w:val="single" w:sz="4" w:space="0" w:color="auto"/>
            </w:tcBorders>
            <w:vAlign w:val="center"/>
          </w:tcPr>
          <w:p w14:paraId="68D424EE" w14:textId="77777777" w:rsidR="00A54CBE" w:rsidRPr="008467F8" w:rsidRDefault="00A54CBE" w:rsidP="00940DDF">
            <w:pPr>
              <w:pStyle w:val="4"/>
              <w:rPr>
                <w:rFonts w:eastAsia="PMingLiU"/>
                <w:b w:val="0"/>
                <w:lang w:val="ro-MD"/>
              </w:rPr>
            </w:pPr>
            <w:r w:rsidRPr="008467F8">
              <w:rPr>
                <w:b w:val="0"/>
                <w:sz w:val="16"/>
                <w:szCs w:val="16"/>
              </w:rPr>
              <w:t>28,5600</w:t>
            </w:r>
          </w:p>
        </w:tc>
      </w:tr>
      <w:tr w:rsidR="00A54CBE" w:rsidRPr="00EC30C2" w14:paraId="0752AB39"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9DBE37A" w14:textId="77777777" w:rsidR="00A54CBE" w:rsidRPr="008467F8" w:rsidRDefault="00A54CBE" w:rsidP="00940DDF">
            <w:pPr>
              <w:pStyle w:val="4"/>
              <w:rPr>
                <w:rFonts w:eastAsia="PMingLiU"/>
                <w:b w:val="0"/>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03B2AEAB"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2112307325046</w:t>
            </w:r>
          </w:p>
        </w:tc>
        <w:tc>
          <w:tcPr>
            <w:tcW w:w="4099" w:type="dxa"/>
            <w:tcBorders>
              <w:top w:val="single" w:sz="4" w:space="0" w:color="auto"/>
              <w:left w:val="single" w:sz="4" w:space="0" w:color="auto"/>
              <w:bottom w:val="single" w:sz="4" w:space="0" w:color="auto"/>
              <w:right w:val="single" w:sz="4" w:space="0" w:color="auto"/>
            </w:tcBorders>
            <w:vAlign w:val="center"/>
          </w:tcPr>
          <w:p w14:paraId="78E38699"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Hirtie absorbanta</w:t>
            </w:r>
          </w:p>
        </w:tc>
        <w:tc>
          <w:tcPr>
            <w:tcW w:w="1412" w:type="dxa"/>
            <w:tcBorders>
              <w:top w:val="single" w:sz="4" w:space="0" w:color="auto"/>
              <w:left w:val="single" w:sz="4" w:space="0" w:color="auto"/>
              <w:bottom w:val="single" w:sz="4" w:space="0" w:color="auto"/>
              <w:right w:val="single" w:sz="4" w:space="0" w:color="auto"/>
            </w:tcBorders>
            <w:vAlign w:val="center"/>
          </w:tcPr>
          <w:p w14:paraId="4BAF896D" w14:textId="77777777" w:rsidR="00A54CBE" w:rsidRPr="008467F8" w:rsidRDefault="00A54CBE" w:rsidP="00940DDF">
            <w:pPr>
              <w:pStyle w:val="4"/>
              <w:rPr>
                <w:rFonts w:eastAsia="PMingLiU"/>
                <w:b w:val="0"/>
                <w:lang w:val="ro-MD"/>
              </w:rPr>
            </w:pPr>
            <w:r w:rsidRPr="008467F8">
              <w:rPr>
                <w:b w:val="0"/>
                <w:sz w:val="16"/>
                <w:szCs w:val="16"/>
              </w:rPr>
              <w:t>kg</w:t>
            </w:r>
          </w:p>
        </w:tc>
        <w:tc>
          <w:tcPr>
            <w:tcW w:w="1658" w:type="dxa"/>
            <w:tcBorders>
              <w:top w:val="single" w:sz="4" w:space="0" w:color="auto"/>
              <w:left w:val="single" w:sz="4" w:space="0" w:color="auto"/>
              <w:bottom w:val="single" w:sz="4" w:space="0" w:color="auto"/>
              <w:right w:val="single" w:sz="4" w:space="0" w:color="auto"/>
            </w:tcBorders>
            <w:vAlign w:val="center"/>
          </w:tcPr>
          <w:p w14:paraId="2837FF87" w14:textId="77777777" w:rsidR="00A54CBE" w:rsidRPr="008467F8" w:rsidRDefault="00A54CBE" w:rsidP="00940DDF">
            <w:pPr>
              <w:pStyle w:val="4"/>
              <w:rPr>
                <w:rFonts w:eastAsia="PMingLiU"/>
                <w:b w:val="0"/>
                <w:lang w:val="ro-MD"/>
              </w:rPr>
            </w:pPr>
            <w:r w:rsidRPr="008467F8">
              <w:rPr>
                <w:b w:val="0"/>
                <w:sz w:val="16"/>
                <w:szCs w:val="16"/>
              </w:rPr>
              <w:t>0,5600</w:t>
            </w:r>
          </w:p>
        </w:tc>
      </w:tr>
      <w:tr w:rsidR="00A54CBE" w:rsidRPr="00EC30C2" w14:paraId="664C2D1A"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97F60A2" w14:textId="77777777" w:rsidR="00A54CBE" w:rsidRPr="008467F8" w:rsidRDefault="00A54CBE" w:rsidP="00940DDF">
            <w:pPr>
              <w:pStyle w:val="4"/>
              <w:rPr>
                <w:rFonts w:eastAsia="PMingLiU"/>
                <w:b w:val="0"/>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76AADFCB"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3220137315778</w:t>
            </w:r>
          </w:p>
        </w:tc>
        <w:tc>
          <w:tcPr>
            <w:tcW w:w="4099" w:type="dxa"/>
            <w:tcBorders>
              <w:top w:val="single" w:sz="4" w:space="0" w:color="auto"/>
              <w:left w:val="single" w:sz="4" w:space="0" w:color="auto"/>
              <w:bottom w:val="single" w:sz="4" w:space="0" w:color="auto"/>
              <w:right w:val="single" w:sz="4" w:space="0" w:color="auto"/>
            </w:tcBorders>
            <w:vAlign w:val="center"/>
          </w:tcPr>
          <w:p w14:paraId="145870C0"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Decapant</w:t>
            </w:r>
          </w:p>
        </w:tc>
        <w:tc>
          <w:tcPr>
            <w:tcW w:w="1412" w:type="dxa"/>
            <w:tcBorders>
              <w:top w:val="single" w:sz="4" w:space="0" w:color="auto"/>
              <w:left w:val="single" w:sz="4" w:space="0" w:color="auto"/>
              <w:bottom w:val="single" w:sz="4" w:space="0" w:color="auto"/>
              <w:right w:val="single" w:sz="4" w:space="0" w:color="auto"/>
            </w:tcBorders>
            <w:vAlign w:val="center"/>
          </w:tcPr>
          <w:p w14:paraId="1FEA2EEC" w14:textId="77777777" w:rsidR="00A54CBE" w:rsidRPr="008467F8" w:rsidRDefault="00A54CBE" w:rsidP="00940DDF">
            <w:pPr>
              <w:pStyle w:val="4"/>
              <w:rPr>
                <w:rFonts w:eastAsia="PMingLiU"/>
                <w:b w:val="0"/>
                <w:lang w:val="ro-MD"/>
              </w:rPr>
            </w:pPr>
            <w:r w:rsidRPr="008467F8">
              <w:rPr>
                <w:b w:val="0"/>
                <w:sz w:val="16"/>
                <w:szCs w:val="16"/>
              </w:rPr>
              <w:t>kg</w:t>
            </w:r>
          </w:p>
        </w:tc>
        <w:tc>
          <w:tcPr>
            <w:tcW w:w="1658" w:type="dxa"/>
            <w:tcBorders>
              <w:top w:val="single" w:sz="4" w:space="0" w:color="auto"/>
              <w:left w:val="single" w:sz="4" w:space="0" w:color="auto"/>
              <w:bottom w:val="single" w:sz="4" w:space="0" w:color="auto"/>
              <w:right w:val="single" w:sz="4" w:space="0" w:color="auto"/>
            </w:tcBorders>
            <w:vAlign w:val="center"/>
          </w:tcPr>
          <w:p w14:paraId="7616DDE9" w14:textId="77777777" w:rsidR="00A54CBE" w:rsidRPr="008467F8" w:rsidRDefault="00A54CBE" w:rsidP="00940DDF">
            <w:pPr>
              <w:pStyle w:val="4"/>
              <w:rPr>
                <w:rFonts w:eastAsia="PMingLiU"/>
                <w:b w:val="0"/>
                <w:lang w:val="ro-MD"/>
              </w:rPr>
            </w:pPr>
            <w:r w:rsidRPr="008467F8">
              <w:rPr>
                <w:b w:val="0"/>
                <w:sz w:val="16"/>
                <w:szCs w:val="16"/>
              </w:rPr>
              <w:t>0,1680</w:t>
            </w:r>
          </w:p>
        </w:tc>
      </w:tr>
      <w:tr w:rsidR="00A54CBE" w:rsidRPr="00EC30C2" w14:paraId="723C1D71"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36B2939" w14:textId="77777777" w:rsidR="00A54CBE" w:rsidRPr="008467F8" w:rsidRDefault="00A54CBE" w:rsidP="00940DDF">
            <w:pPr>
              <w:pStyle w:val="4"/>
              <w:rPr>
                <w:rFonts w:eastAsia="PMingLiU"/>
                <w:b w:val="0"/>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11191CF8"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2462107332752</w:t>
            </w:r>
          </w:p>
        </w:tc>
        <w:tc>
          <w:tcPr>
            <w:tcW w:w="4099" w:type="dxa"/>
            <w:tcBorders>
              <w:top w:val="single" w:sz="4" w:space="0" w:color="auto"/>
              <w:left w:val="single" w:sz="4" w:space="0" w:color="auto"/>
              <w:bottom w:val="single" w:sz="4" w:space="0" w:color="auto"/>
              <w:right w:val="single" w:sz="4" w:space="0" w:color="auto"/>
            </w:tcBorders>
            <w:vAlign w:val="center"/>
          </w:tcPr>
          <w:p w14:paraId="0B78FE7C"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Pasta etansare pentru filete metalice</w:t>
            </w:r>
          </w:p>
        </w:tc>
        <w:tc>
          <w:tcPr>
            <w:tcW w:w="1412" w:type="dxa"/>
            <w:tcBorders>
              <w:top w:val="single" w:sz="4" w:space="0" w:color="auto"/>
              <w:left w:val="single" w:sz="4" w:space="0" w:color="auto"/>
              <w:bottom w:val="single" w:sz="4" w:space="0" w:color="auto"/>
              <w:right w:val="single" w:sz="4" w:space="0" w:color="auto"/>
            </w:tcBorders>
            <w:vAlign w:val="center"/>
          </w:tcPr>
          <w:p w14:paraId="3BC78ADA" w14:textId="77777777" w:rsidR="00A54CBE" w:rsidRPr="008467F8" w:rsidRDefault="00A54CBE" w:rsidP="00940DDF">
            <w:pPr>
              <w:pStyle w:val="4"/>
              <w:rPr>
                <w:rFonts w:eastAsia="PMingLiU"/>
                <w:b w:val="0"/>
                <w:lang w:val="ro-MD"/>
              </w:rPr>
            </w:pPr>
            <w:r w:rsidRPr="008467F8">
              <w:rPr>
                <w:b w:val="0"/>
                <w:sz w:val="16"/>
                <w:szCs w:val="16"/>
              </w:rPr>
              <w:t>kg</w:t>
            </w:r>
          </w:p>
        </w:tc>
        <w:tc>
          <w:tcPr>
            <w:tcW w:w="1658" w:type="dxa"/>
            <w:tcBorders>
              <w:top w:val="single" w:sz="4" w:space="0" w:color="auto"/>
              <w:left w:val="single" w:sz="4" w:space="0" w:color="auto"/>
              <w:bottom w:val="single" w:sz="4" w:space="0" w:color="auto"/>
              <w:right w:val="single" w:sz="4" w:space="0" w:color="auto"/>
            </w:tcBorders>
            <w:vAlign w:val="center"/>
          </w:tcPr>
          <w:p w14:paraId="7126A2B0" w14:textId="77777777" w:rsidR="00A54CBE" w:rsidRPr="008467F8" w:rsidRDefault="00A54CBE" w:rsidP="00940DDF">
            <w:pPr>
              <w:pStyle w:val="4"/>
              <w:rPr>
                <w:rFonts w:eastAsia="PMingLiU"/>
                <w:b w:val="0"/>
                <w:lang w:val="ro-MD"/>
              </w:rPr>
            </w:pPr>
            <w:r w:rsidRPr="008467F8">
              <w:rPr>
                <w:b w:val="0"/>
                <w:sz w:val="16"/>
                <w:szCs w:val="16"/>
              </w:rPr>
              <w:t>0,0560</w:t>
            </w:r>
          </w:p>
        </w:tc>
      </w:tr>
      <w:tr w:rsidR="00A54CBE" w:rsidRPr="00EC30C2" w14:paraId="0A3B51FA"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7425A49" w14:textId="77777777" w:rsidR="00A54CBE" w:rsidRPr="008467F8" w:rsidRDefault="00A54CBE" w:rsidP="00940DDF">
            <w:pPr>
              <w:pStyle w:val="4"/>
              <w:rPr>
                <w:rFonts w:eastAsia="PMingLiU"/>
                <w:b w:val="0"/>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178E5B18" w14:textId="77777777" w:rsidR="00A54CBE" w:rsidRPr="00E81EA7" w:rsidRDefault="00A54CBE" w:rsidP="00940DDF">
            <w:pPr>
              <w:tabs>
                <w:tab w:val="left" w:pos="1134"/>
              </w:tabs>
              <w:outlineLvl w:val="0"/>
              <w:rPr>
                <w:rFonts w:eastAsia="PMingLiU"/>
                <w:lang w:val="ro-MD" w:eastAsia="zh-CN"/>
              </w:rPr>
            </w:pPr>
            <w:r w:rsidRPr="00E81EA7">
              <w:rPr>
                <w:sz w:val="16"/>
                <w:szCs w:val="16"/>
                <w:lang w:val="en-US"/>
              </w:rPr>
              <w:t>2940600002994</w:t>
            </w:r>
          </w:p>
        </w:tc>
        <w:tc>
          <w:tcPr>
            <w:tcW w:w="4099" w:type="dxa"/>
            <w:tcBorders>
              <w:top w:val="single" w:sz="4" w:space="0" w:color="auto"/>
              <w:left w:val="single" w:sz="4" w:space="0" w:color="auto"/>
              <w:bottom w:val="single" w:sz="4" w:space="0" w:color="auto"/>
              <w:right w:val="single" w:sz="4" w:space="0" w:color="auto"/>
            </w:tcBorders>
            <w:vAlign w:val="center"/>
          </w:tcPr>
          <w:p w14:paraId="4B496084"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Aparat de sudura</w:t>
            </w:r>
          </w:p>
        </w:tc>
        <w:tc>
          <w:tcPr>
            <w:tcW w:w="1412" w:type="dxa"/>
            <w:tcBorders>
              <w:top w:val="single" w:sz="4" w:space="0" w:color="auto"/>
              <w:left w:val="single" w:sz="4" w:space="0" w:color="auto"/>
              <w:bottom w:val="single" w:sz="4" w:space="0" w:color="auto"/>
              <w:right w:val="single" w:sz="4" w:space="0" w:color="auto"/>
            </w:tcBorders>
            <w:vAlign w:val="center"/>
          </w:tcPr>
          <w:p w14:paraId="590875A7" w14:textId="77777777" w:rsidR="00A54CBE" w:rsidRPr="008467F8" w:rsidRDefault="00A54CBE" w:rsidP="00940DDF">
            <w:pPr>
              <w:pStyle w:val="4"/>
              <w:rPr>
                <w:rFonts w:eastAsia="PMingLiU"/>
                <w:b w:val="0"/>
                <w:lang w:val="ro-MD"/>
              </w:rPr>
            </w:pPr>
            <w:r w:rsidRPr="008467F8">
              <w:rPr>
                <w:b w:val="0"/>
                <w:sz w:val="16"/>
                <w:szCs w:val="16"/>
              </w:rPr>
              <w:t>h-ut</w:t>
            </w:r>
          </w:p>
        </w:tc>
        <w:tc>
          <w:tcPr>
            <w:tcW w:w="1658" w:type="dxa"/>
            <w:tcBorders>
              <w:top w:val="single" w:sz="4" w:space="0" w:color="auto"/>
              <w:left w:val="single" w:sz="4" w:space="0" w:color="auto"/>
              <w:bottom w:val="single" w:sz="4" w:space="0" w:color="auto"/>
              <w:right w:val="single" w:sz="4" w:space="0" w:color="auto"/>
            </w:tcBorders>
            <w:vAlign w:val="center"/>
          </w:tcPr>
          <w:p w14:paraId="34966F5F" w14:textId="77777777" w:rsidR="00A54CBE" w:rsidRPr="008467F8" w:rsidRDefault="00A54CBE" w:rsidP="00940DDF">
            <w:pPr>
              <w:pStyle w:val="4"/>
              <w:rPr>
                <w:rFonts w:eastAsia="PMingLiU"/>
                <w:b w:val="0"/>
                <w:lang w:val="ro-MD"/>
              </w:rPr>
            </w:pPr>
            <w:r w:rsidRPr="008467F8">
              <w:rPr>
                <w:b w:val="0"/>
                <w:sz w:val="16"/>
                <w:szCs w:val="16"/>
              </w:rPr>
              <w:t>0,5768</w:t>
            </w:r>
          </w:p>
        </w:tc>
      </w:tr>
      <w:tr w:rsidR="00A54CBE" w:rsidRPr="00EC30C2" w14:paraId="56AA354E"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0C49BB8" w14:textId="77777777" w:rsidR="00A54CBE" w:rsidRPr="008467F8" w:rsidRDefault="00A54CBE" w:rsidP="00940DDF">
            <w:pPr>
              <w:pStyle w:val="4"/>
              <w:rPr>
                <w:rFonts w:eastAsia="PMingLiU"/>
                <w:b w:val="0"/>
                <w:lang w:val="ro-MD" w:eastAsia="zh-CN"/>
              </w:rPr>
            </w:pPr>
            <w:r w:rsidRPr="008467F8">
              <w:rPr>
                <w:b w:val="0"/>
                <w:lang w:val="en-US"/>
              </w:rPr>
              <w:t>144</w:t>
            </w:r>
          </w:p>
        </w:tc>
        <w:tc>
          <w:tcPr>
            <w:tcW w:w="1654" w:type="dxa"/>
            <w:tcBorders>
              <w:top w:val="single" w:sz="4" w:space="0" w:color="auto"/>
              <w:left w:val="single" w:sz="4" w:space="0" w:color="auto"/>
              <w:bottom w:val="single" w:sz="4" w:space="0" w:color="auto"/>
              <w:right w:val="single" w:sz="4" w:space="0" w:color="auto"/>
            </w:tcBorders>
            <w:vAlign w:val="center"/>
          </w:tcPr>
          <w:p w14:paraId="3196A8A7" w14:textId="77777777" w:rsidR="00A54CBE" w:rsidRPr="00E81EA7" w:rsidRDefault="00A54CBE" w:rsidP="00940DDF">
            <w:pPr>
              <w:tabs>
                <w:tab w:val="left" w:pos="1134"/>
              </w:tabs>
              <w:outlineLvl w:val="0"/>
              <w:rPr>
                <w:rFonts w:eastAsia="PMingLiU"/>
                <w:lang w:val="ro-MD" w:eastAsia="zh-CN"/>
              </w:rPr>
            </w:pPr>
            <w:r w:rsidRPr="00E81EA7">
              <w:rPr>
                <w:bCs/>
                <w:sz w:val="22"/>
                <w:szCs w:val="22"/>
                <w:lang w:val="en-US"/>
              </w:rPr>
              <w:t>RpIF09A</w:t>
            </w:r>
          </w:p>
        </w:tc>
        <w:tc>
          <w:tcPr>
            <w:tcW w:w="4099" w:type="dxa"/>
            <w:tcBorders>
              <w:top w:val="single" w:sz="4" w:space="0" w:color="auto"/>
              <w:left w:val="single" w:sz="4" w:space="0" w:color="auto"/>
              <w:bottom w:val="single" w:sz="4" w:space="0" w:color="auto"/>
              <w:right w:val="single" w:sz="4" w:space="0" w:color="auto"/>
            </w:tcBorders>
          </w:tcPr>
          <w:p w14:paraId="7BD0DB17" w14:textId="77777777" w:rsidR="00A54CBE" w:rsidRPr="00E81EA7" w:rsidRDefault="00A54CBE" w:rsidP="00940DDF">
            <w:pPr>
              <w:rPr>
                <w:bCs/>
                <w:sz w:val="2"/>
                <w:szCs w:val="2"/>
                <w:lang w:val="en-US"/>
              </w:rPr>
            </w:pPr>
            <w:r w:rsidRPr="00E81EA7">
              <w:rPr>
                <w:bCs/>
                <w:sz w:val="22"/>
                <w:szCs w:val="22"/>
                <w:lang w:val="en-US"/>
              </w:rPr>
              <w:t>Izolarea conductelor cu mansoane de izolatie speciala, introduse pe conducte, / Izolatie p/u teava SANFLEX 28 x 6</w:t>
            </w:r>
          </w:p>
          <w:p w14:paraId="16720C0D" w14:textId="77777777" w:rsidR="00A54CBE" w:rsidRPr="00E81EA7" w:rsidRDefault="00A54CBE" w:rsidP="00940DDF">
            <w:pPr>
              <w:rPr>
                <w:sz w:val="16"/>
                <w:szCs w:val="16"/>
                <w:lang w:val="en-US"/>
              </w:rPr>
            </w:pPr>
            <w:r w:rsidRPr="00E81EA7">
              <w:rPr>
                <w:sz w:val="16"/>
                <w:szCs w:val="16"/>
                <w:lang w:val="en-US"/>
              </w:rPr>
              <w:t>Materiale marunte=1,0500</w:t>
            </w:r>
          </w:p>
        </w:tc>
        <w:tc>
          <w:tcPr>
            <w:tcW w:w="1412" w:type="dxa"/>
            <w:tcBorders>
              <w:top w:val="single" w:sz="4" w:space="0" w:color="auto"/>
              <w:left w:val="single" w:sz="4" w:space="0" w:color="auto"/>
              <w:bottom w:val="single" w:sz="4" w:space="0" w:color="auto"/>
              <w:right w:val="single" w:sz="4" w:space="0" w:color="auto"/>
            </w:tcBorders>
            <w:vAlign w:val="center"/>
          </w:tcPr>
          <w:p w14:paraId="30450A97" w14:textId="77777777" w:rsidR="00A54CBE" w:rsidRPr="008467F8" w:rsidRDefault="00A54CBE" w:rsidP="00940DDF">
            <w:pPr>
              <w:pStyle w:val="4"/>
              <w:rPr>
                <w:rFonts w:eastAsia="PMingLiU"/>
                <w:b w:val="0"/>
                <w:lang w:val="ro-MD"/>
              </w:rPr>
            </w:pPr>
            <w:r w:rsidRPr="008467F8">
              <w:rPr>
                <w:b w:val="0"/>
              </w:rPr>
              <w:t>m</w:t>
            </w:r>
          </w:p>
        </w:tc>
        <w:tc>
          <w:tcPr>
            <w:tcW w:w="1658" w:type="dxa"/>
            <w:tcBorders>
              <w:top w:val="single" w:sz="4" w:space="0" w:color="auto"/>
              <w:left w:val="single" w:sz="4" w:space="0" w:color="auto"/>
              <w:bottom w:val="single" w:sz="4" w:space="0" w:color="auto"/>
              <w:right w:val="single" w:sz="4" w:space="0" w:color="auto"/>
            </w:tcBorders>
            <w:vAlign w:val="center"/>
          </w:tcPr>
          <w:p w14:paraId="63B421B6" w14:textId="77777777" w:rsidR="00A54CBE" w:rsidRPr="008467F8" w:rsidRDefault="00A54CBE" w:rsidP="00940DDF">
            <w:pPr>
              <w:pStyle w:val="4"/>
              <w:rPr>
                <w:b w:val="0"/>
              </w:rPr>
            </w:pPr>
            <w:r w:rsidRPr="008467F8">
              <w:rPr>
                <w:b w:val="0"/>
              </w:rPr>
              <w:t>4,0000</w:t>
            </w:r>
          </w:p>
          <w:p w14:paraId="107E41AD" w14:textId="77777777" w:rsidR="00A54CBE" w:rsidRPr="008467F8" w:rsidRDefault="00A54CBE" w:rsidP="00940DDF">
            <w:pPr>
              <w:pStyle w:val="4"/>
              <w:rPr>
                <w:rFonts w:eastAsia="PMingLiU"/>
                <w:b w:val="0"/>
                <w:lang w:val="ro-MD"/>
              </w:rPr>
            </w:pPr>
          </w:p>
        </w:tc>
      </w:tr>
      <w:tr w:rsidR="00A54CBE" w:rsidRPr="00EC30C2" w14:paraId="02B924D4"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ACBD8A9" w14:textId="77777777" w:rsidR="00A54CBE" w:rsidRPr="008467F8" w:rsidRDefault="00A54CBE" w:rsidP="00940DDF">
            <w:pPr>
              <w:pStyle w:val="4"/>
              <w:rPr>
                <w:rFonts w:eastAsia="PMingLiU"/>
                <w:b w:val="0"/>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5943B7BD"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7136040011800</w:t>
            </w:r>
          </w:p>
        </w:tc>
        <w:tc>
          <w:tcPr>
            <w:tcW w:w="4099" w:type="dxa"/>
            <w:tcBorders>
              <w:top w:val="single" w:sz="4" w:space="0" w:color="auto"/>
              <w:left w:val="single" w:sz="4" w:space="0" w:color="auto"/>
              <w:bottom w:val="single" w:sz="4" w:space="0" w:color="auto"/>
              <w:right w:val="single" w:sz="4" w:space="0" w:color="auto"/>
            </w:tcBorders>
            <w:vAlign w:val="center"/>
          </w:tcPr>
          <w:p w14:paraId="15ECC087"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 xml:space="preserve">Instalator incalzire </w:t>
            </w:r>
          </w:p>
        </w:tc>
        <w:tc>
          <w:tcPr>
            <w:tcW w:w="1412" w:type="dxa"/>
            <w:tcBorders>
              <w:top w:val="single" w:sz="4" w:space="0" w:color="auto"/>
              <w:left w:val="single" w:sz="4" w:space="0" w:color="auto"/>
              <w:bottom w:val="single" w:sz="4" w:space="0" w:color="auto"/>
              <w:right w:val="single" w:sz="4" w:space="0" w:color="auto"/>
            </w:tcBorders>
            <w:vAlign w:val="center"/>
          </w:tcPr>
          <w:p w14:paraId="36A2BFFA"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1CABB7DC" w14:textId="77777777" w:rsidR="00A54CBE" w:rsidRPr="008467F8" w:rsidRDefault="00A54CBE" w:rsidP="00940DDF">
            <w:pPr>
              <w:pStyle w:val="4"/>
              <w:rPr>
                <w:rFonts w:eastAsia="PMingLiU"/>
                <w:b w:val="0"/>
                <w:lang w:val="ro-MD"/>
              </w:rPr>
            </w:pPr>
            <w:r w:rsidRPr="008467F8">
              <w:rPr>
                <w:b w:val="0"/>
                <w:sz w:val="16"/>
                <w:szCs w:val="16"/>
              </w:rPr>
              <w:t>1,4000</w:t>
            </w:r>
          </w:p>
        </w:tc>
      </w:tr>
      <w:tr w:rsidR="00A54CBE" w:rsidRPr="00EC30C2" w14:paraId="75E91336"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3C68B72" w14:textId="77777777" w:rsidR="00A54CBE" w:rsidRPr="008467F8" w:rsidRDefault="00A54CBE" w:rsidP="00940DDF">
            <w:pPr>
              <w:pStyle w:val="4"/>
              <w:rPr>
                <w:rFonts w:eastAsia="PMingLiU"/>
                <w:b w:val="0"/>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42E05142"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3320517352231</w:t>
            </w:r>
          </w:p>
        </w:tc>
        <w:tc>
          <w:tcPr>
            <w:tcW w:w="4099" w:type="dxa"/>
            <w:tcBorders>
              <w:top w:val="single" w:sz="4" w:space="0" w:color="auto"/>
              <w:left w:val="single" w:sz="4" w:space="0" w:color="auto"/>
              <w:bottom w:val="single" w:sz="4" w:space="0" w:color="auto"/>
              <w:right w:val="single" w:sz="4" w:space="0" w:color="auto"/>
            </w:tcBorders>
            <w:vAlign w:val="center"/>
          </w:tcPr>
          <w:p w14:paraId="329A2E57"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Termoizolatie conducte / Izolatie p/u teava SANFLEX 28 x 6</w:t>
            </w:r>
          </w:p>
        </w:tc>
        <w:tc>
          <w:tcPr>
            <w:tcW w:w="1412" w:type="dxa"/>
            <w:tcBorders>
              <w:top w:val="single" w:sz="4" w:space="0" w:color="auto"/>
              <w:left w:val="single" w:sz="4" w:space="0" w:color="auto"/>
              <w:bottom w:val="single" w:sz="4" w:space="0" w:color="auto"/>
              <w:right w:val="single" w:sz="4" w:space="0" w:color="auto"/>
            </w:tcBorders>
            <w:vAlign w:val="center"/>
          </w:tcPr>
          <w:p w14:paraId="5FF07F85" w14:textId="77777777" w:rsidR="00A54CBE" w:rsidRPr="008467F8" w:rsidRDefault="00A54CBE" w:rsidP="00940DDF">
            <w:pPr>
              <w:pStyle w:val="4"/>
              <w:rPr>
                <w:rFonts w:eastAsia="PMingLiU"/>
                <w:b w:val="0"/>
                <w:lang w:val="ro-MD"/>
              </w:rPr>
            </w:pPr>
            <w:r w:rsidRPr="008467F8">
              <w:rPr>
                <w:b w:val="0"/>
                <w:sz w:val="16"/>
                <w:szCs w:val="16"/>
              </w:rPr>
              <w:t>m</w:t>
            </w:r>
          </w:p>
        </w:tc>
        <w:tc>
          <w:tcPr>
            <w:tcW w:w="1658" w:type="dxa"/>
            <w:tcBorders>
              <w:top w:val="single" w:sz="4" w:space="0" w:color="auto"/>
              <w:left w:val="single" w:sz="4" w:space="0" w:color="auto"/>
              <w:bottom w:val="single" w:sz="4" w:space="0" w:color="auto"/>
              <w:right w:val="single" w:sz="4" w:space="0" w:color="auto"/>
            </w:tcBorders>
            <w:vAlign w:val="center"/>
          </w:tcPr>
          <w:p w14:paraId="2858E8D6" w14:textId="77777777" w:rsidR="00A54CBE" w:rsidRPr="008467F8" w:rsidRDefault="00A54CBE" w:rsidP="00940DDF">
            <w:pPr>
              <w:pStyle w:val="4"/>
              <w:rPr>
                <w:rFonts w:eastAsia="PMingLiU"/>
                <w:b w:val="0"/>
                <w:lang w:val="ro-MD"/>
              </w:rPr>
            </w:pPr>
            <w:r w:rsidRPr="008467F8">
              <w:rPr>
                <w:b w:val="0"/>
                <w:sz w:val="16"/>
                <w:szCs w:val="16"/>
              </w:rPr>
              <w:t>4,3260</w:t>
            </w:r>
          </w:p>
        </w:tc>
      </w:tr>
      <w:tr w:rsidR="00A54CBE" w:rsidRPr="00EC30C2" w14:paraId="2C6CA4C8"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992E4AC" w14:textId="77777777" w:rsidR="00A54CBE" w:rsidRPr="008467F8" w:rsidRDefault="00A54CBE" w:rsidP="00940DDF">
            <w:pPr>
              <w:pStyle w:val="4"/>
              <w:rPr>
                <w:rFonts w:eastAsia="PMingLiU"/>
                <w:b w:val="0"/>
                <w:lang w:val="ro-MD" w:eastAsia="zh-CN"/>
              </w:rPr>
            </w:pPr>
            <w:r w:rsidRPr="008467F8">
              <w:rPr>
                <w:b w:val="0"/>
                <w:lang w:val="en-US"/>
              </w:rPr>
              <w:t>145</w:t>
            </w:r>
          </w:p>
        </w:tc>
        <w:tc>
          <w:tcPr>
            <w:tcW w:w="1654" w:type="dxa"/>
            <w:tcBorders>
              <w:top w:val="single" w:sz="4" w:space="0" w:color="auto"/>
              <w:left w:val="single" w:sz="4" w:space="0" w:color="auto"/>
              <w:bottom w:val="single" w:sz="4" w:space="0" w:color="auto"/>
              <w:right w:val="single" w:sz="4" w:space="0" w:color="auto"/>
            </w:tcBorders>
            <w:vAlign w:val="center"/>
          </w:tcPr>
          <w:p w14:paraId="635B5D3E" w14:textId="77777777" w:rsidR="00A54CBE" w:rsidRPr="00E81EA7" w:rsidRDefault="00A54CBE" w:rsidP="00940DDF">
            <w:pPr>
              <w:tabs>
                <w:tab w:val="left" w:pos="1134"/>
              </w:tabs>
              <w:ind w:left="720"/>
              <w:outlineLvl w:val="0"/>
              <w:rPr>
                <w:rFonts w:eastAsia="PMingLiU"/>
                <w:lang w:val="ro-MD" w:eastAsia="zh-CN"/>
              </w:rPr>
            </w:pPr>
            <w:r w:rsidRPr="00E81EA7">
              <w:rPr>
                <w:bCs/>
                <w:sz w:val="22"/>
                <w:szCs w:val="22"/>
                <w:lang w:val="en-US"/>
              </w:rPr>
              <w:t>RpIF09A</w:t>
            </w:r>
          </w:p>
        </w:tc>
        <w:tc>
          <w:tcPr>
            <w:tcW w:w="4099" w:type="dxa"/>
            <w:tcBorders>
              <w:top w:val="single" w:sz="4" w:space="0" w:color="auto"/>
              <w:left w:val="single" w:sz="4" w:space="0" w:color="auto"/>
              <w:bottom w:val="single" w:sz="4" w:space="0" w:color="auto"/>
              <w:right w:val="single" w:sz="4" w:space="0" w:color="auto"/>
            </w:tcBorders>
          </w:tcPr>
          <w:p w14:paraId="43150DA8" w14:textId="77777777" w:rsidR="00A54CBE" w:rsidRPr="00E81EA7" w:rsidRDefault="00A54CBE" w:rsidP="00940DDF">
            <w:pPr>
              <w:rPr>
                <w:bCs/>
                <w:sz w:val="2"/>
                <w:szCs w:val="2"/>
                <w:lang w:val="en-US"/>
              </w:rPr>
            </w:pPr>
            <w:r w:rsidRPr="00E81EA7">
              <w:rPr>
                <w:bCs/>
                <w:sz w:val="22"/>
                <w:szCs w:val="22"/>
                <w:lang w:val="en-US"/>
              </w:rPr>
              <w:t>Izolarea conductelor cu mansoane de izolatie speciala, introduse pe conducte, / Izolatie p/u teava SANFLEX 22 x 6</w:t>
            </w:r>
          </w:p>
          <w:p w14:paraId="19B9C2B8" w14:textId="77777777" w:rsidR="00A54CBE" w:rsidRPr="00E81EA7" w:rsidRDefault="00A54CBE" w:rsidP="00940DDF">
            <w:pPr>
              <w:rPr>
                <w:sz w:val="16"/>
                <w:szCs w:val="16"/>
                <w:lang w:val="en-US"/>
              </w:rPr>
            </w:pPr>
            <w:r w:rsidRPr="00E81EA7">
              <w:rPr>
                <w:sz w:val="16"/>
                <w:szCs w:val="16"/>
                <w:lang w:val="en-US"/>
              </w:rPr>
              <w:t>Materiale marunte=1,0500</w:t>
            </w:r>
          </w:p>
        </w:tc>
        <w:tc>
          <w:tcPr>
            <w:tcW w:w="1412" w:type="dxa"/>
            <w:tcBorders>
              <w:top w:val="single" w:sz="4" w:space="0" w:color="auto"/>
              <w:left w:val="single" w:sz="4" w:space="0" w:color="auto"/>
              <w:bottom w:val="single" w:sz="4" w:space="0" w:color="auto"/>
              <w:right w:val="single" w:sz="4" w:space="0" w:color="auto"/>
            </w:tcBorders>
            <w:vAlign w:val="center"/>
          </w:tcPr>
          <w:p w14:paraId="066FDAC6" w14:textId="77777777" w:rsidR="00A54CBE" w:rsidRPr="008467F8" w:rsidRDefault="00A54CBE" w:rsidP="00940DDF">
            <w:pPr>
              <w:pStyle w:val="4"/>
              <w:rPr>
                <w:rFonts w:eastAsia="PMingLiU"/>
                <w:b w:val="0"/>
                <w:lang w:val="ro-MD"/>
              </w:rPr>
            </w:pPr>
            <w:r w:rsidRPr="008467F8">
              <w:rPr>
                <w:b w:val="0"/>
              </w:rPr>
              <w:t>m</w:t>
            </w:r>
          </w:p>
        </w:tc>
        <w:tc>
          <w:tcPr>
            <w:tcW w:w="1658" w:type="dxa"/>
            <w:tcBorders>
              <w:top w:val="single" w:sz="4" w:space="0" w:color="auto"/>
              <w:left w:val="single" w:sz="4" w:space="0" w:color="auto"/>
              <w:bottom w:val="single" w:sz="4" w:space="0" w:color="auto"/>
              <w:right w:val="single" w:sz="4" w:space="0" w:color="auto"/>
            </w:tcBorders>
            <w:vAlign w:val="center"/>
          </w:tcPr>
          <w:p w14:paraId="0C288DD0" w14:textId="77777777" w:rsidR="00A54CBE" w:rsidRPr="008467F8" w:rsidRDefault="00A54CBE" w:rsidP="00940DDF">
            <w:pPr>
              <w:pStyle w:val="4"/>
              <w:rPr>
                <w:b w:val="0"/>
              </w:rPr>
            </w:pPr>
            <w:r w:rsidRPr="008467F8">
              <w:rPr>
                <w:b w:val="0"/>
              </w:rPr>
              <w:t>28,0000</w:t>
            </w:r>
          </w:p>
          <w:p w14:paraId="0AD51AAA" w14:textId="77777777" w:rsidR="00A54CBE" w:rsidRPr="008467F8" w:rsidRDefault="00A54CBE" w:rsidP="00940DDF">
            <w:pPr>
              <w:pStyle w:val="4"/>
              <w:rPr>
                <w:rFonts w:eastAsia="PMingLiU"/>
                <w:b w:val="0"/>
                <w:lang w:val="ro-MD"/>
              </w:rPr>
            </w:pPr>
          </w:p>
        </w:tc>
      </w:tr>
      <w:tr w:rsidR="00A54CBE" w:rsidRPr="00EC30C2" w14:paraId="61FAE088"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EFA48E6" w14:textId="77777777" w:rsidR="00A54CBE" w:rsidRPr="008467F8" w:rsidRDefault="00A54CBE" w:rsidP="00940DDF">
            <w:pPr>
              <w:pStyle w:val="4"/>
              <w:rPr>
                <w:rFonts w:eastAsia="PMingLiU"/>
                <w:b w:val="0"/>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42CB7AE4"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7136040011800</w:t>
            </w:r>
          </w:p>
        </w:tc>
        <w:tc>
          <w:tcPr>
            <w:tcW w:w="4099" w:type="dxa"/>
            <w:tcBorders>
              <w:top w:val="single" w:sz="4" w:space="0" w:color="auto"/>
              <w:left w:val="single" w:sz="4" w:space="0" w:color="auto"/>
              <w:bottom w:val="single" w:sz="4" w:space="0" w:color="auto"/>
              <w:right w:val="single" w:sz="4" w:space="0" w:color="auto"/>
            </w:tcBorders>
            <w:vAlign w:val="center"/>
          </w:tcPr>
          <w:p w14:paraId="133666C8"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 xml:space="preserve">Instalator incalzire </w:t>
            </w:r>
          </w:p>
        </w:tc>
        <w:tc>
          <w:tcPr>
            <w:tcW w:w="1412" w:type="dxa"/>
            <w:tcBorders>
              <w:top w:val="single" w:sz="4" w:space="0" w:color="auto"/>
              <w:left w:val="single" w:sz="4" w:space="0" w:color="auto"/>
              <w:bottom w:val="single" w:sz="4" w:space="0" w:color="auto"/>
              <w:right w:val="single" w:sz="4" w:space="0" w:color="auto"/>
            </w:tcBorders>
            <w:vAlign w:val="center"/>
          </w:tcPr>
          <w:p w14:paraId="2911B3FD" w14:textId="77777777" w:rsidR="00A54CBE" w:rsidRPr="008467F8" w:rsidRDefault="00A54CBE" w:rsidP="00940DDF">
            <w:pPr>
              <w:pStyle w:val="4"/>
              <w:rPr>
                <w:rFonts w:eastAsia="PMingLiU"/>
                <w:b w:val="0"/>
                <w:lang w:val="ro-MD"/>
              </w:rPr>
            </w:pPr>
            <w:r w:rsidRPr="008467F8">
              <w:rPr>
                <w:b w:val="0"/>
                <w:sz w:val="16"/>
                <w:szCs w:val="16"/>
              </w:rPr>
              <w:t>h-om</w:t>
            </w:r>
          </w:p>
        </w:tc>
        <w:tc>
          <w:tcPr>
            <w:tcW w:w="1658" w:type="dxa"/>
            <w:tcBorders>
              <w:top w:val="single" w:sz="4" w:space="0" w:color="auto"/>
              <w:left w:val="single" w:sz="4" w:space="0" w:color="auto"/>
              <w:bottom w:val="single" w:sz="4" w:space="0" w:color="auto"/>
              <w:right w:val="single" w:sz="4" w:space="0" w:color="auto"/>
            </w:tcBorders>
            <w:vAlign w:val="center"/>
          </w:tcPr>
          <w:p w14:paraId="2732C6A1" w14:textId="77777777" w:rsidR="00A54CBE" w:rsidRPr="008467F8" w:rsidRDefault="00A54CBE" w:rsidP="00940DDF">
            <w:pPr>
              <w:pStyle w:val="4"/>
              <w:rPr>
                <w:rFonts w:eastAsia="PMingLiU"/>
                <w:b w:val="0"/>
                <w:lang w:val="ro-MD"/>
              </w:rPr>
            </w:pPr>
            <w:r w:rsidRPr="008467F8">
              <w:rPr>
                <w:b w:val="0"/>
                <w:sz w:val="16"/>
                <w:szCs w:val="16"/>
              </w:rPr>
              <w:t>9,8000</w:t>
            </w:r>
          </w:p>
        </w:tc>
      </w:tr>
      <w:tr w:rsidR="00A54CBE" w:rsidRPr="00EC30C2" w14:paraId="409A38AA"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084BDA2" w14:textId="77777777" w:rsidR="00A54CBE" w:rsidRPr="008467F8" w:rsidRDefault="00A54CBE" w:rsidP="00940DDF">
            <w:pPr>
              <w:pStyle w:val="4"/>
              <w:rPr>
                <w:rFonts w:eastAsia="PMingLiU"/>
                <w:b w:val="0"/>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2F6BF633"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3320517352232</w:t>
            </w:r>
          </w:p>
        </w:tc>
        <w:tc>
          <w:tcPr>
            <w:tcW w:w="4099" w:type="dxa"/>
            <w:tcBorders>
              <w:top w:val="single" w:sz="4" w:space="0" w:color="auto"/>
              <w:left w:val="single" w:sz="4" w:space="0" w:color="auto"/>
              <w:bottom w:val="single" w:sz="4" w:space="0" w:color="auto"/>
              <w:right w:val="single" w:sz="4" w:space="0" w:color="auto"/>
            </w:tcBorders>
            <w:vAlign w:val="center"/>
          </w:tcPr>
          <w:p w14:paraId="5BD0D03A"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Termoizolatie conducte / Izolatie p/u teava SANFLEX 22 x 6</w:t>
            </w:r>
          </w:p>
        </w:tc>
        <w:tc>
          <w:tcPr>
            <w:tcW w:w="1412" w:type="dxa"/>
            <w:tcBorders>
              <w:top w:val="single" w:sz="4" w:space="0" w:color="auto"/>
              <w:left w:val="single" w:sz="4" w:space="0" w:color="auto"/>
              <w:bottom w:val="single" w:sz="4" w:space="0" w:color="auto"/>
              <w:right w:val="single" w:sz="4" w:space="0" w:color="auto"/>
            </w:tcBorders>
            <w:vAlign w:val="center"/>
          </w:tcPr>
          <w:p w14:paraId="74D128C5" w14:textId="77777777" w:rsidR="00A54CBE" w:rsidRPr="008467F8" w:rsidRDefault="00A54CBE" w:rsidP="00940DDF">
            <w:pPr>
              <w:pStyle w:val="4"/>
              <w:rPr>
                <w:rFonts w:eastAsia="PMingLiU"/>
                <w:b w:val="0"/>
                <w:lang w:val="ro-MD"/>
              </w:rPr>
            </w:pPr>
            <w:r w:rsidRPr="008467F8">
              <w:rPr>
                <w:b w:val="0"/>
                <w:sz w:val="16"/>
                <w:szCs w:val="16"/>
              </w:rPr>
              <w:t>m</w:t>
            </w:r>
          </w:p>
        </w:tc>
        <w:tc>
          <w:tcPr>
            <w:tcW w:w="1658" w:type="dxa"/>
            <w:tcBorders>
              <w:top w:val="single" w:sz="4" w:space="0" w:color="auto"/>
              <w:left w:val="single" w:sz="4" w:space="0" w:color="auto"/>
              <w:bottom w:val="single" w:sz="4" w:space="0" w:color="auto"/>
              <w:right w:val="single" w:sz="4" w:space="0" w:color="auto"/>
            </w:tcBorders>
            <w:vAlign w:val="center"/>
          </w:tcPr>
          <w:p w14:paraId="1715F665" w14:textId="77777777" w:rsidR="00A54CBE" w:rsidRPr="008467F8" w:rsidRDefault="00A54CBE" w:rsidP="00940DDF">
            <w:pPr>
              <w:pStyle w:val="4"/>
              <w:rPr>
                <w:rFonts w:eastAsia="PMingLiU"/>
                <w:b w:val="0"/>
                <w:lang w:val="ro-MD"/>
              </w:rPr>
            </w:pPr>
            <w:r w:rsidRPr="008467F8">
              <w:rPr>
                <w:b w:val="0"/>
                <w:sz w:val="16"/>
                <w:szCs w:val="16"/>
              </w:rPr>
              <w:t>30,2820</w:t>
            </w:r>
          </w:p>
        </w:tc>
      </w:tr>
      <w:tr w:rsidR="00A54CBE" w:rsidRPr="00EC30C2" w14:paraId="0337E237"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77C9F88" w14:textId="77777777" w:rsidR="00A54CBE" w:rsidRPr="008467F8" w:rsidRDefault="00A54CBE" w:rsidP="00940DDF">
            <w:pPr>
              <w:pStyle w:val="4"/>
              <w:rPr>
                <w:rFonts w:eastAsia="PMingLiU"/>
                <w:b w:val="0"/>
                <w:lang w:val="ro-MD" w:eastAsia="zh-CN"/>
              </w:rPr>
            </w:pPr>
            <w:r w:rsidRPr="008467F8">
              <w:rPr>
                <w:b w:val="0"/>
                <w:lang w:val="en-US"/>
              </w:rPr>
              <w:t>146</w:t>
            </w:r>
          </w:p>
        </w:tc>
        <w:tc>
          <w:tcPr>
            <w:tcW w:w="1654" w:type="dxa"/>
            <w:tcBorders>
              <w:top w:val="single" w:sz="4" w:space="0" w:color="auto"/>
              <w:left w:val="single" w:sz="4" w:space="0" w:color="auto"/>
              <w:bottom w:val="single" w:sz="4" w:space="0" w:color="auto"/>
              <w:right w:val="single" w:sz="4" w:space="0" w:color="auto"/>
            </w:tcBorders>
            <w:vAlign w:val="center"/>
          </w:tcPr>
          <w:p w14:paraId="03011314" w14:textId="77777777" w:rsidR="00A54CBE" w:rsidRPr="00E81EA7" w:rsidRDefault="00A54CBE" w:rsidP="00940DDF">
            <w:pPr>
              <w:tabs>
                <w:tab w:val="left" w:pos="1134"/>
              </w:tabs>
              <w:ind w:left="720"/>
              <w:outlineLvl w:val="0"/>
              <w:rPr>
                <w:rFonts w:eastAsia="PMingLiU"/>
                <w:lang w:val="ro-MD" w:eastAsia="zh-CN"/>
              </w:rPr>
            </w:pPr>
          </w:p>
        </w:tc>
        <w:tc>
          <w:tcPr>
            <w:tcW w:w="4099" w:type="dxa"/>
            <w:tcBorders>
              <w:top w:val="single" w:sz="4" w:space="0" w:color="auto"/>
              <w:left w:val="single" w:sz="4" w:space="0" w:color="auto"/>
              <w:bottom w:val="single" w:sz="4" w:space="0" w:color="auto"/>
              <w:right w:val="single" w:sz="4" w:space="0" w:color="auto"/>
            </w:tcBorders>
          </w:tcPr>
          <w:p w14:paraId="5B45A4AE" w14:textId="77777777" w:rsidR="00A54CBE" w:rsidRPr="00E81EA7" w:rsidRDefault="00A54CBE" w:rsidP="00940DDF">
            <w:pPr>
              <w:rPr>
                <w:bCs/>
                <w:sz w:val="2"/>
                <w:szCs w:val="2"/>
                <w:lang w:val="en-US"/>
              </w:rPr>
            </w:pPr>
            <w:r w:rsidRPr="00E81EA7">
              <w:rPr>
                <w:bCs/>
                <w:sz w:val="22"/>
                <w:szCs w:val="22"/>
                <w:lang w:val="en-US"/>
              </w:rPr>
              <w:t>Racord PPR p/m M 25x3/4"</w:t>
            </w:r>
          </w:p>
        </w:tc>
        <w:tc>
          <w:tcPr>
            <w:tcW w:w="1412" w:type="dxa"/>
            <w:tcBorders>
              <w:top w:val="single" w:sz="4" w:space="0" w:color="auto"/>
              <w:left w:val="single" w:sz="4" w:space="0" w:color="auto"/>
              <w:bottom w:val="single" w:sz="4" w:space="0" w:color="auto"/>
              <w:right w:val="single" w:sz="4" w:space="0" w:color="auto"/>
            </w:tcBorders>
            <w:vAlign w:val="center"/>
          </w:tcPr>
          <w:p w14:paraId="19CB8CD2" w14:textId="77777777" w:rsidR="00A54CBE" w:rsidRPr="008467F8" w:rsidRDefault="00A54CBE" w:rsidP="00940DDF">
            <w:pPr>
              <w:pStyle w:val="4"/>
              <w:rPr>
                <w:rFonts w:eastAsia="PMingLiU"/>
                <w:b w:val="0"/>
                <w:lang w:val="ro-MD"/>
              </w:rPr>
            </w:pPr>
            <w:r w:rsidRPr="008467F8">
              <w:rPr>
                <w:b w:val="0"/>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30E60418" w14:textId="77777777" w:rsidR="00A54CBE" w:rsidRPr="008467F8" w:rsidRDefault="00A54CBE" w:rsidP="00940DDF">
            <w:pPr>
              <w:pStyle w:val="4"/>
              <w:rPr>
                <w:b w:val="0"/>
              </w:rPr>
            </w:pPr>
            <w:r w:rsidRPr="008467F8">
              <w:rPr>
                <w:b w:val="0"/>
              </w:rPr>
              <w:t>2,0000</w:t>
            </w:r>
          </w:p>
        </w:tc>
      </w:tr>
      <w:tr w:rsidR="00A54CBE" w:rsidRPr="00EC30C2" w14:paraId="23FECB65"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1EE1520" w14:textId="77777777" w:rsidR="00A54CBE" w:rsidRPr="008467F8" w:rsidRDefault="00A54CBE" w:rsidP="00940DDF">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75AD287E"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91</w:t>
            </w:r>
          </w:p>
        </w:tc>
        <w:tc>
          <w:tcPr>
            <w:tcW w:w="4099" w:type="dxa"/>
            <w:tcBorders>
              <w:top w:val="single" w:sz="4" w:space="0" w:color="auto"/>
              <w:left w:val="single" w:sz="4" w:space="0" w:color="auto"/>
              <w:bottom w:val="single" w:sz="4" w:space="0" w:color="auto"/>
              <w:right w:val="single" w:sz="4" w:space="0" w:color="auto"/>
            </w:tcBorders>
            <w:vAlign w:val="center"/>
          </w:tcPr>
          <w:p w14:paraId="0EF75FA4"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Racord PPR p/m M 25x3/4"</w:t>
            </w:r>
          </w:p>
        </w:tc>
        <w:tc>
          <w:tcPr>
            <w:tcW w:w="1412" w:type="dxa"/>
            <w:tcBorders>
              <w:top w:val="single" w:sz="4" w:space="0" w:color="auto"/>
              <w:left w:val="single" w:sz="4" w:space="0" w:color="auto"/>
              <w:bottom w:val="single" w:sz="4" w:space="0" w:color="auto"/>
              <w:right w:val="single" w:sz="4" w:space="0" w:color="auto"/>
            </w:tcBorders>
            <w:vAlign w:val="center"/>
          </w:tcPr>
          <w:p w14:paraId="431CBF6A" w14:textId="77777777" w:rsidR="00A54CBE" w:rsidRPr="008467F8" w:rsidRDefault="00A54CBE" w:rsidP="00940DDF">
            <w:pPr>
              <w:pStyle w:val="4"/>
              <w:rPr>
                <w:rFonts w:eastAsia="PMingLiU"/>
                <w:b w:val="0"/>
                <w:lang w:val="ro-MD"/>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40E81F1F" w14:textId="77777777" w:rsidR="00A54CBE" w:rsidRPr="008467F8" w:rsidRDefault="00A54CBE" w:rsidP="00940DDF">
            <w:pPr>
              <w:pStyle w:val="4"/>
              <w:rPr>
                <w:rFonts w:eastAsia="PMingLiU"/>
                <w:b w:val="0"/>
                <w:lang w:val="ro-MD"/>
              </w:rPr>
            </w:pPr>
            <w:r w:rsidRPr="008467F8">
              <w:rPr>
                <w:b w:val="0"/>
                <w:sz w:val="16"/>
                <w:szCs w:val="16"/>
              </w:rPr>
              <w:t>2,0000</w:t>
            </w:r>
          </w:p>
        </w:tc>
      </w:tr>
      <w:tr w:rsidR="00A54CBE" w:rsidRPr="00EC30C2" w14:paraId="3153E31A"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0CDA116" w14:textId="77777777" w:rsidR="00A54CBE" w:rsidRPr="008467F8" w:rsidRDefault="00A54CBE" w:rsidP="00940DDF">
            <w:pPr>
              <w:jc w:val="center"/>
              <w:rPr>
                <w:rFonts w:eastAsia="PMingLiU"/>
                <w:lang w:val="ro-MD" w:eastAsia="zh-CN"/>
              </w:rPr>
            </w:pPr>
            <w:r w:rsidRPr="008467F8">
              <w:rPr>
                <w:bCs/>
                <w:sz w:val="22"/>
                <w:szCs w:val="22"/>
                <w:lang w:val="en-US"/>
              </w:rPr>
              <w:t>147</w:t>
            </w:r>
          </w:p>
        </w:tc>
        <w:tc>
          <w:tcPr>
            <w:tcW w:w="1654" w:type="dxa"/>
            <w:tcBorders>
              <w:top w:val="single" w:sz="4" w:space="0" w:color="auto"/>
              <w:left w:val="single" w:sz="4" w:space="0" w:color="auto"/>
              <w:bottom w:val="single" w:sz="4" w:space="0" w:color="auto"/>
              <w:right w:val="single" w:sz="4" w:space="0" w:color="auto"/>
            </w:tcBorders>
            <w:vAlign w:val="center"/>
          </w:tcPr>
          <w:p w14:paraId="6BA96FBA" w14:textId="77777777" w:rsidR="00A54CBE" w:rsidRPr="00E81EA7" w:rsidRDefault="00A54CBE" w:rsidP="00940DDF">
            <w:pPr>
              <w:tabs>
                <w:tab w:val="left" w:pos="1134"/>
              </w:tabs>
              <w:ind w:left="720"/>
              <w:outlineLvl w:val="0"/>
              <w:rPr>
                <w:rFonts w:eastAsia="PMingLiU"/>
                <w:lang w:val="ro-MD" w:eastAsia="zh-CN"/>
              </w:rPr>
            </w:pPr>
          </w:p>
        </w:tc>
        <w:tc>
          <w:tcPr>
            <w:tcW w:w="4099" w:type="dxa"/>
            <w:tcBorders>
              <w:top w:val="single" w:sz="4" w:space="0" w:color="auto"/>
              <w:left w:val="single" w:sz="4" w:space="0" w:color="auto"/>
              <w:bottom w:val="single" w:sz="4" w:space="0" w:color="auto"/>
              <w:right w:val="single" w:sz="4" w:space="0" w:color="auto"/>
            </w:tcBorders>
          </w:tcPr>
          <w:p w14:paraId="5E302F40" w14:textId="77777777" w:rsidR="00A54CBE" w:rsidRPr="00E81EA7" w:rsidRDefault="00A54CBE" w:rsidP="00940DDF">
            <w:pPr>
              <w:rPr>
                <w:bCs/>
                <w:sz w:val="2"/>
                <w:szCs w:val="2"/>
                <w:lang w:val="en-US"/>
              </w:rPr>
            </w:pPr>
            <w:r w:rsidRPr="00E81EA7">
              <w:rPr>
                <w:bCs/>
                <w:sz w:val="22"/>
                <w:szCs w:val="22"/>
                <w:lang w:val="en-US"/>
              </w:rPr>
              <w:t>Cot PPR cu suport 20x1/2" F</w:t>
            </w:r>
          </w:p>
        </w:tc>
        <w:tc>
          <w:tcPr>
            <w:tcW w:w="1412" w:type="dxa"/>
            <w:tcBorders>
              <w:top w:val="single" w:sz="4" w:space="0" w:color="auto"/>
              <w:left w:val="single" w:sz="4" w:space="0" w:color="auto"/>
              <w:bottom w:val="single" w:sz="4" w:space="0" w:color="auto"/>
              <w:right w:val="single" w:sz="4" w:space="0" w:color="auto"/>
            </w:tcBorders>
            <w:vAlign w:val="center"/>
          </w:tcPr>
          <w:p w14:paraId="79919937" w14:textId="77777777" w:rsidR="00A54CBE" w:rsidRPr="008467F8" w:rsidRDefault="00A54CBE" w:rsidP="00940DDF">
            <w:pPr>
              <w:pStyle w:val="4"/>
              <w:rPr>
                <w:rFonts w:eastAsia="PMingLiU"/>
                <w:b w:val="0"/>
                <w:lang w:val="ro-MD"/>
              </w:rPr>
            </w:pPr>
            <w:r w:rsidRPr="008467F8">
              <w:rPr>
                <w:b w:val="0"/>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61AFD38E" w14:textId="77777777" w:rsidR="00A54CBE" w:rsidRPr="008467F8" w:rsidRDefault="00A54CBE" w:rsidP="00940DDF">
            <w:pPr>
              <w:pStyle w:val="4"/>
              <w:rPr>
                <w:b w:val="0"/>
              </w:rPr>
            </w:pPr>
            <w:r w:rsidRPr="008467F8">
              <w:rPr>
                <w:b w:val="0"/>
              </w:rPr>
              <w:t>13,0000</w:t>
            </w:r>
          </w:p>
        </w:tc>
      </w:tr>
      <w:tr w:rsidR="00A54CBE" w:rsidRPr="00EC30C2" w14:paraId="26E91BF9"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A3C213A" w14:textId="77777777" w:rsidR="00A54CBE" w:rsidRPr="008467F8" w:rsidRDefault="00A54CBE" w:rsidP="00940DDF">
            <w:pPr>
              <w:jc w:val="center"/>
              <w:rPr>
                <w:bCs/>
                <w:sz w:val="22"/>
                <w:szCs w:val="22"/>
                <w:lang w:val="en-US"/>
              </w:rPr>
            </w:pPr>
            <w:r w:rsidRPr="008467F8">
              <w:rPr>
                <w:bCs/>
                <w:sz w:val="22"/>
                <w:szCs w:val="22"/>
                <w:lang w:val="en-US"/>
              </w:rPr>
              <w:t>148</w:t>
            </w:r>
          </w:p>
        </w:tc>
        <w:tc>
          <w:tcPr>
            <w:tcW w:w="1654" w:type="dxa"/>
            <w:tcBorders>
              <w:top w:val="single" w:sz="4" w:space="0" w:color="auto"/>
              <w:left w:val="single" w:sz="4" w:space="0" w:color="auto"/>
              <w:bottom w:val="single" w:sz="4" w:space="0" w:color="auto"/>
              <w:right w:val="single" w:sz="4" w:space="0" w:color="auto"/>
            </w:tcBorders>
            <w:vAlign w:val="center"/>
          </w:tcPr>
          <w:p w14:paraId="6FD3A488" w14:textId="77777777" w:rsidR="00A54CBE" w:rsidRPr="00E81EA7" w:rsidRDefault="00A54CBE" w:rsidP="00940DDF">
            <w:pPr>
              <w:tabs>
                <w:tab w:val="left" w:pos="1134"/>
              </w:tabs>
              <w:ind w:left="720"/>
              <w:outlineLvl w:val="0"/>
              <w:rPr>
                <w:rFonts w:eastAsia="PMingLiU"/>
                <w:lang w:val="ro-MD" w:eastAsia="zh-CN"/>
              </w:rPr>
            </w:pPr>
          </w:p>
        </w:tc>
        <w:tc>
          <w:tcPr>
            <w:tcW w:w="4099" w:type="dxa"/>
            <w:tcBorders>
              <w:top w:val="single" w:sz="4" w:space="0" w:color="auto"/>
              <w:left w:val="single" w:sz="4" w:space="0" w:color="auto"/>
              <w:bottom w:val="single" w:sz="4" w:space="0" w:color="auto"/>
              <w:right w:val="single" w:sz="4" w:space="0" w:color="auto"/>
            </w:tcBorders>
          </w:tcPr>
          <w:p w14:paraId="255BD5FE" w14:textId="77777777" w:rsidR="00A54CBE" w:rsidRPr="00153D6F" w:rsidRDefault="00A54CBE" w:rsidP="00940DDF">
            <w:pPr>
              <w:rPr>
                <w:bCs/>
                <w:sz w:val="2"/>
                <w:szCs w:val="2"/>
                <w:lang w:val="en-US"/>
              </w:rPr>
            </w:pPr>
            <w:r w:rsidRPr="00E81EA7">
              <w:rPr>
                <w:bCs/>
                <w:sz w:val="22"/>
                <w:szCs w:val="22"/>
                <w:lang w:val="en-US"/>
              </w:rPr>
              <w:t>Cot PPR F 20 x 1/2"</w:t>
            </w:r>
          </w:p>
        </w:tc>
        <w:tc>
          <w:tcPr>
            <w:tcW w:w="1412" w:type="dxa"/>
            <w:tcBorders>
              <w:top w:val="single" w:sz="4" w:space="0" w:color="auto"/>
              <w:left w:val="single" w:sz="4" w:space="0" w:color="auto"/>
              <w:bottom w:val="single" w:sz="4" w:space="0" w:color="auto"/>
              <w:right w:val="single" w:sz="4" w:space="0" w:color="auto"/>
            </w:tcBorders>
            <w:vAlign w:val="center"/>
          </w:tcPr>
          <w:p w14:paraId="4F2D29FE" w14:textId="77777777" w:rsidR="00A54CBE" w:rsidRPr="008467F8" w:rsidRDefault="00A54CBE" w:rsidP="00940DDF">
            <w:pPr>
              <w:pStyle w:val="4"/>
              <w:rPr>
                <w:b w:val="0"/>
              </w:rPr>
            </w:pPr>
            <w:r w:rsidRPr="008467F8">
              <w:rPr>
                <w:b w:val="0"/>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12B0E25F" w14:textId="77777777" w:rsidR="00A54CBE" w:rsidRPr="008467F8" w:rsidRDefault="00A54CBE" w:rsidP="00940DDF">
            <w:pPr>
              <w:pStyle w:val="4"/>
              <w:rPr>
                <w:rFonts w:eastAsia="PMingLiU"/>
                <w:b w:val="0"/>
                <w:lang w:val="ro-MD"/>
              </w:rPr>
            </w:pPr>
            <w:r w:rsidRPr="008467F8">
              <w:rPr>
                <w:b w:val="0"/>
                <w:sz w:val="16"/>
                <w:szCs w:val="16"/>
              </w:rPr>
              <w:t>13,0000</w:t>
            </w:r>
          </w:p>
        </w:tc>
      </w:tr>
      <w:tr w:rsidR="00A54CBE" w:rsidRPr="00EC30C2" w14:paraId="0097B707"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7E2E18B" w14:textId="77777777" w:rsidR="00A54CBE" w:rsidRPr="008467F8" w:rsidRDefault="00A54CBE" w:rsidP="00940DDF">
            <w:pPr>
              <w:jc w:val="center"/>
              <w:rPr>
                <w:bCs/>
                <w:sz w:val="22"/>
                <w:szCs w:val="22"/>
                <w:lang w:val="en-US"/>
              </w:rPr>
            </w:pPr>
          </w:p>
        </w:tc>
        <w:tc>
          <w:tcPr>
            <w:tcW w:w="1654" w:type="dxa"/>
            <w:tcBorders>
              <w:top w:val="single" w:sz="4" w:space="0" w:color="auto"/>
              <w:left w:val="single" w:sz="4" w:space="0" w:color="auto"/>
              <w:bottom w:val="single" w:sz="4" w:space="0" w:color="auto"/>
              <w:right w:val="single" w:sz="4" w:space="0" w:color="auto"/>
            </w:tcBorders>
            <w:vAlign w:val="center"/>
          </w:tcPr>
          <w:p w14:paraId="35F37347"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93</w:t>
            </w:r>
          </w:p>
        </w:tc>
        <w:tc>
          <w:tcPr>
            <w:tcW w:w="4099" w:type="dxa"/>
            <w:tcBorders>
              <w:top w:val="single" w:sz="4" w:space="0" w:color="auto"/>
              <w:left w:val="single" w:sz="4" w:space="0" w:color="auto"/>
              <w:bottom w:val="single" w:sz="4" w:space="0" w:color="auto"/>
              <w:right w:val="single" w:sz="4" w:space="0" w:color="auto"/>
            </w:tcBorders>
            <w:vAlign w:val="center"/>
          </w:tcPr>
          <w:p w14:paraId="579A4634" w14:textId="77777777" w:rsidR="00A54CBE" w:rsidRPr="00E81EA7" w:rsidRDefault="00A54CBE" w:rsidP="00940DDF">
            <w:pPr>
              <w:rPr>
                <w:bCs/>
                <w:sz w:val="22"/>
                <w:szCs w:val="22"/>
                <w:lang w:val="en-US"/>
              </w:rPr>
            </w:pPr>
            <w:r w:rsidRPr="00E81EA7">
              <w:rPr>
                <w:sz w:val="16"/>
                <w:szCs w:val="16"/>
                <w:lang w:val="en-US"/>
              </w:rPr>
              <w:t>Cot PPR F 20 x 1/2"</w:t>
            </w:r>
          </w:p>
        </w:tc>
        <w:tc>
          <w:tcPr>
            <w:tcW w:w="1412" w:type="dxa"/>
            <w:tcBorders>
              <w:top w:val="single" w:sz="4" w:space="0" w:color="auto"/>
              <w:left w:val="single" w:sz="4" w:space="0" w:color="auto"/>
              <w:bottom w:val="single" w:sz="4" w:space="0" w:color="auto"/>
              <w:right w:val="single" w:sz="4" w:space="0" w:color="auto"/>
            </w:tcBorders>
            <w:vAlign w:val="center"/>
          </w:tcPr>
          <w:p w14:paraId="548429CE" w14:textId="77777777" w:rsidR="00A54CBE" w:rsidRPr="008467F8" w:rsidRDefault="00A54CBE" w:rsidP="00940DDF">
            <w:pPr>
              <w:pStyle w:val="4"/>
              <w:rPr>
                <w:b w:val="0"/>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6D44B9C5" w14:textId="77777777" w:rsidR="00A54CBE" w:rsidRPr="008467F8" w:rsidRDefault="00A54CBE" w:rsidP="00940DDF">
            <w:pPr>
              <w:pStyle w:val="4"/>
              <w:rPr>
                <w:b w:val="0"/>
              </w:rPr>
            </w:pPr>
            <w:r w:rsidRPr="008467F8">
              <w:rPr>
                <w:b w:val="0"/>
              </w:rPr>
              <w:t>3,0000</w:t>
            </w:r>
          </w:p>
        </w:tc>
      </w:tr>
      <w:tr w:rsidR="00A54CBE" w:rsidRPr="00EC30C2" w14:paraId="3DB1FFB1"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7552FC7" w14:textId="77777777" w:rsidR="00A54CBE" w:rsidRPr="008467F8" w:rsidRDefault="00A54CBE" w:rsidP="00940DDF">
            <w:pPr>
              <w:jc w:val="center"/>
              <w:rPr>
                <w:bCs/>
                <w:sz w:val="22"/>
                <w:szCs w:val="22"/>
                <w:lang w:val="en-US"/>
              </w:rPr>
            </w:pPr>
            <w:r w:rsidRPr="008467F8">
              <w:rPr>
                <w:bCs/>
                <w:sz w:val="22"/>
                <w:szCs w:val="22"/>
                <w:lang w:val="en-US"/>
              </w:rPr>
              <w:t>149</w:t>
            </w:r>
          </w:p>
        </w:tc>
        <w:tc>
          <w:tcPr>
            <w:tcW w:w="1654" w:type="dxa"/>
            <w:tcBorders>
              <w:top w:val="single" w:sz="4" w:space="0" w:color="auto"/>
              <w:left w:val="single" w:sz="4" w:space="0" w:color="auto"/>
              <w:bottom w:val="single" w:sz="4" w:space="0" w:color="auto"/>
              <w:right w:val="single" w:sz="4" w:space="0" w:color="auto"/>
            </w:tcBorders>
            <w:vAlign w:val="center"/>
          </w:tcPr>
          <w:p w14:paraId="7A16D3E3" w14:textId="77777777" w:rsidR="00A54CBE" w:rsidRPr="00E81EA7" w:rsidRDefault="00A54CBE" w:rsidP="00940DDF">
            <w:pPr>
              <w:tabs>
                <w:tab w:val="left" w:pos="1134"/>
              </w:tabs>
              <w:ind w:left="720"/>
              <w:outlineLvl w:val="0"/>
              <w:rPr>
                <w:rFonts w:eastAsia="PMingLiU"/>
                <w:lang w:val="ro-MD" w:eastAsia="zh-CN"/>
              </w:rPr>
            </w:pPr>
          </w:p>
        </w:tc>
        <w:tc>
          <w:tcPr>
            <w:tcW w:w="4099" w:type="dxa"/>
            <w:tcBorders>
              <w:top w:val="single" w:sz="4" w:space="0" w:color="auto"/>
              <w:left w:val="single" w:sz="4" w:space="0" w:color="auto"/>
              <w:bottom w:val="single" w:sz="4" w:space="0" w:color="auto"/>
              <w:right w:val="single" w:sz="4" w:space="0" w:color="auto"/>
            </w:tcBorders>
          </w:tcPr>
          <w:p w14:paraId="58CB94AA" w14:textId="77777777" w:rsidR="00A54CBE" w:rsidRPr="00153D6F" w:rsidRDefault="00A54CBE" w:rsidP="00940DDF">
            <w:pPr>
              <w:rPr>
                <w:bCs/>
                <w:sz w:val="2"/>
                <w:szCs w:val="2"/>
                <w:lang w:val="en-US"/>
              </w:rPr>
            </w:pPr>
            <w:r w:rsidRPr="00E81EA7">
              <w:rPr>
                <w:bCs/>
                <w:sz w:val="22"/>
                <w:szCs w:val="22"/>
                <w:lang w:val="en-US"/>
              </w:rPr>
              <w:t>Dop proba albastru Capricorn</w:t>
            </w:r>
          </w:p>
        </w:tc>
        <w:tc>
          <w:tcPr>
            <w:tcW w:w="1412" w:type="dxa"/>
            <w:tcBorders>
              <w:top w:val="single" w:sz="4" w:space="0" w:color="auto"/>
              <w:left w:val="single" w:sz="4" w:space="0" w:color="auto"/>
              <w:bottom w:val="single" w:sz="4" w:space="0" w:color="auto"/>
              <w:right w:val="single" w:sz="4" w:space="0" w:color="auto"/>
            </w:tcBorders>
            <w:vAlign w:val="center"/>
          </w:tcPr>
          <w:p w14:paraId="15131880" w14:textId="77777777" w:rsidR="00A54CBE" w:rsidRPr="008467F8" w:rsidRDefault="00A54CBE" w:rsidP="00940DDF">
            <w:pPr>
              <w:pStyle w:val="4"/>
              <w:rPr>
                <w:b w:val="0"/>
              </w:rPr>
            </w:pPr>
            <w:r w:rsidRPr="008467F8">
              <w:rPr>
                <w:b w:val="0"/>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189F98B4" w14:textId="77777777" w:rsidR="00A54CBE" w:rsidRPr="008467F8" w:rsidRDefault="00A54CBE" w:rsidP="00940DDF">
            <w:pPr>
              <w:pStyle w:val="4"/>
              <w:rPr>
                <w:rFonts w:eastAsia="PMingLiU"/>
                <w:b w:val="0"/>
                <w:lang w:val="ro-MD"/>
              </w:rPr>
            </w:pPr>
            <w:r w:rsidRPr="008467F8">
              <w:rPr>
                <w:b w:val="0"/>
                <w:sz w:val="16"/>
                <w:szCs w:val="16"/>
              </w:rPr>
              <w:t>3,0000</w:t>
            </w:r>
          </w:p>
        </w:tc>
      </w:tr>
      <w:tr w:rsidR="00A54CBE" w:rsidRPr="00EC30C2" w14:paraId="2DCDC96D" w14:textId="77777777" w:rsidTr="00940DDF">
        <w:trPr>
          <w:trHeight w:val="461"/>
        </w:trPr>
        <w:tc>
          <w:tcPr>
            <w:tcW w:w="656" w:type="dxa"/>
            <w:tcBorders>
              <w:top w:val="single" w:sz="4" w:space="0" w:color="auto"/>
              <w:left w:val="single" w:sz="4" w:space="0" w:color="auto"/>
              <w:bottom w:val="single" w:sz="4" w:space="0" w:color="auto"/>
              <w:right w:val="single" w:sz="4" w:space="0" w:color="auto"/>
            </w:tcBorders>
            <w:vAlign w:val="center"/>
          </w:tcPr>
          <w:p w14:paraId="70AAFC05" w14:textId="77777777" w:rsidR="00A54CBE" w:rsidRPr="008467F8" w:rsidRDefault="00A54CBE" w:rsidP="00940DDF">
            <w:pPr>
              <w:jc w:val="center"/>
              <w:rPr>
                <w:bCs/>
                <w:sz w:val="22"/>
                <w:szCs w:val="22"/>
                <w:lang w:val="en-US"/>
              </w:rPr>
            </w:pPr>
          </w:p>
        </w:tc>
        <w:tc>
          <w:tcPr>
            <w:tcW w:w="1654" w:type="dxa"/>
            <w:tcBorders>
              <w:top w:val="single" w:sz="4" w:space="0" w:color="auto"/>
              <w:left w:val="single" w:sz="4" w:space="0" w:color="auto"/>
              <w:bottom w:val="single" w:sz="4" w:space="0" w:color="auto"/>
              <w:right w:val="single" w:sz="4" w:space="0" w:color="auto"/>
            </w:tcBorders>
            <w:vAlign w:val="center"/>
          </w:tcPr>
          <w:p w14:paraId="6A933A09"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94</w:t>
            </w:r>
          </w:p>
        </w:tc>
        <w:tc>
          <w:tcPr>
            <w:tcW w:w="4099" w:type="dxa"/>
            <w:tcBorders>
              <w:top w:val="single" w:sz="4" w:space="0" w:color="auto"/>
              <w:left w:val="single" w:sz="4" w:space="0" w:color="auto"/>
              <w:bottom w:val="single" w:sz="4" w:space="0" w:color="auto"/>
              <w:right w:val="single" w:sz="4" w:space="0" w:color="auto"/>
            </w:tcBorders>
            <w:vAlign w:val="center"/>
          </w:tcPr>
          <w:p w14:paraId="2D264C9A" w14:textId="77777777" w:rsidR="00A54CBE" w:rsidRPr="00E81EA7" w:rsidRDefault="00A54CBE" w:rsidP="00940DDF">
            <w:pPr>
              <w:rPr>
                <w:bCs/>
                <w:sz w:val="22"/>
                <w:szCs w:val="22"/>
                <w:lang w:val="en-US"/>
              </w:rPr>
            </w:pPr>
            <w:r w:rsidRPr="00E81EA7">
              <w:rPr>
                <w:sz w:val="16"/>
                <w:szCs w:val="16"/>
                <w:lang w:val="en-US"/>
              </w:rPr>
              <w:t>Dop proba albastru Capricorn</w:t>
            </w:r>
          </w:p>
        </w:tc>
        <w:tc>
          <w:tcPr>
            <w:tcW w:w="1412" w:type="dxa"/>
            <w:tcBorders>
              <w:top w:val="single" w:sz="4" w:space="0" w:color="auto"/>
              <w:left w:val="single" w:sz="4" w:space="0" w:color="auto"/>
              <w:bottom w:val="single" w:sz="4" w:space="0" w:color="auto"/>
              <w:right w:val="single" w:sz="4" w:space="0" w:color="auto"/>
            </w:tcBorders>
            <w:vAlign w:val="center"/>
          </w:tcPr>
          <w:p w14:paraId="315587EA" w14:textId="77777777" w:rsidR="00A54CBE" w:rsidRPr="008467F8" w:rsidRDefault="00A54CBE" w:rsidP="00940DDF">
            <w:pPr>
              <w:pStyle w:val="4"/>
              <w:rPr>
                <w:b w:val="0"/>
              </w:rPr>
            </w:pPr>
            <w:r w:rsidRPr="008467F8">
              <w:rPr>
                <w:b w:val="0"/>
                <w:sz w:val="16"/>
                <w:szCs w:val="16"/>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394BD8ED" w14:textId="77777777" w:rsidR="00A54CBE" w:rsidRPr="008467F8" w:rsidRDefault="00A54CBE" w:rsidP="00940DDF">
            <w:pPr>
              <w:pStyle w:val="4"/>
              <w:rPr>
                <w:b w:val="0"/>
                <w:lang w:eastAsia="en-US"/>
              </w:rPr>
            </w:pPr>
            <w:r w:rsidRPr="008467F8">
              <w:rPr>
                <w:b w:val="0"/>
              </w:rPr>
              <w:t>13,0000</w:t>
            </w:r>
          </w:p>
        </w:tc>
      </w:tr>
      <w:tr w:rsidR="00A54CBE" w:rsidRPr="00EC30C2" w14:paraId="7DE692E3"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AB51F75" w14:textId="77777777" w:rsidR="00A54CBE" w:rsidRPr="008467F8" w:rsidRDefault="00A54CBE" w:rsidP="00940DDF">
            <w:pPr>
              <w:jc w:val="center"/>
              <w:rPr>
                <w:bCs/>
                <w:sz w:val="22"/>
                <w:szCs w:val="22"/>
                <w:lang w:val="en-US"/>
              </w:rPr>
            </w:pPr>
            <w:r w:rsidRPr="008467F8">
              <w:rPr>
                <w:bCs/>
                <w:sz w:val="22"/>
                <w:szCs w:val="22"/>
                <w:lang w:val="en-US"/>
              </w:rPr>
              <w:lastRenderedPageBreak/>
              <w:t>150</w:t>
            </w:r>
          </w:p>
        </w:tc>
        <w:tc>
          <w:tcPr>
            <w:tcW w:w="1654" w:type="dxa"/>
            <w:tcBorders>
              <w:top w:val="single" w:sz="4" w:space="0" w:color="auto"/>
              <w:left w:val="single" w:sz="4" w:space="0" w:color="auto"/>
              <w:bottom w:val="single" w:sz="4" w:space="0" w:color="auto"/>
              <w:right w:val="single" w:sz="4" w:space="0" w:color="auto"/>
            </w:tcBorders>
            <w:vAlign w:val="center"/>
          </w:tcPr>
          <w:p w14:paraId="2184A293" w14:textId="77777777" w:rsidR="00A54CBE" w:rsidRPr="00E81EA7" w:rsidRDefault="00A54CBE" w:rsidP="00940DDF">
            <w:pPr>
              <w:tabs>
                <w:tab w:val="left" w:pos="1134"/>
              </w:tabs>
              <w:ind w:left="720"/>
              <w:outlineLvl w:val="0"/>
              <w:rPr>
                <w:rFonts w:eastAsia="PMingLiU"/>
                <w:lang w:val="ro-MD" w:eastAsia="zh-CN"/>
              </w:rPr>
            </w:pPr>
          </w:p>
        </w:tc>
        <w:tc>
          <w:tcPr>
            <w:tcW w:w="4099" w:type="dxa"/>
            <w:tcBorders>
              <w:top w:val="single" w:sz="4" w:space="0" w:color="auto"/>
              <w:left w:val="single" w:sz="4" w:space="0" w:color="auto"/>
              <w:bottom w:val="single" w:sz="4" w:space="0" w:color="auto"/>
              <w:right w:val="single" w:sz="4" w:space="0" w:color="auto"/>
            </w:tcBorders>
          </w:tcPr>
          <w:p w14:paraId="785D976C" w14:textId="77777777" w:rsidR="00A54CBE" w:rsidRPr="00153D6F" w:rsidRDefault="00A54CBE" w:rsidP="00940DDF">
            <w:pPr>
              <w:rPr>
                <w:bCs/>
                <w:sz w:val="2"/>
                <w:szCs w:val="2"/>
                <w:lang w:val="en-US"/>
              </w:rPr>
            </w:pPr>
            <w:r w:rsidRPr="00E81EA7">
              <w:rPr>
                <w:bCs/>
                <w:sz w:val="22"/>
                <w:szCs w:val="22"/>
                <w:lang w:val="en-US"/>
              </w:rPr>
              <w:t>Teu PPR 25</w:t>
            </w:r>
          </w:p>
        </w:tc>
        <w:tc>
          <w:tcPr>
            <w:tcW w:w="1412" w:type="dxa"/>
            <w:tcBorders>
              <w:top w:val="single" w:sz="4" w:space="0" w:color="auto"/>
              <w:left w:val="single" w:sz="4" w:space="0" w:color="auto"/>
              <w:bottom w:val="single" w:sz="4" w:space="0" w:color="auto"/>
              <w:right w:val="single" w:sz="4" w:space="0" w:color="auto"/>
            </w:tcBorders>
            <w:vAlign w:val="center"/>
          </w:tcPr>
          <w:p w14:paraId="39870904" w14:textId="77777777" w:rsidR="00A54CBE" w:rsidRPr="00E81EA7" w:rsidRDefault="00A54CBE" w:rsidP="00940DDF">
            <w:pPr>
              <w:tabs>
                <w:tab w:val="left" w:pos="1134"/>
              </w:tabs>
              <w:ind w:left="720"/>
              <w:outlineLvl w:val="0"/>
              <w:rPr>
                <w:bCs/>
                <w:sz w:val="22"/>
                <w:szCs w:val="22"/>
                <w:lang w:val="en-US"/>
              </w:rPr>
            </w:pPr>
            <w:r w:rsidRPr="00E81EA7">
              <w:rPr>
                <w:bCs/>
                <w:sz w:val="22"/>
                <w:szCs w:val="22"/>
                <w:lang w:val="en-US"/>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0C719ED2" w14:textId="77777777" w:rsidR="00A54CBE" w:rsidRPr="00E81EA7" w:rsidRDefault="00A54CBE" w:rsidP="00940DDF">
            <w:pPr>
              <w:tabs>
                <w:tab w:val="left" w:pos="1134"/>
              </w:tabs>
              <w:ind w:left="720"/>
              <w:outlineLvl w:val="0"/>
              <w:rPr>
                <w:rFonts w:eastAsia="PMingLiU"/>
                <w:lang w:val="ro-MD" w:eastAsia="zh-CN"/>
              </w:rPr>
            </w:pPr>
            <w:r w:rsidRPr="00C97908">
              <w:rPr>
                <w:sz w:val="16"/>
                <w:szCs w:val="16"/>
                <w:lang w:val="en-US"/>
              </w:rPr>
              <w:t>13,0000</w:t>
            </w:r>
          </w:p>
        </w:tc>
      </w:tr>
      <w:tr w:rsidR="00A54CBE" w:rsidRPr="00EC30C2" w14:paraId="75757E04" w14:textId="77777777" w:rsidTr="00940DDF">
        <w:trPr>
          <w:trHeight w:val="429"/>
        </w:trPr>
        <w:tc>
          <w:tcPr>
            <w:tcW w:w="656" w:type="dxa"/>
            <w:tcBorders>
              <w:top w:val="single" w:sz="4" w:space="0" w:color="auto"/>
              <w:left w:val="single" w:sz="4" w:space="0" w:color="auto"/>
              <w:bottom w:val="single" w:sz="4" w:space="0" w:color="auto"/>
              <w:right w:val="single" w:sz="4" w:space="0" w:color="auto"/>
            </w:tcBorders>
            <w:vAlign w:val="center"/>
          </w:tcPr>
          <w:p w14:paraId="119DFBF0" w14:textId="77777777" w:rsidR="00A54CBE" w:rsidRPr="008467F8" w:rsidRDefault="00A54CBE" w:rsidP="00940DDF">
            <w:pPr>
              <w:jc w:val="center"/>
              <w:rPr>
                <w:bCs/>
                <w:sz w:val="22"/>
                <w:szCs w:val="22"/>
                <w:lang w:val="en-US"/>
              </w:rPr>
            </w:pPr>
          </w:p>
        </w:tc>
        <w:tc>
          <w:tcPr>
            <w:tcW w:w="1654" w:type="dxa"/>
            <w:tcBorders>
              <w:top w:val="single" w:sz="4" w:space="0" w:color="auto"/>
              <w:left w:val="single" w:sz="4" w:space="0" w:color="auto"/>
              <w:bottom w:val="single" w:sz="4" w:space="0" w:color="auto"/>
              <w:right w:val="single" w:sz="4" w:space="0" w:color="auto"/>
            </w:tcBorders>
            <w:vAlign w:val="center"/>
          </w:tcPr>
          <w:p w14:paraId="74D6E832"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95</w:t>
            </w:r>
          </w:p>
        </w:tc>
        <w:tc>
          <w:tcPr>
            <w:tcW w:w="4099" w:type="dxa"/>
            <w:tcBorders>
              <w:top w:val="single" w:sz="4" w:space="0" w:color="auto"/>
              <w:left w:val="single" w:sz="4" w:space="0" w:color="auto"/>
              <w:bottom w:val="single" w:sz="4" w:space="0" w:color="auto"/>
              <w:right w:val="single" w:sz="4" w:space="0" w:color="auto"/>
            </w:tcBorders>
            <w:vAlign w:val="center"/>
          </w:tcPr>
          <w:p w14:paraId="7396C756" w14:textId="77777777" w:rsidR="00A54CBE" w:rsidRPr="00E81EA7" w:rsidRDefault="00A54CBE" w:rsidP="00940DDF">
            <w:pPr>
              <w:rPr>
                <w:bCs/>
                <w:sz w:val="22"/>
                <w:szCs w:val="22"/>
                <w:lang w:val="en-US"/>
              </w:rPr>
            </w:pPr>
            <w:r w:rsidRPr="00E81EA7">
              <w:rPr>
                <w:sz w:val="16"/>
                <w:szCs w:val="16"/>
                <w:lang w:val="en-US"/>
              </w:rPr>
              <w:t>Teu PPR 25</w:t>
            </w:r>
          </w:p>
        </w:tc>
        <w:tc>
          <w:tcPr>
            <w:tcW w:w="1412" w:type="dxa"/>
            <w:tcBorders>
              <w:top w:val="single" w:sz="4" w:space="0" w:color="auto"/>
              <w:left w:val="single" w:sz="4" w:space="0" w:color="auto"/>
              <w:bottom w:val="single" w:sz="4" w:space="0" w:color="auto"/>
              <w:right w:val="single" w:sz="4" w:space="0" w:color="auto"/>
            </w:tcBorders>
            <w:vAlign w:val="center"/>
          </w:tcPr>
          <w:p w14:paraId="7A6A3423" w14:textId="77777777" w:rsidR="00A54CBE" w:rsidRPr="00E81EA7" w:rsidRDefault="00A54CBE" w:rsidP="00940DDF">
            <w:pPr>
              <w:tabs>
                <w:tab w:val="left" w:pos="1134"/>
              </w:tabs>
              <w:ind w:left="720"/>
              <w:outlineLvl w:val="0"/>
              <w:rPr>
                <w:bCs/>
                <w:sz w:val="22"/>
                <w:szCs w:val="22"/>
                <w:lang w:val="en-US"/>
              </w:rPr>
            </w:pPr>
            <w:r w:rsidRPr="00E81EA7">
              <w:rPr>
                <w:sz w:val="16"/>
                <w:szCs w:val="16"/>
                <w:lang w:val="en-US"/>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575F1355" w14:textId="77777777" w:rsidR="00A54CBE" w:rsidRPr="00966F2C" w:rsidRDefault="00A54CBE" w:rsidP="00940DDF">
            <w:pPr>
              <w:jc w:val="center"/>
              <w:rPr>
                <w:b/>
                <w:bCs/>
                <w:sz w:val="22"/>
                <w:szCs w:val="22"/>
                <w:lang w:val="en-US"/>
              </w:rPr>
            </w:pPr>
            <w:r>
              <w:rPr>
                <w:b/>
                <w:bCs/>
                <w:sz w:val="22"/>
                <w:szCs w:val="22"/>
                <w:lang w:val="en-US"/>
              </w:rPr>
              <w:t>2,0000</w:t>
            </w:r>
          </w:p>
        </w:tc>
      </w:tr>
      <w:tr w:rsidR="00A54CBE" w:rsidRPr="00EC30C2" w14:paraId="049E7E93"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7704D00" w14:textId="77777777" w:rsidR="00A54CBE" w:rsidRPr="008467F8" w:rsidRDefault="00A54CBE" w:rsidP="00940DDF">
            <w:pPr>
              <w:jc w:val="center"/>
              <w:rPr>
                <w:bCs/>
                <w:sz w:val="22"/>
                <w:szCs w:val="22"/>
                <w:lang w:val="en-US"/>
              </w:rPr>
            </w:pPr>
            <w:r w:rsidRPr="008467F8">
              <w:rPr>
                <w:bCs/>
                <w:sz w:val="22"/>
                <w:szCs w:val="22"/>
                <w:lang w:val="en-US"/>
              </w:rPr>
              <w:t>151</w:t>
            </w:r>
          </w:p>
        </w:tc>
        <w:tc>
          <w:tcPr>
            <w:tcW w:w="1654" w:type="dxa"/>
            <w:tcBorders>
              <w:top w:val="single" w:sz="4" w:space="0" w:color="auto"/>
              <w:left w:val="single" w:sz="4" w:space="0" w:color="auto"/>
              <w:bottom w:val="single" w:sz="4" w:space="0" w:color="auto"/>
              <w:right w:val="single" w:sz="4" w:space="0" w:color="auto"/>
            </w:tcBorders>
            <w:vAlign w:val="center"/>
          </w:tcPr>
          <w:p w14:paraId="6A46C20E" w14:textId="77777777" w:rsidR="00A54CBE" w:rsidRPr="00E81EA7" w:rsidRDefault="00A54CBE" w:rsidP="00940DDF">
            <w:pPr>
              <w:tabs>
                <w:tab w:val="left" w:pos="1134"/>
              </w:tabs>
              <w:ind w:left="720"/>
              <w:outlineLvl w:val="0"/>
              <w:rPr>
                <w:rFonts w:eastAsia="PMingLiU"/>
                <w:lang w:val="ro-MD" w:eastAsia="zh-CN"/>
              </w:rPr>
            </w:pPr>
          </w:p>
        </w:tc>
        <w:tc>
          <w:tcPr>
            <w:tcW w:w="4099" w:type="dxa"/>
            <w:tcBorders>
              <w:top w:val="single" w:sz="4" w:space="0" w:color="auto"/>
              <w:left w:val="single" w:sz="4" w:space="0" w:color="auto"/>
              <w:bottom w:val="single" w:sz="4" w:space="0" w:color="auto"/>
              <w:right w:val="single" w:sz="4" w:space="0" w:color="auto"/>
            </w:tcBorders>
          </w:tcPr>
          <w:p w14:paraId="378F70BF" w14:textId="77777777" w:rsidR="00A54CBE" w:rsidRPr="00153D6F" w:rsidRDefault="00A54CBE" w:rsidP="00940DDF">
            <w:pPr>
              <w:rPr>
                <w:bCs/>
                <w:sz w:val="2"/>
                <w:szCs w:val="2"/>
                <w:lang w:val="en-US"/>
              </w:rPr>
            </w:pPr>
            <w:r w:rsidRPr="00E81EA7">
              <w:rPr>
                <w:bCs/>
                <w:sz w:val="22"/>
                <w:szCs w:val="22"/>
                <w:lang w:val="en-US"/>
              </w:rPr>
              <w:t>Teu PPR red 25 x 20 x 25</w:t>
            </w:r>
          </w:p>
        </w:tc>
        <w:tc>
          <w:tcPr>
            <w:tcW w:w="1412" w:type="dxa"/>
            <w:tcBorders>
              <w:top w:val="single" w:sz="4" w:space="0" w:color="auto"/>
              <w:left w:val="single" w:sz="4" w:space="0" w:color="auto"/>
              <w:bottom w:val="single" w:sz="4" w:space="0" w:color="auto"/>
              <w:right w:val="single" w:sz="4" w:space="0" w:color="auto"/>
            </w:tcBorders>
            <w:vAlign w:val="center"/>
          </w:tcPr>
          <w:p w14:paraId="14E52B2D" w14:textId="77777777" w:rsidR="00A54CBE" w:rsidRPr="00E81EA7" w:rsidRDefault="00A54CBE" w:rsidP="00940DDF">
            <w:pPr>
              <w:tabs>
                <w:tab w:val="left" w:pos="1134"/>
              </w:tabs>
              <w:ind w:left="720"/>
              <w:outlineLvl w:val="0"/>
              <w:rPr>
                <w:bCs/>
                <w:sz w:val="22"/>
                <w:szCs w:val="22"/>
                <w:lang w:val="en-US"/>
              </w:rPr>
            </w:pPr>
            <w:r w:rsidRPr="00E81EA7">
              <w:rPr>
                <w:bCs/>
                <w:sz w:val="22"/>
                <w:szCs w:val="22"/>
                <w:lang w:val="en-US"/>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36B62461" w14:textId="77777777" w:rsidR="00A54CBE" w:rsidRPr="00E81EA7" w:rsidRDefault="00A54CBE" w:rsidP="00940DDF">
            <w:pPr>
              <w:tabs>
                <w:tab w:val="left" w:pos="1134"/>
              </w:tabs>
              <w:ind w:left="720"/>
              <w:outlineLvl w:val="0"/>
              <w:rPr>
                <w:rFonts w:eastAsia="PMingLiU"/>
                <w:lang w:val="ro-MD" w:eastAsia="zh-CN"/>
              </w:rPr>
            </w:pPr>
            <w:r w:rsidRPr="00C97908">
              <w:rPr>
                <w:sz w:val="16"/>
                <w:szCs w:val="16"/>
                <w:lang w:val="en-US"/>
              </w:rPr>
              <w:t>2,0000</w:t>
            </w:r>
          </w:p>
        </w:tc>
      </w:tr>
      <w:tr w:rsidR="00A54CBE" w:rsidRPr="00EC30C2" w14:paraId="418BF8A5"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F6A7F01" w14:textId="77777777" w:rsidR="00A54CBE" w:rsidRPr="008467F8" w:rsidRDefault="00A54CBE" w:rsidP="00940DDF">
            <w:pPr>
              <w:jc w:val="center"/>
              <w:rPr>
                <w:bCs/>
                <w:sz w:val="22"/>
                <w:szCs w:val="22"/>
                <w:lang w:val="en-US"/>
              </w:rPr>
            </w:pPr>
          </w:p>
        </w:tc>
        <w:tc>
          <w:tcPr>
            <w:tcW w:w="1654" w:type="dxa"/>
            <w:tcBorders>
              <w:top w:val="single" w:sz="4" w:space="0" w:color="auto"/>
              <w:left w:val="single" w:sz="4" w:space="0" w:color="auto"/>
              <w:bottom w:val="single" w:sz="4" w:space="0" w:color="auto"/>
              <w:right w:val="single" w:sz="4" w:space="0" w:color="auto"/>
            </w:tcBorders>
            <w:vAlign w:val="center"/>
          </w:tcPr>
          <w:p w14:paraId="43972CA5"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96</w:t>
            </w:r>
          </w:p>
        </w:tc>
        <w:tc>
          <w:tcPr>
            <w:tcW w:w="4099" w:type="dxa"/>
            <w:tcBorders>
              <w:top w:val="single" w:sz="4" w:space="0" w:color="auto"/>
              <w:left w:val="single" w:sz="4" w:space="0" w:color="auto"/>
              <w:bottom w:val="single" w:sz="4" w:space="0" w:color="auto"/>
              <w:right w:val="single" w:sz="4" w:space="0" w:color="auto"/>
            </w:tcBorders>
            <w:vAlign w:val="center"/>
          </w:tcPr>
          <w:p w14:paraId="19988345" w14:textId="77777777" w:rsidR="00A54CBE" w:rsidRPr="00E81EA7" w:rsidRDefault="00A54CBE" w:rsidP="00940DDF">
            <w:pPr>
              <w:rPr>
                <w:bCs/>
                <w:sz w:val="22"/>
                <w:szCs w:val="22"/>
                <w:lang w:val="en-US"/>
              </w:rPr>
            </w:pPr>
            <w:r w:rsidRPr="00E81EA7">
              <w:rPr>
                <w:sz w:val="16"/>
                <w:szCs w:val="16"/>
                <w:lang w:val="en-US"/>
              </w:rPr>
              <w:t>Teu PPR red 25 x 20 x 25</w:t>
            </w:r>
          </w:p>
        </w:tc>
        <w:tc>
          <w:tcPr>
            <w:tcW w:w="1412" w:type="dxa"/>
            <w:tcBorders>
              <w:top w:val="single" w:sz="4" w:space="0" w:color="auto"/>
              <w:left w:val="single" w:sz="4" w:space="0" w:color="auto"/>
              <w:bottom w:val="single" w:sz="4" w:space="0" w:color="auto"/>
              <w:right w:val="single" w:sz="4" w:space="0" w:color="auto"/>
            </w:tcBorders>
            <w:vAlign w:val="center"/>
          </w:tcPr>
          <w:p w14:paraId="0AF0B2EE" w14:textId="77777777" w:rsidR="00A54CBE" w:rsidRPr="00E81EA7" w:rsidRDefault="00A54CBE" w:rsidP="00940DDF">
            <w:pPr>
              <w:tabs>
                <w:tab w:val="left" w:pos="1134"/>
              </w:tabs>
              <w:ind w:left="720"/>
              <w:outlineLvl w:val="0"/>
              <w:rPr>
                <w:bCs/>
                <w:sz w:val="22"/>
                <w:szCs w:val="22"/>
                <w:lang w:val="en-US"/>
              </w:rPr>
            </w:pPr>
            <w:r w:rsidRPr="00E81EA7">
              <w:rPr>
                <w:sz w:val="16"/>
                <w:szCs w:val="16"/>
                <w:lang w:val="en-US"/>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4F0D052A" w14:textId="77777777" w:rsidR="00A54CBE" w:rsidRPr="008467F8" w:rsidRDefault="00A54CBE" w:rsidP="00940DDF">
            <w:pPr>
              <w:jc w:val="center"/>
              <w:rPr>
                <w:b/>
                <w:bCs/>
                <w:sz w:val="22"/>
                <w:szCs w:val="22"/>
                <w:lang w:val="en-US"/>
              </w:rPr>
            </w:pPr>
            <w:r>
              <w:rPr>
                <w:b/>
                <w:bCs/>
                <w:sz w:val="22"/>
                <w:szCs w:val="22"/>
                <w:lang w:val="en-US"/>
              </w:rPr>
              <w:t>4,0000</w:t>
            </w:r>
          </w:p>
        </w:tc>
      </w:tr>
      <w:tr w:rsidR="00A54CBE" w:rsidRPr="00EC30C2" w14:paraId="6A30E5F0"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1CEAA5C" w14:textId="77777777" w:rsidR="00A54CBE" w:rsidRPr="008467F8" w:rsidRDefault="00A54CBE" w:rsidP="00940DDF">
            <w:pPr>
              <w:jc w:val="center"/>
              <w:rPr>
                <w:bCs/>
                <w:sz w:val="22"/>
                <w:szCs w:val="22"/>
                <w:lang w:val="en-US"/>
              </w:rPr>
            </w:pPr>
            <w:r w:rsidRPr="008467F8">
              <w:rPr>
                <w:bCs/>
                <w:sz w:val="22"/>
                <w:szCs w:val="22"/>
                <w:lang w:val="en-US"/>
              </w:rPr>
              <w:t>152</w:t>
            </w:r>
          </w:p>
        </w:tc>
        <w:tc>
          <w:tcPr>
            <w:tcW w:w="1654" w:type="dxa"/>
            <w:tcBorders>
              <w:top w:val="single" w:sz="4" w:space="0" w:color="auto"/>
              <w:left w:val="single" w:sz="4" w:space="0" w:color="auto"/>
              <w:bottom w:val="single" w:sz="4" w:space="0" w:color="auto"/>
              <w:right w:val="single" w:sz="4" w:space="0" w:color="auto"/>
            </w:tcBorders>
            <w:vAlign w:val="center"/>
          </w:tcPr>
          <w:p w14:paraId="606A4BC9" w14:textId="77777777" w:rsidR="00A54CBE" w:rsidRPr="00E81EA7" w:rsidRDefault="00A54CBE" w:rsidP="00940DDF">
            <w:pPr>
              <w:tabs>
                <w:tab w:val="left" w:pos="1134"/>
              </w:tabs>
              <w:ind w:left="720"/>
              <w:outlineLvl w:val="0"/>
              <w:rPr>
                <w:rFonts w:eastAsia="PMingLiU"/>
                <w:lang w:val="ro-MD" w:eastAsia="zh-CN"/>
              </w:rPr>
            </w:pPr>
          </w:p>
        </w:tc>
        <w:tc>
          <w:tcPr>
            <w:tcW w:w="4099" w:type="dxa"/>
            <w:tcBorders>
              <w:top w:val="single" w:sz="4" w:space="0" w:color="auto"/>
              <w:left w:val="single" w:sz="4" w:space="0" w:color="auto"/>
              <w:bottom w:val="single" w:sz="4" w:space="0" w:color="auto"/>
              <w:right w:val="single" w:sz="4" w:space="0" w:color="auto"/>
            </w:tcBorders>
          </w:tcPr>
          <w:p w14:paraId="68EA38FB" w14:textId="77777777" w:rsidR="00A54CBE" w:rsidRPr="00153D6F" w:rsidRDefault="00A54CBE" w:rsidP="00940DDF">
            <w:pPr>
              <w:rPr>
                <w:bCs/>
                <w:sz w:val="2"/>
                <w:szCs w:val="2"/>
                <w:lang w:val="en-US"/>
              </w:rPr>
            </w:pPr>
            <w:r w:rsidRPr="00E81EA7">
              <w:rPr>
                <w:bCs/>
                <w:sz w:val="22"/>
                <w:szCs w:val="22"/>
                <w:lang w:val="en-US"/>
              </w:rPr>
              <w:t>Teu PPR 20</w:t>
            </w:r>
          </w:p>
        </w:tc>
        <w:tc>
          <w:tcPr>
            <w:tcW w:w="1412" w:type="dxa"/>
            <w:tcBorders>
              <w:top w:val="single" w:sz="4" w:space="0" w:color="auto"/>
              <w:left w:val="single" w:sz="4" w:space="0" w:color="auto"/>
              <w:bottom w:val="single" w:sz="4" w:space="0" w:color="auto"/>
              <w:right w:val="single" w:sz="4" w:space="0" w:color="auto"/>
            </w:tcBorders>
            <w:vAlign w:val="center"/>
          </w:tcPr>
          <w:p w14:paraId="7C98E2A7" w14:textId="77777777" w:rsidR="00A54CBE" w:rsidRPr="00E81EA7" w:rsidRDefault="00A54CBE" w:rsidP="00940DDF">
            <w:pPr>
              <w:tabs>
                <w:tab w:val="left" w:pos="1134"/>
              </w:tabs>
              <w:ind w:left="720"/>
              <w:outlineLvl w:val="0"/>
              <w:rPr>
                <w:bCs/>
                <w:sz w:val="22"/>
                <w:szCs w:val="22"/>
                <w:lang w:val="en-US"/>
              </w:rPr>
            </w:pPr>
            <w:r w:rsidRPr="00E81EA7">
              <w:rPr>
                <w:bCs/>
                <w:sz w:val="22"/>
                <w:szCs w:val="22"/>
                <w:lang w:val="en-US"/>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103C08F9" w14:textId="77777777" w:rsidR="00A54CBE" w:rsidRPr="00E81EA7" w:rsidRDefault="00A54CBE" w:rsidP="00940DDF">
            <w:pPr>
              <w:tabs>
                <w:tab w:val="left" w:pos="1134"/>
              </w:tabs>
              <w:ind w:left="720"/>
              <w:outlineLvl w:val="0"/>
              <w:rPr>
                <w:rFonts w:eastAsia="PMingLiU"/>
                <w:lang w:val="ro-MD" w:eastAsia="zh-CN"/>
              </w:rPr>
            </w:pPr>
            <w:r w:rsidRPr="00C97908">
              <w:rPr>
                <w:sz w:val="16"/>
                <w:szCs w:val="16"/>
                <w:lang w:val="en-US"/>
              </w:rPr>
              <w:t>4,0000</w:t>
            </w:r>
          </w:p>
        </w:tc>
      </w:tr>
      <w:tr w:rsidR="00A54CBE" w:rsidRPr="00EC30C2" w14:paraId="5E47866E"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0F20BD7" w14:textId="77777777" w:rsidR="00A54CBE" w:rsidRPr="008467F8" w:rsidRDefault="00A54CBE" w:rsidP="00940DDF">
            <w:pPr>
              <w:jc w:val="center"/>
              <w:rPr>
                <w:bCs/>
                <w:sz w:val="22"/>
                <w:szCs w:val="22"/>
                <w:lang w:val="en-US"/>
              </w:rPr>
            </w:pPr>
          </w:p>
        </w:tc>
        <w:tc>
          <w:tcPr>
            <w:tcW w:w="1654" w:type="dxa"/>
            <w:tcBorders>
              <w:top w:val="single" w:sz="4" w:space="0" w:color="auto"/>
              <w:left w:val="single" w:sz="4" w:space="0" w:color="auto"/>
              <w:bottom w:val="single" w:sz="4" w:space="0" w:color="auto"/>
              <w:right w:val="single" w:sz="4" w:space="0" w:color="auto"/>
            </w:tcBorders>
            <w:vAlign w:val="center"/>
          </w:tcPr>
          <w:p w14:paraId="10BD2747"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97</w:t>
            </w:r>
          </w:p>
        </w:tc>
        <w:tc>
          <w:tcPr>
            <w:tcW w:w="4099" w:type="dxa"/>
            <w:tcBorders>
              <w:top w:val="single" w:sz="4" w:space="0" w:color="auto"/>
              <w:left w:val="single" w:sz="4" w:space="0" w:color="auto"/>
              <w:bottom w:val="single" w:sz="4" w:space="0" w:color="auto"/>
              <w:right w:val="single" w:sz="4" w:space="0" w:color="auto"/>
            </w:tcBorders>
            <w:vAlign w:val="center"/>
          </w:tcPr>
          <w:p w14:paraId="43987F1F" w14:textId="77777777" w:rsidR="00A54CBE" w:rsidRPr="00E81EA7" w:rsidRDefault="00A54CBE" w:rsidP="00940DDF">
            <w:pPr>
              <w:rPr>
                <w:bCs/>
                <w:sz w:val="22"/>
                <w:szCs w:val="22"/>
                <w:lang w:val="en-US"/>
              </w:rPr>
            </w:pPr>
            <w:r w:rsidRPr="00E81EA7">
              <w:rPr>
                <w:sz w:val="16"/>
                <w:szCs w:val="16"/>
                <w:lang w:val="en-US"/>
              </w:rPr>
              <w:t>Teu PPR 20</w:t>
            </w:r>
          </w:p>
        </w:tc>
        <w:tc>
          <w:tcPr>
            <w:tcW w:w="1412" w:type="dxa"/>
            <w:tcBorders>
              <w:top w:val="single" w:sz="4" w:space="0" w:color="auto"/>
              <w:left w:val="single" w:sz="4" w:space="0" w:color="auto"/>
              <w:bottom w:val="single" w:sz="4" w:space="0" w:color="auto"/>
              <w:right w:val="single" w:sz="4" w:space="0" w:color="auto"/>
            </w:tcBorders>
            <w:vAlign w:val="center"/>
          </w:tcPr>
          <w:p w14:paraId="4C51A82B" w14:textId="77777777" w:rsidR="00A54CBE" w:rsidRPr="00E81EA7" w:rsidRDefault="00A54CBE" w:rsidP="00940DDF">
            <w:pPr>
              <w:tabs>
                <w:tab w:val="left" w:pos="1134"/>
              </w:tabs>
              <w:ind w:left="720"/>
              <w:outlineLvl w:val="0"/>
              <w:rPr>
                <w:bCs/>
                <w:sz w:val="22"/>
                <w:szCs w:val="22"/>
                <w:lang w:val="en-US"/>
              </w:rPr>
            </w:pPr>
            <w:r w:rsidRPr="00E81EA7">
              <w:rPr>
                <w:sz w:val="16"/>
                <w:szCs w:val="16"/>
                <w:lang w:val="en-US"/>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73AD66A4" w14:textId="77777777" w:rsidR="00A54CBE" w:rsidRPr="008467F8" w:rsidRDefault="00A54CBE" w:rsidP="00940DDF">
            <w:pPr>
              <w:jc w:val="center"/>
              <w:rPr>
                <w:b/>
                <w:bCs/>
                <w:sz w:val="22"/>
                <w:szCs w:val="22"/>
                <w:lang w:val="en-US"/>
              </w:rPr>
            </w:pPr>
            <w:r>
              <w:rPr>
                <w:b/>
                <w:bCs/>
                <w:sz w:val="22"/>
                <w:szCs w:val="22"/>
                <w:lang w:val="en-US"/>
              </w:rPr>
              <w:t>8,0000</w:t>
            </w:r>
          </w:p>
        </w:tc>
      </w:tr>
      <w:tr w:rsidR="00A54CBE" w:rsidRPr="00EC30C2" w14:paraId="1BFB829F"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8FD16AE" w14:textId="77777777" w:rsidR="00A54CBE" w:rsidRPr="008467F8" w:rsidRDefault="00A54CBE" w:rsidP="00940DDF">
            <w:pPr>
              <w:jc w:val="center"/>
              <w:rPr>
                <w:bCs/>
                <w:sz w:val="22"/>
                <w:szCs w:val="22"/>
                <w:lang w:val="en-US"/>
              </w:rPr>
            </w:pPr>
            <w:r w:rsidRPr="008467F8">
              <w:rPr>
                <w:bCs/>
                <w:sz w:val="22"/>
                <w:szCs w:val="22"/>
                <w:lang w:val="en-US"/>
              </w:rPr>
              <w:t>153</w:t>
            </w:r>
          </w:p>
        </w:tc>
        <w:tc>
          <w:tcPr>
            <w:tcW w:w="1654" w:type="dxa"/>
            <w:tcBorders>
              <w:top w:val="single" w:sz="4" w:space="0" w:color="auto"/>
              <w:left w:val="single" w:sz="4" w:space="0" w:color="auto"/>
              <w:bottom w:val="single" w:sz="4" w:space="0" w:color="auto"/>
              <w:right w:val="single" w:sz="4" w:space="0" w:color="auto"/>
            </w:tcBorders>
            <w:vAlign w:val="center"/>
          </w:tcPr>
          <w:p w14:paraId="205C008F" w14:textId="77777777" w:rsidR="00A54CBE" w:rsidRPr="00E81EA7" w:rsidRDefault="00A54CBE" w:rsidP="00940DDF">
            <w:pPr>
              <w:tabs>
                <w:tab w:val="left" w:pos="1134"/>
              </w:tabs>
              <w:ind w:left="720"/>
              <w:outlineLvl w:val="0"/>
              <w:rPr>
                <w:rFonts w:eastAsia="PMingLiU"/>
                <w:lang w:val="ro-MD" w:eastAsia="zh-CN"/>
              </w:rPr>
            </w:pPr>
          </w:p>
        </w:tc>
        <w:tc>
          <w:tcPr>
            <w:tcW w:w="4099" w:type="dxa"/>
            <w:tcBorders>
              <w:top w:val="single" w:sz="4" w:space="0" w:color="auto"/>
              <w:left w:val="single" w:sz="4" w:space="0" w:color="auto"/>
              <w:bottom w:val="single" w:sz="4" w:space="0" w:color="auto"/>
              <w:right w:val="single" w:sz="4" w:space="0" w:color="auto"/>
            </w:tcBorders>
          </w:tcPr>
          <w:p w14:paraId="048E1E6F" w14:textId="77777777" w:rsidR="00A54CBE" w:rsidRPr="00153D6F" w:rsidRDefault="00A54CBE" w:rsidP="00940DDF">
            <w:pPr>
              <w:rPr>
                <w:bCs/>
                <w:sz w:val="2"/>
                <w:szCs w:val="2"/>
                <w:lang w:val="en-US"/>
              </w:rPr>
            </w:pPr>
            <w:r w:rsidRPr="00E81EA7">
              <w:rPr>
                <w:bCs/>
                <w:sz w:val="22"/>
                <w:szCs w:val="22"/>
                <w:lang w:val="en-US"/>
              </w:rPr>
              <w:t>Cot PPR 90" FF 25</w:t>
            </w:r>
          </w:p>
        </w:tc>
        <w:tc>
          <w:tcPr>
            <w:tcW w:w="1412" w:type="dxa"/>
            <w:tcBorders>
              <w:top w:val="single" w:sz="4" w:space="0" w:color="auto"/>
              <w:left w:val="single" w:sz="4" w:space="0" w:color="auto"/>
              <w:bottom w:val="single" w:sz="4" w:space="0" w:color="auto"/>
              <w:right w:val="single" w:sz="4" w:space="0" w:color="auto"/>
            </w:tcBorders>
            <w:vAlign w:val="center"/>
          </w:tcPr>
          <w:p w14:paraId="5B322971" w14:textId="77777777" w:rsidR="00A54CBE" w:rsidRPr="00E81EA7" w:rsidRDefault="00A54CBE" w:rsidP="00940DDF">
            <w:pPr>
              <w:tabs>
                <w:tab w:val="left" w:pos="1134"/>
              </w:tabs>
              <w:ind w:left="720"/>
              <w:outlineLvl w:val="0"/>
              <w:rPr>
                <w:bCs/>
                <w:sz w:val="22"/>
                <w:szCs w:val="22"/>
                <w:lang w:val="en-US"/>
              </w:rPr>
            </w:pPr>
            <w:r w:rsidRPr="00E81EA7">
              <w:rPr>
                <w:bCs/>
                <w:sz w:val="22"/>
                <w:szCs w:val="22"/>
                <w:lang w:val="en-US"/>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2E6CB8D5" w14:textId="77777777" w:rsidR="00A54CBE" w:rsidRPr="00E81EA7" w:rsidRDefault="00A54CBE" w:rsidP="00940DDF">
            <w:pPr>
              <w:tabs>
                <w:tab w:val="left" w:pos="1134"/>
              </w:tabs>
              <w:ind w:left="720"/>
              <w:outlineLvl w:val="0"/>
              <w:rPr>
                <w:rFonts w:eastAsia="PMingLiU"/>
                <w:lang w:val="ro-MD" w:eastAsia="zh-CN"/>
              </w:rPr>
            </w:pPr>
            <w:r w:rsidRPr="00C97908">
              <w:rPr>
                <w:sz w:val="16"/>
                <w:szCs w:val="16"/>
                <w:lang w:val="en-US"/>
              </w:rPr>
              <w:t>8,0000</w:t>
            </w:r>
          </w:p>
        </w:tc>
      </w:tr>
      <w:tr w:rsidR="00A54CBE" w:rsidRPr="00EC30C2" w14:paraId="77746BE1"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ACECCEE" w14:textId="77777777" w:rsidR="00A54CBE" w:rsidRPr="008467F8" w:rsidRDefault="00A54CBE" w:rsidP="00940DDF">
            <w:pPr>
              <w:jc w:val="center"/>
              <w:rPr>
                <w:bCs/>
                <w:sz w:val="22"/>
                <w:szCs w:val="22"/>
                <w:lang w:val="en-US"/>
              </w:rPr>
            </w:pPr>
          </w:p>
        </w:tc>
        <w:tc>
          <w:tcPr>
            <w:tcW w:w="1654" w:type="dxa"/>
            <w:tcBorders>
              <w:top w:val="single" w:sz="4" w:space="0" w:color="auto"/>
              <w:left w:val="single" w:sz="4" w:space="0" w:color="auto"/>
              <w:bottom w:val="single" w:sz="4" w:space="0" w:color="auto"/>
              <w:right w:val="single" w:sz="4" w:space="0" w:color="auto"/>
            </w:tcBorders>
            <w:vAlign w:val="center"/>
          </w:tcPr>
          <w:p w14:paraId="0A987EA9"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98</w:t>
            </w:r>
          </w:p>
        </w:tc>
        <w:tc>
          <w:tcPr>
            <w:tcW w:w="4099" w:type="dxa"/>
            <w:tcBorders>
              <w:top w:val="single" w:sz="4" w:space="0" w:color="auto"/>
              <w:left w:val="single" w:sz="4" w:space="0" w:color="auto"/>
              <w:bottom w:val="single" w:sz="4" w:space="0" w:color="auto"/>
              <w:right w:val="single" w:sz="4" w:space="0" w:color="auto"/>
            </w:tcBorders>
            <w:vAlign w:val="center"/>
          </w:tcPr>
          <w:p w14:paraId="173FD5B7" w14:textId="77777777" w:rsidR="00A54CBE" w:rsidRPr="00E81EA7" w:rsidRDefault="00A54CBE" w:rsidP="00940DDF">
            <w:pPr>
              <w:rPr>
                <w:bCs/>
                <w:sz w:val="22"/>
                <w:szCs w:val="22"/>
                <w:lang w:val="en-US"/>
              </w:rPr>
            </w:pPr>
            <w:r w:rsidRPr="00E81EA7">
              <w:rPr>
                <w:sz w:val="16"/>
                <w:szCs w:val="16"/>
                <w:lang w:val="en-US"/>
              </w:rPr>
              <w:t>Cot PPR 90" FF 25</w:t>
            </w:r>
          </w:p>
        </w:tc>
        <w:tc>
          <w:tcPr>
            <w:tcW w:w="1412" w:type="dxa"/>
            <w:tcBorders>
              <w:top w:val="single" w:sz="4" w:space="0" w:color="auto"/>
              <w:left w:val="single" w:sz="4" w:space="0" w:color="auto"/>
              <w:bottom w:val="single" w:sz="4" w:space="0" w:color="auto"/>
              <w:right w:val="single" w:sz="4" w:space="0" w:color="auto"/>
            </w:tcBorders>
            <w:vAlign w:val="center"/>
          </w:tcPr>
          <w:p w14:paraId="06F6896D" w14:textId="77777777" w:rsidR="00A54CBE" w:rsidRPr="00E81EA7" w:rsidRDefault="00A54CBE" w:rsidP="00940DDF">
            <w:pPr>
              <w:tabs>
                <w:tab w:val="left" w:pos="1134"/>
              </w:tabs>
              <w:ind w:left="720"/>
              <w:outlineLvl w:val="0"/>
              <w:rPr>
                <w:bCs/>
                <w:sz w:val="22"/>
                <w:szCs w:val="22"/>
                <w:lang w:val="en-US"/>
              </w:rPr>
            </w:pPr>
            <w:r w:rsidRPr="00E81EA7">
              <w:rPr>
                <w:sz w:val="16"/>
                <w:szCs w:val="16"/>
                <w:lang w:val="en-US"/>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3B02DA10" w14:textId="77777777" w:rsidR="00A54CBE" w:rsidRPr="008467F8" w:rsidRDefault="00A54CBE" w:rsidP="00940DDF">
            <w:pPr>
              <w:jc w:val="center"/>
              <w:rPr>
                <w:b/>
                <w:bCs/>
                <w:sz w:val="22"/>
                <w:szCs w:val="22"/>
                <w:lang w:val="en-US"/>
              </w:rPr>
            </w:pPr>
            <w:r>
              <w:rPr>
                <w:b/>
                <w:bCs/>
                <w:sz w:val="22"/>
                <w:szCs w:val="22"/>
                <w:lang w:val="en-US"/>
              </w:rPr>
              <w:t>20,0000</w:t>
            </w:r>
          </w:p>
        </w:tc>
      </w:tr>
      <w:tr w:rsidR="00A54CBE" w:rsidRPr="00EC30C2" w14:paraId="13AFDD08"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85B8F4C" w14:textId="77777777" w:rsidR="00A54CBE" w:rsidRPr="008467F8" w:rsidRDefault="00A54CBE" w:rsidP="00940DDF">
            <w:pPr>
              <w:jc w:val="center"/>
              <w:rPr>
                <w:bCs/>
                <w:sz w:val="22"/>
                <w:szCs w:val="22"/>
                <w:lang w:val="en-US"/>
              </w:rPr>
            </w:pPr>
            <w:r w:rsidRPr="008467F8">
              <w:rPr>
                <w:bCs/>
                <w:sz w:val="22"/>
                <w:szCs w:val="22"/>
                <w:lang w:val="en-US"/>
              </w:rPr>
              <w:t>154</w:t>
            </w:r>
          </w:p>
        </w:tc>
        <w:tc>
          <w:tcPr>
            <w:tcW w:w="1654" w:type="dxa"/>
            <w:tcBorders>
              <w:top w:val="single" w:sz="4" w:space="0" w:color="auto"/>
              <w:left w:val="single" w:sz="4" w:space="0" w:color="auto"/>
              <w:bottom w:val="single" w:sz="4" w:space="0" w:color="auto"/>
              <w:right w:val="single" w:sz="4" w:space="0" w:color="auto"/>
            </w:tcBorders>
            <w:vAlign w:val="center"/>
          </w:tcPr>
          <w:p w14:paraId="7B953A7C" w14:textId="77777777" w:rsidR="00A54CBE" w:rsidRPr="00E81EA7" w:rsidRDefault="00A54CBE" w:rsidP="00940DDF">
            <w:pPr>
              <w:tabs>
                <w:tab w:val="left" w:pos="1134"/>
              </w:tabs>
              <w:ind w:left="720"/>
              <w:outlineLvl w:val="0"/>
              <w:rPr>
                <w:rFonts w:eastAsia="PMingLiU"/>
                <w:lang w:val="ro-MD" w:eastAsia="zh-CN"/>
              </w:rPr>
            </w:pPr>
          </w:p>
        </w:tc>
        <w:tc>
          <w:tcPr>
            <w:tcW w:w="4099" w:type="dxa"/>
            <w:tcBorders>
              <w:top w:val="single" w:sz="4" w:space="0" w:color="auto"/>
              <w:left w:val="single" w:sz="4" w:space="0" w:color="auto"/>
              <w:bottom w:val="single" w:sz="4" w:space="0" w:color="auto"/>
              <w:right w:val="single" w:sz="4" w:space="0" w:color="auto"/>
            </w:tcBorders>
          </w:tcPr>
          <w:p w14:paraId="26F1AC1F" w14:textId="77777777" w:rsidR="00A54CBE" w:rsidRPr="00153D6F" w:rsidRDefault="00A54CBE" w:rsidP="00940DDF">
            <w:pPr>
              <w:rPr>
                <w:bCs/>
                <w:sz w:val="2"/>
                <w:szCs w:val="2"/>
                <w:lang w:val="en-US"/>
              </w:rPr>
            </w:pPr>
            <w:r w:rsidRPr="00E81EA7">
              <w:rPr>
                <w:bCs/>
                <w:sz w:val="22"/>
                <w:szCs w:val="22"/>
                <w:lang w:val="en-US"/>
              </w:rPr>
              <w:t>Cot PPR 90" FF 20</w:t>
            </w:r>
          </w:p>
        </w:tc>
        <w:tc>
          <w:tcPr>
            <w:tcW w:w="1412" w:type="dxa"/>
            <w:tcBorders>
              <w:top w:val="single" w:sz="4" w:space="0" w:color="auto"/>
              <w:left w:val="single" w:sz="4" w:space="0" w:color="auto"/>
              <w:bottom w:val="single" w:sz="4" w:space="0" w:color="auto"/>
              <w:right w:val="single" w:sz="4" w:space="0" w:color="auto"/>
            </w:tcBorders>
            <w:vAlign w:val="center"/>
          </w:tcPr>
          <w:p w14:paraId="2064EB85" w14:textId="77777777" w:rsidR="00A54CBE" w:rsidRPr="00E81EA7" w:rsidRDefault="00A54CBE" w:rsidP="00940DDF">
            <w:pPr>
              <w:tabs>
                <w:tab w:val="left" w:pos="1134"/>
              </w:tabs>
              <w:ind w:left="720"/>
              <w:outlineLvl w:val="0"/>
              <w:rPr>
                <w:bCs/>
                <w:sz w:val="22"/>
                <w:szCs w:val="22"/>
                <w:lang w:val="en-US"/>
              </w:rPr>
            </w:pPr>
            <w:r w:rsidRPr="00E81EA7">
              <w:rPr>
                <w:bCs/>
                <w:sz w:val="22"/>
                <w:szCs w:val="22"/>
                <w:lang w:val="en-US"/>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5AAC0104" w14:textId="77777777" w:rsidR="00A54CBE" w:rsidRPr="00E81EA7" w:rsidRDefault="00A54CBE" w:rsidP="00940DDF">
            <w:pPr>
              <w:tabs>
                <w:tab w:val="left" w:pos="1134"/>
              </w:tabs>
              <w:ind w:left="720"/>
              <w:outlineLvl w:val="0"/>
              <w:rPr>
                <w:rFonts w:eastAsia="PMingLiU"/>
                <w:lang w:val="ro-MD" w:eastAsia="zh-CN"/>
              </w:rPr>
            </w:pPr>
            <w:r w:rsidRPr="00C97908">
              <w:rPr>
                <w:sz w:val="16"/>
                <w:szCs w:val="16"/>
                <w:lang w:val="en-US"/>
              </w:rPr>
              <w:t>20,0000</w:t>
            </w:r>
          </w:p>
        </w:tc>
      </w:tr>
      <w:tr w:rsidR="00A54CBE" w:rsidRPr="00EC30C2" w14:paraId="27FCC9B3"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CBF48EE" w14:textId="77777777" w:rsidR="00A54CBE" w:rsidRPr="008467F8" w:rsidRDefault="00A54CBE" w:rsidP="00940DDF">
            <w:pPr>
              <w:jc w:val="center"/>
              <w:rPr>
                <w:bCs/>
                <w:sz w:val="22"/>
                <w:szCs w:val="22"/>
                <w:lang w:val="en-US"/>
              </w:rPr>
            </w:pPr>
          </w:p>
        </w:tc>
        <w:tc>
          <w:tcPr>
            <w:tcW w:w="1654" w:type="dxa"/>
            <w:tcBorders>
              <w:top w:val="single" w:sz="4" w:space="0" w:color="auto"/>
              <w:left w:val="single" w:sz="4" w:space="0" w:color="auto"/>
              <w:bottom w:val="single" w:sz="4" w:space="0" w:color="auto"/>
              <w:right w:val="single" w:sz="4" w:space="0" w:color="auto"/>
            </w:tcBorders>
            <w:vAlign w:val="center"/>
          </w:tcPr>
          <w:p w14:paraId="315DC82D"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99</w:t>
            </w:r>
          </w:p>
        </w:tc>
        <w:tc>
          <w:tcPr>
            <w:tcW w:w="4099" w:type="dxa"/>
            <w:tcBorders>
              <w:top w:val="single" w:sz="4" w:space="0" w:color="auto"/>
              <w:left w:val="single" w:sz="4" w:space="0" w:color="auto"/>
              <w:bottom w:val="single" w:sz="4" w:space="0" w:color="auto"/>
              <w:right w:val="single" w:sz="4" w:space="0" w:color="auto"/>
            </w:tcBorders>
            <w:vAlign w:val="center"/>
          </w:tcPr>
          <w:p w14:paraId="75D52788" w14:textId="77777777" w:rsidR="00A54CBE" w:rsidRPr="00E81EA7" w:rsidRDefault="00A54CBE" w:rsidP="00940DDF">
            <w:pPr>
              <w:rPr>
                <w:bCs/>
                <w:sz w:val="22"/>
                <w:szCs w:val="22"/>
                <w:lang w:val="en-US"/>
              </w:rPr>
            </w:pPr>
            <w:r w:rsidRPr="00E81EA7">
              <w:rPr>
                <w:sz w:val="16"/>
                <w:szCs w:val="16"/>
                <w:lang w:val="en-US"/>
              </w:rPr>
              <w:t>Cot PPR 90" FF 20</w:t>
            </w:r>
          </w:p>
        </w:tc>
        <w:tc>
          <w:tcPr>
            <w:tcW w:w="1412" w:type="dxa"/>
            <w:tcBorders>
              <w:top w:val="single" w:sz="4" w:space="0" w:color="auto"/>
              <w:left w:val="single" w:sz="4" w:space="0" w:color="auto"/>
              <w:bottom w:val="single" w:sz="4" w:space="0" w:color="auto"/>
              <w:right w:val="single" w:sz="4" w:space="0" w:color="auto"/>
            </w:tcBorders>
            <w:vAlign w:val="center"/>
          </w:tcPr>
          <w:p w14:paraId="0D5A8DA9" w14:textId="77777777" w:rsidR="00A54CBE" w:rsidRPr="00E81EA7" w:rsidRDefault="00A54CBE" w:rsidP="00940DDF">
            <w:pPr>
              <w:tabs>
                <w:tab w:val="left" w:pos="1134"/>
              </w:tabs>
              <w:ind w:left="720"/>
              <w:outlineLvl w:val="0"/>
              <w:rPr>
                <w:bCs/>
                <w:sz w:val="22"/>
                <w:szCs w:val="22"/>
                <w:lang w:val="en-US"/>
              </w:rPr>
            </w:pPr>
            <w:r w:rsidRPr="00E81EA7">
              <w:rPr>
                <w:sz w:val="16"/>
                <w:szCs w:val="16"/>
                <w:lang w:val="en-US"/>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65F94C9B" w14:textId="77777777" w:rsidR="00A54CBE" w:rsidRPr="008467F8" w:rsidRDefault="00A54CBE" w:rsidP="00940DDF">
            <w:pPr>
              <w:jc w:val="center"/>
              <w:rPr>
                <w:b/>
                <w:bCs/>
                <w:sz w:val="22"/>
                <w:szCs w:val="22"/>
                <w:lang w:val="en-US"/>
              </w:rPr>
            </w:pPr>
            <w:r>
              <w:rPr>
                <w:b/>
                <w:bCs/>
                <w:sz w:val="22"/>
                <w:szCs w:val="22"/>
                <w:lang w:val="en-US"/>
              </w:rPr>
              <w:t>45,0000</w:t>
            </w:r>
          </w:p>
        </w:tc>
      </w:tr>
      <w:tr w:rsidR="00A54CBE" w:rsidRPr="00EC30C2" w14:paraId="210110B4"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7D2A761" w14:textId="77777777" w:rsidR="00A54CBE" w:rsidRPr="008467F8" w:rsidRDefault="00A54CBE" w:rsidP="00940DDF">
            <w:pPr>
              <w:jc w:val="center"/>
              <w:rPr>
                <w:bCs/>
                <w:sz w:val="22"/>
                <w:szCs w:val="22"/>
                <w:lang w:val="en-US"/>
              </w:rPr>
            </w:pPr>
            <w:r w:rsidRPr="008467F8">
              <w:rPr>
                <w:bCs/>
                <w:sz w:val="22"/>
                <w:szCs w:val="22"/>
                <w:lang w:val="en-US"/>
              </w:rPr>
              <w:t>155</w:t>
            </w:r>
          </w:p>
        </w:tc>
        <w:tc>
          <w:tcPr>
            <w:tcW w:w="1654" w:type="dxa"/>
            <w:tcBorders>
              <w:top w:val="single" w:sz="4" w:space="0" w:color="auto"/>
              <w:left w:val="single" w:sz="4" w:space="0" w:color="auto"/>
              <w:bottom w:val="single" w:sz="4" w:space="0" w:color="auto"/>
              <w:right w:val="single" w:sz="4" w:space="0" w:color="auto"/>
            </w:tcBorders>
            <w:vAlign w:val="center"/>
          </w:tcPr>
          <w:p w14:paraId="576BF56D" w14:textId="77777777" w:rsidR="00A54CBE" w:rsidRPr="00E81EA7" w:rsidRDefault="00A54CBE" w:rsidP="00940DDF">
            <w:pPr>
              <w:tabs>
                <w:tab w:val="left" w:pos="1134"/>
              </w:tabs>
              <w:ind w:left="720"/>
              <w:outlineLvl w:val="0"/>
              <w:rPr>
                <w:rFonts w:eastAsia="PMingLiU"/>
                <w:lang w:val="ro-MD" w:eastAsia="zh-CN"/>
              </w:rPr>
            </w:pPr>
          </w:p>
        </w:tc>
        <w:tc>
          <w:tcPr>
            <w:tcW w:w="4099" w:type="dxa"/>
            <w:tcBorders>
              <w:top w:val="single" w:sz="4" w:space="0" w:color="auto"/>
              <w:left w:val="single" w:sz="4" w:space="0" w:color="auto"/>
              <w:bottom w:val="single" w:sz="4" w:space="0" w:color="auto"/>
              <w:right w:val="single" w:sz="4" w:space="0" w:color="auto"/>
            </w:tcBorders>
          </w:tcPr>
          <w:p w14:paraId="63B3317C" w14:textId="77777777" w:rsidR="00A54CBE" w:rsidRPr="00153D6F" w:rsidRDefault="00A54CBE" w:rsidP="00940DDF">
            <w:pPr>
              <w:rPr>
                <w:bCs/>
                <w:sz w:val="2"/>
                <w:szCs w:val="2"/>
                <w:lang w:val="en-US"/>
              </w:rPr>
            </w:pPr>
            <w:r w:rsidRPr="00E81EA7">
              <w:rPr>
                <w:bCs/>
                <w:sz w:val="22"/>
                <w:szCs w:val="22"/>
                <w:lang w:val="en-US"/>
              </w:rPr>
              <w:t>Cot PPR 45" FF 25</w:t>
            </w:r>
          </w:p>
        </w:tc>
        <w:tc>
          <w:tcPr>
            <w:tcW w:w="1412" w:type="dxa"/>
            <w:tcBorders>
              <w:top w:val="single" w:sz="4" w:space="0" w:color="auto"/>
              <w:left w:val="single" w:sz="4" w:space="0" w:color="auto"/>
              <w:bottom w:val="single" w:sz="4" w:space="0" w:color="auto"/>
              <w:right w:val="single" w:sz="4" w:space="0" w:color="auto"/>
            </w:tcBorders>
            <w:vAlign w:val="center"/>
          </w:tcPr>
          <w:p w14:paraId="6C7E488C" w14:textId="77777777" w:rsidR="00A54CBE" w:rsidRPr="00E81EA7" w:rsidRDefault="00A54CBE" w:rsidP="00940DDF">
            <w:pPr>
              <w:tabs>
                <w:tab w:val="left" w:pos="1134"/>
              </w:tabs>
              <w:ind w:left="720"/>
              <w:outlineLvl w:val="0"/>
              <w:rPr>
                <w:bCs/>
                <w:sz w:val="22"/>
                <w:szCs w:val="22"/>
                <w:lang w:val="en-US"/>
              </w:rPr>
            </w:pPr>
            <w:r w:rsidRPr="00E81EA7">
              <w:rPr>
                <w:bCs/>
                <w:sz w:val="22"/>
                <w:szCs w:val="22"/>
                <w:lang w:val="en-US"/>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43B20F48" w14:textId="77777777" w:rsidR="00A54CBE" w:rsidRPr="00E81EA7" w:rsidRDefault="00A54CBE" w:rsidP="00940DDF">
            <w:pPr>
              <w:tabs>
                <w:tab w:val="left" w:pos="1134"/>
              </w:tabs>
              <w:ind w:left="720"/>
              <w:outlineLvl w:val="0"/>
              <w:rPr>
                <w:rFonts w:eastAsia="PMingLiU"/>
                <w:lang w:val="ro-MD" w:eastAsia="zh-CN"/>
              </w:rPr>
            </w:pPr>
            <w:r w:rsidRPr="00C97908">
              <w:rPr>
                <w:sz w:val="16"/>
                <w:szCs w:val="16"/>
                <w:lang w:val="en-US"/>
              </w:rPr>
              <w:t>45,0000</w:t>
            </w:r>
          </w:p>
        </w:tc>
      </w:tr>
      <w:tr w:rsidR="00A54CBE" w:rsidRPr="00EC30C2" w14:paraId="0EBBE279"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0EA912C" w14:textId="77777777" w:rsidR="00A54CBE" w:rsidRPr="008467F8" w:rsidRDefault="00A54CBE" w:rsidP="00940DDF">
            <w:pPr>
              <w:jc w:val="center"/>
              <w:rPr>
                <w:bCs/>
                <w:sz w:val="22"/>
                <w:szCs w:val="22"/>
                <w:lang w:val="en-US"/>
              </w:rPr>
            </w:pPr>
          </w:p>
        </w:tc>
        <w:tc>
          <w:tcPr>
            <w:tcW w:w="1654" w:type="dxa"/>
            <w:tcBorders>
              <w:top w:val="single" w:sz="4" w:space="0" w:color="auto"/>
              <w:left w:val="single" w:sz="4" w:space="0" w:color="auto"/>
              <w:bottom w:val="single" w:sz="4" w:space="0" w:color="auto"/>
              <w:right w:val="single" w:sz="4" w:space="0" w:color="auto"/>
            </w:tcBorders>
            <w:vAlign w:val="center"/>
          </w:tcPr>
          <w:p w14:paraId="01D01F47"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100</w:t>
            </w:r>
          </w:p>
        </w:tc>
        <w:tc>
          <w:tcPr>
            <w:tcW w:w="4099" w:type="dxa"/>
            <w:tcBorders>
              <w:top w:val="single" w:sz="4" w:space="0" w:color="auto"/>
              <w:left w:val="single" w:sz="4" w:space="0" w:color="auto"/>
              <w:bottom w:val="single" w:sz="4" w:space="0" w:color="auto"/>
              <w:right w:val="single" w:sz="4" w:space="0" w:color="auto"/>
            </w:tcBorders>
            <w:vAlign w:val="center"/>
          </w:tcPr>
          <w:p w14:paraId="284C958D" w14:textId="77777777" w:rsidR="00A54CBE" w:rsidRPr="00E81EA7" w:rsidRDefault="00A54CBE" w:rsidP="00940DDF">
            <w:pPr>
              <w:rPr>
                <w:bCs/>
                <w:sz w:val="22"/>
                <w:szCs w:val="22"/>
                <w:lang w:val="en-US"/>
              </w:rPr>
            </w:pPr>
            <w:r w:rsidRPr="00E81EA7">
              <w:rPr>
                <w:sz w:val="16"/>
                <w:szCs w:val="16"/>
                <w:lang w:val="en-US"/>
              </w:rPr>
              <w:t>Cot PPR 45" FF 25</w:t>
            </w:r>
          </w:p>
        </w:tc>
        <w:tc>
          <w:tcPr>
            <w:tcW w:w="1412" w:type="dxa"/>
            <w:tcBorders>
              <w:top w:val="single" w:sz="4" w:space="0" w:color="auto"/>
              <w:left w:val="single" w:sz="4" w:space="0" w:color="auto"/>
              <w:bottom w:val="single" w:sz="4" w:space="0" w:color="auto"/>
              <w:right w:val="single" w:sz="4" w:space="0" w:color="auto"/>
            </w:tcBorders>
            <w:vAlign w:val="center"/>
          </w:tcPr>
          <w:p w14:paraId="1D1202E4" w14:textId="77777777" w:rsidR="00A54CBE" w:rsidRPr="00E81EA7" w:rsidRDefault="00A54CBE" w:rsidP="00940DDF">
            <w:pPr>
              <w:tabs>
                <w:tab w:val="left" w:pos="1134"/>
              </w:tabs>
              <w:ind w:left="720"/>
              <w:outlineLvl w:val="0"/>
              <w:rPr>
                <w:bCs/>
                <w:sz w:val="22"/>
                <w:szCs w:val="22"/>
                <w:lang w:val="en-US"/>
              </w:rPr>
            </w:pPr>
            <w:r w:rsidRPr="00E81EA7">
              <w:rPr>
                <w:sz w:val="16"/>
                <w:szCs w:val="16"/>
                <w:lang w:val="en-US"/>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5705A5F1" w14:textId="77777777" w:rsidR="00A54CBE" w:rsidRPr="008467F8" w:rsidRDefault="00A54CBE" w:rsidP="00940DDF">
            <w:pPr>
              <w:jc w:val="center"/>
              <w:rPr>
                <w:b/>
                <w:bCs/>
                <w:sz w:val="22"/>
                <w:szCs w:val="22"/>
                <w:lang w:val="en-US"/>
              </w:rPr>
            </w:pPr>
            <w:r>
              <w:rPr>
                <w:b/>
                <w:bCs/>
                <w:sz w:val="22"/>
                <w:szCs w:val="22"/>
                <w:lang w:val="en-US"/>
              </w:rPr>
              <w:t>4,0000</w:t>
            </w:r>
          </w:p>
        </w:tc>
      </w:tr>
      <w:tr w:rsidR="00A54CBE" w:rsidRPr="00EC30C2" w14:paraId="27D117B4"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8EC0037" w14:textId="77777777" w:rsidR="00A54CBE" w:rsidRPr="008467F8" w:rsidRDefault="00A54CBE" w:rsidP="00940DDF">
            <w:pPr>
              <w:jc w:val="center"/>
              <w:rPr>
                <w:bCs/>
                <w:sz w:val="22"/>
                <w:szCs w:val="22"/>
                <w:lang w:val="en-US"/>
              </w:rPr>
            </w:pPr>
            <w:r w:rsidRPr="008467F8">
              <w:rPr>
                <w:bCs/>
                <w:sz w:val="22"/>
                <w:szCs w:val="22"/>
                <w:lang w:val="en-US"/>
              </w:rPr>
              <w:t>156</w:t>
            </w:r>
          </w:p>
        </w:tc>
        <w:tc>
          <w:tcPr>
            <w:tcW w:w="1654" w:type="dxa"/>
            <w:tcBorders>
              <w:top w:val="single" w:sz="4" w:space="0" w:color="auto"/>
              <w:left w:val="single" w:sz="4" w:space="0" w:color="auto"/>
              <w:bottom w:val="single" w:sz="4" w:space="0" w:color="auto"/>
              <w:right w:val="single" w:sz="4" w:space="0" w:color="auto"/>
            </w:tcBorders>
            <w:vAlign w:val="center"/>
          </w:tcPr>
          <w:p w14:paraId="70D12A06" w14:textId="77777777" w:rsidR="00A54CBE" w:rsidRPr="00E81EA7" w:rsidRDefault="00A54CBE" w:rsidP="00940DDF">
            <w:pPr>
              <w:tabs>
                <w:tab w:val="left" w:pos="1134"/>
              </w:tabs>
              <w:ind w:left="720"/>
              <w:outlineLvl w:val="0"/>
              <w:rPr>
                <w:rFonts w:eastAsia="PMingLiU"/>
                <w:lang w:val="ro-MD" w:eastAsia="zh-CN"/>
              </w:rPr>
            </w:pPr>
          </w:p>
        </w:tc>
        <w:tc>
          <w:tcPr>
            <w:tcW w:w="4099" w:type="dxa"/>
            <w:tcBorders>
              <w:top w:val="single" w:sz="4" w:space="0" w:color="auto"/>
              <w:left w:val="single" w:sz="4" w:space="0" w:color="auto"/>
              <w:bottom w:val="single" w:sz="4" w:space="0" w:color="auto"/>
              <w:right w:val="single" w:sz="4" w:space="0" w:color="auto"/>
            </w:tcBorders>
          </w:tcPr>
          <w:p w14:paraId="23462589" w14:textId="77777777" w:rsidR="00A54CBE" w:rsidRPr="00153D6F" w:rsidRDefault="00A54CBE" w:rsidP="00940DDF">
            <w:pPr>
              <w:rPr>
                <w:bCs/>
                <w:sz w:val="2"/>
                <w:szCs w:val="2"/>
                <w:lang w:val="en-US"/>
              </w:rPr>
            </w:pPr>
            <w:r w:rsidRPr="00E81EA7">
              <w:rPr>
                <w:bCs/>
                <w:sz w:val="22"/>
                <w:szCs w:val="22"/>
                <w:lang w:val="en-US"/>
              </w:rPr>
              <w:t>Cot PPR 45" FF 20</w:t>
            </w:r>
          </w:p>
        </w:tc>
        <w:tc>
          <w:tcPr>
            <w:tcW w:w="1412" w:type="dxa"/>
            <w:tcBorders>
              <w:top w:val="single" w:sz="4" w:space="0" w:color="auto"/>
              <w:left w:val="single" w:sz="4" w:space="0" w:color="auto"/>
              <w:bottom w:val="single" w:sz="4" w:space="0" w:color="auto"/>
              <w:right w:val="single" w:sz="4" w:space="0" w:color="auto"/>
            </w:tcBorders>
            <w:vAlign w:val="center"/>
          </w:tcPr>
          <w:p w14:paraId="551ACE43" w14:textId="77777777" w:rsidR="00A54CBE" w:rsidRPr="00E81EA7" w:rsidRDefault="00A54CBE" w:rsidP="00940DDF">
            <w:pPr>
              <w:tabs>
                <w:tab w:val="left" w:pos="1134"/>
              </w:tabs>
              <w:ind w:left="720"/>
              <w:outlineLvl w:val="0"/>
              <w:rPr>
                <w:bCs/>
                <w:sz w:val="22"/>
                <w:szCs w:val="22"/>
                <w:lang w:val="en-US"/>
              </w:rPr>
            </w:pPr>
            <w:r w:rsidRPr="00E81EA7">
              <w:rPr>
                <w:bCs/>
                <w:sz w:val="22"/>
                <w:szCs w:val="22"/>
                <w:lang w:val="en-US"/>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0067C3D9" w14:textId="77777777" w:rsidR="00A54CBE" w:rsidRPr="00E81EA7" w:rsidRDefault="00A54CBE" w:rsidP="00940DDF">
            <w:pPr>
              <w:tabs>
                <w:tab w:val="left" w:pos="1134"/>
              </w:tabs>
              <w:ind w:left="720"/>
              <w:outlineLvl w:val="0"/>
              <w:rPr>
                <w:rFonts w:eastAsia="PMingLiU"/>
                <w:lang w:val="ro-MD" w:eastAsia="zh-CN"/>
              </w:rPr>
            </w:pPr>
            <w:r w:rsidRPr="00C97908">
              <w:rPr>
                <w:sz w:val="16"/>
                <w:szCs w:val="16"/>
                <w:lang w:val="en-US"/>
              </w:rPr>
              <w:t>4,0000</w:t>
            </w:r>
          </w:p>
        </w:tc>
      </w:tr>
      <w:tr w:rsidR="00A54CBE" w:rsidRPr="00EC30C2" w14:paraId="256E4F1C"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B870CE4" w14:textId="77777777" w:rsidR="00A54CBE" w:rsidRPr="00E81EA7" w:rsidRDefault="00A54CBE" w:rsidP="00940DDF">
            <w:pPr>
              <w:jc w:val="center"/>
              <w:rPr>
                <w:bCs/>
                <w:sz w:val="22"/>
                <w:szCs w:val="22"/>
                <w:lang w:val="en-US"/>
              </w:rPr>
            </w:pPr>
          </w:p>
        </w:tc>
        <w:tc>
          <w:tcPr>
            <w:tcW w:w="1654" w:type="dxa"/>
            <w:tcBorders>
              <w:top w:val="single" w:sz="4" w:space="0" w:color="auto"/>
              <w:left w:val="single" w:sz="4" w:space="0" w:color="auto"/>
              <w:bottom w:val="single" w:sz="4" w:space="0" w:color="auto"/>
              <w:right w:val="single" w:sz="4" w:space="0" w:color="auto"/>
            </w:tcBorders>
            <w:vAlign w:val="center"/>
          </w:tcPr>
          <w:p w14:paraId="2706470B"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101</w:t>
            </w:r>
          </w:p>
        </w:tc>
        <w:tc>
          <w:tcPr>
            <w:tcW w:w="4099" w:type="dxa"/>
            <w:tcBorders>
              <w:top w:val="single" w:sz="4" w:space="0" w:color="auto"/>
              <w:left w:val="single" w:sz="4" w:space="0" w:color="auto"/>
              <w:bottom w:val="single" w:sz="4" w:space="0" w:color="auto"/>
              <w:right w:val="single" w:sz="4" w:space="0" w:color="auto"/>
            </w:tcBorders>
            <w:vAlign w:val="center"/>
          </w:tcPr>
          <w:p w14:paraId="36E03E06" w14:textId="77777777" w:rsidR="00A54CBE" w:rsidRPr="00E81EA7" w:rsidRDefault="00A54CBE" w:rsidP="00940DDF">
            <w:pPr>
              <w:rPr>
                <w:bCs/>
                <w:sz w:val="22"/>
                <w:szCs w:val="22"/>
                <w:lang w:val="en-US"/>
              </w:rPr>
            </w:pPr>
            <w:r w:rsidRPr="00E81EA7">
              <w:rPr>
                <w:sz w:val="16"/>
                <w:szCs w:val="16"/>
                <w:lang w:val="en-US"/>
              </w:rPr>
              <w:t>Cot PPR 45" FF 20</w:t>
            </w:r>
          </w:p>
        </w:tc>
        <w:tc>
          <w:tcPr>
            <w:tcW w:w="1412" w:type="dxa"/>
            <w:tcBorders>
              <w:top w:val="single" w:sz="4" w:space="0" w:color="auto"/>
              <w:left w:val="single" w:sz="4" w:space="0" w:color="auto"/>
              <w:bottom w:val="single" w:sz="4" w:space="0" w:color="auto"/>
              <w:right w:val="single" w:sz="4" w:space="0" w:color="auto"/>
            </w:tcBorders>
            <w:vAlign w:val="center"/>
          </w:tcPr>
          <w:p w14:paraId="53B83B87" w14:textId="77777777" w:rsidR="00A54CBE" w:rsidRPr="00E81EA7" w:rsidRDefault="00A54CBE" w:rsidP="00940DDF">
            <w:pPr>
              <w:tabs>
                <w:tab w:val="left" w:pos="1134"/>
              </w:tabs>
              <w:ind w:left="720"/>
              <w:outlineLvl w:val="0"/>
              <w:rPr>
                <w:bCs/>
                <w:sz w:val="22"/>
                <w:szCs w:val="22"/>
                <w:lang w:val="en-US"/>
              </w:rPr>
            </w:pPr>
            <w:r w:rsidRPr="00E81EA7">
              <w:rPr>
                <w:sz w:val="16"/>
                <w:szCs w:val="16"/>
                <w:lang w:val="en-US"/>
              </w:rPr>
              <w:t>buc</w:t>
            </w:r>
          </w:p>
        </w:tc>
        <w:tc>
          <w:tcPr>
            <w:tcW w:w="1658" w:type="dxa"/>
            <w:tcBorders>
              <w:top w:val="single" w:sz="4" w:space="0" w:color="auto"/>
              <w:left w:val="single" w:sz="4" w:space="0" w:color="auto"/>
              <w:bottom w:val="single" w:sz="4" w:space="0" w:color="auto"/>
              <w:right w:val="single" w:sz="4" w:space="0" w:color="auto"/>
            </w:tcBorders>
            <w:vAlign w:val="center"/>
          </w:tcPr>
          <w:p w14:paraId="5DD09198" w14:textId="77777777" w:rsidR="00A54CBE" w:rsidRPr="008467F8" w:rsidRDefault="00A54CBE" w:rsidP="00940DDF">
            <w:pPr>
              <w:jc w:val="center"/>
              <w:rPr>
                <w:b/>
                <w:bCs/>
                <w:sz w:val="22"/>
                <w:szCs w:val="22"/>
                <w:lang w:val="en-US"/>
              </w:rPr>
            </w:pPr>
            <w:r>
              <w:rPr>
                <w:b/>
                <w:bCs/>
                <w:sz w:val="22"/>
                <w:szCs w:val="22"/>
                <w:lang w:val="en-US"/>
              </w:rPr>
              <w:t>7,0000</w:t>
            </w:r>
          </w:p>
        </w:tc>
      </w:tr>
      <w:tr w:rsidR="00A54CBE" w:rsidRPr="00EC30C2" w14:paraId="1EF5D91D" w14:textId="77777777" w:rsidTr="00940DDF">
        <w:trPr>
          <w:trHeight w:val="407"/>
        </w:trPr>
        <w:tc>
          <w:tcPr>
            <w:tcW w:w="6409" w:type="dxa"/>
            <w:gridSpan w:val="3"/>
            <w:tcBorders>
              <w:top w:val="single" w:sz="4" w:space="0" w:color="auto"/>
              <w:left w:val="single" w:sz="4" w:space="0" w:color="auto"/>
              <w:bottom w:val="single" w:sz="4" w:space="0" w:color="auto"/>
              <w:right w:val="single" w:sz="4" w:space="0" w:color="auto"/>
            </w:tcBorders>
            <w:vAlign w:val="center"/>
          </w:tcPr>
          <w:p w14:paraId="13DDA550" w14:textId="77777777" w:rsidR="00A54CBE" w:rsidRPr="00153D6F" w:rsidRDefault="00A54CBE" w:rsidP="00940DDF">
            <w:pPr>
              <w:rPr>
                <w:b/>
                <w:bCs/>
                <w:sz w:val="22"/>
                <w:szCs w:val="22"/>
                <w:lang w:val="en-US"/>
              </w:rPr>
            </w:pPr>
            <w:r w:rsidRPr="00153D6F">
              <w:rPr>
                <w:b/>
                <w:bCs/>
                <w:lang w:val="en-US"/>
              </w:rPr>
              <w:t xml:space="preserve">Total </w:t>
            </w:r>
            <w:r w:rsidRPr="00153D6F">
              <w:rPr>
                <w:b/>
                <w:bCs/>
                <w:sz w:val="22"/>
                <w:szCs w:val="22"/>
                <w:lang w:val="en-US"/>
              </w:rPr>
              <w:t>Retele apa</w:t>
            </w:r>
          </w:p>
        </w:tc>
        <w:tc>
          <w:tcPr>
            <w:tcW w:w="1412" w:type="dxa"/>
            <w:tcBorders>
              <w:top w:val="single" w:sz="4" w:space="0" w:color="auto"/>
              <w:left w:val="single" w:sz="4" w:space="0" w:color="auto"/>
              <w:bottom w:val="single" w:sz="4" w:space="0" w:color="auto"/>
              <w:right w:val="single" w:sz="4" w:space="0" w:color="auto"/>
            </w:tcBorders>
            <w:vAlign w:val="center"/>
          </w:tcPr>
          <w:p w14:paraId="391BB41F" w14:textId="77777777" w:rsidR="00A54CBE" w:rsidRPr="00E81EA7" w:rsidRDefault="00A54CBE" w:rsidP="00940DDF">
            <w:pPr>
              <w:tabs>
                <w:tab w:val="left" w:pos="1134"/>
              </w:tabs>
              <w:ind w:left="720"/>
              <w:outlineLvl w:val="0"/>
              <w:rPr>
                <w:bCs/>
                <w:sz w:val="22"/>
                <w:szCs w:val="22"/>
                <w:lang w:val="en-US"/>
              </w:rPr>
            </w:pPr>
          </w:p>
        </w:tc>
        <w:tc>
          <w:tcPr>
            <w:tcW w:w="1658" w:type="dxa"/>
            <w:tcBorders>
              <w:top w:val="single" w:sz="4" w:space="0" w:color="auto"/>
              <w:left w:val="single" w:sz="4" w:space="0" w:color="auto"/>
              <w:bottom w:val="single" w:sz="4" w:space="0" w:color="auto"/>
              <w:right w:val="single" w:sz="4" w:space="0" w:color="auto"/>
            </w:tcBorders>
          </w:tcPr>
          <w:p w14:paraId="76D9DCBB" w14:textId="77777777" w:rsidR="00A54CBE" w:rsidRPr="00E81EA7" w:rsidRDefault="00A54CBE" w:rsidP="00940DDF">
            <w:pPr>
              <w:tabs>
                <w:tab w:val="left" w:pos="1134"/>
              </w:tabs>
              <w:ind w:left="720"/>
              <w:outlineLvl w:val="0"/>
              <w:rPr>
                <w:rFonts w:eastAsia="PMingLiU"/>
                <w:lang w:val="ro-MD" w:eastAsia="zh-CN"/>
              </w:rPr>
            </w:pPr>
          </w:p>
        </w:tc>
      </w:tr>
      <w:tr w:rsidR="00A54CBE" w:rsidRPr="00EC30C2" w14:paraId="56DE653B" w14:textId="77777777" w:rsidTr="00940DDF">
        <w:trPr>
          <w:trHeight w:val="315"/>
        </w:trPr>
        <w:tc>
          <w:tcPr>
            <w:tcW w:w="6409" w:type="dxa"/>
            <w:gridSpan w:val="3"/>
            <w:tcBorders>
              <w:top w:val="single" w:sz="4" w:space="0" w:color="auto"/>
              <w:left w:val="single" w:sz="4" w:space="0" w:color="auto"/>
              <w:bottom w:val="single" w:sz="4" w:space="0" w:color="auto"/>
              <w:right w:val="single" w:sz="4" w:space="0" w:color="auto"/>
            </w:tcBorders>
            <w:vAlign w:val="center"/>
          </w:tcPr>
          <w:p w14:paraId="5896E5A8" w14:textId="77777777" w:rsidR="00A54CBE" w:rsidRPr="00E81EA7" w:rsidRDefault="00A54CBE" w:rsidP="00940DDF">
            <w:pPr>
              <w:rPr>
                <w:bCs/>
                <w:sz w:val="22"/>
                <w:szCs w:val="22"/>
                <w:lang w:val="en-US"/>
              </w:rPr>
            </w:pPr>
            <w:r w:rsidRPr="00E81EA7">
              <w:rPr>
                <w:i/>
                <w:iCs/>
                <w:sz w:val="22"/>
                <w:szCs w:val="22"/>
                <w:lang w:val="en-US"/>
              </w:rPr>
              <w:t>Total</w:t>
            </w:r>
          </w:p>
        </w:tc>
        <w:tc>
          <w:tcPr>
            <w:tcW w:w="1412" w:type="dxa"/>
            <w:tcBorders>
              <w:top w:val="single" w:sz="4" w:space="0" w:color="auto"/>
              <w:left w:val="single" w:sz="4" w:space="0" w:color="auto"/>
              <w:bottom w:val="single" w:sz="4" w:space="0" w:color="auto"/>
              <w:right w:val="single" w:sz="4" w:space="0" w:color="auto"/>
            </w:tcBorders>
            <w:vAlign w:val="center"/>
          </w:tcPr>
          <w:p w14:paraId="2FF539BF" w14:textId="77777777" w:rsidR="00A54CBE" w:rsidRPr="00E81EA7" w:rsidRDefault="00A54CBE" w:rsidP="00940DDF">
            <w:pPr>
              <w:tabs>
                <w:tab w:val="left" w:pos="1134"/>
              </w:tabs>
              <w:ind w:left="720"/>
              <w:outlineLvl w:val="0"/>
              <w:rPr>
                <w:bCs/>
                <w:sz w:val="22"/>
                <w:szCs w:val="22"/>
                <w:lang w:val="en-US"/>
              </w:rPr>
            </w:pPr>
          </w:p>
        </w:tc>
        <w:tc>
          <w:tcPr>
            <w:tcW w:w="1658" w:type="dxa"/>
            <w:tcBorders>
              <w:top w:val="single" w:sz="4" w:space="0" w:color="auto"/>
              <w:left w:val="single" w:sz="4" w:space="0" w:color="auto"/>
              <w:bottom w:val="single" w:sz="4" w:space="0" w:color="auto"/>
              <w:right w:val="single" w:sz="4" w:space="0" w:color="auto"/>
            </w:tcBorders>
          </w:tcPr>
          <w:p w14:paraId="6DB51473" w14:textId="77777777" w:rsidR="00A54CBE" w:rsidRPr="00E81EA7" w:rsidRDefault="00A54CBE" w:rsidP="00940DDF">
            <w:pPr>
              <w:tabs>
                <w:tab w:val="left" w:pos="1134"/>
              </w:tabs>
              <w:ind w:left="720"/>
              <w:outlineLvl w:val="0"/>
              <w:rPr>
                <w:rFonts w:eastAsia="PMingLiU"/>
                <w:lang w:val="ro-MD" w:eastAsia="zh-CN"/>
              </w:rPr>
            </w:pPr>
          </w:p>
        </w:tc>
      </w:tr>
      <w:tr w:rsidR="00A54CBE" w:rsidRPr="00EC30C2" w14:paraId="5EA5114A" w14:textId="77777777" w:rsidTr="00940DDF">
        <w:trPr>
          <w:trHeight w:val="272"/>
        </w:trPr>
        <w:tc>
          <w:tcPr>
            <w:tcW w:w="6409" w:type="dxa"/>
            <w:gridSpan w:val="3"/>
            <w:tcBorders>
              <w:top w:val="single" w:sz="4" w:space="0" w:color="auto"/>
              <w:left w:val="single" w:sz="4" w:space="0" w:color="auto"/>
              <w:bottom w:val="single" w:sz="4" w:space="0" w:color="auto"/>
              <w:right w:val="single" w:sz="4" w:space="0" w:color="auto"/>
            </w:tcBorders>
            <w:vAlign w:val="center"/>
          </w:tcPr>
          <w:p w14:paraId="2CDE602D" w14:textId="77777777" w:rsidR="00A54CBE" w:rsidRPr="00E81EA7" w:rsidRDefault="00A54CBE" w:rsidP="00940DDF">
            <w:pPr>
              <w:rPr>
                <w:bCs/>
                <w:sz w:val="22"/>
                <w:szCs w:val="22"/>
                <w:lang w:val="en-US"/>
              </w:rPr>
            </w:pPr>
            <w:r w:rsidRPr="00E81EA7">
              <w:rPr>
                <w:i/>
                <w:iCs/>
                <w:sz w:val="22"/>
                <w:szCs w:val="22"/>
                <w:lang w:val="en-US"/>
              </w:rPr>
              <w:t>CAS</w:t>
            </w:r>
          </w:p>
        </w:tc>
        <w:tc>
          <w:tcPr>
            <w:tcW w:w="1412" w:type="dxa"/>
            <w:tcBorders>
              <w:top w:val="single" w:sz="4" w:space="0" w:color="auto"/>
              <w:left w:val="single" w:sz="4" w:space="0" w:color="auto"/>
              <w:bottom w:val="single" w:sz="4" w:space="0" w:color="auto"/>
              <w:right w:val="single" w:sz="4" w:space="0" w:color="auto"/>
            </w:tcBorders>
            <w:vAlign w:val="center"/>
          </w:tcPr>
          <w:p w14:paraId="6A1C6CB8" w14:textId="77777777" w:rsidR="00A54CBE" w:rsidRPr="00E81EA7" w:rsidRDefault="00A54CBE" w:rsidP="00940DDF">
            <w:pPr>
              <w:tabs>
                <w:tab w:val="left" w:pos="1134"/>
              </w:tabs>
              <w:ind w:left="720"/>
              <w:outlineLvl w:val="0"/>
              <w:rPr>
                <w:bCs/>
                <w:sz w:val="22"/>
                <w:szCs w:val="22"/>
                <w:lang w:val="en-US"/>
              </w:rPr>
            </w:pPr>
          </w:p>
        </w:tc>
        <w:tc>
          <w:tcPr>
            <w:tcW w:w="1658" w:type="dxa"/>
            <w:tcBorders>
              <w:top w:val="single" w:sz="4" w:space="0" w:color="auto"/>
              <w:left w:val="single" w:sz="4" w:space="0" w:color="auto"/>
              <w:bottom w:val="single" w:sz="4" w:space="0" w:color="auto"/>
              <w:right w:val="single" w:sz="4" w:space="0" w:color="auto"/>
            </w:tcBorders>
          </w:tcPr>
          <w:p w14:paraId="5F83CEE5" w14:textId="77777777" w:rsidR="00A54CBE" w:rsidRPr="00E81EA7" w:rsidRDefault="00A54CBE" w:rsidP="00940DDF">
            <w:pPr>
              <w:tabs>
                <w:tab w:val="left" w:pos="1134"/>
              </w:tabs>
              <w:ind w:left="720"/>
              <w:outlineLvl w:val="0"/>
              <w:rPr>
                <w:rFonts w:eastAsia="PMingLiU"/>
                <w:lang w:val="ro-MD" w:eastAsia="zh-CN"/>
              </w:rPr>
            </w:pPr>
          </w:p>
        </w:tc>
      </w:tr>
      <w:tr w:rsidR="00A54CBE" w:rsidRPr="00EC30C2" w14:paraId="4BD0AD0B" w14:textId="77777777" w:rsidTr="00940DDF">
        <w:trPr>
          <w:trHeight w:val="267"/>
        </w:trPr>
        <w:tc>
          <w:tcPr>
            <w:tcW w:w="6409" w:type="dxa"/>
            <w:gridSpan w:val="3"/>
            <w:tcBorders>
              <w:top w:val="single" w:sz="4" w:space="0" w:color="auto"/>
              <w:left w:val="single" w:sz="4" w:space="0" w:color="auto"/>
              <w:bottom w:val="single" w:sz="4" w:space="0" w:color="auto"/>
              <w:right w:val="single" w:sz="4" w:space="0" w:color="auto"/>
            </w:tcBorders>
            <w:vAlign w:val="center"/>
          </w:tcPr>
          <w:p w14:paraId="7D952583" w14:textId="77777777" w:rsidR="00A54CBE" w:rsidRPr="00E81EA7" w:rsidRDefault="00A54CBE" w:rsidP="00940DDF">
            <w:pPr>
              <w:rPr>
                <w:bCs/>
                <w:sz w:val="22"/>
                <w:szCs w:val="22"/>
                <w:lang w:val="en-US"/>
              </w:rPr>
            </w:pPr>
            <w:r w:rsidRPr="00E81EA7">
              <w:rPr>
                <w:i/>
                <w:iCs/>
                <w:sz w:val="22"/>
                <w:szCs w:val="22"/>
                <w:lang w:val="en-US"/>
              </w:rPr>
              <w:t>Cheltuieli de transport</w:t>
            </w:r>
          </w:p>
        </w:tc>
        <w:tc>
          <w:tcPr>
            <w:tcW w:w="1412" w:type="dxa"/>
            <w:tcBorders>
              <w:top w:val="single" w:sz="4" w:space="0" w:color="auto"/>
              <w:left w:val="single" w:sz="4" w:space="0" w:color="auto"/>
              <w:bottom w:val="single" w:sz="4" w:space="0" w:color="auto"/>
              <w:right w:val="single" w:sz="4" w:space="0" w:color="auto"/>
            </w:tcBorders>
            <w:vAlign w:val="center"/>
          </w:tcPr>
          <w:p w14:paraId="5DCD066D" w14:textId="77777777" w:rsidR="00A54CBE" w:rsidRPr="00E81EA7" w:rsidRDefault="00A54CBE" w:rsidP="00940DDF">
            <w:pPr>
              <w:tabs>
                <w:tab w:val="left" w:pos="1134"/>
              </w:tabs>
              <w:ind w:left="720"/>
              <w:outlineLvl w:val="0"/>
              <w:rPr>
                <w:bCs/>
                <w:sz w:val="22"/>
                <w:szCs w:val="22"/>
                <w:lang w:val="en-US"/>
              </w:rPr>
            </w:pPr>
          </w:p>
        </w:tc>
        <w:tc>
          <w:tcPr>
            <w:tcW w:w="1658" w:type="dxa"/>
            <w:tcBorders>
              <w:top w:val="single" w:sz="4" w:space="0" w:color="auto"/>
              <w:left w:val="single" w:sz="4" w:space="0" w:color="auto"/>
              <w:bottom w:val="single" w:sz="4" w:space="0" w:color="auto"/>
              <w:right w:val="single" w:sz="4" w:space="0" w:color="auto"/>
            </w:tcBorders>
          </w:tcPr>
          <w:p w14:paraId="1D7C7CE9" w14:textId="77777777" w:rsidR="00A54CBE" w:rsidRPr="00E81EA7" w:rsidRDefault="00A54CBE" w:rsidP="00940DDF">
            <w:pPr>
              <w:tabs>
                <w:tab w:val="left" w:pos="1134"/>
              </w:tabs>
              <w:ind w:left="720"/>
              <w:outlineLvl w:val="0"/>
              <w:rPr>
                <w:rFonts w:eastAsia="PMingLiU"/>
                <w:lang w:val="ro-MD" w:eastAsia="zh-CN"/>
              </w:rPr>
            </w:pPr>
          </w:p>
        </w:tc>
      </w:tr>
      <w:tr w:rsidR="00A54CBE" w:rsidRPr="00EC30C2" w14:paraId="38027A66" w14:textId="77777777" w:rsidTr="00940DDF">
        <w:trPr>
          <w:trHeight w:val="257"/>
        </w:trPr>
        <w:tc>
          <w:tcPr>
            <w:tcW w:w="6409" w:type="dxa"/>
            <w:gridSpan w:val="3"/>
            <w:tcBorders>
              <w:top w:val="single" w:sz="4" w:space="0" w:color="auto"/>
              <w:left w:val="single" w:sz="4" w:space="0" w:color="auto"/>
              <w:bottom w:val="single" w:sz="4" w:space="0" w:color="auto"/>
              <w:right w:val="single" w:sz="4" w:space="0" w:color="auto"/>
            </w:tcBorders>
            <w:vAlign w:val="center"/>
          </w:tcPr>
          <w:p w14:paraId="1F8B53E4" w14:textId="77777777" w:rsidR="00A54CBE" w:rsidRPr="00E81EA7" w:rsidRDefault="00A54CBE" w:rsidP="00940DDF">
            <w:pPr>
              <w:rPr>
                <w:bCs/>
                <w:sz w:val="22"/>
                <w:szCs w:val="22"/>
                <w:lang w:val="en-US"/>
              </w:rPr>
            </w:pPr>
            <w:r w:rsidRPr="00E81EA7">
              <w:rPr>
                <w:i/>
                <w:iCs/>
                <w:sz w:val="22"/>
                <w:szCs w:val="22"/>
                <w:lang w:val="en-US"/>
              </w:rPr>
              <w:t>Cheltuieli de manipulare-depozitare</w:t>
            </w:r>
          </w:p>
        </w:tc>
        <w:tc>
          <w:tcPr>
            <w:tcW w:w="1412" w:type="dxa"/>
            <w:tcBorders>
              <w:top w:val="single" w:sz="4" w:space="0" w:color="auto"/>
              <w:left w:val="single" w:sz="4" w:space="0" w:color="auto"/>
              <w:bottom w:val="single" w:sz="4" w:space="0" w:color="auto"/>
              <w:right w:val="single" w:sz="4" w:space="0" w:color="auto"/>
            </w:tcBorders>
            <w:vAlign w:val="center"/>
          </w:tcPr>
          <w:p w14:paraId="3F1E23F3" w14:textId="77777777" w:rsidR="00A54CBE" w:rsidRPr="00E81EA7" w:rsidRDefault="00A54CBE" w:rsidP="00940DDF">
            <w:pPr>
              <w:tabs>
                <w:tab w:val="left" w:pos="1134"/>
              </w:tabs>
              <w:ind w:left="720"/>
              <w:outlineLvl w:val="0"/>
              <w:rPr>
                <w:bCs/>
                <w:sz w:val="22"/>
                <w:szCs w:val="22"/>
                <w:lang w:val="en-US"/>
              </w:rPr>
            </w:pPr>
          </w:p>
        </w:tc>
        <w:tc>
          <w:tcPr>
            <w:tcW w:w="1658" w:type="dxa"/>
            <w:tcBorders>
              <w:top w:val="single" w:sz="4" w:space="0" w:color="auto"/>
              <w:left w:val="single" w:sz="4" w:space="0" w:color="auto"/>
              <w:bottom w:val="single" w:sz="4" w:space="0" w:color="auto"/>
              <w:right w:val="single" w:sz="4" w:space="0" w:color="auto"/>
            </w:tcBorders>
          </w:tcPr>
          <w:p w14:paraId="0255FE1E" w14:textId="77777777" w:rsidR="00A54CBE" w:rsidRPr="00E81EA7" w:rsidRDefault="00A54CBE" w:rsidP="00940DDF">
            <w:pPr>
              <w:tabs>
                <w:tab w:val="left" w:pos="1134"/>
              </w:tabs>
              <w:ind w:left="720"/>
              <w:outlineLvl w:val="0"/>
              <w:rPr>
                <w:rFonts w:eastAsia="PMingLiU"/>
                <w:lang w:val="ro-MD" w:eastAsia="zh-CN"/>
              </w:rPr>
            </w:pPr>
          </w:p>
        </w:tc>
      </w:tr>
      <w:tr w:rsidR="00A54CBE" w:rsidRPr="00EC30C2" w14:paraId="062EE89F" w14:textId="77777777" w:rsidTr="00940DDF">
        <w:trPr>
          <w:trHeight w:val="261"/>
        </w:trPr>
        <w:tc>
          <w:tcPr>
            <w:tcW w:w="6409" w:type="dxa"/>
            <w:gridSpan w:val="3"/>
            <w:tcBorders>
              <w:top w:val="single" w:sz="4" w:space="0" w:color="auto"/>
              <w:left w:val="single" w:sz="4" w:space="0" w:color="auto"/>
              <w:bottom w:val="single" w:sz="4" w:space="0" w:color="auto"/>
              <w:right w:val="single" w:sz="4" w:space="0" w:color="auto"/>
            </w:tcBorders>
            <w:vAlign w:val="center"/>
          </w:tcPr>
          <w:p w14:paraId="521E690E" w14:textId="77777777" w:rsidR="00A54CBE" w:rsidRPr="00E81EA7" w:rsidRDefault="00A54CBE" w:rsidP="00940DDF">
            <w:pPr>
              <w:rPr>
                <w:bCs/>
                <w:sz w:val="22"/>
                <w:szCs w:val="22"/>
                <w:lang w:val="en-US"/>
              </w:rPr>
            </w:pPr>
            <w:r w:rsidRPr="00E81EA7">
              <w:rPr>
                <w:i/>
                <w:iCs/>
                <w:sz w:val="22"/>
                <w:szCs w:val="22"/>
                <w:lang w:val="en-US"/>
              </w:rPr>
              <w:t>Total CD</w:t>
            </w:r>
          </w:p>
        </w:tc>
        <w:tc>
          <w:tcPr>
            <w:tcW w:w="1412" w:type="dxa"/>
            <w:tcBorders>
              <w:top w:val="single" w:sz="4" w:space="0" w:color="auto"/>
              <w:left w:val="single" w:sz="4" w:space="0" w:color="auto"/>
              <w:bottom w:val="single" w:sz="4" w:space="0" w:color="auto"/>
              <w:right w:val="single" w:sz="4" w:space="0" w:color="auto"/>
            </w:tcBorders>
            <w:vAlign w:val="center"/>
          </w:tcPr>
          <w:p w14:paraId="73B1324C" w14:textId="77777777" w:rsidR="00A54CBE" w:rsidRPr="00E81EA7" w:rsidRDefault="00A54CBE" w:rsidP="00940DDF">
            <w:pPr>
              <w:tabs>
                <w:tab w:val="left" w:pos="1134"/>
              </w:tabs>
              <w:ind w:left="720"/>
              <w:outlineLvl w:val="0"/>
              <w:rPr>
                <w:bCs/>
                <w:sz w:val="22"/>
                <w:szCs w:val="22"/>
                <w:lang w:val="en-US"/>
              </w:rPr>
            </w:pPr>
          </w:p>
        </w:tc>
        <w:tc>
          <w:tcPr>
            <w:tcW w:w="1658" w:type="dxa"/>
            <w:tcBorders>
              <w:top w:val="single" w:sz="4" w:space="0" w:color="auto"/>
              <w:left w:val="single" w:sz="4" w:space="0" w:color="auto"/>
              <w:bottom w:val="single" w:sz="4" w:space="0" w:color="auto"/>
              <w:right w:val="single" w:sz="4" w:space="0" w:color="auto"/>
            </w:tcBorders>
          </w:tcPr>
          <w:p w14:paraId="6FE3833F" w14:textId="77777777" w:rsidR="00A54CBE" w:rsidRPr="00E81EA7" w:rsidRDefault="00A54CBE" w:rsidP="00940DDF">
            <w:pPr>
              <w:tabs>
                <w:tab w:val="left" w:pos="1134"/>
              </w:tabs>
              <w:ind w:left="720"/>
              <w:outlineLvl w:val="0"/>
              <w:rPr>
                <w:rFonts w:eastAsia="PMingLiU"/>
                <w:lang w:val="ro-MD" w:eastAsia="zh-CN"/>
              </w:rPr>
            </w:pPr>
          </w:p>
        </w:tc>
      </w:tr>
      <w:tr w:rsidR="00A54CBE" w:rsidRPr="00EC30C2" w14:paraId="72C623C6" w14:textId="77777777" w:rsidTr="00940DDF">
        <w:trPr>
          <w:trHeight w:val="251"/>
        </w:trPr>
        <w:tc>
          <w:tcPr>
            <w:tcW w:w="6409" w:type="dxa"/>
            <w:gridSpan w:val="3"/>
            <w:tcBorders>
              <w:top w:val="single" w:sz="4" w:space="0" w:color="auto"/>
              <w:left w:val="single" w:sz="4" w:space="0" w:color="auto"/>
              <w:bottom w:val="single" w:sz="4" w:space="0" w:color="auto"/>
              <w:right w:val="single" w:sz="4" w:space="0" w:color="auto"/>
            </w:tcBorders>
            <w:vAlign w:val="center"/>
          </w:tcPr>
          <w:p w14:paraId="509EE26B" w14:textId="77777777" w:rsidR="00A54CBE" w:rsidRPr="00E81EA7" w:rsidRDefault="00A54CBE" w:rsidP="00940DDF">
            <w:pPr>
              <w:rPr>
                <w:bCs/>
                <w:sz w:val="22"/>
                <w:szCs w:val="22"/>
                <w:lang w:val="en-US"/>
              </w:rPr>
            </w:pPr>
            <w:r w:rsidRPr="00E81EA7">
              <w:rPr>
                <w:i/>
                <w:iCs/>
                <w:sz w:val="22"/>
                <w:szCs w:val="22"/>
                <w:lang w:val="en-US"/>
              </w:rPr>
              <w:t>Cheltuieli de regie</w:t>
            </w:r>
          </w:p>
        </w:tc>
        <w:tc>
          <w:tcPr>
            <w:tcW w:w="1412" w:type="dxa"/>
            <w:tcBorders>
              <w:top w:val="single" w:sz="4" w:space="0" w:color="auto"/>
              <w:left w:val="single" w:sz="4" w:space="0" w:color="auto"/>
              <w:bottom w:val="single" w:sz="4" w:space="0" w:color="auto"/>
              <w:right w:val="single" w:sz="4" w:space="0" w:color="auto"/>
            </w:tcBorders>
            <w:vAlign w:val="center"/>
          </w:tcPr>
          <w:p w14:paraId="7A6107B9" w14:textId="77777777" w:rsidR="00A54CBE" w:rsidRPr="00E81EA7" w:rsidRDefault="00A54CBE" w:rsidP="00940DDF">
            <w:pPr>
              <w:tabs>
                <w:tab w:val="left" w:pos="1134"/>
              </w:tabs>
              <w:ind w:left="720"/>
              <w:outlineLvl w:val="0"/>
              <w:rPr>
                <w:bCs/>
                <w:sz w:val="22"/>
                <w:szCs w:val="22"/>
                <w:lang w:val="en-US"/>
              </w:rPr>
            </w:pPr>
          </w:p>
        </w:tc>
        <w:tc>
          <w:tcPr>
            <w:tcW w:w="1658" w:type="dxa"/>
            <w:tcBorders>
              <w:top w:val="single" w:sz="4" w:space="0" w:color="auto"/>
              <w:left w:val="single" w:sz="4" w:space="0" w:color="auto"/>
              <w:bottom w:val="single" w:sz="4" w:space="0" w:color="auto"/>
              <w:right w:val="single" w:sz="4" w:space="0" w:color="auto"/>
            </w:tcBorders>
          </w:tcPr>
          <w:p w14:paraId="777230C6" w14:textId="77777777" w:rsidR="00A54CBE" w:rsidRPr="00E81EA7" w:rsidRDefault="00A54CBE" w:rsidP="00940DDF">
            <w:pPr>
              <w:tabs>
                <w:tab w:val="left" w:pos="1134"/>
              </w:tabs>
              <w:ind w:left="720"/>
              <w:outlineLvl w:val="0"/>
              <w:rPr>
                <w:rFonts w:eastAsia="PMingLiU"/>
                <w:lang w:val="ro-MD" w:eastAsia="zh-CN"/>
              </w:rPr>
            </w:pPr>
          </w:p>
        </w:tc>
      </w:tr>
      <w:tr w:rsidR="00A54CBE" w:rsidRPr="00EC30C2" w14:paraId="644B7E2F" w14:textId="77777777" w:rsidTr="00940DDF">
        <w:trPr>
          <w:trHeight w:val="255"/>
        </w:trPr>
        <w:tc>
          <w:tcPr>
            <w:tcW w:w="6409" w:type="dxa"/>
            <w:gridSpan w:val="3"/>
            <w:tcBorders>
              <w:top w:val="single" w:sz="4" w:space="0" w:color="auto"/>
              <w:left w:val="single" w:sz="4" w:space="0" w:color="auto"/>
              <w:bottom w:val="single" w:sz="4" w:space="0" w:color="auto"/>
              <w:right w:val="single" w:sz="4" w:space="0" w:color="auto"/>
            </w:tcBorders>
            <w:vAlign w:val="center"/>
          </w:tcPr>
          <w:p w14:paraId="365748E8" w14:textId="77777777" w:rsidR="00A54CBE" w:rsidRPr="00E81EA7" w:rsidRDefault="00A54CBE" w:rsidP="00940DDF">
            <w:pPr>
              <w:rPr>
                <w:bCs/>
                <w:sz w:val="22"/>
                <w:szCs w:val="22"/>
                <w:lang w:val="en-US"/>
              </w:rPr>
            </w:pPr>
            <w:r w:rsidRPr="00E81EA7">
              <w:rPr>
                <w:i/>
                <w:iCs/>
                <w:sz w:val="22"/>
                <w:szCs w:val="22"/>
                <w:lang w:val="en-US"/>
              </w:rPr>
              <w:t>Total cu CR</w:t>
            </w:r>
          </w:p>
        </w:tc>
        <w:tc>
          <w:tcPr>
            <w:tcW w:w="1412" w:type="dxa"/>
            <w:tcBorders>
              <w:top w:val="single" w:sz="4" w:space="0" w:color="auto"/>
              <w:left w:val="single" w:sz="4" w:space="0" w:color="auto"/>
              <w:bottom w:val="single" w:sz="4" w:space="0" w:color="auto"/>
              <w:right w:val="single" w:sz="4" w:space="0" w:color="auto"/>
            </w:tcBorders>
            <w:vAlign w:val="center"/>
          </w:tcPr>
          <w:p w14:paraId="4D94CE5D" w14:textId="77777777" w:rsidR="00A54CBE" w:rsidRPr="00E81EA7" w:rsidRDefault="00A54CBE" w:rsidP="00940DDF">
            <w:pPr>
              <w:tabs>
                <w:tab w:val="left" w:pos="1134"/>
              </w:tabs>
              <w:ind w:left="720"/>
              <w:outlineLvl w:val="0"/>
              <w:rPr>
                <w:bCs/>
                <w:sz w:val="22"/>
                <w:szCs w:val="22"/>
                <w:lang w:val="en-US"/>
              </w:rPr>
            </w:pPr>
          </w:p>
        </w:tc>
        <w:tc>
          <w:tcPr>
            <w:tcW w:w="1658" w:type="dxa"/>
            <w:tcBorders>
              <w:top w:val="single" w:sz="4" w:space="0" w:color="auto"/>
              <w:left w:val="single" w:sz="4" w:space="0" w:color="auto"/>
              <w:bottom w:val="single" w:sz="4" w:space="0" w:color="auto"/>
              <w:right w:val="single" w:sz="4" w:space="0" w:color="auto"/>
            </w:tcBorders>
          </w:tcPr>
          <w:p w14:paraId="60BD96B5" w14:textId="77777777" w:rsidR="00A54CBE" w:rsidRPr="00E81EA7" w:rsidRDefault="00A54CBE" w:rsidP="00940DDF">
            <w:pPr>
              <w:tabs>
                <w:tab w:val="left" w:pos="1134"/>
              </w:tabs>
              <w:ind w:left="720"/>
              <w:outlineLvl w:val="0"/>
              <w:rPr>
                <w:rFonts w:eastAsia="PMingLiU"/>
                <w:lang w:val="ro-MD" w:eastAsia="zh-CN"/>
              </w:rPr>
            </w:pPr>
          </w:p>
        </w:tc>
      </w:tr>
      <w:tr w:rsidR="00A54CBE" w:rsidRPr="00EC30C2" w14:paraId="25592244" w14:textId="77777777" w:rsidTr="00940DDF">
        <w:trPr>
          <w:trHeight w:val="245"/>
        </w:trPr>
        <w:tc>
          <w:tcPr>
            <w:tcW w:w="6409" w:type="dxa"/>
            <w:gridSpan w:val="3"/>
            <w:tcBorders>
              <w:top w:val="single" w:sz="4" w:space="0" w:color="auto"/>
              <w:left w:val="single" w:sz="4" w:space="0" w:color="auto"/>
              <w:bottom w:val="single" w:sz="4" w:space="0" w:color="auto"/>
              <w:right w:val="single" w:sz="4" w:space="0" w:color="auto"/>
            </w:tcBorders>
            <w:vAlign w:val="center"/>
          </w:tcPr>
          <w:p w14:paraId="3F34C883" w14:textId="77777777" w:rsidR="00A54CBE" w:rsidRPr="00E81EA7" w:rsidRDefault="00A54CBE" w:rsidP="00940DDF">
            <w:pPr>
              <w:rPr>
                <w:bCs/>
                <w:sz w:val="22"/>
                <w:szCs w:val="22"/>
                <w:lang w:val="en-US"/>
              </w:rPr>
            </w:pPr>
            <w:r w:rsidRPr="00E81EA7">
              <w:rPr>
                <w:i/>
                <w:iCs/>
                <w:sz w:val="22"/>
                <w:szCs w:val="22"/>
                <w:lang w:val="en-US"/>
              </w:rPr>
              <w:t>Beneficiu</w:t>
            </w:r>
          </w:p>
        </w:tc>
        <w:tc>
          <w:tcPr>
            <w:tcW w:w="1412" w:type="dxa"/>
            <w:tcBorders>
              <w:top w:val="single" w:sz="4" w:space="0" w:color="auto"/>
              <w:left w:val="single" w:sz="4" w:space="0" w:color="auto"/>
              <w:bottom w:val="single" w:sz="4" w:space="0" w:color="auto"/>
              <w:right w:val="single" w:sz="4" w:space="0" w:color="auto"/>
            </w:tcBorders>
            <w:vAlign w:val="center"/>
          </w:tcPr>
          <w:p w14:paraId="66FD1198" w14:textId="77777777" w:rsidR="00A54CBE" w:rsidRPr="00E81EA7" w:rsidRDefault="00A54CBE" w:rsidP="00940DDF">
            <w:pPr>
              <w:tabs>
                <w:tab w:val="left" w:pos="1134"/>
              </w:tabs>
              <w:ind w:left="720"/>
              <w:outlineLvl w:val="0"/>
              <w:rPr>
                <w:bCs/>
                <w:sz w:val="22"/>
                <w:szCs w:val="22"/>
                <w:lang w:val="en-US"/>
              </w:rPr>
            </w:pPr>
          </w:p>
        </w:tc>
        <w:tc>
          <w:tcPr>
            <w:tcW w:w="1658" w:type="dxa"/>
            <w:tcBorders>
              <w:top w:val="single" w:sz="4" w:space="0" w:color="auto"/>
              <w:left w:val="single" w:sz="4" w:space="0" w:color="auto"/>
              <w:bottom w:val="single" w:sz="4" w:space="0" w:color="auto"/>
              <w:right w:val="single" w:sz="4" w:space="0" w:color="auto"/>
            </w:tcBorders>
          </w:tcPr>
          <w:p w14:paraId="1598E36A" w14:textId="77777777" w:rsidR="00A54CBE" w:rsidRPr="00E81EA7" w:rsidRDefault="00A54CBE" w:rsidP="00940DDF">
            <w:pPr>
              <w:tabs>
                <w:tab w:val="left" w:pos="1134"/>
              </w:tabs>
              <w:ind w:left="720"/>
              <w:outlineLvl w:val="0"/>
              <w:rPr>
                <w:rFonts w:eastAsia="PMingLiU"/>
                <w:lang w:val="ro-MD" w:eastAsia="zh-CN"/>
              </w:rPr>
            </w:pPr>
          </w:p>
        </w:tc>
      </w:tr>
      <w:tr w:rsidR="00A54CBE" w:rsidRPr="00EC30C2" w14:paraId="0A30393B" w14:textId="77777777" w:rsidTr="00940DDF">
        <w:trPr>
          <w:trHeight w:val="407"/>
        </w:trPr>
        <w:tc>
          <w:tcPr>
            <w:tcW w:w="6409" w:type="dxa"/>
            <w:gridSpan w:val="3"/>
            <w:tcBorders>
              <w:top w:val="single" w:sz="4" w:space="0" w:color="auto"/>
              <w:left w:val="single" w:sz="4" w:space="0" w:color="auto"/>
              <w:bottom w:val="single" w:sz="4" w:space="0" w:color="auto"/>
              <w:right w:val="single" w:sz="4" w:space="0" w:color="auto"/>
            </w:tcBorders>
            <w:vAlign w:val="center"/>
          </w:tcPr>
          <w:p w14:paraId="67844C7D" w14:textId="77777777" w:rsidR="00A54CBE" w:rsidRPr="00E81EA7" w:rsidRDefault="00A54CBE" w:rsidP="00940DDF">
            <w:pPr>
              <w:rPr>
                <w:bCs/>
                <w:sz w:val="22"/>
                <w:szCs w:val="22"/>
                <w:lang w:val="en-US"/>
              </w:rPr>
            </w:pPr>
            <w:r w:rsidRPr="00E81EA7">
              <w:rPr>
                <w:bCs/>
                <w:lang w:val="en-US"/>
              </w:rPr>
              <w:t xml:space="preserve">Total </w:t>
            </w:r>
            <w:r w:rsidRPr="00E81EA7">
              <w:rPr>
                <w:bCs/>
                <w:sz w:val="22"/>
                <w:szCs w:val="22"/>
                <w:lang w:val="en-US"/>
              </w:rPr>
              <w:t>Lucrari de constructie-montaj</w:t>
            </w:r>
          </w:p>
        </w:tc>
        <w:tc>
          <w:tcPr>
            <w:tcW w:w="1412" w:type="dxa"/>
            <w:tcBorders>
              <w:top w:val="single" w:sz="4" w:space="0" w:color="auto"/>
              <w:left w:val="single" w:sz="4" w:space="0" w:color="auto"/>
              <w:bottom w:val="single" w:sz="4" w:space="0" w:color="auto"/>
              <w:right w:val="single" w:sz="4" w:space="0" w:color="auto"/>
            </w:tcBorders>
            <w:vAlign w:val="center"/>
          </w:tcPr>
          <w:p w14:paraId="597743AE" w14:textId="77777777" w:rsidR="00A54CBE" w:rsidRPr="00E81EA7" w:rsidRDefault="00A54CBE" w:rsidP="00940DDF">
            <w:pPr>
              <w:tabs>
                <w:tab w:val="left" w:pos="1134"/>
              </w:tabs>
              <w:ind w:left="720"/>
              <w:outlineLvl w:val="0"/>
              <w:rPr>
                <w:bCs/>
                <w:sz w:val="22"/>
                <w:szCs w:val="22"/>
                <w:lang w:val="en-US"/>
              </w:rPr>
            </w:pPr>
          </w:p>
        </w:tc>
        <w:tc>
          <w:tcPr>
            <w:tcW w:w="1658" w:type="dxa"/>
            <w:tcBorders>
              <w:top w:val="single" w:sz="4" w:space="0" w:color="auto"/>
              <w:left w:val="single" w:sz="4" w:space="0" w:color="auto"/>
              <w:bottom w:val="single" w:sz="4" w:space="0" w:color="auto"/>
              <w:right w:val="single" w:sz="4" w:space="0" w:color="auto"/>
            </w:tcBorders>
          </w:tcPr>
          <w:p w14:paraId="4F6C561B" w14:textId="77777777" w:rsidR="00A54CBE" w:rsidRPr="00E81EA7" w:rsidRDefault="00A54CBE" w:rsidP="00940DDF">
            <w:pPr>
              <w:tabs>
                <w:tab w:val="left" w:pos="1134"/>
              </w:tabs>
              <w:ind w:left="720"/>
              <w:outlineLvl w:val="0"/>
              <w:rPr>
                <w:rFonts w:eastAsia="PMingLiU"/>
                <w:lang w:val="ro-MD" w:eastAsia="zh-CN"/>
              </w:rPr>
            </w:pPr>
          </w:p>
        </w:tc>
      </w:tr>
      <w:tr w:rsidR="00A54CBE" w:rsidRPr="00EC30C2" w14:paraId="460338B9" w14:textId="77777777" w:rsidTr="00940DDF">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71043BA" w14:textId="77777777" w:rsidR="00A54CBE" w:rsidRPr="00153D6F" w:rsidRDefault="00A54CBE" w:rsidP="00940DDF">
            <w:pPr>
              <w:jc w:val="center"/>
              <w:rPr>
                <w:b/>
                <w:bCs/>
                <w:sz w:val="22"/>
                <w:szCs w:val="22"/>
                <w:lang w:val="en-US"/>
              </w:rPr>
            </w:pPr>
            <w:r w:rsidRPr="00153D6F">
              <w:rPr>
                <w:b/>
                <w:bCs/>
                <w:sz w:val="22"/>
                <w:szCs w:val="22"/>
                <w:lang w:val="en-US"/>
              </w:rPr>
              <w:t>2. Utilaj</w:t>
            </w:r>
          </w:p>
        </w:tc>
      </w:tr>
      <w:tr w:rsidR="00A54CBE" w:rsidRPr="00EC30C2" w14:paraId="49C715CE"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4A3D851" w14:textId="77777777" w:rsidR="00A54CBE" w:rsidRPr="00E81EA7" w:rsidRDefault="00A54CBE" w:rsidP="00940DDF">
            <w:pPr>
              <w:jc w:val="center"/>
              <w:rPr>
                <w:bCs/>
                <w:sz w:val="22"/>
                <w:szCs w:val="22"/>
                <w:lang w:val="en-US"/>
              </w:rPr>
            </w:pPr>
            <w:r w:rsidRPr="00E81EA7">
              <w:rPr>
                <w:bCs/>
                <w:sz w:val="22"/>
                <w:szCs w:val="22"/>
                <w:lang w:val="en-US"/>
              </w:rPr>
              <w:t>157</w:t>
            </w:r>
          </w:p>
        </w:tc>
        <w:tc>
          <w:tcPr>
            <w:tcW w:w="1654" w:type="dxa"/>
            <w:tcBorders>
              <w:top w:val="single" w:sz="4" w:space="0" w:color="auto"/>
              <w:left w:val="single" w:sz="4" w:space="0" w:color="auto"/>
              <w:bottom w:val="single" w:sz="4" w:space="0" w:color="auto"/>
              <w:right w:val="single" w:sz="4" w:space="0" w:color="auto"/>
            </w:tcBorders>
            <w:vAlign w:val="center"/>
          </w:tcPr>
          <w:p w14:paraId="1CAE5D5D" w14:textId="77777777" w:rsidR="00A54CBE" w:rsidRPr="00E81EA7" w:rsidRDefault="00A54CBE" w:rsidP="00940DDF">
            <w:pPr>
              <w:tabs>
                <w:tab w:val="left" w:pos="1134"/>
              </w:tabs>
              <w:ind w:left="720"/>
              <w:outlineLvl w:val="0"/>
              <w:rPr>
                <w:rFonts w:eastAsia="PMingLiU"/>
                <w:lang w:val="ro-MD" w:eastAsia="zh-CN"/>
              </w:rPr>
            </w:pPr>
            <w:r w:rsidRPr="00E81EA7">
              <w:rPr>
                <w:bCs/>
                <w:sz w:val="22"/>
                <w:szCs w:val="22"/>
                <w:lang w:val="en-US"/>
              </w:rPr>
              <w:t>pret furnizor</w:t>
            </w:r>
          </w:p>
        </w:tc>
        <w:tc>
          <w:tcPr>
            <w:tcW w:w="4099" w:type="dxa"/>
            <w:tcBorders>
              <w:top w:val="single" w:sz="4" w:space="0" w:color="auto"/>
              <w:left w:val="single" w:sz="4" w:space="0" w:color="auto"/>
              <w:bottom w:val="single" w:sz="4" w:space="0" w:color="auto"/>
              <w:right w:val="single" w:sz="4" w:space="0" w:color="auto"/>
            </w:tcBorders>
          </w:tcPr>
          <w:p w14:paraId="68408CA1" w14:textId="77777777" w:rsidR="00A54CBE" w:rsidRPr="00153D6F" w:rsidRDefault="00A54CBE" w:rsidP="00940DDF">
            <w:pPr>
              <w:rPr>
                <w:bCs/>
                <w:sz w:val="2"/>
                <w:szCs w:val="2"/>
                <w:lang w:val="en-US"/>
              </w:rPr>
            </w:pPr>
            <w:r w:rsidRPr="00E81EA7">
              <w:rPr>
                <w:bCs/>
                <w:sz w:val="22"/>
                <w:szCs w:val="22"/>
                <w:lang w:val="en-US"/>
              </w:rPr>
              <w:t>BLAT LAVOAR din Piatra granit 2cm, inclusiv montarea</w:t>
            </w:r>
          </w:p>
        </w:tc>
        <w:tc>
          <w:tcPr>
            <w:tcW w:w="1412" w:type="dxa"/>
            <w:tcBorders>
              <w:top w:val="single" w:sz="4" w:space="0" w:color="auto"/>
              <w:left w:val="single" w:sz="4" w:space="0" w:color="auto"/>
              <w:bottom w:val="single" w:sz="4" w:space="0" w:color="auto"/>
              <w:right w:val="single" w:sz="4" w:space="0" w:color="auto"/>
            </w:tcBorders>
            <w:vAlign w:val="center"/>
          </w:tcPr>
          <w:p w14:paraId="0F5FE025" w14:textId="77777777" w:rsidR="00A54CBE" w:rsidRPr="00E81EA7" w:rsidRDefault="00A54CBE" w:rsidP="00940DDF">
            <w:pPr>
              <w:tabs>
                <w:tab w:val="left" w:pos="1134"/>
              </w:tabs>
              <w:ind w:left="720"/>
              <w:outlineLvl w:val="0"/>
              <w:rPr>
                <w:bCs/>
                <w:sz w:val="22"/>
                <w:szCs w:val="22"/>
                <w:lang w:val="en-US"/>
              </w:rPr>
            </w:pPr>
            <w:r>
              <w:rPr>
                <w:bCs/>
                <w:sz w:val="22"/>
                <w:szCs w:val="22"/>
                <w:lang w:val="en-US"/>
              </w:rPr>
              <w:t>m2</w:t>
            </w:r>
          </w:p>
        </w:tc>
        <w:tc>
          <w:tcPr>
            <w:tcW w:w="1658" w:type="dxa"/>
            <w:tcBorders>
              <w:top w:val="single" w:sz="4" w:space="0" w:color="auto"/>
              <w:left w:val="single" w:sz="4" w:space="0" w:color="auto"/>
              <w:bottom w:val="single" w:sz="4" w:space="0" w:color="auto"/>
              <w:right w:val="single" w:sz="4" w:space="0" w:color="auto"/>
            </w:tcBorders>
          </w:tcPr>
          <w:p w14:paraId="6C26B53E" w14:textId="77777777" w:rsidR="00A54CBE" w:rsidRPr="00153D6F" w:rsidRDefault="00A54CBE" w:rsidP="00940DDF">
            <w:pPr>
              <w:jc w:val="center"/>
              <w:rPr>
                <w:bCs/>
                <w:sz w:val="22"/>
                <w:szCs w:val="22"/>
                <w:lang w:val="en-US"/>
              </w:rPr>
            </w:pPr>
            <w:r w:rsidRPr="00153D6F">
              <w:rPr>
                <w:bCs/>
                <w:sz w:val="22"/>
                <w:szCs w:val="22"/>
                <w:lang w:val="en-US"/>
              </w:rPr>
              <w:t>2,0000</w:t>
            </w:r>
          </w:p>
          <w:p w14:paraId="24040881" w14:textId="77777777" w:rsidR="00A54CBE" w:rsidRPr="00E81EA7" w:rsidRDefault="00A54CBE" w:rsidP="00940DDF">
            <w:pPr>
              <w:tabs>
                <w:tab w:val="left" w:pos="1134"/>
              </w:tabs>
              <w:ind w:left="720"/>
              <w:outlineLvl w:val="0"/>
              <w:rPr>
                <w:rFonts w:eastAsia="PMingLiU"/>
                <w:lang w:val="ro-MD" w:eastAsia="zh-CN"/>
              </w:rPr>
            </w:pPr>
          </w:p>
        </w:tc>
      </w:tr>
      <w:tr w:rsidR="00A54CBE" w:rsidRPr="00EC30C2" w14:paraId="1C8DCE2D" w14:textId="77777777" w:rsidTr="00940D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59C4A9D" w14:textId="77777777" w:rsidR="00A54CBE" w:rsidRPr="00E81EA7" w:rsidRDefault="00A54CBE" w:rsidP="00940DDF">
            <w:pPr>
              <w:jc w:val="center"/>
              <w:rPr>
                <w:bCs/>
                <w:sz w:val="22"/>
                <w:szCs w:val="22"/>
                <w:lang w:val="en-US"/>
              </w:rPr>
            </w:pPr>
          </w:p>
        </w:tc>
        <w:tc>
          <w:tcPr>
            <w:tcW w:w="1654" w:type="dxa"/>
            <w:tcBorders>
              <w:top w:val="single" w:sz="4" w:space="0" w:color="auto"/>
              <w:left w:val="single" w:sz="4" w:space="0" w:color="auto"/>
              <w:bottom w:val="single" w:sz="4" w:space="0" w:color="auto"/>
              <w:right w:val="single" w:sz="4" w:space="0" w:color="auto"/>
            </w:tcBorders>
            <w:vAlign w:val="center"/>
          </w:tcPr>
          <w:p w14:paraId="07E74D85" w14:textId="77777777" w:rsidR="00A54CBE" w:rsidRPr="00E81EA7" w:rsidRDefault="00A54CBE" w:rsidP="00940DDF">
            <w:pPr>
              <w:tabs>
                <w:tab w:val="left" w:pos="1134"/>
              </w:tabs>
              <w:ind w:left="720"/>
              <w:outlineLvl w:val="0"/>
              <w:rPr>
                <w:rFonts w:eastAsia="PMingLiU"/>
                <w:lang w:val="ro-MD" w:eastAsia="zh-CN"/>
              </w:rPr>
            </w:pPr>
            <w:r w:rsidRPr="00E81EA7">
              <w:rPr>
                <w:sz w:val="16"/>
                <w:szCs w:val="16"/>
                <w:lang w:val="en-US"/>
              </w:rPr>
              <w:t>23</w:t>
            </w:r>
          </w:p>
        </w:tc>
        <w:tc>
          <w:tcPr>
            <w:tcW w:w="4099" w:type="dxa"/>
            <w:tcBorders>
              <w:top w:val="single" w:sz="4" w:space="0" w:color="auto"/>
              <w:left w:val="single" w:sz="4" w:space="0" w:color="auto"/>
              <w:bottom w:val="single" w:sz="4" w:space="0" w:color="auto"/>
              <w:right w:val="single" w:sz="4" w:space="0" w:color="auto"/>
            </w:tcBorders>
            <w:vAlign w:val="center"/>
          </w:tcPr>
          <w:p w14:paraId="4F958AC2" w14:textId="77777777" w:rsidR="00A54CBE" w:rsidRPr="00E81EA7" w:rsidRDefault="00A54CBE" w:rsidP="00940DDF">
            <w:pPr>
              <w:rPr>
                <w:bCs/>
                <w:sz w:val="22"/>
                <w:szCs w:val="22"/>
                <w:lang w:val="en-US"/>
              </w:rPr>
            </w:pPr>
            <w:r w:rsidRPr="00E81EA7">
              <w:rPr>
                <w:sz w:val="16"/>
                <w:szCs w:val="16"/>
                <w:lang w:val="en-US"/>
              </w:rPr>
              <w:t>BLAT LAVOAR din Piatra granit 2cm, inclusiv montarea</w:t>
            </w:r>
          </w:p>
        </w:tc>
        <w:tc>
          <w:tcPr>
            <w:tcW w:w="1412" w:type="dxa"/>
            <w:tcBorders>
              <w:top w:val="single" w:sz="4" w:space="0" w:color="auto"/>
              <w:left w:val="single" w:sz="4" w:space="0" w:color="auto"/>
              <w:bottom w:val="single" w:sz="4" w:space="0" w:color="auto"/>
              <w:right w:val="single" w:sz="4" w:space="0" w:color="auto"/>
            </w:tcBorders>
            <w:vAlign w:val="center"/>
          </w:tcPr>
          <w:p w14:paraId="36F90B18" w14:textId="77777777" w:rsidR="00A54CBE" w:rsidRPr="00E81EA7" w:rsidRDefault="00A54CBE" w:rsidP="00940DDF">
            <w:pPr>
              <w:tabs>
                <w:tab w:val="left" w:pos="1134"/>
              </w:tabs>
              <w:ind w:left="720"/>
              <w:outlineLvl w:val="0"/>
              <w:rPr>
                <w:bCs/>
                <w:sz w:val="22"/>
                <w:szCs w:val="22"/>
                <w:lang w:val="en-US"/>
              </w:rPr>
            </w:pPr>
            <w:r>
              <w:rPr>
                <w:bCs/>
                <w:sz w:val="22"/>
                <w:szCs w:val="22"/>
                <w:lang w:val="en-US"/>
              </w:rPr>
              <w:t>m2</w:t>
            </w:r>
          </w:p>
        </w:tc>
        <w:tc>
          <w:tcPr>
            <w:tcW w:w="1658" w:type="dxa"/>
            <w:tcBorders>
              <w:top w:val="single" w:sz="4" w:space="0" w:color="auto"/>
              <w:left w:val="single" w:sz="4" w:space="0" w:color="auto"/>
              <w:bottom w:val="single" w:sz="4" w:space="0" w:color="auto"/>
              <w:right w:val="single" w:sz="4" w:space="0" w:color="auto"/>
            </w:tcBorders>
          </w:tcPr>
          <w:p w14:paraId="0B2B70AA" w14:textId="77777777" w:rsidR="00A54CBE" w:rsidRPr="00E81EA7" w:rsidRDefault="00A54CBE" w:rsidP="00940DDF">
            <w:pPr>
              <w:rPr>
                <w:rFonts w:eastAsia="PMingLiU"/>
                <w:lang w:val="ro-MD" w:eastAsia="zh-CN"/>
              </w:rPr>
            </w:pPr>
            <w:r w:rsidRPr="00C97908">
              <w:rPr>
                <w:sz w:val="16"/>
                <w:szCs w:val="16"/>
                <w:lang w:val="en-US"/>
              </w:rPr>
              <w:t>2,0000</w:t>
            </w:r>
          </w:p>
        </w:tc>
      </w:tr>
      <w:tr w:rsidR="00A54CBE" w:rsidRPr="00EC30C2" w14:paraId="355FF784" w14:textId="77777777" w:rsidTr="00940DDF">
        <w:trPr>
          <w:trHeight w:val="302"/>
        </w:trPr>
        <w:tc>
          <w:tcPr>
            <w:tcW w:w="6409" w:type="dxa"/>
            <w:gridSpan w:val="3"/>
            <w:tcBorders>
              <w:top w:val="single" w:sz="4" w:space="0" w:color="auto"/>
              <w:left w:val="single" w:sz="4" w:space="0" w:color="auto"/>
              <w:bottom w:val="single" w:sz="4" w:space="0" w:color="auto"/>
              <w:right w:val="single" w:sz="4" w:space="0" w:color="auto"/>
            </w:tcBorders>
            <w:vAlign w:val="center"/>
          </w:tcPr>
          <w:p w14:paraId="072B5278" w14:textId="77777777" w:rsidR="00A54CBE" w:rsidRPr="00E81EA7" w:rsidRDefault="00A54CBE" w:rsidP="00940DDF">
            <w:pPr>
              <w:rPr>
                <w:bCs/>
                <w:sz w:val="22"/>
                <w:szCs w:val="22"/>
                <w:lang w:val="en-US"/>
              </w:rPr>
            </w:pPr>
            <w:r w:rsidRPr="00E81EA7">
              <w:rPr>
                <w:i/>
                <w:iCs/>
                <w:sz w:val="22"/>
                <w:szCs w:val="22"/>
                <w:lang w:val="en-US"/>
              </w:rPr>
              <w:t>Total</w:t>
            </w:r>
          </w:p>
        </w:tc>
        <w:tc>
          <w:tcPr>
            <w:tcW w:w="1412" w:type="dxa"/>
            <w:tcBorders>
              <w:top w:val="single" w:sz="4" w:space="0" w:color="auto"/>
              <w:left w:val="single" w:sz="4" w:space="0" w:color="auto"/>
              <w:bottom w:val="single" w:sz="4" w:space="0" w:color="auto"/>
              <w:right w:val="single" w:sz="4" w:space="0" w:color="auto"/>
            </w:tcBorders>
            <w:vAlign w:val="center"/>
          </w:tcPr>
          <w:p w14:paraId="240768F6" w14:textId="77777777" w:rsidR="00A54CBE" w:rsidRPr="00E81EA7" w:rsidRDefault="00A54CBE" w:rsidP="00940DDF">
            <w:pPr>
              <w:tabs>
                <w:tab w:val="left" w:pos="1134"/>
              </w:tabs>
              <w:ind w:left="720"/>
              <w:outlineLvl w:val="0"/>
              <w:rPr>
                <w:bCs/>
                <w:sz w:val="22"/>
                <w:szCs w:val="22"/>
                <w:lang w:val="en-US"/>
              </w:rPr>
            </w:pPr>
          </w:p>
        </w:tc>
        <w:tc>
          <w:tcPr>
            <w:tcW w:w="1658" w:type="dxa"/>
            <w:tcBorders>
              <w:top w:val="single" w:sz="4" w:space="0" w:color="auto"/>
              <w:left w:val="single" w:sz="4" w:space="0" w:color="auto"/>
              <w:bottom w:val="single" w:sz="4" w:space="0" w:color="auto"/>
              <w:right w:val="single" w:sz="4" w:space="0" w:color="auto"/>
            </w:tcBorders>
            <w:vAlign w:val="center"/>
          </w:tcPr>
          <w:p w14:paraId="4B527504" w14:textId="77777777" w:rsidR="00A54CBE" w:rsidRPr="00E81EA7" w:rsidRDefault="00A54CBE" w:rsidP="00940DDF">
            <w:pPr>
              <w:tabs>
                <w:tab w:val="left" w:pos="1134"/>
              </w:tabs>
              <w:ind w:left="720"/>
              <w:outlineLvl w:val="0"/>
              <w:rPr>
                <w:rFonts w:eastAsia="PMingLiU"/>
                <w:lang w:val="ro-MD" w:eastAsia="zh-CN"/>
              </w:rPr>
            </w:pPr>
          </w:p>
        </w:tc>
      </w:tr>
      <w:tr w:rsidR="00A54CBE" w:rsidRPr="00EC30C2" w14:paraId="22D919CC" w14:textId="77777777" w:rsidTr="00940DDF">
        <w:trPr>
          <w:trHeight w:val="279"/>
        </w:trPr>
        <w:tc>
          <w:tcPr>
            <w:tcW w:w="6409" w:type="dxa"/>
            <w:gridSpan w:val="3"/>
            <w:tcBorders>
              <w:top w:val="single" w:sz="4" w:space="0" w:color="auto"/>
              <w:left w:val="single" w:sz="4" w:space="0" w:color="auto"/>
              <w:bottom w:val="single" w:sz="4" w:space="0" w:color="auto"/>
              <w:right w:val="single" w:sz="4" w:space="0" w:color="auto"/>
            </w:tcBorders>
            <w:vAlign w:val="center"/>
          </w:tcPr>
          <w:p w14:paraId="3DA74D5B" w14:textId="77777777" w:rsidR="00A54CBE" w:rsidRPr="00E81EA7" w:rsidRDefault="00A54CBE" w:rsidP="00940DDF">
            <w:pPr>
              <w:rPr>
                <w:bCs/>
                <w:sz w:val="22"/>
                <w:szCs w:val="22"/>
                <w:lang w:val="en-US"/>
              </w:rPr>
            </w:pPr>
            <w:r w:rsidRPr="00E81EA7">
              <w:rPr>
                <w:i/>
                <w:iCs/>
                <w:sz w:val="22"/>
                <w:szCs w:val="22"/>
                <w:lang w:val="en-US"/>
              </w:rPr>
              <w:t>Cmd</w:t>
            </w:r>
          </w:p>
        </w:tc>
        <w:tc>
          <w:tcPr>
            <w:tcW w:w="1412" w:type="dxa"/>
            <w:tcBorders>
              <w:top w:val="single" w:sz="4" w:space="0" w:color="auto"/>
              <w:left w:val="single" w:sz="4" w:space="0" w:color="auto"/>
              <w:bottom w:val="single" w:sz="4" w:space="0" w:color="auto"/>
              <w:right w:val="single" w:sz="4" w:space="0" w:color="auto"/>
            </w:tcBorders>
            <w:vAlign w:val="center"/>
          </w:tcPr>
          <w:p w14:paraId="564F840F" w14:textId="77777777" w:rsidR="00A54CBE" w:rsidRPr="00E81EA7" w:rsidRDefault="00A54CBE" w:rsidP="00940DDF">
            <w:pPr>
              <w:tabs>
                <w:tab w:val="left" w:pos="1134"/>
              </w:tabs>
              <w:ind w:left="720"/>
              <w:outlineLvl w:val="0"/>
              <w:rPr>
                <w:bCs/>
                <w:sz w:val="22"/>
                <w:szCs w:val="22"/>
                <w:lang w:val="en-US"/>
              </w:rPr>
            </w:pPr>
          </w:p>
        </w:tc>
        <w:tc>
          <w:tcPr>
            <w:tcW w:w="1658" w:type="dxa"/>
            <w:tcBorders>
              <w:top w:val="single" w:sz="4" w:space="0" w:color="auto"/>
              <w:left w:val="single" w:sz="4" w:space="0" w:color="auto"/>
              <w:bottom w:val="single" w:sz="4" w:space="0" w:color="auto"/>
              <w:right w:val="single" w:sz="4" w:space="0" w:color="auto"/>
            </w:tcBorders>
            <w:vAlign w:val="center"/>
          </w:tcPr>
          <w:p w14:paraId="438A11C9" w14:textId="77777777" w:rsidR="00A54CBE" w:rsidRPr="00E81EA7" w:rsidRDefault="00A54CBE" w:rsidP="00940DDF">
            <w:pPr>
              <w:tabs>
                <w:tab w:val="left" w:pos="1134"/>
              </w:tabs>
              <w:ind w:left="720"/>
              <w:outlineLvl w:val="0"/>
              <w:rPr>
                <w:rFonts w:eastAsia="PMingLiU"/>
                <w:lang w:val="ro-MD" w:eastAsia="zh-CN"/>
              </w:rPr>
            </w:pPr>
          </w:p>
        </w:tc>
      </w:tr>
      <w:tr w:rsidR="00A54CBE" w:rsidRPr="00EC30C2" w14:paraId="103048E7" w14:textId="77777777" w:rsidTr="00940DDF">
        <w:trPr>
          <w:trHeight w:val="269"/>
        </w:trPr>
        <w:tc>
          <w:tcPr>
            <w:tcW w:w="6409" w:type="dxa"/>
            <w:gridSpan w:val="3"/>
            <w:tcBorders>
              <w:top w:val="single" w:sz="4" w:space="0" w:color="auto"/>
              <w:left w:val="single" w:sz="4" w:space="0" w:color="auto"/>
              <w:bottom w:val="single" w:sz="4" w:space="0" w:color="auto"/>
              <w:right w:val="single" w:sz="4" w:space="0" w:color="auto"/>
            </w:tcBorders>
            <w:vAlign w:val="center"/>
          </w:tcPr>
          <w:p w14:paraId="7DBF6F69" w14:textId="77777777" w:rsidR="00A54CBE" w:rsidRPr="00E81EA7" w:rsidRDefault="00A54CBE" w:rsidP="00940DDF">
            <w:pPr>
              <w:rPr>
                <w:bCs/>
                <w:sz w:val="22"/>
                <w:szCs w:val="22"/>
                <w:lang w:val="en-US"/>
              </w:rPr>
            </w:pPr>
            <w:r w:rsidRPr="00E81EA7">
              <w:rPr>
                <w:bCs/>
                <w:lang w:val="en-US"/>
              </w:rPr>
              <w:t xml:space="preserve">Total </w:t>
            </w:r>
            <w:r w:rsidRPr="00E81EA7">
              <w:rPr>
                <w:bCs/>
                <w:sz w:val="22"/>
                <w:szCs w:val="22"/>
                <w:lang w:val="en-US"/>
              </w:rPr>
              <w:t>Utilaj</w:t>
            </w:r>
          </w:p>
        </w:tc>
        <w:tc>
          <w:tcPr>
            <w:tcW w:w="1412" w:type="dxa"/>
            <w:tcBorders>
              <w:top w:val="single" w:sz="4" w:space="0" w:color="auto"/>
              <w:left w:val="single" w:sz="4" w:space="0" w:color="auto"/>
              <w:bottom w:val="single" w:sz="4" w:space="0" w:color="auto"/>
              <w:right w:val="single" w:sz="4" w:space="0" w:color="auto"/>
            </w:tcBorders>
            <w:vAlign w:val="center"/>
          </w:tcPr>
          <w:p w14:paraId="34221A36" w14:textId="77777777" w:rsidR="00A54CBE" w:rsidRPr="00E81EA7" w:rsidRDefault="00A54CBE" w:rsidP="00940DDF">
            <w:pPr>
              <w:tabs>
                <w:tab w:val="left" w:pos="1134"/>
              </w:tabs>
              <w:ind w:left="720"/>
              <w:outlineLvl w:val="0"/>
              <w:rPr>
                <w:bCs/>
                <w:sz w:val="22"/>
                <w:szCs w:val="22"/>
                <w:lang w:val="en-US"/>
              </w:rPr>
            </w:pPr>
          </w:p>
        </w:tc>
        <w:tc>
          <w:tcPr>
            <w:tcW w:w="1658" w:type="dxa"/>
            <w:tcBorders>
              <w:top w:val="single" w:sz="4" w:space="0" w:color="auto"/>
              <w:left w:val="single" w:sz="4" w:space="0" w:color="auto"/>
              <w:bottom w:val="single" w:sz="4" w:space="0" w:color="auto"/>
              <w:right w:val="single" w:sz="4" w:space="0" w:color="auto"/>
            </w:tcBorders>
            <w:vAlign w:val="center"/>
          </w:tcPr>
          <w:p w14:paraId="1B546841" w14:textId="77777777" w:rsidR="00A54CBE" w:rsidRPr="00E81EA7" w:rsidRDefault="00A54CBE" w:rsidP="00940DDF">
            <w:pPr>
              <w:tabs>
                <w:tab w:val="left" w:pos="1134"/>
              </w:tabs>
              <w:ind w:left="720"/>
              <w:outlineLvl w:val="0"/>
              <w:rPr>
                <w:rFonts w:eastAsia="PMingLiU"/>
                <w:lang w:val="ro-MD" w:eastAsia="zh-CN"/>
              </w:rPr>
            </w:pPr>
          </w:p>
        </w:tc>
      </w:tr>
      <w:tr w:rsidR="00A54CBE" w:rsidRPr="00EC30C2" w14:paraId="0B9CAE56" w14:textId="77777777" w:rsidTr="00940DDF">
        <w:trPr>
          <w:trHeight w:val="273"/>
        </w:trPr>
        <w:tc>
          <w:tcPr>
            <w:tcW w:w="6409" w:type="dxa"/>
            <w:gridSpan w:val="3"/>
            <w:tcBorders>
              <w:top w:val="single" w:sz="4" w:space="0" w:color="auto"/>
              <w:left w:val="single" w:sz="4" w:space="0" w:color="auto"/>
              <w:bottom w:val="single" w:sz="4" w:space="0" w:color="auto"/>
              <w:right w:val="single" w:sz="4" w:space="0" w:color="auto"/>
            </w:tcBorders>
            <w:vAlign w:val="center"/>
          </w:tcPr>
          <w:p w14:paraId="27697DBE" w14:textId="77777777" w:rsidR="00A54CBE" w:rsidRPr="00E81EA7" w:rsidRDefault="00A54CBE" w:rsidP="00940DDF">
            <w:pPr>
              <w:rPr>
                <w:bCs/>
                <w:sz w:val="22"/>
                <w:szCs w:val="22"/>
                <w:lang w:val="en-US"/>
              </w:rPr>
            </w:pPr>
            <w:r w:rsidRPr="00E81EA7">
              <w:rPr>
                <w:sz w:val="22"/>
                <w:szCs w:val="22"/>
                <w:lang w:val="en-US"/>
              </w:rPr>
              <w:t>Total</w:t>
            </w:r>
          </w:p>
        </w:tc>
        <w:tc>
          <w:tcPr>
            <w:tcW w:w="1412" w:type="dxa"/>
            <w:tcBorders>
              <w:top w:val="single" w:sz="4" w:space="0" w:color="auto"/>
              <w:left w:val="single" w:sz="4" w:space="0" w:color="auto"/>
              <w:bottom w:val="single" w:sz="4" w:space="0" w:color="auto"/>
              <w:right w:val="single" w:sz="4" w:space="0" w:color="auto"/>
            </w:tcBorders>
            <w:vAlign w:val="center"/>
          </w:tcPr>
          <w:p w14:paraId="1509A1DE" w14:textId="77777777" w:rsidR="00A54CBE" w:rsidRPr="00E81EA7" w:rsidRDefault="00A54CBE" w:rsidP="00940DDF">
            <w:pPr>
              <w:tabs>
                <w:tab w:val="left" w:pos="1134"/>
              </w:tabs>
              <w:ind w:left="720"/>
              <w:outlineLvl w:val="0"/>
              <w:rPr>
                <w:bCs/>
                <w:sz w:val="22"/>
                <w:szCs w:val="22"/>
                <w:lang w:val="en-US"/>
              </w:rPr>
            </w:pPr>
          </w:p>
        </w:tc>
        <w:tc>
          <w:tcPr>
            <w:tcW w:w="1658" w:type="dxa"/>
            <w:tcBorders>
              <w:top w:val="single" w:sz="4" w:space="0" w:color="auto"/>
              <w:left w:val="single" w:sz="4" w:space="0" w:color="auto"/>
              <w:bottom w:val="single" w:sz="4" w:space="0" w:color="auto"/>
              <w:right w:val="single" w:sz="4" w:space="0" w:color="auto"/>
            </w:tcBorders>
            <w:vAlign w:val="center"/>
          </w:tcPr>
          <w:p w14:paraId="2D936BD6" w14:textId="77777777" w:rsidR="00A54CBE" w:rsidRPr="00E81EA7" w:rsidRDefault="00A54CBE" w:rsidP="00940DDF">
            <w:pPr>
              <w:tabs>
                <w:tab w:val="left" w:pos="1134"/>
              </w:tabs>
              <w:ind w:left="720"/>
              <w:outlineLvl w:val="0"/>
              <w:rPr>
                <w:rFonts w:eastAsia="PMingLiU"/>
                <w:lang w:val="ro-MD" w:eastAsia="zh-CN"/>
              </w:rPr>
            </w:pPr>
          </w:p>
        </w:tc>
      </w:tr>
      <w:tr w:rsidR="00A54CBE" w:rsidRPr="00EC30C2" w14:paraId="031A7B3C" w14:textId="77777777" w:rsidTr="00940DDF">
        <w:trPr>
          <w:trHeight w:val="407"/>
        </w:trPr>
        <w:tc>
          <w:tcPr>
            <w:tcW w:w="6409" w:type="dxa"/>
            <w:gridSpan w:val="3"/>
            <w:tcBorders>
              <w:top w:val="single" w:sz="4" w:space="0" w:color="auto"/>
              <w:left w:val="single" w:sz="4" w:space="0" w:color="auto"/>
              <w:bottom w:val="single" w:sz="4" w:space="0" w:color="auto"/>
              <w:right w:val="single" w:sz="4" w:space="0" w:color="auto"/>
            </w:tcBorders>
            <w:vAlign w:val="center"/>
          </w:tcPr>
          <w:p w14:paraId="14D8D88F" w14:textId="77777777" w:rsidR="00A54CBE" w:rsidRPr="00E81EA7" w:rsidRDefault="00A54CBE" w:rsidP="00940DDF">
            <w:pPr>
              <w:rPr>
                <w:bCs/>
                <w:sz w:val="22"/>
                <w:szCs w:val="22"/>
                <w:lang w:val="en-US"/>
              </w:rPr>
            </w:pPr>
            <w:r w:rsidRPr="00E81EA7">
              <w:rPr>
                <w:sz w:val="22"/>
                <w:szCs w:val="22"/>
                <w:lang w:val="en-US"/>
              </w:rPr>
              <w:t>TVA</w:t>
            </w:r>
          </w:p>
        </w:tc>
        <w:tc>
          <w:tcPr>
            <w:tcW w:w="1412" w:type="dxa"/>
            <w:tcBorders>
              <w:top w:val="single" w:sz="4" w:space="0" w:color="auto"/>
              <w:left w:val="single" w:sz="4" w:space="0" w:color="auto"/>
              <w:bottom w:val="single" w:sz="4" w:space="0" w:color="auto"/>
              <w:right w:val="single" w:sz="4" w:space="0" w:color="auto"/>
            </w:tcBorders>
            <w:vAlign w:val="center"/>
          </w:tcPr>
          <w:p w14:paraId="5DF8AC15" w14:textId="77777777" w:rsidR="00A54CBE" w:rsidRPr="00E81EA7" w:rsidRDefault="00A54CBE" w:rsidP="00940DDF">
            <w:pPr>
              <w:tabs>
                <w:tab w:val="left" w:pos="1134"/>
              </w:tabs>
              <w:ind w:left="720"/>
              <w:outlineLvl w:val="0"/>
              <w:rPr>
                <w:bCs/>
                <w:sz w:val="22"/>
                <w:szCs w:val="22"/>
                <w:lang w:val="en-US"/>
              </w:rPr>
            </w:pPr>
          </w:p>
        </w:tc>
        <w:tc>
          <w:tcPr>
            <w:tcW w:w="1658" w:type="dxa"/>
            <w:tcBorders>
              <w:top w:val="single" w:sz="4" w:space="0" w:color="auto"/>
              <w:left w:val="single" w:sz="4" w:space="0" w:color="auto"/>
              <w:bottom w:val="single" w:sz="4" w:space="0" w:color="auto"/>
              <w:right w:val="single" w:sz="4" w:space="0" w:color="auto"/>
            </w:tcBorders>
            <w:vAlign w:val="center"/>
          </w:tcPr>
          <w:p w14:paraId="27EE7C12" w14:textId="77777777" w:rsidR="00A54CBE" w:rsidRPr="00E81EA7" w:rsidRDefault="00A54CBE" w:rsidP="00940DDF">
            <w:pPr>
              <w:tabs>
                <w:tab w:val="left" w:pos="1134"/>
              </w:tabs>
              <w:ind w:left="720"/>
              <w:outlineLvl w:val="0"/>
              <w:rPr>
                <w:rFonts w:eastAsia="PMingLiU"/>
                <w:lang w:val="ro-MD" w:eastAsia="zh-CN"/>
              </w:rPr>
            </w:pPr>
          </w:p>
        </w:tc>
      </w:tr>
      <w:tr w:rsidR="00A54CBE" w:rsidRPr="00EC30C2" w14:paraId="2204F2CD" w14:textId="77777777" w:rsidTr="00940DDF">
        <w:trPr>
          <w:trHeight w:val="407"/>
        </w:trPr>
        <w:tc>
          <w:tcPr>
            <w:tcW w:w="6409" w:type="dxa"/>
            <w:gridSpan w:val="3"/>
            <w:tcBorders>
              <w:top w:val="single" w:sz="4" w:space="0" w:color="auto"/>
              <w:left w:val="single" w:sz="4" w:space="0" w:color="auto"/>
              <w:bottom w:val="single" w:sz="4" w:space="0" w:color="auto"/>
              <w:right w:val="single" w:sz="4" w:space="0" w:color="auto"/>
            </w:tcBorders>
            <w:vAlign w:val="center"/>
          </w:tcPr>
          <w:p w14:paraId="29F66538" w14:textId="77777777" w:rsidR="00A54CBE" w:rsidRPr="00E81EA7" w:rsidRDefault="00A54CBE" w:rsidP="00940DDF">
            <w:pPr>
              <w:rPr>
                <w:bCs/>
                <w:sz w:val="22"/>
                <w:szCs w:val="22"/>
                <w:lang w:val="en-US"/>
              </w:rPr>
            </w:pPr>
            <w:r w:rsidRPr="00E81EA7">
              <w:rPr>
                <w:bCs/>
                <w:sz w:val="22"/>
                <w:szCs w:val="22"/>
                <w:lang w:val="en-US"/>
              </w:rPr>
              <w:t>Total deviz:</w:t>
            </w:r>
          </w:p>
        </w:tc>
        <w:tc>
          <w:tcPr>
            <w:tcW w:w="1412" w:type="dxa"/>
            <w:tcBorders>
              <w:top w:val="single" w:sz="4" w:space="0" w:color="auto"/>
              <w:left w:val="single" w:sz="4" w:space="0" w:color="auto"/>
              <w:bottom w:val="single" w:sz="4" w:space="0" w:color="auto"/>
              <w:right w:val="single" w:sz="4" w:space="0" w:color="auto"/>
            </w:tcBorders>
            <w:vAlign w:val="center"/>
          </w:tcPr>
          <w:p w14:paraId="6C95E691" w14:textId="77777777" w:rsidR="00A54CBE" w:rsidRPr="00E81EA7" w:rsidRDefault="00A54CBE" w:rsidP="00940DDF">
            <w:pPr>
              <w:tabs>
                <w:tab w:val="left" w:pos="1134"/>
              </w:tabs>
              <w:ind w:left="720"/>
              <w:outlineLvl w:val="0"/>
              <w:rPr>
                <w:bCs/>
                <w:sz w:val="22"/>
                <w:szCs w:val="22"/>
                <w:lang w:val="en-US"/>
              </w:rPr>
            </w:pPr>
          </w:p>
        </w:tc>
        <w:tc>
          <w:tcPr>
            <w:tcW w:w="1658" w:type="dxa"/>
            <w:tcBorders>
              <w:top w:val="single" w:sz="4" w:space="0" w:color="auto"/>
              <w:left w:val="single" w:sz="4" w:space="0" w:color="auto"/>
              <w:bottom w:val="single" w:sz="4" w:space="0" w:color="auto"/>
              <w:right w:val="single" w:sz="4" w:space="0" w:color="auto"/>
            </w:tcBorders>
            <w:vAlign w:val="center"/>
          </w:tcPr>
          <w:p w14:paraId="4DBB359F" w14:textId="77777777" w:rsidR="00A54CBE" w:rsidRPr="00E81EA7" w:rsidRDefault="00A54CBE" w:rsidP="00940DDF">
            <w:pPr>
              <w:tabs>
                <w:tab w:val="left" w:pos="1134"/>
              </w:tabs>
              <w:ind w:left="720"/>
              <w:outlineLvl w:val="0"/>
              <w:rPr>
                <w:rFonts w:eastAsia="PMingLiU"/>
                <w:lang w:val="ro-MD" w:eastAsia="zh-CN"/>
              </w:rPr>
            </w:pPr>
          </w:p>
        </w:tc>
      </w:tr>
    </w:tbl>
    <w:p w14:paraId="32E35460" w14:textId="77777777" w:rsidR="00A54CBE" w:rsidRPr="00966F2C" w:rsidRDefault="00A54CBE" w:rsidP="00A54CBE">
      <w:pPr>
        <w:tabs>
          <w:tab w:val="left" w:pos="567"/>
        </w:tabs>
        <w:jc w:val="both"/>
        <w:rPr>
          <w:sz w:val="20"/>
          <w:szCs w:val="20"/>
          <w:lang w:val="ro-MD"/>
        </w:rPr>
      </w:pPr>
    </w:p>
    <w:p w14:paraId="5628BFAA" w14:textId="77777777" w:rsidR="00A54CBE" w:rsidRPr="00966F2C" w:rsidRDefault="00A54CBE" w:rsidP="00A54CBE">
      <w:pPr>
        <w:tabs>
          <w:tab w:val="left" w:pos="567"/>
        </w:tabs>
        <w:jc w:val="both"/>
        <w:rPr>
          <w:i/>
          <w:sz w:val="20"/>
          <w:szCs w:val="20"/>
          <w:lang w:val="ro-MD"/>
        </w:rPr>
      </w:pPr>
      <w:r w:rsidRPr="00966F2C">
        <w:rPr>
          <w:sz w:val="20"/>
          <w:szCs w:val="20"/>
          <w:lang w:val="ro-MD"/>
        </w:rPr>
        <w:t>     </w:t>
      </w:r>
      <w:r w:rsidRPr="00966F2C">
        <w:rPr>
          <w:i/>
          <w:sz w:val="20"/>
          <w:szCs w:val="20"/>
          <w:lang w:val="ro-MD"/>
        </w:rPr>
        <w:t>Notă: Autoritatea contractantă trebuie să atașeze la caietul de sarcini, Formularul de deviz nr. 1 – Lista cu cantitățile de lucrări, descifrat (publicarea descifrată a consumului de resurse aferent fiecărei norme de deviz)</w:t>
      </w:r>
    </w:p>
    <w:p w14:paraId="744DBFF6" w14:textId="77777777" w:rsidR="00A54CBE" w:rsidRDefault="00A54CBE" w:rsidP="00A54CBE">
      <w:pPr>
        <w:tabs>
          <w:tab w:val="left" w:pos="567"/>
        </w:tabs>
        <w:jc w:val="both"/>
        <w:rPr>
          <w:i/>
          <w:lang w:val="ro-MD"/>
        </w:rPr>
      </w:pPr>
    </w:p>
    <w:p w14:paraId="65CA2D16" w14:textId="77777777" w:rsidR="00A54CBE" w:rsidRDefault="00A54CBE" w:rsidP="00A54CBE">
      <w:pPr>
        <w:tabs>
          <w:tab w:val="left" w:pos="567"/>
        </w:tabs>
        <w:jc w:val="both"/>
        <w:rPr>
          <w:i/>
          <w:lang w:val="ro-MD"/>
        </w:rPr>
      </w:pPr>
    </w:p>
    <w:p w14:paraId="1830946A" w14:textId="77777777" w:rsidR="00A54CBE" w:rsidRDefault="00A54CBE" w:rsidP="00A54CBE">
      <w:pPr>
        <w:tabs>
          <w:tab w:val="left" w:pos="567"/>
        </w:tabs>
        <w:jc w:val="both"/>
        <w:rPr>
          <w:b/>
          <w:lang w:val="ro-MD"/>
        </w:rPr>
      </w:pPr>
      <w:r w:rsidRPr="00966F2C">
        <w:rPr>
          <w:b/>
          <w:lang w:val="ro-MD"/>
        </w:rPr>
        <w:t>Conducătorul grupului de lucru                                                          Igor MÎNĂSCURTĂ</w:t>
      </w:r>
    </w:p>
    <w:p w14:paraId="1ABA5DCF" w14:textId="77777777" w:rsidR="00A54CBE" w:rsidRPr="00966F2C" w:rsidRDefault="00A54CBE" w:rsidP="00A54CBE">
      <w:pPr>
        <w:tabs>
          <w:tab w:val="left" w:pos="567"/>
        </w:tabs>
        <w:jc w:val="both"/>
        <w:rPr>
          <w:b/>
          <w:szCs w:val="20"/>
          <w:lang w:val="ro-MD"/>
        </w:rPr>
        <w:sectPr w:rsidR="00A54CBE" w:rsidRPr="00966F2C" w:rsidSect="00837D1C">
          <w:footerReference w:type="default" r:id="rId16"/>
          <w:footerReference w:type="first" r:id="rId17"/>
          <w:pgSz w:w="11906" w:h="16838" w:code="9"/>
          <w:pgMar w:top="426" w:right="1134" w:bottom="851" w:left="1276" w:header="720" w:footer="510" w:gutter="0"/>
          <w:cols w:space="720"/>
          <w:titlePg/>
          <w:docGrid w:linePitch="326"/>
        </w:sectPr>
      </w:pPr>
    </w:p>
    <w:p w14:paraId="7AAD839F" w14:textId="77777777" w:rsidR="00A54CBE" w:rsidRDefault="00A54CBE" w:rsidP="00A54CBE"/>
    <w:p w14:paraId="03C9BA25" w14:textId="77777777"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t>Anexa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466AB4">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9C6C70">
        <w:tc>
          <w:tcPr>
            <w:tcW w:w="2553"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9C6C70">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8D8BF11" w14:textId="77777777"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9C6C70">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16227FE5" w14:textId="77777777" w:rsidR="00A54CBE" w:rsidRPr="00C516A5" w:rsidRDefault="00892FAB" w:rsidP="00A54CBE">
            <w:pPr>
              <w:pStyle w:val="aff3"/>
              <w:jc w:val="center"/>
              <w:rPr>
                <w:rFonts w:ascii="Times New Roman" w:eastAsia="Times New Roman" w:hAnsi="Times New Roman" w:cs="Times New Roman"/>
                <w:b/>
                <w:bCs/>
                <w:i/>
                <w:sz w:val="24"/>
                <w:szCs w:val="24"/>
                <w:lang w:val="ro-MD" w:eastAsia="ru-RU"/>
              </w:rPr>
            </w:pPr>
            <w:r w:rsidRPr="00892FAB">
              <w:rPr>
                <w:lang w:val="en-US" w:eastAsia="ru-RU"/>
              </w:rPr>
              <w:t xml:space="preserve">Antreprenorul se obligă să execute </w:t>
            </w:r>
            <w:r w:rsidRPr="00892FAB">
              <w:rPr>
                <w:b/>
                <w:lang w:val="en-US" w:eastAsia="ru-RU"/>
              </w:rPr>
              <w:t xml:space="preserve">lucrările </w:t>
            </w:r>
            <w:r w:rsidR="00A54CBE" w:rsidRPr="00C516A5">
              <w:rPr>
                <w:rFonts w:ascii="Times New Roman" w:hAnsi="Times New Roman" w:cs="Times New Roman"/>
                <w:b/>
                <w:bCs/>
                <w:i/>
                <w:sz w:val="24"/>
                <w:szCs w:val="24"/>
                <w:shd w:val="clear" w:color="auto" w:fill="FFFFFF"/>
                <w:lang w:val="ro-MD"/>
              </w:rPr>
              <w:t xml:space="preserve">de reparație capitală a grupurilor sanitare </w:t>
            </w:r>
            <w:r w:rsidR="00A54CBE" w:rsidRPr="00C516A5">
              <w:rPr>
                <w:rFonts w:ascii="Times New Roman" w:eastAsia="Times New Roman" w:hAnsi="Times New Roman" w:cs="Times New Roman"/>
                <w:b/>
                <w:bCs/>
                <w:i/>
                <w:sz w:val="24"/>
                <w:szCs w:val="24"/>
                <w:lang w:val="ro-MD" w:eastAsia="ru-RU"/>
              </w:rPr>
              <w:t xml:space="preserve">(WC femei </w:t>
            </w:r>
          </w:p>
          <w:p w14:paraId="018B9508" w14:textId="44912AD0" w:rsidR="00892FAB" w:rsidRPr="00892FAB" w:rsidRDefault="00A54CBE" w:rsidP="00A54CBE">
            <w:pPr>
              <w:tabs>
                <w:tab w:val="left" w:pos="360"/>
              </w:tabs>
              <w:ind w:left="-15" w:right="-15" w:firstLine="15"/>
              <w:jc w:val="both"/>
              <w:rPr>
                <w:noProof w:val="0"/>
                <w:lang w:val="en-US" w:eastAsia="ru-RU"/>
              </w:rPr>
            </w:pPr>
            <w:r w:rsidRPr="00C516A5">
              <w:rPr>
                <w:b/>
                <w:bCs/>
                <w:i/>
                <w:lang w:val="ro-MD" w:eastAsia="ru-RU"/>
              </w:rPr>
              <w:t>și WC bărbați) cu cabină pentru persoane cu dizabilități</w:t>
            </w:r>
            <w:r w:rsidRPr="00C516A5">
              <w:rPr>
                <w:b/>
                <w:bCs/>
                <w:i/>
                <w:shd w:val="clear" w:color="auto" w:fill="FFFFFF"/>
                <w:lang w:val="ro-MD"/>
              </w:rPr>
              <w:t xml:space="preserve"> în  clădirea administrativă</w:t>
            </w:r>
            <w:r w:rsidRPr="00C516A5">
              <w:rPr>
                <w:b/>
                <w:bCs/>
                <w:i/>
                <w:lang w:val="ro-MD"/>
              </w:rPr>
              <w:t xml:space="preserve">  </w:t>
            </w:r>
            <w:r w:rsidRPr="00C516A5">
              <w:rPr>
                <w:b/>
                <w:i/>
                <w:lang w:val="ro-MD"/>
              </w:rPr>
              <w:t>din bd. Ștefan cel Mare 162</w:t>
            </w:r>
            <w:r w:rsidR="00892FAB" w:rsidRPr="00892FAB">
              <w:rPr>
                <w:i/>
                <w:noProof w:val="0"/>
                <w:lang w:val="en-US" w:eastAsia="ru-RU"/>
              </w:rPr>
              <w:t xml:space="preserve"> </w:t>
            </w:r>
            <w:r w:rsidR="00892FAB"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00892FAB" w:rsidRPr="00892FAB">
              <w:rPr>
                <w:b/>
                <w:noProof w:val="0"/>
                <w:lang w:val="en-US" w:eastAsia="ru-RU"/>
              </w:rPr>
              <w:t xml:space="preserve">________________ </w:t>
            </w:r>
            <w:r w:rsidR="00892FAB" w:rsidRPr="00892FAB">
              <w:rPr>
                <w:noProof w:val="0"/>
                <w:lang w:val="en-US" w:eastAsia="ru-RU"/>
              </w:rPr>
              <w:t xml:space="preserve">din </w:t>
            </w:r>
            <w:r w:rsidR="00892FAB" w:rsidRPr="00892FAB">
              <w:rPr>
                <w:b/>
                <w:noProof w:val="0"/>
                <w:lang w:val="en-US" w:eastAsia="ru-RU"/>
              </w:rPr>
              <w:t>___________________</w:t>
            </w:r>
            <w:r w:rsidR="00892FAB" w:rsidRPr="00892FAB">
              <w:rPr>
                <w:noProof w:val="0"/>
                <w:lang w:val="en-US" w:eastAsia="ru-RU"/>
              </w:rPr>
              <w:t>,</w:t>
            </w:r>
            <w:r w:rsidR="00892FAB" w:rsidRPr="00892FAB">
              <w:rPr>
                <w:b/>
                <w:noProof w:val="0"/>
                <w:lang w:val="en-US" w:eastAsia="ru-RU"/>
              </w:rPr>
              <w:t xml:space="preserve"> </w:t>
            </w:r>
            <w:r w:rsidR="00892FAB" w:rsidRPr="00892FAB">
              <w:rPr>
                <w:noProof w:val="0"/>
                <w:lang w:val="en-US" w:eastAsia="ru-RU"/>
              </w:rPr>
              <w:t xml:space="preserve">în baza deciziei grupului de lucru al Beneficiarului nr. </w:t>
            </w:r>
            <w:r w:rsidR="00892FAB" w:rsidRPr="00892FAB">
              <w:rPr>
                <w:b/>
                <w:noProof w:val="0"/>
                <w:lang w:val="en-US" w:eastAsia="ru-RU"/>
              </w:rPr>
              <w:t>_____________</w:t>
            </w:r>
            <w:r w:rsidR="00892FAB" w:rsidRPr="00892FAB">
              <w:rPr>
                <w:noProof w:val="0"/>
                <w:lang w:val="en-US" w:eastAsia="ru-RU"/>
              </w:rPr>
              <w:t xml:space="preserve"> din </w:t>
            </w:r>
            <w:r w:rsidR="00892FAB" w:rsidRPr="00892FAB">
              <w:rPr>
                <w:b/>
                <w:noProof w:val="0"/>
                <w:lang w:val="en-US" w:eastAsia="ru-RU"/>
              </w:rPr>
              <w:t>___________________</w:t>
            </w:r>
            <w:r w:rsidR="00892FAB"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38DE093C" w14:textId="358742F7" w:rsidR="00892FAB" w:rsidRPr="00A54CBE" w:rsidRDefault="00892FAB" w:rsidP="00766B0D">
            <w:pPr>
              <w:numPr>
                <w:ilvl w:val="0"/>
                <w:numId w:val="33"/>
              </w:numPr>
              <w:tabs>
                <w:tab w:val="left" w:pos="360"/>
              </w:tabs>
              <w:suppressAutoHyphens/>
              <w:ind w:left="-15" w:firstLine="0"/>
              <w:jc w:val="both"/>
              <w:rPr>
                <w:noProof w:val="0"/>
                <w:lang w:val="en-US" w:eastAsia="ru-RU"/>
              </w:rPr>
            </w:pPr>
            <w:r w:rsidRPr="00A54CBE">
              <w:rPr>
                <w:noProof w:val="0"/>
                <w:lang w:val="en-US" w:eastAsia="ru-RU"/>
              </w:rPr>
              <w:t>Formularul contractului;</w:t>
            </w:r>
            <w:r w:rsidR="00A54CBE">
              <w:rPr>
                <w:noProof w:val="0"/>
                <w:lang w:val="ro-MD" w:eastAsia="ru-RU"/>
              </w:rPr>
              <w:t xml:space="preserve"> </w:t>
            </w:r>
            <w:r w:rsidRPr="00A54CBE">
              <w:rPr>
                <w:noProof w:val="0"/>
                <w:lang w:val="en-US" w:eastAsia="ru-RU"/>
              </w:rPr>
              <w:t>Propunerea tehnică și propunerea financiară</w:t>
            </w:r>
            <w:r w:rsidR="00A54CBE">
              <w:rPr>
                <w:noProof w:val="0"/>
                <w:lang w:val="en-US" w:eastAsia="ru-RU"/>
              </w:rPr>
              <w:t xml:space="preserve"> anexa nr. 1 la prezentul contract</w:t>
            </w:r>
            <w:r w:rsidRPr="00A54CBE">
              <w:rPr>
                <w:noProof w:val="0"/>
                <w:lang w:val="en-US" w:eastAsia="ru-RU"/>
              </w:rPr>
              <w:t>;</w:t>
            </w:r>
          </w:p>
          <w:p w14:paraId="7A7CA4EF" w14:textId="20ED00A9" w:rsidR="00892FAB" w:rsidRPr="00892FAB" w:rsidRDefault="00892FAB" w:rsidP="00466AB4">
            <w:pPr>
              <w:numPr>
                <w:ilvl w:val="0"/>
                <w:numId w:val="33"/>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r w:rsidR="00A54CBE">
              <w:rPr>
                <w:noProof w:val="0"/>
                <w:lang w:val="en-US" w:eastAsia="ru-RU"/>
              </w:rPr>
              <w:t xml:space="preserve"> – anexa la prezentul contract</w:t>
            </w:r>
            <w:r w:rsidRPr="00892FAB">
              <w:rPr>
                <w:noProof w:val="0"/>
                <w:lang w:val="en-US" w:eastAsia="ru-RU"/>
              </w:rPr>
              <w:t>;</w:t>
            </w:r>
          </w:p>
          <w:p w14:paraId="1AD066D4" w14:textId="77777777" w:rsidR="00892FAB" w:rsidRPr="00892FAB" w:rsidRDefault="00892FAB" w:rsidP="00466AB4">
            <w:pPr>
              <w:numPr>
                <w:ilvl w:val="0"/>
                <w:numId w:val="33"/>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48058C30" w14:textId="77777777" w:rsidR="00892FAB" w:rsidRPr="00892FAB" w:rsidRDefault="00892FAB" w:rsidP="00466AB4">
            <w:pPr>
              <w:numPr>
                <w:ilvl w:val="0"/>
                <w:numId w:val="33"/>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17DFD79F" w14:textId="3C8EDA28" w:rsidR="00892FAB" w:rsidRPr="00892FAB" w:rsidRDefault="00892FAB" w:rsidP="00466AB4">
            <w:pPr>
              <w:numPr>
                <w:ilvl w:val="0"/>
                <w:numId w:val="33"/>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r w:rsidR="00A54CBE">
              <w:rPr>
                <w:noProof w:val="0"/>
                <w:lang w:val="en-US" w:eastAsia="ru-RU"/>
              </w:rPr>
              <w:t xml:space="preserve"> – anexa nr. 2 la prezentul conbtract</w:t>
            </w:r>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14:paraId="7F3DE801" w14:textId="409DE29C"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w:t>
            </w:r>
            <w:r w:rsidR="00A54CBE">
              <w:rPr>
                <w:bCs/>
                <w:iCs/>
                <w:noProof w:val="0"/>
                <w:color w:val="000000"/>
                <w:lang w:eastAsia="ru-RU"/>
              </w:rPr>
              <w:t>,inclusv</w:t>
            </w:r>
            <w:r w:rsidRPr="00892FAB">
              <w:rPr>
                <w:bCs/>
                <w:iCs/>
                <w:noProof w:val="0"/>
                <w:color w:val="000000"/>
                <w:lang w:eastAsia="ru-RU"/>
              </w:rPr>
              <w:t xml:space="preserve"> TVA, </w:t>
            </w:r>
            <w:r w:rsidRPr="00892FAB">
              <w:rPr>
                <w:iCs/>
                <w:noProof w:val="0"/>
                <w:color w:val="000000"/>
                <w:lang w:eastAsia="ru-RU"/>
              </w:rPr>
              <w:t>lei MDL.</w:t>
            </w:r>
          </w:p>
          <w:p w14:paraId="04FA6295" w14:textId="77777777"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14A4971E" w14:textId="77777777"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892FAB" w:rsidRDefault="00892FAB" w:rsidP="00892FAB">
            <w:pPr>
              <w:jc w:val="both"/>
              <w:rPr>
                <w:noProof w:val="0"/>
                <w:lang w:val="en-US" w:eastAsia="ru-RU"/>
              </w:rPr>
            </w:pPr>
            <w:r w:rsidRPr="00892FAB">
              <w:rPr>
                <w:noProof w:val="0"/>
                <w:lang w:val="en-US" w:eastAsia="ru-RU"/>
              </w:rPr>
              <w:t>3.6. Lucrările nu vor fi considerate finalizate până când procesul-verbal de recepţie la terminarea lucrărilor  nu va fi semnat de comisia de recepţie, care confirmă că lucrările au fost executate conform contractului.</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w:t>
            </w:r>
            <w:r w:rsidRPr="00892FAB">
              <w:rPr>
                <w:noProof w:val="0"/>
                <w:lang w:val="en-US" w:eastAsia="ru-RU"/>
              </w:rPr>
              <w:lastRenderedPageBreak/>
              <w:t>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w:t>
            </w:r>
            <w:r w:rsidRPr="00892FAB">
              <w:rPr>
                <w:noProof w:val="0"/>
                <w:lang w:val="en-US" w:eastAsia="ru-RU"/>
              </w:rPr>
              <w:lastRenderedPageBreak/>
              <w:t xml:space="preserve">valoarea sau posibilitatea de utilizare, conform condiţiilor normale de folosire sau a celor explicite în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23D0D4B" w14:textId="77777777" w:rsidR="00892FAB" w:rsidRPr="00892FAB" w:rsidRDefault="00892FAB" w:rsidP="00466AB4">
            <w:pPr>
              <w:numPr>
                <w:ilvl w:val="0"/>
                <w:numId w:val="32"/>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2B33D99A" w14:textId="77777777" w:rsidR="00892FAB" w:rsidRPr="00892FAB" w:rsidRDefault="00892FAB" w:rsidP="00466AB4">
            <w:pPr>
              <w:numPr>
                <w:ilvl w:val="0"/>
                <w:numId w:val="32"/>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7F2FBD63" w14:textId="77777777" w:rsidR="00892FAB" w:rsidRPr="00892FAB" w:rsidRDefault="00892FAB" w:rsidP="00466AB4">
            <w:pPr>
              <w:numPr>
                <w:ilvl w:val="0"/>
                <w:numId w:val="32"/>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7.21. Antreprenorul răspunde pentru defectele ascunse ale construcției, în conformitate cu prevederile actelor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Beneficiar.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lastRenderedPageBreak/>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este  de  ____ luni.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14.1. Părţile poartă răspundere pentru neexecutarea sau executarea necorespunzătoare a obligaţiilor  prevăzute de prezentul contract în conformitate cu actele normative a Republicii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14.3. Membrii asocierii își păstrează individualitatea ca subiecți de drept, însă sunt obligați să răspundă solidar față de Beneficiar pentru modul de îndeplinire a obligațiilor contractuale.</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15.7. Beneficiarul nu va fi responsabil pentru nici un fel de daune-interese, compensaţii plătibile conform prevederilor legale, în privinţa sau ca urmare a unui accident sau prejudiciu adus unui </w:t>
            </w:r>
            <w:r w:rsidRPr="00892FAB">
              <w:rPr>
                <w:noProof w:val="0"/>
                <w:lang w:val="en-US" w:eastAsia="ru-RU"/>
              </w:rPr>
              <w:lastRenderedPageBreak/>
              <w:t>muncitor sau altei persoane angajate de Antreprenor, cu excepţia unui accident sau prejudiciu rezultând din vina Beneficiarului, a agenţilor sau a angajaţilor acestora.</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466AB4">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Costurile cercetărilor efectuate le suportă  partea a cărei culpă a fost dovedită.</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a) Beneficiarul nu-şi îndeplineşte o obligaţie care este în sarcina sa şi prin aceasta pune Antreprenorul în situaţia de a nu putea executa lucrarea; </w:t>
            </w:r>
          </w:p>
          <w:p w14:paraId="073361F9" w14:textId="77777777" w:rsidR="00892FAB" w:rsidRPr="00892FAB" w:rsidRDefault="00892FAB" w:rsidP="00466AB4">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9423DEF" w14:textId="77777777" w:rsidR="00892FAB" w:rsidRPr="00892FAB" w:rsidRDefault="00892FAB" w:rsidP="00466AB4">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14:paraId="5D4EE7AB" w14:textId="77777777" w:rsidR="00892FAB" w:rsidRPr="00892FAB" w:rsidRDefault="00892FAB" w:rsidP="00466AB4">
            <w:pPr>
              <w:numPr>
                <w:ilvl w:val="1"/>
                <w:numId w:val="30"/>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71A6FE7" w14:textId="77777777" w:rsidR="00892FAB" w:rsidRPr="00892FAB" w:rsidRDefault="00892FAB" w:rsidP="00466AB4">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0C43B029" w14:textId="77777777" w:rsidR="00892FAB" w:rsidRPr="00892FAB" w:rsidRDefault="00892FAB" w:rsidP="00466AB4">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92FAB" w:rsidRDefault="00892FAB" w:rsidP="00466AB4">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8D92203" w14:textId="77777777" w:rsidR="00892FAB" w:rsidRPr="00892FAB" w:rsidRDefault="00892FAB" w:rsidP="00466AB4">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CFA8969" w14:textId="77777777" w:rsidR="00892FAB" w:rsidRPr="00892FAB" w:rsidRDefault="00892FAB" w:rsidP="00466AB4">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14:paraId="22763D17" w14:textId="77777777" w:rsidR="00892FAB" w:rsidRPr="00892FAB" w:rsidRDefault="00892FAB" w:rsidP="00466AB4">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92FAB" w:rsidRDefault="00892FAB" w:rsidP="00466AB4">
            <w:pPr>
              <w:numPr>
                <w:ilvl w:val="1"/>
                <w:numId w:val="30"/>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92FAB" w:rsidRDefault="00892FAB" w:rsidP="00466AB4">
            <w:pPr>
              <w:numPr>
                <w:ilvl w:val="1"/>
                <w:numId w:val="30"/>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92FAB" w:rsidRDefault="00892FAB" w:rsidP="00466AB4">
            <w:pPr>
              <w:numPr>
                <w:ilvl w:val="1"/>
                <w:numId w:val="30"/>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92FAB" w:rsidRDefault="00892FAB" w:rsidP="00466AB4">
            <w:pPr>
              <w:numPr>
                <w:ilvl w:val="1"/>
                <w:numId w:val="30"/>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2BA4F8A2" w14:textId="77777777" w:rsidR="00892FAB" w:rsidRPr="00892FAB" w:rsidRDefault="00892FAB" w:rsidP="00466AB4">
            <w:pPr>
              <w:numPr>
                <w:ilvl w:val="1"/>
                <w:numId w:val="30"/>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72E32D39" w14:textId="77777777" w:rsidR="00892FAB" w:rsidRPr="00892FAB" w:rsidRDefault="00892FAB" w:rsidP="00466AB4">
            <w:pPr>
              <w:numPr>
                <w:ilvl w:val="1"/>
                <w:numId w:val="30"/>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104AE3C3" w14:textId="77777777" w:rsidR="00892FAB" w:rsidRPr="00892FAB" w:rsidRDefault="00892FAB" w:rsidP="00466AB4">
            <w:pPr>
              <w:numPr>
                <w:ilvl w:val="1"/>
                <w:numId w:val="30"/>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92FAB" w:rsidRDefault="00892FAB" w:rsidP="00466AB4">
            <w:pPr>
              <w:numPr>
                <w:ilvl w:val="1"/>
                <w:numId w:val="30"/>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lastRenderedPageBreak/>
              <w:t>19.2. Nici una dintre Părţi nu are dreptul să transmită obligaţiile şi drepturile sale stipulate în prezentul contract unor terţe persoane, fără acordul în scris al celeilalte părţi.</w:t>
            </w:r>
          </w:p>
          <w:p w14:paraId="76DF2CD3" w14:textId="77777777"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466AB4">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466AB4">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466AB4">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9C6C70">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9C6C70">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14:paraId="0DB960BF" w14:textId="77777777" w:rsidTr="009C6C70">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14:paraId="6F6845FC" w14:textId="77777777" w:rsidTr="009C6C70">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9C6C70">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9C6C70">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9C6C70">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9C6C70">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9C6C70">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r w:rsidRPr="00892FAB">
        <w:rPr>
          <w:noProof w:val="0"/>
          <w:lang w:val="en-US" w:eastAsia="ru-RU"/>
        </w:rPr>
        <w:lastRenderedPageBreak/>
        <w:t>Anexa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466AB4">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9C6C70">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9C6C70">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4F5390C1" w14:textId="77777777"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r w:rsidRPr="00892FAB">
        <w:rPr>
          <w:noProof w:val="0"/>
          <w:lang w:val="en-US" w:eastAsia="ru-RU"/>
        </w:rPr>
        <w:t xml:space="preserve">,  conform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7B64F36" w14:textId="77777777"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4A19B013" w14:textId="77777777"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684A5F6" w14:textId="77777777"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La această secțiune fiecare autoritate contractantă va completa fazele și termenele aferente realizării acestora conform documentației de atribuire.</w:t>
      </w:r>
    </w:p>
    <w:p w14:paraId="04339372" w14:textId="77777777" w:rsidR="00892FAB" w:rsidRPr="00892FAB" w:rsidRDefault="00892FAB" w:rsidP="00892FAB">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4.1. Preţul serviciilor de proiectare  conform prezentului contract este stabilit în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2B785425" w14:textId="77777777"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1DF9C83C" w14:textId="77777777" w:rsidR="00892FAB" w:rsidRPr="00892FAB" w:rsidRDefault="00892FAB" w:rsidP="00892FAB">
      <w:pPr>
        <w:jc w:val="both"/>
        <w:rPr>
          <w:noProof w:val="0"/>
          <w:lang w:val="en-US" w:eastAsia="ru-RU"/>
        </w:rPr>
      </w:pPr>
      <w:r w:rsidRPr="00892FAB">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r w:rsidRPr="00892FAB">
        <w:rPr>
          <w:noProof w:val="0"/>
          <w:lang w:val="en-US"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727D8616" w14:textId="77777777" w:rsidR="00892FAB" w:rsidRPr="00892FAB" w:rsidRDefault="00892FAB" w:rsidP="00466AB4">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548DE91C" w14:textId="77777777" w:rsidR="00892FAB" w:rsidRPr="00892FAB" w:rsidRDefault="00892FAB" w:rsidP="00466AB4">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14:paraId="34156DF1" w14:textId="77777777" w:rsidR="00892FAB" w:rsidRPr="00892FAB" w:rsidRDefault="00892FAB" w:rsidP="00466AB4">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352780A8" w14:textId="77777777" w:rsidR="00892FAB" w:rsidRPr="00892FAB" w:rsidRDefault="00892FAB" w:rsidP="00466AB4">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477F7929" w14:textId="77777777" w:rsidR="00892FAB" w:rsidRPr="00892FAB" w:rsidRDefault="00892FAB" w:rsidP="00466AB4">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057E25B" w14:textId="77777777" w:rsidR="00892FAB" w:rsidRPr="00892FAB" w:rsidRDefault="00892FAB" w:rsidP="00466AB4">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469362F9" w14:textId="77777777" w:rsidR="00892FAB" w:rsidRPr="00892FAB" w:rsidRDefault="00892FAB" w:rsidP="00466AB4">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892FAB" w:rsidRDefault="00892FAB" w:rsidP="00466AB4">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892FAB" w:rsidRDefault="00892FAB" w:rsidP="00466AB4">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_____  zile lucrătoare celeilalte Părţi despre intenţiile ei printr-o scrisoare motivată.</w:t>
      </w:r>
    </w:p>
    <w:p w14:paraId="43B172C4" w14:textId="77777777" w:rsidR="00892FAB" w:rsidRPr="00892FAB" w:rsidRDefault="00892FAB" w:rsidP="00892FAB">
      <w:pPr>
        <w:jc w:val="both"/>
        <w:rPr>
          <w:noProof w:val="0"/>
          <w:lang w:val="en-US" w:eastAsia="ru-RU"/>
        </w:rPr>
      </w:pPr>
      <w:r w:rsidRPr="00892FAB">
        <w:rPr>
          <w:noProof w:val="0"/>
          <w:lang w:val="en-US" w:eastAsia="ru-RU"/>
        </w:rPr>
        <w:t>14.4. Partea înştiinţată este obligată să răspundă în decurs de  _____ zile lucrătoare de la primirea notificării, după expirarea acestui termen contractul se consideră încetat de drept.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14:paraId="4E20EBCB" w14:textId="77777777"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14:textId="77777777"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că  datorită unor conjuncturi economice din motive neimputabile Beneficiarului, este în imposibilitate de a continua îndeplinirea obligaţiunilor contractuale.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14:textId="77777777" w:rsidR="00892FAB" w:rsidRPr="00892FAB" w:rsidRDefault="00892FAB" w:rsidP="00892FAB">
      <w:pPr>
        <w:jc w:val="both"/>
        <w:rPr>
          <w:noProof w:val="0"/>
          <w:lang w:val="en-US" w:eastAsia="ru-RU"/>
        </w:rPr>
      </w:pPr>
      <w:r w:rsidRPr="00892FAB">
        <w:rPr>
          <w:noProof w:val="0"/>
          <w:lang w:val="en-US" w:eastAsia="ru-RU"/>
        </w:rPr>
        <w:t>19.2. De la data semnării prezentului contract, toate negocierile purtate şi documentele  perfectate anterior, îşi pierd valabilitatea.</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w:t>
      </w:r>
      <w:r w:rsidRPr="00892FAB">
        <w:rPr>
          <w:noProof w:val="0"/>
          <w:lang w:val="en-US" w:eastAsia="ru-RU"/>
        </w:rPr>
        <w:lastRenderedPageBreak/>
        <w:t xml:space="preserve">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466AB4">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0954AFB8" w14:textId="3F172CC1" w:rsidR="00001496" w:rsidRDefault="00001496" w:rsidP="00001496">
      <w:pPr>
        <w:tabs>
          <w:tab w:val="left" w:pos="2295"/>
        </w:tabs>
        <w:jc w:val="center"/>
        <w:rPr>
          <w:noProof w:val="0"/>
          <w:lang w:val="ro-MD" w:eastAsia="ru-RU"/>
        </w:rPr>
      </w:pPr>
      <w:r>
        <w:rPr>
          <w:noProof w:val="0"/>
          <w:lang w:val="ro-MD" w:eastAsia="ru-RU"/>
        </w:rPr>
        <w:t xml:space="preserve"> </w:t>
      </w:r>
    </w:p>
    <w:tbl>
      <w:tblPr>
        <w:tblStyle w:val="af2"/>
        <w:tblW w:w="0" w:type="auto"/>
        <w:tblLook w:val="04A0" w:firstRow="1" w:lastRow="0" w:firstColumn="1" w:lastColumn="0" w:noHBand="0" w:noVBand="1"/>
      </w:tblPr>
      <w:tblGrid>
        <w:gridCol w:w="4593"/>
        <w:gridCol w:w="4423"/>
      </w:tblGrid>
      <w:tr w:rsidR="00001496" w14:paraId="78705C5C" w14:textId="77777777" w:rsidTr="00940DDF">
        <w:tc>
          <w:tcPr>
            <w:tcW w:w="4672" w:type="dxa"/>
          </w:tcPr>
          <w:p w14:paraId="10E5CFA8" w14:textId="77777777" w:rsidR="00001496" w:rsidRDefault="00001496" w:rsidP="00940DDF">
            <w:pPr>
              <w:tabs>
                <w:tab w:val="left" w:pos="2295"/>
              </w:tabs>
              <w:spacing w:line="276" w:lineRule="auto"/>
              <w:jc w:val="both"/>
              <w:rPr>
                <w:noProof w:val="0"/>
                <w:lang w:val="ro-MD" w:eastAsia="ru-RU"/>
              </w:rPr>
            </w:pPr>
            <w:r>
              <w:rPr>
                <w:bCs/>
                <w:iCs/>
              </w:rPr>
              <w:t>Beneficiar</w:t>
            </w:r>
            <w:r w:rsidRPr="00700AC0">
              <w:rPr>
                <w:bCs/>
                <w:iCs/>
              </w:rPr>
              <w:t xml:space="preserve">: </w:t>
            </w:r>
            <w:r w:rsidRPr="00682AC0">
              <w:rPr>
                <w:b/>
                <w:iCs/>
              </w:rPr>
              <w:t>IP Directia generală pentru administrarea cladirilor Guvernului RM</w:t>
            </w:r>
          </w:p>
        </w:tc>
        <w:tc>
          <w:tcPr>
            <w:tcW w:w="4673" w:type="dxa"/>
          </w:tcPr>
          <w:p w14:paraId="5B5C2125" w14:textId="771CB0B7" w:rsidR="00001496" w:rsidRDefault="00001496" w:rsidP="00001496">
            <w:pPr>
              <w:tabs>
                <w:tab w:val="left" w:pos="2295"/>
              </w:tabs>
              <w:spacing w:line="276" w:lineRule="auto"/>
              <w:jc w:val="both"/>
              <w:rPr>
                <w:noProof w:val="0"/>
                <w:lang w:val="ro-MD" w:eastAsia="ru-RU"/>
              </w:rPr>
            </w:pPr>
            <w:r>
              <w:rPr>
                <w:noProof w:val="0"/>
                <w:lang w:val="ro-MD" w:eastAsia="ru-RU"/>
              </w:rPr>
              <w:t xml:space="preserve">Antreprenor:: </w:t>
            </w:r>
          </w:p>
        </w:tc>
      </w:tr>
      <w:tr w:rsidR="00001496" w14:paraId="59F586DB" w14:textId="77777777" w:rsidTr="00940DDF">
        <w:tc>
          <w:tcPr>
            <w:tcW w:w="4672" w:type="dxa"/>
          </w:tcPr>
          <w:p w14:paraId="0994200C" w14:textId="77777777" w:rsidR="00001496" w:rsidRDefault="00001496" w:rsidP="00940DDF">
            <w:pPr>
              <w:tabs>
                <w:tab w:val="left" w:pos="2295"/>
              </w:tabs>
              <w:spacing w:line="276" w:lineRule="auto"/>
              <w:jc w:val="both"/>
              <w:rPr>
                <w:noProof w:val="0"/>
                <w:lang w:val="ro-MD" w:eastAsia="ru-RU"/>
              </w:rPr>
            </w:pPr>
            <w:r w:rsidRPr="00700AC0">
              <w:rPr>
                <w:bCs/>
                <w:lang w:val="it-IT"/>
              </w:rPr>
              <w:t xml:space="preserve">Adresa poştală: </w:t>
            </w:r>
            <w:r w:rsidRPr="00682AC0">
              <w:rPr>
                <w:b/>
                <w:lang w:val="it-IT"/>
              </w:rPr>
              <w:t>MD-2004, mun. Chisinau, Bd. Stefan cel Mare si Sfant 180</w:t>
            </w:r>
          </w:p>
        </w:tc>
        <w:tc>
          <w:tcPr>
            <w:tcW w:w="4673" w:type="dxa"/>
          </w:tcPr>
          <w:p w14:paraId="129E321F" w14:textId="22B45D0F" w:rsidR="00001496" w:rsidRPr="00EB2E5D" w:rsidRDefault="00001496" w:rsidP="00001496">
            <w:pPr>
              <w:tabs>
                <w:tab w:val="left" w:pos="2295"/>
              </w:tabs>
              <w:spacing w:line="276" w:lineRule="auto"/>
              <w:jc w:val="both"/>
              <w:rPr>
                <w:noProof w:val="0"/>
                <w:lang w:val="ro-MD" w:eastAsia="ru-RU"/>
              </w:rPr>
            </w:pPr>
            <w:r w:rsidRPr="00EB2E5D">
              <w:rPr>
                <w:noProof w:val="0"/>
                <w:lang w:val="ro-MD" w:eastAsia="ru-RU"/>
              </w:rPr>
              <w:t>Adresa poștală:</w:t>
            </w:r>
            <w:r w:rsidRPr="00EB2E5D">
              <w:rPr>
                <w:lang w:val="en-US"/>
              </w:rPr>
              <w:t xml:space="preserve"> </w:t>
            </w:r>
          </w:p>
        </w:tc>
      </w:tr>
      <w:tr w:rsidR="00001496" w14:paraId="3948AC72" w14:textId="77777777" w:rsidTr="00940DDF">
        <w:tc>
          <w:tcPr>
            <w:tcW w:w="4672" w:type="dxa"/>
          </w:tcPr>
          <w:p w14:paraId="3B437738" w14:textId="77777777" w:rsidR="00001496" w:rsidRDefault="00001496" w:rsidP="00940DDF">
            <w:pPr>
              <w:tabs>
                <w:tab w:val="left" w:pos="2295"/>
              </w:tabs>
              <w:spacing w:line="276" w:lineRule="auto"/>
              <w:jc w:val="both"/>
              <w:rPr>
                <w:noProof w:val="0"/>
                <w:lang w:val="ro-MD" w:eastAsia="ru-RU"/>
              </w:rPr>
            </w:pPr>
            <w:r w:rsidRPr="00700AC0">
              <w:rPr>
                <w:bCs/>
              </w:rPr>
              <w:t xml:space="preserve">Telefon: </w:t>
            </w:r>
            <w:r w:rsidRPr="00682AC0">
              <w:rPr>
                <w:b/>
              </w:rPr>
              <w:t>022250458, 022250</w:t>
            </w:r>
            <w:r>
              <w:rPr>
                <w:b/>
              </w:rPr>
              <w:t>330</w:t>
            </w:r>
          </w:p>
        </w:tc>
        <w:tc>
          <w:tcPr>
            <w:tcW w:w="4673" w:type="dxa"/>
          </w:tcPr>
          <w:p w14:paraId="26417C42" w14:textId="7C62D699" w:rsidR="00001496" w:rsidRPr="00EB2E5D" w:rsidRDefault="00001496" w:rsidP="00001496">
            <w:pPr>
              <w:tabs>
                <w:tab w:val="left" w:pos="2295"/>
              </w:tabs>
              <w:spacing w:line="276" w:lineRule="auto"/>
              <w:jc w:val="both"/>
              <w:rPr>
                <w:noProof w:val="0"/>
                <w:lang w:val="ro-MD" w:eastAsia="ru-RU"/>
              </w:rPr>
            </w:pPr>
            <w:r w:rsidRPr="00EB2E5D">
              <w:rPr>
                <w:noProof w:val="0"/>
                <w:lang w:val="ro-MD" w:eastAsia="ru-RU"/>
              </w:rPr>
              <w:t>Telefon:</w:t>
            </w:r>
          </w:p>
        </w:tc>
      </w:tr>
      <w:tr w:rsidR="00001496" w14:paraId="68ACA532" w14:textId="77777777" w:rsidTr="00940DDF">
        <w:tc>
          <w:tcPr>
            <w:tcW w:w="4672" w:type="dxa"/>
          </w:tcPr>
          <w:p w14:paraId="340C5B4B" w14:textId="77777777" w:rsidR="00001496" w:rsidRDefault="00001496" w:rsidP="00940DDF">
            <w:pPr>
              <w:tabs>
                <w:tab w:val="left" w:pos="2295"/>
              </w:tabs>
              <w:spacing w:line="276" w:lineRule="auto"/>
              <w:jc w:val="both"/>
              <w:rPr>
                <w:noProof w:val="0"/>
                <w:lang w:val="ro-MD" w:eastAsia="ru-RU"/>
              </w:rPr>
            </w:pPr>
            <w:r w:rsidRPr="00700AC0">
              <w:rPr>
                <w:bCs/>
              </w:rPr>
              <w:t xml:space="preserve">Cod fiscal: </w:t>
            </w:r>
            <w:r w:rsidRPr="00682AC0">
              <w:rPr>
                <w:b/>
              </w:rPr>
              <w:t>1006601001045</w:t>
            </w:r>
          </w:p>
        </w:tc>
        <w:tc>
          <w:tcPr>
            <w:tcW w:w="4673" w:type="dxa"/>
          </w:tcPr>
          <w:p w14:paraId="591729D5" w14:textId="76CF96BA" w:rsidR="00001496" w:rsidRPr="00EB2E5D" w:rsidRDefault="00001496" w:rsidP="00001496">
            <w:pPr>
              <w:tabs>
                <w:tab w:val="left" w:pos="2295"/>
              </w:tabs>
              <w:spacing w:line="276" w:lineRule="auto"/>
              <w:jc w:val="both"/>
              <w:rPr>
                <w:noProof w:val="0"/>
                <w:lang w:val="ro-MD" w:eastAsia="ru-RU"/>
              </w:rPr>
            </w:pPr>
            <w:r w:rsidRPr="00EB2E5D">
              <w:rPr>
                <w:noProof w:val="0"/>
                <w:lang w:val="ro-MD" w:eastAsia="ru-RU"/>
              </w:rPr>
              <w:t>Cod fiscal:</w:t>
            </w:r>
          </w:p>
        </w:tc>
      </w:tr>
      <w:tr w:rsidR="00001496" w14:paraId="55B7511C" w14:textId="77777777" w:rsidTr="00940DDF">
        <w:tc>
          <w:tcPr>
            <w:tcW w:w="4672" w:type="dxa"/>
          </w:tcPr>
          <w:p w14:paraId="424A60AE" w14:textId="77777777" w:rsidR="00001496" w:rsidRDefault="00001496" w:rsidP="00940DDF">
            <w:pPr>
              <w:tabs>
                <w:tab w:val="left" w:pos="2295"/>
              </w:tabs>
              <w:spacing w:line="276" w:lineRule="auto"/>
              <w:jc w:val="both"/>
              <w:rPr>
                <w:noProof w:val="0"/>
                <w:lang w:val="ro-MD" w:eastAsia="ru-RU"/>
              </w:rPr>
            </w:pPr>
            <w:r w:rsidRPr="00700AC0">
              <w:rPr>
                <w:bCs/>
                <w:lang w:val="it-IT"/>
              </w:rPr>
              <w:t xml:space="preserve">Banca:  </w:t>
            </w:r>
            <w:r w:rsidRPr="00682AC0">
              <w:rPr>
                <w:b/>
                <w:lang w:val="it-IT"/>
              </w:rPr>
              <w:t>MF- Trezoreria de Stat</w:t>
            </w:r>
          </w:p>
        </w:tc>
        <w:tc>
          <w:tcPr>
            <w:tcW w:w="4673" w:type="dxa"/>
          </w:tcPr>
          <w:p w14:paraId="3A6BD42B" w14:textId="14D6542F" w:rsidR="00001496" w:rsidRPr="00EB2E5D" w:rsidRDefault="00001496" w:rsidP="00001496">
            <w:pPr>
              <w:tabs>
                <w:tab w:val="left" w:pos="2295"/>
              </w:tabs>
              <w:spacing w:line="276" w:lineRule="auto"/>
              <w:jc w:val="both"/>
              <w:rPr>
                <w:noProof w:val="0"/>
                <w:lang w:val="ro-MD" w:eastAsia="ru-RU"/>
              </w:rPr>
            </w:pPr>
            <w:r w:rsidRPr="00EB2E5D">
              <w:rPr>
                <w:noProof w:val="0"/>
                <w:lang w:val="ro-MD" w:eastAsia="ru-RU"/>
              </w:rPr>
              <w:t>Banca:</w:t>
            </w:r>
            <w:r w:rsidRPr="00EB2E5D">
              <w:rPr>
                <w:rFonts w:eastAsiaTheme="minorHAnsi"/>
                <w:b/>
                <w:noProof w:val="0"/>
                <w:lang w:val="en-US"/>
              </w:rPr>
              <w:t xml:space="preserve"> BC SA</w:t>
            </w:r>
          </w:p>
        </w:tc>
      </w:tr>
      <w:tr w:rsidR="00001496" w14:paraId="07A6DD72" w14:textId="77777777" w:rsidTr="00940DDF">
        <w:tc>
          <w:tcPr>
            <w:tcW w:w="4672" w:type="dxa"/>
          </w:tcPr>
          <w:p w14:paraId="74AF70B1" w14:textId="77777777" w:rsidR="00001496" w:rsidRDefault="00001496" w:rsidP="00940DDF">
            <w:pPr>
              <w:tabs>
                <w:tab w:val="left" w:pos="2295"/>
              </w:tabs>
              <w:spacing w:line="276" w:lineRule="auto"/>
              <w:jc w:val="both"/>
              <w:rPr>
                <w:noProof w:val="0"/>
                <w:lang w:val="ro-MD" w:eastAsia="ru-RU"/>
              </w:rPr>
            </w:pPr>
            <w:r w:rsidRPr="00700AC0">
              <w:rPr>
                <w:bCs/>
              </w:rPr>
              <w:t xml:space="preserve">Cod bancii: </w:t>
            </w:r>
            <w:r w:rsidRPr="00682AC0">
              <w:rPr>
                <w:b/>
              </w:rPr>
              <w:t>TREZMD2X</w:t>
            </w:r>
          </w:p>
        </w:tc>
        <w:tc>
          <w:tcPr>
            <w:tcW w:w="4673" w:type="dxa"/>
          </w:tcPr>
          <w:p w14:paraId="0983281F" w14:textId="7D68573A" w:rsidR="00001496" w:rsidRPr="00EB2E5D" w:rsidRDefault="00001496" w:rsidP="00001496">
            <w:pPr>
              <w:tabs>
                <w:tab w:val="left" w:pos="2295"/>
              </w:tabs>
              <w:spacing w:line="276" w:lineRule="auto"/>
              <w:jc w:val="both"/>
              <w:rPr>
                <w:noProof w:val="0"/>
                <w:lang w:val="ro-MD" w:eastAsia="ru-RU"/>
              </w:rPr>
            </w:pPr>
            <w:r w:rsidRPr="00EB2E5D">
              <w:rPr>
                <w:noProof w:val="0"/>
                <w:lang w:val="ro-MD" w:eastAsia="ru-RU"/>
              </w:rPr>
              <w:t xml:space="preserve">Cod bancii: </w:t>
            </w:r>
            <w:r w:rsidRPr="00EB2E5D">
              <w:rPr>
                <w:b/>
                <w:lang w:val="en-US"/>
              </w:rPr>
              <w:t xml:space="preserve"> </w:t>
            </w:r>
          </w:p>
        </w:tc>
      </w:tr>
      <w:tr w:rsidR="00001496" w14:paraId="62AC7E5E" w14:textId="77777777" w:rsidTr="00940DDF">
        <w:tc>
          <w:tcPr>
            <w:tcW w:w="4672" w:type="dxa"/>
          </w:tcPr>
          <w:p w14:paraId="278A0A06" w14:textId="77777777" w:rsidR="00001496" w:rsidRDefault="00001496" w:rsidP="00940DDF">
            <w:pPr>
              <w:tabs>
                <w:tab w:val="left" w:pos="2295"/>
              </w:tabs>
              <w:spacing w:line="276" w:lineRule="auto"/>
              <w:jc w:val="both"/>
              <w:rPr>
                <w:noProof w:val="0"/>
                <w:lang w:val="ro-MD" w:eastAsia="ru-RU"/>
              </w:rPr>
            </w:pPr>
            <w:r w:rsidRPr="00700AC0">
              <w:rPr>
                <w:bCs/>
              </w:rPr>
              <w:t xml:space="preserve">IBAN: </w:t>
            </w:r>
            <w:r w:rsidRPr="00682AC0">
              <w:rPr>
                <w:rFonts w:eastAsia="SimSun"/>
                <w:b/>
              </w:rPr>
              <w:t>MD</w:t>
            </w:r>
            <w:r>
              <w:rPr>
                <w:rFonts w:eastAsia="SimSun"/>
                <w:b/>
              </w:rPr>
              <w:t>62</w:t>
            </w:r>
            <w:r w:rsidRPr="00682AC0">
              <w:rPr>
                <w:rFonts w:eastAsia="SimSun"/>
                <w:b/>
              </w:rPr>
              <w:t>TRPBAA</w:t>
            </w:r>
            <w:r>
              <w:rPr>
                <w:rFonts w:eastAsia="SimSun"/>
                <w:b/>
              </w:rPr>
              <w:t>311120</w:t>
            </w:r>
            <w:r w:rsidRPr="00682AC0">
              <w:rPr>
                <w:rFonts w:eastAsia="SimSun"/>
                <w:b/>
              </w:rPr>
              <w:t>A00510AC</w:t>
            </w:r>
          </w:p>
        </w:tc>
        <w:tc>
          <w:tcPr>
            <w:tcW w:w="4673" w:type="dxa"/>
          </w:tcPr>
          <w:p w14:paraId="75AF5714" w14:textId="26E74934" w:rsidR="00001496" w:rsidRPr="00EB2E5D" w:rsidRDefault="00001496" w:rsidP="00001496">
            <w:pPr>
              <w:tabs>
                <w:tab w:val="left" w:pos="2295"/>
              </w:tabs>
              <w:spacing w:line="276" w:lineRule="auto"/>
              <w:jc w:val="both"/>
              <w:rPr>
                <w:noProof w:val="0"/>
                <w:lang w:val="ro-MD" w:eastAsia="ru-RU"/>
              </w:rPr>
            </w:pPr>
            <w:r w:rsidRPr="00EB2E5D">
              <w:rPr>
                <w:noProof w:val="0"/>
                <w:lang w:val="ro-MD" w:eastAsia="ru-RU"/>
              </w:rPr>
              <w:t>IBAN:</w:t>
            </w:r>
            <w:r w:rsidRPr="00EB2E5D">
              <w:rPr>
                <w:b/>
                <w:lang w:val="en-US"/>
              </w:rPr>
              <w:t xml:space="preserve"> </w:t>
            </w:r>
          </w:p>
        </w:tc>
      </w:tr>
    </w:tbl>
    <w:p w14:paraId="0E78CFC4" w14:textId="77777777" w:rsidR="00001496" w:rsidRPr="00515C32" w:rsidRDefault="00001496" w:rsidP="00001496">
      <w:pPr>
        <w:pBdr>
          <w:top w:val="single" w:sz="4" w:space="1" w:color="auto"/>
          <w:left w:val="single" w:sz="4" w:space="1" w:color="auto"/>
          <w:bottom w:val="single" w:sz="4" w:space="1" w:color="auto"/>
          <w:right w:val="single" w:sz="4" w:space="0" w:color="auto"/>
          <w:between w:val="single" w:sz="4" w:space="1" w:color="auto"/>
          <w:bar w:val="single" w:sz="4" w:color="auto"/>
        </w:pBdr>
        <w:tabs>
          <w:tab w:val="left" w:pos="2685"/>
        </w:tabs>
        <w:spacing w:line="276" w:lineRule="auto"/>
        <w:contextualSpacing/>
        <w:jc w:val="center"/>
        <w:rPr>
          <w:b/>
          <w:noProof w:val="0"/>
          <w:sz w:val="22"/>
          <w:szCs w:val="22"/>
          <w:lang w:val="ro-MD"/>
        </w:rPr>
      </w:pPr>
      <w:r w:rsidRPr="00515C32">
        <w:rPr>
          <w:b/>
          <w:noProof w:val="0"/>
          <w:sz w:val="22"/>
          <w:szCs w:val="22"/>
          <w:lang w:val="ro-MD"/>
        </w:rPr>
        <w:t>SEMNĂTURILE PĂRŢILOR</w:t>
      </w:r>
    </w:p>
    <w:tbl>
      <w:tblPr>
        <w:tblStyle w:val="af2"/>
        <w:tblW w:w="9356" w:type="dxa"/>
        <w:tblInd w:w="-5" w:type="dxa"/>
        <w:tblLayout w:type="fixed"/>
        <w:tblLook w:val="04A0" w:firstRow="1" w:lastRow="0" w:firstColumn="1" w:lastColumn="0" w:noHBand="0" w:noVBand="1"/>
      </w:tblPr>
      <w:tblGrid>
        <w:gridCol w:w="4751"/>
        <w:gridCol w:w="4605"/>
      </w:tblGrid>
      <w:tr w:rsidR="00001496" w:rsidRPr="00700AC0" w14:paraId="36C9374B" w14:textId="77777777" w:rsidTr="00940DDF">
        <w:tc>
          <w:tcPr>
            <w:tcW w:w="4751" w:type="dxa"/>
            <w:tcBorders>
              <w:top w:val="single" w:sz="4" w:space="0" w:color="auto"/>
              <w:left w:val="single" w:sz="4" w:space="0" w:color="auto"/>
              <w:bottom w:val="single" w:sz="4" w:space="0" w:color="auto"/>
              <w:right w:val="single" w:sz="4" w:space="0" w:color="auto"/>
            </w:tcBorders>
          </w:tcPr>
          <w:p w14:paraId="4BC75018" w14:textId="77777777" w:rsidR="00001496" w:rsidRPr="00700AC0" w:rsidRDefault="00001496" w:rsidP="00940DDF">
            <w:pPr>
              <w:jc w:val="both"/>
              <w:rPr>
                <w:bCs/>
                <w:lang w:val="ro-MD"/>
              </w:rPr>
            </w:pPr>
            <w:r w:rsidRPr="00700AC0">
              <w:rPr>
                <w:bCs/>
                <w:lang w:val="ro-MD"/>
              </w:rPr>
              <w:t xml:space="preserve">Beneficiarul:     </w:t>
            </w:r>
            <w:r w:rsidRPr="001B3B3E">
              <w:rPr>
                <w:b/>
                <w:iCs/>
                <w:lang w:val="ro-MD" w:eastAsia="ru-RU"/>
              </w:rPr>
              <w:t>I.P. DGACG RM</w:t>
            </w:r>
          </w:p>
        </w:tc>
        <w:tc>
          <w:tcPr>
            <w:tcW w:w="4605" w:type="dxa"/>
            <w:tcBorders>
              <w:top w:val="single" w:sz="4" w:space="0" w:color="auto"/>
              <w:left w:val="single" w:sz="4" w:space="0" w:color="auto"/>
              <w:bottom w:val="single" w:sz="4" w:space="0" w:color="auto"/>
              <w:right w:val="single" w:sz="4" w:space="0" w:color="auto"/>
            </w:tcBorders>
          </w:tcPr>
          <w:p w14:paraId="385883E8" w14:textId="11F0108F" w:rsidR="00001496" w:rsidRPr="00700AC0" w:rsidRDefault="00001496" w:rsidP="00001496">
            <w:pPr>
              <w:jc w:val="both"/>
              <w:rPr>
                <w:bCs/>
                <w:lang w:val="ro-MD"/>
              </w:rPr>
            </w:pPr>
            <w:r>
              <w:rPr>
                <w:bCs/>
                <w:lang w:val="ro-MD"/>
              </w:rPr>
              <w:t>Antreprenor</w:t>
            </w:r>
            <w:r w:rsidRPr="00700AC0">
              <w:rPr>
                <w:bCs/>
                <w:lang w:val="ro-MD"/>
              </w:rPr>
              <w:t xml:space="preserve">: </w:t>
            </w:r>
          </w:p>
        </w:tc>
      </w:tr>
      <w:tr w:rsidR="00001496" w:rsidRPr="00700AC0" w14:paraId="35CD9316" w14:textId="77777777" w:rsidTr="00940DDF">
        <w:trPr>
          <w:trHeight w:val="623"/>
        </w:trPr>
        <w:tc>
          <w:tcPr>
            <w:tcW w:w="4751" w:type="dxa"/>
            <w:tcBorders>
              <w:top w:val="single" w:sz="4" w:space="0" w:color="auto"/>
              <w:left w:val="single" w:sz="4" w:space="0" w:color="auto"/>
              <w:bottom w:val="single" w:sz="4" w:space="0" w:color="auto"/>
              <w:right w:val="single" w:sz="4" w:space="0" w:color="auto"/>
            </w:tcBorders>
            <w:vAlign w:val="center"/>
          </w:tcPr>
          <w:p w14:paraId="605B142E" w14:textId="77777777" w:rsidR="00001496" w:rsidRPr="00B83B9F" w:rsidRDefault="00001496" w:rsidP="00940DDF">
            <w:pPr>
              <w:rPr>
                <w:b/>
                <w:bCs/>
                <w:lang w:val="ro-MD"/>
              </w:rPr>
            </w:pPr>
            <w:r w:rsidRPr="00B83B9F">
              <w:rPr>
                <w:b/>
                <w:bCs/>
                <w:lang w:val="ro-MD"/>
              </w:rPr>
              <w:t xml:space="preserve">Director adjunct </w:t>
            </w:r>
            <w:r>
              <w:rPr>
                <w:b/>
                <w:bCs/>
                <w:lang w:val="ro-MD"/>
              </w:rPr>
              <w:t xml:space="preserve">          </w:t>
            </w:r>
            <w:r w:rsidRPr="00B83B9F">
              <w:rPr>
                <w:b/>
                <w:bCs/>
                <w:lang w:val="ro-MD"/>
              </w:rPr>
              <w:t xml:space="preserve">  Vadim GHERMAN</w:t>
            </w:r>
          </w:p>
        </w:tc>
        <w:tc>
          <w:tcPr>
            <w:tcW w:w="4605" w:type="dxa"/>
            <w:tcBorders>
              <w:top w:val="single" w:sz="4" w:space="0" w:color="auto"/>
              <w:left w:val="single" w:sz="4" w:space="0" w:color="auto"/>
              <w:bottom w:val="single" w:sz="4" w:space="0" w:color="auto"/>
              <w:right w:val="single" w:sz="4" w:space="0" w:color="auto"/>
            </w:tcBorders>
            <w:vAlign w:val="center"/>
          </w:tcPr>
          <w:p w14:paraId="2122240C" w14:textId="41B7E80F" w:rsidR="00001496" w:rsidRPr="00700AC0" w:rsidRDefault="00001496" w:rsidP="00001496">
            <w:pPr>
              <w:rPr>
                <w:bCs/>
                <w:lang w:val="ro-MD"/>
              </w:rPr>
            </w:pPr>
            <w:r>
              <w:rPr>
                <w:bCs/>
                <w:lang w:val="ro-MD"/>
              </w:rPr>
              <w:t>Administator</w:t>
            </w:r>
            <w:r w:rsidRPr="00700AC0">
              <w:rPr>
                <w:bCs/>
                <w:lang w:val="ro-MD"/>
              </w:rPr>
              <w:t xml:space="preserve">         </w:t>
            </w:r>
            <w:r>
              <w:rPr>
                <w:bCs/>
                <w:lang w:val="ro-MD"/>
              </w:rPr>
              <w:t xml:space="preserve">            </w:t>
            </w:r>
            <w:r w:rsidRPr="00700AC0">
              <w:rPr>
                <w:bCs/>
                <w:lang w:val="ro-MD"/>
              </w:rPr>
              <w:t xml:space="preserve">    </w:t>
            </w:r>
            <w:r>
              <w:rPr>
                <w:bCs/>
                <w:lang w:val="ro-MD"/>
              </w:rPr>
              <w:t xml:space="preserve">   </w:t>
            </w:r>
          </w:p>
        </w:tc>
      </w:tr>
    </w:tbl>
    <w:p w14:paraId="2A908BB5" w14:textId="77777777" w:rsidR="00001496" w:rsidRPr="00E85E4E" w:rsidRDefault="00001496" w:rsidP="00001496">
      <w:pPr>
        <w:spacing w:line="276" w:lineRule="auto"/>
        <w:contextualSpacing/>
        <w:jc w:val="center"/>
        <w:rPr>
          <w:b/>
          <w:noProof w:val="0"/>
          <w:lang w:val="ro-MD"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9C6C70">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001496">
        <w:trPr>
          <w:trHeight w:val="194"/>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9C6C70">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9C6C70">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9C6C70">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9C6C70">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9C6C70">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9C6C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9C6C70">
        <w:trPr>
          <w:trHeight w:val="697"/>
        </w:trPr>
        <w:tc>
          <w:tcPr>
            <w:tcW w:w="9748" w:type="dxa"/>
            <w:vAlign w:val="center"/>
          </w:tcPr>
          <w:p w14:paraId="0502552E" w14:textId="77777777" w:rsidR="00325E16" w:rsidRPr="00FF430B" w:rsidRDefault="00325E16" w:rsidP="009C6C70">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9C6C70">
            <w:pPr>
              <w:jc w:val="right"/>
              <w:rPr>
                <w:noProof w:val="0"/>
                <w:lang w:val="ro-MD"/>
              </w:rPr>
            </w:pPr>
            <w:r>
              <w:rPr>
                <w:noProof w:val="0"/>
                <w:lang w:val="ro-MD"/>
              </w:rPr>
              <w:t>la Documentația standard nr.69</w:t>
            </w:r>
          </w:p>
          <w:p w14:paraId="6D99E99F" w14:textId="77777777" w:rsidR="00325E16" w:rsidRDefault="00325E16" w:rsidP="009C6C70">
            <w:pPr>
              <w:jc w:val="right"/>
              <w:rPr>
                <w:noProof w:val="0"/>
                <w:lang w:val="ro-MD"/>
              </w:rPr>
            </w:pPr>
            <w:r>
              <w:rPr>
                <w:noProof w:val="0"/>
                <w:lang w:val="ro-MD"/>
              </w:rPr>
              <w:t>din 7 mai 2021</w:t>
            </w:r>
          </w:p>
          <w:p w14:paraId="44A47751" w14:textId="77777777" w:rsidR="00325E16" w:rsidRPr="00FF430B" w:rsidRDefault="00325E16" w:rsidP="009C6C70">
            <w:pPr>
              <w:autoSpaceDE w:val="0"/>
              <w:autoSpaceDN w:val="0"/>
              <w:adjustRightInd w:val="0"/>
              <w:ind w:right="23"/>
              <w:jc w:val="center"/>
              <w:rPr>
                <w:b/>
                <w:color w:val="000000"/>
                <w:w w:val="90"/>
                <w:lang w:val="ro-MD"/>
              </w:rPr>
            </w:pPr>
          </w:p>
          <w:p w14:paraId="74823052" w14:textId="77777777" w:rsidR="00325E16" w:rsidRPr="00FF430B" w:rsidRDefault="00325E16" w:rsidP="009C6C70">
            <w:pPr>
              <w:autoSpaceDE w:val="0"/>
              <w:autoSpaceDN w:val="0"/>
              <w:adjustRightInd w:val="0"/>
              <w:ind w:right="23"/>
              <w:jc w:val="center"/>
              <w:rPr>
                <w:b/>
                <w:color w:val="000000"/>
                <w:w w:val="90"/>
                <w:lang w:val="ro-MD"/>
              </w:rPr>
            </w:pPr>
          </w:p>
          <w:p w14:paraId="4184A815" w14:textId="77777777" w:rsidR="00325E16" w:rsidRPr="00FF430B" w:rsidRDefault="00325E16" w:rsidP="009C6C70">
            <w:pPr>
              <w:autoSpaceDE w:val="0"/>
              <w:autoSpaceDN w:val="0"/>
              <w:adjustRightInd w:val="0"/>
              <w:ind w:right="23"/>
              <w:jc w:val="center"/>
              <w:rPr>
                <w:b/>
                <w:bCs/>
                <w:lang w:val="ro-MD"/>
              </w:rPr>
            </w:pPr>
          </w:p>
          <w:p w14:paraId="193115DB" w14:textId="77777777" w:rsidR="00325E16" w:rsidRPr="00FF430B" w:rsidRDefault="00325E16" w:rsidP="009C6C70">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9C6C70">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9C6C70">
            <w:pPr>
              <w:autoSpaceDE w:val="0"/>
              <w:autoSpaceDN w:val="0"/>
              <w:adjustRightInd w:val="0"/>
              <w:ind w:right="23"/>
              <w:jc w:val="center"/>
              <w:rPr>
                <w:lang w:val="ro-MD"/>
              </w:rPr>
            </w:pPr>
          </w:p>
          <w:p w14:paraId="631C47E0" w14:textId="77777777" w:rsidR="00325E16" w:rsidRPr="00FF430B" w:rsidRDefault="00325E16" w:rsidP="009C6C70">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9C6C70">
            <w:pPr>
              <w:autoSpaceDE w:val="0"/>
              <w:autoSpaceDN w:val="0"/>
              <w:adjustRightInd w:val="0"/>
              <w:ind w:left="1140" w:right="-540"/>
              <w:jc w:val="both"/>
              <w:rPr>
                <w:b/>
                <w:bCs/>
                <w:lang w:val="ro-MD"/>
              </w:rPr>
            </w:pPr>
          </w:p>
          <w:p w14:paraId="097E2D23" w14:textId="77777777" w:rsidR="00325E16" w:rsidRPr="00FF430B" w:rsidRDefault="00325E16" w:rsidP="009C6C70">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9C6C70">
            <w:pPr>
              <w:autoSpaceDE w:val="0"/>
              <w:autoSpaceDN w:val="0"/>
              <w:adjustRightInd w:val="0"/>
              <w:jc w:val="both"/>
              <w:rPr>
                <w:lang w:val="ro-MD"/>
              </w:rPr>
            </w:pPr>
          </w:p>
          <w:p w14:paraId="4C05837C" w14:textId="77777777" w:rsidR="00325E16" w:rsidRPr="00FF430B" w:rsidRDefault="00325E16" w:rsidP="009C6C70">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9C6C70">
            <w:pPr>
              <w:autoSpaceDE w:val="0"/>
              <w:autoSpaceDN w:val="0"/>
              <w:adjustRightInd w:val="0"/>
              <w:jc w:val="both"/>
              <w:rPr>
                <w:lang w:val="ro-MD"/>
              </w:rPr>
            </w:pPr>
          </w:p>
          <w:p w14:paraId="207F958D" w14:textId="77777777" w:rsidR="00325E16" w:rsidRPr="00FF430B" w:rsidRDefault="00325E16" w:rsidP="009C6C70">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9C6C70">
            <w:pPr>
              <w:autoSpaceDE w:val="0"/>
              <w:autoSpaceDN w:val="0"/>
              <w:adjustRightInd w:val="0"/>
              <w:jc w:val="both"/>
              <w:rPr>
                <w:lang w:val="ro-MD"/>
              </w:rPr>
            </w:pPr>
          </w:p>
          <w:p w14:paraId="5E444C9C" w14:textId="77777777" w:rsidR="00325E16" w:rsidRPr="00FF430B" w:rsidRDefault="00325E16" w:rsidP="009C6C70">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9C6C70">
            <w:pPr>
              <w:autoSpaceDE w:val="0"/>
              <w:autoSpaceDN w:val="0"/>
              <w:adjustRightInd w:val="0"/>
              <w:jc w:val="both"/>
              <w:rPr>
                <w:b/>
                <w:bCs/>
                <w:lang w:val="ro-MD"/>
              </w:rPr>
            </w:pPr>
          </w:p>
          <w:p w14:paraId="7C7BA76E" w14:textId="77777777" w:rsidR="00325E16" w:rsidRPr="00FF430B" w:rsidRDefault="00325E16" w:rsidP="009C6C70">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9C6C70">
            <w:pPr>
              <w:autoSpaceDE w:val="0"/>
              <w:autoSpaceDN w:val="0"/>
              <w:adjustRightInd w:val="0"/>
              <w:jc w:val="both"/>
              <w:rPr>
                <w:lang w:val="ro-MD"/>
              </w:rPr>
            </w:pPr>
          </w:p>
          <w:p w14:paraId="74955362" w14:textId="77777777" w:rsidR="00325E16" w:rsidRPr="00FF430B" w:rsidRDefault="00325E16" w:rsidP="009C6C70">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9C6C70">
            <w:pPr>
              <w:autoSpaceDE w:val="0"/>
              <w:autoSpaceDN w:val="0"/>
              <w:adjustRightInd w:val="0"/>
              <w:jc w:val="both"/>
              <w:rPr>
                <w:lang w:val="ro-MD"/>
              </w:rPr>
            </w:pPr>
          </w:p>
          <w:p w14:paraId="428EA79E" w14:textId="77777777" w:rsidR="00325E16" w:rsidRPr="00FF430B" w:rsidRDefault="00325E16" w:rsidP="009C6C70">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9C6C70">
            <w:pPr>
              <w:autoSpaceDE w:val="0"/>
              <w:autoSpaceDN w:val="0"/>
              <w:adjustRightInd w:val="0"/>
              <w:jc w:val="both"/>
              <w:rPr>
                <w:b/>
                <w:bCs/>
                <w:lang w:val="ro-MD"/>
              </w:rPr>
            </w:pPr>
          </w:p>
          <w:p w14:paraId="102CBA46" w14:textId="77777777" w:rsidR="00325E16" w:rsidRPr="00FF430B" w:rsidRDefault="00325E16" w:rsidP="009C6C70">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9C6C70">
            <w:pPr>
              <w:autoSpaceDE w:val="0"/>
              <w:autoSpaceDN w:val="0"/>
              <w:adjustRightInd w:val="0"/>
              <w:jc w:val="both"/>
              <w:rPr>
                <w:lang w:val="ro-MD"/>
              </w:rPr>
            </w:pPr>
          </w:p>
          <w:p w14:paraId="644E3761" w14:textId="77777777" w:rsidR="00325E16" w:rsidRPr="00FF430B" w:rsidRDefault="00325E16" w:rsidP="009C6C70">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9C6C70">
            <w:pPr>
              <w:autoSpaceDE w:val="0"/>
              <w:autoSpaceDN w:val="0"/>
              <w:adjustRightInd w:val="0"/>
              <w:jc w:val="both"/>
              <w:rPr>
                <w:b/>
                <w:bCs/>
                <w:i/>
                <w:iCs/>
                <w:lang w:val="ro-MD"/>
              </w:rPr>
            </w:pPr>
          </w:p>
          <w:p w14:paraId="110BD0A9" w14:textId="77777777" w:rsidR="00325E16" w:rsidRPr="00FF430B" w:rsidRDefault="00325E16" w:rsidP="009C6C70">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9C6C70">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9C6C70">
            <w:pPr>
              <w:autoSpaceDE w:val="0"/>
              <w:autoSpaceDN w:val="0"/>
              <w:adjustRightInd w:val="0"/>
              <w:jc w:val="both"/>
              <w:rPr>
                <w:i/>
                <w:iCs/>
                <w:lang w:val="ro-MD"/>
              </w:rPr>
            </w:pPr>
          </w:p>
          <w:p w14:paraId="6BD32E3F" w14:textId="77777777" w:rsidR="00325E16" w:rsidRPr="00FF430B" w:rsidRDefault="00325E16" w:rsidP="009C6C70">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9C6C70">
            <w:pPr>
              <w:autoSpaceDE w:val="0"/>
              <w:autoSpaceDN w:val="0"/>
              <w:adjustRightInd w:val="0"/>
              <w:jc w:val="both"/>
              <w:rPr>
                <w:b/>
                <w:bCs/>
                <w:lang w:val="ro-MD"/>
              </w:rPr>
            </w:pPr>
          </w:p>
          <w:p w14:paraId="28C5A612" w14:textId="77777777" w:rsidR="00325E16" w:rsidRPr="00FF430B" w:rsidRDefault="00325E16" w:rsidP="009C6C70">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9C6C70">
            <w:pPr>
              <w:autoSpaceDE w:val="0"/>
              <w:autoSpaceDN w:val="0"/>
              <w:adjustRightInd w:val="0"/>
              <w:jc w:val="both"/>
              <w:rPr>
                <w:b/>
                <w:bCs/>
                <w:lang w:val="ro-MD"/>
              </w:rPr>
            </w:pPr>
          </w:p>
          <w:p w14:paraId="03A056F2" w14:textId="77777777" w:rsidR="00325E16" w:rsidRPr="00FF430B" w:rsidRDefault="00325E16" w:rsidP="009C6C70">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9C6C70">
            <w:pPr>
              <w:ind w:left="660"/>
              <w:jc w:val="both"/>
              <w:rPr>
                <w:b/>
                <w:bCs/>
                <w:lang w:val="ro-MD"/>
              </w:rPr>
            </w:pPr>
          </w:p>
          <w:p w14:paraId="225E7599" w14:textId="77777777" w:rsidR="00325E16" w:rsidRPr="00FF430B" w:rsidRDefault="00325E16" w:rsidP="009C6C70">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9C6C70">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9C6C70">
            <w:pPr>
              <w:autoSpaceDE w:val="0"/>
              <w:autoSpaceDN w:val="0"/>
              <w:adjustRightInd w:val="0"/>
              <w:ind w:firstLine="720"/>
              <w:jc w:val="both"/>
              <w:rPr>
                <w:lang w:val="ro-MD"/>
              </w:rPr>
            </w:pPr>
          </w:p>
          <w:p w14:paraId="41E43985" w14:textId="77777777" w:rsidR="00325E16" w:rsidRPr="00FF430B" w:rsidRDefault="00325E16" w:rsidP="00466AB4">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9C6C70">
            <w:pPr>
              <w:autoSpaceDE w:val="0"/>
              <w:autoSpaceDN w:val="0"/>
              <w:adjustRightInd w:val="0"/>
              <w:ind w:left="660"/>
              <w:jc w:val="both"/>
              <w:rPr>
                <w:b/>
                <w:bCs/>
                <w:lang w:val="ro-MD"/>
              </w:rPr>
            </w:pPr>
          </w:p>
          <w:p w14:paraId="151F3723" w14:textId="77777777" w:rsidR="00325E16" w:rsidRPr="00FF430B" w:rsidRDefault="00325E16" w:rsidP="009C6C70">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9C6C70">
            <w:pPr>
              <w:jc w:val="both"/>
              <w:rPr>
                <w:lang w:val="ro-MD"/>
              </w:rPr>
            </w:pPr>
            <w:r w:rsidRPr="00FF430B">
              <w:rPr>
                <w:lang w:val="ro-MD"/>
              </w:rPr>
              <w:t>b) propunerea financiară;</w:t>
            </w:r>
          </w:p>
          <w:p w14:paraId="4634B05E" w14:textId="77777777" w:rsidR="00325E16" w:rsidRPr="00FF430B" w:rsidRDefault="00325E16" w:rsidP="009C6C70">
            <w:pPr>
              <w:jc w:val="both"/>
              <w:rPr>
                <w:lang w:val="ro-MD"/>
              </w:rPr>
            </w:pPr>
            <w:r w:rsidRPr="00FF430B">
              <w:rPr>
                <w:lang w:val="ro-MD"/>
              </w:rPr>
              <w:t>c) caietul de sarcini;</w:t>
            </w:r>
          </w:p>
          <w:p w14:paraId="6E5EDE09" w14:textId="77777777" w:rsidR="00325E16" w:rsidRPr="00FF430B" w:rsidRDefault="00325E16" w:rsidP="009C6C70">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9C6C70">
            <w:pPr>
              <w:autoSpaceDE w:val="0"/>
              <w:autoSpaceDN w:val="0"/>
              <w:adjustRightInd w:val="0"/>
              <w:jc w:val="both"/>
              <w:rPr>
                <w:lang w:val="ro-MD"/>
              </w:rPr>
            </w:pPr>
          </w:p>
          <w:p w14:paraId="654C725C" w14:textId="77777777" w:rsidR="00325E16" w:rsidRPr="00FF430B" w:rsidRDefault="00325E16" w:rsidP="00466AB4">
            <w:pPr>
              <w:pStyle w:val="a"/>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9C6C70">
            <w:pPr>
              <w:pStyle w:val="a"/>
              <w:numPr>
                <w:ilvl w:val="0"/>
                <w:numId w:val="0"/>
              </w:numPr>
              <w:autoSpaceDE w:val="0"/>
              <w:autoSpaceDN w:val="0"/>
              <w:adjustRightInd w:val="0"/>
              <w:ind w:left="660"/>
              <w:rPr>
                <w:b/>
                <w:bCs/>
                <w:lang w:val="ro-MD"/>
              </w:rPr>
            </w:pPr>
          </w:p>
          <w:p w14:paraId="71B217A7" w14:textId="77777777" w:rsidR="00325E16" w:rsidRPr="00FF430B" w:rsidRDefault="00325E16" w:rsidP="009C6C70">
            <w:pPr>
              <w:jc w:val="both"/>
              <w:rPr>
                <w:lang w:val="ro-MD"/>
              </w:rPr>
            </w:pPr>
            <w:r w:rsidRPr="00FF430B">
              <w:rPr>
                <w:lang w:val="ro-MD"/>
              </w:rPr>
              <w:t>8.1    Prezentul acord-cadru încetează de drept- prin ajungerea la termen;</w:t>
            </w:r>
          </w:p>
          <w:p w14:paraId="584252A9" w14:textId="77777777" w:rsidR="00325E16" w:rsidRPr="00FF430B" w:rsidRDefault="00325E16" w:rsidP="009C6C70">
            <w:pPr>
              <w:jc w:val="both"/>
              <w:rPr>
                <w:lang w:val="ro-MD"/>
              </w:rPr>
            </w:pPr>
            <w:r w:rsidRPr="00FF430B">
              <w:rPr>
                <w:lang w:val="ro-MD"/>
              </w:rPr>
              <w:t>8.2    Acordul-cadru poate înceta şi în următoarele cazuri:</w:t>
            </w:r>
          </w:p>
          <w:p w14:paraId="0369F3F1" w14:textId="77777777" w:rsidR="00325E16" w:rsidRPr="00FF430B" w:rsidRDefault="00325E16" w:rsidP="00466AB4">
            <w:pPr>
              <w:pStyle w:val="a"/>
              <w:numPr>
                <w:ilvl w:val="0"/>
                <w:numId w:val="29"/>
              </w:numPr>
              <w:rPr>
                <w:lang w:val="ro-MD"/>
              </w:rPr>
            </w:pPr>
            <w:r w:rsidRPr="00FF430B">
              <w:rPr>
                <w:lang w:val="ro-MD"/>
              </w:rPr>
              <w:t>prin acordul de voinţă al părţilor ;</w:t>
            </w:r>
          </w:p>
          <w:p w14:paraId="12C0102A" w14:textId="77777777" w:rsidR="00325E16" w:rsidRPr="00FF430B" w:rsidRDefault="00325E16" w:rsidP="00466AB4">
            <w:pPr>
              <w:pStyle w:val="a"/>
              <w:numPr>
                <w:ilvl w:val="0"/>
                <w:numId w:val="29"/>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9C6C70">
            <w:pPr>
              <w:autoSpaceDE w:val="0"/>
              <w:autoSpaceDN w:val="0"/>
              <w:adjustRightInd w:val="0"/>
              <w:jc w:val="both"/>
              <w:rPr>
                <w:lang w:val="ro-MD"/>
              </w:rPr>
            </w:pPr>
          </w:p>
          <w:p w14:paraId="35BC26DA" w14:textId="77777777" w:rsidR="00325E16" w:rsidRPr="00FF430B" w:rsidRDefault="00325E16" w:rsidP="009C6C70">
            <w:pPr>
              <w:jc w:val="both"/>
              <w:rPr>
                <w:i/>
                <w:lang w:val="ro-MD"/>
              </w:rPr>
            </w:pPr>
            <w:r w:rsidRPr="00FF430B">
              <w:rPr>
                <w:i/>
                <w:lang w:val="ro-MD"/>
              </w:rPr>
              <w:t>CLAUZE APLICABILE CONTRACTELOR SUBSECVENTE</w:t>
            </w:r>
          </w:p>
          <w:p w14:paraId="0E2B4673" w14:textId="77777777" w:rsidR="00325E16" w:rsidRPr="00FF430B" w:rsidRDefault="00325E16" w:rsidP="009C6C70">
            <w:pPr>
              <w:jc w:val="both"/>
              <w:rPr>
                <w:lang w:val="ro-MD"/>
              </w:rPr>
            </w:pPr>
          </w:p>
          <w:p w14:paraId="2D3A67AB" w14:textId="77777777" w:rsidR="00325E16" w:rsidRPr="00FF430B" w:rsidRDefault="00325E16" w:rsidP="00466AB4">
            <w:pPr>
              <w:pStyle w:val="a"/>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9C6C70">
            <w:pPr>
              <w:pStyle w:val="a"/>
              <w:numPr>
                <w:ilvl w:val="0"/>
                <w:numId w:val="0"/>
              </w:numPr>
              <w:ind w:left="660"/>
              <w:rPr>
                <w:b/>
                <w:lang w:val="ro-MD"/>
              </w:rPr>
            </w:pPr>
          </w:p>
          <w:p w14:paraId="283B40B7" w14:textId="77777777" w:rsidR="00325E16" w:rsidRPr="00FF430B" w:rsidRDefault="00325E16" w:rsidP="009C6C70">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9C6C70">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9C6C70">
            <w:pPr>
              <w:jc w:val="both"/>
              <w:rPr>
                <w:lang w:val="ro-MD"/>
              </w:rPr>
            </w:pPr>
          </w:p>
          <w:p w14:paraId="4B945A2D" w14:textId="77777777" w:rsidR="00325E16" w:rsidRPr="00FF430B" w:rsidRDefault="00325E16" w:rsidP="009C6C70">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9C6C70">
            <w:pPr>
              <w:jc w:val="both"/>
              <w:rPr>
                <w:lang w:val="ro-MD"/>
              </w:rPr>
            </w:pPr>
          </w:p>
          <w:p w14:paraId="5D83DE0D" w14:textId="77777777" w:rsidR="00325E16" w:rsidRPr="00FF430B" w:rsidRDefault="00325E16" w:rsidP="009C6C70">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9C6C70">
            <w:pPr>
              <w:jc w:val="both"/>
              <w:rPr>
                <w:b/>
                <w:lang w:val="ro-MD"/>
              </w:rPr>
            </w:pPr>
          </w:p>
          <w:p w14:paraId="0D5077EF" w14:textId="77777777" w:rsidR="00325E16" w:rsidRPr="00FF430B" w:rsidRDefault="00325E16" w:rsidP="009C6C70">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9C6C70">
            <w:pPr>
              <w:jc w:val="both"/>
              <w:rPr>
                <w:lang w:val="ro-MD"/>
              </w:rPr>
            </w:pPr>
          </w:p>
          <w:p w14:paraId="54643E20" w14:textId="77777777" w:rsidR="00325E16" w:rsidRPr="00FF430B" w:rsidRDefault="00325E16" w:rsidP="009C6C70">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9C6C70">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9C6C70">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9C6C70">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9C6C70">
            <w:pPr>
              <w:jc w:val="both"/>
              <w:rPr>
                <w:lang w:val="ro-MD"/>
              </w:rPr>
            </w:pPr>
          </w:p>
          <w:p w14:paraId="2FB54762" w14:textId="77777777" w:rsidR="00325E16" w:rsidRPr="00FF430B" w:rsidRDefault="00325E16" w:rsidP="009C6C70">
            <w:pPr>
              <w:jc w:val="both"/>
              <w:rPr>
                <w:lang w:val="ro-MD"/>
              </w:rPr>
            </w:pPr>
          </w:p>
          <w:p w14:paraId="5880556A" w14:textId="77777777" w:rsidR="00325E16" w:rsidRPr="00FF430B" w:rsidRDefault="00325E16" w:rsidP="009C6C70">
            <w:pPr>
              <w:jc w:val="both"/>
              <w:rPr>
                <w:lang w:val="ro-MD"/>
              </w:rPr>
            </w:pPr>
          </w:p>
          <w:p w14:paraId="4E59A30A" w14:textId="77777777" w:rsidR="00325E16" w:rsidRPr="00FF430B" w:rsidRDefault="00325E16" w:rsidP="009C6C70">
            <w:pPr>
              <w:jc w:val="both"/>
              <w:rPr>
                <w:lang w:val="ro-MD"/>
              </w:rPr>
            </w:pPr>
          </w:p>
          <w:p w14:paraId="5FD0A72C" w14:textId="77777777" w:rsidR="00325E16" w:rsidRPr="00FF430B" w:rsidRDefault="00325E16" w:rsidP="009C6C70">
            <w:pPr>
              <w:jc w:val="both"/>
              <w:rPr>
                <w:lang w:val="ro-MD"/>
              </w:rPr>
            </w:pPr>
          </w:p>
          <w:p w14:paraId="62AA3C71" w14:textId="77777777" w:rsidR="00325E16" w:rsidRPr="00FF430B" w:rsidRDefault="00325E16" w:rsidP="009C6C70">
            <w:pPr>
              <w:jc w:val="both"/>
              <w:rPr>
                <w:lang w:val="ro-MD"/>
              </w:rPr>
            </w:pPr>
            <w:r w:rsidRPr="00FF430B">
              <w:rPr>
                <w:lang w:val="ro-MD"/>
              </w:rPr>
              <w:t>Promitent-achizitor,                                              Promitent- executor/prestator,</w:t>
            </w:r>
          </w:p>
          <w:p w14:paraId="37DDA5C0" w14:textId="77777777" w:rsidR="00325E16" w:rsidRPr="00FF430B" w:rsidRDefault="00325E16" w:rsidP="009C6C70">
            <w:pPr>
              <w:jc w:val="both"/>
              <w:rPr>
                <w:lang w:val="ro-MD"/>
              </w:rPr>
            </w:pPr>
            <w:r w:rsidRPr="00FF430B">
              <w:rPr>
                <w:lang w:val="ro-MD"/>
              </w:rPr>
              <w:t>...........................                                                     ...................................</w:t>
            </w:r>
          </w:p>
          <w:p w14:paraId="4D2C8367" w14:textId="77777777" w:rsidR="00325E16" w:rsidRPr="00FF430B" w:rsidRDefault="00325E16" w:rsidP="009C6C70">
            <w:pPr>
              <w:jc w:val="both"/>
              <w:rPr>
                <w:lang w:val="ro-MD"/>
              </w:rPr>
            </w:pPr>
            <w:r w:rsidRPr="00FF430B">
              <w:rPr>
                <w:lang w:val="ro-MD"/>
              </w:rPr>
              <w:t xml:space="preserve"> (semnătura autorizată)                                              (semnătura autorizată)</w:t>
            </w:r>
          </w:p>
          <w:p w14:paraId="3FB9D94A" w14:textId="77777777" w:rsidR="00325E16" w:rsidRPr="00FF430B" w:rsidRDefault="00325E16" w:rsidP="009C6C70">
            <w:pPr>
              <w:jc w:val="both"/>
              <w:rPr>
                <w:lang w:val="ro-MD"/>
              </w:rPr>
            </w:pPr>
          </w:p>
          <w:p w14:paraId="57D1C1AD" w14:textId="77777777" w:rsidR="00325E16" w:rsidRPr="00FF430B" w:rsidRDefault="00325E16" w:rsidP="009C6C70">
            <w:pPr>
              <w:jc w:val="both"/>
              <w:rPr>
                <w:lang w:val="ro-MD"/>
              </w:rPr>
            </w:pPr>
            <w:r w:rsidRPr="00FF430B">
              <w:rPr>
                <w:lang w:val="ro-MD"/>
              </w:rPr>
              <w:t>Promitent-achizitor,                                              Promitent- executor/prestator,</w:t>
            </w:r>
          </w:p>
          <w:p w14:paraId="24FFE2DD" w14:textId="77777777" w:rsidR="00325E16" w:rsidRPr="00FF430B" w:rsidRDefault="00325E16" w:rsidP="009C6C70">
            <w:pPr>
              <w:jc w:val="both"/>
              <w:rPr>
                <w:lang w:val="ro-MD"/>
              </w:rPr>
            </w:pPr>
            <w:r w:rsidRPr="00FF430B">
              <w:rPr>
                <w:lang w:val="ro-MD"/>
              </w:rPr>
              <w:t xml:space="preserve">  ...........................                                                     ..................................</w:t>
            </w:r>
          </w:p>
          <w:p w14:paraId="07AF0A09" w14:textId="77777777" w:rsidR="00325E16" w:rsidRPr="00FF430B" w:rsidRDefault="00325E16" w:rsidP="009C6C70">
            <w:pPr>
              <w:jc w:val="both"/>
              <w:rPr>
                <w:lang w:val="ro-MD"/>
              </w:rPr>
            </w:pPr>
            <w:r w:rsidRPr="00FF430B">
              <w:rPr>
                <w:lang w:val="ro-MD"/>
              </w:rPr>
              <w:t xml:space="preserve">  (semnătura autorizată)                                              (semnătura autorizată)</w:t>
            </w:r>
          </w:p>
          <w:p w14:paraId="6120B543" w14:textId="77777777" w:rsidR="00325E16" w:rsidRPr="00FF430B" w:rsidRDefault="00325E16" w:rsidP="009C6C70">
            <w:pPr>
              <w:jc w:val="both"/>
              <w:rPr>
                <w:lang w:val="ro-MD"/>
              </w:rPr>
            </w:pPr>
          </w:p>
          <w:p w14:paraId="3ED6BBCF" w14:textId="77777777" w:rsidR="00325E16" w:rsidRPr="00FF430B" w:rsidRDefault="00325E16" w:rsidP="009C6C70">
            <w:pPr>
              <w:jc w:val="both"/>
              <w:rPr>
                <w:lang w:val="ro-MD"/>
              </w:rPr>
            </w:pPr>
          </w:p>
          <w:p w14:paraId="4EEFC053" w14:textId="77777777" w:rsidR="00325E16" w:rsidRPr="00FF430B" w:rsidRDefault="00325E16" w:rsidP="009C6C70">
            <w:pPr>
              <w:jc w:val="both"/>
              <w:rPr>
                <w:lang w:val="ro-MD"/>
              </w:rPr>
            </w:pPr>
            <w:r w:rsidRPr="00FF430B">
              <w:rPr>
                <w:lang w:val="ro-MD"/>
              </w:rPr>
              <w:t>Promitent-achizitor,                                              Promitent- executor/prestator,</w:t>
            </w:r>
          </w:p>
          <w:p w14:paraId="5EB21EF8" w14:textId="77777777" w:rsidR="00325E16" w:rsidRPr="00FF430B" w:rsidRDefault="00325E16" w:rsidP="009C6C70">
            <w:pPr>
              <w:jc w:val="both"/>
              <w:rPr>
                <w:lang w:val="ro-MD"/>
              </w:rPr>
            </w:pPr>
            <w:r w:rsidRPr="00FF430B">
              <w:rPr>
                <w:lang w:val="ro-MD"/>
              </w:rPr>
              <w:t>...........................                                                     ..................................</w:t>
            </w:r>
          </w:p>
          <w:p w14:paraId="725B02BB" w14:textId="77777777" w:rsidR="00325E16" w:rsidRPr="00FF430B" w:rsidRDefault="00325E16" w:rsidP="009C6C70">
            <w:pPr>
              <w:jc w:val="both"/>
              <w:rPr>
                <w:lang w:val="ro-MD"/>
              </w:rPr>
            </w:pPr>
            <w:r w:rsidRPr="00FF430B">
              <w:rPr>
                <w:lang w:val="ro-MD"/>
              </w:rPr>
              <w:t xml:space="preserve"> (semnătura autorizată)                                              (semnătura autorizată)</w:t>
            </w:r>
          </w:p>
          <w:p w14:paraId="2884BCB1" w14:textId="77777777" w:rsidR="00325E16" w:rsidRPr="00FF430B" w:rsidRDefault="00325E16" w:rsidP="009C6C70">
            <w:pPr>
              <w:jc w:val="both"/>
              <w:rPr>
                <w:lang w:val="ro-MD"/>
              </w:rPr>
            </w:pPr>
          </w:p>
          <w:p w14:paraId="0747966A" w14:textId="77777777" w:rsidR="00325E16" w:rsidRPr="00FF430B" w:rsidRDefault="00325E16" w:rsidP="009C6C70">
            <w:pPr>
              <w:jc w:val="both"/>
              <w:rPr>
                <w:sz w:val="28"/>
                <w:szCs w:val="28"/>
                <w:lang w:val="ro-MD"/>
              </w:rPr>
            </w:pPr>
          </w:p>
          <w:p w14:paraId="60621841" w14:textId="77777777" w:rsidR="00325E16" w:rsidRPr="00FF430B" w:rsidRDefault="00325E16" w:rsidP="009C6C70">
            <w:pPr>
              <w:jc w:val="both"/>
              <w:rPr>
                <w:lang w:val="ro-MD"/>
              </w:rPr>
            </w:pPr>
          </w:p>
          <w:p w14:paraId="2E4954D9" w14:textId="77777777" w:rsidR="00325E16" w:rsidRPr="00FF430B" w:rsidRDefault="00325E16" w:rsidP="009C6C70">
            <w:pPr>
              <w:jc w:val="both"/>
              <w:rPr>
                <w:lang w:val="ro-MD"/>
              </w:rPr>
            </w:pPr>
          </w:p>
          <w:p w14:paraId="4E48DD80" w14:textId="77777777" w:rsidR="00325E16" w:rsidRPr="00FF430B" w:rsidRDefault="00325E16" w:rsidP="009C6C70">
            <w:pPr>
              <w:jc w:val="both"/>
              <w:rPr>
                <w:lang w:val="ro-MD"/>
              </w:rPr>
            </w:pPr>
          </w:p>
          <w:p w14:paraId="5C665B14" w14:textId="77777777" w:rsidR="00325E16" w:rsidRPr="00FF430B" w:rsidRDefault="00325E16" w:rsidP="009C6C70">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6252B4" w14:textId="77777777" w:rsidR="00A827E9" w:rsidRDefault="00A827E9" w:rsidP="00A20ACF">
      <w:r>
        <w:separator/>
      </w:r>
    </w:p>
  </w:endnote>
  <w:endnote w:type="continuationSeparator" w:id="0">
    <w:p w14:paraId="6CA4D43F" w14:textId="77777777" w:rsidR="00A827E9" w:rsidRDefault="00A827E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sІУ©ъЕй"/>
    <w:panose1 w:val="02010601000101010101"/>
    <w:charset w:val="88"/>
    <w:family w:val="auto"/>
    <w:notTrueType/>
    <w:pitch w:val="variable"/>
    <w:sig w:usb0="00000001" w:usb1="08080000" w:usb2="00000010" w:usb3="00000000" w:csb0="00100000" w:csb1="00000000"/>
  </w:font>
  <w:font w:name="SimSun">
    <w:altName w:val="ЛОМе"/>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21576867"/>
      <w:docPartObj>
        <w:docPartGallery w:val="Page Numbers (Bottom of Page)"/>
        <w:docPartUnique/>
      </w:docPartObj>
    </w:sdtPr>
    <w:sdtEndPr/>
    <w:sdtContent>
      <w:p w14:paraId="6D9F5828" w14:textId="77777777" w:rsidR="00A54CBE" w:rsidRDefault="00A54CBE">
        <w:pPr>
          <w:pStyle w:val="a4"/>
          <w:jc w:val="center"/>
        </w:pPr>
        <w:r>
          <w:fldChar w:fldCharType="begin"/>
        </w:r>
        <w:r>
          <w:instrText>PAGE   \* MERGEFORMAT</w:instrText>
        </w:r>
        <w:r>
          <w:fldChar w:fldCharType="separate"/>
        </w:r>
        <w:r w:rsidR="004F6885" w:rsidRPr="004F6885">
          <w:rPr>
            <w:lang w:val="ru-RU"/>
          </w:rPr>
          <w:t>18</w:t>
        </w:r>
        <w:r>
          <w:fldChar w:fldCharType="end"/>
        </w:r>
      </w:p>
    </w:sdtContent>
  </w:sdt>
  <w:p w14:paraId="1505D7DE" w14:textId="77777777" w:rsidR="00A54CBE" w:rsidRDefault="00A54CBE">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A08768" w14:textId="77777777" w:rsidR="00A54CBE" w:rsidRDefault="00A54CBE" w:rsidP="001F6E5A">
    <w:pPr>
      <w:pStyle w:val="a4"/>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701F7225" w:rsidR="00153D6F" w:rsidRDefault="00153D6F">
        <w:pPr>
          <w:pStyle w:val="a4"/>
          <w:jc w:val="right"/>
        </w:pPr>
        <w:r>
          <w:fldChar w:fldCharType="begin"/>
        </w:r>
        <w:r>
          <w:instrText xml:space="preserve"> PAGE   \* MERGEFORMAT </w:instrText>
        </w:r>
        <w:r>
          <w:fldChar w:fldCharType="separate"/>
        </w:r>
        <w:r w:rsidR="004F6885">
          <w:t>98</w:t>
        </w:r>
        <w:r>
          <w:fldChar w:fldCharType="end"/>
        </w:r>
      </w:p>
    </w:sdtContent>
  </w:sdt>
  <w:p w14:paraId="075618FA" w14:textId="77777777" w:rsidR="00153D6F" w:rsidRDefault="00153D6F">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4E122A" w14:textId="77777777" w:rsidR="00A827E9" w:rsidRDefault="00A827E9" w:rsidP="00A20ACF">
      <w:r>
        <w:separator/>
      </w:r>
    </w:p>
  </w:footnote>
  <w:footnote w:type="continuationSeparator" w:id="0">
    <w:p w14:paraId="0C86B5DD" w14:textId="77777777" w:rsidR="00A827E9" w:rsidRDefault="00A827E9"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7CE0AC2"/>
    <w:multiLevelType w:val="hybridMultilevel"/>
    <w:tmpl w:val="FFFFFFFF"/>
    <w:lvl w:ilvl="0" w:tplc="3A82FEEE">
      <w:start w:val="1"/>
      <w:numFmt w:val="lowerLetter"/>
      <w:lvlText w:val="%1)"/>
      <w:lvlJc w:val="left"/>
      <w:pPr>
        <w:ind w:left="1080" w:hanging="360"/>
      </w:pPr>
      <w:rPr>
        <w:rFonts w:cs="Times New Roman" w:hint="default"/>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6">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7">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2347F8B"/>
    <w:multiLevelType w:val="hybridMultilevel"/>
    <w:tmpl w:val="3E6C0D4C"/>
    <w:lvl w:ilvl="0" w:tplc="0419000F">
      <w:start w:val="1"/>
      <w:numFmt w:val="decimal"/>
      <w:lvlText w:val="%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EF3207"/>
    <w:multiLevelType w:val="multilevel"/>
    <w:tmpl w:val="E4DEC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6">
    <w:nsid w:val="38B7005B"/>
    <w:multiLevelType w:val="multilevel"/>
    <w:tmpl w:val="78CA49CA"/>
    <w:lvl w:ilvl="0">
      <w:start w:val="2"/>
      <w:numFmt w:val="decimal"/>
      <w:lvlText w:val="%1."/>
      <w:lvlJc w:val="left"/>
      <w:pPr>
        <w:ind w:left="360" w:hanging="360"/>
      </w:pPr>
      <w:rPr>
        <w:rFonts w:hint="default"/>
        <w:b w:val="0"/>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4680" w:hanging="108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480" w:hanging="1440"/>
      </w:pPr>
      <w:rPr>
        <w:rFonts w:hint="default"/>
        <w:b w:val="0"/>
      </w:rPr>
    </w:lvl>
    <w:lvl w:ilvl="8">
      <w:start w:val="1"/>
      <w:numFmt w:val="decimal"/>
      <w:lvlText w:val="%1.%2.%3.%4.%5.%6.%7.%8.%9."/>
      <w:lvlJc w:val="left"/>
      <w:pPr>
        <w:ind w:left="7560" w:hanging="1800"/>
      </w:pPr>
      <w:rPr>
        <w:rFonts w:hint="default"/>
        <w:b w:val="0"/>
      </w:rPr>
    </w:lvl>
  </w:abstractNum>
  <w:abstractNum w:abstractNumId="27">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8">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1">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4D8A6DD4"/>
    <w:multiLevelType w:val="hybridMultilevel"/>
    <w:tmpl w:val="FFFFFFFF"/>
    <w:lvl w:ilvl="0" w:tplc="0418000F">
      <w:start w:val="1"/>
      <w:numFmt w:val="decimal"/>
      <w:lvlText w:val="%1."/>
      <w:lvlJc w:val="left"/>
      <w:pPr>
        <w:ind w:left="720" w:hanging="360"/>
      </w:pPr>
      <w:rPr>
        <w:rFonts w:cs="Times New Roman" w:hint="default"/>
      </w:rPr>
    </w:lvl>
    <w:lvl w:ilvl="1" w:tplc="04180019">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27176A7"/>
    <w:multiLevelType w:val="hybridMultilevel"/>
    <w:tmpl w:val="5AF4D55C"/>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6">
    <w:nsid w:val="57F80C1B"/>
    <w:multiLevelType w:val="hybridMultilevel"/>
    <w:tmpl w:val="84868C50"/>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8">
    <w:nsid w:val="5C614BB2"/>
    <w:multiLevelType w:val="hybridMultilevel"/>
    <w:tmpl w:val="47FCE9C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9">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1">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42">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4">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5">
    <w:nsid w:val="76E32945"/>
    <w:multiLevelType w:val="hybridMultilevel"/>
    <w:tmpl w:val="FFFFFFFF"/>
    <w:lvl w:ilvl="0" w:tplc="88104A8A">
      <w:start w:val="1"/>
      <w:numFmt w:val="lowerLetter"/>
      <w:lvlText w:val="%1)"/>
      <w:lvlJc w:val="left"/>
      <w:pPr>
        <w:ind w:left="1080" w:hanging="360"/>
      </w:pPr>
      <w:rPr>
        <w:rFonts w:cs="Times New Roman" w:hint="default"/>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46">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9"/>
  </w:num>
  <w:num w:numId="2">
    <w:abstractNumId w:val="47"/>
  </w:num>
  <w:num w:numId="3">
    <w:abstractNumId w:val="31"/>
  </w:num>
  <w:num w:numId="4">
    <w:abstractNumId w:val="30"/>
  </w:num>
  <w:num w:numId="5">
    <w:abstractNumId w:val="14"/>
  </w:num>
  <w:num w:numId="6">
    <w:abstractNumId w:val="17"/>
  </w:num>
  <w:num w:numId="7">
    <w:abstractNumId w:val="15"/>
  </w:num>
  <w:num w:numId="8">
    <w:abstractNumId w:val="8"/>
  </w:num>
  <w:num w:numId="9">
    <w:abstractNumId w:val="23"/>
  </w:num>
  <w:num w:numId="10">
    <w:abstractNumId w:val="29"/>
  </w:num>
  <w:num w:numId="11">
    <w:abstractNumId w:val="7"/>
  </w:num>
  <w:num w:numId="12">
    <w:abstractNumId w:val="27"/>
  </w:num>
  <w:num w:numId="13">
    <w:abstractNumId w:val="10"/>
  </w:num>
  <w:num w:numId="14">
    <w:abstractNumId w:val="43"/>
  </w:num>
  <w:num w:numId="15">
    <w:abstractNumId w:val="37"/>
  </w:num>
  <w:num w:numId="16">
    <w:abstractNumId w:val="11"/>
  </w:num>
  <w:num w:numId="17">
    <w:abstractNumId w:val="33"/>
  </w:num>
  <w:num w:numId="18">
    <w:abstractNumId w:val="19"/>
  </w:num>
  <w:num w:numId="19">
    <w:abstractNumId w:val="28"/>
  </w:num>
  <w:num w:numId="20">
    <w:abstractNumId w:val="21"/>
  </w:num>
  <w:num w:numId="21">
    <w:abstractNumId w:val="42"/>
  </w:num>
  <w:num w:numId="22">
    <w:abstractNumId w:val="12"/>
  </w:num>
  <w:num w:numId="23">
    <w:abstractNumId w:val="9"/>
  </w:num>
  <w:num w:numId="24">
    <w:abstractNumId w:val="20"/>
  </w:num>
  <w:num w:numId="25">
    <w:abstractNumId w:val="6"/>
  </w:num>
  <w:num w:numId="26">
    <w:abstractNumId w:val="1"/>
  </w:num>
  <w:num w:numId="27">
    <w:abstractNumId w:val="40"/>
  </w:num>
  <w:num w:numId="28">
    <w:abstractNumId w:val="16"/>
  </w:num>
  <w:num w:numId="29">
    <w:abstractNumId w:val="44"/>
  </w:num>
  <w:num w:numId="30">
    <w:abstractNumId w:val="35"/>
  </w:num>
  <w:num w:numId="31">
    <w:abstractNumId w:val="18"/>
  </w:num>
  <w:num w:numId="32">
    <w:abstractNumId w:val="24"/>
  </w:num>
  <w:num w:numId="33">
    <w:abstractNumId w:val="46"/>
  </w:num>
  <w:num w:numId="34">
    <w:abstractNumId w:val="25"/>
  </w:num>
  <w:num w:numId="35">
    <w:abstractNumId w:val="41"/>
  </w:num>
  <w:num w:numId="36">
    <w:abstractNumId w:val="13"/>
  </w:num>
  <w:num w:numId="37">
    <w:abstractNumId w:val="34"/>
  </w:num>
  <w:num w:numId="38">
    <w:abstractNumId w:val="38"/>
  </w:num>
  <w:num w:numId="39">
    <w:abstractNumId w:val="26"/>
  </w:num>
  <w:num w:numId="40">
    <w:abstractNumId w:val="32"/>
  </w:num>
  <w:num w:numId="41">
    <w:abstractNumId w:val="45"/>
  </w:num>
  <w:num w:numId="42">
    <w:abstractNumId w:val="5"/>
  </w:num>
  <w:num w:numId="43">
    <w:abstractNumId w:val="36"/>
  </w:num>
  <w:num w:numId="44">
    <w:abstractNumId w:val="22"/>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1496"/>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441"/>
    <w:rsid w:val="00150F5B"/>
    <w:rsid w:val="00151468"/>
    <w:rsid w:val="00151494"/>
    <w:rsid w:val="0015247E"/>
    <w:rsid w:val="001525A2"/>
    <w:rsid w:val="0015261D"/>
    <w:rsid w:val="001527E0"/>
    <w:rsid w:val="00153412"/>
    <w:rsid w:val="00153D6F"/>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10E3"/>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8C6"/>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3EF4"/>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2D43"/>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6AB4"/>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2CF"/>
    <w:rsid w:val="004D7C86"/>
    <w:rsid w:val="004E1B4E"/>
    <w:rsid w:val="004E25FB"/>
    <w:rsid w:val="004E4A66"/>
    <w:rsid w:val="004E5EBB"/>
    <w:rsid w:val="004E625D"/>
    <w:rsid w:val="004F0C98"/>
    <w:rsid w:val="004F6885"/>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467F8"/>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027"/>
    <w:rsid w:val="009B12EE"/>
    <w:rsid w:val="009B17F8"/>
    <w:rsid w:val="009B36B8"/>
    <w:rsid w:val="009B3F29"/>
    <w:rsid w:val="009B5D91"/>
    <w:rsid w:val="009C11B3"/>
    <w:rsid w:val="009C1485"/>
    <w:rsid w:val="009C148D"/>
    <w:rsid w:val="009C1502"/>
    <w:rsid w:val="009C2598"/>
    <w:rsid w:val="009C3007"/>
    <w:rsid w:val="009C3734"/>
    <w:rsid w:val="009C59B3"/>
    <w:rsid w:val="009C6C70"/>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4CBE"/>
    <w:rsid w:val="00A55E28"/>
    <w:rsid w:val="00A56DD7"/>
    <w:rsid w:val="00A56E57"/>
    <w:rsid w:val="00A57290"/>
    <w:rsid w:val="00A60292"/>
    <w:rsid w:val="00A605FC"/>
    <w:rsid w:val="00A60BDD"/>
    <w:rsid w:val="00A61880"/>
    <w:rsid w:val="00A61C31"/>
    <w:rsid w:val="00A640C3"/>
    <w:rsid w:val="00A66664"/>
    <w:rsid w:val="00A6700A"/>
    <w:rsid w:val="00A67C9F"/>
    <w:rsid w:val="00A67EEF"/>
    <w:rsid w:val="00A75527"/>
    <w:rsid w:val="00A75BAB"/>
    <w:rsid w:val="00A763EB"/>
    <w:rsid w:val="00A76B48"/>
    <w:rsid w:val="00A770B0"/>
    <w:rsid w:val="00A773B5"/>
    <w:rsid w:val="00A77463"/>
    <w:rsid w:val="00A77C4F"/>
    <w:rsid w:val="00A81267"/>
    <w:rsid w:val="00A827E9"/>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1BC0"/>
    <w:rsid w:val="00AF3627"/>
    <w:rsid w:val="00AF3952"/>
    <w:rsid w:val="00AF4FDB"/>
    <w:rsid w:val="00AF76C0"/>
    <w:rsid w:val="00B00190"/>
    <w:rsid w:val="00B00C2A"/>
    <w:rsid w:val="00B0183E"/>
    <w:rsid w:val="00B021CF"/>
    <w:rsid w:val="00B03165"/>
    <w:rsid w:val="00B0487F"/>
    <w:rsid w:val="00B04EB6"/>
    <w:rsid w:val="00B05985"/>
    <w:rsid w:val="00B05B2A"/>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199"/>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1D27"/>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1EA7"/>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0340"/>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F4AF98E-D375-4AF5-ADB9-FE277E4652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link w:val="a"/>
    <w:uiPriority w:val="34"/>
    <w:locked/>
    <w:rsid w:val="009C6C70"/>
    <w:rPr>
      <w:rFonts w:ascii="Times New Roman" w:eastAsia="Times New Roman" w:hAnsi="Times New Roman" w:cs="Times New Roman"/>
      <w:sz w:val="24"/>
      <w:szCs w:val="24"/>
      <w:lang w:val="en-US"/>
    </w:rPr>
  </w:style>
  <w:style w:type="paragraph" w:styleId="aff3">
    <w:name w:val="No Spacing"/>
    <w:uiPriority w:val="1"/>
    <w:qFormat/>
    <w:rsid w:val="009C6C70"/>
    <w:pPr>
      <w:spacing w:after="0" w:line="240" w:lineRule="auto"/>
    </w:pPr>
    <w:rPr>
      <w:lang w:val="ro-RO"/>
    </w:rPr>
  </w:style>
  <w:style w:type="table" w:customStyle="1" w:styleId="Grigliatabella21">
    <w:name w:val="Griglia tabella21"/>
    <w:basedOn w:val="a2"/>
    <w:next w:val="af2"/>
    <w:uiPriority w:val="39"/>
    <w:rsid w:val="00CB1D27"/>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sselectedend">
    <w:name w:val="isselectedend"/>
    <w:basedOn w:val="a0"/>
    <w:rsid w:val="00CB1D27"/>
    <w:pPr>
      <w:spacing w:before="100" w:beforeAutospacing="1" w:after="100" w:afterAutospacing="1"/>
    </w:pPr>
    <w:rPr>
      <w:noProof w:val="0"/>
      <w:lang w:val="ru-RU" w:eastAsia="ru-RU"/>
    </w:rPr>
  </w:style>
  <w:style w:type="table" w:customStyle="1" w:styleId="Grigliatabella22">
    <w:name w:val="Griglia tabella22"/>
    <w:basedOn w:val="a2"/>
    <w:next w:val="af2"/>
    <w:uiPriority w:val="39"/>
    <w:rsid w:val="00FB0340"/>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467135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www.dgacg.md"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14BB95-679A-49F9-88ED-BF6FD73080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TotalTime>
  <Pages>98</Pages>
  <Words>37686</Words>
  <Characters>214813</Characters>
  <Application>Microsoft Office Word</Application>
  <DocSecurity>0</DocSecurity>
  <Lines>1790</Lines>
  <Paragraphs>503</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251996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6</cp:revision>
  <cp:lastPrinted>2021-06-01T11:52:00Z</cp:lastPrinted>
  <dcterms:created xsi:type="dcterms:W3CDTF">2026-03-25T16:37:00Z</dcterms:created>
  <dcterms:modified xsi:type="dcterms:W3CDTF">2026-03-27T10:55:00Z</dcterms:modified>
</cp:coreProperties>
</file>