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452"/>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7"/>
      </w:tblGrid>
      <w:tr w:rsidR="000F250E" w:rsidRPr="005C66E3" w:rsidTr="00B0277B">
        <w:trPr>
          <w:trHeight w:val="1163"/>
        </w:trPr>
        <w:tc>
          <w:tcPr>
            <w:tcW w:w="1020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F250E" w:rsidRPr="005C66E3" w:rsidRDefault="00554C09" w:rsidP="00B0277B">
            <w:pPr>
              <w:ind w:left="1134"/>
              <w:jc w:val="center"/>
              <w:rPr>
                <w:sz w:val="32"/>
                <w:szCs w:val="20"/>
              </w:rPr>
            </w:pPr>
            <w:r w:rsidRPr="00554C09">
              <w:rPr>
                <w:b/>
                <w:spacing w:val="196"/>
                <w:sz w:val="44"/>
                <w:szCs w:val="20"/>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0F250E" w:rsidRDefault="000F250E" w:rsidP="000F250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5pt;height:37.6pt" o:ole="" fillcolor="window">
                              <v:imagedata r:id="rId8" o:title=""/>
                            </v:shape>
                            <o:OLEObject Type="Embed" ProgID="Word.Picture.8" ShapeID="_x0000_i1025" DrawAspect="Content" ObjectID="_1842441079" r:id="rId9"/>
                          </w:object>
                        </w:r>
                      </w:p>
                    </w:txbxContent>
                  </v:textbox>
                </v:shape>
              </w:pict>
            </w:r>
            <w:r w:rsidR="000F250E" w:rsidRPr="005C66E3">
              <w:rPr>
                <w:b/>
                <w:spacing w:val="196"/>
                <w:sz w:val="44"/>
                <w:szCs w:val="20"/>
              </w:rPr>
              <w:t>ACHIZIŢII PUBLICE</w:t>
            </w:r>
          </w:p>
        </w:tc>
      </w:tr>
    </w:tbl>
    <w:p w:rsidR="0001624C" w:rsidRPr="006369F2" w:rsidRDefault="002B1409" w:rsidP="004A7717">
      <w:pPr>
        <w:pStyle w:val="a3"/>
        <w:tabs>
          <w:tab w:val="left" w:pos="1260"/>
        </w:tabs>
        <w:ind w:left="0" w:firstLine="720"/>
        <w:jc w:val="right"/>
        <w:rPr>
          <w:b/>
          <w:sz w:val="28"/>
          <w:szCs w:val="28"/>
          <w:lang w:val="en-US"/>
        </w:rPr>
      </w:pPr>
      <w:r>
        <w:rPr>
          <w:sz w:val="28"/>
          <w:szCs w:val="28"/>
          <w:lang w:val="en-US"/>
        </w:rPr>
        <w:t xml:space="preserve"> </w:t>
      </w:r>
    </w:p>
    <w:p w:rsidR="00E8684F" w:rsidRPr="006369F2" w:rsidRDefault="000F250E" w:rsidP="00E8684F">
      <w:pPr>
        <w:pStyle w:val="a3"/>
        <w:tabs>
          <w:tab w:val="left" w:pos="1260"/>
        </w:tabs>
        <w:ind w:left="0" w:firstLine="720"/>
        <w:jc w:val="center"/>
        <w:rPr>
          <w:b/>
          <w:lang w:val="en-US"/>
        </w:rPr>
      </w:pPr>
      <w:r>
        <w:rPr>
          <w:b/>
          <w:lang w:val="en-US"/>
        </w:rPr>
        <w:t xml:space="preserve"> </w:t>
      </w:r>
    </w:p>
    <w:p w:rsidR="00E8684F" w:rsidRPr="000F250E" w:rsidRDefault="000F250E" w:rsidP="000F250E">
      <w:pPr>
        <w:tabs>
          <w:tab w:val="left" w:pos="1260"/>
        </w:tabs>
        <w:rPr>
          <w:b/>
          <w:lang w:val="ro-RO"/>
        </w:rPr>
      </w:pPr>
      <w:r>
        <w:rPr>
          <w:b/>
          <w:caps/>
          <w:lang w:val="en-US"/>
        </w:rPr>
        <w:t xml:space="preserve">                                              </w:t>
      </w:r>
      <w:proofErr w:type="gramStart"/>
      <w:r w:rsidR="00E8684F" w:rsidRPr="000F250E">
        <w:rPr>
          <w:b/>
          <w:caps/>
          <w:lang w:val="en-US"/>
        </w:rPr>
        <w:t>Contract</w:t>
      </w:r>
      <w:r w:rsidR="00E8684F" w:rsidRPr="000F250E">
        <w:rPr>
          <w:b/>
          <w:lang w:val="en-US"/>
        </w:rPr>
        <w:t xml:space="preserve"> DE ANTREPRIZĂ nr.</w:t>
      </w:r>
      <w:proofErr w:type="gramEnd"/>
      <w:r w:rsidRPr="000F250E">
        <w:rPr>
          <w:b/>
          <w:color w:val="333333"/>
          <w:shd w:val="clear" w:color="auto" w:fill="FFFFFF"/>
          <w:lang w:val="en-US"/>
        </w:rPr>
        <w:t xml:space="preserve"> </w:t>
      </w:r>
      <w:r w:rsidR="00177919">
        <w:rPr>
          <w:b/>
          <w:color w:val="333333"/>
          <w:shd w:val="clear" w:color="auto" w:fill="FFFFFF"/>
          <w:lang w:val="en-US"/>
        </w:rPr>
        <w:t xml:space="preserve"> </w:t>
      </w:r>
    </w:p>
    <w:p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rsidR="00861622" w:rsidRPr="00861622" w:rsidRDefault="00861622" w:rsidP="00861622">
      <w:pPr>
        <w:pStyle w:val="a3"/>
        <w:tabs>
          <w:tab w:val="left" w:pos="540"/>
        </w:tabs>
        <w:ind w:left="0"/>
        <w:jc w:val="both"/>
        <w:rPr>
          <w:i/>
          <w:lang w:val="ro-RO"/>
        </w:rPr>
      </w:pPr>
    </w:p>
    <w:p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78"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01"/>
        <w:gridCol w:w="4961"/>
      </w:tblGrid>
      <w:tr w:rsidR="00861622" w:rsidRPr="00FF430B" w:rsidTr="005516EA">
        <w:tc>
          <w:tcPr>
            <w:tcW w:w="2485" w:type="pct"/>
          </w:tcPr>
          <w:p w:rsidR="00861622" w:rsidRPr="00FF430B" w:rsidRDefault="00861622" w:rsidP="000F250E">
            <w:pPr>
              <w:tabs>
                <w:tab w:val="left" w:pos="360"/>
              </w:tabs>
              <w:jc w:val="center"/>
              <w:rPr>
                <w:b/>
              </w:rPr>
            </w:pPr>
            <w:r w:rsidRPr="00FF430B">
              <w:rPr>
                <w:b/>
              </w:rPr>
              <w:t>Beneficiar</w:t>
            </w:r>
          </w:p>
        </w:tc>
        <w:tc>
          <w:tcPr>
            <w:tcW w:w="2515" w:type="pct"/>
          </w:tcPr>
          <w:p w:rsidR="00861622" w:rsidRPr="00FF430B" w:rsidRDefault="00861622" w:rsidP="000F250E">
            <w:pPr>
              <w:tabs>
                <w:tab w:val="left" w:pos="360"/>
              </w:tabs>
              <w:jc w:val="center"/>
              <w:rPr>
                <w:b/>
              </w:rPr>
            </w:pPr>
            <w:r>
              <w:rPr>
                <w:b/>
              </w:rPr>
              <w:t>Antreprenor</w:t>
            </w:r>
          </w:p>
        </w:tc>
      </w:tr>
      <w:tr w:rsidR="00861622" w:rsidRPr="00147060" w:rsidTr="005516EA">
        <w:tc>
          <w:tcPr>
            <w:tcW w:w="2485" w:type="pct"/>
          </w:tcPr>
          <w:p w:rsidR="00861622" w:rsidRPr="005516EA" w:rsidRDefault="000F250E" w:rsidP="00177919">
            <w:pPr>
              <w:tabs>
                <w:tab w:val="left" w:pos="360"/>
              </w:tabs>
              <w:jc w:val="both"/>
              <w:rPr>
                <w:lang w:val="en-US"/>
              </w:rPr>
            </w:pPr>
            <w:r w:rsidRPr="005516EA">
              <w:rPr>
                <w:b/>
                <w:lang w:val="ro-RO"/>
              </w:rPr>
              <w:t xml:space="preserve">IMSP </w:t>
            </w:r>
            <w:r w:rsidRPr="005516EA">
              <w:rPr>
                <w:rStyle w:val="26"/>
                <w:b/>
                <w:lang w:val="en-US" w:eastAsia="ro-RO"/>
              </w:rPr>
              <w:t>AMT BUIUCANI</w:t>
            </w:r>
            <w:r w:rsidR="005516EA">
              <w:rPr>
                <w:rStyle w:val="26"/>
                <w:b/>
                <w:lang w:val="en-US" w:eastAsia="ro-RO"/>
              </w:rPr>
              <w:t>,</w:t>
            </w:r>
            <w:r w:rsidRPr="005516EA">
              <w:rPr>
                <w:lang w:val="en-US"/>
              </w:rPr>
              <w:t xml:space="preserve"> </w:t>
            </w:r>
            <w:r w:rsidR="00861622" w:rsidRPr="005516EA">
              <w:rPr>
                <w:lang w:val="en-US"/>
              </w:rPr>
              <w:t>reprezentat legal prin</w:t>
            </w:r>
            <w:r w:rsidRPr="005516EA">
              <w:rPr>
                <w:b/>
                <w:lang w:val="en-US"/>
              </w:rPr>
              <w:t xml:space="preserve"> Director </w:t>
            </w:r>
            <w:r w:rsidR="00177919">
              <w:rPr>
                <w:b/>
                <w:lang w:val="en-US"/>
              </w:rPr>
              <w:t>____________</w:t>
            </w:r>
            <w:r w:rsidR="00861622" w:rsidRPr="005516EA">
              <w:rPr>
                <w:lang w:val="en-US"/>
              </w:rPr>
              <w:t xml:space="preserve">, </w:t>
            </w:r>
            <w:r w:rsidR="00861622" w:rsidRPr="005516EA">
              <w:rPr>
                <w:lang w:val="ro-RO"/>
              </w:rPr>
              <w:t>în calitate</w:t>
            </w:r>
            <w:r w:rsidR="00861622" w:rsidRPr="005516EA">
              <w:rPr>
                <w:lang w:val="en-US"/>
              </w:rPr>
              <w:t xml:space="preserve"> de </w:t>
            </w:r>
            <w:r w:rsidR="00861622" w:rsidRPr="005516EA">
              <w:rPr>
                <w:i/>
                <w:lang w:val="en-US"/>
              </w:rPr>
              <w:t>Beneficiar</w:t>
            </w:r>
            <w:r w:rsidR="00861622" w:rsidRPr="005516EA">
              <w:rPr>
                <w:lang w:val="en-US"/>
              </w:rPr>
              <w:t xml:space="preserve">, </w:t>
            </w:r>
            <w:r w:rsidR="00177919">
              <w:rPr>
                <w:lang w:val="en-US"/>
              </w:rPr>
              <w:t>_______________</w:t>
            </w:r>
            <w:r w:rsidR="00861622" w:rsidRPr="005516EA">
              <w:rPr>
                <w:lang w:val="en-US"/>
              </w:rPr>
              <w:t>,</w:t>
            </w:r>
            <w:r w:rsidR="00861622" w:rsidRPr="005516EA">
              <w:rPr>
                <w:i/>
                <w:lang w:val="en-US"/>
              </w:rPr>
              <w:t xml:space="preserve"> </w:t>
            </w:r>
            <w:r w:rsidR="00861622" w:rsidRPr="005516EA">
              <w:rPr>
                <w:lang w:val="en-US"/>
              </w:rPr>
              <w:t xml:space="preserve"> pe de o parte,</w:t>
            </w:r>
          </w:p>
        </w:tc>
        <w:tc>
          <w:tcPr>
            <w:tcW w:w="2515" w:type="pct"/>
          </w:tcPr>
          <w:p w:rsidR="00861622" w:rsidRPr="005516EA" w:rsidRDefault="00177919" w:rsidP="00177919">
            <w:pPr>
              <w:tabs>
                <w:tab w:val="left" w:pos="360"/>
              </w:tabs>
              <w:rPr>
                <w:lang w:val="en-US"/>
              </w:rPr>
            </w:pPr>
            <w:r>
              <w:rPr>
                <w:b/>
                <w:lang w:val="en-US"/>
              </w:rPr>
              <w:t xml:space="preserve"> ___________</w:t>
            </w:r>
            <w:r w:rsidR="00861622" w:rsidRPr="005516EA">
              <w:rPr>
                <w:lang w:val="en-US"/>
              </w:rPr>
              <w:t>reprezentat legal prin</w:t>
            </w:r>
            <w:r w:rsidR="002B1409" w:rsidRPr="005516EA">
              <w:rPr>
                <w:b/>
                <w:lang w:val="en-US"/>
              </w:rPr>
              <w:t xml:space="preserve"> </w:t>
            </w:r>
            <w:r w:rsidR="000F250E" w:rsidRPr="005516EA">
              <w:rPr>
                <w:b/>
                <w:lang w:val="en-US"/>
              </w:rPr>
              <w:t xml:space="preserve">Directorul </w:t>
            </w:r>
            <w:r>
              <w:rPr>
                <w:b/>
                <w:lang w:val="en-US"/>
              </w:rPr>
              <w:t>______________</w:t>
            </w:r>
            <w:r w:rsidR="00861622" w:rsidRPr="005516EA">
              <w:rPr>
                <w:lang w:val="en-US"/>
              </w:rPr>
              <w:t xml:space="preserve">, în calitate de </w:t>
            </w:r>
            <w:r w:rsidR="00861622" w:rsidRPr="005516EA">
              <w:rPr>
                <w:i/>
                <w:lang w:val="en-US"/>
              </w:rPr>
              <w:t xml:space="preserve">Antreprenor, </w:t>
            </w:r>
            <w:r w:rsidR="00861622" w:rsidRPr="005516EA">
              <w:rPr>
                <w:lang w:val="en-US"/>
              </w:rPr>
              <w:t>IDNO</w:t>
            </w:r>
            <w:r>
              <w:rPr>
                <w:color w:val="333333"/>
                <w:shd w:val="clear" w:color="auto" w:fill="FFFFFF"/>
                <w:lang w:val="en-US"/>
              </w:rPr>
              <w:t>________________</w:t>
            </w:r>
            <w:r w:rsidR="00861622" w:rsidRPr="005516EA">
              <w:rPr>
                <w:i/>
                <w:lang w:val="en-US"/>
              </w:rPr>
              <w:t xml:space="preserve">, </w:t>
            </w:r>
            <w:r w:rsidR="00861622" w:rsidRPr="005516EA">
              <w:rPr>
                <w:lang w:val="en-US"/>
              </w:rPr>
              <w:t xml:space="preserve"> pe de altă parte,</w:t>
            </w:r>
          </w:p>
        </w:tc>
      </w:tr>
    </w:tbl>
    <w:p w:rsidR="00E8684F" w:rsidRPr="00861622" w:rsidRDefault="00861622" w:rsidP="00861622">
      <w:pPr>
        <w:pStyle w:val="a3"/>
        <w:tabs>
          <w:tab w:val="left" w:pos="1260"/>
        </w:tabs>
        <w:ind w:left="0"/>
        <w:jc w:val="both"/>
        <w:rPr>
          <w:lang w:val="en-US"/>
        </w:rPr>
      </w:pPr>
      <w:proofErr w:type="gramStart"/>
      <w:r w:rsidRPr="006369F2">
        <w:rPr>
          <w:lang w:val="en-US"/>
        </w:rPr>
        <w:t>ambii</w:t>
      </w:r>
      <w:proofErr w:type="gramEnd"/>
      <w:r w:rsidRPr="006369F2">
        <w:rPr>
          <w:lang w:val="en-US"/>
        </w:rPr>
        <w:t xml:space="preserve">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10090" w:type="dxa"/>
        <w:tblLayout w:type="fixed"/>
        <w:tblLook w:val="04A0"/>
      </w:tblPr>
      <w:tblGrid>
        <w:gridCol w:w="5163"/>
        <w:gridCol w:w="4377"/>
        <w:gridCol w:w="550"/>
      </w:tblGrid>
      <w:tr w:rsidR="007926DA" w:rsidRPr="00147060" w:rsidTr="000F250E">
        <w:trPr>
          <w:gridAfter w:val="1"/>
          <w:wAfter w:w="550" w:type="dxa"/>
          <w:trHeight w:val="697"/>
        </w:trPr>
        <w:tc>
          <w:tcPr>
            <w:tcW w:w="9540" w:type="dxa"/>
            <w:gridSpan w:val="2"/>
            <w:shd w:val="clear" w:color="auto" w:fill="auto"/>
            <w:vAlign w:val="center"/>
          </w:tcPr>
          <w:p w:rsidR="007926DA" w:rsidRPr="006369F2" w:rsidRDefault="007926DA" w:rsidP="00E8684F">
            <w:pPr>
              <w:tabs>
                <w:tab w:val="left" w:pos="360"/>
              </w:tabs>
              <w:jc w:val="both"/>
              <w:rPr>
                <w:lang w:val="en-US"/>
              </w:rPr>
            </w:pPr>
          </w:p>
          <w:p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rsidR="00861622" w:rsidRPr="002B1409" w:rsidRDefault="00861622" w:rsidP="002B1409">
            <w:pPr>
              <w:tabs>
                <w:tab w:val="left" w:pos="360"/>
              </w:tabs>
              <w:ind w:left="-15" w:right="-15" w:firstLine="15"/>
              <w:jc w:val="both"/>
              <w:rPr>
                <w:b/>
                <w:lang w:val="en-US"/>
              </w:rPr>
            </w:pPr>
            <w:r w:rsidRPr="006369F2">
              <w:rPr>
                <w:lang w:val="en-US"/>
              </w:rPr>
              <w:t>Ant</w:t>
            </w:r>
            <w:r w:rsidR="002B1409">
              <w:rPr>
                <w:lang w:val="en-US"/>
              </w:rPr>
              <w:t>reprenorul se obligă să execute</w:t>
            </w:r>
            <w:r w:rsidR="0014369A" w:rsidRPr="0014369A">
              <w:rPr>
                <w:b/>
                <w:i/>
                <w:lang w:val="en-US"/>
              </w:rPr>
              <w:t xml:space="preserve"> </w:t>
            </w:r>
            <w:r w:rsidR="0014369A" w:rsidRPr="00147060">
              <w:rPr>
                <w:lang w:val="en-US"/>
              </w:rPr>
              <w:t>,</w:t>
            </w:r>
            <w:r w:rsidR="0014369A" w:rsidRPr="00147060">
              <w:rPr>
                <w:rFonts w:eastAsiaTheme="majorEastAsia"/>
                <w:lang w:val="en-US"/>
              </w:rPr>
              <w:t>,</w:t>
            </w:r>
            <w:r w:rsidR="0014369A" w:rsidRPr="0014369A">
              <w:rPr>
                <w:b/>
                <w:bCs/>
                <w:i/>
                <w:lang w:val="en-US"/>
              </w:rPr>
              <w:t>Lucrari de reparati</w:t>
            </w:r>
            <w:r w:rsidR="00147060">
              <w:rPr>
                <w:b/>
                <w:bCs/>
                <w:i/>
                <w:lang w:val="en-US"/>
              </w:rPr>
              <w:t>i</w:t>
            </w:r>
            <w:r w:rsidR="007F3306">
              <w:rPr>
                <w:b/>
                <w:bCs/>
                <w:i/>
                <w:lang w:val="en-US"/>
              </w:rPr>
              <w:t xml:space="preserve"> </w:t>
            </w:r>
            <w:r w:rsidR="0014369A" w:rsidRPr="0014369A">
              <w:rPr>
                <w:b/>
                <w:bCs/>
                <w:i/>
                <w:lang w:val="en-US"/>
              </w:rPr>
              <w:t>etajul 2,3</w:t>
            </w:r>
            <w:r w:rsidR="0014369A" w:rsidRPr="0014369A">
              <w:rPr>
                <w:b/>
                <w:i/>
                <w:lang w:val="en-US"/>
              </w:rPr>
              <w:t xml:space="preserve"> în incinta CCD, str. I.Luca Caragiale 2</w:t>
            </w:r>
            <w:r w:rsidR="0014369A" w:rsidRPr="0014369A">
              <w:rPr>
                <w:lang w:val="en-US"/>
              </w:rPr>
              <w:t>,,</w:t>
            </w:r>
            <w:r w:rsidR="002F4893" w:rsidRPr="00147060">
              <w:rPr>
                <w:lang w:val="en-US"/>
              </w:rPr>
              <w:t xml:space="preserve"> </w:t>
            </w:r>
            <w:r w:rsidRPr="002F4893">
              <w:rPr>
                <w:lang w:val="en-US"/>
              </w:rPr>
              <w:t>î</w:t>
            </w:r>
            <w:r w:rsidRPr="006369F2">
              <w:rPr>
                <w:lang w:val="en-US"/>
              </w:rPr>
              <w:t>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w:t>
            </w:r>
            <w:r w:rsidR="002B1409">
              <w:rPr>
                <w:lang w:val="en-US"/>
              </w:rPr>
              <w:t>că</w:t>
            </w:r>
            <w:r w:rsidRPr="006369F2">
              <w:rPr>
                <w:lang w:val="en-US"/>
              </w:rPr>
              <w:t xml:space="preserve"> </w:t>
            </w:r>
            <w:r w:rsidRPr="002B1409">
              <w:rPr>
                <w:lang w:val="en-US"/>
              </w:rPr>
              <w:t>nr.</w:t>
            </w:r>
            <w:r w:rsidR="00177919">
              <w:rPr>
                <w:color w:val="333333"/>
                <w:shd w:val="clear" w:color="auto" w:fill="FFFFFF"/>
                <w:lang w:val="en-US"/>
              </w:rPr>
              <w:t>_______________</w:t>
            </w:r>
            <w:r w:rsidR="002B1409" w:rsidRPr="002B1409">
              <w:rPr>
                <w:color w:val="333333"/>
                <w:shd w:val="clear" w:color="auto" w:fill="FFFFFF"/>
                <w:lang w:val="ro-RO"/>
              </w:rPr>
              <w:t xml:space="preserve"> </w:t>
            </w:r>
            <w:r w:rsidRPr="002B1409">
              <w:rPr>
                <w:lang w:val="en-US"/>
              </w:rPr>
              <w:t xml:space="preserve">din </w:t>
            </w:r>
            <w:r w:rsidR="00177919">
              <w:rPr>
                <w:lang w:val="en-US"/>
              </w:rPr>
              <w:t>_______________</w:t>
            </w:r>
            <w:r w:rsidRPr="006369F2">
              <w:rPr>
                <w:lang w:val="en-US"/>
              </w:rPr>
              <w:t>,</w:t>
            </w:r>
            <w:r w:rsidRPr="006369F2">
              <w:rPr>
                <w:b/>
                <w:lang w:val="en-US"/>
              </w:rPr>
              <w:t xml:space="preserve"> </w:t>
            </w:r>
            <w:r w:rsidRPr="006369F2">
              <w:rPr>
                <w:lang w:val="en-US"/>
              </w:rPr>
              <w:t xml:space="preserve">în baza deciziei grupului de lucru al Beneficiarului </w:t>
            </w:r>
            <w:r w:rsidRPr="002B1409">
              <w:rPr>
                <w:lang w:val="en-US"/>
              </w:rPr>
              <w:t xml:space="preserve">nr. </w:t>
            </w:r>
            <w:r w:rsidR="00177919">
              <w:rPr>
                <w:rFonts w:eastAsia="Cambria"/>
                <w:lang w:val="en-US"/>
              </w:rPr>
              <w:t>___________</w:t>
            </w:r>
            <w:r w:rsidR="002B1409" w:rsidRPr="002B1409">
              <w:rPr>
                <w:rFonts w:eastAsia="Cambria"/>
                <w:lang w:val="en-US"/>
              </w:rPr>
              <w:t xml:space="preserve"> </w:t>
            </w:r>
            <w:proofErr w:type="gramStart"/>
            <w:r w:rsidR="002B1409" w:rsidRPr="002B1409">
              <w:rPr>
                <w:rFonts w:eastAsia="Cambria"/>
                <w:lang w:val="en-US"/>
              </w:rPr>
              <w:t>din</w:t>
            </w:r>
            <w:proofErr w:type="gramEnd"/>
            <w:r w:rsidR="002B1409" w:rsidRPr="002B1409">
              <w:rPr>
                <w:rFonts w:eastAsia="Cambria"/>
                <w:lang w:val="en-US"/>
              </w:rPr>
              <w:t xml:space="preserve"> </w:t>
            </w:r>
            <w:r w:rsidR="00177919">
              <w:rPr>
                <w:rFonts w:eastAsia="Cambria"/>
                <w:lang w:val="en-US"/>
              </w:rPr>
              <w:t>___________________________</w:t>
            </w:r>
            <w:r w:rsidRPr="002B1409">
              <w:rPr>
                <w:lang w:val="en-US"/>
              </w:rPr>
              <w:t>.</w:t>
            </w:r>
          </w:p>
          <w:p w:rsidR="007926DA" w:rsidRPr="006369F2" w:rsidRDefault="007926DA" w:rsidP="00E8684F">
            <w:pPr>
              <w:tabs>
                <w:tab w:val="left" w:pos="360"/>
              </w:tabs>
              <w:jc w:val="both"/>
              <w:rPr>
                <w:lang w:val="en-US"/>
              </w:rPr>
            </w:pPr>
          </w:p>
          <w:p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rsidR="00861622" w:rsidRPr="00E73483" w:rsidRDefault="00861622" w:rsidP="000A18B9">
            <w:pPr>
              <w:numPr>
                <w:ilvl w:val="0"/>
                <w:numId w:val="34"/>
              </w:numPr>
              <w:tabs>
                <w:tab w:val="left" w:pos="360"/>
              </w:tabs>
              <w:suppressAutoHyphens/>
              <w:ind w:left="-15" w:firstLine="0"/>
              <w:jc w:val="both"/>
            </w:pPr>
            <w:r w:rsidRPr="00E73483">
              <w:t>Caietul de sarcini;</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rsidR="00861622" w:rsidRPr="006369F2" w:rsidRDefault="00861622" w:rsidP="00861622">
            <w:pPr>
              <w:pStyle w:val="a3"/>
              <w:tabs>
                <w:tab w:val="left" w:pos="360"/>
              </w:tabs>
              <w:ind w:left="1530"/>
              <w:jc w:val="both"/>
              <w:rPr>
                <w:lang w:val="en-US"/>
              </w:rPr>
            </w:pPr>
          </w:p>
          <w:p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5516EA">
              <w:rPr>
                <w:bCs/>
                <w:iCs/>
                <w:color w:val="000000" w:themeColor="text1"/>
                <w:lang w:val="ro-RO"/>
              </w:rPr>
              <w:t xml:space="preserve"> </w:t>
            </w:r>
            <w:r w:rsidR="00177919">
              <w:rPr>
                <w:iCs/>
                <w:color w:val="000000" w:themeColor="text1"/>
                <w:lang w:val="ro-RO"/>
              </w:rPr>
              <w:t>_______________</w:t>
            </w:r>
            <w:r w:rsidR="00423D94" w:rsidRPr="00423D94">
              <w:rPr>
                <w:bCs/>
                <w:iCs/>
                <w:color w:val="000000" w:themeColor="text1"/>
                <w:lang w:val="ro-RO"/>
              </w:rPr>
              <w:t>, fără TVA, la care se adaugă cota legală de TVA, după cum urmează</w:t>
            </w:r>
            <w:proofErr w:type="gramStart"/>
            <w:r w:rsidR="00423D94" w:rsidRPr="00423D94">
              <w:rPr>
                <w:bCs/>
                <w:iCs/>
                <w:color w:val="000000" w:themeColor="text1"/>
                <w:lang w:val="ro-RO"/>
              </w:rPr>
              <w:t>:</w:t>
            </w:r>
            <w:proofErr w:type="gramEnd"/>
            <w:r w:rsidR="00423D94" w:rsidRPr="00423D94">
              <w:rPr>
                <w:iCs/>
                <w:color w:val="000000" w:themeColor="text1"/>
                <w:lang w:val="ro-RO"/>
              </w:rPr>
              <w:br/>
              <w:t>– valoarea fără TVA:</w:t>
            </w:r>
            <w:r w:rsidR="005516EA">
              <w:rPr>
                <w:iCs/>
                <w:color w:val="000000" w:themeColor="text1"/>
                <w:lang w:val="ro-RO"/>
              </w:rPr>
              <w:t xml:space="preserve"> </w:t>
            </w:r>
            <w:r w:rsidR="00177919">
              <w:rPr>
                <w:iCs/>
                <w:color w:val="000000" w:themeColor="text1"/>
                <w:lang w:val="ro-RO"/>
              </w:rPr>
              <w:t>__________________</w:t>
            </w:r>
            <w:r w:rsidR="00423D94" w:rsidRPr="00423D94">
              <w:rPr>
                <w:iCs/>
                <w:color w:val="000000" w:themeColor="text1"/>
                <w:lang w:val="ro-RO"/>
              </w:rPr>
              <w:t>MDL</w:t>
            </w:r>
            <w:r w:rsidR="00423D94">
              <w:rPr>
                <w:iCs/>
                <w:color w:val="000000" w:themeColor="text1"/>
                <w:lang w:val="ro-RO"/>
              </w:rPr>
              <w:t>;</w:t>
            </w:r>
            <w:r w:rsidR="00423D94">
              <w:rPr>
                <w:iCs/>
                <w:color w:val="000000" w:themeColor="text1"/>
                <w:lang w:val="ro-RO"/>
              </w:rPr>
              <w:br/>
              <w:t>– TVA</w:t>
            </w:r>
            <w:r w:rsidR="005516EA">
              <w:rPr>
                <w:iCs/>
                <w:color w:val="000000" w:themeColor="text1"/>
                <w:lang w:val="ro-RO"/>
              </w:rPr>
              <w:t xml:space="preserve">  20 </w:t>
            </w:r>
            <w:r w:rsidR="00423D94">
              <w:rPr>
                <w:iCs/>
                <w:color w:val="000000" w:themeColor="text1"/>
                <w:lang w:val="ro-RO"/>
              </w:rPr>
              <w:t xml:space="preserve">%: </w:t>
            </w:r>
            <w:r w:rsidR="00177919">
              <w:rPr>
                <w:iCs/>
                <w:color w:val="000000" w:themeColor="text1"/>
                <w:lang w:val="ro-RO"/>
              </w:rPr>
              <w:t>___________________</w:t>
            </w:r>
            <w:r w:rsidR="00423D94" w:rsidRPr="00423D94">
              <w:rPr>
                <w:iCs/>
                <w:color w:val="000000" w:themeColor="text1"/>
                <w:lang w:val="ro-RO"/>
              </w:rPr>
              <w:t xml:space="preserve"> lei MDL;</w:t>
            </w:r>
            <w:r w:rsidR="00423D94" w:rsidRPr="00423D94">
              <w:rPr>
                <w:iCs/>
                <w:color w:val="000000" w:themeColor="text1"/>
                <w:lang w:val="ro-RO"/>
              </w:rPr>
              <w:br/>
            </w:r>
            <w:r w:rsidR="00423D94" w:rsidRPr="005516EA">
              <w:rPr>
                <w:b/>
                <w:iCs/>
                <w:color w:val="000000" w:themeColor="text1"/>
                <w:lang w:val="ro-RO"/>
              </w:rPr>
              <w:t xml:space="preserve">– valoarea totală cu TVA: </w:t>
            </w:r>
            <w:r w:rsidR="00177919">
              <w:rPr>
                <w:b/>
                <w:iCs/>
                <w:color w:val="000000" w:themeColor="text1"/>
                <w:lang w:val="ro-RO"/>
              </w:rPr>
              <w:t>_____________________________</w:t>
            </w:r>
            <w:r w:rsidR="00423D94" w:rsidRPr="005516EA">
              <w:rPr>
                <w:b/>
                <w:iCs/>
                <w:color w:val="000000" w:themeColor="text1"/>
                <w:lang w:val="ro-RO"/>
              </w:rPr>
              <w:t>lei MDL.</w:t>
            </w:r>
          </w:p>
          <w:p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 xml:space="preserve">verbale de recepţie a lucrărilor executate, semnate şi acceptate de către Beneficiar, în decurs de </w:t>
            </w:r>
            <w:r w:rsidR="002F4893">
              <w:rPr>
                <w:lang w:val="en-US"/>
              </w:rPr>
              <w:t xml:space="preserve">30 </w:t>
            </w:r>
            <w:r w:rsidRPr="006369F2">
              <w:rPr>
                <w:lang w:val="en-US"/>
              </w:rPr>
              <w:t>zile.</w:t>
            </w:r>
          </w:p>
          <w:p w:rsidR="00861622" w:rsidRPr="006369F2" w:rsidRDefault="00861622" w:rsidP="00861622">
            <w:pPr>
              <w:jc w:val="both"/>
              <w:rPr>
                <w:lang w:val="en-US"/>
              </w:rPr>
            </w:pPr>
            <w:r w:rsidRPr="006369F2">
              <w:rPr>
                <w:lang w:val="en-US"/>
              </w:rPr>
              <w:t xml:space="preserve">3.4. Beneficiarul va verifica procesele-verbale de recepție a lucrărilor executate în termen de </w:t>
            </w:r>
            <w:r w:rsidR="002F4893">
              <w:rPr>
                <w:lang w:val="en-US"/>
              </w:rPr>
              <w:t>15</w:t>
            </w:r>
            <w:r w:rsidRPr="006369F2">
              <w:rPr>
                <w:lang w:val="en-US"/>
              </w:rPr>
              <w:t xml:space="preserve"> zile de la primirea acestora de la Antreprenor.</w:t>
            </w:r>
          </w:p>
          <w:p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861622" w:rsidRPr="006369F2" w:rsidRDefault="00861622" w:rsidP="004D58FA">
            <w:pPr>
              <w:jc w:val="both"/>
              <w:rPr>
                <w:lang w:val="en-US"/>
              </w:rPr>
            </w:pPr>
            <w:r w:rsidRPr="006369F2">
              <w:rPr>
                <w:lang w:val="en-US"/>
              </w:rPr>
              <w:t xml:space="preserve">3.6. Lucrările nu vor fi considerate finalizate până când procesul-verbal de recepţie la terminarea </w:t>
            </w:r>
            <w:proofErr w:type="gramStart"/>
            <w:r w:rsidRPr="006369F2">
              <w:rPr>
                <w:lang w:val="en-US"/>
              </w:rPr>
              <w:t>lucrărilor  nu</w:t>
            </w:r>
            <w:proofErr w:type="gramEnd"/>
            <w:r w:rsidRPr="006369F2">
              <w:rPr>
                <w:lang w:val="en-US"/>
              </w:rPr>
              <w:t xml:space="preserve"> va fi semnat de comisia de recepţie, care confirmă că lucrările au fost executate conform contractului.</w:t>
            </w:r>
          </w:p>
          <w:p w:rsidR="00C12F61" w:rsidRPr="006369F2" w:rsidRDefault="00C12F61" w:rsidP="004D58FA">
            <w:pPr>
              <w:jc w:val="both"/>
              <w:rPr>
                <w:lang w:val="en-US"/>
              </w:rPr>
            </w:pPr>
          </w:p>
          <w:p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w:t>
            </w:r>
            <w:r w:rsidR="00177919">
              <w:rPr>
                <w:lang w:val="en-US"/>
              </w:rPr>
              <w:t>9</w:t>
            </w:r>
            <w:r w:rsidR="00F43BA4">
              <w:rPr>
                <w:lang w:val="en-US"/>
              </w:rPr>
              <w:t>5</w:t>
            </w:r>
            <w:r w:rsidRPr="006369F2">
              <w:rPr>
                <w:lang w:val="en-US"/>
              </w:rPr>
              <w:t xml:space="preserve"> </w:t>
            </w:r>
            <w:r w:rsidR="00F43BA4">
              <w:rPr>
                <w:lang w:val="en-US"/>
              </w:rPr>
              <w:t>zile</w:t>
            </w:r>
            <w:r w:rsidRPr="006369F2">
              <w:rPr>
                <w:lang w:val="en-US"/>
              </w:rPr>
              <w:t xml:space="preserve">, </w:t>
            </w:r>
            <w:r w:rsidRPr="00B70E83">
              <w:rPr>
                <w:lang w:val="ro-RO"/>
              </w:rPr>
              <w:t>începând de la data prevăzută în Ordinul de începere</w:t>
            </w:r>
            <w:r w:rsidRPr="006369F2">
              <w:rPr>
                <w:lang w:val="en-US"/>
              </w:rPr>
              <w:t>.</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în termenul stabilit. Antreprenorul se obligă să execute lucrările contractate în concordanță cu graficul de îndeplinire a contractului, în decurs de</w:t>
            </w:r>
            <w:r w:rsidR="00A15F47">
              <w:rPr>
                <w:lang w:val="en-US"/>
              </w:rPr>
              <w:t>__________</w:t>
            </w:r>
            <w:r w:rsidR="002B1409" w:rsidRPr="006369F2">
              <w:rPr>
                <w:lang w:val="en-US"/>
              </w:rPr>
              <w:t xml:space="preserve"> </w:t>
            </w:r>
            <w:r w:rsidR="002B1409">
              <w:rPr>
                <w:lang w:val="en-US"/>
              </w:rPr>
              <w:t>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rsidR="00861622" w:rsidRPr="007926DA" w:rsidRDefault="00861622" w:rsidP="00861622">
            <w:pPr>
              <w:jc w:val="both"/>
              <w:rPr>
                <w:lang w:val="ro-RO"/>
              </w:rPr>
            </w:pPr>
            <w:r w:rsidRPr="007926DA">
              <w:rPr>
                <w:lang w:val="ro-RO"/>
              </w:rPr>
              <w:t>- obținerea autorizației de construire de către Beneficiar;</w:t>
            </w:r>
          </w:p>
          <w:p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 xml:space="preserve">de execuție, alcătuit în ordinea tehnologică de execuţie, anexă la contract și parte integrantă </w:t>
            </w:r>
            <w:proofErr w:type="gramStart"/>
            <w:r w:rsidRPr="006369F2">
              <w:rPr>
                <w:lang w:val="en-US"/>
              </w:rPr>
              <w:t>a</w:t>
            </w:r>
            <w:proofErr w:type="gramEnd"/>
            <w:r w:rsidRPr="006369F2">
              <w:rPr>
                <w:lang w:val="en-US"/>
              </w:rPr>
              <w:t xml:space="preserve"> acestuia.</w:t>
            </w:r>
          </w:p>
          <w:p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rsidR="00861622" w:rsidRPr="006369F2" w:rsidRDefault="00861622" w:rsidP="001D3121">
            <w:pPr>
              <w:tabs>
                <w:tab w:val="left" w:pos="1276"/>
              </w:tabs>
              <w:jc w:val="both"/>
              <w:rPr>
                <w:lang w:val="en-US"/>
              </w:rPr>
            </w:pPr>
            <w:r w:rsidRPr="006369F2">
              <w:rPr>
                <w:lang w:val="en-US"/>
              </w:rPr>
              <w:t>a) generate de Beneficiar;</w:t>
            </w:r>
          </w:p>
          <w:p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861622" w:rsidRPr="006369F2" w:rsidRDefault="00861622" w:rsidP="001D3121">
            <w:pPr>
              <w:tabs>
                <w:tab w:val="left" w:pos="1276"/>
              </w:tabs>
              <w:jc w:val="both"/>
              <w:rPr>
                <w:lang w:val="en-US"/>
              </w:rPr>
            </w:pPr>
            <w:r w:rsidRPr="006369F2">
              <w:rPr>
                <w:lang w:val="en-US"/>
              </w:rPr>
              <w:t xml:space="preserve">d) </w:t>
            </w:r>
            <w:proofErr w:type="gramStart"/>
            <w:r w:rsidRPr="006369F2">
              <w:rPr>
                <w:lang w:val="en-US"/>
              </w:rPr>
              <w:t>calamităţilor</w:t>
            </w:r>
            <w:proofErr w:type="gramEnd"/>
            <w:r w:rsidRPr="006369F2">
              <w:rPr>
                <w:lang w:val="en-US"/>
              </w:rPr>
              <w:t xml:space="preserve"> naturale recunoscute de autoritatea legală.</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861622" w:rsidRPr="006369F2" w:rsidRDefault="00861622" w:rsidP="00E8684F">
            <w:pPr>
              <w:tabs>
                <w:tab w:val="left" w:pos="360"/>
              </w:tabs>
              <w:jc w:val="both"/>
              <w:rPr>
                <w:lang w:val="en-US"/>
              </w:rPr>
            </w:pPr>
          </w:p>
          <w:p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p>
          <w:p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 xml:space="preserve">verbal şi notificate Antreprenorului, stabilindu-se şi termenele pentru </w:t>
            </w:r>
            <w:r w:rsidRPr="006369F2">
              <w:rPr>
                <w:lang w:val="en-US"/>
              </w:rPr>
              <w:lastRenderedPageBreak/>
              <w:t>remediere şi finalizare din contul Antreprenorului, sub sancțiunea perceperii de penalități în condițiile punctului 15 din prezentele condiții contractuale.</w:t>
            </w:r>
          </w:p>
          <w:p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6369F2">
              <w:rPr>
                <w:lang w:val="en-US"/>
              </w:rPr>
              <w:t>cu</w:t>
            </w:r>
            <w:proofErr w:type="gramEnd"/>
            <w:r w:rsidRPr="006369F2">
              <w:rPr>
                <w:lang w:val="en-US"/>
              </w:rPr>
              <w:t xml:space="preserve"> respectarea exigenţelor prevăzute de lege. În funcţie de constatările făcute,</w:t>
            </w:r>
            <w:r w:rsidR="001D3121" w:rsidRPr="006369F2">
              <w:rPr>
                <w:lang w:val="en-US"/>
              </w:rPr>
              <w:t xml:space="preserve"> </w:t>
            </w:r>
            <w:r w:rsidRPr="006369F2">
              <w:rPr>
                <w:lang w:val="en-US"/>
              </w:rPr>
              <w:t xml:space="preserve">Beneficiarul are dreptul de </w:t>
            </w:r>
            <w:proofErr w:type="gramStart"/>
            <w:r w:rsidRPr="006369F2">
              <w:rPr>
                <w:lang w:val="en-US"/>
              </w:rPr>
              <w:t>a</w:t>
            </w:r>
            <w:proofErr w:type="gramEnd"/>
            <w:r w:rsidRPr="006369F2">
              <w:rPr>
                <w:lang w:val="en-US"/>
              </w:rPr>
              <w:t xml:space="preserve"> admite, cu sau fără obiecții, a amâna sau de a respinge recepţia.</w:t>
            </w:r>
            <w:r w:rsidRPr="00B70E83">
              <w:rPr>
                <w:color w:val="333333"/>
                <w:shd w:val="clear" w:color="auto" w:fill="FFFFFF"/>
                <w:lang w:val="en-US"/>
              </w:rPr>
              <w:t xml:space="preserve"> </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rsidR="00F00011" w:rsidRPr="006369F2" w:rsidRDefault="00F00011" w:rsidP="00861622">
            <w:pPr>
              <w:pStyle w:val="a8"/>
              <w:tabs>
                <w:tab w:val="left" w:pos="567"/>
              </w:tabs>
              <w:spacing w:before="0" w:beforeAutospacing="0" w:after="0" w:afterAutospacing="0"/>
              <w:jc w:val="both"/>
              <w:rPr>
                <w:lang w:val="en-US"/>
              </w:rPr>
            </w:pPr>
          </w:p>
          <w:p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rsidR="00F00011" w:rsidRPr="006369F2" w:rsidRDefault="00F00011" w:rsidP="00861622">
            <w:pPr>
              <w:pStyle w:val="a8"/>
              <w:tabs>
                <w:tab w:val="left" w:pos="567"/>
              </w:tabs>
              <w:spacing w:before="0" w:beforeAutospacing="0" w:after="0" w:afterAutospacing="0"/>
              <w:jc w:val="both"/>
              <w:rPr>
                <w:lang w:val="en-US"/>
              </w:rPr>
            </w:pPr>
          </w:p>
          <w:p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rsidR="00F00011" w:rsidRPr="006369F2" w:rsidRDefault="00F00011" w:rsidP="00F00011">
            <w:pPr>
              <w:tabs>
                <w:tab w:val="left" w:pos="1276"/>
              </w:tabs>
              <w:jc w:val="both"/>
              <w:rPr>
                <w:lang w:val="en-US"/>
              </w:rPr>
            </w:pPr>
            <w:r w:rsidRPr="006369F2">
              <w:rPr>
                <w:lang w:val="en-US"/>
              </w:rPr>
              <w:t>a) un exemplar rămâne la dispoziţia Antreprenorului,</w:t>
            </w:r>
          </w:p>
          <w:p w:rsidR="00F00011" w:rsidRPr="006369F2" w:rsidRDefault="00772EC8" w:rsidP="00F00011">
            <w:pPr>
              <w:tabs>
                <w:tab w:val="left" w:pos="1276"/>
              </w:tabs>
              <w:jc w:val="both"/>
              <w:rPr>
                <w:lang w:val="en-US"/>
              </w:rPr>
            </w:pPr>
            <w:r w:rsidRPr="006369F2">
              <w:rPr>
                <w:lang w:val="en-US"/>
              </w:rPr>
              <w:t xml:space="preserve">b) </w:t>
            </w:r>
            <w:proofErr w:type="gramStart"/>
            <w:r w:rsidR="00FF2021" w:rsidRPr="006369F2">
              <w:rPr>
                <w:lang w:val="en-US"/>
              </w:rPr>
              <w:t>un</w:t>
            </w:r>
            <w:proofErr w:type="gramEnd"/>
            <w:r w:rsidR="00FF2021" w:rsidRPr="006369F2">
              <w:rPr>
                <w:lang w:val="en-US"/>
              </w:rPr>
              <w:t xml:space="preserve">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6369F2">
              <w:rPr>
                <w:lang w:val="en-US"/>
              </w:rPr>
              <w:lastRenderedPageBreak/>
              <w:t xml:space="preserve">acestor documente.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rsidR="00F00011" w:rsidRPr="006369F2" w:rsidRDefault="00F00011" w:rsidP="000A18B9">
            <w:pPr>
              <w:numPr>
                <w:ilvl w:val="0"/>
                <w:numId w:val="32"/>
              </w:numPr>
              <w:tabs>
                <w:tab w:val="left" w:pos="345"/>
              </w:tabs>
              <w:ind w:left="0" w:firstLine="0"/>
              <w:jc w:val="both"/>
              <w:rPr>
                <w:lang w:val="en-US"/>
              </w:rPr>
            </w:pPr>
            <w:proofErr w:type="gramStart"/>
            <w:r w:rsidRPr="006369F2">
              <w:rPr>
                <w:lang w:val="en-US"/>
              </w:rPr>
              <w:t>îndepărtarea</w:t>
            </w:r>
            <w:proofErr w:type="gramEnd"/>
            <w:r w:rsidRPr="006369F2">
              <w:rPr>
                <w:lang w:val="en-US"/>
              </w:rPr>
              <w:t xml:space="preserve"> sau refacerea oricărei lucrări sau părţi de lucrare necorespunzătoare din punct </w:t>
            </w:r>
            <w:r w:rsidR="00EF39F4" w:rsidRPr="006369F2">
              <w:rPr>
                <w:lang w:val="en-US"/>
              </w:rPr>
              <w:t>d</w:t>
            </w:r>
            <w:r w:rsidRPr="006369F2">
              <w:rPr>
                <w:lang w:val="en-US"/>
              </w:rPr>
              <w:t xml:space="preserve">e vedere calitativ. </w:t>
            </w:r>
          </w:p>
          <w:p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6369F2">
              <w:rPr>
                <w:lang w:val="en-US"/>
              </w:rPr>
              <w:lastRenderedPageBreak/>
              <w:t xml:space="preserve">va readuce în stare inițială toate sectoarele pe care le-a utilizat în legătură cu executarea contractului. </w:t>
            </w:r>
          </w:p>
          <w:p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263886" w:rsidRPr="006369F2" w:rsidRDefault="00263886" w:rsidP="00F00011">
            <w:pPr>
              <w:pStyle w:val="a8"/>
              <w:tabs>
                <w:tab w:val="left" w:pos="525"/>
              </w:tabs>
              <w:spacing w:before="0" w:beforeAutospacing="0" w:after="0" w:afterAutospacing="0"/>
              <w:jc w:val="both"/>
              <w:rPr>
                <w:lang w:val="en-US"/>
              </w:rPr>
            </w:pPr>
          </w:p>
          <w:p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rsidR="00263886" w:rsidRPr="006369F2" w:rsidRDefault="00263886" w:rsidP="00E8684F">
            <w:pPr>
              <w:tabs>
                <w:tab w:val="left" w:pos="360"/>
              </w:tabs>
              <w:jc w:val="both"/>
              <w:rPr>
                <w:lang w:val="en-US"/>
              </w:rPr>
            </w:pPr>
          </w:p>
          <w:p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rsidR="00861622" w:rsidRPr="006369F2" w:rsidRDefault="00861622" w:rsidP="00E8684F">
            <w:pPr>
              <w:tabs>
                <w:tab w:val="left" w:pos="360"/>
              </w:tabs>
              <w:jc w:val="both"/>
              <w:rPr>
                <w:lang w:val="en-US"/>
              </w:rPr>
            </w:pPr>
          </w:p>
          <w:p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w:t>
            </w:r>
            <w:proofErr w:type="gramStart"/>
            <w:r w:rsidRPr="006369F2">
              <w:rPr>
                <w:lang w:val="en-US"/>
              </w:rPr>
              <w:t>a</w:t>
            </w:r>
            <w:proofErr w:type="gramEnd"/>
            <w:r w:rsidRPr="006369F2">
              <w:rPr>
                <w:lang w:val="en-US"/>
              </w:rPr>
              <w:t xml:space="preserve">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rsidR="000525AC" w:rsidRPr="006369F2" w:rsidRDefault="000525AC" w:rsidP="000525AC">
            <w:pPr>
              <w:tabs>
                <w:tab w:val="left" w:pos="4365"/>
              </w:tabs>
              <w:jc w:val="both"/>
              <w:rPr>
                <w:b/>
                <w:lang w:val="en-US"/>
              </w:rPr>
            </w:pPr>
          </w:p>
          <w:p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rsidR="00A07959" w:rsidRPr="006369F2" w:rsidRDefault="00A07959" w:rsidP="00A07959">
            <w:pPr>
              <w:pStyle w:val="a3"/>
              <w:tabs>
                <w:tab w:val="left" w:pos="795"/>
              </w:tabs>
              <w:ind w:left="-15"/>
              <w:jc w:val="both"/>
              <w:rPr>
                <w:lang w:val="en-US"/>
              </w:rPr>
            </w:pPr>
          </w:p>
          <w:p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w:t>
            </w:r>
            <w:r w:rsidRPr="006369F2">
              <w:rPr>
                <w:lang w:val="en-US"/>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07959" w:rsidRPr="006369F2" w:rsidRDefault="00A07959" w:rsidP="00A07959">
            <w:pPr>
              <w:tabs>
                <w:tab w:val="left" w:pos="360"/>
              </w:tabs>
              <w:jc w:val="both"/>
              <w:rPr>
                <w:lang w:val="en-US"/>
              </w:rPr>
            </w:pPr>
          </w:p>
          <w:p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Pr="006369F2">
              <w:rPr>
                <w:lang w:val="en-US"/>
              </w:rPr>
              <w:t xml:space="preserve">  </w:t>
            </w:r>
            <w:r w:rsidR="002F4893">
              <w:rPr>
                <w:lang w:val="en-US"/>
              </w:rPr>
              <w:t>60</w:t>
            </w:r>
            <w:r w:rsidRPr="006369F2">
              <w:rPr>
                <w:lang w:val="en-US"/>
              </w:rPr>
              <w:t xml:space="preserve"> luni. </w:t>
            </w:r>
          </w:p>
          <w:p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rsidR="00152E51" w:rsidRDefault="00152E51" w:rsidP="00A07959">
            <w:pPr>
              <w:tabs>
                <w:tab w:val="left" w:pos="360"/>
              </w:tabs>
              <w:jc w:val="both"/>
              <w:rPr>
                <w:lang w:val="ro-RO"/>
              </w:rPr>
            </w:pPr>
          </w:p>
          <w:p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w:t>
            </w:r>
            <w:r w:rsidRPr="006369F2">
              <w:rPr>
                <w:lang w:val="en-US"/>
              </w:rPr>
              <w:lastRenderedPageBreak/>
              <w:t>Moldova.</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Membrii asocierii își păstrează individualitatea ca subiecți de drept, însă sunt obligați să răspundă solidar față de Beneficiar pentru modul de îndeplinire </w:t>
            </w:r>
            <w:proofErr w:type="gramStart"/>
            <w:r w:rsidRPr="006369F2">
              <w:rPr>
                <w:lang w:val="en-US"/>
              </w:rPr>
              <w:t>a</w:t>
            </w:r>
            <w:proofErr w:type="gramEnd"/>
            <w:r w:rsidRPr="006369F2">
              <w:rPr>
                <w:lang w:val="en-US"/>
              </w:rPr>
              <w:t xml:space="preserve"> obligațiilor contractuale.</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w:t>
            </w:r>
            <w:proofErr w:type="gramStart"/>
            <w:r w:rsidRPr="006369F2">
              <w:rPr>
                <w:lang w:val="en-US"/>
              </w:rPr>
              <w:t>are</w:t>
            </w:r>
            <w:proofErr w:type="gramEnd"/>
            <w:r w:rsidRPr="006369F2">
              <w:rPr>
                <w:lang w:val="en-US"/>
              </w:rPr>
              <w:t xml:space="preserve"> la dispoziţie împotriva degradării şi furturilor până la predarea lucrărilor către Beneficiar. El trebuie să ia măsuri de protecţie contra degradării lucrării datorită acţiunilor atmosferice şi </w:t>
            </w:r>
            <w:proofErr w:type="gramStart"/>
            <w:r w:rsidRPr="006369F2">
              <w:rPr>
                <w:lang w:val="en-US"/>
              </w:rPr>
              <w:t>a</w:t>
            </w:r>
            <w:proofErr w:type="gramEnd"/>
            <w:r w:rsidRPr="006369F2">
              <w:rPr>
                <w:lang w:val="en-US"/>
              </w:rPr>
              <w:t xml:space="preserve"> apei şi să îndepărteze zăpada şi gheaţa. </w:t>
            </w:r>
          </w:p>
          <w:p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152E51" w:rsidRPr="006369F2" w:rsidRDefault="00152E51" w:rsidP="00152E51">
            <w:pPr>
              <w:pStyle w:val="a3"/>
              <w:tabs>
                <w:tab w:val="left" w:pos="0"/>
              </w:tabs>
              <w:ind w:left="0"/>
              <w:jc w:val="both"/>
              <w:rPr>
                <w:lang w:val="en-US"/>
              </w:rPr>
            </w:pPr>
            <w:r w:rsidRPr="006369F2">
              <w:rPr>
                <w:lang w:val="en-US"/>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rsidR="00861622" w:rsidRPr="006369F2" w:rsidRDefault="00861622" w:rsidP="00E8684F">
            <w:pPr>
              <w:tabs>
                <w:tab w:val="left" w:pos="360"/>
              </w:tabs>
              <w:jc w:val="both"/>
              <w:rPr>
                <w:lang w:val="en-US"/>
              </w:rPr>
            </w:pPr>
          </w:p>
          <w:p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 xml:space="preserve">.1., sub sancţiunea aplicării unor penalitați de întârziere în cuantum de: </w:t>
            </w:r>
            <w:r w:rsidR="002F4893">
              <w:rPr>
                <w:lang w:val="en-US"/>
              </w:rPr>
              <w:t>0</w:t>
            </w:r>
            <w:proofErr w:type="gramStart"/>
            <w:r w:rsidR="002F4893">
              <w:rPr>
                <w:lang w:val="en-US"/>
              </w:rPr>
              <w:t>,1</w:t>
            </w:r>
            <w:proofErr w:type="gramEnd"/>
            <w:r w:rsidRPr="006369F2">
              <w:rPr>
                <w:lang w:val="en-US"/>
              </w:rPr>
              <w:t xml:space="preserve"> %/ zi din valoarea restului de executat dar nu mai mult de </w:t>
            </w:r>
            <w:r w:rsidR="002F4893">
              <w:rPr>
                <w:lang w:val="en-US"/>
              </w:rPr>
              <w:t>5</w:t>
            </w:r>
            <w:r w:rsidRPr="006369F2">
              <w:rPr>
                <w:lang w:val="en-US"/>
              </w:rPr>
              <w:t xml:space="preserve">%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w:t>
            </w:r>
            <w:r w:rsidR="002F4893">
              <w:rPr>
                <w:lang w:val="en-US"/>
              </w:rPr>
              <w:t>1</w:t>
            </w:r>
            <w:r w:rsidRPr="006369F2">
              <w:rPr>
                <w:lang w:val="en-US"/>
              </w:rPr>
              <w:t xml:space="preserve"> %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w:t>
            </w:r>
            <w:r w:rsidRPr="00F538D1">
              <w:rPr>
                <w:lang w:val="ro-RO"/>
              </w:rPr>
              <w:lastRenderedPageBreak/>
              <w:t xml:space="preserve">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861622" w:rsidRPr="006369F2" w:rsidRDefault="00E73483" w:rsidP="00E73483">
            <w:pPr>
              <w:tabs>
                <w:tab w:val="left" w:pos="360"/>
              </w:tabs>
              <w:jc w:val="both"/>
              <w:rPr>
                <w:lang w:val="en-US"/>
              </w:rPr>
            </w:pPr>
            <w:r w:rsidRPr="006369F2">
              <w:rPr>
                <w:lang w:val="en-US"/>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rsidR="00861622" w:rsidRPr="006369F2" w:rsidRDefault="00861622" w:rsidP="00E8684F">
            <w:pPr>
              <w:tabs>
                <w:tab w:val="left" w:pos="360"/>
              </w:tabs>
              <w:jc w:val="both"/>
              <w:rPr>
                <w:lang w:val="en-US"/>
              </w:rPr>
            </w:pPr>
          </w:p>
          <w:p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contractului reprezintă</w:t>
            </w:r>
            <w:r w:rsidR="005516EA">
              <w:rPr>
                <w:lang w:val="ro-RO"/>
              </w:rPr>
              <w:t xml:space="preserve"> </w:t>
            </w:r>
            <w:r>
              <w:rPr>
                <w:lang w:val="ro-RO"/>
              </w:rPr>
              <w:t xml:space="preserve"> </w:t>
            </w:r>
            <w:r w:rsidR="00F43BA4">
              <w:rPr>
                <w:lang w:val="ro-RO"/>
              </w:rPr>
              <w:t>5</w:t>
            </w:r>
            <w:r>
              <w:rPr>
                <w:lang w:val="ro-RO"/>
              </w:rPr>
              <w:t xml:space="preserve">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rsidR="00861622" w:rsidRPr="006369F2" w:rsidRDefault="00861622" w:rsidP="00E8684F">
            <w:pPr>
              <w:tabs>
                <w:tab w:val="left" w:pos="360"/>
              </w:tabs>
              <w:jc w:val="both"/>
              <w:rPr>
                <w:lang w:val="en-US"/>
              </w:rPr>
            </w:pPr>
          </w:p>
          <w:p w:rsidR="00861622" w:rsidRPr="00DB0E74" w:rsidRDefault="000A18B9" w:rsidP="00DB0E74">
            <w:pPr>
              <w:pStyle w:val="a3"/>
              <w:numPr>
                <w:ilvl w:val="0"/>
                <w:numId w:val="36"/>
              </w:numPr>
              <w:tabs>
                <w:tab w:val="left" w:pos="525"/>
              </w:tabs>
              <w:ind w:left="0" w:hanging="15"/>
              <w:jc w:val="both"/>
            </w:pPr>
            <w:r w:rsidRPr="00DB0E74">
              <w:rPr>
                <w:b/>
              </w:rPr>
              <w:t>SOLUŢIONAREA LITIGIILOR</w:t>
            </w:r>
          </w:p>
          <w:p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rsidR="000A18B9" w:rsidRPr="006369F2" w:rsidRDefault="000A18B9" w:rsidP="00DB0E74">
            <w:pPr>
              <w:pStyle w:val="a3"/>
              <w:tabs>
                <w:tab w:val="left" w:pos="3465"/>
              </w:tabs>
              <w:ind w:left="0"/>
              <w:jc w:val="both"/>
              <w:rPr>
                <w:lang w:val="en-US"/>
              </w:rPr>
            </w:pPr>
            <w:r w:rsidRPr="006369F2">
              <w:rPr>
                <w:lang w:val="en-US"/>
              </w:rPr>
              <w:t xml:space="preserve">17.2. În ipoteza în care părţile nu reusesc o soluţionare amiabila în termen de </w:t>
            </w:r>
            <w:r w:rsidR="002F4893">
              <w:rPr>
                <w:lang w:val="en-US"/>
              </w:rPr>
              <w:t>15</w:t>
            </w:r>
            <w:r w:rsidRPr="006369F2">
              <w:rPr>
                <w:lang w:val="en-US"/>
              </w:rPr>
              <w:t xml:space="preserve"> zile, fiecare dintre acestea poate solicita ca litigiul să se soluţioneze de către instantele judecătoreşti competente.</w:t>
            </w:r>
          </w:p>
          <w:p w:rsidR="007809E6" w:rsidRPr="006369F2" w:rsidRDefault="000A18B9" w:rsidP="00DB0E74">
            <w:pPr>
              <w:pStyle w:val="a3"/>
              <w:tabs>
                <w:tab w:val="left" w:pos="567"/>
              </w:tabs>
              <w:ind w:left="0"/>
              <w:jc w:val="both"/>
              <w:rPr>
                <w:lang w:val="en-US"/>
              </w:rPr>
            </w:pPr>
            <w:r w:rsidRPr="006369F2">
              <w:rPr>
                <w:lang w:val="en-US"/>
              </w:rPr>
              <w:t xml:space="preserve">17.3. În cazul litigiilor privind calitatea şi proprietăţile materialelor de construcţie, procedurile </w:t>
            </w:r>
            <w:r w:rsidRPr="006369F2">
              <w:rPr>
                <w:lang w:val="en-US"/>
              </w:rPr>
              <w:lastRenderedPageBreak/>
              <w:t xml:space="preserve">de verificare, corectitudinea efectuării probelor, </w:t>
            </w:r>
            <w:proofErr w:type="gramStart"/>
            <w:r w:rsidRPr="006369F2">
              <w:rPr>
                <w:lang w:val="en-US"/>
              </w:rPr>
              <w:t>a</w:t>
            </w:r>
            <w:proofErr w:type="gramEnd"/>
            <w:r w:rsidRPr="006369F2">
              <w:rPr>
                <w:lang w:val="en-US"/>
              </w:rPr>
              <w:t xml:space="preserve">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 xml:space="preserve">Costurile cercetărilor efectuate le </w:t>
            </w:r>
            <w:proofErr w:type="gramStart"/>
            <w:r w:rsidRPr="006369F2">
              <w:rPr>
                <w:lang w:val="en-US"/>
              </w:rPr>
              <w:t>suportă  partea</w:t>
            </w:r>
            <w:proofErr w:type="gramEnd"/>
            <w:r w:rsidRPr="006369F2">
              <w:rPr>
                <w:lang w:val="en-US"/>
              </w:rPr>
              <w:t xml:space="preserve"> a cărei culpă a fost dovedită.</w:t>
            </w:r>
          </w:p>
          <w:p w:rsidR="00DB0E74" w:rsidRPr="006369F2" w:rsidRDefault="00DB0E74" w:rsidP="007809E6">
            <w:pPr>
              <w:tabs>
                <w:tab w:val="left" w:pos="567"/>
              </w:tabs>
              <w:jc w:val="both"/>
              <w:rPr>
                <w:b/>
                <w:lang w:val="en-US"/>
              </w:rPr>
            </w:pPr>
          </w:p>
          <w:p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w:t>
            </w:r>
            <w:proofErr w:type="gramStart"/>
            <w:r w:rsidRPr="006369F2">
              <w:rPr>
                <w:lang w:val="en-US"/>
              </w:rPr>
              <w:t>este</w:t>
            </w:r>
            <w:proofErr w:type="gramEnd"/>
            <w:r w:rsidRPr="006369F2">
              <w:rPr>
                <w:lang w:val="en-US"/>
              </w:rPr>
              <w:t xml:space="preserve"> în imposibilitate de a continua îndeplinirea obligaţiunilor contractuale. </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w:t>
            </w:r>
            <w:proofErr w:type="gramStart"/>
            <w:r w:rsidRPr="006369F2">
              <w:rPr>
                <w:lang w:val="en-US"/>
              </w:rPr>
              <w:t>este</w:t>
            </w:r>
            <w:proofErr w:type="gramEnd"/>
            <w:r w:rsidRPr="006369F2">
              <w:rPr>
                <w:lang w:val="en-US"/>
              </w:rPr>
              <w:t xml:space="preserve"> în imposibilitate de a continua îndeplinirea obligaţiunilor contractuale. </w:t>
            </w:r>
          </w:p>
          <w:p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6369F2">
              <w:rPr>
                <w:lang w:val="en-US"/>
              </w:rPr>
              <w:t>să</w:t>
            </w:r>
            <w:proofErr w:type="gramEnd"/>
            <w:r w:rsidRPr="006369F2">
              <w:rPr>
                <w:lang w:val="en-US"/>
              </w:rPr>
              <w:t xml:space="preserve"> aibă efect, iar partea solicitantă nu va mai fi îndreptățită să rezilieze </w:t>
            </w:r>
            <w:r w:rsidR="00924F17" w:rsidRPr="006369F2">
              <w:rPr>
                <w:lang w:val="en-US"/>
              </w:rPr>
              <w:t>contractul</w:t>
            </w:r>
            <w:r w:rsidRPr="006369F2">
              <w:rPr>
                <w:lang w:val="en-US"/>
              </w:rPr>
              <w:t>.</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w:t>
            </w:r>
            <w:proofErr w:type="gramStart"/>
            <w:r w:rsidRPr="006369F2">
              <w:rPr>
                <w:lang w:val="en-US"/>
              </w:rPr>
              <w:t>va</w:t>
            </w:r>
            <w:proofErr w:type="gramEnd"/>
            <w:r w:rsidRPr="006369F2">
              <w:rPr>
                <w:lang w:val="en-US"/>
              </w:rPr>
              <w:t xml:space="preserve"> comunica în scris celeilalte părţi contractante în termen de 15 zile motivele indicate la punctele 18.1. </w:t>
            </w:r>
            <w:proofErr w:type="gramStart"/>
            <w:r w:rsidRPr="006369F2">
              <w:rPr>
                <w:lang w:val="en-US"/>
              </w:rPr>
              <w:t>şi</w:t>
            </w:r>
            <w:proofErr w:type="gramEnd"/>
            <w:r w:rsidRPr="006369F2">
              <w:rPr>
                <w:lang w:val="en-US"/>
              </w:rPr>
              <w:t xml:space="preserve"> 18.2. </w:t>
            </w:r>
            <w:proofErr w:type="gramStart"/>
            <w:r w:rsidRPr="006369F2">
              <w:rPr>
                <w:lang w:val="en-US"/>
              </w:rPr>
              <w:t>din</w:t>
            </w:r>
            <w:proofErr w:type="gramEnd"/>
            <w:r w:rsidRPr="006369F2">
              <w:rPr>
                <w:lang w:val="en-US"/>
              </w:rPr>
              <w:t xml:space="preserve"> prezentul contract.  </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Beneficiarul, în caz de rezoluțiunea contractului, </w:t>
            </w:r>
            <w:proofErr w:type="gramStart"/>
            <w:r w:rsidRPr="006369F2">
              <w:rPr>
                <w:lang w:val="en-US"/>
              </w:rPr>
              <w:t>va</w:t>
            </w:r>
            <w:proofErr w:type="gramEnd"/>
            <w:r w:rsidRPr="006369F2">
              <w:rPr>
                <w:lang w:val="en-US"/>
              </w:rPr>
              <w:t xml:space="preserve"> convoca comisia de recepţie care va efectua recepţia cantitativă şi calitativă a lucrărilor executate, în maximum 15 zile de la data rezoluțiunii contractului.</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gramStart"/>
            <w:r w:rsidRPr="006369F2">
              <w:rPr>
                <w:lang w:val="en-US"/>
              </w:rPr>
              <w:t>contractantul</w:t>
            </w:r>
            <w:proofErr w:type="gramEnd"/>
            <w:r w:rsidRPr="006369F2">
              <w:rPr>
                <w:lang w:val="en-US"/>
              </w:rPr>
              <w:t xml:space="preserve"> se afla, la momentul atribuirii lui, în una dintre situaţiile care ar fi determinat excluderea sa din procedura de atribuire potrivit art. 19 al Legii nr. 131/2015 privind achizițiile publice;</w:t>
            </w:r>
          </w:p>
          <w:p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gramStart"/>
            <w:r w:rsidRPr="006369F2">
              <w:rPr>
                <w:lang w:val="en-US"/>
              </w:rPr>
              <w:t>contractul</w:t>
            </w:r>
            <w:proofErr w:type="gramEnd"/>
            <w:r w:rsidRPr="006369F2">
              <w:rPr>
                <w:lang w:val="en-US"/>
              </w:rPr>
              <w:t xml:space="preserve"> a făcut obiectul unei modificări substanțiale care necesita o nouă procedură de achiziție publică în conformitate cu art. 76 al Legii nr. 131/2015 privind achizițiile publice;</w:t>
            </w:r>
          </w:p>
          <w:p w:rsidR="003E4C11" w:rsidRPr="006369F2" w:rsidRDefault="004D58FA" w:rsidP="004D58FA">
            <w:pPr>
              <w:tabs>
                <w:tab w:val="left" w:pos="567"/>
              </w:tabs>
              <w:jc w:val="both"/>
              <w:rPr>
                <w:lang w:val="en-US"/>
              </w:rPr>
            </w:pPr>
            <w:r w:rsidRPr="006369F2">
              <w:rPr>
                <w:lang w:val="en-US"/>
              </w:rPr>
              <w:t xml:space="preserve">c) </w:t>
            </w:r>
            <w:proofErr w:type="gramStart"/>
            <w:r w:rsidRPr="006369F2">
              <w:rPr>
                <w:lang w:val="en-US"/>
              </w:rPr>
              <w:t>contractul</w:t>
            </w:r>
            <w:proofErr w:type="gramEnd"/>
            <w:r w:rsidRPr="006369F2">
              <w:rPr>
                <w:lang w:val="en-US"/>
              </w:rPr>
              <w:t xml:space="preserve">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rsidR="003E4C11" w:rsidRPr="006369F2" w:rsidRDefault="003E4C11" w:rsidP="004D58FA">
            <w:pPr>
              <w:tabs>
                <w:tab w:val="left" w:pos="567"/>
              </w:tabs>
              <w:jc w:val="both"/>
              <w:rPr>
                <w:lang w:val="en-US"/>
              </w:rPr>
            </w:pPr>
          </w:p>
          <w:p w:rsidR="00804172" w:rsidRPr="006369F2" w:rsidRDefault="00804172" w:rsidP="00201A38">
            <w:pPr>
              <w:tabs>
                <w:tab w:val="left" w:pos="567"/>
              </w:tabs>
              <w:jc w:val="both"/>
              <w:rPr>
                <w:b/>
                <w:lang w:val="en-US"/>
              </w:rPr>
            </w:pPr>
            <w:r w:rsidRPr="006369F2">
              <w:rPr>
                <w:b/>
                <w:lang w:val="en-US"/>
              </w:rPr>
              <w:t>19. DISPOZIȚII FINALE</w:t>
            </w:r>
          </w:p>
          <w:p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201A38" w:rsidRDefault="00804172" w:rsidP="000F250E">
            <w:pPr>
              <w:tabs>
                <w:tab w:val="left" w:pos="2295"/>
              </w:tabs>
              <w:jc w:val="both"/>
              <w:rPr>
                <w:lang w:val="ro-RO"/>
              </w:rPr>
            </w:pPr>
            <w:r>
              <w:rPr>
                <w:lang w:val="en-US"/>
              </w:rPr>
              <w:t>19</w:t>
            </w:r>
            <w:r w:rsidRPr="007926DA">
              <w:rPr>
                <w:lang w:val="en-US"/>
              </w:rPr>
              <w:t xml:space="preserve">.5. </w:t>
            </w:r>
            <w:r w:rsidRPr="00304B34">
              <w:rPr>
                <w:lang w:val="ro-RO"/>
              </w:rPr>
              <w:t xml:space="preserve">Contractul operează valabil între parți, potrivit legii, ofertei și documentatiei de atribuire, de la data intrării sale în vigoare și până la epuizarea convențională sau legală </w:t>
            </w:r>
            <w:proofErr w:type="gramStart"/>
            <w:r w:rsidRPr="00304B34">
              <w:rPr>
                <w:lang w:val="ro-RO"/>
              </w:rPr>
              <w:t>a</w:t>
            </w:r>
            <w:proofErr w:type="gramEnd"/>
            <w:r w:rsidRPr="00304B34">
              <w:rPr>
                <w:lang w:val="ro-RO"/>
              </w:rPr>
              <w:t xml:space="preserve"> oricărui efect pe care îl produce.</w:t>
            </w:r>
          </w:p>
          <w:p w:rsidR="005516EA" w:rsidRDefault="005516EA" w:rsidP="000F250E">
            <w:pPr>
              <w:tabs>
                <w:tab w:val="left" w:pos="2295"/>
              </w:tabs>
              <w:jc w:val="both"/>
              <w:rPr>
                <w:lang w:val="ro-RO"/>
              </w:rPr>
            </w:pPr>
          </w:p>
          <w:p w:rsidR="005516EA" w:rsidRPr="000F250E" w:rsidRDefault="005516EA" w:rsidP="000F250E">
            <w:pPr>
              <w:tabs>
                <w:tab w:val="left" w:pos="2295"/>
              </w:tabs>
              <w:jc w:val="both"/>
              <w:rPr>
                <w:lang w:val="ro-RO"/>
              </w:rPr>
            </w:pPr>
          </w:p>
          <w:p w:rsidR="005516EA" w:rsidRPr="005516EA" w:rsidRDefault="00E75501" w:rsidP="005516EA">
            <w:pPr>
              <w:pStyle w:val="a3"/>
              <w:spacing w:line="276" w:lineRule="auto"/>
              <w:ind w:left="0"/>
              <w:rPr>
                <w:lang w:val="en-US"/>
              </w:rPr>
            </w:pPr>
            <w:r w:rsidRPr="000F250E">
              <w:rPr>
                <w:b/>
                <w:lang w:val="en-US"/>
              </w:rPr>
              <w:t xml:space="preserve">                 </w:t>
            </w:r>
            <w:r w:rsidR="000F250E" w:rsidRPr="000F250E">
              <w:rPr>
                <w:b/>
                <w:lang w:val="en-US"/>
              </w:rPr>
              <w:t>RECHIZITELE JURIDICE, POŞTALE ŞI DE PLĂŢI ALE PĂRŢILOR</w:t>
            </w:r>
          </w:p>
          <w:p w:rsidR="007926DA" w:rsidRPr="002B1409" w:rsidRDefault="007926DA" w:rsidP="000F250E">
            <w:pPr>
              <w:tabs>
                <w:tab w:val="left" w:pos="360"/>
                <w:tab w:val="left" w:pos="2295"/>
              </w:tabs>
              <w:jc w:val="both"/>
              <w:rPr>
                <w:lang w:val="en-US"/>
              </w:rPr>
            </w:pPr>
          </w:p>
        </w:tc>
      </w:tr>
      <w:tr w:rsidR="000F250E" w:rsidRPr="005633F3" w:rsidTr="000F250E">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5163" w:type="dxa"/>
            <w:tcBorders>
              <w:top w:val="nil"/>
              <w:left w:val="nil"/>
              <w:bottom w:val="nil"/>
              <w:right w:val="nil"/>
            </w:tcBorders>
            <w:shd w:val="clear" w:color="auto" w:fill="auto"/>
            <w:vAlign w:val="center"/>
          </w:tcPr>
          <w:p w:rsidR="000F250E" w:rsidRPr="000F250E" w:rsidRDefault="000F250E" w:rsidP="00B0277B">
            <w:pPr>
              <w:tabs>
                <w:tab w:val="left" w:pos="1134"/>
                <w:tab w:val="left" w:pos="4680"/>
                <w:tab w:val="left" w:pos="7020"/>
              </w:tabs>
              <w:suppressAutoHyphens/>
              <w:jc w:val="both"/>
              <w:rPr>
                <w:sz w:val="20"/>
                <w:szCs w:val="20"/>
              </w:rPr>
            </w:pPr>
            <w:r w:rsidRPr="000F250E">
              <w:rPr>
                <w:sz w:val="20"/>
                <w:szCs w:val="20"/>
                <w:lang w:val="en-US"/>
              </w:rPr>
              <w:lastRenderedPageBreak/>
              <w:t>Adresa poştală:</w:t>
            </w:r>
            <w:r w:rsidRPr="000F250E">
              <w:rPr>
                <w:b/>
                <w:sz w:val="20"/>
                <w:szCs w:val="20"/>
                <w:lang w:val="en-US"/>
              </w:rPr>
              <w:t xml:space="preserve"> mun. Chisinau, str. I.L. Caragiale 2</w:t>
            </w:r>
          </w:p>
        </w:tc>
        <w:tc>
          <w:tcPr>
            <w:tcW w:w="4927" w:type="dxa"/>
            <w:gridSpan w:val="2"/>
            <w:tcBorders>
              <w:top w:val="nil"/>
              <w:left w:val="nil"/>
              <w:bottom w:val="nil"/>
              <w:right w:val="nil"/>
            </w:tcBorders>
            <w:shd w:val="clear" w:color="auto" w:fill="auto"/>
            <w:vAlign w:val="center"/>
          </w:tcPr>
          <w:p w:rsidR="000F250E" w:rsidRPr="005633F3" w:rsidRDefault="000F250E" w:rsidP="000F250E">
            <w:pPr>
              <w:tabs>
                <w:tab w:val="left" w:pos="1134"/>
                <w:tab w:val="left" w:pos="4680"/>
                <w:tab w:val="left" w:pos="7020"/>
              </w:tabs>
              <w:suppressAutoHyphens/>
              <w:jc w:val="both"/>
              <w:rPr>
                <w:sz w:val="20"/>
                <w:szCs w:val="20"/>
              </w:rPr>
            </w:pPr>
            <w:r w:rsidRPr="000F250E">
              <w:rPr>
                <w:sz w:val="20"/>
                <w:szCs w:val="20"/>
                <w:lang w:val="en-US"/>
              </w:rPr>
              <w:t>Adresa poştală:</w:t>
            </w:r>
            <w:r w:rsidRPr="005633F3">
              <w:rPr>
                <w:b/>
                <w:sz w:val="20"/>
                <w:szCs w:val="20"/>
                <w:lang w:val="en-US"/>
              </w:rPr>
              <w:t xml:space="preserve"> </w:t>
            </w:r>
            <w:r>
              <w:rPr>
                <w:b/>
                <w:sz w:val="20"/>
                <w:szCs w:val="20"/>
                <w:lang w:val="en-US"/>
              </w:rPr>
              <w:t xml:space="preserve"> </w:t>
            </w:r>
          </w:p>
        </w:tc>
      </w:tr>
      <w:tr w:rsidR="000F250E" w:rsidRPr="005633F3" w:rsidTr="000F250E">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5163" w:type="dxa"/>
            <w:tcBorders>
              <w:top w:val="nil"/>
              <w:left w:val="nil"/>
              <w:bottom w:val="nil"/>
              <w:right w:val="nil"/>
            </w:tcBorders>
            <w:shd w:val="clear" w:color="auto" w:fill="auto"/>
            <w:vAlign w:val="center"/>
          </w:tcPr>
          <w:p w:rsidR="000F250E" w:rsidRPr="000F250E" w:rsidRDefault="000F250E" w:rsidP="00B0277B">
            <w:pPr>
              <w:tabs>
                <w:tab w:val="left" w:pos="1134"/>
                <w:tab w:val="left" w:pos="4680"/>
                <w:tab w:val="left" w:pos="7020"/>
              </w:tabs>
              <w:suppressAutoHyphens/>
              <w:jc w:val="both"/>
              <w:rPr>
                <w:sz w:val="20"/>
                <w:szCs w:val="20"/>
              </w:rPr>
            </w:pPr>
            <w:r w:rsidRPr="000F250E">
              <w:rPr>
                <w:sz w:val="20"/>
                <w:szCs w:val="20"/>
              </w:rPr>
              <w:t>Telefon:</w:t>
            </w:r>
            <w:r w:rsidRPr="000F250E">
              <w:rPr>
                <w:b/>
                <w:sz w:val="20"/>
                <w:szCs w:val="20"/>
              </w:rPr>
              <w:t xml:space="preserve"> 022 741916, 022 756960</w:t>
            </w:r>
          </w:p>
        </w:tc>
        <w:tc>
          <w:tcPr>
            <w:tcW w:w="4927" w:type="dxa"/>
            <w:gridSpan w:val="2"/>
            <w:tcBorders>
              <w:top w:val="nil"/>
              <w:left w:val="nil"/>
              <w:bottom w:val="nil"/>
              <w:right w:val="nil"/>
            </w:tcBorders>
            <w:shd w:val="clear" w:color="auto" w:fill="auto"/>
            <w:vAlign w:val="center"/>
          </w:tcPr>
          <w:p w:rsidR="000F250E" w:rsidRPr="000F250E" w:rsidRDefault="000F250E" w:rsidP="000F250E">
            <w:pPr>
              <w:tabs>
                <w:tab w:val="left" w:pos="1134"/>
                <w:tab w:val="left" w:pos="4680"/>
                <w:tab w:val="left" w:pos="7020"/>
              </w:tabs>
              <w:suppressAutoHyphens/>
              <w:jc w:val="both"/>
              <w:rPr>
                <w:sz w:val="20"/>
                <w:szCs w:val="20"/>
                <w:lang w:val="ro-RO"/>
              </w:rPr>
            </w:pPr>
            <w:r w:rsidRPr="005633F3">
              <w:rPr>
                <w:sz w:val="20"/>
                <w:szCs w:val="20"/>
              </w:rPr>
              <w:t>Telefon:</w:t>
            </w:r>
            <w:r w:rsidRPr="005633F3">
              <w:rPr>
                <w:b/>
                <w:sz w:val="20"/>
                <w:szCs w:val="20"/>
              </w:rPr>
              <w:t xml:space="preserve"> </w:t>
            </w:r>
            <w:r>
              <w:rPr>
                <w:b/>
                <w:sz w:val="20"/>
                <w:szCs w:val="20"/>
                <w:lang w:val="ro-RO"/>
              </w:rPr>
              <w:t xml:space="preserve"> </w:t>
            </w:r>
          </w:p>
        </w:tc>
      </w:tr>
      <w:tr w:rsidR="000F250E" w:rsidRPr="005633F3" w:rsidTr="000F250E">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5163" w:type="dxa"/>
            <w:tcBorders>
              <w:top w:val="nil"/>
              <w:left w:val="nil"/>
              <w:bottom w:val="nil"/>
              <w:right w:val="nil"/>
            </w:tcBorders>
            <w:shd w:val="clear" w:color="auto" w:fill="auto"/>
            <w:vAlign w:val="center"/>
          </w:tcPr>
          <w:p w:rsidR="000F250E" w:rsidRPr="000F250E" w:rsidRDefault="000F250E" w:rsidP="00B0277B">
            <w:pPr>
              <w:tabs>
                <w:tab w:val="left" w:pos="1134"/>
                <w:tab w:val="left" w:pos="4680"/>
                <w:tab w:val="left" w:pos="7020"/>
              </w:tabs>
              <w:suppressAutoHyphens/>
              <w:jc w:val="both"/>
              <w:rPr>
                <w:sz w:val="20"/>
                <w:szCs w:val="20"/>
              </w:rPr>
            </w:pPr>
            <w:r w:rsidRPr="000F250E">
              <w:rPr>
                <w:sz w:val="20"/>
                <w:szCs w:val="20"/>
              </w:rPr>
              <w:t>Cod fiscal:</w:t>
            </w:r>
            <w:r w:rsidRPr="000F250E">
              <w:rPr>
                <w:b/>
                <w:sz w:val="20"/>
                <w:szCs w:val="20"/>
              </w:rPr>
              <w:t xml:space="preserve">  </w:t>
            </w:r>
            <w:r w:rsidRPr="000F250E">
              <w:rPr>
                <w:b/>
                <w:sz w:val="20"/>
                <w:szCs w:val="20"/>
                <w:lang w:val="ro-MO"/>
              </w:rPr>
              <w:t>1003600153131</w:t>
            </w:r>
          </w:p>
        </w:tc>
        <w:tc>
          <w:tcPr>
            <w:tcW w:w="4927" w:type="dxa"/>
            <w:gridSpan w:val="2"/>
            <w:tcBorders>
              <w:top w:val="nil"/>
              <w:left w:val="nil"/>
              <w:bottom w:val="nil"/>
              <w:right w:val="nil"/>
            </w:tcBorders>
            <w:shd w:val="clear" w:color="auto" w:fill="auto"/>
            <w:vAlign w:val="center"/>
          </w:tcPr>
          <w:p w:rsidR="000F250E" w:rsidRPr="005633F3" w:rsidRDefault="000F250E" w:rsidP="000F250E">
            <w:pPr>
              <w:tabs>
                <w:tab w:val="left" w:pos="1134"/>
                <w:tab w:val="left" w:pos="4680"/>
                <w:tab w:val="left" w:pos="7020"/>
              </w:tabs>
              <w:suppressAutoHyphens/>
              <w:jc w:val="both"/>
              <w:rPr>
                <w:sz w:val="20"/>
                <w:szCs w:val="20"/>
              </w:rPr>
            </w:pPr>
            <w:r w:rsidRPr="005633F3">
              <w:rPr>
                <w:sz w:val="20"/>
                <w:szCs w:val="20"/>
              </w:rPr>
              <w:t>Cod fiscal:</w:t>
            </w:r>
            <w:r w:rsidRPr="005633F3">
              <w:rPr>
                <w:b/>
                <w:sz w:val="20"/>
                <w:szCs w:val="20"/>
              </w:rPr>
              <w:t xml:space="preserve">  </w:t>
            </w:r>
            <w:r>
              <w:rPr>
                <w:b/>
                <w:sz w:val="20"/>
                <w:szCs w:val="20"/>
                <w:lang w:val="ro-MO"/>
              </w:rPr>
              <w:t xml:space="preserve"> </w:t>
            </w:r>
          </w:p>
        </w:tc>
      </w:tr>
      <w:tr w:rsidR="000F250E" w:rsidRPr="000F250E" w:rsidTr="000F250E">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5163" w:type="dxa"/>
            <w:tcBorders>
              <w:top w:val="nil"/>
              <w:left w:val="nil"/>
              <w:bottom w:val="nil"/>
              <w:right w:val="nil"/>
            </w:tcBorders>
            <w:shd w:val="clear" w:color="auto" w:fill="auto"/>
            <w:vAlign w:val="center"/>
          </w:tcPr>
          <w:p w:rsidR="000F250E" w:rsidRPr="000F250E" w:rsidRDefault="000F250E" w:rsidP="00B0277B">
            <w:pPr>
              <w:tabs>
                <w:tab w:val="left" w:pos="1134"/>
                <w:tab w:val="left" w:pos="4680"/>
                <w:tab w:val="left" w:pos="7020"/>
              </w:tabs>
              <w:suppressAutoHyphens/>
              <w:jc w:val="both"/>
              <w:rPr>
                <w:sz w:val="20"/>
                <w:szCs w:val="20"/>
                <w:lang w:val="en-US"/>
              </w:rPr>
            </w:pPr>
            <w:r w:rsidRPr="000F250E">
              <w:rPr>
                <w:sz w:val="20"/>
                <w:szCs w:val="20"/>
                <w:lang w:val="en-US"/>
              </w:rPr>
              <w:t>Banca:</w:t>
            </w:r>
            <w:r w:rsidRPr="000F250E">
              <w:rPr>
                <w:b/>
                <w:sz w:val="20"/>
                <w:szCs w:val="20"/>
                <w:lang w:val="en-US"/>
              </w:rPr>
              <w:t xml:space="preserve"> </w:t>
            </w:r>
            <w:r w:rsidRPr="000F250E">
              <w:rPr>
                <w:b/>
                <w:sz w:val="20"/>
                <w:szCs w:val="20"/>
                <w:lang w:val="ro-MO"/>
              </w:rPr>
              <w:t>Ministerul Finanţelor, Trezoreria de Stat</w:t>
            </w:r>
            <w:r w:rsidRPr="000F250E">
              <w:rPr>
                <w:b/>
                <w:sz w:val="20"/>
                <w:szCs w:val="20"/>
                <w:lang w:val="en-US"/>
              </w:rPr>
              <w:t xml:space="preserve"> </w:t>
            </w:r>
          </w:p>
        </w:tc>
        <w:tc>
          <w:tcPr>
            <w:tcW w:w="4927" w:type="dxa"/>
            <w:gridSpan w:val="2"/>
            <w:tcBorders>
              <w:top w:val="nil"/>
              <w:left w:val="nil"/>
              <w:bottom w:val="nil"/>
              <w:right w:val="nil"/>
            </w:tcBorders>
            <w:shd w:val="clear" w:color="auto" w:fill="auto"/>
            <w:vAlign w:val="center"/>
          </w:tcPr>
          <w:p w:rsidR="000F250E" w:rsidRPr="000F250E" w:rsidRDefault="000F250E" w:rsidP="000F250E">
            <w:pPr>
              <w:tabs>
                <w:tab w:val="left" w:pos="1134"/>
                <w:tab w:val="left" w:pos="4680"/>
                <w:tab w:val="left" w:pos="7020"/>
              </w:tabs>
              <w:suppressAutoHyphens/>
              <w:jc w:val="both"/>
              <w:rPr>
                <w:sz w:val="20"/>
                <w:szCs w:val="20"/>
                <w:lang w:val="en-US"/>
              </w:rPr>
            </w:pPr>
            <w:r w:rsidRPr="000F250E">
              <w:rPr>
                <w:sz w:val="20"/>
                <w:szCs w:val="20"/>
                <w:lang w:val="en-US"/>
              </w:rPr>
              <w:t>Banca:</w:t>
            </w:r>
            <w:r w:rsidRPr="005633F3">
              <w:rPr>
                <w:b/>
                <w:sz w:val="20"/>
                <w:szCs w:val="20"/>
                <w:lang w:val="en-US"/>
              </w:rPr>
              <w:t xml:space="preserve"> </w:t>
            </w:r>
            <w:r>
              <w:rPr>
                <w:b/>
                <w:sz w:val="20"/>
                <w:szCs w:val="20"/>
                <w:lang w:val="ro-MO"/>
              </w:rPr>
              <w:t xml:space="preserve"> </w:t>
            </w:r>
          </w:p>
        </w:tc>
      </w:tr>
      <w:tr w:rsidR="000F250E" w:rsidRPr="005633F3" w:rsidTr="000F250E">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5163" w:type="dxa"/>
            <w:tcBorders>
              <w:top w:val="nil"/>
              <w:left w:val="nil"/>
              <w:bottom w:val="nil"/>
              <w:right w:val="nil"/>
            </w:tcBorders>
            <w:shd w:val="clear" w:color="auto" w:fill="auto"/>
            <w:vAlign w:val="center"/>
          </w:tcPr>
          <w:p w:rsidR="000F250E" w:rsidRPr="000F250E" w:rsidRDefault="000F250E" w:rsidP="00B0277B">
            <w:pPr>
              <w:tabs>
                <w:tab w:val="left" w:pos="1134"/>
                <w:tab w:val="left" w:pos="4680"/>
                <w:tab w:val="left" w:pos="7020"/>
              </w:tabs>
              <w:suppressAutoHyphens/>
              <w:jc w:val="both"/>
              <w:rPr>
                <w:sz w:val="20"/>
                <w:szCs w:val="20"/>
              </w:rPr>
            </w:pPr>
            <w:r w:rsidRPr="000F250E">
              <w:rPr>
                <w:sz w:val="20"/>
                <w:szCs w:val="20"/>
              </w:rPr>
              <w:t>Cod:</w:t>
            </w:r>
            <w:r w:rsidRPr="000F250E">
              <w:rPr>
                <w:b/>
                <w:sz w:val="20"/>
                <w:szCs w:val="20"/>
              </w:rPr>
              <w:t xml:space="preserve">  </w:t>
            </w:r>
            <w:r w:rsidRPr="000F250E">
              <w:rPr>
                <w:b/>
                <w:sz w:val="20"/>
                <w:szCs w:val="20"/>
                <w:lang w:val="ro-MO"/>
              </w:rPr>
              <w:t>TREZMD2X</w:t>
            </w:r>
          </w:p>
        </w:tc>
        <w:tc>
          <w:tcPr>
            <w:tcW w:w="4927" w:type="dxa"/>
            <w:gridSpan w:val="2"/>
            <w:tcBorders>
              <w:top w:val="nil"/>
              <w:left w:val="nil"/>
              <w:bottom w:val="nil"/>
              <w:right w:val="nil"/>
            </w:tcBorders>
            <w:shd w:val="clear" w:color="auto" w:fill="auto"/>
            <w:vAlign w:val="center"/>
          </w:tcPr>
          <w:p w:rsidR="000F250E" w:rsidRPr="005633F3" w:rsidRDefault="000F250E" w:rsidP="000F250E">
            <w:pPr>
              <w:tabs>
                <w:tab w:val="left" w:pos="1134"/>
                <w:tab w:val="left" w:pos="4680"/>
                <w:tab w:val="left" w:pos="7020"/>
              </w:tabs>
              <w:suppressAutoHyphens/>
              <w:jc w:val="both"/>
              <w:rPr>
                <w:sz w:val="20"/>
                <w:szCs w:val="20"/>
              </w:rPr>
            </w:pPr>
            <w:r w:rsidRPr="005633F3">
              <w:rPr>
                <w:sz w:val="20"/>
                <w:szCs w:val="20"/>
              </w:rPr>
              <w:t>Cod:</w:t>
            </w:r>
            <w:r w:rsidRPr="005633F3">
              <w:rPr>
                <w:b/>
                <w:sz w:val="20"/>
                <w:szCs w:val="20"/>
              </w:rPr>
              <w:t xml:space="preserve">  </w:t>
            </w:r>
            <w:r>
              <w:rPr>
                <w:b/>
                <w:sz w:val="20"/>
                <w:szCs w:val="20"/>
                <w:lang w:val="ro-MO"/>
              </w:rPr>
              <w:t xml:space="preserve"> </w:t>
            </w:r>
          </w:p>
        </w:tc>
      </w:tr>
      <w:tr w:rsidR="000F250E" w:rsidRPr="005633F3" w:rsidTr="000F250E">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5163" w:type="dxa"/>
            <w:tcBorders>
              <w:top w:val="nil"/>
              <w:left w:val="nil"/>
              <w:bottom w:val="nil"/>
              <w:right w:val="nil"/>
            </w:tcBorders>
            <w:shd w:val="clear" w:color="auto" w:fill="auto"/>
            <w:vAlign w:val="center"/>
          </w:tcPr>
          <w:p w:rsidR="000F250E" w:rsidRPr="000F250E" w:rsidRDefault="000F250E" w:rsidP="00B0277B">
            <w:pPr>
              <w:tabs>
                <w:tab w:val="left" w:pos="1134"/>
                <w:tab w:val="left" w:pos="4680"/>
                <w:tab w:val="left" w:pos="7020"/>
              </w:tabs>
              <w:suppressAutoHyphens/>
              <w:jc w:val="both"/>
              <w:rPr>
                <w:sz w:val="20"/>
                <w:szCs w:val="20"/>
              </w:rPr>
            </w:pPr>
            <w:r w:rsidRPr="000F250E">
              <w:rPr>
                <w:sz w:val="20"/>
                <w:szCs w:val="20"/>
              </w:rPr>
              <w:t>IBAN</w:t>
            </w:r>
            <w:r w:rsidRPr="000F250E">
              <w:rPr>
                <w:b/>
                <w:sz w:val="20"/>
                <w:szCs w:val="20"/>
              </w:rPr>
              <w:t xml:space="preserve"> </w:t>
            </w:r>
            <w:r w:rsidRPr="000F250E">
              <w:rPr>
                <w:b/>
                <w:sz w:val="20"/>
                <w:szCs w:val="20"/>
                <w:lang w:val="ro-MO"/>
              </w:rPr>
              <w:t>MD54TRPCBW518430A00371AA</w:t>
            </w:r>
          </w:p>
        </w:tc>
        <w:tc>
          <w:tcPr>
            <w:tcW w:w="4927" w:type="dxa"/>
            <w:gridSpan w:val="2"/>
            <w:tcBorders>
              <w:top w:val="nil"/>
              <w:left w:val="nil"/>
              <w:bottom w:val="nil"/>
              <w:right w:val="nil"/>
            </w:tcBorders>
            <w:shd w:val="clear" w:color="auto" w:fill="auto"/>
            <w:vAlign w:val="center"/>
          </w:tcPr>
          <w:p w:rsidR="000F250E" w:rsidRPr="005633F3" w:rsidRDefault="000F250E" w:rsidP="000F250E">
            <w:pPr>
              <w:tabs>
                <w:tab w:val="left" w:pos="1134"/>
                <w:tab w:val="left" w:pos="4680"/>
                <w:tab w:val="left" w:pos="7020"/>
              </w:tabs>
              <w:suppressAutoHyphens/>
              <w:jc w:val="both"/>
              <w:rPr>
                <w:sz w:val="20"/>
                <w:szCs w:val="20"/>
              </w:rPr>
            </w:pPr>
            <w:r w:rsidRPr="005633F3">
              <w:rPr>
                <w:sz w:val="20"/>
                <w:szCs w:val="20"/>
              </w:rPr>
              <w:t>IBAN</w:t>
            </w:r>
            <w:r w:rsidRPr="005633F3">
              <w:rPr>
                <w:b/>
                <w:sz w:val="20"/>
                <w:szCs w:val="20"/>
              </w:rPr>
              <w:t xml:space="preserve"> </w:t>
            </w:r>
            <w:r>
              <w:rPr>
                <w:b/>
                <w:sz w:val="20"/>
                <w:szCs w:val="20"/>
                <w:lang w:val="ro-MO"/>
              </w:rPr>
              <w:t xml:space="preserve"> </w:t>
            </w:r>
          </w:p>
        </w:tc>
      </w:tr>
    </w:tbl>
    <w:p w:rsidR="000F250E" w:rsidRDefault="000F250E" w:rsidP="000F250E">
      <w:pPr>
        <w:pStyle w:val="a3"/>
        <w:tabs>
          <w:tab w:val="left" w:pos="2685"/>
        </w:tabs>
        <w:spacing w:line="276" w:lineRule="auto"/>
        <w:ind w:left="0"/>
        <w:jc w:val="center"/>
        <w:rPr>
          <w:b/>
          <w:lang w:val="ro-RO"/>
        </w:rPr>
      </w:pPr>
    </w:p>
    <w:p w:rsidR="000F250E" w:rsidRPr="00FF430B" w:rsidRDefault="000F250E" w:rsidP="000F250E">
      <w:pPr>
        <w:pStyle w:val="a3"/>
        <w:tabs>
          <w:tab w:val="left" w:pos="2685"/>
        </w:tabs>
        <w:spacing w:line="276" w:lineRule="auto"/>
        <w:ind w:left="0"/>
        <w:jc w:val="center"/>
      </w:pPr>
      <w:r w:rsidRPr="00FF430B">
        <w:rPr>
          <w:b/>
        </w:rPr>
        <w:t>SEMNĂTURILE PĂRŢILOR</w:t>
      </w:r>
    </w:p>
    <w:tbl>
      <w:tblPr>
        <w:tblW w:w="9747" w:type="dxa"/>
        <w:jc w:val="center"/>
        <w:tblLayout w:type="fixed"/>
        <w:tblLook w:val="04A0"/>
      </w:tblPr>
      <w:tblGrid>
        <w:gridCol w:w="5188"/>
        <w:gridCol w:w="4559"/>
      </w:tblGrid>
      <w:tr w:rsidR="000F250E" w:rsidRPr="00EC30C2" w:rsidTr="00B0277B">
        <w:trPr>
          <w:trHeight w:val="357"/>
          <w:jc w:val="center"/>
        </w:trPr>
        <w:tc>
          <w:tcPr>
            <w:tcW w:w="5188" w:type="dxa"/>
            <w:vAlign w:val="center"/>
          </w:tcPr>
          <w:p w:rsidR="000F250E" w:rsidRPr="00FF430B" w:rsidRDefault="000F250E" w:rsidP="00B0277B">
            <w:pPr>
              <w:jc w:val="center"/>
              <w:rPr>
                <w:b/>
              </w:rPr>
            </w:pPr>
          </w:p>
        </w:tc>
        <w:tc>
          <w:tcPr>
            <w:tcW w:w="4559" w:type="dxa"/>
            <w:vAlign w:val="center"/>
          </w:tcPr>
          <w:p w:rsidR="000F250E" w:rsidRPr="00FF430B" w:rsidRDefault="000F250E" w:rsidP="00B0277B">
            <w:pPr>
              <w:jc w:val="center"/>
              <w:rPr>
                <w:b/>
              </w:rPr>
            </w:pPr>
          </w:p>
        </w:tc>
      </w:tr>
      <w:tr w:rsidR="000F250E" w:rsidRPr="00B653DD" w:rsidTr="00B0277B">
        <w:trPr>
          <w:trHeight w:val="357"/>
          <w:jc w:val="center"/>
        </w:trPr>
        <w:tc>
          <w:tcPr>
            <w:tcW w:w="5188" w:type="dxa"/>
            <w:vAlign w:val="center"/>
          </w:tcPr>
          <w:p w:rsidR="000F250E" w:rsidRPr="000D2D59" w:rsidRDefault="000F250E" w:rsidP="00B0277B">
            <w:pPr>
              <w:jc w:val="both"/>
            </w:pPr>
            <w:r w:rsidRPr="000D2D59">
              <w:t>Semnătura autorizată:</w:t>
            </w:r>
          </w:p>
        </w:tc>
        <w:tc>
          <w:tcPr>
            <w:tcW w:w="4559" w:type="dxa"/>
            <w:vAlign w:val="center"/>
          </w:tcPr>
          <w:p w:rsidR="000F250E" w:rsidRPr="000D2D59" w:rsidRDefault="000F250E" w:rsidP="00B0277B">
            <w:pPr>
              <w:jc w:val="both"/>
            </w:pPr>
            <w:r w:rsidRPr="000D2D59">
              <w:t>Semnătura autorizată:</w:t>
            </w:r>
          </w:p>
        </w:tc>
      </w:tr>
      <w:tr w:rsidR="000F250E" w:rsidRPr="00177919" w:rsidTr="00B0277B">
        <w:trPr>
          <w:trHeight w:val="357"/>
          <w:jc w:val="center"/>
        </w:trPr>
        <w:tc>
          <w:tcPr>
            <w:tcW w:w="5188" w:type="dxa"/>
            <w:vAlign w:val="center"/>
          </w:tcPr>
          <w:p w:rsidR="000F250E" w:rsidRPr="000F250E" w:rsidRDefault="000F250E" w:rsidP="00B0277B">
            <w:pPr>
              <w:jc w:val="both"/>
              <w:rPr>
                <w:b/>
                <w:lang w:val="en-US"/>
              </w:rPr>
            </w:pPr>
            <w:r w:rsidRPr="000F250E">
              <w:rPr>
                <w:b/>
                <w:lang w:val="en-US"/>
              </w:rPr>
              <w:t>Director:</w:t>
            </w:r>
            <w:r>
              <w:rPr>
                <w:lang w:val="en-US"/>
              </w:rPr>
              <w:t xml:space="preserve"> </w:t>
            </w:r>
            <w:r w:rsidR="00A15F47">
              <w:rPr>
                <w:b/>
                <w:lang w:val="en-US"/>
              </w:rPr>
              <w:t xml:space="preserve"> </w:t>
            </w:r>
            <w:r>
              <w:rPr>
                <w:b/>
                <w:lang w:val="en-US"/>
              </w:rPr>
              <w:t xml:space="preserve"> </w:t>
            </w:r>
            <w:r w:rsidRPr="000F250E">
              <w:rPr>
                <w:b/>
                <w:lang w:val="en-US"/>
              </w:rPr>
              <w:t>____________</w:t>
            </w:r>
          </w:p>
          <w:p w:rsidR="000F250E" w:rsidRPr="000F250E" w:rsidRDefault="000F250E" w:rsidP="00B0277B">
            <w:pPr>
              <w:jc w:val="both"/>
              <w:rPr>
                <w:b/>
                <w:sz w:val="20"/>
                <w:szCs w:val="20"/>
                <w:lang w:val="en-US"/>
              </w:rPr>
            </w:pPr>
            <w:r w:rsidRPr="000F250E">
              <w:rPr>
                <w:b/>
                <w:lang w:val="en-US"/>
              </w:rPr>
              <w:t xml:space="preserve">                                                  </w:t>
            </w:r>
            <w:r w:rsidRPr="000F250E">
              <w:rPr>
                <w:b/>
                <w:sz w:val="20"/>
                <w:szCs w:val="20"/>
                <w:lang w:val="en-US"/>
              </w:rPr>
              <w:t xml:space="preserve"> L.Ș.</w:t>
            </w:r>
          </w:p>
        </w:tc>
        <w:tc>
          <w:tcPr>
            <w:tcW w:w="4559" w:type="dxa"/>
            <w:vAlign w:val="center"/>
          </w:tcPr>
          <w:p w:rsidR="000F250E" w:rsidRPr="000F250E" w:rsidRDefault="000F250E" w:rsidP="00B0277B">
            <w:pPr>
              <w:jc w:val="both"/>
              <w:rPr>
                <w:b/>
                <w:lang w:val="en-US"/>
              </w:rPr>
            </w:pPr>
            <w:r w:rsidRPr="000F250E">
              <w:rPr>
                <w:b/>
                <w:lang w:val="en-US"/>
              </w:rPr>
              <w:t xml:space="preserve">Director: </w:t>
            </w:r>
            <w:r w:rsidR="00A15F47">
              <w:rPr>
                <w:b/>
                <w:lang w:val="en-US"/>
              </w:rPr>
              <w:t xml:space="preserve"> </w:t>
            </w:r>
            <w:r w:rsidRPr="000F250E">
              <w:rPr>
                <w:b/>
                <w:lang w:val="en-US"/>
              </w:rPr>
              <w:t xml:space="preserve">   ____________</w:t>
            </w:r>
          </w:p>
          <w:p w:rsidR="000F250E" w:rsidRPr="000F250E" w:rsidRDefault="000F250E" w:rsidP="00B0277B">
            <w:pPr>
              <w:jc w:val="both"/>
              <w:rPr>
                <w:b/>
                <w:sz w:val="20"/>
                <w:szCs w:val="20"/>
                <w:lang w:val="en-US"/>
              </w:rPr>
            </w:pPr>
            <w:r w:rsidRPr="000F250E">
              <w:rPr>
                <w:b/>
                <w:lang w:val="en-US"/>
              </w:rPr>
              <w:t xml:space="preserve">                                                </w:t>
            </w:r>
            <w:r w:rsidRPr="000F250E">
              <w:rPr>
                <w:b/>
                <w:sz w:val="20"/>
                <w:szCs w:val="20"/>
                <w:lang w:val="en-US"/>
              </w:rPr>
              <w:t xml:space="preserve"> </w:t>
            </w:r>
            <w:r>
              <w:rPr>
                <w:b/>
                <w:sz w:val="20"/>
                <w:szCs w:val="20"/>
                <w:lang w:val="en-US"/>
              </w:rPr>
              <w:t xml:space="preserve">    </w:t>
            </w:r>
            <w:r w:rsidRPr="000F250E">
              <w:rPr>
                <w:b/>
                <w:sz w:val="20"/>
                <w:szCs w:val="20"/>
                <w:lang w:val="en-US"/>
              </w:rPr>
              <w:t xml:space="preserve"> L.Ș.</w:t>
            </w:r>
          </w:p>
        </w:tc>
      </w:tr>
      <w:tr w:rsidR="000F250E" w:rsidRPr="00FF430B" w:rsidTr="000F250E">
        <w:trPr>
          <w:trHeight w:val="357"/>
          <w:jc w:val="center"/>
        </w:trPr>
        <w:tc>
          <w:tcPr>
            <w:tcW w:w="5188" w:type="dxa"/>
            <w:vAlign w:val="center"/>
          </w:tcPr>
          <w:p w:rsidR="000F250E" w:rsidRPr="000F250E" w:rsidRDefault="000F250E" w:rsidP="00A15F47">
            <w:pPr>
              <w:jc w:val="both"/>
              <w:rPr>
                <w:b/>
                <w:lang w:val="en-US"/>
              </w:rPr>
            </w:pPr>
            <w:r w:rsidRPr="000F250E">
              <w:rPr>
                <w:b/>
                <w:lang w:val="en-US"/>
              </w:rPr>
              <w:t>„</w:t>
            </w:r>
            <w:r w:rsidR="00A15F47">
              <w:rPr>
                <w:b/>
                <w:lang w:val="en-US"/>
              </w:rPr>
              <w:t xml:space="preserve"> </w:t>
            </w:r>
            <w:r w:rsidRPr="000F250E">
              <w:rPr>
                <w:b/>
                <w:lang w:val="en-US"/>
              </w:rPr>
              <w:t>”</w:t>
            </w:r>
            <w:r w:rsidR="00A15F47">
              <w:rPr>
                <w:b/>
                <w:lang w:val="en-US"/>
              </w:rPr>
              <w:t>___________________</w:t>
            </w:r>
            <w:r>
              <w:rPr>
                <w:b/>
                <w:lang w:val="en-US"/>
              </w:rPr>
              <w:t xml:space="preserve">  </w:t>
            </w:r>
            <w:r w:rsidRPr="000F250E">
              <w:rPr>
                <w:b/>
                <w:lang w:val="en-US"/>
              </w:rPr>
              <w:t>20</w:t>
            </w:r>
            <w:r>
              <w:rPr>
                <w:b/>
                <w:lang w:val="en-US"/>
              </w:rPr>
              <w:t>26</w:t>
            </w:r>
          </w:p>
        </w:tc>
        <w:tc>
          <w:tcPr>
            <w:tcW w:w="4559" w:type="dxa"/>
            <w:vAlign w:val="center"/>
          </w:tcPr>
          <w:p w:rsidR="000F250E" w:rsidRPr="000F250E" w:rsidRDefault="000F250E" w:rsidP="00A15F47">
            <w:pPr>
              <w:jc w:val="both"/>
              <w:rPr>
                <w:b/>
                <w:lang w:val="en-US"/>
              </w:rPr>
            </w:pPr>
            <w:r>
              <w:rPr>
                <w:b/>
                <w:lang w:val="en-US"/>
              </w:rPr>
              <w:t xml:space="preserve">  </w:t>
            </w:r>
            <w:proofErr w:type="gramStart"/>
            <w:r w:rsidRPr="000F250E">
              <w:rPr>
                <w:b/>
                <w:lang w:val="en-US"/>
              </w:rPr>
              <w:t>„</w:t>
            </w:r>
            <w:r w:rsidR="00A15F47">
              <w:rPr>
                <w:b/>
                <w:lang w:val="en-US"/>
              </w:rPr>
              <w:t xml:space="preserve"> </w:t>
            </w:r>
            <w:r w:rsidRPr="000F250E">
              <w:rPr>
                <w:b/>
                <w:lang w:val="en-US"/>
              </w:rPr>
              <w:t>”</w:t>
            </w:r>
            <w:proofErr w:type="gramEnd"/>
            <w:r w:rsidR="00A15F47">
              <w:rPr>
                <w:b/>
                <w:lang w:val="en-US"/>
              </w:rPr>
              <w:t>_________________</w:t>
            </w:r>
            <w:r w:rsidRPr="000F250E">
              <w:rPr>
                <w:b/>
                <w:lang w:val="en-US"/>
              </w:rPr>
              <w:t>20</w:t>
            </w:r>
            <w:r>
              <w:rPr>
                <w:b/>
                <w:lang w:val="en-US"/>
              </w:rPr>
              <w:t>26</w:t>
            </w:r>
            <w:r w:rsidRPr="000F250E">
              <w:rPr>
                <w:b/>
                <w:lang w:val="en-US"/>
              </w:rPr>
              <w:t>”.</w:t>
            </w:r>
          </w:p>
        </w:tc>
      </w:tr>
    </w:tbl>
    <w:p w:rsidR="00F64547" w:rsidRDefault="00F64547" w:rsidP="00923433">
      <w:pPr>
        <w:rPr>
          <w:lang w:val="en-US"/>
        </w:rPr>
      </w:pPr>
    </w:p>
    <w:p w:rsidR="005516EA" w:rsidRDefault="005516EA" w:rsidP="00923433">
      <w:pPr>
        <w:rPr>
          <w:lang w:val="en-US"/>
        </w:rPr>
      </w:pPr>
    </w:p>
    <w:p w:rsidR="005516EA" w:rsidRDefault="005516EA" w:rsidP="00923433">
      <w:pPr>
        <w:rPr>
          <w:lang w:val="en-US"/>
        </w:rPr>
      </w:pPr>
    </w:p>
    <w:p w:rsidR="005516EA" w:rsidRDefault="005516EA" w:rsidP="00923433">
      <w:pPr>
        <w:rPr>
          <w:lang w:val="en-US"/>
        </w:rPr>
      </w:pPr>
    </w:p>
    <w:p w:rsidR="005516EA" w:rsidRDefault="005516EA" w:rsidP="00923433">
      <w:pPr>
        <w:rPr>
          <w:lang w:val="en-US"/>
        </w:rPr>
      </w:pPr>
    </w:p>
    <w:p w:rsidR="005516EA" w:rsidRDefault="005516EA" w:rsidP="00923433">
      <w:pPr>
        <w:rPr>
          <w:lang w:val="en-US"/>
        </w:rPr>
      </w:pPr>
    </w:p>
    <w:p w:rsidR="005516EA" w:rsidRDefault="005516EA" w:rsidP="00923433">
      <w:pPr>
        <w:rPr>
          <w:lang w:val="en-US"/>
        </w:rPr>
      </w:pPr>
    </w:p>
    <w:p w:rsidR="005516EA" w:rsidRDefault="005516EA" w:rsidP="00923433">
      <w:pPr>
        <w:rPr>
          <w:lang w:val="en-US"/>
        </w:rPr>
      </w:pPr>
    </w:p>
    <w:p w:rsidR="005516EA" w:rsidRDefault="005516EA" w:rsidP="00923433">
      <w:pPr>
        <w:rPr>
          <w:lang w:val="en-US"/>
        </w:rPr>
      </w:pPr>
    </w:p>
    <w:p w:rsidR="005516EA" w:rsidRPr="0014369A" w:rsidRDefault="005516EA" w:rsidP="0014369A">
      <w:pPr>
        <w:rPr>
          <w:lang w:val="en-US"/>
        </w:rPr>
      </w:pPr>
      <w:r>
        <w:rPr>
          <w:lang w:val="en-US"/>
        </w:rPr>
        <w:t xml:space="preserve">                                                        </w:t>
      </w:r>
    </w:p>
    <w:sectPr w:rsidR="005516EA" w:rsidRPr="0014369A"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8BF" w:rsidRDefault="009278BF" w:rsidP="002253A8">
      <w:r>
        <w:separator/>
      </w:r>
    </w:p>
  </w:endnote>
  <w:endnote w:type="continuationSeparator" w:id="0">
    <w:p w:rsidR="009278BF" w:rsidRDefault="009278BF"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altName w:val="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8BF" w:rsidRDefault="009278BF" w:rsidP="002253A8">
      <w:r>
        <w:separator/>
      </w:r>
    </w:p>
  </w:footnote>
  <w:footnote w:type="continuationSeparator" w:id="0">
    <w:p w:rsidR="009278BF" w:rsidRDefault="009278BF"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5">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4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6"/>
  </w:num>
  <w:num w:numId="12">
    <w:abstractNumId w:val="29"/>
  </w:num>
  <w:num w:numId="13">
    <w:abstractNumId w:val="24"/>
  </w:num>
  <w:num w:numId="14">
    <w:abstractNumId w:val="23"/>
  </w:num>
  <w:num w:numId="15">
    <w:abstractNumId w:val="8"/>
  </w:num>
  <w:num w:numId="16">
    <w:abstractNumId w:val="33"/>
  </w:num>
  <w:num w:numId="17">
    <w:abstractNumId w:val="18"/>
  </w:num>
  <w:num w:numId="18">
    <w:abstractNumId w:val="12"/>
  </w:num>
  <w:num w:numId="19">
    <w:abstractNumId w:val="34"/>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8"/>
  </w:num>
  <w:num w:numId="28">
    <w:abstractNumId w:val="10"/>
  </w:num>
  <w:num w:numId="29">
    <w:abstractNumId w:val="39"/>
  </w:num>
  <w:num w:numId="30">
    <w:abstractNumId w:val="35"/>
  </w:num>
  <w:num w:numId="31">
    <w:abstractNumId w:val="28"/>
  </w:num>
  <w:num w:numId="32">
    <w:abstractNumId w:val="15"/>
  </w:num>
  <w:num w:numId="33">
    <w:abstractNumId w:val="7"/>
  </w:num>
  <w:num w:numId="34">
    <w:abstractNumId w:val="37"/>
  </w:num>
  <w:num w:numId="35">
    <w:abstractNumId w:val="20"/>
  </w:num>
  <w:num w:numId="36">
    <w:abstractNumId w:val="19"/>
  </w:num>
  <w:num w:numId="37">
    <w:abstractNumId w:val="40"/>
  </w:num>
  <w:num w:numId="38">
    <w:abstractNumId w:val="3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proofState w:grammar="clean"/>
  <w:defaultTabStop w:val="708"/>
  <w:hyphenationZone w:val="425"/>
  <w:characterSpacingControl w:val="doNotCompress"/>
  <w:footnotePr>
    <w:footnote w:id="-1"/>
    <w:footnote w:id="0"/>
  </w:footnotePr>
  <w:endnotePr>
    <w:endnote w:id="-1"/>
    <w:endnote w:id="0"/>
  </w:endnotePr>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55E7"/>
    <w:rsid w:val="000B7E02"/>
    <w:rsid w:val="000C0920"/>
    <w:rsid w:val="000C5D17"/>
    <w:rsid w:val="000C7629"/>
    <w:rsid w:val="000E036C"/>
    <w:rsid w:val="000E247A"/>
    <w:rsid w:val="000F1D5C"/>
    <w:rsid w:val="000F250E"/>
    <w:rsid w:val="000F39FB"/>
    <w:rsid w:val="000F3B53"/>
    <w:rsid w:val="001063D7"/>
    <w:rsid w:val="00111A21"/>
    <w:rsid w:val="00115604"/>
    <w:rsid w:val="00140916"/>
    <w:rsid w:val="0014369A"/>
    <w:rsid w:val="0014686B"/>
    <w:rsid w:val="00147060"/>
    <w:rsid w:val="00152E51"/>
    <w:rsid w:val="00154268"/>
    <w:rsid w:val="0015781B"/>
    <w:rsid w:val="001623B9"/>
    <w:rsid w:val="00162C15"/>
    <w:rsid w:val="00177919"/>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B1409"/>
    <w:rsid w:val="002C1B1D"/>
    <w:rsid w:val="002C382A"/>
    <w:rsid w:val="002E2724"/>
    <w:rsid w:val="002E60A7"/>
    <w:rsid w:val="002F4893"/>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16EA"/>
    <w:rsid w:val="00554C09"/>
    <w:rsid w:val="005553CC"/>
    <w:rsid w:val="005610A5"/>
    <w:rsid w:val="005666E1"/>
    <w:rsid w:val="0057146E"/>
    <w:rsid w:val="0057153C"/>
    <w:rsid w:val="0057340A"/>
    <w:rsid w:val="0058288F"/>
    <w:rsid w:val="00587CB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7F3306"/>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278BF"/>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5F47"/>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569D"/>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C6507"/>
    <w:rsid w:val="00DD2739"/>
    <w:rsid w:val="00DD46AA"/>
    <w:rsid w:val="00DD4BC8"/>
    <w:rsid w:val="00DE1D6E"/>
    <w:rsid w:val="00DF0CCE"/>
    <w:rsid w:val="00DF3392"/>
    <w:rsid w:val="00E0316C"/>
    <w:rsid w:val="00E10B79"/>
    <w:rsid w:val="00E25961"/>
    <w:rsid w:val="00E27053"/>
    <w:rsid w:val="00E610C4"/>
    <w:rsid w:val="00E61FE2"/>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D3934"/>
    <w:rsid w:val="00EF3027"/>
    <w:rsid w:val="00EF39F4"/>
    <w:rsid w:val="00F00011"/>
    <w:rsid w:val="00F0024C"/>
    <w:rsid w:val="00F04593"/>
    <w:rsid w:val="00F1144A"/>
    <w:rsid w:val="00F1267E"/>
    <w:rsid w:val="00F16583"/>
    <w:rsid w:val="00F260EB"/>
    <w:rsid w:val="00F34FCC"/>
    <w:rsid w:val="00F41161"/>
    <w:rsid w:val="00F41385"/>
    <w:rsid w:val="00F43196"/>
    <w:rsid w:val="00F43BA4"/>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25C0"/>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 w:type="character" w:customStyle="1" w:styleId="26">
    <w:name w:val="Основной текст (2)_"/>
    <w:link w:val="210"/>
    <w:uiPriority w:val="99"/>
    <w:locked/>
    <w:rsid w:val="000F250E"/>
    <w:rPr>
      <w:rFonts w:cs="Times New Roman"/>
      <w:shd w:val="clear" w:color="auto" w:fill="FFFFFF"/>
    </w:rPr>
  </w:style>
  <w:style w:type="paragraph" w:customStyle="1" w:styleId="210">
    <w:name w:val="Основной текст (2)1"/>
    <w:basedOn w:val="a"/>
    <w:link w:val="26"/>
    <w:uiPriority w:val="99"/>
    <w:rsid w:val="000F250E"/>
    <w:pPr>
      <w:widowControl w:val="0"/>
      <w:shd w:val="clear" w:color="auto" w:fill="FFFFFF"/>
      <w:spacing w:before="120" w:after="240" w:line="278" w:lineRule="exact"/>
      <w:ind w:hanging="760"/>
      <w:jc w:val="center"/>
    </w:pPr>
    <w:rPr>
      <w:rFonts w:asciiTheme="minorHAnsi" w:eastAsiaTheme="minorHAnsi" w:hAnsiTheme="minorHAnsi"/>
      <w:sz w:val="22"/>
      <w:szCs w:val="22"/>
      <w:lang w:eastAsia="en-US"/>
    </w:rPr>
  </w:style>
</w:styles>
</file>

<file path=word/webSettings.xml><?xml version="1.0" encoding="utf-8"?>
<w:webSettings xmlns:r="http://schemas.openxmlformats.org/officeDocument/2006/relationships" xmlns:w="http://schemas.openxmlformats.org/wordprocessingml/2006/main">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6EEFC-B914-483F-ABE7-C9D7EEB5B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5642</Words>
  <Characters>32164</Characters>
  <Application>Microsoft Office Word</Application>
  <DocSecurity>0</DocSecurity>
  <Lines>268</Lines>
  <Paragraphs>75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user</cp:lastModifiedBy>
  <cp:revision>14</cp:revision>
  <cp:lastPrinted>2026-01-21T07:59:00Z</cp:lastPrinted>
  <dcterms:created xsi:type="dcterms:W3CDTF">2026-01-22T06:44:00Z</dcterms:created>
  <dcterms:modified xsi:type="dcterms:W3CDTF">2026-06-08T13:24:00Z</dcterms:modified>
</cp:coreProperties>
</file>