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3B56F" w14:textId="77777777" w:rsidR="008D1CE2" w:rsidRDefault="008D1CE2" w:rsidP="008D1CE2">
      <w:pPr>
        <w:tabs>
          <w:tab w:val="left" w:pos="5103"/>
          <w:tab w:val="left" w:pos="10348"/>
        </w:tabs>
        <w:jc w:val="center"/>
        <w:rPr>
          <w:b/>
          <w:noProof w:val="0"/>
          <w:lang w:val="ro-MD" w:eastAsia="ru-RU"/>
        </w:rPr>
      </w:pPr>
      <w:r>
        <w:rPr>
          <w:b/>
          <w:noProof w:val="0"/>
          <w:lang w:val="ro-MD" w:eastAsia="ru-RU"/>
        </w:rPr>
        <w:t>DOCUMENTAŢIA STANDARD</w:t>
      </w:r>
    </w:p>
    <w:p w14:paraId="4E440FFB" w14:textId="77777777" w:rsidR="008D1CE2" w:rsidRDefault="008D1CE2" w:rsidP="008D1CE2">
      <w:pPr>
        <w:tabs>
          <w:tab w:val="left" w:pos="5103"/>
          <w:tab w:val="left" w:pos="10348"/>
        </w:tabs>
        <w:jc w:val="center"/>
        <w:rPr>
          <w:b/>
          <w:noProof w:val="0"/>
          <w:lang w:val="ro-MD" w:eastAsia="ru-RU"/>
        </w:rPr>
      </w:pPr>
      <w:r>
        <w:rPr>
          <w:b/>
          <w:noProof w:val="0"/>
          <w:lang w:val="ro-MD" w:eastAsia="ru-RU"/>
        </w:rPr>
        <w:t>pentru realizarea achizițiilor publice de lucrări la</w:t>
      </w:r>
    </w:p>
    <w:p w14:paraId="2425F3EA" w14:textId="77777777" w:rsidR="008D1CE2" w:rsidRDefault="008D1CE2" w:rsidP="008D1CE2">
      <w:pPr>
        <w:tabs>
          <w:tab w:val="left" w:pos="5103"/>
          <w:tab w:val="left" w:pos="10348"/>
        </w:tabs>
        <w:jc w:val="center"/>
        <w:rPr>
          <w:b/>
          <w:noProof w:val="0"/>
          <w:lang w:val="ro-MD" w:eastAsia="ru-RU"/>
        </w:rPr>
      </w:pPr>
    </w:p>
    <w:p w14:paraId="3CE9855C" w14:textId="77777777" w:rsidR="008E6A44" w:rsidRDefault="008E6A44" w:rsidP="008D1CE2">
      <w:pPr>
        <w:tabs>
          <w:tab w:val="left" w:pos="5103"/>
          <w:tab w:val="left" w:pos="10348"/>
        </w:tabs>
        <w:jc w:val="center"/>
        <w:rPr>
          <w:b/>
          <w:bCs/>
          <w:sz w:val="28"/>
          <w:szCs w:val="28"/>
          <w:u w:val="single"/>
          <w:lang w:val="en-US"/>
        </w:rPr>
      </w:pPr>
      <w:r>
        <w:t xml:space="preserve"> </w:t>
      </w:r>
      <w:r w:rsidR="008D1CE2">
        <w:rPr>
          <w:b/>
          <w:bCs/>
          <w:sz w:val="28"/>
          <w:szCs w:val="28"/>
          <w:u w:val="single"/>
          <w:lang w:val="en-US"/>
        </w:rPr>
        <w:t>REPARATIA DRUMU</w:t>
      </w:r>
      <w:r w:rsidR="004F7A68">
        <w:rPr>
          <w:b/>
          <w:bCs/>
          <w:sz w:val="28"/>
          <w:szCs w:val="28"/>
          <w:u w:val="single"/>
          <w:lang w:val="en-US"/>
        </w:rPr>
        <w:t>RILOR</w:t>
      </w:r>
      <w:r>
        <w:rPr>
          <w:b/>
          <w:bCs/>
          <w:sz w:val="28"/>
          <w:szCs w:val="28"/>
          <w:u w:val="single"/>
          <w:lang w:val="en-US"/>
        </w:rPr>
        <w:t xml:space="preserve">  PUBLICE LOCALE </w:t>
      </w:r>
      <w:r w:rsidR="004F7A68">
        <w:rPr>
          <w:b/>
          <w:bCs/>
          <w:sz w:val="28"/>
          <w:szCs w:val="28"/>
          <w:u w:val="single"/>
          <w:lang w:val="en-US"/>
        </w:rPr>
        <w:t xml:space="preserve"> </w:t>
      </w:r>
    </w:p>
    <w:p w14:paraId="5F0B28C7" w14:textId="52F5074D" w:rsidR="008D1CE2" w:rsidRPr="008E6A44" w:rsidRDefault="008E6A44" w:rsidP="008E6A44">
      <w:pPr>
        <w:tabs>
          <w:tab w:val="left" w:pos="5103"/>
          <w:tab w:val="left" w:pos="10348"/>
        </w:tabs>
        <w:rPr>
          <w:b/>
          <w:noProof w:val="0"/>
          <w:lang w:val="ro-MD" w:eastAsia="ru-RU"/>
        </w:rPr>
      </w:pPr>
      <w:r>
        <w:rPr>
          <w:b/>
        </w:rPr>
        <w:t xml:space="preserve">                                                            î</w:t>
      </w:r>
      <w:r w:rsidRPr="008E6A44">
        <w:rPr>
          <w:b/>
        </w:rPr>
        <w:t>n raionul Ștefan Voda pe anul 2022</w:t>
      </w:r>
      <w:r w:rsidR="00E14689" w:rsidRPr="008E6A44">
        <w:rPr>
          <w:b/>
          <w:bCs/>
          <w:sz w:val="28"/>
          <w:szCs w:val="28"/>
          <w:u w:val="single"/>
          <w:lang w:val="en-US"/>
        </w:rPr>
        <w:t xml:space="preserve">         </w:t>
      </w:r>
    </w:p>
    <w:p w14:paraId="4A285327" w14:textId="77777777" w:rsidR="008D1CE2" w:rsidRPr="008E6A44" w:rsidRDefault="008D1CE2" w:rsidP="008D1CE2">
      <w:pPr>
        <w:tabs>
          <w:tab w:val="left" w:pos="5103"/>
          <w:tab w:val="left" w:pos="10348"/>
        </w:tabs>
        <w:jc w:val="center"/>
        <w:rPr>
          <w:b/>
          <w:noProof w:val="0"/>
          <w:lang w:val="ro-MD" w:eastAsia="ru-RU"/>
        </w:rPr>
      </w:pPr>
    </w:p>
    <w:p w14:paraId="080AD87C" w14:textId="77777777" w:rsidR="008D1CE2" w:rsidRDefault="008D1CE2" w:rsidP="008D1CE2">
      <w:pPr>
        <w:rPr>
          <w:lang w:val="ro-MD"/>
        </w:rPr>
      </w:pPr>
    </w:p>
    <w:p w14:paraId="231FD44E" w14:textId="77777777" w:rsidR="008D1CE2" w:rsidRDefault="008D1CE2" w:rsidP="008D1CE2">
      <w:pPr>
        <w:pStyle w:val="2"/>
        <w:keepNext w:val="0"/>
        <w:keepLines w:val="0"/>
        <w:tabs>
          <w:tab w:val="left" w:pos="37"/>
        </w:tabs>
        <w:spacing w:before="0"/>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1</w:t>
      </w:r>
    </w:p>
    <w:p w14:paraId="17208436" w14:textId="77777777" w:rsidR="008D1CE2" w:rsidRDefault="008D1CE2" w:rsidP="008D1CE2">
      <w:pPr>
        <w:rPr>
          <w:lang w:val="ro-MD"/>
        </w:rPr>
      </w:pPr>
    </w:p>
    <w:p w14:paraId="557CD738" w14:textId="77777777" w:rsidR="008D1CE2" w:rsidRDefault="008D1CE2" w:rsidP="008D1CE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Dispoziții generale</w:t>
      </w:r>
    </w:p>
    <w:p w14:paraId="315963C0" w14:textId="77777777" w:rsidR="008D1CE2" w:rsidRDefault="008D1CE2" w:rsidP="008D1CE2">
      <w:pPr>
        <w:rPr>
          <w:lang w:val="ro-MD"/>
        </w:rPr>
      </w:pPr>
    </w:p>
    <w:p w14:paraId="4D547F83" w14:textId="77777777" w:rsidR="008D1CE2" w:rsidRDefault="008D1CE2" w:rsidP="008D1CE2">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Prezenta Documentaţie reprezintă o instrucţiune pentru autoritățile contractante și ofertanţi, utilizată la</w:t>
      </w:r>
      <w:r>
        <w:rPr>
          <w:lang w:val="ro-MD" w:eastAsia="ru-RU"/>
        </w:rPr>
        <w:t xml:space="preserve"> inițierea şi desfăşurarea procedurilor de achiziţii publice de lucrări </w:t>
      </w:r>
      <w:r>
        <w:rPr>
          <w:lang w:val="ro-MD"/>
        </w:rPr>
        <w:t>sau procedurilor de achiziţii publice de servicii de proiectare și de lucrări</w:t>
      </w:r>
      <w:r>
        <w:rPr>
          <w:lang w:val="ro-MD" w:eastAsia="ru-RU"/>
        </w:rPr>
        <w:t xml:space="preserve">. </w:t>
      </w:r>
      <w:r>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DAC985C" w14:textId="77777777" w:rsidR="008D1CE2" w:rsidRDefault="008D1CE2" w:rsidP="008D1CE2">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14:paraId="215DDE1C" w14:textId="77777777" w:rsidR="008D1CE2" w:rsidRDefault="008D1CE2" w:rsidP="008D1CE2">
      <w:pPr>
        <w:pStyle w:val="a"/>
        <w:numPr>
          <w:ilvl w:val="0"/>
          <w:numId w:val="5"/>
        </w:numPr>
        <w:tabs>
          <w:tab w:val="left" w:pos="-284"/>
          <w:tab w:val="left" w:pos="196"/>
          <w:tab w:val="left" w:pos="426"/>
          <w:tab w:val="left" w:pos="567"/>
        </w:tabs>
        <w:spacing w:after="120"/>
        <w:ind w:left="-284" w:firstLine="284"/>
        <w:rPr>
          <w:color w:val="000000" w:themeColor="text1"/>
          <w:lang w:val="ro-MD"/>
        </w:rPr>
      </w:pPr>
      <w:r>
        <w:rPr>
          <w:lang w:val="ro-MD"/>
        </w:rPr>
        <w:t>Anunț de intenție (anexa nr.1);</w:t>
      </w:r>
    </w:p>
    <w:p w14:paraId="291EA619" w14:textId="77777777" w:rsidR="008D1CE2" w:rsidRDefault="008D1CE2" w:rsidP="008D1CE2">
      <w:pPr>
        <w:pStyle w:val="a"/>
        <w:numPr>
          <w:ilvl w:val="0"/>
          <w:numId w:val="5"/>
        </w:numPr>
        <w:tabs>
          <w:tab w:val="left" w:pos="-284"/>
          <w:tab w:val="left" w:pos="284"/>
          <w:tab w:val="left" w:pos="426"/>
        </w:tabs>
        <w:ind w:left="-284" w:firstLine="284"/>
        <w:rPr>
          <w:lang w:val="ro-MD"/>
        </w:rPr>
      </w:pPr>
      <w:r>
        <w:rPr>
          <w:lang w:val="ro-MD"/>
        </w:rPr>
        <w:t xml:space="preserve">  Anunț de participare,pentru procedurile deLicitatie păublica deschisa (anexa nr. 2);</w:t>
      </w:r>
    </w:p>
    <w:p w14:paraId="17D6E354" w14:textId="77777777" w:rsidR="008D1CE2" w:rsidRDefault="008D1CE2" w:rsidP="008D1CE2">
      <w:pPr>
        <w:pStyle w:val="a"/>
        <w:numPr>
          <w:ilvl w:val="0"/>
          <w:numId w:val="5"/>
        </w:numPr>
        <w:tabs>
          <w:tab w:val="left" w:pos="-284"/>
          <w:tab w:val="left" w:pos="426"/>
        </w:tabs>
        <w:ind w:left="-284" w:firstLine="284"/>
        <w:rPr>
          <w:lang w:val="ro-MD"/>
        </w:rPr>
      </w:pPr>
      <w:r>
        <w:rPr>
          <w:lang w:val="ro-MD"/>
        </w:rPr>
        <w:t>Anunț de atribuire (anexa nr. 5);</w:t>
      </w:r>
    </w:p>
    <w:p w14:paraId="29DBC39E" w14:textId="77777777" w:rsidR="008D1CE2" w:rsidRDefault="008D1CE2" w:rsidP="008D1CE2">
      <w:pPr>
        <w:pStyle w:val="a"/>
        <w:numPr>
          <w:ilvl w:val="0"/>
          <w:numId w:val="5"/>
        </w:numPr>
        <w:tabs>
          <w:tab w:val="left" w:pos="-284"/>
          <w:tab w:val="left" w:pos="426"/>
        </w:tabs>
        <w:ind w:left="-284" w:firstLine="284"/>
        <w:rPr>
          <w:lang w:val="ro-MD"/>
        </w:rPr>
      </w:pPr>
      <w:r>
        <w:rPr>
          <w:lang w:val="ro-MD"/>
        </w:rPr>
        <w:t>Anunț privind modificarea contractului de achiziții publice/acordului-cadru (anexa nr. 6);</w:t>
      </w:r>
    </w:p>
    <w:p w14:paraId="6EEC3D6B" w14:textId="77777777" w:rsidR="008D1CE2" w:rsidRDefault="008D1CE2" w:rsidP="008D1CE2">
      <w:pPr>
        <w:pStyle w:val="a"/>
        <w:numPr>
          <w:ilvl w:val="0"/>
          <w:numId w:val="5"/>
        </w:numPr>
        <w:tabs>
          <w:tab w:val="left" w:pos="-284"/>
          <w:tab w:val="left" w:pos="426"/>
        </w:tabs>
        <w:ind w:left="-284" w:firstLine="284"/>
        <w:rPr>
          <w:lang w:val="ro-MD"/>
        </w:rPr>
      </w:pPr>
      <w:r>
        <w:rPr>
          <w:lang w:val="ro-MD"/>
        </w:rPr>
        <w:t>Cerere de participare (anexa nr. 7);</w:t>
      </w:r>
    </w:p>
    <w:p w14:paraId="77FD1479" w14:textId="77777777" w:rsidR="008D1CE2" w:rsidRDefault="008D1CE2" w:rsidP="008D1CE2">
      <w:pPr>
        <w:pStyle w:val="a"/>
        <w:numPr>
          <w:ilvl w:val="0"/>
          <w:numId w:val="5"/>
        </w:numPr>
        <w:tabs>
          <w:tab w:val="left" w:pos="-284"/>
          <w:tab w:val="left" w:pos="426"/>
        </w:tabs>
        <w:ind w:left="-284" w:firstLine="284"/>
        <w:rPr>
          <w:lang w:val="ro-MD"/>
        </w:rPr>
      </w:pPr>
      <w:r>
        <w:rPr>
          <w:lang w:val="ro-MD"/>
        </w:rPr>
        <w:t>Declaraţie privind valabilitatea ofertei (anexa nr. 8);</w:t>
      </w:r>
    </w:p>
    <w:p w14:paraId="430767A8" w14:textId="77777777" w:rsidR="008D1CE2" w:rsidRDefault="008D1CE2" w:rsidP="008D1CE2">
      <w:pPr>
        <w:pStyle w:val="a"/>
        <w:numPr>
          <w:ilvl w:val="0"/>
          <w:numId w:val="5"/>
        </w:numPr>
        <w:tabs>
          <w:tab w:val="left" w:pos="-284"/>
          <w:tab w:val="left" w:pos="426"/>
        </w:tabs>
        <w:ind w:left="-284" w:firstLine="284"/>
        <w:rPr>
          <w:lang w:val="ro-MD"/>
        </w:rPr>
      </w:pPr>
      <w:r>
        <w:rPr>
          <w:lang w:val="ro-MD"/>
        </w:rPr>
        <w:t>Scrisoare  de  garanţie  bancară (anexa nr. 9);</w:t>
      </w:r>
    </w:p>
    <w:p w14:paraId="0E20820F" w14:textId="77777777" w:rsidR="008D1CE2" w:rsidRDefault="008D1CE2" w:rsidP="008D1CE2">
      <w:pPr>
        <w:pStyle w:val="a"/>
        <w:numPr>
          <w:ilvl w:val="0"/>
          <w:numId w:val="5"/>
        </w:numPr>
        <w:tabs>
          <w:tab w:val="left" w:pos="-284"/>
          <w:tab w:val="left" w:pos="426"/>
        </w:tabs>
        <w:ind w:left="-284" w:firstLine="284"/>
        <w:rPr>
          <w:lang w:val="ro-MD"/>
        </w:rPr>
      </w:pPr>
      <w:r>
        <w:rPr>
          <w:lang w:val="ro-MD"/>
        </w:rPr>
        <w:t>Grafic de executare a lucrărilor (anexa nr. 10.);</w:t>
      </w:r>
    </w:p>
    <w:p w14:paraId="102A2DC1" w14:textId="77777777" w:rsidR="008D1CE2" w:rsidRDefault="008D1CE2" w:rsidP="008D1CE2">
      <w:pPr>
        <w:pStyle w:val="a"/>
        <w:numPr>
          <w:ilvl w:val="0"/>
          <w:numId w:val="5"/>
        </w:numPr>
        <w:tabs>
          <w:tab w:val="left" w:pos="-284"/>
          <w:tab w:val="left" w:pos="426"/>
        </w:tabs>
        <w:ind w:left="-284" w:firstLine="284"/>
        <w:rPr>
          <w:lang w:val="ro-MD"/>
        </w:rPr>
      </w:pPr>
      <w:r>
        <w:rPr>
          <w:lang w:val="ro-MD"/>
        </w:rPr>
        <w:t>Declarație privind experienţa similară (anexa nr. 12);</w:t>
      </w:r>
    </w:p>
    <w:p w14:paraId="3D29F059" w14:textId="77777777" w:rsidR="008D1CE2" w:rsidRDefault="008D1CE2" w:rsidP="008D1CE2">
      <w:pPr>
        <w:pStyle w:val="a"/>
        <w:numPr>
          <w:ilvl w:val="0"/>
          <w:numId w:val="5"/>
        </w:numPr>
        <w:tabs>
          <w:tab w:val="left" w:pos="-284"/>
          <w:tab w:val="left" w:pos="426"/>
        </w:tabs>
        <w:ind w:left="-284" w:firstLine="284"/>
        <w:rPr>
          <w:lang w:val="ro-MD"/>
        </w:rPr>
      </w:pPr>
      <w:r>
        <w:rPr>
          <w:lang w:val="ro-MD"/>
        </w:rPr>
        <w:t>Declarație privind lista principalelor lucrări executate în ultimul an de activitate (anexa nr. 13);</w:t>
      </w:r>
    </w:p>
    <w:p w14:paraId="0CF658C2" w14:textId="77777777" w:rsidR="008D1CE2" w:rsidRDefault="008D1CE2" w:rsidP="008D1CE2">
      <w:pPr>
        <w:pStyle w:val="a"/>
        <w:numPr>
          <w:ilvl w:val="0"/>
          <w:numId w:val="5"/>
        </w:numPr>
        <w:tabs>
          <w:tab w:val="left" w:pos="-284"/>
          <w:tab w:val="left" w:pos="426"/>
        </w:tabs>
        <w:ind w:left="-284" w:firstLine="284"/>
        <w:rPr>
          <w:lang w:val="ro-MD"/>
        </w:rPr>
      </w:pPr>
      <w:r>
        <w:rPr>
          <w:lang w:val="ro-MD"/>
        </w:rPr>
        <w:t>Declaraţie privind dotările specifice, utilajul şi echipamentul necesar pentru îndeplinirea corespunzătoare a contractului (anexa nr. 14);</w:t>
      </w:r>
    </w:p>
    <w:p w14:paraId="61B7B675" w14:textId="77777777" w:rsidR="008D1CE2" w:rsidRDefault="008D1CE2" w:rsidP="008D1CE2">
      <w:pPr>
        <w:pStyle w:val="a"/>
        <w:numPr>
          <w:ilvl w:val="0"/>
          <w:numId w:val="5"/>
        </w:numPr>
        <w:tabs>
          <w:tab w:val="left" w:pos="-284"/>
          <w:tab w:val="left" w:pos="426"/>
        </w:tabs>
        <w:ind w:left="-284" w:firstLine="284"/>
        <w:rPr>
          <w:sz w:val="22"/>
          <w:szCs w:val="22"/>
          <w:lang w:val="ro-MD"/>
        </w:rPr>
      </w:pPr>
      <w:r>
        <w:rPr>
          <w:lang w:val="ro-MD"/>
        </w:rPr>
        <w:t>Declaraţie privind personalul de specialitate propus pentru implementarea contractului (anexa nr. 15);</w:t>
      </w:r>
    </w:p>
    <w:p w14:paraId="5FDF983E" w14:textId="77777777" w:rsidR="008D1CE2" w:rsidRDefault="008D1CE2" w:rsidP="008D1CE2">
      <w:pPr>
        <w:pStyle w:val="a"/>
        <w:numPr>
          <w:ilvl w:val="0"/>
          <w:numId w:val="5"/>
        </w:numPr>
        <w:tabs>
          <w:tab w:val="left" w:pos="-284"/>
          <w:tab w:val="left" w:pos="426"/>
        </w:tabs>
        <w:ind w:left="-284" w:firstLine="284"/>
        <w:rPr>
          <w:sz w:val="22"/>
          <w:szCs w:val="22"/>
          <w:lang w:val="ro-MD"/>
        </w:rPr>
      </w:pPr>
      <w:r>
        <w:rPr>
          <w:lang w:val="ro-MD"/>
        </w:rPr>
        <w:t>Lista subcontractanților şi partea/părţile din contract care sunt îndeplinite de aceştia (anexa nr. 16);</w:t>
      </w:r>
    </w:p>
    <w:p w14:paraId="1FE07863" w14:textId="77777777" w:rsidR="008D1CE2" w:rsidRDefault="008D1CE2" w:rsidP="008D1CE2">
      <w:pPr>
        <w:pStyle w:val="a"/>
        <w:numPr>
          <w:ilvl w:val="0"/>
          <w:numId w:val="5"/>
        </w:numPr>
        <w:tabs>
          <w:tab w:val="left" w:pos="-284"/>
          <w:tab w:val="left" w:pos="426"/>
        </w:tabs>
        <w:ind w:left="-284" w:firstLine="284"/>
        <w:rPr>
          <w:lang w:val="ro-MD"/>
        </w:rPr>
      </w:pPr>
      <w:r>
        <w:rPr>
          <w:lang w:val="ro-MD"/>
        </w:rPr>
        <w:t>Informaţii privind asocierea (anexa nr. 17);</w:t>
      </w:r>
    </w:p>
    <w:p w14:paraId="01773D18" w14:textId="77777777" w:rsidR="008D1CE2" w:rsidRDefault="008D1CE2" w:rsidP="008D1CE2">
      <w:pPr>
        <w:pStyle w:val="a"/>
        <w:numPr>
          <w:ilvl w:val="0"/>
          <w:numId w:val="5"/>
        </w:numPr>
        <w:tabs>
          <w:tab w:val="left" w:pos="-284"/>
          <w:tab w:val="left" w:pos="426"/>
        </w:tabs>
        <w:ind w:left="-284" w:firstLine="284"/>
        <w:rPr>
          <w:lang w:val="ro-MD"/>
        </w:rPr>
      </w:pPr>
      <w:r>
        <w:rPr>
          <w:lang w:val="ro-MD"/>
        </w:rPr>
        <w:t>Angajament privind susţinerea tehnică și profesională a ofertantului/grupului de operatori economici (anexa nr. 19);</w:t>
      </w:r>
    </w:p>
    <w:p w14:paraId="566F6E00" w14:textId="77777777" w:rsidR="008D1CE2" w:rsidRDefault="008D1CE2" w:rsidP="008D1CE2">
      <w:pPr>
        <w:pStyle w:val="a"/>
        <w:numPr>
          <w:ilvl w:val="0"/>
          <w:numId w:val="5"/>
        </w:numPr>
        <w:tabs>
          <w:tab w:val="left" w:pos="-284"/>
          <w:tab w:val="left" w:pos="426"/>
        </w:tabs>
        <w:ind w:left="-284" w:firstLine="284"/>
        <w:rPr>
          <w:lang w:val="ro-MD"/>
        </w:rPr>
      </w:pPr>
      <w:r>
        <w:rPr>
          <w:lang w:val="ro-MD"/>
        </w:rPr>
        <w:t>Declaraţie terţ susţinător tehnic (anexa nr. 20);</w:t>
      </w:r>
    </w:p>
    <w:p w14:paraId="0BDBDD42" w14:textId="77777777" w:rsidR="008D1CE2" w:rsidRDefault="008D1CE2" w:rsidP="008D1CE2">
      <w:pPr>
        <w:pStyle w:val="a"/>
        <w:numPr>
          <w:ilvl w:val="0"/>
          <w:numId w:val="5"/>
        </w:numPr>
        <w:tabs>
          <w:tab w:val="left" w:pos="-284"/>
          <w:tab w:val="left" w:pos="426"/>
        </w:tabs>
        <w:ind w:left="-284" w:firstLine="284"/>
        <w:rPr>
          <w:lang w:val="ro-MD"/>
        </w:rPr>
      </w:pPr>
      <w:r>
        <w:rPr>
          <w:lang w:val="ro-MD"/>
        </w:rPr>
        <w:t>Declaraţie terţ susţinător profesional (anexa nr. 21);</w:t>
      </w:r>
    </w:p>
    <w:p w14:paraId="0CC3D118" w14:textId="77777777" w:rsidR="008D1CE2" w:rsidRDefault="008D1CE2" w:rsidP="008D1CE2">
      <w:pPr>
        <w:pStyle w:val="a"/>
        <w:numPr>
          <w:ilvl w:val="0"/>
          <w:numId w:val="5"/>
        </w:numPr>
        <w:tabs>
          <w:tab w:val="left" w:pos="-284"/>
          <w:tab w:val="left" w:pos="426"/>
        </w:tabs>
        <w:ind w:left="-284" w:firstLine="284"/>
        <w:rPr>
          <w:lang w:val="ro-MD"/>
        </w:rPr>
      </w:pPr>
      <w:r>
        <w:rPr>
          <w:lang w:val="ro-MD"/>
        </w:rPr>
        <w:t>Aviz pentru participare la licitațiile publice de lucrări din domeniul construcțiilor și instalațiilor (anexa nr. 22);</w:t>
      </w:r>
    </w:p>
    <w:p w14:paraId="4F394E53" w14:textId="77777777" w:rsidR="008D1CE2" w:rsidRDefault="008D1CE2" w:rsidP="008D1CE2">
      <w:pPr>
        <w:pStyle w:val="a"/>
        <w:numPr>
          <w:ilvl w:val="0"/>
          <w:numId w:val="5"/>
        </w:numPr>
        <w:tabs>
          <w:tab w:val="left" w:pos="-284"/>
          <w:tab w:val="left" w:pos="426"/>
        </w:tabs>
        <w:ind w:left="-284" w:firstLine="284"/>
        <w:rPr>
          <w:lang w:val="ro-MD"/>
        </w:rPr>
      </w:pPr>
      <w:r>
        <w:rPr>
          <w:lang w:val="ro-MD"/>
        </w:rPr>
        <w:t>Caiet de sarcini. Formularul de deviz nr.1 – lista cu cantitățile de lucrări (anexa nr. 23);</w:t>
      </w:r>
    </w:p>
    <w:p w14:paraId="647EA05D" w14:textId="77777777" w:rsidR="008D1CE2" w:rsidRDefault="008D1CE2" w:rsidP="008D1CE2">
      <w:pPr>
        <w:pStyle w:val="a"/>
        <w:numPr>
          <w:ilvl w:val="0"/>
          <w:numId w:val="5"/>
        </w:numPr>
        <w:tabs>
          <w:tab w:val="left" w:pos="-284"/>
          <w:tab w:val="left" w:pos="426"/>
        </w:tabs>
        <w:ind w:left="-284" w:firstLine="284"/>
        <w:rPr>
          <w:lang w:val="ro-MD"/>
        </w:rPr>
      </w:pPr>
      <w:r>
        <w:rPr>
          <w:lang w:val="ro-MD"/>
        </w:rPr>
        <w:t>Contract de antrepriză (anexa nr. 25);</w:t>
      </w:r>
    </w:p>
    <w:p w14:paraId="68DB044C" w14:textId="77777777" w:rsidR="008D1CE2" w:rsidRDefault="008D1CE2" w:rsidP="008D1CE2">
      <w:pPr>
        <w:pStyle w:val="a"/>
        <w:numPr>
          <w:ilvl w:val="0"/>
          <w:numId w:val="4"/>
        </w:numPr>
        <w:tabs>
          <w:tab w:val="left" w:pos="-284"/>
          <w:tab w:val="left" w:pos="196"/>
          <w:tab w:val="left" w:pos="567"/>
        </w:tabs>
        <w:ind w:left="-284" w:firstLine="284"/>
        <w:rPr>
          <w:color w:val="000000" w:themeColor="text1"/>
          <w:lang w:val="ro-MD"/>
        </w:rPr>
      </w:pPr>
      <w:r>
        <w:rPr>
          <w:lang w:val="ro-MD"/>
        </w:rPr>
        <w:t xml:space="preserve">Autoritatea contractantă emite Documentația de atribuire în vederea achiziționării lucrărilor, după cum este specificat în </w:t>
      </w:r>
      <w:r>
        <w:rPr>
          <w:color w:val="000000" w:themeColor="text1"/>
          <w:lang w:val="ro-MD"/>
        </w:rPr>
        <w:t>documentația standard.</w:t>
      </w:r>
    </w:p>
    <w:p w14:paraId="3540C2C2" w14:textId="77777777" w:rsidR="008D1CE2" w:rsidRDefault="008D1CE2" w:rsidP="008D1CE2">
      <w:pPr>
        <w:pStyle w:val="a"/>
        <w:numPr>
          <w:ilvl w:val="0"/>
          <w:numId w:val="0"/>
        </w:numPr>
        <w:tabs>
          <w:tab w:val="left" w:pos="-284"/>
          <w:tab w:val="left" w:pos="196"/>
          <w:tab w:val="left" w:pos="567"/>
        </w:tabs>
        <w:rPr>
          <w:color w:val="000000" w:themeColor="text1"/>
          <w:lang w:val="ro-MD"/>
        </w:rPr>
      </w:pPr>
    </w:p>
    <w:p w14:paraId="107C5C94" w14:textId="77777777" w:rsidR="008D1CE2" w:rsidRDefault="008D1CE2" w:rsidP="008D1CE2">
      <w:pPr>
        <w:pStyle w:val="a"/>
        <w:numPr>
          <w:ilvl w:val="0"/>
          <w:numId w:val="4"/>
        </w:numPr>
        <w:tabs>
          <w:tab w:val="left" w:pos="-284"/>
          <w:tab w:val="left" w:pos="196"/>
        </w:tabs>
        <w:ind w:left="-284" w:firstLine="284"/>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DF853EA" w14:textId="77777777" w:rsidR="008D1CE2" w:rsidRDefault="008D1CE2" w:rsidP="008D1CE2">
      <w:pPr>
        <w:pStyle w:val="a"/>
        <w:numPr>
          <w:ilvl w:val="0"/>
          <w:numId w:val="0"/>
        </w:numPr>
        <w:ind w:left="357"/>
        <w:rPr>
          <w:lang w:val="ro-MD"/>
        </w:rPr>
      </w:pPr>
    </w:p>
    <w:p w14:paraId="0AB7E9B0" w14:textId="77777777" w:rsidR="008D1CE2" w:rsidRDefault="008D1CE2" w:rsidP="008D1CE2">
      <w:pPr>
        <w:pStyle w:val="a"/>
        <w:numPr>
          <w:ilvl w:val="0"/>
          <w:numId w:val="6"/>
        </w:numPr>
        <w:tabs>
          <w:tab w:val="left" w:pos="-284"/>
          <w:tab w:val="left" w:pos="196"/>
          <w:tab w:val="left" w:pos="567"/>
        </w:tabs>
        <w:spacing w:after="120"/>
        <w:ind w:left="0" w:firstLine="0"/>
        <w:rPr>
          <w:lang w:val="ro-MD"/>
        </w:rPr>
      </w:pPr>
      <w:r>
        <w:rPr>
          <w:lang w:val="ro-MD"/>
        </w:rPr>
        <w:t xml:space="preserve"> Legii nr. 131/2015 privind achizițiile publice; </w:t>
      </w:r>
    </w:p>
    <w:p w14:paraId="4C8CC8D2" w14:textId="77777777" w:rsidR="008D1CE2" w:rsidRDefault="004F7A68" w:rsidP="008D1CE2">
      <w:pPr>
        <w:pStyle w:val="a"/>
        <w:numPr>
          <w:ilvl w:val="0"/>
          <w:numId w:val="6"/>
        </w:numPr>
        <w:tabs>
          <w:tab w:val="left" w:pos="-284"/>
          <w:tab w:val="left" w:pos="284"/>
        </w:tabs>
        <w:spacing w:after="120"/>
        <w:ind w:left="-284" w:firstLine="284"/>
        <w:rPr>
          <w:lang w:val="ro-MD"/>
        </w:rPr>
      </w:pPr>
      <w:r>
        <w:rPr>
          <w:rStyle w:val="a4"/>
          <w:rFonts w:eastAsiaTheme="majorEastAsia"/>
          <w:bCs/>
          <w:bdr w:val="none" w:sz="0" w:space="0" w:color="auto" w:frame="1"/>
          <w:shd w:val="clear" w:color="auto" w:fill="FFFFFF"/>
          <w:lang w:val="ro-MD"/>
        </w:rPr>
        <w:lastRenderedPageBreak/>
        <w:fldChar w:fldCharType="begin"/>
      </w:r>
      <w:r>
        <w:rPr>
          <w:rStyle w:val="a4"/>
          <w:rFonts w:eastAsiaTheme="majorEastAsia"/>
          <w:bCs/>
          <w:bdr w:val="none" w:sz="0" w:space="0" w:color="auto" w:frame="1"/>
          <w:shd w:val="clear" w:color="auto" w:fill="FFFFFF"/>
          <w:lang w:val="ro-MD"/>
        </w:rPr>
        <w:instrText xml:space="preserve"> HYPERLINK "https://www.legis.md/cautare/getResults?doc_id=123036&amp;lang=ro" </w:instrText>
      </w:r>
      <w:r>
        <w:rPr>
          <w:rStyle w:val="a4"/>
          <w:rFonts w:eastAsiaTheme="majorEastAsia"/>
          <w:bCs/>
          <w:bdr w:val="none" w:sz="0" w:space="0" w:color="auto" w:frame="1"/>
          <w:shd w:val="clear" w:color="auto" w:fill="FFFFFF"/>
          <w:lang w:val="ro-MD"/>
        </w:rPr>
        <w:fldChar w:fldCharType="separate"/>
      </w:r>
      <w:r w:rsidR="008D1CE2">
        <w:rPr>
          <w:rStyle w:val="a4"/>
          <w:rFonts w:eastAsiaTheme="majorEastAsia"/>
          <w:bCs/>
          <w:bdr w:val="none" w:sz="0" w:space="0" w:color="auto" w:frame="1"/>
          <w:shd w:val="clear" w:color="auto" w:fill="FFFFFF"/>
          <w:lang w:val="ro-MD"/>
        </w:rPr>
        <w:t>Hotărârii Guvernului nr. 638/2020 pentru aprobarea Regulamentului privind achizițiile publice de lucrări</w:t>
      </w:r>
      <w:r>
        <w:rPr>
          <w:rStyle w:val="a4"/>
          <w:rFonts w:eastAsiaTheme="majorEastAsia"/>
          <w:bCs/>
          <w:bdr w:val="none" w:sz="0" w:space="0" w:color="auto" w:frame="1"/>
          <w:shd w:val="clear" w:color="auto" w:fill="FFFFFF"/>
          <w:lang w:val="ro-MD"/>
        </w:rPr>
        <w:fldChar w:fldCharType="end"/>
      </w:r>
      <w:r w:rsidR="008D1CE2">
        <w:rPr>
          <w:rStyle w:val="aff1"/>
          <w:b w:val="0"/>
          <w:bdr w:val="none" w:sz="0" w:space="0" w:color="auto" w:frame="1"/>
          <w:shd w:val="clear" w:color="auto" w:fill="FFFFFF"/>
          <w:lang w:val="ro-MD"/>
        </w:rPr>
        <w:t>.</w:t>
      </w:r>
    </w:p>
    <w:p w14:paraId="50010FDB"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Ofertantul suportă toate costurile asociate elaborării și prezentării ofertei sale, precum și documentelor care o însoțesc.</w:t>
      </w:r>
    </w:p>
    <w:p w14:paraId="53CA3028"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EA64214"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B41C10D"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Autoritatea contractantă are obligaţia de a asigura accesul ofertantului/ofertanţilor să viziteze amplasamentul lucrării de construcţie în scopul elaborării ofertei pentru participare la procedura de atribuire a contractului de achiziție publică de lucrări de atribuire a contractului de achiziție publică de servicii de proiectare și de lucrări.</w:t>
      </w:r>
    </w:p>
    <w:p w14:paraId="4497C3A6"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Ofertantului i se permite să viziteze şi să examineze amplasamentul lucrării sau procedura,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D398C6D"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73CCF242" w14:textId="77777777" w:rsidR="008D1CE2" w:rsidRDefault="008D1CE2" w:rsidP="008D1CE2">
      <w:pPr>
        <w:pStyle w:val="a"/>
        <w:numPr>
          <w:ilvl w:val="0"/>
          <w:numId w:val="7"/>
        </w:numPr>
        <w:tabs>
          <w:tab w:val="left" w:pos="-284"/>
          <w:tab w:val="left" w:pos="426"/>
        </w:tabs>
        <w:spacing w:after="120"/>
        <w:ind w:left="-284" w:firstLine="284"/>
        <w:rPr>
          <w:lang w:val="ro-MD"/>
        </w:rPr>
      </w:pPr>
      <w:r>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1876C4D1" w14:textId="77777777" w:rsidR="008D1CE2" w:rsidRDefault="008D1CE2" w:rsidP="008D1CE2">
      <w:pPr>
        <w:pStyle w:val="a"/>
        <w:numPr>
          <w:ilvl w:val="0"/>
          <w:numId w:val="7"/>
        </w:numPr>
        <w:tabs>
          <w:tab w:val="left" w:pos="-284"/>
          <w:tab w:val="left" w:pos="426"/>
        </w:tabs>
        <w:spacing w:after="120"/>
        <w:ind w:left="-284" w:firstLine="284"/>
        <w:rPr>
          <w:lang w:val="ro-MD"/>
        </w:rPr>
      </w:pPr>
      <w:r>
        <w:rPr>
          <w:lang w:val="ro-MD"/>
        </w:rPr>
        <w:t>întreprinde orice alte măsuri prevăzute în art. 42 al Legii nr. 131/2015 privind achiziţiile publice</w:t>
      </w:r>
      <w:bookmarkEnd w:id="3"/>
      <w:bookmarkEnd w:id="4"/>
      <w:bookmarkEnd w:id="5"/>
      <w:r>
        <w:rPr>
          <w:lang w:val="ro-MD"/>
        </w:rPr>
        <w:t>.</w:t>
      </w:r>
    </w:p>
    <w:p w14:paraId="1F693CB3" w14:textId="77777777" w:rsidR="008D1CE2" w:rsidRDefault="008D1CE2" w:rsidP="008D1CE2">
      <w:pPr>
        <w:pStyle w:val="a"/>
        <w:numPr>
          <w:ilvl w:val="0"/>
          <w:numId w:val="4"/>
        </w:numPr>
        <w:tabs>
          <w:tab w:val="left" w:pos="-284"/>
          <w:tab w:val="left" w:pos="196"/>
          <w:tab w:val="left" w:pos="426"/>
        </w:tabs>
        <w:spacing w:after="120"/>
        <w:ind w:left="-284" w:firstLine="284"/>
        <w:rPr>
          <w:lang w:val="ro-MD"/>
        </w:rPr>
      </w:pPr>
      <w:r>
        <w:rPr>
          <w:lang w:val="ro-MD"/>
        </w:rPr>
        <w:t>Sunt interzise următoarele acţiuni în cadrul procedurii de achiziție:</w:t>
      </w:r>
      <w:bookmarkStart w:id="6" w:name="_Toc449539026"/>
      <w:bookmarkStart w:id="7" w:name="_Toc392180136"/>
      <w:bookmarkStart w:id="8" w:name="_Toc392179965"/>
    </w:p>
    <w:p w14:paraId="234A7067" w14:textId="77777777" w:rsidR="008D1CE2" w:rsidRDefault="008D1CE2" w:rsidP="008D1CE2">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14:paraId="79C6DCEE" w14:textId="77777777" w:rsidR="008D1CE2" w:rsidRDefault="008D1CE2" w:rsidP="008D1CE2">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80138"/>
      <w:bookmarkStart w:id="14" w:name="_Toc392179967"/>
      <w:bookmarkEnd w:id="9"/>
      <w:bookmarkEnd w:id="10"/>
      <w:bookmarkEnd w:id="11"/>
    </w:p>
    <w:p w14:paraId="5D169B88" w14:textId="77777777" w:rsidR="008D1CE2" w:rsidRDefault="008D1CE2" w:rsidP="008D1CE2">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înţelegerea interzisă de lege, între două sau mai multe părţi, realizată în scopul coordonării comportamentului lor la procedurile de achiziţii publice;</w:t>
      </w:r>
      <w:bookmarkStart w:id="15" w:name="_Toc449539029"/>
      <w:bookmarkStart w:id="16" w:name="_Toc392180139"/>
      <w:bookmarkStart w:id="17" w:name="_Toc392179968"/>
      <w:bookmarkEnd w:id="12"/>
      <w:bookmarkEnd w:id="13"/>
      <w:bookmarkEnd w:id="14"/>
    </w:p>
    <w:p w14:paraId="4759A106" w14:textId="77777777" w:rsidR="008D1CE2" w:rsidRDefault="008D1CE2" w:rsidP="008D1CE2">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prejudicierea, direct sau indirect, a oricărei părţi sau a proprietăţii acestei părţi, pentru a influenţa în mod necorespunzător acţiunile acesteia;</w:t>
      </w:r>
      <w:bookmarkStart w:id="18" w:name="_Toc449539030"/>
      <w:bookmarkStart w:id="19" w:name="_Toc392180140"/>
      <w:bookmarkStart w:id="20" w:name="_Toc392179969"/>
      <w:bookmarkEnd w:id="15"/>
      <w:bookmarkEnd w:id="16"/>
      <w:bookmarkEnd w:id="17"/>
    </w:p>
    <w:p w14:paraId="54833D3E" w14:textId="77777777" w:rsidR="008D1CE2" w:rsidRDefault="008D1CE2" w:rsidP="008D1CE2">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9D15A1A" w14:textId="77777777" w:rsidR="008D1CE2" w:rsidRDefault="008D1CE2" w:rsidP="008D1CE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7F7A6478" w14:textId="77777777" w:rsidR="008D1CE2" w:rsidRDefault="008D1CE2" w:rsidP="008D1CE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156D454F" w14:textId="77777777" w:rsidR="008D1CE2" w:rsidRDefault="008D1CE2" w:rsidP="008D1CE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a 2-a</w:t>
      </w:r>
    </w:p>
    <w:p w14:paraId="1C08A8F7" w14:textId="77777777" w:rsidR="008D1CE2" w:rsidRDefault="008D1CE2" w:rsidP="008D1CE2">
      <w:pPr>
        <w:rPr>
          <w:lang w:val="ro-MD"/>
        </w:rPr>
      </w:pPr>
    </w:p>
    <w:p w14:paraId="1346C73A" w14:textId="77777777" w:rsidR="008D1CE2" w:rsidRDefault="008D1CE2" w:rsidP="008D1CE2">
      <w:pPr>
        <w:pStyle w:val="a"/>
        <w:numPr>
          <w:ilvl w:val="0"/>
          <w:numId w:val="0"/>
        </w:numPr>
        <w:tabs>
          <w:tab w:val="left" w:pos="-284"/>
          <w:tab w:val="left" w:pos="142"/>
          <w:tab w:val="left" w:pos="284"/>
        </w:tabs>
        <w:spacing w:after="120"/>
        <w:ind w:left="-284" w:firstLine="284"/>
        <w:jc w:val="center"/>
        <w:rPr>
          <w:b/>
          <w:lang w:val="ro-MD"/>
        </w:rPr>
      </w:pPr>
      <w:r>
        <w:rPr>
          <w:b/>
          <w:lang w:val="ro-MD"/>
        </w:rPr>
        <w:t>Calificarea candidaților/ofertanților</w:t>
      </w:r>
    </w:p>
    <w:p w14:paraId="1D55B817"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C8410C9" w14:textId="77777777" w:rsidR="008D1CE2" w:rsidRDefault="008D1CE2" w:rsidP="008D1CE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19. </w:t>
      </w:r>
      <w:r>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184E554" w14:textId="77777777" w:rsidR="008D1CE2" w:rsidRDefault="008D1CE2" w:rsidP="008D1CE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25EC087" w14:textId="77777777" w:rsidR="008D1CE2" w:rsidRDefault="008D1CE2" w:rsidP="008D1CE2">
      <w:pPr>
        <w:pStyle w:val="a"/>
        <w:numPr>
          <w:ilvl w:val="0"/>
          <w:numId w:val="0"/>
        </w:numPr>
        <w:tabs>
          <w:tab w:val="left" w:pos="-284"/>
          <w:tab w:val="left" w:pos="284"/>
        </w:tabs>
        <w:spacing w:after="120"/>
        <w:ind w:left="-284" w:firstLine="284"/>
        <w:rPr>
          <w:lang w:val="ro-MD"/>
        </w:rPr>
      </w:pPr>
      <w:r>
        <w:rPr>
          <w:b/>
          <w:lang w:val="ro-MD"/>
        </w:rPr>
        <w:t xml:space="preserve">21. </w:t>
      </w:r>
      <w:r>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80CBC01" w14:textId="77777777" w:rsidR="008D1CE2" w:rsidRDefault="008D1CE2" w:rsidP="008D1CE2">
      <w:pPr>
        <w:pStyle w:val="a"/>
        <w:numPr>
          <w:ilvl w:val="0"/>
          <w:numId w:val="0"/>
        </w:numPr>
        <w:tabs>
          <w:tab w:val="left" w:pos="-284"/>
          <w:tab w:val="left" w:pos="284"/>
        </w:tabs>
        <w:spacing w:after="120"/>
        <w:ind w:left="-284" w:firstLine="284"/>
        <w:rPr>
          <w:lang w:val="ro-MD"/>
        </w:rPr>
      </w:pPr>
      <w:r>
        <w:rPr>
          <w:b/>
          <w:lang w:val="ro-MD"/>
        </w:rPr>
        <w:t>22.</w:t>
      </w:r>
      <w:r>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B955EB5" w14:textId="77777777" w:rsidR="008D1CE2" w:rsidRDefault="008D1CE2" w:rsidP="008D1CE2">
      <w:pPr>
        <w:pStyle w:val="a"/>
        <w:numPr>
          <w:ilvl w:val="0"/>
          <w:numId w:val="0"/>
        </w:numPr>
        <w:tabs>
          <w:tab w:val="left" w:pos="-284"/>
          <w:tab w:val="left" w:pos="-142"/>
          <w:tab w:val="left" w:pos="142"/>
          <w:tab w:val="left" w:pos="284"/>
        </w:tabs>
        <w:spacing w:after="120"/>
        <w:ind w:left="-284" w:firstLine="284"/>
        <w:rPr>
          <w:color w:val="000000" w:themeColor="text1"/>
          <w:lang w:val="ro-MD"/>
        </w:rPr>
      </w:pPr>
      <w:r>
        <w:rPr>
          <w:b/>
          <w:lang w:val="ro-MD"/>
        </w:rPr>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5F389F" w14:textId="77777777" w:rsidR="008D1CE2" w:rsidRDefault="008D1CE2" w:rsidP="008D1CE2">
      <w:pPr>
        <w:pStyle w:val="a"/>
        <w:numPr>
          <w:ilvl w:val="0"/>
          <w:numId w:val="0"/>
        </w:numPr>
        <w:tabs>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14:paraId="5C0BF0C5" w14:textId="77777777" w:rsidR="008D1CE2" w:rsidRDefault="008D1CE2" w:rsidP="008D1CE2">
      <w:pPr>
        <w:pStyle w:val="a"/>
        <w:numPr>
          <w:ilvl w:val="0"/>
          <w:numId w:val="0"/>
        </w:numPr>
        <w:tabs>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209A92" w14:textId="77777777" w:rsidR="008D1CE2" w:rsidRDefault="008D1CE2" w:rsidP="008D1CE2">
      <w:pPr>
        <w:pStyle w:val="a"/>
        <w:numPr>
          <w:ilvl w:val="0"/>
          <w:numId w:val="0"/>
        </w:numPr>
        <w:tabs>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14:paraId="6AD6A72E" w14:textId="77777777" w:rsidR="008D1CE2" w:rsidRDefault="008D1CE2" w:rsidP="008D1CE2">
      <w:pPr>
        <w:spacing w:after="120"/>
        <w:ind w:left="142"/>
        <w:rPr>
          <w:lang w:val="ro-MD"/>
        </w:rPr>
      </w:pPr>
      <w:r>
        <w:rPr>
          <w:lang w:val="ro-MD"/>
        </w:rPr>
        <w:t>1) eligibilitatea ofertantului sau candidatului;</w:t>
      </w:r>
    </w:p>
    <w:p w14:paraId="47D88F3D" w14:textId="77777777" w:rsidR="008D1CE2" w:rsidRDefault="008D1CE2" w:rsidP="008D1CE2">
      <w:pPr>
        <w:spacing w:after="120"/>
        <w:ind w:left="142"/>
        <w:rPr>
          <w:lang w:val="ro-MD"/>
        </w:rPr>
      </w:pPr>
      <w:r>
        <w:rPr>
          <w:lang w:val="ro-MD"/>
        </w:rPr>
        <w:t>2) capacitatea de exercitare a activității profesionale;</w:t>
      </w:r>
    </w:p>
    <w:p w14:paraId="59FBF6FE" w14:textId="77777777" w:rsidR="008D1CE2" w:rsidRDefault="008D1CE2" w:rsidP="008D1CE2">
      <w:pPr>
        <w:pStyle w:val="a"/>
        <w:numPr>
          <w:ilvl w:val="0"/>
          <w:numId w:val="0"/>
        </w:numPr>
        <w:tabs>
          <w:tab w:val="left" w:pos="0"/>
        </w:tabs>
        <w:spacing w:after="120"/>
        <w:ind w:left="142"/>
        <w:rPr>
          <w:lang w:val="ro-MD"/>
        </w:rPr>
      </w:pPr>
      <w:r>
        <w:rPr>
          <w:lang w:val="ro-MD"/>
        </w:rPr>
        <w:t>3) capacitatea economică şi financiară;</w:t>
      </w:r>
    </w:p>
    <w:p w14:paraId="323F5454" w14:textId="77777777" w:rsidR="008D1CE2" w:rsidRDefault="008D1CE2" w:rsidP="008D1CE2">
      <w:pPr>
        <w:pStyle w:val="a"/>
        <w:numPr>
          <w:ilvl w:val="0"/>
          <w:numId w:val="0"/>
        </w:numPr>
        <w:tabs>
          <w:tab w:val="left" w:pos="0"/>
        </w:tabs>
        <w:spacing w:after="120"/>
        <w:ind w:left="142"/>
        <w:rPr>
          <w:lang w:val="ro-MD"/>
        </w:rPr>
      </w:pPr>
      <w:r>
        <w:rPr>
          <w:lang w:val="ro-MD"/>
        </w:rPr>
        <w:t>4) capacitatea tehnică;</w:t>
      </w:r>
    </w:p>
    <w:p w14:paraId="4292DD21" w14:textId="77777777" w:rsidR="008D1CE2" w:rsidRDefault="008D1CE2" w:rsidP="008D1CE2">
      <w:pPr>
        <w:pStyle w:val="a"/>
        <w:numPr>
          <w:ilvl w:val="0"/>
          <w:numId w:val="0"/>
        </w:numPr>
        <w:tabs>
          <w:tab w:val="left" w:pos="0"/>
          <w:tab w:val="left" w:pos="567"/>
        </w:tabs>
        <w:spacing w:after="120"/>
        <w:ind w:left="142"/>
        <w:rPr>
          <w:lang w:val="ro-MD"/>
        </w:rPr>
      </w:pPr>
      <w:r>
        <w:rPr>
          <w:lang w:val="ro-MD"/>
        </w:rPr>
        <w:t>5) standarde de asigurare a calității;</w:t>
      </w:r>
    </w:p>
    <w:p w14:paraId="173A00D3" w14:textId="77777777" w:rsidR="008D1CE2" w:rsidRDefault="008D1CE2" w:rsidP="008D1CE2">
      <w:pPr>
        <w:pStyle w:val="a"/>
        <w:numPr>
          <w:ilvl w:val="0"/>
          <w:numId w:val="0"/>
        </w:numPr>
        <w:tabs>
          <w:tab w:val="left" w:pos="0"/>
        </w:tabs>
        <w:spacing w:after="120"/>
        <w:ind w:left="142"/>
        <w:rPr>
          <w:lang w:val="ro-MD"/>
        </w:rPr>
      </w:pPr>
      <w:r>
        <w:rPr>
          <w:lang w:val="ro-MD"/>
        </w:rPr>
        <w:t>6) standarde de protecție a mediului.</w:t>
      </w:r>
    </w:p>
    <w:p w14:paraId="273E5D38" w14:textId="77777777" w:rsidR="008D1CE2" w:rsidRDefault="008D1CE2" w:rsidP="008D1CE2">
      <w:pPr>
        <w:pStyle w:val="a"/>
        <w:numPr>
          <w:ilvl w:val="0"/>
          <w:numId w:val="0"/>
        </w:numPr>
        <w:tabs>
          <w:tab w:val="left" w:pos="-284"/>
          <w:tab w:val="left" w:pos="142"/>
          <w:tab w:val="left" w:pos="284"/>
        </w:tabs>
        <w:spacing w:after="120"/>
        <w:ind w:left="-284" w:firstLine="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MD"/>
        </w:rPr>
        <w:t>Sistemul informaţional automatizat „Registrul de stat al achiziţiilor publice” (în continuare - SIA RSAP)</w:t>
      </w:r>
      <w:r>
        <w:rPr>
          <w:lang w:val="ro-MD"/>
        </w:rPr>
        <w:t xml:space="preserve">, cu excepția cazurilor prevăzute la art. 33 alin. (7) și alin. (11) din Legea nr. 131/2015 privind achizițiile publice. </w:t>
      </w:r>
    </w:p>
    <w:p w14:paraId="1E8AFA86"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eastAsia="ro-RO"/>
        </w:rPr>
      </w:pPr>
      <w:r>
        <w:rPr>
          <w:b/>
          <w:lang w:val="ro-MD"/>
        </w:rPr>
        <w:lastRenderedPageBreak/>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4B99D9A"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29. </w:t>
      </w:r>
      <w:r>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6FDFFC40" w14:textId="77777777" w:rsidR="008D1CE2" w:rsidRDefault="008D1CE2" w:rsidP="008D1CE2">
      <w:pPr>
        <w:pStyle w:val="a"/>
        <w:numPr>
          <w:ilvl w:val="0"/>
          <w:numId w:val="0"/>
        </w:numPr>
        <w:tabs>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EDD253F" w14:textId="77777777" w:rsidR="008D1CE2" w:rsidRDefault="008D1CE2" w:rsidP="008D1CE2">
      <w:pPr>
        <w:pStyle w:val="a"/>
        <w:numPr>
          <w:ilvl w:val="0"/>
          <w:numId w:val="0"/>
        </w:numPr>
        <w:tabs>
          <w:tab w:val="left" w:pos="-284"/>
          <w:tab w:val="left" w:pos="-142"/>
          <w:tab w:val="left" w:pos="567"/>
        </w:tabs>
        <w:spacing w:after="120"/>
        <w:ind w:left="-284" w:firstLine="284"/>
        <w:rPr>
          <w:lang w:val="ro-MD"/>
        </w:rPr>
      </w:pPr>
      <w:r>
        <w:rPr>
          <w:b/>
          <w:lang w:val="ro-MD"/>
        </w:rPr>
        <w:t xml:space="preserve">31. </w:t>
      </w:r>
      <w:r>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4EAE7CA" w14:textId="77777777" w:rsidR="008D1CE2" w:rsidRDefault="008D1CE2" w:rsidP="008D1CE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32. </w:t>
      </w:r>
      <w:r>
        <w:rPr>
          <w:lang w:val="ro-MD"/>
        </w:rPr>
        <w:t xml:space="preserve">În ceea ce privesc </w:t>
      </w:r>
      <w:r>
        <w:rPr>
          <w:bCs/>
          <w:lang w:val="ro-MD"/>
        </w:rPr>
        <w:t>referințele de</w:t>
      </w:r>
      <w:r>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2CAD446" w14:textId="77777777" w:rsidR="008D1CE2" w:rsidRDefault="008D1CE2" w:rsidP="008D1CE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 33. </w:t>
      </w:r>
      <w:r>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A3E5B7E" w14:textId="77777777" w:rsidR="008D1CE2" w:rsidRDefault="008D1CE2" w:rsidP="008D1CE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548D75A"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7A64CD"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36. </w:t>
      </w:r>
      <w:r>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079BC6D" w14:textId="77777777" w:rsidR="008D1CE2" w:rsidRDefault="008D1CE2" w:rsidP="008D1CE2">
      <w:pPr>
        <w:pStyle w:val="a"/>
        <w:numPr>
          <w:ilvl w:val="0"/>
          <w:numId w:val="0"/>
        </w:numPr>
        <w:tabs>
          <w:tab w:val="left" w:pos="-284"/>
          <w:tab w:val="left" w:pos="-142"/>
        </w:tabs>
        <w:spacing w:after="120"/>
        <w:ind w:left="-284" w:firstLine="426"/>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093E8508" w14:textId="77777777" w:rsidR="008D1CE2" w:rsidRDefault="008D1CE2" w:rsidP="008D1CE2">
      <w:pPr>
        <w:pStyle w:val="a"/>
        <w:numPr>
          <w:ilvl w:val="0"/>
          <w:numId w:val="0"/>
        </w:numPr>
        <w:tabs>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14:paraId="3E8238E2" w14:textId="77777777" w:rsidR="008D1CE2" w:rsidRDefault="008D1CE2" w:rsidP="008D1CE2">
      <w:pPr>
        <w:pStyle w:val="a"/>
        <w:numPr>
          <w:ilvl w:val="0"/>
          <w:numId w:val="0"/>
        </w:numPr>
        <w:tabs>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14:paraId="24CCF9B0" w14:textId="77777777" w:rsidR="008D1CE2" w:rsidRDefault="008D1CE2" w:rsidP="008D1CE2">
      <w:pPr>
        <w:pStyle w:val="a"/>
        <w:numPr>
          <w:ilvl w:val="0"/>
          <w:numId w:val="0"/>
        </w:numPr>
        <w:tabs>
          <w:tab w:val="left" w:pos="-284"/>
          <w:tab w:val="left" w:pos="284"/>
          <w:tab w:val="left" w:pos="426"/>
        </w:tabs>
        <w:spacing w:after="120"/>
        <w:ind w:left="-284" w:firstLine="426"/>
        <w:rPr>
          <w:lang w:val="ro-MD"/>
        </w:rPr>
      </w:pPr>
      <w:r>
        <w:rPr>
          <w:lang w:val="ro-MD"/>
        </w:rPr>
        <w:lastRenderedPageBreak/>
        <w:t>4) situația financiară pentru perioada de gestiune anterioară, avizat şi înregistrat de organele competente, și orice alte documente legale edificatoare prin care ofertantul își poate dovedi capacitatea economico-financiară.</w:t>
      </w:r>
    </w:p>
    <w:p w14:paraId="6693A8A1"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49B92492" w14:textId="77777777" w:rsidR="008D1CE2" w:rsidRDefault="008D1CE2" w:rsidP="008D1CE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38. </w:t>
      </w:r>
      <w:r>
        <w:rPr>
          <w:bCs/>
          <w:lang w:val="ro-MD"/>
        </w:rPr>
        <w:t>La solicitarea autorității contactante,</w:t>
      </w:r>
      <w:r>
        <w:rPr>
          <w:b/>
          <w:lang w:val="ro-MD"/>
        </w:rPr>
        <w:t xml:space="preserve"> </w:t>
      </w:r>
      <w:r>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EBCC716" w14:textId="77777777" w:rsidR="008D1CE2" w:rsidRDefault="008D1CE2" w:rsidP="008D1CE2">
      <w:pPr>
        <w:pStyle w:val="a"/>
        <w:numPr>
          <w:ilvl w:val="0"/>
          <w:numId w:val="0"/>
        </w:numPr>
        <w:tabs>
          <w:tab w:val="left" w:pos="142"/>
        </w:tabs>
        <w:spacing w:after="120"/>
        <w:ind w:left="-284" w:firstLine="426"/>
        <w:rPr>
          <w:lang w:val="ro-MD"/>
        </w:rPr>
      </w:pPr>
      <w:r>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0B2E6CDD" w14:textId="77777777" w:rsidR="008D1CE2" w:rsidRDefault="008D1CE2" w:rsidP="008D1CE2">
      <w:pPr>
        <w:pStyle w:val="a"/>
        <w:numPr>
          <w:ilvl w:val="0"/>
          <w:numId w:val="0"/>
        </w:numPr>
        <w:tabs>
          <w:tab w:val="left" w:pos="142"/>
        </w:tabs>
        <w:spacing w:after="120"/>
        <w:ind w:left="-284" w:firstLine="426"/>
        <w:rPr>
          <w:lang w:val="ro-MD"/>
        </w:rPr>
      </w:pPr>
      <w:r>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F1313E9" w14:textId="77777777" w:rsidR="008D1CE2" w:rsidRDefault="008D1CE2" w:rsidP="008D1CE2">
      <w:pPr>
        <w:pStyle w:val="a"/>
        <w:numPr>
          <w:ilvl w:val="0"/>
          <w:numId w:val="0"/>
        </w:numPr>
        <w:tabs>
          <w:tab w:val="left" w:pos="142"/>
        </w:tabs>
        <w:spacing w:after="120"/>
        <w:ind w:left="-284" w:firstLine="426"/>
        <w:rPr>
          <w:lang w:val="ro-MD"/>
        </w:rPr>
      </w:pPr>
      <w:r>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9EF78E8" w14:textId="77777777" w:rsidR="008D1CE2" w:rsidRDefault="008D1CE2" w:rsidP="008D1CE2">
      <w:pPr>
        <w:pStyle w:val="a"/>
        <w:numPr>
          <w:ilvl w:val="0"/>
          <w:numId w:val="0"/>
        </w:numPr>
        <w:tabs>
          <w:tab w:val="left" w:pos="142"/>
        </w:tabs>
        <w:spacing w:after="120"/>
        <w:ind w:left="-284" w:firstLine="426"/>
        <w:rPr>
          <w:lang w:val="ro-MD"/>
        </w:rPr>
      </w:pPr>
      <w:r>
        <w:rPr>
          <w:lang w:val="ro-MD"/>
        </w:rPr>
        <w:t>4) o declaraţie referitoare la efectivele medii anuale al personalului angajat şi ale cadrelor de conducere în ultimii 3 ani;</w:t>
      </w:r>
    </w:p>
    <w:p w14:paraId="22FE3D04" w14:textId="77777777" w:rsidR="008D1CE2" w:rsidRDefault="008D1CE2" w:rsidP="008D1CE2">
      <w:pPr>
        <w:pStyle w:val="a"/>
        <w:numPr>
          <w:ilvl w:val="0"/>
          <w:numId w:val="0"/>
        </w:numPr>
        <w:tabs>
          <w:tab w:val="left" w:pos="142"/>
        </w:tabs>
        <w:spacing w:after="120"/>
        <w:ind w:left="-284" w:firstLine="426"/>
        <w:rPr>
          <w:lang w:val="ro-MD"/>
        </w:rPr>
      </w:pPr>
      <w:r>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0E77890A" w14:textId="77777777" w:rsidR="008D1CE2" w:rsidRDefault="008D1CE2" w:rsidP="008D1CE2">
      <w:pPr>
        <w:pStyle w:val="a"/>
        <w:numPr>
          <w:ilvl w:val="0"/>
          <w:numId w:val="0"/>
        </w:numPr>
        <w:tabs>
          <w:tab w:val="left" w:pos="142"/>
        </w:tabs>
        <w:spacing w:after="120"/>
        <w:ind w:left="-284" w:firstLine="426"/>
        <w:rPr>
          <w:lang w:val="ro-MD"/>
        </w:rPr>
      </w:pPr>
      <w:r>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1AD0FC28" w14:textId="77777777" w:rsidR="008D1CE2" w:rsidRDefault="008D1CE2" w:rsidP="008D1CE2">
      <w:pPr>
        <w:pStyle w:val="a"/>
        <w:numPr>
          <w:ilvl w:val="0"/>
          <w:numId w:val="0"/>
        </w:numPr>
        <w:tabs>
          <w:tab w:val="left" w:pos="142"/>
        </w:tabs>
        <w:spacing w:after="120"/>
        <w:ind w:left="-284" w:firstLine="426"/>
        <w:rPr>
          <w:lang w:val="ro-MD"/>
        </w:rPr>
      </w:pPr>
      <w:r>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E6654DC"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6D25CF5"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40. </w:t>
      </w:r>
      <w:r>
        <w:rPr>
          <w:lang w:val="ro-MD"/>
        </w:rPr>
        <w:t>Ofertantul urmează să dispună de un nivel minim de experienţă pentru a se califica conform cerinţelor de îndeplinire a contractului:</w:t>
      </w:r>
    </w:p>
    <w:p w14:paraId="1F44DF19"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02F8F7C"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A053E0"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lang w:val="ro-MD"/>
        </w:rPr>
      </w:pPr>
      <w:r>
        <w:rPr>
          <w:b/>
          <w:lang w:val="ro-MD"/>
        </w:rPr>
        <w:lastRenderedPageBreak/>
        <w:t xml:space="preserve">41. </w:t>
      </w:r>
      <w:r>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E8B52"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42.  </w:t>
      </w:r>
      <w:r>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68F3A58C" w14:textId="77777777" w:rsidR="008D1CE2" w:rsidRDefault="008D1CE2" w:rsidP="008D1CE2">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43. </w:t>
      </w:r>
      <w:r>
        <w:rPr>
          <w:bCs/>
          <w:lang w:val="ro-MD"/>
        </w:rPr>
        <w:t>Operatorul economic prezintă documente, certificate, emise de organisme independente, prin care se atestă faptul că respectă anumite standarde de protecţie a mediului, aceasta trebuie să se raporteze:</w:t>
      </w:r>
    </w:p>
    <w:p w14:paraId="6622E71D" w14:textId="77777777" w:rsidR="008D1CE2" w:rsidRDefault="008D1CE2" w:rsidP="008D1CE2">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1) la Sistemul Comunitar de Management de Mediu şi Audit (EMAS), sau;</w:t>
      </w:r>
    </w:p>
    <w:p w14:paraId="64093C05" w14:textId="77777777" w:rsidR="008D1CE2" w:rsidRDefault="008D1CE2" w:rsidP="008D1CE2">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15068A7" w14:textId="77777777" w:rsidR="008D1CE2" w:rsidRDefault="008D1CE2" w:rsidP="008D1CE2">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4CBAA88" w14:textId="77777777" w:rsidR="008D1CE2" w:rsidRDefault="008D1CE2" w:rsidP="008D1CE2">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14:paraId="6459F168"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 xml:space="preserve">1) materiale de construcție și aprovizionare durabilă; </w:t>
      </w:r>
    </w:p>
    <w:p w14:paraId="698EFFFD"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14:paraId="2DFF8B9E"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14:paraId="3F9BE5CB"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14:paraId="5ACB7BD4"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14:paraId="4B5A611C"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14:paraId="654C5AFE"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14:paraId="3D4BAAB9"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8) sisteme de încălzire, inclusiv producerea combinată de energie electrică și energie termică (CHP);</w:t>
      </w:r>
    </w:p>
    <w:p w14:paraId="1AE15CFE"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14:paraId="52B93152"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14:paraId="25A607B5"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14:paraId="6D827A53"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14:paraId="419BBE9C"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13) îmbrăcăminți rezistente;</w:t>
      </w:r>
    </w:p>
    <w:p w14:paraId="0EEC3546"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14) pardoseli din lemn;</w:t>
      </w:r>
    </w:p>
    <w:p w14:paraId="16C486AA"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15) încălzitoare de apă;</w:t>
      </w:r>
    </w:p>
    <w:p w14:paraId="0C6EDF22"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14:paraId="1472D7BF"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14:paraId="14CB7D4D" w14:textId="77777777" w:rsidR="008D1CE2" w:rsidRDefault="008D1CE2" w:rsidP="008D1CE2">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14:paraId="5D92AE50"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lastRenderedPageBreak/>
        <w:t xml:space="preserve">19) durabilitatea straturilor de uzură ale îmbrăcăminților rutiere. Optimizarea strategiei de întreținere pentru garantarea performanței dorite pentru rezistența la rulare, durabilitate și reducerea zgomotelor; </w:t>
      </w:r>
    </w:p>
    <w:p w14:paraId="5F362DDE"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14:paraId="3C8A92B0"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2B2A3923"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îmbrăcăminților, a capacității portante și a rezistenței la uzură; </w:t>
      </w:r>
    </w:p>
    <w:p w14:paraId="0DDECD55"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14:paraId="3777F2A6"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14:paraId="0FA489B3" w14:textId="77777777" w:rsidR="008D1CE2" w:rsidRDefault="008D1CE2" w:rsidP="008D1CE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14:paraId="36433EC4" w14:textId="77777777" w:rsidR="008D1CE2" w:rsidRDefault="008D1CE2" w:rsidP="008D1CE2">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bookmarkEnd w:id="23"/>
    <w:bookmarkEnd w:id="24"/>
    <w:p w14:paraId="4CCBBB85" w14:textId="77777777" w:rsidR="008D1CE2" w:rsidRDefault="008D1CE2" w:rsidP="008D1CE2">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EE5C0BF" w14:textId="77777777" w:rsidR="008D1CE2" w:rsidRDefault="008D1CE2" w:rsidP="008D1CE2">
      <w:pPr>
        <w:tabs>
          <w:tab w:val="left" w:pos="-284"/>
          <w:tab w:val="left" w:pos="-142"/>
        </w:tabs>
        <w:spacing w:after="120"/>
        <w:ind w:left="-284" w:firstLine="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F203AA7" w14:textId="77777777" w:rsidR="008D1CE2" w:rsidRDefault="008D1CE2" w:rsidP="008D1CE2">
      <w:pPr>
        <w:tabs>
          <w:tab w:val="left" w:pos="-284"/>
          <w:tab w:val="left" w:pos="426"/>
          <w:tab w:val="left" w:pos="604"/>
        </w:tabs>
        <w:spacing w:after="120"/>
        <w:ind w:left="-284" w:firstLine="284"/>
        <w:jc w:val="both"/>
        <w:rPr>
          <w:lang w:val="ro-MD"/>
        </w:rPr>
      </w:pPr>
      <w:r>
        <w:rPr>
          <w:b/>
          <w:lang w:val="ro-MD"/>
        </w:rPr>
        <w:t xml:space="preserve">48. </w:t>
      </w:r>
      <w:r>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276D548" w14:textId="77777777" w:rsidR="008D1CE2" w:rsidRDefault="008D1CE2" w:rsidP="008D1CE2">
      <w:pPr>
        <w:tabs>
          <w:tab w:val="left" w:pos="-284"/>
          <w:tab w:val="left" w:pos="426"/>
          <w:tab w:val="left" w:pos="604"/>
        </w:tabs>
        <w:spacing w:after="120"/>
        <w:ind w:left="-284" w:firstLine="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3E12957" w14:textId="77777777" w:rsidR="008D1CE2" w:rsidRDefault="008D1CE2" w:rsidP="008D1CE2">
      <w:pPr>
        <w:tabs>
          <w:tab w:val="left" w:pos="-284"/>
          <w:tab w:val="left" w:pos="426"/>
          <w:tab w:val="left" w:pos="604"/>
        </w:tabs>
        <w:spacing w:after="120"/>
        <w:ind w:left="-284" w:firstLine="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ro-MD"/>
        </w:rPr>
        <w:t>21</w:t>
      </w:r>
      <w:r>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FFB9D95" w14:textId="77777777" w:rsidR="008D1CE2" w:rsidRDefault="008D1CE2" w:rsidP="008D1CE2">
      <w:pPr>
        <w:tabs>
          <w:tab w:val="left" w:pos="-284"/>
          <w:tab w:val="left" w:pos="426"/>
          <w:tab w:val="left" w:pos="604"/>
        </w:tabs>
        <w:spacing w:after="120"/>
        <w:ind w:left="-284" w:firstLine="284"/>
        <w:jc w:val="both"/>
        <w:rPr>
          <w:lang w:val="ro-MD"/>
        </w:rPr>
      </w:pPr>
      <w:r>
        <w:rPr>
          <w:lang w:val="ro-MD"/>
        </w:rPr>
        <w:tab/>
      </w:r>
    </w:p>
    <w:p w14:paraId="22D95910" w14:textId="77777777" w:rsidR="008D1CE2" w:rsidRDefault="008D1CE2" w:rsidP="008D1CE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449539041"/>
      <w:bookmarkStart w:id="26" w:name="_Toc392180151"/>
      <w:r>
        <w:rPr>
          <w:rFonts w:ascii="Times New Roman" w:eastAsia="Times New Roman" w:hAnsi="Times New Roman" w:cs="Times New Roman"/>
          <w:bCs w:val="0"/>
          <w:color w:val="auto"/>
          <w:lang w:val="ro-MD"/>
        </w:rPr>
        <w:t>Secţiunea a 3-a</w:t>
      </w:r>
    </w:p>
    <w:p w14:paraId="073A7F13" w14:textId="77777777" w:rsidR="008D1CE2" w:rsidRDefault="008D1CE2" w:rsidP="008D1CE2">
      <w:pPr>
        <w:rPr>
          <w:lang w:val="ro-MD"/>
        </w:rPr>
      </w:pPr>
    </w:p>
    <w:bookmarkEnd w:id="25"/>
    <w:bookmarkEnd w:id="26"/>
    <w:p w14:paraId="6A29C195" w14:textId="77777777" w:rsidR="008D1CE2" w:rsidRDefault="008D1CE2" w:rsidP="008D1CE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Pr>
          <w:rFonts w:ascii="Times New Roman" w:eastAsia="Times New Roman" w:hAnsi="Times New Roman" w:cs="Times New Roman"/>
          <w:bCs w:val="0"/>
          <w:color w:val="auto"/>
          <w:sz w:val="24"/>
          <w:szCs w:val="24"/>
          <w:lang w:val="ro-MD"/>
        </w:rPr>
        <w:t>Pregătirea/Elaborarea ofertelor</w:t>
      </w:r>
    </w:p>
    <w:p w14:paraId="5EF46E7B" w14:textId="77777777" w:rsidR="008D1CE2" w:rsidRDefault="008D1CE2" w:rsidP="008D1CE2">
      <w:pPr>
        <w:tabs>
          <w:tab w:val="left" w:pos="-284"/>
        </w:tabs>
        <w:ind w:left="-284" w:firstLine="284"/>
        <w:rPr>
          <w:lang w:val="ro-MD"/>
        </w:rPr>
      </w:pPr>
    </w:p>
    <w:p w14:paraId="623F6077" w14:textId="77777777" w:rsidR="008D1CE2" w:rsidRDefault="008D1CE2" w:rsidP="008D1CE2">
      <w:pPr>
        <w:tabs>
          <w:tab w:val="left" w:pos="-284"/>
          <w:tab w:val="left" w:pos="426"/>
          <w:tab w:val="left" w:pos="604"/>
        </w:tabs>
        <w:spacing w:after="120"/>
        <w:ind w:left="-284" w:firstLine="284"/>
        <w:jc w:val="both"/>
        <w:rPr>
          <w:lang w:val="ro-MD"/>
        </w:rPr>
      </w:pPr>
      <w:bookmarkStart w:id="27" w:name="_Toc449692045"/>
      <w:bookmarkStart w:id="28" w:name="_Toc449633089"/>
      <w:bookmarkStart w:id="29" w:name="_Toc449632597"/>
      <w:bookmarkStart w:id="30" w:name="_Toc449630844"/>
      <w:bookmarkStart w:id="31" w:name="_Toc392255170"/>
      <w:bookmarkStart w:id="32" w:name="_Toc392254909"/>
      <w:bookmarkStart w:id="33" w:name="_Toc392222624"/>
      <w:bookmarkStart w:id="34" w:name="_Toc392199060"/>
      <w:bookmarkStart w:id="35" w:name="_Toc39219869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46491C5" w14:textId="77777777" w:rsidR="008D1CE2" w:rsidRDefault="008D1CE2" w:rsidP="008D1CE2">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14:paraId="1138F28F" w14:textId="77777777" w:rsidR="008D1CE2" w:rsidRDefault="008D1CE2" w:rsidP="008D1CE2">
      <w:pPr>
        <w:tabs>
          <w:tab w:val="left" w:pos="0"/>
          <w:tab w:val="left" w:pos="426"/>
          <w:tab w:val="left" w:pos="960"/>
        </w:tabs>
        <w:spacing w:after="120"/>
        <w:rPr>
          <w:lang w:val="ro-MD"/>
        </w:rPr>
      </w:pPr>
      <w:bookmarkStart w:id="36" w:name="_Toc449692047"/>
      <w:bookmarkStart w:id="37" w:name="_Toc449633091"/>
      <w:bookmarkStart w:id="38" w:name="_Toc449632599"/>
      <w:bookmarkStart w:id="39" w:name="_Toc449630846"/>
      <w:bookmarkEnd w:id="27"/>
      <w:bookmarkEnd w:id="28"/>
      <w:bookmarkEnd w:id="29"/>
      <w:bookmarkEnd w:id="30"/>
      <w:r>
        <w:rPr>
          <w:lang w:val="ro-MD"/>
        </w:rPr>
        <w:t>1) Propunerea tehnică;</w:t>
      </w:r>
      <w:bookmarkEnd w:id="36"/>
      <w:bookmarkEnd w:id="37"/>
      <w:bookmarkEnd w:id="38"/>
      <w:bookmarkEnd w:id="39"/>
    </w:p>
    <w:p w14:paraId="50BE1012" w14:textId="77777777" w:rsidR="008D1CE2" w:rsidRDefault="008D1CE2" w:rsidP="008D1CE2">
      <w:pPr>
        <w:tabs>
          <w:tab w:val="left" w:pos="0"/>
          <w:tab w:val="left" w:pos="426"/>
          <w:tab w:val="left" w:pos="960"/>
        </w:tabs>
        <w:spacing w:after="120"/>
        <w:rPr>
          <w:lang w:val="ro-MD"/>
        </w:rPr>
      </w:pPr>
      <w:r>
        <w:rPr>
          <w:lang w:val="ro-MD"/>
        </w:rPr>
        <w:t>2) Propunerea financiară;</w:t>
      </w:r>
    </w:p>
    <w:p w14:paraId="267B5E41" w14:textId="77777777" w:rsidR="008D1CE2" w:rsidRDefault="008D1CE2" w:rsidP="008D1CE2">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bookmarkEnd w:id="31"/>
      <w:bookmarkEnd w:id="32"/>
      <w:bookmarkEnd w:id="33"/>
      <w:bookmarkEnd w:id="34"/>
      <w:bookmarkEnd w:id="35"/>
      <w:r>
        <w:rPr>
          <w:color w:val="000000" w:themeColor="text1"/>
          <w:lang w:val="ro-MD"/>
        </w:rPr>
        <w:t>;</w:t>
      </w:r>
    </w:p>
    <w:p w14:paraId="65DBA3AD" w14:textId="77777777" w:rsidR="008D1CE2" w:rsidRDefault="008D1CE2" w:rsidP="008D1CE2">
      <w:pPr>
        <w:tabs>
          <w:tab w:val="left" w:pos="0"/>
          <w:tab w:val="left" w:pos="426"/>
          <w:tab w:val="left" w:pos="960"/>
        </w:tabs>
        <w:spacing w:after="120"/>
        <w:rPr>
          <w:lang w:val="ro-MD"/>
        </w:rPr>
      </w:pPr>
      <w:r>
        <w:rPr>
          <w:color w:val="000000" w:themeColor="text1"/>
          <w:lang w:val="ro-MD"/>
        </w:rPr>
        <w:lastRenderedPageBreak/>
        <w:t>4) Garanția pentru ofertă,  (anexa nr. 9).</w:t>
      </w:r>
    </w:p>
    <w:p w14:paraId="3623094D" w14:textId="77777777" w:rsidR="008D1CE2" w:rsidRDefault="008D1CE2" w:rsidP="008D1CE2">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928A690" w14:textId="77777777" w:rsidR="008D1CE2" w:rsidRDefault="008D1CE2" w:rsidP="008D1CE2">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14:paraId="278AC91E" w14:textId="77777777" w:rsidR="008D1CE2" w:rsidRDefault="008D1CE2" w:rsidP="008D1CE2">
      <w:pPr>
        <w:tabs>
          <w:tab w:val="left" w:pos="-284"/>
          <w:tab w:val="left" w:pos="426"/>
          <w:tab w:val="left" w:pos="604"/>
          <w:tab w:val="left" w:pos="960"/>
        </w:tabs>
        <w:spacing w:after="120"/>
        <w:ind w:left="-284" w:firstLine="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2523F78" w14:textId="77777777" w:rsidR="008D1CE2" w:rsidRDefault="008D1CE2" w:rsidP="008D1CE2">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14:paraId="7859A194" w14:textId="77777777" w:rsidR="008D1CE2" w:rsidRDefault="008D1CE2" w:rsidP="008D1CE2">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1989371" w14:textId="77777777" w:rsidR="008D1CE2" w:rsidRDefault="008D1CE2" w:rsidP="008D1CE2">
      <w:pPr>
        <w:tabs>
          <w:tab w:val="left" w:pos="-284"/>
          <w:tab w:val="left" w:pos="426"/>
          <w:tab w:val="left" w:pos="604"/>
          <w:tab w:val="left" w:pos="960"/>
        </w:tabs>
        <w:spacing w:after="120"/>
        <w:ind w:left="-284" w:firstLine="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fertantul elaborează propunerea financiară, astfel încât aceasta să furnizeze toate informaţiile solicitate cu privire la preţuri, tarife, precum şi la alte condiţii financiare şi comerciale legate de obiectul contractului de achiziţie publică de lucrări+</w:t>
      </w:r>
    </w:p>
    <w:p w14:paraId="755D2672" w14:textId="77777777" w:rsidR="008D1CE2" w:rsidRDefault="008D1CE2" w:rsidP="008D1CE2">
      <w:pPr>
        <w:tabs>
          <w:tab w:val="left" w:pos="-284"/>
          <w:tab w:val="left" w:pos="426"/>
          <w:tab w:val="left" w:pos="604"/>
          <w:tab w:val="left" w:pos="960"/>
        </w:tabs>
        <w:spacing w:after="120"/>
        <w:ind w:left="-284" w:firstLine="284"/>
        <w:jc w:val="both"/>
        <w:rPr>
          <w:lang w:val="ro-MD"/>
        </w:rPr>
      </w:pPr>
      <w:r>
        <w:rPr>
          <w:lang w:val="ro-MD"/>
        </w:rPr>
        <w:t xml:space="preserve">. </w:t>
      </w:r>
    </w:p>
    <w:p w14:paraId="1198DFCC" w14:textId="77777777" w:rsidR="008D1CE2" w:rsidRDefault="008D1CE2" w:rsidP="008D1CE2">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0CE5CAB" w14:textId="77777777" w:rsidR="008D1CE2" w:rsidRDefault="008D1CE2" w:rsidP="008D1CE2">
      <w:pPr>
        <w:tabs>
          <w:tab w:val="left" w:pos="-284"/>
          <w:tab w:val="left" w:pos="426"/>
          <w:tab w:val="left" w:pos="604"/>
          <w:tab w:val="left" w:pos="960"/>
        </w:tabs>
        <w:spacing w:after="120"/>
        <w:ind w:left="-284" w:firstLine="284"/>
        <w:jc w:val="both"/>
        <w:rPr>
          <w:bCs/>
          <w:noProof w:val="0"/>
          <w:color w:val="000000" w:themeColor="text1"/>
          <w:lang w:val="ro-MD" w:eastAsia="it-IT"/>
        </w:rPr>
      </w:pPr>
      <w:r>
        <w:rPr>
          <w:b/>
          <w:lang w:val="ro-MD"/>
        </w:rPr>
        <w:t xml:space="preserve">56. </w:t>
      </w:r>
      <w:r>
        <w:rPr>
          <w:noProof w:val="0"/>
          <w:color w:val="000000" w:themeColor="text1"/>
          <w:lang w:val="ro-MD"/>
        </w:rPr>
        <w:t>Ofertantul depune garanția pentru ofertă</w:t>
      </w:r>
      <w:r>
        <w:rPr>
          <w:color w:val="000000" w:themeColor="text1"/>
          <w:lang w:val="ro-MD"/>
        </w:rPr>
        <w:t xml:space="preserve"> conform</w:t>
      </w:r>
      <w:hyperlink r:id="rId6" w:history="1">
        <w:r>
          <w:rPr>
            <w:rStyle w:val="a4"/>
            <w:bCs/>
            <w:noProof w:val="0"/>
            <w:color w:val="000000" w:themeColor="text1"/>
            <w:lang w:val="ro-MD" w:eastAsia="it-IT"/>
          </w:rPr>
          <w:t xml:space="preserve"> Regulamentului privind achizițiile publice de lucrări</w:t>
        </w:r>
      </w:hyperlink>
      <w:r>
        <w:rPr>
          <w:lang w:val="ro-MD"/>
        </w:rPr>
        <w:t>,</w:t>
      </w:r>
      <w:r>
        <w:rPr>
          <w:bCs/>
          <w:noProof w:val="0"/>
          <w:color w:val="000000" w:themeColor="text1"/>
          <w:lang w:val="ro-MD" w:eastAsia="it-IT"/>
        </w:rPr>
        <w:t xml:space="preserve"> aprobat prin Hotărârea Guvernului nr. 638/2020.</w:t>
      </w:r>
    </w:p>
    <w:p w14:paraId="77C5D180" w14:textId="77777777" w:rsidR="008D1CE2" w:rsidRDefault="008D1CE2" w:rsidP="008D1CE2">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14:paraId="7B032357" w14:textId="77777777" w:rsidR="008D1CE2" w:rsidRDefault="008D1CE2" w:rsidP="008D1CE2">
      <w:pPr>
        <w:tabs>
          <w:tab w:val="left" w:pos="-284"/>
          <w:tab w:val="left" w:pos="426"/>
          <w:tab w:val="left" w:pos="604"/>
          <w:tab w:val="left" w:pos="960"/>
        </w:tabs>
        <w:spacing w:after="120"/>
        <w:ind w:left="-284" w:firstLine="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26FCCF2" w14:textId="77777777" w:rsidR="008D1CE2" w:rsidRDefault="008D1CE2" w:rsidP="008D1CE2">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14:paraId="561641FF" w14:textId="77777777" w:rsidR="008D1CE2" w:rsidRDefault="008D1CE2" w:rsidP="008D1CE2">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EEEA490" w14:textId="77777777" w:rsidR="008D1CE2" w:rsidRDefault="008D1CE2" w:rsidP="008D1CE2">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14:paraId="142BE263" w14:textId="77777777" w:rsidR="008D1CE2" w:rsidRDefault="008D1CE2" w:rsidP="008D1CE2">
      <w:pPr>
        <w:tabs>
          <w:tab w:val="left" w:pos="-284"/>
          <w:tab w:val="left" w:pos="567"/>
          <w:tab w:val="left" w:pos="604"/>
        </w:tabs>
        <w:spacing w:after="120"/>
        <w:ind w:left="-284" w:firstLine="284"/>
        <w:jc w:val="both"/>
        <w:rPr>
          <w:lang w:val="ro-MD"/>
        </w:rPr>
      </w:pPr>
      <w:r>
        <w:rPr>
          <w:b/>
          <w:lang w:val="ro-MD"/>
        </w:rPr>
        <w:t xml:space="preserve">62.  </w:t>
      </w:r>
      <w:r>
        <w:rPr>
          <w:lang w:val="ro-MD"/>
        </w:rPr>
        <w:t>Autoritatea contractantă stabileşte perioada maximă de executare a lucrărilor pentru obiectul achiziției, reieşind din procesul de executare, în conformitate cu normativele în construcţii. Perioada maximă de executare a lucrărilor este indicată în anexa nr. 2.</w:t>
      </w:r>
    </w:p>
    <w:p w14:paraId="72989AAC" w14:textId="77777777" w:rsidR="008D1CE2" w:rsidRDefault="008D1CE2" w:rsidP="008D1CE2">
      <w:pPr>
        <w:tabs>
          <w:tab w:val="left" w:pos="-284"/>
          <w:tab w:val="left" w:pos="426"/>
          <w:tab w:val="left" w:pos="604"/>
          <w:tab w:val="left" w:pos="960"/>
        </w:tabs>
        <w:spacing w:after="120"/>
        <w:ind w:left="-284"/>
        <w:jc w:val="both"/>
        <w:rPr>
          <w:lang w:val="ro-MD"/>
        </w:rPr>
      </w:pPr>
      <w:r>
        <w:rPr>
          <w:b/>
          <w:lang w:val="ro-MD"/>
        </w:rPr>
        <w:t xml:space="preserve">     63. </w:t>
      </w:r>
      <w:r>
        <w:rPr>
          <w:lang w:val="ro-MD"/>
        </w:rPr>
        <w:t>Preţurile indicate în documentația de deviz (Formularele 3, 5 și 7) solicitate se indică în lei moldoveneşti, cu două cifre după virgulă, cu excepţia cazurilor în care anexa nr. 2 prevede altfel.</w:t>
      </w:r>
    </w:p>
    <w:p w14:paraId="6372A6DA" w14:textId="77777777" w:rsidR="008D1CE2" w:rsidRDefault="008D1CE2" w:rsidP="008D1CE2">
      <w:pPr>
        <w:tabs>
          <w:tab w:val="left" w:pos="-284"/>
          <w:tab w:val="left" w:pos="284"/>
          <w:tab w:val="left" w:pos="567"/>
        </w:tabs>
        <w:ind w:left="-284" w:firstLine="284"/>
        <w:jc w:val="both"/>
        <w:rPr>
          <w:bCs/>
          <w:noProof w:val="0"/>
          <w:color w:val="000000" w:themeColor="text1"/>
          <w:lang w:val="ro-MD" w:eastAsia="it-IT"/>
        </w:rPr>
      </w:pPr>
      <w:bookmarkStart w:id="40" w:name="_Toc449539050"/>
      <w:bookmarkStart w:id="41" w:name="_Toc392180160"/>
    </w:p>
    <w:bookmarkEnd w:id="40"/>
    <w:bookmarkEnd w:id="41"/>
    <w:p w14:paraId="4077E877" w14:textId="77777777" w:rsidR="008D1CE2" w:rsidRDefault="008D1CE2" w:rsidP="008D1CE2">
      <w:pPr>
        <w:tabs>
          <w:tab w:val="left" w:pos="-284"/>
        </w:tabs>
        <w:ind w:left="-284" w:firstLine="284"/>
        <w:jc w:val="center"/>
        <w:rPr>
          <w:b/>
          <w:sz w:val="26"/>
          <w:szCs w:val="26"/>
          <w:lang w:val="ro-MD"/>
        </w:rPr>
      </w:pPr>
    </w:p>
    <w:p w14:paraId="531DECF4" w14:textId="77777777" w:rsidR="008D1CE2" w:rsidRDefault="008D1CE2" w:rsidP="008D1CE2">
      <w:pPr>
        <w:tabs>
          <w:tab w:val="left" w:pos="-284"/>
        </w:tabs>
        <w:ind w:left="-284" w:firstLine="284"/>
        <w:jc w:val="center"/>
        <w:rPr>
          <w:b/>
          <w:sz w:val="26"/>
          <w:szCs w:val="26"/>
          <w:lang w:val="ro-MD"/>
        </w:rPr>
      </w:pPr>
      <w:r>
        <w:rPr>
          <w:b/>
          <w:sz w:val="26"/>
          <w:szCs w:val="26"/>
          <w:lang w:val="ro-MD"/>
        </w:rPr>
        <w:t>Secţiunea a 4-a</w:t>
      </w:r>
    </w:p>
    <w:p w14:paraId="3E1830AC" w14:textId="77777777" w:rsidR="008D1CE2" w:rsidRDefault="008D1CE2" w:rsidP="008D1CE2">
      <w:pPr>
        <w:tabs>
          <w:tab w:val="left" w:pos="-284"/>
        </w:tabs>
        <w:ind w:left="-284" w:firstLine="284"/>
        <w:jc w:val="center"/>
        <w:rPr>
          <w:b/>
          <w:sz w:val="26"/>
          <w:szCs w:val="26"/>
          <w:lang w:val="ro-MD"/>
        </w:rPr>
      </w:pPr>
    </w:p>
    <w:p w14:paraId="410FFCC4" w14:textId="77777777" w:rsidR="008D1CE2" w:rsidRDefault="008D1CE2" w:rsidP="008D1CE2">
      <w:pPr>
        <w:tabs>
          <w:tab w:val="left" w:pos="-284"/>
        </w:tabs>
        <w:ind w:left="-284" w:firstLine="284"/>
        <w:jc w:val="center"/>
        <w:rPr>
          <w:b/>
          <w:lang w:val="ro-MD"/>
        </w:rPr>
      </w:pPr>
      <w:r>
        <w:rPr>
          <w:b/>
          <w:lang w:val="ro-MD"/>
        </w:rPr>
        <w:lastRenderedPageBreak/>
        <w:t>Depunerea și deschiderea ofertelor</w:t>
      </w:r>
    </w:p>
    <w:p w14:paraId="1D60D395" w14:textId="77777777" w:rsidR="008D1CE2" w:rsidRDefault="008D1CE2" w:rsidP="008D1CE2">
      <w:pPr>
        <w:tabs>
          <w:tab w:val="left" w:pos="-284"/>
        </w:tabs>
        <w:ind w:left="-284" w:firstLine="284"/>
        <w:jc w:val="center"/>
        <w:rPr>
          <w:b/>
          <w:lang w:val="ro-MD"/>
        </w:rPr>
      </w:pPr>
    </w:p>
    <w:p w14:paraId="26A1AF95" w14:textId="77777777" w:rsidR="008D1CE2" w:rsidRDefault="008D1CE2" w:rsidP="008D1CE2">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23D9A04D"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EE77426"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05FCF44"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14:paraId="369F281D"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2D2B429"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8563148"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DAD6D53"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14:paraId="6147DEA5" w14:textId="77777777" w:rsidR="008D1CE2" w:rsidRDefault="008D1CE2" w:rsidP="008D1CE2">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1D354373" w14:textId="77777777" w:rsidR="008D1CE2" w:rsidRDefault="008D1CE2" w:rsidP="008D1CE2">
      <w:pPr>
        <w:tabs>
          <w:tab w:val="left" w:pos="-284"/>
          <w:tab w:val="left" w:pos="960"/>
        </w:tabs>
        <w:ind w:left="-284" w:firstLine="284"/>
        <w:jc w:val="both"/>
        <w:rPr>
          <w:lang w:val="ro-MD"/>
        </w:rPr>
      </w:pPr>
    </w:p>
    <w:p w14:paraId="1F694EA6" w14:textId="77777777" w:rsidR="008D1CE2" w:rsidRDefault="008D1CE2" w:rsidP="008D1CE2">
      <w:pPr>
        <w:tabs>
          <w:tab w:val="left" w:pos="-284"/>
          <w:tab w:val="left" w:pos="960"/>
        </w:tabs>
        <w:ind w:left="-284" w:firstLine="284"/>
        <w:jc w:val="both"/>
        <w:rPr>
          <w:lang w:val="ro-MD"/>
        </w:rPr>
      </w:pPr>
    </w:p>
    <w:p w14:paraId="25FAEECD" w14:textId="77777777" w:rsidR="008D1CE2" w:rsidRDefault="008D1CE2" w:rsidP="008D1CE2">
      <w:pPr>
        <w:tabs>
          <w:tab w:val="left" w:pos="-284"/>
          <w:tab w:val="left" w:pos="284"/>
          <w:tab w:val="left" w:pos="604"/>
          <w:tab w:val="left" w:pos="1134"/>
        </w:tabs>
        <w:ind w:left="-284" w:firstLine="284"/>
        <w:jc w:val="center"/>
        <w:rPr>
          <w:rFonts w:eastAsiaTheme="majorEastAsia"/>
          <w:b/>
          <w:bCs/>
          <w:lang w:val="ro-MD"/>
        </w:rPr>
      </w:pPr>
      <w:r>
        <w:rPr>
          <w:rFonts w:eastAsiaTheme="majorEastAsia"/>
          <w:b/>
          <w:bCs/>
          <w:lang w:val="ro-MD"/>
        </w:rPr>
        <w:t>Secţiunea a 5-a</w:t>
      </w:r>
    </w:p>
    <w:p w14:paraId="26A806AA" w14:textId="77777777" w:rsidR="008D1CE2" w:rsidRDefault="008D1CE2" w:rsidP="008D1CE2">
      <w:pPr>
        <w:tabs>
          <w:tab w:val="left" w:pos="-284"/>
          <w:tab w:val="left" w:pos="284"/>
          <w:tab w:val="left" w:pos="604"/>
          <w:tab w:val="left" w:pos="1134"/>
        </w:tabs>
        <w:ind w:left="-284" w:firstLine="284"/>
        <w:jc w:val="center"/>
        <w:rPr>
          <w:rFonts w:eastAsiaTheme="majorEastAsia"/>
          <w:b/>
          <w:bCs/>
          <w:lang w:val="ro-MD"/>
        </w:rPr>
      </w:pPr>
    </w:p>
    <w:p w14:paraId="17147995" w14:textId="77777777" w:rsidR="008D1CE2" w:rsidRDefault="008D1CE2" w:rsidP="008D1CE2">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14:paraId="07890A18" w14:textId="77777777" w:rsidR="008D1CE2" w:rsidRDefault="008D1CE2" w:rsidP="008D1CE2">
      <w:pPr>
        <w:tabs>
          <w:tab w:val="left" w:pos="-284"/>
          <w:tab w:val="left" w:pos="604"/>
          <w:tab w:val="left" w:pos="1134"/>
        </w:tabs>
        <w:ind w:left="-284" w:firstLine="284"/>
        <w:jc w:val="center"/>
        <w:rPr>
          <w:rFonts w:eastAsiaTheme="majorEastAsia"/>
          <w:b/>
          <w:bCs/>
          <w:lang w:val="ro-MD"/>
        </w:rPr>
      </w:pPr>
    </w:p>
    <w:p w14:paraId="2F5500B4"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08C5E4"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4A9CA720"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14:paraId="76C454A8" w14:textId="77777777" w:rsidR="008D1CE2" w:rsidRDefault="008D1CE2" w:rsidP="008D1CE2">
      <w:pPr>
        <w:tabs>
          <w:tab w:val="left" w:pos="-284"/>
          <w:tab w:val="left" w:pos="426"/>
          <w:tab w:val="left" w:pos="604"/>
          <w:tab w:val="left" w:pos="1134"/>
        </w:tabs>
        <w:spacing w:after="120"/>
        <w:ind w:left="-284" w:firstLine="284"/>
        <w:jc w:val="both"/>
        <w:rPr>
          <w:lang w:val="ro-MD"/>
        </w:rPr>
      </w:pPr>
      <w:r>
        <w:rPr>
          <w:lang w:val="ro-MD"/>
        </w:rPr>
        <w:lastRenderedPageBreak/>
        <w:t>2) îndeplinește criteriile referitoare la situația economică și financiară și/sau capacitatea tehnică și profesională stabilite de autoritatea contractantă în anunțul de participare sau în documentația de atribuire;</w:t>
      </w:r>
    </w:p>
    <w:p w14:paraId="64F0AFA8" w14:textId="77777777" w:rsidR="008D1CE2" w:rsidRDefault="008D1CE2" w:rsidP="008D1CE2">
      <w:pPr>
        <w:tabs>
          <w:tab w:val="left" w:pos="-284"/>
          <w:tab w:val="left" w:pos="426"/>
          <w:tab w:val="left" w:pos="604"/>
          <w:tab w:val="left" w:pos="1134"/>
        </w:tabs>
        <w:spacing w:after="120"/>
        <w:ind w:left="-284" w:firstLine="284"/>
        <w:jc w:val="both"/>
        <w:rPr>
          <w:lang w:val="ro-MD"/>
        </w:rPr>
      </w:pPr>
      <w:r>
        <w:rPr>
          <w:lang w:val="ro-MD"/>
        </w:rPr>
        <w:t>3) se obligă să asigure și să respecte standardele de asigurare a calităţii și standardele de protecţie a mediului.</w:t>
      </w:r>
    </w:p>
    <w:p w14:paraId="008FBF57"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AC1106"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515D14C" w14:textId="77777777" w:rsidR="008D1CE2" w:rsidRDefault="008D1CE2" w:rsidP="008D1CE2">
      <w:pPr>
        <w:tabs>
          <w:tab w:val="left" w:pos="-284"/>
          <w:tab w:val="left" w:pos="426"/>
          <w:tab w:val="left" w:pos="604"/>
          <w:tab w:val="left" w:pos="1134"/>
        </w:tabs>
        <w:spacing w:after="120"/>
        <w:ind w:left="-284" w:firstLine="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10B25D7"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3B7875D"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14:paraId="12D0E7F5"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14:paraId="735F6E6E"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F1C564B"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14:paraId="6D27371D"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14:paraId="147A3266"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2) oferta nu respectă cerinţele prevăzute în documentația de atribuire pentru elaborarea şi prezentarea ofertelor;</w:t>
      </w:r>
    </w:p>
    <w:p w14:paraId="2EEC2509"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3) ofertantul nu transmite în perioada stabilită clarificările solicitate;</w:t>
      </w:r>
    </w:p>
    <w:p w14:paraId="345583AA"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14:paraId="4FA8EFD7"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F05F834"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14:paraId="430FA859"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BA46C8" w14:textId="77777777" w:rsidR="008D1CE2" w:rsidRDefault="008D1CE2" w:rsidP="008D1CE2">
      <w:pPr>
        <w:tabs>
          <w:tab w:val="left" w:pos="-284"/>
          <w:tab w:val="left" w:pos="142"/>
          <w:tab w:val="left" w:pos="426"/>
          <w:tab w:val="left" w:pos="604"/>
          <w:tab w:val="left" w:pos="1134"/>
        </w:tabs>
        <w:spacing w:after="120"/>
        <w:ind w:left="-284" w:firstLine="426"/>
        <w:jc w:val="both"/>
        <w:rPr>
          <w:lang w:val="ro-MD"/>
        </w:rPr>
      </w:pPr>
      <w:r>
        <w:rPr>
          <w:lang w:val="ro-MD"/>
        </w:rPr>
        <w:t>8) s-a constatat comiterea unor acte de corupţie, acte conexe actelor de corupţie sau fapte coruptibile confirmate prin hotărâre definitivă a instanţei de judecată.</w:t>
      </w:r>
    </w:p>
    <w:p w14:paraId="673A4870"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41F9CC1A"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717CC00"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F9EB93"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4CCF3C7F"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550A2A9" w14:textId="77777777" w:rsidR="008D1CE2" w:rsidRDefault="008D1CE2" w:rsidP="008D1CE2">
      <w:pPr>
        <w:tabs>
          <w:tab w:val="left" w:pos="-284"/>
          <w:tab w:val="left" w:pos="142"/>
          <w:tab w:val="left" w:pos="426"/>
          <w:tab w:val="left" w:pos="604"/>
          <w:tab w:val="left" w:pos="1134"/>
        </w:tabs>
        <w:spacing w:after="120"/>
        <w:ind w:left="-284" w:firstLine="284"/>
        <w:jc w:val="both"/>
        <w:rPr>
          <w:lang w:val="ro-MD"/>
        </w:rPr>
      </w:pPr>
      <w:r>
        <w:rPr>
          <w:b/>
          <w:lang w:val="ro-MD"/>
        </w:rPr>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17D1505" w14:textId="77777777" w:rsidR="008D1CE2" w:rsidRDefault="008D1CE2" w:rsidP="008D1CE2">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7" w:history="1">
        <w:r>
          <w:rPr>
            <w:rStyle w:val="a4"/>
            <w:bCs/>
            <w:noProof w:val="0"/>
            <w:color w:val="000000" w:themeColor="text1"/>
            <w:lang w:val="ro-MD" w:eastAsia="it-IT"/>
          </w:rPr>
          <w:t xml:space="preserve"> Regulamentul privind achizițiile publice de lucrări</w:t>
        </w:r>
      </w:hyperlink>
      <w:r>
        <w:rPr>
          <w:lang w:val="ro-MD"/>
        </w:rPr>
        <w:t>,</w:t>
      </w:r>
      <w:r>
        <w:rPr>
          <w:bCs/>
          <w:noProof w:val="0"/>
          <w:color w:val="000000" w:themeColor="text1"/>
          <w:lang w:val="ro-MD" w:eastAsia="it-IT"/>
        </w:rPr>
        <w:t xml:space="preserve"> aprobat prin Hotărârea Guvernului nr. 638/2020.</w:t>
      </w:r>
    </w:p>
    <w:p w14:paraId="769C42AB" w14:textId="77777777" w:rsidR="008D1CE2" w:rsidRDefault="008D1CE2" w:rsidP="008D1CE2">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B6A2DD" w14:textId="77777777" w:rsidR="008D1CE2" w:rsidRDefault="008D1CE2" w:rsidP="008D1CE2">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7092E527" w14:textId="77777777" w:rsidR="008D1CE2" w:rsidRDefault="008D1CE2" w:rsidP="008D1CE2">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6E0673" w14:textId="77777777" w:rsidR="008D1CE2" w:rsidRDefault="008D1CE2" w:rsidP="008D1CE2">
      <w:pPr>
        <w:tabs>
          <w:tab w:val="left" w:pos="-284"/>
          <w:tab w:val="left" w:pos="462"/>
          <w:tab w:val="left" w:pos="1134"/>
        </w:tabs>
        <w:spacing w:after="120"/>
        <w:ind w:left="-284" w:firstLine="284"/>
        <w:jc w:val="both"/>
        <w:rPr>
          <w:lang w:val="ro-MD"/>
        </w:rPr>
      </w:pPr>
    </w:p>
    <w:p w14:paraId="6DFA383A" w14:textId="77777777" w:rsidR="008D1CE2" w:rsidRDefault="008D1CE2" w:rsidP="008D1CE2">
      <w:pPr>
        <w:tabs>
          <w:tab w:val="left" w:pos="-284"/>
        </w:tabs>
        <w:ind w:left="-284" w:firstLine="284"/>
        <w:jc w:val="center"/>
        <w:rPr>
          <w:rFonts w:eastAsiaTheme="majorEastAsia"/>
          <w:b/>
          <w:bCs/>
          <w:sz w:val="26"/>
          <w:szCs w:val="26"/>
          <w:lang w:val="ro-MD"/>
        </w:rPr>
      </w:pPr>
      <w:r>
        <w:rPr>
          <w:rFonts w:eastAsiaTheme="majorEastAsia"/>
          <w:b/>
          <w:bCs/>
          <w:sz w:val="26"/>
          <w:szCs w:val="26"/>
          <w:lang w:val="ro-MD"/>
        </w:rPr>
        <w:t>Secţiunea a 6-a</w:t>
      </w:r>
    </w:p>
    <w:p w14:paraId="334BE9BB" w14:textId="77777777" w:rsidR="008D1CE2" w:rsidRDefault="008D1CE2" w:rsidP="008D1CE2">
      <w:pPr>
        <w:tabs>
          <w:tab w:val="left" w:pos="-284"/>
        </w:tabs>
        <w:ind w:left="-284" w:firstLine="284"/>
        <w:jc w:val="center"/>
        <w:rPr>
          <w:rFonts w:eastAsiaTheme="majorEastAsia"/>
          <w:b/>
          <w:bCs/>
          <w:sz w:val="26"/>
          <w:szCs w:val="26"/>
          <w:lang w:val="ro-MD"/>
        </w:rPr>
      </w:pPr>
    </w:p>
    <w:p w14:paraId="02526AB4" w14:textId="77777777" w:rsidR="008D1CE2" w:rsidRDefault="008D1CE2" w:rsidP="008D1CE2">
      <w:pPr>
        <w:tabs>
          <w:tab w:val="left" w:pos="-284"/>
        </w:tabs>
        <w:ind w:left="-284" w:firstLine="284"/>
        <w:jc w:val="center"/>
        <w:rPr>
          <w:rFonts w:eastAsiaTheme="majorEastAsia"/>
          <w:b/>
          <w:bCs/>
          <w:lang w:val="ro-MD"/>
        </w:rPr>
      </w:pPr>
      <w:r>
        <w:rPr>
          <w:rFonts w:eastAsiaTheme="majorEastAsia"/>
          <w:b/>
          <w:bCs/>
          <w:lang w:val="ro-MD"/>
        </w:rPr>
        <w:t>Atribuirea contractului</w:t>
      </w:r>
    </w:p>
    <w:p w14:paraId="2ED41E9C" w14:textId="77777777" w:rsidR="008D1CE2" w:rsidRDefault="008D1CE2" w:rsidP="008D1CE2">
      <w:pPr>
        <w:tabs>
          <w:tab w:val="left" w:pos="-284"/>
        </w:tabs>
        <w:ind w:left="-284" w:firstLine="284"/>
        <w:jc w:val="center"/>
        <w:rPr>
          <w:lang w:val="ro-MD"/>
        </w:rPr>
      </w:pPr>
    </w:p>
    <w:p w14:paraId="1AA70864"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14:paraId="14F993E9"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 xml:space="preserve">Decizia de anulare nu creează vreo obligație a autorității contractante față de ofertanţi, cu excepţia returnării garanţiei pentru ofertă. Decizia de anulare a procedurii de atribuire se expediază </w:t>
      </w:r>
      <w:r>
        <w:rPr>
          <w:lang w:val="ro-MD"/>
        </w:rPr>
        <w:lastRenderedPageBreak/>
        <w:t>Agenției Achiziții Publice nu mai târziu de data informării despre rezultatele procedurii de atribuire prevăzută la art. 31 alin. (1) al Legii nr. 131/2015 privind achizițiile publice.</w:t>
      </w:r>
    </w:p>
    <w:p w14:paraId="45AC123C" w14:textId="77777777" w:rsidR="008D1CE2" w:rsidRDefault="008D1CE2" w:rsidP="008D1CE2">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544514C"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8EFD814" w14:textId="77777777" w:rsidR="008D1CE2" w:rsidRDefault="008D1CE2" w:rsidP="008D1CE2">
      <w:pPr>
        <w:tabs>
          <w:tab w:val="left" w:pos="-284"/>
          <w:tab w:val="left" w:pos="360"/>
          <w:tab w:val="left" w:pos="462"/>
          <w:tab w:val="left" w:pos="960"/>
        </w:tabs>
        <w:spacing w:after="120"/>
        <w:ind w:left="-284" w:firstLine="284"/>
        <w:jc w:val="both"/>
        <w:rPr>
          <w:bCs/>
          <w:noProof w:val="0"/>
          <w:color w:val="000000" w:themeColor="text1"/>
          <w:lang w:val="ro-MD" w:eastAsia="it-IT"/>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ro-MD"/>
        </w:rPr>
        <w:t>stipulate în</w:t>
      </w:r>
      <w:hyperlink r:id="rId8" w:history="1">
        <w:r>
          <w:rPr>
            <w:rStyle w:val="a4"/>
            <w:bCs/>
            <w:noProof w:val="0"/>
            <w:color w:val="000000" w:themeColor="text1"/>
            <w:lang w:val="ro-MD" w:eastAsia="it-IT"/>
          </w:rPr>
          <w:t xml:space="preserve"> Regulamentul privind achizițiile publice de lucrări</w:t>
        </w:r>
      </w:hyperlink>
      <w:r>
        <w:rPr>
          <w:bCs/>
          <w:noProof w:val="0"/>
          <w:color w:val="000000" w:themeColor="text1"/>
          <w:lang w:val="ro-MD" w:eastAsia="it-IT"/>
        </w:rPr>
        <w:t>, aprobat prin Hotărârea Guvernului nr. 638/2020.</w:t>
      </w:r>
    </w:p>
    <w:p w14:paraId="044160B2" w14:textId="77777777" w:rsidR="008D1CE2" w:rsidRDefault="008D1CE2" w:rsidP="008D1CE2">
      <w:pPr>
        <w:pStyle w:val="a6"/>
        <w:shd w:val="clear" w:color="auto" w:fill="FFFFFF"/>
        <w:tabs>
          <w:tab w:val="left" w:pos="-284"/>
        </w:tabs>
        <w:ind w:left="-284" w:firstLine="284"/>
        <w:rPr>
          <w:color w:val="000000" w:themeColor="text1"/>
          <w:lang w:val="ro-MD" w:eastAsia="it-IT"/>
        </w:rPr>
      </w:pPr>
      <w:r>
        <w:rPr>
          <w:b/>
          <w:color w:val="000000" w:themeColor="text1"/>
          <w:lang w:val="ro-MD"/>
        </w:rPr>
        <w:t xml:space="preserve">98.  </w:t>
      </w:r>
      <w:r>
        <w:rPr>
          <w:color w:val="000000" w:themeColor="text1"/>
          <w:lang w:val="ro-MD" w:eastAsia="it-IT"/>
        </w:rPr>
        <w:t>Garanția de bună execuție a contractului, dacă părțile agreează, se constituie din:</w:t>
      </w:r>
    </w:p>
    <w:p w14:paraId="5B272F94" w14:textId="77777777" w:rsidR="008D1CE2" w:rsidRDefault="008D1CE2" w:rsidP="008D1CE2">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9593356" w14:textId="77777777" w:rsidR="008D1CE2" w:rsidRDefault="008D1CE2" w:rsidP="008D1CE2">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2) rețineri succesive directe din plata cuvenită pentru facturile fiscale înaintate;</w:t>
      </w:r>
    </w:p>
    <w:p w14:paraId="3E13134E" w14:textId="77777777" w:rsidR="008D1CE2" w:rsidRDefault="008D1CE2" w:rsidP="008D1CE2">
      <w:pPr>
        <w:tabs>
          <w:tab w:val="left" w:pos="-284"/>
          <w:tab w:val="left" w:pos="360"/>
          <w:tab w:val="left" w:pos="462"/>
          <w:tab w:val="left" w:pos="960"/>
        </w:tabs>
        <w:spacing w:after="120"/>
        <w:ind w:left="-284" w:firstLine="284"/>
        <w:jc w:val="both"/>
        <w:rPr>
          <w:bCs/>
          <w:noProof w:val="0"/>
          <w:color w:val="000000" w:themeColor="text1"/>
          <w:lang w:val="ro-MD" w:eastAsia="it-IT"/>
        </w:rPr>
      </w:pPr>
      <w:r>
        <w:rPr>
          <w:noProof w:val="0"/>
          <w:color w:val="000000" w:themeColor="text1"/>
          <w:lang w:val="ro-MD" w:eastAsia="it-IT"/>
        </w:rPr>
        <w:t xml:space="preserve">  3</w:t>
      </w:r>
      <w:r>
        <w:rPr>
          <w:bCs/>
          <w:noProof w:val="0"/>
          <w:color w:val="000000" w:themeColor="text1"/>
          <w:lang w:val="ro-MD" w:eastAsia="it-IT"/>
        </w:rPr>
        <w:t>) transfer pe contul autorității contractante.</w:t>
      </w:r>
    </w:p>
    <w:p w14:paraId="7CD85F7D" w14:textId="77777777" w:rsidR="008D1CE2" w:rsidRDefault="008D1CE2" w:rsidP="008D1CE2">
      <w:pPr>
        <w:tabs>
          <w:tab w:val="left" w:pos="-284"/>
          <w:tab w:val="left" w:pos="360"/>
          <w:tab w:val="left" w:pos="462"/>
          <w:tab w:val="left" w:pos="960"/>
        </w:tabs>
        <w:spacing w:after="120"/>
        <w:ind w:left="-284" w:firstLine="284"/>
        <w:jc w:val="both"/>
        <w:rPr>
          <w:lang w:val="ro-MD"/>
        </w:rPr>
      </w:pPr>
      <w:r>
        <w:rPr>
          <w:b/>
          <w:bCs/>
          <w:noProof w:val="0"/>
          <w:color w:val="000000" w:themeColor="text1"/>
          <w:lang w:val="ro-MD" w:eastAsia="it-IT"/>
        </w:rPr>
        <w:t>99.</w:t>
      </w:r>
      <w:r>
        <w:rPr>
          <w:bCs/>
          <w:noProof w:val="0"/>
          <w:color w:val="000000" w:themeColor="text1"/>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3D43B8B" w14:textId="77777777" w:rsidR="008D1CE2" w:rsidRDefault="008D1CE2" w:rsidP="008D1CE2">
      <w:pPr>
        <w:tabs>
          <w:tab w:val="left" w:pos="-284"/>
          <w:tab w:val="left" w:pos="284"/>
          <w:tab w:val="left" w:pos="462"/>
          <w:tab w:val="left" w:pos="960"/>
        </w:tabs>
        <w:spacing w:after="120"/>
        <w:ind w:left="-284" w:firstLine="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FD0429" w14:textId="77777777" w:rsidR="008D1CE2" w:rsidRDefault="008D1CE2" w:rsidP="008D1CE2">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895695E"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F81822"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6C2BA27"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76C2FEC"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w:t>
      </w:r>
      <w:r>
        <w:rPr>
          <w:lang w:val="ro-MD"/>
        </w:rPr>
        <w:lastRenderedPageBreak/>
        <w:t>în conformitate cu prevederile Ordinului ministrului finanțelor nr. 160/2020 cu privire la aprobarea Regulamentului privind activitatea de audit intern pe bază de contract în sectorul public.</w:t>
      </w:r>
    </w:p>
    <w:p w14:paraId="0C777510"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DD291E5"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7233E909"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7FFF38" w14:textId="77777777" w:rsidR="008D1CE2" w:rsidRDefault="008D1CE2" w:rsidP="008D1CE2">
      <w:pPr>
        <w:tabs>
          <w:tab w:val="left" w:pos="-284"/>
          <w:tab w:val="left" w:pos="360"/>
          <w:tab w:val="left" w:pos="462"/>
          <w:tab w:val="left" w:pos="960"/>
        </w:tabs>
        <w:spacing w:after="120"/>
        <w:ind w:left="-284" w:firstLine="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14:paraId="656EF869" w14:textId="77777777" w:rsidR="008D1CE2" w:rsidRDefault="008D1CE2" w:rsidP="008D1CE2">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D3CB1A7" w14:textId="77777777" w:rsidR="008D1CE2" w:rsidRDefault="008D1CE2" w:rsidP="008D1CE2">
      <w:pPr>
        <w:jc w:val="right"/>
        <w:rPr>
          <w:noProof w:val="0"/>
          <w:lang w:val="ro-MD"/>
        </w:rPr>
      </w:pPr>
    </w:p>
    <w:p w14:paraId="4C7847E2" w14:textId="77777777" w:rsidR="008D1CE2" w:rsidRDefault="008D1CE2" w:rsidP="008D1CE2">
      <w:pPr>
        <w:jc w:val="right"/>
        <w:rPr>
          <w:noProof w:val="0"/>
          <w:lang w:val="ro-MD"/>
        </w:rPr>
      </w:pPr>
    </w:p>
    <w:p w14:paraId="3D6A7873" w14:textId="77777777" w:rsidR="008D1CE2" w:rsidRDefault="008D1CE2" w:rsidP="008D1CE2">
      <w:pPr>
        <w:jc w:val="right"/>
        <w:rPr>
          <w:noProof w:val="0"/>
          <w:lang w:val="ro-MD"/>
        </w:rPr>
      </w:pPr>
    </w:p>
    <w:p w14:paraId="389BBB54" w14:textId="77777777" w:rsidR="008D1CE2" w:rsidRDefault="008D1CE2" w:rsidP="008D1CE2">
      <w:pPr>
        <w:jc w:val="right"/>
        <w:rPr>
          <w:noProof w:val="0"/>
          <w:lang w:val="ro-MD"/>
        </w:rPr>
      </w:pPr>
    </w:p>
    <w:p w14:paraId="496E6067" w14:textId="77777777" w:rsidR="008D1CE2" w:rsidRDefault="008D1CE2" w:rsidP="008D1CE2">
      <w:pPr>
        <w:jc w:val="right"/>
        <w:rPr>
          <w:noProof w:val="0"/>
          <w:lang w:val="ro-MD"/>
        </w:rPr>
      </w:pPr>
    </w:p>
    <w:p w14:paraId="2A7535EC" w14:textId="77777777" w:rsidR="008D1CE2" w:rsidRDefault="008D1CE2" w:rsidP="008D1CE2">
      <w:pPr>
        <w:jc w:val="right"/>
        <w:rPr>
          <w:noProof w:val="0"/>
          <w:lang w:val="ro-MD"/>
        </w:rPr>
      </w:pPr>
    </w:p>
    <w:p w14:paraId="6DA264CA" w14:textId="77777777" w:rsidR="008D1CE2" w:rsidRDefault="008D1CE2" w:rsidP="008D1CE2">
      <w:pPr>
        <w:jc w:val="right"/>
        <w:rPr>
          <w:noProof w:val="0"/>
          <w:lang w:val="ro-MD"/>
        </w:rPr>
      </w:pPr>
    </w:p>
    <w:p w14:paraId="0A019338" w14:textId="77777777" w:rsidR="008D1CE2" w:rsidRDefault="008D1CE2" w:rsidP="008D1CE2">
      <w:pPr>
        <w:jc w:val="right"/>
        <w:rPr>
          <w:noProof w:val="0"/>
          <w:lang w:val="ro-MD"/>
        </w:rPr>
      </w:pPr>
    </w:p>
    <w:p w14:paraId="79798C4E" w14:textId="77777777" w:rsidR="008D1CE2" w:rsidRDefault="008D1CE2" w:rsidP="008D1CE2">
      <w:pPr>
        <w:jc w:val="right"/>
        <w:rPr>
          <w:noProof w:val="0"/>
          <w:lang w:val="ro-MD"/>
        </w:rPr>
      </w:pPr>
    </w:p>
    <w:p w14:paraId="470878AF" w14:textId="77777777" w:rsidR="008D1CE2" w:rsidRDefault="008D1CE2" w:rsidP="008D1CE2">
      <w:pPr>
        <w:jc w:val="right"/>
        <w:rPr>
          <w:noProof w:val="0"/>
          <w:lang w:val="ro-MD"/>
        </w:rPr>
      </w:pPr>
    </w:p>
    <w:p w14:paraId="2B0A9E3A" w14:textId="77777777" w:rsidR="008D1CE2" w:rsidRDefault="008D1CE2" w:rsidP="008D1CE2">
      <w:pPr>
        <w:jc w:val="right"/>
        <w:rPr>
          <w:noProof w:val="0"/>
          <w:lang w:val="ro-MD"/>
        </w:rPr>
      </w:pPr>
    </w:p>
    <w:p w14:paraId="5164E9F1" w14:textId="77777777" w:rsidR="008D1CE2" w:rsidRDefault="008D1CE2" w:rsidP="008D1CE2">
      <w:pPr>
        <w:jc w:val="right"/>
        <w:rPr>
          <w:noProof w:val="0"/>
          <w:lang w:val="ro-MD"/>
        </w:rPr>
      </w:pPr>
    </w:p>
    <w:p w14:paraId="276F9858" w14:textId="77777777" w:rsidR="008D1CE2" w:rsidRDefault="008D1CE2" w:rsidP="008D1CE2">
      <w:pPr>
        <w:jc w:val="right"/>
        <w:rPr>
          <w:noProof w:val="0"/>
          <w:lang w:val="ro-MD"/>
        </w:rPr>
      </w:pPr>
    </w:p>
    <w:p w14:paraId="7F3440FB" w14:textId="77777777" w:rsidR="008D1CE2" w:rsidRDefault="008D1CE2" w:rsidP="008D1CE2">
      <w:pPr>
        <w:jc w:val="right"/>
        <w:rPr>
          <w:noProof w:val="0"/>
          <w:lang w:val="ro-MD"/>
        </w:rPr>
      </w:pPr>
    </w:p>
    <w:p w14:paraId="12ADD54C" w14:textId="77777777" w:rsidR="008D1CE2" w:rsidRDefault="008D1CE2" w:rsidP="008D1CE2">
      <w:pPr>
        <w:jc w:val="right"/>
        <w:rPr>
          <w:noProof w:val="0"/>
          <w:lang w:val="ro-MD"/>
        </w:rPr>
      </w:pPr>
    </w:p>
    <w:p w14:paraId="31DC7EAE" w14:textId="77777777" w:rsidR="008D1CE2" w:rsidRDefault="008D1CE2" w:rsidP="008D1CE2">
      <w:pPr>
        <w:jc w:val="right"/>
        <w:rPr>
          <w:noProof w:val="0"/>
          <w:lang w:val="ro-MD"/>
        </w:rPr>
      </w:pPr>
    </w:p>
    <w:p w14:paraId="72F4AA48" w14:textId="77777777" w:rsidR="008D1CE2" w:rsidRDefault="008D1CE2" w:rsidP="008D1CE2">
      <w:pPr>
        <w:jc w:val="right"/>
        <w:rPr>
          <w:noProof w:val="0"/>
          <w:lang w:val="ro-MD"/>
        </w:rPr>
      </w:pPr>
    </w:p>
    <w:p w14:paraId="2F357A87" w14:textId="77777777" w:rsidR="008D1CE2" w:rsidRDefault="008D1CE2" w:rsidP="008D1CE2">
      <w:pPr>
        <w:jc w:val="right"/>
        <w:rPr>
          <w:noProof w:val="0"/>
          <w:lang w:val="ro-MD"/>
        </w:rPr>
      </w:pPr>
    </w:p>
    <w:p w14:paraId="31AA55F3" w14:textId="482130BD" w:rsidR="008D1CE2" w:rsidRDefault="008D1CE2" w:rsidP="008D1CE2">
      <w:pPr>
        <w:jc w:val="right"/>
        <w:rPr>
          <w:noProof w:val="0"/>
          <w:lang w:val="ro-MD"/>
        </w:rPr>
      </w:pPr>
    </w:p>
    <w:p w14:paraId="3C579C46" w14:textId="08130C90" w:rsidR="00E14689" w:rsidRDefault="00E14689" w:rsidP="008D1CE2">
      <w:pPr>
        <w:jc w:val="right"/>
        <w:rPr>
          <w:noProof w:val="0"/>
          <w:lang w:val="ro-MD"/>
        </w:rPr>
      </w:pPr>
    </w:p>
    <w:p w14:paraId="5DD5AFB3" w14:textId="69C2597D" w:rsidR="00E14689" w:rsidRDefault="00E14689" w:rsidP="008D1CE2">
      <w:pPr>
        <w:jc w:val="right"/>
        <w:rPr>
          <w:noProof w:val="0"/>
          <w:lang w:val="ro-MD"/>
        </w:rPr>
      </w:pPr>
    </w:p>
    <w:p w14:paraId="5FF00D17" w14:textId="17330ECA" w:rsidR="00E14689" w:rsidRDefault="00E14689" w:rsidP="008D1CE2">
      <w:pPr>
        <w:jc w:val="right"/>
        <w:rPr>
          <w:noProof w:val="0"/>
          <w:lang w:val="ro-MD"/>
        </w:rPr>
      </w:pPr>
    </w:p>
    <w:p w14:paraId="1CCB1049" w14:textId="353C7D23" w:rsidR="00E14689" w:rsidRDefault="00E14689" w:rsidP="008D1CE2">
      <w:pPr>
        <w:jc w:val="right"/>
        <w:rPr>
          <w:noProof w:val="0"/>
          <w:lang w:val="ro-MD"/>
        </w:rPr>
      </w:pPr>
    </w:p>
    <w:p w14:paraId="6C997F87" w14:textId="57BE59C0" w:rsidR="00E14689" w:rsidRDefault="00E14689" w:rsidP="008D1CE2">
      <w:pPr>
        <w:jc w:val="right"/>
        <w:rPr>
          <w:noProof w:val="0"/>
          <w:lang w:val="ro-MD"/>
        </w:rPr>
      </w:pPr>
    </w:p>
    <w:p w14:paraId="3C85F065" w14:textId="79641DC4" w:rsidR="00E14689" w:rsidRDefault="00E14689" w:rsidP="008D1CE2">
      <w:pPr>
        <w:jc w:val="right"/>
        <w:rPr>
          <w:noProof w:val="0"/>
          <w:lang w:val="ro-MD"/>
        </w:rPr>
      </w:pPr>
    </w:p>
    <w:p w14:paraId="10D6E88F" w14:textId="1FA46F46" w:rsidR="00E14689" w:rsidRDefault="00E14689" w:rsidP="008D1CE2">
      <w:pPr>
        <w:jc w:val="right"/>
        <w:rPr>
          <w:noProof w:val="0"/>
          <w:lang w:val="ro-MD"/>
        </w:rPr>
      </w:pPr>
    </w:p>
    <w:p w14:paraId="024D8230" w14:textId="72880FED" w:rsidR="00E14689" w:rsidRDefault="00E14689" w:rsidP="008D1CE2">
      <w:pPr>
        <w:jc w:val="right"/>
        <w:rPr>
          <w:noProof w:val="0"/>
          <w:lang w:val="ro-MD"/>
        </w:rPr>
      </w:pPr>
    </w:p>
    <w:p w14:paraId="68D7E28C" w14:textId="3D1AF18C" w:rsidR="00E14689" w:rsidRDefault="00E14689" w:rsidP="008D1CE2">
      <w:pPr>
        <w:jc w:val="right"/>
        <w:rPr>
          <w:noProof w:val="0"/>
          <w:lang w:val="ro-MD"/>
        </w:rPr>
      </w:pPr>
    </w:p>
    <w:p w14:paraId="4DB155C9" w14:textId="2734D644" w:rsidR="00E14689" w:rsidRDefault="00E14689" w:rsidP="008D1CE2">
      <w:pPr>
        <w:jc w:val="right"/>
        <w:rPr>
          <w:noProof w:val="0"/>
          <w:lang w:val="ro-MD"/>
        </w:rPr>
      </w:pPr>
    </w:p>
    <w:p w14:paraId="310CA4CD" w14:textId="4D1B2BDB" w:rsidR="00E14689" w:rsidRDefault="00E14689" w:rsidP="008D1CE2">
      <w:pPr>
        <w:jc w:val="right"/>
        <w:rPr>
          <w:noProof w:val="0"/>
          <w:lang w:val="ro-MD"/>
        </w:rPr>
      </w:pPr>
    </w:p>
    <w:p w14:paraId="266E532B" w14:textId="77777777" w:rsidR="00E14689" w:rsidRDefault="00E14689" w:rsidP="008D1CE2">
      <w:pPr>
        <w:jc w:val="right"/>
        <w:rPr>
          <w:noProof w:val="0"/>
          <w:lang w:val="ro-MD"/>
        </w:rPr>
      </w:pPr>
    </w:p>
    <w:p w14:paraId="6EB01B00" w14:textId="77777777" w:rsidR="008D1CE2" w:rsidRDefault="008D1CE2" w:rsidP="008D1CE2">
      <w:pPr>
        <w:jc w:val="right"/>
        <w:rPr>
          <w:noProof w:val="0"/>
          <w:lang w:val="ro-MD"/>
        </w:rPr>
      </w:pPr>
    </w:p>
    <w:p w14:paraId="7508B307" w14:textId="77777777" w:rsidR="008D1CE2" w:rsidRDefault="008D1CE2" w:rsidP="008D1CE2">
      <w:pPr>
        <w:jc w:val="right"/>
        <w:rPr>
          <w:noProof w:val="0"/>
          <w:lang w:val="ro-MD"/>
        </w:rPr>
      </w:pPr>
    </w:p>
    <w:p w14:paraId="69C90043" w14:textId="77777777" w:rsidR="008D1CE2" w:rsidRDefault="008D1CE2" w:rsidP="008D1CE2">
      <w:pPr>
        <w:jc w:val="right"/>
        <w:rPr>
          <w:noProof w:val="0"/>
          <w:sz w:val="22"/>
          <w:szCs w:val="22"/>
          <w:lang w:val="ro-MD"/>
        </w:rPr>
      </w:pPr>
      <w:r>
        <w:rPr>
          <w:noProof w:val="0"/>
          <w:lang w:val="ro-MD"/>
        </w:rPr>
        <w:t>Anexa nr. 1</w:t>
      </w:r>
    </w:p>
    <w:p w14:paraId="5F1BF9C2" w14:textId="77777777" w:rsidR="008D1CE2" w:rsidRDefault="008D1CE2" w:rsidP="008D1CE2">
      <w:pPr>
        <w:jc w:val="right"/>
        <w:rPr>
          <w:noProof w:val="0"/>
          <w:lang w:val="ro-MD"/>
        </w:rPr>
      </w:pPr>
      <w:r>
        <w:rPr>
          <w:noProof w:val="0"/>
          <w:lang w:val="ro-MD"/>
        </w:rPr>
        <w:t>la Documentația standard nr._____</w:t>
      </w:r>
    </w:p>
    <w:p w14:paraId="4F496523" w14:textId="77777777" w:rsidR="008D1CE2" w:rsidRDefault="008D1CE2" w:rsidP="008D1CE2">
      <w:pPr>
        <w:jc w:val="right"/>
        <w:rPr>
          <w:noProof w:val="0"/>
          <w:lang w:val="ro-MD"/>
        </w:rPr>
      </w:pPr>
      <w:r>
        <w:rPr>
          <w:noProof w:val="0"/>
          <w:lang w:val="ro-MD"/>
        </w:rPr>
        <w:t>din “____” ________ 20___</w:t>
      </w:r>
    </w:p>
    <w:p w14:paraId="4DB9CB80" w14:textId="77777777" w:rsidR="008D1CE2" w:rsidRDefault="008D1CE2" w:rsidP="008D1CE2">
      <w:pPr>
        <w:pStyle w:val="Style3"/>
        <w:tabs>
          <w:tab w:val="left" w:pos="567"/>
        </w:tabs>
        <w:spacing w:before="0" w:beforeAutospacing="0" w:after="0"/>
        <w:ind w:left="0" w:firstLine="0"/>
        <w:jc w:val="center"/>
        <w:rPr>
          <w:rFonts w:eastAsia="PMingLiU"/>
          <w:b w:val="0"/>
          <w:lang w:val="ro-MD" w:eastAsia="zh-CN"/>
        </w:rPr>
      </w:pPr>
    </w:p>
    <w:p w14:paraId="6BC0DAE5" w14:textId="77777777" w:rsidR="008D1CE2" w:rsidRDefault="008D1CE2" w:rsidP="008D1CE2">
      <w:pPr>
        <w:pStyle w:val="Style3"/>
        <w:tabs>
          <w:tab w:val="left" w:pos="567"/>
        </w:tabs>
        <w:spacing w:before="0" w:beforeAutospacing="0" w:after="0"/>
        <w:ind w:left="0" w:firstLine="0"/>
        <w:jc w:val="center"/>
        <w:rPr>
          <w:rFonts w:eastAsia="PMingLiU"/>
          <w:b w:val="0"/>
          <w:lang w:val="ro-MD" w:eastAsia="zh-CN"/>
        </w:rPr>
      </w:pPr>
    </w:p>
    <w:p w14:paraId="609A6486" w14:textId="77777777" w:rsidR="008D1CE2" w:rsidRDefault="008D1CE2" w:rsidP="008D1CE2">
      <w:pPr>
        <w:spacing w:line="276" w:lineRule="auto"/>
        <w:jc w:val="center"/>
        <w:rPr>
          <w:b/>
          <w:noProof w:val="0"/>
          <w:sz w:val="28"/>
          <w:szCs w:val="28"/>
        </w:rPr>
      </w:pPr>
      <w:r>
        <w:rPr>
          <w:b/>
          <w:sz w:val="28"/>
          <w:szCs w:val="28"/>
        </w:rPr>
        <w:t>ANUNȚ DE INTENȚIE</w:t>
      </w:r>
    </w:p>
    <w:p w14:paraId="1E0F40B9" w14:textId="55A2AA2B" w:rsidR="008D1CE2" w:rsidRDefault="008D1CE2" w:rsidP="008D1CE2">
      <w:pPr>
        <w:spacing w:line="276" w:lineRule="auto"/>
        <w:jc w:val="center"/>
        <w:rPr>
          <w:u w:val="single"/>
        </w:rPr>
      </w:pPr>
      <w:r>
        <w:t xml:space="preserve">Nr. </w:t>
      </w:r>
      <w:r w:rsidR="00E14689">
        <w:t>2</w:t>
      </w:r>
      <w:r>
        <w:t xml:space="preserve">  din </w:t>
      </w:r>
      <w:r>
        <w:rPr>
          <w:u w:val="single"/>
        </w:rPr>
        <w:t>4 martie 2022</w:t>
      </w:r>
    </w:p>
    <w:p w14:paraId="4A32BD17" w14:textId="77777777" w:rsidR="008D1CE2" w:rsidRDefault="008D1CE2" w:rsidP="008D1CE2">
      <w:pPr>
        <w:pStyle w:val="a"/>
        <w:numPr>
          <w:ilvl w:val="0"/>
          <w:numId w:val="9"/>
        </w:numPr>
        <w:tabs>
          <w:tab w:val="left" w:pos="708"/>
        </w:tabs>
        <w:spacing w:before="240" w:after="160" w:line="276" w:lineRule="auto"/>
        <w:ind w:left="1077"/>
        <w:contextualSpacing/>
        <w:rPr>
          <w:b/>
        </w:rPr>
      </w:pPr>
      <w:proofErr w:type="spellStart"/>
      <w:r>
        <w:rPr>
          <w:b/>
        </w:rPr>
        <w:t>Informații</w:t>
      </w:r>
      <w:proofErr w:type="spellEnd"/>
      <w:r>
        <w:rPr>
          <w:b/>
        </w:rPr>
        <w:t xml:space="preserve"> </w:t>
      </w:r>
      <w:proofErr w:type="spellStart"/>
      <w:r>
        <w:rPr>
          <w:b/>
        </w:rPr>
        <w:t>generale</w:t>
      </w:r>
      <w:proofErr w:type="spellEnd"/>
      <w:r>
        <w:rPr>
          <w:b/>
        </w:rPr>
        <w:t xml:space="preserve"> </w:t>
      </w:r>
      <w:proofErr w:type="spellStart"/>
      <w:r>
        <w:rPr>
          <w:b/>
        </w:rPr>
        <w:t>despre</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w:t>
      </w:r>
    </w:p>
    <w:tbl>
      <w:tblPr>
        <w:tblStyle w:val="aff0"/>
        <w:tblW w:w="9918" w:type="dxa"/>
        <w:tblInd w:w="0" w:type="dxa"/>
        <w:tblLook w:val="04A0" w:firstRow="1" w:lastRow="0" w:firstColumn="1" w:lastColumn="0" w:noHBand="0" w:noVBand="1"/>
      </w:tblPr>
      <w:tblGrid>
        <w:gridCol w:w="5949"/>
        <w:gridCol w:w="3969"/>
      </w:tblGrid>
      <w:tr w:rsidR="008D1CE2" w14:paraId="3A98EF6D"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8D0AED" w14:textId="77777777" w:rsidR="008D1CE2" w:rsidRDefault="008D1CE2">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8E8EB56" w14:textId="77777777" w:rsidR="008D1CE2" w:rsidRDefault="008D1CE2">
            <w:pPr>
              <w:spacing w:line="276" w:lineRule="auto"/>
              <w:jc w:val="both"/>
            </w:pPr>
            <w:r>
              <w:t>Consiliul raional Ștefan Vodă</w:t>
            </w:r>
          </w:p>
        </w:tc>
      </w:tr>
      <w:tr w:rsidR="008D1CE2" w14:paraId="0CBF772A"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25F062" w14:textId="77777777" w:rsidR="008D1CE2" w:rsidRDefault="008D1CE2">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02839388" w14:textId="77777777" w:rsidR="008D1CE2" w:rsidRDefault="008D1CE2">
            <w:pPr>
              <w:spacing w:line="276" w:lineRule="auto"/>
              <w:jc w:val="both"/>
            </w:pPr>
            <w:r>
              <w:t>1007601010932</w:t>
            </w:r>
          </w:p>
        </w:tc>
      </w:tr>
      <w:tr w:rsidR="008D1CE2" w14:paraId="15A39691"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4B46ED" w14:textId="77777777" w:rsidR="008D1CE2" w:rsidRDefault="008D1CE2">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6AECB333" w14:textId="77777777" w:rsidR="008D1CE2" w:rsidRDefault="008D1CE2">
            <w:pPr>
              <w:spacing w:line="276" w:lineRule="auto"/>
              <w:jc w:val="both"/>
            </w:pPr>
            <w:r>
              <w:t>Str.Libertății  nr.1</w:t>
            </w:r>
          </w:p>
        </w:tc>
      </w:tr>
      <w:tr w:rsidR="008D1CE2" w14:paraId="315DCBCF"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D3EB41" w14:textId="77777777" w:rsidR="008D1CE2" w:rsidRDefault="008D1CE2">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3FF4E764" w14:textId="77777777" w:rsidR="008D1CE2" w:rsidRDefault="008D1CE2">
            <w:pPr>
              <w:spacing w:line="276" w:lineRule="auto"/>
              <w:jc w:val="both"/>
            </w:pPr>
            <w:r>
              <w:t>0242 2 24 01, 0242 2 24 01</w:t>
            </w:r>
          </w:p>
        </w:tc>
      </w:tr>
      <w:tr w:rsidR="008D1CE2" w14:paraId="1AB1164F"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608DED" w14:textId="77777777" w:rsidR="008D1CE2" w:rsidRDefault="008D1CE2">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7131B31B" w14:textId="77777777" w:rsidR="008D1CE2" w:rsidRDefault="008D1CE2">
            <w:pPr>
              <w:spacing w:line="276" w:lineRule="auto"/>
              <w:jc w:val="both"/>
            </w:pPr>
            <w:r>
              <w:rPr>
                <w:color w:val="222222"/>
                <w:shd w:val="clear" w:color="auto" w:fill="FFFFFF"/>
              </w:rPr>
              <w:t>economie.sv@gmail.com</w:t>
            </w:r>
          </w:p>
        </w:tc>
      </w:tr>
      <w:tr w:rsidR="008D1CE2" w14:paraId="015A257A"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6B1A626" w14:textId="77777777" w:rsidR="008D1CE2" w:rsidRDefault="008D1CE2">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83FC44A" w14:textId="77777777" w:rsidR="008D1CE2" w:rsidRDefault="008D1CE2">
            <w:pPr>
              <w:spacing w:line="276" w:lineRule="auto"/>
              <w:jc w:val="both"/>
            </w:pPr>
            <w:r>
              <w:rPr>
                <w:color w:val="222222"/>
                <w:shd w:val="clear" w:color="auto" w:fill="FFFFFF"/>
              </w:rPr>
              <w:t>economie.sv@gmail.com</w:t>
            </w:r>
          </w:p>
        </w:tc>
      </w:tr>
      <w:tr w:rsidR="008D1CE2" w14:paraId="5B16A8DB"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5C5D95" w14:textId="77777777" w:rsidR="008D1CE2" w:rsidRDefault="008D1CE2">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447F1A09" w14:textId="77777777" w:rsidR="008D1CE2" w:rsidRDefault="008D1CE2">
            <w:pPr>
              <w:spacing w:line="276" w:lineRule="auto"/>
              <w:jc w:val="both"/>
            </w:pPr>
            <w:r>
              <w:t>Afanasiev Iurie tel.068007078</w:t>
            </w:r>
          </w:p>
        </w:tc>
      </w:tr>
      <w:tr w:rsidR="008D1CE2" w14:paraId="37296F02"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58AE61" w14:textId="77777777" w:rsidR="008D1CE2" w:rsidRDefault="008D1CE2">
            <w:pPr>
              <w:spacing w:line="276" w:lineRule="auto"/>
              <w:jc w:val="both"/>
            </w:pPr>
            <w:r>
              <w:t>Adresa de e-mail sau de internet de la care se va putea obține accesul liber, direct, total și gratuit la documentația de atribuire</w:t>
            </w:r>
          </w:p>
          <w:p w14:paraId="58268A64" w14:textId="77777777" w:rsidR="008D1CE2" w:rsidRDefault="008D1CE2">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5997FF49" w14:textId="77777777" w:rsidR="008D1CE2" w:rsidRDefault="008D1CE2">
            <w:pPr>
              <w:spacing w:line="276" w:lineRule="auto"/>
              <w:jc w:val="both"/>
            </w:pPr>
            <w:r>
              <w:t>scgcd@mail.ru</w:t>
            </w:r>
          </w:p>
        </w:tc>
      </w:tr>
      <w:tr w:rsidR="008D1CE2" w14:paraId="5F791CEC" w14:textId="77777777" w:rsidTr="008D1CE2">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947140" w14:textId="77777777" w:rsidR="008D1CE2" w:rsidRDefault="008D1CE2">
            <w:pPr>
              <w:spacing w:line="276" w:lineRule="auto"/>
              <w:jc w:val="both"/>
            </w:pPr>
            <w:r>
              <w:t>Tipul autorității contractante și obiectul principal de activitate</w:t>
            </w:r>
          </w:p>
          <w:p w14:paraId="18C96FB5" w14:textId="77777777" w:rsidR="008D1CE2" w:rsidRDefault="008D1CE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02CF22DD" w14:textId="77777777" w:rsidR="008D1CE2" w:rsidRDefault="008D1CE2">
            <w:pPr>
              <w:spacing w:line="276" w:lineRule="auto"/>
              <w:jc w:val="both"/>
            </w:pPr>
            <w:r>
              <w:t>Instituție publică</w:t>
            </w:r>
          </w:p>
        </w:tc>
      </w:tr>
    </w:tbl>
    <w:p w14:paraId="4457831F" w14:textId="77777777" w:rsidR="008D1CE2" w:rsidRDefault="008D1CE2" w:rsidP="008D1CE2">
      <w:pPr>
        <w:pStyle w:val="a"/>
        <w:numPr>
          <w:ilvl w:val="0"/>
          <w:numId w:val="9"/>
        </w:numPr>
        <w:tabs>
          <w:tab w:val="left" w:pos="708"/>
        </w:tabs>
        <w:spacing w:before="240" w:after="160" w:line="276" w:lineRule="auto"/>
        <w:contextualSpacing/>
        <w:rPr>
          <w:lang w:val="ro-RO"/>
        </w:rPr>
      </w:pPr>
      <w:proofErr w:type="spellStart"/>
      <w:r>
        <w:rPr>
          <w:b/>
        </w:rPr>
        <w:t>Informații</w:t>
      </w:r>
      <w:proofErr w:type="spellEnd"/>
      <w:r>
        <w:rPr>
          <w:b/>
        </w:rPr>
        <w:t xml:space="preserve"> </w:t>
      </w:r>
      <w:proofErr w:type="spellStart"/>
      <w:r>
        <w:rPr>
          <w:b/>
        </w:rPr>
        <w:t>despre</w:t>
      </w:r>
      <w:proofErr w:type="spellEnd"/>
      <w:r>
        <w:rPr>
          <w:b/>
        </w:rPr>
        <w:t xml:space="preserve"> </w:t>
      </w:r>
      <w:proofErr w:type="spellStart"/>
      <w:r>
        <w:rPr>
          <w:b/>
        </w:rPr>
        <w:t>obiectul</w:t>
      </w:r>
      <w:proofErr w:type="spellEnd"/>
      <w:r>
        <w:rPr>
          <w:b/>
        </w:rPr>
        <w:t xml:space="preserve"> </w:t>
      </w:r>
      <w:proofErr w:type="spellStart"/>
      <w:r>
        <w:rPr>
          <w:b/>
        </w:rPr>
        <w:t>achiziției</w:t>
      </w:r>
      <w:proofErr w:type="spellEnd"/>
      <w:r>
        <w:t>:</w:t>
      </w:r>
    </w:p>
    <w:tbl>
      <w:tblPr>
        <w:tblW w:w="9930" w:type="dxa"/>
        <w:tblInd w:w="-5" w:type="dxa"/>
        <w:tblLayout w:type="fixed"/>
        <w:tblLook w:val="04A0" w:firstRow="1" w:lastRow="0" w:firstColumn="1" w:lastColumn="0" w:noHBand="0" w:noVBand="1"/>
      </w:tblPr>
      <w:tblGrid>
        <w:gridCol w:w="567"/>
        <w:gridCol w:w="1390"/>
        <w:gridCol w:w="2270"/>
        <w:gridCol w:w="1277"/>
        <w:gridCol w:w="3007"/>
        <w:gridCol w:w="1419"/>
      </w:tblGrid>
      <w:tr w:rsidR="008D1CE2" w:rsidRPr="008D1CE2" w14:paraId="52A33CC0" w14:textId="77777777" w:rsidTr="008D1CE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4E10A1" w14:textId="77777777" w:rsidR="008D1CE2" w:rsidRDefault="008D1CE2">
            <w:pPr>
              <w:spacing w:line="276" w:lineRule="auto"/>
              <w:jc w:val="center"/>
            </w:pPr>
            <w: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E0DE90" w14:textId="77777777" w:rsidR="008D1CE2" w:rsidRDefault="008D1CE2">
            <w:pPr>
              <w:spacing w:line="276" w:lineRule="auto"/>
              <w:jc w:val="cente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C6E759" w14:textId="77777777" w:rsidR="008D1CE2" w:rsidRDefault="008D1CE2">
            <w:pPr>
              <w:spacing w:line="276" w:lineRule="auto"/>
              <w:jc w:val="center"/>
            </w:pPr>
            <w: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A5FB2D" w14:textId="77777777" w:rsidR="008D1CE2" w:rsidRDefault="008D1CE2">
            <w:pPr>
              <w:spacing w:line="276" w:lineRule="auto"/>
              <w:jc w:val="center"/>
            </w:pPr>
            <w: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1CFE1" w14:textId="77777777" w:rsidR="008D1CE2" w:rsidRDefault="008D1CE2">
            <w:pPr>
              <w:spacing w:line="276" w:lineRule="auto"/>
              <w:jc w:val="center"/>
            </w:pPr>
            <w: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B0BF2E" w14:textId="77777777" w:rsidR="008D1CE2" w:rsidRDefault="008D1CE2">
            <w:pPr>
              <w:spacing w:line="276" w:lineRule="auto"/>
              <w:jc w:val="center"/>
            </w:pPr>
            <w:r>
              <w:t>Valoarea estimată,</w:t>
            </w:r>
            <w:r>
              <w:br/>
              <w:t>fără TVA</w:t>
            </w:r>
            <w:r>
              <w:rPr>
                <w:i/>
              </w:rPr>
              <w:t xml:space="preserve"> </w:t>
            </w:r>
            <w:r>
              <w:rPr>
                <w:i/>
                <w:sz w:val="20"/>
                <w:szCs w:val="20"/>
              </w:rPr>
              <w:t>(pentru fiecare lot în parte)</w:t>
            </w:r>
          </w:p>
        </w:tc>
      </w:tr>
      <w:tr w:rsidR="008D1CE2" w14:paraId="39902485" w14:textId="77777777" w:rsidTr="008D1CE2">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B5E6119" w14:textId="77777777" w:rsidR="008D1CE2" w:rsidRDefault="008D1CE2">
            <w:pPr>
              <w:spacing w:line="276" w:lineRule="auto"/>
              <w:jc w:val="center"/>
            </w:pPr>
            <w:r>
              <w:t>1</w:t>
            </w:r>
          </w:p>
        </w:tc>
        <w:tc>
          <w:tcPr>
            <w:tcW w:w="1389" w:type="dxa"/>
            <w:tcBorders>
              <w:top w:val="single" w:sz="4" w:space="0" w:color="auto"/>
              <w:left w:val="single" w:sz="4" w:space="0" w:color="auto"/>
              <w:bottom w:val="single" w:sz="4" w:space="0" w:color="auto"/>
              <w:right w:val="single" w:sz="4" w:space="0" w:color="auto"/>
            </w:tcBorders>
            <w:vAlign w:val="center"/>
            <w:hideMark/>
          </w:tcPr>
          <w:p w14:paraId="4EBFE3A2" w14:textId="77777777" w:rsidR="008D1CE2" w:rsidRDefault="008D1CE2">
            <w:pPr>
              <w:spacing w:line="276" w:lineRule="auto"/>
            </w:pPr>
            <w:r>
              <w:rPr>
                <w:lang w:val="ro-MD"/>
              </w:rPr>
              <w:t>45200000-9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28C98BE" w14:textId="7D082769" w:rsidR="008D1CE2" w:rsidRDefault="008D1CE2">
            <w:pPr>
              <w:spacing w:line="276" w:lineRule="auto"/>
              <w:jc w:val="center"/>
            </w:pPr>
            <w:r>
              <w:t>Reparația drumurilor publice locale</w:t>
            </w:r>
            <w:r w:rsidR="00E14689">
              <w:t xml:space="preserve"> in raionul Ștefan Voda pe anul 2022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6CC7129" w14:textId="77777777" w:rsidR="008D1CE2" w:rsidRDefault="008D1CE2">
            <w:pPr>
              <w:spacing w:line="276" w:lineRule="auto"/>
              <w:jc w:val="center"/>
              <w:rPr>
                <w:lang w:val="ro-MD"/>
              </w:rPr>
            </w:pPr>
            <w:r>
              <w:rPr>
                <w:lang w:val="ro-MD"/>
              </w:rPr>
              <w:t>km</w:t>
            </w:r>
          </w:p>
        </w:tc>
        <w:tc>
          <w:tcPr>
            <w:tcW w:w="3005" w:type="dxa"/>
            <w:tcBorders>
              <w:top w:val="single" w:sz="4" w:space="0" w:color="auto"/>
              <w:left w:val="single" w:sz="4" w:space="0" w:color="auto"/>
              <w:bottom w:val="single" w:sz="4" w:space="0" w:color="auto"/>
              <w:right w:val="single" w:sz="4" w:space="0" w:color="auto"/>
            </w:tcBorders>
            <w:vAlign w:val="center"/>
            <w:hideMark/>
          </w:tcPr>
          <w:p w14:paraId="5CC82E2E" w14:textId="77777777" w:rsidR="008E6A44" w:rsidRDefault="008D1CE2">
            <w:pPr>
              <w:spacing w:line="276" w:lineRule="auto"/>
              <w:jc w:val="both"/>
              <w:rPr>
                <w:lang w:val="ro-MD"/>
              </w:rPr>
            </w:pPr>
            <w:r>
              <w:rPr>
                <w:lang w:val="ro-MD"/>
              </w:rPr>
              <w:t>L-5</w:t>
            </w:r>
            <w:r w:rsidR="008E6A44">
              <w:rPr>
                <w:lang w:val="ro-MD"/>
              </w:rPr>
              <w:t>93 R 30 Drum de acces spre s.Crocmaz  900 m</w:t>
            </w:r>
          </w:p>
          <w:p w14:paraId="3FAA1307" w14:textId="77777777" w:rsidR="008E6A44" w:rsidRDefault="008E6A44">
            <w:pPr>
              <w:spacing w:line="276" w:lineRule="auto"/>
              <w:jc w:val="both"/>
              <w:rPr>
                <w:lang w:val="ro-MD"/>
              </w:rPr>
            </w:pPr>
            <w:r>
              <w:rPr>
                <w:lang w:val="ro-MD"/>
              </w:rPr>
              <w:t>L 585 R 30 Slobozia – Ștefan Vodă  400 m</w:t>
            </w:r>
          </w:p>
          <w:p w14:paraId="7C1E1E50" w14:textId="0D467694" w:rsidR="008D1CE2" w:rsidRDefault="008E6A44">
            <w:pPr>
              <w:spacing w:line="276" w:lineRule="auto"/>
              <w:jc w:val="both"/>
              <w:rPr>
                <w:lang w:val="ro-MD"/>
              </w:rPr>
            </w:pPr>
            <w:r>
              <w:rPr>
                <w:lang w:val="ro-MD"/>
              </w:rPr>
              <w:t xml:space="preserve">L 591 R 30 Antonesti -Carahasani  400m  </w:t>
            </w:r>
          </w:p>
        </w:tc>
        <w:tc>
          <w:tcPr>
            <w:tcW w:w="1418" w:type="dxa"/>
            <w:tcBorders>
              <w:top w:val="single" w:sz="4" w:space="0" w:color="auto"/>
              <w:left w:val="single" w:sz="4" w:space="0" w:color="auto"/>
              <w:bottom w:val="single" w:sz="4" w:space="0" w:color="auto"/>
              <w:right w:val="single" w:sz="4" w:space="0" w:color="auto"/>
            </w:tcBorders>
            <w:hideMark/>
          </w:tcPr>
          <w:p w14:paraId="2A7DDCE6" w14:textId="427642E1" w:rsidR="008D1CE2" w:rsidRDefault="008D1CE2">
            <w:pPr>
              <w:spacing w:line="276" w:lineRule="auto"/>
              <w:jc w:val="center"/>
              <w:rPr>
                <w:lang w:val="ro-MD"/>
              </w:rPr>
            </w:pPr>
            <w:r>
              <w:rPr>
                <w:lang w:val="ro-MD"/>
              </w:rPr>
              <w:t>4</w:t>
            </w:r>
            <w:r w:rsidR="008E6A44">
              <w:rPr>
                <w:lang w:val="ro-MD"/>
              </w:rPr>
              <w:t>461,2</w:t>
            </w:r>
          </w:p>
        </w:tc>
      </w:tr>
    </w:tbl>
    <w:p w14:paraId="69D5C84C" w14:textId="77777777" w:rsidR="008D1CE2" w:rsidRDefault="008D1CE2" w:rsidP="008D1CE2">
      <w:pPr>
        <w:pStyle w:val="a"/>
        <w:numPr>
          <w:ilvl w:val="0"/>
          <w:numId w:val="9"/>
        </w:numPr>
        <w:tabs>
          <w:tab w:val="left" w:pos="708"/>
        </w:tabs>
        <w:spacing w:before="240" w:after="160" w:line="276" w:lineRule="auto"/>
        <w:contextualSpacing/>
        <w:rPr>
          <w:b/>
          <w:lang w:val="ro-RO"/>
        </w:rPr>
      </w:pPr>
      <w:proofErr w:type="spellStart"/>
      <w:r>
        <w:rPr>
          <w:b/>
        </w:rPr>
        <w:t>Condiții</w:t>
      </w:r>
      <w:proofErr w:type="spellEnd"/>
      <w:r>
        <w:rPr>
          <w:b/>
        </w:rPr>
        <w:t xml:space="preserve"> de </w:t>
      </w:r>
      <w:proofErr w:type="spellStart"/>
      <w:r>
        <w:rPr>
          <w:b/>
        </w:rPr>
        <w:t>participare</w:t>
      </w:r>
      <w:proofErr w:type="spellEnd"/>
      <w:r>
        <w:rPr>
          <w:b/>
        </w:rPr>
        <w:t xml:space="preserve"> </w:t>
      </w:r>
      <w:r>
        <w:rPr>
          <w:i/>
        </w:rPr>
        <w:t>(</w:t>
      </w:r>
      <w:proofErr w:type="spellStart"/>
      <w:r>
        <w:rPr>
          <w:i/>
        </w:rPr>
        <w:t>în</w:t>
      </w:r>
      <w:proofErr w:type="spellEnd"/>
      <w:r>
        <w:rPr>
          <w:i/>
        </w:rPr>
        <w:t xml:space="preserve"> </w:t>
      </w:r>
      <w:proofErr w:type="spellStart"/>
      <w:r>
        <w:rPr>
          <w:i/>
        </w:rPr>
        <w:t>măsura</w:t>
      </w:r>
      <w:proofErr w:type="spellEnd"/>
      <w:r>
        <w:rPr>
          <w:i/>
        </w:rPr>
        <w:t xml:space="preserve"> </w:t>
      </w:r>
      <w:proofErr w:type="spellStart"/>
      <w:r>
        <w:rPr>
          <w:i/>
        </w:rPr>
        <w:t>în</w:t>
      </w:r>
      <w:proofErr w:type="spellEnd"/>
      <w:r>
        <w:rPr>
          <w:i/>
        </w:rPr>
        <w:t xml:space="preserve"> care sunt </w:t>
      </w:r>
      <w:proofErr w:type="spellStart"/>
      <w:r>
        <w:rPr>
          <w:i/>
        </w:rPr>
        <w:t>deja</w:t>
      </w:r>
      <w:proofErr w:type="spellEnd"/>
      <w:r>
        <w:rPr>
          <w:i/>
        </w:rPr>
        <w:t xml:space="preserve"> </w:t>
      </w:r>
      <w:proofErr w:type="spellStart"/>
      <w:r>
        <w:rPr>
          <w:i/>
        </w:rPr>
        <w:t>cunoscute</w:t>
      </w:r>
      <w:proofErr w:type="spellEnd"/>
      <w:r>
        <w:rPr>
          <w:i/>
        </w:rPr>
        <w:t>)</w:t>
      </w:r>
      <w:r>
        <w:rPr>
          <w:b/>
        </w:rPr>
        <w:t>:</w:t>
      </w:r>
    </w:p>
    <w:tbl>
      <w:tblPr>
        <w:tblStyle w:val="aff0"/>
        <w:tblW w:w="9923" w:type="dxa"/>
        <w:tblInd w:w="-5" w:type="dxa"/>
        <w:tblLook w:val="04A0" w:firstRow="1" w:lastRow="0" w:firstColumn="1" w:lastColumn="0" w:noHBand="0" w:noVBand="1"/>
      </w:tblPr>
      <w:tblGrid>
        <w:gridCol w:w="5954"/>
        <w:gridCol w:w="3969"/>
      </w:tblGrid>
      <w:tr w:rsidR="008D1CE2" w14:paraId="10023293" w14:textId="77777777" w:rsidTr="008D1CE2">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71FE79" w14:textId="77777777" w:rsidR="008D1CE2" w:rsidRDefault="008D1CE2" w:rsidP="008D1CE2">
            <w:pPr>
              <w:pStyle w:val="a"/>
              <w:numPr>
                <w:ilvl w:val="0"/>
                <w:numId w:val="3"/>
              </w:numPr>
              <w:spacing w:line="276" w:lineRule="auto"/>
              <w:ind w:left="0"/>
            </w:pP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este</w:t>
            </w:r>
            <w:proofErr w:type="spellEnd"/>
            <w:r>
              <w:t xml:space="preserve"> </w:t>
            </w:r>
            <w:proofErr w:type="spellStart"/>
            <w:r>
              <w:t>rezervat</w:t>
            </w:r>
            <w:proofErr w:type="spellEnd"/>
            <w:r>
              <w:t xml:space="preserve"> </w:t>
            </w:r>
            <w:proofErr w:type="spellStart"/>
            <w:r>
              <w:t>unor</w:t>
            </w:r>
            <w:proofErr w:type="spellEnd"/>
            <w:r>
              <w:t xml:space="preserve"> </w:t>
            </w:r>
            <w:proofErr w:type="spellStart"/>
            <w:r>
              <w:t>ateliere</w:t>
            </w:r>
            <w:proofErr w:type="spellEnd"/>
            <w:r>
              <w:t xml:space="preserve"> </w:t>
            </w:r>
            <w:proofErr w:type="spellStart"/>
            <w:r>
              <w:t>protejate</w:t>
            </w:r>
            <w:proofErr w:type="spellEnd"/>
            <w:r>
              <w:t xml:space="preserve"> </w:t>
            </w:r>
            <w:proofErr w:type="spellStart"/>
            <w:r>
              <w:t>sau</w:t>
            </w:r>
            <w:proofErr w:type="spellEnd"/>
            <w:r>
              <w:t xml:space="preserve"> </w:t>
            </w:r>
            <w:proofErr w:type="spellStart"/>
            <w:r>
              <w:t>acesta</w:t>
            </w:r>
            <w:proofErr w:type="spellEnd"/>
            <w:r>
              <w:t xml:space="preserve"> </w:t>
            </w:r>
            <w:proofErr w:type="spellStart"/>
            <w:r>
              <w:t>poate</w:t>
            </w:r>
            <w:proofErr w:type="spellEnd"/>
            <w:r>
              <w:t xml:space="preserve"> fi </w:t>
            </w:r>
            <w:proofErr w:type="spellStart"/>
            <w:r>
              <w:t>executat</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p>
        </w:tc>
        <w:tc>
          <w:tcPr>
            <w:tcW w:w="3969" w:type="dxa"/>
            <w:tcBorders>
              <w:top w:val="single" w:sz="4" w:space="0" w:color="auto"/>
              <w:left w:val="single" w:sz="4" w:space="0" w:color="auto"/>
              <w:bottom w:val="single" w:sz="4" w:space="0" w:color="auto"/>
              <w:right w:val="single" w:sz="4" w:space="0" w:color="auto"/>
            </w:tcBorders>
          </w:tcPr>
          <w:p w14:paraId="353C5341" w14:textId="77777777" w:rsidR="008D1CE2" w:rsidRDefault="008D1CE2">
            <w:pPr>
              <w:spacing w:line="276" w:lineRule="auto"/>
              <w:jc w:val="both"/>
            </w:pPr>
            <w:r>
              <w:t xml:space="preserve">Nu </w:t>
            </w:r>
            <w:r>
              <w:rPr>
                <w:b/>
              </w:rPr>
              <w:t>V</w:t>
            </w:r>
          </w:p>
          <w:p w14:paraId="6652C2A5" w14:textId="77777777" w:rsidR="008D1CE2" w:rsidRDefault="008D1CE2" w:rsidP="008D1CE2">
            <w:pPr>
              <w:pStyle w:val="a"/>
              <w:numPr>
                <w:ilvl w:val="0"/>
                <w:numId w:val="3"/>
              </w:numPr>
              <w:spacing w:line="276" w:lineRule="auto"/>
              <w:ind w:left="0"/>
            </w:pPr>
          </w:p>
        </w:tc>
      </w:tr>
      <w:tr w:rsidR="008D1CE2" w14:paraId="190A1929" w14:textId="77777777" w:rsidTr="008D1CE2">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5AE3D4" w14:textId="77777777" w:rsidR="008D1CE2" w:rsidRDefault="008D1CE2" w:rsidP="008D1CE2">
            <w:pPr>
              <w:pStyle w:val="a"/>
              <w:numPr>
                <w:ilvl w:val="0"/>
                <w:numId w:val="3"/>
              </w:numPr>
              <w:spacing w:line="276" w:lineRule="auto"/>
              <w:ind w:left="0"/>
            </w:pPr>
            <w:proofErr w:type="spellStart"/>
            <w:r>
              <w:t>Prestarea</w:t>
            </w:r>
            <w:proofErr w:type="spellEnd"/>
            <w:r>
              <w:t xml:space="preserve"> </w:t>
            </w:r>
            <w:proofErr w:type="spellStart"/>
            <w:r>
              <w:t>serviciului</w:t>
            </w:r>
            <w:proofErr w:type="spellEnd"/>
            <w:r>
              <w:t xml:space="preserve"> </w:t>
            </w:r>
            <w:proofErr w:type="spellStart"/>
            <w:r>
              <w:t>este</w:t>
            </w:r>
            <w:proofErr w:type="spellEnd"/>
            <w:r>
              <w:t xml:space="preserve"> </w:t>
            </w:r>
            <w:proofErr w:type="spellStart"/>
            <w:r>
              <w:t>rezervată</w:t>
            </w:r>
            <w:proofErr w:type="spellEnd"/>
            <w:r>
              <w:t xml:space="preserve"> </w:t>
            </w:r>
            <w:proofErr w:type="spellStart"/>
            <w:r>
              <w:t>unei</w:t>
            </w:r>
            <w:proofErr w:type="spellEnd"/>
            <w:r>
              <w:t xml:space="preserve"> </w:t>
            </w:r>
            <w:proofErr w:type="spellStart"/>
            <w:r>
              <w:t>anumite</w:t>
            </w:r>
            <w:proofErr w:type="spellEnd"/>
            <w:r>
              <w:t xml:space="preserve"> </w:t>
            </w:r>
            <w:proofErr w:type="spellStart"/>
            <w:r>
              <w:t>profesii</w:t>
            </w:r>
            <w:proofErr w:type="spellEnd"/>
            <w:r>
              <w:t xml:space="preserve"> </w:t>
            </w:r>
            <w:proofErr w:type="spellStart"/>
            <w:r>
              <w:t>în</w:t>
            </w:r>
            <w:proofErr w:type="spellEnd"/>
            <w:r>
              <w:t xml:space="preserve"> </w:t>
            </w:r>
            <w:proofErr w:type="spellStart"/>
            <w:r>
              <w:t>temeiul</w:t>
            </w:r>
            <w:proofErr w:type="spellEnd"/>
            <w:r>
              <w:t xml:space="preserve"> </w:t>
            </w:r>
            <w:proofErr w:type="spellStart"/>
            <w:r>
              <w:t>unor</w:t>
            </w:r>
            <w:proofErr w:type="spellEnd"/>
            <w:r>
              <w:t xml:space="preserve"> </w:t>
            </w:r>
            <w:proofErr w:type="spellStart"/>
            <w:r>
              <w:t>acte</w:t>
            </w:r>
            <w:proofErr w:type="spellEnd"/>
            <w:r>
              <w:t xml:space="preserve"> cu </w:t>
            </w:r>
            <w:proofErr w:type="spellStart"/>
            <w:r>
              <w:t>putere</w:t>
            </w:r>
            <w:proofErr w:type="spellEnd"/>
            <w:r>
              <w:t xml:space="preserve"> de </w:t>
            </w:r>
            <w:proofErr w:type="spellStart"/>
            <w:r>
              <w:t>lege</w:t>
            </w:r>
            <w:proofErr w:type="spellEnd"/>
            <w:r>
              <w:t xml:space="preserve"> </w:t>
            </w:r>
            <w:proofErr w:type="spellStart"/>
            <w:r>
              <w:t>sau</w:t>
            </w:r>
            <w:proofErr w:type="spellEnd"/>
            <w:r>
              <w:t xml:space="preserve"> al </w:t>
            </w:r>
            <w:proofErr w:type="spellStart"/>
            <w:r>
              <w:t>unor</w:t>
            </w:r>
            <w:proofErr w:type="spellEnd"/>
            <w:r>
              <w:t xml:space="preserve"> </w:t>
            </w:r>
            <w:proofErr w:type="spellStart"/>
            <w:r>
              <w:t>acte</w:t>
            </w:r>
            <w:proofErr w:type="spellEnd"/>
            <w:r>
              <w:t xml:space="preserve"> administrative</w:t>
            </w:r>
          </w:p>
        </w:tc>
        <w:tc>
          <w:tcPr>
            <w:tcW w:w="3969" w:type="dxa"/>
            <w:tcBorders>
              <w:top w:val="single" w:sz="4" w:space="0" w:color="auto"/>
              <w:left w:val="single" w:sz="4" w:space="0" w:color="auto"/>
              <w:bottom w:val="single" w:sz="4" w:space="0" w:color="auto"/>
              <w:right w:val="single" w:sz="4" w:space="0" w:color="auto"/>
            </w:tcBorders>
            <w:hideMark/>
          </w:tcPr>
          <w:p w14:paraId="1CE31F39" w14:textId="77777777" w:rsidR="008D1CE2" w:rsidRDefault="008D1CE2">
            <w:pPr>
              <w:spacing w:line="276" w:lineRule="auto"/>
              <w:jc w:val="both"/>
            </w:pPr>
            <w:r>
              <w:t xml:space="preserve">Nu </w:t>
            </w:r>
            <w:r>
              <w:rPr>
                <w:b/>
              </w:rPr>
              <w:t>V</w:t>
            </w:r>
          </w:p>
          <w:p w14:paraId="50319410" w14:textId="77777777" w:rsidR="008D1CE2" w:rsidRDefault="008D1CE2" w:rsidP="008D1CE2">
            <w:pPr>
              <w:pStyle w:val="a"/>
              <w:numPr>
                <w:ilvl w:val="0"/>
                <w:numId w:val="3"/>
              </w:numPr>
              <w:spacing w:line="276" w:lineRule="auto"/>
              <w:ind w:left="0"/>
            </w:pPr>
            <w:r>
              <w:t xml:space="preserve">       </w:t>
            </w:r>
          </w:p>
        </w:tc>
      </w:tr>
      <w:tr w:rsidR="008D1CE2" w:rsidRPr="008D1CE2" w14:paraId="77AAEDF0" w14:textId="77777777" w:rsidTr="008D1CE2">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73EA39" w14:textId="77777777" w:rsidR="008D1CE2" w:rsidRDefault="008D1CE2" w:rsidP="008D1CE2">
            <w:pPr>
              <w:pStyle w:val="a"/>
              <w:numPr>
                <w:ilvl w:val="0"/>
                <w:numId w:val="3"/>
              </w:numPr>
              <w:spacing w:line="276" w:lineRule="auto"/>
              <w:ind w:left="0"/>
            </w:pPr>
            <w:proofErr w:type="spellStart"/>
            <w:r>
              <w:lastRenderedPageBreak/>
              <w:t>Scurtă</w:t>
            </w:r>
            <w:proofErr w:type="spellEnd"/>
            <w:r>
              <w:t xml:space="preserve"> </w:t>
            </w:r>
            <w:proofErr w:type="spellStart"/>
            <w:r>
              <w:t>descriere</w:t>
            </w:r>
            <w:proofErr w:type="spellEnd"/>
            <w:r>
              <w:t xml:space="preserve"> a </w:t>
            </w:r>
            <w:proofErr w:type="spellStart"/>
            <w:r>
              <w:t>criteriilor</w:t>
            </w:r>
            <w:proofErr w:type="spellEnd"/>
            <w:r>
              <w:t xml:space="preserve"> de </w:t>
            </w:r>
            <w:proofErr w:type="spellStart"/>
            <w:r>
              <w:t>selecție</w:t>
            </w:r>
            <w:proofErr w:type="spellEnd"/>
          </w:p>
        </w:tc>
        <w:tc>
          <w:tcPr>
            <w:tcW w:w="3969" w:type="dxa"/>
            <w:tcBorders>
              <w:top w:val="single" w:sz="4" w:space="0" w:color="auto"/>
              <w:left w:val="single" w:sz="4" w:space="0" w:color="auto"/>
              <w:bottom w:val="single" w:sz="4" w:space="0" w:color="auto"/>
              <w:right w:val="single" w:sz="4" w:space="0" w:color="auto"/>
            </w:tcBorders>
          </w:tcPr>
          <w:p w14:paraId="00ED6C9F" w14:textId="77777777" w:rsidR="008D1CE2" w:rsidRDefault="008D1CE2">
            <w:pPr>
              <w:rPr>
                <w:lang w:val="ro-MD"/>
              </w:rPr>
            </w:pPr>
            <w:r>
              <w:rPr>
                <w:lang w:val="ro-MD"/>
              </w:rPr>
              <w:t>Se menționează informațiile solicitate (DUAE,documentație standart)</w:t>
            </w:r>
          </w:p>
          <w:p w14:paraId="2F6CB00F" w14:textId="77777777" w:rsidR="008D1CE2" w:rsidRDefault="008D1CE2">
            <w:pPr>
              <w:rPr>
                <w:lang w:val="ro-MD"/>
              </w:rPr>
            </w:pPr>
          </w:p>
        </w:tc>
      </w:tr>
    </w:tbl>
    <w:p w14:paraId="73770842" w14:textId="77777777" w:rsidR="008D1CE2" w:rsidRDefault="008D1CE2" w:rsidP="008D1CE2">
      <w:pPr>
        <w:pStyle w:val="a"/>
        <w:numPr>
          <w:ilvl w:val="0"/>
          <w:numId w:val="3"/>
        </w:numPr>
        <w:spacing w:before="240" w:line="276" w:lineRule="auto"/>
        <w:ind w:left="1077"/>
        <w:rPr>
          <w:b/>
          <w:lang w:val="ro-RO"/>
        </w:rPr>
      </w:pPr>
    </w:p>
    <w:p w14:paraId="3884BC25" w14:textId="77777777" w:rsidR="008D1CE2" w:rsidRDefault="008D1CE2" w:rsidP="008D1CE2">
      <w:pPr>
        <w:pStyle w:val="a"/>
        <w:numPr>
          <w:ilvl w:val="0"/>
          <w:numId w:val="3"/>
        </w:numPr>
        <w:spacing w:before="240" w:line="276" w:lineRule="auto"/>
        <w:ind w:left="1077"/>
        <w:rPr>
          <w:b/>
        </w:rPr>
      </w:pPr>
    </w:p>
    <w:p w14:paraId="5732AE22" w14:textId="77777777" w:rsidR="008D1CE2" w:rsidRDefault="008D1CE2" w:rsidP="008D1CE2">
      <w:pPr>
        <w:pStyle w:val="a"/>
        <w:numPr>
          <w:ilvl w:val="0"/>
          <w:numId w:val="9"/>
        </w:numPr>
        <w:tabs>
          <w:tab w:val="left" w:pos="708"/>
        </w:tabs>
        <w:spacing w:before="240" w:after="160" w:line="276" w:lineRule="auto"/>
        <w:contextualSpacing/>
        <w:rPr>
          <w:b/>
        </w:rPr>
      </w:pPr>
      <w:r>
        <w:rPr>
          <w:b/>
        </w:rPr>
        <w:t xml:space="preserve">Alte </w:t>
      </w:r>
      <w:proofErr w:type="spellStart"/>
      <w:r>
        <w:rPr>
          <w:b/>
        </w:rPr>
        <w:t>informații</w:t>
      </w:r>
      <w:proofErr w:type="spellEnd"/>
      <w:r>
        <w:rPr>
          <w:b/>
        </w:rPr>
        <w:t>:</w:t>
      </w:r>
    </w:p>
    <w:tbl>
      <w:tblPr>
        <w:tblStyle w:val="aff0"/>
        <w:tblW w:w="9923" w:type="dxa"/>
        <w:tblInd w:w="-5" w:type="dxa"/>
        <w:tblLook w:val="04A0" w:firstRow="1" w:lastRow="0" w:firstColumn="1" w:lastColumn="0" w:noHBand="0" w:noVBand="1"/>
      </w:tblPr>
      <w:tblGrid>
        <w:gridCol w:w="5812"/>
        <w:gridCol w:w="4111"/>
      </w:tblGrid>
      <w:tr w:rsidR="008D1CE2" w14:paraId="187DC97E" w14:textId="77777777" w:rsidTr="008D1CE2">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4F2E42" w14:textId="77777777" w:rsidR="008D1CE2" w:rsidRDefault="008D1CE2" w:rsidP="008D1CE2">
            <w:pPr>
              <w:pStyle w:val="a"/>
              <w:numPr>
                <w:ilvl w:val="0"/>
                <w:numId w:val="3"/>
              </w:numPr>
              <w:spacing w:line="276" w:lineRule="auto"/>
              <w:ind w:left="0"/>
            </w:pPr>
            <w:r>
              <w:t xml:space="preserve">Data </w:t>
            </w:r>
            <w:proofErr w:type="spellStart"/>
            <w:r>
              <w:t>estimată</w:t>
            </w:r>
            <w:proofErr w:type="spellEnd"/>
            <w:r>
              <w:t xml:space="preserve"> </w:t>
            </w:r>
            <w:proofErr w:type="spellStart"/>
            <w:r>
              <w:t>pentru</w:t>
            </w:r>
            <w:proofErr w:type="spellEnd"/>
            <w:r>
              <w:t xml:space="preserve"> </w:t>
            </w:r>
            <w:proofErr w:type="spellStart"/>
            <w:r>
              <w:t>publicarea</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pentru</w:t>
            </w:r>
            <w:proofErr w:type="spellEnd"/>
            <w:r>
              <w:t xml:space="preserve"> </w:t>
            </w:r>
            <w:proofErr w:type="spellStart"/>
            <w:r>
              <w:t>contractul</w:t>
            </w:r>
            <w:proofErr w:type="spellEnd"/>
            <w:r>
              <w:t>/</w:t>
            </w:r>
            <w:proofErr w:type="spellStart"/>
            <w:r>
              <w:t>contractele</w:t>
            </w:r>
            <w:proofErr w:type="spellEnd"/>
            <w:r>
              <w:t xml:space="preserve"> la care se </w:t>
            </w:r>
            <w:proofErr w:type="spellStart"/>
            <w:r>
              <w:t>referă</w:t>
            </w:r>
            <w:proofErr w:type="spellEnd"/>
            <w:r>
              <w:t xml:space="preserve"> </w:t>
            </w:r>
            <w:proofErr w:type="spellStart"/>
            <w:r>
              <w:t>anunțul</w:t>
            </w:r>
            <w:proofErr w:type="spellEnd"/>
            <w:r>
              <w:t xml:space="preserve"> de </w:t>
            </w:r>
            <w:proofErr w:type="spellStart"/>
            <w:r>
              <w:t>intenție</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4EAE86FF" w14:textId="2007DFDD" w:rsidR="008D1CE2" w:rsidRDefault="008D1CE2" w:rsidP="008D1CE2">
            <w:pPr>
              <w:pStyle w:val="a"/>
              <w:numPr>
                <w:ilvl w:val="0"/>
                <w:numId w:val="3"/>
              </w:numPr>
              <w:spacing w:line="276" w:lineRule="auto"/>
              <w:ind w:left="0"/>
            </w:pPr>
            <w:r>
              <w:t>.0</w:t>
            </w:r>
            <w:r w:rsidR="008E6A44">
              <w:t>4</w:t>
            </w:r>
            <w:r>
              <w:t>.2022</w:t>
            </w:r>
          </w:p>
        </w:tc>
      </w:tr>
      <w:tr w:rsidR="008D1CE2" w14:paraId="013B918C" w14:textId="77777777" w:rsidTr="008D1CE2">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A7ACFC" w14:textId="77777777" w:rsidR="008D1CE2" w:rsidRDefault="008D1CE2" w:rsidP="008D1CE2">
            <w:pPr>
              <w:pStyle w:val="a"/>
              <w:numPr>
                <w:ilvl w:val="0"/>
                <w:numId w:val="3"/>
              </w:numPr>
              <w:spacing w:line="276" w:lineRule="auto"/>
              <w:ind w:left="0"/>
            </w:pPr>
            <w:proofErr w:type="spellStart"/>
            <w:r>
              <w:t>Tehnici</w:t>
            </w:r>
            <w:proofErr w:type="spellEnd"/>
            <w:r>
              <w:t xml:space="preserve"> </w:t>
            </w:r>
            <w:proofErr w:type="spellStart"/>
            <w:r>
              <w:t>și</w:t>
            </w:r>
            <w:proofErr w:type="spellEnd"/>
            <w:r>
              <w:t xml:space="preserve"> </w:t>
            </w:r>
            <w:proofErr w:type="spellStart"/>
            <w:r>
              <w:t>instrumente</w:t>
            </w:r>
            <w:proofErr w:type="spellEnd"/>
            <w:r>
              <w:t xml:space="preserve"> </w:t>
            </w:r>
            <w:proofErr w:type="spellStart"/>
            <w:r>
              <w:t>specifice</w:t>
            </w:r>
            <w:proofErr w:type="spellEnd"/>
            <w:r>
              <w:t xml:space="preserve"> de </w:t>
            </w:r>
            <w:proofErr w:type="spellStart"/>
            <w:r>
              <w:t>atribuire</w:t>
            </w:r>
            <w:proofErr w:type="spellEnd"/>
            <w:r>
              <w:t xml:space="preserve"> </w:t>
            </w:r>
            <w:proofErr w:type="spellStart"/>
            <w:r>
              <w:t>utilizate</w:t>
            </w:r>
            <w:proofErr w:type="spellEnd"/>
          </w:p>
        </w:tc>
        <w:tc>
          <w:tcPr>
            <w:tcW w:w="4111" w:type="dxa"/>
            <w:tcBorders>
              <w:top w:val="single" w:sz="4" w:space="0" w:color="auto"/>
              <w:left w:val="single" w:sz="4" w:space="0" w:color="auto"/>
              <w:bottom w:val="single" w:sz="4" w:space="0" w:color="auto"/>
              <w:right w:val="single" w:sz="4" w:space="0" w:color="auto"/>
            </w:tcBorders>
            <w:hideMark/>
          </w:tcPr>
          <w:p w14:paraId="37A3FA97" w14:textId="77777777" w:rsidR="008D1CE2" w:rsidRDefault="008D1CE2" w:rsidP="008D1CE2">
            <w:pPr>
              <w:pStyle w:val="a"/>
              <w:numPr>
                <w:ilvl w:val="0"/>
                <w:numId w:val="3"/>
              </w:numPr>
              <w:spacing w:line="276" w:lineRule="auto"/>
              <w:ind w:left="0"/>
            </w:pPr>
            <w:r>
              <w:t>Acord-</w:t>
            </w:r>
            <w:proofErr w:type="spellStart"/>
            <w:r>
              <w:t>cadru</w:t>
            </w:r>
            <w:proofErr w:type="spellEnd"/>
            <w:r>
              <w:t xml:space="preserve"> □</w:t>
            </w:r>
          </w:p>
          <w:p w14:paraId="28D151CB" w14:textId="77777777" w:rsidR="008D1CE2" w:rsidRDefault="008D1CE2" w:rsidP="008D1CE2">
            <w:pPr>
              <w:pStyle w:val="a"/>
              <w:numPr>
                <w:ilvl w:val="0"/>
                <w:numId w:val="3"/>
              </w:numPr>
              <w:spacing w:line="276" w:lineRule="auto"/>
              <w:ind w:left="0"/>
            </w:pPr>
            <w:proofErr w:type="spellStart"/>
            <w:r>
              <w:t>Sistem</w:t>
            </w:r>
            <w:proofErr w:type="spellEnd"/>
            <w:r>
              <w:t xml:space="preserve"> </w:t>
            </w:r>
            <w:proofErr w:type="spellStart"/>
            <w:r>
              <w:t>dinamic</w:t>
            </w:r>
            <w:proofErr w:type="spellEnd"/>
            <w:r>
              <w:t xml:space="preserve"> de </w:t>
            </w:r>
            <w:proofErr w:type="spellStart"/>
            <w:r>
              <w:t>achiziție</w:t>
            </w:r>
            <w:proofErr w:type="spellEnd"/>
            <w:r>
              <w:t xml:space="preserve"> □</w:t>
            </w:r>
          </w:p>
        </w:tc>
      </w:tr>
      <w:tr w:rsidR="008D1CE2" w14:paraId="00A67968" w14:textId="77777777" w:rsidTr="008D1CE2">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4B4F32" w14:textId="77777777" w:rsidR="008D1CE2" w:rsidRDefault="008D1CE2" w:rsidP="008D1CE2">
            <w:pPr>
              <w:pStyle w:val="a"/>
              <w:numPr>
                <w:ilvl w:val="0"/>
                <w:numId w:val="3"/>
              </w:numPr>
              <w:spacing w:line="276" w:lineRule="auto"/>
              <w:ind w:left="0"/>
              <w:rPr>
                <w:lang w:eastAsia="zh-CN"/>
              </w:rPr>
            </w:pPr>
            <w:proofErr w:type="spellStart"/>
            <w:r>
              <w:rPr>
                <w:lang w:eastAsia="zh-CN"/>
              </w:rPr>
              <w:t>Contractul</w:t>
            </w:r>
            <w:proofErr w:type="spellEnd"/>
            <w:r>
              <w:rPr>
                <w:lang w:eastAsia="zh-CN"/>
              </w:rPr>
              <w:t xml:space="preserve"> </w:t>
            </w:r>
            <w:proofErr w:type="spellStart"/>
            <w:r>
              <w:rPr>
                <w:lang w:eastAsia="zh-CN"/>
              </w:rPr>
              <w:t>intră</w:t>
            </w:r>
            <w:proofErr w:type="spellEnd"/>
            <w:r>
              <w:rPr>
                <w:lang w:eastAsia="zh-CN"/>
              </w:rPr>
              <w:t xml:space="preserve"> sub </w:t>
            </w:r>
            <w:proofErr w:type="spellStart"/>
            <w:r>
              <w:rPr>
                <w:lang w:eastAsia="zh-CN"/>
              </w:rPr>
              <w:t>incidența</w:t>
            </w:r>
            <w:proofErr w:type="spellEnd"/>
            <w:r>
              <w:rPr>
                <w:lang w:eastAsia="zh-CN"/>
              </w:rPr>
              <w:t xml:space="preserve"> </w:t>
            </w:r>
            <w:proofErr w:type="spellStart"/>
            <w:r>
              <w:rPr>
                <w:lang w:eastAsia="zh-CN"/>
              </w:rPr>
              <w:t>Acordului</w:t>
            </w:r>
            <w:proofErr w:type="spellEnd"/>
            <w:r>
              <w:rPr>
                <w:lang w:eastAsia="zh-CN"/>
              </w:rPr>
              <w:t xml:space="preserve"> </w:t>
            </w:r>
            <w:proofErr w:type="spellStart"/>
            <w:r>
              <w:rPr>
                <w:lang w:eastAsia="zh-CN"/>
              </w:rPr>
              <w:t>privind</w:t>
            </w:r>
            <w:proofErr w:type="spellEnd"/>
            <w:r>
              <w:rPr>
                <w:lang w:eastAsia="zh-CN"/>
              </w:rPr>
              <w:t xml:space="preserve"> </w:t>
            </w:r>
            <w:proofErr w:type="spellStart"/>
            <w:r>
              <w:rPr>
                <w:lang w:eastAsia="zh-CN"/>
              </w:rPr>
              <w:t>achizițiile</w:t>
            </w:r>
            <w:proofErr w:type="spellEnd"/>
            <w:r>
              <w:rPr>
                <w:lang w:eastAsia="zh-CN"/>
              </w:rPr>
              <w:t xml:space="preserve"> </w:t>
            </w:r>
            <w:proofErr w:type="spellStart"/>
            <w:r>
              <w:rPr>
                <w:lang w:eastAsia="zh-CN"/>
              </w:rPr>
              <w:t>guvernamentale</w:t>
            </w:r>
            <w:proofErr w:type="spellEnd"/>
            <w:r>
              <w:rPr>
                <w:lang w:eastAsia="zh-CN"/>
              </w:rPr>
              <w:t xml:space="preserve"> al </w:t>
            </w:r>
            <w:proofErr w:type="spellStart"/>
            <w:r>
              <w:rPr>
                <w:lang w:eastAsia="zh-CN"/>
              </w:rPr>
              <w:t>Organizației</w:t>
            </w:r>
            <w:proofErr w:type="spellEnd"/>
            <w:r>
              <w:rPr>
                <w:lang w:eastAsia="zh-CN"/>
              </w:rPr>
              <w:t xml:space="preserve"> </w:t>
            </w:r>
            <w:proofErr w:type="spellStart"/>
            <w:r>
              <w:rPr>
                <w:lang w:eastAsia="zh-CN"/>
              </w:rPr>
              <w:t>Mondiale</w:t>
            </w:r>
            <w:proofErr w:type="spellEnd"/>
            <w:r>
              <w:rPr>
                <w:lang w:eastAsia="zh-CN"/>
              </w:rPr>
              <w:t xml:space="preserve"> a </w:t>
            </w:r>
            <w:proofErr w:type="spellStart"/>
            <w:r>
              <w:rPr>
                <w:lang w:eastAsia="zh-CN"/>
              </w:rPr>
              <w:t>Comerțului</w:t>
            </w:r>
            <w:proofErr w:type="spellEnd"/>
          </w:p>
          <w:p w14:paraId="152A18DE" w14:textId="77777777" w:rsidR="008D1CE2" w:rsidRDefault="008D1CE2" w:rsidP="008D1CE2">
            <w:pPr>
              <w:pStyle w:val="a"/>
              <w:numPr>
                <w:ilvl w:val="0"/>
                <w:numId w:val="3"/>
              </w:numPr>
              <w:spacing w:line="276" w:lineRule="auto"/>
              <w:ind w:left="0"/>
              <w:rPr>
                <w:rFonts w:eastAsiaTheme="minorHAnsi"/>
              </w:rPr>
            </w:pPr>
            <w:r>
              <w:rPr>
                <w:i/>
                <w:lang w:eastAsia="zh-CN"/>
              </w:rPr>
              <w:t>(</w:t>
            </w:r>
            <w:proofErr w:type="spellStart"/>
            <w:r>
              <w:rPr>
                <w:i/>
                <w:lang w:eastAsia="zh-CN"/>
              </w:rPr>
              <w:t>Numai</w:t>
            </w:r>
            <w:proofErr w:type="spellEnd"/>
            <w:r>
              <w:rPr>
                <w:i/>
                <w:lang w:eastAsia="zh-CN"/>
              </w:rPr>
              <w:t xml:space="preserve"> </w:t>
            </w:r>
            <w:proofErr w:type="spellStart"/>
            <w:r>
              <w:rPr>
                <w:i/>
                <w:lang w:eastAsia="zh-CN"/>
              </w:rPr>
              <w:t>în</w:t>
            </w:r>
            <w:proofErr w:type="spellEnd"/>
            <w:r>
              <w:rPr>
                <w:i/>
                <w:lang w:eastAsia="zh-CN"/>
              </w:rPr>
              <w:t xml:space="preserve"> </w:t>
            </w:r>
            <w:proofErr w:type="spellStart"/>
            <w:r>
              <w:rPr>
                <w:i/>
                <w:lang w:eastAsia="zh-CN"/>
              </w:rPr>
              <w:t>cazul</w:t>
            </w:r>
            <w:proofErr w:type="spellEnd"/>
            <w:r>
              <w:rPr>
                <w:i/>
                <w:lang w:eastAsia="zh-CN"/>
              </w:rPr>
              <w:t xml:space="preserve"> </w:t>
            </w:r>
            <w:proofErr w:type="spellStart"/>
            <w:r>
              <w:rPr>
                <w:i/>
                <w:lang w:eastAsia="zh-CN"/>
              </w:rPr>
              <w:t>anunțurilor</w:t>
            </w:r>
            <w:proofErr w:type="spellEnd"/>
            <w:r>
              <w:rPr>
                <w:i/>
                <w:lang w:eastAsia="zh-CN"/>
              </w:rPr>
              <w:t xml:space="preserve"> </w:t>
            </w:r>
            <w:proofErr w:type="spellStart"/>
            <w:r>
              <w:rPr>
                <w:i/>
                <w:lang w:eastAsia="zh-CN"/>
              </w:rPr>
              <w:t>transmise</w:t>
            </w:r>
            <w:proofErr w:type="spellEnd"/>
            <w:r>
              <w:rPr>
                <w:i/>
                <w:lang w:eastAsia="zh-CN"/>
              </w:rPr>
              <w:t xml:space="preserve"> </w:t>
            </w:r>
            <w:proofErr w:type="spellStart"/>
            <w:r>
              <w:rPr>
                <w:i/>
                <w:lang w:eastAsia="zh-CN"/>
              </w:rPr>
              <w:t>spre</w:t>
            </w:r>
            <w:proofErr w:type="spellEnd"/>
            <w:r>
              <w:rPr>
                <w:i/>
                <w:lang w:eastAsia="zh-CN"/>
              </w:rPr>
              <w:t xml:space="preserve"> </w:t>
            </w:r>
            <w:proofErr w:type="spellStart"/>
            <w:r>
              <w:rPr>
                <w:i/>
                <w:lang w:eastAsia="zh-CN"/>
              </w:rPr>
              <w:t>publicare</w:t>
            </w:r>
            <w:proofErr w:type="spellEnd"/>
            <w:r>
              <w:rPr>
                <w:i/>
                <w:lang w:eastAsia="zh-CN"/>
              </w:rPr>
              <w:t xml:space="preserve"> </w:t>
            </w:r>
            <w:proofErr w:type="spellStart"/>
            <w:r>
              <w:rPr>
                <w:i/>
                <w:lang w:eastAsia="zh-CN"/>
              </w:rPr>
              <w:t>în</w:t>
            </w:r>
            <w:proofErr w:type="spellEnd"/>
            <w:r>
              <w:rPr>
                <w:i/>
                <w:lang w:eastAsia="zh-CN"/>
              </w:rPr>
              <w:t xml:space="preserve"> JOUE)</w:t>
            </w:r>
          </w:p>
        </w:tc>
        <w:tc>
          <w:tcPr>
            <w:tcW w:w="4111" w:type="dxa"/>
            <w:tcBorders>
              <w:top w:val="single" w:sz="4" w:space="0" w:color="auto"/>
              <w:left w:val="single" w:sz="4" w:space="0" w:color="auto"/>
              <w:bottom w:val="single" w:sz="4" w:space="0" w:color="auto"/>
              <w:right w:val="single" w:sz="4" w:space="0" w:color="auto"/>
            </w:tcBorders>
            <w:hideMark/>
          </w:tcPr>
          <w:p w14:paraId="0B08CA94" w14:textId="77777777" w:rsidR="008D1CE2" w:rsidRDefault="008D1CE2">
            <w:pPr>
              <w:spacing w:line="276" w:lineRule="auto"/>
              <w:jc w:val="both"/>
              <w:rPr>
                <w:lang w:val="ro-MD"/>
              </w:rPr>
            </w:pPr>
            <w:r>
              <w:t xml:space="preserve">Nu </w:t>
            </w:r>
            <w:r>
              <w:rPr>
                <w:b/>
                <w:lang w:val="ro-MD"/>
              </w:rPr>
              <w:t>V</w:t>
            </w:r>
          </w:p>
          <w:p w14:paraId="6B503FA4" w14:textId="77777777" w:rsidR="008D1CE2" w:rsidRDefault="008D1CE2" w:rsidP="008D1CE2">
            <w:pPr>
              <w:pStyle w:val="a"/>
              <w:numPr>
                <w:ilvl w:val="0"/>
                <w:numId w:val="3"/>
              </w:numPr>
              <w:spacing w:line="276" w:lineRule="auto"/>
              <w:ind w:left="0"/>
              <w:rPr>
                <w:lang w:val="ro-RO"/>
              </w:rPr>
            </w:pPr>
            <w:r>
              <w:rPr>
                <w:lang w:val="ro-MD"/>
              </w:rPr>
              <w:t xml:space="preserve">       </w:t>
            </w:r>
          </w:p>
        </w:tc>
      </w:tr>
      <w:tr w:rsidR="008D1CE2" w:rsidRPr="008D1CE2" w14:paraId="26A513AC" w14:textId="77777777" w:rsidTr="008D1CE2">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8C43F4" w14:textId="77777777" w:rsidR="008D1CE2" w:rsidRDefault="008D1CE2">
            <w:pPr>
              <w:spacing w:line="276" w:lineRule="auto"/>
              <w:jc w:val="both"/>
            </w:pPr>
            <w:r>
              <w:t>Agenția Națională pentru Soluționarea Contestațiilor</w:t>
            </w:r>
          </w:p>
          <w:p w14:paraId="5917B1D2" w14:textId="77777777" w:rsidR="008D1CE2" w:rsidRDefault="008D1CE2" w:rsidP="008D1CE2">
            <w:pPr>
              <w:pStyle w:val="a"/>
              <w:numPr>
                <w:ilvl w:val="0"/>
                <w:numId w:val="3"/>
              </w:numPr>
              <w:spacing w:line="276" w:lineRule="auto"/>
              <w:ind w:left="0"/>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7D0DA3E2" w14:textId="77777777" w:rsidR="008D1CE2" w:rsidRDefault="008D1CE2">
            <w:pPr>
              <w:spacing w:line="276" w:lineRule="auto"/>
              <w:jc w:val="both"/>
              <w:rPr>
                <w:rFonts w:eastAsiaTheme="minorHAnsi"/>
              </w:rPr>
            </w:pPr>
            <w:r>
              <w:t>mun. Chișinău, bd. Ștefan cel Mare și Sfânt, 124, MD-2001;</w:t>
            </w:r>
          </w:p>
          <w:p w14:paraId="0F550E7D" w14:textId="77777777" w:rsidR="008D1CE2" w:rsidRDefault="008D1CE2">
            <w:pPr>
              <w:spacing w:line="276" w:lineRule="auto"/>
              <w:jc w:val="both"/>
            </w:pPr>
            <w:r>
              <w:t xml:space="preserve">tel/fax: (022) 820 652, 820-651 </w:t>
            </w:r>
          </w:p>
          <w:p w14:paraId="4D198EC7" w14:textId="77777777" w:rsidR="008D1CE2" w:rsidRDefault="008D1CE2">
            <w:pPr>
              <w:spacing w:line="276" w:lineRule="auto"/>
              <w:jc w:val="both"/>
              <w:rPr>
                <w:rStyle w:val="a4"/>
              </w:rPr>
            </w:pPr>
            <w:r>
              <w:t xml:space="preserve">e-mail: </w:t>
            </w:r>
            <w:hyperlink r:id="rId9" w:history="1">
              <w:r>
                <w:rPr>
                  <w:rStyle w:val="a4"/>
                </w:rPr>
                <w:t>contestatii@ansc.md</w:t>
              </w:r>
            </w:hyperlink>
          </w:p>
          <w:p w14:paraId="68873910" w14:textId="77777777" w:rsidR="008D1CE2" w:rsidRDefault="008D1CE2">
            <w:pPr>
              <w:spacing w:line="276" w:lineRule="auto"/>
              <w:jc w:val="both"/>
            </w:pPr>
            <w:r>
              <w:t xml:space="preserve">pagina web: </w:t>
            </w:r>
            <w:r>
              <w:rPr>
                <w:rStyle w:val="a4"/>
              </w:rPr>
              <w:t>www.ansc.md</w:t>
            </w:r>
          </w:p>
        </w:tc>
      </w:tr>
      <w:tr w:rsidR="008D1CE2" w14:paraId="53EB86CD" w14:textId="77777777" w:rsidTr="008D1CE2">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F086CD" w14:textId="77777777" w:rsidR="008D1CE2" w:rsidRDefault="008D1CE2" w:rsidP="008D1CE2">
            <w:pPr>
              <w:pStyle w:val="a"/>
              <w:numPr>
                <w:ilvl w:val="0"/>
                <w:numId w:val="3"/>
              </w:numPr>
              <w:spacing w:line="276" w:lineRule="auto"/>
              <w:ind w:left="0"/>
              <w:rPr>
                <w:lang w:eastAsia="zh-CN"/>
              </w:rPr>
            </w:pPr>
            <w:r>
              <w:rPr>
                <w:lang w:eastAsia="zh-CN"/>
              </w:rPr>
              <w:t xml:space="preserve">Alte </w:t>
            </w:r>
            <w:proofErr w:type="spellStart"/>
            <w:r>
              <w:rPr>
                <w:lang w:eastAsia="zh-CN"/>
              </w:rPr>
              <w:t>informații</w:t>
            </w:r>
            <w:proofErr w:type="spellEnd"/>
            <w:r>
              <w:rPr>
                <w:lang w:eastAsia="zh-CN"/>
              </w:rPr>
              <w:t xml:space="preserve"> </w:t>
            </w:r>
            <w:proofErr w:type="spellStart"/>
            <w:r>
              <w:rPr>
                <w:lang w:eastAsia="zh-CN"/>
              </w:rPr>
              <w:t>relevante</w:t>
            </w:r>
            <w:proofErr w:type="spellEnd"/>
          </w:p>
        </w:tc>
        <w:tc>
          <w:tcPr>
            <w:tcW w:w="4111" w:type="dxa"/>
            <w:tcBorders>
              <w:top w:val="single" w:sz="4" w:space="0" w:color="auto"/>
              <w:left w:val="single" w:sz="4" w:space="0" w:color="auto"/>
              <w:bottom w:val="single" w:sz="4" w:space="0" w:color="auto"/>
              <w:right w:val="single" w:sz="4" w:space="0" w:color="auto"/>
            </w:tcBorders>
          </w:tcPr>
          <w:p w14:paraId="17702DBB" w14:textId="77777777" w:rsidR="008D1CE2" w:rsidRDefault="008D1CE2">
            <w:pPr>
              <w:spacing w:line="276" w:lineRule="auto"/>
              <w:jc w:val="both"/>
              <w:rPr>
                <w:rFonts w:eastAsiaTheme="minorHAnsi"/>
              </w:rPr>
            </w:pPr>
          </w:p>
          <w:p w14:paraId="45972ECF" w14:textId="77777777" w:rsidR="008D1CE2" w:rsidRDefault="008D1CE2">
            <w:pPr>
              <w:spacing w:line="276" w:lineRule="auto"/>
              <w:jc w:val="both"/>
            </w:pPr>
          </w:p>
        </w:tc>
      </w:tr>
    </w:tbl>
    <w:p w14:paraId="0D9F4AE1" w14:textId="77777777" w:rsidR="008D1CE2" w:rsidRDefault="008D1CE2" w:rsidP="008D1CE2">
      <w:pPr>
        <w:spacing w:line="276" w:lineRule="auto"/>
        <w:jc w:val="both"/>
      </w:pPr>
    </w:p>
    <w:p w14:paraId="33085C80" w14:textId="77777777" w:rsidR="008D1CE2" w:rsidRDefault="008D1CE2" w:rsidP="008D1CE2">
      <w:pPr>
        <w:spacing w:before="120" w:after="120" w:line="276" w:lineRule="auto"/>
        <w:ind w:firstLine="567"/>
        <w:rPr>
          <w:b/>
          <w:lang w:val="ro-MD"/>
        </w:rPr>
      </w:pPr>
      <w:r>
        <w:rPr>
          <w:b/>
        </w:rPr>
        <w:t>Conducătorul grupului de lucru:  ________________________</w:t>
      </w:r>
      <w:r>
        <w:rPr>
          <w:b/>
          <w:lang w:val="ro-MD"/>
        </w:rPr>
        <w:t xml:space="preserve">     Barbei Valentina</w:t>
      </w:r>
    </w:p>
    <w:p w14:paraId="62D16E45" w14:textId="77777777" w:rsidR="008D1CE2" w:rsidRDefault="008D1CE2" w:rsidP="008D1CE2">
      <w:pPr>
        <w:spacing w:line="276" w:lineRule="auto"/>
        <w:jc w:val="both"/>
      </w:pPr>
    </w:p>
    <w:p w14:paraId="178029C1" w14:textId="77777777" w:rsidR="008D1CE2" w:rsidRDefault="008D1CE2" w:rsidP="008D1CE2">
      <w:pPr>
        <w:spacing w:line="276" w:lineRule="auto"/>
        <w:jc w:val="both"/>
      </w:pPr>
    </w:p>
    <w:p w14:paraId="2ACE9F0A" w14:textId="77777777" w:rsidR="008D1CE2" w:rsidRDefault="008D1CE2" w:rsidP="008D1CE2">
      <w:pPr>
        <w:spacing w:line="276" w:lineRule="auto"/>
        <w:jc w:val="both"/>
        <w:rPr>
          <w:i/>
        </w:rPr>
      </w:pPr>
      <w:r>
        <w:rPr>
          <w:b/>
          <w:i/>
          <w:color w:val="FF0000"/>
        </w:rPr>
        <w:t>Notă:</w:t>
      </w:r>
      <w:r>
        <w:rPr>
          <w:i/>
        </w:rPr>
        <w:t xml:space="preserve">  A</w:t>
      </w:r>
      <w:r>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3B818E0" w14:textId="77777777" w:rsidR="008D1CE2" w:rsidRDefault="008D1CE2" w:rsidP="008D1CE2">
      <w:pPr>
        <w:spacing w:after="160" w:line="276" w:lineRule="auto"/>
        <w:rPr>
          <w:rFonts w:ascii="Calibri" w:eastAsia="Calibri" w:hAnsi="Calibri"/>
          <w:noProof w:val="0"/>
          <w:sz w:val="22"/>
          <w:szCs w:val="22"/>
          <w:lang w:val="ro-MD"/>
        </w:rPr>
      </w:pPr>
    </w:p>
    <w:p w14:paraId="589F25D6" w14:textId="77777777" w:rsidR="008D1CE2" w:rsidRDefault="008D1CE2" w:rsidP="008D1CE2">
      <w:pPr>
        <w:spacing w:after="160" w:line="276" w:lineRule="auto"/>
        <w:rPr>
          <w:rFonts w:ascii="Calibri" w:eastAsia="Calibri" w:hAnsi="Calibri"/>
          <w:noProof w:val="0"/>
          <w:sz w:val="22"/>
          <w:szCs w:val="22"/>
          <w:lang w:val="ro-MD"/>
        </w:rPr>
      </w:pPr>
    </w:p>
    <w:p w14:paraId="6C7B6220" w14:textId="77777777" w:rsidR="008D1CE2" w:rsidRDefault="008D1CE2" w:rsidP="008D1CE2">
      <w:pPr>
        <w:spacing w:after="160" w:line="276" w:lineRule="auto"/>
        <w:rPr>
          <w:rFonts w:ascii="Calibri" w:eastAsia="Calibri" w:hAnsi="Calibri"/>
          <w:noProof w:val="0"/>
          <w:sz w:val="22"/>
          <w:szCs w:val="22"/>
          <w:lang w:val="ro-MD"/>
        </w:rPr>
      </w:pPr>
    </w:p>
    <w:p w14:paraId="5470483B"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728FDAC5"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13C8A185"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12E918CD"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13692DC4"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450D8202"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32415D58"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10A6D1E9"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6ACFA26C"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3A96EDB7"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4B2A4F49"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31307A23"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2BCA69A8"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0F441CD0"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431215AE"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27D67DF1"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6AAA5633"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23B9BF97"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27F7CE43"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68B0A1FA"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5B42D227"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2D85164F"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65B59D01"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03551412"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71EFAECF" w14:textId="77777777" w:rsidR="008D1CE2" w:rsidRDefault="008D1CE2" w:rsidP="008D1CE2">
      <w:pPr>
        <w:jc w:val="right"/>
        <w:rPr>
          <w:noProof w:val="0"/>
          <w:sz w:val="22"/>
          <w:szCs w:val="22"/>
          <w:lang w:val="ro-MD"/>
        </w:rPr>
      </w:pPr>
      <w:r>
        <w:rPr>
          <w:noProof w:val="0"/>
          <w:lang w:val="ro-MD"/>
        </w:rPr>
        <w:t>Anexa nr. 5</w:t>
      </w:r>
    </w:p>
    <w:p w14:paraId="131224DB" w14:textId="77777777" w:rsidR="008D1CE2" w:rsidRDefault="008D1CE2" w:rsidP="008D1CE2">
      <w:pPr>
        <w:jc w:val="right"/>
        <w:rPr>
          <w:noProof w:val="0"/>
          <w:lang w:val="ro-MD"/>
        </w:rPr>
      </w:pPr>
      <w:r>
        <w:rPr>
          <w:noProof w:val="0"/>
          <w:lang w:val="ro-MD"/>
        </w:rPr>
        <w:t>la Documentația standard nr._____</w:t>
      </w:r>
    </w:p>
    <w:p w14:paraId="3A1C8E18" w14:textId="77777777" w:rsidR="008D1CE2" w:rsidRDefault="008D1CE2" w:rsidP="008D1CE2">
      <w:pPr>
        <w:jc w:val="right"/>
        <w:rPr>
          <w:noProof w:val="0"/>
          <w:lang w:val="ro-MD"/>
        </w:rPr>
      </w:pPr>
      <w:r>
        <w:rPr>
          <w:noProof w:val="0"/>
          <w:lang w:val="ro-MD"/>
        </w:rPr>
        <w:t>din “____” ________ 20___</w:t>
      </w:r>
    </w:p>
    <w:p w14:paraId="748412D2" w14:textId="77777777" w:rsidR="008D1CE2" w:rsidRDefault="008D1CE2" w:rsidP="008D1CE2">
      <w:pPr>
        <w:pStyle w:val="Style3"/>
        <w:tabs>
          <w:tab w:val="left" w:pos="567"/>
        </w:tabs>
        <w:spacing w:before="0" w:beforeAutospacing="0" w:after="0"/>
        <w:ind w:left="0" w:firstLine="0"/>
        <w:rPr>
          <w:rFonts w:eastAsia="PMingLiU"/>
          <w:lang w:val="ro-MD" w:eastAsia="zh-CN"/>
        </w:rPr>
      </w:pPr>
    </w:p>
    <w:p w14:paraId="09D2F5E8" w14:textId="77777777" w:rsidR="008D1CE2" w:rsidRDefault="008D1CE2" w:rsidP="008D1CE2">
      <w:pPr>
        <w:pStyle w:val="Style3"/>
        <w:tabs>
          <w:tab w:val="left" w:pos="567"/>
        </w:tabs>
        <w:spacing w:before="0" w:beforeAutospacing="0" w:after="0"/>
        <w:ind w:left="0" w:firstLine="0"/>
        <w:rPr>
          <w:rFonts w:eastAsia="PMingLiU"/>
          <w:lang w:val="ro-MD" w:eastAsia="zh-CN"/>
        </w:rPr>
      </w:pPr>
    </w:p>
    <w:p w14:paraId="7D30833E" w14:textId="77777777" w:rsidR="008D1CE2" w:rsidRDefault="008D1CE2" w:rsidP="008D1CE2">
      <w:pPr>
        <w:spacing w:before="240" w:after="160"/>
        <w:jc w:val="center"/>
        <w:rPr>
          <w:rFonts w:eastAsia="Calibri"/>
          <w:b/>
          <w:noProof w:val="0"/>
          <w:sz w:val="28"/>
          <w:szCs w:val="28"/>
          <w:lang w:val="ro-MD"/>
        </w:rPr>
      </w:pPr>
      <w:r>
        <w:rPr>
          <w:rFonts w:eastAsia="Calibri"/>
          <w:b/>
          <w:noProof w:val="0"/>
          <w:sz w:val="28"/>
          <w:szCs w:val="28"/>
          <w:lang w:val="ro-MD"/>
        </w:rPr>
        <w:t>ANUNȚ DE ATRIBUIRE</w:t>
      </w:r>
    </w:p>
    <w:p w14:paraId="4927EA0B" w14:textId="77777777" w:rsidR="008D1CE2" w:rsidRDefault="008D1CE2" w:rsidP="008D1CE2">
      <w:pPr>
        <w:spacing w:after="160"/>
        <w:jc w:val="center"/>
        <w:rPr>
          <w:rFonts w:eastAsia="Calibri"/>
          <w:noProof w:val="0"/>
          <w:u w:val="single"/>
          <w:lang w:val="ro-MD"/>
        </w:rPr>
      </w:pPr>
      <w:r>
        <w:rPr>
          <w:rFonts w:eastAsia="Cambria"/>
          <w:noProof w:val="0"/>
          <w:lang w:val="ro-MD"/>
        </w:rPr>
        <w:t>Nr.din___________</w:t>
      </w:r>
    </w:p>
    <w:p w14:paraId="1B4A800A" w14:textId="77777777" w:rsidR="008D1CE2" w:rsidRDefault="008D1CE2" w:rsidP="008D1CE2">
      <w:pPr>
        <w:numPr>
          <w:ilvl w:val="0"/>
          <w:numId w:val="10"/>
        </w:numPr>
        <w:spacing w:after="160" w:line="256" w:lineRule="auto"/>
        <w:contextualSpacing/>
        <w:jc w:val="both"/>
        <w:rPr>
          <w:rFonts w:eastAsia="Calibri"/>
          <w:b/>
          <w:noProof w:val="0"/>
          <w:lang w:val="ro-MD"/>
        </w:rPr>
      </w:pPr>
      <w:r>
        <w:rPr>
          <w:rFonts w:eastAsia="Calibri"/>
          <w:b/>
          <w:noProof w:val="0"/>
          <w:lang w:val="ro-MD"/>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8D1CE2" w14:paraId="504B6FEA"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1EC385" w14:textId="77777777" w:rsidR="008D1CE2" w:rsidRDefault="008D1CE2">
            <w:pPr>
              <w:ind w:right="-1"/>
              <w:jc w:val="both"/>
              <w:rPr>
                <w:rFonts w:eastAsia="Cambria"/>
                <w:noProof w:val="0"/>
                <w:lang w:val="ro-MD"/>
              </w:rPr>
            </w:pPr>
            <w:r>
              <w:rPr>
                <w:rFonts w:eastAsia="Calibri"/>
                <w:noProof w:val="0"/>
                <w:lang w:val="ro-MD"/>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7B3F8E85" w14:textId="77777777" w:rsidR="008D1CE2" w:rsidRDefault="008D1CE2">
            <w:pPr>
              <w:ind w:right="-1"/>
              <w:jc w:val="both"/>
              <w:rPr>
                <w:rFonts w:eastAsia="Cambria"/>
                <w:noProof w:val="0"/>
                <w:lang w:val="ro-MD"/>
              </w:rPr>
            </w:pPr>
          </w:p>
        </w:tc>
      </w:tr>
      <w:tr w:rsidR="008D1CE2" w14:paraId="51D39296"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11378D" w14:textId="77777777" w:rsidR="008D1CE2" w:rsidRDefault="008D1CE2">
            <w:pPr>
              <w:ind w:right="-1"/>
              <w:jc w:val="both"/>
              <w:rPr>
                <w:rFonts w:eastAsia="Calibri"/>
                <w:noProof w:val="0"/>
                <w:lang w:val="ro-MD"/>
              </w:rPr>
            </w:pPr>
            <w:r>
              <w:rPr>
                <w:rFonts w:eastAsia="Cambria"/>
                <w:noProof w:val="0"/>
                <w:lang w:val="ro-MD"/>
              </w:rPr>
              <w:t>Localitate</w:t>
            </w:r>
          </w:p>
        </w:tc>
        <w:tc>
          <w:tcPr>
            <w:tcW w:w="5528" w:type="dxa"/>
            <w:tcBorders>
              <w:top w:val="single" w:sz="4" w:space="0" w:color="auto"/>
              <w:left w:val="single" w:sz="4" w:space="0" w:color="auto"/>
              <w:bottom w:val="single" w:sz="4" w:space="0" w:color="auto"/>
              <w:right w:val="single" w:sz="4" w:space="0" w:color="auto"/>
            </w:tcBorders>
          </w:tcPr>
          <w:p w14:paraId="248D0A5F" w14:textId="77777777" w:rsidR="008D1CE2" w:rsidRDefault="008D1CE2">
            <w:pPr>
              <w:ind w:right="-1"/>
              <w:jc w:val="both"/>
              <w:rPr>
                <w:rFonts w:eastAsia="Cambria"/>
                <w:noProof w:val="0"/>
                <w:lang w:val="ro-MD"/>
              </w:rPr>
            </w:pPr>
          </w:p>
        </w:tc>
      </w:tr>
      <w:tr w:rsidR="008D1CE2" w14:paraId="03463F2B"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AB678C" w14:textId="77777777" w:rsidR="008D1CE2" w:rsidRDefault="008D1CE2">
            <w:pPr>
              <w:ind w:right="-1"/>
              <w:jc w:val="both"/>
              <w:rPr>
                <w:rFonts w:eastAsia="Cambria"/>
                <w:noProof w:val="0"/>
                <w:lang w:val="ro-MD"/>
              </w:rPr>
            </w:pPr>
            <w:r>
              <w:rPr>
                <w:rFonts w:eastAsia="Calibri"/>
                <w:noProof w:val="0"/>
                <w:lang w:val="ro-MD"/>
              </w:rPr>
              <w:t>IDNO</w:t>
            </w:r>
          </w:p>
        </w:tc>
        <w:tc>
          <w:tcPr>
            <w:tcW w:w="5528" w:type="dxa"/>
            <w:tcBorders>
              <w:top w:val="single" w:sz="4" w:space="0" w:color="auto"/>
              <w:left w:val="single" w:sz="4" w:space="0" w:color="auto"/>
              <w:bottom w:val="single" w:sz="4" w:space="0" w:color="auto"/>
              <w:right w:val="single" w:sz="4" w:space="0" w:color="auto"/>
            </w:tcBorders>
          </w:tcPr>
          <w:p w14:paraId="16B044A6" w14:textId="77777777" w:rsidR="008D1CE2" w:rsidRDefault="008D1CE2">
            <w:pPr>
              <w:ind w:right="-1"/>
              <w:jc w:val="both"/>
              <w:rPr>
                <w:rFonts w:eastAsia="Cambria"/>
                <w:noProof w:val="0"/>
                <w:lang w:val="ro-MD"/>
              </w:rPr>
            </w:pPr>
          </w:p>
        </w:tc>
      </w:tr>
      <w:tr w:rsidR="008D1CE2" w14:paraId="5D30F231"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F20434" w14:textId="77777777" w:rsidR="008D1CE2" w:rsidRDefault="008D1CE2">
            <w:pPr>
              <w:ind w:right="-1"/>
              <w:jc w:val="both"/>
              <w:rPr>
                <w:rFonts w:eastAsia="Calibri"/>
                <w:noProof w:val="0"/>
                <w:lang w:val="ro-MD"/>
              </w:rPr>
            </w:pPr>
            <w:r>
              <w:rPr>
                <w:rFonts w:eastAsia="Calibri"/>
                <w:noProof w:val="0"/>
                <w:lang w:val="ro-MD"/>
              </w:rPr>
              <w:t>Adresa</w:t>
            </w:r>
          </w:p>
        </w:tc>
        <w:tc>
          <w:tcPr>
            <w:tcW w:w="5528" w:type="dxa"/>
            <w:tcBorders>
              <w:top w:val="single" w:sz="4" w:space="0" w:color="auto"/>
              <w:left w:val="single" w:sz="4" w:space="0" w:color="auto"/>
              <w:bottom w:val="single" w:sz="4" w:space="0" w:color="auto"/>
              <w:right w:val="single" w:sz="4" w:space="0" w:color="auto"/>
            </w:tcBorders>
          </w:tcPr>
          <w:p w14:paraId="3797FF7B" w14:textId="77777777" w:rsidR="008D1CE2" w:rsidRDefault="008D1CE2">
            <w:pPr>
              <w:ind w:right="-1"/>
              <w:jc w:val="both"/>
              <w:rPr>
                <w:rFonts w:eastAsia="Cambria"/>
                <w:noProof w:val="0"/>
                <w:lang w:val="ro-MD"/>
              </w:rPr>
            </w:pPr>
          </w:p>
        </w:tc>
      </w:tr>
      <w:tr w:rsidR="008D1CE2" w14:paraId="6D1C6743"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C819D8" w14:textId="77777777" w:rsidR="008D1CE2" w:rsidRDefault="008D1CE2">
            <w:pPr>
              <w:ind w:right="-1"/>
              <w:jc w:val="both"/>
              <w:rPr>
                <w:rFonts w:eastAsia="Calibri"/>
                <w:noProof w:val="0"/>
                <w:lang w:val="ro-MD"/>
              </w:rPr>
            </w:pPr>
            <w:r>
              <w:rPr>
                <w:rFonts w:eastAsia="Calibri"/>
                <w:noProof w:val="0"/>
                <w:lang w:val="ro-MD"/>
              </w:rPr>
              <w:t>Număr de telefon/fax</w:t>
            </w:r>
          </w:p>
        </w:tc>
        <w:tc>
          <w:tcPr>
            <w:tcW w:w="5528" w:type="dxa"/>
            <w:tcBorders>
              <w:top w:val="single" w:sz="4" w:space="0" w:color="auto"/>
              <w:left w:val="single" w:sz="4" w:space="0" w:color="auto"/>
              <w:bottom w:val="single" w:sz="4" w:space="0" w:color="auto"/>
              <w:right w:val="single" w:sz="4" w:space="0" w:color="auto"/>
            </w:tcBorders>
          </w:tcPr>
          <w:p w14:paraId="4C94375A" w14:textId="77777777" w:rsidR="008D1CE2" w:rsidRDefault="008D1CE2">
            <w:pPr>
              <w:ind w:right="-1"/>
              <w:jc w:val="both"/>
              <w:rPr>
                <w:rFonts w:eastAsia="Cambria"/>
                <w:noProof w:val="0"/>
                <w:lang w:val="ro-MD"/>
              </w:rPr>
            </w:pPr>
          </w:p>
        </w:tc>
      </w:tr>
      <w:tr w:rsidR="008D1CE2" w14:paraId="73CBB626"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B260EF" w14:textId="77777777" w:rsidR="008D1CE2" w:rsidRDefault="008D1CE2">
            <w:pPr>
              <w:ind w:right="-1"/>
              <w:jc w:val="both"/>
              <w:rPr>
                <w:rFonts w:eastAsia="Calibri"/>
                <w:noProof w:val="0"/>
                <w:lang w:val="ro-MD"/>
              </w:rPr>
            </w:pPr>
            <w:r>
              <w:rPr>
                <w:rFonts w:eastAsia="Calibri"/>
                <w:noProof w:val="0"/>
                <w:lang w:val="ro-MD"/>
              </w:rPr>
              <w:t>E-mail</w:t>
            </w:r>
          </w:p>
        </w:tc>
        <w:tc>
          <w:tcPr>
            <w:tcW w:w="5528" w:type="dxa"/>
            <w:tcBorders>
              <w:top w:val="single" w:sz="4" w:space="0" w:color="auto"/>
              <w:left w:val="single" w:sz="4" w:space="0" w:color="auto"/>
              <w:bottom w:val="single" w:sz="4" w:space="0" w:color="auto"/>
              <w:right w:val="single" w:sz="4" w:space="0" w:color="auto"/>
            </w:tcBorders>
          </w:tcPr>
          <w:p w14:paraId="573DAABB" w14:textId="77777777" w:rsidR="008D1CE2" w:rsidRDefault="008D1CE2">
            <w:pPr>
              <w:ind w:right="-1"/>
              <w:jc w:val="both"/>
              <w:rPr>
                <w:rFonts w:eastAsia="Cambria"/>
                <w:noProof w:val="0"/>
                <w:lang w:val="ro-MD"/>
              </w:rPr>
            </w:pPr>
          </w:p>
        </w:tc>
      </w:tr>
      <w:tr w:rsidR="008D1CE2" w14:paraId="4ED70B5C"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17D76C" w14:textId="77777777" w:rsidR="008D1CE2" w:rsidRDefault="008D1CE2">
            <w:pPr>
              <w:ind w:right="-1"/>
              <w:jc w:val="both"/>
              <w:rPr>
                <w:rFonts w:eastAsia="Calibri"/>
                <w:noProof w:val="0"/>
                <w:lang w:val="ro-MD"/>
              </w:rPr>
            </w:pPr>
            <w:r>
              <w:rPr>
                <w:rFonts w:eastAsia="Calibri"/>
                <w:noProof w:val="0"/>
                <w:lang w:val="ro-MD"/>
              </w:rPr>
              <w:t>Pagina web oficială</w:t>
            </w:r>
          </w:p>
        </w:tc>
        <w:tc>
          <w:tcPr>
            <w:tcW w:w="5528" w:type="dxa"/>
            <w:tcBorders>
              <w:top w:val="single" w:sz="4" w:space="0" w:color="auto"/>
              <w:left w:val="single" w:sz="4" w:space="0" w:color="auto"/>
              <w:bottom w:val="single" w:sz="4" w:space="0" w:color="auto"/>
              <w:right w:val="single" w:sz="4" w:space="0" w:color="auto"/>
            </w:tcBorders>
          </w:tcPr>
          <w:p w14:paraId="52B041BF" w14:textId="77777777" w:rsidR="008D1CE2" w:rsidRDefault="008D1CE2">
            <w:pPr>
              <w:ind w:right="-1"/>
              <w:jc w:val="both"/>
              <w:rPr>
                <w:rFonts w:eastAsia="Cambria"/>
                <w:noProof w:val="0"/>
                <w:lang w:val="ro-MD"/>
              </w:rPr>
            </w:pPr>
          </w:p>
        </w:tc>
      </w:tr>
      <w:tr w:rsidR="008D1CE2" w14:paraId="15528D56"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DBB37F" w14:textId="77777777" w:rsidR="008D1CE2" w:rsidRDefault="008D1CE2">
            <w:pPr>
              <w:ind w:right="-1"/>
              <w:jc w:val="both"/>
              <w:rPr>
                <w:rFonts w:eastAsia="Calibri"/>
                <w:noProof w:val="0"/>
                <w:lang w:val="ro-MD"/>
              </w:rPr>
            </w:pPr>
            <w:r>
              <w:rPr>
                <w:rFonts w:eastAsia="Calibri"/>
                <w:noProof w:val="0"/>
                <w:lang w:val="ro-MD"/>
              </w:rPr>
              <w:t>Persoana de contact</w:t>
            </w:r>
          </w:p>
        </w:tc>
        <w:tc>
          <w:tcPr>
            <w:tcW w:w="5528" w:type="dxa"/>
            <w:tcBorders>
              <w:top w:val="single" w:sz="4" w:space="0" w:color="auto"/>
              <w:left w:val="single" w:sz="4" w:space="0" w:color="auto"/>
              <w:bottom w:val="single" w:sz="4" w:space="0" w:color="auto"/>
              <w:right w:val="single" w:sz="4" w:space="0" w:color="auto"/>
            </w:tcBorders>
          </w:tcPr>
          <w:p w14:paraId="4981D844" w14:textId="77777777" w:rsidR="008D1CE2" w:rsidRDefault="008D1CE2">
            <w:pPr>
              <w:ind w:right="-1"/>
              <w:jc w:val="both"/>
              <w:rPr>
                <w:rFonts w:eastAsia="Cambria"/>
                <w:noProof w:val="0"/>
                <w:lang w:val="ro-MD"/>
              </w:rPr>
            </w:pPr>
          </w:p>
        </w:tc>
      </w:tr>
      <w:tr w:rsidR="008D1CE2" w:rsidRPr="008D1CE2" w14:paraId="148FF451" w14:textId="77777777" w:rsidTr="008D1CE2">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04CD8C" w14:textId="77777777" w:rsidR="008D1CE2" w:rsidRDefault="008D1CE2">
            <w:pPr>
              <w:ind w:right="-1"/>
              <w:jc w:val="both"/>
              <w:rPr>
                <w:rFonts w:eastAsia="Calibri"/>
                <w:noProof w:val="0"/>
                <w:lang w:val="ro-MD"/>
              </w:rPr>
            </w:pPr>
            <w:r>
              <w:rPr>
                <w:rFonts w:eastAsia="Calibri"/>
                <w:noProof w:val="0"/>
                <w:lang w:val="ro-MD"/>
              </w:rPr>
              <w:t xml:space="preserve">Tipul autorității contractante și obiectul principal de activitate </w:t>
            </w:r>
          </w:p>
          <w:p w14:paraId="224E3B45" w14:textId="77777777" w:rsidR="008D1CE2" w:rsidRDefault="008D1CE2">
            <w:pPr>
              <w:ind w:right="-1"/>
              <w:jc w:val="both"/>
              <w:rPr>
                <w:rFonts w:eastAsia="Calibri"/>
                <w:noProof w:val="0"/>
                <w:sz w:val="20"/>
                <w:szCs w:val="20"/>
                <w:lang w:val="ro-MD"/>
              </w:rPr>
            </w:pPr>
            <w:r>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2E447D84" w14:textId="77777777" w:rsidR="008D1CE2" w:rsidRDefault="008D1CE2">
            <w:pPr>
              <w:ind w:right="-1"/>
              <w:jc w:val="both"/>
              <w:rPr>
                <w:rFonts w:eastAsia="Cambria"/>
                <w:noProof w:val="0"/>
                <w:lang w:val="ro-MD"/>
              </w:rPr>
            </w:pPr>
          </w:p>
        </w:tc>
      </w:tr>
    </w:tbl>
    <w:p w14:paraId="719C8637" w14:textId="77777777" w:rsidR="008D1CE2" w:rsidRDefault="008D1CE2" w:rsidP="008D1CE2">
      <w:pPr>
        <w:numPr>
          <w:ilvl w:val="0"/>
          <w:numId w:val="10"/>
        </w:numPr>
        <w:spacing w:before="240" w:after="160" w:line="256" w:lineRule="auto"/>
        <w:contextualSpacing/>
        <w:jc w:val="both"/>
        <w:rPr>
          <w:rFonts w:eastAsia="Calibri"/>
          <w:noProof w:val="0"/>
          <w:lang w:val="ro-MD"/>
        </w:rPr>
      </w:pPr>
      <w:r>
        <w:rPr>
          <w:rFonts w:eastAsia="Calibri"/>
          <w:b/>
          <w:noProof w:val="0"/>
          <w:lang w:val="ro-MD"/>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8D1CE2" w:rsidRPr="008D1CE2" w14:paraId="60AB4899" w14:textId="77777777" w:rsidTr="008D1CE2">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D5CE10" w14:textId="77777777" w:rsidR="008D1CE2" w:rsidRDefault="008D1CE2">
            <w:pPr>
              <w:spacing w:after="160" w:line="256" w:lineRule="auto"/>
              <w:ind w:right="-1"/>
              <w:jc w:val="both"/>
              <w:rPr>
                <w:noProof w:val="0"/>
                <w:lang w:val="ro-MD" w:eastAsia="ro-RO"/>
              </w:rPr>
            </w:pPr>
            <w:r>
              <w:rPr>
                <w:noProof w:val="0"/>
                <w:lang w:val="ro-MD"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514F0CCF" w14:textId="77777777" w:rsidR="008D1CE2" w:rsidRDefault="008D1CE2">
            <w:pPr>
              <w:spacing w:after="160" w:line="256" w:lineRule="auto"/>
              <w:ind w:right="-1"/>
              <w:jc w:val="both"/>
              <w:rPr>
                <w:i/>
                <w:noProof w:val="0"/>
                <w:lang w:val="ro-MD" w:eastAsia="ro-RO"/>
              </w:rPr>
            </w:pPr>
          </w:p>
        </w:tc>
      </w:tr>
      <w:tr w:rsidR="008D1CE2" w:rsidRPr="008D1CE2" w14:paraId="76D8CDA6" w14:textId="77777777" w:rsidTr="008D1CE2">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60D08E6" w14:textId="77777777" w:rsidR="008D1CE2" w:rsidRDefault="008D1CE2">
            <w:pPr>
              <w:spacing w:after="160" w:line="256" w:lineRule="auto"/>
              <w:ind w:right="-1"/>
              <w:jc w:val="both"/>
              <w:rPr>
                <w:noProof w:val="0"/>
                <w:lang w:val="ro-MD" w:eastAsia="ro-RO"/>
              </w:rPr>
            </w:pPr>
            <w:r>
              <w:rPr>
                <w:noProof w:val="0"/>
                <w:lang w:val="ro-MD" w:eastAsia="ro-RO"/>
              </w:rPr>
              <w:t xml:space="preserve">Justificarea alegerii procedurii de atribuire </w:t>
            </w:r>
          </w:p>
          <w:p w14:paraId="5D1B27EF" w14:textId="77777777" w:rsidR="008D1CE2" w:rsidRDefault="008D1CE2">
            <w:pPr>
              <w:spacing w:after="160" w:line="256" w:lineRule="auto"/>
              <w:ind w:right="-1"/>
              <w:jc w:val="both"/>
              <w:rPr>
                <w:i/>
                <w:noProof w:val="0"/>
                <w:sz w:val="20"/>
                <w:szCs w:val="20"/>
                <w:lang w:val="ro-MD" w:eastAsia="ro-RO"/>
              </w:rPr>
            </w:pPr>
            <w:r>
              <w:rPr>
                <w:i/>
                <w:noProof w:val="0"/>
                <w:sz w:val="20"/>
                <w:szCs w:val="20"/>
                <w:lang w:val="ro-MD"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5D7E77E" w14:textId="77777777" w:rsidR="008D1CE2" w:rsidRDefault="008D1CE2">
            <w:pPr>
              <w:spacing w:after="160" w:line="256" w:lineRule="auto"/>
              <w:ind w:right="-1"/>
              <w:jc w:val="both"/>
              <w:rPr>
                <w:i/>
                <w:noProof w:val="0"/>
                <w:lang w:val="ro-MD" w:eastAsia="ro-RO"/>
              </w:rPr>
            </w:pPr>
          </w:p>
        </w:tc>
      </w:tr>
      <w:tr w:rsidR="008D1CE2" w14:paraId="17FD18E2" w14:textId="77777777" w:rsidTr="008D1CE2">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6564353" w14:textId="77777777" w:rsidR="008D1CE2" w:rsidRDefault="008D1CE2">
            <w:pPr>
              <w:spacing w:after="160" w:line="256" w:lineRule="auto"/>
              <w:ind w:right="-1"/>
              <w:jc w:val="both"/>
              <w:rPr>
                <w:noProof w:val="0"/>
                <w:lang w:val="ro-MD" w:eastAsia="ro-RO"/>
              </w:rPr>
            </w:pPr>
            <w:r>
              <w:rPr>
                <w:noProof w:val="0"/>
                <w:lang w:val="ro-MD"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6661C840" w14:textId="77777777" w:rsidR="008D1CE2" w:rsidRDefault="008D1CE2">
            <w:pPr>
              <w:spacing w:after="160" w:line="256" w:lineRule="auto"/>
              <w:ind w:right="-1"/>
              <w:jc w:val="both"/>
              <w:rPr>
                <w:noProof w:val="0"/>
                <w:lang w:val="ro-MD" w:eastAsia="ro-RO"/>
              </w:rPr>
            </w:pPr>
            <w:r>
              <w:rPr>
                <w:noProof w:val="0"/>
                <w:lang w:val="ro-MD" w:eastAsia="ro-RO"/>
              </w:rPr>
              <w:t xml:space="preserve">Servicii de proiectare □  </w:t>
            </w:r>
          </w:p>
          <w:p w14:paraId="504C3E41" w14:textId="77777777" w:rsidR="008D1CE2" w:rsidRDefault="008D1CE2">
            <w:pPr>
              <w:spacing w:after="160" w:line="256" w:lineRule="auto"/>
              <w:ind w:right="-1"/>
              <w:jc w:val="both"/>
              <w:rPr>
                <w:noProof w:val="0"/>
                <w:lang w:val="ro-MD" w:eastAsia="ro-RO"/>
              </w:rPr>
            </w:pPr>
            <w:r>
              <w:rPr>
                <w:noProof w:val="0"/>
                <w:lang w:val="ro-MD" w:eastAsia="ro-RO"/>
              </w:rPr>
              <w:t>Lucrări □</w:t>
            </w:r>
          </w:p>
        </w:tc>
      </w:tr>
      <w:tr w:rsidR="008D1CE2" w14:paraId="7A8E527E" w14:textId="77777777" w:rsidTr="008D1CE2">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B064B3" w14:textId="77777777" w:rsidR="008D1CE2" w:rsidRDefault="008D1CE2">
            <w:pPr>
              <w:spacing w:after="160" w:line="256" w:lineRule="auto"/>
              <w:ind w:right="-1"/>
              <w:jc w:val="both"/>
              <w:rPr>
                <w:noProof w:val="0"/>
                <w:lang w:val="ro-MD" w:eastAsia="ro-RO"/>
              </w:rPr>
            </w:pPr>
            <w:r>
              <w:rPr>
                <w:noProof w:val="0"/>
                <w:lang w:val="ro-MD"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011415A0" w14:textId="77777777" w:rsidR="008D1CE2" w:rsidRDefault="008D1CE2">
            <w:pPr>
              <w:spacing w:after="160" w:line="256" w:lineRule="auto"/>
              <w:ind w:right="-1"/>
              <w:jc w:val="both"/>
              <w:rPr>
                <w:noProof w:val="0"/>
                <w:lang w:val="ro-MD" w:eastAsia="ro-RO"/>
              </w:rPr>
            </w:pPr>
          </w:p>
        </w:tc>
      </w:tr>
      <w:tr w:rsidR="008D1CE2" w14:paraId="2F69E2C7" w14:textId="77777777" w:rsidTr="008D1CE2">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0FFB4E5" w14:textId="77777777" w:rsidR="008D1CE2" w:rsidRDefault="008D1CE2">
            <w:pPr>
              <w:spacing w:after="160" w:line="256" w:lineRule="auto"/>
              <w:ind w:right="-1"/>
              <w:jc w:val="both"/>
              <w:rPr>
                <w:noProof w:val="0"/>
                <w:lang w:val="ro-MD" w:eastAsia="ro-RO"/>
              </w:rPr>
            </w:pPr>
            <w:r>
              <w:rPr>
                <w:noProof w:val="0"/>
                <w:lang w:val="ro-MD" w:eastAsia="ro-RO"/>
              </w:rPr>
              <w:t>Anunțul de participare</w:t>
            </w:r>
          </w:p>
          <w:p w14:paraId="2CCB83A5" w14:textId="77777777" w:rsidR="008D1CE2" w:rsidRDefault="008D1CE2">
            <w:pPr>
              <w:spacing w:after="160" w:line="256" w:lineRule="auto"/>
              <w:ind w:right="-1"/>
              <w:jc w:val="both"/>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6860B3D" w14:textId="77777777" w:rsidR="008D1CE2" w:rsidRDefault="008D1CE2">
            <w:pPr>
              <w:spacing w:after="160" w:line="256" w:lineRule="auto"/>
              <w:ind w:right="-1"/>
              <w:jc w:val="both"/>
              <w:rPr>
                <w:rFonts w:eastAsia="Cambria"/>
                <w:noProof w:val="0"/>
                <w:lang w:val="ro-MD"/>
              </w:rPr>
            </w:pPr>
            <w:r>
              <w:rPr>
                <w:rFonts w:eastAsia="Cambria"/>
                <w:noProof w:val="0"/>
                <w:lang w:val="ro-MD"/>
              </w:rPr>
              <w:t>Nr.:</w:t>
            </w:r>
          </w:p>
        </w:tc>
      </w:tr>
      <w:tr w:rsidR="008D1CE2" w14:paraId="159185A3" w14:textId="77777777" w:rsidTr="008D1CE2">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2DA7F0" w14:textId="77777777" w:rsidR="008D1CE2" w:rsidRDefault="008D1CE2">
            <w:pPr>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E906C24" w14:textId="77777777" w:rsidR="008D1CE2" w:rsidRDefault="008D1CE2">
            <w:pPr>
              <w:spacing w:after="160" w:line="256" w:lineRule="auto"/>
              <w:ind w:right="-1"/>
              <w:jc w:val="both"/>
              <w:rPr>
                <w:rFonts w:eastAsia="Cambria"/>
                <w:noProof w:val="0"/>
                <w:lang w:val="ro-MD"/>
              </w:rPr>
            </w:pPr>
            <w:r>
              <w:rPr>
                <w:rFonts w:eastAsia="Cambria"/>
                <w:noProof w:val="0"/>
                <w:lang w:val="ro-MD"/>
              </w:rPr>
              <w:t>Data publicării:</w:t>
            </w:r>
          </w:p>
        </w:tc>
      </w:tr>
      <w:tr w:rsidR="008D1CE2" w14:paraId="155E0730" w14:textId="77777777" w:rsidTr="008D1CE2">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AC0688E" w14:textId="77777777" w:rsidR="008D1CE2" w:rsidRDefault="008D1CE2">
            <w:pPr>
              <w:rPr>
                <w:i/>
                <w:noProof w:val="0"/>
                <w:lang w:val="ro-MD"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277B4C1" w14:textId="77777777" w:rsidR="008D1CE2" w:rsidRDefault="008D1CE2">
            <w:pPr>
              <w:spacing w:after="160" w:line="256" w:lineRule="auto"/>
              <w:ind w:right="-1"/>
              <w:jc w:val="both"/>
              <w:rPr>
                <w:rFonts w:eastAsia="Cambria"/>
                <w:noProof w:val="0"/>
                <w:lang w:val="ro-MD"/>
              </w:rPr>
            </w:pPr>
            <w:r>
              <w:rPr>
                <w:rFonts w:eastAsia="Cambria"/>
                <w:noProof w:val="0"/>
                <w:lang w:val="ro-MD"/>
              </w:rPr>
              <w:t>Link:</w:t>
            </w:r>
          </w:p>
        </w:tc>
      </w:tr>
      <w:tr w:rsidR="008D1CE2" w:rsidRPr="008D1CE2" w14:paraId="6A431967" w14:textId="77777777" w:rsidTr="008D1CE2">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468352" w14:textId="77777777" w:rsidR="008D1CE2" w:rsidRDefault="008D1CE2">
            <w:pPr>
              <w:spacing w:after="160" w:line="256" w:lineRule="auto"/>
              <w:ind w:right="-1"/>
              <w:jc w:val="both"/>
              <w:rPr>
                <w:noProof w:val="0"/>
                <w:lang w:val="ro-MD" w:eastAsia="ro-RO"/>
              </w:rPr>
            </w:pPr>
            <w:r>
              <w:rPr>
                <w:noProof w:val="0"/>
                <w:lang w:val="ro-MD"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5328B42F" w14:textId="77777777" w:rsidR="008D1CE2" w:rsidRDefault="008D1CE2">
            <w:pPr>
              <w:spacing w:after="160" w:line="256" w:lineRule="auto"/>
              <w:ind w:right="-1"/>
              <w:jc w:val="both"/>
              <w:rPr>
                <w:noProof w:val="0"/>
                <w:lang w:val="ro-MD" w:eastAsia="ro-RO"/>
              </w:rPr>
            </w:pPr>
            <w:r>
              <w:rPr>
                <w:noProof w:val="0"/>
                <w:lang w:val="ro-MD" w:eastAsia="ro-RO"/>
              </w:rPr>
              <w:t>Prețul cel mai scăzut □</w:t>
            </w:r>
          </w:p>
          <w:p w14:paraId="5B954F48" w14:textId="77777777" w:rsidR="008D1CE2" w:rsidRDefault="008D1CE2">
            <w:pPr>
              <w:spacing w:after="160" w:line="256" w:lineRule="auto"/>
              <w:ind w:right="-1"/>
              <w:jc w:val="both"/>
              <w:rPr>
                <w:noProof w:val="0"/>
                <w:lang w:val="ro-MD" w:eastAsia="ro-RO"/>
              </w:rPr>
            </w:pPr>
            <w:r>
              <w:rPr>
                <w:noProof w:val="0"/>
                <w:lang w:val="ro-MD" w:eastAsia="ro-RO"/>
              </w:rPr>
              <w:t>Costul cel mai scăzut □</w:t>
            </w:r>
          </w:p>
          <w:p w14:paraId="0A0F5FB1" w14:textId="77777777" w:rsidR="008D1CE2" w:rsidRDefault="008D1CE2">
            <w:pPr>
              <w:spacing w:after="160" w:line="256" w:lineRule="auto"/>
              <w:ind w:right="-1"/>
              <w:jc w:val="both"/>
              <w:rPr>
                <w:noProof w:val="0"/>
                <w:lang w:val="ro-MD" w:eastAsia="ro-RO"/>
              </w:rPr>
            </w:pPr>
            <w:r>
              <w:rPr>
                <w:noProof w:val="0"/>
                <w:lang w:val="ro-MD" w:eastAsia="ro-RO"/>
              </w:rPr>
              <w:t>Cel mai bun raport calitate-preț □</w:t>
            </w:r>
          </w:p>
          <w:p w14:paraId="0AD6B74F" w14:textId="77777777" w:rsidR="008D1CE2" w:rsidRDefault="008D1CE2">
            <w:pPr>
              <w:spacing w:after="160" w:line="256" w:lineRule="auto"/>
              <w:ind w:right="-1"/>
              <w:jc w:val="both"/>
              <w:rPr>
                <w:noProof w:val="0"/>
                <w:lang w:val="ro-MD" w:eastAsia="ro-RO"/>
              </w:rPr>
            </w:pPr>
            <w:r>
              <w:rPr>
                <w:noProof w:val="0"/>
                <w:lang w:val="ro-MD" w:eastAsia="ro-RO"/>
              </w:rPr>
              <w:lastRenderedPageBreak/>
              <w:t>Cel mai bun raport calitate-cost □</w:t>
            </w:r>
          </w:p>
        </w:tc>
      </w:tr>
      <w:tr w:rsidR="008D1CE2" w14:paraId="42A55C67" w14:textId="77777777" w:rsidTr="008D1CE2">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327E1A" w14:textId="77777777" w:rsidR="008D1CE2" w:rsidRDefault="008D1CE2">
            <w:pPr>
              <w:spacing w:after="160" w:line="256" w:lineRule="auto"/>
              <w:ind w:right="-1"/>
              <w:jc w:val="both"/>
              <w:rPr>
                <w:noProof w:val="0"/>
                <w:lang w:val="ro-MD" w:eastAsia="ro-RO"/>
              </w:rPr>
            </w:pPr>
            <w:r>
              <w:rPr>
                <w:noProof w:val="0"/>
                <w:lang w:val="ro-MD"/>
              </w:rPr>
              <w:lastRenderedPageBreak/>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4B1C84AF" w14:textId="77777777" w:rsidR="008D1CE2" w:rsidRDefault="008D1CE2">
            <w:pPr>
              <w:spacing w:after="160" w:line="256" w:lineRule="auto"/>
              <w:ind w:right="-1"/>
              <w:jc w:val="both"/>
              <w:rPr>
                <w:noProof w:val="0"/>
                <w:lang w:val="ro-MD" w:eastAsia="ro-RO"/>
              </w:rPr>
            </w:pPr>
            <w:r>
              <w:rPr>
                <w:noProof w:val="0"/>
                <w:lang w:val="ro-MD" w:eastAsia="ro-RO"/>
              </w:rPr>
              <w:t xml:space="preserve">Acord-cadru □ </w:t>
            </w:r>
          </w:p>
          <w:p w14:paraId="201B143A" w14:textId="77777777" w:rsidR="008D1CE2" w:rsidRDefault="008D1CE2">
            <w:pPr>
              <w:spacing w:after="160" w:line="256" w:lineRule="auto"/>
              <w:ind w:right="-1"/>
              <w:jc w:val="both"/>
              <w:rPr>
                <w:noProof w:val="0"/>
                <w:lang w:val="ro-MD" w:eastAsia="ro-RO"/>
              </w:rPr>
            </w:pPr>
            <w:r>
              <w:rPr>
                <w:noProof w:val="0"/>
                <w:lang w:val="ro-MD"/>
              </w:rPr>
              <w:t xml:space="preserve">Sistem dinamic de achiziții </w:t>
            </w:r>
            <w:r>
              <w:rPr>
                <w:noProof w:val="0"/>
                <w:lang w:val="ro-MD" w:eastAsia="ro-RO"/>
              </w:rPr>
              <w:t xml:space="preserve">□ </w:t>
            </w:r>
          </w:p>
          <w:p w14:paraId="49E3C911" w14:textId="77777777" w:rsidR="008D1CE2" w:rsidRDefault="008D1CE2">
            <w:pPr>
              <w:spacing w:after="160" w:line="256" w:lineRule="auto"/>
              <w:ind w:right="-1"/>
              <w:jc w:val="both"/>
              <w:rPr>
                <w:noProof w:val="0"/>
                <w:lang w:val="ro-MD" w:eastAsia="ro-RO"/>
              </w:rPr>
            </w:pPr>
            <w:r>
              <w:rPr>
                <w:noProof w:val="0"/>
                <w:lang w:val="ro-MD" w:eastAsia="ro-RO"/>
              </w:rPr>
              <w:t xml:space="preserve">Licitație electronică □ </w:t>
            </w:r>
          </w:p>
        </w:tc>
      </w:tr>
      <w:tr w:rsidR="008D1CE2" w14:paraId="402E5B24" w14:textId="77777777" w:rsidTr="008D1CE2">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CD6C358" w14:textId="77777777" w:rsidR="008D1CE2" w:rsidRDefault="008D1CE2">
            <w:pPr>
              <w:tabs>
                <w:tab w:val="left" w:pos="1134"/>
                <w:tab w:val="left" w:pos="2694"/>
              </w:tabs>
              <w:spacing w:after="160" w:line="256" w:lineRule="auto"/>
              <w:jc w:val="both"/>
              <w:rPr>
                <w:rFonts w:eastAsia="Calibri"/>
                <w:noProof w:val="0"/>
                <w:lang w:val="ro-MD"/>
              </w:rPr>
            </w:pPr>
            <w:r>
              <w:rPr>
                <w:rFonts w:eastAsia="Calibri"/>
                <w:noProof w:val="0"/>
                <w:lang w:val="ro-MD"/>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3610DE56" w14:textId="77777777" w:rsidR="008D1CE2" w:rsidRDefault="008D1CE2">
            <w:pPr>
              <w:tabs>
                <w:tab w:val="left" w:pos="1134"/>
                <w:tab w:val="left" w:pos="2694"/>
              </w:tabs>
              <w:spacing w:after="160" w:line="256" w:lineRule="auto"/>
              <w:jc w:val="both"/>
              <w:rPr>
                <w:rFonts w:eastAsia="Calibri"/>
                <w:noProof w:val="0"/>
                <w:lang w:val="ro-MD"/>
              </w:rPr>
            </w:pPr>
            <w:r>
              <w:rPr>
                <w:rFonts w:eastAsia="Calibri"/>
                <w:noProof w:val="0"/>
                <w:lang w:val="ro-MD"/>
              </w:rPr>
              <w:t>Total:</w:t>
            </w:r>
          </w:p>
        </w:tc>
      </w:tr>
      <w:tr w:rsidR="008D1CE2" w:rsidRPr="008D1CE2" w14:paraId="1D335D85" w14:textId="77777777" w:rsidTr="008D1CE2">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6B3C02" w14:textId="77777777" w:rsidR="008D1CE2" w:rsidRDefault="008D1CE2">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14:paraId="25EA00F4" w14:textId="77777777" w:rsidR="008D1CE2" w:rsidRDefault="008D1CE2">
            <w:pPr>
              <w:spacing w:after="160" w:line="256" w:lineRule="auto"/>
              <w:ind w:right="-1"/>
              <w:jc w:val="both"/>
              <w:rPr>
                <w:noProof w:val="0"/>
                <w:lang w:val="ro-MD" w:eastAsia="ro-RO"/>
              </w:rPr>
            </w:pPr>
            <w:r>
              <w:rPr>
                <w:rFonts w:eastAsia="Calibri"/>
                <w:noProof w:val="0"/>
                <w:lang w:val="ro-MD"/>
              </w:rPr>
              <w:t>De la operatori economici care sunt întreprinderi mici și mijlocii:</w:t>
            </w:r>
          </w:p>
        </w:tc>
      </w:tr>
      <w:tr w:rsidR="008D1CE2" w:rsidRPr="008D1CE2" w14:paraId="602D34EC" w14:textId="77777777" w:rsidTr="008D1CE2">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9778BA" w14:textId="77777777" w:rsidR="008D1CE2" w:rsidRDefault="008D1CE2">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14:paraId="0BFF675E" w14:textId="77777777" w:rsidR="008D1CE2" w:rsidRDefault="008D1CE2">
            <w:pPr>
              <w:spacing w:after="160" w:line="256" w:lineRule="auto"/>
              <w:ind w:right="-1"/>
              <w:jc w:val="both"/>
              <w:rPr>
                <w:noProof w:val="0"/>
                <w:lang w:val="ro-MD" w:eastAsia="ro-RO"/>
              </w:rPr>
            </w:pPr>
            <w:r>
              <w:rPr>
                <w:rFonts w:eastAsia="Calibri"/>
                <w:noProof w:val="0"/>
                <w:lang w:val="ro-MD"/>
              </w:rPr>
              <w:t>De la operatori economici dintr-un alt stat:</w:t>
            </w:r>
          </w:p>
        </w:tc>
      </w:tr>
      <w:tr w:rsidR="008D1CE2" w14:paraId="753D8389" w14:textId="77777777" w:rsidTr="008D1CE2">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1542F48" w14:textId="77777777" w:rsidR="008D1CE2" w:rsidRDefault="008D1CE2">
            <w:pPr>
              <w:rPr>
                <w:rFonts w:eastAsia="Calibri"/>
                <w:noProof w:val="0"/>
                <w:lang w:val="ro-MD"/>
              </w:rPr>
            </w:pPr>
          </w:p>
        </w:tc>
        <w:tc>
          <w:tcPr>
            <w:tcW w:w="5570" w:type="dxa"/>
            <w:tcBorders>
              <w:top w:val="single" w:sz="4" w:space="0" w:color="000000"/>
              <w:left w:val="single" w:sz="4" w:space="0" w:color="000000"/>
              <w:bottom w:val="single" w:sz="4" w:space="0" w:color="000000"/>
              <w:right w:val="single" w:sz="4" w:space="0" w:color="000000"/>
            </w:tcBorders>
            <w:hideMark/>
          </w:tcPr>
          <w:p w14:paraId="55A6A60F" w14:textId="77777777" w:rsidR="008D1CE2" w:rsidRDefault="008D1CE2">
            <w:pPr>
              <w:spacing w:after="160" w:line="256" w:lineRule="auto"/>
              <w:ind w:right="-1"/>
              <w:jc w:val="both"/>
              <w:rPr>
                <w:noProof w:val="0"/>
                <w:lang w:val="ro-MD" w:eastAsia="ro-RO"/>
              </w:rPr>
            </w:pPr>
            <w:r>
              <w:rPr>
                <w:rFonts w:eastAsia="Calibri"/>
                <w:noProof w:val="0"/>
                <w:lang w:val="ro-MD"/>
              </w:rPr>
              <w:t>Pe cale electronică:</w:t>
            </w:r>
          </w:p>
        </w:tc>
      </w:tr>
    </w:tbl>
    <w:p w14:paraId="53EC02CC" w14:textId="77777777" w:rsidR="008D1CE2" w:rsidRDefault="008D1CE2" w:rsidP="008D1CE2">
      <w:pPr>
        <w:numPr>
          <w:ilvl w:val="0"/>
          <w:numId w:val="10"/>
        </w:numPr>
        <w:tabs>
          <w:tab w:val="left" w:pos="1134"/>
          <w:tab w:val="left" w:pos="2694"/>
        </w:tabs>
        <w:spacing w:before="240" w:after="160" w:line="256" w:lineRule="auto"/>
        <w:jc w:val="both"/>
        <w:rPr>
          <w:rFonts w:eastAsia="Calibri"/>
          <w:b/>
          <w:noProof w:val="0"/>
          <w:lang w:val="ro-MD"/>
        </w:rPr>
      </w:pPr>
      <w:r>
        <w:rPr>
          <w:rFonts w:eastAsia="Calibri"/>
          <w:b/>
          <w:noProof w:val="0"/>
          <w:lang w:val="ro-MD"/>
        </w:rPr>
        <w:t>Date cu privire la atribuirea contractelor de achiziție/acordului-cadru:</w:t>
      </w:r>
    </w:p>
    <w:p w14:paraId="203438D5" w14:textId="77777777" w:rsidR="008D1CE2" w:rsidRDefault="008D1CE2" w:rsidP="008D1CE2">
      <w:pPr>
        <w:tabs>
          <w:tab w:val="left" w:pos="1134"/>
          <w:tab w:val="left" w:pos="2694"/>
        </w:tabs>
        <w:spacing w:before="240" w:after="160"/>
        <w:jc w:val="both"/>
        <w:rPr>
          <w:rFonts w:ascii="Calibri" w:eastAsia="Calibri" w:hAnsi="Calibri"/>
          <w:noProof w:val="0"/>
          <w:sz w:val="22"/>
          <w:szCs w:val="22"/>
          <w:lang w:val="ro-MD"/>
        </w:rPr>
      </w:pPr>
      <w:r>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8D1CE2" w14:paraId="1F3FC472" w14:textId="77777777" w:rsidTr="008D1CE2">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750C5D" w14:textId="77777777" w:rsidR="008D1CE2" w:rsidRDefault="008D1CE2">
            <w:pPr>
              <w:tabs>
                <w:tab w:val="left" w:pos="1134"/>
                <w:tab w:val="left" w:pos="2694"/>
              </w:tabs>
              <w:jc w:val="both"/>
              <w:rPr>
                <w:rFonts w:eastAsia="Calibri"/>
                <w:noProof w:val="0"/>
                <w:lang w:val="ro-MD"/>
              </w:rPr>
            </w:pPr>
            <w:r>
              <w:rPr>
                <w:rFonts w:eastAsia="Calibri"/>
                <w:noProof w:val="0"/>
                <w:lang w:val="ro-MD"/>
              </w:rPr>
              <w:t>Denumire</w:t>
            </w:r>
          </w:p>
        </w:tc>
        <w:tc>
          <w:tcPr>
            <w:tcW w:w="5528" w:type="dxa"/>
            <w:tcBorders>
              <w:top w:val="single" w:sz="4" w:space="0" w:color="auto"/>
              <w:left w:val="single" w:sz="4" w:space="0" w:color="auto"/>
              <w:bottom w:val="single" w:sz="4" w:space="0" w:color="auto"/>
              <w:right w:val="single" w:sz="4" w:space="0" w:color="auto"/>
            </w:tcBorders>
          </w:tcPr>
          <w:p w14:paraId="3B67FC1D" w14:textId="77777777" w:rsidR="008D1CE2" w:rsidRDefault="008D1CE2">
            <w:pPr>
              <w:tabs>
                <w:tab w:val="left" w:pos="1134"/>
                <w:tab w:val="left" w:pos="2694"/>
              </w:tabs>
              <w:jc w:val="both"/>
              <w:rPr>
                <w:rFonts w:eastAsia="Calibri"/>
                <w:noProof w:val="0"/>
                <w:lang w:val="ro-MD"/>
              </w:rPr>
            </w:pPr>
          </w:p>
        </w:tc>
      </w:tr>
      <w:tr w:rsidR="008D1CE2" w14:paraId="336C540D" w14:textId="77777777" w:rsidTr="008D1CE2">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601012" w14:textId="77777777" w:rsidR="008D1CE2" w:rsidRDefault="008D1CE2">
            <w:pPr>
              <w:tabs>
                <w:tab w:val="left" w:pos="1134"/>
                <w:tab w:val="left" w:pos="2694"/>
              </w:tabs>
              <w:jc w:val="both"/>
              <w:rPr>
                <w:rFonts w:eastAsia="Calibri"/>
                <w:noProof w:val="0"/>
                <w:lang w:val="ro-MD"/>
              </w:rPr>
            </w:pPr>
            <w:r>
              <w:rPr>
                <w:rFonts w:eastAsia="Calibri"/>
                <w:noProof w:val="0"/>
                <w:lang w:val="ro-MD"/>
              </w:rPr>
              <w:t>IDNO</w:t>
            </w:r>
          </w:p>
        </w:tc>
        <w:tc>
          <w:tcPr>
            <w:tcW w:w="5528" w:type="dxa"/>
            <w:tcBorders>
              <w:top w:val="single" w:sz="4" w:space="0" w:color="auto"/>
              <w:left w:val="single" w:sz="4" w:space="0" w:color="auto"/>
              <w:bottom w:val="single" w:sz="4" w:space="0" w:color="auto"/>
              <w:right w:val="single" w:sz="4" w:space="0" w:color="auto"/>
            </w:tcBorders>
          </w:tcPr>
          <w:p w14:paraId="3C556765" w14:textId="77777777" w:rsidR="008D1CE2" w:rsidRDefault="008D1CE2">
            <w:pPr>
              <w:tabs>
                <w:tab w:val="left" w:pos="1134"/>
                <w:tab w:val="left" w:pos="2694"/>
              </w:tabs>
              <w:jc w:val="both"/>
              <w:rPr>
                <w:rFonts w:eastAsia="Calibri"/>
                <w:noProof w:val="0"/>
                <w:lang w:val="ro-MD"/>
              </w:rPr>
            </w:pPr>
          </w:p>
        </w:tc>
      </w:tr>
      <w:tr w:rsidR="008D1CE2" w:rsidRPr="008D1CE2" w14:paraId="7321D0CA" w14:textId="77777777" w:rsidTr="008D1CE2">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E13FB4" w14:textId="77777777" w:rsidR="008D1CE2" w:rsidRDefault="008D1CE2">
            <w:pPr>
              <w:tabs>
                <w:tab w:val="left" w:pos="1134"/>
                <w:tab w:val="left" w:pos="2694"/>
              </w:tabs>
              <w:jc w:val="both"/>
              <w:rPr>
                <w:rFonts w:eastAsia="Calibri"/>
                <w:noProof w:val="0"/>
                <w:lang w:val="ro-MD"/>
              </w:rPr>
            </w:pPr>
            <w:r>
              <w:rPr>
                <w:rFonts w:eastAsia="Calibri"/>
                <w:noProof w:val="0"/>
                <w:lang w:val="ro-MD"/>
              </w:rPr>
              <w:t xml:space="preserve">Date de contact </w:t>
            </w:r>
          </w:p>
          <w:p w14:paraId="2555B316" w14:textId="77777777" w:rsidR="008D1CE2" w:rsidRDefault="008D1CE2">
            <w:pPr>
              <w:tabs>
                <w:tab w:val="left" w:pos="1134"/>
                <w:tab w:val="left" w:pos="2694"/>
              </w:tabs>
              <w:jc w:val="both"/>
              <w:rPr>
                <w:rFonts w:eastAsia="Calibri"/>
                <w:b/>
                <w:i/>
                <w:noProof w:val="0"/>
                <w:sz w:val="20"/>
                <w:szCs w:val="20"/>
                <w:lang w:val="ro-MD"/>
              </w:rPr>
            </w:pPr>
            <w:r>
              <w:rPr>
                <w:rFonts w:eastAsia="Calibri"/>
                <w:i/>
                <w:noProof w:val="0"/>
                <w:sz w:val="20"/>
                <w:szCs w:val="20"/>
                <w:lang w:val="ro-MD"/>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63C40C89" w14:textId="77777777" w:rsidR="008D1CE2" w:rsidRDefault="008D1CE2">
            <w:pPr>
              <w:tabs>
                <w:tab w:val="left" w:pos="1134"/>
                <w:tab w:val="left" w:pos="2694"/>
              </w:tabs>
              <w:jc w:val="both"/>
              <w:rPr>
                <w:rFonts w:eastAsia="Calibri"/>
                <w:noProof w:val="0"/>
                <w:lang w:val="ro-MD"/>
              </w:rPr>
            </w:pPr>
          </w:p>
        </w:tc>
      </w:tr>
      <w:tr w:rsidR="008D1CE2" w14:paraId="55E1C35F" w14:textId="77777777" w:rsidTr="008D1CE2">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53BA3C" w14:textId="77777777" w:rsidR="008D1CE2" w:rsidRDefault="008D1CE2">
            <w:pPr>
              <w:ind w:right="-1"/>
              <w:jc w:val="both"/>
              <w:rPr>
                <w:rFonts w:eastAsia="Calibri"/>
                <w:noProof w:val="0"/>
                <w:lang w:val="ro-MD"/>
              </w:rPr>
            </w:pPr>
            <w:r>
              <w:rPr>
                <w:noProof w:val="0"/>
                <w:lang w:val="ro-MD"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6E1C7C84" w14:textId="77777777" w:rsidR="008D1CE2" w:rsidRDefault="008D1CE2">
            <w:pPr>
              <w:ind w:right="-1"/>
              <w:jc w:val="both"/>
              <w:rPr>
                <w:noProof w:val="0"/>
                <w:lang w:val="ro-MD" w:eastAsia="ro-RO"/>
              </w:rPr>
            </w:pPr>
            <w:r>
              <w:rPr>
                <w:noProof w:val="0"/>
                <w:lang w:val="ro-MD" w:eastAsia="ro-RO"/>
              </w:rPr>
              <w:t xml:space="preserve">Da □       Nu □       </w:t>
            </w:r>
          </w:p>
        </w:tc>
      </w:tr>
      <w:tr w:rsidR="008D1CE2" w14:paraId="3F910A5D" w14:textId="77777777" w:rsidTr="008D1CE2">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10F13F" w14:textId="77777777" w:rsidR="008D1CE2" w:rsidRDefault="008D1CE2">
            <w:pPr>
              <w:tabs>
                <w:tab w:val="left" w:pos="1134"/>
                <w:tab w:val="left" w:pos="2694"/>
              </w:tabs>
              <w:jc w:val="both"/>
              <w:rPr>
                <w:noProof w:val="0"/>
                <w:lang w:val="ro-MD" w:eastAsia="ro-RO"/>
              </w:rPr>
            </w:pPr>
            <w:r>
              <w:rPr>
                <w:rFonts w:eastAsia="Calibri"/>
                <w:noProof w:val="0"/>
                <w:lang w:val="ro-MD"/>
              </w:rPr>
              <w:t xml:space="preserve">Asociație de operatori economici </w:t>
            </w:r>
          </w:p>
          <w:p w14:paraId="1203E0A5" w14:textId="77777777" w:rsidR="008D1CE2" w:rsidRDefault="008D1CE2">
            <w:pPr>
              <w:tabs>
                <w:tab w:val="left" w:pos="1134"/>
                <w:tab w:val="left" w:pos="2694"/>
              </w:tabs>
              <w:jc w:val="both"/>
              <w:rPr>
                <w:i/>
                <w:noProof w:val="0"/>
                <w:sz w:val="20"/>
                <w:szCs w:val="20"/>
                <w:lang w:val="ro-MD" w:eastAsia="ro-RO"/>
              </w:rPr>
            </w:pPr>
            <w:r>
              <w:rPr>
                <w:i/>
                <w:noProof w:val="0"/>
                <w:sz w:val="20"/>
                <w:szCs w:val="20"/>
                <w:lang w:val="ro-MD"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39CDDCDA" w14:textId="77777777" w:rsidR="008D1CE2" w:rsidRDefault="008D1CE2">
            <w:pPr>
              <w:tabs>
                <w:tab w:val="left" w:pos="1134"/>
                <w:tab w:val="left" w:pos="2694"/>
              </w:tabs>
              <w:jc w:val="both"/>
              <w:rPr>
                <w:noProof w:val="0"/>
                <w:lang w:val="ro-MD" w:eastAsia="ro-RO"/>
              </w:rPr>
            </w:pPr>
            <w:r>
              <w:rPr>
                <w:noProof w:val="0"/>
                <w:lang w:val="ro-MD" w:eastAsia="ro-RO"/>
              </w:rPr>
              <w:t xml:space="preserve">Da □       Nu □       </w:t>
            </w:r>
          </w:p>
          <w:p w14:paraId="299E78E7" w14:textId="77777777" w:rsidR="008D1CE2" w:rsidRDefault="008D1CE2">
            <w:pPr>
              <w:tabs>
                <w:tab w:val="left" w:pos="1134"/>
                <w:tab w:val="left" w:pos="2694"/>
              </w:tabs>
              <w:jc w:val="both"/>
              <w:rPr>
                <w:rFonts w:eastAsia="Calibri"/>
                <w:noProof w:val="0"/>
                <w:lang w:val="ro-MD"/>
              </w:rPr>
            </w:pPr>
          </w:p>
        </w:tc>
      </w:tr>
      <w:tr w:rsidR="008D1CE2" w14:paraId="59533257" w14:textId="77777777" w:rsidTr="008D1CE2">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476076" w14:textId="77777777" w:rsidR="008D1CE2" w:rsidRDefault="008D1CE2">
            <w:pPr>
              <w:tabs>
                <w:tab w:val="left" w:pos="1134"/>
                <w:tab w:val="left" w:pos="2694"/>
              </w:tabs>
              <w:jc w:val="both"/>
              <w:rPr>
                <w:rFonts w:eastAsia="Calibri"/>
                <w:noProof w:val="0"/>
                <w:lang w:val="ro-MD"/>
              </w:rPr>
            </w:pPr>
            <w:r>
              <w:rPr>
                <w:rFonts w:eastAsia="Calibri"/>
                <w:noProof w:val="0"/>
                <w:lang w:val="ro-MD"/>
              </w:rPr>
              <w:t>Subcontractanți</w:t>
            </w:r>
          </w:p>
          <w:p w14:paraId="5F4C5E11" w14:textId="77777777" w:rsidR="008D1CE2" w:rsidRDefault="008D1CE2">
            <w:pPr>
              <w:tabs>
                <w:tab w:val="left" w:pos="1134"/>
                <w:tab w:val="left" w:pos="2694"/>
              </w:tabs>
              <w:jc w:val="both"/>
              <w:rPr>
                <w:rFonts w:eastAsia="Calibri"/>
                <w:i/>
                <w:noProof w:val="0"/>
                <w:sz w:val="20"/>
                <w:szCs w:val="20"/>
                <w:lang w:val="ro-MD"/>
              </w:rPr>
            </w:pPr>
            <w:r>
              <w:rPr>
                <w:rFonts w:eastAsia="Calibri"/>
                <w:i/>
                <w:noProof w:val="0"/>
                <w:sz w:val="20"/>
                <w:szCs w:val="20"/>
                <w:lang w:val="ro-MD"/>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FC18BCB" w14:textId="77777777" w:rsidR="008D1CE2" w:rsidRDefault="008D1CE2">
            <w:pPr>
              <w:tabs>
                <w:tab w:val="left" w:pos="1134"/>
                <w:tab w:val="left" w:pos="2694"/>
              </w:tabs>
              <w:jc w:val="both"/>
              <w:rPr>
                <w:noProof w:val="0"/>
                <w:lang w:val="ro-MD" w:eastAsia="ro-RO"/>
              </w:rPr>
            </w:pPr>
            <w:r>
              <w:rPr>
                <w:noProof w:val="0"/>
                <w:lang w:val="ro-MD" w:eastAsia="ro-RO"/>
              </w:rPr>
              <w:t xml:space="preserve">Da □       Nu □      </w:t>
            </w:r>
          </w:p>
          <w:p w14:paraId="0F1CA784" w14:textId="77777777" w:rsidR="008D1CE2" w:rsidRDefault="008D1CE2">
            <w:pPr>
              <w:tabs>
                <w:tab w:val="left" w:pos="1134"/>
                <w:tab w:val="left" w:pos="2694"/>
              </w:tabs>
              <w:jc w:val="both"/>
              <w:rPr>
                <w:noProof w:val="0"/>
                <w:lang w:val="ro-MD" w:eastAsia="ro-RO"/>
              </w:rPr>
            </w:pPr>
          </w:p>
        </w:tc>
      </w:tr>
    </w:tbl>
    <w:p w14:paraId="67BF2711" w14:textId="77777777" w:rsidR="008D1CE2" w:rsidRDefault="008D1CE2" w:rsidP="008D1CE2">
      <w:pPr>
        <w:tabs>
          <w:tab w:val="left" w:pos="1134"/>
          <w:tab w:val="left" w:pos="2694"/>
        </w:tabs>
        <w:spacing w:before="240" w:after="160"/>
        <w:jc w:val="both"/>
        <w:rPr>
          <w:rFonts w:eastAsia="Calibri"/>
          <w:noProof w:val="0"/>
          <w:lang w:val="ro-MD"/>
        </w:rPr>
      </w:pPr>
      <w:r>
        <w:rPr>
          <w:rFonts w:eastAsia="Calibri"/>
          <w:noProof w:val="0"/>
          <w:lang w:val="ro-MD"/>
        </w:rPr>
        <w:t>Loturile atribuite:</w:t>
      </w:r>
    </w:p>
    <w:tbl>
      <w:tblPr>
        <w:tblStyle w:val="Grigliatabella3"/>
        <w:tblW w:w="0" w:type="auto"/>
        <w:tblInd w:w="0" w:type="dxa"/>
        <w:tblLook w:val="04A0" w:firstRow="1" w:lastRow="0" w:firstColumn="1" w:lastColumn="0" w:noHBand="0" w:noVBand="1"/>
      </w:tblPr>
      <w:tblGrid>
        <w:gridCol w:w="559"/>
        <w:gridCol w:w="3240"/>
        <w:gridCol w:w="1362"/>
        <w:gridCol w:w="1397"/>
        <w:gridCol w:w="1545"/>
        <w:gridCol w:w="1383"/>
      </w:tblGrid>
      <w:tr w:rsidR="008D1CE2" w14:paraId="089283C2" w14:textId="77777777" w:rsidTr="008D1CE2">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2B4AB3DC" w14:textId="77777777" w:rsidR="008D1CE2" w:rsidRDefault="008D1CE2">
            <w:pPr>
              <w:tabs>
                <w:tab w:val="left" w:pos="1134"/>
                <w:tab w:val="left" w:pos="2694"/>
              </w:tabs>
              <w:jc w:val="center"/>
              <w:rPr>
                <w:rFonts w:eastAsia="Calibri"/>
                <w:noProof w:val="0"/>
                <w:lang w:val="ro-MD"/>
              </w:rPr>
            </w:pPr>
            <w:r>
              <w:rPr>
                <w:rFonts w:eastAsia="Calibri"/>
                <w:noProof w:val="0"/>
                <w:lang w:val="ro-MD"/>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6BE2BBFC" w14:textId="77777777" w:rsidR="008D1CE2" w:rsidRDefault="008D1CE2">
            <w:pPr>
              <w:tabs>
                <w:tab w:val="left" w:pos="1134"/>
                <w:tab w:val="left" w:pos="2694"/>
              </w:tabs>
              <w:jc w:val="center"/>
              <w:rPr>
                <w:rFonts w:eastAsia="Calibri"/>
                <w:noProof w:val="0"/>
                <w:lang w:val="ro-MD"/>
              </w:rPr>
            </w:pPr>
            <w:r>
              <w:rPr>
                <w:rFonts w:eastAsia="Calibri"/>
                <w:noProof w:val="0"/>
                <w:lang w:val="ro-MD"/>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7452B42C" w14:textId="77777777" w:rsidR="008D1CE2" w:rsidRDefault="008D1CE2">
            <w:pPr>
              <w:tabs>
                <w:tab w:val="left" w:pos="1134"/>
                <w:tab w:val="left" w:pos="2694"/>
              </w:tabs>
              <w:jc w:val="center"/>
              <w:rPr>
                <w:rFonts w:eastAsia="Calibri"/>
                <w:noProof w:val="0"/>
                <w:lang w:val="ro-MD"/>
              </w:rPr>
            </w:pPr>
            <w:r>
              <w:rPr>
                <w:rFonts w:eastAsia="Calibri"/>
                <w:noProof w:val="0"/>
                <w:lang w:val="ro-MD"/>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3D6DF1E" w14:textId="77777777" w:rsidR="008D1CE2" w:rsidRDefault="008D1CE2">
            <w:pPr>
              <w:tabs>
                <w:tab w:val="left" w:pos="1134"/>
                <w:tab w:val="left" w:pos="2694"/>
              </w:tabs>
              <w:jc w:val="center"/>
              <w:rPr>
                <w:rFonts w:eastAsia="Calibri"/>
                <w:noProof w:val="0"/>
                <w:lang w:val="ro-MD"/>
              </w:rPr>
            </w:pPr>
            <w:r>
              <w:rPr>
                <w:rFonts w:eastAsia="Calibri"/>
                <w:noProof w:val="0"/>
                <w:lang w:val="ro-MD"/>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053A415E" w14:textId="77777777" w:rsidR="008D1CE2" w:rsidRDefault="008D1CE2">
            <w:pPr>
              <w:tabs>
                <w:tab w:val="left" w:pos="1134"/>
                <w:tab w:val="left" w:pos="2694"/>
              </w:tabs>
              <w:jc w:val="center"/>
              <w:rPr>
                <w:rFonts w:eastAsia="Calibri"/>
                <w:noProof w:val="0"/>
                <w:lang w:val="ro-MD"/>
              </w:rPr>
            </w:pPr>
            <w:r>
              <w:rPr>
                <w:rFonts w:eastAsia="Calibri"/>
                <w:noProof w:val="0"/>
                <w:lang w:val="ro-MD"/>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6EA60DB" w14:textId="77777777" w:rsidR="008D1CE2" w:rsidRDefault="008D1CE2">
            <w:pPr>
              <w:tabs>
                <w:tab w:val="left" w:pos="1134"/>
                <w:tab w:val="left" w:pos="2694"/>
              </w:tabs>
              <w:jc w:val="center"/>
              <w:rPr>
                <w:rFonts w:eastAsia="Calibri"/>
                <w:noProof w:val="0"/>
                <w:lang w:val="ro-MD"/>
              </w:rPr>
            </w:pPr>
            <w:r>
              <w:rPr>
                <w:rFonts w:eastAsia="Calibri"/>
                <w:noProof w:val="0"/>
                <w:lang w:val="ro-MD"/>
              </w:rPr>
              <w:t>Suma, inclusiv TVA</w:t>
            </w:r>
          </w:p>
        </w:tc>
      </w:tr>
      <w:tr w:rsidR="008D1CE2" w14:paraId="6E5C07FC" w14:textId="77777777" w:rsidTr="008D1CE2">
        <w:tc>
          <w:tcPr>
            <w:tcW w:w="562" w:type="dxa"/>
            <w:tcBorders>
              <w:top w:val="single" w:sz="4" w:space="0" w:color="auto"/>
              <w:left w:val="single" w:sz="4" w:space="0" w:color="auto"/>
              <w:bottom w:val="single" w:sz="4" w:space="0" w:color="auto"/>
              <w:right w:val="single" w:sz="4" w:space="0" w:color="auto"/>
            </w:tcBorders>
            <w:hideMark/>
          </w:tcPr>
          <w:p w14:paraId="77D566EA" w14:textId="77777777" w:rsidR="008D1CE2" w:rsidRDefault="008D1CE2">
            <w:pPr>
              <w:tabs>
                <w:tab w:val="left" w:pos="1134"/>
                <w:tab w:val="left" w:pos="2694"/>
              </w:tabs>
              <w:spacing w:before="240"/>
              <w:jc w:val="center"/>
              <w:rPr>
                <w:rFonts w:eastAsia="Calibri"/>
                <w:noProof w:val="0"/>
                <w:lang w:val="ro-MD"/>
              </w:rPr>
            </w:pPr>
            <w:r>
              <w:rPr>
                <w:rFonts w:eastAsia="Calibri"/>
                <w:noProof w:val="0"/>
                <w:lang w:val="ro-MD"/>
              </w:rPr>
              <w:t>1</w:t>
            </w:r>
          </w:p>
        </w:tc>
        <w:tc>
          <w:tcPr>
            <w:tcW w:w="3402" w:type="dxa"/>
            <w:tcBorders>
              <w:top w:val="single" w:sz="4" w:space="0" w:color="auto"/>
              <w:left w:val="single" w:sz="4" w:space="0" w:color="auto"/>
              <w:bottom w:val="single" w:sz="4" w:space="0" w:color="auto"/>
              <w:right w:val="single" w:sz="4" w:space="0" w:color="auto"/>
            </w:tcBorders>
            <w:hideMark/>
          </w:tcPr>
          <w:p w14:paraId="50DA1D1D" w14:textId="77777777" w:rsidR="008D1CE2" w:rsidRDefault="008D1CE2">
            <w:pPr>
              <w:tabs>
                <w:tab w:val="left" w:pos="1134"/>
                <w:tab w:val="left" w:pos="2694"/>
              </w:tabs>
              <w:spacing w:before="240"/>
              <w:jc w:val="both"/>
              <w:rPr>
                <w:rFonts w:eastAsia="Calibri"/>
                <w:noProof w:val="0"/>
                <w:lang w:val="ro-MD"/>
              </w:rPr>
            </w:pPr>
            <w:r>
              <w:rPr>
                <w:rFonts w:eastAsia="Calibri"/>
                <w:noProof w:val="0"/>
                <w:lang w:val="ro-MD"/>
              </w:rPr>
              <w:t>Denumire lot nr. 1</w:t>
            </w:r>
          </w:p>
        </w:tc>
        <w:tc>
          <w:tcPr>
            <w:tcW w:w="1418" w:type="dxa"/>
            <w:tcBorders>
              <w:top w:val="single" w:sz="4" w:space="0" w:color="auto"/>
              <w:left w:val="single" w:sz="4" w:space="0" w:color="auto"/>
              <w:bottom w:val="single" w:sz="4" w:space="0" w:color="auto"/>
              <w:right w:val="single" w:sz="4" w:space="0" w:color="auto"/>
            </w:tcBorders>
          </w:tcPr>
          <w:p w14:paraId="5A9BAFFC" w14:textId="77777777" w:rsidR="008D1CE2" w:rsidRDefault="008D1CE2">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21BB3735" w14:textId="77777777" w:rsidR="008D1CE2" w:rsidRDefault="008D1CE2">
            <w:pPr>
              <w:tabs>
                <w:tab w:val="left" w:pos="1134"/>
                <w:tab w:val="left" w:pos="2694"/>
              </w:tabs>
              <w:spacing w:before="240"/>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tcPr>
          <w:p w14:paraId="2641ABDF" w14:textId="77777777" w:rsidR="008D1CE2" w:rsidRDefault="008D1CE2">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406B45A8" w14:textId="77777777" w:rsidR="008D1CE2" w:rsidRDefault="008D1CE2">
            <w:pPr>
              <w:tabs>
                <w:tab w:val="left" w:pos="1134"/>
                <w:tab w:val="left" w:pos="2694"/>
              </w:tabs>
              <w:spacing w:before="240"/>
              <w:jc w:val="center"/>
              <w:rPr>
                <w:rFonts w:eastAsia="Calibri"/>
                <w:noProof w:val="0"/>
                <w:lang w:val="ro-MD"/>
              </w:rPr>
            </w:pPr>
          </w:p>
        </w:tc>
      </w:tr>
      <w:tr w:rsidR="008D1CE2" w14:paraId="612D45D0" w14:textId="77777777" w:rsidTr="008D1CE2">
        <w:tc>
          <w:tcPr>
            <w:tcW w:w="562" w:type="dxa"/>
            <w:tcBorders>
              <w:top w:val="single" w:sz="4" w:space="0" w:color="auto"/>
              <w:left w:val="single" w:sz="4" w:space="0" w:color="auto"/>
              <w:bottom w:val="single" w:sz="4" w:space="0" w:color="auto"/>
              <w:right w:val="single" w:sz="4" w:space="0" w:color="auto"/>
            </w:tcBorders>
            <w:hideMark/>
          </w:tcPr>
          <w:p w14:paraId="5BAB3319" w14:textId="77777777" w:rsidR="008D1CE2" w:rsidRDefault="008D1CE2">
            <w:pPr>
              <w:tabs>
                <w:tab w:val="left" w:pos="1134"/>
                <w:tab w:val="left" w:pos="2694"/>
              </w:tabs>
              <w:spacing w:before="240"/>
              <w:jc w:val="center"/>
              <w:rPr>
                <w:rFonts w:eastAsia="Calibri"/>
                <w:noProof w:val="0"/>
                <w:lang w:val="ro-MD"/>
              </w:rPr>
            </w:pPr>
            <w:r>
              <w:rPr>
                <w:rFonts w:eastAsia="Calibri"/>
                <w:noProof w:val="0"/>
                <w:lang w:val="ro-MD"/>
              </w:rPr>
              <w:t>n</w:t>
            </w:r>
          </w:p>
        </w:tc>
        <w:tc>
          <w:tcPr>
            <w:tcW w:w="3402" w:type="dxa"/>
            <w:tcBorders>
              <w:top w:val="single" w:sz="4" w:space="0" w:color="auto"/>
              <w:left w:val="single" w:sz="4" w:space="0" w:color="auto"/>
              <w:bottom w:val="single" w:sz="4" w:space="0" w:color="auto"/>
              <w:right w:val="single" w:sz="4" w:space="0" w:color="auto"/>
            </w:tcBorders>
            <w:hideMark/>
          </w:tcPr>
          <w:p w14:paraId="51D43D4B" w14:textId="77777777" w:rsidR="008D1CE2" w:rsidRDefault="008D1CE2">
            <w:pPr>
              <w:tabs>
                <w:tab w:val="left" w:pos="1134"/>
                <w:tab w:val="left" w:pos="2694"/>
              </w:tabs>
              <w:spacing w:before="240"/>
              <w:jc w:val="both"/>
              <w:rPr>
                <w:rFonts w:eastAsia="Calibri"/>
                <w:noProof w:val="0"/>
                <w:lang w:val="ro-MD"/>
              </w:rPr>
            </w:pPr>
            <w:r>
              <w:rPr>
                <w:rFonts w:eastAsia="Calibri"/>
                <w:noProof w:val="0"/>
                <w:lang w:val="ro-MD"/>
              </w:rPr>
              <w:t>Denumire lot nr. n</w:t>
            </w:r>
          </w:p>
        </w:tc>
        <w:tc>
          <w:tcPr>
            <w:tcW w:w="1418" w:type="dxa"/>
            <w:tcBorders>
              <w:top w:val="single" w:sz="4" w:space="0" w:color="auto"/>
              <w:left w:val="single" w:sz="4" w:space="0" w:color="auto"/>
              <w:bottom w:val="single" w:sz="4" w:space="0" w:color="auto"/>
              <w:right w:val="single" w:sz="4" w:space="0" w:color="auto"/>
            </w:tcBorders>
          </w:tcPr>
          <w:p w14:paraId="56403FB6" w14:textId="77777777" w:rsidR="008D1CE2" w:rsidRDefault="008D1CE2">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79D8FE4F" w14:textId="77777777" w:rsidR="008D1CE2" w:rsidRDefault="008D1CE2">
            <w:pPr>
              <w:tabs>
                <w:tab w:val="left" w:pos="1134"/>
                <w:tab w:val="left" w:pos="2694"/>
              </w:tabs>
              <w:spacing w:before="240"/>
              <w:jc w:val="center"/>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tcPr>
          <w:p w14:paraId="14A10AB2" w14:textId="77777777" w:rsidR="008D1CE2" w:rsidRDefault="008D1CE2">
            <w:pPr>
              <w:tabs>
                <w:tab w:val="left" w:pos="1134"/>
                <w:tab w:val="left" w:pos="2694"/>
              </w:tabs>
              <w:spacing w:before="240"/>
              <w:jc w:val="center"/>
              <w:rPr>
                <w:rFonts w:eastAsia="Calibri"/>
                <w:noProof w:val="0"/>
                <w:lang w:val="ro-MD"/>
              </w:rPr>
            </w:pPr>
          </w:p>
        </w:tc>
        <w:tc>
          <w:tcPr>
            <w:tcW w:w="1417" w:type="dxa"/>
            <w:tcBorders>
              <w:top w:val="single" w:sz="4" w:space="0" w:color="auto"/>
              <w:left w:val="single" w:sz="4" w:space="0" w:color="auto"/>
              <w:bottom w:val="single" w:sz="4" w:space="0" w:color="auto"/>
              <w:right w:val="single" w:sz="4" w:space="0" w:color="auto"/>
            </w:tcBorders>
          </w:tcPr>
          <w:p w14:paraId="01241B05" w14:textId="77777777" w:rsidR="008D1CE2" w:rsidRDefault="008D1CE2">
            <w:pPr>
              <w:tabs>
                <w:tab w:val="left" w:pos="1134"/>
                <w:tab w:val="left" w:pos="2694"/>
              </w:tabs>
              <w:spacing w:before="240"/>
              <w:jc w:val="center"/>
              <w:rPr>
                <w:rFonts w:eastAsia="Calibri"/>
                <w:noProof w:val="0"/>
                <w:lang w:val="ro-MD"/>
              </w:rPr>
            </w:pPr>
          </w:p>
        </w:tc>
      </w:tr>
    </w:tbl>
    <w:p w14:paraId="20DC22D8" w14:textId="77777777" w:rsidR="008D1CE2" w:rsidRDefault="008D1CE2" w:rsidP="008D1CE2">
      <w:pPr>
        <w:tabs>
          <w:tab w:val="left" w:pos="1134"/>
          <w:tab w:val="left" w:pos="2694"/>
        </w:tabs>
        <w:spacing w:before="240" w:after="160"/>
        <w:jc w:val="both"/>
        <w:rPr>
          <w:rFonts w:eastAsia="Calibri"/>
          <w:i/>
          <w:noProof w:val="0"/>
          <w:lang w:val="ro-MD"/>
        </w:rPr>
      </w:pPr>
      <w:r>
        <w:rPr>
          <w:rFonts w:eastAsia="Calibri"/>
          <w:b/>
          <w:i/>
          <w:noProof w:val="0"/>
          <w:color w:val="FF0000"/>
          <w:lang w:val="ro-MD"/>
        </w:rPr>
        <w:t>Notă:</w:t>
      </w:r>
      <w:r>
        <w:rPr>
          <w:rFonts w:eastAsia="Calibri"/>
          <w:i/>
          <w:noProof w:val="0"/>
          <w:lang w:val="ro-MD"/>
        </w:rPr>
        <w:t xml:space="preserve"> Informațiile respective urmează a fi indicate pentru fiecare atribuire în parte.</w:t>
      </w:r>
    </w:p>
    <w:p w14:paraId="38317516" w14:textId="77777777" w:rsidR="008D1CE2" w:rsidRDefault="008D1CE2" w:rsidP="008D1CE2">
      <w:pPr>
        <w:numPr>
          <w:ilvl w:val="0"/>
          <w:numId w:val="10"/>
        </w:numPr>
        <w:spacing w:before="240" w:after="160" w:line="256" w:lineRule="auto"/>
        <w:jc w:val="both"/>
        <w:rPr>
          <w:rFonts w:eastAsia="Calibri"/>
          <w:b/>
          <w:noProof w:val="0"/>
          <w:lang w:val="ro-MD"/>
        </w:rPr>
      </w:pPr>
      <w:r>
        <w:rPr>
          <w:rFonts w:eastAsia="Calibri"/>
          <w:b/>
          <w:noProof w:val="0"/>
          <w:lang w:val="ro-MD"/>
        </w:rPr>
        <w:t>Alte informații:</w:t>
      </w:r>
    </w:p>
    <w:tbl>
      <w:tblPr>
        <w:tblStyle w:val="Grigliatabella3"/>
        <w:tblW w:w="9918" w:type="dxa"/>
        <w:tblInd w:w="0" w:type="dxa"/>
        <w:tblLook w:val="04A0" w:firstRow="1" w:lastRow="0" w:firstColumn="1" w:lastColumn="0" w:noHBand="0" w:noVBand="1"/>
      </w:tblPr>
      <w:tblGrid>
        <w:gridCol w:w="5524"/>
        <w:gridCol w:w="4394"/>
      </w:tblGrid>
      <w:tr w:rsidR="008D1CE2" w14:paraId="33027049" w14:textId="77777777" w:rsidTr="008D1CE2">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65A4CF" w14:textId="77777777" w:rsidR="008D1CE2" w:rsidRDefault="008D1CE2">
            <w:pPr>
              <w:tabs>
                <w:tab w:val="left" w:pos="1134"/>
                <w:tab w:val="left" w:pos="2694"/>
              </w:tabs>
              <w:jc w:val="both"/>
              <w:rPr>
                <w:rFonts w:eastAsia="Calibri"/>
                <w:bCs/>
                <w:noProof w:val="0"/>
                <w:lang w:val="ro-MD"/>
              </w:rPr>
            </w:pPr>
            <w:r>
              <w:rPr>
                <w:rFonts w:eastAsia="Calibri"/>
                <w:noProof w:val="0"/>
                <w:lang w:val="ro-MD"/>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42706E8B" w14:textId="77777777" w:rsidR="008D1CE2" w:rsidRDefault="008D1CE2">
            <w:pPr>
              <w:ind w:right="-1"/>
              <w:jc w:val="both"/>
              <w:rPr>
                <w:noProof w:val="0"/>
                <w:lang w:val="ro-MD" w:eastAsia="ro-RO"/>
              </w:rPr>
            </w:pPr>
            <w:r>
              <w:rPr>
                <w:noProof w:val="0"/>
                <w:lang w:val="ro-MD" w:eastAsia="ro-RO"/>
              </w:rPr>
              <w:t xml:space="preserve">Nu □        </w:t>
            </w:r>
          </w:p>
          <w:p w14:paraId="6E4DA010" w14:textId="77777777" w:rsidR="008D1CE2" w:rsidRDefault="008D1CE2">
            <w:pPr>
              <w:ind w:right="-1"/>
              <w:jc w:val="both"/>
              <w:rPr>
                <w:noProof w:val="0"/>
                <w:lang w:val="ro-MD" w:eastAsia="ro-RO"/>
              </w:rPr>
            </w:pPr>
            <w:r>
              <w:rPr>
                <w:noProof w:val="0"/>
                <w:lang w:val="ro-MD" w:eastAsia="ro-RO"/>
              </w:rPr>
              <w:t xml:space="preserve">Da □        </w:t>
            </w:r>
          </w:p>
        </w:tc>
      </w:tr>
      <w:tr w:rsidR="008D1CE2" w14:paraId="250C88C5" w14:textId="77777777" w:rsidTr="008D1CE2">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F9A7EB3" w14:textId="77777777" w:rsidR="008D1CE2" w:rsidRDefault="008D1CE2">
            <w:pPr>
              <w:ind w:right="-1"/>
              <w:jc w:val="both"/>
              <w:rPr>
                <w:noProof w:val="0"/>
                <w:highlight w:val="yellow"/>
                <w:lang w:val="ro-MD" w:eastAsia="ro-RO"/>
              </w:rPr>
            </w:pPr>
            <w:r>
              <w:rPr>
                <w:noProof w:val="0"/>
                <w:lang w:val="ro-MD" w:eastAsia="ro-RO"/>
              </w:rPr>
              <w:t xml:space="preserve">Publicarea anterioară în </w:t>
            </w:r>
            <w:r>
              <w:rPr>
                <w:i/>
                <w:noProof w:val="0"/>
                <w:lang w:val="ro-MD" w:eastAsia="zh-CN"/>
              </w:rPr>
              <w:t xml:space="preserve">Jurnalul Oficial al Uniunii Europene </w:t>
            </w:r>
            <w:r>
              <w:rPr>
                <w:noProof w:val="0"/>
                <w:lang w:val="ro-MD"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64FBA597" w14:textId="77777777" w:rsidR="008D1CE2" w:rsidRDefault="008D1CE2">
            <w:pPr>
              <w:ind w:right="-1"/>
              <w:jc w:val="both"/>
              <w:rPr>
                <w:noProof w:val="0"/>
                <w:lang w:val="ro-MD" w:eastAsia="ro-RO"/>
              </w:rPr>
            </w:pPr>
            <w:r>
              <w:rPr>
                <w:noProof w:val="0"/>
                <w:lang w:val="ro-MD" w:eastAsia="ro-RO"/>
              </w:rPr>
              <w:t xml:space="preserve">Nu □        </w:t>
            </w:r>
          </w:p>
        </w:tc>
      </w:tr>
      <w:tr w:rsidR="008D1CE2" w:rsidRPr="008D1CE2" w14:paraId="5EEDF4D3" w14:textId="77777777" w:rsidTr="008D1CE2">
        <w:tc>
          <w:tcPr>
            <w:tcW w:w="0" w:type="auto"/>
            <w:vMerge/>
            <w:tcBorders>
              <w:top w:val="single" w:sz="4" w:space="0" w:color="auto"/>
              <w:left w:val="single" w:sz="4" w:space="0" w:color="auto"/>
              <w:bottom w:val="single" w:sz="4" w:space="0" w:color="auto"/>
              <w:right w:val="single" w:sz="4" w:space="0" w:color="auto"/>
            </w:tcBorders>
            <w:vAlign w:val="center"/>
            <w:hideMark/>
          </w:tcPr>
          <w:p w14:paraId="6CE7AB28" w14:textId="77777777" w:rsidR="008D1CE2" w:rsidRDefault="008D1CE2">
            <w:pPr>
              <w:rPr>
                <w:noProof w:val="0"/>
                <w:highlight w:val="yellow"/>
                <w:lang w:val="ro-MD" w:eastAsia="ro-RO"/>
              </w:rPr>
            </w:pPr>
          </w:p>
        </w:tc>
        <w:tc>
          <w:tcPr>
            <w:tcW w:w="4394" w:type="dxa"/>
            <w:tcBorders>
              <w:top w:val="single" w:sz="4" w:space="0" w:color="auto"/>
              <w:left w:val="single" w:sz="4" w:space="0" w:color="auto"/>
              <w:bottom w:val="single" w:sz="4" w:space="0" w:color="auto"/>
              <w:right w:val="single" w:sz="4" w:space="0" w:color="auto"/>
            </w:tcBorders>
            <w:hideMark/>
          </w:tcPr>
          <w:p w14:paraId="0E9E0336" w14:textId="77777777" w:rsidR="008D1CE2" w:rsidRDefault="008D1CE2">
            <w:pPr>
              <w:jc w:val="both"/>
              <w:rPr>
                <w:rFonts w:eastAsia="Calibri"/>
                <w:noProof w:val="0"/>
                <w:lang w:val="ro-MD"/>
              </w:rPr>
            </w:pPr>
            <w:r>
              <w:rPr>
                <w:noProof w:val="0"/>
                <w:lang w:val="ro-MD" w:eastAsia="ro-RO"/>
              </w:rPr>
              <w:t>Data (datele) și referința (referințele) publicărilor:</w:t>
            </w:r>
          </w:p>
        </w:tc>
      </w:tr>
      <w:tr w:rsidR="008D1CE2" w:rsidRPr="008D1CE2" w14:paraId="3D880027" w14:textId="77777777" w:rsidTr="008D1CE2">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9D6240F" w14:textId="77777777" w:rsidR="008D1CE2" w:rsidRDefault="008D1CE2">
            <w:pPr>
              <w:jc w:val="both"/>
              <w:rPr>
                <w:rFonts w:eastAsia="Calibri"/>
                <w:noProof w:val="0"/>
                <w:lang w:val="ro-MD"/>
              </w:rPr>
            </w:pPr>
            <w:r>
              <w:rPr>
                <w:rFonts w:eastAsia="Calibri"/>
                <w:noProof w:val="0"/>
                <w:lang w:val="ro-MD"/>
              </w:rPr>
              <w:t>Agenția Națională pentru Soluționarea Contestațiilor</w:t>
            </w:r>
          </w:p>
          <w:p w14:paraId="57323262" w14:textId="77777777" w:rsidR="008D1CE2" w:rsidRDefault="008D1CE2">
            <w:pPr>
              <w:jc w:val="both"/>
              <w:rPr>
                <w:noProof w:val="0"/>
                <w:lang w:val="ro-MD" w:eastAsia="zh-CN"/>
              </w:rPr>
            </w:pPr>
          </w:p>
        </w:tc>
        <w:tc>
          <w:tcPr>
            <w:tcW w:w="4394" w:type="dxa"/>
            <w:tcBorders>
              <w:top w:val="single" w:sz="4" w:space="0" w:color="auto"/>
              <w:left w:val="single" w:sz="4" w:space="0" w:color="auto"/>
              <w:bottom w:val="single" w:sz="4" w:space="0" w:color="auto"/>
              <w:right w:val="single" w:sz="4" w:space="0" w:color="auto"/>
            </w:tcBorders>
            <w:hideMark/>
          </w:tcPr>
          <w:p w14:paraId="3BC3B8C3" w14:textId="77777777" w:rsidR="008D1CE2" w:rsidRDefault="008D1CE2">
            <w:pPr>
              <w:jc w:val="both"/>
              <w:rPr>
                <w:rFonts w:eastAsia="Calibri"/>
                <w:noProof w:val="0"/>
                <w:lang w:val="ro-MD"/>
              </w:rPr>
            </w:pPr>
            <w:r>
              <w:rPr>
                <w:rFonts w:eastAsia="Calibri"/>
                <w:noProof w:val="0"/>
                <w:lang w:val="ro-MD"/>
              </w:rPr>
              <w:t>mun. Chișinău, bd. Ștefan cel Mare și Sfânt, 124, MD-2001;</w:t>
            </w:r>
          </w:p>
          <w:p w14:paraId="5E93DE8A" w14:textId="77777777" w:rsidR="008D1CE2" w:rsidRDefault="008D1CE2">
            <w:pPr>
              <w:jc w:val="both"/>
              <w:rPr>
                <w:rFonts w:eastAsia="Calibri"/>
                <w:noProof w:val="0"/>
                <w:lang w:val="ro-MD"/>
              </w:rPr>
            </w:pPr>
            <w:r>
              <w:rPr>
                <w:rFonts w:eastAsia="Calibri"/>
                <w:noProof w:val="0"/>
                <w:lang w:val="ro-MD"/>
              </w:rPr>
              <w:t xml:space="preserve">tel/fax: (022) 820 652, 820-651 </w:t>
            </w:r>
          </w:p>
          <w:p w14:paraId="69CD3BD5" w14:textId="77777777" w:rsidR="008D1CE2" w:rsidRDefault="008D1CE2">
            <w:pPr>
              <w:jc w:val="both"/>
              <w:rPr>
                <w:rFonts w:eastAsia="Calibri"/>
                <w:noProof w:val="0"/>
                <w:color w:val="0563C1"/>
                <w:u w:val="single"/>
                <w:lang w:val="ro-MD"/>
              </w:rPr>
            </w:pPr>
            <w:r>
              <w:rPr>
                <w:rFonts w:eastAsia="Calibri"/>
                <w:noProof w:val="0"/>
                <w:lang w:val="ro-MD"/>
              </w:rPr>
              <w:t xml:space="preserve">e-mail: </w:t>
            </w:r>
            <w:hyperlink r:id="rId10" w:history="1">
              <w:r>
                <w:rPr>
                  <w:rStyle w:val="a4"/>
                  <w:rFonts w:eastAsia="Calibri"/>
                  <w:noProof w:val="0"/>
                  <w:color w:val="0563C1"/>
                  <w:lang w:val="ro-MD"/>
                </w:rPr>
                <w:t>contestatii@ansc.md</w:t>
              </w:r>
            </w:hyperlink>
          </w:p>
          <w:p w14:paraId="017D4335" w14:textId="77777777" w:rsidR="008D1CE2" w:rsidRDefault="008D1CE2">
            <w:pPr>
              <w:jc w:val="both"/>
              <w:rPr>
                <w:rFonts w:eastAsia="Calibri"/>
                <w:noProof w:val="0"/>
                <w:lang w:val="ro-MD"/>
              </w:rPr>
            </w:pPr>
            <w:r>
              <w:rPr>
                <w:rFonts w:eastAsia="Calibri"/>
                <w:noProof w:val="0"/>
                <w:lang w:val="ro-MD"/>
              </w:rPr>
              <w:t xml:space="preserve">pagina web: </w:t>
            </w:r>
            <w:r>
              <w:rPr>
                <w:rFonts w:eastAsia="Calibri"/>
                <w:noProof w:val="0"/>
                <w:color w:val="0563C1"/>
                <w:u w:val="single"/>
                <w:lang w:val="ro-MD"/>
              </w:rPr>
              <w:t>www.ansc.md</w:t>
            </w:r>
          </w:p>
        </w:tc>
      </w:tr>
      <w:tr w:rsidR="008D1CE2" w14:paraId="49EE866E" w14:textId="77777777" w:rsidTr="008D1CE2">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7A9EFA" w14:textId="77777777" w:rsidR="008D1CE2" w:rsidRDefault="008D1CE2">
            <w:pPr>
              <w:jc w:val="both"/>
              <w:rPr>
                <w:rFonts w:eastAsia="Calibri"/>
                <w:noProof w:val="0"/>
                <w:lang w:val="ro-MD"/>
              </w:rPr>
            </w:pPr>
            <w:r>
              <w:rPr>
                <w:rFonts w:eastAsia="Calibri"/>
                <w:noProof w:val="0"/>
                <w:lang w:val="ro-MD"/>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6C31B4B5" w14:textId="77777777" w:rsidR="008D1CE2" w:rsidRDefault="008D1CE2">
            <w:pPr>
              <w:jc w:val="both"/>
              <w:rPr>
                <w:rFonts w:eastAsia="Calibri"/>
                <w:noProof w:val="0"/>
                <w:lang w:val="ro-MD"/>
              </w:rPr>
            </w:pPr>
          </w:p>
        </w:tc>
      </w:tr>
    </w:tbl>
    <w:p w14:paraId="5EA7FB68" w14:textId="77777777" w:rsidR="008D1CE2" w:rsidRDefault="008D1CE2" w:rsidP="008D1CE2">
      <w:pPr>
        <w:jc w:val="both"/>
        <w:rPr>
          <w:rFonts w:eastAsia="Calibri"/>
          <w:noProof w:val="0"/>
          <w:lang w:val="ro-MD"/>
        </w:rPr>
      </w:pPr>
    </w:p>
    <w:p w14:paraId="6D64AFA0" w14:textId="77777777" w:rsidR="008D1CE2" w:rsidRDefault="008D1CE2" w:rsidP="008D1CE2">
      <w:pPr>
        <w:spacing w:before="120"/>
        <w:ind w:firstLine="567"/>
        <w:rPr>
          <w:rFonts w:eastAsia="Calibri"/>
          <w:b/>
          <w:noProof w:val="0"/>
          <w:lang w:val="ro-MD"/>
        </w:rPr>
      </w:pPr>
      <w:r>
        <w:rPr>
          <w:rFonts w:eastAsia="Calibri"/>
          <w:b/>
          <w:noProof w:val="0"/>
          <w:lang w:val="ro-MD"/>
        </w:rPr>
        <w:lastRenderedPageBreak/>
        <w:t xml:space="preserve">Conducătorul grupului de lucru:  ___________________________                </w:t>
      </w:r>
    </w:p>
    <w:p w14:paraId="4AB28E14" w14:textId="77777777" w:rsidR="008D1CE2" w:rsidRDefault="008D1CE2" w:rsidP="008D1CE2">
      <w:pPr>
        <w:jc w:val="both"/>
        <w:rPr>
          <w:rFonts w:eastAsia="Calibri"/>
          <w:noProof w:val="0"/>
          <w:lang w:val="ro-MD"/>
        </w:rPr>
      </w:pPr>
    </w:p>
    <w:p w14:paraId="3F015FF8" w14:textId="77777777" w:rsidR="008D1CE2" w:rsidRDefault="008D1CE2" w:rsidP="008D1CE2">
      <w:pPr>
        <w:jc w:val="both"/>
        <w:rPr>
          <w:rFonts w:eastAsia="Calibri"/>
          <w:noProof w:val="0"/>
          <w:lang w:val="ro-MD"/>
        </w:rPr>
      </w:pPr>
      <w:r>
        <w:rPr>
          <w:rFonts w:eastAsia="Calibri"/>
          <w:b/>
          <w:i/>
          <w:noProof w:val="0"/>
          <w:color w:val="FF0000"/>
          <w:lang w:val="ro-MD"/>
        </w:rPr>
        <w:t xml:space="preserve">Notă: </w:t>
      </w:r>
      <w:r>
        <w:rPr>
          <w:rFonts w:eastAsia="Calibri"/>
          <w:i/>
          <w:noProof w:val="0"/>
          <w:lang w:val="ro-MD"/>
        </w:rPr>
        <w:t>A</w:t>
      </w:r>
      <w:r>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bdr w:val="none" w:sz="0" w:space="0" w:color="auto" w:frame="1"/>
          <w:shd w:val="clear" w:color="auto" w:fill="FFFFFF"/>
          <w:lang w:val="ro-MD"/>
        </w:rPr>
        <w:t xml:space="preserve"> (art. 30 al Legii nr. 131/2015 privind achizițiile publice).</w:t>
      </w:r>
    </w:p>
    <w:p w14:paraId="32CB8A9B" w14:textId="77777777" w:rsidR="008D1CE2" w:rsidRDefault="008D1CE2" w:rsidP="008D1CE2">
      <w:pPr>
        <w:tabs>
          <w:tab w:val="left" w:pos="567"/>
        </w:tabs>
        <w:spacing w:before="240"/>
        <w:ind w:right="-1"/>
        <w:jc w:val="both"/>
        <w:rPr>
          <w:noProof w:val="0"/>
          <w:sz w:val="22"/>
          <w:szCs w:val="22"/>
          <w:lang w:val="ro-MD"/>
        </w:rPr>
      </w:pPr>
    </w:p>
    <w:p w14:paraId="45912A29" w14:textId="77777777" w:rsidR="008D1CE2" w:rsidRDefault="008D1CE2" w:rsidP="008D1CE2">
      <w:pPr>
        <w:jc w:val="both"/>
        <w:rPr>
          <w:i/>
          <w:noProof w:val="0"/>
          <w:sz w:val="16"/>
          <w:szCs w:val="16"/>
          <w:lang w:val="ro-MD"/>
        </w:rPr>
      </w:pPr>
      <w:r>
        <w:rPr>
          <w:i/>
          <w:noProof w:val="0"/>
          <w:sz w:val="16"/>
          <w:szCs w:val="16"/>
          <w:lang w:val="ro-MD"/>
        </w:rPr>
        <w:t xml:space="preserve">                              (Nume, Prenume)</w:t>
      </w:r>
      <w:r>
        <w:rPr>
          <w:i/>
          <w:noProof w:val="0"/>
          <w:sz w:val="16"/>
          <w:szCs w:val="16"/>
          <w:lang w:val="ro-MD"/>
        </w:rPr>
        <w:tab/>
      </w:r>
      <w:r>
        <w:rPr>
          <w:i/>
          <w:noProof w:val="0"/>
          <w:sz w:val="16"/>
          <w:szCs w:val="16"/>
          <w:lang w:val="ro-MD"/>
        </w:rPr>
        <w:tab/>
      </w:r>
      <w:r>
        <w:rPr>
          <w:i/>
          <w:noProof w:val="0"/>
          <w:sz w:val="16"/>
          <w:szCs w:val="16"/>
          <w:lang w:val="ro-MD"/>
        </w:rPr>
        <w:tab/>
      </w:r>
      <w:r>
        <w:rPr>
          <w:i/>
          <w:noProof w:val="0"/>
          <w:sz w:val="16"/>
          <w:szCs w:val="16"/>
          <w:lang w:val="ro-MD"/>
        </w:rPr>
        <w:tab/>
        <w:t xml:space="preserve">                                               (Semnătura)</w:t>
      </w:r>
    </w:p>
    <w:p w14:paraId="6D0B362B" w14:textId="77777777" w:rsidR="008D1CE2" w:rsidRDefault="008D1CE2" w:rsidP="008D1CE2">
      <w:pPr>
        <w:keepNext/>
        <w:tabs>
          <w:tab w:val="left" w:pos="1134"/>
        </w:tabs>
        <w:suppressAutoHyphens/>
        <w:ind w:right="-1"/>
        <w:jc w:val="both"/>
        <w:outlineLvl w:val="1"/>
        <w:rPr>
          <w:b/>
          <w:iCs/>
          <w:noProof w:val="0"/>
          <w:color w:val="000000"/>
          <w:sz w:val="22"/>
          <w:szCs w:val="22"/>
          <w:lang w:val="ro-MD" w:eastAsia="zh-CN"/>
        </w:rPr>
      </w:pPr>
    </w:p>
    <w:p w14:paraId="6229F034" w14:textId="77777777" w:rsidR="008D1CE2" w:rsidRDefault="008D1CE2" w:rsidP="008D1CE2">
      <w:pPr>
        <w:keepNext/>
        <w:tabs>
          <w:tab w:val="left" w:pos="1134"/>
        </w:tabs>
        <w:suppressAutoHyphens/>
        <w:ind w:right="-1"/>
        <w:jc w:val="center"/>
        <w:outlineLvl w:val="1"/>
        <w:rPr>
          <w:b/>
          <w:iCs/>
          <w:noProof w:val="0"/>
          <w:color w:val="000000"/>
          <w:sz w:val="22"/>
          <w:szCs w:val="22"/>
          <w:lang w:val="ro-MD" w:eastAsia="zh-CN"/>
        </w:rPr>
      </w:pPr>
    </w:p>
    <w:p w14:paraId="7DF0D9F9" w14:textId="77777777" w:rsidR="008D1CE2" w:rsidRDefault="008D1CE2" w:rsidP="008D1CE2">
      <w:pPr>
        <w:rPr>
          <w:noProof w:val="0"/>
          <w:lang w:val="ro-MD" w:eastAsia="zh-CN"/>
        </w:rPr>
      </w:pPr>
    </w:p>
    <w:p w14:paraId="1BE7128E" w14:textId="77777777" w:rsidR="008D1CE2" w:rsidRDefault="008D1CE2" w:rsidP="008D1CE2">
      <w:pPr>
        <w:tabs>
          <w:tab w:val="decimal" w:pos="8364"/>
        </w:tabs>
        <w:spacing w:line="276" w:lineRule="auto"/>
        <w:ind w:right="-144"/>
        <w:jc w:val="center"/>
        <w:rPr>
          <w:b/>
          <w:bCs/>
          <w:color w:val="000000"/>
          <w:lang w:val="ro-MD"/>
        </w:rPr>
      </w:pPr>
    </w:p>
    <w:p w14:paraId="0ABF970C" w14:textId="77777777" w:rsidR="008D1CE2" w:rsidRDefault="008D1CE2" w:rsidP="008D1CE2">
      <w:pPr>
        <w:tabs>
          <w:tab w:val="decimal" w:pos="8364"/>
        </w:tabs>
        <w:spacing w:line="276" w:lineRule="auto"/>
        <w:ind w:right="-144"/>
        <w:jc w:val="center"/>
        <w:rPr>
          <w:b/>
          <w:bCs/>
          <w:color w:val="000000"/>
          <w:lang w:val="ro-MD"/>
        </w:rPr>
      </w:pPr>
    </w:p>
    <w:p w14:paraId="73126971" w14:textId="77777777" w:rsidR="008D1CE2" w:rsidRDefault="008D1CE2" w:rsidP="008D1CE2">
      <w:pPr>
        <w:tabs>
          <w:tab w:val="decimal" w:pos="8364"/>
        </w:tabs>
        <w:spacing w:line="276" w:lineRule="auto"/>
        <w:ind w:right="-144"/>
        <w:jc w:val="center"/>
        <w:rPr>
          <w:b/>
          <w:bCs/>
          <w:color w:val="000000"/>
          <w:lang w:val="ro-MD"/>
        </w:rPr>
      </w:pPr>
    </w:p>
    <w:p w14:paraId="24641C33" w14:textId="77777777" w:rsidR="008D1CE2" w:rsidRDefault="008D1CE2" w:rsidP="008D1CE2">
      <w:pPr>
        <w:tabs>
          <w:tab w:val="decimal" w:pos="8364"/>
        </w:tabs>
        <w:spacing w:line="276" w:lineRule="auto"/>
        <w:ind w:right="-144"/>
        <w:jc w:val="center"/>
        <w:rPr>
          <w:b/>
          <w:bCs/>
          <w:color w:val="000000"/>
          <w:lang w:val="ro-MD"/>
        </w:rPr>
      </w:pPr>
    </w:p>
    <w:p w14:paraId="2F9A85A7" w14:textId="77777777" w:rsidR="008D1CE2" w:rsidRDefault="008D1CE2" w:rsidP="008D1CE2">
      <w:pPr>
        <w:tabs>
          <w:tab w:val="decimal" w:pos="8364"/>
        </w:tabs>
        <w:spacing w:line="276" w:lineRule="auto"/>
        <w:ind w:right="-144"/>
        <w:jc w:val="center"/>
        <w:rPr>
          <w:b/>
          <w:bCs/>
          <w:color w:val="000000"/>
          <w:lang w:val="ro-MD"/>
        </w:rPr>
      </w:pPr>
    </w:p>
    <w:p w14:paraId="56062930" w14:textId="77777777" w:rsidR="008D1CE2" w:rsidRDefault="008D1CE2" w:rsidP="008D1CE2">
      <w:pPr>
        <w:tabs>
          <w:tab w:val="decimal" w:pos="8364"/>
        </w:tabs>
        <w:spacing w:line="276" w:lineRule="auto"/>
        <w:ind w:right="-144"/>
        <w:jc w:val="center"/>
        <w:rPr>
          <w:b/>
          <w:bCs/>
          <w:color w:val="000000"/>
          <w:lang w:val="ro-MD"/>
        </w:rPr>
      </w:pPr>
    </w:p>
    <w:p w14:paraId="45670841" w14:textId="77777777" w:rsidR="008D1CE2" w:rsidRDefault="008D1CE2" w:rsidP="008D1CE2">
      <w:pPr>
        <w:tabs>
          <w:tab w:val="decimal" w:pos="8364"/>
        </w:tabs>
        <w:spacing w:line="276" w:lineRule="auto"/>
        <w:ind w:right="-144"/>
        <w:jc w:val="center"/>
        <w:rPr>
          <w:b/>
          <w:bCs/>
          <w:color w:val="000000"/>
          <w:lang w:val="ro-MD"/>
        </w:rPr>
      </w:pPr>
    </w:p>
    <w:p w14:paraId="1CB47C15" w14:textId="77777777" w:rsidR="008D1CE2" w:rsidRDefault="008D1CE2" w:rsidP="008D1CE2">
      <w:pPr>
        <w:tabs>
          <w:tab w:val="decimal" w:pos="8364"/>
        </w:tabs>
        <w:spacing w:line="276" w:lineRule="auto"/>
        <w:ind w:right="-144"/>
        <w:jc w:val="center"/>
        <w:rPr>
          <w:b/>
          <w:bCs/>
          <w:color w:val="000000"/>
          <w:lang w:val="ro-MD"/>
        </w:rPr>
      </w:pPr>
    </w:p>
    <w:p w14:paraId="5308FCA2" w14:textId="77777777" w:rsidR="008D1CE2" w:rsidRDefault="008D1CE2" w:rsidP="008D1CE2">
      <w:pPr>
        <w:tabs>
          <w:tab w:val="decimal" w:pos="8364"/>
        </w:tabs>
        <w:spacing w:line="276" w:lineRule="auto"/>
        <w:ind w:right="-144"/>
        <w:jc w:val="center"/>
        <w:rPr>
          <w:b/>
          <w:bCs/>
          <w:color w:val="000000"/>
          <w:lang w:val="ro-MD"/>
        </w:rPr>
      </w:pPr>
    </w:p>
    <w:p w14:paraId="1AD0A5E0" w14:textId="77777777" w:rsidR="008D1CE2" w:rsidRDefault="008D1CE2" w:rsidP="008D1CE2">
      <w:pPr>
        <w:tabs>
          <w:tab w:val="decimal" w:pos="8364"/>
        </w:tabs>
        <w:spacing w:line="276" w:lineRule="auto"/>
        <w:ind w:right="-144"/>
        <w:jc w:val="center"/>
        <w:rPr>
          <w:b/>
          <w:bCs/>
          <w:color w:val="000000"/>
          <w:lang w:val="ro-MD"/>
        </w:rPr>
      </w:pPr>
    </w:p>
    <w:p w14:paraId="51783FBE" w14:textId="77777777" w:rsidR="008D1CE2" w:rsidRDefault="008D1CE2" w:rsidP="008D1CE2">
      <w:pPr>
        <w:tabs>
          <w:tab w:val="decimal" w:pos="8364"/>
        </w:tabs>
        <w:spacing w:line="276" w:lineRule="auto"/>
        <w:ind w:right="-144"/>
        <w:jc w:val="center"/>
        <w:rPr>
          <w:b/>
          <w:bCs/>
          <w:color w:val="000000"/>
          <w:lang w:val="ro-MD"/>
        </w:rPr>
      </w:pPr>
    </w:p>
    <w:p w14:paraId="0D322CCD" w14:textId="77777777" w:rsidR="008D1CE2" w:rsidRDefault="008D1CE2" w:rsidP="008D1CE2">
      <w:pPr>
        <w:tabs>
          <w:tab w:val="decimal" w:pos="8364"/>
        </w:tabs>
        <w:spacing w:line="276" w:lineRule="auto"/>
        <w:ind w:right="-144"/>
        <w:jc w:val="center"/>
        <w:rPr>
          <w:b/>
          <w:bCs/>
          <w:color w:val="000000"/>
          <w:lang w:val="ro-MD"/>
        </w:rPr>
      </w:pPr>
    </w:p>
    <w:p w14:paraId="58ED609B" w14:textId="77777777" w:rsidR="008D1CE2" w:rsidRDefault="008D1CE2" w:rsidP="008D1CE2">
      <w:pPr>
        <w:tabs>
          <w:tab w:val="decimal" w:pos="8364"/>
        </w:tabs>
        <w:spacing w:line="276" w:lineRule="auto"/>
        <w:ind w:right="-144"/>
        <w:jc w:val="center"/>
        <w:rPr>
          <w:b/>
          <w:bCs/>
          <w:color w:val="000000"/>
          <w:lang w:val="ro-MD"/>
        </w:rPr>
      </w:pPr>
    </w:p>
    <w:p w14:paraId="259FF3A0" w14:textId="77777777" w:rsidR="008D1CE2" w:rsidRDefault="008D1CE2" w:rsidP="008D1CE2">
      <w:pPr>
        <w:tabs>
          <w:tab w:val="decimal" w:pos="8364"/>
        </w:tabs>
        <w:spacing w:line="276" w:lineRule="auto"/>
        <w:ind w:right="-144"/>
        <w:jc w:val="center"/>
        <w:rPr>
          <w:b/>
          <w:bCs/>
          <w:color w:val="000000"/>
          <w:lang w:val="ro-MD"/>
        </w:rPr>
      </w:pPr>
    </w:p>
    <w:p w14:paraId="04520863" w14:textId="77777777" w:rsidR="008D1CE2" w:rsidRDefault="008D1CE2" w:rsidP="008D1CE2">
      <w:pPr>
        <w:tabs>
          <w:tab w:val="decimal" w:pos="8364"/>
        </w:tabs>
        <w:spacing w:line="276" w:lineRule="auto"/>
        <w:ind w:right="-144"/>
        <w:jc w:val="center"/>
        <w:rPr>
          <w:b/>
          <w:bCs/>
          <w:color w:val="000000"/>
          <w:lang w:val="ro-MD"/>
        </w:rPr>
      </w:pPr>
    </w:p>
    <w:p w14:paraId="5A186779" w14:textId="77777777" w:rsidR="008D1CE2" w:rsidRDefault="008D1CE2" w:rsidP="008D1CE2">
      <w:pPr>
        <w:tabs>
          <w:tab w:val="decimal" w:pos="8364"/>
        </w:tabs>
        <w:spacing w:line="276" w:lineRule="auto"/>
        <w:ind w:right="-144"/>
        <w:jc w:val="center"/>
        <w:rPr>
          <w:b/>
          <w:bCs/>
          <w:color w:val="000000"/>
          <w:lang w:val="ro-MD"/>
        </w:rPr>
      </w:pPr>
    </w:p>
    <w:p w14:paraId="75467EEC" w14:textId="77777777" w:rsidR="008D1CE2" w:rsidRDefault="008D1CE2" w:rsidP="008D1CE2">
      <w:pPr>
        <w:tabs>
          <w:tab w:val="decimal" w:pos="8364"/>
        </w:tabs>
        <w:spacing w:line="276" w:lineRule="auto"/>
        <w:ind w:right="-144"/>
        <w:jc w:val="center"/>
        <w:rPr>
          <w:b/>
          <w:bCs/>
          <w:color w:val="000000"/>
          <w:lang w:val="ro-MD"/>
        </w:rPr>
      </w:pPr>
    </w:p>
    <w:p w14:paraId="2C800824" w14:textId="77777777" w:rsidR="008D1CE2" w:rsidRDefault="008D1CE2" w:rsidP="008D1CE2">
      <w:pPr>
        <w:tabs>
          <w:tab w:val="decimal" w:pos="8364"/>
        </w:tabs>
        <w:spacing w:line="276" w:lineRule="auto"/>
        <w:ind w:right="-144"/>
        <w:jc w:val="center"/>
        <w:rPr>
          <w:b/>
          <w:bCs/>
          <w:color w:val="000000"/>
          <w:lang w:val="ro-MD"/>
        </w:rPr>
      </w:pPr>
    </w:p>
    <w:p w14:paraId="46C50FD7" w14:textId="77777777" w:rsidR="008D1CE2" w:rsidRDefault="008D1CE2" w:rsidP="008D1CE2">
      <w:pPr>
        <w:tabs>
          <w:tab w:val="decimal" w:pos="8364"/>
        </w:tabs>
        <w:spacing w:line="276" w:lineRule="auto"/>
        <w:ind w:right="-144"/>
        <w:jc w:val="center"/>
        <w:rPr>
          <w:b/>
          <w:bCs/>
          <w:color w:val="000000"/>
          <w:lang w:val="ro-MD"/>
        </w:rPr>
      </w:pPr>
    </w:p>
    <w:p w14:paraId="10FD7EE1" w14:textId="77777777" w:rsidR="008D1CE2" w:rsidRDefault="008D1CE2" w:rsidP="008D1CE2">
      <w:pPr>
        <w:tabs>
          <w:tab w:val="decimal" w:pos="8364"/>
        </w:tabs>
        <w:spacing w:line="276" w:lineRule="auto"/>
        <w:ind w:right="-144"/>
        <w:jc w:val="center"/>
        <w:rPr>
          <w:b/>
          <w:bCs/>
          <w:color w:val="000000"/>
          <w:lang w:val="ro-MD"/>
        </w:rPr>
      </w:pPr>
    </w:p>
    <w:p w14:paraId="67F9340F" w14:textId="77777777" w:rsidR="008D1CE2" w:rsidRDefault="008D1CE2" w:rsidP="008D1CE2">
      <w:pPr>
        <w:tabs>
          <w:tab w:val="decimal" w:pos="8364"/>
        </w:tabs>
        <w:spacing w:line="276" w:lineRule="auto"/>
        <w:ind w:right="-144"/>
        <w:jc w:val="center"/>
        <w:rPr>
          <w:b/>
          <w:bCs/>
          <w:color w:val="000000"/>
          <w:lang w:val="ro-MD"/>
        </w:rPr>
      </w:pPr>
    </w:p>
    <w:p w14:paraId="5E4F17BD" w14:textId="77777777" w:rsidR="008D1CE2" w:rsidRDefault="008D1CE2" w:rsidP="008D1CE2">
      <w:pPr>
        <w:tabs>
          <w:tab w:val="decimal" w:pos="8364"/>
        </w:tabs>
        <w:spacing w:line="276" w:lineRule="auto"/>
        <w:ind w:right="-144"/>
        <w:jc w:val="center"/>
        <w:rPr>
          <w:b/>
          <w:bCs/>
          <w:color w:val="000000"/>
          <w:lang w:val="ro-MD"/>
        </w:rPr>
      </w:pPr>
    </w:p>
    <w:p w14:paraId="1B4E83E8" w14:textId="77777777" w:rsidR="008D1CE2" w:rsidRDefault="008D1CE2" w:rsidP="008D1CE2">
      <w:pPr>
        <w:tabs>
          <w:tab w:val="decimal" w:pos="8364"/>
        </w:tabs>
        <w:spacing w:line="276" w:lineRule="auto"/>
        <w:ind w:right="-144"/>
        <w:jc w:val="center"/>
        <w:rPr>
          <w:b/>
          <w:bCs/>
          <w:color w:val="000000"/>
          <w:lang w:val="ro-MD"/>
        </w:rPr>
      </w:pPr>
    </w:p>
    <w:p w14:paraId="2E271162" w14:textId="77777777" w:rsidR="008D1CE2" w:rsidRDefault="008D1CE2" w:rsidP="008D1CE2">
      <w:pPr>
        <w:tabs>
          <w:tab w:val="decimal" w:pos="8364"/>
        </w:tabs>
        <w:spacing w:line="276" w:lineRule="auto"/>
        <w:ind w:right="-144"/>
        <w:jc w:val="center"/>
        <w:rPr>
          <w:b/>
          <w:bCs/>
          <w:color w:val="000000"/>
          <w:lang w:val="ro-MD"/>
        </w:rPr>
      </w:pPr>
    </w:p>
    <w:p w14:paraId="2BD295A0" w14:textId="77777777" w:rsidR="008D1CE2" w:rsidRDefault="008D1CE2" w:rsidP="008D1CE2">
      <w:pPr>
        <w:tabs>
          <w:tab w:val="decimal" w:pos="8364"/>
        </w:tabs>
        <w:spacing w:line="276" w:lineRule="auto"/>
        <w:ind w:right="-144"/>
        <w:jc w:val="center"/>
        <w:rPr>
          <w:b/>
          <w:bCs/>
          <w:color w:val="000000"/>
          <w:lang w:val="ro-MD"/>
        </w:rPr>
      </w:pPr>
    </w:p>
    <w:p w14:paraId="48C2D75E" w14:textId="77777777" w:rsidR="008D1CE2" w:rsidRDefault="008D1CE2" w:rsidP="008D1CE2">
      <w:pPr>
        <w:tabs>
          <w:tab w:val="decimal" w:pos="8364"/>
        </w:tabs>
        <w:spacing w:line="276" w:lineRule="auto"/>
        <w:ind w:right="-144"/>
        <w:jc w:val="center"/>
        <w:rPr>
          <w:b/>
          <w:bCs/>
          <w:color w:val="000000"/>
          <w:lang w:val="ro-MD"/>
        </w:rPr>
      </w:pPr>
    </w:p>
    <w:p w14:paraId="75CD0C7C" w14:textId="77777777" w:rsidR="008D1CE2" w:rsidRDefault="008D1CE2" w:rsidP="008D1CE2">
      <w:pPr>
        <w:tabs>
          <w:tab w:val="decimal" w:pos="8364"/>
        </w:tabs>
        <w:spacing w:line="276" w:lineRule="auto"/>
        <w:ind w:right="-144"/>
        <w:jc w:val="center"/>
        <w:rPr>
          <w:b/>
          <w:bCs/>
          <w:color w:val="000000"/>
          <w:lang w:val="ro-MD"/>
        </w:rPr>
      </w:pPr>
    </w:p>
    <w:p w14:paraId="5664DAFF" w14:textId="77777777" w:rsidR="008D1CE2" w:rsidRDefault="008D1CE2" w:rsidP="008D1CE2">
      <w:pPr>
        <w:tabs>
          <w:tab w:val="decimal" w:pos="8364"/>
        </w:tabs>
        <w:spacing w:line="276" w:lineRule="auto"/>
        <w:ind w:right="-144"/>
        <w:jc w:val="center"/>
        <w:rPr>
          <w:b/>
          <w:bCs/>
          <w:color w:val="000000"/>
          <w:lang w:val="ro-MD"/>
        </w:rPr>
      </w:pPr>
    </w:p>
    <w:p w14:paraId="76323C7A" w14:textId="77777777" w:rsidR="008D1CE2" w:rsidRDefault="008D1CE2" w:rsidP="008D1CE2">
      <w:pPr>
        <w:tabs>
          <w:tab w:val="decimal" w:pos="8364"/>
        </w:tabs>
        <w:spacing w:line="276" w:lineRule="auto"/>
        <w:ind w:right="-144"/>
        <w:jc w:val="center"/>
        <w:rPr>
          <w:b/>
          <w:bCs/>
          <w:color w:val="000000"/>
          <w:lang w:val="ro-MD"/>
        </w:rPr>
      </w:pPr>
    </w:p>
    <w:p w14:paraId="00471E58" w14:textId="77777777" w:rsidR="008D1CE2" w:rsidRDefault="008D1CE2" w:rsidP="008D1CE2">
      <w:pPr>
        <w:tabs>
          <w:tab w:val="decimal" w:pos="8364"/>
        </w:tabs>
        <w:spacing w:line="276" w:lineRule="auto"/>
        <w:ind w:right="-144"/>
        <w:jc w:val="center"/>
        <w:rPr>
          <w:b/>
          <w:bCs/>
          <w:color w:val="000000"/>
          <w:lang w:val="ro-MD"/>
        </w:rPr>
      </w:pPr>
    </w:p>
    <w:p w14:paraId="4363B98F" w14:textId="77777777" w:rsidR="008D1CE2" w:rsidRDefault="008D1CE2" w:rsidP="008D1CE2">
      <w:pPr>
        <w:tabs>
          <w:tab w:val="decimal" w:pos="8364"/>
        </w:tabs>
        <w:spacing w:line="276" w:lineRule="auto"/>
        <w:ind w:right="-144"/>
        <w:jc w:val="center"/>
        <w:rPr>
          <w:b/>
          <w:bCs/>
          <w:color w:val="000000"/>
          <w:lang w:val="ro-MD"/>
        </w:rPr>
      </w:pPr>
    </w:p>
    <w:p w14:paraId="63D28781" w14:textId="77777777" w:rsidR="008D1CE2" w:rsidRDefault="008D1CE2" w:rsidP="008D1CE2">
      <w:pPr>
        <w:tabs>
          <w:tab w:val="decimal" w:pos="8364"/>
        </w:tabs>
        <w:spacing w:line="276" w:lineRule="auto"/>
        <w:ind w:right="-144"/>
        <w:jc w:val="center"/>
        <w:rPr>
          <w:b/>
          <w:bCs/>
          <w:color w:val="000000"/>
          <w:lang w:val="ro-MD"/>
        </w:rPr>
      </w:pPr>
    </w:p>
    <w:p w14:paraId="1EA53EF3" w14:textId="77777777" w:rsidR="008D1CE2" w:rsidRDefault="008D1CE2" w:rsidP="008D1CE2">
      <w:pPr>
        <w:tabs>
          <w:tab w:val="decimal" w:pos="8364"/>
        </w:tabs>
        <w:spacing w:line="276" w:lineRule="auto"/>
        <w:ind w:right="-144"/>
        <w:jc w:val="center"/>
        <w:rPr>
          <w:b/>
          <w:bCs/>
          <w:color w:val="000000"/>
          <w:lang w:val="ro-MD"/>
        </w:rPr>
      </w:pPr>
    </w:p>
    <w:p w14:paraId="446CB702" w14:textId="77777777" w:rsidR="008D1CE2" w:rsidRDefault="008D1CE2" w:rsidP="008D1CE2">
      <w:pPr>
        <w:tabs>
          <w:tab w:val="decimal" w:pos="8364"/>
        </w:tabs>
        <w:spacing w:line="276" w:lineRule="auto"/>
        <w:ind w:right="-144"/>
        <w:jc w:val="center"/>
        <w:rPr>
          <w:b/>
          <w:bCs/>
          <w:color w:val="000000"/>
          <w:lang w:val="ro-MD"/>
        </w:rPr>
      </w:pPr>
    </w:p>
    <w:p w14:paraId="19B5B38D" w14:textId="77777777" w:rsidR="008D1CE2" w:rsidRDefault="008D1CE2" w:rsidP="008D1CE2">
      <w:pPr>
        <w:tabs>
          <w:tab w:val="decimal" w:pos="8364"/>
        </w:tabs>
        <w:spacing w:line="276" w:lineRule="auto"/>
        <w:ind w:right="-144"/>
        <w:jc w:val="center"/>
        <w:rPr>
          <w:b/>
          <w:bCs/>
          <w:color w:val="000000"/>
          <w:lang w:val="ro-MD"/>
        </w:rPr>
      </w:pPr>
    </w:p>
    <w:p w14:paraId="6AB5EA4F" w14:textId="77777777" w:rsidR="008D1CE2" w:rsidRDefault="008D1CE2" w:rsidP="008D1CE2">
      <w:pPr>
        <w:tabs>
          <w:tab w:val="decimal" w:pos="8364"/>
        </w:tabs>
        <w:spacing w:line="276" w:lineRule="auto"/>
        <w:ind w:right="-144"/>
        <w:jc w:val="center"/>
        <w:rPr>
          <w:b/>
          <w:bCs/>
          <w:color w:val="000000"/>
          <w:lang w:val="ro-MD"/>
        </w:rPr>
      </w:pPr>
    </w:p>
    <w:p w14:paraId="5FEABA7B" w14:textId="77777777" w:rsidR="008D1CE2" w:rsidRDefault="008D1CE2" w:rsidP="008D1CE2">
      <w:pPr>
        <w:tabs>
          <w:tab w:val="decimal" w:pos="8364"/>
        </w:tabs>
        <w:spacing w:line="276" w:lineRule="auto"/>
        <w:ind w:right="-144"/>
        <w:jc w:val="center"/>
        <w:rPr>
          <w:b/>
          <w:bCs/>
          <w:color w:val="000000"/>
          <w:lang w:val="ro-MD"/>
        </w:rPr>
      </w:pPr>
    </w:p>
    <w:p w14:paraId="4B00DC19" w14:textId="77777777" w:rsidR="008D1CE2" w:rsidRDefault="008D1CE2" w:rsidP="008D1CE2">
      <w:pPr>
        <w:tabs>
          <w:tab w:val="decimal" w:pos="8364"/>
        </w:tabs>
        <w:spacing w:line="276" w:lineRule="auto"/>
        <w:ind w:right="-144"/>
        <w:jc w:val="center"/>
        <w:rPr>
          <w:b/>
          <w:bCs/>
          <w:color w:val="000000"/>
          <w:lang w:val="ro-MD"/>
        </w:rPr>
      </w:pPr>
    </w:p>
    <w:p w14:paraId="7B0875A2" w14:textId="77777777" w:rsidR="008D1CE2" w:rsidRDefault="008D1CE2" w:rsidP="008D1CE2">
      <w:pPr>
        <w:tabs>
          <w:tab w:val="decimal" w:pos="8364"/>
        </w:tabs>
        <w:spacing w:line="276" w:lineRule="auto"/>
        <w:ind w:right="-144"/>
        <w:jc w:val="center"/>
        <w:rPr>
          <w:b/>
          <w:bCs/>
          <w:color w:val="000000"/>
          <w:lang w:val="ro-MD"/>
        </w:rPr>
      </w:pPr>
    </w:p>
    <w:p w14:paraId="0E95BDCB" w14:textId="77777777" w:rsidR="008D1CE2" w:rsidRDefault="008D1CE2" w:rsidP="008D1CE2">
      <w:pPr>
        <w:tabs>
          <w:tab w:val="decimal" w:pos="8364"/>
        </w:tabs>
        <w:spacing w:line="276" w:lineRule="auto"/>
        <w:ind w:right="-144"/>
        <w:jc w:val="center"/>
        <w:rPr>
          <w:b/>
          <w:bCs/>
          <w:color w:val="000000"/>
          <w:lang w:val="ro-MD"/>
        </w:rPr>
      </w:pPr>
    </w:p>
    <w:p w14:paraId="219EC4A1" w14:textId="77777777" w:rsidR="008D1CE2" w:rsidRDefault="008D1CE2" w:rsidP="008D1CE2">
      <w:pPr>
        <w:tabs>
          <w:tab w:val="decimal" w:pos="8364"/>
        </w:tabs>
        <w:spacing w:line="276" w:lineRule="auto"/>
        <w:ind w:right="-144"/>
        <w:jc w:val="center"/>
        <w:rPr>
          <w:b/>
          <w:bCs/>
          <w:color w:val="000000"/>
          <w:lang w:val="ro-MD"/>
        </w:rPr>
      </w:pPr>
    </w:p>
    <w:p w14:paraId="62EA0A96" w14:textId="77777777" w:rsidR="008D1CE2" w:rsidRDefault="008D1CE2" w:rsidP="008D1CE2">
      <w:pPr>
        <w:tabs>
          <w:tab w:val="decimal" w:pos="8364"/>
        </w:tabs>
        <w:spacing w:line="276" w:lineRule="auto"/>
        <w:ind w:right="-144"/>
        <w:jc w:val="center"/>
        <w:rPr>
          <w:b/>
          <w:bCs/>
          <w:color w:val="000000"/>
          <w:lang w:val="ro-MD"/>
        </w:rPr>
      </w:pPr>
    </w:p>
    <w:p w14:paraId="47A4FBE0" w14:textId="77777777" w:rsidR="008D1CE2" w:rsidRDefault="008D1CE2" w:rsidP="008D1CE2">
      <w:pPr>
        <w:jc w:val="right"/>
        <w:rPr>
          <w:noProof w:val="0"/>
          <w:sz w:val="22"/>
          <w:szCs w:val="22"/>
          <w:lang w:val="ro-MD"/>
        </w:rPr>
      </w:pPr>
      <w:bookmarkStart w:id="45" w:name="_Toc449692095"/>
      <w:r>
        <w:rPr>
          <w:noProof w:val="0"/>
          <w:lang w:val="ro-MD"/>
        </w:rPr>
        <w:t>Anexa nr. 7</w:t>
      </w:r>
    </w:p>
    <w:p w14:paraId="1F5FA2FC" w14:textId="77777777" w:rsidR="008D1CE2" w:rsidRDefault="008D1CE2" w:rsidP="008D1CE2">
      <w:pPr>
        <w:jc w:val="right"/>
        <w:rPr>
          <w:noProof w:val="0"/>
          <w:lang w:val="ro-MD"/>
        </w:rPr>
      </w:pPr>
      <w:r>
        <w:rPr>
          <w:noProof w:val="0"/>
          <w:lang w:val="ro-MD"/>
        </w:rPr>
        <w:t>la Documentația standard nr._____</w:t>
      </w:r>
    </w:p>
    <w:p w14:paraId="32FC5286" w14:textId="77777777" w:rsidR="008D1CE2" w:rsidRDefault="008D1CE2" w:rsidP="008D1CE2">
      <w:pPr>
        <w:jc w:val="right"/>
        <w:rPr>
          <w:noProof w:val="0"/>
          <w:lang w:val="ro-MD"/>
        </w:rPr>
      </w:pPr>
      <w:r>
        <w:rPr>
          <w:noProof w:val="0"/>
          <w:lang w:val="ro-MD"/>
        </w:rPr>
        <w:t>din “____” ________ 20___</w:t>
      </w:r>
    </w:p>
    <w:p w14:paraId="14F6A245" w14:textId="77777777" w:rsidR="008D1CE2" w:rsidRDefault="008D1CE2" w:rsidP="008D1CE2">
      <w:pPr>
        <w:pStyle w:val="Style3"/>
        <w:tabs>
          <w:tab w:val="left" w:pos="567"/>
        </w:tabs>
        <w:spacing w:before="0" w:beforeAutospacing="0" w:after="0"/>
        <w:ind w:left="0" w:firstLine="0"/>
        <w:rPr>
          <w:rFonts w:eastAsia="PMingLiU"/>
          <w:lang w:val="ro-MD" w:eastAsia="zh-CN"/>
        </w:rPr>
      </w:pPr>
    </w:p>
    <w:p w14:paraId="54BBDE66"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464FC4C6" w14:textId="77777777" w:rsidR="008D1CE2" w:rsidRDefault="008D1CE2" w:rsidP="008D1CE2">
      <w:pPr>
        <w:pStyle w:val="af0"/>
        <w:tabs>
          <w:tab w:val="left" w:pos="567"/>
        </w:tabs>
        <w:rPr>
          <w:rFonts w:asciiTheme="majorHAnsi" w:hAnsiTheme="majorHAnsi" w:cstheme="majorHAnsi"/>
          <w:b/>
          <w:szCs w:val="24"/>
          <w:lang w:val="ro-MD"/>
        </w:rPr>
      </w:pPr>
      <w:bookmarkStart w:id="46" w:name="_Toc449692096"/>
      <w:bookmarkEnd w:id="45"/>
    </w:p>
    <w:p w14:paraId="7D3CB1F9" w14:textId="77777777" w:rsidR="008D1CE2" w:rsidRDefault="008D1CE2" w:rsidP="008D1CE2">
      <w:pPr>
        <w:pStyle w:val="af0"/>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14:paraId="1C8499B1" w14:textId="77777777" w:rsidR="008D1CE2" w:rsidRDefault="008D1CE2" w:rsidP="008D1CE2">
      <w:pPr>
        <w:pStyle w:val="af0"/>
        <w:tabs>
          <w:tab w:val="left" w:pos="-142"/>
        </w:tabs>
        <w:spacing w:before="240"/>
        <w:jc w:val="center"/>
        <w:rPr>
          <w:rFonts w:asciiTheme="majorHAnsi" w:hAnsiTheme="majorHAnsi" w:cstheme="majorHAnsi"/>
          <w:szCs w:val="24"/>
          <w:lang w:val="ro-MD"/>
        </w:rPr>
      </w:pPr>
    </w:p>
    <w:p w14:paraId="2608D513" w14:textId="77777777" w:rsidR="008D1CE2" w:rsidRDefault="008D1CE2" w:rsidP="008D1CE2">
      <w:pPr>
        <w:pStyle w:val="af0"/>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autorităţii contractante şi adresa completă)</w:t>
      </w:r>
    </w:p>
    <w:p w14:paraId="3BE2EF1A" w14:textId="77777777" w:rsidR="008D1CE2" w:rsidRDefault="008D1CE2" w:rsidP="008D1CE2">
      <w:pPr>
        <w:pStyle w:val="af0"/>
        <w:tabs>
          <w:tab w:val="left" w:pos="567"/>
        </w:tabs>
        <w:spacing w:line="360" w:lineRule="auto"/>
        <w:jc w:val="both"/>
        <w:rPr>
          <w:rFonts w:ascii="Times New Roman" w:hAnsi="Times New Roman"/>
          <w:szCs w:val="24"/>
          <w:lang w:val="ro-MD"/>
        </w:rPr>
      </w:pPr>
    </w:p>
    <w:p w14:paraId="0BFB90F0" w14:textId="77777777" w:rsidR="008D1CE2" w:rsidRDefault="008D1CE2" w:rsidP="008D1CE2">
      <w:pPr>
        <w:pStyle w:val="af0"/>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4CF40E85" w14:textId="77777777" w:rsidR="008D1CE2" w:rsidRDefault="008D1CE2" w:rsidP="008D1CE2">
      <w:pPr>
        <w:pStyle w:val="af0"/>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neavînd obiecții la documentația de atribuire. </w:t>
      </w:r>
    </w:p>
    <w:p w14:paraId="49DDDB28" w14:textId="77777777" w:rsidR="008D1CE2" w:rsidRDefault="008D1CE2" w:rsidP="008D1CE2">
      <w:pPr>
        <w:pStyle w:val="af0"/>
        <w:tabs>
          <w:tab w:val="left" w:pos="567"/>
        </w:tabs>
        <w:spacing w:line="360" w:lineRule="auto"/>
        <w:rPr>
          <w:rFonts w:ascii="Times New Roman" w:hAnsi="Times New Roman"/>
          <w:szCs w:val="24"/>
          <w:lang w:val="ro-MD"/>
        </w:rPr>
      </w:pPr>
    </w:p>
    <w:p w14:paraId="5F2D7B60" w14:textId="77777777" w:rsidR="008D1CE2" w:rsidRDefault="008D1CE2" w:rsidP="008D1CE2">
      <w:pPr>
        <w:pStyle w:val="af0"/>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6EE2F6A7" w14:textId="77777777" w:rsidR="008D1CE2" w:rsidRDefault="008D1CE2" w:rsidP="008D1CE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141D4A46" w14:textId="77777777" w:rsidR="008D1CE2" w:rsidRDefault="008D1CE2" w:rsidP="008D1CE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42B71E98" w14:textId="77777777" w:rsidR="008D1CE2" w:rsidRDefault="008D1CE2" w:rsidP="008D1CE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061D8BC8" w14:textId="77777777" w:rsidR="008D1CE2" w:rsidRDefault="008D1CE2" w:rsidP="008D1CE2">
      <w:pPr>
        <w:pStyle w:val="af0"/>
        <w:tabs>
          <w:tab w:val="left" w:pos="567"/>
        </w:tabs>
        <w:spacing w:line="360" w:lineRule="auto"/>
        <w:rPr>
          <w:rFonts w:ascii="Times New Roman" w:hAnsi="Times New Roman"/>
          <w:szCs w:val="24"/>
          <w:lang w:val="ro-MD"/>
        </w:rPr>
      </w:pPr>
    </w:p>
    <w:p w14:paraId="368833F9" w14:textId="77777777" w:rsidR="008D1CE2" w:rsidRDefault="008D1CE2" w:rsidP="008D1CE2">
      <w:pPr>
        <w:pStyle w:val="af0"/>
        <w:tabs>
          <w:tab w:val="left" w:pos="567"/>
        </w:tabs>
        <w:spacing w:line="360" w:lineRule="auto"/>
        <w:rPr>
          <w:rFonts w:ascii="Times New Roman" w:hAnsi="Times New Roman"/>
          <w:szCs w:val="24"/>
          <w:lang w:val="ro-MD"/>
        </w:rPr>
      </w:pPr>
    </w:p>
    <w:p w14:paraId="223EB9C4" w14:textId="77777777" w:rsidR="008D1CE2" w:rsidRDefault="008D1CE2" w:rsidP="008D1CE2">
      <w:pPr>
        <w:pStyle w:val="af0"/>
        <w:tabs>
          <w:tab w:val="left" w:pos="567"/>
        </w:tabs>
        <w:spacing w:line="360" w:lineRule="auto"/>
        <w:rPr>
          <w:rFonts w:ascii="Times New Roman" w:hAnsi="Times New Roman"/>
          <w:szCs w:val="24"/>
          <w:lang w:val="ro-MD"/>
        </w:rPr>
      </w:pPr>
    </w:p>
    <w:p w14:paraId="5B6953AB" w14:textId="77777777" w:rsidR="008D1CE2" w:rsidRDefault="008D1CE2" w:rsidP="008D1CE2">
      <w:pPr>
        <w:pStyle w:val="af0"/>
        <w:tabs>
          <w:tab w:val="left" w:pos="567"/>
        </w:tabs>
        <w:spacing w:line="360" w:lineRule="auto"/>
        <w:rPr>
          <w:rFonts w:ascii="Times New Roman" w:hAnsi="Times New Roman"/>
          <w:szCs w:val="24"/>
          <w:lang w:val="ro-MD"/>
        </w:rPr>
      </w:pPr>
    </w:p>
    <w:p w14:paraId="72BB9B30" w14:textId="77777777" w:rsidR="008D1CE2" w:rsidRDefault="008D1CE2" w:rsidP="008D1CE2">
      <w:pPr>
        <w:pStyle w:val="af0"/>
        <w:tabs>
          <w:tab w:val="left" w:pos="567"/>
        </w:tabs>
        <w:spacing w:line="360" w:lineRule="auto"/>
        <w:rPr>
          <w:rFonts w:ascii="Times New Roman" w:hAnsi="Times New Roman"/>
          <w:szCs w:val="24"/>
          <w:lang w:val="ro-MD"/>
        </w:rPr>
      </w:pPr>
    </w:p>
    <w:p w14:paraId="223D7900" w14:textId="77777777" w:rsidR="008D1CE2" w:rsidRDefault="008D1CE2" w:rsidP="008D1CE2">
      <w:pPr>
        <w:pStyle w:val="af0"/>
        <w:tabs>
          <w:tab w:val="left" w:pos="567"/>
        </w:tabs>
        <w:spacing w:line="360" w:lineRule="auto"/>
        <w:rPr>
          <w:rFonts w:ascii="Times New Roman" w:hAnsi="Times New Roman"/>
          <w:szCs w:val="24"/>
          <w:lang w:val="ro-MD"/>
        </w:rPr>
      </w:pPr>
    </w:p>
    <w:p w14:paraId="2B57B285" w14:textId="77777777" w:rsidR="008D1CE2" w:rsidRDefault="008D1CE2" w:rsidP="008D1CE2">
      <w:pPr>
        <w:pStyle w:val="af0"/>
        <w:tabs>
          <w:tab w:val="left" w:pos="567"/>
        </w:tabs>
        <w:spacing w:line="360" w:lineRule="auto"/>
        <w:rPr>
          <w:rFonts w:ascii="Times New Roman" w:hAnsi="Times New Roman"/>
          <w:szCs w:val="24"/>
          <w:lang w:val="ro-MD"/>
        </w:rPr>
      </w:pPr>
    </w:p>
    <w:p w14:paraId="5E6850A9" w14:textId="77777777" w:rsidR="008D1CE2" w:rsidRDefault="008D1CE2" w:rsidP="008D1CE2">
      <w:pPr>
        <w:pStyle w:val="af0"/>
        <w:tabs>
          <w:tab w:val="left" w:pos="567"/>
        </w:tabs>
        <w:spacing w:line="360" w:lineRule="auto"/>
        <w:rPr>
          <w:rFonts w:ascii="Times New Roman" w:hAnsi="Times New Roman"/>
          <w:szCs w:val="24"/>
          <w:lang w:val="ro-MD"/>
        </w:rPr>
      </w:pPr>
    </w:p>
    <w:p w14:paraId="62EB5403" w14:textId="77777777" w:rsidR="008D1CE2" w:rsidRDefault="008D1CE2" w:rsidP="008D1CE2">
      <w:pPr>
        <w:pStyle w:val="af0"/>
        <w:tabs>
          <w:tab w:val="left" w:pos="567"/>
        </w:tabs>
        <w:spacing w:line="360" w:lineRule="auto"/>
        <w:rPr>
          <w:rFonts w:ascii="Times New Roman" w:hAnsi="Times New Roman"/>
          <w:szCs w:val="24"/>
          <w:lang w:val="ro-MD"/>
        </w:rPr>
      </w:pPr>
    </w:p>
    <w:p w14:paraId="7902D127" w14:textId="77777777" w:rsidR="008D1CE2" w:rsidRDefault="008D1CE2" w:rsidP="008D1CE2">
      <w:pPr>
        <w:pStyle w:val="af0"/>
        <w:tabs>
          <w:tab w:val="left" w:pos="567"/>
        </w:tabs>
        <w:spacing w:line="360" w:lineRule="auto"/>
        <w:rPr>
          <w:rFonts w:ascii="Times New Roman" w:hAnsi="Times New Roman"/>
          <w:szCs w:val="24"/>
          <w:lang w:val="ro-MD"/>
        </w:rPr>
      </w:pPr>
    </w:p>
    <w:p w14:paraId="7C1EABBE" w14:textId="77777777" w:rsidR="008D1CE2" w:rsidRDefault="008D1CE2" w:rsidP="008D1CE2">
      <w:pPr>
        <w:pStyle w:val="af0"/>
        <w:tabs>
          <w:tab w:val="left" w:pos="567"/>
        </w:tabs>
        <w:spacing w:line="360" w:lineRule="auto"/>
        <w:rPr>
          <w:rFonts w:ascii="Times New Roman" w:hAnsi="Times New Roman"/>
          <w:szCs w:val="24"/>
          <w:lang w:val="ro-MD"/>
        </w:rPr>
      </w:pPr>
    </w:p>
    <w:p w14:paraId="3FAF8B7D" w14:textId="77777777" w:rsidR="008D1CE2" w:rsidRDefault="008D1CE2" w:rsidP="008D1CE2">
      <w:pPr>
        <w:pStyle w:val="af0"/>
        <w:tabs>
          <w:tab w:val="left" w:pos="567"/>
        </w:tabs>
        <w:spacing w:line="360" w:lineRule="auto"/>
        <w:rPr>
          <w:rFonts w:ascii="Times New Roman" w:hAnsi="Times New Roman"/>
          <w:szCs w:val="24"/>
          <w:lang w:val="ro-MD"/>
        </w:rPr>
      </w:pPr>
    </w:p>
    <w:p w14:paraId="4C8710CD" w14:textId="77777777" w:rsidR="008D1CE2" w:rsidRDefault="008D1CE2" w:rsidP="008D1CE2">
      <w:pPr>
        <w:pStyle w:val="af0"/>
        <w:tabs>
          <w:tab w:val="left" w:pos="567"/>
        </w:tabs>
        <w:spacing w:line="360" w:lineRule="auto"/>
        <w:rPr>
          <w:rFonts w:ascii="Times New Roman" w:hAnsi="Times New Roman"/>
          <w:szCs w:val="24"/>
          <w:lang w:val="ro-MD"/>
        </w:rPr>
      </w:pPr>
    </w:p>
    <w:p w14:paraId="749C72DE" w14:textId="77777777" w:rsidR="008D1CE2" w:rsidRDefault="008D1CE2" w:rsidP="008D1CE2">
      <w:pPr>
        <w:pStyle w:val="af0"/>
        <w:tabs>
          <w:tab w:val="left" w:pos="567"/>
        </w:tabs>
        <w:spacing w:line="360" w:lineRule="auto"/>
        <w:rPr>
          <w:rFonts w:ascii="Times New Roman" w:hAnsi="Times New Roman"/>
          <w:szCs w:val="24"/>
          <w:lang w:val="ro-MD"/>
        </w:rPr>
      </w:pPr>
    </w:p>
    <w:p w14:paraId="30EFAC28" w14:textId="77777777" w:rsidR="008D1CE2" w:rsidRDefault="008D1CE2" w:rsidP="008D1CE2">
      <w:pPr>
        <w:pStyle w:val="af0"/>
        <w:tabs>
          <w:tab w:val="left" w:pos="567"/>
        </w:tabs>
        <w:spacing w:line="360" w:lineRule="auto"/>
        <w:rPr>
          <w:rFonts w:ascii="Times New Roman" w:hAnsi="Times New Roman"/>
          <w:szCs w:val="24"/>
          <w:lang w:val="ro-MD"/>
        </w:rPr>
      </w:pPr>
    </w:p>
    <w:p w14:paraId="75AC3798" w14:textId="77777777" w:rsidR="008D1CE2" w:rsidRDefault="008D1CE2" w:rsidP="008D1CE2">
      <w:pPr>
        <w:pStyle w:val="af0"/>
        <w:tabs>
          <w:tab w:val="left" w:pos="567"/>
        </w:tabs>
        <w:spacing w:line="360" w:lineRule="auto"/>
        <w:rPr>
          <w:rFonts w:ascii="Times New Roman" w:hAnsi="Times New Roman"/>
          <w:szCs w:val="24"/>
          <w:lang w:val="ro-MD"/>
        </w:rPr>
      </w:pPr>
    </w:p>
    <w:p w14:paraId="6ADDC3D8" w14:textId="77777777" w:rsidR="008D1CE2" w:rsidRDefault="008D1CE2" w:rsidP="008D1CE2">
      <w:pPr>
        <w:pStyle w:val="af0"/>
        <w:tabs>
          <w:tab w:val="left" w:pos="567"/>
        </w:tabs>
        <w:spacing w:line="360" w:lineRule="auto"/>
        <w:rPr>
          <w:rFonts w:ascii="Times New Roman" w:hAnsi="Times New Roman"/>
          <w:szCs w:val="24"/>
          <w:lang w:val="ro-MD"/>
        </w:rPr>
      </w:pPr>
    </w:p>
    <w:p w14:paraId="58AF1899" w14:textId="77777777" w:rsidR="008D1CE2" w:rsidRDefault="008D1CE2" w:rsidP="008D1CE2">
      <w:pPr>
        <w:pStyle w:val="af0"/>
        <w:tabs>
          <w:tab w:val="left" w:pos="567"/>
        </w:tabs>
        <w:spacing w:line="360" w:lineRule="auto"/>
        <w:rPr>
          <w:rFonts w:ascii="Times New Roman" w:hAnsi="Times New Roman"/>
          <w:szCs w:val="24"/>
          <w:lang w:val="ro-MD"/>
        </w:rPr>
      </w:pPr>
    </w:p>
    <w:p w14:paraId="504F8B69" w14:textId="77777777" w:rsidR="008D1CE2" w:rsidRDefault="008D1CE2" w:rsidP="008D1CE2">
      <w:pPr>
        <w:pStyle w:val="af0"/>
        <w:tabs>
          <w:tab w:val="left" w:pos="567"/>
        </w:tabs>
        <w:spacing w:line="360" w:lineRule="auto"/>
        <w:rPr>
          <w:rFonts w:ascii="Times New Roman" w:hAnsi="Times New Roman"/>
          <w:szCs w:val="24"/>
          <w:lang w:val="ro-MD"/>
        </w:rPr>
      </w:pPr>
    </w:p>
    <w:p w14:paraId="16A40F38" w14:textId="77777777" w:rsidR="008D1CE2" w:rsidRDefault="008D1CE2" w:rsidP="008D1CE2">
      <w:pPr>
        <w:jc w:val="right"/>
        <w:rPr>
          <w:noProof w:val="0"/>
          <w:sz w:val="22"/>
          <w:szCs w:val="22"/>
          <w:lang w:val="ro-MD"/>
        </w:rPr>
      </w:pPr>
      <w:r>
        <w:rPr>
          <w:noProof w:val="0"/>
          <w:lang w:val="ro-MD"/>
        </w:rPr>
        <w:t>Anexa nr. 8</w:t>
      </w:r>
    </w:p>
    <w:p w14:paraId="2EE8832E" w14:textId="77777777" w:rsidR="008D1CE2" w:rsidRDefault="008D1CE2" w:rsidP="008D1CE2">
      <w:pPr>
        <w:jc w:val="right"/>
        <w:rPr>
          <w:noProof w:val="0"/>
          <w:lang w:val="ro-MD"/>
        </w:rPr>
      </w:pPr>
      <w:r>
        <w:rPr>
          <w:noProof w:val="0"/>
          <w:lang w:val="ro-MD"/>
        </w:rPr>
        <w:t>la Documentația standard nr._____</w:t>
      </w:r>
    </w:p>
    <w:p w14:paraId="28FD3927" w14:textId="77777777" w:rsidR="008D1CE2" w:rsidRDefault="008D1CE2" w:rsidP="008D1CE2">
      <w:pPr>
        <w:jc w:val="right"/>
        <w:rPr>
          <w:noProof w:val="0"/>
          <w:lang w:val="ro-MD"/>
        </w:rPr>
      </w:pPr>
      <w:r>
        <w:rPr>
          <w:noProof w:val="0"/>
          <w:lang w:val="ro-MD"/>
        </w:rPr>
        <w:t>din “____” ________ 20___</w:t>
      </w:r>
    </w:p>
    <w:p w14:paraId="158664E9" w14:textId="77777777" w:rsidR="008D1CE2" w:rsidRDefault="008D1CE2" w:rsidP="008D1CE2">
      <w:pPr>
        <w:pStyle w:val="af0"/>
        <w:tabs>
          <w:tab w:val="left" w:pos="567"/>
        </w:tabs>
        <w:spacing w:line="360" w:lineRule="auto"/>
        <w:rPr>
          <w:rFonts w:ascii="Times New Roman" w:hAnsi="Times New Roman"/>
          <w:szCs w:val="24"/>
          <w:lang w:val="ro-MD"/>
        </w:rPr>
      </w:pPr>
    </w:p>
    <w:p w14:paraId="5FDA0D05" w14:textId="77777777" w:rsidR="008D1CE2" w:rsidRDefault="008D1CE2" w:rsidP="008D1CE2">
      <w:pPr>
        <w:pStyle w:val="af0"/>
        <w:tabs>
          <w:tab w:val="left" w:pos="567"/>
        </w:tabs>
        <w:spacing w:line="360" w:lineRule="auto"/>
        <w:rPr>
          <w:rFonts w:ascii="Times New Roman" w:hAnsi="Times New Roman"/>
          <w:szCs w:val="24"/>
          <w:lang w:val="ro-MD"/>
        </w:rPr>
      </w:pPr>
    </w:p>
    <w:p w14:paraId="4B325281" w14:textId="77777777" w:rsidR="008D1CE2" w:rsidRDefault="008D1CE2" w:rsidP="008D1CE2">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649408F6" w14:textId="77777777" w:rsidR="008D1CE2" w:rsidRDefault="008D1CE2" w:rsidP="008D1CE2">
      <w:pPr>
        <w:pStyle w:val="af0"/>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1E28A700" w14:textId="77777777" w:rsidR="008D1CE2" w:rsidRDefault="008D1CE2" w:rsidP="008D1CE2">
      <w:pPr>
        <w:pStyle w:val="af0"/>
        <w:tabs>
          <w:tab w:val="left" w:pos="567"/>
        </w:tabs>
        <w:spacing w:line="360" w:lineRule="auto"/>
        <w:rPr>
          <w:rFonts w:ascii="Times New Roman" w:hAnsi="Times New Roman"/>
          <w:szCs w:val="24"/>
          <w:lang w:val="ro-MD"/>
        </w:rPr>
      </w:pPr>
    </w:p>
    <w:p w14:paraId="189B787B" w14:textId="77777777" w:rsidR="008D1CE2" w:rsidRDefault="008D1CE2" w:rsidP="008D1CE2">
      <w:pPr>
        <w:pStyle w:val="af0"/>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14:paraId="1F69B31E" w14:textId="77777777" w:rsidR="008D1CE2" w:rsidRDefault="008D1CE2" w:rsidP="008D1CE2">
      <w:pPr>
        <w:pStyle w:val="af0"/>
        <w:tabs>
          <w:tab w:val="left" w:pos="567"/>
        </w:tabs>
        <w:spacing w:line="360" w:lineRule="auto"/>
        <w:jc w:val="both"/>
        <w:rPr>
          <w:rFonts w:ascii="Times New Roman" w:hAnsi="Times New Roman"/>
          <w:szCs w:val="24"/>
          <w:lang w:val="ro-MD"/>
        </w:rPr>
      </w:pPr>
    </w:p>
    <w:p w14:paraId="350954B9" w14:textId="77777777" w:rsidR="008D1CE2" w:rsidRDefault="008D1CE2" w:rsidP="008D1CE2">
      <w:pPr>
        <w:pStyle w:val="af0"/>
        <w:tabs>
          <w:tab w:val="left" w:pos="567"/>
        </w:tabs>
        <w:spacing w:line="360" w:lineRule="auto"/>
        <w:jc w:val="both"/>
        <w:rPr>
          <w:rFonts w:ascii="Times New Roman" w:hAnsi="Times New Roman"/>
          <w:szCs w:val="24"/>
          <w:lang w:val="ro-MD"/>
        </w:rPr>
      </w:pPr>
    </w:p>
    <w:p w14:paraId="42041A58" w14:textId="77777777" w:rsidR="008D1CE2" w:rsidRDefault="008D1CE2" w:rsidP="008D1CE2">
      <w:pPr>
        <w:pStyle w:val="af0"/>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32737358" w14:textId="77777777" w:rsidR="008D1CE2" w:rsidRDefault="008D1CE2" w:rsidP="008D1CE2">
      <w:pPr>
        <w:pStyle w:val="af0"/>
        <w:tabs>
          <w:tab w:val="left" w:pos="567"/>
        </w:tabs>
        <w:spacing w:line="360" w:lineRule="auto"/>
        <w:rPr>
          <w:rFonts w:ascii="Times New Roman" w:hAnsi="Times New Roman"/>
          <w:szCs w:val="24"/>
          <w:lang w:val="ro-MD"/>
        </w:rPr>
      </w:pPr>
    </w:p>
    <w:p w14:paraId="121CB47D" w14:textId="77777777" w:rsidR="008D1CE2" w:rsidRDefault="008D1CE2" w:rsidP="008D1CE2">
      <w:pPr>
        <w:shd w:val="clear" w:color="auto" w:fill="FFFFFF" w:themeFill="background1"/>
        <w:spacing w:before="120"/>
        <w:rPr>
          <w:b/>
          <w:noProof w:val="0"/>
          <w:lang w:val="ro-MD" w:eastAsia="ru-RU"/>
        </w:rPr>
      </w:pPr>
      <w:r>
        <w:rPr>
          <w:rFonts w:eastAsia="Calibri"/>
          <w:lang w:val="ro-MD"/>
        </w:rPr>
        <w:t xml:space="preserve">    Ne angajăm să menținem oferta valabilă, </w:t>
      </w:r>
      <w:r>
        <w:rPr>
          <w:b/>
          <w:noProof w:val="0"/>
          <w:lang w:val="ro-MD" w:eastAsia="ru-RU"/>
        </w:rPr>
        <w:t xml:space="preserve">privind achiziționarea </w:t>
      </w:r>
      <w:r>
        <w:rPr>
          <w:b/>
          <w:noProof w:val="0"/>
          <w:shd w:val="clear" w:color="auto" w:fill="FFFFFF" w:themeFill="background1"/>
          <w:lang w:val="ro-MD" w:eastAsia="ru-RU"/>
        </w:rPr>
        <w:t>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achiziție_____________________________________,</w:t>
      </w:r>
      <w:r>
        <w:rPr>
          <w:b/>
          <w:noProof w:val="0"/>
          <w:lang w:val="ro-MD" w:eastAsia="ru-RU"/>
        </w:rPr>
        <w:br/>
      </w:r>
      <w:r>
        <w:rPr>
          <w:noProof w:val="0"/>
          <w:sz w:val="20"/>
          <w:lang w:val="ro-MD" w:eastAsia="ru-RU"/>
        </w:rPr>
        <w:t xml:space="preserve">                                                                           (tipul procedurii de achiziție)</w:t>
      </w:r>
    </w:p>
    <w:p w14:paraId="7244D7C1" w14:textId="77777777" w:rsidR="008D1CE2" w:rsidRDefault="008D1CE2" w:rsidP="008D1CE2">
      <w:pPr>
        <w:autoSpaceDN w:val="0"/>
        <w:adjustRightInd w:val="0"/>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615F7BB" w14:textId="77777777" w:rsidR="008D1CE2" w:rsidRDefault="008D1CE2" w:rsidP="008D1CE2">
      <w:pPr>
        <w:pStyle w:val="af0"/>
        <w:tabs>
          <w:tab w:val="left" w:pos="567"/>
        </w:tabs>
        <w:spacing w:line="360" w:lineRule="auto"/>
        <w:rPr>
          <w:rFonts w:ascii="Times New Roman" w:hAnsi="Times New Roman"/>
          <w:szCs w:val="24"/>
          <w:lang w:val="ro-MD"/>
        </w:rPr>
      </w:pPr>
    </w:p>
    <w:p w14:paraId="23CD9B13" w14:textId="77777777" w:rsidR="008D1CE2" w:rsidRDefault="008D1CE2" w:rsidP="008D1CE2">
      <w:pPr>
        <w:pStyle w:val="af0"/>
        <w:tabs>
          <w:tab w:val="left" w:pos="567"/>
        </w:tabs>
        <w:spacing w:line="360" w:lineRule="auto"/>
        <w:rPr>
          <w:rFonts w:ascii="Times New Roman" w:hAnsi="Times New Roman"/>
          <w:szCs w:val="24"/>
          <w:lang w:val="ro-MD"/>
        </w:rPr>
      </w:pPr>
    </w:p>
    <w:p w14:paraId="21C2EF16" w14:textId="77777777" w:rsidR="008D1CE2" w:rsidRDefault="008D1CE2" w:rsidP="008D1CE2">
      <w:pPr>
        <w:pStyle w:val="af0"/>
        <w:tabs>
          <w:tab w:val="left" w:pos="567"/>
        </w:tabs>
        <w:spacing w:line="360" w:lineRule="auto"/>
        <w:rPr>
          <w:rFonts w:ascii="Times New Roman" w:hAnsi="Times New Roman"/>
          <w:szCs w:val="24"/>
          <w:lang w:val="ro-MD"/>
        </w:rPr>
      </w:pPr>
    </w:p>
    <w:p w14:paraId="4E5AE7E6" w14:textId="77777777" w:rsidR="008D1CE2" w:rsidRDefault="008D1CE2" w:rsidP="008D1CE2">
      <w:pPr>
        <w:pStyle w:val="af0"/>
        <w:tabs>
          <w:tab w:val="left" w:pos="567"/>
        </w:tabs>
        <w:spacing w:line="360" w:lineRule="auto"/>
        <w:rPr>
          <w:rFonts w:ascii="Times New Roman" w:hAnsi="Times New Roman"/>
          <w:szCs w:val="24"/>
          <w:lang w:val="ro-MD"/>
        </w:rPr>
      </w:pPr>
    </w:p>
    <w:p w14:paraId="107F3248" w14:textId="77777777" w:rsidR="008D1CE2" w:rsidRDefault="008D1CE2" w:rsidP="008D1CE2">
      <w:pPr>
        <w:pStyle w:val="af0"/>
        <w:tabs>
          <w:tab w:val="left" w:pos="567"/>
        </w:tabs>
        <w:spacing w:line="360" w:lineRule="auto"/>
        <w:rPr>
          <w:rFonts w:ascii="Times New Roman" w:hAnsi="Times New Roman"/>
          <w:szCs w:val="24"/>
          <w:lang w:val="ro-MD"/>
        </w:rPr>
      </w:pPr>
    </w:p>
    <w:p w14:paraId="7AB8B1D2" w14:textId="77777777" w:rsidR="008D1CE2" w:rsidRDefault="008D1CE2" w:rsidP="008D1CE2">
      <w:pPr>
        <w:pStyle w:val="af0"/>
        <w:tabs>
          <w:tab w:val="left" w:pos="567"/>
        </w:tabs>
        <w:spacing w:line="360" w:lineRule="auto"/>
        <w:rPr>
          <w:rFonts w:ascii="Times New Roman" w:hAnsi="Times New Roman"/>
          <w:szCs w:val="24"/>
          <w:lang w:val="ro-MD"/>
        </w:rPr>
      </w:pPr>
    </w:p>
    <w:p w14:paraId="1A8AB1F0" w14:textId="77777777" w:rsidR="008D1CE2" w:rsidRDefault="008D1CE2" w:rsidP="008D1CE2">
      <w:pPr>
        <w:pStyle w:val="af0"/>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55D90659" w14:textId="77777777" w:rsidR="008D1CE2" w:rsidRDefault="008D1CE2" w:rsidP="008D1CE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01D56D16" w14:textId="77777777" w:rsidR="008D1CE2" w:rsidRDefault="008D1CE2" w:rsidP="008D1CE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73C695EB" w14:textId="77777777" w:rsidR="008D1CE2" w:rsidRDefault="008D1CE2" w:rsidP="008D1CE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47249AB" w14:textId="77777777" w:rsidR="008D1CE2" w:rsidRDefault="008D1CE2" w:rsidP="008D1CE2">
      <w:pPr>
        <w:pStyle w:val="af0"/>
        <w:tabs>
          <w:tab w:val="left" w:pos="567"/>
        </w:tabs>
        <w:spacing w:line="360" w:lineRule="auto"/>
        <w:rPr>
          <w:rFonts w:ascii="Times New Roman" w:hAnsi="Times New Roman"/>
          <w:szCs w:val="24"/>
          <w:lang w:val="ro-MD"/>
        </w:rPr>
      </w:pPr>
    </w:p>
    <w:p w14:paraId="4F80E1E3" w14:textId="77777777" w:rsidR="008D1CE2" w:rsidRDefault="008D1CE2" w:rsidP="008D1CE2">
      <w:pPr>
        <w:pStyle w:val="af0"/>
        <w:tabs>
          <w:tab w:val="left" w:pos="567"/>
        </w:tabs>
        <w:spacing w:line="360" w:lineRule="auto"/>
        <w:rPr>
          <w:rFonts w:ascii="Times New Roman" w:hAnsi="Times New Roman"/>
          <w:szCs w:val="24"/>
          <w:lang w:val="ro-MD"/>
        </w:rPr>
      </w:pPr>
    </w:p>
    <w:p w14:paraId="1E66A738" w14:textId="77777777" w:rsidR="008D1CE2" w:rsidRDefault="008D1CE2" w:rsidP="008D1CE2">
      <w:pPr>
        <w:pStyle w:val="af0"/>
        <w:tabs>
          <w:tab w:val="left" w:pos="567"/>
        </w:tabs>
        <w:spacing w:line="360" w:lineRule="auto"/>
        <w:rPr>
          <w:rFonts w:ascii="Times New Roman" w:hAnsi="Times New Roman"/>
          <w:szCs w:val="24"/>
          <w:lang w:val="ro-MD"/>
        </w:rPr>
      </w:pPr>
    </w:p>
    <w:p w14:paraId="6329DC71" w14:textId="77777777" w:rsidR="008D1CE2" w:rsidRDefault="008D1CE2" w:rsidP="008D1CE2">
      <w:pPr>
        <w:pStyle w:val="af0"/>
        <w:tabs>
          <w:tab w:val="left" w:pos="567"/>
        </w:tabs>
        <w:spacing w:line="360" w:lineRule="auto"/>
        <w:rPr>
          <w:rFonts w:ascii="Times New Roman" w:hAnsi="Times New Roman"/>
          <w:szCs w:val="24"/>
          <w:lang w:val="ro-MD"/>
        </w:rPr>
      </w:pPr>
    </w:p>
    <w:p w14:paraId="57FAD7BB" w14:textId="77777777" w:rsidR="008D1CE2" w:rsidRDefault="008D1CE2" w:rsidP="008D1CE2">
      <w:pPr>
        <w:pStyle w:val="af0"/>
        <w:tabs>
          <w:tab w:val="left" w:pos="567"/>
        </w:tabs>
        <w:spacing w:line="360" w:lineRule="auto"/>
        <w:rPr>
          <w:rFonts w:ascii="Times New Roman" w:hAnsi="Times New Roman"/>
          <w:szCs w:val="24"/>
          <w:lang w:val="ro-MD"/>
        </w:rPr>
      </w:pPr>
    </w:p>
    <w:p w14:paraId="4D33045D" w14:textId="77777777" w:rsidR="008D1CE2" w:rsidRDefault="008D1CE2" w:rsidP="008D1CE2">
      <w:pPr>
        <w:pStyle w:val="af0"/>
        <w:tabs>
          <w:tab w:val="left" w:pos="567"/>
        </w:tabs>
        <w:spacing w:line="360" w:lineRule="auto"/>
        <w:rPr>
          <w:rFonts w:ascii="Times New Roman" w:hAnsi="Times New Roman"/>
          <w:szCs w:val="24"/>
          <w:lang w:val="ro-MD"/>
        </w:rPr>
      </w:pPr>
    </w:p>
    <w:p w14:paraId="393B3F0C" w14:textId="77777777" w:rsidR="008D1CE2" w:rsidRDefault="008D1CE2" w:rsidP="008D1CE2">
      <w:pPr>
        <w:jc w:val="right"/>
        <w:rPr>
          <w:noProof w:val="0"/>
          <w:sz w:val="22"/>
          <w:szCs w:val="22"/>
          <w:lang w:val="ro-MD"/>
        </w:rPr>
      </w:pPr>
      <w:r>
        <w:rPr>
          <w:noProof w:val="0"/>
          <w:lang w:val="ro-MD"/>
        </w:rPr>
        <w:t>Anexa nr. 9</w:t>
      </w:r>
    </w:p>
    <w:p w14:paraId="30EE9257" w14:textId="77777777" w:rsidR="008D1CE2" w:rsidRDefault="008D1CE2" w:rsidP="008D1CE2">
      <w:pPr>
        <w:jc w:val="right"/>
        <w:rPr>
          <w:noProof w:val="0"/>
          <w:lang w:val="ro-MD"/>
        </w:rPr>
      </w:pPr>
      <w:r>
        <w:rPr>
          <w:noProof w:val="0"/>
          <w:lang w:val="ro-MD"/>
        </w:rPr>
        <w:t>la Documentația standard nr._____</w:t>
      </w:r>
    </w:p>
    <w:p w14:paraId="4B70EB6C" w14:textId="77777777" w:rsidR="008D1CE2" w:rsidRDefault="008D1CE2" w:rsidP="008D1CE2">
      <w:pPr>
        <w:jc w:val="right"/>
        <w:rPr>
          <w:noProof w:val="0"/>
          <w:lang w:val="ro-MD"/>
        </w:rPr>
      </w:pPr>
      <w:r>
        <w:rPr>
          <w:noProof w:val="0"/>
          <w:lang w:val="ro-MD"/>
        </w:rPr>
        <w:t>din “____” ________ 20___</w:t>
      </w:r>
    </w:p>
    <w:p w14:paraId="46046394" w14:textId="77777777" w:rsidR="008D1CE2" w:rsidRDefault="008D1CE2" w:rsidP="008D1CE2">
      <w:pPr>
        <w:pStyle w:val="af0"/>
        <w:tabs>
          <w:tab w:val="left" w:pos="567"/>
        </w:tabs>
        <w:spacing w:line="360" w:lineRule="auto"/>
        <w:rPr>
          <w:rFonts w:ascii="Times New Roman" w:hAnsi="Times New Roman"/>
          <w:szCs w:val="24"/>
          <w:lang w:val="ro-MD"/>
        </w:rPr>
      </w:pPr>
    </w:p>
    <w:bookmarkEnd w:id="46"/>
    <w:p w14:paraId="316CFA56" w14:textId="77777777" w:rsidR="008D1CE2" w:rsidRDefault="008D1CE2" w:rsidP="008D1CE2">
      <w:pPr>
        <w:pStyle w:val="af0"/>
        <w:tabs>
          <w:tab w:val="left" w:pos="567"/>
        </w:tabs>
        <w:rPr>
          <w:rFonts w:ascii="Times New Roman" w:hAnsi="Times New Roman"/>
          <w:b/>
          <w:szCs w:val="24"/>
          <w:lang w:val="ro-MD"/>
        </w:rPr>
      </w:pPr>
    </w:p>
    <w:p w14:paraId="3CCC795A" w14:textId="77777777" w:rsidR="008D1CE2" w:rsidRDefault="008D1CE2" w:rsidP="008D1CE2">
      <w:pPr>
        <w:pStyle w:val="af0"/>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0B584FCF"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55FA7112"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                        (denumirea)</w:t>
      </w:r>
    </w:p>
    <w:p w14:paraId="03D09436" w14:textId="77777777" w:rsidR="008D1CE2" w:rsidRDefault="008D1CE2" w:rsidP="008D1CE2">
      <w:pPr>
        <w:pStyle w:val="af0"/>
        <w:tabs>
          <w:tab w:val="left" w:pos="567"/>
        </w:tabs>
        <w:rPr>
          <w:rFonts w:ascii="Times New Roman" w:hAnsi="Times New Roman"/>
          <w:b/>
          <w:szCs w:val="24"/>
          <w:lang w:val="ro-MD"/>
        </w:rPr>
      </w:pPr>
    </w:p>
    <w:p w14:paraId="73D298D5"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713E0C93"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pentru participare cu ofertă la procedura de atribuire a contractului de achiziţie publică</w:t>
      </w:r>
    </w:p>
    <w:p w14:paraId="74756480" w14:textId="77777777" w:rsidR="008D1CE2" w:rsidRDefault="008D1CE2" w:rsidP="008D1CE2">
      <w:pPr>
        <w:pStyle w:val="af0"/>
        <w:tabs>
          <w:tab w:val="left" w:pos="567"/>
        </w:tabs>
        <w:rPr>
          <w:rFonts w:ascii="Times New Roman" w:hAnsi="Times New Roman"/>
          <w:szCs w:val="24"/>
          <w:lang w:val="ro-MD"/>
        </w:rPr>
      </w:pPr>
    </w:p>
    <w:p w14:paraId="569D8181" w14:textId="77777777" w:rsidR="008D1CE2" w:rsidRDefault="008D1CE2" w:rsidP="008D1CE2">
      <w:pPr>
        <w:pStyle w:val="af0"/>
        <w:tabs>
          <w:tab w:val="left" w:pos="567"/>
        </w:tabs>
        <w:rPr>
          <w:rFonts w:ascii="Times New Roman" w:hAnsi="Times New Roman"/>
          <w:szCs w:val="24"/>
          <w:lang w:val="ro-MD"/>
        </w:rPr>
      </w:pPr>
    </w:p>
    <w:p w14:paraId="737E0734"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44E751D2"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autorităţii contractante şi adresa completă)</w:t>
      </w:r>
    </w:p>
    <w:p w14:paraId="793ACFE9"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604709B1"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204BA272"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achiziţie publică)</w:t>
      </w:r>
    </w:p>
    <w:p w14:paraId="10A3AC69"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7219E613"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669C4E00"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156953CF"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(adresa băncii)</w:t>
      </w:r>
    </w:p>
    <w:p w14:paraId="04C0DEB4"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14:paraId="762C6333"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                                             (denumirea autorităţii contractante)</w:t>
      </w:r>
    </w:p>
    <w:p w14:paraId="1FE68421"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plătim suma de__________________________________________, la prima sa cerere scrisă şi                                                                                    (suma în litere şi în cifre)</w:t>
      </w:r>
    </w:p>
    <w:p w14:paraId="6967AF57"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49BE9624" w14:textId="77777777" w:rsidR="008D1CE2" w:rsidRDefault="008D1CE2" w:rsidP="008D1CE2">
      <w:pPr>
        <w:pStyle w:val="af0"/>
        <w:tabs>
          <w:tab w:val="left" w:pos="567"/>
        </w:tabs>
        <w:jc w:val="both"/>
        <w:rPr>
          <w:rFonts w:ascii="Times New Roman" w:hAnsi="Times New Roman"/>
          <w:szCs w:val="24"/>
          <w:lang w:val="ro-MD"/>
        </w:rPr>
      </w:pPr>
      <w:r>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F92AE62" w14:textId="77777777" w:rsidR="008D1CE2" w:rsidRDefault="008D1CE2" w:rsidP="008D1CE2">
      <w:pPr>
        <w:pStyle w:val="af0"/>
        <w:numPr>
          <w:ilvl w:val="0"/>
          <w:numId w:val="11"/>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2938AE22" w14:textId="77777777" w:rsidR="008D1CE2" w:rsidRDefault="008D1CE2" w:rsidP="008D1CE2">
      <w:pPr>
        <w:pStyle w:val="af0"/>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7E7D2198" w14:textId="77777777" w:rsidR="008D1CE2" w:rsidRDefault="008D1CE2" w:rsidP="008D1CE2">
      <w:pPr>
        <w:pStyle w:val="af0"/>
        <w:tabs>
          <w:tab w:val="left" w:pos="567"/>
        </w:tabs>
        <w:ind w:hanging="349"/>
        <w:rPr>
          <w:rFonts w:ascii="Times New Roman" w:hAnsi="Times New Roman"/>
          <w:szCs w:val="24"/>
          <w:lang w:val="ro-MD"/>
        </w:rPr>
      </w:pPr>
      <w:r>
        <w:rPr>
          <w:rFonts w:ascii="Times New Roman" w:hAnsi="Times New Roman"/>
          <w:szCs w:val="24"/>
          <w:lang w:val="ro-MD"/>
        </w:rPr>
        <w:t>îşi  retrage sau modifică oferta în perioada de  valabilitate a acesteia;</w:t>
      </w:r>
    </w:p>
    <w:p w14:paraId="217EBCDB" w14:textId="77777777" w:rsidR="008D1CE2" w:rsidRDefault="008D1CE2" w:rsidP="008D1CE2">
      <w:pPr>
        <w:pStyle w:val="af0"/>
        <w:tabs>
          <w:tab w:val="left" w:pos="567"/>
        </w:tabs>
        <w:ind w:left="-284"/>
        <w:jc w:val="both"/>
        <w:rPr>
          <w:rFonts w:ascii="Times New Roman" w:hAnsi="Times New Roman"/>
          <w:szCs w:val="24"/>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61FE21F" w14:textId="77777777" w:rsidR="008D1CE2" w:rsidRDefault="008D1CE2" w:rsidP="008D1CE2">
      <w:pPr>
        <w:pStyle w:val="af0"/>
        <w:numPr>
          <w:ilvl w:val="0"/>
          <w:numId w:val="11"/>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60327A74"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0B90A104" w14:textId="77777777" w:rsidR="008D1CE2" w:rsidRDefault="008D1CE2" w:rsidP="008D1CE2">
      <w:pPr>
        <w:pStyle w:val="af0"/>
        <w:tabs>
          <w:tab w:val="left" w:pos="567"/>
        </w:tabs>
        <w:ind w:hanging="349"/>
        <w:rPr>
          <w:rFonts w:ascii="Times New Roman" w:hAnsi="Times New Roman"/>
          <w:szCs w:val="24"/>
          <w:lang w:val="ro-MD"/>
        </w:rPr>
      </w:pPr>
      <w:r>
        <w:rPr>
          <w:rFonts w:ascii="Times New Roman" w:hAnsi="Times New Roman"/>
          <w:szCs w:val="24"/>
          <w:lang w:val="ro-MD"/>
        </w:rPr>
        <w:t>nu a constituit garanţia de bună execuție;</w:t>
      </w:r>
    </w:p>
    <w:p w14:paraId="467DC702" w14:textId="77777777" w:rsidR="008D1CE2" w:rsidRDefault="008D1CE2" w:rsidP="008D1CE2">
      <w:pPr>
        <w:pStyle w:val="af0"/>
        <w:numPr>
          <w:ilvl w:val="0"/>
          <w:numId w:val="11"/>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6248662D" w14:textId="77777777" w:rsidR="008D1CE2" w:rsidRDefault="008D1CE2" w:rsidP="008D1CE2">
      <w:pPr>
        <w:pStyle w:val="af0"/>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0E84AD02" w14:textId="77777777" w:rsidR="008D1CE2" w:rsidRDefault="008D1CE2" w:rsidP="008D1CE2">
      <w:pPr>
        <w:pStyle w:val="af0"/>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achiziţie publică de lucrări;</w:t>
      </w:r>
    </w:p>
    <w:p w14:paraId="12EDE558" w14:textId="77777777" w:rsidR="008D1CE2" w:rsidRDefault="008D1CE2" w:rsidP="008D1CE2">
      <w:pPr>
        <w:pStyle w:val="af0"/>
        <w:tabs>
          <w:tab w:val="left" w:pos="567"/>
        </w:tabs>
        <w:ind w:hanging="502"/>
        <w:rPr>
          <w:rFonts w:ascii="Times New Roman" w:hAnsi="Times New Roman"/>
          <w:szCs w:val="24"/>
          <w:lang w:val="ro-MD"/>
        </w:rPr>
      </w:pPr>
    </w:p>
    <w:p w14:paraId="4B841C9C" w14:textId="77777777" w:rsidR="008D1CE2" w:rsidRDefault="008D1CE2" w:rsidP="008D1CE2">
      <w:pPr>
        <w:pStyle w:val="af0"/>
        <w:tabs>
          <w:tab w:val="left" w:pos="567"/>
        </w:tabs>
        <w:jc w:val="both"/>
        <w:rPr>
          <w:rFonts w:ascii="Times New Roman" w:hAnsi="Times New Roman"/>
          <w:szCs w:val="24"/>
          <w:lang w:val="ro-MD"/>
        </w:rPr>
      </w:pPr>
      <w:r>
        <w:rPr>
          <w:rFonts w:ascii="Times New Roman" w:hAnsi="Times New Roman"/>
          <w:szCs w:val="24"/>
          <w:lang w:val="ro-MD"/>
        </w:rPr>
        <w:t>Nu se execută vreo condiţie, specificată în documenația de atribuire înainte de semnarea contractului de achiziţie publică de lucrări.</w:t>
      </w:r>
    </w:p>
    <w:p w14:paraId="264A7CFE"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Prezenta garanţie este valabilă până la data de _______________________________________</w:t>
      </w:r>
    </w:p>
    <w:p w14:paraId="12A9DA78"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ziua___luna____anul_______  </w:t>
      </w:r>
    </w:p>
    <w:p w14:paraId="192ED7EE"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351E90FD" w14:textId="77777777" w:rsidR="008D1CE2" w:rsidRDefault="008D1CE2" w:rsidP="008D1CE2">
      <w:pPr>
        <w:spacing w:after="200" w:line="276" w:lineRule="auto"/>
        <w:jc w:val="center"/>
        <w:rPr>
          <w:lang w:val="ro-MD" w:eastAsia="zh-CN"/>
        </w:rPr>
      </w:pPr>
      <w:bookmarkStart w:id="47" w:name="_Toc449692097"/>
    </w:p>
    <w:p w14:paraId="70AD1758" w14:textId="77777777" w:rsidR="008D1CE2" w:rsidRDefault="008D1CE2" w:rsidP="008D1CE2">
      <w:pPr>
        <w:spacing w:after="200" w:line="276" w:lineRule="auto"/>
        <w:jc w:val="center"/>
        <w:rPr>
          <w:lang w:val="ro-MD" w:eastAsia="zh-CN"/>
        </w:rPr>
      </w:pPr>
    </w:p>
    <w:p w14:paraId="3B657837" w14:textId="77777777" w:rsidR="008D1CE2" w:rsidRDefault="008D1CE2" w:rsidP="008D1CE2">
      <w:pPr>
        <w:spacing w:after="200" w:line="276" w:lineRule="auto"/>
        <w:jc w:val="center"/>
        <w:rPr>
          <w:lang w:val="ro-MD" w:eastAsia="zh-CN"/>
        </w:rPr>
      </w:pPr>
    </w:p>
    <w:p w14:paraId="3EC1A987" w14:textId="77777777" w:rsidR="008D1CE2" w:rsidRDefault="008D1CE2" w:rsidP="008D1CE2">
      <w:pPr>
        <w:jc w:val="right"/>
        <w:rPr>
          <w:noProof w:val="0"/>
          <w:sz w:val="22"/>
          <w:szCs w:val="22"/>
          <w:lang w:val="ro-MD"/>
        </w:rPr>
      </w:pPr>
      <w:r>
        <w:rPr>
          <w:noProof w:val="0"/>
          <w:lang w:val="ro-MD"/>
        </w:rPr>
        <w:t>Anexa nr. 10</w:t>
      </w:r>
    </w:p>
    <w:p w14:paraId="269167D3" w14:textId="77777777" w:rsidR="008D1CE2" w:rsidRDefault="008D1CE2" w:rsidP="008D1CE2">
      <w:pPr>
        <w:jc w:val="right"/>
        <w:rPr>
          <w:noProof w:val="0"/>
          <w:lang w:val="ro-MD"/>
        </w:rPr>
      </w:pPr>
      <w:r>
        <w:rPr>
          <w:noProof w:val="0"/>
          <w:lang w:val="ro-MD"/>
        </w:rPr>
        <w:t>la Documentația standard nr._____</w:t>
      </w:r>
    </w:p>
    <w:p w14:paraId="3348E3F1" w14:textId="77777777" w:rsidR="008D1CE2" w:rsidRDefault="008D1CE2" w:rsidP="008D1CE2">
      <w:pPr>
        <w:jc w:val="right"/>
        <w:rPr>
          <w:noProof w:val="0"/>
          <w:lang w:val="ro-MD"/>
        </w:rPr>
      </w:pPr>
      <w:r>
        <w:rPr>
          <w:noProof w:val="0"/>
          <w:lang w:val="ro-MD"/>
        </w:rPr>
        <w:t>din “____” ________ 20___</w:t>
      </w:r>
    </w:p>
    <w:p w14:paraId="0E5D69AC" w14:textId="77777777" w:rsidR="008D1CE2" w:rsidRDefault="008D1CE2" w:rsidP="008D1CE2">
      <w:pPr>
        <w:spacing w:after="200" w:line="276" w:lineRule="auto"/>
        <w:jc w:val="center"/>
        <w:rPr>
          <w:lang w:val="ro-MD" w:eastAsia="zh-CN"/>
        </w:rPr>
      </w:pPr>
    </w:p>
    <w:p w14:paraId="30ABAC26" w14:textId="77777777" w:rsidR="008D1CE2" w:rsidRDefault="008D1CE2" w:rsidP="008D1CE2">
      <w:pPr>
        <w:rPr>
          <w:lang w:val="ro-MD" w:eastAsia="zh-CN"/>
        </w:rPr>
      </w:pPr>
    </w:p>
    <w:bookmarkEnd w:id="47"/>
    <w:p w14:paraId="44F7FE47" w14:textId="77777777" w:rsidR="008D1CE2" w:rsidRDefault="008D1CE2" w:rsidP="008D1CE2">
      <w:pPr>
        <w:jc w:val="center"/>
        <w:rPr>
          <w:b/>
          <w:lang w:val="ro-MD"/>
        </w:rPr>
      </w:pPr>
    </w:p>
    <w:p w14:paraId="78E2C6C7" w14:textId="77777777" w:rsidR="008D1CE2" w:rsidRDefault="008D1CE2" w:rsidP="008D1CE2">
      <w:pPr>
        <w:pStyle w:val="af0"/>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2EF0AA18"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61BA207A"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3C7CC648" w14:textId="77777777" w:rsidR="008D1CE2" w:rsidRDefault="008D1CE2" w:rsidP="008D1CE2">
      <w:pPr>
        <w:pStyle w:val="af0"/>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8D1CE2" w14:paraId="15F4E88B" w14:textId="77777777" w:rsidTr="008D1CE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19CF8975"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49D9040D"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257D498E"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527B9677"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6A4830D0"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6E8596BE"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8D1CE2" w14:paraId="0137A6AD" w14:textId="77777777" w:rsidTr="008D1CE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F89D72A" w14:textId="77777777" w:rsidR="008D1CE2" w:rsidRDefault="008D1CE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61048B7" w14:textId="77777777" w:rsidR="008D1CE2" w:rsidRDefault="008D1CE2">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09C26209"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8D1CE2" w14:paraId="6CE3E16E" w14:textId="77777777" w:rsidTr="008D1CE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F01DF30" w14:textId="77777777" w:rsidR="008D1CE2" w:rsidRDefault="008D1CE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DC11F4" w14:textId="77777777" w:rsidR="008D1CE2" w:rsidRDefault="008D1CE2">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36A97098"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1D513E7A"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50D69E31"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547FAFC4"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4186D69B"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8D1CE2" w14:paraId="7B0FB7A9" w14:textId="77777777" w:rsidTr="008D1CE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7D4C3317"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6F50FC8D"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10F5AF87"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3C5B7CB9"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CCCA544"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1ECF64B"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AB19E39" w14:textId="77777777" w:rsidR="008D1CE2" w:rsidRDefault="008D1CE2">
            <w:pPr>
              <w:pStyle w:val="af0"/>
              <w:tabs>
                <w:tab w:val="left" w:pos="567"/>
              </w:tabs>
              <w:spacing w:line="256" w:lineRule="auto"/>
              <w:rPr>
                <w:rFonts w:ascii="Times New Roman" w:hAnsi="Times New Roman"/>
                <w:szCs w:val="24"/>
                <w:lang w:val="ro-MD"/>
              </w:rPr>
            </w:pPr>
          </w:p>
        </w:tc>
      </w:tr>
      <w:tr w:rsidR="008D1CE2" w14:paraId="0E23FFB4" w14:textId="77777777" w:rsidTr="008D1CE2">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505CF20"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6AE7B47F" w14:textId="77777777" w:rsidR="008D1CE2" w:rsidRDefault="008D1CE2">
            <w:pPr>
              <w:pStyle w:val="af0"/>
              <w:tabs>
                <w:tab w:val="left" w:pos="567"/>
              </w:tabs>
              <w:spacing w:line="256" w:lineRule="auto"/>
              <w:rPr>
                <w:rFonts w:ascii="Times New Roman" w:hAnsi="Times New Roman"/>
                <w:szCs w:val="24"/>
                <w:lang w:val="ro-MD"/>
              </w:rPr>
            </w:pPr>
          </w:p>
          <w:p w14:paraId="56045CFA" w14:textId="77777777" w:rsidR="008D1CE2" w:rsidRDefault="008D1CE2">
            <w:pPr>
              <w:pStyle w:val="af0"/>
              <w:tabs>
                <w:tab w:val="left" w:pos="567"/>
              </w:tabs>
              <w:spacing w:line="256" w:lineRule="auto"/>
              <w:rPr>
                <w:rFonts w:ascii="Times New Roman" w:hAnsi="Times New Roman"/>
                <w:szCs w:val="24"/>
                <w:lang w:val="ro-MD"/>
              </w:rPr>
            </w:pPr>
          </w:p>
          <w:p w14:paraId="006FD1F1" w14:textId="77777777" w:rsidR="008D1CE2" w:rsidRDefault="008D1CE2">
            <w:pPr>
              <w:pStyle w:val="af0"/>
              <w:tabs>
                <w:tab w:val="left" w:pos="567"/>
              </w:tabs>
              <w:spacing w:line="256" w:lineRule="auto"/>
              <w:rPr>
                <w:rFonts w:ascii="Times New Roman" w:hAnsi="Times New Roman"/>
                <w:szCs w:val="24"/>
                <w:lang w:val="ro-MD"/>
              </w:rPr>
            </w:pPr>
          </w:p>
          <w:p w14:paraId="5CD5CC56" w14:textId="77777777" w:rsidR="008D1CE2" w:rsidRDefault="008D1CE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110CEB85"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37B3F7F4"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0E3C0CAF"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30BF3C2A"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3373DFA4" w14:textId="77777777" w:rsidR="008D1CE2" w:rsidRDefault="008D1CE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F575BE2"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556CEDFA"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EF279D8"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47392E22"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7AB9FF2" w14:textId="77777777" w:rsidR="008D1CE2" w:rsidRDefault="008D1CE2">
            <w:pPr>
              <w:pStyle w:val="af0"/>
              <w:tabs>
                <w:tab w:val="left" w:pos="567"/>
              </w:tabs>
              <w:spacing w:line="256" w:lineRule="auto"/>
              <w:rPr>
                <w:rFonts w:ascii="Times New Roman" w:hAnsi="Times New Roman"/>
                <w:szCs w:val="24"/>
                <w:lang w:val="ro-MD"/>
              </w:rPr>
            </w:pPr>
          </w:p>
        </w:tc>
      </w:tr>
      <w:tr w:rsidR="008D1CE2" w14:paraId="68BBFE86" w14:textId="77777777" w:rsidTr="008D1CE2">
        <w:trPr>
          <w:cantSplit/>
          <w:trHeight w:val="1412"/>
        </w:trPr>
        <w:tc>
          <w:tcPr>
            <w:tcW w:w="709" w:type="dxa"/>
            <w:tcBorders>
              <w:top w:val="single" w:sz="4" w:space="0" w:color="auto"/>
              <w:left w:val="single" w:sz="4" w:space="0" w:color="auto"/>
              <w:bottom w:val="single" w:sz="4" w:space="0" w:color="auto"/>
              <w:right w:val="single" w:sz="4" w:space="0" w:color="auto"/>
            </w:tcBorders>
          </w:tcPr>
          <w:p w14:paraId="16154860"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3.</w:t>
            </w:r>
          </w:p>
          <w:p w14:paraId="49865641" w14:textId="77777777" w:rsidR="008D1CE2" w:rsidRDefault="008D1CE2">
            <w:pPr>
              <w:pStyle w:val="af0"/>
              <w:tabs>
                <w:tab w:val="left" w:pos="567"/>
              </w:tabs>
              <w:spacing w:line="256" w:lineRule="auto"/>
              <w:rPr>
                <w:rFonts w:ascii="Times New Roman" w:hAnsi="Times New Roman"/>
                <w:szCs w:val="24"/>
                <w:lang w:val="ro-MD"/>
              </w:rPr>
            </w:pPr>
          </w:p>
          <w:p w14:paraId="41A7CB1D" w14:textId="77777777" w:rsidR="008D1CE2" w:rsidRDefault="008D1CE2">
            <w:pPr>
              <w:pStyle w:val="af0"/>
              <w:tabs>
                <w:tab w:val="left" w:pos="567"/>
              </w:tabs>
              <w:spacing w:line="256" w:lineRule="auto"/>
              <w:rPr>
                <w:rFonts w:ascii="Times New Roman" w:hAnsi="Times New Roman"/>
                <w:szCs w:val="24"/>
                <w:lang w:val="ro-MD"/>
              </w:rPr>
            </w:pPr>
          </w:p>
          <w:p w14:paraId="5D27E6A8" w14:textId="77777777" w:rsidR="008D1CE2" w:rsidRDefault="008D1CE2">
            <w:pPr>
              <w:pStyle w:val="af0"/>
              <w:tabs>
                <w:tab w:val="left" w:pos="567"/>
              </w:tabs>
              <w:spacing w:line="256" w:lineRule="auto"/>
              <w:rPr>
                <w:rFonts w:ascii="Times New Roman" w:hAnsi="Times New Roman"/>
                <w:szCs w:val="24"/>
                <w:lang w:val="ro-MD"/>
              </w:rPr>
            </w:pPr>
          </w:p>
          <w:p w14:paraId="5EC8B40A" w14:textId="77777777" w:rsidR="008D1CE2" w:rsidRDefault="008D1CE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4AFCAE2"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7707257A"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6835B04E"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EB98B42"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5F204488" w14:textId="77777777" w:rsidR="008D1CE2" w:rsidRDefault="008D1CE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3F2026D"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2653F474"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7DD5CC7F"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E13137C"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0CDF2C87" w14:textId="77777777" w:rsidR="008D1CE2" w:rsidRDefault="008D1CE2">
            <w:pPr>
              <w:pStyle w:val="af0"/>
              <w:tabs>
                <w:tab w:val="left" w:pos="567"/>
              </w:tabs>
              <w:spacing w:line="256" w:lineRule="auto"/>
              <w:rPr>
                <w:rFonts w:ascii="Times New Roman" w:hAnsi="Times New Roman"/>
                <w:szCs w:val="24"/>
                <w:lang w:val="ro-MD"/>
              </w:rPr>
            </w:pPr>
          </w:p>
        </w:tc>
      </w:tr>
      <w:tr w:rsidR="008D1CE2" w14:paraId="7EB79159" w14:textId="77777777" w:rsidTr="008D1CE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0F203F76"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632F511B"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29475E57"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31FAE7CE"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19B8628"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6766879" w14:textId="77777777" w:rsidR="008D1CE2" w:rsidRDefault="008D1CE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4792CFC9"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63A318D"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618BDEC3"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4DEDD84C"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88FC64F" w14:textId="77777777" w:rsidR="008D1CE2" w:rsidRDefault="008D1CE2">
            <w:pPr>
              <w:pStyle w:val="af0"/>
              <w:tabs>
                <w:tab w:val="left" w:pos="567"/>
              </w:tabs>
              <w:spacing w:line="256" w:lineRule="auto"/>
              <w:rPr>
                <w:rFonts w:ascii="Times New Roman" w:hAnsi="Times New Roman"/>
                <w:szCs w:val="24"/>
                <w:lang w:val="ro-MD"/>
              </w:rPr>
            </w:pPr>
          </w:p>
        </w:tc>
      </w:tr>
    </w:tbl>
    <w:p w14:paraId="634FFC90" w14:textId="77777777" w:rsidR="008D1CE2" w:rsidRDefault="008D1CE2" w:rsidP="008D1CE2">
      <w:pPr>
        <w:jc w:val="both"/>
        <w:rPr>
          <w:lang w:val="ro-MD"/>
        </w:rPr>
      </w:pPr>
    </w:p>
    <w:p w14:paraId="0E991C9F" w14:textId="77777777" w:rsidR="008D1CE2" w:rsidRDefault="008D1CE2" w:rsidP="008D1CE2">
      <w:pPr>
        <w:jc w:val="both"/>
        <w:rPr>
          <w:lang w:val="ro-MD"/>
        </w:rPr>
      </w:pPr>
    </w:p>
    <w:p w14:paraId="22EBC05A" w14:textId="77777777" w:rsidR="008D1CE2" w:rsidRDefault="008D1CE2" w:rsidP="008D1CE2">
      <w:pPr>
        <w:jc w:val="both"/>
        <w:rPr>
          <w:rFonts w:eastAsia="PMingLiU"/>
          <w:lang w:val="ro-MD" w:eastAsia="zh-CN"/>
        </w:rPr>
      </w:pPr>
      <w:r>
        <w:rPr>
          <w:rFonts w:eastAsia="PMingLiU"/>
          <w:lang w:val="ro-MD" w:eastAsia="zh-CN"/>
        </w:rPr>
        <w:t>Semnat: _________________________________________</w:t>
      </w:r>
    </w:p>
    <w:p w14:paraId="493F0633" w14:textId="77777777" w:rsidR="008D1CE2" w:rsidRDefault="008D1CE2" w:rsidP="008D1CE2">
      <w:pPr>
        <w:jc w:val="both"/>
        <w:rPr>
          <w:rFonts w:eastAsia="PMingLiU"/>
          <w:lang w:val="ro-MD" w:eastAsia="zh-CN"/>
        </w:rPr>
      </w:pPr>
      <w:r>
        <w:rPr>
          <w:rFonts w:eastAsia="PMingLiU"/>
          <w:lang w:val="ro-MD" w:eastAsia="zh-CN"/>
        </w:rPr>
        <w:t>Nume: __________________________________________</w:t>
      </w:r>
    </w:p>
    <w:p w14:paraId="11DDB3A3"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____________________________</w:t>
      </w:r>
    </w:p>
    <w:p w14:paraId="01413748"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w:t>
      </w:r>
      <w:bookmarkStart w:id="48" w:name="_Toc449692098"/>
      <w:r>
        <w:rPr>
          <w:rFonts w:eastAsia="PMingLiU"/>
          <w:lang w:val="ro-MD" w:eastAsia="zh-CN"/>
        </w:rPr>
        <w:t>____</w:t>
      </w:r>
    </w:p>
    <w:p w14:paraId="3DF26813" w14:textId="77777777" w:rsidR="008D1CE2" w:rsidRDefault="008D1CE2" w:rsidP="008D1CE2">
      <w:pPr>
        <w:jc w:val="both"/>
        <w:rPr>
          <w:rFonts w:eastAsia="PMingLiU"/>
          <w:lang w:val="ro-MD" w:eastAsia="zh-CN"/>
        </w:rPr>
      </w:pPr>
    </w:p>
    <w:p w14:paraId="178F6D1C" w14:textId="77777777" w:rsidR="008D1CE2" w:rsidRDefault="008D1CE2" w:rsidP="008D1CE2">
      <w:pPr>
        <w:jc w:val="both"/>
        <w:rPr>
          <w:rFonts w:eastAsia="PMingLiU"/>
          <w:lang w:val="ro-MD" w:eastAsia="zh-CN"/>
        </w:rPr>
      </w:pPr>
    </w:p>
    <w:p w14:paraId="74597FB2" w14:textId="77777777" w:rsidR="008D1CE2" w:rsidRDefault="008D1CE2" w:rsidP="008D1CE2">
      <w:pPr>
        <w:jc w:val="both"/>
        <w:rPr>
          <w:rFonts w:eastAsia="PMingLiU"/>
          <w:lang w:val="ro-MD" w:eastAsia="zh-CN"/>
        </w:rPr>
      </w:pPr>
    </w:p>
    <w:p w14:paraId="2884B62B" w14:textId="77777777" w:rsidR="008D1CE2" w:rsidRDefault="008D1CE2" w:rsidP="008D1CE2">
      <w:pPr>
        <w:jc w:val="both"/>
        <w:rPr>
          <w:rFonts w:eastAsia="PMingLiU"/>
          <w:lang w:val="ro-MD" w:eastAsia="zh-CN"/>
        </w:rPr>
      </w:pPr>
    </w:p>
    <w:p w14:paraId="064D55AF" w14:textId="77777777" w:rsidR="008D1CE2" w:rsidRDefault="008D1CE2" w:rsidP="008D1CE2">
      <w:pPr>
        <w:jc w:val="both"/>
        <w:rPr>
          <w:rFonts w:eastAsia="PMingLiU"/>
          <w:lang w:val="ro-MD" w:eastAsia="zh-CN"/>
        </w:rPr>
      </w:pPr>
    </w:p>
    <w:p w14:paraId="5FDCC7AE" w14:textId="77777777" w:rsidR="008D1CE2" w:rsidRDefault="008D1CE2" w:rsidP="008D1CE2">
      <w:pPr>
        <w:jc w:val="both"/>
        <w:rPr>
          <w:rFonts w:eastAsia="PMingLiU"/>
          <w:lang w:val="ro-MD" w:eastAsia="zh-CN"/>
        </w:rPr>
      </w:pPr>
    </w:p>
    <w:p w14:paraId="33E54563" w14:textId="77777777" w:rsidR="008D1CE2" w:rsidRDefault="008D1CE2" w:rsidP="008D1CE2">
      <w:pPr>
        <w:jc w:val="both"/>
        <w:rPr>
          <w:rFonts w:eastAsia="PMingLiU"/>
          <w:lang w:val="ro-MD" w:eastAsia="zh-CN"/>
        </w:rPr>
      </w:pPr>
    </w:p>
    <w:p w14:paraId="7DA3C55F" w14:textId="77777777" w:rsidR="008D1CE2" w:rsidRDefault="008D1CE2" w:rsidP="008D1CE2">
      <w:pPr>
        <w:jc w:val="both"/>
        <w:rPr>
          <w:rFonts w:eastAsia="PMingLiU"/>
          <w:lang w:val="ro-MD" w:eastAsia="zh-CN"/>
        </w:rPr>
      </w:pPr>
    </w:p>
    <w:p w14:paraId="0ED7C89F" w14:textId="77777777" w:rsidR="008D1CE2" w:rsidRDefault="008D1CE2" w:rsidP="008D1CE2">
      <w:pPr>
        <w:jc w:val="both"/>
        <w:rPr>
          <w:rFonts w:eastAsia="PMingLiU"/>
          <w:lang w:val="ro-MD" w:eastAsia="zh-CN"/>
        </w:rPr>
      </w:pPr>
    </w:p>
    <w:p w14:paraId="07384006" w14:textId="77777777" w:rsidR="008D1CE2" w:rsidRDefault="008D1CE2" w:rsidP="008D1CE2">
      <w:pPr>
        <w:jc w:val="both"/>
        <w:rPr>
          <w:rFonts w:eastAsia="PMingLiU"/>
          <w:lang w:val="ro-MD" w:eastAsia="zh-CN"/>
        </w:rPr>
      </w:pPr>
    </w:p>
    <w:p w14:paraId="13FCEBDE" w14:textId="77777777" w:rsidR="008D1CE2" w:rsidRDefault="008D1CE2" w:rsidP="008D1CE2">
      <w:pPr>
        <w:jc w:val="both"/>
        <w:rPr>
          <w:rFonts w:eastAsia="PMingLiU"/>
          <w:lang w:val="ro-MD" w:eastAsia="zh-CN"/>
        </w:rPr>
      </w:pPr>
    </w:p>
    <w:p w14:paraId="68F15446" w14:textId="77777777" w:rsidR="008D1CE2" w:rsidRDefault="008D1CE2" w:rsidP="008D1CE2">
      <w:pPr>
        <w:jc w:val="both"/>
        <w:rPr>
          <w:rFonts w:eastAsia="PMingLiU"/>
          <w:lang w:val="ro-MD" w:eastAsia="zh-CN"/>
        </w:rPr>
      </w:pPr>
    </w:p>
    <w:p w14:paraId="0D3AFD37" w14:textId="77777777" w:rsidR="008D1CE2" w:rsidRDefault="008D1CE2" w:rsidP="008D1CE2">
      <w:pPr>
        <w:jc w:val="both"/>
        <w:rPr>
          <w:rFonts w:eastAsia="PMingLiU"/>
          <w:lang w:val="ro-MD" w:eastAsia="zh-CN"/>
        </w:rPr>
      </w:pPr>
    </w:p>
    <w:p w14:paraId="2B10DD28" w14:textId="77777777" w:rsidR="008D1CE2" w:rsidRDefault="008D1CE2" w:rsidP="008D1CE2">
      <w:pPr>
        <w:jc w:val="both"/>
        <w:rPr>
          <w:rFonts w:eastAsia="PMingLiU"/>
          <w:lang w:val="ro-MD" w:eastAsia="zh-CN"/>
        </w:rPr>
      </w:pPr>
    </w:p>
    <w:p w14:paraId="41010785" w14:textId="77777777" w:rsidR="008D1CE2" w:rsidRDefault="008D1CE2" w:rsidP="008D1CE2">
      <w:pPr>
        <w:jc w:val="both"/>
        <w:rPr>
          <w:rFonts w:eastAsia="PMingLiU"/>
          <w:lang w:val="ro-MD" w:eastAsia="zh-CN"/>
        </w:rPr>
      </w:pPr>
    </w:p>
    <w:p w14:paraId="5F8A57CD" w14:textId="77777777" w:rsidR="008D1CE2" w:rsidRDefault="008D1CE2" w:rsidP="008D1CE2">
      <w:pPr>
        <w:jc w:val="both"/>
        <w:rPr>
          <w:rFonts w:eastAsia="PMingLiU"/>
          <w:lang w:val="ro-MD" w:eastAsia="zh-CN"/>
        </w:rPr>
      </w:pPr>
    </w:p>
    <w:p w14:paraId="59572F2F" w14:textId="77777777" w:rsidR="008D1CE2" w:rsidRDefault="008D1CE2" w:rsidP="008D1CE2">
      <w:pPr>
        <w:jc w:val="both"/>
        <w:rPr>
          <w:rFonts w:eastAsia="PMingLiU"/>
          <w:lang w:val="ro-MD" w:eastAsia="zh-CN"/>
        </w:rPr>
      </w:pPr>
    </w:p>
    <w:p w14:paraId="00BA0481" w14:textId="77777777" w:rsidR="008D1CE2" w:rsidRDefault="008D1CE2" w:rsidP="008D1CE2">
      <w:pPr>
        <w:jc w:val="both"/>
        <w:rPr>
          <w:rFonts w:eastAsia="PMingLiU"/>
          <w:lang w:val="ro-MD" w:eastAsia="zh-CN"/>
        </w:rPr>
      </w:pPr>
    </w:p>
    <w:p w14:paraId="7B4B87F3" w14:textId="77777777" w:rsidR="008D1CE2" w:rsidRDefault="008D1CE2" w:rsidP="008D1CE2">
      <w:pPr>
        <w:jc w:val="both"/>
        <w:rPr>
          <w:rFonts w:eastAsia="PMingLiU"/>
          <w:lang w:val="ro-MD" w:eastAsia="zh-CN"/>
        </w:rPr>
      </w:pPr>
    </w:p>
    <w:p w14:paraId="1BAB733C" w14:textId="77777777" w:rsidR="008D1CE2" w:rsidRDefault="008D1CE2" w:rsidP="008D1CE2">
      <w:pPr>
        <w:jc w:val="both"/>
        <w:rPr>
          <w:rFonts w:eastAsia="PMingLiU"/>
          <w:lang w:val="ro-MD" w:eastAsia="zh-CN"/>
        </w:rPr>
      </w:pPr>
    </w:p>
    <w:p w14:paraId="1B7090DA" w14:textId="77777777" w:rsidR="008D1CE2" w:rsidRDefault="008D1CE2" w:rsidP="008D1CE2">
      <w:pPr>
        <w:jc w:val="both"/>
        <w:rPr>
          <w:rFonts w:eastAsia="PMingLiU"/>
          <w:lang w:val="ro-MD" w:eastAsia="zh-CN"/>
        </w:rPr>
      </w:pPr>
    </w:p>
    <w:p w14:paraId="4871BCAF" w14:textId="77777777" w:rsidR="008D1CE2" w:rsidRDefault="008D1CE2" w:rsidP="008D1CE2">
      <w:pPr>
        <w:jc w:val="right"/>
        <w:rPr>
          <w:noProof w:val="0"/>
          <w:sz w:val="22"/>
          <w:szCs w:val="22"/>
          <w:lang w:val="ro-MD"/>
        </w:rPr>
      </w:pPr>
      <w:r>
        <w:rPr>
          <w:noProof w:val="0"/>
          <w:lang w:val="ro-MD"/>
        </w:rPr>
        <w:t>Anexa nr. 11</w:t>
      </w:r>
    </w:p>
    <w:p w14:paraId="4E6055F9" w14:textId="77777777" w:rsidR="008D1CE2" w:rsidRDefault="008D1CE2" w:rsidP="008D1CE2">
      <w:pPr>
        <w:jc w:val="right"/>
        <w:rPr>
          <w:noProof w:val="0"/>
          <w:lang w:val="ro-MD"/>
        </w:rPr>
      </w:pPr>
      <w:r>
        <w:rPr>
          <w:noProof w:val="0"/>
          <w:lang w:val="ro-MD"/>
        </w:rPr>
        <w:t>la Documentația standard nr._____</w:t>
      </w:r>
    </w:p>
    <w:p w14:paraId="60CF0779" w14:textId="77777777" w:rsidR="008D1CE2" w:rsidRDefault="008D1CE2" w:rsidP="008D1CE2">
      <w:pPr>
        <w:jc w:val="right"/>
        <w:rPr>
          <w:noProof w:val="0"/>
          <w:lang w:val="ro-MD"/>
        </w:rPr>
      </w:pPr>
      <w:r>
        <w:rPr>
          <w:noProof w:val="0"/>
          <w:lang w:val="ro-MD"/>
        </w:rPr>
        <w:t>din “____” ________ 20___</w:t>
      </w:r>
    </w:p>
    <w:p w14:paraId="015E9AE2" w14:textId="77777777" w:rsidR="008D1CE2" w:rsidRDefault="008D1CE2" w:rsidP="008D1CE2">
      <w:pPr>
        <w:jc w:val="both"/>
        <w:rPr>
          <w:rFonts w:eastAsia="PMingLiU"/>
          <w:lang w:val="ro-MD" w:eastAsia="zh-CN"/>
        </w:rPr>
      </w:pPr>
    </w:p>
    <w:p w14:paraId="25686F20" w14:textId="77777777" w:rsidR="008D1CE2" w:rsidRDefault="008D1CE2" w:rsidP="008D1CE2">
      <w:pPr>
        <w:jc w:val="both"/>
        <w:rPr>
          <w:rFonts w:eastAsia="PMingLiU"/>
          <w:lang w:val="ro-MD" w:eastAsia="zh-CN"/>
        </w:rPr>
      </w:pPr>
    </w:p>
    <w:p w14:paraId="327BD9BF" w14:textId="77777777" w:rsidR="008D1CE2" w:rsidRDefault="008D1CE2" w:rsidP="008D1CE2">
      <w:pPr>
        <w:jc w:val="both"/>
        <w:rPr>
          <w:rFonts w:eastAsia="PMingLiU"/>
          <w:lang w:val="ro-MD" w:eastAsia="zh-CN"/>
        </w:rPr>
      </w:pPr>
    </w:p>
    <w:p w14:paraId="545D3F6D" w14:textId="77777777" w:rsidR="008D1CE2" w:rsidRDefault="008D1CE2" w:rsidP="008D1CE2">
      <w:pPr>
        <w:jc w:val="center"/>
        <w:rPr>
          <w:rFonts w:eastAsia="PMingLiU"/>
          <w:lang w:val="ro-MD" w:eastAsia="zh-CN"/>
        </w:rPr>
      </w:pPr>
    </w:p>
    <w:p w14:paraId="18572249" w14:textId="77777777" w:rsidR="008D1CE2" w:rsidRDefault="008D1CE2" w:rsidP="008D1CE2">
      <w:pPr>
        <w:pStyle w:val="af0"/>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61CB190B"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78CA29F"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79478F9D" w14:textId="77777777" w:rsidR="008D1CE2" w:rsidRDefault="008D1CE2" w:rsidP="008D1CE2">
      <w:pPr>
        <w:pStyle w:val="af0"/>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8D1CE2" w14:paraId="6CE0C69B" w14:textId="77777777" w:rsidTr="008D1CE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495D82C7"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236EF92A"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359972C"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4F0967CC"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36DFDDD8"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54E6E0D"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8D1CE2" w14:paraId="72088455" w14:textId="77777777" w:rsidTr="008D1CE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6301901" w14:textId="77777777" w:rsidR="008D1CE2" w:rsidRDefault="008D1CE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7E3BF607" w14:textId="77777777" w:rsidR="008D1CE2" w:rsidRDefault="008D1CE2">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D5A735C"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8D1CE2" w14:paraId="61BB0283" w14:textId="77777777" w:rsidTr="008D1CE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BC9B102" w14:textId="77777777" w:rsidR="008D1CE2" w:rsidRDefault="008D1CE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3986495" w14:textId="77777777" w:rsidR="008D1CE2" w:rsidRDefault="008D1CE2">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58576D36"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2D059C97"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4B551CE1"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1B41BD48"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440728F4" w14:textId="77777777" w:rsidR="008D1CE2" w:rsidRDefault="008D1CE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8D1CE2" w:rsidRPr="008D1CE2" w14:paraId="0AAB7038" w14:textId="77777777" w:rsidTr="008D1CE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5E5C4EAE"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1643430E"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2D701B65"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0D7CB15"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3196B2DB"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7D58474F"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EB4940A"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0A024AB" w14:textId="77777777" w:rsidR="008D1CE2" w:rsidRDefault="008D1CE2">
            <w:pPr>
              <w:pStyle w:val="af0"/>
              <w:tabs>
                <w:tab w:val="left" w:pos="567"/>
              </w:tabs>
              <w:spacing w:line="256" w:lineRule="auto"/>
              <w:rPr>
                <w:rFonts w:ascii="Times New Roman" w:hAnsi="Times New Roman"/>
                <w:szCs w:val="24"/>
                <w:lang w:val="ro-MD"/>
              </w:rPr>
            </w:pPr>
          </w:p>
        </w:tc>
      </w:tr>
      <w:tr w:rsidR="008D1CE2" w14:paraId="54A855FA" w14:textId="77777777" w:rsidTr="008D1CE2">
        <w:trPr>
          <w:cantSplit/>
          <w:trHeight w:val="1372"/>
        </w:trPr>
        <w:tc>
          <w:tcPr>
            <w:tcW w:w="709" w:type="dxa"/>
            <w:tcBorders>
              <w:top w:val="single" w:sz="4" w:space="0" w:color="auto"/>
              <w:left w:val="single" w:sz="4" w:space="0" w:color="auto"/>
              <w:bottom w:val="single" w:sz="4" w:space="0" w:color="auto"/>
              <w:right w:val="single" w:sz="4" w:space="0" w:color="auto"/>
            </w:tcBorders>
          </w:tcPr>
          <w:p w14:paraId="6DFCBB61"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13AD6A6F" w14:textId="77777777" w:rsidR="008D1CE2" w:rsidRDefault="008D1CE2">
            <w:pPr>
              <w:pStyle w:val="af0"/>
              <w:tabs>
                <w:tab w:val="left" w:pos="567"/>
              </w:tabs>
              <w:spacing w:line="256" w:lineRule="auto"/>
              <w:rPr>
                <w:rFonts w:ascii="Times New Roman" w:hAnsi="Times New Roman"/>
                <w:szCs w:val="24"/>
                <w:lang w:val="ro-MD"/>
              </w:rPr>
            </w:pPr>
          </w:p>
          <w:p w14:paraId="7ED8D0E7" w14:textId="77777777" w:rsidR="008D1CE2" w:rsidRDefault="008D1CE2">
            <w:pPr>
              <w:pStyle w:val="af0"/>
              <w:tabs>
                <w:tab w:val="left" w:pos="567"/>
              </w:tabs>
              <w:spacing w:line="256" w:lineRule="auto"/>
              <w:rPr>
                <w:rFonts w:ascii="Times New Roman" w:hAnsi="Times New Roman"/>
                <w:szCs w:val="24"/>
                <w:lang w:val="ro-MD"/>
              </w:rPr>
            </w:pPr>
          </w:p>
          <w:p w14:paraId="5ED3310A" w14:textId="77777777" w:rsidR="008D1CE2" w:rsidRDefault="008D1CE2">
            <w:pPr>
              <w:pStyle w:val="af0"/>
              <w:tabs>
                <w:tab w:val="left" w:pos="567"/>
              </w:tabs>
              <w:spacing w:line="256" w:lineRule="auto"/>
              <w:rPr>
                <w:rFonts w:ascii="Times New Roman" w:hAnsi="Times New Roman"/>
                <w:szCs w:val="24"/>
                <w:lang w:val="ro-MD"/>
              </w:rPr>
            </w:pPr>
          </w:p>
          <w:p w14:paraId="670D480A" w14:textId="77777777" w:rsidR="008D1CE2" w:rsidRDefault="008D1CE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039187B2"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010F65E6"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46C4DECD" w14:textId="77777777" w:rsidR="008D1CE2" w:rsidRDefault="008D1CE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9A44BCC"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7EFC9092"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3A432B79"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DE7934E"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80AE2B6" w14:textId="77777777" w:rsidR="008D1CE2" w:rsidRDefault="008D1CE2">
            <w:pPr>
              <w:pStyle w:val="af0"/>
              <w:tabs>
                <w:tab w:val="left" w:pos="567"/>
              </w:tabs>
              <w:spacing w:line="256" w:lineRule="auto"/>
              <w:rPr>
                <w:rFonts w:ascii="Times New Roman" w:hAnsi="Times New Roman"/>
                <w:szCs w:val="24"/>
                <w:lang w:val="ro-MD"/>
              </w:rPr>
            </w:pPr>
          </w:p>
        </w:tc>
      </w:tr>
      <w:tr w:rsidR="008D1CE2" w14:paraId="77B1B452" w14:textId="77777777" w:rsidTr="008D1CE2">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F74D62"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3.</w:t>
            </w:r>
          </w:p>
          <w:p w14:paraId="22608238" w14:textId="77777777" w:rsidR="008D1CE2" w:rsidRDefault="008D1CE2">
            <w:pPr>
              <w:pStyle w:val="af0"/>
              <w:tabs>
                <w:tab w:val="left" w:pos="567"/>
              </w:tabs>
              <w:spacing w:line="256" w:lineRule="auto"/>
              <w:rPr>
                <w:rFonts w:ascii="Times New Roman" w:hAnsi="Times New Roman"/>
                <w:szCs w:val="24"/>
                <w:lang w:val="ro-MD"/>
              </w:rPr>
            </w:pPr>
          </w:p>
          <w:p w14:paraId="6B705B1C" w14:textId="77777777" w:rsidR="008D1CE2" w:rsidRDefault="008D1CE2">
            <w:pPr>
              <w:pStyle w:val="af0"/>
              <w:tabs>
                <w:tab w:val="left" w:pos="567"/>
              </w:tabs>
              <w:spacing w:line="256" w:lineRule="auto"/>
              <w:rPr>
                <w:rFonts w:ascii="Times New Roman" w:hAnsi="Times New Roman"/>
                <w:szCs w:val="24"/>
                <w:lang w:val="ro-MD"/>
              </w:rPr>
            </w:pPr>
          </w:p>
          <w:p w14:paraId="506426ED" w14:textId="77777777" w:rsidR="008D1CE2" w:rsidRDefault="008D1CE2">
            <w:pPr>
              <w:pStyle w:val="af0"/>
              <w:tabs>
                <w:tab w:val="left" w:pos="567"/>
              </w:tabs>
              <w:spacing w:line="256" w:lineRule="auto"/>
              <w:rPr>
                <w:rFonts w:ascii="Times New Roman" w:hAnsi="Times New Roman"/>
                <w:szCs w:val="24"/>
                <w:lang w:val="ro-MD"/>
              </w:rPr>
            </w:pPr>
          </w:p>
          <w:p w14:paraId="2D361F5A" w14:textId="77777777" w:rsidR="008D1CE2" w:rsidRDefault="008D1CE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105D7D97"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6DA7BEAD"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574AF539"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1AE67A4"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ACAF9E9"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7E238E2" w14:textId="77777777" w:rsidR="008D1CE2" w:rsidRDefault="008D1CE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6CAD1CC0"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834EC1C"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3152B97A"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4DA245DA"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655E8F70" w14:textId="77777777" w:rsidR="008D1CE2" w:rsidRDefault="008D1CE2">
            <w:pPr>
              <w:pStyle w:val="af0"/>
              <w:tabs>
                <w:tab w:val="left" w:pos="567"/>
              </w:tabs>
              <w:spacing w:line="256" w:lineRule="auto"/>
              <w:rPr>
                <w:rFonts w:ascii="Times New Roman" w:hAnsi="Times New Roman"/>
                <w:szCs w:val="24"/>
                <w:lang w:val="ro-MD"/>
              </w:rPr>
            </w:pPr>
          </w:p>
        </w:tc>
      </w:tr>
      <w:tr w:rsidR="008D1CE2" w14:paraId="14907FF6" w14:textId="77777777" w:rsidTr="008D1CE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775F988F"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296CA002"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47434285"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p w14:paraId="7A5BC154"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2D14ABA1" w14:textId="77777777" w:rsidR="008D1CE2" w:rsidRDefault="008D1CE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D08F990" w14:textId="77777777" w:rsidR="008D1CE2" w:rsidRDefault="008D1CE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2C5AB406" w14:textId="77777777" w:rsidR="008D1CE2" w:rsidRDefault="008D1CE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2EB91230" w14:textId="77777777" w:rsidR="008D1CE2" w:rsidRDefault="008D1CE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0CFB8445" w14:textId="77777777" w:rsidR="008D1CE2" w:rsidRDefault="008D1CE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80E13D3" w14:textId="77777777" w:rsidR="008D1CE2" w:rsidRDefault="008D1CE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F1B4771" w14:textId="77777777" w:rsidR="008D1CE2" w:rsidRDefault="008D1CE2">
            <w:pPr>
              <w:pStyle w:val="af0"/>
              <w:tabs>
                <w:tab w:val="left" w:pos="567"/>
              </w:tabs>
              <w:spacing w:line="256" w:lineRule="auto"/>
              <w:rPr>
                <w:rFonts w:ascii="Times New Roman" w:hAnsi="Times New Roman"/>
                <w:szCs w:val="24"/>
                <w:lang w:val="ro-MD"/>
              </w:rPr>
            </w:pPr>
          </w:p>
        </w:tc>
      </w:tr>
    </w:tbl>
    <w:p w14:paraId="0689C5E8" w14:textId="77777777" w:rsidR="008D1CE2" w:rsidRDefault="008D1CE2" w:rsidP="008D1CE2">
      <w:pPr>
        <w:jc w:val="both"/>
        <w:rPr>
          <w:rFonts w:eastAsia="PMingLiU"/>
          <w:lang w:val="ro-MD" w:eastAsia="zh-CN"/>
        </w:rPr>
      </w:pPr>
    </w:p>
    <w:p w14:paraId="6E79F7F8" w14:textId="77777777" w:rsidR="008D1CE2" w:rsidRDefault="008D1CE2" w:rsidP="008D1CE2">
      <w:pPr>
        <w:jc w:val="both"/>
        <w:rPr>
          <w:rFonts w:eastAsia="PMingLiU"/>
          <w:lang w:val="ro-MD" w:eastAsia="zh-CN"/>
        </w:rPr>
      </w:pPr>
      <w:r>
        <w:rPr>
          <w:rFonts w:eastAsia="PMingLiU"/>
          <w:lang w:val="ro-MD" w:eastAsia="zh-CN"/>
        </w:rPr>
        <w:t>Semnat: _________________________________________</w:t>
      </w:r>
    </w:p>
    <w:p w14:paraId="582AE91E" w14:textId="77777777" w:rsidR="008D1CE2" w:rsidRDefault="008D1CE2" w:rsidP="008D1CE2">
      <w:pPr>
        <w:jc w:val="both"/>
        <w:rPr>
          <w:rFonts w:eastAsia="PMingLiU"/>
          <w:lang w:val="ro-MD" w:eastAsia="zh-CN"/>
        </w:rPr>
      </w:pPr>
      <w:r>
        <w:rPr>
          <w:rFonts w:eastAsia="PMingLiU"/>
          <w:lang w:val="ro-MD" w:eastAsia="zh-CN"/>
        </w:rPr>
        <w:t>Nume: __________________________________________</w:t>
      </w:r>
    </w:p>
    <w:p w14:paraId="013DFFD7"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____________________________</w:t>
      </w:r>
    </w:p>
    <w:p w14:paraId="428C89B6"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________________________________</w:t>
      </w:r>
    </w:p>
    <w:p w14:paraId="248BE436" w14:textId="77777777" w:rsidR="008D1CE2" w:rsidRDefault="008D1CE2" w:rsidP="008D1CE2">
      <w:pPr>
        <w:pStyle w:val="Style3"/>
        <w:tabs>
          <w:tab w:val="left" w:pos="567"/>
        </w:tabs>
        <w:spacing w:before="0" w:beforeAutospacing="0" w:after="0"/>
        <w:ind w:left="0" w:firstLine="0"/>
        <w:jc w:val="center"/>
        <w:rPr>
          <w:rFonts w:eastAsia="PMingLiU"/>
          <w:lang w:val="ro-MD" w:eastAsia="zh-CN"/>
        </w:rPr>
      </w:pPr>
    </w:p>
    <w:p w14:paraId="25BEA96F" w14:textId="77777777" w:rsidR="008D1CE2" w:rsidRDefault="008D1CE2" w:rsidP="008D1CE2">
      <w:pPr>
        <w:pStyle w:val="Style3"/>
        <w:tabs>
          <w:tab w:val="left" w:pos="567"/>
        </w:tabs>
        <w:ind w:left="0" w:firstLine="0"/>
        <w:rPr>
          <w:rFonts w:eastAsia="PMingLiU"/>
          <w:lang w:val="ro-MD" w:eastAsia="zh-CN"/>
        </w:rPr>
      </w:pPr>
    </w:p>
    <w:p w14:paraId="1E76DB8C" w14:textId="77777777" w:rsidR="008D1CE2" w:rsidRDefault="008D1CE2" w:rsidP="008D1CE2">
      <w:pPr>
        <w:pStyle w:val="Style3"/>
        <w:tabs>
          <w:tab w:val="left" w:pos="567"/>
        </w:tabs>
        <w:ind w:left="0" w:firstLine="0"/>
        <w:rPr>
          <w:rFonts w:eastAsia="PMingLiU"/>
          <w:lang w:val="ro-MD" w:eastAsia="zh-CN"/>
        </w:rPr>
      </w:pPr>
    </w:p>
    <w:p w14:paraId="50D143A1" w14:textId="77777777" w:rsidR="008D1CE2" w:rsidRDefault="008D1CE2" w:rsidP="008D1CE2">
      <w:pPr>
        <w:pStyle w:val="Style3"/>
        <w:tabs>
          <w:tab w:val="left" w:pos="567"/>
        </w:tabs>
        <w:ind w:left="0" w:firstLine="0"/>
        <w:rPr>
          <w:rFonts w:eastAsia="PMingLiU"/>
          <w:lang w:val="ro-MD" w:eastAsia="zh-CN"/>
        </w:rPr>
      </w:pPr>
    </w:p>
    <w:p w14:paraId="071C530E" w14:textId="77777777" w:rsidR="008D1CE2" w:rsidRDefault="008D1CE2" w:rsidP="008D1CE2">
      <w:pPr>
        <w:pStyle w:val="Style3"/>
        <w:tabs>
          <w:tab w:val="left" w:pos="567"/>
        </w:tabs>
        <w:ind w:left="0" w:firstLine="0"/>
        <w:rPr>
          <w:rFonts w:eastAsia="PMingLiU"/>
          <w:lang w:val="ro-MD" w:eastAsia="zh-CN"/>
        </w:rPr>
      </w:pPr>
    </w:p>
    <w:p w14:paraId="64AAF236" w14:textId="77777777" w:rsidR="008D1CE2" w:rsidRDefault="008D1CE2" w:rsidP="008D1CE2">
      <w:pPr>
        <w:pStyle w:val="Style3"/>
        <w:tabs>
          <w:tab w:val="left" w:pos="567"/>
        </w:tabs>
        <w:ind w:left="0" w:firstLine="0"/>
        <w:rPr>
          <w:rFonts w:eastAsia="PMingLiU"/>
          <w:lang w:val="ro-MD" w:eastAsia="zh-CN"/>
        </w:rPr>
      </w:pPr>
    </w:p>
    <w:p w14:paraId="0D1AEF51" w14:textId="77777777" w:rsidR="008D1CE2" w:rsidRDefault="008D1CE2" w:rsidP="008D1CE2">
      <w:pPr>
        <w:pStyle w:val="Style3"/>
        <w:tabs>
          <w:tab w:val="left" w:pos="567"/>
        </w:tabs>
        <w:ind w:left="0" w:firstLine="0"/>
        <w:rPr>
          <w:rFonts w:eastAsia="PMingLiU"/>
          <w:lang w:val="ro-MD" w:eastAsia="zh-CN"/>
        </w:rPr>
      </w:pPr>
    </w:p>
    <w:p w14:paraId="5D5BA6E7" w14:textId="77777777" w:rsidR="008D1CE2" w:rsidRDefault="008D1CE2" w:rsidP="008D1CE2">
      <w:pPr>
        <w:pStyle w:val="Style3"/>
        <w:tabs>
          <w:tab w:val="left" w:pos="567"/>
        </w:tabs>
        <w:ind w:left="0" w:firstLine="0"/>
        <w:rPr>
          <w:rFonts w:eastAsia="PMingLiU"/>
          <w:lang w:val="ro-MD" w:eastAsia="zh-CN"/>
        </w:rPr>
      </w:pPr>
    </w:p>
    <w:p w14:paraId="201ED9C4" w14:textId="77777777" w:rsidR="008D1CE2" w:rsidRDefault="008D1CE2" w:rsidP="008D1CE2">
      <w:pPr>
        <w:jc w:val="right"/>
        <w:rPr>
          <w:noProof w:val="0"/>
          <w:sz w:val="22"/>
          <w:szCs w:val="22"/>
          <w:lang w:val="ro-MD"/>
        </w:rPr>
      </w:pPr>
      <w:r>
        <w:rPr>
          <w:noProof w:val="0"/>
          <w:lang w:val="ro-MD"/>
        </w:rPr>
        <w:t>Anexa nr. 12</w:t>
      </w:r>
    </w:p>
    <w:p w14:paraId="5A94F29E" w14:textId="77777777" w:rsidR="008D1CE2" w:rsidRDefault="008D1CE2" w:rsidP="008D1CE2">
      <w:pPr>
        <w:jc w:val="right"/>
        <w:rPr>
          <w:noProof w:val="0"/>
          <w:lang w:val="ro-MD"/>
        </w:rPr>
      </w:pPr>
      <w:r>
        <w:rPr>
          <w:noProof w:val="0"/>
          <w:lang w:val="ro-MD"/>
        </w:rPr>
        <w:t>la Documentația standard nr._____</w:t>
      </w:r>
    </w:p>
    <w:p w14:paraId="1F2C7D01" w14:textId="77777777" w:rsidR="008D1CE2" w:rsidRDefault="008D1CE2" w:rsidP="008D1CE2">
      <w:pPr>
        <w:jc w:val="right"/>
        <w:rPr>
          <w:noProof w:val="0"/>
          <w:lang w:val="ro-MD"/>
        </w:rPr>
      </w:pPr>
      <w:r>
        <w:rPr>
          <w:noProof w:val="0"/>
          <w:lang w:val="ro-MD"/>
        </w:rPr>
        <w:t>din “____” ________ 20___</w:t>
      </w:r>
    </w:p>
    <w:bookmarkEnd w:id="48"/>
    <w:p w14:paraId="08C44E88" w14:textId="77777777" w:rsidR="008D1CE2" w:rsidRDefault="008D1CE2" w:rsidP="008D1CE2">
      <w:pPr>
        <w:rPr>
          <w:rFonts w:eastAsia="PMingLiU"/>
          <w:b/>
          <w:lang w:val="ro-MD" w:eastAsia="zh-CN"/>
        </w:rPr>
      </w:pPr>
    </w:p>
    <w:p w14:paraId="6E056F9A" w14:textId="77777777" w:rsidR="008D1CE2" w:rsidRDefault="008D1CE2" w:rsidP="008D1CE2">
      <w:pPr>
        <w:jc w:val="center"/>
        <w:rPr>
          <w:rFonts w:eastAsia="PMingLiU"/>
          <w:b/>
          <w:noProof w:val="0"/>
          <w:lang w:val="ro-MD" w:eastAsia="zh-CN"/>
        </w:rPr>
      </w:pPr>
      <w:r>
        <w:rPr>
          <w:rFonts w:eastAsia="PMingLiU"/>
          <w:b/>
          <w:lang w:val="ro-MD" w:eastAsia="zh-CN"/>
        </w:rPr>
        <w:t>DECLARAȚIE</w:t>
      </w:r>
    </w:p>
    <w:p w14:paraId="619749A0" w14:textId="77777777" w:rsidR="008D1CE2" w:rsidRDefault="008D1CE2" w:rsidP="008D1CE2">
      <w:pPr>
        <w:pStyle w:val="af0"/>
        <w:tabs>
          <w:tab w:val="left" w:pos="567"/>
        </w:tabs>
        <w:jc w:val="center"/>
        <w:rPr>
          <w:b/>
          <w:lang w:val="ro-MD"/>
        </w:rPr>
      </w:pPr>
      <w:r>
        <w:rPr>
          <w:b/>
          <w:lang w:val="ro-MD"/>
        </w:rPr>
        <w:t>privind experienţa similară</w:t>
      </w:r>
    </w:p>
    <w:p w14:paraId="03F06183" w14:textId="77777777" w:rsidR="008D1CE2" w:rsidRDefault="008D1CE2" w:rsidP="008D1CE2">
      <w:pPr>
        <w:pStyle w:val="af0"/>
        <w:tabs>
          <w:tab w:val="left" w:pos="567"/>
        </w:tabs>
        <w:jc w:val="center"/>
        <w:rPr>
          <w:rFonts w:ascii="Times New Roman" w:hAnsi="Times New Roman"/>
          <w:b/>
          <w:szCs w:val="24"/>
          <w:lang w:val="ro-MD"/>
        </w:rPr>
      </w:pPr>
    </w:p>
    <w:p w14:paraId="37D97EA9" w14:textId="77777777" w:rsidR="008D1CE2" w:rsidRDefault="008D1CE2" w:rsidP="008D1CE2">
      <w:pPr>
        <w:pStyle w:val="af0"/>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2DDCE958" w14:textId="77777777" w:rsidR="008D1CE2" w:rsidRDefault="008D1CE2" w:rsidP="008D1CE2">
      <w:pPr>
        <w:pStyle w:val="af0"/>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0EF0A78B" w14:textId="77777777" w:rsidR="008D1CE2" w:rsidRDefault="008D1CE2" w:rsidP="008D1CE2">
      <w:pPr>
        <w:pStyle w:val="af0"/>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4158396A" w14:textId="77777777" w:rsidR="008D1CE2" w:rsidRDefault="008D1CE2" w:rsidP="008D1CE2">
      <w:pPr>
        <w:pStyle w:val="af0"/>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709F8101" w14:textId="77777777" w:rsidR="008D1CE2" w:rsidRDefault="008D1CE2" w:rsidP="008D1CE2">
      <w:pPr>
        <w:pStyle w:val="af0"/>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3224F9FA" w14:textId="77777777" w:rsidR="008D1CE2" w:rsidRDefault="008D1CE2" w:rsidP="008D1CE2">
      <w:pPr>
        <w:pStyle w:val="af0"/>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F96B3FA" w14:textId="77777777" w:rsidR="008D1CE2" w:rsidRDefault="008D1CE2" w:rsidP="008D1CE2">
      <w:pPr>
        <w:pStyle w:val="af0"/>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63835496" w14:textId="77777777" w:rsidR="008D1CE2" w:rsidRDefault="008D1CE2" w:rsidP="008D1CE2">
      <w:pPr>
        <w:pStyle w:val="af0"/>
        <w:numPr>
          <w:ilvl w:val="0"/>
          <w:numId w:val="12"/>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4050E55E" w14:textId="77777777" w:rsidR="008D1CE2" w:rsidRDefault="008D1CE2" w:rsidP="008D1CE2">
      <w:pPr>
        <w:pStyle w:val="af0"/>
        <w:numPr>
          <w:ilvl w:val="0"/>
          <w:numId w:val="12"/>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7A7C300B" w14:textId="77777777" w:rsidR="008D1CE2" w:rsidRDefault="008D1CE2" w:rsidP="008D1CE2">
      <w:pPr>
        <w:pStyle w:val="af0"/>
        <w:numPr>
          <w:ilvl w:val="0"/>
          <w:numId w:val="12"/>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094C2197"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48B1609E"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57D4612B" w14:textId="77777777" w:rsidR="008D1CE2" w:rsidRDefault="008D1CE2" w:rsidP="008D1CE2">
      <w:pPr>
        <w:pStyle w:val="af0"/>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09A08B50"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6F0D239F"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661C875E"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6F81FDAF"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68EE08ED" w14:textId="77777777" w:rsidR="008D1CE2" w:rsidRDefault="008D1CE2" w:rsidP="008D1CE2">
      <w:pPr>
        <w:pStyle w:val="af0"/>
        <w:numPr>
          <w:ilvl w:val="0"/>
          <w:numId w:val="13"/>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0ED94ABC" w14:textId="77777777" w:rsidR="008D1CE2" w:rsidRDefault="008D1CE2" w:rsidP="008D1CE2">
      <w:pPr>
        <w:pStyle w:val="af0"/>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4114D195" w14:textId="77777777" w:rsidR="008D1CE2" w:rsidRDefault="008D1CE2" w:rsidP="008D1CE2">
      <w:pPr>
        <w:pStyle w:val="af0"/>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56B91F50"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16F32644"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090FCF41"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3E8EAE34" w14:textId="77777777" w:rsidR="008D1CE2" w:rsidRDefault="008D1CE2" w:rsidP="008D1CE2">
      <w:pPr>
        <w:pStyle w:val="af0"/>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2BDE693" w14:textId="77777777" w:rsidR="008D1CE2" w:rsidRDefault="008D1CE2" w:rsidP="008D1CE2">
      <w:pPr>
        <w:rPr>
          <w:rFonts w:eastAsia="MS Mincho"/>
          <w:lang w:val="ro-MD" w:eastAsia="zh-CN"/>
        </w:rPr>
      </w:pPr>
    </w:p>
    <w:p w14:paraId="4A43352C" w14:textId="77777777" w:rsidR="008D1CE2" w:rsidRDefault="008D1CE2" w:rsidP="008D1CE2">
      <w:pPr>
        <w:rPr>
          <w:rFonts w:eastAsia="MS Mincho"/>
          <w:lang w:val="ro-MD" w:eastAsia="zh-CN"/>
        </w:rPr>
      </w:pPr>
      <w:r>
        <w:rPr>
          <w:rFonts w:eastAsia="MS Mincho"/>
          <w:lang w:val="ro-MD" w:eastAsia="zh-CN"/>
        </w:rPr>
        <w:t>Data completării:______________________</w:t>
      </w:r>
    </w:p>
    <w:p w14:paraId="0F5BB36E" w14:textId="77777777" w:rsidR="008D1CE2" w:rsidRDefault="008D1CE2" w:rsidP="008D1CE2">
      <w:pPr>
        <w:jc w:val="both"/>
        <w:rPr>
          <w:rFonts w:eastAsia="PMingLiU"/>
          <w:lang w:val="ro-MD" w:eastAsia="zh-CN"/>
        </w:rPr>
      </w:pPr>
      <w:r>
        <w:rPr>
          <w:rFonts w:eastAsia="PMingLiU"/>
          <w:lang w:val="ro-MD" w:eastAsia="zh-CN"/>
        </w:rPr>
        <w:t>Semnat: _____________________________</w:t>
      </w:r>
    </w:p>
    <w:p w14:paraId="4BFF304B" w14:textId="77777777" w:rsidR="008D1CE2" w:rsidRDefault="008D1CE2" w:rsidP="008D1CE2">
      <w:pPr>
        <w:jc w:val="both"/>
        <w:rPr>
          <w:rFonts w:eastAsia="PMingLiU"/>
          <w:lang w:val="ro-MD" w:eastAsia="zh-CN"/>
        </w:rPr>
      </w:pPr>
      <w:r>
        <w:rPr>
          <w:rFonts w:eastAsia="PMingLiU"/>
          <w:lang w:val="ro-MD" w:eastAsia="zh-CN"/>
        </w:rPr>
        <w:t>Nume: ______________________________</w:t>
      </w:r>
    </w:p>
    <w:p w14:paraId="17EC82F8"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____________________________</w:t>
      </w:r>
    </w:p>
    <w:p w14:paraId="67690FC6" w14:textId="77777777" w:rsidR="008D1CE2" w:rsidRDefault="008D1CE2" w:rsidP="008D1CE2">
      <w:pPr>
        <w:jc w:val="both"/>
        <w:rPr>
          <w:rFonts w:eastAsia="PMingLiU"/>
          <w:b/>
          <w:lang w:val="ro-MD" w:eastAsia="zh-CN"/>
        </w:rPr>
      </w:pPr>
      <w:r>
        <w:rPr>
          <w:rFonts w:eastAsia="PMingLiU"/>
          <w:lang w:val="ro-MD" w:eastAsia="zh-CN"/>
        </w:rPr>
        <w:t>Denumirea întreprinderii: __________________________</w:t>
      </w:r>
    </w:p>
    <w:p w14:paraId="448F1B29" w14:textId="77777777" w:rsidR="008D1CE2" w:rsidRDefault="008D1CE2" w:rsidP="008D1CE2">
      <w:pPr>
        <w:spacing w:after="200" w:line="276" w:lineRule="auto"/>
        <w:rPr>
          <w:rFonts w:eastAsia="PMingLiU"/>
          <w:lang w:val="ro-MD" w:eastAsia="zh-CN"/>
        </w:rPr>
      </w:pPr>
      <w:bookmarkStart w:id="49" w:name="_Toc449692109"/>
    </w:p>
    <w:p w14:paraId="4111D3E1" w14:textId="77777777" w:rsidR="008D1CE2" w:rsidRDefault="008D1CE2" w:rsidP="008D1CE2">
      <w:pPr>
        <w:jc w:val="center"/>
        <w:rPr>
          <w:rFonts w:eastAsia="PMingLiU"/>
          <w:b/>
          <w:lang w:val="ro-MD" w:eastAsia="zh-CN"/>
        </w:rPr>
      </w:pPr>
    </w:p>
    <w:p w14:paraId="63FA2C5D" w14:textId="77777777" w:rsidR="008D1CE2" w:rsidRDefault="008D1CE2" w:rsidP="008D1CE2">
      <w:pPr>
        <w:jc w:val="center"/>
        <w:rPr>
          <w:rFonts w:eastAsia="PMingLiU"/>
          <w:b/>
          <w:lang w:val="ro-MD" w:eastAsia="zh-CN"/>
        </w:rPr>
      </w:pPr>
    </w:p>
    <w:p w14:paraId="0F84CC85" w14:textId="77777777" w:rsidR="008D1CE2" w:rsidRDefault="008D1CE2" w:rsidP="008D1CE2">
      <w:pPr>
        <w:jc w:val="center"/>
        <w:rPr>
          <w:rFonts w:eastAsia="PMingLiU"/>
          <w:b/>
          <w:lang w:val="ro-MD" w:eastAsia="zh-CN"/>
        </w:rPr>
      </w:pPr>
    </w:p>
    <w:p w14:paraId="74A6D0E5" w14:textId="77777777" w:rsidR="008D1CE2" w:rsidRDefault="008D1CE2" w:rsidP="008D1CE2">
      <w:pPr>
        <w:jc w:val="center"/>
        <w:rPr>
          <w:rFonts w:eastAsia="PMingLiU"/>
          <w:b/>
          <w:lang w:val="ro-MD" w:eastAsia="zh-CN"/>
        </w:rPr>
      </w:pPr>
    </w:p>
    <w:p w14:paraId="3EA8E571" w14:textId="77777777" w:rsidR="008D1CE2" w:rsidRDefault="008D1CE2" w:rsidP="008D1CE2">
      <w:pPr>
        <w:jc w:val="center"/>
        <w:rPr>
          <w:rFonts w:eastAsia="PMingLiU"/>
          <w:b/>
          <w:lang w:val="ro-MD" w:eastAsia="zh-CN"/>
        </w:rPr>
      </w:pPr>
    </w:p>
    <w:p w14:paraId="7076EA74" w14:textId="77777777" w:rsidR="008D1CE2" w:rsidRDefault="008D1CE2" w:rsidP="008D1CE2">
      <w:pPr>
        <w:jc w:val="center"/>
        <w:rPr>
          <w:rFonts w:eastAsia="PMingLiU"/>
          <w:b/>
          <w:lang w:val="ro-MD" w:eastAsia="zh-CN"/>
        </w:rPr>
      </w:pPr>
    </w:p>
    <w:p w14:paraId="1D0D4C25" w14:textId="77777777" w:rsidR="008D1CE2" w:rsidRDefault="008D1CE2" w:rsidP="008D1CE2">
      <w:pPr>
        <w:jc w:val="center"/>
        <w:rPr>
          <w:rFonts w:eastAsia="PMingLiU"/>
          <w:b/>
          <w:lang w:val="ro-MD" w:eastAsia="zh-CN"/>
        </w:rPr>
      </w:pPr>
    </w:p>
    <w:p w14:paraId="222EDF6A" w14:textId="77777777" w:rsidR="008D1CE2" w:rsidRDefault="008D1CE2" w:rsidP="008D1CE2">
      <w:pPr>
        <w:jc w:val="center"/>
        <w:rPr>
          <w:rFonts w:eastAsia="PMingLiU"/>
          <w:b/>
          <w:lang w:val="ro-MD" w:eastAsia="zh-CN"/>
        </w:rPr>
      </w:pPr>
    </w:p>
    <w:p w14:paraId="7B3DB348" w14:textId="77777777" w:rsidR="008D1CE2" w:rsidRDefault="008D1CE2" w:rsidP="008D1CE2">
      <w:pPr>
        <w:jc w:val="center"/>
        <w:rPr>
          <w:rFonts w:eastAsia="PMingLiU"/>
          <w:b/>
          <w:lang w:val="ro-MD" w:eastAsia="zh-CN"/>
        </w:rPr>
      </w:pPr>
    </w:p>
    <w:p w14:paraId="0913BFD4" w14:textId="77777777" w:rsidR="008D1CE2" w:rsidRDefault="008D1CE2" w:rsidP="008D1CE2">
      <w:pPr>
        <w:jc w:val="center"/>
        <w:rPr>
          <w:rFonts w:eastAsia="PMingLiU"/>
          <w:b/>
          <w:lang w:val="ro-MD" w:eastAsia="zh-CN"/>
        </w:rPr>
      </w:pPr>
    </w:p>
    <w:p w14:paraId="55B2E66E" w14:textId="77777777" w:rsidR="008D1CE2" w:rsidRDefault="008D1CE2" w:rsidP="008D1CE2">
      <w:pPr>
        <w:jc w:val="center"/>
        <w:rPr>
          <w:rFonts w:eastAsia="PMingLiU"/>
          <w:b/>
          <w:lang w:val="ro-MD" w:eastAsia="zh-CN"/>
        </w:rPr>
      </w:pPr>
    </w:p>
    <w:p w14:paraId="4B3EEF90" w14:textId="77777777" w:rsidR="008D1CE2" w:rsidRDefault="008D1CE2" w:rsidP="008D1CE2">
      <w:pPr>
        <w:jc w:val="center"/>
        <w:rPr>
          <w:rFonts w:eastAsia="PMingLiU"/>
          <w:b/>
          <w:lang w:val="ro-MD" w:eastAsia="zh-CN"/>
        </w:rPr>
      </w:pPr>
    </w:p>
    <w:p w14:paraId="48794CD7" w14:textId="77777777" w:rsidR="008D1CE2" w:rsidRDefault="008D1CE2" w:rsidP="008D1CE2">
      <w:pPr>
        <w:jc w:val="right"/>
        <w:rPr>
          <w:noProof w:val="0"/>
          <w:sz w:val="22"/>
          <w:szCs w:val="22"/>
          <w:lang w:val="ro-MD"/>
        </w:rPr>
      </w:pPr>
      <w:r>
        <w:rPr>
          <w:noProof w:val="0"/>
          <w:lang w:val="ro-MD"/>
        </w:rPr>
        <w:t>Anexa nr. 13</w:t>
      </w:r>
    </w:p>
    <w:p w14:paraId="7085B2AA" w14:textId="77777777" w:rsidR="008D1CE2" w:rsidRDefault="008D1CE2" w:rsidP="008D1CE2">
      <w:pPr>
        <w:jc w:val="right"/>
        <w:rPr>
          <w:noProof w:val="0"/>
          <w:lang w:val="ro-MD"/>
        </w:rPr>
      </w:pPr>
      <w:r>
        <w:rPr>
          <w:noProof w:val="0"/>
          <w:lang w:val="ro-MD"/>
        </w:rPr>
        <w:t>la Documentația standard nr._____</w:t>
      </w:r>
    </w:p>
    <w:p w14:paraId="54240670" w14:textId="77777777" w:rsidR="008D1CE2" w:rsidRDefault="008D1CE2" w:rsidP="008D1CE2">
      <w:pPr>
        <w:jc w:val="right"/>
        <w:rPr>
          <w:noProof w:val="0"/>
          <w:lang w:val="ro-MD"/>
        </w:rPr>
      </w:pPr>
      <w:r>
        <w:rPr>
          <w:noProof w:val="0"/>
          <w:lang w:val="ro-MD"/>
        </w:rPr>
        <w:t>din “____” ________ 20___</w:t>
      </w:r>
    </w:p>
    <w:p w14:paraId="0517D913" w14:textId="77777777" w:rsidR="008D1CE2" w:rsidRDefault="008D1CE2" w:rsidP="008D1CE2">
      <w:pPr>
        <w:jc w:val="center"/>
        <w:rPr>
          <w:rFonts w:eastAsia="PMingLiU"/>
          <w:b/>
          <w:lang w:val="ro-MD" w:eastAsia="zh-CN"/>
        </w:rPr>
      </w:pPr>
    </w:p>
    <w:p w14:paraId="7EEF4DF8" w14:textId="77777777" w:rsidR="008D1CE2" w:rsidRDefault="008D1CE2" w:rsidP="008D1CE2">
      <w:pPr>
        <w:jc w:val="center"/>
        <w:rPr>
          <w:rFonts w:eastAsia="PMingLiU"/>
          <w:b/>
          <w:lang w:val="ro-MD" w:eastAsia="zh-CN"/>
        </w:rPr>
      </w:pPr>
    </w:p>
    <w:bookmarkEnd w:id="49"/>
    <w:p w14:paraId="3D8F1968" w14:textId="77777777" w:rsidR="008D1CE2" w:rsidRDefault="008D1CE2" w:rsidP="008D1CE2">
      <w:pPr>
        <w:jc w:val="center"/>
        <w:rPr>
          <w:b/>
          <w:lang w:val="ro-MD"/>
        </w:rPr>
      </w:pPr>
    </w:p>
    <w:p w14:paraId="35CE7D6E" w14:textId="77777777" w:rsidR="008D1CE2" w:rsidRDefault="008D1CE2" w:rsidP="008D1CE2">
      <w:pPr>
        <w:pStyle w:val="af0"/>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4DAEA5D9" w14:textId="77777777" w:rsidR="008D1CE2" w:rsidRDefault="008D1CE2" w:rsidP="008D1CE2">
      <w:pPr>
        <w:pStyle w:val="af0"/>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401D5B36" w14:textId="77777777" w:rsidR="008D1CE2" w:rsidRDefault="008D1CE2" w:rsidP="008D1CE2">
      <w:pPr>
        <w:pStyle w:val="af0"/>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D1CE2" w:rsidRPr="008D1CE2" w14:paraId="0025E2B1" w14:textId="77777777" w:rsidTr="008D1CE2">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4140F73E" w14:textId="77777777" w:rsidR="008D1CE2" w:rsidRDefault="008D1CE2">
            <w:pPr>
              <w:spacing w:line="256" w:lineRule="auto"/>
              <w:jc w:val="center"/>
              <w:rPr>
                <w:b/>
                <w:bCs/>
                <w:lang w:val="ro-MD"/>
              </w:rPr>
            </w:pPr>
            <w:r>
              <w:rPr>
                <w:b/>
                <w:bCs/>
                <w:lang w:val="ro-MD"/>
              </w:rPr>
              <w:t>Nr</w:t>
            </w:r>
          </w:p>
          <w:p w14:paraId="7459CA14" w14:textId="77777777" w:rsidR="008D1CE2" w:rsidRDefault="008D1CE2">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33AA6930" w14:textId="77777777" w:rsidR="008D1CE2" w:rsidRDefault="008D1CE2">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2B921D19" w14:textId="77777777" w:rsidR="008D1CE2" w:rsidRDefault="008D1CE2">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1F730693" w14:textId="77777777" w:rsidR="008D1CE2" w:rsidRDefault="008D1CE2">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1ACFFB9D" w14:textId="77777777" w:rsidR="008D1CE2" w:rsidRDefault="008D1CE2">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37F47114" w14:textId="77777777" w:rsidR="008D1CE2" w:rsidRDefault="008D1CE2">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37A2EB33" w14:textId="77777777" w:rsidR="008D1CE2" w:rsidRDefault="008D1CE2">
            <w:pPr>
              <w:spacing w:line="256" w:lineRule="auto"/>
              <w:jc w:val="center"/>
              <w:rPr>
                <w:b/>
                <w:bCs/>
                <w:lang w:val="ro-MD"/>
              </w:rPr>
            </w:pPr>
            <w:r>
              <w:rPr>
                <w:b/>
                <w:bCs/>
                <w:lang w:val="ro-MD"/>
              </w:rPr>
              <w:t>Numărul şi data procesului-verbal de recepţie la terminarea lucrărilor</w:t>
            </w:r>
          </w:p>
        </w:tc>
      </w:tr>
      <w:tr w:rsidR="008D1CE2" w14:paraId="41F6C13F" w14:textId="77777777" w:rsidTr="008D1CE2">
        <w:trPr>
          <w:trHeight w:val="300"/>
        </w:trPr>
        <w:tc>
          <w:tcPr>
            <w:tcW w:w="607" w:type="dxa"/>
            <w:tcBorders>
              <w:top w:val="nil"/>
              <w:left w:val="single" w:sz="4" w:space="0" w:color="auto"/>
              <w:bottom w:val="single" w:sz="4" w:space="0" w:color="auto"/>
              <w:right w:val="single" w:sz="4" w:space="0" w:color="auto"/>
            </w:tcBorders>
            <w:vAlign w:val="center"/>
            <w:hideMark/>
          </w:tcPr>
          <w:p w14:paraId="487647A3" w14:textId="77777777" w:rsidR="008D1CE2" w:rsidRDefault="008D1CE2">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7CA71FEA" w14:textId="77777777" w:rsidR="008D1CE2" w:rsidRDefault="008D1CE2">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2804B38" w14:textId="77777777" w:rsidR="008D1CE2" w:rsidRDefault="008D1CE2">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7ED27CE1" w14:textId="77777777" w:rsidR="008D1CE2" w:rsidRDefault="008D1CE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6C0DC643" w14:textId="77777777" w:rsidR="008D1CE2" w:rsidRDefault="008D1CE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677BE25C" w14:textId="77777777" w:rsidR="008D1CE2" w:rsidRDefault="008D1CE2">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16A7E487" w14:textId="77777777" w:rsidR="008D1CE2" w:rsidRDefault="008D1CE2">
            <w:pPr>
              <w:spacing w:line="256" w:lineRule="auto"/>
              <w:jc w:val="center"/>
              <w:rPr>
                <w:lang w:val="ro-MD"/>
              </w:rPr>
            </w:pPr>
            <w:r>
              <w:rPr>
                <w:lang w:val="ro-MD"/>
              </w:rPr>
              <w:t> </w:t>
            </w:r>
          </w:p>
        </w:tc>
      </w:tr>
      <w:tr w:rsidR="008D1CE2" w14:paraId="3B6D0F95" w14:textId="77777777" w:rsidTr="008D1CE2">
        <w:trPr>
          <w:trHeight w:val="300"/>
        </w:trPr>
        <w:tc>
          <w:tcPr>
            <w:tcW w:w="607" w:type="dxa"/>
            <w:tcBorders>
              <w:top w:val="nil"/>
              <w:left w:val="single" w:sz="4" w:space="0" w:color="auto"/>
              <w:bottom w:val="single" w:sz="4" w:space="0" w:color="auto"/>
              <w:right w:val="single" w:sz="4" w:space="0" w:color="auto"/>
            </w:tcBorders>
            <w:vAlign w:val="center"/>
            <w:hideMark/>
          </w:tcPr>
          <w:p w14:paraId="32605C30" w14:textId="77777777" w:rsidR="008D1CE2" w:rsidRDefault="008D1CE2">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35BD7029" w14:textId="77777777" w:rsidR="008D1CE2" w:rsidRDefault="008D1CE2">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F849CC0" w14:textId="77777777" w:rsidR="008D1CE2" w:rsidRDefault="008D1CE2">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5D7E5301" w14:textId="77777777" w:rsidR="008D1CE2" w:rsidRDefault="008D1CE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24344B9" w14:textId="77777777" w:rsidR="008D1CE2" w:rsidRDefault="008D1CE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79B0549B" w14:textId="77777777" w:rsidR="008D1CE2" w:rsidRDefault="008D1CE2">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7CAAB19F" w14:textId="77777777" w:rsidR="008D1CE2" w:rsidRDefault="008D1CE2">
            <w:pPr>
              <w:spacing w:line="256" w:lineRule="auto"/>
              <w:jc w:val="center"/>
              <w:rPr>
                <w:lang w:val="ro-MD"/>
              </w:rPr>
            </w:pPr>
            <w:r>
              <w:rPr>
                <w:lang w:val="ro-MD"/>
              </w:rPr>
              <w:t> </w:t>
            </w:r>
          </w:p>
        </w:tc>
      </w:tr>
      <w:tr w:rsidR="008D1CE2" w14:paraId="773B5397" w14:textId="77777777" w:rsidTr="008D1CE2">
        <w:trPr>
          <w:trHeight w:val="300"/>
        </w:trPr>
        <w:tc>
          <w:tcPr>
            <w:tcW w:w="607" w:type="dxa"/>
            <w:tcBorders>
              <w:top w:val="nil"/>
              <w:left w:val="single" w:sz="4" w:space="0" w:color="auto"/>
              <w:bottom w:val="single" w:sz="4" w:space="0" w:color="auto"/>
              <w:right w:val="single" w:sz="4" w:space="0" w:color="auto"/>
            </w:tcBorders>
            <w:vAlign w:val="center"/>
            <w:hideMark/>
          </w:tcPr>
          <w:p w14:paraId="61FB937B" w14:textId="77777777" w:rsidR="008D1CE2" w:rsidRDefault="008D1CE2">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0B55B30C" w14:textId="77777777" w:rsidR="008D1CE2" w:rsidRDefault="008D1CE2">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71C29345" w14:textId="77777777" w:rsidR="008D1CE2" w:rsidRDefault="008D1CE2">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5098BBF2" w14:textId="77777777" w:rsidR="008D1CE2" w:rsidRDefault="008D1CE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E6F12C0" w14:textId="77777777" w:rsidR="008D1CE2" w:rsidRDefault="008D1CE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62F0F70" w14:textId="77777777" w:rsidR="008D1CE2" w:rsidRDefault="008D1CE2">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667024A9" w14:textId="77777777" w:rsidR="008D1CE2" w:rsidRDefault="008D1CE2">
            <w:pPr>
              <w:spacing w:line="256" w:lineRule="auto"/>
              <w:jc w:val="center"/>
              <w:rPr>
                <w:lang w:val="ro-MD"/>
              </w:rPr>
            </w:pPr>
            <w:r>
              <w:rPr>
                <w:lang w:val="ro-MD"/>
              </w:rPr>
              <w:t> </w:t>
            </w:r>
          </w:p>
        </w:tc>
      </w:tr>
    </w:tbl>
    <w:p w14:paraId="3A02ACC9" w14:textId="77777777" w:rsidR="008D1CE2" w:rsidRDefault="008D1CE2" w:rsidP="008D1CE2">
      <w:pPr>
        <w:jc w:val="both"/>
        <w:rPr>
          <w:lang w:val="ro-MD"/>
        </w:rPr>
      </w:pPr>
    </w:p>
    <w:p w14:paraId="13AB6846" w14:textId="77777777" w:rsidR="008D1CE2" w:rsidRDefault="008D1CE2" w:rsidP="008D1CE2">
      <w:pPr>
        <w:jc w:val="both"/>
        <w:rPr>
          <w:lang w:val="ro-MD"/>
        </w:rPr>
      </w:pPr>
      <w:r>
        <w:rPr>
          <w:rStyle w:val="afc"/>
          <w:lang w:val="ro-MD"/>
        </w:rPr>
        <w:t>*</w:t>
      </w:r>
      <w:r>
        <w:rPr>
          <w:lang w:val="ro-MD"/>
        </w:rPr>
        <w:t xml:space="preserve"> Se precizează calitatea în care a participat la îndeplinirea contractului, care poate fi de: contractant unic sau lider de asociaţie; contractant asociat; subcontractant.</w:t>
      </w:r>
    </w:p>
    <w:p w14:paraId="31CC0352" w14:textId="77777777" w:rsidR="008D1CE2" w:rsidRDefault="008D1CE2" w:rsidP="008D1CE2">
      <w:pPr>
        <w:jc w:val="both"/>
        <w:rPr>
          <w:rFonts w:eastAsia="PMingLiU"/>
          <w:lang w:val="ro-MD" w:eastAsia="zh-CN"/>
        </w:rPr>
      </w:pPr>
    </w:p>
    <w:p w14:paraId="7AA83BF9" w14:textId="77777777" w:rsidR="008D1CE2" w:rsidRDefault="008D1CE2" w:rsidP="008D1CE2">
      <w:pPr>
        <w:jc w:val="both"/>
        <w:rPr>
          <w:rFonts w:eastAsia="PMingLiU"/>
          <w:lang w:val="ro-MD" w:eastAsia="zh-CN"/>
        </w:rPr>
      </w:pPr>
      <w:r>
        <w:rPr>
          <w:rFonts w:eastAsia="PMingLiU"/>
          <w:lang w:val="ro-MD" w:eastAsia="zh-CN"/>
        </w:rPr>
        <w:t>Semnat: ________________________________________</w:t>
      </w:r>
    </w:p>
    <w:p w14:paraId="2311C1D6" w14:textId="77777777" w:rsidR="008D1CE2" w:rsidRDefault="008D1CE2" w:rsidP="008D1CE2">
      <w:pPr>
        <w:jc w:val="both"/>
        <w:rPr>
          <w:rFonts w:eastAsia="PMingLiU"/>
          <w:lang w:val="ro-MD" w:eastAsia="zh-CN"/>
        </w:rPr>
      </w:pPr>
      <w:r>
        <w:rPr>
          <w:rFonts w:eastAsia="PMingLiU"/>
          <w:lang w:val="ro-MD" w:eastAsia="zh-CN"/>
        </w:rPr>
        <w:t>Nume: _________________________________________</w:t>
      </w:r>
    </w:p>
    <w:p w14:paraId="7B45E450"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w:t>
      </w:r>
    </w:p>
    <w:p w14:paraId="4354CC65"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________________________________</w:t>
      </w:r>
    </w:p>
    <w:p w14:paraId="273217EF" w14:textId="77777777" w:rsidR="008D1CE2" w:rsidRDefault="008D1CE2" w:rsidP="008D1CE2">
      <w:pPr>
        <w:spacing w:after="200" w:line="276" w:lineRule="auto"/>
        <w:rPr>
          <w:rFonts w:eastAsia="PMingLiU"/>
          <w:lang w:val="ro-MD" w:eastAsia="zh-CN"/>
        </w:rPr>
      </w:pPr>
      <w:bookmarkStart w:id="50" w:name="_Toc449692110"/>
    </w:p>
    <w:p w14:paraId="47CCEC1D" w14:textId="77777777" w:rsidR="008D1CE2" w:rsidRDefault="008D1CE2" w:rsidP="008D1CE2">
      <w:pPr>
        <w:spacing w:line="276" w:lineRule="auto"/>
        <w:jc w:val="center"/>
        <w:rPr>
          <w:rFonts w:eastAsia="PMingLiU"/>
          <w:b/>
          <w:lang w:val="ro-MD" w:eastAsia="zh-CN"/>
        </w:rPr>
      </w:pPr>
    </w:p>
    <w:p w14:paraId="1B8AE888" w14:textId="77777777" w:rsidR="008D1CE2" w:rsidRDefault="008D1CE2" w:rsidP="008D1CE2">
      <w:pPr>
        <w:spacing w:line="276" w:lineRule="auto"/>
        <w:jc w:val="center"/>
        <w:rPr>
          <w:rFonts w:eastAsia="PMingLiU"/>
          <w:b/>
          <w:lang w:val="ro-MD" w:eastAsia="zh-CN"/>
        </w:rPr>
      </w:pPr>
    </w:p>
    <w:p w14:paraId="3B0774A3" w14:textId="77777777" w:rsidR="008D1CE2" w:rsidRDefault="008D1CE2" w:rsidP="008D1CE2">
      <w:pPr>
        <w:spacing w:line="276" w:lineRule="auto"/>
        <w:jc w:val="center"/>
        <w:rPr>
          <w:rFonts w:eastAsia="PMingLiU"/>
          <w:b/>
          <w:lang w:val="ro-MD" w:eastAsia="zh-CN"/>
        </w:rPr>
      </w:pPr>
    </w:p>
    <w:p w14:paraId="281252C7" w14:textId="77777777" w:rsidR="008D1CE2" w:rsidRDefault="008D1CE2" w:rsidP="008D1CE2">
      <w:pPr>
        <w:spacing w:line="276" w:lineRule="auto"/>
        <w:jc w:val="center"/>
        <w:rPr>
          <w:rFonts w:eastAsia="PMingLiU"/>
          <w:b/>
          <w:lang w:val="ro-MD" w:eastAsia="zh-CN"/>
        </w:rPr>
      </w:pPr>
    </w:p>
    <w:p w14:paraId="61FE73A8" w14:textId="77777777" w:rsidR="008D1CE2" w:rsidRDefault="008D1CE2" w:rsidP="008D1CE2">
      <w:pPr>
        <w:spacing w:line="276" w:lineRule="auto"/>
        <w:jc w:val="center"/>
        <w:rPr>
          <w:rFonts w:eastAsia="PMingLiU"/>
          <w:b/>
          <w:lang w:val="ro-MD" w:eastAsia="zh-CN"/>
        </w:rPr>
      </w:pPr>
    </w:p>
    <w:p w14:paraId="79A7EC4A" w14:textId="77777777" w:rsidR="008D1CE2" w:rsidRDefault="008D1CE2" w:rsidP="008D1CE2">
      <w:pPr>
        <w:spacing w:line="276" w:lineRule="auto"/>
        <w:jc w:val="center"/>
        <w:rPr>
          <w:rFonts w:eastAsia="PMingLiU"/>
          <w:b/>
          <w:lang w:val="ro-MD" w:eastAsia="zh-CN"/>
        </w:rPr>
      </w:pPr>
    </w:p>
    <w:p w14:paraId="3A20C12E" w14:textId="77777777" w:rsidR="008D1CE2" w:rsidRDefault="008D1CE2" w:rsidP="008D1CE2">
      <w:pPr>
        <w:spacing w:line="276" w:lineRule="auto"/>
        <w:jc w:val="center"/>
        <w:rPr>
          <w:rFonts w:eastAsia="PMingLiU"/>
          <w:b/>
          <w:lang w:val="ro-MD" w:eastAsia="zh-CN"/>
        </w:rPr>
      </w:pPr>
    </w:p>
    <w:p w14:paraId="159FC393" w14:textId="77777777" w:rsidR="008D1CE2" w:rsidRDefault="008D1CE2" w:rsidP="008D1CE2">
      <w:pPr>
        <w:spacing w:line="276" w:lineRule="auto"/>
        <w:jc w:val="center"/>
        <w:rPr>
          <w:rFonts w:eastAsia="PMingLiU"/>
          <w:b/>
          <w:lang w:val="ro-MD" w:eastAsia="zh-CN"/>
        </w:rPr>
      </w:pPr>
    </w:p>
    <w:p w14:paraId="2D1EAB48" w14:textId="77777777" w:rsidR="008D1CE2" w:rsidRDefault="008D1CE2" w:rsidP="008D1CE2">
      <w:pPr>
        <w:spacing w:line="276" w:lineRule="auto"/>
        <w:jc w:val="center"/>
        <w:rPr>
          <w:rFonts w:eastAsia="PMingLiU"/>
          <w:b/>
          <w:lang w:val="ro-MD" w:eastAsia="zh-CN"/>
        </w:rPr>
      </w:pPr>
    </w:p>
    <w:p w14:paraId="0C9DAA92" w14:textId="77777777" w:rsidR="008D1CE2" w:rsidRDefault="008D1CE2" w:rsidP="008D1CE2">
      <w:pPr>
        <w:spacing w:line="276" w:lineRule="auto"/>
        <w:jc w:val="center"/>
        <w:rPr>
          <w:rFonts w:eastAsia="PMingLiU"/>
          <w:b/>
          <w:lang w:val="ro-MD" w:eastAsia="zh-CN"/>
        </w:rPr>
      </w:pPr>
    </w:p>
    <w:p w14:paraId="17A56C79" w14:textId="77777777" w:rsidR="008D1CE2" w:rsidRDefault="008D1CE2" w:rsidP="008D1CE2">
      <w:pPr>
        <w:spacing w:line="276" w:lineRule="auto"/>
        <w:jc w:val="center"/>
        <w:rPr>
          <w:rFonts w:eastAsia="PMingLiU"/>
          <w:b/>
          <w:lang w:val="ro-MD" w:eastAsia="zh-CN"/>
        </w:rPr>
      </w:pPr>
    </w:p>
    <w:p w14:paraId="403F11BC" w14:textId="77777777" w:rsidR="008D1CE2" w:rsidRDefault="008D1CE2" w:rsidP="008D1CE2">
      <w:pPr>
        <w:spacing w:line="276" w:lineRule="auto"/>
        <w:jc w:val="center"/>
        <w:rPr>
          <w:rFonts w:eastAsia="PMingLiU"/>
          <w:b/>
          <w:lang w:val="ro-MD" w:eastAsia="zh-CN"/>
        </w:rPr>
      </w:pPr>
    </w:p>
    <w:p w14:paraId="4E98207A" w14:textId="77777777" w:rsidR="008D1CE2" w:rsidRDefault="008D1CE2" w:rsidP="008D1CE2">
      <w:pPr>
        <w:spacing w:line="276" w:lineRule="auto"/>
        <w:jc w:val="center"/>
        <w:rPr>
          <w:rFonts w:eastAsia="PMingLiU"/>
          <w:b/>
          <w:lang w:val="ro-MD" w:eastAsia="zh-CN"/>
        </w:rPr>
      </w:pPr>
    </w:p>
    <w:p w14:paraId="3D22D797" w14:textId="77777777" w:rsidR="008D1CE2" w:rsidRDefault="008D1CE2" w:rsidP="008D1CE2">
      <w:pPr>
        <w:spacing w:line="276" w:lineRule="auto"/>
        <w:jc w:val="center"/>
        <w:rPr>
          <w:rFonts w:eastAsia="PMingLiU"/>
          <w:b/>
          <w:lang w:val="ro-MD" w:eastAsia="zh-CN"/>
        </w:rPr>
      </w:pPr>
    </w:p>
    <w:p w14:paraId="7CB58B93" w14:textId="77777777" w:rsidR="008D1CE2" w:rsidRDefault="008D1CE2" w:rsidP="008D1CE2">
      <w:pPr>
        <w:spacing w:line="276" w:lineRule="auto"/>
        <w:jc w:val="center"/>
        <w:rPr>
          <w:rFonts w:eastAsia="PMingLiU"/>
          <w:b/>
          <w:lang w:val="ro-MD" w:eastAsia="zh-CN"/>
        </w:rPr>
      </w:pPr>
    </w:p>
    <w:p w14:paraId="5BB890CB" w14:textId="77777777" w:rsidR="008D1CE2" w:rsidRDefault="008D1CE2" w:rsidP="008D1CE2">
      <w:pPr>
        <w:spacing w:line="276" w:lineRule="auto"/>
        <w:jc w:val="center"/>
        <w:rPr>
          <w:rFonts w:eastAsia="PMingLiU"/>
          <w:b/>
          <w:lang w:val="ro-MD" w:eastAsia="zh-CN"/>
        </w:rPr>
      </w:pPr>
    </w:p>
    <w:p w14:paraId="5297A877" w14:textId="77777777" w:rsidR="008D1CE2" w:rsidRDefault="008D1CE2" w:rsidP="008D1CE2">
      <w:pPr>
        <w:spacing w:line="276" w:lineRule="auto"/>
        <w:jc w:val="center"/>
        <w:rPr>
          <w:rFonts w:eastAsia="PMingLiU"/>
          <w:b/>
          <w:lang w:val="ro-MD" w:eastAsia="zh-CN"/>
        </w:rPr>
      </w:pPr>
    </w:p>
    <w:p w14:paraId="1F26CC94" w14:textId="77777777" w:rsidR="008D1CE2" w:rsidRDefault="008D1CE2" w:rsidP="008D1CE2">
      <w:pPr>
        <w:spacing w:line="276" w:lineRule="auto"/>
        <w:jc w:val="center"/>
        <w:rPr>
          <w:rFonts w:eastAsia="PMingLiU"/>
          <w:b/>
          <w:lang w:val="ro-MD" w:eastAsia="zh-CN"/>
        </w:rPr>
      </w:pPr>
    </w:p>
    <w:p w14:paraId="2E82FA19" w14:textId="77777777" w:rsidR="008D1CE2" w:rsidRDefault="008D1CE2" w:rsidP="008D1CE2">
      <w:pPr>
        <w:spacing w:line="276" w:lineRule="auto"/>
        <w:jc w:val="center"/>
        <w:rPr>
          <w:rFonts w:eastAsia="PMingLiU"/>
          <w:b/>
          <w:lang w:val="ro-MD" w:eastAsia="zh-CN"/>
        </w:rPr>
      </w:pPr>
    </w:p>
    <w:p w14:paraId="71C14AA0" w14:textId="77777777" w:rsidR="008D1CE2" w:rsidRDefault="008D1CE2" w:rsidP="008D1CE2">
      <w:pPr>
        <w:spacing w:line="276" w:lineRule="auto"/>
        <w:jc w:val="center"/>
        <w:rPr>
          <w:rFonts w:eastAsia="PMingLiU"/>
          <w:b/>
          <w:lang w:val="ro-MD" w:eastAsia="zh-CN"/>
        </w:rPr>
      </w:pPr>
    </w:p>
    <w:p w14:paraId="1F58C926" w14:textId="77777777" w:rsidR="008D1CE2" w:rsidRDefault="008D1CE2" w:rsidP="008D1CE2">
      <w:pPr>
        <w:spacing w:line="276" w:lineRule="auto"/>
        <w:jc w:val="center"/>
        <w:rPr>
          <w:rFonts w:eastAsia="PMingLiU"/>
          <w:b/>
          <w:lang w:val="ro-MD" w:eastAsia="zh-CN"/>
        </w:rPr>
      </w:pPr>
    </w:p>
    <w:p w14:paraId="2C29755F" w14:textId="77777777" w:rsidR="008D1CE2" w:rsidRDefault="008D1CE2" w:rsidP="008D1CE2">
      <w:pPr>
        <w:spacing w:line="276" w:lineRule="auto"/>
        <w:jc w:val="center"/>
        <w:rPr>
          <w:rFonts w:eastAsia="PMingLiU"/>
          <w:b/>
          <w:lang w:val="ro-MD" w:eastAsia="zh-CN"/>
        </w:rPr>
      </w:pPr>
    </w:p>
    <w:p w14:paraId="4D888AB0" w14:textId="77777777" w:rsidR="008D1CE2" w:rsidRDefault="008D1CE2" w:rsidP="008D1CE2">
      <w:pPr>
        <w:spacing w:line="276" w:lineRule="auto"/>
        <w:jc w:val="center"/>
        <w:rPr>
          <w:rFonts w:eastAsia="PMingLiU"/>
          <w:b/>
          <w:lang w:val="ro-MD" w:eastAsia="zh-CN"/>
        </w:rPr>
      </w:pPr>
    </w:p>
    <w:p w14:paraId="0A3D5F3A" w14:textId="77777777" w:rsidR="008D1CE2" w:rsidRDefault="008D1CE2" w:rsidP="008D1CE2">
      <w:pPr>
        <w:jc w:val="right"/>
        <w:rPr>
          <w:noProof w:val="0"/>
          <w:sz w:val="22"/>
          <w:szCs w:val="22"/>
          <w:lang w:val="ro-MD"/>
        </w:rPr>
      </w:pPr>
      <w:r>
        <w:rPr>
          <w:noProof w:val="0"/>
          <w:lang w:val="ro-MD"/>
        </w:rPr>
        <w:t>Anexa nr. 14</w:t>
      </w:r>
    </w:p>
    <w:p w14:paraId="6F7AED03" w14:textId="77777777" w:rsidR="008D1CE2" w:rsidRDefault="008D1CE2" w:rsidP="008D1CE2">
      <w:pPr>
        <w:jc w:val="right"/>
        <w:rPr>
          <w:noProof w:val="0"/>
          <w:lang w:val="ro-MD"/>
        </w:rPr>
      </w:pPr>
      <w:r>
        <w:rPr>
          <w:noProof w:val="0"/>
          <w:lang w:val="ro-MD"/>
        </w:rPr>
        <w:t>la Documentația standard nr._____</w:t>
      </w:r>
    </w:p>
    <w:p w14:paraId="59E38E17" w14:textId="77777777" w:rsidR="008D1CE2" w:rsidRDefault="008D1CE2" w:rsidP="008D1CE2">
      <w:pPr>
        <w:jc w:val="right"/>
        <w:rPr>
          <w:noProof w:val="0"/>
          <w:lang w:val="ro-MD"/>
        </w:rPr>
      </w:pPr>
      <w:r>
        <w:rPr>
          <w:noProof w:val="0"/>
          <w:lang w:val="ro-MD"/>
        </w:rPr>
        <w:t>din “____” ________ 20___</w:t>
      </w:r>
    </w:p>
    <w:p w14:paraId="09CEE7E5" w14:textId="77777777" w:rsidR="008D1CE2" w:rsidRDefault="008D1CE2" w:rsidP="008D1CE2">
      <w:pPr>
        <w:spacing w:line="276" w:lineRule="auto"/>
        <w:jc w:val="center"/>
        <w:rPr>
          <w:rFonts w:eastAsia="PMingLiU"/>
          <w:b/>
          <w:lang w:val="ro-MD" w:eastAsia="zh-CN"/>
        </w:rPr>
      </w:pPr>
    </w:p>
    <w:p w14:paraId="61A2E001" w14:textId="77777777" w:rsidR="008D1CE2" w:rsidRDefault="008D1CE2" w:rsidP="008D1CE2">
      <w:pPr>
        <w:spacing w:line="276" w:lineRule="auto"/>
        <w:jc w:val="center"/>
        <w:rPr>
          <w:rFonts w:eastAsia="PMingLiU"/>
          <w:b/>
          <w:lang w:val="ro-MD" w:eastAsia="zh-CN"/>
        </w:rPr>
      </w:pPr>
    </w:p>
    <w:bookmarkEnd w:id="50"/>
    <w:p w14:paraId="40787FD3" w14:textId="77777777" w:rsidR="008D1CE2" w:rsidRDefault="008D1CE2" w:rsidP="008D1CE2">
      <w:pPr>
        <w:spacing w:line="276" w:lineRule="auto"/>
        <w:jc w:val="center"/>
        <w:rPr>
          <w:rFonts w:eastAsia="PMingLiU"/>
          <w:b/>
          <w:noProof w:val="0"/>
          <w:lang w:val="ro-MD" w:eastAsia="zh-CN"/>
        </w:rPr>
      </w:pPr>
    </w:p>
    <w:p w14:paraId="69CC85FC" w14:textId="77777777" w:rsidR="008D1CE2" w:rsidRDefault="008D1CE2" w:rsidP="008D1CE2">
      <w:pPr>
        <w:keepNext/>
        <w:ind w:firstLine="1"/>
        <w:jc w:val="center"/>
        <w:outlineLvl w:val="1"/>
        <w:rPr>
          <w:rFonts w:eastAsia="PMingLiU"/>
          <w:b/>
          <w:bCs/>
          <w:iCs/>
          <w:lang w:val="ro-MD" w:eastAsia="zh-CN"/>
        </w:rPr>
      </w:pPr>
      <w:bookmarkStart w:id="51" w:name="_Toc449692111"/>
      <w:bookmarkStart w:id="52" w:name="_Toc449633156"/>
      <w:bookmarkStart w:id="53" w:name="_Toc449632664"/>
      <w:r>
        <w:rPr>
          <w:rFonts w:eastAsia="PMingLiU"/>
          <w:b/>
          <w:bCs/>
          <w:iCs/>
          <w:lang w:val="ro-MD" w:eastAsia="zh-CN"/>
        </w:rPr>
        <w:t>DECLARAŢIE</w:t>
      </w:r>
      <w:bookmarkEnd w:id="51"/>
      <w:bookmarkEnd w:id="52"/>
      <w:bookmarkEnd w:id="53"/>
    </w:p>
    <w:p w14:paraId="663D078F" w14:textId="77777777" w:rsidR="008D1CE2" w:rsidRDefault="008D1CE2" w:rsidP="008D1CE2">
      <w:pPr>
        <w:tabs>
          <w:tab w:val="left" w:pos="720"/>
        </w:tabs>
        <w:jc w:val="center"/>
        <w:outlineLvl w:val="1"/>
        <w:rPr>
          <w:rFonts w:eastAsia="PMingLiU"/>
          <w:b/>
          <w:lang w:val="ro-MD" w:eastAsia="zh-CN"/>
        </w:rPr>
      </w:pPr>
      <w:bookmarkStart w:id="54" w:name="_Toc449692112"/>
      <w:bookmarkStart w:id="55" w:name="_Toc449633157"/>
      <w:bookmarkStart w:id="56"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4"/>
      <w:bookmarkEnd w:id="55"/>
      <w:bookmarkEnd w:id="56"/>
    </w:p>
    <w:p w14:paraId="4E57F22F" w14:textId="77777777" w:rsidR="008D1CE2" w:rsidRDefault="008D1CE2" w:rsidP="008D1CE2">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8D1CE2" w:rsidRPr="008D1CE2" w14:paraId="1871D51A" w14:textId="77777777" w:rsidTr="008D1CE2">
        <w:trPr>
          <w:trHeight w:val="700"/>
        </w:trPr>
        <w:tc>
          <w:tcPr>
            <w:tcW w:w="720" w:type="dxa"/>
            <w:tcBorders>
              <w:top w:val="single" w:sz="4" w:space="0" w:color="auto"/>
              <w:left w:val="single" w:sz="4" w:space="0" w:color="auto"/>
              <w:bottom w:val="single" w:sz="4" w:space="0" w:color="auto"/>
              <w:right w:val="single" w:sz="4" w:space="0" w:color="auto"/>
            </w:tcBorders>
          </w:tcPr>
          <w:p w14:paraId="1EF2CADF" w14:textId="77777777" w:rsidR="008D1CE2" w:rsidRDefault="008D1CE2">
            <w:pPr>
              <w:tabs>
                <w:tab w:val="left" w:pos="567"/>
                <w:tab w:val="left" w:pos="1134"/>
              </w:tabs>
              <w:spacing w:line="256" w:lineRule="auto"/>
              <w:ind w:left="360"/>
              <w:jc w:val="both"/>
              <w:outlineLvl w:val="0"/>
              <w:rPr>
                <w:b/>
                <w:lang w:val="ro-MD"/>
              </w:rPr>
            </w:pPr>
          </w:p>
          <w:p w14:paraId="635D7FA9" w14:textId="77777777" w:rsidR="008D1CE2" w:rsidRDefault="008D1CE2">
            <w:pPr>
              <w:tabs>
                <w:tab w:val="left" w:pos="567"/>
              </w:tabs>
              <w:spacing w:line="256" w:lineRule="auto"/>
              <w:jc w:val="both"/>
              <w:rPr>
                <w:b/>
                <w:lang w:val="ro-MD"/>
              </w:rPr>
            </w:pPr>
            <w:r>
              <w:rPr>
                <w:b/>
                <w:lang w:val="ro-MD"/>
              </w:rPr>
              <w:t>Nr.</w:t>
            </w:r>
          </w:p>
          <w:p w14:paraId="14F76E82" w14:textId="77777777" w:rsidR="008D1CE2" w:rsidRDefault="008D1CE2">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3572B38" w14:textId="77777777" w:rsidR="008D1CE2" w:rsidRDefault="008D1CE2">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7221F3CF" w14:textId="77777777" w:rsidR="008D1CE2" w:rsidRDefault="008D1CE2">
            <w:pPr>
              <w:tabs>
                <w:tab w:val="left" w:pos="567"/>
                <w:tab w:val="left" w:pos="1134"/>
              </w:tabs>
              <w:spacing w:line="256" w:lineRule="auto"/>
              <w:ind w:left="360"/>
              <w:jc w:val="center"/>
              <w:outlineLvl w:val="0"/>
              <w:rPr>
                <w:b/>
                <w:lang w:val="ro-MD"/>
              </w:rPr>
            </w:pPr>
          </w:p>
          <w:p w14:paraId="1B933EC4" w14:textId="77777777" w:rsidR="008D1CE2" w:rsidRDefault="008D1CE2">
            <w:pPr>
              <w:tabs>
                <w:tab w:val="left" w:pos="567"/>
              </w:tabs>
              <w:spacing w:line="256" w:lineRule="auto"/>
              <w:jc w:val="center"/>
              <w:rPr>
                <w:b/>
                <w:lang w:val="ro-MD"/>
              </w:rPr>
            </w:pPr>
            <w:r>
              <w:rPr>
                <w:b/>
                <w:lang w:val="ro-MD"/>
              </w:rPr>
              <w:t>Unitatea de măsură</w:t>
            </w:r>
          </w:p>
          <w:p w14:paraId="7ADBB4B3" w14:textId="77777777" w:rsidR="008D1CE2" w:rsidRDefault="008D1CE2">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9B02C83" w14:textId="77777777" w:rsidR="008D1CE2" w:rsidRDefault="008D1CE2">
            <w:pPr>
              <w:tabs>
                <w:tab w:val="left" w:pos="567"/>
                <w:tab w:val="left" w:pos="1134"/>
              </w:tabs>
              <w:spacing w:line="256" w:lineRule="auto"/>
              <w:ind w:left="360"/>
              <w:jc w:val="center"/>
              <w:outlineLvl w:val="0"/>
              <w:rPr>
                <w:b/>
                <w:lang w:val="ro-MD"/>
              </w:rPr>
            </w:pPr>
          </w:p>
          <w:p w14:paraId="56A89699" w14:textId="77777777" w:rsidR="008D1CE2" w:rsidRDefault="008D1CE2">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CA652D6" w14:textId="77777777" w:rsidR="008D1CE2" w:rsidRDefault="008D1CE2">
            <w:pPr>
              <w:tabs>
                <w:tab w:val="left" w:pos="567"/>
                <w:tab w:val="left" w:pos="1134"/>
              </w:tabs>
              <w:spacing w:line="256" w:lineRule="auto"/>
              <w:ind w:left="360"/>
              <w:jc w:val="center"/>
              <w:outlineLvl w:val="0"/>
              <w:rPr>
                <w:b/>
                <w:lang w:val="ro-MD"/>
              </w:rPr>
            </w:pPr>
          </w:p>
          <w:p w14:paraId="33C49AC2" w14:textId="77777777" w:rsidR="008D1CE2" w:rsidRDefault="008D1CE2">
            <w:pPr>
              <w:tabs>
                <w:tab w:val="left" w:pos="567"/>
              </w:tabs>
              <w:spacing w:line="256" w:lineRule="auto"/>
              <w:jc w:val="center"/>
              <w:rPr>
                <w:b/>
                <w:lang w:val="ro-MD"/>
              </w:rPr>
            </w:pPr>
            <w:r>
              <w:rPr>
                <w:b/>
                <w:lang w:val="ro-MD"/>
              </w:rPr>
              <w:t>Asigurate de la terţi sau din alte surse</w:t>
            </w:r>
          </w:p>
        </w:tc>
      </w:tr>
      <w:tr w:rsidR="008D1CE2" w14:paraId="7CB03B27"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hideMark/>
          </w:tcPr>
          <w:p w14:paraId="62090B01" w14:textId="77777777" w:rsidR="008D1CE2" w:rsidRDefault="008D1CE2">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0FF806EC" w14:textId="77777777" w:rsidR="008D1CE2" w:rsidRDefault="008D1CE2">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392E523E" w14:textId="77777777" w:rsidR="008D1CE2" w:rsidRDefault="008D1CE2">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4115EB71" w14:textId="77777777" w:rsidR="008D1CE2" w:rsidRDefault="008D1CE2">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00F61C81" w14:textId="77777777" w:rsidR="008D1CE2" w:rsidRDefault="008D1CE2">
            <w:pPr>
              <w:tabs>
                <w:tab w:val="left" w:pos="567"/>
              </w:tabs>
              <w:spacing w:line="256" w:lineRule="auto"/>
              <w:jc w:val="both"/>
              <w:rPr>
                <w:b/>
                <w:lang w:val="ro-MD"/>
              </w:rPr>
            </w:pPr>
            <w:r>
              <w:rPr>
                <w:b/>
                <w:lang w:val="ro-MD"/>
              </w:rPr>
              <w:t>4</w:t>
            </w:r>
          </w:p>
        </w:tc>
      </w:tr>
      <w:tr w:rsidR="008D1CE2" w14:paraId="4C8488FE"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hideMark/>
          </w:tcPr>
          <w:p w14:paraId="0FDA5383" w14:textId="77777777" w:rsidR="008D1CE2" w:rsidRDefault="008D1CE2">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45C28FD9" w14:textId="77777777" w:rsidR="008D1CE2" w:rsidRDefault="008D1CE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41547B4" w14:textId="77777777" w:rsidR="008D1CE2" w:rsidRDefault="008D1CE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4F6CB65B" w14:textId="77777777" w:rsidR="008D1CE2" w:rsidRDefault="008D1CE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89CA577" w14:textId="77777777" w:rsidR="008D1CE2" w:rsidRDefault="008D1CE2">
            <w:pPr>
              <w:keepNext/>
              <w:keepLines/>
              <w:tabs>
                <w:tab w:val="left" w:pos="567"/>
              </w:tabs>
              <w:spacing w:before="200" w:line="256" w:lineRule="auto"/>
              <w:jc w:val="both"/>
              <w:outlineLvl w:val="2"/>
              <w:rPr>
                <w:lang w:val="ro-MD"/>
              </w:rPr>
            </w:pPr>
          </w:p>
        </w:tc>
      </w:tr>
      <w:tr w:rsidR="008D1CE2" w14:paraId="53381A6E"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hideMark/>
          </w:tcPr>
          <w:p w14:paraId="13884C0C" w14:textId="77777777" w:rsidR="008D1CE2" w:rsidRDefault="008D1CE2">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6EDA1EAE" w14:textId="77777777" w:rsidR="008D1CE2" w:rsidRDefault="008D1CE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0D7ED80" w14:textId="77777777" w:rsidR="008D1CE2" w:rsidRDefault="008D1CE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6BF1DBE" w14:textId="77777777" w:rsidR="008D1CE2" w:rsidRDefault="008D1CE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CE4DE7C" w14:textId="77777777" w:rsidR="008D1CE2" w:rsidRDefault="008D1CE2">
            <w:pPr>
              <w:keepNext/>
              <w:keepLines/>
              <w:tabs>
                <w:tab w:val="left" w:pos="567"/>
              </w:tabs>
              <w:spacing w:before="200" w:line="256" w:lineRule="auto"/>
              <w:jc w:val="both"/>
              <w:outlineLvl w:val="2"/>
              <w:rPr>
                <w:lang w:val="ro-MD"/>
              </w:rPr>
            </w:pPr>
          </w:p>
        </w:tc>
      </w:tr>
      <w:tr w:rsidR="008D1CE2" w14:paraId="0BC0E1A1"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hideMark/>
          </w:tcPr>
          <w:p w14:paraId="2A5AD091" w14:textId="77777777" w:rsidR="008D1CE2" w:rsidRDefault="008D1CE2">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79002603" w14:textId="77777777" w:rsidR="008D1CE2" w:rsidRDefault="008D1CE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5BF2B0B" w14:textId="77777777" w:rsidR="008D1CE2" w:rsidRDefault="008D1CE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1E2F27A" w14:textId="77777777" w:rsidR="008D1CE2" w:rsidRDefault="008D1CE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A7D15F9" w14:textId="77777777" w:rsidR="008D1CE2" w:rsidRDefault="008D1CE2">
            <w:pPr>
              <w:keepNext/>
              <w:keepLines/>
              <w:tabs>
                <w:tab w:val="left" w:pos="567"/>
              </w:tabs>
              <w:spacing w:before="200" w:line="256" w:lineRule="auto"/>
              <w:jc w:val="both"/>
              <w:outlineLvl w:val="2"/>
              <w:rPr>
                <w:lang w:val="ro-MD"/>
              </w:rPr>
            </w:pPr>
          </w:p>
        </w:tc>
      </w:tr>
      <w:tr w:rsidR="008D1CE2" w14:paraId="41D403DC"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hideMark/>
          </w:tcPr>
          <w:p w14:paraId="019C8DBF" w14:textId="77777777" w:rsidR="008D1CE2" w:rsidRDefault="008D1CE2">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6DF68AF6" w14:textId="77777777" w:rsidR="008D1CE2" w:rsidRDefault="008D1CE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263DF083" w14:textId="77777777" w:rsidR="008D1CE2" w:rsidRDefault="008D1CE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1409B3F" w14:textId="77777777" w:rsidR="008D1CE2" w:rsidRDefault="008D1CE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6908892" w14:textId="77777777" w:rsidR="008D1CE2" w:rsidRDefault="008D1CE2">
            <w:pPr>
              <w:keepNext/>
              <w:keepLines/>
              <w:tabs>
                <w:tab w:val="left" w:pos="567"/>
              </w:tabs>
              <w:spacing w:before="200" w:line="256" w:lineRule="auto"/>
              <w:jc w:val="both"/>
              <w:outlineLvl w:val="2"/>
              <w:rPr>
                <w:lang w:val="ro-MD"/>
              </w:rPr>
            </w:pPr>
          </w:p>
        </w:tc>
      </w:tr>
      <w:tr w:rsidR="008D1CE2" w14:paraId="5883D079"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tcPr>
          <w:p w14:paraId="7DA4D8F3" w14:textId="77777777" w:rsidR="008D1CE2" w:rsidRDefault="008D1CE2">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3823CDCD" w14:textId="77777777" w:rsidR="008D1CE2" w:rsidRDefault="008D1CE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09AFE20" w14:textId="77777777" w:rsidR="008D1CE2" w:rsidRDefault="008D1CE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513E47E" w14:textId="77777777" w:rsidR="008D1CE2" w:rsidRDefault="008D1CE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731B1EE" w14:textId="77777777" w:rsidR="008D1CE2" w:rsidRDefault="008D1CE2">
            <w:pPr>
              <w:keepNext/>
              <w:keepLines/>
              <w:tabs>
                <w:tab w:val="left" w:pos="567"/>
              </w:tabs>
              <w:spacing w:before="200" w:line="256" w:lineRule="auto"/>
              <w:jc w:val="both"/>
              <w:outlineLvl w:val="2"/>
              <w:rPr>
                <w:lang w:val="ro-MD"/>
              </w:rPr>
            </w:pPr>
          </w:p>
        </w:tc>
      </w:tr>
      <w:tr w:rsidR="008D1CE2" w14:paraId="39DDC711" w14:textId="77777777" w:rsidTr="008D1CE2">
        <w:trPr>
          <w:trHeight w:val="240"/>
        </w:trPr>
        <w:tc>
          <w:tcPr>
            <w:tcW w:w="720" w:type="dxa"/>
            <w:tcBorders>
              <w:top w:val="single" w:sz="4" w:space="0" w:color="auto"/>
              <w:left w:val="single" w:sz="4" w:space="0" w:color="auto"/>
              <w:bottom w:val="single" w:sz="4" w:space="0" w:color="auto"/>
              <w:right w:val="single" w:sz="4" w:space="0" w:color="auto"/>
            </w:tcBorders>
            <w:hideMark/>
          </w:tcPr>
          <w:p w14:paraId="53E1AA11" w14:textId="77777777" w:rsidR="008D1CE2" w:rsidRDefault="008D1CE2">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13462E89" w14:textId="77777777" w:rsidR="008D1CE2" w:rsidRDefault="008D1CE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067407E1" w14:textId="77777777" w:rsidR="008D1CE2" w:rsidRDefault="008D1CE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2C5EE881" w14:textId="77777777" w:rsidR="008D1CE2" w:rsidRDefault="008D1CE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00A6551" w14:textId="77777777" w:rsidR="008D1CE2" w:rsidRDefault="008D1CE2">
            <w:pPr>
              <w:keepNext/>
              <w:keepLines/>
              <w:tabs>
                <w:tab w:val="left" w:pos="567"/>
              </w:tabs>
              <w:spacing w:before="200" w:line="256" w:lineRule="auto"/>
              <w:jc w:val="both"/>
              <w:outlineLvl w:val="2"/>
              <w:rPr>
                <w:lang w:val="ro-MD"/>
              </w:rPr>
            </w:pPr>
          </w:p>
        </w:tc>
      </w:tr>
    </w:tbl>
    <w:p w14:paraId="0C2AAD92" w14:textId="77777777" w:rsidR="008D1CE2" w:rsidRDefault="008D1CE2" w:rsidP="008D1CE2">
      <w:pPr>
        <w:jc w:val="both"/>
        <w:rPr>
          <w:rFonts w:eastAsia="PMingLiU"/>
          <w:lang w:val="ro-MD" w:eastAsia="zh-CN"/>
        </w:rPr>
      </w:pPr>
    </w:p>
    <w:p w14:paraId="5C517E13" w14:textId="77777777" w:rsidR="008D1CE2" w:rsidRDefault="008D1CE2" w:rsidP="008D1CE2">
      <w:pPr>
        <w:jc w:val="both"/>
        <w:rPr>
          <w:rFonts w:eastAsia="PMingLiU"/>
          <w:lang w:val="ro-MD" w:eastAsia="zh-CN"/>
        </w:rPr>
      </w:pPr>
    </w:p>
    <w:p w14:paraId="3D5E760B" w14:textId="77777777" w:rsidR="008D1CE2" w:rsidRDefault="008D1CE2" w:rsidP="008D1CE2">
      <w:pPr>
        <w:jc w:val="both"/>
        <w:rPr>
          <w:rFonts w:eastAsia="PMingLiU"/>
          <w:lang w:val="ro-MD" w:eastAsia="zh-CN"/>
        </w:rPr>
      </w:pPr>
      <w:r>
        <w:rPr>
          <w:rFonts w:eastAsia="PMingLiU"/>
          <w:lang w:val="ro-MD" w:eastAsia="zh-CN"/>
        </w:rPr>
        <w:t>Semnat: _________________________________________</w:t>
      </w:r>
    </w:p>
    <w:p w14:paraId="6BE36759" w14:textId="77777777" w:rsidR="008D1CE2" w:rsidRDefault="008D1CE2" w:rsidP="008D1CE2">
      <w:pPr>
        <w:jc w:val="both"/>
        <w:rPr>
          <w:rFonts w:eastAsia="PMingLiU"/>
          <w:lang w:val="ro-MD" w:eastAsia="zh-CN"/>
        </w:rPr>
      </w:pPr>
      <w:r>
        <w:rPr>
          <w:rFonts w:eastAsia="PMingLiU"/>
          <w:lang w:val="ro-MD" w:eastAsia="zh-CN"/>
        </w:rPr>
        <w:t>Nume: __________________________________________</w:t>
      </w:r>
    </w:p>
    <w:p w14:paraId="0E00BBFE"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____________________________</w:t>
      </w:r>
    </w:p>
    <w:p w14:paraId="4D38C016"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_________________________________</w:t>
      </w:r>
    </w:p>
    <w:p w14:paraId="152DEA68" w14:textId="77777777" w:rsidR="008D1CE2" w:rsidRDefault="008D1CE2" w:rsidP="008D1CE2">
      <w:pPr>
        <w:spacing w:after="200" w:line="276" w:lineRule="auto"/>
        <w:jc w:val="center"/>
        <w:rPr>
          <w:rFonts w:eastAsia="PMingLiU"/>
          <w:lang w:val="ro-MD" w:eastAsia="zh-CN"/>
        </w:rPr>
      </w:pPr>
      <w:bookmarkStart w:id="57" w:name="_Toc449692113"/>
    </w:p>
    <w:p w14:paraId="1D86462A" w14:textId="77777777" w:rsidR="008D1CE2" w:rsidRDefault="008D1CE2" w:rsidP="008D1CE2">
      <w:pPr>
        <w:spacing w:line="276" w:lineRule="auto"/>
        <w:jc w:val="center"/>
        <w:rPr>
          <w:rFonts w:eastAsia="PMingLiU"/>
          <w:b/>
          <w:lang w:val="ro-MD" w:eastAsia="zh-CN"/>
        </w:rPr>
      </w:pPr>
    </w:p>
    <w:p w14:paraId="433E7D71" w14:textId="77777777" w:rsidR="008D1CE2" w:rsidRDefault="008D1CE2" w:rsidP="008D1CE2">
      <w:pPr>
        <w:spacing w:line="276" w:lineRule="auto"/>
        <w:jc w:val="center"/>
        <w:rPr>
          <w:rFonts w:eastAsia="PMingLiU"/>
          <w:b/>
          <w:lang w:val="ro-MD" w:eastAsia="zh-CN"/>
        </w:rPr>
      </w:pPr>
    </w:p>
    <w:p w14:paraId="4F5F3D21" w14:textId="77777777" w:rsidR="008D1CE2" w:rsidRDefault="008D1CE2" w:rsidP="008D1CE2">
      <w:pPr>
        <w:spacing w:line="276" w:lineRule="auto"/>
        <w:jc w:val="center"/>
        <w:rPr>
          <w:rFonts w:eastAsia="PMingLiU"/>
          <w:b/>
          <w:lang w:val="ro-MD" w:eastAsia="zh-CN"/>
        </w:rPr>
      </w:pPr>
    </w:p>
    <w:p w14:paraId="13B8F61B" w14:textId="77777777" w:rsidR="008D1CE2" w:rsidRDefault="008D1CE2" w:rsidP="008D1CE2">
      <w:pPr>
        <w:spacing w:line="276" w:lineRule="auto"/>
        <w:jc w:val="center"/>
        <w:rPr>
          <w:rFonts w:eastAsia="PMingLiU"/>
          <w:b/>
          <w:lang w:val="ro-MD" w:eastAsia="zh-CN"/>
        </w:rPr>
      </w:pPr>
    </w:p>
    <w:p w14:paraId="39C6187D" w14:textId="77777777" w:rsidR="008D1CE2" w:rsidRDefault="008D1CE2" w:rsidP="008D1CE2">
      <w:pPr>
        <w:spacing w:line="276" w:lineRule="auto"/>
        <w:jc w:val="center"/>
        <w:rPr>
          <w:rFonts w:eastAsia="PMingLiU"/>
          <w:b/>
          <w:lang w:val="ro-MD" w:eastAsia="zh-CN"/>
        </w:rPr>
      </w:pPr>
    </w:p>
    <w:p w14:paraId="7FA65377" w14:textId="77777777" w:rsidR="008D1CE2" w:rsidRDefault="008D1CE2" w:rsidP="008D1CE2">
      <w:pPr>
        <w:spacing w:line="276" w:lineRule="auto"/>
        <w:jc w:val="center"/>
        <w:rPr>
          <w:rFonts w:eastAsia="PMingLiU"/>
          <w:b/>
          <w:lang w:val="ro-MD" w:eastAsia="zh-CN"/>
        </w:rPr>
      </w:pPr>
    </w:p>
    <w:p w14:paraId="2ADCF730" w14:textId="77777777" w:rsidR="008D1CE2" w:rsidRDefault="008D1CE2" w:rsidP="008D1CE2">
      <w:pPr>
        <w:spacing w:line="276" w:lineRule="auto"/>
        <w:jc w:val="center"/>
        <w:rPr>
          <w:rFonts w:eastAsia="PMingLiU"/>
          <w:b/>
          <w:lang w:val="ro-MD" w:eastAsia="zh-CN"/>
        </w:rPr>
      </w:pPr>
    </w:p>
    <w:p w14:paraId="7A03C91F" w14:textId="77777777" w:rsidR="008D1CE2" w:rsidRDefault="008D1CE2" w:rsidP="008D1CE2">
      <w:pPr>
        <w:spacing w:line="276" w:lineRule="auto"/>
        <w:jc w:val="center"/>
        <w:rPr>
          <w:rFonts w:eastAsia="PMingLiU"/>
          <w:b/>
          <w:lang w:val="ro-MD" w:eastAsia="zh-CN"/>
        </w:rPr>
      </w:pPr>
    </w:p>
    <w:p w14:paraId="7E479E8C" w14:textId="77777777" w:rsidR="008D1CE2" w:rsidRDefault="008D1CE2" w:rsidP="008D1CE2">
      <w:pPr>
        <w:spacing w:line="276" w:lineRule="auto"/>
        <w:jc w:val="center"/>
        <w:rPr>
          <w:rFonts w:eastAsia="PMingLiU"/>
          <w:b/>
          <w:lang w:val="ro-MD" w:eastAsia="zh-CN"/>
        </w:rPr>
      </w:pPr>
    </w:p>
    <w:p w14:paraId="1C9A5D78" w14:textId="77777777" w:rsidR="008D1CE2" w:rsidRDefault="008D1CE2" w:rsidP="008D1CE2">
      <w:pPr>
        <w:spacing w:line="276" w:lineRule="auto"/>
        <w:jc w:val="center"/>
        <w:rPr>
          <w:rFonts w:eastAsia="PMingLiU"/>
          <w:b/>
          <w:lang w:val="ro-MD" w:eastAsia="zh-CN"/>
        </w:rPr>
      </w:pPr>
    </w:p>
    <w:p w14:paraId="69007AC4" w14:textId="77777777" w:rsidR="008D1CE2" w:rsidRDefault="008D1CE2" w:rsidP="008D1CE2">
      <w:pPr>
        <w:spacing w:line="276" w:lineRule="auto"/>
        <w:jc w:val="center"/>
        <w:rPr>
          <w:rFonts w:eastAsia="PMingLiU"/>
          <w:b/>
          <w:lang w:val="ro-MD" w:eastAsia="zh-CN"/>
        </w:rPr>
      </w:pPr>
    </w:p>
    <w:p w14:paraId="5272978E" w14:textId="77777777" w:rsidR="008D1CE2" w:rsidRDefault="008D1CE2" w:rsidP="008D1CE2">
      <w:pPr>
        <w:spacing w:line="276" w:lineRule="auto"/>
        <w:jc w:val="center"/>
        <w:rPr>
          <w:rFonts w:eastAsia="PMingLiU"/>
          <w:b/>
          <w:lang w:val="ro-MD" w:eastAsia="zh-CN"/>
        </w:rPr>
      </w:pPr>
    </w:p>
    <w:p w14:paraId="112D0113" w14:textId="77777777" w:rsidR="008D1CE2" w:rsidRDefault="008D1CE2" w:rsidP="008D1CE2">
      <w:pPr>
        <w:spacing w:line="276" w:lineRule="auto"/>
        <w:jc w:val="center"/>
        <w:rPr>
          <w:rFonts w:eastAsia="PMingLiU"/>
          <w:b/>
          <w:lang w:val="ro-MD" w:eastAsia="zh-CN"/>
        </w:rPr>
      </w:pPr>
    </w:p>
    <w:p w14:paraId="068EEB41" w14:textId="77777777" w:rsidR="008D1CE2" w:rsidRDefault="008D1CE2" w:rsidP="008D1CE2">
      <w:pPr>
        <w:spacing w:line="276" w:lineRule="auto"/>
        <w:jc w:val="center"/>
        <w:rPr>
          <w:rFonts w:eastAsia="PMingLiU"/>
          <w:b/>
          <w:lang w:val="ro-MD" w:eastAsia="zh-CN"/>
        </w:rPr>
      </w:pPr>
    </w:p>
    <w:p w14:paraId="33E3DCAE" w14:textId="77777777" w:rsidR="008D1CE2" w:rsidRDefault="008D1CE2" w:rsidP="008D1CE2">
      <w:pPr>
        <w:spacing w:line="276" w:lineRule="auto"/>
        <w:jc w:val="center"/>
        <w:rPr>
          <w:rFonts w:eastAsia="PMingLiU"/>
          <w:b/>
          <w:lang w:val="ro-MD" w:eastAsia="zh-CN"/>
        </w:rPr>
      </w:pPr>
    </w:p>
    <w:p w14:paraId="4795BE4D" w14:textId="77777777" w:rsidR="008D1CE2" w:rsidRDefault="008D1CE2" w:rsidP="008D1CE2">
      <w:pPr>
        <w:spacing w:line="276" w:lineRule="auto"/>
        <w:jc w:val="center"/>
        <w:rPr>
          <w:rFonts w:eastAsia="PMingLiU"/>
          <w:b/>
          <w:lang w:val="ro-MD" w:eastAsia="zh-CN"/>
        </w:rPr>
      </w:pPr>
    </w:p>
    <w:p w14:paraId="56B26790" w14:textId="77777777" w:rsidR="008D1CE2" w:rsidRDefault="008D1CE2" w:rsidP="008D1CE2">
      <w:pPr>
        <w:jc w:val="right"/>
        <w:rPr>
          <w:noProof w:val="0"/>
          <w:sz w:val="22"/>
          <w:szCs w:val="22"/>
          <w:lang w:val="ro-MD"/>
        </w:rPr>
      </w:pPr>
      <w:r>
        <w:rPr>
          <w:noProof w:val="0"/>
          <w:lang w:val="ro-MD"/>
        </w:rPr>
        <w:t>Anexa nr. 15</w:t>
      </w:r>
    </w:p>
    <w:p w14:paraId="153BE61E" w14:textId="77777777" w:rsidR="008D1CE2" w:rsidRDefault="008D1CE2" w:rsidP="008D1CE2">
      <w:pPr>
        <w:jc w:val="right"/>
        <w:rPr>
          <w:noProof w:val="0"/>
          <w:lang w:val="ro-MD"/>
        </w:rPr>
      </w:pPr>
      <w:r>
        <w:rPr>
          <w:noProof w:val="0"/>
          <w:lang w:val="ro-MD"/>
        </w:rPr>
        <w:t>la Documentația standard nr._____</w:t>
      </w:r>
    </w:p>
    <w:p w14:paraId="35F7C878" w14:textId="77777777" w:rsidR="008D1CE2" w:rsidRDefault="008D1CE2" w:rsidP="008D1CE2">
      <w:pPr>
        <w:jc w:val="right"/>
        <w:rPr>
          <w:noProof w:val="0"/>
          <w:lang w:val="ro-MD"/>
        </w:rPr>
      </w:pPr>
      <w:r>
        <w:rPr>
          <w:noProof w:val="0"/>
          <w:lang w:val="ro-MD"/>
        </w:rPr>
        <w:t>din “____” ________ 20___</w:t>
      </w:r>
    </w:p>
    <w:p w14:paraId="7DD26694" w14:textId="77777777" w:rsidR="008D1CE2" w:rsidRDefault="008D1CE2" w:rsidP="008D1CE2">
      <w:pPr>
        <w:spacing w:line="276" w:lineRule="auto"/>
        <w:jc w:val="center"/>
        <w:rPr>
          <w:rFonts w:eastAsia="PMingLiU"/>
          <w:b/>
          <w:lang w:val="ro-MD" w:eastAsia="zh-CN"/>
        </w:rPr>
      </w:pPr>
    </w:p>
    <w:p w14:paraId="0BB62472" w14:textId="77777777" w:rsidR="008D1CE2" w:rsidRDefault="008D1CE2" w:rsidP="008D1CE2">
      <w:pPr>
        <w:spacing w:line="276" w:lineRule="auto"/>
        <w:jc w:val="center"/>
        <w:rPr>
          <w:rFonts w:eastAsia="PMingLiU"/>
          <w:b/>
          <w:lang w:val="ro-MD" w:eastAsia="zh-CN"/>
        </w:rPr>
      </w:pPr>
    </w:p>
    <w:bookmarkEnd w:id="57"/>
    <w:p w14:paraId="65A0D372" w14:textId="77777777" w:rsidR="008D1CE2" w:rsidRDefault="008D1CE2" w:rsidP="008D1CE2">
      <w:pPr>
        <w:spacing w:line="276" w:lineRule="auto"/>
        <w:jc w:val="center"/>
        <w:rPr>
          <w:rFonts w:eastAsia="PMingLiU"/>
          <w:b/>
          <w:noProof w:val="0"/>
          <w:lang w:val="ro-MD" w:eastAsia="zh-CN"/>
        </w:rPr>
      </w:pPr>
    </w:p>
    <w:p w14:paraId="65DCB8CB" w14:textId="77777777" w:rsidR="008D1CE2" w:rsidRDefault="008D1CE2" w:rsidP="008D1CE2">
      <w:pPr>
        <w:ind w:firstLine="709"/>
        <w:jc w:val="center"/>
        <w:rPr>
          <w:rFonts w:eastAsia="PMingLiU"/>
          <w:b/>
          <w:lang w:val="ro-MD" w:eastAsia="zh-CN"/>
        </w:rPr>
      </w:pPr>
      <w:r>
        <w:rPr>
          <w:rFonts w:eastAsia="PMingLiU"/>
          <w:b/>
          <w:lang w:val="ro-MD" w:eastAsia="zh-CN"/>
        </w:rPr>
        <w:t>DECLARAŢIE</w:t>
      </w:r>
    </w:p>
    <w:p w14:paraId="5FAA31AA" w14:textId="77777777" w:rsidR="008D1CE2" w:rsidRDefault="008D1CE2" w:rsidP="008D1CE2">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1F403282" w14:textId="77777777" w:rsidR="008D1CE2" w:rsidRDefault="008D1CE2" w:rsidP="008D1CE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8D1CE2" w:rsidRPr="008D1CE2" w14:paraId="062194F1" w14:textId="77777777" w:rsidTr="008D1CE2">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CDE6057" w14:textId="77777777" w:rsidR="008D1CE2" w:rsidRDefault="008D1CE2">
            <w:pPr>
              <w:tabs>
                <w:tab w:val="left" w:pos="567"/>
              </w:tabs>
              <w:spacing w:line="256" w:lineRule="auto"/>
              <w:jc w:val="center"/>
              <w:rPr>
                <w:b/>
                <w:bCs/>
                <w:lang w:val="ro-MD"/>
              </w:rPr>
            </w:pPr>
          </w:p>
          <w:p w14:paraId="7A22F5DE" w14:textId="77777777" w:rsidR="008D1CE2" w:rsidRDefault="008D1CE2">
            <w:pPr>
              <w:tabs>
                <w:tab w:val="left" w:pos="567"/>
              </w:tabs>
              <w:spacing w:line="256" w:lineRule="auto"/>
              <w:jc w:val="center"/>
              <w:rPr>
                <w:b/>
                <w:bCs/>
                <w:lang w:val="ro-MD"/>
              </w:rPr>
            </w:pPr>
            <w:r>
              <w:rPr>
                <w:b/>
                <w:bCs/>
                <w:lang w:val="ro-MD"/>
              </w:rPr>
              <w:t>Nr.</w:t>
            </w:r>
          </w:p>
          <w:p w14:paraId="2A3F470D" w14:textId="77777777" w:rsidR="008D1CE2" w:rsidRDefault="008D1CE2">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58958BDF" w14:textId="77777777" w:rsidR="008D1CE2" w:rsidRDefault="008D1CE2">
            <w:pPr>
              <w:tabs>
                <w:tab w:val="left" w:pos="567"/>
                <w:tab w:val="left" w:pos="1134"/>
              </w:tabs>
              <w:spacing w:line="256" w:lineRule="auto"/>
              <w:ind w:left="360"/>
              <w:jc w:val="center"/>
              <w:outlineLvl w:val="0"/>
              <w:rPr>
                <w:b/>
                <w:bCs/>
                <w:lang w:val="ro-MD"/>
              </w:rPr>
            </w:pPr>
          </w:p>
          <w:p w14:paraId="7C23D528" w14:textId="77777777" w:rsidR="008D1CE2" w:rsidRDefault="008D1CE2">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05B555FF" w14:textId="77777777" w:rsidR="008D1CE2" w:rsidRDefault="008D1CE2">
            <w:pPr>
              <w:tabs>
                <w:tab w:val="left" w:pos="567"/>
                <w:tab w:val="left" w:pos="1134"/>
              </w:tabs>
              <w:spacing w:line="256" w:lineRule="auto"/>
              <w:ind w:left="360"/>
              <w:jc w:val="center"/>
              <w:outlineLvl w:val="0"/>
              <w:rPr>
                <w:b/>
                <w:bCs/>
                <w:lang w:val="ro-MD"/>
              </w:rPr>
            </w:pPr>
          </w:p>
          <w:p w14:paraId="18B0D1DC" w14:textId="77777777" w:rsidR="008D1CE2" w:rsidRDefault="008D1CE2">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526F9D91" w14:textId="77777777" w:rsidR="008D1CE2" w:rsidRDefault="008D1CE2">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1EFCA9CE" w14:textId="77777777" w:rsidR="008D1CE2" w:rsidRDefault="008D1CE2">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E0B0D6A" w14:textId="77777777" w:rsidR="008D1CE2" w:rsidRDefault="008D1CE2">
            <w:pPr>
              <w:tabs>
                <w:tab w:val="left" w:pos="567"/>
              </w:tabs>
              <w:spacing w:line="256" w:lineRule="auto"/>
              <w:jc w:val="center"/>
              <w:rPr>
                <w:b/>
                <w:bCs/>
                <w:lang w:val="ro-MD"/>
              </w:rPr>
            </w:pPr>
            <w:r>
              <w:rPr>
                <w:b/>
                <w:bCs/>
                <w:lang w:val="ro-MD"/>
              </w:rPr>
              <w:t>Numărul certificatului de atestare</w:t>
            </w:r>
          </w:p>
          <w:p w14:paraId="690E8395" w14:textId="77777777" w:rsidR="008D1CE2" w:rsidRDefault="008D1CE2">
            <w:pPr>
              <w:tabs>
                <w:tab w:val="left" w:pos="567"/>
              </w:tabs>
              <w:spacing w:line="256" w:lineRule="auto"/>
              <w:jc w:val="center"/>
              <w:rPr>
                <w:b/>
                <w:bCs/>
                <w:lang w:val="ro-MD"/>
              </w:rPr>
            </w:pPr>
            <w:r>
              <w:rPr>
                <w:b/>
                <w:bCs/>
                <w:lang w:val="ro-MD"/>
              </w:rPr>
              <w:t>și data eliberării</w:t>
            </w:r>
          </w:p>
          <w:p w14:paraId="6CDAD06E" w14:textId="77777777" w:rsidR="008D1CE2" w:rsidRDefault="008D1CE2">
            <w:pPr>
              <w:tabs>
                <w:tab w:val="left" w:pos="567"/>
                <w:tab w:val="left" w:pos="1134"/>
              </w:tabs>
              <w:spacing w:line="256" w:lineRule="auto"/>
              <w:ind w:left="360"/>
              <w:jc w:val="center"/>
              <w:outlineLvl w:val="0"/>
              <w:rPr>
                <w:b/>
                <w:bCs/>
                <w:lang w:val="ro-MD"/>
              </w:rPr>
            </w:pPr>
          </w:p>
          <w:p w14:paraId="217AFBFB" w14:textId="77777777" w:rsidR="008D1CE2" w:rsidRDefault="008D1CE2">
            <w:pPr>
              <w:tabs>
                <w:tab w:val="left" w:pos="567"/>
                <w:tab w:val="left" w:pos="1134"/>
              </w:tabs>
              <w:spacing w:line="256" w:lineRule="auto"/>
              <w:ind w:left="360"/>
              <w:jc w:val="center"/>
              <w:outlineLvl w:val="0"/>
              <w:rPr>
                <w:b/>
                <w:bCs/>
                <w:lang w:val="ro-MD"/>
              </w:rPr>
            </w:pPr>
          </w:p>
        </w:tc>
      </w:tr>
      <w:tr w:rsidR="008D1CE2" w14:paraId="4A3F0D52" w14:textId="77777777" w:rsidTr="008D1CE2">
        <w:trPr>
          <w:cantSplit/>
          <w:trHeight w:val="320"/>
        </w:trPr>
        <w:tc>
          <w:tcPr>
            <w:tcW w:w="273" w:type="pct"/>
            <w:tcBorders>
              <w:top w:val="single" w:sz="4" w:space="0" w:color="auto"/>
              <w:left w:val="single" w:sz="4" w:space="0" w:color="auto"/>
              <w:bottom w:val="single" w:sz="4" w:space="0" w:color="auto"/>
              <w:right w:val="single" w:sz="4" w:space="0" w:color="auto"/>
            </w:tcBorders>
          </w:tcPr>
          <w:p w14:paraId="515BA356" w14:textId="77777777" w:rsidR="008D1CE2" w:rsidRDefault="008D1CE2">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3960684" w14:textId="77777777" w:rsidR="008D1CE2" w:rsidRDefault="008D1CE2">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6D84BB7C" w14:textId="77777777" w:rsidR="008D1CE2" w:rsidRDefault="008D1CE2">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18197378" w14:textId="77777777" w:rsidR="008D1CE2" w:rsidRDefault="008D1CE2">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236F79F8" w14:textId="77777777" w:rsidR="008D1CE2" w:rsidRDefault="008D1CE2">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06A6DB7D" w14:textId="77777777" w:rsidR="008D1CE2" w:rsidRDefault="008D1CE2">
            <w:pPr>
              <w:tabs>
                <w:tab w:val="left" w:pos="567"/>
              </w:tabs>
              <w:spacing w:line="256" w:lineRule="auto"/>
              <w:jc w:val="both"/>
              <w:rPr>
                <w:b/>
                <w:bCs/>
                <w:lang w:val="ro-MD"/>
              </w:rPr>
            </w:pPr>
            <w:r>
              <w:rPr>
                <w:b/>
                <w:bCs/>
                <w:lang w:val="ro-MD"/>
              </w:rPr>
              <w:t>5</w:t>
            </w:r>
          </w:p>
        </w:tc>
      </w:tr>
      <w:tr w:rsidR="008D1CE2" w14:paraId="1B320B8F" w14:textId="77777777" w:rsidTr="008D1CE2">
        <w:trPr>
          <w:cantSplit/>
          <w:trHeight w:val="140"/>
        </w:trPr>
        <w:tc>
          <w:tcPr>
            <w:tcW w:w="273" w:type="pct"/>
            <w:tcBorders>
              <w:top w:val="single" w:sz="4" w:space="0" w:color="auto"/>
              <w:left w:val="single" w:sz="4" w:space="0" w:color="auto"/>
              <w:bottom w:val="single" w:sz="4" w:space="0" w:color="auto"/>
              <w:right w:val="single" w:sz="4" w:space="0" w:color="auto"/>
            </w:tcBorders>
          </w:tcPr>
          <w:p w14:paraId="6FEEE47E" w14:textId="77777777" w:rsidR="008D1CE2" w:rsidRDefault="008D1CE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3AC0B095" w14:textId="77777777" w:rsidR="008D1CE2" w:rsidRDefault="008D1CE2">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0D4312E2" w14:textId="77777777" w:rsidR="008D1CE2" w:rsidRDefault="008D1CE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13817E7" w14:textId="77777777" w:rsidR="008D1CE2" w:rsidRDefault="008D1CE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3FF9F4C6" w14:textId="77777777" w:rsidR="008D1CE2" w:rsidRDefault="008D1CE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330336F" w14:textId="77777777" w:rsidR="008D1CE2" w:rsidRDefault="008D1CE2">
            <w:pPr>
              <w:keepNext/>
              <w:keepLines/>
              <w:tabs>
                <w:tab w:val="left" w:pos="567"/>
              </w:tabs>
              <w:spacing w:before="200" w:line="256" w:lineRule="auto"/>
              <w:jc w:val="both"/>
              <w:outlineLvl w:val="2"/>
              <w:rPr>
                <w:bCs/>
                <w:lang w:val="ro-MD"/>
              </w:rPr>
            </w:pPr>
          </w:p>
        </w:tc>
      </w:tr>
      <w:tr w:rsidR="008D1CE2" w14:paraId="24F4CD65" w14:textId="77777777" w:rsidTr="008D1CE2">
        <w:trPr>
          <w:cantSplit/>
          <w:trHeight w:val="140"/>
        </w:trPr>
        <w:tc>
          <w:tcPr>
            <w:tcW w:w="273" w:type="pct"/>
            <w:tcBorders>
              <w:top w:val="single" w:sz="4" w:space="0" w:color="auto"/>
              <w:left w:val="single" w:sz="4" w:space="0" w:color="auto"/>
              <w:bottom w:val="single" w:sz="4" w:space="0" w:color="auto"/>
              <w:right w:val="single" w:sz="4" w:space="0" w:color="auto"/>
            </w:tcBorders>
          </w:tcPr>
          <w:p w14:paraId="69F22585" w14:textId="77777777" w:rsidR="008D1CE2" w:rsidRDefault="008D1CE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9963E7B" w14:textId="77777777" w:rsidR="008D1CE2" w:rsidRDefault="008D1CE2">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63E79C05" w14:textId="77777777" w:rsidR="008D1CE2" w:rsidRDefault="008D1CE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7595384" w14:textId="77777777" w:rsidR="008D1CE2" w:rsidRDefault="008D1CE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8E5D7C7" w14:textId="77777777" w:rsidR="008D1CE2" w:rsidRDefault="008D1CE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3493CB8E" w14:textId="77777777" w:rsidR="008D1CE2" w:rsidRDefault="008D1CE2">
            <w:pPr>
              <w:keepNext/>
              <w:keepLines/>
              <w:tabs>
                <w:tab w:val="left" w:pos="567"/>
              </w:tabs>
              <w:spacing w:before="200" w:line="256" w:lineRule="auto"/>
              <w:jc w:val="both"/>
              <w:outlineLvl w:val="2"/>
              <w:rPr>
                <w:bCs/>
                <w:lang w:val="ro-MD"/>
              </w:rPr>
            </w:pPr>
          </w:p>
        </w:tc>
      </w:tr>
      <w:tr w:rsidR="008D1CE2" w14:paraId="253AA6E2" w14:textId="77777777" w:rsidTr="008D1CE2">
        <w:trPr>
          <w:cantSplit/>
          <w:trHeight w:val="140"/>
        </w:trPr>
        <w:tc>
          <w:tcPr>
            <w:tcW w:w="273" w:type="pct"/>
            <w:tcBorders>
              <w:top w:val="single" w:sz="4" w:space="0" w:color="auto"/>
              <w:left w:val="single" w:sz="4" w:space="0" w:color="auto"/>
              <w:bottom w:val="single" w:sz="4" w:space="0" w:color="auto"/>
              <w:right w:val="single" w:sz="4" w:space="0" w:color="auto"/>
            </w:tcBorders>
          </w:tcPr>
          <w:p w14:paraId="5E78681E" w14:textId="77777777" w:rsidR="008D1CE2" w:rsidRDefault="008D1CE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C3F2B3A" w14:textId="77777777" w:rsidR="008D1CE2" w:rsidRDefault="008D1CE2">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2E6A323A" w14:textId="77777777" w:rsidR="008D1CE2" w:rsidRDefault="008D1CE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B15B2F6" w14:textId="77777777" w:rsidR="008D1CE2" w:rsidRDefault="008D1CE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A7F63AE" w14:textId="77777777" w:rsidR="008D1CE2" w:rsidRDefault="008D1CE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141FDBA9" w14:textId="77777777" w:rsidR="008D1CE2" w:rsidRDefault="008D1CE2">
            <w:pPr>
              <w:keepNext/>
              <w:keepLines/>
              <w:tabs>
                <w:tab w:val="left" w:pos="567"/>
              </w:tabs>
              <w:spacing w:before="200" w:line="256" w:lineRule="auto"/>
              <w:jc w:val="both"/>
              <w:outlineLvl w:val="2"/>
              <w:rPr>
                <w:bCs/>
                <w:lang w:val="ro-MD"/>
              </w:rPr>
            </w:pPr>
          </w:p>
        </w:tc>
      </w:tr>
      <w:tr w:rsidR="008D1CE2" w14:paraId="31649F3F" w14:textId="77777777" w:rsidTr="008D1CE2">
        <w:trPr>
          <w:cantSplit/>
          <w:trHeight w:val="140"/>
        </w:trPr>
        <w:tc>
          <w:tcPr>
            <w:tcW w:w="273" w:type="pct"/>
            <w:tcBorders>
              <w:top w:val="single" w:sz="4" w:space="0" w:color="auto"/>
              <w:left w:val="single" w:sz="4" w:space="0" w:color="auto"/>
              <w:bottom w:val="single" w:sz="4" w:space="0" w:color="auto"/>
              <w:right w:val="single" w:sz="4" w:space="0" w:color="auto"/>
            </w:tcBorders>
          </w:tcPr>
          <w:p w14:paraId="5620E053" w14:textId="77777777" w:rsidR="008D1CE2" w:rsidRDefault="008D1CE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64AC125" w14:textId="77777777" w:rsidR="008D1CE2" w:rsidRDefault="008D1CE2">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3CE07EFC" w14:textId="77777777" w:rsidR="008D1CE2" w:rsidRDefault="008D1CE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0B745B86" w14:textId="77777777" w:rsidR="008D1CE2" w:rsidRDefault="008D1CE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9E7CC38" w14:textId="77777777" w:rsidR="008D1CE2" w:rsidRDefault="008D1CE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1C923E16" w14:textId="77777777" w:rsidR="008D1CE2" w:rsidRDefault="008D1CE2">
            <w:pPr>
              <w:keepNext/>
              <w:keepLines/>
              <w:tabs>
                <w:tab w:val="left" w:pos="567"/>
              </w:tabs>
              <w:spacing w:before="200" w:line="256" w:lineRule="auto"/>
              <w:jc w:val="both"/>
              <w:outlineLvl w:val="2"/>
              <w:rPr>
                <w:bCs/>
                <w:lang w:val="ro-MD"/>
              </w:rPr>
            </w:pPr>
          </w:p>
        </w:tc>
      </w:tr>
      <w:tr w:rsidR="008D1CE2" w14:paraId="607FCC06" w14:textId="77777777" w:rsidTr="008D1CE2">
        <w:trPr>
          <w:cantSplit/>
          <w:trHeight w:val="1270"/>
        </w:trPr>
        <w:tc>
          <w:tcPr>
            <w:tcW w:w="273" w:type="pct"/>
            <w:tcBorders>
              <w:top w:val="single" w:sz="4" w:space="0" w:color="auto"/>
              <w:left w:val="single" w:sz="4" w:space="0" w:color="auto"/>
              <w:bottom w:val="single" w:sz="4" w:space="0" w:color="auto"/>
              <w:right w:val="single" w:sz="4" w:space="0" w:color="auto"/>
            </w:tcBorders>
          </w:tcPr>
          <w:p w14:paraId="7C3DF1C6" w14:textId="77777777" w:rsidR="008D1CE2" w:rsidRDefault="008D1CE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F713A7A" w14:textId="77777777" w:rsidR="008D1CE2" w:rsidRDefault="008D1CE2">
            <w:pPr>
              <w:tabs>
                <w:tab w:val="left" w:pos="567"/>
              </w:tabs>
              <w:spacing w:line="256" w:lineRule="auto"/>
              <w:jc w:val="both"/>
              <w:rPr>
                <w:bCs/>
                <w:lang w:val="ro-MD"/>
              </w:rPr>
            </w:pPr>
            <w:r>
              <w:rPr>
                <w:bCs/>
                <w:lang w:val="ro-MD"/>
              </w:rPr>
              <w:t>Specialişti</w:t>
            </w:r>
          </w:p>
          <w:p w14:paraId="65DD5CC5" w14:textId="77777777" w:rsidR="008D1CE2" w:rsidRDefault="008D1CE2">
            <w:pPr>
              <w:tabs>
                <w:tab w:val="left" w:pos="567"/>
              </w:tabs>
              <w:spacing w:line="256" w:lineRule="auto"/>
              <w:jc w:val="both"/>
              <w:rPr>
                <w:bCs/>
                <w:lang w:val="ro-MD"/>
              </w:rPr>
            </w:pPr>
            <w:r>
              <w:rPr>
                <w:bCs/>
                <w:lang w:val="ro-MD"/>
              </w:rPr>
              <w:t>……………</w:t>
            </w:r>
          </w:p>
          <w:p w14:paraId="783CD48B" w14:textId="77777777" w:rsidR="008D1CE2" w:rsidRDefault="008D1CE2">
            <w:pPr>
              <w:tabs>
                <w:tab w:val="left" w:pos="567"/>
              </w:tabs>
              <w:spacing w:line="256" w:lineRule="auto"/>
              <w:jc w:val="both"/>
              <w:rPr>
                <w:bCs/>
                <w:lang w:val="ro-MD"/>
              </w:rPr>
            </w:pPr>
            <w:r>
              <w:rPr>
                <w:bCs/>
                <w:lang w:val="ro-MD"/>
              </w:rPr>
              <w:t>……………</w:t>
            </w:r>
          </w:p>
          <w:p w14:paraId="50B2D6AD" w14:textId="77777777" w:rsidR="008D1CE2" w:rsidRDefault="008D1CE2">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77E28030" w14:textId="77777777" w:rsidR="008D1CE2" w:rsidRDefault="008D1CE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75CAD5E" w14:textId="77777777" w:rsidR="008D1CE2" w:rsidRDefault="008D1CE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973D9C5" w14:textId="77777777" w:rsidR="008D1CE2" w:rsidRDefault="008D1CE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C76469C" w14:textId="77777777" w:rsidR="008D1CE2" w:rsidRDefault="008D1CE2">
            <w:pPr>
              <w:keepNext/>
              <w:keepLines/>
              <w:tabs>
                <w:tab w:val="left" w:pos="567"/>
              </w:tabs>
              <w:spacing w:before="200" w:line="256" w:lineRule="auto"/>
              <w:jc w:val="both"/>
              <w:outlineLvl w:val="2"/>
              <w:rPr>
                <w:bCs/>
                <w:lang w:val="ro-MD"/>
              </w:rPr>
            </w:pPr>
          </w:p>
        </w:tc>
      </w:tr>
    </w:tbl>
    <w:p w14:paraId="21C2FE0A" w14:textId="77777777" w:rsidR="008D1CE2" w:rsidRDefault="008D1CE2" w:rsidP="008D1CE2">
      <w:pPr>
        <w:jc w:val="both"/>
        <w:rPr>
          <w:rFonts w:eastAsia="PMingLiU"/>
          <w:lang w:val="ro-MD" w:eastAsia="zh-CN"/>
        </w:rPr>
      </w:pPr>
    </w:p>
    <w:p w14:paraId="509882C6" w14:textId="77777777" w:rsidR="008D1CE2" w:rsidRDefault="008D1CE2" w:rsidP="008D1CE2">
      <w:pPr>
        <w:jc w:val="both"/>
        <w:rPr>
          <w:rFonts w:eastAsia="PMingLiU"/>
          <w:lang w:val="ro-MD" w:eastAsia="zh-CN"/>
        </w:rPr>
      </w:pPr>
      <w:r>
        <w:rPr>
          <w:rFonts w:eastAsia="PMingLiU"/>
          <w:lang w:val="ro-MD" w:eastAsia="zh-CN"/>
        </w:rPr>
        <w:t>Semnat: _________________________________________</w:t>
      </w:r>
    </w:p>
    <w:p w14:paraId="05DDC82A" w14:textId="77777777" w:rsidR="008D1CE2" w:rsidRDefault="008D1CE2" w:rsidP="008D1CE2">
      <w:pPr>
        <w:jc w:val="both"/>
        <w:rPr>
          <w:rFonts w:eastAsia="PMingLiU"/>
          <w:lang w:val="ro-MD" w:eastAsia="zh-CN"/>
        </w:rPr>
      </w:pPr>
      <w:r>
        <w:rPr>
          <w:rFonts w:eastAsia="PMingLiU"/>
          <w:lang w:val="ro-MD" w:eastAsia="zh-CN"/>
        </w:rPr>
        <w:t>Nume: __________________________________________</w:t>
      </w:r>
    </w:p>
    <w:p w14:paraId="2854ABC1"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____________________________</w:t>
      </w:r>
    </w:p>
    <w:p w14:paraId="534DE34E"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_________________________________</w:t>
      </w:r>
    </w:p>
    <w:p w14:paraId="6E15F928" w14:textId="77777777" w:rsidR="008D1CE2" w:rsidRDefault="008D1CE2" w:rsidP="008D1CE2">
      <w:pPr>
        <w:spacing w:after="200" w:line="276" w:lineRule="auto"/>
        <w:rPr>
          <w:rFonts w:eastAsia="PMingLiU"/>
          <w:lang w:val="ro-MD" w:eastAsia="zh-CN"/>
        </w:rPr>
      </w:pPr>
      <w:bookmarkStart w:id="58" w:name="_Toc449692114"/>
    </w:p>
    <w:p w14:paraId="5C045ADB" w14:textId="77777777" w:rsidR="008D1CE2" w:rsidRDefault="008D1CE2" w:rsidP="008D1CE2">
      <w:pPr>
        <w:spacing w:line="276" w:lineRule="auto"/>
        <w:jc w:val="center"/>
        <w:rPr>
          <w:rFonts w:eastAsia="PMingLiU"/>
          <w:b/>
          <w:lang w:val="ro-MD" w:eastAsia="zh-CN"/>
        </w:rPr>
      </w:pPr>
    </w:p>
    <w:p w14:paraId="2E1E6FFB" w14:textId="77777777" w:rsidR="008D1CE2" w:rsidRDefault="008D1CE2" w:rsidP="008D1CE2">
      <w:pPr>
        <w:spacing w:line="276" w:lineRule="auto"/>
        <w:jc w:val="center"/>
        <w:rPr>
          <w:rFonts w:eastAsia="PMingLiU"/>
          <w:b/>
          <w:lang w:val="ro-MD" w:eastAsia="zh-CN"/>
        </w:rPr>
      </w:pPr>
    </w:p>
    <w:p w14:paraId="60BAC3A7" w14:textId="77777777" w:rsidR="008D1CE2" w:rsidRDefault="008D1CE2" w:rsidP="008D1CE2">
      <w:pPr>
        <w:spacing w:line="276" w:lineRule="auto"/>
        <w:jc w:val="center"/>
        <w:rPr>
          <w:rFonts w:eastAsia="PMingLiU"/>
          <w:b/>
          <w:lang w:val="ro-MD" w:eastAsia="zh-CN"/>
        </w:rPr>
      </w:pPr>
    </w:p>
    <w:p w14:paraId="77F0C4D7" w14:textId="77777777" w:rsidR="008D1CE2" w:rsidRDefault="008D1CE2" w:rsidP="008D1CE2">
      <w:pPr>
        <w:spacing w:line="276" w:lineRule="auto"/>
        <w:jc w:val="center"/>
        <w:rPr>
          <w:rFonts w:eastAsia="PMingLiU"/>
          <w:b/>
          <w:lang w:val="ro-MD" w:eastAsia="zh-CN"/>
        </w:rPr>
      </w:pPr>
    </w:p>
    <w:p w14:paraId="6ABC70E0" w14:textId="77777777" w:rsidR="008D1CE2" w:rsidRDefault="008D1CE2" w:rsidP="008D1CE2">
      <w:pPr>
        <w:spacing w:line="276" w:lineRule="auto"/>
        <w:jc w:val="center"/>
        <w:rPr>
          <w:rFonts w:eastAsia="PMingLiU"/>
          <w:b/>
          <w:lang w:val="ro-MD" w:eastAsia="zh-CN"/>
        </w:rPr>
      </w:pPr>
    </w:p>
    <w:p w14:paraId="5A433C7B" w14:textId="77777777" w:rsidR="008D1CE2" w:rsidRDefault="008D1CE2" w:rsidP="008D1CE2">
      <w:pPr>
        <w:spacing w:line="276" w:lineRule="auto"/>
        <w:jc w:val="center"/>
        <w:rPr>
          <w:rFonts w:eastAsia="PMingLiU"/>
          <w:b/>
          <w:lang w:val="ro-MD" w:eastAsia="zh-CN"/>
        </w:rPr>
      </w:pPr>
    </w:p>
    <w:p w14:paraId="6074253B" w14:textId="77777777" w:rsidR="008D1CE2" w:rsidRDefault="008D1CE2" w:rsidP="008D1CE2">
      <w:pPr>
        <w:spacing w:line="276" w:lineRule="auto"/>
        <w:jc w:val="center"/>
        <w:rPr>
          <w:rFonts w:eastAsia="PMingLiU"/>
          <w:b/>
          <w:lang w:val="ro-MD" w:eastAsia="zh-CN"/>
        </w:rPr>
      </w:pPr>
    </w:p>
    <w:p w14:paraId="62C52D83" w14:textId="77777777" w:rsidR="008D1CE2" w:rsidRDefault="008D1CE2" w:rsidP="008D1CE2">
      <w:pPr>
        <w:spacing w:line="276" w:lineRule="auto"/>
        <w:jc w:val="center"/>
        <w:rPr>
          <w:rFonts w:eastAsia="PMingLiU"/>
          <w:b/>
          <w:lang w:val="ro-MD" w:eastAsia="zh-CN"/>
        </w:rPr>
      </w:pPr>
    </w:p>
    <w:p w14:paraId="416FD5B4" w14:textId="77777777" w:rsidR="008D1CE2" w:rsidRDefault="008D1CE2" w:rsidP="008D1CE2">
      <w:pPr>
        <w:spacing w:line="276" w:lineRule="auto"/>
        <w:jc w:val="center"/>
        <w:rPr>
          <w:rFonts w:eastAsia="PMingLiU"/>
          <w:b/>
          <w:lang w:val="ro-MD" w:eastAsia="zh-CN"/>
        </w:rPr>
      </w:pPr>
    </w:p>
    <w:p w14:paraId="7A662F6E" w14:textId="77777777" w:rsidR="008D1CE2" w:rsidRDefault="008D1CE2" w:rsidP="008D1CE2">
      <w:pPr>
        <w:spacing w:line="276" w:lineRule="auto"/>
        <w:jc w:val="center"/>
        <w:rPr>
          <w:rFonts w:eastAsia="PMingLiU"/>
          <w:b/>
          <w:lang w:val="ro-MD" w:eastAsia="zh-CN"/>
        </w:rPr>
      </w:pPr>
    </w:p>
    <w:p w14:paraId="3D369562" w14:textId="77777777" w:rsidR="008D1CE2" w:rsidRDefault="008D1CE2" w:rsidP="008D1CE2">
      <w:pPr>
        <w:spacing w:line="276" w:lineRule="auto"/>
        <w:jc w:val="center"/>
        <w:rPr>
          <w:rFonts w:eastAsia="PMingLiU"/>
          <w:b/>
          <w:lang w:val="ro-MD" w:eastAsia="zh-CN"/>
        </w:rPr>
      </w:pPr>
    </w:p>
    <w:p w14:paraId="720DA558" w14:textId="77777777" w:rsidR="008D1CE2" w:rsidRDefault="008D1CE2" w:rsidP="008D1CE2">
      <w:pPr>
        <w:spacing w:line="276" w:lineRule="auto"/>
        <w:jc w:val="center"/>
        <w:rPr>
          <w:rFonts w:eastAsia="PMingLiU"/>
          <w:b/>
          <w:lang w:val="ro-MD" w:eastAsia="zh-CN"/>
        </w:rPr>
      </w:pPr>
    </w:p>
    <w:p w14:paraId="108D0B85" w14:textId="77777777" w:rsidR="008D1CE2" w:rsidRDefault="008D1CE2" w:rsidP="008D1CE2">
      <w:pPr>
        <w:spacing w:line="276" w:lineRule="auto"/>
        <w:jc w:val="center"/>
        <w:rPr>
          <w:rFonts w:eastAsia="PMingLiU"/>
          <w:b/>
          <w:lang w:val="ro-MD" w:eastAsia="zh-CN"/>
        </w:rPr>
      </w:pPr>
    </w:p>
    <w:p w14:paraId="0DFFAC2F" w14:textId="77777777" w:rsidR="008D1CE2" w:rsidRDefault="008D1CE2" w:rsidP="008D1CE2">
      <w:pPr>
        <w:spacing w:line="276" w:lineRule="auto"/>
        <w:jc w:val="center"/>
        <w:rPr>
          <w:rFonts w:eastAsia="PMingLiU"/>
          <w:b/>
          <w:lang w:val="ro-MD" w:eastAsia="zh-CN"/>
        </w:rPr>
      </w:pPr>
    </w:p>
    <w:p w14:paraId="247D49C3" w14:textId="77777777" w:rsidR="008D1CE2" w:rsidRDefault="008D1CE2" w:rsidP="008D1CE2">
      <w:pPr>
        <w:spacing w:line="276" w:lineRule="auto"/>
        <w:jc w:val="center"/>
        <w:rPr>
          <w:rFonts w:eastAsia="PMingLiU"/>
          <w:b/>
          <w:lang w:val="ro-MD" w:eastAsia="zh-CN"/>
        </w:rPr>
      </w:pPr>
    </w:p>
    <w:p w14:paraId="75838AA3" w14:textId="77777777" w:rsidR="008D1CE2" w:rsidRDefault="008D1CE2" w:rsidP="008D1CE2">
      <w:pPr>
        <w:spacing w:line="276" w:lineRule="auto"/>
        <w:jc w:val="center"/>
        <w:rPr>
          <w:rFonts w:eastAsia="PMingLiU"/>
          <w:b/>
          <w:lang w:val="ro-MD" w:eastAsia="zh-CN"/>
        </w:rPr>
      </w:pPr>
    </w:p>
    <w:p w14:paraId="526A9662" w14:textId="77777777" w:rsidR="008D1CE2" w:rsidRDefault="008D1CE2" w:rsidP="008D1CE2">
      <w:pPr>
        <w:jc w:val="right"/>
        <w:rPr>
          <w:noProof w:val="0"/>
          <w:lang w:val="ro-MD"/>
        </w:rPr>
      </w:pPr>
    </w:p>
    <w:p w14:paraId="5E182184" w14:textId="77777777" w:rsidR="008D1CE2" w:rsidRDefault="008D1CE2" w:rsidP="008D1CE2">
      <w:pPr>
        <w:jc w:val="right"/>
        <w:rPr>
          <w:noProof w:val="0"/>
          <w:sz w:val="22"/>
          <w:szCs w:val="22"/>
          <w:lang w:val="ro-MD"/>
        </w:rPr>
      </w:pPr>
      <w:r>
        <w:rPr>
          <w:noProof w:val="0"/>
          <w:lang w:val="ro-MD"/>
        </w:rPr>
        <w:t>Anexa nr. 16</w:t>
      </w:r>
    </w:p>
    <w:p w14:paraId="5ECA9EB7" w14:textId="77777777" w:rsidR="008D1CE2" w:rsidRDefault="008D1CE2" w:rsidP="008D1CE2">
      <w:pPr>
        <w:jc w:val="right"/>
        <w:rPr>
          <w:noProof w:val="0"/>
          <w:lang w:val="ro-MD"/>
        </w:rPr>
      </w:pPr>
      <w:r>
        <w:rPr>
          <w:noProof w:val="0"/>
          <w:lang w:val="ro-MD"/>
        </w:rPr>
        <w:t>la Documentația standard nr._____</w:t>
      </w:r>
    </w:p>
    <w:p w14:paraId="1E37C38D" w14:textId="77777777" w:rsidR="008D1CE2" w:rsidRDefault="008D1CE2" w:rsidP="008D1CE2">
      <w:pPr>
        <w:jc w:val="right"/>
        <w:rPr>
          <w:noProof w:val="0"/>
          <w:lang w:val="ro-MD"/>
        </w:rPr>
      </w:pPr>
      <w:r>
        <w:rPr>
          <w:noProof w:val="0"/>
          <w:lang w:val="ro-MD"/>
        </w:rPr>
        <w:t>din “____” ________ 20___</w:t>
      </w:r>
    </w:p>
    <w:p w14:paraId="5C55AF5E" w14:textId="77777777" w:rsidR="008D1CE2" w:rsidRDefault="008D1CE2" w:rsidP="008D1CE2">
      <w:pPr>
        <w:spacing w:line="276" w:lineRule="auto"/>
        <w:jc w:val="center"/>
        <w:rPr>
          <w:rFonts w:eastAsia="PMingLiU"/>
          <w:b/>
          <w:lang w:val="ro-MD" w:eastAsia="zh-CN"/>
        </w:rPr>
      </w:pPr>
    </w:p>
    <w:p w14:paraId="5E359D5C" w14:textId="77777777" w:rsidR="008D1CE2" w:rsidRDefault="008D1CE2" w:rsidP="008D1CE2">
      <w:pPr>
        <w:spacing w:line="276" w:lineRule="auto"/>
        <w:jc w:val="center"/>
        <w:rPr>
          <w:rFonts w:eastAsia="PMingLiU"/>
          <w:b/>
          <w:lang w:val="ro-MD" w:eastAsia="zh-CN"/>
        </w:rPr>
      </w:pPr>
    </w:p>
    <w:p w14:paraId="49E2C80F" w14:textId="77777777" w:rsidR="008D1CE2" w:rsidRDefault="008D1CE2" w:rsidP="008D1CE2">
      <w:pPr>
        <w:spacing w:line="276" w:lineRule="auto"/>
        <w:jc w:val="center"/>
        <w:rPr>
          <w:rFonts w:eastAsia="PMingLiU"/>
          <w:b/>
          <w:lang w:val="ro-MD" w:eastAsia="zh-CN"/>
        </w:rPr>
      </w:pPr>
    </w:p>
    <w:bookmarkEnd w:id="58"/>
    <w:p w14:paraId="1C21C809" w14:textId="77777777" w:rsidR="008D1CE2" w:rsidRDefault="008D1CE2" w:rsidP="008D1CE2">
      <w:pPr>
        <w:spacing w:line="276" w:lineRule="auto"/>
        <w:jc w:val="center"/>
        <w:rPr>
          <w:rFonts w:eastAsia="PMingLiU"/>
          <w:b/>
          <w:noProof w:val="0"/>
          <w:lang w:val="ro-MD" w:eastAsia="zh-CN"/>
        </w:rPr>
      </w:pPr>
    </w:p>
    <w:p w14:paraId="5703B9EA" w14:textId="77777777" w:rsidR="008D1CE2" w:rsidRDefault="008D1CE2" w:rsidP="008D1CE2">
      <w:pPr>
        <w:jc w:val="center"/>
        <w:rPr>
          <w:rFonts w:eastAsia="SimSun"/>
          <w:b/>
          <w:bCs/>
          <w:iCs/>
          <w:lang w:val="ro-MD" w:eastAsia="zh-CN"/>
        </w:rPr>
      </w:pPr>
      <w:r>
        <w:rPr>
          <w:rFonts w:eastAsia="SimSun"/>
          <w:b/>
          <w:bCs/>
          <w:iCs/>
          <w:lang w:val="ro-MD" w:eastAsia="zh-CN"/>
        </w:rPr>
        <w:t>LISTA SUBCONTRACTANȚILOR</w:t>
      </w:r>
    </w:p>
    <w:p w14:paraId="45002C23" w14:textId="77777777" w:rsidR="008D1CE2" w:rsidRDefault="008D1CE2" w:rsidP="008D1CE2">
      <w:pPr>
        <w:jc w:val="center"/>
        <w:rPr>
          <w:rFonts w:eastAsia="SimSun"/>
          <w:b/>
          <w:bCs/>
          <w:iCs/>
          <w:lang w:val="ro-MD" w:eastAsia="zh-CN"/>
        </w:rPr>
      </w:pPr>
      <w:r>
        <w:rPr>
          <w:rFonts w:eastAsia="SimSun"/>
          <w:b/>
          <w:bCs/>
          <w:iCs/>
          <w:lang w:val="ro-MD" w:eastAsia="zh-CN"/>
        </w:rPr>
        <w:t>ŞI PARTEA/PĂRŢILE DIN CONTRACT CARE SUNT</w:t>
      </w:r>
    </w:p>
    <w:p w14:paraId="32AA044C" w14:textId="77777777" w:rsidR="008D1CE2" w:rsidRDefault="008D1CE2" w:rsidP="008D1CE2">
      <w:pPr>
        <w:jc w:val="center"/>
        <w:rPr>
          <w:rFonts w:eastAsia="SimSun"/>
          <w:b/>
          <w:bCs/>
          <w:iCs/>
          <w:lang w:val="ro-MD" w:eastAsia="zh-CN"/>
        </w:rPr>
      </w:pPr>
      <w:r>
        <w:rPr>
          <w:rFonts w:eastAsia="SimSun"/>
          <w:b/>
          <w:bCs/>
          <w:iCs/>
          <w:lang w:val="ro-MD" w:eastAsia="zh-CN"/>
        </w:rPr>
        <w:t>ÎNDEPLINITE DE ACEŞTIA</w:t>
      </w:r>
    </w:p>
    <w:p w14:paraId="3F739952" w14:textId="77777777" w:rsidR="008D1CE2" w:rsidRDefault="008D1CE2" w:rsidP="008D1CE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8D1CE2" w14:paraId="64AFA6B2" w14:textId="77777777" w:rsidTr="008D1CE2">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50CDC417" w14:textId="77777777" w:rsidR="008D1CE2" w:rsidRDefault="008D1CE2">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0E89661" w14:textId="77777777" w:rsidR="008D1CE2" w:rsidRDefault="008D1CE2">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5DDA98D" w14:textId="77777777" w:rsidR="008D1CE2" w:rsidRDefault="008D1CE2">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53BE8DC5" w14:textId="77777777" w:rsidR="008D1CE2" w:rsidRDefault="008D1CE2">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50519435" w14:textId="77777777" w:rsidR="008D1CE2" w:rsidRDefault="008D1CE2">
            <w:pPr>
              <w:spacing w:line="256" w:lineRule="auto"/>
              <w:rPr>
                <w:rFonts w:eastAsia="MS Mincho"/>
                <w:b/>
                <w:lang w:val="ro-MD" w:eastAsia="zh-CN"/>
              </w:rPr>
            </w:pPr>
            <w:r>
              <w:rPr>
                <w:rFonts w:eastAsia="MS Mincho"/>
                <w:b/>
                <w:lang w:val="ro-MD" w:eastAsia="zh-CN"/>
              </w:rPr>
              <w:t>% din valoarea contractului</w:t>
            </w:r>
          </w:p>
        </w:tc>
      </w:tr>
      <w:tr w:rsidR="008D1CE2" w14:paraId="7D825C21" w14:textId="77777777" w:rsidTr="008D1CE2">
        <w:trPr>
          <w:trHeight w:val="175"/>
        </w:trPr>
        <w:tc>
          <w:tcPr>
            <w:tcW w:w="0" w:type="auto"/>
            <w:tcBorders>
              <w:top w:val="single" w:sz="4" w:space="0" w:color="auto"/>
              <w:left w:val="single" w:sz="4" w:space="0" w:color="auto"/>
              <w:bottom w:val="single" w:sz="4" w:space="0" w:color="auto"/>
              <w:right w:val="single" w:sz="4" w:space="0" w:color="auto"/>
            </w:tcBorders>
            <w:hideMark/>
          </w:tcPr>
          <w:p w14:paraId="419AD4A7" w14:textId="77777777" w:rsidR="008D1CE2" w:rsidRDefault="008D1CE2">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6BDCEA46" w14:textId="77777777" w:rsidR="008D1CE2" w:rsidRDefault="008D1CE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51476F1" w14:textId="77777777" w:rsidR="008D1CE2" w:rsidRDefault="008D1CE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D23CA9A" w14:textId="77777777" w:rsidR="008D1CE2" w:rsidRDefault="008D1CE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7120419F" w14:textId="77777777" w:rsidR="008D1CE2" w:rsidRDefault="008D1CE2">
            <w:pPr>
              <w:keepNext/>
              <w:keepLines/>
              <w:tabs>
                <w:tab w:val="left" w:pos="567"/>
              </w:tabs>
              <w:spacing w:before="200" w:line="256" w:lineRule="auto"/>
              <w:jc w:val="both"/>
              <w:outlineLvl w:val="2"/>
              <w:rPr>
                <w:lang w:val="ro-MD"/>
              </w:rPr>
            </w:pPr>
          </w:p>
        </w:tc>
      </w:tr>
      <w:tr w:rsidR="008D1CE2" w14:paraId="142A2FB5" w14:textId="77777777" w:rsidTr="008D1CE2">
        <w:trPr>
          <w:trHeight w:val="337"/>
        </w:trPr>
        <w:tc>
          <w:tcPr>
            <w:tcW w:w="0" w:type="auto"/>
            <w:tcBorders>
              <w:top w:val="single" w:sz="4" w:space="0" w:color="auto"/>
              <w:left w:val="single" w:sz="4" w:space="0" w:color="auto"/>
              <w:bottom w:val="single" w:sz="4" w:space="0" w:color="auto"/>
              <w:right w:val="single" w:sz="4" w:space="0" w:color="auto"/>
            </w:tcBorders>
            <w:hideMark/>
          </w:tcPr>
          <w:p w14:paraId="0D15696F" w14:textId="77777777" w:rsidR="008D1CE2" w:rsidRDefault="008D1CE2">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097A7C27" w14:textId="77777777" w:rsidR="008D1CE2" w:rsidRDefault="008D1CE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AF999D1" w14:textId="77777777" w:rsidR="008D1CE2" w:rsidRDefault="008D1CE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48EC2DE" w14:textId="77777777" w:rsidR="008D1CE2" w:rsidRDefault="008D1CE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3D66D41" w14:textId="77777777" w:rsidR="008D1CE2" w:rsidRDefault="008D1CE2">
            <w:pPr>
              <w:keepNext/>
              <w:keepLines/>
              <w:tabs>
                <w:tab w:val="left" w:pos="567"/>
              </w:tabs>
              <w:spacing w:before="200" w:line="256" w:lineRule="auto"/>
              <w:jc w:val="both"/>
              <w:outlineLvl w:val="2"/>
              <w:rPr>
                <w:lang w:val="ro-MD"/>
              </w:rPr>
            </w:pPr>
          </w:p>
        </w:tc>
      </w:tr>
      <w:tr w:rsidR="008D1CE2" w14:paraId="155435C2" w14:textId="77777777" w:rsidTr="008D1CE2">
        <w:trPr>
          <w:trHeight w:val="181"/>
        </w:trPr>
        <w:tc>
          <w:tcPr>
            <w:tcW w:w="0" w:type="auto"/>
            <w:tcBorders>
              <w:top w:val="single" w:sz="4" w:space="0" w:color="auto"/>
              <w:left w:val="single" w:sz="4" w:space="0" w:color="auto"/>
              <w:bottom w:val="single" w:sz="4" w:space="0" w:color="auto"/>
              <w:right w:val="single" w:sz="4" w:space="0" w:color="auto"/>
            </w:tcBorders>
            <w:hideMark/>
          </w:tcPr>
          <w:p w14:paraId="3174E51B" w14:textId="77777777" w:rsidR="008D1CE2" w:rsidRDefault="008D1CE2">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6C86190B" w14:textId="77777777" w:rsidR="008D1CE2" w:rsidRDefault="008D1CE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6F7BABD6" w14:textId="77777777" w:rsidR="008D1CE2" w:rsidRDefault="008D1CE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767C1FDC" w14:textId="77777777" w:rsidR="008D1CE2" w:rsidRDefault="008D1CE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2DF2326" w14:textId="77777777" w:rsidR="008D1CE2" w:rsidRDefault="008D1CE2">
            <w:pPr>
              <w:keepNext/>
              <w:keepLines/>
              <w:tabs>
                <w:tab w:val="left" w:pos="567"/>
              </w:tabs>
              <w:spacing w:before="200" w:line="256" w:lineRule="auto"/>
              <w:jc w:val="both"/>
              <w:outlineLvl w:val="2"/>
              <w:rPr>
                <w:lang w:val="ro-MD"/>
              </w:rPr>
            </w:pPr>
          </w:p>
        </w:tc>
      </w:tr>
      <w:tr w:rsidR="008D1CE2" w14:paraId="20FB7FCB" w14:textId="77777777" w:rsidTr="008D1CE2">
        <w:trPr>
          <w:trHeight w:val="181"/>
        </w:trPr>
        <w:tc>
          <w:tcPr>
            <w:tcW w:w="0" w:type="auto"/>
            <w:tcBorders>
              <w:top w:val="single" w:sz="4" w:space="0" w:color="auto"/>
              <w:left w:val="single" w:sz="4" w:space="0" w:color="auto"/>
              <w:bottom w:val="single" w:sz="4" w:space="0" w:color="auto"/>
              <w:right w:val="single" w:sz="4" w:space="0" w:color="auto"/>
            </w:tcBorders>
            <w:hideMark/>
          </w:tcPr>
          <w:p w14:paraId="5A9F1BDB" w14:textId="77777777" w:rsidR="008D1CE2" w:rsidRDefault="008D1CE2">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24FC8C3C" w14:textId="77777777" w:rsidR="008D1CE2" w:rsidRDefault="008D1CE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79C8DF3" w14:textId="77777777" w:rsidR="008D1CE2" w:rsidRDefault="008D1CE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BFE66F1" w14:textId="77777777" w:rsidR="008D1CE2" w:rsidRDefault="008D1CE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9BFDFDB" w14:textId="77777777" w:rsidR="008D1CE2" w:rsidRDefault="008D1CE2">
            <w:pPr>
              <w:keepNext/>
              <w:keepLines/>
              <w:tabs>
                <w:tab w:val="left" w:pos="567"/>
              </w:tabs>
              <w:spacing w:before="200" w:line="256" w:lineRule="auto"/>
              <w:jc w:val="both"/>
              <w:outlineLvl w:val="2"/>
              <w:rPr>
                <w:lang w:val="ro-MD"/>
              </w:rPr>
            </w:pPr>
          </w:p>
        </w:tc>
      </w:tr>
      <w:tr w:rsidR="008D1CE2" w14:paraId="3BF96056" w14:textId="77777777" w:rsidTr="008D1CE2">
        <w:trPr>
          <w:trHeight w:val="181"/>
        </w:trPr>
        <w:tc>
          <w:tcPr>
            <w:tcW w:w="0" w:type="auto"/>
            <w:tcBorders>
              <w:top w:val="single" w:sz="4" w:space="0" w:color="auto"/>
              <w:left w:val="single" w:sz="4" w:space="0" w:color="auto"/>
              <w:bottom w:val="single" w:sz="4" w:space="0" w:color="auto"/>
              <w:right w:val="single" w:sz="4" w:space="0" w:color="auto"/>
            </w:tcBorders>
          </w:tcPr>
          <w:p w14:paraId="6B62612A" w14:textId="77777777" w:rsidR="008D1CE2" w:rsidRDefault="008D1CE2">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383680F8" w14:textId="77777777" w:rsidR="008D1CE2" w:rsidRDefault="008D1CE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DFE758D" w14:textId="77777777" w:rsidR="008D1CE2" w:rsidRDefault="008D1CE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5F05254" w14:textId="77777777" w:rsidR="008D1CE2" w:rsidRDefault="008D1CE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2F932B85" w14:textId="77777777" w:rsidR="008D1CE2" w:rsidRDefault="008D1CE2">
            <w:pPr>
              <w:keepNext/>
              <w:keepLines/>
              <w:tabs>
                <w:tab w:val="left" w:pos="567"/>
              </w:tabs>
              <w:spacing w:before="200" w:line="256" w:lineRule="auto"/>
              <w:jc w:val="both"/>
              <w:outlineLvl w:val="2"/>
              <w:rPr>
                <w:lang w:val="ro-MD"/>
              </w:rPr>
            </w:pPr>
          </w:p>
        </w:tc>
      </w:tr>
    </w:tbl>
    <w:p w14:paraId="68F1A6F8" w14:textId="77777777" w:rsidR="008D1CE2" w:rsidRDefault="008D1CE2" w:rsidP="008D1CE2">
      <w:pPr>
        <w:jc w:val="both"/>
        <w:rPr>
          <w:rFonts w:eastAsia="PMingLiU"/>
          <w:lang w:val="ro-MD" w:eastAsia="zh-CN"/>
        </w:rPr>
      </w:pPr>
    </w:p>
    <w:p w14:paraId="199F6F3B" w14:textId="77777777" w:rsidR="008D1CE2" w:rsidRDefault="008D1CE2" w:rsidP="008D1CE2">
      <w:pPr>
        <w:jc w:val="both"/>
        <w:rPr>
          <w:rFonts w:eastAsia="PMingLiU"/>
          <w:lang w:val="ro-MD" w:eastAsia="zh-CN"/>
        </w:rPr>
      </w:pPr>
      <w:r>
        <w:rPr>
          <w:rFonts w:eastAsia="PMingLiU"/>
          <w:lang w:val="ro-MD" w:eastAsia="zh-CN"/>
        </w:rPr>
        <w:t>Semnat: ______________________________________</w:t>
      </w:r>
    </w:p>
    <w:p w14:paraId="147AFCEF" w14:textId="77777777" w:rsidR="008D1CE2" w:rsidRDefault="008D1CE2" w:rsidP="008D1CE2">
      <w:pPr>
        <w:jc w:val="both"/>
        <w:rPr>
          <w:rFonts w:eastAsia="PMingLiU"/>
          <w:lang w:val="ro-MD" w:eastAsia="zh-CN"/>
        </w:rPr>
      </w:pPr>
      <w:r>
        <w:rPr>
          <w:rFonts w:eastAsia="PMingLiU"/>
          <w:lang w:val="ro-MD" w:eastAsia="zh-CN"/>
        </w:rPr>
        <w:t>Nume: _______________________________________</w:t>
      </w:r>
    </w:p>
    <w:p w14:paraId="4D460FC6"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w:t>
      </w:r>
    </w:p>
    <w:p w14:paraId="13D80C8E"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______________________________</w:t>
      </w:r>
    </w:p>
    <w:p w14:paraId="62664D18" w14:textId="77777777" w:rsidR="008D1CE2" w:rsidRDefault="008D1CE2" w:rsidP="008D1CE2">
      <w:pPr>
        <w:rPr>
          <w:rFonts w:eastAsia="PMingLiU"/>
          <w:lang w:val="ro-MD" w:eastAsia="zh-CN"/>
        </w:rPr>
      </w:pPr>
    </w:p>
    <w:p w14:paraId="09A883B0" w14:textId="77777777" w:rsidR="008D1CE2" w:rsidRDefault="008D1CE2" w:rsidP="008D1CE2">
      <w:pPr>
        <w:spacing w:after="200" w:line="276" w:lineRule="auto"/>
        <w:jc w:val="center"/>
        <w:rPr>
          <w:rFonts w:eastAsia="PMingLiU"/>
          <w:lang w:val="ro-MD" w:eastAsia="zh-CN"/>
        </w:rPr>
      </w:pPr>
      <w:bookmarkStart w:id="59" w:name="_Toc449692115"/>
    </w:p>
    <w:p w14:paraId="20D0B4FB" w14:textId="77777777" w:rsidR="008D1CE2" w:rsidRDefault="008D1CE2" w:rsidP="008D1CE2">
      <w:pPr>
        <w:spacing w:after="200" w:line="276" w:lineRule="auto"/>
        <w:jc w:val="center"/>
        <w:rPr>
          <w:rFonts w:eastAsia="PMingLiU"/>
          <w:b/>
          <w:lang w:val="ro-MD" w:eastAsia="zh-CN"/>
        </w:rPr>
      </w:pPr>
    </w:p>
    <w:p w14:paraId="01BBC3F3" w14:textId="77777777" w:rsidR="008D1CE2" w:rsidRDefault="008D1CE2" w:rsidP="008D1CE2">
      <w:pPr>
        <w:spacing w:after="200" w:line="276" w:lineRule="auto"/>
        <w:jc w:val="center"/>
        <w:rPr>
          <w:rFonts w:eastAsia="PMingLiU"/>
          <w:b/>
          <w:lang w:val="ro-MD" w:eastAsia="zh-CN"/>
        </w:rPr>
      </w:pPr>
    </w:p>
    <w:p w14:paraId="1B58EEB0" w14:textId="77777777" w:rsidR="008D1CE2" w:rsidRDefault="008D1CE2" w:rsidP="008D1CE2">
      <w:pPr>
        <w:spacing w:after="200" w:line="276" w:lineRule="auto"/>
        <w:jc w:val="center"/>
        <w:rPr>
          <w:rFonts w:eastAsia="PMingLiU"/>
          <w:b/>
          <w:lang w:val="ro-MD" w:eastAsia="zh-CN"/>
        </w:rPr>
      </w:pPr>
    </w:p>
    <w:p w14:paraId="3DC98C43" w14:textId="77777777" w:rsidR="008D1CE2" w:rsidRDefault="008D1CE2" w:rsidP="008D1CE2">
      <w:pPr>
        <w:spacing w:after="200" w:line="276" w:lineRule="auto"/>
        <w:jc w:val="center"/>
        <w:rPr>
          <w:rFonts w:eastAsia="PMingLiU"/>
          <w:b/>
          <w:lang w:val="ro-MD" w:eastAsia="zh-CN"/>
        </w:rPr>
      </w:pPr>
    </w:p>
    <w:p w14:paraId="7816CB44" w14:textId="77777777" w:rsidR="008D1CE2" w:rsidRDefault="008D1CE2" w:rsidP="008D1CE2">
      <w:pPr>
        <w:spacing w:after="200" w:line="276" w:lineRule="auto"/>
        <w:jc w:val="center"/>
        <w:rPr>
          <w:rFonts w:eastAsia="PMingLiU"/>
          <w:b/>
          <w:lang w:val="ro-MD" w:eastAsia="zh-CN"/>
        </w:rPr>
      </w:pPr>
    </w:p>
    <w:p w14:paraId="1D80E33F" w14:textId="77777777" w:rsidR="008D1CE2" w:rsidRDefault="008D1CE2" w:rsidP="008D1CE2">
      <w:pPr>
        <w:spacing w:after="200" w:line="276" w:lineRule="auto"/>
        <w:jc w:val="center"/>
        <w:rPr>
          <w:rFonts w:eastAsia="PMingLiU"/>
          <w:b/>
          <w:lang w:val="ro-MD" w:eastAsia="zh-CN"/>
        </w:rPr>
      </w:pPr>
    </w:p>
    <w:p w14:paraId="749A9EF5" w14:textId="77777777" w:rsidR="008D1CE2" w:rsidRDefault="008D1CE2" w:rsidP="008D1CE2">
      <w:pPr>
        <w:spacing w:after="200" w:line="276" w:lineRule="auto"/>
        <w:jc w:val="center"/>
        <w:rPr>
          <w:rFonts w:eastAsia="PMingLiU"/>
          <w:b/>
          <w:lang w:val="ro-MD" w:eastAsia="zh-CN"/>
        </w:rPr>
      </w:pPr>
    </w:p>
    <w:p w14:paraId="6AD10A3F" w14:textId="77777777" w:rsidR="008D1CE2" w:rsidRDefault="008D1CE2" w:rsidP="008D1CE2">
      <w:pPr>
        <w:spacing w:after="200" w:line="276" w:lineRule="auto"/>
        <w:jc w:val="center"/>
        <w:rPr>
          <w:rFonts w:eastAsia="PMingLiU"/>
          <w:b/>
          <w:lang w:val="ro-MD" w:eastAsia="zh-CN"/>
        </w:rPr>
      </w:pPr>
    </w:p>
    <w:p w14:paraId="70830CCB" w14:textId="77777777" w:rsidR="008D1CE2" w:rsidRDefault="008D1CE2" w:rsidP="008D1CE2">
      <w:pPr>
        <w:spacing w:after="200" w:line="276" w:lineRule="auto"/>
        <w:jc w:val="center"/>
        <w:rPr>
          <w:rFonts w:eastAsia="PMingLiU"/>
          <w:b/>
          <w:lang w:val="ro-MD" w:eastAsia="zh-CN"/>
        </w:rPr>
      </w:pPr>
    </w:p>
    <w:p w14:paraId="6E8EB5F7" w14:textId="77777777" w:rsidR="008D1CE2" w:rsidRDefault="008D1CE2" w:rsidP="008D1CE2">
      <w:pPr>
        <w:spacing w:after="200" w:line="276" w:lineRule="auto"/>
        <w:jc w:val="center"/>
        <w:rPr>
          <w:rFonts w:eastAsia="PMingLiU"/>
          <w:b/>
          <w:lang w:val="ro-MD" w:eastAsia="zh-CN"/>
        </w:rPr>
      </w:pPr>
    </w:p>
    <w:p w14:paraId="73E7A60F" w14:textId="77777777" w:rsidR="008D1CE2" w:rsidRDefault="008D1CE2" w:rsidP="008D1CE2">
      <w:pPr>
        <w:spacing w:after="200" w:line="276" w:lineRule="auto"/>
        <w:jc w:val="center"/>
        <w:rPr>
          <w:rFonts w:eastAsia="PMingLiU"/>
          <w:b/>
          <w:lang w:val="ro-MD" w:eastAsia="zh-CN"/>
        </w:rPr>
      </w:pPr>
    </w:p>
    <w:p w14:paraId="18DA8BDB" w14:textId="77777777" w:rsidR="008D1CE2" w:rsidRDefault="008D1CE2" w:rsidP="008D1CE2">
      <w:pPr>
        <w:spacing w:after="200" w:line="276" w:lineRule="auto"/>
        <w:jc w:val="center"/>
        <w:rPr>
          <w:rFonts w:eastAsia="PMingLiU"/>
          <w:b/>
          <w:lang w:val="ro-MD" w:eastAsia="zh-CN"/>
        </w:rPr>
      </w:pPr>
    </w:p>
    <w:p w14:paraId="13341486" w14:textId="77777777" w:rsidR="008D1CE2" w:rsidRDefault="008D1CE2" w:rsidP="008D1CE2">
      <w:pPr>
        <w:spacing w:after="200" w:line="276" w:lineRule="auto"/>
        <w:jc w:val="center"/>
        <w:rPr>
          <w:rFonts w:eastAsia="PMingLiU"/>
          <w:b/>
          <w:lang w:val="ro-MD" w:eastAsia="zh-CN"/>
        </w:rPr>
      </w:pPr>
    </w:p>
    <w:p w14:paraId="5004027D" w14:textId="77777777" w:rsidR="008D1CE2" w:rsidRDefault="008D1CE2" w:rsidP="008D1CE2">
      <w:pPr>
        <w:jc w:val="right"/>
        <w:rPr>
          <w:noProof w:val="0"/>
          <w:sz w:val="22"/>
          <w:szCs w:val="22"/>
          <w:lang w:val="ro-MD"/>
        </w:rPr>
      </w:pPr>
      <w:r>
        <w:rPr>
          <w:noProof w:val="0"/>
          <w:lang w:val="ro-MD"/>
        </w:rPr>
        <w:t>Anexa nr. 17</w:t>
      </w:r>
    </w:p>
    <w:p w14:paraId="44E05CE3" w14:textId="77777777" w:rsidR="008D1CE2" w:rsidRDefault="008D1CE2" w:rsidP="008D1CE2">
      <w:pPr>
        <w:jc w:val="right"/>
        <w:rPr>
          <w:noProof w:val="0"/>
          <w:lang w:val="ro-MD"/>
        </w:rPr>
      </w:pPr>
      <w:r>
        <w:rPr>
          <w:noProof w:val="0"/>
          <w:lang w:val="ro-MD"/>
        </w:rPr>
        <w:t>la Documentația standard nr._____</w:t>
      </w:r>
    </w:p>
    <w:p w14:paraId="6E584462" w14:textId="77777777" w:rsidR="008D1CE2" w:rsidRDefault="008D1CE2" w:rsidP="008D1CE2">
      <w:pPr>
        <w:jc w:val="right"/>
        <w:rPr>
          <w:noProof w:val="0"/>
          <w:lang w:val="ro-MD"/>
        </w:rPr>
      </w:pPr>
      <w:r>
        <w:rPr>
          <w:noProof w:val="0"/>
          <w:lang w:val="ro-MD"/>
        </w:rPr>
        <w:t>din “____” ________ 20___</w:t>
      </w:r>
    </w:p>
    <w:p w14:paraId="4B444E39" w14:textId="77777777" w:rsidR="008D1CE2" w:rsidRDefault="008D1CE2" w:rsidP="008D1CE2">
      <w:pPr>
        <w:spacing w:after="200" w:line="276" w:lineRule="auto"/>
        <w:jc w:val="center"/>
        <w:rPr>
          <w:rFonts w:eastAsia="PMingLiU"/>
          <w:b/>
          <w:lang w:val="ro-MD" w:eastAsia="zh-CN"/>
        </w:rPr>
      </w:pPr>
    </w:p>
    <w:p w14:paraId="1679CCD5" w14:textId="77777777" w:rsidR="008D1CE2" w:rsidRDefault="008D1CE2" w:rsidP="008D1CE2">
      <w:pPr>
        <w:spacing w:after="200" w:line="276" w:lineRule="auto"/>
        <w:jc w:val="center"/>
        <w:rPr>
          <w:rFonts w:eastAsia="PMingLiU"/>
          <w:b/>
          <w:lang w:val="ro-MD" w:eastAsia="zh-CN"/>
        </w:rPr>
      </w:pPr>
    </w:p>
    <w:bookmarkEnd w:id="59"/>
    <w:p w14:paraId="59B3BEF9" w14:textId="77777777" w:rsidR="008D1CE2" w:rsidRDefault="008D1CE2" w:rsidP="008D1CE2">
      <w:pPr>
        <w:pStyle w:val="af0"/>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5FB24E1E" w14:textId="77777777" w:rsidR="008D1CE2" w:rsidRDefault="008D1CE2" w:rsidP="008D1CE2">
      <w:pPr>
        <w:pStyle w:val="af0"/>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566BB1CF" w14:textId="77777777" w:rsidR="008D1CE2" w:rsidRDefault="008D1CE2" w:rsidP="008D1CE2">
      <w:pPr>
        <w:tabs>
          <w:tab w:val="left" w:pos="567"/>
        </w:tabs>
        <w:jc w:val="both"/>
        <w:rPr>
          <w:lang w:val="ro-MD"/>
        </w:rPr>
      </w:pPr>
      <w:r>
        <w:rPr>
          <w:lang w:val="ro-MD"/>
        </w:rPr>
        <w:t>____________________________________________________________________________</w:t>
      </w:r>
    </w:p>
    <w:p w14:paraId="7C913507" w14:textId="77777777" w:rsidR="008D1CE2" w:rsidRDefault="008D1CE2" w:rsidP="008D1CE2">
      <w:pPr>
        <w:tabs>
          <w:tab w:val="left" w:pos="567"/>
        </w:tabs>
        <w:jc w:val="center"/>
        <w:rPr>
          <w:b/>
          <w:lang w:val="ro-MD"/>
        </w:rPr>
      </w:pPr>
      <w:r>
        <w:rPr>
          <w:b/>
          <w:lang w:val="ro-MD"/>
        </w:rPr>
        <w:t>(denumirea)</w:t>
      </w:r>
    </w:p>
    <w:p w14:paraId="69AC3DC9" w14:textId="77777777" w:rsidR="008D1CE2" w:rsidRDefault="008D1CE2" w:rsidP="008D1CE2">
      <w:pPr>
        <w:tabs>
          <w:tab w:val="left" w:pos="567"/>
        </w:tabs>
        <w:jc w:val="both"/>
        <w:rPr>
          <w:u w:val="single"/>
          <w:lang w:val="ro-MD"/>
        </w:rPr>
      </w:pPr>
      <w:r>
        <w:rPr>
          <w:b/>
          <w:lang w:val="ro-MD"/>
        </w:rPr>
        <w:t>1.Părţi contractante</w:t>
      </w:r>
      <w:r>
        <w:rPr>
          <w:lang w:val="ro-MD"/>
        </w:rPr>
        <w:t xml:space="preserve"> ( agenţi economici)</w:t>
      </w:r>
    </w:p>
    <w:p w14:paraId="0FCB25C2" w14:textId="77777777" w:rsidR="008D1CE2" w:rsidRDefault="008D1CE2" w:rsidP="008D1CE2">
      <w:pPr>
        <w:numPr>
          <w:ilvl w:val="0"/>
          <w:numId w:val="1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7F743FDD" w14:textId="77777777" w:rsidR="008D1CE2" w:rsidRDefault="008D1CE2" w:rsidP="008D1CE2">
      <w:pPr>
        <w:numPr>
          <w:ilvl w:val="0"/>
          <w:numId w:val="1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29C310ED" w14:textId="77777777" w:rsidR="008D1CE2" w:rsidRDefault="008D1CE2" w:rsidP="008D1CE2">
      <w:pPr>
        <w:numPr>
          <w:ilvl w:val="0"/>
          <w:numId w:val="14"/>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B6D0F84" w14:textId="77777777" w:rsidR="008D1CE2" w:rsidRDefault="008D1CE2" w:rsidP="008D1CE2">
      <w:pPr>
        <w:tabs>
          <w:tab w:val="left" w:pos="567"/>
        </w:tabs>
        <w:jc w:val="both"/>
        <w:rPr>
          <w:lang w:val="ro-MD"/>
        </w:rPr>
      </w:pPr>
      <w:r>
        <w:rPr>
          <w:b/>
          <w:lang w:val="ro-MD"/>
        </w:rPr>
        <w:t xml:space="preserve">2. Adrese, telefon, fax </w:t>
      </w:r>
      <w:r>
        <w:rPr>
          <w:lang w:val="ro-MD"/>
        </w:rPr>
        <w:t xml:space="preserve"> ale partenerilor (părţi contractante):</w:t>
      </w:r>
    </w:p>
    <w:p w14:paraId="61F9165D" w14:textId="77777777" w:rsidR="008D1CE2" w:rsidRDefault="008D1CE2" w:rsidP="008D1CE2">
      <w:pPr>
        <w:pStyle w:val="a"/>
        <w:numPr>
          <w:ilvl w:val="0"/>
          <w:numId w:val="15"/>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2BDBDEB4" w14:textId="77777777" w:rsidR="008D1CE2" w:rsidRDefault="008D1CE2" w:rsidP="008D1CE2">
      <w:pPr>
        <w:pStyle w:val="a"/>
        <w:numPr>
          <w:ilvl w:val="0"/>
          <w:numId w:val="15"/>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2CFB6EF7" w14:textId="77777777" w:rsidR="008D1CE2" w:rsidRDefault="008D1CE2" w:rsidP="008D1CE2">
      <w:pPr>
        <w:pStyle w:val="a"/>
        <w:numPr>
          <w:ilvl w:val="0"/>
          <w:numId w:val="15"/>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44DCCFD3" w14:textId="77777777" w:rsidR="008D1CE2" w:rsidRDefault="008D1CE2" w:rsidP="008D1CE2">
      <w:pPr>
        <w:tabs>
          <w:tab w:val="left" w:pos="567"/>
        </w:tabs>
        <w:jc w:val="both"/>
        <w:rPr>
          <w:lang w:val="ro-MD"/>
        </w:rPr>
      </w:pPr>
      <w:r>
        <w:rPr>
          <w:b/>
          <w:lang w:val="ro-MD"/>
        </w:rPr>
        <w:t>3. Informaţii privind modul de asociere:</w:t>
      </w:r>
    </w:p>
    <w:p w14:paraId="661DA02D" w14:textId="77777777" w:rsidR="008D1CE2" w:rsidRDefault="008D1CE2" w:rsidP="008D1CE2">
      <w:pPr>
        <w:pStyle w:val="af0"/>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1996C5FA" w14:textId="77777777" w:rsidR="008D1CE2" w:rsidRDefault="008D1CE2" w:rsidP="008D1CE2">
      <w:pPr>
        <w:tabs>
          <w:tab w:val="left" w:pos="567"/>
        </w:tabs>
        <w:jc w:val="both"/>
        <w:rPr>
          <w:lang w:val="ro-MD"/>
        </w:rPr>
      </w:pPr>
      <w:r>
        <w:rPr>
          <w:lang w:val="ro-MD"/>
        </w:rPr>
        <w:t>b) Locul şi data înregistrării asociaţiei______________________________________________</w:t>
      </w:r>
    </w:p>
    <w:p w14:paraId="4835C350" w14:textId="77777777" w:rsidR="008D1CE2" w:rsidRDefault="008D1CE2" w:rsidP="008D1CE2">
      <w:pPr>
        <w:pStyle w:val="ad"/>
        <w:tabs>
          <w:tab w:val="left" w:pos="567"/>
        </w:tabs>
        <w:jc w:val="both"/>
        <w:rPr>
          <w:lang w:val="ro-MD"/>
        </w:rPr>
      </w:pPr>
      <w:r>
        <w:rPr>
          <w:lang w:val="ro-MD"/>
        </w:rPr>
        <w:t>c) Activităţi economice ce se vor realiza în comun ____________________________________</w:t>
      </w:r>
    </w:p>
    <w:p w14:paraId="5192B671" w14:textId="77777777" w:rsidR="008D1CE2" w:rsidRDefault="008D1CE2" w:rsidP="008D1CE2">
      <w:pPr>
        <w:tabs>
          <w:tab w:val="left" w:pos="567"/>
        </w:tabs>
        <w:jc w:val="both"/>
        <w:rPr>
          <w:lang w:val="ro-MD"/>
        </w:rPr>
      </w:pPr>
      <w:r>
        <w:rPr>
          <w:lang w:val="ro-MD"/>
        </w:rPr>
        <w:t>_____________________________________________________________________________</w:t>
      </w:r>
    </w:p>
    <w:p w14:paraId="046DF9DA" w14:textId="77777777" w:rsidR="008D1CE2" w:rsidRDefault="008D1CE2" w:rsidP="008D1CE2">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A16C9C9" w14:textId="77777777" w:rsidR="008D1CE2" w:rsidRDefault="008D1CE2" w:rsidP="008D1CE2">
      <w:pPr>
        <w:tabs>
          <w:tab w:val="left" w:pos="567"/>
        </w:tabs>
        <w:jc w:val="both"/>
        <w:rPr>
          <w:lang w:val="ro-MD"/>
        </w:rPr>
      </w:pPr>
      <w:r>
        <w:rPr>
          <w:lang w:val="ro-MD"/>
        </w:rPr>
        <w:t>e) Valoarea  și cota procentuală a lucrărilor executate de fiecare asociat ___________________</w:t>
      </w:r>
    </w:p>
    <w:p w14:paraId="2747D03B" w14:textId="77777777" w:rsidR="008D1CE2" w:rsidRDefault="008D1CE2" w:rsidP="008D1CE2">
      <w:pPr>
        <w:tabs>
          <w:tab w:val="left" w:pos="567"/>
        </w:tabs>
        <w:jc w:val="both"/>
        <w:rPr>
          <w:lang w:val="ro-MD"/>
        </w:rPr>
      </w:pPr>
      <w:r>
        <w:rPr>
          <w:lang w:val="ro-MD"/>
        </w:rPr>
        <w:t>_____________________________________________________________________________</w:t>
      </w:r>
    </w:p>
    <w:p w14:paraId="090C215B" w14:textId="77777777" w:rsidR="008D1CE2" w:rsidRDefault="008D1CE2" w:rsidP="008D1CE2">
      <w:pPr>
        <w:tabs>
          <w:tab w:val="left" w:pos="567"/>
        </w:tabs>
        <w:jc w:val="both"/>
        <w:rPr>
          <w:lang w:val="ro-MD"/>
        </w:rPr>
      </w:pPr>
      <w:r>
        <w:rPr>
          <w:lang w:val="ro-MD"/>
        </w:rPr>
        <w:t>f) Condiţii de administrare a asociaţiei______________________________________________</w:t>
      </w:r>
    </w:p>
    <w:p w14:paraId="31686332" w14:textId="77777777" w:rsidR="008D1CE2" w:rsidRDefault="008D1CE2" w:rsidP="008D1CE2">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0CB2456A" w14:textId="77777777" w:rsidR="008D1CE2" w:rsidRDefault="008D1CE2" w:rsidP="008D1CE2">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2E1DBB97" w14:textId="77777777" w:rsidR="008D1CE2" w:rsidRDefault="008D1CE2" w:rsidP="008D1CE2">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45B25FA7" w14:textId="77777777" w:rsidR="008D1CE2" w:rsidRDefault="008D1CE2" w:rsidP="008D1CE2">
      <w:pPr>
        <w:tabs>
          <w:tab w:val="left" w:pos="567"/>
        </w:tabs>
        <w:jc w:val="both"/>
        <w:rPr>
          <w:lang w:val="ro-MD"/>
        </w:rPr>
      </w:pPr>
      <w:r>
        <w:rPr>
          <w:lang w:val="ro-MD"/>
        </w:rPr>
        <w:t>j) Alte cauze__________________________________________________________________</w:t>
      </w:r>
    </w:p>
    <w:p w14:paraId="670C74AA" w14:textId="77777777" w:rsidR="008D1CE2" w:rsidRDefault="008D1CE2" w:rsidP="008D1CE2">
      <w:pPr>
        <w:jc w:val="both"/>
        <w:rPr>
          <w:rFonts w:eastAsia="PMingLiU"/>
          <w:lang w:val="ro-MD" w:eastAsia="zh-CN"/>
        </w:rPr>
      </w:pPr>
    </w:p>
    <w:p w14:paraId="63E48648" w14:textId="77777777" w:rsidR="008D1CE2" w:rsidRDefault="008D1CE2" w:rsidP="008D1CE2">
      <w:pPr>
        <w:jc w:val="both"/>
        <w:rPr>
          <w:rFonts w:eastAsia="PMingLiU"/>
          <w:lang w:val="ro-MD" w:eastAsia="zh-CN"/>
        </w:rPr>
      </w:pPr>
    </w:p>
    <w:p w14:paraId="510060E8" w14:textId="77777777" w:rsidR="008D1CE2" w:rsidRDefault="008D1CE2" w:rsidP="008D1CE2">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16927B93" w14:textId="77777777" w:rsidR="008D1CE2" w:rsidRDefault="008D1CE2" w:rsidP="008D1CE2">
      <w:pPr>
        <w:jc w:val="both"/>
        <w:rPr>
          <w:rFonts w:eastAsia="PMingLiU"/>
          <w:lang w:val="ro-MD" w:eastAsia="zh-CN"/>
        </w:rPr>
      </w:pPr>
      <w:r>
        <w:rPr>
          <w:rFonts w:eastAsia="PMingLiU"/>
          <w:lang w:val="ro-MD" w:eastAsia="zh-CN"/>
        </w:rPr>
        <w:t>Semnat Liderul Asociației: __________________________</w:t>
      </w:r>
    </w:p>
    <w:p w14:paraId="0C9B8156" w14:textId="77777777" w:rsidR="008D1CE2" w:rsidRDefault="008D1CE2" w:rsidP="008D1CE2">
      <w:pPr>
        <w:jc w:val="both"/>
        <w:rPr>
          <w:rFonts w:eastAsia="PMingLiU"/>
          <w:lang w:val="ro-MD" w:eastAsia="zh-CN"/>
        </w:rPr>
      </w:pPr>
      <w:r>
        <w:rPr>
          <w:rFonts w:eastAsia="PMingLiU"/>
          <w:lang w:val="ro-MD" w:eastAsia="zh-CN"/>
        </w:rPr>
        <w:t>Nume: __________________________________________</w:t>
      </w:r>
    </w:p>
    <w:p w14:paraId="44BD65EE" w14:textId="77777777" w:rsidR="008D1CE2" w:rsidRDefault="008D1CE2" w:rsidP="008D1CE2">
      <w:pPr>
        <w:jc w:val="both"/>
        <w:rPr>
          <w:rFonts w:eastAsia="PMingLiU"/>
          <w:lang w:val="ro-MD" w:eastAsia="zh-CN"/>
        </w:rPr>
      </w:pPr>
      <w:r>
        <w:rPr>
          <w:rFonts w:eastAsia="PMingLiU"/>
          <w:lang w:val="ro-MD" w:eastAsia="zh-CN"/>
        </w:rPr>
        <w:t>Funcţia în cadrul întreprinderii: ____________________________</w:t>
      </w:r>
    </w:p>
    <w:p w14:paraId="30FC4350" w14:textId="77777777" w:rsidR="008D1CE2" w:rsidRDefault="008D1CE2" w:rsidP="008D1CE2">
      <w:pPr>
        <w:jc w:val="both"/>
        <w:rPr>
          <w:rFonts w:eastAsia="PMingLiU"/>
          <w:lang w:val="ro-MD" w:eastAsia="zh-CN"/>
        </w:rPr>
      </w:pPr>
      <w:r>
        <w:rPr>
          <w:rFonts w:eastAsia="PMingLiU"/>
          <w:lang w:val="ro-MD" w:eastAsia="zh-CN"/>
        </w:rPr>
        <w:t>Denumirea întreprinderii: _________________________________</w:t>
      </w:r>
    </w:p>
    <w:p w14:paraId="58AF2476" w14:textId="77777777" w:rsidR="008D1CE2" w:rsidRDefault="008D1CE2" w:rsidP="008D1CE2">
      <w:pPr>
        <w:jc w:val="both"/>
        <w:rPr>
          <w:rFonts w:eastAsia="PMingLiU"/>
          <w:lang w:val="ro-MD" w:eastAsia="zh-CN"/>
        </w:rPr>
      </w:pPr>
    </w:p>
    <w:p w14:paraId="521698E2" w14:textId="77777777" w:rsidR="008D1CE2" w:rsidRDefault="008D1CE2" w:rsidP="008D1CE2">
      <w:pPr>
        <w:jc w:val="both"/>
        <w:rPr>
          <w:rFonts w:eastAsia="PMingLiU"/>
          <w:lang w:val="ro-MD" w:eastAsia="zh-CN"/>
        </w:rPr>
      </w:pPr>
      <w:r>
        <w:rPr>
          <w:rFonts w:eastAsia="PMingLiU"/>
          <w:lang w:val="ro-MD" w:eastAsia="zh-CN"/>
        </w:rPr>
        <w:t>Semnat Asociatul secund: __________________________</w:t>
      </w:r>
    </w:p>
    <w:p w14:paraId="47F40405" w14:textId="77777777" w:rsidR="008D1CE2" w:rsidRDefault="008D1CE2" w:rsidP="008D1CE2">
      <w:pPr>
        <w:jc w:val="both"/>
        <w:rPr>
          <w:rFonts w:eastAsia="PMingLiU"/>
          <w:lang w:val="ro-MD" w:eastAsia="zh-CN"/>
        </w:rPr>
      </w:pPr>
      <w:r>
        <w:rPr>
          <w:rFonts w:eastAsia="PMingLiU"/>
          <w:lang w:val="ro-MD" w:eastAsia="zh-CN"/>
        </w:rPr>
        <w:t>Nume: __________________________________________</w:t>
      </w:r>
    </w:p>
    <w:p w14:paraId="774B1F8F" w14:textId="77777777" w:rsidR="008D1CE2" w:rsidRDefault="008D1CE2" w:rsidP="008D1CE2">
      <w:pPr>
        <w:jc w:val="both"/>
        <w:rPr>
          <w:rFonts w:eastAsia="PMingLiU"/>
          <w:lang w:val="ro-MD" w:eastAsia="zh-CN"/>
        </w:rPr>
      </w:pPr>
      <w:r>
        <w:rPr>
          <w:rFonts w:eastAsia="PMingLiU"/>
          <w:lang w:val="ro-MD" w:eastAsia="zh-CN"/>
        </w:rPr>
        <w:lastRenderedPageBreak/>
        <w:t>Funcţia în cadrul întreprinderii: ____________________________</w:t>
      </w:r>
    </w:p>
    <w:p w14:paraId="1806B8CC" w14:textId="77777777" w:rsidR="008D1CE2" w:rsidRDefault="008D1CE2" w:rsidP="008D1CE2">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54EC29B9" w14:textId="77777777" w:rsidR="008D1CE2" w:rsidRDefault="008D1CE2" w:rsidP="008D1CE2">
      <w:pPr>
        <w:tabs>
          <w:tab w:val="left" w:pos="567"/>
        </w:tabs>
        <w:jc w:val="both"/>
        <w:rPr>
          <w:rFonts w:eastAsia="PMingLiU"/>
          <w:lang w:val="ro-MD" w:eastAsia="zh-CN"/>
        </w:rPr>
      </w:pPr>
    </w:p>
    <w:p w14:paraId="03098038" w14:textId="77777777" w:rsidR="008D1CE2" w:rsidRDefault="008D1CE2" w:rsidP="008D1CE2">
      <w:pPr>
        <w:tabs>
          <w:tab w:val="left" w:pos="567"/>
        </w:tabs>
        <w:jc w:val="center"/>
        <w:rPr>
          <w:b/>
          <w:color w:val="000000"/>
          <w:w w:val="90"/>
          <w:sz w:val="28"/>
          <w:szCs w:val="28"/>
          <w:lang w:val="ro-MD"/>
        </w:rPr>
      </w:pPr>
    </w:p>
    <w:p w14:paraId="1E8887F0" w14:textId="77777777" w:rsidR="008D1CE2" w:rsidRDefault="008D1CE2" w:rsidP="008D1CE2">
      <w:pPr>
        <w:tabs>
          <w:tab w:val="left" w:pos="567"/>
        </w:tabs>
        <w:jc w:val="center"/>
        <w:rPr>
          <w:b/>
          <w:color w:val="000000"/>
          <w:w w:val="90"/>
          <w:lang w:val="ro-MD"/>
        </w:rPr>
      </w:pPr>
    </w:p>
    <w:p w14:paraId="76D3C061" w14:textId="77777777" w:rsidR="008D1CE2" w:rsidRDefault="008D1CE2" w:rsidP="008D1CE2">
      <w:pPr>
        <w:tabs>
          <w:tab w:val="left" w:pos="567"/>
        </w:tabs>
        <w:jc w:val="center"/>
        <w:rPr>
          <w:b/>
          <w:color w:val="000000"/>
          <w:w w:val="90"/>
          <w:lang w:val="ro-MD"/>
        </w:rPr>
      </w:pPr>
    </w:p>
    <w:p w14:paraId="348830F1" w14:textId="77777777" w:rsidR="008D1CE2" w:rsidRDefault="008D1CE2" w:rsidP="008D1CE2">
      <w:pPr>
        <w:tabs>
          <w:tab w:val="left" w:pos="567"/>
        </w:tabs>
        <w:jc w:val="center"/>
        <w:rPr>
          <w:b/>
          <w:color w:val="000000"/>
          <w:w w:val="90"/>
          <w:lang w:val="ro-MD"/>
        </w:rPr>
      </w:pPr>
    </w:p>
    <w:p w14:paraId="67CA5003" w14:textId="77777777" w:rsidR="008D1CE2" w:rsidRDefault="008D1CE2" w:rsidP="008D1CE2">
      <w:pPr>
        <w:tabs>
          <w:tab w:val="left" w:pos="567"/>
        </w:tabs>
        <w:jc w:val="center"/>
        <w:rPr>
          <w:b/>
          <w:color w:val="000000"/>
          <w:w w:val="90"/>
          <w:lang w:val="ro-MD"/>
        </w:rPr>
      </w:pPr>
    </w:p>
    <w:p w14:paraId="576C6159" w14:textId="77777777" w:rsidR="008D1CE2" w:rsidRDefault="008D1CE2" w:rsidP="008D1CE2">
      <w:pPr>
        <w:tabs>
          <w:tab w:val="left" w:pos="567"/>
        </w:tabs>
        <w:jc w:val="center"/>
        <w:rPr>
          <w:b/>
          <w:color w:val="000000"/>
          <w:w w:val="90"/>
          <w:lang w:val="ro-MD"/>
        </w:rPr>
      </w:pPr>
    </w:p>
    <w:p w14:paraId="73DF8080" w14:textId="77777777" w:rsidR="008D1CE2" w:rsidRDefault="008D1CE2" w:rsidP="008D1CE2">
      <w:pPr>
        <w:jc w:val="right"/>
        <w:rPr>
          <w:noProof w:val="0"/>
          <w:sz w:val="22"/>
          <w:szCs w:val="22"/>
          <w:lang w:val="ro-MD"/>
        </w:rPr>
      </w:pPr>
      <w:r>
        <w:rPr>
          <w:noProof w:val="0"/>
          <w:lang w:val="ro-MD"/>
        </w:rPr>
        <w:t>Anexa nr. 18</w:t>
      </w:r>
    </w:p>
    <w:p w14:paraId="6051A14A" w14:textId="77777777" w:rsidR="008D1CE2" w:rsidRDefault="008D1CE2" w:rsidP="008D1CE2">
      <w:pPr>
        <w:jc w:val="right"/>
        <w:rPr>
          <w:noProof w:val="0"/>
          <w:lang w:val="ro-MD"/>
        </w:rPr>
      </w:pPr>
      <w:r>
        <w:rPr>
          <w:noProof w:val="0"/>
          <w:lang w:val="ro-MD"/>
        </w:rPr>
        <w:t>la Documentația standard nr._____</w:t>
      </w:r>
    </w:p>
    <w:p w14:paraId="36A57836" w14:textId="77777777" w:rsidR="008D1CE2" w:rsidRDefault="008D1CE2" w:rsidP="008D1CE2">
      <w:pPr>
        <w:jc w:val="right"/>
        <w:rPr>
          <w:noProof w:val="0"/>
          <w:lang w:val="ro-MD"/>
        </w:rPr>
      </w:pPr>
      <w:r>
        <w:rPr>
          <w:noProof w:val="0"/>
          <w:lang w:val="ro-MD"/>
        </w:rPr>
        <w:t>din “____” ________ 20___</w:t>
      </w:r>
    </w:p>
    <w:p w14:paraId="050191C7" w14:textId="77777777" w:rsidR="008D1CE2" w:rsidRDefault="008D1CE2" w:rsidP="008D1CE2">
      <w:pPr>
        <w:tabs>
          <w:tab w:val="left" w:pos="567"/>
        </w:tabs>
        <w:jc w:val="center"/>
        <w:rPr>
          <w:b/>
          <w:color w:val="000000"/>
          <w:w w:val="90"/>
          <w:lang w:val="ro-MD"/>
        </w:rPr>
      </w:pPr>
    </w:p>
    <w:p w14:paraId="284230D3" w14:textId="77777777" w:rsidR="008D1CE2" w:rsidRDefault="008D1CE2" w:rsidP="008D1CE2">
      <w:pPr>
        <w:tabs>
          <w:tab w:val="left" w:pos="567"/>
        </w:tabs>
        <w:jc w:val="center"/>
        <w:rPr>
          <w:b/>
          <w:color w:val="000000"/>
          <w:w w:val="90"/>
          <w:lang w:val="ro-MD"/>
        </w:rPr>
      </w:pPr>
    </w:p>
    <w:p w14:paraId="0E57C49B" w14:textId="77777777" w:rsidR="008D1CE2" w:rsidRDefault="008D1CE2" w:rsidP="008D1CE2">
      <w:pPr>
        <w:tabs>
          <w:tab w:val="left" w:pos="567"/>
        </w:tabs>
        <w:jc w:val="center"/>
        <w:rPr>
          <w:b/>
          <w:color w:val="000000"/>
          <w:w w:val="90"/>
          <w:lang w:val="ro-MD"/>
        </w:rPr>
      </w:pPr>
    </w:p>
    <w:p w14:paraId="581E1964" w14:textId="77777777" w:rsidR="008D1CE2" w:rsidRDefault="008D1CE2" w:rsidP="008D1CE2">
      <w:pPr>
        <w:pStyle w:val="1"/>
        <w:numPr>
          <w:ilvl w:val="0"/>
          <w:numId w:val="0"/>
        </w:numPr>
        <w:ind w:left="720"/>
        <w:rPr>
          <w:lang w:val="ro-MD"/>
        </w:rPr>
      </w:pPr>
      <w:r>
        <w:rPr>
          <w:lang w:val="ro-MD"/>
        </w:rPr>
        <w:t>ANGAJAMENT TERŢ SUSŢINĂTOR FINANCIAR</w:t>
      </w:r>
    </w:p>
    <w:p w14:paraId="15C0FC2E" w14:textId="77777777" w:rsidR="008D1CE2" w:rsidRDefault="008D1CE2" w:rsidP="008D1CE2">
      <w:pPr>
        <w:tabs>
          <w:tab w:val="left" w:pos="567"/>
        </w:tabs>
        <w:jc w:val="center"/>
        <w:rPr>
          <w:b/>
          <w:color w:val="000000"/>
          <w:w w:val="90"/>
          <w:lang w:val="ro-MD"/>
        </w:rPr>
      </w:pPr>
    </w:p>
    <w:p w14:paraId="279724F0" w14:textId="77777777" w:rsidR="008D1CE2" w:rsidRDefault="008D1CE2" w:rsidP="008D1CE2">
      <w:pPr>
        <w:shd w:val="clear" w:color="auto" w:fill="FFFFFF"/>
        <w:jc w:val="both"/>
        <w:rPr>
          <w:b/>
          <w:spacing w:val="-2"/>
          <w:lang w:val="ro-MD"/>
        </w:rPr>
      </w:pPr>
      <w:r>
        <w:rPr>
          <w:b/>
          <w:spacing w:val="-2"/>
          <w:lang w:val="ro-MD"/>
        </w:rPr>
        <w:t>Terţ susţinător financiar</w:t>
      </w:r>
    </w:p>
    <w:p w14:paraId="6C70D5D0" w14:textId="77777777" w:rsidR="008D1CE2" w:rsidRDefault="008D1CE2" w:rsidP="008D1CE2">
      <w:pPr>
        <w:shd w:val="clear" w:color="auto" w:fill="FFFFFF"/>
        <w:jc w:val="both"/>
        <w:rPr>
          <w:lang w:val="ro-MD"/>
        </w:rPr>
      </w:pPr>
      <w:r>
        <w:rPr>
          <w:b/>
          <w:spacing w:val="-2"/>
          <w:lang w:val="ro-MD"/>
        </w:rPr>
        <w:t>..........................</w:t>
      </w:r>
      <w:r>
        <w:rPr>
          <w:lang w:val="ro-MD"/>
        </w:rPr>
        <w:t xml:space="preserve">(denumirea)  </w:t>
      </w:r>
    </w:p>
    <w:p w14:paraId="3FC78978" w14:textId="77777777" w:rsidR="008D1CE2" w:rsidRDefault="008D1CE2" w:rsidP="008D1CE2">
      <w:pPr>
        <w:shd w:val="clear" w:color="auto" w:fill="FFFFFF"/>
        <w:jc w:val="center"/>
        <w:rPr>
          <w:b/>
          <w:lang w:val="ro-MD"/>
        </w:rPr>
      </w:pPr>
      <w:r>
        <w:rPr>
          <w:b/>
          <w:lang w:val="ro-MD"/>
        </w:rPr>
        <w:t>ANGAJAMENT</w:t>
      </w:r>
    </w:p>
    <w:p w14:paraId="64F192A3" w14:textId="77777777" w:rsidR="008D1CE2" w:rsidRDefault="008D1CE2" w:rsidP="008D1CE2">
      <w:pPr>
        <w:shd w:val="clear" w:color="auto" w:fill="FFFFFF"/>
        <w:jc w:val="center"/>
        <w:rPr>
          <w:lang w:val="ro-MD"/>
        </w:rPr>
      </w:pPr>
      <w:r>
        <w:rPr>
          <w:lang w:val="ro-MD"/>
        </w:rPr>
        <w:t xml:space="preserve">privind susţinerea financiară </w:t>
      </w:r>
      <w:r>
        <w:rPr>
          <w:spacing w:val="-1"/>
          <w:lang w:val="ro-MD"/>
        </w:rPr>
        <w:t>a ofertantului/candidatului\</w:t>
      </w:r>
    </w:p>
    <w:p w14:paraId="22937373" w14:textId="77777777" w:rsidR="008D1CE2" w:rsidRDefault="008D1CE2" w:rsidP="008D1CE2">
      <w:pPr>
        <w:shd w:val="clear" w:color="auto" w:fill="FFFFFF"/>
        <w:spacing w:before="504"/>
        <w:jc w:val="both"/>
        <w:rPr>
          <w:spacing w:val="-3"/>
          <w:lang w:val="ro-MD"/>
        </w:rPr>
      </w:pPr>
      <w:r>
        <w:rPr>
          <w:spacing w:val="-3"/>
          <w:lang w:val="ro-MD"/>
        </w:rPr>
        <w:t>Către, ................................................................................................................................................</w:t>
      </w:r>
    </w:p>
    <w:p w14:paraId="0DC0BC67" w14:textId="77777777" w:rsidR="008D1CE2" w:rsidRDefault="008D1CE2" w:rsidP="008D1CE2">
      <w:pPr>
        <w:shd w:val="clear" w:color="auto" w:fill="FFFFFF"/>
        <w:jc w:val="both"/>
        <w:rPr>
          <w:i/>
          <w:lang w:val="ro-MD"/>
        </w:rPr>
      </w:pPr>
      <w:r>
        <w:rPr>
          <w:i/>
          <w:lang w:val="ro-MD"/>
        </w:rPr>
        <w:t xml:space="preserve">                            (denumirea autorităţii contractante şi adresa completă)</w:t>
      </w:r>
    </w:p>
    <w:p w14:paraId="360862AE" w14:textId="77777777" w:rsidR="008D1CE2" w:rsidRDefault="008D1CE2" w:rsidP="008D1CE2">
      <w:pPr>
        <w:shd w:val="clear" w:color="auto" w:fill="FFFFFF"/>
        <w:tabs>
          <w:tab w:val="left" w:leader="dot" w:pos="7166"/>
        </w:tabs>
        <w:jc w:val="both"/>
        <w:rPr>
          <w:lang w:val="ro-MD"/>
        </w:rPr>
      </w:pPr>
      <w:r>
        <w:rPr>
          <w:lang w:val="ro-MD"/>
        </w:rPr>
        <w:t>Cu privire la procedura pentru atribuirea contractului ......................................................................</w:t>
      </w:r>
    </w:p>
    <w:p w14:paraId="7ABE8DF1" w14:textId="77777777" w:rsidR="008D1CE2" w:rsidRDefault="008D1CE2" w:rsidP="008D1CE2">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B58437E" w14:textId="77777777" w:rsidR="008D1CE2" w:rsidRDefault="008D1CE2" w:rsidP="008D1CE2">
      <w:pPr>
        <w:shd w:val="clear" w:color="auto" w:fill="FFFFFF"/>
        <w:jc w:val="both"/>
        <w:rPr>
          <w:lang w:val="ro-MD"/>
        </w:rPr>
      </w:pPr>
      <w:r>
        <w:rPr>
          <w:lang w:val="ro-MD"/>
        </w:rPr>
        <w:t>Acordarea susţinerii financiare nu implică alte costuri pentru achizitor, cu excepţia celor care au fost incluse în propunerea financiară.</w:t>
      </w:r>
    </w:p>
    <w:p w14:paraId="04223D2D" w14:textId="77777777" w:rsidR="008D1CE2" w:rsidRDefault="008D1CE2" w:rsidP="008D1CE2">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30919953" w14:textId="77777777" w:rsidR="008D1CE2" w:rsidRDefault="008D1CE2" w:rsidP="008D1CE2">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5CB3E4E9" w14:textId="77777777" w:rsidR="008D1CE2" w:rsidRDefault="008D1CE2" w:rsidP="008D1CE2">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7C619DBA" w14:textId="77777777" w:rsidR="008D1CE2" w:rsidRDefault="008D1CE2" w:rsidP="008D1CE2">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47ECD5AA" w14:textId="77777777" w:rsidR="008D1CE2" w:rsidRDefault="008D1CE2" w:rsidP="008D1CE2">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63CDC694" w14:textId="77777777" w:rsidR="008D1CE2" w:rsidRDefault="008D1CE2" w:rsidP="008D1CE2">
      <w:pPr>
        <w:shd w:val="clear" w:color="auto" w:fill="FFFFFF"/>
        <w:jc w:val="both"/>
        <w:rPr>
          <w:spacing w:val="-1"/>
          <w:lang w:val="ro-MD"/>
        </w:rPr>
      </w:pPr>
    </w:p>
    <w:p w14:paraId="68480437" w14:textId="77777777" w:rsidR="008D1CE2" w:rsidRDefault="008D1CE2" w:rsidP="008D1CE2">
      <w:pPr>
        <w:shd w:val="clear" w:color="auto" w:fill="FFFFFF"/>
        <w:jc w:val="both"/>
        <w:rPr>
          <w:spacing w:val="-1"/>
          <w:lang w:val="ro-MD"/>
        </w:rPr>
      </w:pPr>
    </w:p>
    <w:p w14:paraId="2DD693C3" w14:textId="77777777" w:rsidR="008D1CE2" w:rsidRDefault="008D1CE2" w:rsidP="008D1CE2">
      <w:pPr>
        <w:shd w:val="clear" w:color="auto" w:fill="FFFFFF"/>
        <w:jc w:val="both"/>
        <w:rPr>
          <w:spacing w:val="-1"/>
          <w:lang w:val="ro-MD"/>
        </w:rPr>
      </w:pPr>
    </w:p>
    <w:p w14:paraId="1BEF7B41" w14:textId="77777777" w:rsidR="008D1CE2" w:rsidRDefault="008D1CE2" w:rsidP="008D1CE2">
      <w:pPr>
        <w:shd w:val="clear" w:color="auto" w:fill="FFFFFF"/>
        <w:jc w:val="both"/>
        <w:rPr>
          <w:spacing w:val="-1"/>
          <w:lang w:val="ro-MD"/>
        </w:rPr>
      </w:pPr>
    </w:p>
    <w:p w14:paraId="4D58372B" w14:textId="77777777" w:rsidR="008D1CE2" w:rsidRDefault="008D1CE2" w:rsidP="008D1CE2">
      <w:pPr>
        <w:shd w:val="clear" w:color="auto" w:fill="FFFFFF"/>
        <w:jc w:val="both"/>
        <w:rPr>
          <w:spacing w:val="-1"/>
          <w:lang w:val="ro-MD"/>
        </w:rPr>
      </w:pPr>
    </w:p>
    <w:p w14:paraId="4C493C32" w14:textId="77777777" w:rsidR="008D1CE2" w:rsidRDefault="008D1CE2" w:rsidP="008D1CE2">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30972042" w14:textId="77777777" w:rsidR="008D1CE2" w:rsidRDefault="008D1CE2" w:rsidP="008D1CE2">
      <w:pPr>
        <w:ind w:left="5040" w:firstLine="720"/>
        <w:jc w:val="both"/>
        <w:rPr>
          <w:rStyle w:val="tax1"/>
          <w:rFonts w:eastAsiaTheme="majorEastAsia"/>
          <w:sz w:val="22"/>
          <w:szCs w:val="22"/>
        </w:rPr>
      </w:pPr>
    </w:p>
    <w:p w14:paraId="30BD5281" w14:textId="77777777" w:rsidR="008D1CE2" w:rsidRDefault="008D1CE2" w:rsidP="008D1CE2">
      <w:pPr>
        <w:jc w:val="right"/>
        <w:rPr>
          <w:noProof w:val="0"/>
        </w:rPr>
      </w:pPr>
    </w:p>
    <w:p w14:paraId="6A12E020" w14:textId="77777777" w:rsidR="008D1CE2" w:rsidRDefault="008D1CE2" w:rsidP="008D1CE2">
      <w:pPr>
        <w:jc w:val="right"/>
        <w:rPr>
          <w:noProof w:val="0"/>
          <w:lang w:val="ro-MD"/>
        </w:rPr>
      </w:pPr>
    </w:p>
    <w:p w14:paraId="712D0D7B" w14:textId="77777777" w:rsidR="008D1CE2" w:rsidRDefault="008D1CE2" w:rsidP="008D1CE2">
      <w:pPr>
        <w:jc w:val="right"/>
        <w:rPr>
          <w:noProof w:val="0"/>
          <w:sz w:val="22"/>
          <w:szCs w:val="22"/>
          <w:lang w:val="ro-MD"/>
        </w:rPr>
      </w:pPr>
      <w:r>
        <w:rPr>
          <w:noProof w:val="0"/>
          <w:lang w:val="ro-MD"/>
        </w:rPr>
        <w:t>Anexa nr. 19</w:t>
      </w:r>
    </w:p>
    <w:p w14:paraId="686B0A10" w14:textId="77777777" w:rsidR="008D1CE2" w:rsidRDefault="008D1CE2" w:rsidP="008D1CE2">
      <w:pPr>
        <w:jc w:val="right"/>
        <w:rPr>
          <w:noProof w:val="0"/>
          <w:lang w:val="ro-MD"/>
        </w:rPr>
      </w:pPr>
      <w:r>
        <w:rPr>
          <w:noProof w:val="0"/>
          <w:lang w:val="ro-MD"/>
        </w:rPr>
        <w:t>la Documentația standard nr._____</w:t>
      </w:r>
    </w:p>
    <w:p w14:paraId="6D6DF4AE" w14:textId="77777777" w:rsidR="008D1CE2" w:rsidRDefault="008D1CE2" w:rsidP="008D1CE2">
      <w:pPr>
        <w:jc w:val="right"/>
        <w:rPr>
          <w:noProof w:val="0"/>
          <w:lang w:val="ro-MD"/>
        </w:rPr>
      </w:pPr>
      <w:r>
        <w:rPr>
          <w:noProof w:val="0"/>
          <w:lang w:val="ro-MD"/>
        </w:rPr>
        <w:t>din “____” ________ 20___</w:t>
      </w:r>
    </w:p>
    <w:p w14:paraId="2E50B47E" w14:textId="77777777" w:rsidR="008D1CE2" w:rsidRDefault="008D1CE2" w:rsidP="008D1CE2">
      <w:pPr>
        <w:tabs>
          <w:tab w:val="left" w:pos="567"/>
        </w:tabs>
        <w:jc w:val="center"/>
        <w:rPr>
          <w:b/>
          <w:color w:val="000000"/>
          <w:w w:val="90"/>
          <w:lang w:val="ro-MD"/>
        </w:rPr>
      </w:pPr>
    </w:p>
    <w:p w14:paraId="69291439" w14:textId="77777777" w:rsidR="008D1CE2" w:rsidRDefault="008D1CE2" w:rsidP="008D1CE2">
      <w:pPr>
        <w:pStyle w:val="1"/>
        <w:numPr>
          <w:ilvl w:val="0"/>
          <w:numId w:val="0"/>
        </w:numPr>
        <w:ind w:left="720"/>
        <w:rPr>
          <w:sz w:val="22"/>
          <w:szCs w:val="22"/>
          <w:lang w:val="ro-MD"/>
        </w:rPr>
      </w:pPr>
    </w:p>
    <w:p w14:paraId="67F9AF5D" w14:textId="77777777" w:rsidR="008D1CE2" w:rsidRDefault="008D1CE2" w:rsidP="008D1CE2">
      <w:pPr>
        <w:pStyle w:val="1"/>
        <w:numPr>
          <w:ilvl w:val="0"/>
          <w:numId w:val="0"/>
        </w:numPr>
        <w:ind w:left="720"/>
        <w:rPr>
          <w:lang w:val="ro-MD"/>
        </w:rPr>
      </w:pPr>
      <w:r>
        <w:rPr>
          <w:lang w:val="ro-MD"/>
        </w:rPr>
        <w:t>ANGAJAMENT PRIVIND SUSŢINEREA TEHNICĂ ȘI PROFESIONALĂ A OFERTANTULUI/GRUPULUI DE OPERATORI ECONOMICI</w:t>
      </w:r>
    </w:p>
    <w:p w14:paraId="70C968C3" w14:textId="77777777" w:rsidR="008D1CE2" w:rsidRDefault="008D1CE2" w:rsidP="008D1CE2">
      <w:pPr>
        <w:ind w:left="5040" w:firstLine="720"/>
        <w:jc w:val="both"/>
        <w:rPr>
          <w:rStyle w:val="tax1"/>
          <w:rFonts w:eastAsiaTheme="majorEastAsia"/>
          <w:sz w:val="24"/>
          <w:szCs w:val="24"/>
        </w:rPr>
      </w:pPr>
    </w:p>
    <w:p w14:paraId="79C4E2D8" w14:textId="77777777" w:rsidR="008D1CE2" w:rsidRDefault="008D1CE2" w:rsidP="008D1CE2">
      <w:pPr>
        <w:ind w:left="5040" w:firstLine="720"/>
        <w:jc w:val="both"/>
        <w:rPr>
          <w:rStyle w:val="tax1"/>
          <w:rFonts w:eastAsiaTheme="majorEastAsia"/>
          <w:sz w:val="24"/>
          <w:szCs w:val="24"/>
          <w:lang w:val="ro-MD"/>
        </w:rPr>
      </w:pPr>
    </w:p>
    <w:p w14:paraId="113F68CA" w14:textId="77777777" w:rsidR="008D1CE2" w:rsidRDefault="008D1CE2" w:rsidP="008D1CE2">
      <w:pPr>
        <w:pStyle w:val="DefaultText"/>
        <w:rPr>
          <w:noProof w:val="0"/>
        </w:rPr>
      </w:pPr>
    </w:p>
    <w:p w14:paraId="48A3CBA6" w14:textId="77777777" w:rsidR="008D1CE2" w:rsidRDefault="008D1CE2" w:rsidP="008D1CE2">
      <w:pPr>
        <w:shd w:val="clear" w:color="auto" w:fill="FFFFFF"/>
        <w:rPr>
          <w:b/>
          <w:lang w:val="ro-MD"/>
        </w:rPr>
      </w:pPr>
      <w:r>
        <w:rPr>
          <w:b/>
          <w:spacing w:val="-2"/>
          <w:lang w:val="ro-MD"/>
        </w:rPr>
        <w:t>..........................</w:t>
      </w:r>
    </w:p>
    <w:p w14:paraId="4EC876F8" w14:textId="77777777" w:rsidR="008D1CE2" w:rsidRDefault="008D1CE2" w:rsidP="008D1CE2">
      <w:pPr>
        <w:shd w:val="clear" w:color="auto" w:fill="FFFFFF"/>
        <w:rPr>
          <w:lang w:val="ro-MD"/>
        </w:rPr>
      </w:pPr>
      <w:r>
        <w:rPr>
          <w:lang w:val="ro-MD"/>
        </w:rPr>
        <w:t>(denumirea)</w:t>
      </w:r>
    </w:p>
    <w:p w14:paraId="7B88F5DC" w14:textId="77777777" w:rsidR="008D1CE2" w:rsidRDefault="008D1CE2" w:rsidP="008D1CE2">
      <w:pPr>
        <w:shd w:val="clear" w:color="auto" w:fill="FFFFFF"/>
        <w:jc w:val="center"/>
        <w:rPr>
          <w:b/>
          <w:lang w:val="ro-MD"/>
        </w:rPr>
      </w:pPr>
      <w:r>
        <w:rPr>
          <w:b/>
          <w:lang w:val="ro-MD"/>
        </w:rPr>
        <w:t>ANGAJAMENT</w:t>
      </w:r>
    </w:p>
    <w:p w14:paraId="504CFD18" w14:textId="77777777" w:rsidR="008D1CE2" w:rsidRDefault="008D1CE2" w:rsidP="008D1CE2">
      <w:pPr>
        <w:shd w:val="clear" w:color="auto" w:fill="FFFFFF"/>
        <w:jc w:val="center"/>
        <w:rPr>
          <w:b/>
          <w:lang w:val="ro-MD"/>
        </w:rPr>
      </w:pPr>
      <w:r>
        <w:rPr>
          <w:b/>
          <w:lang w:val="ro-MD"/>
        </w:rPr>
        <w:t>privind susţinerea tehnică și profesională</w:t>
      </w:r>
    </w:p>
    <w:p w14:paraId="34966B72" w14:textId="77777777" w:rsidR="008D1CE2" w:rsidRDefault="008D1CE2" w:rsidP="008D1CE2">
      <w:pPr>
        <w:shd w:val="clear" w:color="auto" w:fill="FFFFFF"/>
        <w:jc w:val="center"/>
        <w:rPr>
          <w:b/>
          <w:lang w:val="ro-MD"/>
        </w:rPr>
      </w:pPr>
      <w:r>
        <w:rPr>
          <w:b/>
          <w:lang w:val="ro-MD"/>
        </w:rPr>
        <w:t>a ofertantului/candidatului</w:t>
      </w:r>
    </w:p>
    <w:p w14:paraId="09A4B335" w14:textId="77777777" w:rsidR="008D1CE2" w:rsidRDefault="008D1CE2" w:rsidP="008D1CE2">
      <w:pPr>
        <w:shd w:val="clear" w:color="auto" w:fill="FFFFFF"/>
        <w:jc w:val="center"/>
        <w:rPr>
          <w:lang w:val="ro-MD"/>
        </w:rPr>
      </w:pPr>
    </w:p>
    <w:p w14:paraId="0E7BB3FA" w14:textId="77777777" w:rsidR="008D1CE2" w:rsidRDefault="008D1CE2" w:rsidP="008D1CE2">
      <w:pPr>
        <w:shd w:val="clear" w:color="auto" w:fill="FFFFFF"/>
        <w:rPr>
          <w:lang w:val="ro-MD"/>
        </w:rPr>
      </w:pPr>
      <w:r>
        <w:rPr>
          <w:spacing w:val="-2"/>
          <w:lang w:val="ro-MD"/>
        </w:rPr>
        <w:t>Către</w:t>
      </w:r>
      <w:r>
        <w:rPr>
          <w:lang w:val="ro-MD"/>
        </w:rPr>
        <w:t>, .................................................................................................................................................</w:t>
      </w:r>
    </w:p>
    <w:p w14:paraId="3AB42861" w14:textId="77777777" w:rsidR="008D1CE2" w:rsidRDefault="008D1CE2" w:rsidP="008D1CE2">
      <w:pPr>
        <w:shd w:val="clear" w:color="auto" w:fill="FFFFFF"/>
        <w:spacing w:before="5"/>
        <w:rPr>
          <w:i/>
          <w:lang w:val="ro-MD"/>
        </w:rPr>
      </w:pPr>
      <w:r>
        <w:rPr>
          <w:i/>
          <w:lang w:val="ro-MD"/>
        </w:rPr>
        <w:t xml:space="preserve">                                   (denumirea autorităţii contractante şi adresa completă)</w:t>
      </w:r>
    </w:p>
    <w:p w14:paraId="2C7DF1AC" w14:textId="77777777" w:rsidR="008D1CE2" w:rsidRDefault="008D1CE2" w:rsidP="008D1CE2">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6AD248E" w14:textId="77777777" w:rsidR="008D1CE2" w:rsidRDefault="008D1CE2" w:rsidP="008D1CE2">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6B6049F4" w14:textId="77777777" w:rsidR="008D1CE2" w:rsidRDefault="008D1CE2" w:rsidP="008D1CE2">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680204E8" w14:textId="77777777" w:rsidR="008D1CE2" w:rsidRDefault="008D1CE2" w:rsidP="008D1CE2">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30832E72" w14:textId="77777777" w:rsidR="008D1CE2" w:rsidRDefault="008D1CE2" w:rsidP="008D1CE2">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3399900D" w14:textId="77777777" w:rsidR="008D1CE2" w:rsidRDefault="008D1CE2" w:rsidP="008D1CE2">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253804E3" w14:textId="77777777" w:rsidR="008D1CE2" w:rsidRDefault="008D1CE2" w:rsidP="008D1CE2">
      <w:pPr>
        <w:shd w:val="clear" w:color="auto" w:fill="FFFFFF"/>
        <w:jc w:val="both"/>
        <w:rPr>
          <w:spacing w:val="-1"/>
          <w:lang w:val="ro-MD"/>
        </w:rPr>
      </w:pPr>
      <w:r>
        <w:rPr>
          <w:spacing w:val="-1"/>
          <w:lang w:val="ro-MD"/>
        </w:rPr>
        <w:t xml:space="preserve">Prezentul reprezintă angajamentul nostru ferm încheiat în conformitate cu prevederile art.22 alin.(6) al Legii nr.131/2015 privind achizițiile publice, care dă dreptul autorităţii contractante de a solicita, </w:t>
      </w:r>
      <w:r>
        <w:rPr>
          <w:spacing w:val="-1"/>
          <w:lang w:val="ro-MD"/>
        </w:rPr>
        <w:lastRenderedPageBreak/>
        <w:t>în mod legitim, îndeplinirea de către noi a anumitor obligaţii care decurg din susţinerea tehnică şi profesională acordată…………………................................................</w:t>
      </w:r>
      <w:r>
        <w:rPr>
          <w:lang w:val="ro-MD"/>
        </w:rPr>
        <w:t xml:space="preserve"> (</w:t>
      </w:r>
      <w:r>
        <w:rPr>
          <w:i/>
          <w:lang w:val="ro-MD"/>
        </w:rPr>
        <w:t>denumirea ofertantului/candidatului).</w:t>
      </w:r>
    </w:p>
    <w:p w14:paraId="71203AD9" w14:textId="77777777" w:rsidR="008D1CE2" w:rsidRDefault="008D1CE2" w:rsidP="008D1CE2">
      <w:pPr>
        <w:shd w:val="clear" w:color="auto" w:fill="FFFFFF"/>
        <w:rPr>
          <w:spacing w:val="-1"/>
          <w:lang w:val="ro-MD"/>
        </w:rPr>
      </w:pPr>
    </w:p>
    <w:p w14:paraId="7C7E947C" w14:textId="77777777" w:rsidR="008D1CE2" w:rsidRDefault="008D1CE2" w:rsidP="008D1CE2">
      <w:pPr>
        <w:shd w:val="clear" w:color="auto" w:fill="FFFFFF"/>
        <w:rPr>
          <w:spacing w:val="-1"/>
          <w:lang w:val="ro-MD"/>
        </w:rPr>
      </w:pPr>
    </w:p>
    <w:p w14:paraId="1F134A6A" w14:textId="77777777" w:rsidR="008D1CE2" w:rsidRDefault="008D1CE2" w:rsidP="008D1CE2">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421A979A" w14:textId="77777777" w:rsidR="008D1CE2" w:rsidRDefault="008D1CE2" w:rsidP="008D1CE2">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1136D9A5" w14:textId="77777777" w:rsidR="008D1CE2" w:rsidRDefault="008D1CE2" w:rsidP="008D1CE2">
      <w:pPr>
        <w:shd w:val="clear" w:color="auto" w:fill="FFFFFF"/>
        <w:jc w:val="right"/>
        <w:rPr>
          <w:i/>
          <w:spacing w:val="-1"/>
          <w:lang w:val="ro-MD"/>
        </w:rPr>
      </w:pPr>
      <w:r>
        <w:rPr>
          <w:i/>
          <w:spacing w:val="-1"/>
          <w:lang w:val="ro-MD"/>
        </w:rPr>
        <w:t>(semnătură autorizată)</w:t>
      </w:r>
    </w:p>
    <w:p w14:paraId="00485B99" w14:textId="77777777" w:rsidR="008D1CE2" w:rsidRDefault="008D1CE2" w:rsidP="008D1CE2">
      <w:pPr>
        <w:tabs>
          <w:tab w:val="left" w:pos="567"/>
        </w:tabs>
        <w:jc w:val="center"/>
        <w:rPr>
          <w:b/>
          <w:color w:val="000000"/>
          <w:w w:val="90"/>
          <w:lang w:val="ro-MD"/>
        </w:rPr>
      </w:pPr>
    </w:p>
    <w:p w14:paraId="72EEA916" w14:textId="77777777" w:rsidR="008D1CE2" w:rsidRDefault="008D1CE2" w:rsidP="008D1CE2">
      <w:pPr>
        <w:jc w:val="right"/>
        <w:rPr>
          <w:noProof w:val="0"/>
          <w:sz w:val="22"/>
          <w:szCs w:val="22"/>
          <w:lang w:val="ro-MD"/>
        </w:rPr>
      </w:pPr>
      <w:r>
        <w:rPr>
          <w:noProof w:val="0"/>
          <w:lang w:val="ro-MD"/>
        </w:rPr>
        <w:t>Anexa nr. 20</w:t>
      </w:r>
    </w:p>
    <w:p w14:paraId="48D9AD26" w14:textId="77777777" w:rsidR="008D1CE2" w:rsidRDefault="008D1CE2" w:rsidP="008D1CE2">
      <w:pPr>
        <w:jc w:val="right"/>
        <w:rPr>
          <w:noProof w:val="0"/>
          <w:lang w:val="ro-MD"/>
        </w:rPr>
      </w:pPr>
      <w:r>
        <w:rPr>
          <w:noProof w:val="0"/>
          <w:lang w:val="ro-MD"/>
        </w:rPr>
        <w:t>la Documentația standard nr._____</w:t>
      </w:r>
    </w:p>
    <w:p w14:paraId="61D47247" w14:textId="77777777" w:rsidR="008D1CE2" w:rsidRDefault="008D1CE2" w:rsidP="008D1CE2">
      <w:pPr>
        <w:jc w:val="right"/>
        <w:rPr>
          <w:noProof w:val="0"/>
          <w:lang w:val="ro-MD"/>
        </w:rPr>
      </w:pPr>
      <w:r>
        <w:rPr>
          <w:noProof w:val="0"/>
          <w:lang w:val="ro-MD"/>
        </w:rPr>
        <w:t>din “____” ________ 20___</w:t>
      </w:r>
    </w:p>
    <w:p w14:paraId="2E310814" w14:textId="77777777" w:rsidR="008D1CE2" w:rsidRDefault="008D1CE2" w:rsidP="008D1CE2">
      <w:pPr>
        <w:tabs>
          <w:tab w:val="left" w:pos="567"/>
        </w:tabs>
        <w:jc w:val="center"/>
        <w:rPr>
          <w:b/>
          <w:color w:val="000000"/>
          <w:w w:val="90"/>
          <w:lang w:val="ro-MD"/>
        </w:rPr>
      </w:pPr>
    </w:p>
    <w:p w14:paraId="2A0FAB87" w14:textId="77777777" w:rsidR="008D1CE2" w:rsidRDefault="008D1CE2" w:rsidP="008D1CE2">
      <w:pPr>
        <w:tabs>
          <w:tab w:val="left" w:pos="567"/>
        </w:tabs>
        <w:jc w:val="center"/>
        <w:rPr>
          <w:b/>
          <w:color w:val="000000"/>
          <w:w w:val="90"/>
          <w:lang w:val="ro-MD"/>
        </w:rPr>
      </w:pPr>
    </w:p>
    <w:p w14:paraId="36341FBA" w14:textId="77777777" w:rsidR="008D1CE2" w:rsidRDefault="008D1CE2" w:rsidP="008D1CE2">
      <w:pPr>
        <w:keepNext/>
        <w:spacing w:before="240" w:after="60"/>
        <w:jc w:val="center"/>
        <w:outlineLvl w:val="0"/>
        <w:rPr>
          <w:b/>
          <w:bCs/>
          <w:kern w:val="32"/>
          <w:lang w:val="ro-MD"/>
        </w:rPr>
      </w:pPr>
      <w:r>
        <w:rPr>
          <w:b/>
          <w:bCs/>
          <w:kern w:val="32"/>
          <w:lang w:val="ro-MD"/>
        </w:rPr>
        <w:t xml:space="preserve">DECLARAŢIE TERŢ SUSŢINĂTOR TEHNIC </w:t>
      </w:r>
    </w:p>
    <w:p w14:paraId="08B1F991" w14:textId="77777777" w:rsidR="008D1CE2" w:rsidRDefault="008D1CE2" w:rsidP="008D1CE2">
      <w:pPr>
        <w:shd w:val="clear" w:color="auto" w:fill="FFFFFF"/>
        <w:spacing w:after="200"/>
        <w:rPr>
          <w:rFonts w:eastAsia="Calibri"/>
          <w:b/>
          <w:i/>
          <w:lang w:val="ro-MD"/>
        </w:rPr>
      </w:pPr>
    </w:p>
    <w:p w14:paraId="2EBFDEBB" w14:textId="77777777" w:rsidR="008D1CE2" w:rsidRDefault="008D1CE2" w:rsidP="008D1CE2">
      <w:pPr>
        <w:shd w:val="clear" w:color="auto" w:fill="FFFFFF"/>
        <w:rPr>
          <w:rFonts w:eastAsia="Calibri"/>
          <w:b/>
          <w:spacing w:val="-2"/>
          <w:lang w:val="ro-MD"/>
        </w:rPr>
      </w:pPr>
      <w:r>
        <w:rPr>
          <w:rFonts w:eastAsia="Calibri"/>
          <w:b/>
          <w:spacing w:val="-2"/>
          <w:lang w:val="ro-MD"/>
        </w:rPr>
        <w:t xml:space="preserve">Terţ susţinător tehnic </w:t>
      </w:r>
    </w:p>
    <w:p w14:paraId="11D08879" w14:textId="77777777" w:rsidR="008D1CE2" w:rsidRDefault="008D1CE2" w:rsidP="008D1CE2">
      <w:pPr>
        <w:shd w:val="clear" w:color="auto" w:fill="FFFFFF"/>
        <w:rPr>
          <w:rFonts w:eastAsia="Calibri"/>
          <w:b/>
          <w:lang w:val="ro-MD"/>
        </w:rPr>
      </w:pPr>
      <w:r>
        <w:rPr>
          <w:rFonts w:eastAsia="Calibri"/>
          <w:b/>
          <w:spacing w:val="-2"/>
          <w:lang w:val="ro-MD"/>
        </w:rPr>
        <w:t>..........................</w:t>
      </w:r>
    </w:p>
    <w:p w14:paraId="081049F3" w14:textId="77777777" w:rsidR="008D1CE2" w:rsidRDefault="008D1CE2" w:rsidP="008D1CE2">
      <w:pPr>
        <w:shd w:val="clear" w:color="auto" w:fill="FFFFFF"/>
        <w:rPr>
          <w:rFonts w:eastAsia="Calibri"/>
          <w:lang w:val="ro-MD"/>
        </w:rPr>
      </w:pPr>
      <w:r>
        <w:rPr>
          <w:rFonts w:eastAsia="Calibri"/>
          <w:lang w:val="ro-MD"/>
        </w:rPr>
        <w:t>(denumirea)</w:t>
      </w:r>
    </w:p>
    <w:p w14:paraId="73F1A765" w14:textId="77777777" w:rsidR="008D1CE2" w:rsidRDefault="008D1CE2" w:rsidP="008D1CE2">
      <w:pPr>
        <w:shd w:val="clear" w:color="auto" w:fill="FFFFFF"/>
        <w:rPr>
          <w:rFonts w:eastAsia="Calibri"/>
          <w:lang w:val="ro-MD"/>
        </w:rPr>
      </w:pPr>
    </w:p>
    <w:p w14:paraId="18AFCFC5" w14:textId="77777777" w:rsidR="008D1CE2" w:rsidRDefault="008D1CE2" w:rsidP="008D1CE2">
      <w:pPr>
        <w:spacing w:after="200"/>
        <w:jc w:val="center"/>
        <w:rPr>
          <w:rFonts w:eastAsia="Calibri"/>
          <w:b/>
          <w:lang w:val="ro-MD"/>
        </w:rPr>
      </w:pPr>
      <w:r>
        <w:rPr>
          <w:rFonts w:eastAsia="Calibri"/>
          <w:b/>
          <w:lang w:val="ro-MD"/>
        </w:rPr>
        <w:t>Declaraţie</w:t>
      </w:r>
    </w:p>
    <w:p w14:paraId="2BC278A2" w14:textId="77777777" w:rsidR="008D1CE2" w:rsidRDefault="008D1CE2" w:rsidP="008D1CE2">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E9A9DF1" w14:textId="77777777" w:rsidR="008D1CE2" w:rsidRDefault="008D1CE2" w:rsidP="008D1CE2">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6CA9FE24" w14:textId="77777777" w:rsidR="008D1CE2" w:rsidRDefault="008D1CE2" w:rsidP="008D1CE2">
      <w:pPr>
        <w:shd w:val="clear" w:color="auto" w:fill="FFFFFF"/>
        <w:spacing w:after="200"/>
        <w:rPr>
          <w:rFonts w:eastAsia="Calibri"/>
          <w:lang w:val="ro-MD"/>
        </w:rPr>
      </w:pPr>
    </w:p>
    <w:p w14:paraId="508791E1" w14:textId="77777777" w:rsidR="008D1CE2" w:rsidRDefault="008D1CE2" w:rsidP="008D1CE2">
      <w:pPr>
        <w:shd w:val="clear" w:color="auto" w:fill="FFFFFF"/>
        <w:spacing w:after="200"/>
        <w:ind w:left="34"/>
        <w:jc w:val="center"/>
        <w:rPr>
          <w:rFonts w:eastAsia="Calibri"/>
          <w:b/>
          <w:lang w:val="ro-MD"/>
        </w:rPr>
      </w:pPr>
      <w:r>
        <w:rPr>
          <w:rFonts w:eastAsia="Calibri"/>
          <w:b/>
          <w:spacing w:val="-3"/>
          <w:lang w:val="ro-MD"/>
        </w:rPr>
        <w:t>LISTA</w:t>
      </w:r>
    </w:p>
    <w:p w14:paraId="7BF446AB" w14:textId="77777777" w:rsidR="008D1CE2" w:rsidRDefault="008D1CE2" w:rsidP="008D1CE2">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D1CE2" w14:paraId="266F03FE" w14:textId="77777777" w:rsidTr="008D1CE2">
        <w:tc>
          <w:tcPr>
            <w:tcW w:w="609" w:type="dxa"/>
            <w:tcBorders>
              <w:top w:val="single" w:sz="4" w:space="0" w:color="auto"/>
              <w:left w:val="single" w:sz="4" w:space="0" w:color="auto"/>
              <w:bottom w:val="single" w:sz="4" w:space="0" w:color="auto"/>
              <w:right w:val="single" w:sz="4" w:space="0" w:color="auto"/>
            </w:tcBorders>
            <w:hideMark/>
          </w:tcPr>
          <w:p w14:paraId="6547F778" w14:textId="77777777" w:rsidR="008D1CE2" w:rsidRDefault="008D1CE2">
            <w:pPr>
              <w:spacing w:line="256" w:lineRule="auto"/>
              <w:jc w:val="center"/>
              <w:rPr>
                <w:rFonts w:eastAsia="Calibri"/>
                <w:lang w:val="ro-MD" w:eastAsia="ro-RO"/>
              </w:rPr>
            </w:pPr>
            <w:r>
              <w:rPr>
                <w:rFonts w:eastAsia="Calibri"/>
                <w:lang w:val="ro-MD" w:eastAsia="ro-RO"/>
              </w:rPr>
              <w:t xml:space="preserve">Nr. </w:t>
            </w:r>
          </w:p>
          <w:p w14:paraId="14ED9F6C" w14:textId="77777777" w:rsidR="008D1CE2" w:rsidRDefault="008D1CE2">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7B09AA21" w14:textId="77777777" w:rsidR="008D1CE2" w:rsidRDefault="008D1CE2">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3CD0A129" w14:textId="77777777" w:rsidR="008D1CE2" w:rsidRDefault="008D1CE2">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AC36E66" w14:textId="77777777" w:rsidR="008D1CE2" w:rsidRDefault="008D1CE2">
            <w:pPr>
              <w:spacing w:line="256" w:lineRule="auto"/>
              <w:jc w:val="center"/>
              <w:rPr>
                <w:rFonts w:eastAsia="Calibri"/>
                <w:lang w:val="ro-MD" w:eastAsia="ro-RO"/>
              </w:rPr>
            </w:pPr>
            <w:r>
              <w:rPr>
                <w:rFonts w:eastAsia="Calibri"/>
                <w:lang w:val="ro-MD" w:eastAsia="ro-RO"/>
              </w:rPr>
              <w:t>Forma de deţinere</w:t>
            </w:r>
          </w:p>
        </w:tc>
      </w:tr>
      <w:tr w:rsidR="008D1CE2" w14:paraId="78421B84" w14:textId="77777777" w:rsidTr="008D1CE2">
        <w:tc>
          <w:tcPr>
            <w:tcW w:w="609" w:type="dxa"/>
            <w:tcBorders>
              <w:top w:val="single" w:sz="4" w:space="0" w:color="auto"/>
              <w:left w:val="single" w:sz="4" w:space="0" w:color="auto"/>
              <w:bottom w:val="single" w:sz="4" w:space="0" w:color="auto"/>
              <w:right w:val="single" w:sz="4" w:space="0" w:color="auto"/>
            </w:tcBorders>
          </w:tcPr>
          <w:p w14:paraId="0BF8DEF3" w14:textId="77777777" w:rsidR="008D1CE2" w:rsidRDefault="008D1CE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658DC22D" w14:textId="77777777" w:rsidR="008D1CE2" w:rsidRDefault="008D1CE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0A5F3781" w14:textId="77777777" w:rsidR="008D1CE2" w:rsidRDefault="008D1CE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01E10CB6" w14:textId="77777777" w:rsidR="008D1CE2" w:rsidRDefault="008D1CE2">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31B1421D" w14:textId="77777777" w:rsidR="008D1CE2" w:rsidRDefault="008D1CE2">
            <w:pPr>
              <w:spacing w:line="256" w:lineRule="auto"/>
              <w:jc w:val="center"/>
              <w:rPr>
                <w:rFonts w:eastAsia="Calibri"/>
                <w:lang w:val="ro-MD" w:eastAsia="ro-RO"/>
              </w:rPr>
            </w:pPr>
            <w:r>
              <w:rPr>
                <w:rFonts w:eastAsia="Calibri"/>
                <w:lang w:val="ro-MD" w:eastAsia="ro-RO"/>
              </w:rPr>
              <w:t>În chirie</w:t>
            </w:r>
          </w:p>
        </w:tc>
      </w:tr>
      <w:tr w:rsidR="008D1CE2" w14:paraId="619CB725" w14:textId="77777777" w:rsidTr="008D1CE2">
        <w:tc>
          <w:tcPr>
            <w:tcW w:w="609" w:type="dxa"/>
            <w:tcBorders>
              <w:top w:val="single" w:sz="4" w:space="0" w:color="auto"/>
              <w:left w:val="single" w:sz="4" w:space="0" w:color="auto"/>
              <w:bottom w:val="single" w:sz="4" w:space="0" w:color="auto"/>
              <w:right w:val="single" w:sz="4" w:space="0" w:color="auto"/>
            </w:tcBorders>
          </w:tcPr>
          <w:p w14:paraId="1B2684A7" w14:textId="77777777" w:rsidR="008D1CE2" w:rsidRDefault="008D1CE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FBBAB26" w14:textId="77777777" w:rsidR="008D1CE2" w:rsidRDefault="008D1CE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4DA19849" w14:textId="77777777" w:rsidR="008D1CE2" w:rsidRDefault="008D1CE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4B5C0D4C" w14:textId="77777777" w:rsidR="008D1CE2" w:rsidRDefault="008D1CE2">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5770237" w14:textId="77777777" w:rsidR="008D1CE2" w:rsidRDefault="008D1CE2">
            <w:pPr>
              <w:spacing w:line="256" w:lineRule="auto"/>
              <w:jc w:val="center"/>
              <w:rPr>
                <w:rFonts w:eastAsia="Calibri"/>
                <w:lang w:val="ro-MD" w:eastAsia="ro-RO"/>
              </w:rPr>
            </w:pPr>
          </w:p>
        </w:tc>
      </w:tr>
      <w:tr w:rsidR="008D1CE2" w14:paraId="4FDFCEA3" w14:textId="77777777" w:rsidTr="008D1CE2">
        <w:tc>
          <w:tcPr>
            <w:tcW w:w="609" w:type="dxa"/>
            <w:tcBorders>
              <w:top w:val="single" w:sz="4" w:space="0" w:color="auto"/>
              <w:left w:val="single" w:sz="4" w:space="0" w:color="auto"/>
              <w:bottom w:val="single" w:sz="4" w:space="0" w:color="auto"/>
              <w:right w:val="single" w:sz="4" w:space="0" w:color="auto"/>
            </w:tcBorders>
          </w:tcPr>
          <w:p w14:paraId="542AE500" w14:textId="77777777" w:rsidR="008D1CE2" w:rsidRDefault="008D1CE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0CA013AF" w14:textId="77777777" w:rsidR="008D1CE2" w:rsidRDefault="008D1CE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741FDC84" w14:textId="77777777" w:rsidR="008D1CE2" w:rsidRDefault="008D1CE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055B99C9" w14:textId="77777777" w:rsidR="008D1CE2" w:rsidRDefault="008D1CE2">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262761CD" w14:textId="77777777" w:rsidR="008D1CE2" w:rsidRDefault="008D1CE2">
            <w:pPr>
              <w:spacing w:line="256" w:lineRule="auto"/>
              <w:jc w:val="center"/>
              <w:rPr>
                <w:rFonts w:eastAsia="Calibri"/>
                <w:lang w:val="ro-MD" w:eastAsia="ro-RO"/>
              </w:rPr>
            </w:pPr>
          </w:p>
        </w:tc>
      </w:tr>
      <w:tr w:rsidR="008D1CE2" w14:paraId="71F485AA" w14:textId="77777777" w:rsidTr="008D1CE2">
        <w:tc>
          <w:tcPr>
            <w:tcW w:w="609" w:type="dxa"/>
            <w:tcBorders>
              <w:top w:val="single" w:sz="4" w:space="0" w:color="auto"/>
              <w:left w:val="single" w:sz="4" w:space="0" w:color="auto"/>
              <w:bottom w:val="single" w:sz="4" w:space="0" w:color="auto"/>
              <w:right w:val="single" w:sz="4" w:space="0" w:color="auto"/>
            </w:tcBorders>
          </w:tcPr>
          <w:p w14:paraId="580722E6" w14:textId="77777777" w:rsidR="008D1CE2" w:rsidRDefault="008D1CE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4D2A9AC" w14:textId="77777777" w:rsidR="008D1CE2" w:rsidRDefault="008D1CE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40C3F657" w14:textId="77777777" w:rsidR="008D1CE2" w:rsidRDefault="008D1CE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38CE2CB1" w14:textId="77777777" w:rsidR="008D1CE2" w:rsidRDefault="008D1CE2">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589547E8" w14:textId="77777777" w:rsidR="008D1CE2" w:rsidRDefault="008D1CE2">
            <w:pPr>
              <w:spacing w:line="256" w:lineRule="auto"/>
              <w:jc w:val="center"/>
              <w:rPr>
                <w:rFonts w:eastAsia="Calibri"/>
                <w:lang w:val="ro-MD" w:eastAsia="ro-RO"/>
              </w:rPr>
            </w:pPr>
          </w:p>
        </w:tc>
      </w:tr>
    </w:tbl>
    <w:p w14:paraId="4CB8CAA9" w14:textId="77777777" w:rsidR="008D1CE2" w:rsidRDefault="008D1CE2" w:rsidP="008D1CE2">
      <w:pPr>
        <w:spacing w:after="200"/>
        <w:ind w:left="28"/>
        <w:rPr>
          <w:rFonts w:eastAsia="Calibri"/>
          <w:lang w:val="ro-MD"/>
        </w:rPr>
      </w:pPr>
    </w:p>
    <w:p w14:paraId="684391A1" w14:textId="77777777" w:rsidR="008D1CE2" w:rsidRDefault="008D1CE2" w:rsidP="008D1CE2">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0336BE56" w14:textId="77777777" w:rsidR="008D1CE2" w:rsidRDefault="008D1CE2" w:rsidP="008D1CE2">
      <w:pPr>
        <w:spacing w:after="200"/>
        <w:ind w:left="28"/>
        <w:rPr>
          <w:rFonts w:eastAsia="Calibri"/>
          <w:lang w:val="ro-MD"/>
        </w:rPr>
      </w:pPr>
      <w:r>
        <w:rPr>
          <w:rFonts w:eastAsia="Calibri"/>
          <w:lang w:val="ro-MD"/>
        </w:rPr>
        <w:t>(</w:t>
      </w:r>
      <w:r>
        <w:rPr>
          <w:rFonts w:eastAsia="Calibri"/>
          <w:i/>
          <w:lang w:val="ro-MD"/>
        </w:rPr>
        <w:t>denumirea ofertantului/candidatului).</w:t>
      </w:r>
    </w:p>
    <w:p w14:paraId="66308B7B" w14:textId="77777777" w:rsidR="008D1CE2" w:rsidRDefault="008D1CE2" w:rsidP="008D1CE2">
      <w:pPr>
        <w:shd w:val="clear" w:color="auto" w:fill="FFFFFF"/>
        <w:spacing w:after="200"/>
        <w:ind w:firstLine="993"/>
        <w:rPr>
          <w:rFonts w:eastAsia="Calibri"/>
          <w:spacing w:val="-1"/>
          <w:lang w:val="ro-MD"/>
        </w:rPr>
      </w:pPr>
    </w:p>
    <w:p w14:paraId="6F63EE43" w14:textId="77777777" w:rsidR="008D1CE2" w:rsidRDefault="008D1CE2" w:rsidP="008D1CE2">
      <w:pPr>
        <w:shd w:val="clear" w:color="auto" w:fill="FFFFFF"/>
        <w:spacing w:after="200"/>
        <w:ind w:firstLine="993"/>
        <w:rPr>
          <w:rFonts w:eastAsia="Calibri"/>
          <w:spacing w:val="-1"/>
          <w:lang w:val="ro-MD"/>
        </w:rPr>
      </w:pPr>
    </w:p>
    <w:p w14:paraId="67B8657E" w14:textId="77777777" w:rsidR="008D1CE2" w:rsidRDefault="008D1CE2" w:rsidP="008D1CE2">
      <w:pPr>
        <w:shd w:val="clear" w:color="auto" w:fill="FFFFFF"/>
        <w:spacing w:after="200"/>
        <w:ind w:firstLine="993"/>
        <w:rPr>
          <w:rFonts w:eastAsia="Calibri"/>
          <w:spacing w:val="-1"/>
          <w:lang w:val="ro-MD"/>
        </w:rPr>
      </w:pPr>
    </w:p>
    <w:p w14:paraId="281A7502" w14:textId="77777777" w:rsidR="008D1CE2" w:rsidRDefault="008D1CE2" w:rsidP="008D1CE2">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1A07863A" w14:textId="77777777" w:rsidR="008D1CE2" w:rsidRDefault="008D1CE2" w:rsidP="008D1CE2">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2DB510E6" w14:textId="77777777" w:rsidR="008D1CE2" w:rsidRDefault="008D1CE2" w:rsidP="008D1CE2">
      <w:pPr>
        <w:tabs>
          <w:tab w:val="left" w:pos="567"/>
        </w:tabs>
        <w:jc w:val="center"/>
        <w:rPr>
          <w:b/>
          <w:color w:val="000000"/>
          <w:w w:val="90"/>
          <w:lang w:val="ro-MD"/>
        </w:rPr>
      </w:pPr>
    </w:p>
    <w:p w14:paraId="16561961" w14:textId="77777777" w:rsidR="008D1CE2" w:rsidRDefault="008D1CE2" w:rsidP="008D1CE2">
      <w:pPr>
        <w:tabs>
          <w:tab w:val="left" w:pos="567"/>
        </w:tabs>
        <w:jc w:val="center"/>
        <w:rPr>
          <w:b/>
          <w:color w:val="000000"/>
          <w:w w:val="90"/>
          <w:lang w:val="ro-MD"/>
        </w:rPr>
      </w:pPr>
    </w:p>
    <w:p w14:paraId="00185F35" w14:textId="77777777" w:rsidR="008D1CE2" w:rsidRDefault="008D1CE2" w:rsidP="008D1CE2">
      <w:pPr>
        <w:tabs>
          <w:tab w:val="left" w:pos="567"/>
        </w:tabs>
        <w:jc w:val="center"/>
        <w:rPr>
          <w:b/>
          <w:color w:val="000000"/>
          <w:w w:val="90"/>
          <w:lang w:val="ro-MD"/>
        </w:rPr>
      </w:pPr>
    </w:p>
    <w:p w14:paraId="420913E0" w14:textId="77777777" w:rsidR="008D1CE2" w:rsidRDefault="008D1CE2" w:rsidP="008D1CE2">
      <w:pPr>
        <w:tabs>
          <w:tab w:val="left" w:pos="567"/>
        </w:tabs>
        <w:jc w:val="center"/>
        <w:rPr>
          <w:b/>
          <w:color w:val="000000"/>
          <w:w w:val="90"/>
          <w:lang w:val="ro-MD"/>
        </w:rPr>
      </w:pPr>
    </w:p>
    <w:p w14:paraId="714C44E0" w14:textId="77777777" w:rsidR="008D1CE2" w:rsidRDefault="008D1CE2" w:rsidP="008D1CE2">
      <w:pPr>
        <w:tabs>
          <w:tab w:val="left" w:pos="567"/>
        </w:tabs>
        <w:jc w:val="center"/>
        <w:rPr>
          <w:b/>
          <w:color w:val="000000"/>
          <w:w w:val="90"/>
          <w:lang w:val="ro-MD"/>
        </w:rPr>
      </w:pPr>
    </w:p>
    <w:p w14:paraId="15FB3E50" w14:textId="77777777" w:rsidR="008D1CE2" w:rsidRDefault="008D1CE2" w:rsidP="008D1CE2">
      <w:pPr>
        <w:jc w:val="right"/>
        <w:rPr>
          <w:noProof w:val="0"/>
          <w:sz w:val="22"/>
          <w:szCs w:val="22"/>
          <w:lang w:val="ro-MD"/>
        </w:rPr>
      </w:pPr>
      <w:r>
        <w:rPr>
          <w:noProof w:val="0"/>
          <w:lang w:val="ro-MD"/>
        </w:rPr>
        <w:t>Anexa nr. 21</w:t>
      </w:r>
    </w:p>
    <w:p w14:paraId="62923D21" w14:textId="77777777" w:rsidR="008D1CE2" w:rsidRDefault="008D1CE2" w:rsidP="008D1CE2">
      <w:pPr>
        <w:jc w:val="right"/>
        <w:rPr>
          <w:noProof w:val="0"/>
          <w:lang w:val="ro-MD"/>
        </w:rPr>
      </w:pPr>
      <w:r>
        <w:rPr>
          <w:noProof w:val="0"/>
          <w:lang w:val="ro-MD"/>
        </w:rPr>
        <w:t>la Documentația standard nr._____</w:t>
      </w:r>
    </w:p>
    <w:p w14:paraId="1F40126D" w14:textId="77777777" w:rsidR="008D1CE2" w:rsidRDefault="008D1CE2" w:rsidP="008D1CE2">
      <w:pPr>
        <w:jc w:val="right"/>
        <w:rPr>
          <w:noProof w:val="0"/>
          <w:lang w:val="ro-MD"/>
        </w:rPr>
      </w:pPr>
      <w:r>
        <w:rPr>
          <w:noProof w:val="0"/>
          <w:lang w:val="ro-MD"/>
        </w:rPr>
        <w:t>din “____” ________ 20___</w:t>
      </w:r>
    </w:p>
    <w:p w14:paraId="780FA79A" w14:textId="77777777" w:rsidR="008D1CE2" w:rsidRDefault="008D1CE2" w:rsidP="008D1CE2">
      <w:pPr>
        <w:tabs>
          <w:tab w:val="left" w:pos="567"/>
        </w:tabs>
        <w:jc w:val="center"/>
        <w:rPr>
          <w:b/>
          <w:color w:val="000000"/>
          <w:w w:val="90"/>
          <w:lang w:val="ro-MD"/>
        </w:rPr>
      </w:pPr>
    </w:p>
    <w:p w14:paraId="0B9DAE24" w14:textId="77777777" w:rsidR="008D1CE2" w:rsidRDefault="008D1CE2" w:rsidP="008D1CE2">
      <w:pPr>
        <w:tabs>
          <w:tab w:val="left" w:pos="567"/>
        </w:tabs>
        <w:jc w:val="center"/>
        <w:rPr>
          <w:b/>
          <w:color w:val="000000"/>
          <w:w w:val="90"/>
          <w:lang w:val="ro-MD"/>
        </w:rPr>
      </w:pPr>
    </w:p>
    <w:p w14:paraId="3B2E63D6" w14:textId="77777777" w:rsidR="008D1CE2" w:rsidRDefault="008D1CE2" w:rsidP="008D1CE2">
      <w:pPr>
        <w:tabs>
          <w:tab w:val="left" w:pos="567"/>
        </w:tabs>
        <w:jc w:val="center"/>
        <w:rPr>
          <w:b/>
          <w:color w:val="000000"/>
          <w:w w:val="90"/>
          <w:lang w:val="ro-MD"/>
        </w:rPr>
      </w:pPr>
    </w:p>
    <w:p w14:paraId="7DB8CA87" w14:textId="77777777" w:rsidR="008D1CE2" w:rsidRDefault="008D1CE2" w:rsidP="008D1CE2">
      <w:pPr>
        <w:keepNext/>
        <w:spacing w:before="240" w:after="60"/>
        <w:ind w:left="432" w:hanging="432"/>
        <w:jc w:val="center"/>
        <w:outlineLvl w:val="0"/>
        <w:rPr>
          <w:b/>
          <w:bCs/>
          <w:kern w:val="32"/>
          <w:lang w:val="ro-MD"/>
        </w:rPr>
      </w:pPr>
      <w:r>
        <w:rPr>
          <w:b/>
          <w:bCs/>
          <w:kern w:val="32"/>
          <w:lang w:val="ro-MD"/>
        </w:rPr>
        <w:t>DECLARAŢIE TERŢ SUSŢINĂTOR PROFESIONAL</w:t>
      </w:r>
    </w:p>
    <w:p w14:paraId="353E8951" w14:textId="77777777" w:rsidR="008D1CE2" w:rsidRDefault="008D1CE2" w:rsidP="008D1CE2">
      <w:pPr>
        <w:spacing w:line="276" w:lineRule="auto"/>
        <w:rPr>
          <w:rFonts w:eastAsia="Calibri"/>
          <w:lang w:val="ro-MD"/>
        </w:rPr>
      </w:pPr>
    </w:p>
    <w:p w14:paraId="3B26AE09" w14:textId="77777777" w:rsidR="008D1CE2" w:rsidRDefault="008D1CE2" w:rsidP="008D1CE2">
      <w:pPr>
        <w:shd w:val="clear" w:color="auto" w:fill="FFFFFF"/>
        <w:spacing w:line="276" w:lineRule="auto"/>
        <w:rPr>
          <w:rFonts w:eastAsia="Calibri"/>
          <w:b/>
          <w:spacing w:val="-2"/>
          <w:lang w:val="ro-MD"/>
        </w:rPr>
      </w:pPr>
      <w:r>
        <w:rPr>
          <w:rFonts w:eastAsia="Calibri"/>
          <w:b/>
          <w:spacing w:val="-2"/>
          <w:lang w:val="ro-MD"/>
        </w:rPr>
        <w:t>Terţ susţinător profesional</w:t>
      </w:r>
    </w:p>
    <w:p w14:paraId="55EF5F4B" w14:textId="77777777" w:rsidR="008D1CE2" w:rsidRDefault="008D1CE2" w:rsidP="008D1CE2">
      <w:pPr>
        <w:shd w:val="clear" w:color="auto" w:fill="FFFFFF"/>
        <w:spacing w:line="276" w:lineRule="auto"/>
        <w:rPr>
          <w:rFonts w:eastAsia="Calibri"/>
          <w:b/>
          <w:lang w:val="ro-MD"/>
        </w:rPr>
      </w:pPr>
      <w:r>
        <w:rPr>
          <w:rFonts w:eastAsia="Calibri"/>
          <w:b/>
          <w:spacing w:val="-2"/>
          <w:lang w:val="ro-MD"/>
        </w:rPr>
        <w:t>..........................</w:t>
      </w:r>
    </w:p>
    <w:p w14:paraId="5B2799C9" w14:textId="77777777" w:rsidR="008D1CE2" w:rsidRDefault="008D1CE2" w:rsidP="008D1CE2">
      <w:pPr>
        <w:shd w:val="clear" w:color="auto" w:fill="FFFFFF"/>
        <w:spacing w:line="276" w:lineRule="auto"/>
        <w:rPr>
          <w:rFonts w:eastAsia="Calibri"/>
          <w:lang w:val="ro-MD"/>
        </w:rPr>
      </w:pPr>
      <w:r>
        <w:rPr>
          <w:rFonts w:eastAsia="Calibri"/>
          <w:lang w:val="ro-MD"/>
        </w:rPr>
        <w:t>(denumirea)</w:t>
      </w:r>
    </w:p>
    <w:p w14:paraId="1943902F" w14:textId="77777777" w:rsidR="008D1CE2" w:rsidRDefault="008D1CE2" w:rsidP="008D1CE2">
      <w:pPr>
        <w:shd w:val="clear" w:color="auto" w:fill="FFFFFF"/>
        <w:spacing w:line="276" w:lineRule="auto"/>
        <w:rPr>
          <w:rFonts w:eastAsia="Calibri"/>
          <w:lang w:val="ro-MD"/>
        </w:rPr>
      </w:pPr>
    </w:p>
    <w:p w14:paraId="4FFF1E95" w14:textId="77777777" w:rsidR="008D1CE2" w:rsidRDefault="008D1CE2" w:rsidP="008D1CE2">
      <w:pPr>
        <w:spacing w:after="200" w:line="276" w:lineRule="auto"/>
        <w:jc w:val="center"/>
        <w:rPr>
          <w:rFonts w:eastAsia="Calibri"/>
          <w:b/>
          <w:lang w:val="ro-MD"/>
        </w:rPr>
      </w:pPr>
      <w:r>
        <w:rPr>
          <w:rFonts w:eastAsia="Calibri"/>
          <w:b/>
          <w:lang w:val="ro-MD"/>
        </w:rPr>
        <w:t>Declaraţie</w:t>
      </w:r>
    </w:p>
    <w:p w14:paraId="09452D39" w14:textId="77777777" w:rsidR="008D1CE2" w:rsidRDefault="008D1CE2" w:rsidP="008D1CE2">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DE4972F" w14:textId="77777777" w:rsidR="008D1CE2" w:rsidRDefault="008D1CE2" w:rsidP="008D1CE2">
      <w:pPr>
        <w:shd w:val="clear" w:color="auto" w:fill="FFFFFF"/>
        <w:spacing w:after="200" w:line="276" w:lineRule="auto"/>
        <w:ind w:right="6"/>
        <w:jc w:val="center"/>
        <w:rPr>
          <w:rFonts w:eastAsia="Calibri"/>
          <w:b/>
          <w:lang w:val="ro-MD"/>
        </w:rPr>
      </w:pPr>
      <w:r>
        <w:rPr>
          <w:rFonts w:eastAsia="Calibri"/>
          <w:b/>
          <w:spacing w:val="-3"/>
          <w:lang w:val="ro-MD"/>
        </w:rPr>
        <w:t>LISTA</w:t>
      </w:r>
    </w:p>
    <w:p w14:paraId="0588B7C0" w14:textId="77777777" w:rsidR="008D1CE2" w:rsidRDefault="008D1CE2" w:rsidP="008D1CE2">
      <w:pPr>
        <w:shd w:val="clear" w:color="auto" w:fill="FFFFFF"/>
        <w:ind w:right="14"/>
        <w:jc w:val="center"/>
        <w:rPr>
          <w:rFonts w:eastAsia="Calibri"/>
          <w:lang w:val="ro-MD"/>
        </w:rPr>
      </w:pPr>
      <w:r>
        <w:rPr>
          <w:rFonts w:eastAsia="Calibri"/>
          <w:lang w:val="ro-MD"/>
        </w:rPr>
        <w:t>privind personalului de specialitate angajat care urmează a fi efectiv</w:t>
      </w:r>
    </w:p>
    <w:p w14:paraId="68FDF3C6" w14:textId="77777777" w:rsidR="008D1CE2" w:rsidRDefault="008D1CE2" w:rsidP="008D1CE2">
      <w:pPr>
        <w:shd w:val="clear" w:color="auto" w:fill="FFFFFF"/>
        <w:ind w:right="10"/>
        <w:jc w:val="center"/>
        <w:rPr>
          <w:rFonts w:eastAsia="Calibri"/>
          <w:lang w:val="ro-MD"/>
        </w:rPr>
      </w:pPr>
      <w:r>
        <w:rPr>
          <w:rFonts w:eastAsia="Calibri"/>
          <w:lang w:val="ro-MD"/>
        </w:rPr>
        <w:t>alocat pentru îndeplinirea contractului de achiziţie publică</w:t>
      </w:r>
    </w:p>
    <w:p w14:paraId="717DE784" w14:textId="77777777" w:rsidR="008D1CE2" w:rsidRDefault="008D1CE2" w:rsidP="008D1CE2">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D1CE2" w14:paraId="7E00D142" w14:textId="77777777" w:rsidTr="008D1CE2">
        <w:trPr>
          <w:jc w:val="center"/>
        </w:trPr>
        <w:tc>
          <w:tcPr>
            <w:tcW w:w="3023" w:type="dxa"/>
            <w:tcBorders>
              <w:top w:val="single" w:sz="4" w:space="0" w:color="auto"/>
              <w:left w:val="single" w:sz="4" w:space="0" w:color="auto"/>
              <w:bottom w:val="single" w:sz="4" w:space="0" w:color="auto"/>
              <w:right w:val="single" w:sz="4" w:space="0" w:color="auto"/>
            </w:tcBorders>
          </w:tcPr>
          <w:p w14:paraId="0627A513" w14:textId="77777777" w:rsidR="008D1CE2" w:rsidRDefault="008D1CE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39F46F98" w14:textId="77777777" w:rsidR="008D1CE2" w:rsidRDefault="008D1CE2">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7169DBB4" w14:textId="77777777" w:rsidR="008D1CE2" w:rsidRDefault="008D1CE2">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051E7F28" w14:textId="77777777" w:rsidR="008D1CE2" w:rsidRDefault="008D1CE2">
            <w:pPr>
              <w:spacing w:line="256" w:lineRule="auto"/>
              <w:jc w:val="center"/>
              <w:rPr>
                <w:rFonts w:eastAsia="Calibri"/>
                <w:lang w:val="ro-MD" w:eastAsia="ro-RO"/>
              </w:rPr>
            </w:pPr>
            <w:r>
              <w:rPr>
                <w:rFonts w:eastAsia="Calibri"/>
                <w:lang w:val="ro-MD" w:eastAsia="ro-RO"/>
              </w:rPr>
              <w:t>Anul 3</w:t>
            </w:r>
          </w:p>
        </w:tc>
      </w:tr>
      <w:tr w:rsidR="008D1CE2" w14:paraId="481975C7" w14:textId="77777777" w:rsidTr="008D1CE2">
        <w:trPr>
          <w:jc w:val="center"/>
        </w:trPr>
        <w:tc>
          <w:tcPr>
            <w:tcW w:w="3023" w:type="dxa"/>
            <w:tcBorders>
              <w:top w:val="single" w:sz="4" w:space="0" w:color="auto"/>
              <w:left w:val="single" w:sz="4" w:space="0" w:color="auto"/>
              <w:bottom w:val="single" w:sz="4" w:space="0" w:color="auto"/>
              <w:right w:val="single" w:sz="4" w:space="0" w:color="auto"/>
            </w:tcBorders>
            <w:hideMark/>
          </w:tcPr>
          <w:p w14:paraId="0068C5DE" w14:textId="77777777" w:rsidR="008D1CE2" w:rsidRDefault="008D1CE2">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4E7B96E9" w14:textId="77777777" w:rsidR="008D1CE2" w:rsidRDefault="008D1CE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6594A80" w14:textId="77777777" w:rsidR="008D1CE2" w:rsidRDefault="008D1CE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A8C0144" w14:textId="77777777" w:rsidR="008D1CE2" w:rsidRDefault="008D1CE2">
            <w:pPr>
              <w:spacing w:line="256" w:lineRule="auto"/>
              <w:rPr>
                <w:rFonts w:eastAsia="Calibri"/>
                <w:lang w:val="ro-MD" w:eastAsia="ro-RO"/>
              </w:rPr>
            </w:pPr>
          </w:p>
        </w:tc>
      </w:tr>
      <w:tr w:rsidR="008D1CE2" w14:paraId="2C4AA3EB" w14:textId="77777777" w:rsidTr="008D1CE2">
        <w:trPr>
          <w:jc w:val="center"/>
        </w:trPr>
        <w:tc>
          <w:tcPr>
            <w:tcW w:w="3023" w:type="dxa"/>
            <w:tcBorders>
              <w:top w:val="single" w:sz="4" w:space="0" w:color="auto"/>
              <w:left w:val="single" w:sz="4" w:space="0" w:color="auto"/>
              <w:bottom w:val="single" w:sz="4" w:space="0" w:color="auto"/>
              <w:right w:val="single" w:sz="4" w:space="0" w:color="auto"/>
            </w:tcBorders>
            <w:hideMark/>
          </w:tcPr>
          <w:p w14:paraId="13C83899" w14:textId="77777777" w:rsidR="008D1CE2" w:rsidRDefault="008D1CE2">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03300F3E" w14:textId="77777777" w:rsidR="008D1CE2" w:rsidRDefault="008D1CE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65C55FD7" w14:textId="77777777" w:rsidR="008D1CE2" w:rsidRDefault="008D1CE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5FFA9C4A" w14:textId="77777777" w:rsidR="008D1CE2" w:rsidRDefault="008D1CE2">
            <w:pPr>
              <w:spacing w:line="256" w:lineRule="auto"/>
              <w:rPr>
                <w:rFonts w:eastAsia="Calibri"/>
                <w:lang w:val="ro-MD" w:eastAsia="ro-RO"/>
              </w:rPr>
            </w:pPr>
          </w:p>
        </w:tc>
      </w:tr>
      <w:tr w:rsidR="008D1CE2" w14:paraId="4E9DFF4B" w14:textId="77777777" w:rsidTr="008D1CE2">
        <w:trPr>
          <w:jc w:val="center"/>
        </w:trPr>
        <w:tc>
          <w:tcPr>
            <w:tcW w:w="3023" w:type="dxa"/>
            <w:tcBorders>
              <w:top w:val="single" w:sz="4" w:space="0" w:color="auto"/>
              <w:left w:val="single" w:sz="4" w:space="0" w:color="auto"/>
              <w:bottom w:val="single" w:sz="4" w:space="0" w:color="auto"/>
              <w:right w:val="single" w:sz="4" w:space="0" w:color="auto"/>
            </w:tcBorders>
            <w:hideMark/>
          </w:tcPr>
          <w:p w14:paraId="467F2A77" w14:textId="77777777" w:rsidR="008D1CE2" w:rsidRDefault="008D1CE2">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178CE4A2" w14:textId="77777777" w:rsidR="008D1CE2" w:rsidRDefault="008D1CE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132BE6AF" w14:textId="77777777" w:rsidR="008D1CE2" w:rsidRDefault="008D1CE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163D7429" w14:textId="77777777" w:rsidR="008D1CE2" w:rsidRDefault="008D1CE2">
            <w:pPr>
              <w:spacing w:line="256" w:lineRule="auto"/>
              <w:rPr>
                <w:rFonts w:eastAsia="Calibri"/>
                <w:lang w:val="ro-MD" w:eastAsia="ro-RO"/>
              </w:rPr>
            </w:pPr>
          </w:p>
        </w:tc>
      </w:tr>
      <w:tr w:rsidR="008D1CE2" w14:paraId="5A1A8E4E" w14:textId="77777777" w:rsidTr="008D1CE2">
        <w:trPr>
          <w:jc w:val="center"/>
        </w:trPr>
        <w:tc>
          <w:tcPr>
            <w:tcW w:w="3023" w:type="dxa"/>
            <w:tcBorders>
              <w:top w:val="single" w:sz="4" w:space="0" w:color="auto"/>
              <w:left w:val="single" w:sz="4" w:space="0" w:color="auto"/>
              <w:bottom w:val="single" w:sz="4" w:space="0" w:color="auto"/>
              <w:right w:val="single" w:sz="4" w:space="0" w:color="auto"/>
            </w:tcBorders>
            <w:hideMark/>
          </w:tcPr>
          <w:p w14:paraId="1E57B524" w14:textId="77777777" w:rsidR="008D1CE2" w:rsidRDefault="008D1CE2">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5CCF834" w14:textId="77777777" w:rsidR="008D1CE2" w:rsidRDefault="008D1CE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35A995D" w14:textId="77777777" w:rsidR="008D1CE2" w:rsidRDefault="008D1CE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5BA60A7" w14:textId="77777777" w:rsidR="008D1CE2" w:rsidRDefault="008D1CE2">
            <w:pPr>
              <w:spacing w:line="256" w:lineRule="auto"/>
              <w:rPr>
                <w:rFonts w:eastAsia="Calibri"/>
                <w:lang w:val="ro-MD" w:eastAsia="ro-RO"/>
              </w:rPr>
            </w:pPr>
          </w:p>
        </w:tc>
      </w:tr>
    </w:tbl>
    <w:p w14:paraId="47D2238C" w14:textId="77777777" w:rsidR="008D1CE2" w:rsidRDefault="008D1CE2" w:rsidP="008D1CE2">
      <w:pPr>
        <w:shd w:val="clear" w:color="auto" w:fill="FFFFFF"/>
        <w:spacing w:line="276" w:lineRule="auto"/>
        <w:ind w:firstLine="1080"/>
        <w:jc w:val="both"/>
        <w:rPr>
          <w:rFonts w:eastAsia="Calibri"/>
          <w:lang w:val="ro-MD"/>
        </w:rPr>
      </w:pPr>
    </w:p>
    <w:p w14:paraId="63AA8A33" w14:textId="77777777" w:rsidR="008D1CE2" w:rsidRDefault="008D1CE2" w:rsidP="008D1CE2">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2084A64A" w14:textId="77777777" w:rsidR="008D1CE2" w:rsidRDefault="008D1CE2" w:rsidP="008D1CE2">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EC1D9B" w14:textId="77777777" w:rsidR="008D1CE2" w:rsidRDefault="008D1CE2" w:rsidP="008D1CE2">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 xml:space="preserve">denumirea şi </w:t>
      </w:r>
      <w:r>
        <w:rPr>
          <w:rFonts w:eastAsia="Calibri"/>
          <w:i/>
          <w:lang w:val="ro-MD"/>
        </w:rPr>
        <w:lastRenderedPageBreak/>
        <w:t>adresa autorităţii contractante)</w:t>
      </w:r>
      <w:r>
        <w:rPr>
          <w:rFonts w:eastAsia="Calibri"/>
          <w:lang w:val="ro-MD"/>
        </w:rPr>
        <w:t xml:space="preserve"> cu privire la orice aspect tehnic şi financiar în legătură cu activitatea noastră.</w:t>
      </w:r>
    </w:p>
    <w:p w14:paraId="4C388A0A" w14:textId="77777777" w:rsidR="008D1CE2" w:rsidRDefault="008D1CE2" w:rsidP="008D1CE2">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30148D75" w14:textId="77777777" w:rsidR="008D1CE2" w:rsidRDefault="008D1CE2" w:rsidP="008D1CE2">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1F838398" w14:textId="77777777" w:rsidR="008D1CE2" w:rsidRDefault="008D1CE2" w:rsidP="008D1CE2">
      <w:pPr>
        <w:shd w:val="clear" w:color="auto" w:fill="FFFFFF"/>
        <w:spacing w:after="200" w:line="276" w:lineRule="auto"/>
        <w:ind w:firstLine="720"/>
        <w:rPr>
          <w:rFonts w:eastAsia="Calibri"/>
          <w:spacing w:val="-1"/>
          <w:lang w:val="ro-MD"/>
        </w:rPr>
      </w:pPr>
    </w:p>
    <w:p w14:paraId="135C19A4" w14:textId="77777777" w:rsidR="008D1CE2" w:rsidRDefault="008D1CE2" w:rsidP="008D1CE2">
      <w:pPr>
        <w:shd w:val="clear" w:color="auto" w:fill="FFFFFF"/>
        <w:spacing w:after="200" w:line="276" w:lineRule="auto"/>
        <w:ind w:firstLine="720"/>
        <w:rPr>
          <w:rFonts w:eastAsia="Calibri"/>
          <w:spacing w:val="-1"/>
          <w:lang w:val="ro-MD"/>
        </w:rPr>
      </w:pPr>
    </w:p>
    <w:p w14:paraId="4F505DA0" w14:textId="77777777" w:rsidR="008D1CE2" w:rsidRDefault="008D1CE2" w:rsidP="008D1CE2">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924B40A" w14:textId="77777777" w:rsidR="008D1CE2" w:rsidRDefault="008D1CE2" w:rsidP="008D1CE2">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701BD991" w14:textId="77777777" w:rsidR="008D1CE2" w:rsidRDefault="008D1CE2" w:rsidP="008D1CE2">
      <w:pPr>
        <w:jc w:val="right"/>
        <w:rPr>
          <w:noProof w:val="0"/>
          <w:sz w:val="22"/>
          <w:szCs w:val="22"/>
          <w:lang w:val="ro-MD"/>
        </w:rPr>
      </w:pPr>
      <w:r>
        <w:rPr>
          <w:noProof w:val="0"/>
          <w:lang w:val="ro-MD"/>
        </w:rPr>
        <w:t>Anexa nr. 22</w:t>
      </w:r>
    </w:p>
    <w:p w14:paraId="77768C21" w14:textId="77777777" w:rsidR="008D1CE2" w:rsidRDefault="008D1CE2" w:rsidP="008D1CE2">
      <w:pPr>
        <w:jc w:val="right"/>
        <w:rPr>
          <w:noProof w:val="0"/>
          <w:lang w:val="ro-MD"/>
        </w:rPr>
      </w:pPr>
      <w:r>
        <w:rPr>
          <w:noProof w:val="0"/>
          <w:lang w:val="ro-MD"/>
        </w:rPr>
        <w:t>la Documentația standard nr._____</w:t>
      </w:r>
    </w:p>
    <w:p w14:paraId="19EAC2F4" w14:textId="77777777" w:rsidR="008D1CE2" w:rsidRDefault="008D1CE2" w:rsidP="008D1CE2">
      <w:pPr>
        <w:jc w:val="right"/>
        <w:rPr>
          <w:noProof w:val="0"/>
          <w:lang w:val="ro-MD"/>
        </w:rPr>
      </w:pPr>
      <w:r>
        <w:rPr>
          <w:noProof w:val="0"/>
          <w:lang w:val="ro-MD"/>
        </w:rPr>
        <w:t>din “____” ________ 20___</w:t>
      </w:r>
    </w:p>
    <w:p w14:paraId="5E45D2F2" w14:textId="77777777" w:rsidR="008D1CE2" w:rsidRDefault="008D1CE2" w:rsidP="008D1CE2">
      <w:pPr>
        <w:tabs>
          <w:tab w:val="left" w:pos="567"/>
        </w:tabs>
        <w:jc w:val="center"/>
        <w:rPr>
          <w:b/>
          <w:color w:val="000000"/>
          <w:w w:val="90"/>
          <w:lang w:val="ro-MD"/>
        </w:rPr>
      </w:pPr>
    </w:p>
    <w:p w14:paraId="37BA729E" w14:textId="77777777" w:rsidR="008D1CE2" w:rsidRDefault="008D1CE2" w:rsidP="008D1CE2">
      <w:pPr>
        <w:spacing w:before="72" w:line="290" w:lineRule="auto"/>
        <w:jc w:val="center"/>
        <w:rPr>
          <w:b/>
          <w:color w:val="000000"/>
          <w:w w:val="90"/>
          <w:lang w:val="ro-MD"/>
        </w:rPr>
      </w:pPr>
      <w:r>
        <w:rPr>
          <w:b/>
          <w:color w:val="000000"/>
          <w:w w:val="90"/>
          <w:lang w:val="ro-MD"/>
        </w:rPr>
        <w:t>(Antetul instituției)</w:t>
      </w:r>
    </w:p>
    <w:p w14:paraId="06CBF609" w14:textId="77777777" w:rsidR="008D1CE2" w:rsidRDefault="008D1CE2" w:rsidP="008D1CE2">
      <w:pPr>
        <w:spacing w:before="72" w:line="290" w:lineRule="auto"/>
        <w:jc w:val="center"/>
        <w:rPr>
          <w:b/>
          <w:color w:val="000000"/>
          <w:w w:val="90"/>
          <w:sz w:val="28"/>
          <w:szCs w:val="28"/>
          <w:lang w:val="ro-MD"/>
        </w:rPr>
      </w:pPr>
      <w:r>
        <w:rPr>
          <w:b/>
          <w:color w:val="000000"/>
          <w:w w:val="90"/>
          <w:lang w:val="ro-MD"/>
        </w:rPr>
        <w:t>~~~~~~~~~~~~~~~~~~~~~~~~~~~~~~~~~~~~~~~~~~~~~~~~~~~~~~~~~~~~~~~~~~~~~~~</w:t>
      </w:r>
    </w:p>
    <w:p w14:paraId="59AA7A8E" w14:textId="77777777" w:rsidR="008D1CE2" w:rsidRDefault="008D1CE2" w:rsidP="008D1CE2">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7C2C77C4" w14:textId="77777777" w:rsidR="008D1CE2" w:rsidRDefault="008D1CE2" w:rsidP="008D1CE2">
      <w:pPr>
        <w:spacing w:before="72" w:line="290" w:lineRule="auto"/>
        <w:jc w:val="center"/>
        <w:rPr>
          <w:b/>
          <w:color w:val="000000"/>
          <w:w w:val="90"/>
          <w:sz w:val="25"/>
          <w:lang w:val="ro-MD"/>
        </w:rPr>
      </w:pPr>
      <w:r>
        <w:rPr>
          <w:b/>
          <w:color w:val="000000"/>
          <w:w w:val="90"/>
          <w:sz w:val="28"/>
          <w:szCs w:val="28"/>
          <w:lang w:val="ro-MD"/>
        </w:rPr>
        <w:t xml:space="preserve">AVIZ </w:t>
      </w:r>
    </w:p>
    <w:p w14:paraId="50FBA6C5" w14:textId="77777777" w:rsidR="008D1CE2" w:rsidRDefault="008D1CE2" w:rsidP="008D1CE2">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6139A41D" w14:textId="77777777" w:rsidR="008D1CE2" w:rsidRDefault="008D1CE2" w:rsidP="008D1CE2">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7B59D07C" w14:textId="77777777" w:rsidR="008D1CE2" w:rsidRDefault="008D1CE2" w:rsidP="008D1CE2">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3FA03117" w14:textId="77777777" w:rsidR="008D1CE2" w:rsidRDefault="008D1CE2" w:rsidP="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7F88058F"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204A46B9"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5C87DFC7" w14:textId="77777777" w:rsidR="008D1CE2" w:rsidRDefault="008D1CE2" w:rsidP="008D1CE2">
      <w:pPr>
        <w:tabs>
          <w:tab w:val="left" w:leader="underscore" w:pos="6465"/>
          <w:tab w:val="right" w:leader="underscore" w:pos="9777"/>
        </w:tabs>
        <w:spacing w:line="300" w:lineRule="auto"/>
        <w:rPr>
          <w:rFonts w:eastAsia="PMingLiU"/>
          <w:lang w:val="ro-MD" w:eastAsia="zh-CN"/>
        </w:rPr>
      </w:pPr>
    </w:p>
    <w:tbl>
      <w:tblPr>
        <w:tblStyle w:val="aff0"/>
        <w:tblW w:w="10207" w:type="dxa"/>
        <w:tblInd w:w="-431" w:type="dxa"/>
        <w:tblLook w:val="04A0" w:firstRow="1" w:lastRow="0" w:firstColumn="1" w:lastColumn="0" w:noHBand="0" w:noVBand="1"/>
      </w:tblPr>
      <w:tblGrid>
        <w:gridCol w:w="471"/>
        <w:gridCol w:w="3751"/>
        <w:gridCol w:w="4001"/>
        <w:gridCol w:w="575"/>
        <w:gridCol w:w="563"/>
        <w:gridCol w:w="846"/>
      </w:tblGrid>
      <w:tr w:rsidR="008D1CE2" w14:paraId="2C3B0D89" w14:textId="77777777" w:rsidTr="008D1CE2">
        <w:tc>
          <w:tcPr>
            <w:tcW w:w="471" w:type="dxa"/>
            <w:tcBorders>
              <w:top w:val="single" w:sz="4" w:space="0" w:color="auto"/>
              <w:left w:val="single" w:sz="4" w:space="0" w:color="auto"/>
              <w:bottom w:val="single" w:sz="4" w:space="0" w:color="auto"/>
              <w:right w:val="single" w:sz="4" w:space="0" w:color="auto"/>
            </w:tcBorders>
            <w:hideMark/>
          </w:tcPr>
          <w:p w14:paraId="63A0B473"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273793D8" w14:textId="77777777" w:rsidR="008D1CE2" w:rsidRDefault="008D1CE2">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1A2F86CF" w14:textId="77777777" w:rsidR="008D1CE2" w:rsidRDefault="008D1CE2">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2C5375AA"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18D5B2A8"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59339DD6"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8D1CE2" w:rsidRPr="008D1CE2" w14:paraId="588D95FD" w14:textId="77777777" w:rsidTr="008D1CE2">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7082FEBC"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C735473"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1F7BBE2F"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693BD508" w14:textId="77777777" w:rsidR="008D1CE2" w:rsidRDefault="008D1CE2">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37688A72" w14:textId="77777777" w:rsidR="008D1CE2" w:rsidRDefault="008D1CE2">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4093F887" w14:textId="77777777" w:rsidR="008D1CE2" w:rsidRDefault="008D1CE2">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07B226F7" w14:textId="77777777" w:rsidR="008D1CE2" w:rsidRDefault="008D1CE2">
            <w:pPr>
              <w:tabs>
                <w:tab w:val="left" w:leader="underscore" w:pos="6465"/>
                <w:tab w:val="right" w:leader="underscore" w:pos="9777"/>
              </w:tabs>
              <w:spacing w:line="300" w:lineRule="auto"/>
              <w:rPr>
                <w:rFonts w:eastAsia="PMingLiU"/>
                <w:lang w:val="ro-MD" w:eastAsia="zh-CN"/>
              </w:rPr>
            </w:pPr>
          </w:p>
        </w:tc>
      </w:tr>
      <w:tr w:rsidR="008D1CE2" w:rsidRPr="008D1CE2" w14:paraId="13265579" w14:textId="77777777" w:rsidTr="008D1CE2">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BFF6F5" w14:textId="77777777" w:rsidR="008D1CE2" w:rsidRDefault="008D1CE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71EBFF" w14:textId="77777777" w:rsidR="008D1CE2" w:rsidRDefault="008D1CE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A776B0E"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6252D49F"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EB3BE1E"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0913D04"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0EDEC488"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14:paraId="1021CAEC" w14:textId="77777777" w:rsidTr="008D1CE2">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40A9C20C"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4B861DF3"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7337DA13"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40B61332"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40B4E97"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0D2C022"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14:paraId="5052FA9F" w14:textId="77777777" w:rsidTr="008D1CE2">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7268CB" w14:textId="77777777" w:rsidR="008D1CE2" w:rsidRDefault="008D1CE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2B2243" w14:textId="77777777" w:rsidR="008D1CE2" w:rsidRDefault="008D1CE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64CE618B" w14:textId="77777777" w:rsidR="008D1CE2" w:rsidRDefault="008D1CE2">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5C80FF6A"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5BD37141"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9ACAC18"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rsidRPr="008D1CE2" w14:paraId="5E991D7C" w14:textId="77777777" w:rsidTr="008D1CE2">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A6580CD" w14:textId="77777777" w:rsidR="008D1CE2" w:rsidRDefault="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lastRenderedPageBreak/>
              <w:t>III</w:t>
            </w:r>
          </w:p>
        </w:tc>
        <w:tc>
          <w:tcPr>
            <w:tcW w:w="3751" w:type="dxa"/>
            <w:vMerge w:val="restart"/>
            <w:tcBorders>
              <w:top w:val="single" w:sz="4" w:space="0" w:color="auto"/>
              <w:left w:val="single" w:sz="4" w:space="0" w:color="auto"/>
              <w:bottom w:val="single" w:sz="4" w:space="0" w:color="auto"/>
              <w:right w:val="single" w:sz="4" w:space="0" w:color="auto"/>
            </w:tcBorders>
          </w:tcPr>
          <w:p w14:paraId="430B068C"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19070D0B"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p w14:paraId="3E8C0CDA"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p w14:paraId="1DD5E755"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p w14:paraId="32185D14"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p w14:paraId="6BB7A0C1"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p w14:paraId="7E9EF9CE"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p w14:paraId="33E2510B" w14:textId="77777777" w:rsidR="008D1CE2" w:rsidRDefault="008D1C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C4BDA8E"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Construcții civile, industriale și agrozootehnice</w:t>
            </w:r>
          </w:p>
          <w:p w14:paraId="550C3EF8" w14:textId="77777777" w:rsidR="008D1CE2" w:rsidRDefault="008D1CE2">
            <w:pPr>
              <w:tabs>
                <w:tab w:val="left" w:pos="567"/>
              </w:tabs>
              <w:rPr>
                <w:lang w:val="ro-MD"/>
              </w:rPr>
            </w:pPr>
            <w:r>
              <w:rPr>
                <w:lang w:val="ro-MD"/>
              </w:rPr>
              <w:t>A.Terasamente, lucrări la structura clădirilor;</w:t>
            </w:r>
          </w:p>
          <w:p w14:paraId="51D89193" w14:textId="77777777" w:rsidR="008D1CE2" w:rsidRDefault="008D1CE2">
            <w:pPr>
              <w:tabs>
                <w:tab w:val="decimal" w:pos="216"/>
                <w:tab w:val="left" w:leader="underscore" w:pos="6465"/>
                <w:tab w:val="right" w:leader="underscore" w:pos="9777"/>
              </w:tabs>
              <w:ind w:left="360" w:hanging="360"/>
              <w:rPr>
                <w:lang w:val="ro-MD"/>
              </w:rPr>
            </w:pPr>
            <w:r>
              <w:rPr>
                <w:lang w:val="ro-MD"/>
              </w:rPr>
              <w:t xml:space="preserve">B. structuri metalice; </w:t>
            </w:r>
          </w:p>
          <w:p w14:paraId="7C559A4D" w14:textId="77777777" w:rsidR="008D1CE2" w:rsidRDefault="008D1CE2">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7B0D7D5F"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4F8F9A06"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314C367"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rsidRPr="008D1CE2" w14:paraId="2DD44EAE" w14:textId="77777777" w:rsidTr="008D1CE2">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0CFA6F" w14:textId="77777777" w:rsidR="008D1CE2" w:rsidRDefault="008D1CE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04CBE" w14:textId="77777777" w:rsidR="008D1CE2" w:rsidRDefault="008D1CE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4BCD564"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5B5311ED" w14:textId="77777777" w:rsidR="008D1CE2" w:rsidRDefault="008D1CE2">
            <w:pPr>
              <w:tabs>
                <w:tab w:val="left" w:leader="underscore" w:pos="6465"/>
                <w:tab w:val="right" w:leader="underscore" w:pos="9777"/>
              </w:tabs>
              <w:jc w:val="both"/>
              <w:rPr>
                <w:lang w:val="ro-MD"/>
              </w:rPr>
            </w:pPr>
            <w:r>
              <w:rPr>
                <w:lang w:val="ro-MD"/>
              </w:rPr>
              <w:t xml:space="preserve">A.drumuri și piste de aviație; </w:t>
            </w:r>
          </w:p>
          <w:p w14:paraId="1CE39E92" w14:textId="77777777" w:rsidR="008D1CE2" w:rsidRDefault="008D1CE2">
            <w:pPr>
              <w:tabs>
                <w:tab w:val="left" w:leader="underscore" w:pos="6465"/>
                <w:tab w:val="right" w:leader="underscore" w:pos="9777"/>
              </w:tabs>
              <w:jc w:val="both"/>
              <w:rPr>
                <w:lang w:val="ro-MD"/>
              </w:rPr>
            </w:pPr>
            <w:r>
              <w:rPr>
                <w:lang w:val="ro-MD"/>
              </w:rPr>
              <w:t xml:space="preserve">B.poduri; </w:t>
            </w:r>
          </w:p>
          <w:p w14:paraId="634708F9" w14:textId="77777777" w:rsidR="008D1CE2" w:rsidRDefault="008D1CE2">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373032AA"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4F148769"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19BB74F"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rsidRPr="008D1CE2" w14:paraId="7F86F63E" w14:textId="77777777" w:rsidTr="008D1CE2">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DB4227" w14:textId="77777777" w:rsidR="008D1CE2" w:rsidRDefault="008D1CE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59CF3" w14:textId="77777777" w:rsidR="008D1CE2" w:rsidRDefault="008D1CE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62E2D464" w14:textId="77777777" w:rsidR="008D1CE2" w:rsidRDefault="008D1CE2">
            <w:pPr>
              <w:tabs>
                <w:tab w:val="left" w:pos="567"/>
              </w:tabs>
              <w:spacing w:line="276" w:lineRule="auto"/>
              <w:rPr>
                <w:lang w:val="ro-MD"/>
              </w:rPr>
            </w:pPr>
            <w:r>
              <w:rPr>
                <w:lang w:val="ro-MD"/>
              </w:rPr>
              <w:t>Construcții speciale:</w:t>
            </w:r>
          </w:p>
          <w:p w14:paraId="32FAF06C" w14:textId="77777777" w:rsidR="008D1CE2" w:rsidRDefault="008D1CE2">
            <w:pPr>
              <w:tabs>
                <w:tab w:val="left" w:pos="567"/>
              </w:tabs>
              <w:spacing w:line="276" w:lineRule="auto"/>
              <w:rPr>
                <w:lang w:val="ro-MD"/>
              </w:rPr>
            </w:pPr>
            <w:r>
              <w:rPr>
                <w:lang w:val="ro-MD"/>
              </w:rPr>
              <w:t>A. hidrotehnice și pentru îmbunătățiri funciare;</w:t>
            </w:r>
          </w:p>
          <w:p w14:paraId="5FE62EE2" w14:textId="77777777" w:rsidR="008D1CE2" w:rsidRDefault="008D1CE2">
            <w:pPr>
              <w:tabs>
                <w:tab w:val="left" w:pos="567"/>
              </w:tabs>
              <w:spacing w:line="276" w:lineRule="auto"/>
              <w:rPr>
                <w:lang w:val="ro-MD"/>
              </w:rPr>
            </w:pPr>
            <w:r>
              <w:rPr>
                <w:lang w:val="ro-MD"/>
              </w:rPr>
              <w:t xml:space="preserve">B. fântâni arteziene; </w:t>
            </w:r>
          </w:p>
          <w:p w14:paraId="1CA1712A" w14:textId="77777777" w:rsidR="008D1CE2" w:rsidRDefault="008D1CE2">
            <w:pPr>
              <w:tabs>
                <w:tab w:val="left" w:pos="567"/>
              </w:tabs>
              <w:spacing w:line="276" w:lineRule="auto"/>
              <w:rPr>
                <w:lang w:val="ro-MD"/>
              </w:rPr>
            </w:pPr>
            <w:r>
              <w:rPr>
                <w:lang w:val="ro-MD"/>
              </w:rPr>
              <w:t>C. porturi și debarcadere;</w:t>
            </w:r>
          </w:p>
          <w:p w14:paraId="787F22A9" w14:textId="77777777" w:rsidR="008D1CE2" w:rsidRDefault="008D1CE2">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40619565"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AAD2206"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EFF3451"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rsidRPr="008D1CE2" w14:paraId="3D9D24E2" w14:textId="77777777" w:rsidTr="008D1CE2">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A19B29" w14:textId="77777777" w:rsidR="008D1CE2" w:rsidRDefault="008D1CE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CA70CE" w14:textId="77777777" w:rsidR="008D1CE2" w:rsidRDefault="008D1CE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A563A85"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490FD62F" w14:textId="77777777" w:rsidR="008D1CE2" w:rsidRDefault="008D1CE2">
            <w:pPr>
              <w:tabs>
                <w:tab w:val="left" w:pos="567"/>
              </w:tabs>
              <w:spacing w:line="276" w:lineRule="auto"/>
              <w:rPr>
                <w:lang w:val="ro-MD"/>
              </w:rPr>
            </w:pPr>
            <w:r>
              <w:rPr>
                <w:lang w:val="ro-MD"/>
              </w:rPr>
              <w:t>A.de alimentare cu apă și canalizare;</w:t>
            </w:r>
          </w:p>
          <w:p w14:paraId="7F98A90E" w14:textId="77777777" w:rsidR="008D1CE2" w:rsidRDefault="008D1CE2">
            <w:pPr>
              <w:tabs>
                <w:tab w:val="left" w:pos="567"/>
              </w:tabs>
              <w:spacing w:line="276" w:lineRule="auto"/>
              <w:rPr>
                <w:lang w:val="ro-MD"/>
              </w:rPr>
            </w:pPr>
            <w:r>
              <w:rPr>
                <w:lang w:val="ro-MD"/>
              </w:rPr>
              <w:t xml:space="preserve">B.de încălzire; </w:t>
            </w:r>
          </w:p>
          <w:p w14:paraId="1E9A7214" w14:textId="77777777" w:rsidR="008D1CE2" w:rsidRDefault="008D1CE2">
            <w:pPr>
              <w:tabs>
                <w:tab w:val="left" w:pos="567"/>
              </w:tabs>
              <w:spacing w:line="276" w:lineRule="auto"/>
              <w:rPr>
                <w:lang w:val="ro-MD"/>
              </w:rPr>
            </w:pPr>
            <w:r>
              <w:rPr>
                <w:lang w:val="ro-MD"/>
              </w:rPr>
              <w:t>C. ventilație, climatizare; D. electrice;</w:t>
            </w:r>
          </w:p>
          <w:p w14:paraId="261723A3" w14:textId="77777777" w:rsidR="008D1CE2" w:rsidRDefault="008D1CE2">
            <w:pPr>
              <w:tabs>
                <w:tab w:val="left" w:pos="567"/>
              </w:tabs>
              <w:spacing w:line="276" w:lineRule="auto"/>
              <w:rPr>
                <w:lang w:val="ro-MD"/>
              </w:rPr>
            </w:pPr>
            <w:r>
              <w:rPr>
                <w:lang w:val="ro-MD"/>
              </w:rPr>
              <w:t>E.de automatizare; F.telecomunicație; G.semnalizare;</w:t>
            </w:r>
          </w:p>
          <w:p w14:paraId="60BEEACC" w14:textId="77777777" w:rsidR="008D1CE2" w:rsidRDefault="008D1CE2">
            <w:pPr>
              <w:tabs>
                <w:tab w:val="left" w:leader="underscore" w:pos="6465"/>
                <w:tab w:val="right" w:leader="underscore" w:pos="9777"/>
              </w:tabs>
              <w:jc w:val="both"/>
              <w:rPr>
                <w:lang w:val="ro-MD"/>
              </w:rPr>
            </w:pPr>
            <w:r>
              <w:rPr>
                <w:lang w:val="ro-MD"/>
              </w:rPr>
              <w:t>H.frigorifice,compresoare;</w:t>
            </w:r>
          </w:p>
          <w:p w14:paraId="174271FF" w14:textId="77777777" w:rsidR="008D1CE2" w:rsidRDefault="008D1CE2">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6B1C0DF7"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E509DC4"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5C1245E"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r w:rsidR="008D1CE2" w:rsidRPr="008D1CE2" w14:paraId="156D74E2" w14:textId="77777777" w:rsidTr="008D1CE2">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9CB9CF" w14:textId="77777777" w:rsidR="008D1CE2" w:rsidRDefault="008D1CE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10D85" w14:textId="77777777" w:rsidR="008D1CE2" w:rsidRDefault="008D1CE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2C0808F" w14:textId="77777777" w:rsidR="008D1CE2" w:rsidRDefault="008D1CE2">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2E10AE3D" w14:textId="77777777" w:rsidR="008D1CE2" w:rsidRDefault="008D1CE2">
            <w:pPr>
              <w:tabs>
                <w:tab w:val="left" w:pos="567"/>
              </w:tabs>
              <w:spacing w:line="276" w:lineRule="auto"/>
              <w:rPr>
                <w:lang w:val="ro-MD"/>
              </w:rPr>
            </w:pPr>
            <w:r>
              <w:rPr>
                <w:lang w:val="ro-MD"/>
              </w:rPr>
              <w:t>A. sub presiune, mecanisme de ridicat, cazane;</w:t>
            </w:r>
          </w:p>
          <w:p w14:paraId="50F92E28" w14:textId="77777777" w:rsidR="008D1CE2" w:rsidRDefault="008D1CE2">
            <w:pPr>
              <w:tabs>
                <w:tab w:val="left" w:pos="567"/>
              </w:tabs>
              <w:spacing w:line="276" w:lineRule="auto"/>
              <w:rPr>
                <w:lang w:val="ro-MD"/>
              </w:rPr>
            </w:pPr>
            <w:r>
              <w:rPr>
                <w:lang w:val="ro-MD"/>
              </w:rPr>
              <w:t>B. chimico-tehnologice; C. gazoducte magistrale;</w:t>
            </w:r>
          </w:p>
          <w:p w14:paraId="026C96C4" w14:textId="77777777" w:rsidR="008D1CE2" w:rsidRDefault="008D1CE2" w:rsidP="008D1CE2">
            <w:pPr>
              <w:pStyle w:val="a"/>
              <w:numPr>
                <w:ilvl w:val="0"/>
                <w:numId w:val="16"/>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1AE095B4"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4DBCC39"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F36692A" w14:textId="77777777" w:rsidR="008D1CE2" w:rsidRDefault="008D1CE2">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2329C910"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15131ED1" w14:textId="77777777" w:rsidR="008D1CE2" w:rsidRDefault="008D1CE2" w:rsidP="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1991EDA7" w14:textId="77777777" w:rsidR="008D1CE2" w:rsidRDefault="008D1CE2" w:rsidP="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0E56DC37"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354AD477"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12C5B2B3"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45652BDC"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55505E8D" w14:textId="77777777" w:rsidR="008D1CE2" w:rsidRDefault="008D1CE2" w:rsidP="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074839F1" w14:textId="77777777" w:rsidR="008D1CE2" w:rsidRDefault="008D1CE2" w:rsidP="008D1CE2">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78E3898C" w14:textId="77777777" w:rsidR="008D1CE2" w:rsidRDefault="008D1CE2" w:rsidP="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4C20A623" w14:textId="77777777" w:rsidR="008D1CE2" w:rsidRDefault="008D1CE2" w:rsidP="008D1CE2">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1B92644F" w14:textId="77777777" w:rsidR="008D1CE2" w:rsidRDefault="008D1CE2" w:rsidP="008D1CE2">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5A1EEB23"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6F2F7FA5"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0C40C64B"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2C03EDB6"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2DC31704"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3056BB43"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0A5AC5C5"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5761D488"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5F234790" w14:textId="77777777" w:rsidR="008D1CE2" w:rsidRDefault="008D1CE2" w:rsidP="008D1CE2">
      <w:pPr>
        <w:tabs>
          <w:tab w:val="left" w:leader="underscore" w:pos="6465"/>
          <w:tab w:val="right" w:leader="underscore" w:pos="9777"/>
        </w:tabs>
        <w:spacing w:line="300" w:lineRule="auto"/>
        <w:jc w:val="center"/>
        <w:rPr>
          <w:rFonts w:eastAsia="PMingLiU"/>
          <w:b/>
          <w:lang w:val="ro-MD" w:eastAsia="zh-CN"/>
        </w:rPr>
      </w:pPr>
      <w:r>
        <w:rPr>
          <w:b/>
          <w:lang w:val="ro-MD"/>
        </w:rPr>
        <w:t>~~~~~~~~~~~~~~~~~~~~~~~~~~~~~~~~~~~~~~~~~~~~~~~~~~~~~~~~~~~~~~~~~~~~~~~~~~ (Antetul instituției)</w:t>
      </w:r>
    </w:p>
    <w:p w14:paraId="677D3734"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49BBA234"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3E4A7657" w14:textId="77777777" w:rsidR="008D1CE2" w:rsidRDefault="008D1CE2" w:rsidP="008D1CE2">
      <w:pPr>
        <w:jc w:val="right"/>
        <w:rPr>
          <w:noProof w:val="0"/>
          <w:sz w:val="22"/>
          <w:szCs w:val="22"/>
          <w:lang w:val="ro-MD"/>
        </w:rPr>
      </w:pPr>
      <w:r>
        <w:rPr>
          <w:noProof w:val="0"/>
          <w:lang w:val="ro-MD"/>
        </w:rPr>
        <w:t>Anexa nr. 23</w:t>
      </w:r>
    </w:p>
    <w:p w14:paraId="49AAAC17" w14:textId="77777777" w:rsidR="008D1CE2" w:rsidRDefault="008D1CE2" w:rsidP="008D1CE2">
      <w:pPr>
        <w:jc w:val="right"/>
        <w:rPr>
          <w:noProof w:val="0"/>
          <w:lang w:val="ro-MD"/>
        </w:rPr>
      </w:pPr>
      <w:r>
        <w:rPr>
          <w:noProof w:val="0"/>
          <w:lang w:val="ro-MD"/>
        </w:rPr>
        <w:t>la Documentația standard nr.21054427</w:t>
      </w:r>
    </w:p>
    <w:p w14:paraId="3398C8F2" w14:textId="77777777" w:rsidR="008D1CE2" w:rsidRDefault="008D1CE2" w:rsidP="008D1CE2">
      <w:pPr>
        <w:jc w:val="right"/>
        <w:rPr>
          <w:noProof w:val="0"/>
          <w:lang w:val="ro-MD"/>
        </w:rPr>
      </w:pPr>
      <w:r>
        <w:rPr>
          <w:noProof w:val="0"/>
          <w:lang w:val="ro-MD"/>
        </w:rPr>
        <w:t>din “18” aprilie  2022</w:t>
      </w:r>
    </w:p>
    <w:p w14:paraId="0761B68C"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4AA4C90A" w14:textId="77777777" w:rsidR="008D1CE2" w:rsidRDefault="008D1CE2" w:rsidP="008D1CE2">
      <w:pPr>
        <w:tabs>
          <w:tab w:val="left" w:leader="underscore" w:pos="6465"/>
          <w:tab w:val="right" w:leader="underscore" w:pos="9777"/>
        </w:tabs>
        <w:spacing w:line="300" w:lineRule="auto"/>
        <w:rPr>
          <w:rFonts w:eastAsia="PMingLiU"/>
          <w:lang w:val="ro-MD" w:eastAsia="zh-CN"/>
        </w:rPr>
      </w:pPr>
    </w:p>
    <w:p w14:paraId="2EC1569B" w14:textId="77777777" w:rsidR="008D1CE2" w:rsidRDefault="008D1CE2" w:rsidP="008D1CE2">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Pr>
          <w:rFonts w:ascii="Times New Roman" w:hAnsi="Times New Roman" w:cs="Times New Roman"/>
          <w:bCs w:val="0"/>
          <w:color w:val="auto"/>
          <w:sz w:val="24"/>
          <w:szCs w:val="24"/>
          <w:lang w:val="ro-MD"/>
        </w:rPr>
        <w:t>CAIET DE SARCINI</w:t>
      </w:r>
      <w:bookmarkEnd w:id="60"/>
    </w:p>
    <w:p w14:paraId="4A244735" w14:textId="77777777" w:rsidR="008D1CE2" w:rsidRDefault="008D1CE2" w:rsidP="008D1CE2">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6CCCA05B" w14:textId="77777777" w:rsidR="008D1CE2" w:rsidRDefault="008D1CE2" w:rsidP="008D1CE2">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1"/>
    </w:p>
    <w:p w14:paraId="0130B6AD" w14:textId="77777777" w:rsidR="008D1CE2" w:rsidRDefault="008D1CE2" w:rsidP="008D1CE2">
      <w:pPr>
        <w:pStyle w:val="2"/>
        <w:spacing w:before="0"/>
        <w:jc w:val="center"/>
        <w:rPr>
          <w:rFonts w:ascii="Times New Roman" w:hAnsi="Times New Roman" w:cs="Times New Roman"/>
          <w:bCs w:val="0"/>
          <w:i/>
          <w:color w:val="auto"/>
          <w:lang w:val="ro-MD"/>
        </w:rPr>
      </w:pPr>
    </w:p>
    <w:p w14:paraId="44DCC8D0" w14:textId="77777777" w:rsidR="008D1CE2" w:rsidRDefault="008D1CE2" w:rsidP="008D1CE2">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6510B5B8" w14:textId="77777777" w:rsidR="008D1CE2" w:rsidRDefault="008D1CE2" w:rsidP="008D1CE2">
      <w:pPr>
        <w:jc w:val="both"/>
        <w:rPr>
          <w:lang w:val="ro-MD"/>
        </w:rPr>
      </w:pPr>
    </w:p>
    <w:p w14:paraId="4D183733" w14:textId="77777777" w:rsidR="008D1CE2" w:rsidRDefault="008D1CE2" w:rsidP="008D1CE2">
      <w:pPr>
        <w:pStyle w:val="a"/>
        <w:numPr>
          <w:ilvl w:val="0"/>
          <w:numId w:val="0"/>
        </w:numPr>
        <w:rPr>
          <w:lang w:val="ro-MD"/>
        </w:rPr>
      </w:pPr>
    </w:p>
    <w:p w14:paraId="386F3F90" w14:textId="77777777" w:rsidR="008E6A44" w:rsidRDefault="008D1CE2" w:rsidP="008E6A44">
      <w:pPr>
        <w:tabs>
          <w:tab w:val="left" w:pos="5103"/>
          <w:tab w:val="left" w:pos="10348"/>
        </w:tabs>
        <w:jc w:val="center"/>
        <w:rPr>
          <w:b/>
          <w:bCs/>
          <w:sz w:val="28"/>
          <w:szCs w:val="28"/>
          <w:u w:val="single"/>
          <w:lang w:val="en-US"/>
        </w:rPr>
      </w:pPr>
      <w:r>
        <w:rPr>
          <w:lang w:val="ro-MD"/>
        </w:rPr>
        <w:t xml:space="preserve">Obiectul  </w:t>
      </w:r>
      <w:r w:rsidR="008E6A44">
        <w:rPr>
          <w:b/>
          <w:bCs/>
          <w:sz w:val="28"/>
          <w:szCs w:val="28"/>
          <w:u w:val="single"/>
          <w:lang w:val="en-US"/>
        </w:rPr>
        <w:t xml:space="preserve">REPARATIA DRUMURILOR  PUBLICE LOCALE  </w:t>
      </w:r>
    </w:p>
    <w:p w14:paraId="350A73D3" w14:textId="73835048" w:rsidR="008D1CE2" w:rsidRDefault="008E6A44" w:rsidP="008E6A44">
      <w:pPr>
        <w:ind w:firstLine="709"/>
        <w:jc w:val="both"/>
        <w:rPr>
          <w:lang w:val="ro-MD"/>
        </w:rPr>
      </w:pPr>
      <w:r>
        <w:rPr>
          <w:b/>
        </w:rPr>
        <w:t xml:space="preserve">                                                            î</w:t>
      </w:r>
      <w:r w:rsidRPr="008E6A44">
        <w:rPr>
          <w:b/>
        </w:rPr>
        <w:t>n raionul Ștefan Voda pe anul 2022</w:t>
      </w:r>
      <w:r w:rsidRPr="008E6A44">
        <w:rPr>
          <w:b/>
          <w:bCs/>
          <w:sz w:val="28"/>
          <w:szCs w:val="28"/>
          <w:u w:val="single"/>
          <w:lang w:val="en-US"/>
        </w:rPr>
        <w:t xml:space="preserve">         </w:t>
      </w:r>
      <w:r w:rsidR="008D1CE2">
        <w:rPr>
          <w:lang w:val="ro-MD"/>
        </w:rPr>
        <w:t xml:space="preserve">  </w:t>
      </w:r>
    </w:p>
    <w:p w14:paraId="6D0A2663" w14:textId="77777777" w:rsidR="008D1CE2" w:rsidRDefault="008D1CE2" w:rsidP="008D1CE2">
      <w:pPr>
        <w:ind w:firstLine="709"/>
        <w:jc w:val="center"/>
        <w:rPr>
          <w:lang w:val="ro-MD"/>
        </w:rPr>
      </w:pPr>
      <w:r>
        <w:rPr>
          <w:i/>
          <w:lang w:val="ro-MD"/>
        </w:rPr>
        <w:t>(denumirea, adresa)</w:t>
      </w:r>
    </w:p>
    <w:p w14:paraId="396FA1C5" w14:textId="77777777" w:rsidR="008D1CE2" w:rsidRDefault="008D1CE2" w:rsidP="008D1CE2">
      <w:pPr>
        <w:ind w:firstLine="709"/>
        <w:jc w:val="both"/>
        <w:rPr>
          <w:lang w:val="ro-MD"/>
        </w:rPr>
      </w:pPr>
      <w:r>
        <w:rPr>
          <w:lang w:val="ro-MD"/>
        </w:rPr>
        <w:t xml:space="preserve">Autoritatea contractant  </w:t>
      </w:r>
      <w:r>
        <w:rPr>
          <w:b/>
          <w:sz w:val="28"/>
          <w:szCs w:val="28"/>
          <w:lang w:val="ro-MD"/>
        </w:rPr>
        <w:t>Consiliul raional  Stefan Voda</w:t>
      </w:r>
    </w:p>
    <w:p w14:paraId="0A9DDB83" w14:textId="77777777" w:rsidR="008D1CE2" w:rsidRDefault="008D1CE2" w:rsidP="008D1CE2">
      <w:pPr>
        <w:ind w:firstLine="709"/>
        <w:jc w:val="center"/>
        <w:rPr>
          <w:i/>
          <w:lang w:val="ro-MD"/>
        </w:rPr>
      </w:pPr>
      <w:r>
        <w:rPr>
          <w:i/>
          <w:lang w:val="ro-MD"/>
        </w:rPr>
        <w:t>(denumirea, adresa)</w:t>
      </w:r>
    </w:p>
    <w:p w14:paraId="64FAD501" w14:textId="77777777" w:rsidR="008D1CE2" w:rsidRDefault="008D1CE2" w:rsidP="008D1CE2">
      <w:pPr>
        <w:pStyle w:val="cp"/>
        <w:ind w:firstLine="709"/>
        <w:jc w:val="both"/>
        <w:rPr>
          <w:lang w:val="ro-MD"/>
        </w:rPr>
      </w:pPr>
      <w:r>
        <w:rPr>
          <w:lang w:val="ro-MD"/>
        </w:rPr>
        <w:t>1 . Descriere generală</w:t>
      </w:r>
    </w:p>
    <w:p w14:paraId="05CA6BD9" w14:textId="77777777" w:rsidR="008D1CE2" w:rsidRDefault="008D1CE2" w:rsidP="008D1CE2">
      <w:pPr>
        <w:ind w:firstLine="709"/>
        <w:jc w:val="both"/>
        <w:rPr>
          <w:lang w:val="ro-MD"/>
        </w:rPr>
      </w:pPr>
      <w:r>
        <w:rPr>
          <w:lang w:val="ro-MD"/>
        </w:rPr>
        <w:t>Se precizează adresa (şantierul) lucrărilor, descrierea generală a obiectelor lucrării, detalii specifice de amplasare etc.</w:t>
      </w:r>
    </w:p>
    <w:p w14:paraId="41980733" w14:textId="77777777" w:rsidR="008D1CE2" w:rsidRDefault="008D1CE2" w:rsidP="008D1CE2">
      <w:pPr>
        <w:ind w:firstLine="709"/>
        <w:jc w:val="both"/>
        <w:rPr>
          <w:b/>
          <w:lang w:val="ro-MD"/>
        </w:rPr>
      </w:pPr>
      <w:r>
        <w:rPr>
          <w:b/>
          <w:lang w:val="ro-MD"/>
        </w:rPr>
        <w:t>2. Informaţii şi proiectare</w:t>
      </w:r>
    </w:p>
    <w:p w14:paraId="0058FF2E" w14:textId="77777777" w:rsidR="008D1CE2" w:rsidRDefault="008D1CE2" w:rsidP="008D1CE2">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71423E68" w14:textId="77777777" w:rsidR="008D1CE2" w:rsidRDefault="008D1CE2" w:rsidP="008D1CE2">
      <w:pPr>
        <w:ind w:firstLine="709"/>
        <w:jc w:val="both"/>
        <w:rPr>
          <w:b/>
          <w:lang w:val="ro-MD"/>
        </w:rPr>
      </w:pPr>
      <w:r>
        <w:rPr>
          <w:b/>
          <w:lang w:val="ro-MD"/>
        </w:rPr>
        <w:t>3. Materiale, compatibilităţi, reglementări tehnice şi standarde utilizate</w:t>
      </w:r>
    </w:p>
    <w:p w14:paraId="15610C8D" w14:textId="77777777" w:rsidR="008D1CE2" w:rsidRDefault="008D1CE2" w:rsidP="008D1CE2">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72B4D52" w14:textId="77777777" w:rsidR="008D1CE2" w:rsidRDefault="008D1CE2" w:rsidP="008D1CE2">
      <w:pPr>
        <w:ind w:firstLine="709"/>
        <w:jc w:val="both"/>
        <w:rPr>
          <w:b/>
          <w:lang w:val="ro-MD"/>
        </w:rPr>
      </w:pPr>
      <w:r>
        <w:rPr>
          <w:b/>
          <w:lang w:val="ro-MD"/>
        </w:rPr>
        <w:t>4. Mostre</w:t>
      </w:r>
    </w:p>
    <w:p w14:paraId="6342234B" w14:textId="77777777" w:rsidR="008D1CE2" w:rsidRDefault="008D1CE2" w:rsidP="008D1CE2">
      <w:pPr>
        <w:ind w:firstLine="709"/>
        <w:jc w:val="both"/>
        <w:rPr>
          <w:lang w:val="ro-MD"/>
        </w:rPr>
      </w:pPr>
      <w:r>
        <w:rPr>
          <w:lang w:val="ro-MD"/>
        </w:rPr>
        <w:t>Se precizează modul de prezentare a mostrelor la toate produsele utilizate.</w:t>
      </w:r>
    </w:p>
    <w:p w14:paraId="7B50F2A6" w14:textId="77777777" w:rsidR="008D1CE2" w:rsidRDefault="008D1CE2" w:rsidP="008D1CE2">
      <w:pPr>
        <w:ind w:firstLine="709"/>
        <w:jc w:val="both"/>
        <w:rPr>
          <w:b/>
          <w:lang w:val="ro-MD"/>
        </w:rPr>
      </w:pPr>
      <w:r>
        <w:rPr>
          <w:b/>
          <w:lang w:val="ro-MD"/>
        </w:rPr>
        <w:t>5. Furnizarea, păstrarea, protecţia materialelor şi a lucrărilor. Securitatea construcţiilor şi a terenurilor aferente</w:t>
      </w:r>
    </w:p>
    <w:p w14:paraId="6B79B48D" w14:textId="77777777" w:rsidR="008D1CE2" w:rsidRDefault="008D1CE2" w:rsidP="008D1CE2">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371074F1" w14:textId="77777777" w:rsidR="008D1CE2" w:rsidRDefault="008D1CE2" w:rsidP="008D1CE2">
      <w:pPr>
        <w:ind w:firstLine="709"/>
        <w:jc w:val="both"/>
        <w:rPr>
          <w:b/>
          <w:lang w:val="ro-MD"/>
        </w:rPr>
      </w:pPr>
      <w:r>
        <w:rPr>
          <w:b/>
          <w:lang w:val="ro-MD"/>
        </w:rPr>
        <w:t>6. Încercări, instrucţiuni, garanţii ale furnizorilor, desene şi scheme de execuţie</w:t>
      </w:r>
    </w:p>
    <w:p w14:paraId="0D6314CD" w14:textId="77777777" w:rsidR="008D1CE2" w:rsidRDefault="008D1CE2" w:rsidP="008D1CE2">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D21A862" w14:textId="77777777" w:rsidR="008D1CE2" w:rsidRDefault="008D1CE2" w:rsidP="008D1CE2">
      <w:pPr>
        <w:ind w:firstLine="709"/>
        <w:jc w:val="both"/>
        <w:rPr>
          <w:b/>
          <w:lang w:val="ro-MD"/>
        </w:rPr>
      </w:pPr>
      <w:r>
        <w:rPr>
          <w:b/>
          <w:lang w:val="ro-MD"/>
        </w:rPr>
        <w:t>7. Remedierea viciilor ascunse şi a defectelor</w:t>
      </w:r>
    </w:p>
    <w:p w14:paraId="7F457C02" w14:textId="77777777" w:rsidR="008D1CE2" w:rsidRDefault="008D1CE2" w:rsidP="008D1CE2">
      <w:pPr>
        <w:ind w:firstLine="709"/>
        <w:jc w:val="both"/>
        <w:rPr>
          <w:lang w:val="ro-MD"/>
        </w:rPr>
      </w:pPr>
      <w:r>
        <w:rPr>
          <w:lang w:val="ro-MD"/>
        </w:rPr>
        <w:t>Se precizează modalitatea de constatare şi remediere a viciilor ascunse şi a defectelor, responsabilii de remediere.</w:t>
      </w:r>
    </w:p>
    <w:p w14:paraId="27B352B6" w14:textId="77777777" w:rsidR="008D1CE2" w:rsidRDefault="008D1CE2" w:rsidP="008D1CE2">
      <w:pPr>
        <w:ind w:firstLine="709"/>
        <w:jc w:val="both"/>
        <w:rPr>
          <w:b/>
          <w:lang w:val="ro-MD"/>
        </w:rPr>
      </w:pPr>
      <w:r>
        <w:rPr>
          <w:b/>
          <w:lang w:val="ro-MD"/>
        </w:rPr>
        <w:t>8. Trasarea geodezică a lucrărilor, toleranţe de execuţie</w:t>
      </w:r>
    </w:p>
    <w:p w14:paraId="2578DEDE" w14:textId="77777777" w:rsidR="008D1CE2" w:rsidRDefault="008D1CE2" w:rsidP="008D1CE2">
      <w:pPr>
        <w:ind w:firstLine="709"/>
        <w:jc w:val="both"/>
        <w:rPr>
          <w:lang w:val="ro-MD"/>
        </w:rPr>
      </w:pPr>
      <w:r>
        <w:rPr>
          <w:lang w:val="ro-MD"/>
        </w:rPr>
        <w:t>Se precizează modalităţile de trasare geodezică, bornele, reperele, picheţii, jaloanele, aliniamentele; toleranţele admise la executarea lucrărilor.</w:t>
      </w:r>
    </w:p>
    <w:p w14:paraId="290AC0D1" w14:textId="77777777" w:rsidR="008D1CE2" w:rsidRDefault="008D1CE2" w:rsidP="008D1CE2">
      <w:pPr>
        <w:ind w:firstLine="709"/>
        <w:jc w:val="both"/>
        <w:rPr>
          <w:b/>
          <w:lang w:val="ro-MD"/>
        </w:rPr>
      </w:pPr>
      <w:r>
        <w:rPr>
          <w:b/>
          <w:lang w:val="ro-MD"/>
        </w:rPr>
        <w:t>9. Parametrii de calcul ai elementelor constructive</w:t>
      </w:r>
    </w:p>
    <w:p w14:paraId="1C93E76C" w14:textId="77777777" w:rsidR="008D1CE2" w:rsidRDefault="008D1CE2" w:rsidP="008D1CE2">
      <w:pPr>
        <w:ind w:firstLine="709"/>
        <w:jc w:val="both"/>
        <w:rPr>
          <w:lang w:val="ro-MD"/>
        </w:rPr>
      </w:pPr>
      <w:r>
        <w:rPr>
          <w:lang w:val="ro-MD"/>
        </w:rPr>
        <w:t>Se precizează sarcinile luate în calcul: seismicitatea, acţiunile, alţi parametri.</w:t>
      </w:r>
    </w:p>
    <w:p w14:paraId="7121D760" w14:textId="77777777" w:rsidR="008D1CE2" w:rsidRDefault="008D1CE2" w:rsidP="008D1CE2">
      <w:pPr>
        <w:ind w:firstLine="709"/>
        <w:jc w:val="both"/>
        <w:rPr>
          <w:b/>
          <w:lang w:val="ro-MD"/>
        </w:rPr>
      </w:pPr>
      <w:r>
        <w:rPr>
          <w:b/>
          <w:lang w:val="ro-MD"/>
        </w:rPr>
        <w:t>10. Criterii privind calculul sistemelor de încălzire, ventilare şi condiţionare a aerului</w:t>
      </w:r>
    </w:p>
    <w:p w14:paraId="3A50601B" w14:textId="77777777" w:rsidR="008D1CE2" w:rsidRDefault="008D1CE2" w:rsidP="008D1CE2">
      <w:pPr>
        <w:ind w:firstLine="709"/>
        <w:jc w:val="both"/>
        <w:rPr>
          <w:lang w:val="ro-MD"/>
        </w:rPr>
      </w:pPr>
      <w:r>
        <w:rPr>
          <w:lang w:val="ro-MD"/>
        </w:rPr>
        <w:lastRenderedPageBreak/>
        <w:t>Se precizează parametrii exteriori şi interiori ai aerului, temperaturile interioare. Pentru fiecare încăpere – rezistenţele la transfer termic a construcţiilor învelişului clădirii.</w:t>
      </w:r>
    </w:p>
    <w:p w14:paraId="3883CABE" w14:textId="77777777" w:rsidR="008D1CE2" w:rsidRDefault="008D1CE2" w:rsidP="008D1CE2">
      <w:pPr>
        <w:ind w:firstLine="709"/>
        <w:jc w:val="both"/>
        <w:rPr>
          <w:b/>
          <w:lang w:val="ro-MD"/>
        </w:rPr>
      </w:pPr>
      <w:r>
        <w:rPr>
          <w:b/>
          <w:lang w:val="ro-MD"/>
        </w:rPr>
        <w:t>11. Nivelul admis al zgomotului şi al vibraţiilor</w:t>
      </w:r>
    </w:p>
    <w:p w14:paraId="3305BA2F" w14:textId="77777777" w:rsidR="008D1CE2" w:rsidRDefault="008D1CE2" w:rsidP="008D1CE2">
      <w:pPr>
        <w:ind w:firstLine="709"/>
        <w:jc w:val="both"/>
        <w:rPr>
          <w:lang w:val="ro-MD"/>
        </w:rPr>
      </w:pPr>
      <w:r>
        <w:rPr>
          <w:lang w:val="ro-MD"/>
        </w:rPr>
        <w:t>Se precizează mărimea acestor niveluri pentru diferite spaţii; măsurile de reducere a zgomotului şi a vibraţiilor.</w:t>
      </w:r>
    </w:p>
    <w:p w14:paraId="7DC46AC5" w14:textId="77777777" w:rsidR="008D1CE2" w:rsidRDefault="008D1CE2" w:rsidP="008D1CE2">
      <w:pPr>
        <w:ind w:firstLine="709"/>
        <w:jc w:val="both"/>
        <w:rPr>
          <w:b/>
          <w:lang w:val="ro-MD"/>
        </w:rPr>
      </w:pPr>
      <w:r>
        <w:rPr>
          <w:b/>
          <w:lang w:val="ro-MD"/>
        </w:rPr>
        <w:t>12. Cerinţe privind montarea utilajelor şi a instalaţiilor</w:t>
      </w:r>
    </w:p>
    <w:p w14:paraId="734115A1" w14:textId="77777777" w:rsidR="008D1CE2" w:rsidRDefault="008D1CE2" w:rsidP="008D1CE2">
      <w:pPr>
        <w:ind w:firstLine="709"/>
        <w:jc w:val="both"/>
        <w:rPr>
          <w:lang w:val="ro-MD"/>
        </w:rPr>
      </w:pPr>
      <w:r>
        <w:rPr>
          <w:lang w:val="ro-MD"/>
        </w:rPr>
        <w:t>Se precizează amplasarea tuturor instalaţiilor interioare; modul şi locul de fixare; protecţia anticorozivă; materialele şi produsele utilizate.</w:t>
      </w:r>
    </w:p>
    <w:p w14:paraId="22E7AA51" w14:textId="77777777" w:rsidR="008D1CE2" w:rsidRDefault="008D1CE2" w:rsidP="008D1CE2">
      <w:pPr>
        <w:ind w:firstLine="709"/>
        <w:jc w:val="both"/>
        <w:rPr>
          <w:b/>
          <w:lang w:val="ro-MD"/>
        </w:rPr>
      </w:pPr>
      <w:r>
        <w:rPr>
          <w:b/>
          <w:lang w:val="ro-MD"/>
        </w:rPr>
        <w:t>13. Lucrări de construcţii aferente montării instalaţiilor</w:t>
      </w:r>
    </w:p>
    <w:p w14:paraId="2C7D9D66" w14:textId="77777777" w:rsidR="008D1CE2" w:rsidRDefault="008D1CE2" w:rsidP="008D1CE2">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6A0C1FD4" w14:textId="77777777" w:rsidR="008D1CE2" w:rsidRDefault="008D1CE2" w:rsidP="008D1CE2">
      <w:pPr>
        <w:ind w:firstLine="709"/>
        <w:jc w:val="both"/>
        <w:rPr>
          <w:b/>
          <w:lang w:val="ro-MD"/>
        </w:rPr>
      </w:pPr>
      <w:r>
        <w:rPr>
          <w:b/>
          <w:lang w:val="ro-MD"/>
        </w:rPr>
        <w:t>14. Articole, produse şi piese necesare instalaţiilor</w:t>
      </w:r>
    </w:p>
    <w:p w14:paraId="6E2DF6AF" w14:textId="77777777" w:rsidR="008D1CE2" w:rsidRDefault="008D1CE2" w:rsidP="008D1CE2">
      <w:pPr>
        <w:ind w:firstLine="709"/>
        <w:jc w:val="both"/>
        <w:rPr>
          <w:lang w:val="ro-MD"/>
        </w:rPr>
      </w:pPr>
      <w:r>
        <w:rPr>
          <w:lang w:val="ro-MD"/>
        </w:rPr>
        <w:t>Se precizează furnizorul articolelor, produselor şi pieselor necesare instalaţiilor; tipurile şi cantitatea.</w:t>
      </w:r>
    </w:p>
    <w:p w14:paraId="745D7C46" w14:textId="77777777" w:rsidR="008D1CE2" w:rsidRDefault="008D1CE2" w:rsidP="008D1CE2">
      <w:pPr>
        <w:ind w:firstLine="709"/>
        <w:jc w:val="both"/>
        <w:rPr>
          <w:b/>
          <w:lang w:val="ro-MD"/>
        </w:rPr>
      </w:pPr>
      <w:r>
        <w:rPr>
          <w:b/>
          <w:lang w:val="ro-MD"/>
        </w:rPr>
        <w:t>15. Echipamentele, instalaţiile, utilajele, sculele, instrumentele, dispozitivele şi alte obiecte necesare pentru executarea lucrărilor</w:t>
      </w:r>
    </w:p>
    <w:p w14:paraId="41758E6D" w14:textId="77777777" w:rsidR="008D1CE2" w:rsidRDefault="008D1CE2" w:rsidP="008D1CE2">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5E5D552" w14:textId="77777777" w:rsidR="008D1CE2" w:rsidRDefault="008D1CE2" w:rsidP="008D1CE2">
      <w:pPr>
        <w:ind w:firstLine="709"/>
        <w:jc w:val="both"/>
        <w:rPr>
          <w:b/>
          <w:lang w:val="ro-MD"/>
        </w:rPr>
      </w:pPr>
      <w:r>
        <w:rPr>
          <w:b/>
          <w:lang w:val="ro-MD"/>
        </w:rPr>
        <w:t>16. Definiţii</w:t>
      </w:r>
    </w:p>
    <w:p w14:paraId="6D358FF1" w14:textId="77777777" w:rsidR="008D1CE2" w:rsidRDefault="008D1CE2" w:rsidP="008D1CE2">
      <w:pPr>
        <w:ind w:firstLine="709"/>
        <w:jc w:val="both"/>
        <w:rPr>
          <w:lang w:val="ro-MD"/>
        </w:rPr>
      </w:pPr>
      <w:r>
        <w:rPr>
          <w:lang w:val="ro-MD"/>
        </w:rPr>
        <w:t>Se precizează termenii şi definiţiile utilizate în caietul de sarcini şi unele caracteristici.</w:t>
      </w:r>
    </w:p>
    <w:p w14:paraId="3ADFF2A2" w14:textId="77777777" w:rsidR="008D1CE2" w:rsidRDefault="008D1CE2" w:rsidP="008D1CE2">
      <w:pPr>
        <w:ind w:firstLine="709"/>
        <w:jc w:val="both"/>
        <w:rPr>
          <w:b/>
          <w:lang w:val="ro-MD"/>
        </w:rPr>
      </w:pPr>
      <w:r>
        <w:rPr>
          <w:b/>
          <w:lang w:val="ro-MD"/>
        </w:rPr>
        <w:t>17. Cerinţe privind calculul costului</w:t>
      </w:r>
    </w:p>
    <w:p w14:paraId="3C6C01D9" w14:textId="77777777" w:rsidR="008D1CE2" w:rsidRDefault="008D1CE2" w:rsidP="008D1CE2">
      <w:pPr>
        <w:ind w:firstLine="709"/>
        <w:jc w:val="both"/>
        <w:rPr>
          <w:lang w:val="ro-MD"/>
        </w:rPr>
      </w:pPr>
      <w:r>
        <w:rPr>
          <w:lang w:val="ro-MD"/>
        </w:rPr>
        <w:t xml:space="preserve">Se precizează modalitatea de calculare a costului ofertei, prin trimitere la actele normative în domeniu. </w:t>
      </w:r>
    </w:p>
    <w:p w14:paraId="168FC93C" w14:textId="77777777" w:rsidR="008D1CE2" w:rsidRDefault="008D1CE2" w:rsidP="008D1CE2">
      <w:pPr>
        <w:ind w:firstLine="709"/>
        <w:jc w:val="both"/>
        <w:rPr>
          <w:b/>
          <w:lang w:val="ro-MD"/>
        </w:rPr>
      </w:pPr>
      <w:r>
        <w:rPr>
          <w:b/>
          <w:lang w:val="ro-MD"/>
        </w:rPr>
        <w:t>18. Documente obligatorii la depunerea ofertei</w:t>
      </w:r>
    </w:p>
    <w:p w14:paraId="2527CFC0" w14:textId="77777777" w:rsidR="008D1CE2" w:rsidRDefault="008D1CE2" w:rsidP="008D1CE2">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359C122" w14:textId="77777777" w:rsidR="008D1CE2" w:rsidRDefault="008D1CE2" w:rsidP="008D1CE2">
      <w:pPr>
        <w:ind w:firstLine="709"/>
        <w:jc w:val="both"/>
        <w:rPr>
          <w:b/>
          <w:lang w:val="ro-MD"/>
        </w:rPr>
      </w:pPr>
      <w:r>
        <w:rPr>
          <w:b/>
          <w:lang w:val="ro-MD"/>
        </w:rPr>
        <w:t>19. Documente obligatorii la evaluarea ofertelor</w:t>
      </w:r>
    </w:p>
    <w:p w14:paraId="2552FAAA" w14:textId="77777777" w:rsidR="008D1CE2" w:rsidRDefault="008D1CE2" w:rsidP="008D1CE2">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66FFE8" w14:textId="77777777" w:rsidR="008D1CE2" w:rsidRDefault="008D1CE2" w:rsidP="008D1CE2">
      <w:pPr>
        <w:ind w:firstLine="709"/>
        <w:jc w:val="both"/>
        <w:rPr>
          <w:lang w:val="ro-MD"/>
        </w:rPr>
      </w:pPr>
    </w:p>
    <w:p w14:paraId="3974514E" w14:textId="77777777" w:rsidR="008D1CE2" w:rsidRDefault="008D1CE2" w:rsidP="008D1CE2">
      <w:pPr>
        <w:ind w:firstLine="709"/>
        <w:jc w:val="both"/>
        <w:rPr>
          <w:lang w:val="ro-MD"/>
        </w:rPr>
      </w:pPr>
    </w:p>
    <w:p w14:paraId="3E5FF813" w14:textId="77777777" w:rsidR="008D1CE2" w:rsidRDefault="008D1CE2" w:rsidP="008D1CE2">
      <w:pPr>
        <w:ind w:firstLine="709"/>
        <w:jc w:val="both"/>
        <w:rPr>
          <w:lang w:val="ro-MD"/>
        </w:rPr>
      </w:pPr>
    </w:p>
    <w:p w14:paraId="02BCC979" w14:textId="77777777" w:rsidR="008D1CE2" w:rsidRDefault="008D1CE2" w:rsidP="008D1CE2">
      <w:pPr>
        <w:ind w:firstLine="709"/>
        <w:jc w:val="both"/>
        <w:rPr>
          <w:lang w:val="ro-MD"/>
        </w:rPr>
      </w:pPr>
    </w:p>
    <w:p w14:paraId="1F89CEE5" w14:textId="77777777" w:rsidR="008D1CE2" w:rsidRDefault="008D1CE2" w:rsidP="008D1CE2">
      <w:pPr>
        <w:ind w:firstLine="709"/>
        <w:jc w:val="both"/>
        <w:rPr>
          <w:lang w:val="ro-MD"/>
        </w:rPr>
      </w:pPr>
    </w:p>
    <w:p w14:paraId="04D2F9EB" w14:textId="77777777" w:rsidR="008D1CE2" w:rsidRDefault="008D1CE2" w:rsidP="008D1CE2">
      <w:pPr>
        <w:ind w:firstLine="709"/>
        <w:jc w:val="both"/>
        <w:rPr>
          <w:lang w:val="ro-MD"/>
        </w:rPr>
      </w:pPr>
      <w:r>
        <w:rPr>
          <w:lang w:val="ro-MD"/>
        </w:rPr>
        <w:t>------------------------</w:t>
      </w:r>
    </w:p>
    <w:p w14:paraId="2CCA64DE" w14:textId="77777777" w:rsidR="008D1CE2" w:rsidRDefault="008D1CE2" w:rsidP="008D1CE2">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6B8C70D6" w14:textId="77777777" w:rsidR="008D1CE2" w:rsidRDefault="008D1CE2" w:rsidP="008D1CE2">
      <w:pPr>
        <w:ind w:firstLine="709"/>
        <w:jc w:val="both"/>
        <w:rPr>
          <w:lang w:val="ro-MD"/>
        </w:rPr>
      </w:pPr>
      <w:r>
        <w:rPr>
          <w:lang w:val="ro-MD"/>
        </w:rPr>
        <w:t> </w:t>
      </w:r>
    </w:p>
    <w:p w14:paraId="05D1B9EE" w14:textId="77777777" w:rsidR="008D1CE2" w:rsidRDefault="008D1CE2" w:rsidP="008D1CE2">
      <w:pPr>
        <w:ind w:firstLine="709"/>
        <w:jc w:val="both"/>
        <w:rPr>
          <w:bCs/>
          <w:lang w:val="ro-MD"/>
        </w:rPr>
      </w:pPr>
      <w:r>
        <w:rPr>
          <w:bCs/>
          <w:lang w:val="ro-MD"/>
        </w:rPr>
        <w:t xml:space="preserve"> </w:t>
      </w:r>
    </w:p>
    <w:p w14:paraId="59D6A06C" w14:textId="77777777" w:rsidR="008D1CE2" w:rsidRDefault="008D1CE2" w:rsidP="008D1CE2">
      <w:pPr>
        <w:ind w:firstLine="709"/>
        <w:jc w:val="both"/>
        <w:rPr>
          <w:bCs/>
          <w:lang w:val="ro-MD"/>
        </w:rPr>
      </w:pPr>
    </w:p>
    <w:p w14:paraId="19D53B95" w14:textId="2DE328FB" w:rsidR="008D1CE2" w:rsidRDefault="008D1CE2" w:rsidP="008D1CE2">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w:t>
      </w:r>
      <w:r w:rsidR="008E6A44">
        <w:rPr>
          <w:lang w:val="ro-MD"/>
        </w:rPr>
        <w:t>11</w:t>
      </w:r>
      <w:r>
        <w:rPr>
          <w:lang w:val="ro-MD"/>
        </w:rPr>
        <w:t xml:space="preserve"> " aprilie 2022</w:t>
      </w:r>
    </w:p>
    <w:p w14:paraId="245B8FA2" w14:textId="77777777" w:rsidR="008D1CE2" w:rsidRDefault="008D1CE2" w:rsidP="008D1CE2">
      <w:pPr>
        <w:jc w:val="both"/>
        <w:rPr>
          <w:lang w:val="ro-MD"/>
        </w:rPr>
      </w:pPr>
    </w:p>
    <w:p w14:paraId="67A1FEC9" w14:textId="77777777" w:rsidR="008D1CE2" w:rsidRDefault="008D1CE2" w:rsidP="008D1CE2">
      <w:pPr>
        <w:jc w:val="both"/>
        <w:rPr>
          <w:b/>
          <w:lang w:val="ro-MD"/>
        </w:rPr>
      </w:pPr>
    </w:p>
    <w:p w14:paraId="4CB8430E" w14:textId="77777777" w:rsidR="008D1CE2" w:rsidRDefault="008D1CE2" w:rsidP="008D1CE2">
      <w:pPr>
        <w:jc w:val="both"/>
        <w:rPr>
          <w:b/>
          <w:lang w:val="ro-MD"/>
        </w:rPr>
      </w:pPr>
    </w:p>
    <w:p w14:paraId="53F1485A" w14:textId="77777777" w:rsidR="008D1CE2" w:rsidRDefault="008D1CE2" w:rsidP="008D1CE2">
      <w:pPr>
        <w:jc w:val="both"/>
        <w:rPr>
          <w:b/>
          <w:lang w:val="ro-MD"/>
        </w:rPr>
      </w:pPr>
    </w:p>
    <w:p w14:paraId="6A717D7C" w14:textId="77777777" w:rsidR="008D1CE2" w:rsidRDefault="008D1CE2" w:rsidP="008D1CE2">
      <w:pPr>
        <w:jc w:val="both"/>
        <w:rPr>
          <w:b/>
          <w:lang w:val="ro-MD"/>
        </w:rPr>
      </w:pPr>
    </w:p>
    <w:p w14:paraId="1EE7E141" w14:textId="77777777" w:rsidR="008D1CE2" w:rsidRDefault="008D1CE2" w:rsidP="008D1CE2">
      <w:pPr>
        <w:jc w:val="both"/>
        <w:rPr>
          <w:b/>
          <w:lang w:val="ro-MD"/>
        </w:rPr>
      </w:pPr>
    </w:p>
    <w:p w14:paraId="40B940F9" w14:textId="77777777" w:rsidR="008D1CE2" w:rsidRDefault="008D1CE2" w:rsidP="008D1CE2">
      <w:pPr>
        <w:jc w:val="both"/>
        <w:rPr>
          <w:b/>
          <w:lang w:val="ro-MD"/>
        </w:rPr>
      </w:pPr>
    </w:p>
    <w:p w14:paraId="1DFE5971" w14:textId="77777777" w:rsidR="008D1CE2" w:rsidRDefault="008D1CE2" w:rsidP="008D1CE2">
      <w:pPr>
        <w:jc w:val="both"/>
        <w:rPr>
          <w:b/>
          <w:lang w:val="ro-MD"/>
        </w:rPr>
      </w:pPr>
    </w:p>
    <w:p w14:paraId="41B9F461" w14:textId="77777777" w:rsidR="008D1CE2" w:rsidRDefault="008D1CE2" w:rsidP="008D1CE2">
      <w:pPr>
        <w:jc w:val="both"/>
        <w:rPr>
          <w:b/>
          <w:lang w:val="ro-MD"/>
        </w:rPr>
      </w:pPr>
    </w:p>
    <w:p w14:paraId="3A1A6631" w14:textId="77777777" w:rsidR="008D1CE2" w:rsidRDefault="008D1CE2" w:rsidP="008D1CE2">
      <w:pPr>
        <w:jc w:val="both"/>
        <w:rPr>
          <w:b/>
          <w:lang w:val="ro-MD"/>
        </w:rPr>
      </w:pPr>
    </w:p>
    <w:p w14:paraId="21CF336E" w14:textId="77777777" w:rsidR="008D1CE2" w:rsidRDefault="008D1CE2" w:rsidP="008D1CE2">
      <w:pPr>
        <w:jc w:val="both"/>
        <w:rPr>
          <w:b/>
          <w:lang w:val="ro-MD"/>
        </w:rPr>
      </w:pPr>
    </w:p>
    <w:p w14:paraId="24F4BD55" w14:textId="77777777" w:rsidR="008D1CE2" w:rsidRPr="00301517" w:rsidRDefault="008D1CE2" w:rsidP="008D1CE2">
      <w:pPr>
        <w:pStyle w:val="3"/>
        <w:keepNext w:val="0"/>
        <w:keepLines w:val="0"/>
        <w:numPr>
          <w:ilvl w:val="2"/>
          <w:numId w:val="17"/>
        </w:numPr>
        <w:tabs>
          <w:tab w:val="left" w:pos="360"/>
          <w:tab w:val="left" w:pos="1134"/>
        </w:tabs>
        <w:spacing w:before="0" w:after="120"/>
        <w:ind w:left="0"/>
        <w:jc w:val="center"/>
        <w:rPr>
          <w:rFonts w:ascii="Times New Roman" w:hAnsi="Times New Roman" w:cs="Times New Roman"/>
          <w:color w:val="auto"/>
          <w:sz w:val="28"/>
          <w:szCs w:val="28"/>
          <w:lang w:val="ro-MD"/>
        </w:rPr>
      </w:pPr>
      <w:bookmarkStart w:id="62" w:name="_Hlk100326847"/>
      <w:bookmarkStart w:id="63" w:name="_GoBack"/>
      <w:r w:rsidRPr="00301517">
        <w:rPr>
          <w:rFonts w:ascii="Times New Roman" w:hAnsi="Times New Roman" w:cs="Times New Roman"/>
          <w:color w:val="auto"/>
          <w:sz w:val="28"/>
          <w:szCs w:val="28"/>
          <w:lang w:val="ro-MD"/>
        </w:rPr>
        <w:t>Formularul de deviz nr.1 – Lista cu cantitățile de lucrări</w:t>
      </w:r>
    </w:p>
    <w:p w14:paraId="7BDDEC93" w14:textId="77777777" w:rsidR="00301517" w:rsidRDefault="008D1CE2" w:rsidP="00301517">
      <w:pPr>
        <w:tabs>
          <w:tab w:val="left" w:pos="5103"/>
          <w:tab w:val="left" w:pos="10348"/>
        </w:tabs>
        <w:jc w:val="center"/>
        <w:rPr>
          <w:b/>
          <w:bCs/>
          <w:sz w:val="28"/>
          <w:szCs w:val="28"/>
          <w:u w:val="single"/>
          <w:lang w:val="en-US"/>
        </w:rPr>
      </w:pPr>
      <w:r>
        <w:rPr>
          <w:lang w:val="ro-MD"/>
        </w:rPr>
        <w:t xml:space="preserve">Obiectul  </w:t>
      </w:r>
      <w:r w:rsidR="00301517">
        <w:rPr>
          <w:b/>
          <w:bCs/>
          <w:sz w:val="28"/>
          <w:szCs w:val="28"/>
          <w:u w:val="single"/>
          <w:lang w:val="en-US"/>
        </w:rPr>
        <w:t xml:space="preserve">REPARATIA DRUMURILOR  PUBLICE LOCALE  </w:t>
      </w:r>
    </w:p>
    <w:p w14:paraId="7EA7EC23" w14:textId="0BC9AE8E" w:rsidR="008E6A44" w:rsidRDefault="00301517" w:rsidP="00301517">
      <w:pPr>
        <w:ind w:firstLine="709"/>
        <w:jc w:val="both"/>
        <w:rPr>
          <w:lang w:val="ro-MD"/>
        </w:rPr>
      </w:pPr>
      <w:r>
        <w:rPr>
          <w:b/>
        </w:rPr>
        <w:t xml:space="preserve">                                                            î</w:t>
      </w:r>
      <w:r w:rsidRPr="008E6A44">
        <w:rPr>
          <w:b/>
        </w:rPr>
        <w:t>n raionul Ștefan Voda pe anul 2022</w:t>
      </w:r>
      <w:r w:rsidRPr="008E6A44">
        <w:rPr>
          <w:b/>
          <w:bCs/>
          <w:sz w:val="28"/>
          <w:szCs w:val="28"/>
          <w:u w:val="single"/>
          <w:lang w:val="en-US"/>
        </w:rPr>
        <w:t xml:space="preserve">         </w:t>
      </w:r>
      <w:r>
        <w:rPr>
          <w:lang w:val="ro-MD"/>
        </w:rPr>
        <w:t xml:space="preserve">  </w:t>
      </w:r>
      <w:r w:rsidR="008D1CE2">
        <w:rPr>
          <w:lang w:val="ro-MD"/>
        </w:rPr>
        <w:t xml:space="preserve"> </w:t>
      </w:r>
    </w:p>
    <w:p w14:paraId="2951B616" w14:textId="5D2D838C" w:rsidR="008D1CE2" w:rsidRDefault="008D1CE2" w:rsidP="008E6A44">
      <w:pPr>
        <w:pStyle w:val="a"/>
        <w:numPr>
          <w:ilvl w:val="0"/>
          <w:numId w:val="0"/>
        </w:numPr>
        <w:tabs>
          <w:tab w:val="left" w:pos="567"/>
        </w:tabs>
        <w:ind w:left="720"/>
        <w:rPr>
          <w:b/>
          <w:bCs/>
          <w:sz w:val="28"/>
          <w:szCs w:val="28"/>
        </w:rPr>
      </w:pPr>
      <w:r>
        <w:rPr>
          <w:lang w:val="ro-MD"/>
        </w:rPr>
        <w:t xml:space="preserve">Autoritatea contractantă  </w:t>
      </w:r>
      <w:r>
        <w:rPr>
          <w:b/>
          <w:sz w:val="28"/>
          <w:szCs w:val="28"/>
          <w:lang w:val="ro-MD"/>
        </w:rPr>
        <w:t>Consiliul raional  Stefan Voda</w:t>
      </w:r>
    </w:p>
    <w:p w14:paraId="3EC32616" w14:textId="165BC459" w:rsidR="008D1CE2" w:rsidRDefault="008D1CE2" w:rsidP="008D1CE2">
      <w:pPr>
        <w:ind w:right="567"/>
        <w:jc w:val="center"/>
        <w:rPr>
          <w:b/>
          <w:bCs/>
          <w:i/>
          <w:sz w:val="28"/>
          <w:szCs w:val="28"/>
          <w:lang w:val="en-US"/>
        </w:rPr>
      </w:pPr>
    </w:p>
    <w:tbl>
      <w:tblPr>
        <w:tblW w:w="10035" w:type="dxa"/>
        <w:tblInd w:w="-8" w:type="dxa"/>
        <w:tblLayout w:type="fixed"/>
        <w:tblLook w:val="04A0" w:firstRow="1" w:lastRow="0" w:firstColumn="1" w:lastColumn="0" w:noHBand="0" w:noVBand="1"/>
      </w:tblPr>
      <w:tblGrid>
        <w:gridCol w:w="567"/>
        <w:gridCol w:w="1276"/>
        <w:gridCol w:w="5950"/>
        <w:gridCol w:w="992"/>
        <w:gridCol w:w="1250"/>
      </w:tblGrid>
      <w:tr w:rsidR="008D1CE2" w14:paraId="4010C7A5" w14:textId="77777777" w:rsidTr="00301517">
        <w:trPr>
          <w:cantSplit/>
          <w:trHeight w:val="592"/>
        </w:trPr>
        <w:tc>
          <w:tcPr>
            <w:tcW w:w="567" w:type="dxa"/>
            <w:tcBorders>
              <w:top w:val="single" w:sz="6" w:space="0" w:color="auto"/>
              <w:left w:val="single" w:sz="6" w:space="0" w:color="auto"/>
              <w:bottom w:val="nil"/>
              <w:right w:val="nil"/>
            </w:tcBorders>
            <w:shd w:val="pct5" w:color="auto" w:fill="auto"/>
            <w:hideMark/>
          </w:tcPr>
          <w:p w14:paraId="5F98E764" w14:textId="77777777" w:rsidR="008D1CE2" w:rsidRDefault="008D1CE2">
            <w:pPr>
              <w:spacing w:line="256" w:lineRule="auto"/>
              <w:ind w:right="-108"/>
              <w:jc w:val="center"/>
              <w:rPr>
                <w:sz w:val="22"/>
                <w:szCs w:val="22"/>
                <w:lang w:val="en-US"/>
              </w:rPr>
            </w:pPr>
            <w:r>
              <w:rPr>
                <w:sz w:val="22"/>
                <w:szCs w:val="22"/>
              </w:rPr>
              <w:t>№</w:t>
            </w:r>
          </w:p>
          <w:p w14:paraId="07F1D986" w14:textId="77777777" w:rsidR="008D1CE2" w:rsidRDefault="008D1CE2">
            <w:pPr>
              <w:spacing w:line="256" w:lineRule="auto"/>
              <w:ind w:right="-108"/>
              <w:jc w:val="center"/>
              <w:rPr>
                <w:sz w:val="22"/>
                <w:szCs w:val="22"/>
              </w:rPr>
            </w:pPr>
            <w:r>
              <w:rPr>
                <w:sz w:val="22"/>
                <w:szCs w:val="22"/>
                <w:lang w:val="en-US"/>
              </w:rPr>
              <w:t xml:space="preserve"> crt</w:t>
            </w:r>
            <w:r>
              <w:rPr>
                <w:sz w:val="22"/>
                <w:szCs w:val="22"/>
              </w:rPr>
              <w:t>.</w:t>
            </w:r>
          </w:p>
        </w:tc>
        <w:tc>
          <w:tcPr>
            <w:tcW w:w="1276" w:type="dxa"/>
            <w:tcBorders>
              <w:top w:val="single" w:sz="6" w:space="0" w:color="auto"/>
              <w:left w:val="single" w:sz="6" w:space="0" w:color="auto"/>
              <w:bottom w:val="nil"/>
              <w:right w:val="nil"/>
            </w:tcBorders>
            <w:shd w:val="pct5" w:color="auto" w:fill="auto"/>
            <w:hideMark/>
          </w:tcPr>
          <w:p w14:paraId="64329643" w14:textId="77777777" w:rsidR="008D1CE2" w:rsidRDefault="008D1CE2">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950" w:type="dxa"/>
            <w:tcBorders>
              <w:top w:val="single" w:sz="6" w:space="0" w:color="auto"/>
              <w:left w:val="single" w:sz="6" w:space="0" w:color="auto"/>
              <w:bottom w:val="nil"/>
              <w:right w:val="nil"/>
            </w:tcBorders>
            <w:shd w:val="pct5" w:color="auto" w:fill="auto"/>
          </w:tcPr>
          <w:p w14:paraId="03BB651B" w14:textId="77777777" w:rsidR="008D1CE2" w:rsidRDefault="008D1CE2">
            <w:pPr>
              <w:spacing w:line="256" w:lineRule="auto"/>
              <w:jc w:val="center"/>
              <w:rPr>
                <w:sz w:val="22"/>
                <w:szCs w:val="22"/>
              </w:rPr>
            </w:pPr>
          </w:p>
          <w:p w14:paraId="47226B57" w14:textId="77777777" w:rsidR="008D1CE2" w:rsidRDefault="008D1CE2">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E7CBABB" w14:textId="77777777" w:rsidR="008D1CE2" w:rsidRDefault="008D1CE2">
            <w:pPr>
              <w:spacing w:line="256" w:lineRule="auto"/>
              <w:ind w:left="-108" w:right="-108"/>
              <w:jc w:val="center"/>
              <w:rPr>
                <w:sz w:val="22"/>
                <w:szCs w:val="22"/>
              </w:rPr>
            </w:pPr>
            <w:r>
              <w:rPr>
                <w:sz w:val="22"/>
                <w:szCs w:val="22"/>
              </w:rPr>
              <w:t xml:space="preserve">Unitatea de masura </w:t>
            </w:r>
          </w:p>
        </w:tc>
        <w:tc>
          <w:tcPr>
            <w:tcW w:w="1250" w:type="dxa"/>
            <w:tcBorders>
              <w:top w:val="single" w:sz="6" w:space="0" w:color="auto"/>
              <w:left w:val="single" w:sz="6" w:space="0" w:color="auto"/>
              <w:bottom w:val="nil"/>
              <w:right w:val="single" w:sz="6" w:space="0" w:color="auto"/>
            </w:tcBorders>
            <w:shd w:val="pct5" w:color="auto" w:fill="auto"/>
            <w:hideMark/>
          </w:tcPr>
          <w:p w14:paraId="62144E68" w14:textId="77777777" w:rsidR="008D1CE2" w:rsidRDefault="008D1CE2">
            <w:pPr>
              <w:spacing w:line="256" w:lineRule="auto"/>
              <w:jc w:val="center"/>
              <w:rPr>
                <w:sz w:val="22"/>
                <w:szCs w:val="22"/>
                <w:lang w:val="en-US"/>
              </w:rPr>
            </w:pPr>
            <w:r>
              <w:rPr>
                <w:sz w:val="22"/>
                <w:szCs w:val="22"/>
                <w:lang w:val="en-US"/>
              </w:rPr>
              <w:t>Volum</w:t>
            </w:r>
          </w:p>
        </w:tc>
      </w:tr>
    </w:tbl>
    <w:p w14:paraId="5EC7D2F1" w14:textId="77777777" w:rsidR="008D1CE2" w:rsidRDefault="008D1CE2" w:rsidP="008D1CE2">
      <w:pPr>
        <w:rPr>
          <w:sz w:val="2"/>
          <w:szCs w:val="2"/>
          <w:lang w:val="en-US"/>
        </w:rPr>
      </w:pPr>
    </w:p>
    <w:tbl>
      <w:tblPr>
        <w:tblW w:w="13041" w:type="dxa"/>
        <w:tblInd w:w="-8" w:type="dxa"/>
        <w:tblLayout w:type="fixed"/>
        <w:tblLook w:val="04A0" w:firstRow="1" w:lastRow="0" w:firstColumn="1" w:lastColumn="0" w:noHBand="0" w:noVBand="1"/>
      </w:tblPr>
      <w:tblGrid>
        <w:gridCol w:w="566"/>
        <w:gridCol w:w="1277"/>
        <w:gridCol w:w="5946"/>
        <w:gridCol w:w="8"/>
        <w:gridCol w:w="988"/>
        <w:gridCol w:w="1138"/>
        <w:gridCol w:w="1559"/>
        <w:gridCol w:w="1559"/>
      </w:tblGrid>
      <w:tr w:rsidR="008D1CE2" w14:paraId="7973B15F" w14:textId="77777777" w:rsidTr="00301517">
        <w:trPr>
          <w:gridAfter w:val="2"/>
          <w:wAfter w:w="3118" w:type="dxa"/>
          <w:cantSplit/>
          <w:tblHeader/>
        </w:trPr>
        <w:tc>
          <w:tcPr>
            <w:tcW w:w="566" w:type="dxa"/>
            <w:tcBorders>
              <w:top w:val="single" w:sz="6" w:space="0" w:color="auto"/>
              <w:left w:val="single" w:sz="6" w:space="0" w:color="auto"/>
              <w:bottom w:val="double" w:sz="6" w:space="0" w:color="auto"/>
              <w:right w:val="nil"/>
            </w:tcBorders>
            <w:shd w:val="pct5" w:color="auto" w:fill="auto"/>
            <w:hideMark/>
          </w:tcPr>
          <w:p w14:paraId="32F444C3" w14:textId="77777777" w:rsidR="008D1CE2" w:rsidRDefault="008D1CE2">
            <w:pPr>
              <w:spacing w:line="256" w:lineRule="auto"/>
              <w:ind w:right="-108"/>
              <w:jc w:val="center"/>
              <w:rPr>
                <w:sz w:val="22"/>
                <w:szCs w:val="22"/>
              </w:rPr>
            </w:pPr>
            <w:r>
              <w:rPr>
                <w:sz w:val="22"/>
                <w:szCs w:val="22"/>
              </w:rPr>
              <w:t>1</w:t>
            </w:r>
          </w:p>
        </w:tc>
        <w:tc>
          <w:tcPr>
            <w:tcW w:w="1277" w:type="dxa"/>
            <w:tcBorders>
              <w:top w:val="single" w:sz="6" w:space="0" w:color="auto"/>
              <w:left w:val="single" w:sz="6" w:space="0" w:color="auto"/>
              <w:bottom w:val="double" w:sz="6" w:space="0" w:color="auto"/>
              <w:right w:val="nil"/>
            </w:tcBorders>
            <w:shd w:val="pct5" w:color="auto" w:fill="auto"/>
            <w:hideMark/>
          </w:tcPr>
          <w:p w14:paraId="5FFEC52E" w14:textId="77777777" w:rsidR="008D1CE2" w:rsidRDefault="008D1CE2">
            <w:pPr>
              <w:spacing w:line="256" w:lineRule="auto"/>
              <w:ind w:left="-120" w:right="-108"/>
              <w:jc w:val="center"/>
              <w:rPr>
                <w:sz w:val="22"/>
                <w:szCs w:val="22"/>
              </w:rPr>
            </w:pPr>
            <w:r>
              <w:rPr>
                <w:sz w:val="22"/>
                <w:szCs w:val="22"/>
              </w:rPr>
              <w:t>2</w:t>
            </w:r>
          </w:p>
        </w:tc>
        <w:tc>
          <w:tcPr>
            <w:tcW w:w="5946" w:type="dxa"/>
            <w:tcBorders>
              <w:top w:val="single" w:sz="6" w:space="0" w:color="auto"/>
              <w:left w:val="single" w:sz="6" w:space="0" w:color="auto"/>
              <w:bottom w:val="double" w:sz="6" w:space="0" w:color="auto"/>
              <w:right w:val="nil"/>
            </w:tcBorders>
            <w:shd w:val="pct5" w:color="auto" w:fill="auto"/>
            <w:hideMark/>
          </w:tcPr>
          <w:p w14:paraId="4BDF5578" w14:textId="77777777" w:rsidR="008D1CE2" w:rsidRDefault="008D1CE2">
            <w:pPr>
              <w:spacing w:line="256" w:lineRule="auto"/>
              <w:jc w:val="center"/>
              <w:rPr>
                <w:sz w:val="22"/>
                <w:szCs w:val="22"/>
              </w:rPr>
            </w:pPr>
            <w:r>
              <w:rPr>
                <w:sz w:val="22"/>
                <w:szCs w:val="22"/>
              </w:rPr>
              <w:t>3</w:t>
            </w:r>
          </w:p>
        </w:tc>
        <w:tc>
          <w:tcPr>
            <w:tcW w:w="996" w:type="dxa"/>
            <w:gridSpan w:val="2"/>
            <w:tcBorders>
              <w:top w:val="single" w:sz="6" w:space="0" w:color="auto"/>
              <w:left w:val="single" w:sz="6" w:space="0" w:color="auto"/>
              <w:bottom w:val="double" w:sz="6" w:space="0" w:color="auto"/>
              <w:right w:val="nil"/>
            </w:tcBorders>
            <w:shd w:val="pct5" w:color="auto" w:fill="auto"/>
            <w:hideMark/>
          </w:tcPr>
          <w:p w14:paraId="51DEBBAD" w14:textId="77777777" w:rsidR="008D1CE2" w:rsidRDefault="008D1CE2">
            <w:pPr>
              <w:spacing w:line="256" w:lineRule="auto"/>
              <w:ind w:left="-108" w:right="-108"/>
              <w:jc w:val="center"/>
              <w:rPr>
                <w:sz w:val="22"/>
                <w:szCs w:val="22"/>
              </w:rPr>
            </w:pPr>
            <w:r>
              <w:rPr>
                <w:sz w:val="22"/>
                <w:szCs w:val="22"/>
              </w:rPr>
              <w:t>4</w:t>
            </w:r>
          </w:p>
        </w:tc>
        <w:tc>
          <w:tcPr>
            <w:tcW w:w="1138" w:type="dxa"/>
            <w:tcBorders>
              <w:top w:val="single" w:sz="6" w:space="0" w:color="auto"/>
              <w:left w:val="single" w:sz="6" w:space="0" w:color="auto"/>
              <w:bottom w:val="double" w:sz="6" w:space="0" w:color="auto"/>
              <w:right w:val="single" w:sz="6" w:space="0" w:color="auto"/>
            </w:tcBorders>
            <w:shd w:val="pct5" w:color="auto" w:fill="auto"/>
            <w:hideMark/>
          </w:tcPr>
          <w:p w14:paraId="68D2C8F1" w14:textId="77777777" w:rsidR="008D1CE2" w:rsidRDefault="008D1CE2">
            <w:pPr>
              <w:spacing w:line="256" w:lineRule="auto"/>
              <w:jc w:val="center"/>
              <w:rPr>
                <w:sz w:val="22"/>
                <w:szCs w:val="22"/>
                <w:lang w:val="en-US"/>
              </w:rPr>
            </w:pPr>
            <w:r>
              <w:rPr>
                <w:sz w:val="22"/>
                <w:szCs w:val="22"/>
                <w:lang w:val="en-US"/>
              </w:rPr>
              <w:t>5</w:t>
            </w:r>
          </w:p>
        </w:tc>
      </w:tr>
      <w:tr w:rsidR="008D1CE2" w14:paraId="6948ACD1" w14:textId="77777777" w:rsidTr="00301517">
        <w:trPr>
          <w:gridAfter w:val="2"/>
          <w:wAfter w:w="3118" w:type="dxa"/>
        </w:trPr>
        <w:tc>
          <w:tcPr>
            <w:tcW w:w="566" w:type="dxa"/>
            <w:tcBorders>
              <w:top w:val="nil"/>
              <w:left w:val="single" w:sz="6" w:space="0" w:color="auto"/>
              <w:bottom w:val="single" w:sz="4" w:space="0" w:color="auto"/>
              <w:right w:val="nil"/>
            </w:tcBorders>
          </w:tcPr>
          <w:p w14:paraId="666871F6" w14:textId="77777777" w:rsidR="008D1CE2" w:rsidRDefault="008D1CE2">
            <w:pPr>
              <w:spacing w:line="256" w:lineRule="auto"/>
              <w:jc w:val="center"/>
            </w:pPr>
          </w:p>
        </w:tc>
        <w:tc>
          <w:tcPr>
            <w:tcW w:w="1277" w:type="dxa"/>
            <w:tcBorders>
              <w:top w:val="nil"/>
              <w:left w:val="single" w:sz="6" w:space="0" w:color="auto"/>
              <w:bottom w:val="single" w:sz="4" w:space="0" w:color="auto"/>
              <w:right w:val="nil"/>
            </w:tcBorders>
          </w:tcPr>
          <w:p w14:paraId="4FE8CC4C" w14:textId="77777777" w:rsidR="008D1CE2" w:rsidRDefault="008D1CE2">
            <w:pPr>
              <w:spacing w:line="256" w:lineRule="auto"/>
            </w:pPr>
          </w:p>
        </w:tc>
        <w:tc>
          <w:tcPr>
            <w:tcW w:w="5946" w:type="dxa"/>
            <w:tcBorders>
              <w:top w:val="nil"/>
              <w:left w:val="single" w:sz="6" w:space="0" w:color="auto"/>
              <w:bottom w:val="single" w:sz="4" w:space="0" w:color="auto"/>
              <w:right w:val="single" w:sz="4" w:space="0" w:color="auto"/>
            </w:tcBorders>
            <w:hideMark/>
          </w:tcPr>
          <w:p w14:paraId="346257A6" w14:textId="77777777" w:rsidR="008E6A44" w:rsidRPr="008E6A44" w:rsidRDefault="008E6A44" w:rsidP="008E6A44">
            <w:pPr>
              <w:rPr>
                <w:b/>
                <w:bCs/>
              </w:rPr>
            </w:pPr>
            <w:r w:rsidRPr="008E6A44">
              <w:rPr>
                <w:b/>
                <w:bCs/>
                <w:lang w:val="en-US"/>
              </w:rPr>
              <w:t xml:space="preserve">L-593  R-30  Drum de acces spre s. Crocmaz, r-ul </w:t>
            </w:r>
            <w:r w:rsidRPr="008E6A44">
              <w:rPr>
                <w:b/>
                <w:bCs/>
              </w:rPr>
              <w:t>Ștefan Vodă.</w:t>
            </w:r>
          </w:p>
          <w:p w14:paraId="30F268F6" w14:textId="416D432D" w:rsidR="008D1CE2" w:rsidRDefault="008E6A44" w:rsidP="008E6A44">
            <w:pPr>
              <w:spacing w:line="256" w:lineRule="auto"/>
            </w:pPr>
            <w:r w:rsidRPr="008E6A44">
              <w:rPr>
                <w:b/>
                <w:bCs/>
              </w:rPr>
              <w:t>Reparația unui sector de drum(900 ml).</w:t>
            </w:r>
          </w:p>
        </w:tc>
        <w:tc>
          <w:tcPr>
            <w:tcW w:w="996" w:type="dxa"/>
            <w:gridSpan w:val="2"/>
            <w:tcBorders>
              <w:top w:val="nil"/>
              <w:left w:val="single" w:sz="4" w:space="0" w:color="auto"/>
              <w:bottom w:val="single" w:sz="4" w:space="0" w:color="auto"/>
              <w:right w:val="single" w:sz="4" w:space="0" w:color="auto"/>
            </w:tcBorders>
          </w:tcPr>
          <w:p w14:paraId="5EB167AD" w14:textId="4E098177" w:rsidR="008D1CE2" w:rsidRDefault="008D1CE2">
            <w:pPr>
              <w:spacing w:line="256" w:lineRule="auto"/>
              <w:jc w:val="center"/>
            </w:pPr>
          </w:p>
        </w:tc>
        <w:tc>
          <w:tcPr>
            <w:tcW w:w="1138" w:type="dxa"/>
            <w:tcBorders>
              <w:top w:val="nil"/>
              <w:left w:val="single" w:sz="4" w:space="0" w:color="auto"/>
              <w:bottom w:val="single" w:sz="4" w:space="0" w:color="auto"/>
              <w:right w:val="single" w:sz="6" w:space="0" w:color="auto"/>
            </w:tcBorders>
          </w:tcPr>
          <w:p w14:paraId="56E34E88" w14:textId="11E9B676" w:rsidR="008D1CE2" w:rsidRDefault="008D1CE2">
            <w:pPr>
              <w:spacing w:line="256" w:lineRule="auto"/>
              <w:jc w:val="center"/>
              <w:rPr>
                <w:lang w:val="en-US"/>
              </w:rPr>
            </w:pPr>
          </w:p>
        </w:tc>
      </w:tr>
      <w:tr w:rsidR="008E6A44" w14:paraId="6BA9439F"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148D2817" w14:textId="77777777" w:rsidR="008E6A44" w:rsidRDefault="008E6A44" w:rsidP="00A0540D">
            <w:r>
              <w:t>1</w:t>
            </w:r>
          </w:p>
        </w:tc>
        <w:tc>
          <w:tcPr>
            <w:tcW w:w="1277" w:type="dxa"/>
            <w:tcBorders>
              <w:top w:val="single" w:sz="4" w:space="0" w:color="auto"/>
              <w:bottom w:val="single" w:sz="4" w:space="0" w:color="auto"/>
            </w:tcBorders>
            <w:vAlign w:val="center"/>
          </w:tcPr>
          <w:p w14:paraId="0647C5D0" w14:textId="77777777" w:rsidR="008E6A44" w:rsidRDefault="008E6A44" w:rsidP="00A0540D">
            <w:pPr>
              <w:rPr>
                <w:lang w:val="en-US"/>
              </w:rPr>
            </w:pPr>
            <w:r>
              <w:rPr>
                <w:lang w:val="en-US"/>
              </w:rPr>
              <w:t>DH02B</w:t>
            </w:r>
          </w:p>
          <w:p w14:paraId="0A7C6CAC" w14:textId="77777777" w:rsidR="008E6A44" w:rsidRDefault="008E6A44" w:rsidP="00A0540D"/>
        </w:tc>
        <w:tc>
          <w:tcPr>
            <w:tcW w:w="5954" w:type="dxa"/>
            <w:gridSpan w:val="2"/>
            <w:tcBorders>
              <w:top w:val="single" w:sz="4" w:space="0" w:color="auto"/>
              <w:bottom w:val="single" w:sz="4" w:space="0" w:color="auto"/>
            </w:tcBorders>
            <w:vAlign w:val="center"/>
          </w:tcPr>
          <w:p w14:paraId="575549A5" w14:textId="0A85F01C" w:rsidR="008E6A44" w:rsidRDefault="008E6A44" w:rsidP="00301517">
            <w:pPr>
              <w:adjustRightInd w:val="0"/>
            </w:pPr>
            <w:r>
              <w:t xml:space="preserve">Scarificarea usoara a impietruirii pina la 5 cm adincime cu autogreder, inclusin reprofilarea </w:t>
            </w:r>
          </w:p>
        </w:tc>
        <w:tc>
          <w:tcPr>
            <w:tcW w:w="988" w:type="dxa"/>
            <w:tcBorders>
              <w:top w:val="single" w:sz="4" w:space="0" w:color="auto"/>
              <w:bottom w:val="single" w:sz="4" w:space="0" w:color="auto"/>
            </w:tcBorders>
            <w:vAlign w:val="center"/>
          </w:tcPr>
          <w:p w14:paraId="7DF722AB" w14:textId="77777777" w:rsidR="008E6A44" w:rsidRDefault="008E6A44" w:rsidP="00A0540D">
            <w:pPr>
              <w:jc w:val="center"/>
            </w:pPr>
            <w:r>
              <w:t>100m2</w:t>
            </w:r>
          </w:p>
        </w:tc>
        <w:tc>
          <w:tcPr>
            <w:tcW w:w="1138" w:type="dxa"/>
            <w:tcBorders>
              <w:top w:val="single" w:sz="4" w:space="0" w:color="auto"/>
              <w:bottom w:val="single" w:sz="4" w:space="0" w:color="auto"/>
            </w:tcBorders>
            <w:vAlign w:val="center"/>
          </w:tcPr>
          <w:p w14:paraId="0CF9F143" w14:textId="77777777" w:rsidR="008E6A44" w:rsidRDefault="008E6A44" w:rsidP="00A0540D">
            <w:pPr>
              <w:jc w:val="center"/>
            </w:pPr>
            <w:r>
              <w:t>54,00</w:t>
            </w:r>
          </w:p>
        </w:tc>
      </w:tr>
      <w:tr w:rsidR="008E6A44" w14:paraId="22EBCDCA"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57941203" w14:textId="77777777" w:rsidR="008E6A44" w:rsidRDefault="008E6A44" w:rsidP="00A0540D">
            <w:r>
              <w:t xml:space="preserve"> 2</w:t>
            </w:r>
          </w:p>
        </w:tc>
        <w:tc>
          <w:tcPr>
            <w:tcW w:w="1277" w:type="dxa"/>
            <w:tcBorders>
              <w:top w:val="single" w:sz="4" w:space="0" w:color="auto"/>
              <w:bottom w:val="single" w:sz="4" w:space="0" w:color="auto"/>
            </w:tcBorders>
            <w:vAlign w:val="center"/>
          </w:tcPr>
          <w:p w14:paraId="6683E29E" w14:textId="77777777" w:rsidR="008E6A44" w:rsidRDefault="008E6A44" w:rsidP="00A0540D">
            <w:pPr>
              <w:rPr>
                <w:lang w:val="en-US"/>
              </w:rPr>
            </w:pPr>
            <w:r>
              <w:rPr>
                <w:lang w:val="en-US"/>
              </w:rPr>
              <w:t>DA12B</w:t>
            </w:r>
          </w:p>
          <w:p w14:paraId="6C99A5F5" w14:textId="77777777" w:rsidR="008E6A44" w:rsidRDefault="008E6A44" w:rsidP="00A0540D"/>
        </w:tc>
        <w:tc>
          <w:tcPr>
            <w:tcW w:w="5954" w:type="dxa"/>
            <w:gridSpan w:val="2"/>
            <w:tcBorders>
              <w:top w:val="single" w:sz="4" w:space="0" w:color="auto"/>
              <w:bottom w:val="single" w:sz="4" w:space="0" w:color="auto"/>
            </w:tcBorders>
            <w:vAlign w:val="center"/>
          </w:tcPr>
          <w:p w14:paraId="27553DF5" w14:textId="68AB310F" w:rsidR="008E6A44" w:rsidRDefault="008E6A44" w:rsidP="00301517">
            <w:pPr>
              <w:adjustRightInd w:val="0"/>
            </w:pPr>
            <w:r>
              <w:t>Strat de fundatie sau reprofilare din piatra sparta, pentru drumuri, cu asternere mecanica, executat cu impanare fara innororire Gost 25607-2009 cu grosimea H-18 cm.</w:t>
            </w:r>
          </w:p>
        </w:tc>
        <w:tc>
          <w:tcPr>
            <w:tcW w:w="988" w:type="dxa"/>
            <w:tcBorders>
              <w:top w:val="single" w:sz="4" w:space="0" w:color="auto"/>
              <w:bottom w:val="single" w:sz="4" w:space="0" w:color="auto"/>
            </w:tcBorders>
            <w:vAlign w:val="center"/>
          </w:tcPr>
          <w:p w14:paraId="0C36A671" w14:textId="77777777" w:rsidR="008E6A44" w:rsidRDefault="008E6A44" w:rsidP="00A0540D">
            <w:pPr>
              <w:jc w:val="center"/>
            </w:pPr>
            <w:r>
              <w:t>m3</w:t>
            </w:r>
          </w:p>
        </w:tc>
        <w:tc>
          <w:tcPr>
            <w:tcW w:w="1138" w:type="dxa"/>
            <w:tcBorders>
              <w:top w:val="single" w:sz="4" w:space="0" w:color="auto"/>
              <w:bottom w:val="single" w:sz="4" w:space="0" w:color="auto"/>
            </w:tcBorders>
            <w:vAlign w:val="center"/>
          </w:tcPr>
          <w:p w14:paraId="279BE6A3" w14:textId="77777777" w:rsidR="008E6A44" w:rsidRDefault="008E6A44" w:rsidP="00A0540D">
            <w:pPr>
              <w:jc w:val="center"/>
            </w:pPr>
            <w:r>
              <w:t>972,00</w:t>
            </w:r>
          </w:p>
        </w:tc>
      </w:tr>
      <w:tr w:rsidR="008E6A44" w14:paraId="5710E9BB"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4B42784D" w14:textId="77777777" w:rsidR="008E6A44" w:rsidRDefault="008E6A44" w:rsidP="00A0540D">
            <w:r>
              <w:t xml:space="preserve"> 3</w:t>
            </w:r>
          </w:p>
        </w:tc>
        <w:tc>
          <w:tcPr>
            <w:tcW w:w="1277" w:type="dxa"/>
            <w:tcBorders>
              <w:top w:val="single" w:sz="4" w:space="0" w:color="auto"/>
              <w:bottom w:val="single" w:sz="4" w:space="0" w:color="auto"/>
            </w:tcBorders>
            <w:vAlign w:val="center"/>
          </w:tcPr>
          <w:p w14:paraId="500E0B79" w14:textId="77777777" w:rsidR="008E6A44" w:rsidRDefault="008E6A44" w:rsidP="00A0540D">
            <w:pPr>
              <w:rPr>
                <w:lang w:val="en-US"/>
              </w:rPr>
            </w:pPr>
            <w:r>
              <w:rPr>
                <w:lang w:val="en-US"/>
              </w:rPr>
              <w:t>DI107</w:t>
            </w:r>
          </w:p>
          <w:p w14:paraId="45DAF135" w14:textId="77777777" w:rsidR="008E6A44" w:rsidRDefault="008E6A44" w:rsidP="00A0540D"/>
        </w:tc>
        <w:tc>
          <w:tcPr>
            <w:tcW w:w="5954" w:type="dxa"/>
            <w:gridSpan w:val="2"/>
            <w:tcBorders>
              <w:top w:val="single" w:sz="4" w:space="0" w:color="auto"/>
              <w:bottom w:val="single" w:sz="4" w:space="0" w:color="auto"/>
            </w:tcBorders>
            <w:vAlign w:val="center"/>
          </w:tcPr>
          <w:p w14:paraId="50EB210A" w14:textId="4F59059D" w:rsidR="008E6A44" w:rsidRDefault="008E6A44" w:rsidP="00301517">
            <w:pPr>
              <w:adjustRightInd w:val="0"/>
            </w:pPr>
            <w:r>
              <w:t>Amorsarea suprafetelor straturilor de baza in vederea aplicarii unui strat de beton asfaltic</w:t>
            </w:r>
          </w:p>
        </w:tc>
        <w:tc>
          <w:tcPr>
            <w:tcW w:w="988" w:type="dxa"/>
            <w:tcBorders>
              <w:top w:val="single" w:sz="4" w:space="0" w:color="auto"/>
              <w:bottom w:val="single" w:sz="4" w:space="0" w:color="auto"/>
            </w:tcBorders>
            <w:vAlign w:val="center"/>
          </w:tcPr>
          <w:p w14:paraId="675F67B4" w14:textId="77777777" w:rsidR="008E6A44" w:rsidRDefault="008E6A44" w:rsidP="00A0540D">
            <w:pPr>
              <w:jc w:val="center"/>
            </w:pPr>
            <w:r>
              <w:t>t</w:t>
            </w:r>
          </w:p>
        </w:tc>
        <w:tc>
          <w:tcPr>
            <w:tcW w:w="1138" w:type="dxa"/>
            <w:tcBorders>
              <w:top w:val="single" w:sz="4" w:space="0" w:color="auto"/>
              <w:bottom w:val="single" w:sz="4" w:space="0" w:color="auto"/>
            </w:tcBorders>
            <w:vAlign w:val="center"/>
          </w:tcPr>
          <w:p w14:paraId="521A53E2" w14:textId="77777777" w:rsidR="008E6A44" w:rsidRDefault="008E6A44" w:rsidP="00A0540D">
            <w:pPr>
              <w:jc w:val="center"/>
            </w:pPr>
            <w:r>
              <w:t>5,40</w:t>
            </w:r>
          </w:p>
        </w:tc>
      </w:tr>
      <w:tr w:rsidR="008E6A44" w14:paraId="50CC94E1"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3EE3829A" w14:textId="77777777" w:rsidR="008E6A44" w:rsidRDefault="008E6A44" w:rsidP="00A0540D">
            <w:r>
              <w:t xml:space="preserve"> 4</w:t>
            </w:r>
          </w:p>
        </w:tc>
        <w:tc>
          <w:tcPr>
            <w:tcW w:w="1277" w:type="dxa"/>
            <w:tcBorders>
              <w:top w:val="single" w:sz="4" w:space="0" w:color="auto"/>
              <w:bottom w:val="single" w:sz="4" w:space="0" w:color="auto"/>
            </w:tcBorders>
            <w:vAlign w:val="center"/>
          </w:tcPr>
          <w:p w14:paraId="3916155A" w14:textId="77777777" w:rsidR="008E6A44" w:rsidRDefault="008E6A44" w:rsidP="00A0540D">
            <w:pPr>
              <w:rPr>
                <w:lang w:val="en-US"/>
              </w:rPr>
            </w:pPr>
            <w:r>
              <w:rPr>
                <w:lang w:val="en-US"/>
              </w:rPr>
              <w:t>DI133</w:t>
            </w:r>
          </w:p>
          <w:p w14:paraId="1F3DFB82" w14:textId="77777777" w:rsidR="008E6A44" w:rsidRDefault="008E6A44" w:rsidP="00A0540D"/>
        </w:tc>
        <w:tc>
          <w:tcPr>
            <w:tcW w:w="5954" w:type="dxa"/>
            <w:gridSpan w:val="2"/>
            <w:tcBorders>
              <w:top w:val="single" w:sz="4" w:space="0" w:color="auto"/>
              <w:bottom w:val="single" w:sz="4" w:space="0" w:color="auto"/>
            </w:tcBorders>
            <w:vAlign w:val="center"/>
          </w:tcPr>
          <w:p w14:paraId="4E06F8A5" w14:textId="25392EA7" w:rsidR="008E6A44" w:rsidRDefault="008E6A44" w:rsidP="00301517">
            <w:pPr>
              <w:adjustRightInd w:val="0"/>
            </w:pPr>
            <w:r>
              <w:t>Amenajarea stratului de egalizare din beton asfaltic cu utilizarea distribuitorului de mixturi asfaltice</w:t>
            </w:r>
          </w:p>
        </w:tc>
        <w:tc>
          <w:tcPr>
            <w:tcW w:w="988" w:type="dxa"/>
            <w:tcBorders>
              <w:top w:val="single" w:sz="4" w:space="0" w:color="auto"/>
              <w:bottom w:val="single" w:sz="4" w:space="0" w:color="auto"/>
            </w:tcBorders>
            <w:vAlign w:val="center"/>
          </w:tcPr>
          <w:p w14:paraId="7C7DB405" w14:textId="77777777" w:rsidR="008E6A44" w:rsidRDefault="008E6A44" w:rsidP="00A0540D">
            <w:pPr>
              <w:jc w:val="center"/>
            </w:pPr>
            <w:r>
              <w:t>t</w:t>
            </w:r>
          </w:p>
        </w:tc>
        <w:tc>
          <w:tcPr>
            <w:tcW w:w="1138" w:type="dxa"/>
            <w:tcBorders>
              <w:top w:val="single" w:sz="4" w:space="0" w:color="auto"/>
              <w:bottom w:val="single" w:sz="4" w:space="0" w:color="auto"/>
            </w:tcBorders>
            <w:vAlign w:val="center"/>
          </w:tcPr>
          <w:p w14:paraId="7D701B19" w14:textId="77777777" w:rsidR="008E6A44" w:rsidRDefault="008E6A44" w:rsidP="00A0540D">
            <w:pPr>
              <w:jc w:val="center"/>
            </w:pPr>
            <w:r>
              <w:t>656,64</w:t>
            </w:r>
          </w:p>
        </w:tc>
      </w:tr>
      <w:tr w:rsidR="008E6A44" w14:paraId="3E63ED82"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53784CE2" w14:textId="77777777" w:rsidR="008E6A44" w:rsidRDefault="008E6A44" w:rsidP="00A0540D">
            <w:r>
              <w:t xml:space="preserve"> 5</w:t>
            </w:r>
          </w:p>
        </w:tc>
        <w:tc>
          <w:tcPr>
            <w:tcW w:w="1277" w:type="dxa"/>
            <w:tcBorders>
              <w:top w:val="single" w:sz="4" w:space="0" w:color="auto"/>
              <w:bottom w:val="single" w:sz="4" w:space="0" w:color="auto"/>
            </w:tcBorders>
            <w:vAlign w:val="center"/>
          </w:tcPr>
          <w:p w14:paraId="492A6F70" w14:textId="77777777" w:rsidR="008E6A44" w:rsidRDefault="008E6A44" w:rsidP="00A0540D">
            <w:pPr>
              <w:rPr>
                <w:lang w:val="en-US"/>
              </w:rPr>
            </w:pPr>
            <w:r>
              <w:rPr>
                <w:lang w:val="en-US"/>
              </w:rPr>
              <w:t>DB16H</w:t>
            </w:r>
          </w:p>
          <w:p w14:paraId="7C0206C2" w14:textId="77777777" w:rsidR="008E6A44" w:rsidRDefault="008E6A44" w:rsidP="00A0540D"/>
        </w:tc>
        <w:tc>
          <w:tcPr>
            <w:tcW w:w="5954" w:type="dxa"/>
            <w:gridSpan w:val="2"/>
            <w:tcBorders>
              <w:top w:val="single" w:sz="4" w:space="0" w:color="auto"/>
              <w:bottom w:val="single" w:sz="4" w:space="0" w:color="auto"/>
            </w:tcBorders>
            <w:vAlign w:val="center"/>
          </w:tcPr>
          <w:p w14:paraId="0B9F21BA" w14:textId="1DBF959C" w:rsidR="008E6A44" w:rsidRDefault="008E6A44" w:rsidP="00301517">
            <w:pPr>
              <w:adjustRightInd w:val="0"/>
            </w:pPr>
            <w:r>
              <w:t xml:space="preserve">Imbracaminte de beton asfaltic cu agregate marunte, executata la cald, in grosime de 4,0 cm, cu asternere mecanica </w:t>
            </w:r>
          </w:p>
        </w:tc>
        <w:tc>
          <w:tcPr>
            <w:tcW w:w="988" w:type="dxa"/>
            <w:tcBorders>
              <w:top w:val="single" w:sz="4" w:space="0" w:color="auto"/>
              <w:bottom w:val="single" w:sz="4" w:space="0" w:color="auto"/>
            </w:tcBorders>
            <w:vAlign w:val="center"/>
          </w:tcPr>
          <w:p w14:paraId="72DD8DF2" w14:textId="77777777" w:rsidR="008E6A44" w:rsidRDefault="008E6A44" w:rsidP="00A0540D">
            <w:pPr>
              <w:jc w:val="center"/>
            </w:pPr>
            <w:r>
              <w:t>m2</w:t>
            </w:r>
          </w:p>
        </w:tc>
        <w:tc>
          <w:tcPr>
            <w:tcW w:w="1138" w:type="dxa"/>
            <w:tcBorders>
              <w:top w:val="single" w:sz="4" w:space="0" w:color="auto"/>
              <w:bottom w:val="single" w:sz="4" w:space="0" w:color="auto"/>
            </w:tcBorders>
            <w:vAlign w:val="center"/>
          </w:tcPr>
          <w:p w14:paraId="389B71A7" w14:textId="77777777" w:rsidR="008E6A44" w:rsidRDefault="008E6A44" w:rsidP="00A0540D">
            <w:pPr>
              <w:jc w:val="center"/>
            </w:pPr>
            <w:r>
              <w:t>5 400,00</w:t>
            </w:r>
          </w:p>
        </w:tc>
      </w:tr>
      <w:tr w:rsidR="008E6A44" w14:paraId="4ECCE333"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1A9B65E7" w14:textId="77777777" w:rsidR="008E6A44" w:rsidRDefault="008E6A44" w:rsidP="00A0540D">
            <w:r>
              <w:t xml:space="preserve"> 6</w:t>
            </w:r>
          </w:p>
        </w:tc>
        <w:tc>
          <w:tcPr>
            <w:tcW w:w="1277" w:type="dxa"/>
            <w:tcBorders>
              <w:top w:val="single" w:sz="4" w:space="0" w:color="auto"/>
              <w:bottom w:val="single" w:sz="4" w:space="0" w:color="auto"/>
            </w:tcBorders>
            <w:vAlign w:val="center"/>
          </w:tcPr>
          <w:p w14:paraId="56A101F1" w14:textId="77777777" w:rsidR="008E6A44" w:rsidRDefault="008E6A44" w:rsidP="00A0540D">
            <w:pPr>
              <w:rPr>
                <w:lang w:val="en-US"/>
              </w:rPr>
            </w:pPr>
            <w:r>
              <w:rPr>
                <w:lang w:val="en-US"/>
              </w:rPr>
              <w:t>DI115</w:t>
            </w:r>
          </w:p>
          <w:p w14:paraId="79D46F23" w14:textId="77777777" w:rsidR="008E6A44" w:rsidRDefault="008E6A44" w:rsidP="00A0540D"/>
        </w:tc>
        <w:tc>
          <w:tcPr>
            <w:tcW w:w="5954" w:type="dxa"/>
            <w:gridSpan w:val="2"/>
            <w:tcBorders>
              <w:top w:val="single" w:sz="4" w:space="0" w:color="auto"/>
              <w:bottom w:val="single" w:sz="4" w:space="0" w:color="auto"/>
            </w:tcBorders>
            <w:vAlign w:val="center"/>
          </w:tcPr>
          <w:p w14:paraId="72A64E6E" w14:textId="59DB4C73" w:rsidR="008E6A44" w:rsidRDefault="008E6A44" w:rsidP="00301517">
            <w:pPr>
              <w:adjustRightInd w:val="0"/>
            </w:pPr>
            <w:r>
              <w:t xml:space="preserve">Consolidarea acostamentelor cu un strat de piatra sparta de 10 cm </w:t>
            </w:r>
          </w:p>
        </w:tc>
        <w:tc>
          <w:tcPr>
            <w:tcW w:w="988" w:type="dxa"/>
            <w:tcBorders>
              <w:top w:val="single" w:sz="4" w:space="0" w:color="auto"/>
              <w:bottom w:val="single" w:sz="4" w:space="0" w:color="auto"/>
            </w:tcBorders>
            <w:vAlign w:val="center"/>
          </w:tcPr>
          <w:p w14:paraId="711BB9CF" w14:textId="77777777" w:rsidR="008E6A44" w:rsidRDefault="008E6A44" w:rsidP="00A0540D">
            <w:pPr>
              <w:jc w:val="center"/>
            </w:pPr>
            <w:r>
              <w:t>m2</w:t>
            </w:r>
          </w:p>
        </w:tc>
        <w:tc>
          <w:tcPr>
            <w:tcW w:w="1138" w:type="dxa"/>
            <w:tcBorders>
              <w:top w:val="single" w:sz="4" w:space="0" w:color="auto"/>
              <w:bottom w:val="single" w:sz="4" w:space="0" w:color="auto"/>
            </w:tcBorders>
            <w:vAlign w:val="center"/>
          </w:tcPr>
          <w:p w14:paraId="4FB4311C" w14:textId="77777777" w:rsidR="008E6A44" w:rsidRDefault="008E6A44" w:rsidP="00A0540D">
            <w:pPr>
              <w:jc w:val="center"/>
            </w:pPr>
            <w:r>
              <w:t>900,00</w:t>
            </w:r>
          </w:p>
        </w:tc>
      </w:tr>
      <w:tr w:rsidR="008E6A44" w14:paraId="1461BBB0"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2535082D" w14:textId="77777777" w:rsidR="008E6A44" w:rsidRDefault="008E6A44" w:rsidP="00A0540D">
            <w:r>
              <w:t xml:space="preserve"> 7</w:t>
            </w:r>
          </w:p>
        </w:tc>
        <w:tc>
          <w:tcPr>
            <w:tcW w:w="1277" w:type="dxa"/>
            <w:tcBorders>
              <w:top w:val="single" w:sz="4" w:space="0" w:color="auto"/>
              <w:bottom w:val="single" w:sz="4" w:space="0" w:color="auto"/>
            </w:tcBorders>
            <w:vAlign w:val="center"/>
          </w:tcPr>
          <w:p w14:paraId="7E87685B" w14:textId="77777777" w:rsidR="008E6A44" w:rsidRDefault="008E6A44" w:rsidP="00A0540D">
            <w:pPr>
              <w:rPr>
                <w:lang w:val="en-US"/>
              </w:rPr>
            </w:pPr>
            <w:r>
              <w:rPr>
                <w:lang w:val="en-US"/>
              </w:rPr>
              <w:t>TsC02D1</w:t>
            </w:r>
          </w:p>
          <w:p w14:paraId="2BBB6C3D" w14:textId="77777777" w:rsidR="008E6A44" w:rsidRDefault="008E6A44" w:rsidP="00A0540D"/>
        </w:tc>
        <w:tc>
          <w:tcPr>
            <w:tcW w:w="5954" w:type="dxa"/>
            <w:gridSpan w:val="2"/>
            <w:tcBorders>
              <w:top w:val="single" w:sz="4" w:space="0" w:color="auto"/>
              <w:bottom w:val="single" w:sz="4" w:space="0" w:color="auto"/>
            </w:tcBorders>
            <w:vAlign w:val="center"/>
          </w:tcPr>
          <w:p w14:paraId="79BC9C0E" w14:textId="4D10BC41" w:rsidR="008E6A44" w:rsidRDefault="008E6A44" w:rsidP="00301517">
            <w:pPr>
              <w:adjustRightInd w:val="0"/>
            </w:pPr>
            <w:r>
              <w:t>Sapatura mecanica cu excavator pe pneuri de 0,21-0,39 mc, cu comanda hidraulica, in pamint cu umiditate naturala descarcare auto teren catg. II.</w:t>
            </w:r>
          </w:p>
        </w:tc>
        <w:tc>
          <w:tcPr>
            <w:tcW w:w="988" w:type="dxa"/>
            <w:tcBorders>
              <w:top w:val="single" w:sz="4" w:space="0" w:color="auto"/>
              <w:bottom w:val="single" w:sz="4" w:space="0" w:color="auto"/>
            </w:tcBorders>
            <w:vAlign w:val="center"/>
          </w:tcPr>
          <w:p w14:paraId="53BBBE8B" w14:textId="77777777" w:rsidR="008E6A44" w:rsidRDefault="008E6A44" w:rsidP="00A0540D">
            <w:pPr>
              <w:jc w:val="center"/>
            </w:pPr>
            <w:r>
              <w:t>100 m3</w:t>
            </w:r>
          </w:p>
        </w:tc>
        <w:tc>
          <w:tcPr>
            <w:tcW w:w="1138" w:type="dxa"/>
            <w:tcBorders>
              <w:top w:val="single" w:sz="4" w:space="0" w:color="auto"/>
              <w:bottom w:val="single" w:sz="4" w:space="0" w:color="auto"/>
            </w:tcBorders>
            <w:vAlign w:val="center"/>
          </w:tcPr>
          <w:p w14:paraId="6489C544" w14:textId="77777777" w:rsidR="008E6A44" w:rsidRDefault="008E6A44" w:rsidP="00A0540D">
            <w:pPr>
              <w:jc w:val="center"/>
            </w:pPr>
            <w:r>
              <w:t>3,80</w:t>
            </w:r>
          </w:p>
        </w:tc>
      </w:tr>
      <w:tr w:rsidR="008E6A44" w14:paraId="5D4BCD7A"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046A1DB1" w14:textId="77777777" w:rsidR="008E6A44" w:rsidRDefault="008E6A44" w:rsidP="00A0540D">
            <w:r>
              <w:t xml:space="preserve"> 8</w:t>
            </w:r>
          </w:p>
        </w:tc>
        <w:tc>
          <w:tcPr>
            <w:tcW w:w="1277" w:type="dxa"/>
            <w:tcBorders>
              <w:top w:val="single" w:sz="4" w:space="0" w:color="auto"/>
              <w:bottom w:val="single" w:sz="4" w:space="0" w:color="auto"/>
            </w:tcBorders>
            <w:vAlign w:val="center"/>
          </w:tcPr>
          <w:p w14:paraId="7601BF1A" w14:textId="77777777" w:rsidR="008E6A44" w:rsidRDefault="008E6A44" w:rsidP="00A0540D">
            <w:pPr>
              <w:rPr>
                <w:lang w:val="en-US"/>
              </w:rPr>
            </w:pPr>
            <w:r>
              <w:rPr>
                <w:lang w:val="en-US"/>
              </w:rPr>
              <w:t>TsI51A3</w:t>
            </w:r>
          </w:p>
          <w:p w14:paraId="3C0D444D" w14:textId="77777777" w:rsidR="008E6A44" w:rsidRDefault="008E6A44" w:rsidP="00A0540D"/>
        </w:tc>
        <w:tc>
          <w:tcPr>
            <w:tcW w:w="5954" w:type="dxa"/>
            <w:gridSpan w:val="2"/>
            <w:tcBorders>
              <w:top w:val="single" w:sz="4" w:space="0" w:color="auto"/>
              <w:bottom w:val="single" w:sz="4" w:space="0" w:color="auto"/>
            </w:tcBorders>
            <w:vAlign w:val="center"/>
          </w:tcPr>
          <w:p w14:paraId="40CE076C" w14:textId="1612F9B5" w:rsidR="008E6A44" w:rsidRDefault="008E6A44" w:rsidP="00301517">
            <w:pPr>
              <w:adjustRightInd w:val="0"/>
            </w:pPr>
            <w:r>
              <w:t>Transportarea pamintului cu autobasculanta de 10 t la distanta de: 3 km</w:t>
            </w:r>
          </w:p>
        </w:tc>
        <w:tc>
          <w:tcPr>
            <w:tcW w:w="988" w:type="dxa"/>
            <w:tcBorders>
              <w:top w:val="single" w:sz="4" w:space="0" w:color="auto"/>
              <w:bottom w:val="single" w:sz="4" w:space="0" w:color="auto"/>
            </w:tcBorders>
            <w:vAlign w:val="center"/>
          </w:tcPr>
          <w:p w14:paraId="3AFF94F9" w14:textId="77777777" w:rsidR="008E6A44" w:rsidRDefault="008E6A44" w:rsidP="00A0540D">
            <w:pPr>
              <w:jc w:val="center"/>
            </w:pPr>
            <w:r>
              <w:t>t</w:t>
            </w:r>
          </w:p>
        </w:tc>
        <w:tc>
          <w:tcPr>
            <w:tcW w:w="1138" w:type="dxa"/>
            <w:tcBorders>
              <w:top w:val="single" w:sz="4" w:space="0" w:color="auto"/>
              <w:bottom w:val="single" w:sz="4" w:space="0" w:color="auto"/>
            </w:tcBorders>
            <w:vAlign w:val="center"/>
          </w:tcPr>
          <w:p w14:paraId="7A02ED05" w14:textId="77777777" w:rsidR="008E6A44" w:rsidRDefault="008E6A44" w:rsidP="00A0540D">
            <w:pPr>
              <w:jc w:val="center"/>
            </w:pPr>
            <w:r>
              <w:t>608,00</w:t>
            </w:r>
          </w:p>
        </w:tc>
      </w:tr>
      <w:tr w:rsidR="008E6A44" w14:paraId="3FA3F2EC" w14:textId="77777777" w:rsidTr="003015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rPr>
          <w:gridAfter w:val="2"/>
          <w:wAfter w:w="3118" w:type="dxa"/>
        </w:trPr>
        <w:tc>
          <w:tcPr>
            <w:tcW w:w="566" w:type="dxa"/>
            <w:tcBorders>
              <w:top w:val="single" w:sz="4" w:space="0" w:color="auto"/>
              <w:bottom w:val="single" w:sz="4" w:space="0" w:color="auto"/>
            </w:tcBorders>
            <w:vAlign w:val="center"/>
          </w:tcPr>
          <w:p w14:paraId="4016BA7B" w14:textId="77777777" w:rsidR="008E6A44" w:rsidRDefault="008E6A44" w:rsidP="00A0540D">
            <w:r>
              <w:t xml:space="preserve"> 9</w:t>
            </w:r>
          </w:p>
        </w:tc>
        <w:tc>
          <w:tcPr>
            <w:tcW w:w="1277" w:type="dxa"/>
            <w:tcBorders>
              <w:top w:val="single" w:sz="4" w:space="0" w:color="auto"/>
              <w:bottom w:val="single" w:sz="4" w:space="0" w:color="auto"/>
            </w:tcBorders>
            <w:vAlign w:val="center"/>
          </w:tcPr>
          <w:p w14:paraId="42FCCF82" w14:textId="77777777" w:rsidR="008E6A44" w:rsidRDefault="008E6A44" w:rsidP="00A0540D">
            <w:pPr>
              <w:rPr>
                <w:lang w:val="en-US"/>
              </w:rPr>
            </w:pPr>
            <w:r>
              <w:rPr>
                <w:lang w:val="en-US"/>
              </w:rPr>
              <w:t>DI96</w:t>
            </w:r>
          </w:p>
          <w:p w14:paraId="77B18B5C" w14:textId="77777777" w:rsidR="008E6A44" w:rsidRDefault="008E6A44" w:rsidP="00A0540D"/>
        </w:tc>
        <w:tc>
          <w:tcPr>
            <w:tcW w:w="5954" w:type="dxa"/>
            <w:gridSpan w:val="2"/>
            <w:tcBorders>
              <w:top w:val="single" w:sz="4" w:space="0" w:color="auto"/>
              <w:bottom w:val="single" w:sz="4" w:space="0" w:color="auto"/>
            </w:tcBorders>
            <w:vAlign w:val="center"/>
          </w:tcPr>
          <w:p w14:paraId="2F762290" w14:textId="71026466" w:rsidR="008E6A44" w:rsidRDefault="008E6A44" w:rsidP="00301517">
            <w:pPr>
              <w:adjustRightInd w:val="0"/>
            </w:pPr>
            <w:r>
              <w:t>Compactarea rambleului pamint de cat.II, cu compactor pe pneuri de 25 t , 8 parcursuri pe o urma</w:t>
            </w:r>
          </w:p>
        </w:tc>
        <w:tc>
          <w:tcPr>
            <w:tcW w:w="988" w:type="dxa"/>
            <w:tcBorders>
              <w:top w:val="single" w:sz="4" w:space="0" w:color="auto"/>
              <w:bottom w:val="single" w:sz="4" w:space="0" w:color="auto"/>
            </w:tcBorders>
            <w:vAlign w:val="center"/>
          </w:tcPr>
          <w:p w14:paraId="6218B4AB" w14:textId="77777777" w:rsidR="008E6A44" w:rsidRDefault="008E6A44" w:rsidP="00A0540D">
            <w:pPr>
              <w:jc w:val="center"/>
            </w:pPr>
            <w:r>
              <w:t>100 m3</w:t>
            </w:r>
          </w:p>
        </w:tc>
        <w:tc>
          <w:tcPr>
            <w:tcW w:w="1138" w:type="dxa"/>
            <w:tcBorders>
              <w:top w:val="single" w:sz="4" w:space="0" w:color="auto"/>
              <w:bottom w:val="single" w:sz="4" w:space="0" w:color="auto"/>
            </w:tcBorders>
            <w:vAlign w:val="center"/>
          </w:tcPr>
          <w:p w14:paraId="68D7F376" w14:textId="77777777" w:rsidR="008E6A44" w:rsidRDefault="008E6A44" w:rsidP="00A0540D">
            <w:pPr>
              <w:jc w:val="center"/>
            </w:pPr>
            <w:r>
              <w:t>3,80</w:t>
            </w:r>
          </w:p>
        </w:tc>
      </w:tr>
      <w:tr w:rsidR="00301517" w14:paraId="507D3F6F" w14:textId="77777777" w:rsidTr="00301517">
        <w:trPr>
          <w:gridAfter w:val="2"/>
          <w:wAfter w:w="3118" w:type="dxa"/>
        </w:trPr>
        <w:tc>
          <w:tcPr>
            <w:tcW w:w="566" w:type="dxa"/>
            <w:tcBorders>
              <w:top w:val="single" w:sz="4" w:space="0" w:color="auto"/>
              <w:left w:val="single" w:sz="6" w:space="0" w:color="auto"/>
              <w:bottom w:val="single" w:sz="4" w:space="0" w:color="auto"/>
              <w:right w:val="nil"/>
            </w:tcBorders>
          </w:tcPr>
          <w:p w14:paraId="67476B98" w14:textId="77777777" w:rsidR="00301517" w:rsidRDefault="00301517" w:rsidP="00301517">
            <w:pPr>
              <w:spacing w:line="256" w:lineRule="auto"/>
              <w:jc w:val="center"/>
            </w:pPr>
          </w:p>
        </w:tc>
        <w:tc>
          <w:tcPr>
            <w:tcW w:w="1277" w:type="dxa"/>
            <w:tcBorders>
              <w:top w:val="single" w:sz="4" w:space="0" w:color="auto"/>
              <w:left w:val="single" w:sz="6" w:space="0" w:color="auto"/>
              <w:bottom w:val="single" w:sz="4" w:space="0" w:color="auto"/>
              <w:right w:val="nil"/>
            </w:tcBorders>
          </w:tcPr>
          <w:p w14:paraId="39F7A0E1" w14:textId="77777777" w:rsidR="00301517" w:rsidRDefault="00301517" w:rsidP="00301517">
            <w:pPr>
              <w:spacing w:line="256" w:lineRule="auto"/>
            </w:pPr>
          </w:p>
        </w:tc>
        <w:tc>
          <w:tcPr>
            <w:tcW w:w="5946" w:type="dxa"/>
            <w:tcBorders>
              <w:top w:val="single" w:sz="4" w:space="0" w:color="auto"/>
              <w:left w:val="single" w:sz="6" w:space="0" w:color="auto"/>
              <w:bottom w:val="single" w:sz="4" w:space="0" w:color="auto"/>
              <w:right w:val="single" w:sz="4" w:space="0" w:color="auto"/>
            </w:tcBorders>
          </w:tcPr>
          <w:p w14:paraId="3BCCF84F" w14:textId="77777777" w:rsidR="00301517" w:rsidRPr="00301517" w:rsidRDefault="00301517" w:rsidP="00301517">
            <w:pPr>
              <w:rPr>
                <w:b/>
                <w:bCs/>
                <w:lang w:val="en-US"/>
              </w:rPr>
            </w:pPr>
            <w:r w:rsidRPr="00301517">
              <w:rPr>
                <w:b/>
                <w:bCs/>
                <w:lang w:val="en-US"/>
              </w:rPr>
              <w:t>L-595  R-30  Slobozia-</w:t>
            </w:r>
            <w:r w:rsidRPr="00301517">
              <w:rPr>
                <w:b/>
                <w:bCs/>
              </w:rPr>
              <w:t>Ș</w:t>
            </w:r>
            <w:r w:rsidRPr="00301517">
              <w:rPr>
                <w:b/>
                <w:bCs/>
                <w:lang w:val="en-US"/>
              </w:rPr>
              <w:t>tefan Vodă.</w:t>
            </w:r>
          </w:p>
          <w:p w14:paraId="6BE39879" w14:textId="415EB0A3" w:rsidR="00301517" w:rsidRPr="00301517" w:rsidRDefault="00301517" w:rsidP="00301517">
            <w:pPr>
              <w:spacing w:line="256" w:lineRule="auto"/>
              <w:rPr>
                <w:b/>
                <w:bCs/>
                <w:lang w:val="en-US"/>
              </w:rPr>
            </w:pPr>
            <w:r w:rsidRPr="00301517">
              <w:rPr>
                <w:b/>
                <w:bCs/>
                <w:lang w:val="en-US"/>
              </w:rPr>
              <w:t>Reparația unui sector de drum (400 ml).</w:t>
            </w:r>
          </w:p>
        </w:tc>
        <w:tc>
          <w:tcPr>
            <w:tcW w:w="996" w:type="dxa"/>
            <w:gridSpan w:val="2"/>
            <w:tcBorders>
              <w:top w:val="single" w:sz="4" w:space="0" w:color="auto"/>
              <w:left w:val="single" w:sz="4" w:space="0" w:color="auto"/>
              <w:bottom w:val="single" w:sz="4" w:space="0" w:color="auto"/>
              <w:right w:val="single" w:sz="4" w:space="0" w:color="auto"/>
            </w:tcBorders>
          </w:tcPr>
          <w:p w14:paraId="155D57C4" w14:textId="77777777" w:rsidR="00301517" w:rsidRDefault="00301517" w:rsidP="00301517">
            <w:pPr>
              <w:spacing w:line="256" w:lineRule="auto"/>
              <w:jc w:val="center"/>
              <w:rPr>
                <w:b/>
                <w:bCs/>
                <w:sz w:val="22"/>
                <w:szCs w:val="22"/>
                <w:lang w:val="en-US"/>
              </w:rPr>
            </w:pPr>
          </w:p>
        </w:tc>
        <w:tc>
          <w:tcPr>
            <w:tcW w:w="1138" w:type="dxa"/>
            <w:tcBorders>
              <w:top w:val="single" w:sz="4" w:space="0" w:color="auto"/>
              <w:left w:val="single" w:sz="4" w:space="0" w:color="auto"/>
              <w:bottom w:val="single" w:sz="4" w:space="0" w:color="auto"/>
              <w:right w:val="single" w:sz="6" w:space="0" w:color="auto"/>
            </w:tcBorders>
          </w:tcPr>
          <w:p w14:paraId="38FCACC8" w14:textId="77777777" w:rsidR="00301517" w:rsidRDefault="00301517" w:rsidP="00301517">
            <w:pPr>
              <w:spacing w:line="256" w:lineRule="auto"/>
              <w:jc w:val="center"/>
              <w:rPr>
                <w:bCs/>
                <w:sz w:val="22"/>
                <w:szCs w:val="22"/>
                <w:lang w:val="en-US"/>
              </w:rPr>
            </w:pPr>
          </w:p>
        </w:tc>
      </w:tr>
      <w:tr w:rsidR="00301517" w14:paraId="2B520A98" w14:textId="77777777" w:rsidTr="00301517">
        <w:trPr>
          <w:gridAfter w:val="2"/>
          <w:wAfter w:w="3118" w:type="dxa"/>
        </w:trPr>
        <w:tc>
          <w:tcPr>
            <w:tcW w:w="566" w:type="dxa"/>
            <w:tcBorders>
              <w:top w:val="single" w:sz="4" w:space="0" w:color="auto"/>
              <w:left w:val="single" w:sz="6" w:space="0" w:color="auto"/>
              <w:bottom w:val="single" w:sz="4" w:space="0" w:color="auto"/>
              <w:right w:val="nil"/>
            </w:tcBorders>
            <w:vAlign w:val="center"/>
          </w:tcPr>
          <w:p w14:paraId="74523080" w14:textId="545FD3E1" w:rsidR="00301517" w:rsidRDefault="00301517" w:rsidP="00301517">
            <w:pPr>
              <w:spacing w:line="256" w:lineRule="auto"/>
              <w:jc w:val="center"/>
            </w:pPr>
            <w:r>
              <w:t>1</w:t>
            </w:r>
          </w:p>
        </w:tc>
        <w:tc>
          <w:tcPr>
            <w:tcW w:w="1277" w:type="dxa"/>
            <w:tcBorders>
              <w:top w:val="single" w:sz="4" w:space="0" w:color="auto"/>
              <w:left w:val="single" w:sz="6" w:space="0" w:color="auto"/>
              <w:bottom w:val="single" w:sz="4" w:space="0" w:color="auto"/>
              <w:right w:val="nil"/>
            </w:tcBorders>
            <w:vAlign w:val="center"/>
          </w:tcPr>
          <w:p w14:paraId="7B503CB2" w14:textId="77777777" w:rsidR="00301517" w:rsidRDefault="00301517" w:rsidP="00301517">
            <w:pPr>
              <w:rPr>
                <w:lang w:val="en-US"/>
              </w:rPr>
            </w:pPr>
            <w:r>
              <w:rPr>
                <w:lang w:val="en-US"/>
              </w:rPr>
              <w:t>DI155A</w:t>
            </w:r>
          </w:p>
          <w:p w14:paraId="101B9DE2" w14:textId="77777777" w:rsidR="00301517" w:rsidRDefault="00301517" w:rsidP="00301517">
            <w:pPr>
              <w:spacing w:line="256" w:lineRule="auto"/>
            </w:pPr>
          </w:p>
        </w:tc>
        <w:tc>
          <w:tcPr>
            <w:tcW w:w="5946" w:type="dxa"/>
            <w:tcBorders>
              <w:top w:val="single" w:sz="4" w:space="0" w:color="auto"/>
              <w:left w:val="single" w:sz="6" w:space="0" w:color="auto"/>
              <w:bottom w:val="single" w:sz="4" w:space="0" w:color="auto"/>
              <w:right w:val="single" w:sz="4" w:space="0" w:color="auto"/>
            </w:tcBorders>
            <w:vAlign w:val="center"/>
          </w:tcPr>
          <w:p w14:paraId="0E84927D" w14:textId="20FCFC24" w:rsidR="00301517" w:rsidRDefault="00301517" w:rsidP="00301517">
            <w:pPr>
              <w:adjustRightInd w:val="0"/>
              <w:rPr>
                <w:b/>
                <w:bCs/>
                <w:sz w:val="22"/>
                <w:szCs w:val="22"/>
                <w:lang w:val="en-US"/>
              </w:rPr>
            </w:pPr>
            <w:r>
              <w:t>Taierea cu freza a stratului de beton asfaltic uzat, avind latimea tamburului 1000 mm, adincimea stratului de: 5 cm</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0EF47F68" w14:textId="2D22FD24" w:rsidR="00301517" w:rsidRDefault="00301517" w:rsidP="00301517">
            <w:pPr>
              <w:spacing w:line="256" w:lineRule="auto"/>
              <w:jc w:val="center"/>
              <w:rPr>
                <w:b/>
                <w:bCs/>
                <w:sz w:val="22"/>
                <w:szCs w:val="22"/>
                <w:lang w:val="en-US"/>
              </w:rPr>
            </w:pPr>
            <w:r>
              <w:t>m2</w:t>
            </w:r>
          </w:p>
        </w:tc>
        <w:tc>
          <w:tcPr>
            <w:tcW w:w="1138" w:type="dxa"/>
            <w:tcBorders>
              <w:top w:val="single" w:sz="4" w:space="0" w:color="auto"/>
              <w:left w:val="single" w:sz="4" w:space="0" w:color="auto"/>
              <w:bottom w:val="single" w:sz="4" w:space="0" w:color="auto"/>
              <w:right w:val="single" w:sz="6" w:space="0" w:color="auto"/>
            </w:tcBorders>
            <w:vAlign w:val="center"/>
          </w:tcPr>
          <w:p w14:paraId="54C882E2" w14:textId="32561184" w:rsidR="00301517" w:rsidRDefault="00301517" w:rsidP="00301517">
            <w:pPr>
              <w:spacing w:line="256" w:lineRule="auto"/>
              <w:jc w:val="center"/>
              <w:rPr>
                <w:bCs/>
                <w:sz w:val="22"/>
                <w:szCs w:val="22"/>
                <w:lang w:val="en-US"/>
              </w:rPr>
            </w:pPr>
            <w:r>
              <w:t>2 400,000</w:t>
            </w:r>
          </w:p>
        </w:tc>
      </w:tr>
      <w:tr w:rsidR="00301517" w14:paraId="1469321D" w14:textId="77777777" w:rsidTr="00301517">
        <w:trPr>
          <w:gridAfter w:val="2"/>
          <w:wAfter w:w="3118" w:type="dxa"/>
        </w:trPr>
        <w:tc>
          <w:tcPr>
            <w:tcW w:w="566" w:type="dxa"/>
            <w:tcBorders>
              <w:top w:val="single" w:sz="4" w:space="0" w:color="auto"/>
              <w:left w:val="single" w:sz="6" w:space="0" w:color="auto"/>
              <w:bottom w:val="single" w:sz="4" w:space="0" w:color="auto"/>
              <w:right w:val="nil"/>
            </w:tcBorders>
            <w:vAlign w:val="center"/>
          </w:tcPr>
          <w:p w14:paraId="06F7532A" w14:textId="2AEABAB7" w:rsidR="00301517" w:rsidRDefault="00301517" w:rsidP="00301517">
            <w:pPr>
              <w:spacing w:line="256" w:lineRule="auto"/>
              <w:jc w:val="center"/>
            </w:pPr>
            <w:r>
              <w:t xml:space="preserve"> 2</w:t>
            </w:r>
          </w:p>
        </w:tc>
        <w:tc>
          <w:tcPr>
            <w:tcW w:w="1277" w:type="dxa"/>
            <w:tcBorders>
              <w:top w:val="single" w:sz="4" w:space="0" w:color="auto"/>
              <w:left w:val="single" w:sz="6" w:space="0" w:color="auto"/>
              <w:bottom w:val="single" w:sz="4" w:space="0" w:color="auto"/>
              <w:right w:val="nil"/>
            </w:tcBorders>
            <w:vAlign w:val="center"/>
          </w:tcPr>
          <w:p w14:paraId="0A09B615" w14:textId="77777777" w:rsidR="00301517" w:rsidRDefault="00301517" w:rsidP="00301517">
            <w:pPr>
              <w:rPr>
                <w:lang w:val="en-US"/>
              </w:rPr>
            </w:pPr>
            <w:r>
              <w:rPr>
                <w:lang w:val="en-US"/>
              </w:rPr>
              <w:t>DI89B</w:t>
            </w:r>
          </w:p>
          <w:p w14:paraId="593E1579" w14:textId="77777777" w:rsidR="00301517" w:rsidRDefault="00301517" w:rsidP="00301517">
            <w:pPr>
              <w:spacing w:line="256" w:lineRule="auto"/>
            </w:pPr>
          </w:p>
        </w:tc>
        <w:tc>
          <w:tcPr>
            <w:tcW w:w="5946" w:type="dxa"/>
            <w:tcBorders>
              <w:top w:val="single" w:sz="4" w:space="0" w:color="auto"/>
              <w:left w:val="single" w:sz="6" w:space="0" w:color="auto"/>
              <w:bottom w:val="single" w:sz="4" w:space="0" w:color="auto"/>
              <w:right w:val="single" w:sz="4" w:space="0" w:color="auto"/>
            </w:tcBorders>
            <w:vAlign w:val="center"/>
          </w:tcPr>
          <w:p w14:paraId="3DCAAB08" w14:textId="2461B56A" w:rsidR="00301517" w:rsidRDefault="00301517" w:rsidP="00301517">
            <w:pPr>
              <w:adjustRightInd w:val="0"/>
              <w:rPr>
                <w:b/>
                <w:bCs/>
                <w:sz w:val="22"/>
                <w:szCs w:val="22"/>
                <w:lang w:val="en-US"/>
              </w:rPr>
            </w:pPr>
            <w:r>
              <w:t xml:space="preserve">Reparatia drumurilor impetruite:cu adaos de material </w:t>
            </w:r>
          </w:p>
        </w:tc>
        <w:tc>
          <w:tcPr>
            <w:tcW w:w="996" w:type="dxa"/>
            <w:gridSpan w:val="2"/>
            <w:tcBorders>
              <w:top w:val="single" w:sz="4" w:space="0" w:color="auto"/>
              <w:left w:val="single" w:sz="4" w:space="0" w:color="auto"/>
              <w:bottom w:val="single" w:sz="4" w:space="0" w:color="auto"/>
              <w:right w:val="single" w:sz="4" w:space="0" w:color="auto"/>
            </w:tcBorders>
            <w:vAlign w:val="center"/>
          </w:tcPr>
          <w:p w14:paraId="23103736" w14:textId="1FBEE73A" w:rsidR="00301517" w:rsidRDefault="00301517" w:rsidP="00301517">
            <w:pPr>
              <w:spacing w:line="256" w:lineRule="auto"/>
              <w:jc w:val="center"/>
              <w:rPr>
                <w:b/>
                <w:bCs/>
                <w:sz w:val="22"/>
                <w:szCs w:val="22"/>
                <w:lang w:val="en-US"/>
              </w:rPr>
            </w:pPr>
            <w:r>
              <w:t>100m2</w:t>
            </w:r>
          </w:p>
        </w:tc>
        <w:tc>
          <w:tcPr>
            <w:tcW w:w="1138" w:type="dxa"/>
            <w:tcBorders>
              <w:top w:val="single" w:sz="4" w:space="0" w:color="auto"/>
              <w:left w:val="single" w:sz="4" w:space="0" w:color="auto"/>
              <w:bottom w:val="single" w:sz="4" w:space="0" w:color="auto"/>
              <w:right w:val="single" w:sz="6" w:space="0" w:color="auto"/>
            </w:tcBorders>
            <w:vAlign w:val="center"/>
          </w:tcPr>
          <w:p w14:paraId="4022DC46" w14:textId="79B95889" w:rsidR="00301517" w:rsidRDefault="00301517" w:rsidP="00301517">
            <w:pPr>
              <w:spacing w:line="256" w:lineRule="auto"/>
              <w:jc w:val="center"/>
              <w:rPr>
                <w:bCs/>
                <w:sz w:val="22"/>
                <w:szCs w:val="22"/>
                <w:lang w:val="en-US"/>
              </w:rPr>
            </w:pPr>
            <w:r>
              <w:t>24,000</w:t>
            </w:r>
          </w:p>
        </w:tc>
      </w:tr>
      <w:tr w:rsidR="00301517" w14:paraId="3A8EE499" w14:textId="56867003" w:rsidTr="00301517">
        <w:tc>
          <w:tcPr>
            <w:tcW w:w="566" w:type="dxa"/>
            <w:tcBorders>
              <w:top w:val="nil"/>
              <w:left w:val="single" w:sz="6" w:space="0" w:color="auto"/>
              <w:bottom w:val="nil"/>
              <w:right w:val="nil"/>
            </w:tcBorders>
            <w:vAlign w:val="center"/>
          </w:tcPr>
          <w:p w14:paraId="64E93463" w14:textId="5F115C34" w:rsidR="00301517" w:rsidRDefault="00301517" w:rsidP="00301517">
            <w:pPr>
              <w:spacing w:line="256" w:lineRule="auto"/>
              <w:jc w:val="center"/>
            </w:pPr>
            <w:r>
              <w:t xml:space="preserve"> 3</w:t>
            </w:r>
          </w:p>
        </w:tc>
        <w:tc>
          <w:tcPr>
            <w:tcW w:w="1277" w:type="dxa"/>
            <w:tcBorders>
              <w:top w:val="nil"/>
              <w:left w:val="single" w:sz="6" w:space="0" w:color="auto"/>
              <w:bottom w:val="nil"/>
              <w:right w:val="nil"/>
            </w:tcBorders>
            <w:vAlign w:val="center"/>
          </w:tcPr>
          <w:p w14:paraId="380B2689" w14:textId="77777777" w:rsidR="00301517" w:rsidRDefault="00301517" w:rsidP="00301517">
            <w:pPr>
              <w:rPr>
                <w:lang w:val="en-US"/>
              </w:rPr>
            </w:pPr>
            <w:r>
              <w:rPr>
                <w:lang w:val="en-US"/>
              </w:rPr>
              <w:t>DI107</w:t>
            </w:r>
          </w:p>
          <w:p w14:paraId="618BB392" w14:textId="77777777" w:rsidR="00301517" w:rsidRDefault="00301517" w:rsidP="00301517">
            <w:pPr>
              <w:spacing w:line="256" w:lineRule="auto"/>
            </w:pPr>
          </w:p>
        </w:tc>
        <w:tc>
          <w:tcPr>
            <w:tcW w:w="8080" w:type="dxa"/>
            <w:gridSpan w:val="4"/>
            <w:tcBorders>
              <w:top w:val="nil"/>
              <w:left w:val="single" w:sz="6" w:space="0" w:color="auto"/>
              <w:bottom w:val="nil"/>
              <w:right w:val="single" w:sz="6" w:space="0" w:color="auto"/>
            </w:tcBorders>
            <w:vAlign w:val="center"/>
          </w:tcPr>
          <w:p w14:paraId="69DC1141" w14:textId="53797029" w:rsidR="00301517" w:rsidRDefault="00301517" w:rsidP="00301517">
            <w:pPr>
              <w:adjustRightInd w:val="0"/>
            </w:pPr>
            <w:r>
              <w:t>Amorsarea suprafetelor straturilor de baza in vederea aplicarii unui strat de beton asfaltic</w:t>
            </w:r>
          </w:p>
        </w:tc>
        <w:tc>
          <w:tcPr>
            <w:tcW w:w="1559" w:type="dxa"/>
            <w:vAlign w:val="center"/>
          </w:tcPr>
          <w:p w14:paraId="7E8400D2" w14:textId="7E6E1CE1" w:rsidR="00301517" w:rsidRDefault="00301517" w:rsidP="00301517">
            <w:pPr>
              <w:spacing w:after="160" w:line="259" w:lineRule="auto"/>
            </w:pPr>
            <w:r>
              <w:t>t</w:t>
            </w:r>
          </w:p>
        </w:tc>
        <w:tc>
          <w:tcPr>
            <w:tcW w:w="1559" w:type="dxa"/>
            <w:vAlign w:val="center"/>
          </w:tcPr>
          <w:p w14:paraId="29208169" w14:textId="6156D241" w:rsidR="00301517" w:rsidRDefault="00301517" w:rsidP="00301517">
            <w:pPr>
              <w:spacing w:after="160" w:line="259" w:lineRule="auto"/>
            </w:pPr>
            <w:r>
              <w:t>1,680</w:t>
            </w:r>
          </w:p>
        </w:tc>
      </w:tr>
      <w:tr w:rsidR="00301517" w14:paraId="4D8ADEEF" w14:textId="77777777" w:rsidTr="00301517">
        <w:trPr>
          <w:gridAfter w:val="2"/>
          <w:wAfter w:w="3118" w:type="dxa"/>
        </w:trPr>
        <w:tc>
          <w:tcPr>
            <w:tcW w:w="566" w:type="dxa"/>
            <w:tcBorders>
              <w:top w:val="single" w:sz="4" w:space="0" w:color="auto"/>
              <w:left w:val="single" w:sz="6" w:space="0" w:color="auto"/>
              <w:bottom w:val="single" w:sz="4" w:space="0" w:color="auto"/>
              <w:right w:val="single" w:sz="6" w:space="0" w:color="auto"/>
            </w:tcBorders>
            <w:vAlign w:val="center"/>
          </w:tcPr>
          <w:p w14:paraId="16E49056" w14:textId="5ACD04D1" w:rsidR="00301517" w:rsidRDefault="00301517" w:rsidP="00301517">
            <w:pPr>
              <w:spacing w:line="256" w:lineRule="auto"/>
              <w:rPr>
                <w:sz w:val="22"/>
                <w:szCs w:val="22"/>
              </w:rPr>
            </w:pPr>
            <w:r>
              <w:t xml:space="preserve"> 4</w:t>
            </w:r>
          </w:p>
        </w:tc>
        <w:tc>
          <w:tcPr>
            <w:tcW w:w="1277" w:type="dxa"/>
            <w:tcBorders>
              <w:top w:val="single" w:sz="4" w:space="0" w:color="auto"/>
              <w:left w:val="single" w:sz="6" w:space="0" w:color="auto"/>
              <w:bottom w:val="single" w:sz="4" w:space="0" w:color="auto"/>
              <w:right w:val="single" w:sz="6" w:space="0" w:color="auto"/>
            </w:tcBorders>
            <w:vAlign w:val="center"/>
          </w:tcPr>
          <w:p w14:paraId="063EB3C6" w14:textId="77777777" w:rsidR="00301517" w:rsidRDefault="00301517" w:rsidP="00301517">
            <w:pPr>
              <w:rPr>
                <w:lang w:val="en-US"/>
              </w:rPr>
            </w:pPr>
            <w:r>
              <w:rPr>
                <w:lang w:val="en-US"/>
              </w:rPr>
              <w:t>DI133</w:t>
            </w:r>
          </w:p>
          <w:p w14:paraId="66F018DA"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23F646B4" w14:textId="74D0A7C3" w:rsidR="00301517" w:rsidRDefault="00301517" w:rsidP="00301517">
            <w:pPr>
              <w:adjustRightInd w:val="0"/>
            </w:pPr>
            <w:r>
              <w:t>Amenajarea stratului de egalizare din beton asfaltic cu utilizarea distribuitorului de mixturi asfaltice</w:t>
            </w: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3A032342" w14:textId="03A02293" w:rsidR="00301517" w:rsidRDefault="00301517" w:rsidP="00301517">
            <w:pPr>
              <w:spacing w:line="256" w:lineRule="auto"/>
              <w:jc w:val="center"/>
              <w:rPr>
                <w:sz w:val="22"/>
                <w:szCs w:val="22"/>
              </w:rPr>
            </w:pPr>
            <w:r>
              <w:t>t</w:t>
            </w:r>
          </w:p>
        </w:tc>
        <w:tc>
          <w:tcPr>
            <w:tcW w:w="1138" w:type="dxa"/>
            <w:tcBorders>
              <w:top w:val="single" w:sz="4" w:space="0" w:color="auto"/>
              <w:left w:val="single" w:sz="6" w:space="0" w:color="auto"/>
              <w:bottom w:val="single" w:sz="4" w:space="0" w:color="auto"/>
              <w:right w:val="single" w:sz="6" w:space="0" w:color="auto"/>
            </w:tcBorders>
            <w:vAlign w:val="center"/>
          </w:tcPr>
          <w:p w14:paraId="256C79D6" w14:textId="315B2091" w:rsidR="00301517" w:rsidRDefault="00301517" w:rsidP="00301517">
            <w:pPr>
              <w:spacing w:line="256" w:lineRule="auto"/>
              <w:jc w:val="center"/>
              <w:rPr>
                <w:sz w:val="22"/>
                <w:szCs w:val="22"/>
                <w:lang w:val="en-US"/>
              </w:rPr>
            </w:pPr>
            <w:r>
              <w:t>291,840</w:t>
            </w:r>
          </w:p>
        </w:tc>
      </w:tr>
      <w:tr w:rsidR="00301517" w14:paraId="45C9B852" w14:textId="77777777" w:rsidTr="00301517">
        <w:trPr>
          <w:gridAfter w:val="2"/>
          <w:wAfter w:w="3118" w:type="dxa"/>
        </w:trPr>
        <w:tc>
          <w:tcPr>
            <w:tcW w:w="566" w:type="dxa"/>
            <w:tcBorders>
              <w:top w:val="single" w:sz="4" w:space="0" w:color="auto"/>
              <w:left w:val="single" w:sz="6" w:space="0" w:color="auto"/>
              <w:bottom w:val="single" w:sz="4" w:space="0" w:color="auto"/>
              <w:right w:val="single" w:sz="6" w:space="0" w:color="auto"/>
            </w:tcBorders>
            <w:vAlign w:val="center"/>
          </w:tcPr>
          <w:p w14:paraId="639748A5" w14:textId="0FFD393D" w:rsidR="00301517" w:rsidRDefault="00301517" w:rsidP="00301517">
            <w:pPr>
              <w:spacing w:line="256" w:lineRule="auto"/>
              <w:rPr>
                <w:sz w:val="22"/>
                <w:szCs w:val="22"/>
              </w:rPr>
            </w:pPr>
            <w:r>
              <w:t xml:space="preserve"> 5</w:t>
            </w:r>
          </w:p>
        </w:tc>
        <w:tc>
          <w:tcPr>
            <w:tcW w:w="1277" w:type="dxa"/>
            <w:tcBorders>
              <w:top w:val="single" w:sz="4" w:space="0" w:color="auto"/>
              <w:left w:val="single" w:sz="6" w:space="0" w:color="auto"/>
              <w:bottom w:val="single" w:sz="4" w:space="0" w:color="auto"/>
              <w:right w:val="single" w:sz="6" w:space="0" w:color="auto"/>
            </w:tcBorders>
            <w:vAlign w:val="center"/>
          </w:tcPr>
          <w:p w14:paraId="0089957B" w14:textId="77777777" w:rsidR="00301517" w:rsidRDefault="00301517" w:rsidP="00301517">
            <w:pPr>
              <w:rPr>
                <w:lang w:val="en-US"/>
              </w:rPr>
            </w:pPr>
            <w:r>
              <w:rPr>
                <w:lang w:val="en-US"/>
              </w:rPr>
              <w:t>TsC21A1</w:t>
            </w:r>
          </w:p>
          <w:p w14:paraId="2798220D"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125F193A" w14:textId="03C0E000" w:rsidR="00301517" w:rsidRDefault="00301517" w:rsidP="00301517">
            <w:pPr>
              <w:adjustRightInd w:val="0"/>
            </w:pPr>
            <w:r>
              <w:t>Sapatura mecanica cu autogreder de pina la 175 CP, inclusiv imprastierea pamintului la 10 m, in teren catg. I</w:t>
            </w: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65578B01" w14:textId="3FBA1EF4" w:rsidR="00301517" w:rsidRDefault="00301517" w:rsidP="00301517">
            <w:pPr>
              <w:spacing w:line="256" w:lineRule="auto"/>
              <w:jc w:val="center"/>
              <w:rPr>
                <w:sz w:val="22"/>
                <w:szCs w:val="22"/>
              </w:rPr>
            </w:pPr>
            <w:r>
              <w:t>100 m3</w:t>
            </w:r>
          </w:p>
        </w:tc>
        <w:tc>
          <w:tcPr>
            <w:tcW w:w="1138" w:type="dxa"/>
            <w:tcBorders>
              <w:top w:val="single" w:sz="4" w:space="0" w:color="auto"/>
              <w:left w:val="single" w:sz="6" w:space="0" w:color="auto"/>
              <w:bottom w:val="single" w:sz="4" w:space="0" w:color="auto"/>
              <w:right w:val="single" w:sz="6" w:space="0" w:color="auto"/>
            </w:tcBorders>
            <w:vAlign w:val="center"/>
          </w:tcPr>
          <w:p w14:paraId="6A7C8365" w14:textId="6242562C" w:rsidR="00301517" w:rsidRDefault="00301517" w:rsidP="00301517">
            <w:pPr>
              <w:spacing w:line="256" w:lineRule="auto"/>
              <w:jc w:val="center"/>
              <w:rPr>
                <w:sz w:val="22"/>
                <w:szCs w:val="22"/>
                <w:lang w:val="en-US"/>
              </w:rPr>
            </w:pPr>
            <w:r>
              <w:t>3,600</w:t>
            </w:r>
          </w:p>
        </w:tc>
      </w:tr>
      <w:tr w:rsidR="00301517" w14:paraId="279DBC97" w14:textId="77777777" w:rsidTr="00301517">
        <w:trPr>
          <w:gridAfter w:val="2"/>
          <w:wAfter w:w="3118" w:type="dxa"/>
        </w:trPr>
        <w:tc>
          <w:tcPr>
            <w:tcW w:w="566" w:type="dxa"/>
            <w:tcBorders>
              <w:top w:val="single" w:sz="4" w:space="0" w:color="auto"/>
              <w:left w:val="single" w:sz="6" w:space="0" w:color="auto"/>
              <w:bottom w:val="single" w:sz="4" w:space="0" w:color="auto"/>
              <w:right w:val="single" w:sz="6" w:space="0" w:color="auto"/>
            </w:tcBorders>
          </w:tcPr>
          <w:p w14:paraId="66B0FA94" w14:textId="06AC75C0" w:rsidR="00301517" w:rsidRDefault="00301517" w:rsidP="00301517">
            <w:pPr>
              <w:spacing w:line="256" w:lineRule="auto"/>
              <w:rPr>
                <w:sz w:val="22"/>
                <w:szCs w:val="22"/>
              </w:rPr>
            </w:pPr>
          </w:p>
        </w:tc>
        <w:tc>
          <w:tcPr>
            <w:tcW w:w="1277" w:type="dxa"/>
            <w:tcBorders>
              <w:top w:val="single" w:sz="4" w:space="0" w:color="auto"/>
              <w:left w:val="single" w:sz="6" w:space="0" w:color="auto"/>
              <w:bottom w:val="single" w:sz="4" w:space="0" w:color="auto"/>
              <w:right w:val="single" w:sz="6" w:space="0" w:color="auto"/>
            </w:tcBorders>
          </w:tcPr>
          <w:p w14:paraId="7AD530D0"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178ADEB9" w14:textId="77777777" w:rsidR="00301517" w:rsidRPr="00301517" w:rsidRDefault="00301517" w:rsidP="00301517">
            <w:pPr>
              <w:rPr>
                <w:b/>
                <w:bCs/>
              </w:rPr>
            </w:pPr>
            <w:r w:rsidRPr="00301517">
              <w:rPr>
                <w:b/>
                <w:bCs/>
                <w:lang w:val="en-US"/>
              </w:rPr>
              <w:t>L-591  R-30  Antone</w:t>
            </w:r>
            <w:r w:rsidRPr="00301517">
              <w:rPr>
                <w:b/>
                <w:bCs/>
              </w:rPr>
              <w:t>ști-Carahasani.</w:t>
            </w:r>
          </w:p>
          <w:p w14:paraId="5FBE8AE8" w14:textId="458F24F7" w:rsidR="00301517" w:rsidRPr="00301517" w:rsidRDefault="00301517" w:rsidP="00301517">
            <w:pPr>
              <w:spacing w:line="256" w:lineRule="auto"/>
              <w:rPr>
                <w:lang w:val="en-US"/>
              </w:rPr>
            </w:pPr>
            <w:r w:rsidRPr="00301517">
              <w:rPr>
                <w:b/>
                <w:bCs/>
              </w:rPr>
              <w:t>Reparația unui sector de drum (400 ml).</w:t>
            </w: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2BE3BD20" w14:textId="3502FB1E" w:rsidR="00301517" w:rsidRDefault="00301517" w:rsidP="00301517">
            <w:pPr>
              <w:spacing w:line="256" w:lineRule="auto"/>
              <w:jc w:val="center"/>
              <w:rPr>
                <w:sz w:val="22"/>
                <w:szCs w:val="22"/>
              </w:rPr>
            </w:pPr>
          </w:p>
        </w:tc>
        <w:tc>
          <w:tcPr>
            <w:tcW w:w="1138" w:type="dxa"/>
            <w:tcBorders>
              <w:top w:val="single" w:sz="4" w:space="0" w:color="auto"/>
              <w:left w:val="single" w:sz="6" w:space="0" w:color="auto"/>
              <w:bottom w:val="single" w:sz="4" w:space="0" w:color="auto"/>
              <w:right w:val="single" w:sz="6" w:space="0" w:color="auto"/>
            </w:tcBorders>
            <w:vAlign w:val="center"/>
          </w:tcPr>
          <w:p w14:paraId="5ADB3C1B" w14:textId="18DB6D76" w:rsidR="00301517" w:rsidRDefault="00301517" w:rsidP="00301517">
            <w:pPr>
              <w:spacing w:line="256" w:lineRule="auto"/>
              <w:jc w:val="center"/>
              <w:rPr>
                <w:sz w:val="22"/>
                <w:szCs w:val="22"/>
                <w:lang w:val="en-US"/>
              </w:rPr>
            </w:pPr>
          </w:p>
        </w:tc>
      </w:tr>
      <w:tr w:rsidR="00301517" w14:paraId="7BA298CB" w14:textId="77777777" w:rsidTr="004530C0">
        <w:trPr>
          <w:gridAfter w:val="2"/>
          <w:wAfter w:w="3118" w:type="dxa"/>
        </w:trPr>
        <w:tc>
          <w:tcPr>
            <w:tcW w:w="566" w:type="dxa"/>
            <w:tcBorders>
              <w:top w:val="single" w:sz="4" w:space="0" w:color="auto"/>
              <w:left w:val="single" w:sz="6" w:space="0" w:color="auto"/>
              <w:bottom w:val="single" w:sz="4" w:space="0" w:color="auto"/>
              <w:right w:val="single" w:sz="6" w:space="0" w:color="auto"/>
            </w:tcBorders>
            <w:vAlign w:val="center"/>
          </w:tcPr>
          <w:p w14:paraId="6958AC18" w14:textId="70F57DDA" w:rsidR="00301517" w:rsidRDefault="00301517" w:rsidP="00301517">
            <w:pPr>
              <w:spacing w:line="256" w:lineRule="auto"/>
              <w:rPr>
                <w:sz w:val="22"/>
                <w:szCs w:val="22"/>
              </w:rPr>
            </w:pPr>
            <w:r>
              <w:t>1</w:t>
            </w:r>
          </w:p>
        </w:tc>
        <w:tc>
          <w:tcPr>
            <w:tcW w:w="1277" w:type="dxa"/>
            <w:tcBorders>
              <w:top w:val="single" w:sz="4" w:space="0" w:color="auto"/>
              <w:left w:val="single" w:sz="6" w:space="0" w:color="auto"/>
              <w:bottom w:val="single" w:sz="4" w:space="0" w:color="auto"/>
              <w:right w:val="single" w:sz="6" w:space="0" w:color="auto"/>
            </w:tcBorders>
            <w:vAlign w:val="center"/>
          </w:tcPr>
          <w:p w14:paraId="14E9FEF9" w14:textId="77777777" w:rsidR="00301517" w:rsidRDefault="00301517" w:rsidP="00301517">
            <w:pPr>
              <w:rPr>
                <w:lang w:val="en-US"/>
              </w:rPr>
            </w:pPr>
            <w:r>
              <w:rPr>
                <w:lang w:val="en-US"/>
              </w:rPr>
              <w:t>DH12A</w:t>
            </w:r>
          </w:p>
          <w:p w14:paraId="64632172"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6FE743C9" w14:textId="77777777" w:rsidR="00301517" w:rsidRDefault="00301517" w:rsidP="00301517">
            <w:pPr>
              <w:adjustRightInd w:val="0"/>
              <w:rPr>
                <w:lang w:val="en-US"/>
              </w:rPr>
            </w:pPr>
            <w:r>
              <w:t>Curatirea manuala a acostamentelor de noroi, pamint, iarba etc.</w:t>
            </w:r>
          </w:p>
          <w:p w14:paraId="4A06F518" w14:textId="5E01636F" w:rsidR="00301517" w:rsidRDefault="00301517" w:rsidP="00301517">
            <w:pPr>
              <w:spacing w:line="256" w:lineRule="auto"/>
              <w:rPr>
                <w:lang w:val="en-US"/>
              </w:rPr>
            </w:pP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07F57C07" w14:textId="1620721B" w:rsidR="00301517" w:rsidRDefault="00301517" w:rsidP="00301517">
            <w:pPr>
              <w:spacing w:line="256" w:lineRule="auto"/>
              <w:jc w:val="center"/>
              <w:rPr>
                <w:sz w:val="22"/>
                <w:szCs w:val="22"/>
              </w:rPr>
            </w:pPr>
            <w:r>
              <w:t>m2</w:t>
            </w:r>
          </w:p>
        </w:tc>
        <w:tc>
          <w:tcPr>
            <w:tcW w:w="1138" w:type="dxa"/>
            <w:tcBorders>
              <w:top w:val="single" w:sz="4" w:space="0" w:color="auto"/>
              <w:left w:val="single" w:sz="6" w:space="0" w:color="auto"/>
              <w:bottom w:val="single" w:sz="4" w:space="0" w:color="auto"/>
              <w:right w:val="single" w:sz="6" w:space="0" w:color="auto"/>
            </w:tcBorders>
            <w:vAlign w:val="center"/>
          </w:tcPr>
          <w:p w14:paraId="6FA3D801" w14:textId="75C6217D" w:rsidR="00301517" w:rsidRDefault="00301517" w:rsidP="00301517">
            <w:pPr>
              <w:spacing w:line="256" w:lineRule="auto"/>
              <w:jc w:val="center"/>
              <w:rPr>
                <w:sz w:val="22"/>
                <w:szCs w:val="22"/>
                <w:lang w:val="en-US"/>
              </w:rPr>
            </w:pPr>
            <w:r>
              <w:t>1 000,00</w:t>
            </w:r>
          </w:p>
        </w:tc>
      </w:tr>
      <w:tr w:rsidR="00301517" w14:paraId="60274ED7" w14:textId="77777777" w:rsidTr="004530C0">
        <w:trPr>
          <w:gridAfter w:val="2"/>
          <w:wAfter w:w="3118" w:type="dxa"/>
        </w:trPr>
        <w:tc>
          <w:tcPr>
            <w:tcW w:w="566" w:type="dxa"/>
            <w:tcBorders>
              <w:top w:val="single" w:sz="4" w:space="0" w:color="auto"/>
              <w:left w:val="single" w:sz="6" w:space="0" w:color="auto"/>
              <w:bottom w:val="single" w:sz="4" w:space="0" w:color="auto"/>
              <w:right w:val="single" w:sz="6" w:space="0" w:color="auto"/>
            </w:tcBorders>
            <w:vAlign w:val="center"/>
          </w:tcPr>
          <w:p w14:paraId="27CC9C75" w14:textId="4CFFB4A4" w:rsidR="00301517" w:rsidRDefault="00301517" w:rsidP="00301517">
            <w:pPr>
              <w:spacing w:line="256" w:lineRule="auto"/>
              <w:rPr>
                <w:sz w:val="22"/>
                <w:szCs w:val="22"/>
              </w:rPr>
            </w:pPr>
            <w:r>
              <w:t xml:space="preserve"> 2</w:t>
            </w:r>
          </w:p>
        </w:tc>
        <w:tc>
          <w:tcPr>
            <w:tcW w:w="1277" w:type="dxa"/>
            <w:tcBorders>
              <w:top w:val="single" w:sz="4" w:space="0" w:color="auto"/>
              <w:left w:val="single" w:sz="6" w:space="0" w:color="auto"/>
              <w:bottom w:val="single" w:sz="4" w:space="0" w:color="auto"/>
              <w:right w:val="single" w:sz="6" w:space="0" w:color="auto"/>
            </w:tcBorders>
            <w:vAlign w:val="center"/>
          </w:tcPr>
          <w:p w14:paraId="08C1D7B7" w14:textId="77777777" w:rsidR="00301517" w:rsidRDefault="00301517" w:rsidP="00301517">
            <w:pPr>
              <w:rPr>
                <w:lang w:val="en-US"/>
              </w:rPr>
            </w:pPr>
            <w:r>
              <w:rPr>
                <w:lang w:val="en-US"/>
              </w:rPr>
              <w:t>DI106</w:t>
            </w:r>
          </w:p>
          <w:p w14:paraId="285A3079"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0F7D3CAF" w14:textId="77777777" w:rsidR="00301517" w:rsidRDefault="00301517" w:rsidP="00301517">
            <w:pPr>
              <w:adjustRightInd w:val="0"/>
              <w:rPr>
                <w:lang w:val="en-US"/>
              </w:rPr>
            </w:pPr>
            <w:r>
              <w:lastRenderedPageBreak/>
              <w:t>Curatirea mecanica a partii carosabile de praf si murdarie</w:t>
            </w:r>
          </w:p>
          <w:p w14:paraId="27025D1D" w14:textId="018FED02" w:rsidR="00301517" w:rsidRDefault="00301517" w:rsidP="00301517">
            <w:pPr>
              <w:spacing w:line="256" w:lineRule="auto"/>
            </w:pP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20BADC22" w14:textId="528DB7B3" w:rsidR="00301517" w:rsidRDefault="00301517" w:rsidP="00301517">
            <w:pPr>
              <w:spacing w:line="256" w:lineRule="auto"/>
              <w:jc w:val="center"/>
              <w:rPr>
                <w:sz w:val="22"/>
                <w:szCs w:val="22"/>
              </w:rPr>
            </w:pPr>
            <w:r>
              <w:lastRenderedPageBreak/>
              <w:t>100m2</w:t>
            </w:r>
          </w:p>
        </w:tc>
        <w:tc>
          <w:tcPr>
            <w:tcW w:w="1138" w:type="dxa"/>
            <w:tcBorders>
              <w:top w:val="single" w:sz="4" w:space="0" w:color="auto"/>
              <w:left w:val="single" w:sz="6" w:space="0" w:color="auto"/>
              <w:bottom w:val="single" w:sz="4" w:space="0" w:color="auto"/>
              <w:right w:val="single" w:sz="6" w:space="0" w:color="auto"/>
            </w:tcBorders>
            <w:vAlign w:val="center"/>
          </w:tcPr>
          <w:p w14:paraId="3B9BB97A" w14:textId="21CD3BB9" w:rsidR="00301517" w:rsidRDefault="00301517" w:rsidP="00301517">
            <w:pPr>
              <w:spacing w:line="256" w:lineRule="auto"/>
              <w:jc w:val="center"/>
              <w:rPr>
                <w:sz w:val="22"/>
                <w:szCs w:val="22"/>
                <w:lang w:val="en-US"/>
              </w:rPr>
            </w:pPr>
            <w:r>
              <w:t>24,80</w:t>
            </w:r>
          </w:p>
        </w:tc>
      </w:tr>
      <w:tr w:rsidR="00301517" w14:paraId="7AC4004D" w14:textId="77777777" w:rsidTr="004530C0">
        <w:trPr>
          <w:gridAfter w:val="2"/>
          <w:wAfter w:w="3118" w:type="dxa"/>
        </w:trPr>
        <w:tc>
          <w:tcPr>
            <w:tcW w:w="566" w:type="dxa"/>
            <w:tcBorders>
              <w:top w:val="single" w:sz="4" w:space="0" w:color="auto"/>
              <w:left w:val="single" w:sz="6" w:space="0" w:color="auto"/>
              <w:bottom w:val="single" w:sz="4" w:space="0" w:color="auto"/>
              <w:right w:val="single" w:sz="6" w:space="0" w:color="auto"/>
            </w:tcBorders>
            <w:vAlign w:val="center"/>
          </w:tcPr>
          <w:p w14:paraId="5F087FEC" w14:textId="5978FF0C" w:rsidR="00301517" w:rsidRDefault="00301517" w:rsidP="00301517">
            <w:pPr>
              <w:spacing w:line="256" w:lineRule="auto"/>
              <w:rPr>
                <w:sz w:val="22"/>
                <w:szCs w:val="22"/>
              </w:rPr>
            </w:pPr>
            <w:r>
              <w:t xml:space="preserve"> 3</w:t>
            </w:r>
          </w:p>
        </w:tc>
        <w:tc>
          <w:tcPr>
            <w:tcW w:w="1277" w:type="dxa"/>
            <w:tcBorders>
              <w:top w:val="single" w:sz="4" w:space="0" w:color="auto"/>
              <w:left w:val="single" w:sz="6" w:space="0" w:color="auto"/>
              <w:bottom w:val="single" w:sz="4" w:space="0" w:color="auto"/>
              <w:right w:val="single" w:sz="6" w:space="0" w:color="auto"/>
            </w:tcBorders>
            <w:vAlign w:val="center"/>
          </w:tcPr>
          <w:p w14:paraId="11DD5D35" w14:textId="77777777" w:rsidR="00301517" w:rsidRDefault="00301517" w:rsidP="00301517">
            <w:pPr>
              <w:rPr>
                <w:lang w:val="en-US"/>
              </w:rPr>
            </w:pPr>
            <w:r>
              <w:rPr>
                <w:lang w:val="en-US"/>
              </w:rPr>
              <w:t>DI155A</w:t>
            </w:r>
          </w:p>
          <w:p w14:paraId="47BE30E5"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744D78AB" w14:textId="77777777" w:rsidR="00301517" w:rsidRDefault="00301517" w:rsidP="00301517">
            <w:pPr>
              <w:adjustRightInd w:val="0"/>
              <w:rPr>
                <w:lang w:val="en-US"/>
              </w:rPr>
            </w:pPr>
            <w:r>
              <w:t xml:space="preserve">Taierea cu freza a stratului de beton asfaltic uzat, avind latimea tamburului 1000 mm, adincimea stratului de: 5 cm </w:t>
            </w:r>
          </w:p>
          <w:p w14:paraId="66669436" w14:textId="24AF8AD2" w:rsidR="00301517" w:rsidRDefault="00301517" w:rsidP="00301517">
            <w:pPr>
              <w:spacing w:line="256" w:lineRule="auto"/>
              <w:rPr>
                <w:lang w:val="en-US"/>
              </w:rPr>
            </w:pP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0850BF5A" w14:textId="5B1B1DB9" w:rsidR="00301517" w:rsidRDefault="00301517" w:rsidP="00301517">
            <w:pPr>
              <w:spacing w:line="256" w:lineRule="auto"/>
              <w:jc w:val="center"/>
              <w:rPr>
                <w:sz w:val="22"/>
                <w:szCs w:val="22"/>
              </w:rPr>
            </w:pPr>
            <w:r>
              <w:t>m2</w:t>
            </w:r>
          </w:p>
        </w:tc>
        <w:tc>
          <w:tcPr>
            <w:tcW w:w="1138" w:type="dxa"/>
            <w:tcBorders>
              <w:top w:val="single" w:sz="4" w:space="0" w:color="auto"/>
              <w:left w:val="single" w:sz="6" w:space="0" w:color="auto"/>
              <w:bottom w:val="single" w:sz="4" w:space="0" w:color="auto"/>
              <w:right w:val="single" w:sz="6" w:space="0" w:color="auto"/>
            </w:tcBorders>
            <w:vAlign w:val="center"/>
          </w:tcPr>
          <w:p w14:paraId="1CC98A1B" w14:textId="3A5027BC" w:rsidR="00301517" w:rsidRDefault="00301517" w:rsidP="00301517">
            <w:pPr>
              <w:spacing w:line="256" w:lineRule="auto"/>
              <w:jc w:val="center"/>
              <w:rPr>
                <w:sz w:val="22"/>
                <w:szCs w:val="22"/>
                <w:lang w:val="en-US"/>
              </w:rPr>
            </w:pPr>
            <w:r>
              <w:t>35,00</w:t>
            </w:r>
          </w:p>
        </w:tc>
      </w:tr>
      <w:tr w:rsidR="00301517" w14:paraId="1760D590" w14:textId="77777777" w:rsidTr="004530C0">
        <w:trPr>
          <w:gridAfter w:val="2"/>
          <w:wAfter w:w="3118" w:type="dxa"/>
        </w:trPr>
        <w:tc>
          <w:tcPr>
            <w:tcW w:w="566" w:type="dxa"/>
            <w:tcBorders>
              <w:top w:val="single" w:sz="4" w:space="0" w:color="auto"/>
              <w:left w:val="single" w:sz="6" w:space="0" w:color="auto"/>
              <w:bottom w:val="single" w:sz="4" w:space="0" w:color="auto"/>
              <w:right w:val="single" w:sz="6" w:space="0" w:color="auto"/>
            </w:tcBorders>
            <w:vAlign w:val="center"/>
          </w:tcPr>
          <w:p w14:paraId="4C4C89A6" w14:textId="301135DC" w:rsidR="00301517" w:rsidRDefault="00301517" w:rsidP="00301517">
            <w:pPr>
              <w:spacing w:line="256" w:lineRule="auto"/>
              <w:rPr>
                <w:sz w:val="22"/>
                <w:szCs w:val="22"/>
              </w:rPr>
            </w:pPr>
            <w:r>
              <w:t xml:space="preserve"> 4</w:t>
            </w:r>
          </w:p>
        </w:tc>
        <w:tc>
          <w:tcPr>
            <w:tcW w:w="1277" w:type="dxa"/>
            <w:tcBorders>
              <w:top w:val="single" w:sz="4" w:space="0" w:color="auto"/>
              <w:left w:val="single" w:sz="6" w:space="0" w:color="auto"/>
              <w:bottom w:val="single" w:sz="4" w:space="0" w:color="auto"/>
              <w:right w:val="single" w:sz="6" w:space="0" w:color="auto"/>
            </w:tcBorders>
            <w:vAlign w:val="center"/>
          </w:tcPr>
          <w:p w14:paraId="1F4BF53E" w14:textId="77777777" w:rsidR="00301517" w:rsidRDefault="00301517" w:rsidP="00301517">
            <w:pPr>
              <w:rPr>
                <w:lang w:val="en-US"/>
              </w:rPr>
            </w:pPr>
            <w:r>
              <w:rPr>
                <w:lang w:val="en-US"/>
              </w:rPr>
              <w:t>DI107</w:t>
            </w:r>
          </w:p>
          <w:p w14:paraId="34965DF9" w14:textId="77777777" w:rsidR="00301517" w:rsidRDefault="00301517" w:rsidP="00301517">
            <w:pPr>
              <w:spacing w:line="256" w:lineRule="auto"/>
              <w:rPr>
                <w:sz w:val="22"/>
                <w:szCs w:val="22"/>
              </w:rPr>
            </w:pPr>
          </w:p>
        </w:tc>
        <w:tc>
          <w:tcPr>
            <w:tcW w:w="5946" w:type="dxa"/>
            <w:tcBorders>
              <w:top w:val="single" w:sz="4" w:space="0" w:color="auto"/>
              <w:left w:val="single" w:sz="6" w:space="0" w:color="auto"/>
              <w:bottom w:val="single" w:sz="4" w:space="0" w:color="auto"/>
              <w:right w:val="single" w:sz="6" w:space="0" w:color="auto"/>
            </w:tcBorders>
            <w:vAlign w:val="center"/>
          </w:tcPr>
          <w:p w14:paraId="400C0777" w14:textId="77777777" w:rsidR="00301517" w:rsidRDefault="00301517" w:rsidP="00301517">
            <w:pPr>
              <w:adjustRightInd w:val="0"/>
              <w:rPr>
                <w:lang w:val="en-US"/>
              </w:rPr>
            </w:pPr>
            <w:r>
              <w:t>Amorsarea suprafetelor straturilor de baza in vederea aplicarii unui strat de beton asfaltic</w:t>
            </w:r>
          </w:p>
          <w:p w14:paraId="079FE510" w14:textId="36471F6F" w:rsidR="00301517" w:rsidRDefault="00301517" w:rsidP="00301517">
            <w:pPr>
              <w:spacing w:line="256" w:lineRule="auto"/>
              <w:rPr>
                <w:lang w:val="en-US"/>
              </w:rPr>
            </w:pPr>
          </w:p>
        </w:tc>
        <w:tc>
          <w:tcPr>
            <w:tcW w:w="996" w:type="dxa"/>
            <w:gridSpan w:val="2"/>
            <w:tcBorders>
              <w:top w:val="single" w:sz="4" w:space="0" w:color="auto"/>
              <w:left w:val="single" w:sz="6" w:space="0" w:color="auto"/>
              <w:bottom w:val="single" w:sz="4" w:space="0" w:color="auto"/>
              <w:right w:val="single" w:sz="6" w:space="0" w:color="auto"/>
            </w:tcBorders>
            <w:vAlign w:val="center"/>
          </w:tcPr>
          <w:p w14:paraId="1C2354DB" w14:textId="2887460F" w:rsidR="00301517" w:rsidRDefault="00301517" w:rsidP="00301517">
            <w:pPr>
              <w:spacing w:line="256" w:lineRule="auto"/>
              <w:jc w:val="center"/>
              <w:rPr>
                <w:sz w:val="22"/>
                <w:szCs w:val="22"/>
              </w:rPr>
            </w:pPr>
            <w:r>
              <w:t>t</w:t>
            </w:r>
          </w:p>
        </w:tc>
        <w:tc>
          <w:tcPr>
            <w:tcW w:w="1138" w:type="dxa"/>
            <w:tcBorders>
              <w:top w:val="single" w:sz="4" w:space="0" w:color="auto"/>
              <w:left w:val="single" w:sz="6" w:space="0" w:color="auto"/>
              <w:bottom w:val="single" w:sz="4" w:space="0" w:color="auto"/>
              <w:right w:val="single" w:sz="6" w:space="0" w:color="auto"/>
            </w:tcBorders>
            <w:vAlign w:val="center"/>
          </w:tcPr>
          <w:p w14:paraId="127B1853" w14:textId="68978184" w:rsidR="00301517" w:rsidRDefault="00301517" w:rsidP="00301517">
            <w:pPr>
              <w:spacing w:line="256" w:lineRule="auto"/>
              <w:jc w:val="center"/>
              <w:rPr>
                <w:sz w:val="22"/>
                <w:szCs w:val="22"/>
                <w:lang w:val="en-US"/>
              </w:rPr>
            </w:pPr>
            <w:r>
              <w:t>0,744</w:t>
            </w:r>
          </w:p>
        </w:tc>
      </w:tr>
    </w:tbl>
    <w:p w14:paraId="7E82592A" w14:textId="77777777" w:rsidR="008D1CE2" w:rsidRDefault="008D1CE2" w:rsidP="008D1CE2">
      <w:pPr>
        <w:tabs>
          <w:tab w:val="left" w:pos="567"/>
        </w:tabs>
        <w:jc w:val="both"/>
        <w:rPr>
          <w:lang w:val="ro-MD"/>
        </w:rPr>
      </w:pPr>
    </w:p>
    <w:p w14:paraId="69A3AF72" w14:textId="4932BC25" w:rsidR="008D1CE2" w:rsidRDefault="008D1CE2" w:rsidP="008D1CE2">
      <w:pPr>
        <w:tabs>
          <w:tab w:val="left" w:pos="567"/>
        </w:tabs>
        <w:jc w:val="both"/>
        <w:rPr>
          <w:lang w:val="ro-MD"/>
        </w:rPr>
      </w:pPr>
      <w:r>
        <w:rPr>
          <w:lang w:val="ro-MD"/>
        </w:rPr>
        <w:t>     </w:t>
      </w:r>
      <w:r>
        <w:rPr>
          <w:bCs/>
          <w:lang w:val="ro-MD"/>
        </w:rPr>
        <w:t xml:space="preserve">Data </w:t>
      </w:r>
      <w:r>
        <w:rPr>
          <w:lang w:val="ro-MD"/>
        </w:rPr>
        <w:t xml:space="preserve">„ </w:t>
      </w:r>
      <w:r w:rsidR="00301517">
        <w:rPr>
          <w:lang w:val="ro-MD"/>
        </w:rPr>
        <w:t>11</w:t>
      </w:r>
      <w:r>
        <w:rPr>
          <w:lang w:val="ro-MD"/>
        </w:rPr>
        <w:t xml:space="preserve">   "  aprilie  2022</w:t>
      </w:r>
    </w:p>
    <w:p w14:paraId="478E86C0" w14:textId="77777777" w:rsidR="008D1CE2" w:rsidRDefault="008D1CE2" w:rsidP="008D1CE2">
      <w:pPr>
        <w:pStyle w:val="af0"/>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41D44187" w14:textId="77777777" w:rsidR="008D1CE2" w:rsidRDefault="008D1CE2" w:rsidP="008D1CE2">
      <w:pPr>
        <w:pStyle w:val="af0"/>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06E2A05A" w14:textId="77777777" w:rsidR="008D1CE2" w:rsidRDefault="008D1CE2" w:rsidP="008D1CE2">
      <w:pPr>
        <w:pStyle w:val="af0"/>
        <w:tabs>
          <w:tab w:val="left" w:pos="567"/>
        </w:tabs>
        <w:rPr>
          <w:rFonts w:ascii="Times New Roman" w:hAnsi="Times New Roman"/>
          <w:szCs w:val="24"/>
          <w:lang w:val="ro-MD"/>
        </w:rPr>
      </w:pPr>
    </w:p>
    <w:p w14:paraId="3F2E5B09" w14:textId="77777777" w:rsidR="008D1CE2" w:rsidRDefault="008D1CE2" w:rsidP="008D1CE2">
      <w:pPr>
        <w:pStyle w:val="af0"/>
        <w:tabs>
          <w:tab w:val="left" w:pos="567"/>
        </w:tabs>
        <w:rPr>
          <w:rFonts w:ascii="Times New Roman" w:hAnsi="Times New Roman"/>
          <w:szCs w:val="24"/>
          <w:lang w:val="ro-MD"/>
        </w:rPr>
      </w:pPr>
    </w:p>
    <w:p w14:paraId="706746E7" w14:textId="77777777" w:rsidR="008D1CE2" w:rsidRDefault="008D1CE2" w:rsidP="008D1CE2">
      <w:pPr>
        <w:pStyle w:val="af0"/>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bookmarkEnd w:id="62"/>
    <w:bookmarkEnd w:id="63"/>
    <w:p w14:paraId="4517F591" w14:textId="77777777" w:rsidR="008D1CE2" w:rsidRDefault="008D1CE2" w:rsidP="008D1CE2">
      <w:pPr>
        <w:rPr>
          <w:i/>
          <w:noProof w:val="0"/>
          <w:lang w:val="ro-MD"/>
        </w:rPr>
        <w:sectPr w:rsidR="008D1CE2">
          <w:pgSz w:w="11906" w:h="16838"/>
          <w:pgMar w:top="426" w:right="1134" w:bottom="851" w:left="1276" w:header="720" w:footer="510" w:gutter="0"/>
          <w:cols w:space="720"/>
        </w:sectPr>
      </w:pPr>
    </w:p>
    <w:p w14:paraId="43349A03" w14:textId="77777777" w:rsidR="008D1CE2" w:rsidRDefault="008D1CE2" w:rsidP="008D1CE2">
      <w:pPr>
        <w:jc w:val="right"/>
        <w:rPr>
          <w:noProof w:val="0"/>
          <w:lang w:val="ro-MD"/>
        </w:rPr>
      </w:pPr>
    </w:p>
    <w:p w14:paraId="540532DD" w14:textId="77777777" w:rsidR="008D1CE2" w:rsidRDefault="008D1CE2" w:rsidP="008D1CE2">
      <w:pPr>
        <w:jc w:val="right"/>
        <w:rPr>
          <w:noProof w:val="0"/>
          <w:sz w:val="22"/>
          <w:szCs w:val="22"/>
          <w:lang w:val="ro-MD"/>
        </w:rPr>
      </w:pPr>
      <w:r>
        <w:rPr>
          <w:noProof w:val="0"/>
          <w:lang w:val="ro-MD"/>
        </w:rPr>
        <w:t>Anexa nr. 25</w:t>
      </w:r>
    </w:p>
    <w:p w14:paraId="667D36F4" w14:textId="77777777" w:rsidR="008D1CE2" w:rsidRDefault="008D1CE2" w:rsidP="008D1CE2">
      <w:pPr>
        <w:jc w:val="right"/>
        <w:rPr>
          <w:noProof w:val="0"/>
          <w:lang w:val="ro-MD"/>
        </w:rPr>
      </w:pPr>
      <w:r>
        <w:rPr>
          <w:noProof w:val="0"/>
          <w:lang w:val="ro-MD"/>
        </w:rPr>
        <w:t>la Documentația standard nr._____</w:t>
      </w:r>
    </w:p>
    <w:p w14:paraId="6CB21358" w14:textId="77777777" w:rsidR="008D1CE2" w:rsidRDefault="008D1CE2" w:rsidP="008D1CE2">
      <w:pPr>
        <w:jc w:val="right"/>
        <w:rPr>
          <w:noProof w:val="0"/>
          <w:lang w:val="ro-MD"/>
        </w:rPr>
      </w:pPr>
      <w:r>
        <w:rPr>
          <w:noProof w:val="0"/>
          <w:lang w:val="ro-MD"/>
        </w:rPr>
        <w:t>din “____” ________ 20___</w:t>
      </w:r>
    </w:p>
    <w:p w14:paraId="069CF59B" w14:textId="77777777" w:rsidR="008D1CE2" w:rsidRDefault="008D1CE2" w:rsidP="008D1CE2">
      <w:pPr>
        <w:pStyle w:val="a"/>
        <w:numPr>
          <w:ilvl w:val="0"/>
          <w:numId w:val="0"/>
        </w:numPr>
        <w:ind w:right="-1"/>
        <w:rPr>
          <w:i/>
          <w:lang w:val="ro-MD"/>
        </w:rPr>
      </w:pPr>
    </w:p>
    <w:p w14:paraId="4E86FEAB" w14:textId="77777777" w:rsidR="008D1CE2" w:rsidRDefault="008D1CE2" w:rsidP="008D1CE2">
      <w:pPr>
        <w:pStyle w:val="a"/>
        <w:numPr>
          <w:ilvl w:val="0"/>
          <w:numId w:val="0"/>
        </w:numPr>
        <w:ind w:right="-1"/>
        <w:rPr>
          <w:i/>
          <w:lang w:val="ro-MD"/>
        </w:rPr>
      </w:pPr>
    </w:p>
    <w:p w14:paraId="2BE4CB47" w14:textId="77777777" w:rsidR="008D1CE2" w:rsidRDefault="008D1CE2" w:rsidP="008D1CE2">
      <w:pPr>
        <w:pStyle w:val="a"/>
        <w:numPr>
          <w:ilvl w:val="0"/>
          <w:numId w:val="0"/>
        </w:numPr>
        <w:ind w:right="-1"/>
        <w:rPr>
          <w:i/>
          <w:lang w:val="ro-MD"/>
        </w:rPr>
      </w:pPr>
    </w:p>
    <w:p w14:paraId="03571E84" w14:textId="77777777" w:rsidR="008D1CE2" w:rsidRDefault="008D1CE2" w:rsidP="008D1CE2">
      <w:pPr>
        <w:jc w:val="center"/>
        <w:rPr>
          <w:b/>
          <w:noProof w:val="0"/>
          <w:lang w:val="ro-MD"/>
        </w:rPr>
      </w:pPr>
    </w:p>
    <w:p w14:paraId="403A5883" w14:textId="77777777" w:rsidR="008D1CE2" w:rsidRDefault="008D1CE2" w:rsidP="008D1CE2">
      <w:pPr>
        <w:jc w:val="center"/>
        <w:rPr>
          <w:b/>
          <w:noProof w:val="0"/>
          <w:lang w:val="ro-MD"/>
        </w:rPr>
      </w:pPr>
      <w:r>
        <w:rPr>
          <w:b/>
          <w:noProof w:val="0"/>
          <w:lang w:val="ro-MD"/>
        </w:rPr>
        <w:t>CONTRACT – MODEL</w:t>
      </w:r>
    </w:p>
    <w:p w14:paraId="19627A06" w14:textId="77777777" w:rsidR="008D1CE2" w:rsidRDefault="008D1CE2" w:rsidP="008D1CE2">
      <w:pPr>
        <w:pStyle w:val="a"/>
        <w:numPr>
          <w:ilvl w:val="0"/>
          <w:numId w:val="0"/>
        </w:numPr>
        <w:ind w:right="-1"/>
        <w:rPr>
          <w:lang w:val="ro-MD"/>
        </w:rPr>
      </w:pPr>
    </w:p>
    <w:p w14:paraId="71F00940" w14:textId="77777777" w:rsidR="008D1CE2" w:rsidRDefault="008D1CE2" w:rsidP="008D1CE2">
      <w:pPr>
        <w:pStyle w:val="a"/>
        <w:numPr>
          <w:ilvl w:val="0"/>
          <w:numId w:val="0"/>
        </w:numPr>
        <w:ind w:right="-1"/>
        <w:rPr>
          <w:i/>
          <w:lang w:val="ro-MD"/>
        </w:rPr>
      </w:pPr>
    </w:p>
    <w:tbl>
      <w:tblPr>
        <w:tblW w:w="9750" w:type="dxa"/>
        <w:tblInd w:w="-426" w:type="dxa"/>
        <w:tblLayout w:type="fixed"/>
        <w:tblLook w:val="04A0" w:firstRow="1" w:lastRow="0" w:firstColumn="1" w:lastColumn="0" w:noHBand="0" w:noVBand="1"/>
      </w:tblPr>
      <w:tblGrid>
        <w:gridCol w:w="9750"/>
      </w:tblGrid>
      <w:tr w:rsidR="008D1CE2" w14:paraId="62BF0094" w14:textId="77777777" w:rsidTr="008D1CE2">
        <w:trPr>
          <w:trHeight w:val="697"/>
        </w:trPr>
        <w:tc>
          <w:tcPr>
            <w:tcW w:w="9748" w:type="dxa"/>
            <w:vAlign w:val="center"/>
          </w:tcPr>
          <w:p w14:paraId="209FCA9F" w14:textId="77777777" w:rsidR="008D1CE2" w:rsidRDefault="008D1CE2">
            <w:pPr>
              <w:spacing w:line="256" w:lineRule="auto"/>
              <w:jc w:val="both"/>
              <w:rPr>
                <w:lang w:val="ro-MD"/>
              </w:rPr>
            </w:pPr>
          </w:p>
          <w:p w14:paraId="2D2CFEAB" w14:textId="77777777" w:rsidR="008D1CE2" w:rsidRDefault="008D1CE2">
            <w:pPr>
              <w:spacing w:line="256" w:lineRule="auto"/>
              <w:jc w:val="both"/>
              <w:rPr>
                <w:b/>
                <w:caps/>
                <w:sz w:val="28"/>
                <w:szCs w:val="28"/>
                <w:lang w:val="ro-MD"/>
              </w:rPr>
            </w:pPr>
          </w:p>
          <w:p w14:paraId="3232B5D9" w14:textId="77777777" w:rsidR="008D1CE2" w:rsidRDefault="008D1CE2">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14:paraId="5E77037F" w14:textId="77777777" w:rsidR="008D1CE2" w:rsidRDefault="008D1CE2">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14:paraId="16CE0BC9" w14:textId="77777777" w:rsidR="008D1CE2" w:rsidRDefault="008D1CE2">
            <w:pPr>
              <w:spacing w:line="256" w:lineRule="auto"/>
              <w:jc w:val="both"/>
              <w:rPr>
                <w:b/>
                <w:i/>
                <w:lang w:val="ro-MD"/>
              </w:rPr>
            </w:pPr>
          </w:p>
          <w:p w14:paraId="79A6E007" w14:textId="77777777" w:rsidR="008D1CE2" w:rsidRDefault="008D1CE2">
            <w:pPr>
              <w:spacing w:line="256" w:lineRule="auto"/>
              <w:jc w:val="both"/>
              <w:rPr>
                <w:b/>
                <w:i/>
                <w:lang w:val="ro-MD"/>
              </w:rPr>
            </w:pPr>
          </w:p>
          <w:p w14:paraId="11ED6DB9" w14:textId="77777777" w:rsidR="008D1CE2" w:rsidRDefault="008D1CE2">
            <w:pPr>
              <w:tabs>
                <w:tab w:val="center" w:pos="-6663"/>
                <w:tab w:val="left" w:pos="567"/>
                <w:tab w:val="right" w:pos="10206"/>
              </w:tabs>
              <w:spacing w:line="256" w:lineRule="auto"/>
              <w:rPr>
                <w:lang w:val="ro-MD"/>
              </w:rPr>
            </w:pPr>
            <w:r>
              <w:rPr>
                <w:lang w:val="ro-MD"/>
              </w:rPr>
              <w:t>„___”_________20__                                                                                  _________________</w:t>
            </w:r>
          </w:p>
          <w:p w14:paraId="5C970B60" w14:textId="77777777" w:rsidR="008D1CE2" w:rsidRDefault="008D1CE2">
            <w:pPr>
              <w:spacing w:line="256" w:lineRule="auto"/>
              <w:jc w:val="center"/>
              <w:rPr>
                <w:lang w:val="ro-MD"/>
              </w:rPr>
            </w:pPr>
            <w:r>
              <w:rPr>
                <w:sz w:val="20"/>
                <w:szCs w:val="20"/>
                <w:lang w:val="ro-MD"/>
              </w:rPr>
              <w:t xml:space="preserve">                                                                                                                                    (municipiu, oraş)</w:t>
            </w:r>
          </w:p>
          <w:p w14:paraId="299C526B" w14:textId="77777777" w:rsidR="008D1CE2" w:rsidRDefault="008D1CE2">
            <w:pPr>
              <w:spacing w:line="256" w:lineRule="auto"/>
              <w:jc w:val="both"/>
              <w:rPr>
                <w:lang w:val="ro-MD"/>
              </w:rPr>
            </w:pPr>
          </w:p>
          <w:p w14:paraId="6D12A5F7" w14:textId="77777777" w:rsidR="008D1CE2" w:rsidRDefault="008D1CE2">
            <w:pPr>
              <w:spacing w:line="256" w:lineRule="auto"/>
              <w:jc w:val="both"/>
              <w:rPr>
                <w:lang w:val="ro-MD"/>
              </w:rPr>
            </w:pPr>
          </w:p>
          <w:p w14:paraId="7F75DF6D" w14:textId="77777777" w:rsidR="008D1CE2" w:rsidRDefault="008D1CE2" w:rsidP="008D1CE2">
            <w:pPr>
              <w:pStyle w:val="a"/>
              <w:numPr>
                <w:ilvl w:val="3"/>
                <w:numId w:val="17"/>
              </w:numPr>
              <w:spacing w:line="256" w:lineRule="auto"/>
              <w:rPr>
                <w:b/>
                <w:kern w:val="28"/>
                <w:lang w:val="ro-MD"/>
              </w:rPr>
            </w:pPr>
            <w:r>
              <w:rPr>
                <w:b/>
                <w:kern w:val="28"/>
                <w:lang w:val="ro-MD"/>
              </w:rPr>
              <w:t>PARTEA GENERALĂ</w:t>
            </w:r>
          </w:p>
          <w:p w14:paraId="68094B9C" w14:textId="77777777" w:rsidR="008D1CE2" w:rsidRDefault="008D1CE2">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47A698FB" w14:textId="77777777" w:rsidR="008D1CE2" w:rsidRDefault="008D1CE2">
            <w:pPr>
              <w:spacing w:line="256" w:lineRule="auto"/>
              <w:rPr>
                <w:b/>
                <w:kern w:val="28"/>
                <w:lang w:val="ro-MD"/>
              </w:rPr>
            </w:pPr>
          </w:p>
          <w:p w14:paraId="5D47B1F1" w14:textId="77777777" w:rsidR="008D1CE2" w:rsidRDefault="008D1CE2">
            <w:pPr>
              <w:spacing w:line="256" w:lineRule="auto"/>
              <w:rPr>
                <w:b/>
                <w:kern w:val="28"/>
                <w:lang w:val="ro-MD"/>
              </w:rPr>
            </w:pPr>
            <w:r>
              <w:rPr>
                <w:b/>
                <w:kern w:val="28"/>
                <w:lang w:val="ro-MD"/>
              </w:rPr>
              <w:t>PĂRŢILE CONTRACTANTE</w:t>
            </w:r>
          </w:p>
          <w:p w14:paraId="228265CF" w14:textId="77777777" w:rsidR="008D1CE2" w:rsidRDefault="008D1CE2">
            <w:pPr>
              <w:spacing w:line="256" w:lineRule="auto"/>
              <w:rPr>
                <w:b/>
                <w:kern w:val="28"/>
                <w:lang w:val="ro-MD"/>
              </w:rPr>
            </w:pPr>
          </w:p>
          <w:p w14:paraId="7F888851" w14:textId="77777777" w:rsidR="008D1CE2" w:rsidRDefault="008D1CE2">
            <w:pPr>
              <w:pStyle w:val="a6"/>
              <w:tabs>
                <w:tab w:val="left" w:pos="567"/>
                <w:tab w:val="right" w:pos="9531"/>
              </w:tabs>
              <w:spacing w:line="256" w:lineRule="auto"/>
              <w:ind w:firstLine="0"/>
              <w:rPr>
                <w:lang w:val="ro-MD" w:eastAsia="en-US"/>
              </w:rPr>
            </w:pPr>
            <w:r>
              <w:rPr>
                <w:lang w:val="ro-MD" w:eastAsia="en-US"/>
              </w:rPr>
              <w:t>Prezentul contract este încheiat în urma procedurii de achiziție nr. ________________ din data___________________, între____________________________________________________</w:t>
            </w:r>
          </w:p>
          <w:p w14:paraId="33E28EA0" w14:textId="77777777" w:rsidR="008D1CE2" w:rsidRDefault="008D1CE2">
            <w:pPr>
              <w:tabs>
                <w:tab w:val="left" w:pos="567"/>
                <w:tab w:val="right" w:pos="10205"/>
              </w:tabs>
              <w:spacing w:line="256" w:lineRule="auto"/>
              <w:jc w:val="both"/>
              <w:rPr>
                <w:lang w:val="ro-MD"/>
              </w:rPr>
            </w:pPr>
            <w:r>
              <w:rPr>
                <w:lang w:val="ro-MD"/>
              </w:rPr>
              <w:t>_____________________________________________________________________, cu sediul în</w:t>
            </w:r>
          </w:p>
          <w:p w14:paraId="15866C11" w14:textId="77777777" w:rsidR="008D1CE2" w:rsidRDefault="008D1CE2">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14:paraId="60EC76C8" w14:textId="77777777" w:rsidR="008D1CE2" w:rsidRDefault="008D1CE2">
            <w:pPr>
              <w:tabs>
                <w:tab w:val="left" w:pos="567"/>
                <w:tab w:val="right" w:pos="9531"/>
              </w:tabs>
              <w:spacing w:line="256" w:lineRule="auto"/>
              <w:jc w:val="both"/>
              <w:rPr>
                <w:lang w:val="ro-MD"/>
              </w:rPr>
            </w:pPr>
            <w:r>
              <w:rPr>
                <w:lang w:val="ro-MD"/>
              </w:rPr>
              <w:t>______________________________________________________________________________</w:t>
            </w:r>
          </w:p>
          <w:p w14:paraId="6A95AFBE" w14:textId="77777777" w:rsidR="008D1CE2" w:rsidRDefault="008D1CE2">
            <w:pPr>
              <w:pStyle w:val="cn"/>
              <w:tabs>
                <w:tab w:val="left" w:pos="567"/>
              </w:tabs>
              <w:spacing w:line="256" w:lineRule="auto"/>
              <w:jc w:val="both"/>
              <w:rPr>
                <w:sz w:val="20"/>
                <w:szCs w:val="20"/>
                <w:lang w:val="ro-MD" w:eastAsia="en-US"/>
              </w:rPr>
            </w:pPr>
            <w:r>
              <w:rPr>
                <w:sz w:val="20"/>
                <w:szCs w:val="20"/>
                <w:lang w:val="ro-MD" w:eastAsia="en-US"/>
              </w:rPr>
              <w:t xml:space="preserve">                                                                   (localitatea) </w:t>
            </w:r>
          </w:p>
          <w:p w14:paraId="0B840B1B" w14:textId="77777777" w:rsidR="008D1CE2" w:rsidRDefault="008D1CE2">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14:paraId="63AAC0AE" w14:textId="77777777" w:rsidR="008D1CE2" w:rsidRDefault="008D1CE2">
            <w:pPr>
              <w:pStyle w:val="a6"/>
              <w:tabs>
                <w:tab w:val="left" w:pos="567"/>
                <w:tab w:val="right" w:pos="9531"/>
              </w:tabs>
              <w:spacing w:line="256" w:lineRule="auto"/>
              <w:ind w:firstLine="0"/>
              <w:rPr>
                <w:lang w:val="ro-MD" w:eastAsia="en-US"/>
              </w:rPr>
            </w:pPr>
            <w:r>
              <w:rPr>
                <w:lang w:val="ro-MD" w:eastAsia="en-US"/>
              </w:rPr>
              <w:t xml:space="preserve">IDNO ________________ reprezentat prin ______________________________________________________________________________,    </w:t>
            </w:r>
          </w:p>
          <w:p w14:paraId="28AEC40E" w14:textId="77777777" w:rsidR="008D1CE2" w:rsidRDefault="008D1CE2">
            <w:pPr>
              <w:pStyle w:val="a6"/>
              <w:tabs>
                <w:tab w:val="left" w:pos="567"/>
              </w:tabs>
              <w:spacing w:line="256" w:lineRule="auto"/>
              <w:ind w:firstLine="0"/>
              <w:rPr>
                <w:sz w:val="20"/>
                <w:szCs w:val="20"/>
                <w:lang w:val="ro-MD" w:eastAsia="en-US"/>
              </w:rPr>
            </w:pPr>
            <w:r>
              <w:rPr>
                <w:sz w:val="20"/>
                <w:szCs w:val="20"/>
                <w:lang w:val="ro-MD" w:eastAsia="en-US"/>
              </w:rPr>
              <w:t xml:space="preserve">                                                    (numele, prenumele şi funcţia conducătorului) </w:t>
            </w:r>
          </w:p>
          <w:p w14:paraId="53A415B1" w14:textId="77777777" w:rsidR="008D1CE2" w:rsidRDefault="008D1CE2">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14:paraId="58E10183" w14:textId="77777777" w:rsidR="008D1CE2" w:rsidRDefault="008D1CE2">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14:paraId="4B03F31A" w14:textId="77777777" w:rsidR="008D1CE2" w:rsidRDefault="008D1CE2">
            <w:pPr>
              <w:tabs>
                <w:tab w:val="left" w:pos="567"/>
                <w:tab w:val="right" w:pos="9531"/>
              </w:tabs>
              <w:spacing w:line="256" w:lineRule="auto"/>
              <w:jc w:val="both"/>
              <w:rPr>
                <w:lang w:val="ro-MD"/>
              </w:rPr>
            </w:pPr>
            <w:r>
              <w:rPr>
                <w:lang w:val="ro-MD"/>
              </w:rPr>
              <w:t>cu sediul în _________________________________str._________________________________,</w:t>
            </w:r>
          </w:p>
          <w:p w14:paraId="71921797" w14:textId="77777777" w:rsidR="008D1CE2" w:rsidRDefault="008D1CE2">
            <w:pPr>
              <w:tabs>
                <w:tab w:val="left" w:pos="567"/>
                <w:tab w:val="right" w:pos="10205"/>
              </w:tabs>
              <w:spacing w:line="256" w:lineRule="auto"/>
              <w:jc w:val="both"/>
              <w:rPr>
                <w:sz w:val="20"/>
                <w:szCs w:val="20"/>
                <w:lang w:val="ro-MD"/>
              </w:rPr>
            </w:pPr>
            <w:r>
              <w:rPr>
                <w:sz w:val="20"/>
                <w:szCs w:val="20"/>
                <w:lang w:val="ro-MD"/>
              </w:rPr>
              <w:t xml:space="preserve">                                                    (localitatea) </w:t>
            </w:r>
          </w:p>
          <w:p w14:paraId="0C9FF252" w14:textId="77777777" w:rsidR="008D1CE2" w:rsidRDefault="008D1CE2">
            <w:pPr>
              <w:pStyle w:val="a6"/>
              <w:tabs>
                <w:tab w:val="left" w:pos="567"/>
              </w:tabs>
              <w:spacing w:line="256" w:lineRule="auto"/>
              <w:ind w:firstLine="0"/>
              <w:rPr>
                <w:sz w:val="20"/>
                <w:szCs w:val="20"/>
                <w:lang w:val="ro-MD" w:eastAsia="en-US"/>
              </w:rPr>
            </w:pPr>
            <w:r>
              <w:rPr>
                <w:lang w:val="ro-MD"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F1FEE01" w14:textId="77777777" w:rsidR="008D1CE2" w:rsidRDefault="008D1CE2">
            <w:pPr>
              <w:pStyle w:val="a6"/>
              <w:tabs>
                <w:tab w:val="left" w:pos="567"/>
              </w:tabs>
              <w:spacing w:line="256" w:lineRule="auto"/>
              <w:ind w:firstLine="0"/>
              <w:rPr>
                <w:sz w:val="20"/>
                <w:szCs w:val="20"/>
                <w:lang w:val="ro-MD" w:eastAsia="en-US"/>
              </w:rPr>
            </w:pPr>
            <w:r>
              <w:rPr>
                <w:sz w:val="20"/>
                <w:szCs w:val="20"/>
                <w:lang w:val="ro-MD" w:eastAsia="en-US"/>
              </w:rPr>
              <w:t xml:space="preserve"> (numele şi funcţia conducătorului)</w:t>
            </w:r>
          </w:p>
          <w:p w14:paraId="36FAA1BD" w14:textId="77777777" w:rsidR="008D1CE2" w:rsidRDefault="008D1CE2">
            <w:pPr>
              <w:pStyle w:val="a"/>
              <w:numPr>
                <w:ilvl w:val="0"/>
                <w:numId w:val="0"/>
              </w:numPr>
              <w:tabs>
                <w:tab w:val="clear" w:pos="1134"/>
                <w:tab w:val="left" w:pos="3705"/>
              </w:tabs>
              <w:spacing w:after="200" w:line="276" w:lineRule="auto"/>
              <w:contextualSpacing/>
              <w:rPr>
                <w:lang w:val="ro-MD"/>
              </w:rPr>
            </w:pPr>
          </w:p>
          <w:p w14:paraId="481B8F6D" w14:textId="77777777" w:rsidR="008D1CE2" w:rsidRDefault="008D1CE2">
            <w:pPr>
              <w:tabs>
                <w:tab w:val="left" w:pos="3705"/>
              </w:tabs>
              <w:spacing w:after="200" w:line="276" w:lineRule="auto"/>
              <w:contextualSpacing/>
              <w:rPr>
                <w:lang w:val="ro-MD"/>
              </w:rPr>
            </w:pPr>
            <w:r>
              <w:rPr>
                <w:b/>
                <w:lang w:val="ro-MD"/>
              </w:rPr>
              <w:t>1. OBIECTUL CONTRACTULUI</w:t>
            </w:r>
          </w:p>
          <w:p w14:paraId="645A122D" w14:textId="77777777" w:rsidR="008D1CE2" w:rsidRDefault="008D1CE2">
            <w:pPr>
              <w:spacing w:line="276" w:lineRule="auto"/>
              <w:jc w:val="both"/>
              <w:rPr>
                <w:lang w:val="ro-MD"/>
              </w:rPr>
            </w:pPr>
            <w:r>
              <w:rPr>
                <w:lang w:val="ro-MD"/>
              </w:rPr>
              <w:lastRenderedPageBreak/>
              <w:t xml:space="preserve">1.1. Antreprenorul se obligă să execute </w:t>
            </w:r>
            <w:r>
              <w:rPr>
                <w:i/>
                <w:lang w:val="ro-MD"/>
              </w:rPr>
              <w:t>lucrările ______________________</w:t>
            </w:r>
            <w:r>
              <w:rPr>
                <w:lang w:val="ro-MD"/>
              </w:rPr>
              <w:t>în conformitate cu prevederile proiectului tehnic, cu detaliile de execuţie, precum şi cu normativele, standardele şi prescripţiile tehnice.</w:t>
            </w:r>
          </w:p>
          <w:p w14:paraId="6E78306C" w14:textId="77777777" w:rsidR="008D1CE2" w:rsidRDefault="008D1CE2">
            <w:pPr>
              <w:spacing w:line="256" w:lineRule="auto"/>
              <w:jc w:val="both"/>
              <w:rPr>
                <w:lang w:val="ro-MD"/>
              </w:rPr>
            </w:pPr>
          </w:p>
          <w:p w14:paraId="13E6848A" w14:textId="77777777" w:rsidR="008D1CE2" w:rsidRDefault="008D1CE2">
            <w:pPr>
              <w:tabs>
                <w:tab w:val="left" w:pos="3585"/>
              </w:tabs>
              <w:spacing w:line="276" w:lineRule="auto"/>
              <w:rPr>
                <w:lang w:val="ro-MD"/>
              </w:rPr>
            </w:pPr>
            <w:r>
              <w:rPr>
                <w:b/>
                <w:lang w:val="ro-MD"/>
              </w:rPr>
              <w:t>2. PERIOADA DE EXECUŢIE</w:t>
            </w:r>
          </w:p>
          <w:p w14:paraId="0D776BCA" w14:textId="77777777" w:rsidR="008D1CE2" w:rsidRDefault="008D1CE2">
            <w:pPr>
              <w:pStyle w:val="a6"/>
              <w:tabs>
                <w:tab w:val="left" w:pos="567"/>
              </w:tabs>
              <w:spacing w:line="276" w:lineRule="auto"/>
              <w:ind w:firstLine="0"/>
              <w:rPr>
                <w:lang w:val="ro-MD" w:eastAsia="en-US"/>
              </w:rPr>
            </w:pPr>
            <w:r>
              <w:rPr>
                <w:lang w:val="ro-MD" w:eastAsia="en-US"/>
              </w:rPr>
              <w:t>2.1. Durata de execuţie a lucrărilor contractate este de _________ luni și zile___după primirea ordinului de începere a execuţiei şi asigurării lucrului ritmic de către beneficiar-ordonatorul de credite.</w:t>
            </w:r>
          </w:p>
          <w:p w14:paraId="396EED10" w14:textId="77777777" w:rsidR="008D1CE2" w:rsidRDefault="008D1CE2">
            <w:pPr>
              <w:pStyle w:val="a6"/>
              <w:tabs>
                <w:tab w:val="left" w:pos="567"/>
              </w:tabs>
              <w:spacing w:line="276" w:lineRule="auto"/>
              <w:ind w:firstLine="0"/>
              <w:rPr>
                <w:lang w:val="ro-MD" w:eastAsia="en-US"/>
              </w:rPr>
            </w:pPr>
            <w:r>
              <w:rPr>
                <w:lang w:val="ro-MD" w:eastAsia="en-US"/>
              </w:rPr>
              <w:t xml:space="preserve">2.2. Graficul de execuţie a lucrărilor se va efectua conform specificaţiei din anexa la prezentul contract. </w:t>
            </w:r>
          </w:p>
          <w:p w14:paraId="6F895FFE" w14:textId="77777777" w:rsidR="008D1CE2" w:rsidRDefault="008D1CE2">
            <w:pPr>
              <w:pStyle w:val="a6"/>
              <w:tabs>
                <w:tab w:val="left" w:pos="567"/>
              </w:tabs>
              <w:spacing w:line="276" w:lineRule="auto"/>
              <w:ind w:firstLine="0"/>
              <w:rPr>
                <w:lang w:val="ro-MD" w:eastAsia="en-US"/>
              </w:rPr>
            </w:pPr>
            <w:r>
              <w:rPr>
                <w:lang w:val="ro-MD" w:eastAsia="en-US"/>
              </w:rPr>
              <w:t>2.3. Perioada de execuţie poate fi prelungită sau suspendată dacă constrângerea activităţii se datorează următoarelor cauze:</w:t>
            </w:r>
          </w:p>
          <w:p w14:paraId="043483AB" w14:textId="77777777" w:rsidR="008D1CE2" w:rsidRDefault="008D1CE2" w:rsidP="008D1CE2">
            <w:pPr>
              <w:numPr>
                <w:ilvl w:val="0"/>
                <w:numId w:val="18"/>
              </w:numPr>
              <w:tabs>
                <w:tab w:val="left" w:pos="1276"/>
              </w:tabs>
              <w:spacing w:line="276" w:lineRule="auto"/>
              <w:ind w:left="0" w:hanging="425"/>
              <w:jc w:val="both"/>
              <w:rPr>
                <w:lang w:val="ro-MD"/>
              </w:rPr>
            </w:pPr>
            <w:r>
              <w:rPr>
                <w:lang w:val="ro-MD"/>
              </w:rPr>
              <w:t>generate de Beneficiar;</w:t>
            </w:r>
          </w:p>
          <w:p w14:paraId="6DABFC47" w14:textId="77777777" w:rsidR="008D1CE2" w:rsidRDefault="008D1CE2" w:rsidP="008D1CE2">
            <w:pPr>
              <w:numPr>
                <w:ilvl w:val="0"/>
                <w:numId w:val="18"/>
              </w:numPr>
              <w:tabs>
                <w:tab w:val="left" w:pos="1276"/>
              </w:tabs>
              <w:spacing w:line="276" w:lineRule="auto"/>
              <w:ind w:left="0" w:hanging="425"/>
              <w:jc w:val="both"/>
              <w:rPr>
                <w:lang w:val="ro-MD"/>
              </w:rPr>
            </w:pPr>
            <w:r>
              <w:rPr>
                <w:lang w:val="ro-MD"/>
              </w:rPr>
              <w:t>datorită impedimentului care justifică neexecutarea obligației sau altei situaţii extreme neimputabile şi imprevizibile pentru Antreprenor;</w:t>
            </w:r>
          </w:p>
          <w:p w14:paraId="79FA22BB" w14:textId="77777777" w:rsidR="008D1CE2" w:rsidRDefault="008D1CE2" w:rsidP="008D1CE2">
            <w:pPr>
              <w:numPr>
                <w:ilvl w:val="0"/>
                <w:numId w:val="18"/>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14:paraId="0C13525A" w14:textId="77777777" w:rsidR="008D1CE2" w:rsidRDefault="008D1CE2" w:rsidP="008D1CE2">
            <w:pPr>
              <w:numPr>
                <w:ilvl w:val="0"/>
                <w:numId w:val="18"/>
              </w:numPr>
              <w:tabs>
                <w:tab w:val="left" w:pos="1276"/>
              </w:tabs>
              <w:spacing w:line="276" w:lineRule="auto"/>
              <w:ind w:left="0" w:hanging="425"/>
              <w:jc w:val="both"/>
              <w:rPr>
                <w:lang w:val="ro-MD"/>
              </w:rPr>
            </w:pPr>
            <w:r>
              <w:rPr>
                <w:lang w:val="ro-MD"/>
              </w:rPr>
              <w:t>calamităţilor naturale recunoscute de autoritatea legală.</w:t>
            </w:r>
          </w:p>
          <w:p w14:paraId="5C4B0842" w14:textId="77777777" w:rsidR="008D1CE2" w:rsidRDefault="008D1CE2">
            <w:pPr>
              <w:pStyle w:val="a6"/>
              <w:tabs>
                <w:tab w:val="left" w:pos="567"/>
              </w:tabs>
              <w:spacing w:line="276" w:lineRule="auto"/>
              <w:ind w:firstLine="0"/>
              <w:rPr>
                <w:lang w:val="ro-MD" w:eastAsia="en-US"/>
              </w:rPr>
            </w:pPr>
            <w:r>
              <w:rPr>
                <w:lang w:val="ro-MD"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588A358" w14:textId="77777777" w:rsidR="008D1CE2" w:rsidRDefault="008D1CE2">
            <w:pPr>
              <w:pStyle w:val="a6"/>
              <w:tabs>
                <w:tab w:val="left" w:pos="567"/>
              </w:tabs>
              <w:spacing w:line="276" w:lineRule="auto"/>
              <w:ind w:firstLine="0"/>
              <w:rPr>
                <w:lang w:val="ro-MD" w:eastAsia="en-US"/>
              </w:rPr>
            </w:pPr>
            <w:r>
              <w:rPr>
                <w:lang w:val="ro-MD"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25EF38DE" w14:textId="77777777" w:rsidR="008D1CE2" w:rsidRDefault="008D1CE2">
            <w:pPr>
              <w:spacing w:after="200"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5656494" w14:textId="77777777" w:rsidR="008D1CE2" w:rsidRDefault="008D1CE2">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___________________.</w:t>
            </w:r>
          </w:p>
          <w:p w14:paraId="7DD069FD" w14:textId="77777777" w:rsidR="008D1CE2" w:rsidRDefault="008D1CE2">
            <w:pPr>
              <w:pStyle w:val="a"/>
              <w:numPr>
                <w:ilvl w:val="0"/>
                <w:numId w:val="0"/>
              </w:numPr>
              <w:spacing w:line="256" w:lineRule="auto"/>
              <w:rPr>
                <w:lang w:val="ro-MD"/>
              </w:rPr>
            </w:pPr>
          </w:p>
          <w:p w14:paraId="3F7F0226" w14:textId="77777777" w:rsidR="008D1CE2" w:rsidRDefault="008D1CE2">
            <w:pPr>
              <w:tabs>
                <w:tab w:val="left" w:pos="3645"/>
              </w:tabs>
              <w:spacing w:line="276" w:lineRule="auto"/>
              <w:rPr>
                <w:lang w:val="ro-MD"/>
              </w:rPr>
            </w:pPr>
            <w:r>
              <w:rPr>
                <w:b/>
                <w:lang w:val="ro-MD"/>
              </w:rPr>
              <w:t>3. VALOAREA LUCRĂRILOR ŞI MODALITĂŢILE DE PLATĂ</w:t>
            </w:r>
          </w:p>
          <w:p w14:paraId="068253BC" w14:textId="77777777" w:rsidR="008D1CE2" w:rsidRDefault="008D1CE2">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14:paraId="50D3044D" w14:textId="77777777" w:rsidR="008D1CE2" w:rsidRDefault="008D1CE2">
            <w:pPr>
              <w:pStyle w:val="a6"/>
              <w:tabs>
                <w:tab w:val="left" w:pos="321"/>
              </w:tabs>
              <w:spacing w:line="276" w:lineRule="auto"/>
              <w:ind w:firstLine="0"/>
              <w:rPr>
                <w:lang w:val="ro-MD" w:eastAsia="en-US"/>
              </w:rPr>
            </w:pPr>
            <w:r>
              <w:rPr>
                <w:lang w:val="ro-MD" w:eastAsia="en-US"/>
              </w:rPr>
              <w:t>3.2.Achitările vor fi efectuate prin transfer în baza facturilor fiscale, după primirea proceselor – verbale de recepţie a lucrărilor executate, semnate şi acceptate de către Beneficiar.</w:t>
            </w:r>
          </w:p>
          <w:p w14:paraId="4A58CFDE" w14:textId="77777777" w:rsidR="008D1CE2" w:rsidRDefault="008D1CE2">
            <w:pPr>
              <w:pStyle w:val="a6"/>
              <w:tabs>
                <w:tab w:val="left" w:pos="37"/>
              </w:tabs>
              <w:spacing w:line="276" w:lineRule="auto"/>
              <w:ind w:firstLine="0"/>
              <w:rPr>
                <w:lang w:val="ro-MD" w:eastAsia="en-US"/>
              </w:rPr>
            </w:pPr>
            <w:r>
              <w:rPr>
                <w:lang w:val="ro-MD" w:eastAsia="en-US"/>
              </w:rPr>
              <w:lastRenderedPageBreak/>
              <w:t>3.3. Beneficiarul va verifica procesele-verbale de recepție a lucrărilor executate în termen de ….. zile calendaristice de la primirea acestora de la Antreprenor.</w:t>
            </w:r>
          </w:p>
          <w:p w14:paraId="4C2B65F1" w14:textId="77777777" w:rsidR="008D1CE2" w:rsidRDefault="008D1CE2">
            <w:pPr>
              <w:pStyle w:val="a6"/>
              <w:tabs>
                <w:tab w:val="left" w:pos="37"/>
              </w:tabs>
              <w:spacing w:line="276" w:lineRule="auto"/>
              <w:ind w:firstLine="0"/>
              <w:rPr>
                <w:lang w:val="ro-MD" w:eastAsia="en-US"/>
              </w:rPr>
            </w:pPr>
            <w:r>
              <w:rPr>
                <w:lang w:val="ro-MD"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7F2B6C7" w14:textId="77777777" w:rsidR="008D1CE2" w:rsidRDefault="008D1CE2">
            <w:pPr>
              <w:pStyle w:val="a6"/>
              <w:tabs>
                <w:tab w:val="left" w:pos="37"/>
              </w:tabs>
              <w:spacing w:line="276" w:lineRule="auto"/>
              <w:ind w:firstLine="0"/>
              <w:rPr>
                <w:lang w:val="ro-MD" w:eastAsia="en-US"/>
              </w:rPr>
            </w:pPr>
            <w:r>
              <w:rPr>
                <w:lang w:val="ro-MD" w:eastAsia="en-US"/>
              </w:rPr>
              <w:t>3.5.Lucrările nu vor fi considerate finalizate până când procesul-verbal de recepţie la terminarea lucrărilor  nu va fi semnat de comisia de recepţie, care confirmă că lucrările au fost executate conform contractului.</w:t>
            </w:r>
          </w:p>
          <w:p w14:paraId="755ABD2B" w14:textId="77777777" w:rsidR="008D1CE2" w:rsidRDefault="008D1CE2">
            <w:pPr>
              <w:pStyle w:val="a6"/>
              <w:tabs>
                <w:tab w:val="left" w:pos="37"/>
              </w:tabs>
              <w:spacing w:line="276" w:lineRule="auto"/>
              <w:ind w:firstLine="0"/>
              <w:rPr>
                <w:lang w:val="ro-MD" w:eastAsia="en-US"/>
              </w:rPr>
            </w:pPr>
            <w:r>
              <w:rPr>
                <w:lang w:val="ro-MD"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35180266" w14:textId="77777777" w:rsidR="008D1CE2" w:rsidRDefault="008D1CE2">
            <w:pPr>
              <w:pStyle w:val="a6"/>
              <w:tabs>
                <w:tab w:val="left" w:pos="37"/>
              </w:tabs>
              <w:spacing w:line="276" w:lineRule="auto"/>
              <w:ind w:firstLine="0"/>
              <w:rPr>
                <w:lang w:val="ro-MD" w:eastAsia="en-US"/>
              </w:rPr>
            </w:pPr>
          </w:p>
          <w:p w14:paraId="7520CC8E" w14:textId="77777777" w:rsidR="008D1CE2" w:rsidRDefault="008D1CE2">
            <w:pPr>
              <w:tabs>
                <w:tab w:val="left" w:pos="2625"/>
              </w:tabs>
              <w:spacing w:after="200" w:line="276" w:lineRule="auto"/>
              <w:contextualSpacing/>
              <w:rPr>
                <w:b/>
                <w:lang w:val="ro-MD"/>
              </w:rPr>
            </w:pPr>
            <w:r>
              <w:rPr>
                <w:b/>
                <w:lang w:val="ro-MD"/>
              </w:rPr>
              <w:t>4. DREPTURILE ŞI OBLIGAŢIUNILE ANTREPRENORULUI ŞI ALE BENEFICIARULUI</w:t>
            </w:r>
          </w:p>
          <w:p w14:paraId="06546B0F" w14:textId="77777777" w:rsidR="008D1CE2" w:rsidRDefault="008D1CE2">
            <w:pPr>
              <w:tabs>
                <w:tab w:val="left" w:pos="2625"/>
              </w:tabs>
              <w:spacing w:after="200" w:line="276" w:lineRule="auto"/>
              <w:contextualSpacing/>
              <w:jc w:val="both"/>
              <w:rPr>
                <w:lang w:val="ro-MD"/>
              </w:rPr>
            </w:pPr>
            <w:r>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F9BE182" w14:textId="77777777" w:rsidR="008D1CE2" w:rsidRDefault="008D1CE2">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4A2727DF" w14:textId="77777777" w:rsidR="008D1CE2" w:rsidRDefault="008D1CE2">
            <w:pPr>
              <w:pStyle w:val="a6"/>
              <w:tabs>
                <w:tab w:val="left" w:pos="567"/>
              </w:tabs>
              <w:spacing w:line="276" w:lineRule="auto"/>
              <w:ind w:firstLine="0"/>
              <w:rPr>
                <w:lang w:val="ro-MD" w:eastAsia="en-US"/>
              </w:rPr>
            </w:pPr>
            <w:r>
              <w:rPr>
                <w:lang w:val="ro-MD"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B31625D" w14:textId="77777777" w:rsidR="008D1CE2" w:rsidRDefault="008D1CE2">
            <w:pPr>
              <w:pStyle w:val="a6"/>
              <w:tabs>
                <w:tab w:val="left" w:pos="567"/>
              </w:tabs>
              <w:spacing w:line="276" w:lineRule="auto"/>
              <w:ind w:firstLine="0"/>
              <w:rPr>
                <w:lang w:val="ro-MD" w:eastAsia="en-US"/>
              </w:rPr>
            </w:pPr>
            <w:r>
              <w:rPr>
                <w:lang w:val="ro-MD" w:eastAsia="en-US"/>
              </w:rPr>
              <w:t xml:space="preserve">4.4. Documentaţia pusă la dispoziţia Antreprenorului se repartizează astfel: </w:t>
            </w:r>
          </w:p>
          <w:p w14:paraId="10976726" w14:textId="77777777" w:rsidR="008D1CE2" w:rsidRDefault="008D1CE2" w:rsidP="008D1CE2">
            <w:pPr>
              <w:numPr>
                <w:ilvl w:val="0"/>
                <w:numId w:val="19"/>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B5CDCB9" w14:textId="77777777" w:rsidR="008D1CE2" w:rsidRDefault="008D1CE2">
            <w:pPr>
              <w:pStyle w:val="a6"/>
              <w:tabs>
                <w:tab w:val="left" w:pos="567"/>
              </w:tabs>
              <w:spacing w:line="276" w:lineRule="auto"/>
              <w:ind w:firstLine="0"/>
              <w:rPr>
                <w:lang w:val="ro-MD" w:eastAsia="en-US"/>
              </w:rPr>
            </w:pPr>
            <w:r>
              <w:rPr>
                <w:lang w:val="ro-MD"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48C565C" w14:textId="77777777" w:rsidR="008D1CE2" w:rsidRDefault="008D1CE2">
            <w:pPr>
              <w:pStyle w:val="a6"/>
              <w:tabs>
                <w:tab w:val="left" w:pos="567"/>
              </w:tabs>
              <w:spacing w:line="276" w:lineRule="auto"/>
              <w:ind w:firstLine="0"/>
              <w:rPr>
                <w:lang w:val="ro-MD" w:eastAsia="en-US"/>
              </w:rPr>
            </w:pPr>
            <w:r>
              <w:rPr>
                <w:lang w:val="ro-MD"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6D9E742" w14:textId="77777777" w:rsidR="008D1CE2" w:rsidRDefault="008D1CE2">
            <w:pPr>
              <w:pStyle w:val="a6"/>
              <w:tabs>
                <w:tab w:val="left" w:pos="567"/>
              </w:tabs>
              <w:spacing w:line="276" w:lineRule="auto"/>
              <w:ind w:firstLine="0"/>
              <w:rPr>
                <w:lang w:val="ro-MD" w:eastAsia="en-US"/>
              </w:rPr>
            </w:pPr>
            <w:r>
              <w:rPr>
                <w:lang w:val="ro-MD"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0898EAB" w14:textId="77777777" w:rsidR="008D1CE2" w:rsidRDefault="008D1CE2">
            <w:pPr>
              <w:pStyle w:val="a6"/>
              <w:tabs>
                <w:tab w:val="left" w:pos="567"/>
              </w:tabs>
              <w:spacing w:line="276" w:lineRule="auto"/>
              <w:ind w:firstLine="0"/>
              <w:rPr>
                <w:lang w:val="ro-MD" w:eastAsia="en-US"/>
              </w:rPr>
            </w:pPr>
            <w:r>
              <w:rPr>
                <w:lang w:val="ro-MD"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832F8BC" w14:textId="77777777" w:rsidR="008D1CE2" w:rsidRDefault="008D1CE2">
            <w:pPr>
              <w:pStyle w:val="a6"/>
              <w:tabs>
                <w:tab w:val="left" w:pos="567"/>
              </w:tabs>
              <w:spacing w:line="276" w:lineRule="auto"/>
              <w:ind w:firstLine="0"/>
              <w:rPr>
                <w:lang w:val="ro-MD" w:eastAsia="en-US"/>
              </w:rPr>
            </w:pPr>
            <w:r>
              <w:rPr>
                <w:lang w:val="ro-MD" w:eastAsia="en-US"/>
              </w:rPr>
              <w:t xml:space="preserve">4.9. Antreprenorul va executa şi va întreţine toate lucrările, va asigura forţa de muncă, materialele, utilajele de construcţiişi obiectele cu caracter provizoriu pentru executarea lucrărilor. Acesta îşi </w:t>
            </w:r>
            <w:r>
              <w:rPr>
                <w:lang w:val="ro-MD" w:eastAsia="en-US"/>
              </w:rPr>
              <w:lastRenderedPageBreak/>
              <w:t xml:space="preserve">asumă întreaga responsabilitate pentru toate operaţiunile executate pe şantier şi pentru procedeele de execuţie utilizate. </w:t>
            </w:r>
          </w:p>
          <w:p w14:paraId="267D0A22" w14:textId="77777777" w:rsidR="008D1CE2" w:rsidRDefault="008D1CE2">
            <w:pPr>
              <w:pStyle w:val="a6"/>
              <w:tabs>
                <w:tab w:val="left" w:pos="567"/>
              </w:tabs>
              <w:spacing w:line="276" w:lineRule="auto"/>
              <w:ind w:firstLine="0"/>
              <w:rPr>
                <w:lang w:val="ro-MD" w:eastAsia="en-US"/>
              </w:rPr>
            </w:pPr>
            <w:r>
              <w:rPr>
                <w:lang w:val="ro-MD" w:eastAsia="en-US"/>
              </w:rPr>
              <w:t>4.10. Antreprenorul, prin atribuirea ofertei în favoarea sa, se angajează să prezinte garanţia de bună execuţie a contractului, în cuantum de __% din valoarea contractului atribuit.</w:t>
            </w:r>
          </w:p>
          <w:p w14:paraId="25FA78EB" w14:textId="77777777" w:rsidR="008D1CE2" w:rsidRDefault="008D1CE2">
            <w:pPr>
              <w:pStyle w:val="a6"/>
              <w:tabs>
                <w:tab w:val="left" w:pos="567"/>
              </w:tabs>
              <w:spacing w:line="276" w:lineRule="auto"/>
              <w:ind w:firstLine="0"/>
              <w:rPr>
                <w:lang w:val="ro-MD" w:eastAsia="en-US"/>
              </w:rPr>
            </w:pPr>
            <w:r>
              <w:rPr>
                <w:lang w:val="ro-MD"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14FD9C8D" w14:textId="77777777" w:rsidR="008D1CE2" w:rsidRDefault="008D1CE2">
            <w:pPr>
              <w:pStyle w:val="a6"/>
              <w:tabs>
                <w:tab w:val="left" w:pos="567"/>
              </w:tabs>
              <w:spacing w:line="276" w:lineRule="auto"/>
              <w:ind w:firstLine="0"/>
              <w:rPr>
                <w:lang w:val="ro-MD" w:eastAsia="en-US"/>
              </w:rPr>
            </w:pPr>
            <w:r>
              <w:rPr>
                <w:lang w:val="ro-MD"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06B8425" w14:textId="77777777" w:rsidR="008D1CE2" w:rsidRDefault="008D1CE2">
            <w:pPr>
              <w:pStyle w:val="a6"/>
              <w:tabs>
                <w:tab w:val="left" w:pos="567"/>
              </w:tabs>
              <w:spacing w:line="276" w:lineRule="auto"/>
              <w:ind w:firstLine="0"/>
              <w:rPr>
                <w:lang w:val="ro-MD" w:eastAsia="en-US"/>
              </w:rPr>
            </w:pPr>
            <w:r>
              <w:rPr>
                <w:lang w:val="ro-MD"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7B95EC1" w14:textId="77777777" w:rsidR="008D1CE2" w:rsidRDefault="008D1CE2">
            <w:pPr>
              <w:pStyle w:val="a6"/>
              <w:tabs>
                <w:tab w:val="left" w:pos="567"/>
              </w:tabs>
              <w:spacing w:line="276" w:lineRule="auto"/>
              <w:ind w:firstLine="0"/>
              <w:rPr>
                <w:lang w:val="ro-MD" w:eastAsia="en-US"/>
              </w:rPr>
            </w:pPr>
            <w:r>
              <w:rPr>
                <w:lang w:val="ro-MD" w:eastAsia="en-US"/>
              </w:rPr>
              <w:t xml:space="preserve">4.14. La lucrările la care se fac încercări, se consideră calitatea probei îndeplinită atâta timp cât rezultatele se înscriu în limitele admise prin reglementările tehnice. </w:t>
            </w:r>
          </w:p>
          <w:p w14:paraId="3D74C763" w14:textId="77777777" w:rsidR="008D1CE2" w:rsidRDefault="008D1CE2">
            <w:pPr>
              <w:pStyle w:val="a6"/>
              <w:tabs>
                <w:tab w:val="left" w:pos="567"/>
              </w:tabs>
              <w:spacing w:line="276" w:lineRule="auto"/>
              <w:ind w:firstLine="0"/>
              <w:rPr>
                <w:lang w:val="ro-MD" w:eastAsia="en-US"/>
              </w:rPr>
            </w:pPr>
            <w:r>
              <w:rPr>
                <w:lang w:val="ro-MD" w:eastAsia="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412006C" w14:textId="77777777" w:rsidR="008D1CE2" w:rsidRDefault="008D1CE2">
            <w:pPr>
              <w:pStyle w:val="a6"/>
              <w:tabs>
                <w:tab w:val="left" w:pos="567"/>
              </w:tabs>
              <w:spacing w:line="276" w:lineRule="auto"/>
              <w:ind w:firstLine="0"/>
              <w:rPr>
                <w:lang w:val="ro-MD" w:eastAsia="en-US"/>
              </w:rPr>
            </w:pPr>
            <w:r>
              <w:rPr>
                <w:lang w:val="ro-MD"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1A718D0" w14:textId="77777777" w:rsidR="008D1CE2" w:rsidRDefault="008D1CE2">
            <w:pPr>
              <w:pStyle w:val="a6"/>
              <w:tabs>
                <w:tab w:val="left" w:pos="567"/>
              </w:tabs>
              <w:spacing w:line="276" w:lineRule="auto"/>
              <w:ind w:firstLine="0"/>
              <w:rPr>
                <w:lang w:val="ro-MD" w:eastAsia="en-US"/>
              </w:rPr>
            </w:pPr>
            <w:r>
              <w:rPr>
                <w:lang w:val="ro-MD"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26F946B" w14:textId="77777777" w:rsidR="008D1CE2" w:rsidRDefault="008D1CE2">
            <w:pPr>
              <w:pStyle w:val="a6"/>
              <w:tabs>
                <w:tab w:val="left" w:pos="567"/>
              </w:tabs>
              <w:spacing w:line="276" w:lineRule="auto"/>
              <w:ind w:firstLine="0"/>
              <w:rPr>
                <w:lang w:val="ro-MD" w:eastAsia="en-US"/>
              </w:rPr>
            </w:pPr>
            <w:r>
              <w:rPr>
                <w:lang w:val="ro-MD"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D9D90D6" w14:textId="77777777" w:rsidR="008D1CE2" w:rsidRDefault="008D1CE2">
            <w:pPr>
              <w:pStyle w:val="a6"/>
              <w:tabs>
                <w:tab w:val="left" w:pos="567"/>
              </w:tabs>
              <w:spacing w:line="276" w:lineRule="auto"/>
              <w:ind w:firstLine="0"/>
              <w:rPr>
                <w:lang w:val="ro-MD" w:eastAsia="en-US"/>
              </w:rPr>
            </w:pPr>
            <w:r>
              <w:rPr>
                <w:lang w:val="ro-MD" w:eastAsia="en-US"/>
              </w:rPr>
              <w:t xml:space="preserve">4.19. Pentru verificarea trasării de către Beneficiar sau proiectant, Antreprenorul este obligat să protejeze şi să păstreze toate reperele, bornele sau alte obiecte folosite la trasarea lucrărilor. </w:t>
            </w:r>
          </w:p>
          <w:p w14:paraId="70CA170C" w14:textId="77777777" w:rsidR="008D1CE2" w:rsidRDefault="008D1CE2">
            <w:pPr>
              <w:pStyle w:val="a6"/>
              <w:tabs>
                <w:tab w:val="left" w:pos="567"/>
              </w:tabs>
              <w:spacing w:line="276" w:lineRule="auto"/>
              <w:ind w:firstLine="0"/>
              <w:rPr>
                <w:lang w:val="ro-MD" w:eastAsia="en-US"/>
              </w:rPr>
            </w:pPr>
            <w:r>
              <w:rPr>
                <w:lang w:val="ro-MD"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3E32CD9" w14:textId="77777777" w:rsidR="008D1CE2" w:rsidRDefault="008D1CE2">
            <w:pPr>
              <w:pStyle w:val="a6"/>
              <w:tabs>
                <w:tab w:val="left" w:pos="567"/>
              </w:tabs>
              <w:spacing w:line="276" w:lineRule="auto"/>
              <w:ind w:firstLine="0"/>
              <w:rPr>
                <w:lang w:val="ro-MD" w:eastAsia="en-US"/>
              </w:rPr>
            </w:pPr>
            <w:r>
              <w:rPr>
                <w:lang w:val="ro-MD" w:eastAsia="en-US"/>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D3C37E8" w14:textId="77777777" w:rsidR="008D1CE2" w:rsidRDefault="008D1CE2">
            <w:pPr>
              <w:pStyle w:val="a6"/>
              <w:tabs>
                <w:tab w:val="left" w:pos="567"/>
              </w:tabs>
              <w:spacing w:line="276" w:lineRule="auto"/>
              <w:ind w:firstLine="0"/>
              <w:rPr>
                <w:lang w:val="ro-MD" w:eastAsia="en-US"/>
              </w:rPr>
            </w:pPr>
            <w:r>
              <w:rPr>
                <w:lang w:val="ro-MD" w:eastAsia="en-US"/>
              </w:rPr>
              <w:t xml:space="preserve">4.22. Pe parcursul executării lucrărilor, Beneficiarul are dreptul să dispună în scris: </w:t>
            </w:r>
          </w:p>
          <w:p w14:paraId="5A39862A" w14:textId="77777777" w:rsidR="008D1CE2" w:rsidRDefault="008D1CE2" w:rsidP="008D1CE2">
            <w:pPr>
              <w:numPr>
                <w:ilvl w:val="0"/>
                <w:numId w:val="20"/>
              </w:numPr>
              <w:tabs>
                <w:tab w:val="left" w:pos="314"/>
              </w:tabs>
              <w:spacing w:line="276" w:lineRule="auto"/>
              <w:ind w:left="0" w:firstLine="0"/>
              <w:jc w:val="both"/>
              <w:rPr>
                <w:lang w:val="ro-MD"/>
              </w:rPr>
            </w:pPr>
            <w:r>
              <w:rPr>
                <w:lang w:val="ro-MD"/>
              </w:rPr>
              <w:t xml:space="preserve">îndepărtarea de pe şantier a oricăror materiale care sunt calitativ necorespunzătoare; </w:t>
            </w:r>
          </w:p>
          <w:p w14:paraId="6BDCCCA7" w14:textId="77777777" w:rsidR="008D1CE2" w:rsidRDefault="008D1CE2" w:rsidP="008D1CE2">
            <w:pPr>
              <w:numPr>
                <w:ilvl w:val="0"/>
                <w:numId w:val="20"/>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14:paraId="10A402E1" w14:textId="77777777" w:rsidR="008D1CE2" w:rsidRDefault="008D1CE2" w:rsidP="008D1CE2">
            <w:pPr>
              <w:numPr>
                <w:ilvl w:val="0"/>
                <w:numId w:val="20"/>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14:paraId="7F0F2DE7" w14:textId="77777777" w:rsidR="008D1CE2" w:rsidRDefault="008D1CE2">
            <w:pPr>
              <w:pStyle w:val="a6"/>
              <w:tabs>
                <w:tab w:val="left" w:pos="567"/>
              </w:tabs>
              <w:spacing w:line="276" w:lineRule="auto"/>
              <w:ind w:firstLine="0"/>
              <w:rPr>
                <w:lang w:val="ro-MD" w:eastAsia="en-US"/>
              </w:rPr>
            </w:pPr>
            <w:r>
              <w:rPr>
                <w:lang w:val="ro-MD"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460F1A8" w14:textId="77777777" w:rsidR="008D1CE2" w:rsidRDefault="008D1CE2">
            <w:pPr>
              <w:pStyle w:val="a6"/>
              <w:tabs>
                <w:tab w:val="left" w:pos="567"/>
              </w:tabs>
              <w:spacing w:line="276" w:lineRule="auto"/>
              <w:ind w:firstLine="0"/>
              <w:rPr>
                <w:lang w:val="ro-MD" w:eastAsia="en-US"/>
              </w:rPr>
            </w:pPr>
            <w:r>
              <w:rPr>
                <w:lang w:val="ro-MD"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6235B87" w14:textId="77777777" w:rsidR="008D1CE2" w:rsidRDefault="008D1CE2">
            <w:pPr>
              <w:pStyle w:val="a6"/>
              <w:tabs>
                <w:tab w:val="left" w:pos="567"/>
              </w:tabs>
              <w:spacing w:line="276" w:lineRule="auto"/>
              <w:ind w:firstLine="0"/>
              <w:rPr>
                <w:lang w:val="ro-MD" w:eastAsia="en-US"/>
              </w:rPr>
            </w:pPr>
            <w:r>
              <w:rPr>
                <w:lang w:val="ro-MD"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57B04EF" w14:textId="77777777" w:rsidR="008D1CE2" w:rsidRDefault="008D1CE2">
            <w:pPr>
              <w:pStyle w:val="a6"/>
              <w:tabs>
                <w:tab w:val="left" w:pos="426"/>
                <w:tab w:val="left" w:pos="3645"/>
              </w:tabs>
              <w:spacing w:line="276" w:lineRule="auto"/>
              <w:ind w:firstLine="0"/>
              <w:rPr>
                <w:lang w:val="ro-MD" w:eastAsia="en-US"/>
              </w:rPr>
            </w:pPr>
            <w:r>
              <w:rPr>
                <w:lang w:val="ro-MD" w:eastAsia="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3B793C30" w14:textId="77777777" w:rsidR="008D1CE2" w:rsidRDefault="008D1CE2">
            <w:pPr>
              <w:pStyle w:val="a6"/>
              <w:tabs>
                <w:tab w:val="left" w:pos="426"/>
                <w:tab w:val="left" w:pos="3645"/>
              </w:tabs>
              <w:spacing w:line="276" w:lineRule="auto"/>
              <w:ind w:firstLine="0"/>
              <w:rPr>
                <w:lang w:val="ro-MD" w:eastAsia="en-US"/>
              </w:rPr>
            </w:pPr>
          </w:p>
          <w:p w14:paraId="3506BE7A" w14:textId="77777777" w:rsidR="008D1CE2" w:rsidRDefault="008D1CE2">
            <w:pPr>
              <w:tabs>
                <w:tab w:val="left" w:pos="3225"/>
              </w:tabs>
              <w:spacing w:after="200" w:line="276" w:lineRule="auto"/>
              <w:contextualSpacing/>
              <w:rPr>
                <w:lang w:val="ro-MD"/>
              </w:rPr>
            </w:pPr>
            <w:r>
              <w:rPr>
                <w:b/>
                <w:lang w:val="ro-MD"/>
              </w:rPr>
              <w:t>5. AJUSTAREA VALORII CONTRACTULUI</w:t>
            </w:r>
          </w:p>
          <w:p w14:paraId="5EC61B45" w14:textId="77777777" w:rsidR="008D1CE2" w:rsidRDefault="008D1CE2">
            <w:pPr>
              <w:tabs>
                <w:tab w:val="left" w:pos="3225"/>
              </w:tabs>
              <w:spacing w:after="200" w:line="276" w:lineRule="auto"/>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1114CF" w14:textId="77777777" w:rsidR="008D1CE2" w:rsidRDefault="008D1CE2">
            <w:pPr>
              <w:pStyle w:val="a"/>
              <w:numPr>
                <w:ilvl w:val="0"/>
                <w:numId w:val="0"/>
              </w:numPr>
              <w:tabs>
                <w:tab w:val="left" w:pos="1755"/>
              </w:tabs>
              <w:spacing w:line="256" w:lineRule="auto"/>
              <w:rPr>
                <w:lang w:val="ro-MD"/>
              </w:rPr>
            </w:pPr>
          </w:p>
          <w:p w14:paraId="375834DF" w14:textId="77777777" w:rsidR="008D1CE2" w:rsidRDefault="008D1CE2">
            <w:pPr>
              <w:tabs>
                <w:tab w:val="left" w:pos="4365"/>
              </w:tabs>
              <w:spacing w:line="276" w:lineRule="auto"/>
              <w:rPr>
                <w:lang w:val="ro-MD"/>
              </w:rPr>
            </w:pPr>
            <w:r>
              <w:rPr>
                <w:b/>
                <w:lang w:val="ro-MD"/>
              </w:rPr>
              <w:t xml:space="preserve">6. ANTREPRENORUL ŞI SUBANTREPRENORII </w:t>
            </w:r>
          </w:p>
          <w:p w14:paraId="4DF12999" w14:textId="77777777" w:rsidR="008D1CE2" w:rsidRDefault="008D1CE2">
            <w:pPr>
              <w:pStyle w:val="a6"/>
              <w:tabs>
                <w:tab w:val="left" w:pos="567"/>
              </w:tabs>
              <w:spacing w:line="276" w:lineRule="auto"/>
              <w:ind w:firstLine="0"/>
              <w:rPr>
                <w:lang w:val="ro-MD" w:eastAsia="en-US"/>
              </w:rPr>
            </w:pPr>
            <w:r>
              <w:rPr>
                <w:lang w:val="ro-MD"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7D5C393" w14:textId="77777777" w:rsidR="008D1CE2" w:rsidRDefault="008D1CE2">
            <w:pPr>
              <w:pStyle w:val="a6"/>
              <w:tabs>
                <w:tab w:val="left" w:pos="567"/>
              </w:tabs>
              <w:spacing w:line="276" w:lineRule="auto"/>
              <w:ind w:firstLine="0"/>
              <w:rPr>
                <w:lang w:val="ro-MD" w:eastAsia="en-US"/>
              </w:rPr>
            </w:pPr>
            <w:r>
              <w:rPr>
                <w:lang w:val="ro-MD"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1EBCB4F2" w14:textId="77777777" w:rsidR="008D1CE2" w:rsidRDefault="008D1CE2">
            <w:pPr>
              <w:pStyle w:val="a6"/>
              <w:tabs>
                <w:tab w:val="left" w:pos="567"/>
              </w:tabs>
              <w:spacing w:line="276" w:lineRule="auto"/>
              <w:ind w:firstLine="0"/>
              <w:rPr>
                <w:lang w:val="ro-MD" w:eastAsia="en-US"/>
              </w:rPr>
            </w:pPr>
            <w:r>
              <w:rPr>
                <w:lang w:val="ro-MD" w:eastAsia="en-US"/>
              </w:rPr>
              <w:t xml:space="preserve">6.3. Pe parcursul execuţiei lucrărilor, Antreprenorul este obligat să comunice, la cererea Beneficiarului, datele de identificare ale subantreprenorilor. </w:t>
            </w:r>
          </w:p>
          <w:p w14:paraId="487679E3" w14:textId="77777777" w:rsidR="008D1CE2" w:rsidRDefault="008D1CE2">
            <w:pPr>
              <w:pStyle w:val="a6"/>
              <w:tabs>
                <w:tab w:val="left" w:pos="142"/>
                <w:tab w:val="left" w:pos="284"/>
              </w:tabs>
              <w:spacing w:line="276" w:lineRule="auto"/>
              <w:ind w:firstLine="0"/>
              <w:rPr>
                <w:lang w:val="ro-MD" w:eastAsia="en-US"/>
              </w:rPr>
            </w:pPr>
            <w:r>
              <w:rPr>
                <w:lang w:val="ro-MD" w:eastAsia="en-US"/>
              </w:rPr>
              <w:t>6.4. Angajarea forţei de muncă pe bază de acord nu este considerată obiectul unei subcontractări.</w:t>
            </w:r>
          </w:p>
          <w:p w14:paraId="042EC85E" w14:textId="77777777" w:rsidR="008D1CE2" w:rsidRDefault="008D1CE2">
            <w:pPr>
              <w:pStyle w:val="a6"/>
              <w:tabs>
                <w:tab w:val="left" w:pos="142"/>
                <w:tab w:val="left" w:pos="284"/>
              </w:tabs>
              <w:spacing w:line="276" w:lineRule="auto"/>
              <w:ind w:firstLine="0"/>
              <w:rPr>
                <w:lang w:val="ro-MD" w:eastAsia="en-US"/>
              </w:rPr>
            </w:pPr>
          </w:p>
          <w:p w14:paraId="11C97BE4" w14:textId="77777777" w:rsidR="008D1CE2" w:rsidRDefault="008D1CE2">
            <w:pPr>
              <w:tabs>
                <w:tab w:val="left" w:pos="3645"/>
              </w:tabs>
              <w:spacing w:after="200" w:line="276" w:lineRule="auto"/>
              <w:contextualSpacing/>
              <w:rPr>
                <w:lang w:val="ro-MD"/>
              </w:rPr>
            </w:pPr>
            <w:r>
              <w:rPr>
                <w:b/>
                <w:lang w:val="ro-MD"/>
              </w:rPr>
              <w:t>7. FORŢA DE MUNCĂ</w:t>
            </w:r>
          </w:p>
          <w:p w14:paraId="79A2A713" w14:textId="77777777" w:rsidR="008D1CE2" w:rsidRDefault="008D1CE2">
            <w:pPr>
              <w:tabs>
                <w:tab w:val="left" w:pos="3645"/>
              </w:tabs>
              <w:spacing w:after="200" w:line="276" w:lineRule="auto"/>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14:paraId="6FF08E84" w14:textId="77777777" w:rsidR="008D1CE2" w:rsidRDefault="008D1CE2">
            <w:pPr>
              <w:tabs>
                <w:tab w:val="left" w:pos="2385"/>
              </w:tabs>
              <w:spacing w:line="256" w:lineRule="auto"/>
              <w:jc w:val="both"/>
              <w:rPr>
                <w:lang w:val="ro-MD"/>
              </w:rPr>
            </w:pPr>
          </w:p>
          <w:p w14:paraId="7A985FA7" w14:textId="77777777" w:rsidR="008D1CE2" w:rsidRDefault="008D1CE2">
            <w:pPr>
              <w:tabs>
                <w:tab w:val="left" w:pos="4275"/>
              </w:tabs>
              <w:spacing w:line="276" w:lineRule="auto"/>
              <w:rPr>
                <w:lang w:val="ro-MD"/>
              </w:rPr>
            </w:pPr>
            <w:r>
              <w:rPr>
                <w:b/>
                <w:lang w:val="ro-MD"/>
              </w:rPr>
              <w:t>8. MATERIALELE ŞI EXECUŢIA LUCRĂRILOR PROPRIU-ZISE</w:t>
            </w:r>
          </w:p>
          <w:p w14:paraId="429A73B1" w14:textId="77777777" w:rsidR="008D1CE2" w:rsidRDefault="008D1CE2">
            <w:pPr>
              <w:pStyle w:val="a6"/>
              <w:tabs>
                <w:tab w:val="left" w:pos="0"/>
              </w:tabs>
              <w:spacing w:line="276" w:lineRule="auto"/>
              <w:ind w:firstLine="0"/>
              <w:rPr>
                <w:lang w:val="ro-MD" w:eastAsia="en-US"/>
              </w:rPr>
            </w:pPr>
            <w:r>
              <w:rPr>
                <w:lang w:val="ro-MD" w:eastAsia="en-US"/>
              </w:rPr>
              <w:lastRenderedPageBreak/>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A55280A" w14:textId="77777777" w:rsidR="008D1CE2" w:rsidRDefault="008D1CE2">
            <w:pPr>
              <w:pStyle w:val="a6"/>
              <w:tabs>
                <w:tab w:val="left" w:pos="284"/>
              </w:tabs>
              <w:spacing w:line="276" w:lineRule="auto"/>
              <w:ind w:firstLine="0"/>
              <w:rPr>
                <w:lang w:val="ro-MD" w:eastAsia="en-US"/>
              </w:rPr>
            </w:pPr>
            <w:r>
              <w:rPr>
                <w:lang w:val="ro-MD" w:eastAsia="en-US"/>
              </w:rPr>
              <w:t xml:space="preserve">8.2.Costul probelor şi încercărilor va fi suportat de Antreprenor, dacă acesta este prevăzut îndocumentaţie, în caz contrar cheltuielile vor fi suportate de Beneficiar. </w:t>
            </w:r>
          </w:p>
          <w:p w14:paraId="6FEDE032" w14:textId="77777777" w:rsidR="008D1CE2" w:rsidRDefault="008D1CE2">
            <w:pPr>
              <w:pStyle w:val="a6"/>
              <w:tabs>
                <w:tab w:val="left" w:pos="284"/>
              </w:tabs>
              <w:spacing w:line="276" w:lineRule="auto"/>
              <w:ind w:firstLine="0"/>
              <w:rPr>
                <w:lang w:val="ro-MD" w:eastAsia="en-US"/>
              </w:rPr>
            </w:pPr>
            <w:r>
              <w:rPr>
                <w:lang w:val="ro-MD"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3BED2D5" w14:textId="77777777" w:rsidR="008D1CE2" w:rsidRDefault="008D1CE2" w:rsidP="008D1CE2">
            <w:pPr>
              <w:pStyle w:val="a6"/>
              <w:numPr>
                <w:ilvl w:val="1"/>
                <w:numId w:val="21"/>
              </w:numPr>
              <w:tabs>
                <w:tab w:val="left" w:pos="284"/>
              </w:tabs>
              <w:spacing w:line="276" w:lineRule="auto"/>
              <w:ind w:left="0" w:hanging="425"/>
              <w:rPr>
                <w:lang w:val="ro-MD" w:eastAsia="en-US"/>
              </w:rPr>
            </w:pPr>
            <w:r>
              <w:rPr>
                <w:lang w:val="ro-MD" w:eastAsia="en-US"/>
              </w:rPr>
              <w:t xml:space="preserve">8.4. Beneficiarul, proiectantul sau orice altă persoană autorizată de aceştia au acces tot timpul la lucrări pe şantier şi în locurile unde se pregăteşte lucrarea, în depozite de materiale prefabricate etc. </w:t>
            </w:r>
          </w:p>
          <w:p w14:paraId="1AAAE1D0" w14:textId="77777777" w:rsidR="008D1CE2" w:rsidRDefault="008D1CE2" w:rsidP="008D1CE2">
            <w:pPr>
              <w:pStyle w:val="a6"/>
              <w:numPr>
                <w:ilvl w:val="1"/>
                <w:numId w:val="21"/>
              </w:numPr>
              <w:tabs>
                <w:tab w:val="left" w:pos="284"/>
              </w:tabs>
              <w:spacing w:line="276" w:lineRule="auto"/>
              <w:ind w:left="0" w:hanging="425"/>
              <w:rPr>
                <w:lang w:val="ro-MD" w:eastAsia="en-US"/>
              </w:rPr>
            </w:pPr>
            <w:r>
              <w:rPr>
                <w:lang w:val="ro-MD"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8A5B764" w14:textId="77777777" w:rsidR="008D1CE2" w:rsidRDefault="008D1CE2" w:rsidP="008D1CE2">
            <w:pPr>
              <w:pStyle w:val="a6"/>
              <w:numPr>
                <w:ilvl w:val="1"/>
                <w:numId w:val="21"/>
              </w:numPr>
              <w:tabs>
                <w:tab w:val="left" w:pos="284"/>
              </w:tabs>
              <w:spacing w:line="276" w:lineRule="auto"/>
              <w:ind w:left="0" w:hanging="425"/>
              <w:rPr>
                <w:lang w:val="ro-MD" w:eastAsia="en-US"/>
              </w:rPr>
            </w:pPr>
            <w:r>
              <w:rPr>
                <w:lang w:val="ro-MD" w:eastAsia="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8792E19" w14:textId="77777777" w:rsidR="008D1CE2" w:rsidRDefault="008D1CE2" w:rsidP="008D1CE2">
            <w:pPr>
              <w:pStyle w:val="a6"/>
              <w:numPr>
                <w:ilvl w:val="1"/>
                <w:numId w:val="21"/>
              </w:numPr>
              <w:tabs>
                <w:tab w:val="left" w:pos="284"/>
              </w:tabs>
              <w:spacing w:line="276" w:lineRule="auto"/>
              <w:ind w:left="0" w:hanging="425"/>
              <w:rPr>
                <w:lang w:val="ro-MD" w:eastAsia="en-US"/>
              </w:rPr>
            </w:pPr>
            <w:r>
              <w:rPr>
                <w:lang w:val="ro-MD"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5BEA6CD1" w14:textId="77777777" w:rsidR="008D1CE2" w:rsidRDefault="008D1CE2" w:rsidP="008D1CE2">
            <w:pPr>
              <w:pStyle w:val="a6"/>
              <w:numPr>
                <w:ilvl w:val="1"/>
                <w:numId w:val="21"/>
              </w:numPr>
              <w:tabs>
                <w:tab w:val="left" w:pos="284"/>
              </w:tabs>
              <w:spacing w:line="276" w:lineRule="auto"/>
              <w:ind w:left="0" w:hanging="425"/>
              <w:rPr>
                <w:lang w:val="ro-MD" w:eastAsia="en-US"/>
              </w:rPr>
            </w:pPr>
            <w:r>
              <w:rPr>
                <w:lang w:val="ro-MD"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4B5D71F4" w14:textId="77777777" w:rsidR="008D1CE2" w:rsidRDefault="008D1CE2" w:rsidP="008D1CE2">
            <w:pPr>
              <w:pStyle w:val="a6"/>
              <w:numPr>
                <w:ilvl w:val="1"/>
                <w:numId w:val="21"/>
              </w:numPr>
              <w:tabs>
                <w:tab w:val="left" w:pos="284"/>
                <w:tab w:val="left" w:pos="426"/>
              </w:tabs>
              <w:spacing w:line="276" w:lineRule="auto"/>
              <w:ind w:left="0" w:hanging="425"/>
              <w:rPr>
                <w:lang w:val="ro-MD" w:eastAsia="en-US"/>
              </w:rPr>
            </w:pPr>
            <w:r>
              <w:rPr>
                <w:lang w:val="ro-MD" w:eastAsia="en-US"/>
              </w:rPr>
              <w:t>8.9. Lucrările încep după ….. zile de la semnarea şi înregistrarea contractului în modul corespunzător şi primirea ordinului de execuţie.</w:t>
            </w:r>
          </w:p>
          <w:p w14:paraId="5AE98A49" w14:textId="77777777" w:rsidR="008D1CE2" w:rsidRDefault="008D1CE2">
            <w:pPr>
              <w:pStyle w:val="a6"/>
              <w:tabs>
                <w:tab w:val="left" w:pos="284"/>
                <w:tab w:val="left" w:pos="426"/>
              </w:tabs>
              <w:spacing w:line="276" w:lineRule="auto"/>
              <w:ind w:firstLine="0"/>
              <w:rPr>
                <w:lang w:val="ro-MD" w:eastAsia="en-US"/>
              </w:rPr>
            </w:pPr>
          </w:p>
          <w:p w14:paraId="4C6AFAE5" w14:textId="77777777" w:rsidR="008D1CE2" w:rsidRDefault="008D1CE2" w:rsidP="008D1CE2">
            <w:pPr>
              <w:pStyle w:val="a"/>
              <w:numPr>
                <w:ilvl w:val="0"/>
                <w:numId w:val="21"/>
              </w:numPr>
              <w:tabs>
                <w:tab w:val="clear" w:pos="1134"/>
                <w:tab w:val="left" w:pos="3255"/>
              </w:tabs>
              <w:spacing w:line="276" w:lineRule="auto"/>
              <w:ind w:left="0"/>
              <w:contextualSpacing/>
              <w:rPr>
                <w:lang w:val="ro-MD"/>
              </w:rPr>
            </w:pPr>
            <w:r>
              <w:rPr>
                <w:b/>
                <w:lang w:val="ro-MD"/>
              </w:rPr>
              <w:t>9. PERIOADA DE GARANŢIE ŞI REMEDIERI ÎN PERIOADA DE GARANŢIE</w:t>
            </w:r>
          </w:p>
          <w:p w14:paraId="3F27FE01"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9.1. Perioada de garanţie pentru lucrărieste de  </w:t>
            </w:r>
            <w:r>
              <w:rPr>
                <w:b/>
                <w:lang w:val="ro-MD" w:eastAsia="en-US"/>
              </w:rPr>
              <w:t>___</w:t>
            </w:r>
            <w:r>
              <w:rPr>
                <w:lang w:val="ro-MD" w:eastAsia="en-US"/>
              </w:rPr>
              <w:t xml:space="preserve"> ani. </w:t>
            </w:r>
          </w:p>
          <w:p w14:paraId="7C484BE5"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9.2. Perioada de garanţie începe de la data recepţiei la terminarea lucrărilor şipână la expirarea termenului prevăzut la punctul 9.1 din prezentul capitol. </w:t>
            </w:r>
          </w:p>
          <w:p w14:paraId="7C9480BB"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9.3. Antreprenorul are obligaţia ca în perioada de garanţie să înlăture toate defecţiunile ce ţin de nerespectarea clauzelor contractului din cont propriu, în urma unei notificări transmise de către Beneficiar. </w:t>
            </w:r>
          </w:p>
          <w:p w14:paraId="681B7F8A" w14:textId="77777777" w:rsidR="008D1CE2" w:rsidRDefault="008D1CE2">
            <w:pPr>
              <w:pStyle w:val="a6"/>
              <w:tabs>
                <w:tab w:val="left" w:pos="567"/>
              </w:tabs>
              <w:spacing w:line="276" w:lineRule="auto"/>
              <w:ind w:firstLine="0"/>
              <w:rPr>
                <w:lang w:val="ro-MD" w:eastAsia="en-US"/>
              </w:rPr>
            </w:pPr>
          </w:p>
          <w:p w14:paraId="01F8C9D9" w14:textId="77777777" w:rsidR="008D1CE2" w:rsidRDefault="008D1CE2" w:rsidP="008D1CE2">
            <w:pPr>
              <w:pStyle w:val="a"/>
              <w:numPr>
                <w:ilvl w:val="0"/>
                <w:numId w:val="21"/>
              </w:numPr>
              <w:tabs>
                <w:tab w:val="clear" w:pos="1134"/>
                <w:tab w:val="left" w:pos="3480"/>
              </w:tabs>
              <w:spacing w:line="276" w:lineRule="auto"/>
              <w:ind w:left="0"/>
              <w:contextualSpacing/>
              <w:rPr>
                <w:lang w:val="ro-MD"/>
              </w:rPr>
            </w:pPr>
            <w:r>
              <w:rPr>
                <w:b/>
                <w:lang w:val="ro-MD"/>
              </w:rPr>
              <w:t>10. RĂSPUNDEREA PĂRŢILOR</w:t>
            </w:r>
          </w:p>
          <w:p w14:paraId="40642ED9"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lastRenderedPageBreak/>
              <w:t>10.1. Părţile  poartă răspundere pentru neexecutarea sau executarea necorespunzătoare a obligaţiilor  prevăzute de prezentul contract în conformitate cu legislaţia  Republicii Moldova.</w:t>
            </w:r>
          </w:p>
          <w:p w14:paraId="5E660A55"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BA74502"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10.3. Membrii asocierii își păstrează individualitatea ca subiecți de drept, însă sunt obligați să răspundă solidar față de autoritatea contractantă pentru modul de îndeplinire a obligațiilor contractuale.</w:t>
            </w:r>
          </w:p>
          <w:p w14:paraId="2B0F274F"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7F63C368"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14C7873"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DB59D6E"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B657402"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10.8. Dacă motivele constrângerii sau ale întreruperii sunt imputabile uneia dintre părţile contractante, atunci cealaltă parte poate emite pretenţii privind despăgubirea pentru daunele intervenite şi care pot fi dovedite. </w:t>
            </w:r>
          </w:p>
          <w:p w14:paraId="1E202B8C"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33363E3" w14:textId="77777777" w:rsidR="008D1CE2" w:rsidRDefault="008D1CE2" w:rsidP="008D1CE2">
            <w:pPr>
              <w:pStyle w:val="a6"/>
              <w:numPr>
                <w:ilvl w:val="1"/>
                <w:numId w:val="21"/>
              </w:numPr>
              <w:tabs>
                <w:tab w:val="left" w:pos="567"/>
                <w:tab w:val="left" w:pos="1890"/>
              </w:tabs>
              <w:spacing w:line="276" w:lineRule="auto"/>
              <w:ind w:left="0" w:hanging="567"/>
              <w:rPr>
                <w:lang w:val="ro-MD" w:eastAsia="en-US"/>
              </w:rPr>
            </w:pPr>
            <w:r>
              <w:rPr>
                <w:lang w:val="ro-MD"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58BE6FC" w14:textId="77777777" w:rsidR="008D1CE2" w:rsidRDefault="008D1CE2" w:rsidP="008D1CE2">
            <w:pPr>
              <w:pStyle w:val="a6"/>
              <w:numPr>
                <w:ilvl w:val="1"/>
                <w:numId w:val="21"/>
              </w:numPr>
              <w:tabs>
                <w:tab w:val="left" w:pos="567"/>
                <w:tab w:val="left" w:pos="1890"/>
              </w:tabs>
              <w:spacing w:line="276" w:lineRule="auto"/>
              <w:ind w:left="0" w:hanging="567"/>
              <w:rPr>
                <w:lang w:val="ro-MD" w:eastAsia="en-US"/>
              </w:rPr>
            </w:pPr>
            <w:r>
              <w:rPr>
                <w:lang w:val="ro-MD" w:eastAsia="en-US"/>
              </w:rPr>
              <w:t>10.11. Antreprenorul şi subantreprenorii răspund solidar pentru neexecutarea obligațiilor contractuale.</w:t>
            </w:r>
          </w:p>
          <w:p w14:paraId="1329447D" w14:textId="77777777" w:rsidR="008D1CE2" w:rsidRDefault="008D1CE2">
            <w:pPr>
              <w:pStyle w:val="a6"/>
              <w:tabs>
                <w:tab w:val="left" w:pos="567"/>
                <w:tab w:val="left" w:pos="1890"/>
              </w:tabs>
              <w:spacing w:line="276" w:lineRule="auto"/>
              <w:ind w:firstLine="0"/>
              <w:rPr>
                <w:lang w:val="ro-MD" w:eastAsia="en-US"/>
              </w:rPr>
            </w:pPr>
          </w:p>
          <w:p w14:paraId="31353B77" w14:textId="77777777" w:rsidR="008D1CE2" w:rsidRDefault="008D1CE2" w:rsidP="008D1CE2">
            <w:pPr>
              <w:pStyle w:val="a"/>
              <w:numPr>
                <w:ilvl w:val="0"/>
                <w:numId w:val="21"/>
              </w:numPr>
              <w:tabs>
                <w:tab w:val="clear" w:pos="1134"/>
                <w:tab w:val="left" w:pos="3465"/>
              </w:tabs>
              <w:spacing w:line="276" w:lineRule="auto"/>
              <w:ind w:left="0"/>
              <w:contextualSpacing/>
              <w:rPr>
                <w:lang w:val="ro-MD"/>
              </w:rPr>
            </w:pPr>
            <w:r>
              <w:rPr>
                <w:b/>
                <w:lang w:val="ro-MD"/>
              </w:rPr>
              <w:t>11. SOLUŢIONAREA LITIGIILOR</w:t>
            </w:r>
          </w:p>
          <w:p w14:paraId="623705B7" w14:textId="77777777" w:rsidR="008D1CE2" w:rsidRDefault="008D1CE2" w:rsidP="008D1CE2">
            <w:pPr>
              <w:pStyle w:val="a"/>
              <w:numPr>
                <w:ilvl w:val="1"/>
                <w:numId w:val="21"/>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3E3343D" w14:textId="77777777" w:rsidR="008D1CE2" w:rsidRDefault="008D1CE2">
            <w:pPr>
              <w:tabs>
                <w:tab w:val="left" w:pos="567"/>
              </w:tabs>
              <w:spacing w:line="256" w:lineRule="auto"/>
              <w:jc w:val="both"/>
              <w:rPr>
                <w:lang w:val="ro-MD"/>
              </w:rPr>
            </w:pPr>
          </w:p>
          <w:p w14:paraId="6E58048A" w14:textId="77777777" w:rsidR="008D1CE2" w:rsidRDefault="008D1CE2" w:rsidP="008D1CE2">
            <w:pPr>
              <w:pStyle w:val="a"/>
              <w:numPr>
                <w:ilvl w:val="0"/>
                <w:numId w:val="21"/>
              </w:numPr>
              <w:tabs>
                <w:tab w:val="clear" w:pos="1134"/>
                <w:tab w:val="left" w:pos="3825"/>
              </w:tabs>
              <w:spacing w:line="276" w:lineRule="auto"/>
              <w:ind w:left="0"/>
              <w:contextualSpacing/>
              <w:rPr>
                <w:lang w:val="ro-MD"/>
              </w:rPr>
            </w:pPr>
            <w:r>
              <w:rPr>
                <w:b/>
                <w:lang w:val="ro-MD"/>
              </w:rPr>
              <w:t>12. REZOLUȚIUNEACONTRACTULUI</w:t>
            </w:r>
          </w:p>
          <w:p w14:paraId="41B3100E" w14:textId="77777777" w:rsidR="008D1CE2" w:rsidRDefault="008D1CE2">
            <w:pPr>
              <w:pStyle w:val="a6"/>
              <w:tabs>
                <w:tab w:val="left" w:pos="567"/>
              </w:tabs>
              <w:spacing w:line="276" w:lineRule="auto"/>
              <w:ind w:firstLine="0"/>
              <w:rPr>
                <w:lang w:val="ro-MD" w:eastAsia="en-US"/>
              </w:rPr>
            </w:pPr>
            <w:r>
              <w:rPr>
                <w:lang w:val="ro-MD" w:eastAsia="en-US"/>
              </w:rPr>
              <w:lastRenderedPageBreak/>
              <w:t xml:space="preserve">12.1. Antreprenorul poate cere rezoluțiunea contractului, dacă: </w:t>
            </w:r>
          </w:p>
          <w:p w14:paraId="0D7BAE8C" w14:textId="77777777" w:rsidR="008D1CE2" w:rsidRDefault="008D1CE2" w:rsidP="008D1CE2">
            <w:pPr>
              <w:numPr>
                <w:ilvl w:val="0"/>
                <w:numId w:val="22"/>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14:paraId="5CE3F2F2" w14:textId="77777777" w:rsidR="008D1CE2" w:rsidRDefault="008D1CE2" w:rsidP="008D1CE2">
            <w:pPr>
              <w:numPr>
                <w:ilvl w:val="0"/>
                <w:numId w:val="22"/>
              </w:numPr>
              <w:tabs>
                <w:tab w:val="left" w:pos="1276"/>
              </w:tabs>
              <w:spacing w:line="256" w:lineRule="auto"/>
              <w:ind w:left="0" w:hanging="425"/>
              <w:jc w:val="both"/>
              <w:rPr>
                <w:lang w:val="ro-MD"/>
              </w:rPr>
            </w:pPr>
            <w:r>
              <w:rPr>
                <w:lang w:val="ro-MD"/>
              </w:rPr>
              <w:t xml:space="preserve">b) Beneficiarul nu onorează o plată scadentă mai mult de 3 luni; </w:t>
            </w:r>
          </w:p>
          <w:p w14:paraId="2FEC0FB2" w14:textId="77777777" w:rsidR="008D1CE2" w:rsidRDefault="008D1CE2" w:rsidP="008D1CE2">
            <w:pPr>
              <w:numPr>
                <w:ilvl w:val="0"/>
                <w:numId w:val="22"/>
              </w:numPr>
              <w:tabs>
                <w:tab w:val="left" w:pos="1276"/>
              </w:tabs>
              <w:spacing w:line="256" w:lineRule="auto"/>
              <w:ind w:left="0" w:hanging="425"/>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14:paraId="0E22FB14" w14:textId="77777777" w:rsidR="008D1CE2" w:rsidRDefault="008D1CE2" w:rsidP="008D1CE2">
            <w:pPr>
              <w:pStyle w:val="a6"/>
              <w:numPr>
                <w:ilvl w:val="1"/>
                <w:numId w:val="21"/>
              </w:numPr>
              <w:tabs>
                <w:tab w:val="left" w:pos="567"/>
              </w:tabs>
              <w:spacing w:line="276" w:lineRule="auto"/>
              <w:ind w:left="0" w:hanging="567"/>
              <w:rPr>
                <w:lang w:val="ro-MD" w:eastAsia="en-US"/>
              </w:rPr>
            </w:pPr>
            <w:r>
              <w:rPr>
                <w:lang w:val="ro-MD" w:eastAsia="en-US"/>
              </w:rPr>
              <w:t xml:space="preserve">12.2. Beneficiarul poate cere rezoluțiunea contractului, dacă: </w:t>
            </w:r>
          </w:p>
          <w:p w14:paraId="6F06F8D1" w14:textId="77777777" w:rsidR="008D1CE2" w:rsidRDefault="008D1CE2" w:rsidP="008D1CE2">
            <w:pPr>
              <w:pStyle w:val="a"/>
              <w:numPr>
                <w:ilvl w:val="0"/>
                <w:numId w:val="23"/>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14:paraId="79845FDC" w14:textId="77777777" w:rsidR="008D1CE2" w:rsidRDefault="008D1CE2" w:rsidP="008D1CE2">
            <w:pPr>
              <w:pStyle w:val="a"/>
              <w:numPr>
                <w:ilvl w:val="0"/>
                <w:numId w:val="23"/>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14:paraId="665E7787" w14:textId="77777777" w:rsidR="008D1CE2" w:rsidRDefault="008D1CE2" w:rsidP="008D1CE2">
            <w:pPr>
              <w:pStyle w:val="a"/>
              <w:numPr>
                <w:ilvl w:val="0"/>
                <w:numId w:val="23"/>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14:paraId="511C5294" w14:textId="77777777" w:rsidR="008D1CE2" w:rsidRDefault="008D1CE2" w:rsidP="008D1CE2">
            <w:pPr>
              <w:pStyle w:val="a"/>
              <w:numPr>
                <w:ilvl w:val="0"/>
                <w:numId w:val="23"/>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14:paraId="4698DE1E"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 xml:space="preserve">12.3. Contractul se consideră rezolvit, dacă partea contractantă va comunica în scris celeilalte părţi contractante în termen de 15 zile motivele indicate la punctele 12.1 şi 12.2 din prezentul contract.  </w:t>
            </w:r>
          </w:p>
          <w:p w14:paraId="718E0361"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12.4. Beneficiarul, în caz de rezoluțiunea contractului, va convoca comisia de recepţie care va efectua recepţia cantitativă şi calitativă a lucrărilor executate, în maximum 15 zile de la data rezoluțiunii contractului.</w:t>
            </w:r>
          </w:p>
          <w:p w14:paraId="7024A250"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873BD7D"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 xml:space="preserve">12.6. După rezoluțiunea contractului, Beneficiarul poate continua execuţia lucrărilor cu respectarea prevederilor legale. </w:t>
            </w:r>
          </w:p>
          <w:p w14:paraId="1B3949F1" w14:textId="77777777" w:rsidR="008D1CE2" w:rsidRDefault="008D1CE2">
            <w:pPr>
              <w:pStyle w:val="a6"/>
              <w:tabs>
                <w:tab w:val="left" w:pos="567"/>
                <w:tab w:val="left" w:pos="2070"/>
              </w:tabs>
              <w:spacing w:line="256" w:lineRule="auto"/>
              <w:ind w:firstLine="0"/>
              <w:rPr>
                <w:lang w:val="ro-MD" w:eastAsia="en-US"/>
              </w:rPr>
            </w:pPr>
            <w:r>
              <w:rPr>
                <w:lang w:val="ro-MD" w:eastAsia="en-US"/>
              </w:rPr>
              <w:t>12.7. Cazuri specifice de încetare a contractului de achiziţii publice:</w:t>
            </w:r>
          </w:p>
          <w:p w14:paraId="7FD65ABE" w14:textId="77777777" w:rsidR="008D1CE2" w:rsidRDefault="008D1CE2">
            <w:pPr>
              <w:pStyle w:val="a6"/>
              <w:tabs>
                <w:tab w:val="left" w:pos="567"/>
                <w:tab w:val="left" w:pos="2070"/>
              </w:tabs>
              <w:spacing w:line="256" w:lineRule="auto"/>
              <w:ind w:firstLine="284"/>
              <w:rPr>
                <w:lang w:val="ro-MD" w:eastAsia="en-US"/>
              </w:rPr>
            </w:pPr>
            <w:r>
              <w:rPr>
                <w:lang w:val="ro-MD" w:eastAsia="en-US"/>
              </w:rPr>
              <w:t xml:space="preserve">     Beneficiarul are dreptul de a rezolvi unilateral un contract de achiziţii publice în perioada de valabilitate a acestuia în una dintre următoarele situaţii:</w:t>
            </w:r>
          </w:p>
          <w:p w14:paraId="5D643411" w14:textId="77777777" w:rsidR="008D1CE2" w:rsidRDefault="008D1CE2">
            <w:pPr>
              <w:pStyle w:val="a6"/>
              <w:tabs>
                <w:tab w:val="left" w:pos="567"/>
                <w:tab w:val="left" w:pos="2070"/>
              </w:tabs>
              <w:spacing w:line="256" w:lineRule="auto"/>
              <w:rPr>
                <w:lang w:val="ro-MD" w:eastAsia="en-US"/>
              </w:rPr>
            </w:pPr>
            <w:r>
              <w:rPr>
                <w:lang w:val="ro-MD" w:eastAsia="en-US"/>
              </w:rPr>
              <w:t xml:space="preserve">    a) contractantul se afla, la momentul atribuirii lui, în una dintre situaţiile care ar fi determinat excluderea sa din procedura de atribuire potrivit art. 19 al Legii nr. 131/2015 privind achizițiile publice;</w:t>
            </w:r>
          </w:p>
          <w:p w14:paraId="682E528E" w14:textId="77777777" w:rsidR="008D1CE2" w:rsidRDefault="008D1CE2">
            <w:pPr>
              <w:pStyle w:val="a6"/>
              <w:tabs>
                <w:tab w:val="left" w:pos="567"/>
                <w:tab w:val="left" w:pos="2070"/>
              </w:tabs>
              <w:spacing w:line="256" w:lineRule="auto"/>
              <w:rPr>
                <w:lang w:val="ro-MD" w:eastAsia="en-US"/>
              </w:rPr>
            </w:pPr>
            <w:r>
              <w:rPr>
                <w:lang w:val="ro-MD" w:eastAsia="en-US"/>
              </w:rPr>
              <w:t xml:space="preserve">    b) contractul a făcut obiectul unei modificări substanțiale care necesita o nouă procedură de achiziție publică în conformitate cu art. 76 al Legii nr. 131/2015 privind achizițiile publice;</w:t>
            </w:r>
          </w:p>
          <w:p w14:paraId="5421FE62" w14:textId="77777777" w:rsidR="008D1CE2" w:rsidRDefault="008D1CE2">
            <w:pPr>
              <w:pStyle w:val="a6"/>
              <w:tabs>
                <w:tab w:val="left" w:pos="567"/>
                <w:tab w:val="left" w:pos="2070"/>
              </w:tabs>
              <w:spacing w:line="256" w:lineRule="auto"/>
              <w:rPr>
                <w:lang w:val="ro-MD" w:eastAsia="en-US"/>
              </w:rPr>
            </w:pPr>
            <w:r>
              <w:rPr>
                <w:lang w:val="ro-MD" w:eastAsia="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28C58D" w14:textId="77777777" w:rsidR="008D1CE2" w:rsidRDefault="008D1CE2">
            <w:pPr>
              <w:pStyle w:val="a6"/>
              <w:tabs>
                <w:tab w:val="left" w:pos="567"/>
                <w:tab w:val="left" w:pos="2070"/>
              </w:tabs>
              <w:spacing w:line="256" w:lineRule="auto"/>
              <w:ind w:firstLine="0"/>
              <w:rPr>
                <w:lang w:val="ro-MD" w:eastAsia="en-US"/>
              </w:rPr>
            </w:pPr>
          </w:p>
          <w:p w14:paraId="322F84CB" w14:textId="77777777" w:rsidR="008D1CE2" w:rsidRDefault="008D1CE2" w:rsidP="008D1CE2">
            <w:pPr>
              <w:pStyle w:val="a"/>
              <w:numPr>
                <w:ilvl w:val="0"/>
                <w:numId w:val="21"/>
              </w:numPr>
              <w:tabs>
                <w:tab w:val="clear" w:pos="1134"/>
                <w:tab w:val="left" w:pos="3705"/>
              </w:tabs>
              <w:spacing w:line="256" w:lineRule="auto"/>
              <w:ind w:left="0"/>
              <w:contextualSpacing/>
              <w:rPr>
                <w:lang w:val="ro-MD"/>
              </w:rPr>
            </w:pPr>
            <w:r>
              <w:rPr>
                <w:b/>
                <w:lang w:val="ro-MD"/>
              </w:rPr>
              <w:t>13. DISPOZIŢII FINALE</w:t>
            </w:r>
          </w:p>
          <w:p w14:paraId="64064007"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 xml:space="preserve">13.1. Următoarele documente vor fi citite şi vor fi interpretate ca fiind parte integrantă a prezentului contract: </w:t>
            </w:r>
          </w:p>
          <w:p w14:paraId="5ED3360A" w14:textId="77777777" w:rsidR="008D1CE2" w:rsidRDefault="008D1CE2" w:rsidP="008D1CE2">
            <w:pPr>
              <w:numPr>
                <w:ilvl w:val="0"/>
                <w:numId w:val="24"/>
              </w:numPr>
              <w:tabs>
                <w:tab w:val="left" w:pos="1276"/>
              </w:tabs>
              <w:spacing w:line="256" w:lineRule="auto"/>
              <w:ind w:left="0" w:hanging="425"/>
              <w:jc w:val="both"/>
              <w:rPr>
                <w:lang w:val="ro-MD"/>
              </w:rPr>
            </w:pPr>
            <w:r>
              <w:rPr>
                <w:lang w:val="ro-MD"/>
              </w:rPr>
              <w:t>a) Caietul de sarcini;</w:t>
            </w:r>
          </w:p>
          <w:p w14:paraId="67CD143E" w14:textId="77777777" w:rsidR="008D1CE2" w:rsidRDefault="008D1CE2" w:rsidP="008D1CE2">
            <w:pPr>
              <w:numPr>
                <w:ilvl w:val="0"/>
                <w:numId w:val="24"/>
              </w:numPr>
              <w:tabs>
                <w:tab w:val="left" w:pos="1276"/>
              </w:tabs>
              <w:spacing w:line="256" w:lineRule="auto"/>
              <w:ind w:left="0" w:hanging="425"/>
              <w:jc w:val="both"/>
              <w:rPr>
                <w:lang w:val="ro-MD"/>
              </w:rPr>
            </w:pPr>
            <w:r>
              <w:rPr>
                <w:lang w:val="ro-MD"/>
              </w:rPr>
              <w:t>b) Propunerea tehnică;</w:t>
            </w:r>
          </w:p>
          <w:p w14:paraId="418E7CF8" w14:textId="77777777" w:rsidR="008D1CE2" w:rsidRDefault="008D1CE2" w:rsidP="008D1CE2">
            <w:pPr>
              <w:numPr>
                <w:ilvl w:val="0"/>
                <w:numId w:val="24"/>
              </w:numPr>
              <w:tabs>
                <w:tab w:val="left" w:pos="1276"/>
              </w:tabs>
              <w:spacing w:line="256" w:lineRule="auto"/>
              <w:ind w:left="0" w:hanging="425"/>
              <w:jc w:val="both"/>
              <w:rPr>
                <w:lang w:val="ro-MD"/>
              </w:rPr>
            </w:pPr>
            <w:r>
              <w:rPr>
                <w:lang w:val="ro-MD"/>
              </w:rPr>
              <w:t>c) Propunerea financiară;</w:t>
            </w:r>
          </w:p>
          <w:p w14:paraId="125D05E5" w14:textId="77777777" w:rsidR="008D1CE2" w:rsidRDefault="008D1CE2" w:rsidP="008D1CE2">
            <w:pPr>
              <w:numPr>
                <w:ilvl w:val="0"/>
                <w:numId w:val="24"/>
              </w:numPr>
              <w:tabs>
                <w:tab w:val="left" w:pos="1276"/>
              </w:tabs>
              <w:spacing w:line="256" w:lineRule="auto"/>
              <w:ind w:left="0" w:hanging="425"/>
              <w:jc w:val="both"/>
              <w:rPr>
                <w:lang w:val="ro-MD"/>
              </w:rPr>
            </w:pPr>
            <w:r>
              <w:rPr>
                <w:lang w:val="ro-MD"/>
              </w:rPr>
              <w:t xml:space="preserve">d) Graficul de executare a lucrărilor ; </w:t>
            </w:r>
          </w:p>
          <w:p w14:paraId="15B7E6D4" w14:textId="77777777" w:rsidR="008D1CE2" w:rsidRDefault="008D1CE2" w:rsidP="008D1CE2">
            <w:pPr>
              <w:numPr>
                <w:ilvl w:val="0"/>
                <w:numId w:val="24"/>
              </w:numPr>
              <w:tabs>
                <w:tab w:val="left" w:pos="1276"/>
              </w:tabs>
              <w:spacing w:line="256" w:lineRule="auto"/>
              <w:ind w:left="0" w:hanging="425"/>
              <w:jc w:val="both"/>
              <w:rPr>
                <w:lang w:val="ro-MD"/>
              </w:rPr>
            </w:pPr>
            <w:r>
              <w:rPr>
                <w:lang w:val="ro-MD"/>
              </w:rPr>
              <w:t>e) Garanția de bună execuție.</w:t>
            </w:r>
          </w:p>
          <w:p w14:paraId="4B1F152D"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13.2. Documentele contractului vor fi întocmite în limba română.</w:t>
            </w:r>
          </w:p>
          <w:p w14:paraId="027C481A" w14:textId="77777777" w:rsidR="008D1CE2" w:rsidRDefault="008D1CE2" w:rsidP="008D1CE2">
            <w:pPr>
              <w:pStyle w:val="a6"/>
              <w:numPr>
                <w:ilvl w:val="1"/>
                <w:numId w:val="21"/>
              </w:numPr>
              <w:tabs>
                <w:tab w:val="left" w:pos="567"/>
              </w:tabs>
              <w:spacing w:line="256" w:lineRule="auto"/>
              <w:ind w:left="0" w:hanging="567"/>
              <w:rPr>
                <w:lang w:val="ro-MD" w:eastAsia="en-US"/>
              </w:rPr>
            </w:pPr>
            <w:r>
              <w:rPr>
                <w:lang w:val="ro-MD" w:eastAsia="en-US"/>
              </w:rPr>
              <w:t>13.3. Prezentul Contract reprezintă acordul de voinţă al părţilor şi se consideră semnat la data aplicării ultimei semnături de către una dintre părți.</w:t>
            </w:r>
          </w:p>
          <w:p w14:paraId="74E6BE5F" w14:textId="77777777" w:rsidR="008D1CE2" w:rsidRDefault="008D1CE2" w:rsidP="008D1CE2">
            <w:pPr>
              <w:pStyle w:val="a6"/>
              <w:numPr>
                <w:ilvl w:val="1"/>
                <w:numId w:val="21"/>
              </w:numPr>
              <w:tabs>
                <w:tab w:val="left" w:pos="567"/>
                <w:tab w:val="left" w:pos="4005"/>
              </w:tabs>
              <w:spacing w:line="256" w:lineRule="auto"/>
              <w:ind w:left="0" w:hanging="567"/>
              <w:contextualSpacing/>
              <w:rPr>
                <w:lang w:val="ro-MD" w:eastAsia="en-US"/>
              </w:rPr>
            </w:pPr>
            <w:r>
              <w:rPr>
                <w:lang w:val="ro-MD" w:eastAsia="en-US"/>
              </w:rPr>
              <w:lastRenderedPageBreak/>
              <w:t>13.4. Pentru confirmarea celor menţionate, părţile au semnat prezentul Contract în conformitate cu legislaţia Republicii Moldova, la data şi anul indicate, fiind valabil până la ……./recepția finală a lucrărilor.</w:t>
            </w:r>
          </w:p>
          <w:p w14:paraId="532233CE" w14:textId="77777777" w:rsidR="008D1CE2" w:rsidRDefault="008D1CE2">
            <w:pPr>
              <w:tabs>
                <w:tab w:val="left" w:pos="2295"/>
              </w:tabs>
              <w:spacing w:line="256" w:lineRule="auto"/>
              <w:jc w:val="both"/>
              <w:rPr>
                <w:lang w:val="ro-MD"/>
              </w:rPr>
            </w:pPr>
          </w:p>
          <w:p w14:paraId="622A48F7" w14:textId="77777777" w:rsidR="008D1CE2" w:rsidRDefault="008D1CE2">
            <w:pPr>
              <w:tabs>
                <w:tab w:val="left" w:pos="2295"/>
              </w:tabs>
              <w:spacing w:line="256" w:lineRule="auto"/>
              <w:jc w:val="both"/>
              <w:rPr>
                <w:lang w:val="ro-MD"/>
              </w:rPr>
            </w:pPr>
          </w:p>
          <w:p w14:paraId="0B3E117D" w14:textId="77777777" w:rsidR="008D1CE2" w:rsidRDefault="008D1CE2">
            <w:pPr>
              <w:tabs>
                <w:tab w:val="left" w:pos="2295"/>
              </w:tabs>
              <w:spacing w:line="256" w:lineRule="auto"/>
              <w:jc w:val="both"/>
              <w:rPr>
                <w:lang w:val="ro-MD"/>
              </w:rPr>
            </w:pPr>
          </w:p>
          <w:p w14:paraId="67318F25" w14:textId="77777777" w:rsidR="008D1CE2" w:rsidRDefault="008D1CE2">
            <w:pPr>
              <w:tabs>
                <w:tab w:val="left" w:pos="2295"/>
              </w:tabs>
              <w:spacing w:line="256" w:lineRule="auto"/>
              <w:jc w:val="both"/>
              <w:rPr>
                <w:lang w:val="ro-MD"/>
              </w:rPr>
            </w:pPr>
          </w:p>
          <w:p w14:paraId="734D7B1F" w14:textId="77777777" w:rsidR="008D1CE2" w:rsidRDefault="008D1CE2">
            <w:pPr>
              <w:tabs>
                <w:tab w:val="left" w:pos="2295"/>
              </w:tabs>
              <w:spacing w:line="256" w:lineRule="auto"/>
              <w:jc w:val="both"/>
              <w:rPr>
                <w:lang w:val="ro-MD"/>
              </w:rPr>
            </w:pPr>
          </w:p>
          <w:p w14:paraId="7E7937B0" w14:textId="77777777" w:rsidR="008D1CE2" w:rsidRDefault="008D1CE2">
            <w:pPr>
              <w:tabs>
                <w:tab w:val="left" w:pos="2295"/>
              </w:tabs>
              <w:spacing w:line="256" w:lineRule="auto"/>
              <w:jc w:val="both"/>
              <w:rPr>
                <w:lang w:val="ro-MD"/>
              </w:rPr>
            </w:pPr>
          </w:p>
          <w:p w14:paraId="0B5A5CA4" w14:textId="77777777" w:rsidR="008D1CE2" w:rsidRDefault="008D1CE2">
            <w:pPr>
              <w:tabs>
                <w:tab w:val="left" w:pos="2295"/>
              </w:tabs>
              <w:spacing w:line="256" w:lineRule="auto"/>
              <w:jc w:val="both"/>
              <w:rPr>
                <w:lang w:val="ro-MD"/>
              </w:rPr>
            </w:pPr>
          </w:p>
          <w:p w14:paraId="24A0C33E" w14:textId="77777777" w:rsidR="008D1CE2" w:rsidRDefault="008D1CE2">
            <w:pPr>
              <w:tabs>
                <w:tab w:val="left" w:pos="2295"/>
              </w:tabs>
              <w:spacing w:line="256" w:lineRule="auto"/>
              <w:jc w:val="both"/>
              <w:rPr>
                <w:lang w:val="ro-MD"/>
              </w:rPr>
            </w:pPr>
          </w:p>
          <w:p w14:paraId="466ED5D3" w14:textId="77777777" w:rsidR="008D1CE2" w:rsidRDefault="008D1CE2">
            <w:pPr>
              <w:tabs>
                <w:tab w:val="left" w:pos="2295"/>
              </w:tabs>
              <w:spacing w:line="256" w:lineRule="auto"/>
              <w:jc w:val="both"/>
              <w:rPr>
                <w:lang w:val="ro-MD"/>
              </w:rPr>
            </w:pPr>
          </w:p>
          <w:p w14:paraId="250DD140" w14:textId="77777777" w:rsidR="008D1CE2" w:rsidRDefault="008D1CE2">
            <w:pPr>
              <w:tabs>
                <w:tab w:val="left" w:pos="2295"/>
              </w:tabs>
              <w:spacing w:line="256" w:lineRule="auto"/>
              <w:jc w:val="both"/>
              <w:rPr>
                <w:lang w:val="ro-MD"/>
              </w:rPr>
            </w:pPr>
          </w:p>
          <w:p w14:paraId="1E2156AC" w14:textId="77777777" w:rsidR="008D1CE2" w:rsidRDefault="008D1CE2">
            <w:pPr>
              <w:tabs>
                <w:tab w:val="left" w:pos="2295"/>
              </w:tabs>
              <w:spacing w:line="256" w:lineRule="auto"/>
              <w:jc w:val="both"/>
              <w:rPr>
                <w:lang w:val="ro-MD"/>
              </w:rPr>
            </w:pPr>
          </w:p>
          <w:p w14:paraId="0006D6D6" w14:textId="77777777" w:rsidR="008D1CE2" w:rsidRDefault="008D1CE2" w:rsidP="008D1CE2">
            <w:pPr>
              <w:pStyle w:val="a"/>
              <w:numPr>
                <w:ilvl w:val="3"/>
                <w:numId w:val="17"/>
              </w:numPr>
              <w:tabs>
                <w:tab w:val="left" w:pos="2295"/>
              </w:tabs>
              <w:spacing w:line="256" w:lineRule="auto"/>
              <w:rPr>
                <w:lang w:val="ro-MD"/>
              </w:rPr>
            </w:pPr>
            <w:r>
              <w:rPr>
                <w:b/>
                <w:lang w:val="ro-MD"/>
              </w:rPr>
              <w:t xml:space="preserve">PARTEA CE ȚINE DE CONDIȚIILE </w:t>
            </w:r>
          </w:p>
          <w:p w14:paraId="216C74C2" w14:textId="77777777" w:rsidR="008D1CE2" w:rsidRDefault="008D1CE2">
            <w:pPr>
              <w:pStyle w:val="a"/>
              <w:numPr>
                <w:ilvl w:val="0"/>
                <w:numId w:val="0"/>
              </w:numPr>
              <w:tabs>
                <w:tab w:val="left" w:pos="2295"/>
              </w:tabs>
              <w:spacing w:line="256" w:lineRule="auto"/>
              <w:ind w:left="3240"/>
              <w:rPr>
                <w:lang w:val="ro-MD"/>
              </w:rPr>
            </w:pPr>
            <w:r>
              <w:rPr>
                <w:b/>
                <w:lang w:val="ro-MD"/>
              </w:rPr>
              <w:t>SPECIALE A CONTRACTULUI</w:t>
            </w:r>
          </w:p>
          <w:p w14:paraId="58C805FA" w14:textId="77777777" w:rsidR="008D1CE2" w:rsidRDefault="008D1CE2">
            <w:pPr>
              <w:spacing w:line="256" w:lineRule="auto"/>
              <w:jc w:val="center"/>
              <w:rPr>
                <w:lang w:val="ro-MD"/>
              </w:rPr>
            </w:pPr>
            <w:r>
              <w:rPr>
                <w:lang w:val="ro-MD"/>
              </w:rPr>
              <w:t xml:space="preserve">             (</w:t>
            </w:r>
            <w:r>
              <w:rPr>
                <w:sz w:val="20"/>
                <w:szCs w:val="20"/>
                <w:lang w:val="ro-MD"/>
              </w:rPr>
              <w:t>LA NECESITATE)</w:t>
            </w:r>
          </w:p>
          <w:p w14:paraId="0C9A2496" w14:textId="77777777" w:rsidR="008D1CE2" w:rsidRDefault="008D1CE2">
            <w:pPr>
              <w:tabs>
                <w:tab w:val="left" w:pos="567"/>
                <w:tab w:val="left" w:pos="4005"/>
              </w:tabs>
              <w:spacing w:line="256" w:lineRule="auto"/>
              <w:jc w:val="both"/>
              <w:rPr>
                <w:lang w:val="ro-MD"/>
              </w:rPr>
            </w:pPr>
          </w:p>
          <w:p w14:paraId="107A3D07" w14:textId="77777777" w:rsidR="008D1CE2" w:rsidRDefault="008D1CE2">
            <w:pPr>
              <w:tabs>
                <w:tab w:val="left" w:pos="567"/>
                <w:tab w:val="left" w:pos="4005"/>
              </w:tabs>
              <w:spacing w:line="256" w:lineRule="auto"/>
              <w:jc w:val="both"/>
              <w:rPr>
                <w:lang w:val="ro-MD"/>
              </w:rPr>
            </w:pPr>
          </w:p>
          <w:p w14:paraId="3C83E14D" w14:textId="77777777" w:rsidR="008D1CE2" w:rsidRDefault="008D1CE2">
            <w:pPr>
              <w:tabs>
                <w:tab w:val="left" w:pos="567"/>
                <w:tab w:val="left" w:pos="4005"/>
              </w:tabs>
              <w:spacing w:line="256" w:lineRule="auto"/>
              <w:jc w:val="both"/>
              <w:rPr>
                <w:lang w:val="ro-MD"/>
              </w:rPr>
            </w:pPr>
          </w:p>
          <w:p w14:paraId="2A6723CF" w14:textId="77777777" w:rsidR="008D1CE2" w:rsidRDefault="008D1CE2">
            <w:pPr>
              <w:tabs>
                <w:tab w:val="left" w:pos="567"/>
                <w:tab w:val="left" w:pos="4005"/>
              </w:tabs>
              <w:spacing w:line="256" w:lineRule="auto"/>
              <w:jc w:val="both"/>
              <w:rPr>
                <w:lang w:val="ro-MD"/>
              </w:rPr>
            </w:pPr>
          </w:p>
          <w:p w14:paraId="51D5980F" w14:textId="77777777" w:rsidR="008D1CE2" w:rsidRDefault="008D1CE2">
            <w:pPr>
              <w:tabs>
                <w:tab w:val="left" w:pos="567"/>
                <w:tab w:val="left" w:pos="4005"/>
              </w:tabs>
              <w:spacing w:line="256" w:lineRule="auto"/>
              <w:jc w:val="both"/>
              <w:rPr>
                <w:lang w:val="ro-MD"/>
              </w:rPr>
            </w:pPr>
          </w:p>
          <w:p w14:paraId="0A376BD1" w14:textId="77777777" w:rsidR="008D1CE2" w:rsidRDefault="008D1CE2">
            <w:pPr>
              <w:tabs>
                <w:tab w:val="left" w:pos="567"/>
                <w:tab w:val="left" w:pos="4005"/>
              </w:tabs>
              <w:spacing w:line="256" w:lineRule="auto"/>
              <w:jc w:val="both"/>
              <w:rPr>
                <w:lang w:val="ro-MD"/>
              </w:rPr>
            </w:pPr>
          </w:p>
          <w:p w14:paraId="0B2FE7C7" w14:textId="77777777" w:rsidR="008D1CE2" w:rsidRDefault="008D1CE2">
            <w:pPr>
              <w:tabs>
                <w:tab w:val="left" w:pos="567"/>
                <w:tab w:val="left" w:pos="4005"/>
              </w:tabs>
              <w:spacing w:line="256" w:lineRule="auto"/>
              <w:jc w:val="both"/>
              <w:rPr>
                <w:lang w:val="ro-MD"/>
              </w:rPr>
            </w:pPr>
          </w:p>
          <w:p w14:paraId="47DB6F45" w14:textId="77777777" w:rsidR="008D1CE2" w:rsidRDefault="008D1CE2">
            <w:pPr>
              <w:tabs>
                <w:tab w:val="left" w:pos="567"/>
                <w:tab w:val="left" w:pos="4005"/>
              </w:tabs>
              <w:spacing w:line="256" w:lineRule="auto"/>
              <w:jc w:val="both"/>
              <w:rPr>
                <w:lang w:val="ro-MD"/>
              </w:rPr>
            </w:pPr>
          </w:p>
          <w:p w14:paraId="484889D3" w14:textId="77777777" w:rsidR="008D1CE2" w:rsidRDefault="008D1CE2">
            <w:pPr>
              <w:tabs>
                <w:tab w:val="left" w:pos="567"/>
                <w:tab w:val="left" w:pos="4005"/>
              </w:tabs>
              <w:spacing w:line="256" w:lineRule="auto"/>
              <w:jc w:val="both"/>
              <w:rPr>
                <w:lang w:val="ro-MD"/>
              </w:rPr>
            </w:pPr>
          </w:p>
          <w:p w14:paraId="21DC42BD" w14:textId="77777777" w:rsidR="008D1CE2" w:rsidRDefault="008D1CE2">
            <w:pPr>
              <w:tabs>
                <w:tab w:val="left" w:pos="567"/>
                <w:tab w:val="left" w:pos="4005"/>
              </w:tabs>
              <w:spacing w:line="256" w:lineRule="auto"/>
              <w:jc w:val="both"/>
              <w:rPr>
                <w:lang w:val="ro-MD"/>
              </w:rPr>
            </w:pPr>
          </w:p>
          <w:p w14:paraId="19F91365" w14:textId="77777777" w:rsidR="008D1CE2" w:rsidRDefault="008D1CE2">
            <w:pPr>
              <w:tabs>
                <w:tab w:val="left" w:pos="567"/>
                <w:tab w:val="left" w:pos="4005"/>
              </w:tabs>
              <w:spacing w:line="256" w:lineRule="auto"/>
              <w:jc w:val="both"/>
              <w:rPr>
                <w:lang w:val="ro-MD"/>
              </w:rPr>
            </w:pPr>
          </w:p>
          <w:p w14:paraId="0369CF27" w14:textId="77777777" w:rsidR="008D1CE2" w:rsidRDefault="008D1CE2">
            <w:pPr>
              <w:tabs>
                <w:tab w:val="left" w:pos="567"/>
                <w:tab w:val="left" w:pos="4005"/>
              </w:tabs>
              <w:spacing w:line="256" w:lineRule="auto"/>
              <w:jc w:val="both"/>
              <w:rPr>
                <w:lang w:val="ro-MD"/>
              </w:rPr>
            </w:pPr>
          </w:p>
          <w:p w14:paraId="0D3CCD42" w14:textId="77777777" w:rsidR="008D1CE2" w:rsidRDefault="008D1CE2">
            <w:pPr>
              <w:tabs>
                <w:tab w:val="left" w:pos="567"/>
                <w:tab w:val="left" w:pos="4005"/>
              </w:tabs>
              <w:spacing w:line="256" w:lineRule="auto"/>
              <w:jc w:val="both"/>
              <w:rPr>
                <w:lang w:val="ro-MD"/>
              </w:rPr>
            </w:pPr>
          </w:p>
          <w:p w14:paraId="709B1864" w14:textId="77777777" w:rsidR="008D1CE2" w:rsidRDefault="008D1CE2">
            <w:pPr>
              <w:tabs>
                <w:tab w:val="left" w:pos="567"/>
                <w:tab w:val="left" w:pos="4005"/>
              </w:tabs>
              <w:spacing w:line="256" w:lineRule="auto"/>
              <w:jc w:val="both"/>
              <w:rPr>
                <w:lang w:val="ro-MD"/>
              </w:rPr>
            </w:pPr>
          </w:p>
          <w:p w14:paraId="0903B61C" w14:textId="77777777" w:rsidR="008D1CE2" w:rsidRDefault="008D1CE2">
            <w:pPr>
              <w:tabs>
                <w:tab w:val="left" w:pos="567"/>
                <w:tab w:val="left" w:pos="4005"/>
              </w:tabs>
              <w:spacing w:line="256" w:lineRule="auto"/>
              <w:jc w:val="both"/>
              <w:rPr>
                <w:lang w:val="ro-MD"/>
              </w:rPr>
            </w:pPr>
          </w:p>
          <w:p w14:paraId="6E6DF45C" w14:textId="77777777" w:rsidR="008D1CE2" w:rsidRDefault="008D1CE2">
            <w:pPr>
              <w:tabs>
                <w:tab w:val="left" w:pos="567"/>
                <w:tab w:val="left" w:pos="4005"/>
              </w:tabs>
              <w:spacing w:line="256" w:lineRule="auto"/>
              <w:jc w:val="both"/>
              <w:rPr>
                <w:lang w:val="ro-MD"/>
              </w:rPr>
            </w:pPr>
          </w:p>
          <w:p w14:paraId="0B44635D" w14:textId="77777777" w:rsidR="008D1CE2" w:rsidRDefault="008D1CE2">
            <w:pPr>
              <w:tabs>
                <w:tab w:val="left" w:pos="567"/>
                <w:tab w:val="left" w:pos="4005"/>
              </w:tabs>
              <w:spacing w:line="256" w:lineRule="auto"/>
              <w:jc w:val="both"/>
              <w:rPr>
                <w:lang w:val="ro-MD"/>
              </w:rPr>
            </w:pPr>
          </w:p>
          <w:p w14:paraId="59A496AA" w14:textId="77777777" w:rsidR="008D1CE2" w:rsidRDefault="008D1CE2">
            <w:pPr>
              <w:tabs>
                <w:tab w:val="left" w:pos="567"/>
                <w:tab w:val="left" w:pos="4005"/>
              </w:tabs>
              <w:spacing w:line="256" w:lineRule="auto"/>
              <w:jc w:val="both"/>
              <w:rPr>
                <w:lang w:val="ro-MD"/>
              </w:rPr>
            </w:pPr>
          </w:p>
          <w:p w14:paraId="1A34D439" w14:textId="77777777" w:rsidR="008D1CE2" w:rsidRDefault="008D1CE2" w:rsidP="008D1CE2">
            <w:pPr>
              <w:pStyle w:val="a"/>
              <w:numPr>
                <w:ilvl w:val="0"/>
                <w:numId w:val="21"/>
              </w:numPr>
              <w:tabs>
                <w:tab w:val="left" w:pos="708"/>
              </w:tabs>
              <w:spacing w:line="276" w:lineRule="auto"/>
              <w:ind w:left="0"/>
              <w:contextualSpacing/>
              <w:rPr>
                <w:lang w:val="ro-MD"/>
              </w:rPr>
            </w:pPr>
            <w:r>
              <w:rPr>
                <w:b/>
                <w:lang w:val="ro-MD"/>
              </w:rPr>
              <w:t xml:space="preserve">                 RECHIZITELE JURIDICE, POŞTALE ŞI DE PLĂŢI ALE PĂRŢILOR</w:t>
            </w:r>
          </w:p>
          <w:p w14:paraId="77BE47B9" w14:textId="77777777" w:rsidR="008D1CE2" w:rsidRDefault="008D1CE2">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8D1CE2" w14:paraId="05656D87" w14:textId="77777777">
              <w:trPr>
                <w:jc w:val="center"/>
              </w:trPr>
              <w:tc>
                <w:tcPr>
                  <w:tcW w:w="5163" w:type="dxa"/>
                  <w:tcBorders>
                    <w:top w:val="nil"/>
                    <w:left w:val="nil"/>
                    <w:bottom w:val="nil"/>
                    <w:right w:val="nil"/>
                  </w:tcBorders>
                  <w:hideMark/>
                </w:tcPr>
                <w:p w14:paraId="59D28D2D" w14:textId="77777777" w:rsidR="008D1CE2" w:rsidRDefault="008D1CE2">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7D7ED2AF" w14:textId="77777777" w:rsidR="008D1CE2" w:rsidRDefault="008D1CE2">
                  <w:pPr>
                    <w:tabs>
                      <w:tab w:val="left" w:pos="3295"/>
                    </w:tabs>
                    <w:spacing w:line="256" w:lineRule="auto"/>
                    <w:jc w:val="center"/>
                    <w:rPr>
                      <w:lang w:val="ro-MD"/>
                    </w:rPr>
                  </w:pPr>
                  <w:r>
                    <w:rPr>
                      <w:b/>
                      <w:iCs/>
                      <w:lang w:val="ro-MD"/>
                    </w:rPr>
                    <w:t>BENEFICIARUL</w:t>
                  </w:r>
                </w:p>
              </w:tc>
            </w:tr>
            <w:tr w:rsidR="008D1CE2" w14:paraId="3A250E0C" w14:textId="77777777">
              <w:trPr>
                <w:jc w:val="center"/>
              </w:trPr>
              <w:tc>
                <w:tcPr>
                  <w:tcW w:w="5163" w:type="dxa"/>
                  <w:tcBorders>
                    <w:top w:val="nil"/>
                    <w:left w:val="nil"/>
                    <w:bottom w:val="nil"/>
                    <w:right w:val="nil"/>
                  </w:tcBorders>
                  <w:vAlign w:val="center"/>
                  <w:hideMark/>
                </w:tcPr>
                <w:p w14:paraId="1F278187"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49A0D556"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Adresa poştală:</w:t>
                  </w:r>
                </w:p>
              </w:tc>
            </w:tr>
            <w:tr w:rsidR="008D1CE2" w14:paraId="7DEB2E9D" w14:textId="77777777">
              <w:trPr>
                <w:jc w:val="center"/>
              </w:trPr>
              <w:tc>
                <w:tcPr>
                  <w:tcW w:w="5163" w:type="dxa"/>
                  <w:tcBorders>
                    <w:top w:val="nil"/>
                    <w:left w:val="nil"/>
                    <w:bottom w:val="nil"/>
                    <w:right w:val="nil"/>
                  </w:tcBorders>
                  <w:vAlign w:val="center"/>
                  <w:hideMark/>
                </w:tcPr>
                <w:p w14:paraId="3A98B8FA"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0FFD27C3"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Telefon:</w:t>
                  </w:r>
                </w:p>
              </w:tc>
            </w:tr>
            <w:tr w:rsidR="008D1CE2" w14:paraId="7B77471C" w14:textId="77777777">
              <w:trPr>
                <w:jc w:val="center"/>
              </w:trPr>
              <w:tc>
                <w:tcPr>
                  <w:tcW w:w="5163" w:type="dxa"/>
                  <w:tcBorders>
                    <w:top w:val="nil"/>
                    <w:left w:val="nil"/>
                    <w:bottom w:val="nil"/>
                    <w:right w:val="nil"/>
                  </w:tcBorders>
                  <w:vAlign w:val="center"/>
                  <w:hideMark/>
                </w:tcPr>
                <w:p w14:paraId="426847E1"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359A4C8B"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Cod fiscal:</w:t>
                  </w:r>
                </w:p>
              </w:tc>
            </w:tr>
            <w:tr w:rsidR="008D1CE2" w14:paraId="30A8466F" w14:textId="77777777">
              <w:trPr>
                <w:jc w:val="center"/>
              </w:trPr>
              <w:tc>
                <w:tcPr>
                  <w:tcW w:w="5163" w:type="dxa"/>
                  <w:tcBorders>
                    <w:top w:val="nil"/>
                    <w:left w:val="nil"/>
                    <w:bottom w:val="nil"/>
                    <w:right w:val="nil"/>
                  </w:tcBorders>
                  <w:vAlign w:val="center"/>
                  <w:hideMark/>
                </w:tcPr>
                <w:p w14:paraId="29EFFC7A"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76B59F2C"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Banca:</w:t>
                  </w:r>
                </w:p>
              </w:tc>
            </w:tr>
            <w:tr w:rsidR="008D1CE2" w14:paraId="043E8F28" w14:textId="77777777">
              <w:trPr>
                <w:jc w:val="center"/>
              </w:trPr>
              <w:tc>
                <w:tcPr>
                  <w:tcW w:w="5163" w:type="dxa"/>
                  <w:tcBorders>
                    <w:top w:val="nil"/>
                    <w:left w:val="nil"/>
                    <w:bottom w:val="nil"/>
                    <w:right w:val="nil"/>
                  </w:tcBorders>
                  <w:vAlign w:val="center"/>
                  <w:hideMark/>
                </w:tcPr>
                <w:p w14:paraId="42A2D615"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7BFBC196"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Cod:</w:t>
                  </w:r>
                </w:p>
              </w:tc>
            </w:tr>
            <w:tr w:rsidR="008D1CE2" w14:paraId="27E9F4DB" w14:textId="77777777">
              <w:trPr>
                <w:jc w:val="center"/>
              </w:trPr>
              <w:tc>
                <w:tcPr>
                  <w:tcW w:w="5163" w:type="dxa"/>
                  <w:tcBorders>
                    <w:top w:val="nil"/>
                    <w:left w:val="nil"/>
                    <w:bottom w:val="nil"/>
                    <w:right w:val="nil"/>
                  </w:tcBorders>
                  <w:vAlign w:val="center"/>
                  <w:hideMark/>
                </w:tcPr>
                <w:p w14:paraId="6F06A827"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6D6DC9F7" w14:textId="77777777" w:rsidR="008D1CE2" w:rsidRDefault="008D1CE2">
                  <w:pPr>
                    <w:tabs>
                      <w:tab w:val="left" w:pos="1134"/>
                      <w:tab w:val="left" w:pos="4680"/>
                      <w:tab w:val="left" w:pos="7020"/>
                    </w:tabs>
                    <w:suppressAutoHyphens/>
                    <w:spacing w:line="256" w:lineRule="auto"/>
                    <w:ind w:firstLine="567"/>
                    <w:jc w:val="both"/>
                    <w:rPr>
                      <w:lang w:val="ro-MD"/>
                    </w:rPr>
                  </w:pPr>
                  <w:r>
                    <w:rPr>
                      <w:lang w:val="ro-MD"/>
                    </w:rPr>
                    <w:t>IBAN</w:t>
                  </w:r>
                </w:p>
              </w:tc>
            </w:tr>
            <w:tr w:rsidR="008D1CE2" w14:paraId="5707C4DF" w14:textId="77777777">
              <w:trPr>
                <w:trHeight w:val="713"/>
                <w:jc w:val="center"/>
              </w:trPr>
              <w:tc>
                <w:tcPr>
                  <w:tcW w:w="5163" w:type="dxa"/>
                  <w:tcBorders>
                    <w:top w:val="nil"/>
                    <w:left w:val="nil"/>
                    <w:bottom w:val="nil"/>
                    <w:right w:val="nil"/>
                  </w:tcBorders>
                  <w:vAlign w:val="center"/>
                </w:tcPr>
                <w:p w14:paraId="55632D3B" w14:textId="77777777" w:rsidR="008D1CE2" w:rsidRDefault="008D1CE2">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58CB08B3" w14:textId="77777777" w:rsidR="008D1CE2" w:rsidRDefault="008D1CE2">
                  <w:pPr>
                    <w:tabs>
                      <w:tab w:val="left" w:pos="1134"/>
                      <w:tab w:val="left" w:pos="4680"/>
                      <w:tab w:val="left" w:pos="7020"/>
                    </w:tabs>
                    <w:suppressAutoHyphens/>
                    <w:spacing w:line="256" w:lineRule="auto"/>
                    <w:ind w:firstLine="567"/>
                    <w:jc w:val="both"/>
                    <w:rPr>
                      <w:lang w:val="ro-MD"/>
                    </w:rPr>
                  </w:pPr>
                </w:p>
                <w:p w14:paraId="001993D2" w14:textId="77777777" w:rsidR="008D1CE2" w:rsidRDefault="008D1CE2">
                  <w:pPr>
                    <w:tabs>
                      <w:tab w:val="left" w:pos="1134"/>
                      <w:tab w:val="left" w:pos="4680"/>
                      <w:tab w:val="left" w:pos="7020"/>
                    </w:tabs>
                    <w:suppressAutoHyphens/>
                    <w:spacing w:line="256" w:lineRule="auto"/>
                    <w:ind w:firstLine="567"/>
                    <w:jc w:val="both"/>
                    <w:rPr>
                      <w:lang w:val="ro-MD"/>
                    </w:rPr>
                  </w:pPr>
                </w:p>
                <w:p w14:paraId="70489C21" w14:textId="77777777" w:rsidR="008D1CE2" w:rsidRDefault="008D1CE2">
                  <w:pPr>
                    <w:tabs>
                      <w:tab w:val="left" w:pos="1134"/>
                      <w:tab w:val="left" w:pos="4680"/>
                      <w:tab w:val="left" w:pos="7020"/>
                    </w:tabs>
                    <w:suppressAutoHyphens/>
                    <w:spacing w:line="256" w:lineRule="auto"/>
                    <w:ind w:firstLine="567"/>
                    <w:jc w:val="both"/>
                    <w:rPr>
                      <w:lang w:val="ro-MD"/>
                    </w:rPr>
                  </w:pPr>
                </w:p>
                <w:p w14:paraId="2C9A8AB6" w14:textId="77777777" w:rsidR="008D1CE2" w:rsidRDefault="008D1CE2">
                  <w:pPr>
                    <w:tabs>
                      <w:tab w:val="left" w:pos="1134"/>
                      <w:tab w:val="left" w:pos="4680"/>
                      <w:tab w:val="left" w:pos="7020"/>
                    </w:tabs>
                    <w:suppressAutoHyphens/>
                    <w:spacing w:line="256" w:lineRule="auto"/>
                    <w:ind w:firstLine="567"/>
                    <w:jc w:val="both"/>
                    <w:rPr>
                      <w:lang w:val="ro-MD"/>
                    </w:rPr>
                  </w:pPr>
                </w:p>
                <w:p w14:paraId="3FC83ECF" w14:textId="77777777" w:rsidR="008D1CE2" w:rsidRDefault="008D1CE2">
                  <w:pPr>
                    <w:tabs>
                      <w:tab w:val="left" w:pos="1134"/>
                      <w:tab w:val="left" w:pos="4680"/>
                      <w:tab w:val="left" w:pos="7020"/>
                    </w:tabs>
                    <w:suppressAutoHyphens/>
                    <w:spacing w:line="256" w:lineRule="auto"/>
                    <w:ind w:firstLine="567"/>
                    <w:jc w:val="both"/>
                    <w:rPr>
                      <w:lang w:val="ro-MD"/>
                    </w:rPr>
                  </w:pPr>
                </w:p>
                <w:p w14:paraId="001E6B1D" w14:textId="77777777" w:rsidR="008D1CE2" w:rsidRDefault="008D1CE2">
                  <w:pPr>
                    <w:tabs>
                      <w:tab w:val="left" w:pos="1134"/>
                      <w:tab w:val="left" w:pos="4680"/>
                      <w:tab w:val="left" w:pos="7020"/>
                    </w:tabs>
                    <w:suppressAutoHyphens/>
                    <w:spacing w:line="256" w:lineRule="auto"/>
                    <w:ind w:firstLine="567"/>
                    <w:jc w:val="both"/>
                    <w:rPr>
                      <w:lang w:val="ro-MD"/>
                    </w:rPr>
                  </w:pPr>
                </w:p>
                <w:p w14:paraId="29FFD7D5" w14:textId="77777777" w:rsidR="008D1CE2" w:rsidRDefault="008D1CE2">
                  <w:pPr>
                    <w:tabs>
                      <w:tab w:val="left" w:pos="1134"/>
                      <w:tab w:val="left" w:pos="4680"/>
                      <w:tab w:val="left" w:pos="7020"/>
                    </w:tabs>
                    <w:suppressAutoHyphens/>
                    <w:spacing w:line="256" w:lineRule="auto"/>
                    <w:ind w:firstLine="567"/>
                    <w:jc w:val="both"/>
                    <w:rPr>
                      <w:lang w:val="ro-MD"/>
                    </w:rPr>
                  </w:pPr>
                </w:p>
              </w:tc>
            </w:tr>
          </w:tbl>
          <w:p w14:paraId="6018739B" w14:textId="77777777" w:rsidR="008D1CE2" w:rsidRDefault="008D1CE2">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8D1CE2" w14:paraId="41E1F9AA" w14:textId="77777777">
              <w:trPr>
                <w:trHeight w:val="357"/>
                <w:jc w:val="center"/>
              </w:trPr>
              <w:tc>
                <w:tcPr>
                  <w:tcW w:w="5188" w:type="dxa"/>
                  <w:vAlign w:val="center"/>
                  <w:hideMark/>
                </w:tcPr>
                <w:p w14:paraId="2517DDEC" w14:textId="77777777" w:rsidR="008D1CE2" w:rsidRDefault="008D1CE2">
                  <w:pPr>
                    <w:spacing w:line="256" w:lineRule="auto"/>
                    <w:jc w:val="center"/>
                    <w:rPr>
                      <w:b/>
                      <w:lang w:val="ro-MD"/>
                    </w:rPr>
                  </w:pPr>
                  <w:r>
                    <w:rPr>
                      <w:b/>
                      <w:lang w:val="ro-MD"/>
                    </w:rPr>
                    <w:t>ANTREPRENOR</w:t>
                  </w:r>
                </w:p>
              </w:tc>
              <w:tc>
                <w:tcPr>
                  <w:tcW w:w="4559" w:type="dxa"/>
                  <w:vAlign w:val="center"/>
                  <w:hideMark/>
                </w:tcPr>
                <w:p w14:paraId="1FA96DB2" w14:textId="77777777" w:rsidR="008D1CE2" w:rsidRDefault="008D1CE2">
                  <w:pPr>
                    <w:spacing w:line="256" w:lineRule="auto"/>
                    <w:jc w:val="center"/>
                    <w:rPr>
                      <w:b/>
                      <w:lang w:val="ro-MD"/>
                    </w:rPr>
                  </w:pPr>
                  <w:r>
                    <w:rPr>
                      <w:b/>
                      <w:lang w:val="ro-MD"/>
                    </w:rPr>
                    <w:t>BENEFICIAR</w:t>
                  </w:r>
                </w:p>
              </w:tc>
            </w:tr>
            <w:tr w:rsidR="008D1CE2" w14:paraId="6415C406" w14:textId="77777777">
              <w:trPr>
                <w:trHeight w:val="357"/>
                <w:jc w:val="center"/>
              </w:trPr>
              <w:tc>
                <w:tcPr>
                  <w:tcW w:w="5188" w:type="dxa"/>
                  <w:vAlign w:val="center"/>
                </w:tcPr>
                <w:p w14:paraId="1533CAD9" w14:textId="77777777" w:rsidR="008D1CE2" w:rsidRDefault="008D1CE2">
                  <w:pPr>
                    <w:spacing w:line="256" w:lineRule="auto"/>
                    <w:jc w:val="both"/>
                    <w:rPr>
                      <w:b/>
                      <w:lang w:val="ro-MD"/>
                    </w:rPr>
                  </w:pPr>
                </w:p>
                <w:p w14:paraId="7EF9A35F" w14:textId="77777777" w:rsidR="008D1CE2" w:rsidRDefault="008D1CE2">
                  <w:pPr>
                    <w:spacing w:line="256" w:lineRule="auto"/>
                    <w:jc w:val="both"/>
                    <w:rPr>
                      <w:b/>
                      <w:lang w:val="ro-MD"/>
                    </w:rPr>
                  </w:pPr>
                </w:p>
                <w:p w14:paraId="49FD6AB9" w14:textId="77777777" w:rsidR="008D1CE2" w:rsidRDefault="008D1CE2">
                  <w:pPr>
                    <w:spacing w:line="256" w:lineRule="auto"/>
                    <w:jc w:val="both"/>
                    <w:rPr>
                      <w:b/>
                      <w:lang w:val="ro-MD"/>
                    </w:rPr>
                  </w:pPr>
                </w:p>
              </w:tc>
              <w:tc>
                <w:tcPr>
                  <w:tcW w:w="4559" w:type="dxa"/>
                  <w:vAlign w:val="center"/>
                </w:tcPr>
                <w:p w14:paraId="19F414C0" w14:textId="77777777" w:rsidR="008D1CE2" w:rsidRDefault="008D1CE2">
                  <w:pPr>
                    <w:spacing w:line="256" w:lineRule="auto"/>
                    <w:jc w:val="both"/>
                    <w:rPr>
                      <w:b/>
                      <w:lang w:val="ro-MD"/>
                    </w:rPr>
                  </w:pPr>
                </w:p>
                <w:p w14:paraId="43CCBF8C" w14:textId="77777777" w:rsidR="008D1CE2" w:rsidRDefault="008D1CE2">
                  <w:pPr>
                    <w:spacing w:line="256" w:lineRule="auto"/>
                    <w:jc w:val="both"/>
                    <w:rPr>
                      <w:b/>
                      <w:lang w:val="ro-MD"/>
                    </w:rPr>
                  </w:pPr>
                </w:p>
                <w:p w14:paraId="20DD47BC" w14:textId="77777777" w:rsidR="008D1CE2" w:rsidRDefault="008D1CE2">
                  <w:pPr>
                    <w:spacing w:line="256" w:lineRule="auto"/>
                    <w:jc w:val="both"/>
                    <w:rPr>
                      <w:b/>
                      <w:lang w:val="ro-MD"/>
                    </w:rPr>
                  </w:pPr>
                </w:p>
              </w:tc>
            </w:tr>
          </w:tbl>
          <w:p w14:paraId="320DF405" w14:textId="77777777" w:rsidR="008D1CE2" w:rsidRDefault="008D1CE2">
            <w:pPr>
              <w:tabs>
                <w:tab w:val="left" w:pos="2295"/>
              </w:tabs>
              <w:spacing w:line="256" w:lineRule="auto"/>
              <w:jc w:val="both"/>
              <w:rPr>
                <w:lang w:val="ro-MD"/>
              </w:rPr>
            </w:pPr>
          </w:p>
          <w:p w14:paraId="5C57357D" w14:textId="77777777" w:rsidR="008D1CE2" w:rsidRDefault="008D1CE2">
            <w:pPr>
              <w:tabs>
                <w:tab w:val="left" w:pos="2295"/>
              </w:tabs>
              <w:spacing w:line="256" w:lineRule="auto"/>
              <w:jc w:val="both"/>
              <w:rPr>
                <w:lang w:val="ro-MD"/>
              </w:rPr>
            </w:pPr>
          </w:p>
          <w:p w14:paraId="18ABD5CD" w14:textId="77777777" w:rsidR="008D1CE2" w:rsidRDefault="008D1CE2">
            <w:pPr>
              <w:tabs>
                <w:tab w:val="left" w:pos="2295"/>
              </w:tabs>
              <w:spacing w:line="256" w:lineRule="auto"/>
              <w:jc w:val="both"/>
              <w:rPr>
                <w:lang w:val="ro-MD"/>
              </w:rPr>
            </w:pPr>
          </w:p>
          <w:p w14:paraId="1335E7B3" w14:textId="77777777" w:rsidR="008D1CE2" w:rsidRDefault="008D1CE2">
            <w:pPr>
              <w:tabs>
                <w:tab w:val="left" w:pos="2295"/>
              </w:tabs>
              <w:spacing w:line="256" w:lineRule="auto"/>
              <w:jc w:val="both"/>
              <w:rPr>
                <w:lang w:val="ro-MD"/>
              </w:rPr>
            </w:pPr>
          </w:p>
          <w:p w14:paraId="160689C8" w14:textId="77777777" w:rsidR="008D1CE2" w:rsidRDefault="008D1CE2">
            <w:pPr>
              <w:tabs>
                <w:tab w:val="left" w:pos="2295"/>
              </w:tabs>
              <w:spacing w:line="256" w:lineRule="auto"/>
              <w:jc w:val="both"/>
              <w:rPr>
                <w:lang w:val="ro-MD"/>
              </w:rPr>
            </w:pPr>
            <w:r>
              <w:rPr>
                <w:lang w:val="ro-MD"/>
              </w:rPr>
              <w:br/>
            </w:r>
          </w:p>
          <w:p w14:paraId="13E089A3" w14:textId="77777777" w:rsidR="008D1CE2" w:rsidRDefault="008D1CE2">
            <w:pPr>
              <w:tabs>
                <w:tab w:val="left" w:pos="2295"/>
              </w:tabs>
              <w:spacing w:line="256" w:lineRule="auto"/>
              <w:jc w:val="both"/>
              <w:rPr>
                <w:lang w:val="ro-MD"/>
              </w:rPr>
            </w:pPr>
          </w:p>
          <w:p w14:paraId="280CECBC" w14:textId="77777777" w:rsidR="008D1CE2" w:rsidRDefault="008D1CE2">
            <w:pPr>
              <w:tabs>
                <w:tab w:val="left" w:pos="2295"/>
              </w:tabs>
              <w:spacing w:line="256" w:lineRule="auto"/>
              <w:jc w:val="both"/>
              <w:rPr>
                <w:lang w:val="ro-MD"/>
              </w:rPr>
            </w:pPr>
          </w:p>
          <w:p w14:paraId="12E2BCD2" w14:textId="77777777" w:rsidR="008D1CE2" w:rsidRDefault="008D1CE2">
            <w:pPr>
              <w:spacing w:line="256" w:lineRule="auto"/>
              <w:jc w:val="both"/>
              <w:rPr>
                <w:lang w:val="ro-MD"/>
              </w:rPr>
            </w:pPr>
          </w:p>
          <w:p w14:paraId="1F727392" w14:textId="77777777" w:rsidR="008D1CE2" w:rsidRDefault="008D1CE2">
            <w:pPr>
              <w:spacing w:line="256" w:lineRule="auto"/>
              <w:jc w:val="both"/>
              <w:rPr>
                <w:sz w:val="28"/>
                <w:szCs w:val="28"/>
                <w:lang w:val="ro-MD"/>
              </w:rPr>
            </w:pPr>
          </w:p>
          <w:p w14:paraId="04C8731F" w14:textId="77777777" w:rsidR="008D1CE2" w:rsidRDefault="008D1CE2">
            <w:pPr>
              <w:tabs>
                <w:tab w:val="left" w:pos="2295"/>
              </w:tabs>
              <w:spacing w:line="256" w:lineRule="auto"/>
              <w:jc w:val="right"/>
              <w:rPr>
                <w:lang w:val="ro-MD"/>
              </w:rPr>
            </w:pPr>
            <w:r>
              <w:rPr>
                <w:lang w:val="ro-MD"/>
              </w:rPr>
              <w:t>Anexa nr. 1</w:t>
            </w:r>
          </w:p>
          <w:p w14:paraId="18F51FE4" w14:textId="77777777" w:rsidR="008D1CE2" w:rsidRDefault="008D1CE2">
            <w:pPr>
              <w:tabs>
                <w:tab w:val="left" w:pos="2295"/>
              </w:tabs>
              <w:spacing w:line="256" w:lineRule="auto"/>
              <w:jc w:val="right"/>
              <w:rPr>
                <w:lang w:val="ro-MD"/>
              </w:rPr>
            </w:pPr>
            <w:r>
              <w:rPr>
                <w:lang w:val="ro-MD"/>
              </w:rPr>
              <w:t>la Contractul nr. ___________</w:t>
            </w:r>
          </w:p>
          <w:p w14:paraId="0ED52714" w14:textId="77777777" w:rsidR="008D1CE2" w:rsidRDefault="008D1CE2">
            <w:pPr>
              <w:tabs>
                <w:tab w:val="left" w:pos="2295"/>
              </w:tabs>
              <w:spacing w:line="256" w:lineRule="auto"/>
              <w:jc w:val="right"/>
              <w:rPr>
                <w:lang w:val="ro-MD"/>
              </w:rPr>
            </w:pPr>
            <w:r>
              <w:rPr>
                <w:lang w:val="ro-MD"/>
              </w:rPr>
              <w:t>Din „____”  _____ 20_______</w:t>
            </w:r>
          </w:p>
          <w:p w14:paraId="2248D50D" w14:textId="77777777" w:rsidR="008D1CE2" w:rsidRDefault="008D1CE2">
            <w:pPr>
              <w:tabs>
                <w:tab w:val="left" w:pos="2295"/>
              </w:tabs>
              <w:spacing w:line="256" w:lineRule="auto"/>
              <w:jc w:val="both"/>
              <w:rPr>
                <w:lang w:val="ro-MD"/>
              </w:rPr>
            </w:pPr>
          </w:p>
          <w:p w14:paraId="5F2222B2" w14:textId="77777777" w:rsidR="008D1CE2" w:rsidRDefault="008D1CE2">
            <w:pPr>
              <w:tabs>
                <w:tab w:val="left" w:pos="2295"/>
              </w:tabs>
              <w:spacing w:line="256" w:lineRule="auto"/>
              <w:jc w:val="both"/>
              <w:rPr>
                <w:lang w:val="ro-MD"/>
              </w:rPr>
            </w:pPr>
          </w:p>
          <w:p w14:paraId="3B99F1BD" w14:textId="77777777" w:rsidR="008D1CE2" w:rsidRDefault="008D1CE2">
            <w:pPr>
              <w:tabs>
                <w:tab w:val="left" w:pos="2295"/>
              </w:tabs>
              <w:spacing w:line="256" w:lineRule="auto"/>
              <w:jc w:val="both"/>
              <w:rPr>
                <w:lang w:val="ro-MD"/>
              </w:rPr>
            </w:pPr>
          </w:p>
          <w:p w14:paraId="1BDBA8CB" w14:textId="77777777" w:rsidR="008D1CE2" w:rsidRDefault="008D1CE2">
            <w:pPr>
              <w:tabs>
                <w:tab w:val="left" w:pos="2295"/>
              </w:tabs>
              <w:spacing w:line="256" w:lineRule="auto"/>
              <w:jc w:val="both"/>
              <w:rPr>
                <w:lang w:val="ro-MD"/>
              </w:rPr>
            </w:pPr>
          </w:p>
          <w:p w14:paraId="54E73203" w14:textId="77777777" w:rsidR="008D1CE2" w:rsidRDefault="008D1CE2">
            <w:pPr>
              <w:tabs>
                <w:tab w:val="left" w:pos="2295"/>
              </w:tabs>
              <w:spacing w:line="256" w:lineRule="auto"/>
              <w:jc w:val="both"/>
              <w:rPr>
                <w:lang w:val="ro-MD"/>
              </w:rPr>
            </w:pPr>
          </w:p>
          <w:p w14:paraId="447674C2" w14:textId="77777777" w:rsidR="008D1CE2" w:rsidRDefault="008D1CE2">
            <w:pPr>
              <w:tabs>
                <w:tab w:val="left" w:pos="2295"/>
              </w:tabs>
              <w:spacing w:line="256" w:lineRule="auto"/>
              <w:jc w:val="both"/>
              <w:rPr>
                <w:lang w:val="ro-MD"/>
              </w:rPr>
            </w:pPr>
          </w:p>
          <w:p w14:paraId="0F69FDE3" w14:textId="77777777" w:rsidR="008D1CE2" w:rsidRDefault="008D1CE2">
            <w:pPr>
              <w:tabs>
                <w:tab w:val="left" w:pos="2295"/>
              </w:tabs>
              <w:spacing w:line="256" w:lineRule="auto"/>
              <w:jc w:val="both"/>
              <w:rPr>
                <w:lang w:val="ro-MD"/>
              </w:rPr>
            </w:pPr>
          </w:p>
          <w:p w14:paraId="703DA4E9" w14:textId="77777777" w:rsidR="008D1CE2" w:rsidRDefault="008D1CE2">
            <w:pPr>
              <w:tabs>
                <w:tab w:val="left" w:pos="2295"/>
              </w:tabs>
              <w:spacing w:line="256" w:lineRule="auto"/>
              <w:jc w:val="both"/>
              <w:rPr>
                <w:lang w:val="ro-MD"/>
              </w:rPr>
            </w:pPr>
          </w:p>
          <w:p w14:paraId="07EC685F" w14:textId="77777777" w:rsidR="008D1CE2" w:rsidRDefault="008D1CE2">
            <w:pPr>
              <w:tabs>
                <w:tab w:val="left" w:pos="2295"/>
              </w:tabs>
              <w:spacing w:line="256" w:lineRule="auto"/>
              <w:jc w:val="both"/>
              <w:rPr>
                <w:b/>
                <w:lang w:val="ro-MD"/>
              </w:rPr>
            </w:pPr>
            <w:r>
              <w:rPr>
                <w:b/>
                <w:lang w:val="ro-MD"/>
              </w:rPr>
              <w:t xml:space="preserve">       SPECIFICAŢII TEHNICE</w:t>
            </w:r>
          </w:p>
          <w:p w14:paraId="136CC361" w14:textId="77777777" w:rsidR="008D1CE2" w:rsidRDefault="008D1CE2">
            <w:pPr>
              <w:tabs>
                <w:tab w:val="left" w:pos="2295"/>
              </w:tabs>
              <w:spacing w:line="256" w:lineRule="auto"/>
              <w:jc w:val="both"/>
              <w:rPr>
                <w:lang w:val="ro-MD"/>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8D1CE2" w14:paraId="2AD9355E"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9022ED" w14:textId="77777777" w:rsidR="008D1CE2" w:rsidRDefault="008D1CE2">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98AAE7" w14:textId="77777777" w:rsidR="008D1CE2" w:rsidRDefault="008D1CE2">
                  <w:pPr>
                    <w:spacing w:line="256" w:lineRule="auto"/>
                    <w:jc w:val="center"/>
                    <w:rPr>
                      <w:b/>
                      <w:bCs/>
                      <w:noProof w:val="0"/>
                      <w:lang w:val="ro-MD"/>
                    </w:rPr>
                  </w:pPr>
                  <w:r>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11A5D" w14:textId="77777777" w:rsidR="008D1CE2" w:rsidRDefault="008D1CE2">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BD2F56" w14:textId="77777777" w:rsidR="008D1CE2" w:rsidRDefault="008D1CE2">
                  <w:pPr>
                    <w:spacing w:line="256" w:lineRule="auto"/>
                    <w:jc w:val="center"/>
                    <w:rPr>
                      <w:b/>
                      <w:lang w:val="ro-MD"/>
                    </w:rPr>
                  </w:pPr>
                  <w:r>
                    <w:rPr>
                      <w:b/>
                      <w:lang w:val="ro-MD"/>
                    </w:rPr>
                    <w:t>Specificarea tehnică deplină solicitată de către autoritatea contractantă</w:t>
                  </w:r>
                </w:p>
                <w:p w14:paraId="77CDD001" w14:textId="77777777" w:rsidR="008D1CE2" w:rsidRDefault="008D1CE2">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B1A76E" w14:textId="77777777" w:rsidR="008D1CE2" w:rsidRDefault="008D1CE2">
                  <w:pPr>
                    <w:spacing w:line="256" w:lineRule="auto"/>
                    <w:jc w:val="center"/>
                    <w:rPr>
                      <w:b/>
                      <w:lang w:val="ro-MD"/>
                    </w:rPr>
                  </w:pPr>
                  <w:r>
                    <w:rPr>
                      <w:b/>
                      <w:bCs/>
                      <w:noProof w:val="0"/>
                      <w:lang w:val="ro-MD"/>
                    </w:rPr>
                    <w:t xml:space="preserve">Specificarea tehnică </w:t>
                  </w:r>
                  <w:r>
                    <w:rPr>
                      <w:b/>
                      <w:lang w:val="ro-MD"/>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71048D" w14:textId="77777777" w:rsidR="008D1CE2" w:rsidRDefault="008D1CE2">
                  <w:pPr>
                    <w:spacing w:line="256" w:lineRule="auto"/>
                    <w:ind w:right="943"/>
                    <w:jc w:val="center"/>
                    <w:rPr>
                      <w:b/>
                      <w:bCs/>
                      <w:noProof w:val="0"/>
                      <w:lang w:val="ro-MD"/>
                    </w:rPr>
                  </w:pPr>
                  <w:r>
                    <w:rPr>
                      <w:b/>
                      <w:bCs/>
                      <w:noProof w:val="0"/>
                      <w:lang w:val="ro-MD"/>
                    </w:rPr>
                    <w:t>Standarde de</w:t>
                  </w:r>
                </w:p>
                <w:p w14:paraId="71C843AD" w14:textId="77777777" w:rsidR="008D1CE2" w:rsidRDefault="008D1CE2">
                  <w:pPr>
                    <w:spacing w:line="256" w:lineRule="auto"/>
                    <w:ind w:right="943"/>
                    <w:jc w:val="center"/>
                    <w:rPr>
                      <w:b/>
                      <w:bCs/>
                      <w:noProof w:val="0"/>
                      <w:lang w:val="ro-MD"/>
                    </w:rPr>
                  </w:pPr>
                  <w:r>
                    <w:rPr>
                      <w:b/>
                      <w:bCs/>
                      <w:noProof w:val="0"/>
                      <w:lang w:val="ro-MD"/>
                    </w:rPr>
                    <w:t>referinţă</w:t>
                  </w:r>
                </w:p>
              </w:tc>
            </w:tr>
            <w:tr w:rsidR="008D1CE2" w14:paraId="0BA370E8"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111D1" w14:textId="77777777" w:rsidR="008D1CE2" w:rsidRDefault="008D1CE2">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756161" w14:textId="77777777" w:rsidR="008D1CE2" w:rsidRDefault="008D1CE2">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25BA02" w14:textId="77777777" w:rsidR="008D1CE2" w:rsidRPr="004F7A68" w:rsidRDefault="008D1CE2">
                  <w:pPr>
                    <w:spacing w:line="256" w:lineRule="auto"/>
                    <w:rPr>
                      <w:rFonts w:asciiTheme="minorHAnsi" w:eastAsiaTheme="minorHAnsi" w:hAnsiTheme="minorHAnsi" w:cstheme="minorBidi"/>
                      <w:noProof w:val="0"/>
                      <w:sz w:val="20"/>
                      <w:szCs w:val="20"/>
                      <w:lang w:val="en-US"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65D8444" w14:textId="77777777" w:rsidR="008D1CE2" w:rsidRDefault="008D1CE2">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A7FE9E" w14:textId="77777777" w:rsidR="008D1CE2" w:rsidRDefault="008D1CE2">
                  <w:pPr>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FCC0B" w14:textId="77777777" w:rsidR="008D1CE2" w:rsidRPr="004F7A68" w:rsidRDefault="008D1CE2">
                  <w:pPr>
                    <w:spacing w:line="256" w:lineRule="auto"/>
                    <w:rPr>
                      <w:rFonts w:asciiTheme="minorHAnsi" w:eastAsiaTheme="minorHAnsi" w:hAnsiTheme="minorHAnsi" w:cstheme="minorBidi"/>
                      <w:noProof w:val="0"/>
                      <w:sz w:val="20"/>
                      <w:szCs w:val="20"/>
                      <w:lang w:val="en-US" w:eastAsia="ru-RU"/>
                    </w:rPr>
                  </w:pPr>
                </w:p>
              </w:tc>
            </w:tr>
            <w:tr w:rsidR="008D1CE2" w14:paraId="56E9C6F4"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2F1C85" w14:textId="77777777" w:rsidR="008D1CE2" w:rsidRPr="004F7A68" w:rsidRDefault="008D1CE2">
                  <w:pPr>
                    <w:spacing w:line="256" w:lineRule="auto"/>
                    <w:rPr>
                      <w:rFonts w:asciiTheme="minorHAnsi" w:eastAsiaTheme="minorHAnsi" w:hAnsiTheme="minorHAnsi" w:cstheme="minorBidi"/>
                      <w:noProof w:val="0"/>
                      <w:sz w:val="20"/>
                      <w:szCs w:val="20"/>
                      <w:lang w:val="en-US"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5E28C" w14:textId="77777777" w:rsidR="008D1CE2" w:rsidRDefault="008D1CE2">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B0F297" w14:textId="77777777" w:rsidR="008D1CE2" w:rsidRDefault="008D1CE2">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5793FA" w14:textId="77777777" w:rsidR="008D1CE2" w:rsidRDefault="008D1CE2">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D4A0E1" w14:textId="77777777" w:rsidR="008D1CE2" w:rsidRDefault="008D1CE2">
                  <w:pPr>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2CC762" w14:textId="77777777" w:rsidR="008D1CE2" w:rsidRPr="004F7A68" w:rsidRDefault="008D1CE2">
                  <w:pPr>
                    <w:spacing w:line="256" w:lineRule="auto"/>
                    <w:rPr>
                      <w:rFonts w:asciiTheme="minorHAnsi" w:eastAsiaTheme="minorHAnsi" w:hAnsiTheme="minorHAnsi" w:cstheme="minorBidi"/>
                      <w:noProof w:val="0"/>
                      <w:sz w:val="20"/>
                      <w:szCs w:val="20"/>
                      <w:lang w:val="en-US" w:eastAsia="ru-RU"/>
                    </w:rPr>
                  </w:pPr>
                </w:p>
              </w:tc>
            </w:tr>
            <w:tr w:rsidR="008D1CE2" w14:paraId="68407AED"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61825C00" w14:textId="77777777" w:rsidR="008D1CE2" w:rsidRDefault="008D1CE2">
                  <w:pPr>
                    <w:spacing w:line="256" w:lineRule="auto"/>
                    <w:jc w:val="both"/>
                    <w:rPr>
                      <w:noProof w:val="0"/>
                      <w:lang w:val="ro-MD"/>
                    </w:rPr>
                  </w:pPr>
                </w:p>
                <w:p w14:paraId="61105247" w14:textId="77777777" w:rsidR="008D1CE2" w:rsidRDefault="008D1CE2">
                  <w:pPr>
                    <w:spacing w:line="256" w:lineRule="auto"/>
                    <w:jc w:val="both"/>
                    <w:rPr>
                      <w:noProof w:val="0"/>
                      <w:lang w:val="ro-MD"/>
                    </w:rPr>
                  </w:pPr>
                </w:p>
                <w:p w14:paraId="4A31454F" w14:textId="77777777" w:rsidR="008D1CE2" w:rsidRDefault="008D1CE2">
                  <w:pPr>
                    <w:spacing w:line="256" w:lineRule="auto"/>
                    <w:jc w:val="both"/>
                    <w:rPr>
                      <w:noProof w:val="0"/>
                      <w:lang w:val="ro-MD"/>
                    </w:rPr>
                  </w:pPr>
                </w:p>
                <w:p w14:paraId="5F3CC788" w14:textId="77777777" w:rsidR="008D1CE2" w:rsidRDefault="008D1CE2">
                  <w:pPr>
                    <w:spacing w:line="256" w:lineRule="auto"/>
                    <w:jc w:val="both"/>
                    <w:rPr>
                      <w:noProof w:val="0"/>
                      <w:lang w:val="ro-MD"/>
                    </w:rPr>
                  </w:pPr>
                </w:p>
                <w:p w14:paraId="39BF9276" w14:textId="77777777" w:rsidR="008D1CE2" w:rsidRDefault="008D1CE2">
                  <w:pPr>
                    <w:spacing w:line="256" w:lineRule="auto"/>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05627B7B" w14:textId="77777777" w:rsidR="008D1CE2" w:rsidRDefault="008D1CE2">
                  <w:pPr>
                    <w:spacing w:line="256" w:lineRule="auto"/>
                    <w:jc w:val="both"/>
                    <w:rPr>
                      <w:noProof w:val="0"/>
                      <w:lang w:val="ro-MD"/>
                    </w:rPr>
                  </w:pPr>
                  <w:r>
                    <w:rPr>
                      <w:noProof w:val="0"/>
                      <w:lang w:val="ro-MD"/>
                    </w:rPr>
                    <w:t> </w:t>
                  </w:r>
                </w:p>
                <w:p w14:paraId="2E27E385" w14:textId="77777777" w:rsidR="008D1CE2" w:rsidRDefault="008D1CE2">
                  <w:pPr>
                    <w:spacing w:line="256" w:lineRule="auto"/>
                    <w:jc w:val="center"/>
                    <w:rPr>
                      <w:b/>
                      <w:bCs/>
                      <w:noProof w:val="0"/>
                      <w:lang w:val="ro-MD"/>
                    </w:rPr>
                  </w:pPr>
                </w:p>
                <w:p w14:paraId="4B5023E2" w14:textId="77777777" w:rsidR="008D1CE2" w:rsidRDefault="008D1CE2">
                  <w:pPr>
                    <w:spacing w:line="256" w:lineRule="auto"/>
                    <w:jc w:val="center"/>
                    <w:rPr>
                      <w:b/>
                      <w:bCs/>
                      <w:noProof w:val="0"/>
                      <w:lang w:val="ro-MD"/>
                    </w:rPr>
                  </w:pPr>
                </w:p>
                <w:p w14:paraId="5C7D6247" w14:textId="77777777" w:rsidR="008D1CE2" w:rsidRDefault="008D1CE2">
                  <w:pPr>
                    <w:spacing w:line="256" w:lineRule="auto"/>
                    <w:jc w:val="center"/>
                    <w:rPr>
                      <w:b/>
                      <w:bCs/>
                      <w:noProof w:val="0"/>
                      <w:lang w:val="ro-MD"/>
                    </w:rPr>
                  </w:pPr>
                </w:p>
                <w:p w14:paraId="51301B14" w14:textId="77777777" w:rsidR="008D1CE2" w:rsidRDefault="008D1CE2">
                  <w:pPr>
                    <w:spacing w:line="256" w:lineRule="auto"/>
                    <w:jc w:val="center"/>
                    <w:rPr>
                      <w:b/>
                      <w:bCs/>
                      <w:noProof w:val="0"/>
                      <w:lang w:val="ro-MD"/>
                    </w:rPr>
                  </w:pPr>
                </w:p>
                <w:p w14:paraId="3D8BAD93" w14:textId="77777777" w:rsidR="008D1CE2" w:rsidRDefault="008D1CE2">
                  <w:pPr>
                    <w:spacing w:line="256" w:lineRule="auto"/>
                    <w:jc w:val="center"/>
                    <w:rPr>
                      <w:b/>
                      <w:bCs/>
                      <w:noProof w:val="0"/>
                      <w:lang w:val="ro-MD"/>
                    </w:rPr>
                  </w:pPr>
                </w:p>
                <w:p w14:paraId="328EBC0A" w14:textId="77777777" w:rsidR="008D1CE2" w:rsidRDefault="008D1CE2">
                  <w:pPr>
                    <w:spacing w:line="256" w:lineRule="auto"/>
                    <w:jc w:val="center"/>
                    <w:rPr>
                      <w:b/>
                      <w:bCs/>
                      <w:noProof w:val="0"/>
                      <w:lang w:val="ro-MD"/>
                    </w:rPr>
                  </w:pPr>
                </w:p>
                <w:p w14:paraId="28D0AB18" w14:textId="77777777" w:rsidR="008D1CE2" w:rsidRDefault="008D1CE2">
                  <w:pPr>
                    <w:spacing w:line="256" w:lineRule="auto"/>
                    <w:rPr>
                      <w:b/>
                      <w:bCs/>
                      <w:noProof w:val="0"/>
                      <w:lang w:val="ro-MD"/>
                    </w:rPr>
                  </w:pPr>
                  <w:r>
                    <w:rPr>
                      <w:b/>
                      <w:bCs/>
                      <w:noProof w:val="0"/>
                      <w:lang w:val="ro-MD"/>
                    </w:rPr>
                    <w:t xml:space="preserve">                 SEMNĂTURILE PĂRŢILOR</w:t>
                  </w:r>
                </w:p>
              </w:tc>
            </w:tr>
            <w:tr w:rsidR="008D1CE2" w14:paraId="2796E06A" w14:textId="77777777">
              <w:tc>
                <w:tcPr>
                  <w:tcW w:w="4763" w:type="dxa"/>
                  <w:gridSpan w:val="4"/>
                  <w:tcMar>
                    <w:top w:w="24" w:type="dxa"/>
                    <w:left w:w="48" w:type="dxa"/>
                    <w:bottom w:w="24" w:type="dxa"/>
                    <w:right w:w="48" w:type="dxa"/>
                  </w:tcMar>
                </w:tcPr>
                <w:p w14:paraId="0CB8D3AE" w14:textId="77777777" w:rsidR="008D1CE2" w:rsidRDefault="008D1CE2">
                  <w:pPr>
                    <w:spacing w:line="256" w:lineRule="auto"/>
                    <w:jc w:val="center"/>
                    <w:rPr>
                      <w:noProof w:val="0"/>
                      <w:lang w:val="ro-MD"/>
                    </w:rPr>
                  </w:pPr>
                  <w:r>
                    <w:rPr>
                      <w:b/>
                      <w:bCs/>
                      <w:noProof w:val="0"/>
                      <w:lang w:val="ro-MD"/>
                    </w:rPr>
                    <w:t>ANTREPRENORUL</w:t>
                  </w:r>
                </w:p>
                <w:p w14:paraId="299D7E2C" w14:textId="77777777" w:rsidR="008D1CE2" w:rsidRDefault="008D1CE2">
                  <w:pPr>
                    <w:spacing w:line="256" w:lineRule="auto"/>
                    <w:ind w:firstLine="567"/>
                    <w:jc w:val="both"/>
                    <w:rPr>
                      <w:noProof w:val="0"/>
                      <w:lang w:val="ro-MD"/>
                    </w:rPr>
                  </w:pPr>
                  <w:r>
                    <w:rPr>
                      <w:noProof w:val="0"/>
                      <w:lang w:val="ro-MD"/>
                    </w:rPr>
                    <w:lastRenderedPageBreak/>
                    <w:t> </w:t>
                  </w:r>
                </w:p>
                <w:p w14:paraId="19FE2E29" w14:textId="77777777" w:rsidR="008D1CE2" w:rsidRDefault="008D1CE2">
                  <w:pPr>
                    <w:spacing w:line="256" w:lineRule="auto"/>
                    <w:ind w:firstLine="567"/>
                    <w:rPr>
                      <w:noProof w:val="0"/>
                      <w:lang w:val="ro-MD"/>
                    </w:rPr>
                  </w:pPr>
                </w:p>
              </w:tc>
              <w:tc>
                <w:tcPr>
                  <w:tcW w:w="50" w:type="dxa"/>
                  <w:tcMar>
                    <w:top w:w="15" w:type="dxa"/>
                    <w:left w:w="15" w:type="dxa"/>
                    <w:bottom w:w="15" w:type="dxa"/>
                    <w:right w:w="15" w:type="dxa"/>
                  </w:tcMar>
                </w:tcPr>
                <w:p w14:paraId="473D9C02" w14:textId="77777777" w:rsidR="008D1CE2" w:rsidRDefault="008D1CE2">
                  <w:pPr>
                    <w:spacing w:line="256" w:lineRule="auto"/>
                    <w:jc w:val="both"/>
                    <w:rPr>
                      <w:b/>
                      <w:bCs/>
                      <w:noProof w:val="0"/>
                      <w:lang w:val="ro-MD"/>
                    </w:rPr>
                  </w:pPr>
                </w:p>
              </w:tc>
              <w:tc>
                <w:tcPr>
                  <w:tcW w:w="5810" w:type="dxa"/>
                  <w:gridSpan w:val="2"/>
                  <w:tcMar>
                    <w:top w:w="24" w:type="dxa"/>
                    <w:left w:w="48" w:type="dxa"/>
                    <w:bottom w:w="24" w:type="dxa"/>
                    <w:right w:w="48" w:type="dxa"/>
                  </w:tcMar>
                </w:tcPr>
                <w:p w14:paraId="2196CCA6" w14:textId="77777777" w:rsidR="008D1CE2" w:rsidRDefault="008D1CE2">
                  <w:pPr>
                    <w:spacing w:line="256" w:lineRule="auto"/>
                    <w:rPr>
                      <w:noProof w:val="0"/>
                      <w:lang w:val="ro-MD"/>
                    </w:rPr>
                  </w:pPr>
                  <w:r>
                    <w:rPr>
                      <w:b/>
                      <w:bCs/>
                      <w:noProof w:val="0"/>
                      <w:lang w:val="ro-MD"/>
                    </w:rPr>
                    <w:t xml:space="preserve">                               BENEFICIAR</w:t>
                  </w:r>
                </w:p>
                <w:p w14:paraId="3135C091" w14:textId="77777777" w:rsidR="008D1CE2" w:rsidRDefault="008D1CE2">
                  <w:pPr>
                    <w:spacing w:line="256" w:lineRule="auto"/>
                    <w:ind w:firstLine="567"/>
                    <w:jc w:val="both"/>
                    <w:rPr>
                      <w:noProof w:val="0"/>
                      <w:lang w:val="ro-MD"/>
                    </w:rPr>
                  </w:pPr>
                  <w:r>
                    <w:rPr>
                      <w:noProof w:val="0"/>
                      <w:lang w:val="ro-MD"/>
                    </w:rPr>
                    <w:lastRenderedPageBreak/>
                    <w:t> </w:t>
                  </w:r>
                </w:p>
                <w:p w14:paraId="7629405B" w14:textId="77777777" w:rsidR="008D1CE2" w:rsidRDefault="008D1CE2">
                  <w:pPr>
                    <w:spacing w:line="256" w:lineRule="auto"/>
                    <w:rPr>
                      <w:noProof w:val="0"/>
                      <w:lang w:val="ro-MD"/>
                    </w:rPr>
                  </w:pPr>
                </w:p>
              </w:tc>
            </w:tr>
          </w:tbl>
          <w:p w14:paraId="622C1800" w14:textId="77777777" w:rsidR="008D1CE2" w:rsidRDefault="008D1CE2">
            <w:pPr>
              <w:tabs>
                <w:tab w:val="left" w:pos="2295"/>
              </w:tabs>
              <w:spacing w:line="256" w:lineRule="auto"/>
              <w:jc w:val="both"/>
              <w:rPr>
                <w:lang w:val="ro-MD"/>
              </w:rPr>
            </w:pPr>
          </w:p>
          <w:p w14:paraId="50A19B81" w14:textId="77777777" w:rsidR="008D1CE2" w:rsidRDefault="008D1CE2">
            <w:pPr>
              <w:tabs>
                <w:tab w:val="left" w:pos="2295"/>
              </w:tabs>
              <w:spacing w:line="256" w:lineRule="auto"/>
              <w:jc w:val="both"/>
              <w:rPr>
                <w:lang w:val="ro-MD"/>
              </w:rPr>
            </w:pPr>
          </w:p>
          <w:p w14:paraId="62D78618" w14:textId="77777777" w:rsidR="008D1CE2" w:rsidRDefault="008D1CE2">
            <w:pPr>
              <w:tabs>
                <w:tab w:val="left" w:pos="2295"/>
              </w:tabs>
              <w:spacing w:line="256" w:lineRule="auto"/>
              <w:jc w:val="both"/>
              <w:rPr>
                <w:lang w:val="ro-MD"/>
              </w:rPr>
            </w:pPr>
          </w:p>
          <w:p w14:paraId="01402595" w14:textId="77777777" w:rsidR="008D1CE2" w:rsidRDefault="008D1CE2">
            <w:pPr>
              <w:tabs>
                <w:tab w:val="left" w:pos="2295"/>
              </w:tabs>
              <w:spacing w:line="256" w:lineRule="auto"/>
              <w:jc w:val="both"/>
              <w:rPr>
                <w:lang w:val="ro-MD"/>
              </w:rPr>
            </w:pPr>
          </w:p>
          <w:p w14:paraId="14EE76F6" w14:textId="77777777" w:rsidR="008D1CE2" w:rsidRDefault="008D1CE2">
            <w:pPr>
              <w:tabs>
                <w:tab w:val="left" w:pos="2295"/>
              </w:tabs>
              <w:spacing w:line="256" w:lineRule="auto"/>
              <w:jc w:val="both"/>
              <w:rPr>
                <w:lang w:val="ro-MD"/>
              </w:rPr>
            </w:pPr>
          </w:p>
          <w:p w14:paraId="1B5666D4" w14:textId="77777777" w:rsidR="008D1CE2" w:rsidRDefault="008D1CE2">
            <w:pPr>
              <w:tabs>
                <w:tab w:val="left" w:pos="2295"/>
              </w:tabs>
              <w:spacing w:line="256" w:lineRule="auto"/>
              <w:jc w:val="both"/>
              <w:rPr>
                <w:lang w:val="ro-MD"/>
              </w:rPr>
            </w:pPr>
          </w:p>
          <w:p w14:paraId="5CB39F7B" w14:textId="77777777" w:rsidR="008D1CE2" w:rsidRDefault="008D1CE2">
            <w:pPr>
              <w:tabs>
                <w:tab w:val="left" w:pos="2295"/>
              </w:tabs>
              <w:spacing w:line="256" w:lineRule="auto"/>
              <w:jc w:val="both"/>
              <w:rPr>
                <w:lang w:val="ro-MD"/>
              </w:rPr>
            </w:pPr>
          </w:p>
          <w:p w14:paraId="71FA0650" w14:textId="77777777" w:rsidR="008D1CE2" w:rsidRDefault="008D1CE2">
            <w:pPr>
              <w:tabs>
                <w:tab w:val="left" w:pos="2295"/>
              </w:tabs>
              <w:spacing w:line="256" w:lineRule="auto"/>
              <w:jc w:val="both"/>
              <w:rPr>
                <w:lang w:val="ro-MD"/>
              </w:rPr>
            </w:pPr>
          </w:p>
          <w:p w14:paraId="1FD11E4E" w14:textId="77777777" w:rsidR="008D1CE2" w:rsidRDefault="008D1CE2">
            <w:pPr>
              <w:tabs>
                <w:tab w:val="left" w:pos="2295"/>
              </w:tabs>
              <w:spacing w:line="256" w:lineRule="auto"/>
              <w:jc w:val="both"/>
              <w:rPr>
                <w:lang w:val="ro-MD"/>
              </w:rPr>
            </w:pPr>
          </w:p>
          <w:p w14:paraId="348457E6" w14:textId="77777777" w:rsidR="008D1CE2" w:rsidRDefault="008D1CE2">
            <w:pPr>
              <w:tabs>
                <w:tab w:val="left" w:pos="2295"/>
              </w:tabs>
              <w:spacing w:line="256" w:lineRule="auto"/>
              <w:jc w:val="both"/>
              <w:rPr>
                <w:lang w:val="ro-MD"/>
              </w:rPr>
            </w:pPr>
          </w:p>
          <w:p w14:paraId="542CE9EC" w14:textId="77777777" w:rsidR="008D1CE2" w:rsidRDefault="008D1CE2">
            <w:pPr>
              <w:tabs>
                <w:tab w:val="left" w:pos="2295"/>
              </w:tabs>
              <w:spacing w:line="256" w:lineRule="auto"/>
              <w:jc w:val="both"/>
              <w:rPr>
                <w:lang w:val="ro-MD"/>
              </w:rPr>
            </w:pPr>
          </w:p>
          <w:p w14:paraId="5A16D4A1" w14:textId="77777777" w:rsidR="008D1CE2" w:rsidRDefault="008D1CE2">
            <w:pPr>
              <w:tabs>
                <w:tab w:val="left" w:pos="2295"/>
              </w:tabs>
              <w:spacing w:line="256" w:lineRule="auto"/>
              <w:jc w:val="both"/>
              <w:rPr>
                <w:lang w:val="ro-MD"/>
              </w:rPr>
            </w:pPr>
          </w:p>
          <w:p w14:paraId="38E812C9" w14:textId="77777777" w:rsidR="008D1CE2" w:rsidRDefault="008D1CE2">
            <w:pPr>
              <w:tabs>
                <w:tab w:val="left" w:pos="2295"/>
              </w:tabs>
              <w:spacing w:line="256" w:lineRule="auto"/>
              <w:jc w:val="both"/>
              <w:rPr>
                <w:lang w:val="ro-MD"/>
              </w:rPr>
            </w:pPr>
          </w:p>
          <w:p w14:paraId="3A256AE2" w14:textId="77777777" w:rsidR="008D1CE2" w:rsidRDefault="008D1CE2">
            <w:pPr>
              <w:tabs>
                <w:tab w:val="left" w:pos="2295"/>
              </w:tabs>
              <w:spacing w:line="256" w:lineRule="auto"/>
              <w:jc w:val="both"/>
              <w:rPr>
                <w:lang w:val="ro-MD"/>
              </w:rPr>
            </w:pPr>
          </w:p>
          <w:p w14:paraId="48822CFA" w14:textId="77777777" w:rsidR="008D1CE2" w:rsidRDefault="008D1CE2">
            <w:pPr>
              <w:tabs>
                <w:tab w:val="left" w:pos="2295"/>
              </w:tabs>
              <w:spacing w:line="256" w:lineRule="auto"/>
              <w:jc w:val="both"/>
              <w:rPr>
                <w:lang w:val="ro-MD"/>
              </w:rPr>
            </w:pPr>
          </w:p>
          <w:p w14:paraId="45045A99" w14:textId="77777777" w:rsidR="008D1CE2" w:rsidRDefault="008D1CE2">
            <w:pPr>
              <w:tabs>
                <w:tab w:val="left" w:pos="2295"/>
              </w:tabs>
              <w:spacing w:line="256" w:lineRule="auto"/>
              <w:jc w:val="both"/>
              <w:rPr>
                <w:lang w:val="ro-MD"/>
              </w:rPr>
            </w:pPr>
          </w:p>
          <w:p w14:paraId="53146903" w14:textId="77777777" w:rsidR="008D1CE2" w:rsidRDefault="008D1CE2">
            <w:pPr>
              <w:tabs>
                <w:tab w:val="left" w:pos="2295"/>
              </w:tabs>
              <w:spacing w:line="256" w:lineRule="auto"/>
              <w:jc w:val="both"/>
              <w:rPr>
                <w:lang w:val="ro-MD"/>
              </w:rPr>
            </w:pPr>
          </w:p>
          <w:p w14:paraId="510D723A" w14:textId="77777777" w:rsidR="008D1CE2" w:rsidRDefault="008D1CE2">
            <w:pPr>
              <w:tabs>
                <w:tab w:val="left" w:pos="2295"/>
              </w:tabs>
              <w:spacing w:line="256" w:lineRule="auto"/>
              <w:jc w:val="both"/>
              <w:rPr>
                <w:lang w:val="ro-MD"/>
              </w:rPr>
            </w:pPr>
          </w:p>
          <w:p w14:paraId="0BE4089E" w14:textId="77777777" w:rsidR="008D1CE2" w:rsidRDefault="008D1CE2">
            <w:pPr>
              <w:spacing w:line="256" w:lineRule="auto"/>
              <w:jc w:val="right"/>
              <w:rPr>
                <w:noProof w:val="0"/>
                <w:lang w:val="ro-MD"/>
              </w:rPr>
            </w:pPr>
            <w:r>
              <w:rPr>
                <w:noProof w:val="0"/>
                <w:lang w:val="ro-MD"/>
              </w:rPr>
              <w:t>Anexa nr. 2</w:t>
            </w:r>
          </w:p>
          <w:p w14:paraId="462B5E4E" w14:textId="77777777" w:rsidR="008D1CE2" w:rsidRDefault="008D1CE2">
            <w:pPr>
              <w:spacing w:line="256" w:lineRule="auto"/>
              <w:jc w:val="right"/>
              <w:rPr>
                <w:noProof w:val="0"/>
                <w:lang w:val="ro-MD"/>
              </w:rPr>
            </w:pPr>
            <w:r>
              <w:rPr>
                <w:noProof w:val="0"/>
                <w:lang w:val="ro-MD"/>
              </w:rPr>
              <w:t>la Contractul nr.__________</w:t>
            </w:r>
          </w:p>
          <w:p w14:paraId="08CDA610" w14:textId="77777777" w:rsidR="008D1CE2" w:rsidRDefault="008D1CE2">
            <w:pPr>
              <w:spacing w:line="256" w:lineRule="auto"/>
              <w:jc w:val="right"/>
              <w:rPr>
                <w:noProof w:val="0"/>
                <w:lang w:val="ro-MD"/>
              </w:rPr>
            </w:pPr>
            <w:r>
              <w:rPr>
                <w:noProof w:val="0"/>
                <w:lang w:val="ro-MD"/>
              </w:rPr>
              <w:t>din “____” ________ 20___</w:t>
            </w:r>
          </w:p>
          <w:p w14:paraId="5468717A" w14:textId="77777777" w:rsidR="008D1CE2" w:rsidRDefault="008D1CE2">
            <w:pPr>
              <w:keepNext/>
              <w:keepLines/>
              <w:spacing w:before="200" w:line="256" w:lineRule="auto"/>
              <w:jc w:val="both"/>
              <w:outlineLvl w:val="2"/>
              <w:rPr>
                <w:noProof w:val="0"/>
                <w:lang w:val="ro-MD"/>
              </w:rPr>
            </w:pPr>
          </w:p>
          <w:p w14:paraId="45D641F7" w14:textId="77777777" w:rsidR="008D1CE2" w:rsidRDefault="008D1CE2">
            <w:pPr>
              <w:keepNext/>
              <w:keepLines/>
              <w:spacing w:before="200" w:line="256" w:lineRule="auto"/>
              <w:jc w:val="both"/>
              <w:outlineLvl w:val="2"/>
              <w:rPr>
                <w:noProof w:val="0"/>
                <w:lang w:val="ro-MD"/>
              </w:rPr>
            </w:pPr>
          </w:p>
          <w:p w14:paraId="47AD891B" w14:textId="77777777" w:rsidR="008D1CE2" w:rsidRDefault="008D1CE2">
            <w:pPr>
              <w:spacing w:line="256" w:lineRule="auto"/>
              <w:ind w:firstLine="567"/>
              <w:jc w:val="both"/>
              <w:rPr>
                <w:b/>
                <w:noProof w:val="0"/>
                <w:lang w:val="ro-MD"/>
              </w:rPr>
            </w:pPr>
            <w:r>
              <w:rPr>
                <w:b/>
                <w:noProof w:val="0"/>
                <w:lang w:val="ro-MD"/>
              </w:rPr>
              <w:t>SPECIFICAŢII DE PREŢ</w:t>
            </w:r>
          </w:p>
          <w:p w14:paraId="6771AB9F" w14:textId="77777777" w:rsidR="008D1CE2" w:rsidRDefault="008D1CE2">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8D1CE2" w14:paraId="30020069"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D1D24C" w14:textId="77777777" w:rsidR="008D1CE2" w:rsidRDefault="008D1CE2">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D77CA" w14:textId="77777777" w:rsidR="008D1CE2" w:rsidRDefault="008D1CE2">
                  <w:pPr>
                    <w:tabs>
                      <w:tab w:val="left" w:pos="235"/>
                      <w:tab w:val="left" w:pos="378"/>
                    </w:tabs>
                    <w:spacing w:line="256" w:lineRule="auto"/>
                    <w:ind w:left="-923"/>
                    <w:jc w:val="center"/>
                    <w:rPr>
                      <w:b/>
                      <w:bCs/>
                      <w:noProof w:val="0"/>
                      <w:lang w:val="ro-MD"/>
                    </w:rPr>
                  </w:pPr>
                  <w:r>
                    <w:rPr>
                      <w:b/>
                      <w:bCs/>
                      <w:noProof w:val="0"/>
                      <w:lang w:val="ro-MD"/>
                    </w:rPr>
                    <w:t xml:space="preserve">          Denumirea</w:t>
                  </w:r>
                </w:p>
                <w:p w14:paraId="4269537A" w14:textId="77777777" w:rsidR="008D1CE2" w:rsidRDefault="008D1CE2">
                  <w:pPr>
                    <w:tabs>
                      <w:tab w:val="left" w:pos="235"/>
                      <w:tab w:val="left" w:pos="378"/>
                    </w:tabs>
                    <w:spacing w:line="256" w:lineRule="auto"/>
                    <w:ind w:left="-923"/>
                    <w:jc w:val="center"/>
                    <w:rPr>
                      <w:b/>
                      <w:bCs/>
                      <w:noProof w:val="0"/>
                      <w:lang w:val="ro-MD"/>
                    </w:rPr>
                  </w:pPr>
                  <w:r>
                    <w:rPr>
                      <w:b/>
                      <w:bCs/>
                      <w:noProof w:val="0"/>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B45A04" w14:textId="77777777" w:rsidR="008D1CE2" w:rsidRDefault="008D1CE2">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EE3E77" w14:textId="77777777" w:rsidR="008D1CE2" w:rsidRDefault="008D1CE2">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DF5477" w14:textId="77777777" w:rsidR="008D1CE2" w:rsidRDefault="008D1CE2">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B82F2D" w14:textId="77777777" w:rsidR="008D1CE2" w:rsidRDefault="008D1CE2">
                  <w:pPr>
                    <w:spacing w:line="256" w:lineRule="auto"/>
                    <w:jc w:val="center"/>
                    <w:rPr>
                      <w:b/>
                      <w:bCs/>
                      <w:noProof w:val="0"/>
                      <w:lang w:val="ro-MD"/>
                    </w:rPr>
                  </w:pPr>
                  <w:r>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F691F0" w14:textId="77777777" w:rsidR="008D1CE2" w:rsidRDefault="008D1CE2">
                  <w:pPr>
                    <w:spacing w:line="256" w:lineRule="auto"/>
                    <w:jc w:val="center"/>
                    <w:rPr>
                      <w:b/>
                      <w:bCs/>
                      <w:noProof w:val="0"/>
                      <w:lang w:val="ro-MD"/>
                    </w:rPr>
                  </w:pPr>
                  <w:r>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496DB2" w14:textId="77777777" w:rsidR="008D1CE2" w:rsidRDefault="008D1CE2">
                  <w:pPr>
                    <w:spacing w:line="256" w:lineRule="auto"/>
                    <w:jc w:val="center"/>
                    <w:rPr>
                      <w:b/>
                      <w:bCs/>
                      <w:noProof w:val="0"/>
                      <w:lang w:val="ro-MD"/>
                    </w:rPr>
                  </w:pPr>
                  <w:r>
                    <w:rPr>
                      <w:b/>
                      <w:bCs/>
                      <w:noProof w:val="0"/>
                      <w:lang w:val="ro-MD"/>
                    </w:rPr>
                    <w:t>Termenii de executare</w:t>
                  </w:r>
                </w:p>
              </w:tc>
            </w:tr>
            <w:tr w:rsidR="008D1CE2" w14:paraId="74D6D55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D67F34" w14:textId="77777777" w:rsidR="008D1CE2" w:rsidRDefault="008D1CE2">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DADD88" w14:textId="77777777" w:rsidR="008D1CE2" w:rsidRDefault="008D1CE2">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719CF9"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9FCBE2"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5D6542"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026BBF"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C3EE7"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35E673"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r>
            <w:tr w:rsidR="008D1CE2" w14:paraId="78FA973D"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6045"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E3146" w14:textId="77777777" w:rsidR="008D1CE2" w:rsidRDefault="008D1CE2">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A52E2A" w14:textId="77777777" w:rsidR="008D1CE2" w:rsidRDefault="008D1CE2">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E8ABAC"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0E919E"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533B6"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DBABD"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81B49C" w14:textId="77777777" w:rsidR="008D1CE2" w:rsidRDefault="008D1CE2">
                  <w:pPr>
                    <w:spacing w:line="256" w:lineRule="auto"/>
                    <w:rPr>
                      <w:rFonts w:asciiTheme="minorHAnsi" w:eastAsiaTheme="minorHAnsi" w:hAnsiTheme="minorHAnsi" w:cstheme="minorBidi"/>
                      <w:noProof w:val="0"/>
                      <w:sz w:val="20"/>
                      <w:szCs w:val="20"/>
                      <w:lang w:val="ru-RU" w:eastAsia="ru-RU"/>
                    </w:rPr>
                  </w:pPr>
                </w:p>
              </w:tc>
            </w:tr>
            <w:tr w:rsidR="008D1CE2" w14:paraId="1522BFC0"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408905CE" w14:textId="77777777" w:rsidR="008D1CE2" w:rsidRDefault="008D1CE2">
                  <w:pPr>
                    <w:spacing w:line="256" w:lineRule="auto"/>
                    <w:jc w:val="both"/>
                    <w:rPr>
                      <w:noProof w:val="0"/>
                      <w:lang w:val="ro-MD"/>
                    </w:rPr>
                  </w:pPr>
                  <w:r>
                    <w:rPr>
                      <w:noProof w:val="0"/>
                      <w:lang w:val="ro-MD"/>
                    </w:rPr>
                    <w:t> </w:t>
                  </w:r>
                </w:p>
                <w:p w14:paraId="63B09968" w14:textId="77777777" w:rsidR="008D1CE2" w:rsidRDefault="008D1CE2">
                  <w:pPr>
                    <w:keepNext/>
                    <w:keepLines/>
                    <w:spacing w:before="200" w:line="256" w:lineRule="auto"/>
                    <w:jc w:val="both"/>
                    <w:outlineLvl w:val="2"/>
                    <w:rPr>
                      <w:noProof w:val="0"/>
                      <w:lang w:val="ro-MD"/>
                    </w:rPr>
                  </w:pPr>
                </w:p>
                <w:p w14:paraId="08FA285D" w14:textId="77777777" w:rsidR="008D1CE2" w:rsidRDefault="008D1CE2">
                  <w:pPr>
                    <w:keepNext/>
                    <w:keepLines/>
                    <w:spacing w:before="200" w:line="256" w:lineRule="auto"/>
                    <w:jc w:val="both"/>
                    <w:outlineLvl w:val="2"/>
                    <w:rPr>
                      <w:noProof w:val="0"/>
                      <w:lang w:val="ro-MD"/>
                    </w:rPr>
                  </w:pPr>
                </w:p>
                <w:p w14:paraId="7FEB3BBE" w14:textId="77777777" w:rsidR="008D1CE2" w:rsidRDefault="008D1CE2">
                  <w:pPr>
                    <w:keepNext/>
                    <w:keepLines/>
                    <w:spacing w:before="200" w:line="256" w:lineRule="auto"/>
                    <w:jc w:val="both"/>
                    <w:outlineLvl w:val="2"/>
                    <w:rPr>
                      <w:noProof w:val="0"/>
                      <w:lang w:val="ro-MD"/>
                    </w:rPr>
                  </w:pPr>
                </w:p>
                <w:p w14:paraId="7E5FDE8E" w14:textId="77777777" w:rsidR="008D1CE2" w:rsidRDefault="008D1CE2">
                  <w:pPr>
                    <w:keepNext/>
                    <w:keepLines/>
                    <w:spacing w:before="200" w:line="256" w:lineRule="auto"/>
                    <w:jc w:val="both"/>
                    <w:outlineLvl w:val="2"/>
                    <w:rPr>
                      <w:noProof w:val="0"/>
                      <w:lang w:val="ro-MD"/>
                    </w:rPr>
                  </w:pPr>
                </w:p>
                <w:p w14:paraId="3EE9FB93" w14:textId="77777777" w:rsidR="008D1CE2" w:rsidRDefault="008D1CE2">
                  <w:pPr>
                    <w:keepNext/>
                    <w:keepLines/>
                    <w:spacing w:before="200" w:line="256" w:lineRule="auto"/>
                    <w:jc w:val="both"/>
                    <w:outlineLvl w:val="2"/>
                    <w:rPr>
                      <w:noProof w:val="0"/>
                      <w:lang w:val="ro-MD"/>
                    </w:rPr>
                  </w:pPr>
                </w:p>
                <w:p w14:paraId="31651856" w14:textId="77777777" w:rsidR="008D1CE2" w:rsidRDefault="008D1CE2">
                  <w:pPr>
                    <w:keepNext/>
                    <w:keepLines/>
                    <w:spacing w:before="200" w:line="256" w:lineRule="auto"/>
                    <w:jc w:val="both"/>
                    <w:outlineLvl w:val="2"/>
                    <w:rPr>
                      <w:noProof w:val="0"/>
                      <w:lang w:val="ro-MD"/>
                    </w:rPr>
                  </w:pPr>
                </w:p>
                <w:p w14:paraId="0E635E3B" w14:textId="77777777" w:rsidR="008D1CE2" w:rsidRDefault="008D1CE2">
                  <w:pPr>
                    <w:spacing w:line="256" w:lineRule="auto"/>
                    <w:jc w:val="center"/>
                    <w:rPr>
                      <w:b/>
                      <w:bCs/>
                      <w:noProof w:val="0"/>
                      <w:lang w:val="ro-MD"/>
                    </w:rPr>
                  </w:pPr>
                  <w:r>
                    <w:rPr>
                      <w:b/>
                      <w:bCs/>
                      <w:noProof w:val="0"/>
                      <w:lang w:val="ro-MD"/>
                    </w:rPr>
                    <w:t>SEMNĂTURILE PĂRŢILOR</w:t>
                  </w:r>
                </w:p>
              </w:tc>
            </w:tr>
            <w:tr w:rsidR="008D1CE2" w14:paraId="36598DC9" w14:textId="77777777">
              <w:tc>
                <w:tcPr>
                  <w:tcW w:w="5303" w:type="dxa"/>
                  <w:gridSpan w:val="5"/>
                  <w:tcMar>
                    <w:top w:w="24" w:type="dxa"/>
                    <w:left w:w="48" w:type="dxa"/>
                    <w:bottom w:w="24" w:type="dxa"/>
                    <w:right w:w="48" w:type="dxa"/>
                  </w:tcMar>
                </w:tcPr>
                <w:p w14:paraId="7122D2B5" w14:textId="77777777" w:rsidR="008D1CE2" w:rsidRDefault="008D1CE2">
                  <w:pPr>
                    <w:spacing w:line="256" w:lineRule="auto"/>
                    <w:jc w:val="center"/>
                    <w:rPr>
                      <w:noProof w:val="0"/>
                      <w:lang w:val="ro-MD"/>
                    </w:rPr>
                  </w:pPr>
                  <w:r>
                    <w:rPr>
                      <w:b/>
                      <w:bCs/>
                      <w:noProof w:val="0"/>
                      <w:lang w:val="ro-MD"/>
                    </w:rPr>
                    <w:t>ANTREPRENOR</w:t>
                  </w:r>
                </w:p>
                <w:p w14:paraId="5FFA5F2A" w14:textId="77777777" w:rsidR="008D1CE2" w:rsidRDefault="008D1CE2">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14:paraId="2321C060" w14:textId="77777777" w:rsidR="008D1CE2" w:rsidRDefault="008D1CE2">
                  <w:pPr>
                    <w:spacing w:line="256" w:lineRule="auto"/>
                    <w:jc w:val="center"/>
                    <w:rPr>
                      <w:noProof w:val="0"/>
                      <w:lang w:val="ro-MD"/>
                    </w:rPr>
                  </w:pPr>
                  <w:r>
                    <w:rPr>
                      <w:b/>
                      <w:bCs/>
                      <w:noProof w:val="0"/>
                      <w:lang w:val="ro-MD"/>
                    </w:rPr>
                    <w:t>BENEFICIAR</w:t>
                  </w:r>
                </w:p>
                <w:p w14:paraId="60DDEEDA" w14:textId="77777777" w:rsidR="008D1CE2" w:rsidRDefault="008D1CE2">
                  <w:pPr>
                    <w:spacing w:line="256" w:lineRule="auto"/>
                    <w:ind w:firstLine="567"/>
                    <w:jc w:val="both"/>
                    <w:rPr>
                      <w:noProof w:val="0"/>
                      <w:lang w:val="ro-MD"/>
                    </w:rPr>
                  </w:pPr>
                  <w:r>
                    <w:rPr>
                      <w:noProof w:val="0"/>
                      <w:lang w:val="ro-MD"/>
                    </w:rPr>
                    <w:t> </w:t>
                  </w:r>
                </w:p>
                <w:p w14:paraId="3D210214" w14:textId="77777777" w:rsidR="008D1CE2" w:rsidRDefault="008D1CE2">
                  <w:pPr>
                    <w:keepNext/>
                    <w:keepLines/>
                    <w:spacing w:before="200" w:line="256" w:lineRule="auto"/>
                    <w:ind w:firstLine="567"/>
                    <w:jc w:val="both"/>
                    <w:outlineLvl w:val="2"/>
                    <w:rPr>
                      <w:noProof w:val="0"/>
                      <w:lang w:val="ro-MD"/>
                    </w:rPr>
                  </w:pPr>
                </w:p>
              </w:tc>
            </w:tr>
          </w:tbl>
          <w:p w14:paraId="24A12DAA" w14:textId="77777777" w:rsidR="008D1CE2" w:rsidRDefault="008D1CE2">
            <w:pPr>
              <w:tabs>
                <w:tab w:val="left" w:pos="2295"/>
              </w:tabs>
              <w:spacing w:line="256" w:lineRule="auto"/>
              <w:jc w:val="both"/>
              <w:rPr>
                <w:lang w:val="ro-MD"/>
              </w:rPr>
            </w:pPr>
          </w:p>
          <w:p w14:paraId="56619DD6" w14:textId="77777777" w:rsidR="008D1CE2" w:rsidRDefault="008D1CE2">
            <w:pPr>
              <w:tabs>
                <w:tab w:val="left" w:pos="2295"/>
              </w:tabs>
              <w:spacing w:line="256" w:lineRule="auto"/>
              <w:jc w:val="both"/>
              <w:rPr>
                <w:lang w:val="ro-MD"/>
              </w:rPr>
            </w:pPr>
          </w:p>
          <w:p w14:paraId="79F0F4BA" w14:textId="77777777" w:rsidR="008D1CE2" w:rsidRDefault="008D1CE2">
            <w:pPr>
              <w:tabs>
                <w:tab w:val="left" w:pos="2295"/>
              </w:tabs>
              <w:spacing w:line="256" w:lineRule="auto"/>
              <w:jc w:val="both"/>
              <w:rPr>
                <w:lang w:val="ro-MD"/>
              </w:rPr>
            </w:pPr>
          </w:p>
          <w:p w14:paraId="2BE9898B" w14:textId="77777777" w:rsidR="008D1CE2" w:rsidRDefault="008D1CE2">
            <w:pPr>
              <w:tabs>
                <w:tab w:val="left" w:pos="2295"/>
              </w:tabs>
              <w:spacing w:line="256" w:lineRule="auto"/>
              <w:jc w:val="both"/>
              <w:rPr>
                <w:lang w:val="ro-MD"/>
              </w:rPr>
            </w:pPr>
          </w:p>
          <w:p w14:paraId="394E6AA5" w14:textId="77777777" w:rsidR="008D1CE2" w:rsidRDefault="008D1CE2">
            <w:pPr>
              <w:tabs>
                <w:tab w:val="left" w:pos="2295"/>
              </w:tabs>
              <w:spacing w:line="256" w:lineRule="auto"/>
              <w:jc w:val="both"/>
              <w:rPr>
                <w:lang w:val="ro-MD"/>
              </w:rPr>
            </w:pPr>
          </w:p>
          <w:p w14:paraId="105E0AEB" w14:textId="77777777" w:rsidR="008D1CE2" w:rsidRDefault="008D1CE2">
            <w:pPr>
              <w:tabs>
                <w:tab w:val="left" w:pos="2295"/>
              </w:tabs>
              <w:spacing w:line="256" w:lineRule="auto"/>
              <w:jc w:val="both"/>
              <w:rPr>
                <w:lang w:val="ro-MD"/>
              </w:rPr>
            </w:pPr>
          </w:p>
          <w:p w14:paraId="02D59E16" w14:textId="77777777" w:rsidR="008D1CE2" w:rsidRDefault="008D1CE2">
            <w:pPr>
              <w:tabs>
                <w:tab w:val="left" w:pos="2295"/>
              </w:tabs>
              <w:spacing w:line="256" w:lineRule="auto"/>
              <w:jc w:val="both"/>
              <w:rPr>
                <w:lang w:val="ro-MD"/>
              </w:rPr>
            </w:pPr>
          </w:p>
          <w:p w14:paraId="581E54C2" w14:textId="77777777" w:rsidR="008D1CE2" w:rsidRDefault="008D1CE2">
            <w:pPr>
              <w:tabs>
                <w:tab w:val="left" w:pos="2295"/>
              </w:tabs>
              <w:spacing w:line="256" w:lineRule="auto"/>
              <w:jc w:val="both"/>
              <w:rPr>
                <w:lang w:val="ro-MD"/>
              </w:rPr>
            </w:pPr>
          </w:p>
          <w:p w14:paraId="1EA67B1C" w14:textId="77777777" w:rsidR="008D1CE2" w:rsidRDefault="008D1CE2">
            <w:pPr>
              <w:tabs>
                <w:tab w:val="left" w:pos="2295"/>
              </w:tabs>
              <w:spacing w:line="256" w:lineRule="auto"/>
              <w:jc w:val="both"/>
              <w:rPr>
                <w:lang w:val="ro-MD"/>
              </w:rPr>
            </w:pPr>
          </w:p>
          <w:p w14:paraId="73CDA97A" w14:textId="77777777" w:rsidR="008D1CE2" w:rsidRDefault="008D1CE2">
            <w:pPr>
              <w:tabs>
                <w:tab w:val="left" w:pos="2295"/>
              </w:tabs>
              <w:spacing w:line="256" w:lineRule="auto"/>
              <w:jc w:val="both"/>
              <w:rPr>
                <w:lang w:val="ro-MD"/>
              </w:rPr>
            </w:pPr>
          </w:p>
          <w:p w14:paraId="33EB9206" w14:textId="77777777" w:rsidR="008D1CE2" w:rsidRDefault="008D1CE2">
            <w:pPr>
              <w:tabs>
                <w:tab w:val="left" w:pos="2295"/>
              </w:tabs>
              <w:spacing w:line="256" w:lineRule="auto"/>
              <w:jc w:val="both"/>
              <w:rPr>
                <w:lang w:val="ro-MD"/>
              </w:rPr>
            </w:pPr>
          </w:p>
          <w:p w14:paraId="6F4DCED0" w14:textId="77777777" w:rsidR="008D1CE2" w:rsidRDefault="008D1CE2">
            <w:pPr>
              <w:tabs>
                <w:tab w:val="left" w:pos="2295"/>
              </w:tabs>
              <w:spacing w:line="256" w:lineRule="auto"/>
              <w:jc w:val="both"/>
              <w:rPr>
                <w:lang w:val="ro-MD"/>
              </w:rPr>
            </w:pPr>
          </w:p>
          <w:p w14:paraId="1703EB37" w14:textId="77777777" w:rsidR="008D1CE2" w:rsidRDefault="008D1CE2">
            <w:pPr>
              <w:tabs>
                <w:tab w:val="left" w:pos="2295"/>
              </w:tabs>
              <w:spacing w:line="256" w:lineRule="auto"/>
              <w:jc w:val="both"/>
              <w:rPr>
                <w:lang w:val="ro-MD"/>
              </w:rPr>
            </w:pPr>
          </w:p>
          <w:p w14:paraId="0C6354F5" w14:textId="77777777" w:rsidR="008D1CE2" w:rsidRDefault="008D1CE2">
            <w:pPr>
              <w:tabs>
                <w:tab w:val="left" w:pos="2295"/>
              </w:tabs>
              <w:spacing w:line="256" w:lineRule="auto"/>
              <w:jc w:val="both"/>
              <w:rPr>
                <w:lang w:val="ro-MD"/>
              </w:rPr>
            </w:pPr>
          </w:p>
          <w:p w14:paraId="59BEE26A" w14:textId="77777777" w:rsidR="008D1CE2" w:rsidRDefault="008D1CE2">
            <w:pPr>
              <w:tabs>
                <w:tab w:val="left" w:pos="2295"/>
              </w:tabs>
              <w:spacing w:line="256" w:lineRule="auto"/>
              <w:jc w:val="both"/>
              <w:rPr>
                <w:lang w:val="ro-MD"/>
              </w:rPr>
            </w:pPr>
          </w:p>
          <w:p w14:paraId="0B00EB2E" w14:textId="77777777" w:rsidR="008D1CE2" w:rsidRDefault="008D1CE2">
            <w:pPr>
              <w:autoSpaceDE w:val="0"/>
              <w:autoSpaceDN w:val="0"/>
              <w:adjustRightInd w:val="0"/>
              <w:spacing w:line="256" w:lineRule="auto"/>
              <w:ind w:right="23"/>
              <w:jc w:val="center"/>
              <w:rPr>
                <w:b/>
                <w:bCs/>
                <w:lang w:val="ro-MD"/>
              </w:rPr>
            </w:pPr>
          </w:p>
          <w:p w14:paraId="3D4B020D" w14:textId="77777777" w:rsidR="008D1CE2" w:rsidRDefault="008D1CE2">
            <w:pPr>
              <w:autoSpaceDE w:val="0"/>
              <w:autoSpaceDN w:val="0"/>
              <w:adjustRightInd w:val="0"/>
              <w:spacing w:line="256" w:lineRule="auto"/>
              <w:ind w:right="23"/>
              <w:jc w:val="center"/>
              <w:rPr>
                <w:b/>
                <w:bCs/>
                <w:lang w:val="ro-MD"/>
              </w:rPr>
            </w:pPr>
          </w:p>
          <w:p w14:paraId="019A8B5C" w14:textId="77777777" w:rsidR="008D1CE2" w:rsidRDefault="008D1CE2">
            <w:pPr>
              <w:autoSpaceDE w:val="0"/>
              <w:autoSpaceDN w:val="0"/>
              <w:adjustRightInd w:val="0"/>
              <w:spacing w:line="256" w:lineRule="auto"/>
              <w:ind w:right="23"/>
              <w:jc w:val="center"/>
              <w:rPr>
                <w:b/>
                <w:bCs/>
                <w:lang w:val="ro-MD"/>
              </w:rPr>
            </w:pPr>
          </w:p>
          <w:p w14:paraId="20E10BB6" w14:textId="77777777" w:rsidR="008D1CE2" w:rsidRDefault="008D1CE2">
            <w:pPr>
              <w:autoSpaceDE w:val="0"/>
              <w:autoSpaceDN w:val="0"/>
              <w:adjustRightInd w:val="0"/>
              <w:spacing w:line="256" w:lineRule="auto"/>
              <w:ind w:right="23"/>
              <w:rPr>
                <w:b/>
                <w:bCs/>
                <w:lang w:val="ro-MD"/>
              </w:rPr>
            </w:pPr>
          </w:p>
          <w:p w14:paraId="748AFCF0" w14:textId="77777777" w:rsidR="008D1CE2" w:rsidRDefault="008D1CE2">
            <w:pPr>
              <w:autoSpaceDE w:val="0"/>
              <w:autoSpaceDN w:val="0"/>
              <w:adjustRightInd w:val="0"/>
              <w:spacing w:line="256" w:lineRule="auto"/>
              <w:ind w:right="23"/>
              <w:rPr>
                <w:b/>
                <w:bCs/>
                <w:lang w:val="ro-MD"/>
              </w:rPr>
            </w:pPr>
          </w:p>
          <w:p w14:paraId="131674E5" w14:textId="77777777" w:rsidR="008D1CE2" w:rsidRDefault="008D1CE2">
            <w:pPr>
              <w:autoSpaceDE w:val="0"/>
              <w:autoSpaceDN w:val="0"/>
              <w:adjustRightInd w:val="0"/>
              <w:spacing w:line="256" w:lineRule="auto"/>
              <w:ind w:right="23"/>
              <w:jc w:val="center"/>
              <w:rPr>
                <w:b/>
                <w:bCs/>
                <w:lang w:val="ro-MD"/>
              </w:rPr>
            </w:pPr>
          </w:p>
          <w:p w14:paraId="5F8F2E0F" w14:textId="77777777" w:rsidR="008D1CE2" w:rsidRDefault="008D1CE2">
            <w:pPr>
              <w:autoSpaceDE w:val="0"/>
              <w:autoSpaceDN w:val="0"/>
              <w:adjustRightInd w:val="0"/>
              <w:spacing w:line="256" w:lineRule="auto"/>
              <w:ind w:right="23"/>
              <w:jc w:val="center"/>
              <w:rPr>
                <w:b/>
                <w:bCs/>
                <w:lang w:val="ro-MD"/>
              </w:rPr>
            </w:pPr>
          </w:p>
          <w:p w14:paraId="12E6F07C" w14:textId="77777777" w:rsidR="008D1CE2" w:rsidRDefault="008D1CE2">
            <w:pPr>
              <w:spacing w:line="256" w:lineRule="auto"/>
              <w:jc w:val="both"/>
              <w:rPr>
                <w:lang w:val="ro-MD"/>
              </w:rPr>
            </w:pPr>
          </w:p>
          <w:p w14:paraId="40A48243" w14:textId="77777777" w:rsidR="008D1CE2" w:rsidRDefault="008D1CE2">
            <w:pPr>
              <w:spacing w:line="256" w:lineRule="auto"/>
              <w:jc w:val="both"/>
              <w:rPr>
                <w:lang w:val="ro-MD"/>
              </w:rPr>
            </w:pPr>
          </w:p>
          <w:p w14:paraId="02262D8B" w14:textId="77777777" w:rsidR="008D1CE2" w:rsidRDefault="008D1CE2">
            <w:pPr>
              <w:spacing w:line="256" w:lineRule="auto"/>
              <w:jc w:val="both"/>
              <w:rPr>
                <w:lang w:val="ro-MD"/>
              </w:rPr>
            </w:pPr>
          </w:p>
          <w:p w14:paraId="0DADE1E0" w14:textId="77777777" w:rsidR="008D1CE2" w:rsidRDefault="008D1CE2">
            <w:pPr>
              <w:spacing w:line="256" w:lineRule="auto"/>
              <w:jc w:val="both"/>
              <w:rPr>
                <w:lang w:val="ro-MD"/>
              </w:rPr>
            </w:pPr>
          </w:p>
        </w:tc>
      </w:tr>
    </w:tbl>
    <w:p w14:paraId="54861311" w14:textId="77777777" w:rsidR="008D1CE2" w:rsidRDefault="008D1CE2" w:rsidP="008D1CE2"/>
    <w:p w14:paraId="251176D4" w14:textId="77777777" w:rsidR="00B54D5C" w:rsidRDefault="00B54D5C"/>
    <w:sectPr w:rsidR="00B54D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928"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24"/>
  </w:num>
  <w:num w:numId="2">
    <w:abstractNumId w:val="27"/>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20"/>
    <w:lvlOverride w:ilvl="0">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BF"/>
    <w:rsid w:val="00081FBF"/>
    <w:rsid w:val="00301517"/>
    <w:rsid w:val="004F7A68"/>
    <w:rsid w:val="008D1CE2"/>
    <w:rsid w:val="008E51C4"/>
    <w:rsid w:val="008E6A44"/>
    <w:rsid w:val="00B54D5C"/>
    <w:rsid w:val="00E146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640CB"/>
  <w15:chartTrackingRefBased/>
  <w15:docId w15:val="{D804AFB7-6B09-4EA6-9D8B-9FD85BC50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8D1CE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8D1CE2"/>
    <w:pPr>
      <w:numPr>
        <w:numId w:val="1"/>
      </w:numPr>
      <w:jc w:val="center"/>
      <w:outlineLvl w:val="0"/>
    </w:pPr>
    <w:rPr>
      <w:b/>
    </w:rPr>
  </w:style>
  <w:style w:type="paragraph" w:styleId="2">
    <w:name w:val="heading 2"/>
    <w:basedOn w:val="a0"/>
    <w:next w:val="a0"/>
    <w:link w:val="20"/>
    <w:semiHidden/>
    <w:unhideWhenUsed/>
    <w:qFormat/>
    <w:rsid w:val="008D1CE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semiHidden/>
    <w:unhideWhenUsed/>
    <w:qFormat/>
    <w:rsid w:val="008D1CE2"/>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Sub-Clause Sub-paragraph"/>
    <w:basedOn w:val="a0"/>
    <w:next w:val="a0"/>
    <w:link w:val="40"/>
    <w:semiHidden/>
    <w:unhideWhenUsed/>
    <w:qFormat/>
    <w:rsid w:val="008D1CE2"/>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8D1CE2"/>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8D1CE2"/>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8D1CE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D1CE2"/>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8D1CE2"/>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semiHidden/>
    <w:rsid w:val="008D1CE2"/>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Sub-Clause Sub-paragraph Знак"/>
    <w:basedOn w:val="a1"/>
    <w:link w:val="4"/>
    <w:semiHidden/>
    <w:rsid w:val="008D1CE2"/>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8D1CE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8D1CE2"/>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8D1CE2"/>
    <w:rPr>
      <w:rFonts w:ascii="Cambria" w:eastAsia="Times New Roman" w:hAnsi="Cambria" w:cs="Times New Roman"/>
      <w:lang w:val="ro-RO"/>
    </w:rPr>
  </w:style>
  <w:style w:type="character" w:styleId="a4">
    <w:name w:val="Hyperlink"/>
    <w:uiPriority w:val="99"/>
    <w:semiHidden/>
    <w:unhideWhenUsed/>
    <w:rsid w:val="008D1CE2"/>
    <w:rPr>
      <w:color w:val="0000FF"/>
      <w:u w:val="single"/>
    </w:rPr>
  </w:style>
  <w:style w:type="character" w:styleId="a5">
    <w:name w:val="FollowedHyperlink"/>
    <w:basedOn w:val="a1"/>
    <w:uiPriority w:val="99"/>
    <w:semiHidden/>
    <w:unhideWhenUsed/>
    <w:rsid w:val="008D1CE2"/>
    <w:rPr>
      <w:color w:val="954F72" w:themeColor="followedHyperlink"/>
      <w:u w:val="single"/>
    </w:rPr>
  </w:style>
  <w:style w:type="paragraph" w:styleId="a">
    <w:name w:val="List Paragraph"/>
    <w:aliases w:val="HotarirePunct1"/>
    <w:basedOn w:val="a0"/>
    <w:uiPriority w:val="34"/>
    <w:qFormat/>
    <w:rsid w:val="008D1CE2"/>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8D1CE2"/>
    <w:rPr>
      <w:rFonts w:asciiTheme="majorHAnsi" w:eastAsiaTheme="majorEastAsia" w:hAnsiTheme="majorHAnsi" w:cstheme="majorBidi"/>
      <w:i/>
      <w:iCs/>
      <w:noProof/>
      <w:color w:val="2F5496" w:themeColor="accent1" w:themeShade="BF"/>
      <w:sz w:val="24"/>
      <w:szCs w:val="24"/>
      <w:lang w:val="ro-RO"/>
    </w:rPr>
  </w:style>
  <w:style w:type="paragraph" w:styleId="HTML">
    <w:name w:val="HTML Preformatted"/>
    <w:basedOn w:val="a0"/>
    <w:link w:val="HTML0"/>
    <w:uiPriority w:val="99"/>
    <w:semiHidden/>
    <w:unhideWhenUsed/>
    <w:rsid w:val="008D1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8D1CE2"/>
    <w:rPr>
      <w:rFonts w:ascii="Consolas" w:eastAsia="Times New Roman" w:hAnsi="Consolas" w:cs="Times New Roman"/>
      <w:noProof/>
      <w:sz w:val="20"/>
      <w:szCs w:val="20"/>
      <w:lang w:val="ro-RO"/>
    </w:rPr>
  </w:style>
  <w:style w:type="paragraph" w:customStyle="1" w:styleId="msonormal0">
    <w:name w:val="msonormal"/>
    <w:basedOn w:val="a0"/>
    <w:uiPriority w:val="99"/>
    <w:rsid w:val="008D1CE2"/>
    <w:pPr>
      <w:ind w:firstLine="567"/>
      <w:jc w:val="both"/>
    </w:pPr>
    <w:rPr>
      <w:noProof w:val="0"/>
      <w:lang w:val="ru-RU" w:eastAsia="ru-RU"/>
    </w:rPr>
  </w:style>
  <w:style w:type="paragraph" w:styleId="a6">
    <w:name w:val="Normal (Web)"/>
    <w:basedOn w:val="a0"/>
    <w:uiPriority w:val="99"/>
    <w:semiHidden/>
    <w:unhideWhenUsed/>
    <w:rsid w:val="008D1CE2"/>
    <w:pPr>
      <w:ind w:firstLine="567"/>
      <w:jc w:val="both"/>
    </w:pPr>
    <w:rPr>
      <w:noProof w:val="0"/>
      <w:lang w:val="ru-RU" w:eastAsia="ru-RU"/>
    </w:rPr>
  </w:style>
  <w:style w:type="paragraph" w:styleId="11">
    <w:name w:val="toc 1"/>
    <w:basedOn w:val="a0"/>
    <w:next w:val="a0"/>
    <w:autoRedefine/>
    <w:uiPriority w:val="39"/>
    <w:semiHidden/>
    <w:unhideWhenUsed/>
    <w:rsid w:val="008D1CE2"/>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8D1CE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8D1CE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8D1CE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8D1CE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8D1CE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8D1CE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8D1CE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8D1CE2"/>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8D1CE2"/>
    <w:pPr>
      <w:jc w:val="both"/>
    </w:pPr>
    <w:rPr>
      <w:noProof w:val="0"/>
      <w:sz w:val="20"/>
      <w:szCs w:val="20"/>
      <w:lang w:val="en-US"/>
    </w:rPr>
  </w:style>
  <w:style w:type="character" w:customStyle="1" w:styleId="a8">
    <w:name w:val="Текст сноски Знак"/>
    <w:basedOn w:val="a1"/>
    <w:link w:val="a7"/>
    <w:uiPriority w:val="99"/>
    <w:semiHidden/>
    <w:rsid w:val="008D1CE2"/>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8D1CE2"/>
    <w:rPr>
      <w:noProof w:val="0"/>
      <w:sz w:val="20"/>
      <w:szCs w:val="20"/>
      <w:lang w:val="ru-RU" w:eastAsia="ru-RU"/>
    </w:rPr>
  </w:style>
  <w:style w:type="character" w:customStyle="1" w:styleId="aa">
    <w:name w:val="Текст примечания Знак"/>
    <w:basedOn w:val="a1"/>
    <w:link w:val="a9"/>
    <w:uiPriority w:val="99"/>
    <w:semiHidden/>
    <w:rsid w:val="008D1CE2"/>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8D1CE2"/>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8D1CE2"/>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8D1CE2"/>
    <w:pPr>
      <w:tabs>
        <w:tab w:val="center" w:pos="4536"/>
        <w:tab w:val="right" w:pos="9072"/>
      </w:tabs>
    </w:pPr>
  </w:style>
  <w:style w:type="character" w:customStyle="1" w:styleId="ae">
    <w:name w:val="Нижний колонтитул Знак"/>
    <w:basedOn w:val="a1"/>
    <w:link w:val="ad"/>
    <w:uiPriority w:val="99"/>
    <w:semiHidden/>
    <w:rsid w:val="008D1CE2"/>
    <w:rPr>
      <w:rFonts w:ascii="Times New Roman" w:eastAsia="Times New Roman" w:hAnsi="Times New Roman" w:cs="Times New Roman"/>
      <w:noProof/>
      <w:sz w:val="24"/>
      <w:szCs w:val="24"/>
      <w:lang w:val="ro-RO"/>
    </w:rPr>
  </w:style>
  <w:style w:type="paragraph" w:styleId="af">
    <w:name w:val="caption"/>
    <w:basedOn w:val="a0"/>
    <w:uiPriority w:val="99"/>
    <w:semiHidden/>
    <w:unhideWhenUsed/>
    <w:qFormat/>
    <w:rsid w:val="008D1CE2"/>
    <w:pPr>
      <w:spacing w:before="240" w:after="60"/>
      <w:jc w:val="center"/>
    </w:pPr>
    <w:rPr>
      <w:rFonts w:ascii="Arial" w:hAnsi="Arial"/>
      <w:b/>
      <w:noProof w:val="0"/>
      <w:kern w:val="28"/>
      <w:sz w:val="32"/>
      <w:szCs w:val="20"/>
      <w:lang w:val="ru-RU" w:eastAsia="ru-RU"/>
    </w:rPr>
  </w:style>
  <w:style w:type="paragraph" w:styleId="af0">
    <w:name w:val="Body Text"/>
    <w:basedOn w:val="a0"/>
    <w:link w:val="af1"/>
    <w:uiPriority w:val="99"/>
    <w:semiHidden/>
    <w:unhideWhenUsed/>
    <w:rsid w:val="008D1CE2"/>
    <w:rPr>
      <w:rFonts w:ascii="Baltica RR" w:hAnsi="Baltica RR"/>
      <w:noProof w:val="0"/>
      <w:szCs w:val="20"/>
    </w:rPr>
  </w:style>
  <w:style w:type="character" w:customStyle="1" w:styleId="af1">
    <w:name w:val="Основной текст Знак"/>
    <w:basedOn w:val="a1"/>
    <w:link w:val="af0"/>
    <w:uiPriority w:val="99"/>
    <w:semiHidden/>
    <w:rsid w:val="008D1CE2"/>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8D1CE2"/>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8D1CE2"/>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8D1CE2"/>
    <w:pPr>
      <w:jc w:val="center"/>
    </w:pPr>
    <w:rPr>
      <w:b/>
      <w:noProof w:val="0"/>
      <w:sz w:val="32"/>
      <w:szCs w:val="20"/>
      <w:lang w:val="en-US" w:eastAsia="ru-RU"/>
    </w:rPr>
  </w:style>
  <w:style w:type="character" w:customStyle="1" w:styleId="af5">
    <w:name w:val="Подзаголовок Знак"/>
    <w:basedOn w:val="a1"/>
    <w:link w:val="af4"/>
    <w:uiPriority w:val="99"/>
    <w:rsid w:val="008D1CE2"/>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8D1CE2"/>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8D1CE2"/>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8D1CE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8D1CE2"/>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8D1CE2"/>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8D1CE2"/>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8D1CE2"/>
    <w:rPr>
      <w:b/>
      <w:bCs/>
    </w:rPr>
  </w:style>
  <w:style w:type="character" w:customStyle="1" w:styleId="af7">
    <w:name w:val="Тема примечания Знак"/>
    <w:basedOn w:val="aa"/>
    <w:link w:val="af6"/>
    <w:uiPriority w:val="99"/>
    <w:semiHidden/>
    <w:rsid w:val="008D1CE2"/>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8D1CE2"/>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8D1CE2"/>
    <w:rPr>
      <w:rFonts w:ascii="Tahoma" w:eastAsia="Times New Roman" w:hAnsi="Tahoma" w:cs="Tahoma"/>
      <w:sz w:val="16"/>
      <w:szCs w:val="16"/>
      <w:lang w:eastAsia="ru-RU"/>
    </w:rPr>
  </w:style>
  <w:style w:type="paragraph" w:styleId="afa">
    <w:name w:val="Revision"/>
    <w:uiPriority w:val="99"/>
    <w:semiHidden/>
    <w:rsid w:val="008D1CE2"/>
    <w:pPr>
      <w:spacing w:after="0" w:line="240" w:lineRule="auto"/>
    </w:pPr>
    <w:rPr>
      <w:rFonts w:ascii="Times New Roman" w:eastAsia="Times New Roman" w:hAnsi="Times New Roman" w:cs="Times New Roman"/>
      <w:noProof/>
      <w:sz w:val="24"/>
      <w:szCs w:val="24"/>
      <w:lang w:val="ro-RO"/>
    </w:rPr>
  </w:style>
  <w:style w:type="paragraph" w:styleId="afb">
    <w:name w:val="TOC Heading"/>
    <w:basedOn w:val="1"/>
    <w:next w:val="a0"/>
    <w:uiPriority w:val="39"/>
    <w:semiHidden/>
    <w:unhideWhenUsed/>
    <w:qFormat/>
    <w:rsid w:val="008D1CE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8D1CE2"/>
    <w:pPr>
      <w:jc w:val="center"/>
    </w:pPr>
    <w:rPr>
      <w:noProof w:val="0"/>
      <w:lang w:val="ru-RU" w:eastAsia="ru-RU"/>
    </w:rPr>
  </w:style>
  <w:style w:type="paragraph" w:customStyle="1" w:styleId="cb">
    <w:name w:val="cb"/>
    <w:basedOn w:val="a0"/>
    <w:uiPriority w:val="99"/>
    <w:rsid w:val="008D1CE2"/>
    <w:pPr>
      <w:jc w:val="center"/>
    </w:pPr>
    <w:rPr>
      <w:b/>
      <w:bCs/>
      <w:noProof w:val="0"/>
      <w:lang w:val="ru-RU" w:eastAsia="ru-RU"/>
    </w:rPr>
  </w:style>
  <w:style w:type="paragraph" w:customStyle="1" w:styleId="cp">
    <w:name w:val="cp"/>
    <w:basedOn w:val="a0"/>
    <w:uiPriority w:val="99"/>
    <w:rsid w:val="008D1CE2"/>
    <w:pPr>
      <w:jc w:val="center"/>
    </w:pPr>
    <w:rPr>
      <w:b/>
      <w:bCs/>
      <w:noProof w:val="0"/>
      <w:lang w:eastAsia="ru-RU"/>
    </w:rPr>
  </w:style>
  <w:style w:type="paragraph" w:customStyle="1" w:styleId="rg">
    <w:name w:val="rg"/>
    <w:basedOn w:val="a0"/>
    <w:uiPriority w:val="99"/>
    <w:rsid w:val="008D1CE2"/>
    <w:pPr>
      <w:jc w:val="right"/>
    </w:pPr>
    <w:rPr>
      <w:noProof w:val="0"/>
      <w:lang w:val="ru-RU" w:eastAsia="ru-RU"/>
    </w:rPr>
  </w:style>
  <w:style w:type="paragraph" w:customStyle="1" w:styleId="Listparagraf1">
    <w:name w:val="Listă paragraf1"/>
    <w:basedOn w:val="a0"/>
    <w:uiPriority w:val="99"/>
    <w:qFormat/>
    <w:rsid w:val="008D1CE2"/>
    <w:pPr>
      <w:ind w:left="708"/>
    </w:pPr>
    <w:rPr>
      <w:noProof w:val="0"/>
      <w:lang w:eastAsia="ru-RU"/>
    </w:rPr>
  </w:style>
  <w:style w:type="paragraph" w:customStyle="1" w:styleId="Sub-ClauseText">
    <w:name w:val="Sub-Clause Text"/>
    <w:basedOn w:val="a0"/>
    <w:uiPriority w:val="99"/>
    <w:rsid w:val="008D1CE2"/>
    <w:pPr>
      <w:spacing w:before="120" w:after="120"/>
      <w:jc w:val="both"/>
    </w:pPr>
    <w:rPr>
      <w:noProof w:val="0"/>
      <w:spacing w:val="-4"/>
      <w:szCs w:val="20"/>
      <w:lang w:val="en-US"/>
    </w:rPr>
  </w:style>
  <w:style w:type="paragraph" w:customStyle="1" w:styleId="i">
    <w:name w:val="(i)"/>
    <w:basedOn w:val="a0"/>
    <w:uiPriority w:val="99"/>
    <w:rsid w:val="008D1CE2"/>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8D1CE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8D1CE2"/>
    <w:pPr>
      <w:spacing w:after="240"/>
    </w:pPr>
    <w:rPr>
      <w:noProof w:val="0"/>
      <w:szCs w:val="20"/>
      <w:lang w:val="en-US"/>
    </w:rPr>
  </w:style>
  <w:style w:type="paragraph" w:customStyle="1" w:styleId="Default">
    <w:name w:val="Default"/>
    <w:uiPriority w:val="99"/>
    <w:rsid w:val="008D1CE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8D1CE2"/>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8D1CE2"/>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8D1CE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8D1CE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8D1CE2"/>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8D1CE2"/>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8D1CE2"/>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8D1CE2"/>
    <w:rPr>
      <w:szCs w:val="20"/>
      <w:lang w:val="en-US"/>
    </w:rPr>
  </w:style>
  <w:style w:type="character" w:styleId="afc">
    <w:name w:val="footnote reference"/>
    <w:semiHidden/>
    <w:unhideWhenUsed/>
    <w:rsid w:val="008D1CE2"/>
    <w:rPr>
      <w:vertAlign w:val="superscript"/>
    </w:rPr>
  </w:style>
  <w:style w:type="character" w:styleId="afd">
    <w:name w:val="annotation reference"/>
    <w:uiPriority w:val="99"/>
    <w:semiHidden/>
    <w:unhideWhenUsed/>
    <w:rsid w:val="008D1CE2"/>
    <w:rPr>
      <w:sz w:val="16"/>
      <w:szCs w:val="16"/>
    </w:rPr>
  </w:style>
  <w:style w:type="character" w:styleId="afe">
    <w:name w:val="Placeholder Text"/>
    <w:basedOn w:val="a1"/>
    <w:uiPriority w:val="99"/>
    <w:semiHidden/>
    <w:rsid w:val="008D1CE2"/>
    <w:rPr>
      <w:color w:val="808080"/>
    </w:rPr>
  </w:style>
  <w:style w:type="character" w:customStyle="1" w:styleId="apple-converted-space">
    <w:name w:val="apple-converted-space"/>
    <w:rsid w:val="008D1CE2"/>
  </w:style>
  <w:style w:type="character" w:customStyle="1" w:styleId="FontStyle195">
    <w:name w:val="Font Style195"/>
    <w:uiPriority w:val="99"/>
    <w:rsid w:val="008D1CE2"/>
    <w:rPr>
      <w:rFonts w:ascii="Times New Roman" w:hAnsi="Times New Roman" w:cs="Times New Roman" w:hint="default"/>
      <w:b/>
      <w:bCs/>
      <w:i/>
      <w:iCs/>
      <w:sz w:val="22"/>
      <w:szCs w:val="22"/>
    </w:rPr>
  </w:style>
  <w:style w:type="character" w:customStyle="1" w:styleId="FontStyle197">
    <w:name w:val="Font Style197"/>
    <w:uiPriority w:val="99"/>
    <w:rsid w:val="008D1CE2"/>
    <w:rPr>
      <w:rFonts w:ascii="Times New Roman" w:hAnsi="Times New Roman" w:cs="Times New Roman" w:hint="default"/>
      <w:sz w:val="22"/>
      <w:szCs w:val="22"/>
    </w:rPr>
  </w:style>
  <w:style w:type="character" w:customStyle="1" w:styleId="Style4Char">
    <w:name w:val="Style4 Char"/>
    <w:basedOn w:val="Style3Char"/>
    <w:locked/>
    <w:rsid w:val="008D1CE2"/>
    <w:rPr>
      <w:rFonts w:ascii="Times New Roman" w:eastAsia="Calibri" w:hAnsi="Times New Roman" w:cs="Times New Roman"/>
      <w:b/>
      <w:sz w:val="24"/>
      <w:szCs w:val="24"/>
      <w:lang w:val="ru-RU" w:eastAsia="ru-RU" w:bidi="ar-SA"/>
    </w:rPr>
  </w:style>
  <w:style w:type="character" w:customStyle="1" w:styleId="shorttext">
    <w:name w:val="short_text"/>
    <w:rsid w:val="008D1CE2"/>
  </w:style>
  <w:style w:type="character" w:customStyle="1" w:styleId="aff">
    <w:name w:val="Основной текст + Курсив"/>
    <w:rsid w:val="008D1CE2"/>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8D1CE2"/>
    <w:rPr>
      <w:b/>
      <w:bCs/>
    </w:rPr>
  </w:style>
  <w:style w:type="character" w:customStyle="1" w:styleId="ln2tparagraf">
    <w:name w:val="ln2tparagraf"/>
    <w:rsid w:val="008D1CE2"/>
  </w:style>
  <w:style w:type="character" w:customStyle="1" w:styleId="ln2tpunct">
    <w:name w:val="ln2tpunct"/>
    <w:rsid w:val="008D1CE2"/>
  </w:style>
  <w:style w:type="character" w:customStyle="1" w:styleId="tax1">
    <w:name w:val="tax1"/>
    <w:rsid w:val="008D1CE2"/>
    <w:rPr>
      <w:b/>
      <w:bCs/>
      <w:sz w:val="26"/>
      <w:szCs w:val="26"/>
    </w:rPr>
  </w:style>
  <w:style w:type="table" w:styleId="aff0">
    <w:name w:val="Table Grid"/>
    <w:basedOn w:val="a2"/>
    <w:uiPriority w:val="39"/>
    <w:rsid w:val="008D1CE2"/>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8D1CE2"/>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8D1CE2"/>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8D1CE2"/>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8D1CE2"/>
    <w:pPr>
      <w:spacing w:after="0" w:line="240" w:lineRule="auto"/>
    </w:pPr>
    <w:rPr>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8D1CE2"/>
    <w:pPr>
      <w:spacing w:after="0" w:line="240" w:lineRule="auto"/>
    </w:pPr>
    <w:rPr>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Strong"/>
    <w:basedOn w:val="a1"/>
    <w:uiPriority w:val="22"/>
    <w:qFormat/>
    <w:rsid w:val="008D1C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03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1138D-C4AD-4A35-9734-FAA82DC14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52</Pages>
  <Words>18271</Words>
  <Characters>104145</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2022-04-07T05:20:00Z</dcterms:created>
  <dcterms:modified xsi:type="dcterms:W3CDTF">2022-04-08T13:16:00Z</dcterms:modified>
</cp:coreProperties>
</file>