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883C4D" w14:textId="77777777" w:rsidR="00526A6E" w:rsidRPr="00FF430B" w:rsidRDefault="00526A6E" w:rsidP="00526A6E">
      <w:pPr>
        <w:tabs>
          <w:tab w:val="left" w:pos="5103"/>
          <w:tab w:val="left" w:pos="10348"/>
        </w:tabs>
        <w:jc w:val="right"/>
        <w:rPr>
          <w:noProof w:val="0"/>
          <w:lang w:val="ro-MD" w:eastAsia="ru-RU"/>
        </w:rPr>
      </w:pPr>
      <w:r w:rsidRPr="00FF430B">
        <w:rPr>
          <w:noProof w:val="0"/>
          <w:lang w:val="ro-MD" w:eastAsia="ru-RU"/>
        </w:rPr>
        <w:t>APROBATĂ</w:t>
      </w:r>
    </w:p>
    <w:p w14:paraId="1E7E36A2" w14:textId="77777777" w:rsidR="00526A6E" w:rsidRPr="00FF430B" w:rsidRDefault="00526A6E" w:rsidP="00526A6E">
      <w:pPr>
        <w:tabs>
          <w:tab w:val="left" w:pos="5103"/>
          <w:tab w:val="left" w:pos="10348"/>
        </w:tabs>
        <w:jc w:val="right"/>
        <w:rPr>
          <w:noProof w:val="0"/>
          <w:lang w:val="ro-MD" w:eastAsia="ru-RU"/>
        </w:rPr>
      </w:pPr>
      <w:r w:rsidRPr="00FF430B">
        <w:rPr>
          <w:noProof w:val="0"/>
          <w:lang w:val="ro-MD" w:eastAsia="ru-RU"/>
        </w:rPr>
        <w:t xml:space="preserve"> prin Ordinul </w:t>
      </w:r>
    </w:p>
    <w:p w14:paraId="6B02A49D" w14:textId="77777777" w:rsidR="00526A6E" w:rsidRDefault="00526A6E" w:rsidP="00526A6E">
      <w:pPr>
        <w:tabs>
          <w:tab w:val="left" w:pos="5103"/>
          <w:tab w:val="left" w:pos="10348"/>
        </w:tabs>
        <w:jc w:val="right"/>
        <w:rPr>
          <w:noProof w:val="0"/>
          <w:lang w:val="ro-MD" w:eastAsia="ru-RU"/>
        </w:rPr>
      </w:pPr>
      <w:r w:rsidRPr="00FF430B">
        <w:rPr>
          <w:noProof w:val="0"/>
          <w:lang w:val="ro-MD" w:eastAsia="ru-RU"/>
        </w:rPr>
        <w:t xml:space="preserve">                                               nr. </w:t>
      </w:r>
      <w:r>
        <w:rPr>
          <w:noProof w:val="0"/>
          <w:lang w:val="ro-MD" w:eastAsia="ru-RU"/>
        </w:rPr>
        <w:t>69</w:t>
      </w:r>
      <w:r w:rsidRPr="00FF430B">
        <w:rPr>
          <w:noProof w:val="0"/>
          <w:lang w:val="ro-MD" w:eastAsia="ru-RU"/>
        </w:rPr>
        <w:t xml:space="preserve"> din </w:t>
      </w:r>
      <w:r>
        <w:rPr>
          <w:noProof w:val="0"/>
          <w:lang w:val="ro-MD" w:eastAsia="ru-RU"/>
        </w:rPr>
        <w:t>07.05.</w:t>
      </w:r>
      <w:r w:rsidRPr="00FF430B">
        <w:rPr>
          <w:noProof w:val="0"/>
          <w:lang w:val="ro-MD" w:eastAsia="ru-RU"/>
        </w:rPr>
        <w:t>2021</w:t>
      </w:r>
    </w:p>
    <w:p w14:paraId="49A2A71F" w14:textId="497F7B79" w:rsidR="008F1D40" w:rsidRDefault="008F1D40" w:rsidP="003961E7">
      <w:pPr>
        <w:tabs>
          <w:tab w:val="left" w:pos="5103"/>
          <w:tab w:val="left" w:pos="10348"/>
        </w:tabs>
        <w:jc w:val="right"/>
        <w:rPr>
          <w:noProof w:val="0"/>
          <w:lang w:val="ro-MD" w:eastAsia="ru-RU"/>
        </w:rPr>
      </w:pPr>
    </w:p>
    <w:p w14:paraId="3AB0A567" w14:textId="25C62F18" w:rsidR="00526A6E" w:rsidRDefault="00526A6E"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F2BDF82" w14:textId="7164D2EA" w:rsidR="00526A6E" w:rsidRPr="00F13023" w:rsidRDefault="00526A6E" w:rsidP="00526A6E">
      <w:pPr>
        <w:spacing w:line="360" w:lineRule="auto"/>
        <w:jc w:val="both"/>
        <w:rPr>
          <w:b/>
        </w:rPr>
      </w:pPr>
      <w:r w:rsidRPr="00F13023">
        <w:rPr>
          <w:sz w:val="32"/>
          <w:szCs w:val="32"/>
        </w:rPr>
        <w:t>Obiectul achiziţiei:</w:t>
      </w:r>
      <w:r w:rsidRPr="00F13023">
        <w:rPr>
          <w:b/>
          <w:sz w:val="32"/>
          <w:szCs w:val="32"/>
        </w:rPr>
        <w:t xml:space="preserve"> </w:t>
      </w:r>
      <w:r w:rsidRPr="00617B7F">
        <w:rPr>
          <w:b/>
          <w:noProof w:val="0"/>
          <w:sz w:val="32"/>
          <w:lang w:val="ro-MD" w:eastAsia="ru-RU"/>
        </w:rPr>
        <w:t>Lucrări de reparații</w:t>
      </w:r>
      <w:r>
        <w:rPr>
          <w:b/>
          <w:noProof w:val="0"/>
          <w:sz w:val="32"/>
          <w:lang w:val="ro-MD" w:eastAsia="ru-RU"/>
        </w:rPr>
        <w:t xml:space="preserve"> </w:t>
      </w:r>
      <w:r w:rsidR="003E4B2F">
        <w:rPr>
          <w:b/>
          <w:noProof w:val="0"/>
          <w:sz w:val="32"/>
          <w:lang w:val="ro-MD" w:eastAsia="ru-RU"/>
        </w:rPr>
        <w:t xml:space="preserve">curente </w:t>
      </w:r>
      <w:r>
        <w:rPr>
          <w:b/>
          <w:noProof w:val="0"/>
          <w:sz w:val="32"/>
          <w:lang w:val="ro-MD" w:eastAsia="ru-RU"/>
        </w:rPr>
        <w:t xml:space="preserve">din cadrul </w:t>
      </w:r>
      <w:r w:rsidRPr="00617B7F">
        <w:rPr>
          <w:b/>
          <w:noProof w:val="0"/>
          <w:sz w:val="32"/>
          <w:lang w:val="ro-MD" w:eastAsia="ru-RU"/>
        </w:rPr>
        <w:t>IMSP AMT Botanica</w:t>
      </w:r>
    </w:p>
    <w:p w14:paraId="512A7344" w14:textId="77777777" w:rsidR="00526A6E" w:rsidRDefault="00526A6E" w:rsidP="00526A6E">
      <w:pPr>
        <w:spacing w:line="360" w:lineRule="auto"/>
        <w:jc w:val="both"/>
        <w:rPr>
          <w:b/>
        </w:rPr>
      </w:pPr>
      <w:r w:rsidRPr="00F13023">
        <w:rPr>
          <w:b/>
        </w:rPr>
        <w:t xml:space="preserve"> </w:t>
      </w:r>
    </w:p>
    <w:p w14:paraId="6494C70D" w14:textId="77777777" w:rsidR="00526A6E" w:rsidRPr="00F13023" w:rsidRDefault="00526A6E" w:rsidP="00526A6E">
      <w:pPr>
        <w:spacing w:line="360" w:lineRule="auto"/>
        <w:jc w:val="both"/>
        <w:rPr>
          <w:sz w:val="32"/>
          <w:szCs w:val="32"/>
        </w:rPr>
      </w:pPr>
      <w:r w:rsidRPr="00F13023">
        <w:rPr>
          <w:sz w:val="32"/>
          <w:szCs w:val="32"/>
        </w:rPr>
        <w:t xml:space="preserve">Cod CPV:  </w:t>
      </w:r>
      <w:r w:rsidRPr="00F13023">
        <w:rPr>
          <w:b/>
          <w:sz w:val="32"/>
          <w:szCs w:val="32"/>
        </w:rPr>
        <w:t>4</w:t>
      </w:r>
      <w:r>
        <w:rPr>
          <w:b/>
          <w:sz w:val="32"/>
          <w:szCs w:val="32"/>
        </w:rPr>
        <w:t>5215140-0</w:t>
      </w:r>
    </w:p>
    <w:p w14:paraId="3AA52546" w14:textId="77777777" w:rsidR="00526A6E" w:rsidRPr="00F13023" w:rsidRDefault="00526A6E" w:rsidP="00526A6E">
      <w:pPr>
        <w:spacing w:line="360" w:lineRule="auto"/>
        <w:jc w:val="both"/>
        <w:rPr>
          <w:sz w:val="32"/>
          <w:szCs w:val="32"/>
        </w:rPr>
      </w:pPr>
    </w:p>
    <w:p w14:paraId="6C93C951" w14:textId="77777777" w:rsidR="00526A6E" w:rsidRPr="00F13023" w:rsidRDefault="00526A6E" w:rsidP="00526A6E">
      <w:pPr>
        <w:spacing w:line="360" w:lineRule="auto"/>
        <w:jc w:val="both"/>
        <w:rPr>
          <w:sz w:val="32"/>
          <w:szCs w:val="32"/>
        </w:rPr>
      </w:pPr>
      <w:r w:rsidRPr="00F13023">
        <w:rPr>
          <w:sz w:val="32"/>
          <w:szCs w:val="32"/>
        </w:rPr>
        <w:t>Autoritarea Contractantă:</w:t>
      </w:r>
      <w:r>
        <w:rPr>
          <w:sz w:val="32"/>
          <w:szCs w:val="32"/>
        </w:rPr>
        <w:t xml:space="preserve"> </w:t>
      </w:r>
      <w:r w:rsidRPr="00F13023">
        <w:rPr>
          <w:rStyle w:val="26"/>
          <w:lang w:val="en-US" w:eastAsia="ro-RO"/>
        </w:rPr>
        <w:t>I.M.S.P. ASOCIAŢIA MEDICALĂ TERITORIALĂ BOTANICA</w:t>
      </w:r>
    </w:p>
    <w:p w14:paraId="7C9F0EED" w14:textId="77777777" w:rsidR="00526A6E" w:rsidRPr="00F13023" w:rsidRDefault="00526A6E" w:rsidP="00526A6E">
      <w:pPr>
        <w:spacing w:line="360" w:lineRule="auto"/>
        <w:jc w:val="both"/>
        <w:rPr>
          <w:sz w:val="32"/>
          <w:szCs w:val="32"/>
          <w:lang w:val="en-US"/>
        </w:rPr>
      </w:pPr>
      <w:r w:rsidRPr="00F13023">
        <w:rPr>
          <w:sz w:val="32"/>
          <w:szCs w:val="32"/>
        </w:rPr>
        <w:t>Procedura achiziţiei:</w:t>
      </w:r>
      <w:r>
        <w:rPr>
          <w:sz w:val="32"/>
          <w:szCs w:val="32"/>
        </w:rPr>
        <w:t xml:space="preserve"> Licitația deschisă</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F23D4">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F23D4">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F23D4">
      <w:pPr>
        <w:pStyle w:val="a"/>
        <w:numPr>
          <w:ilvl w:val="0"/>
          <w:numId w:val="27"/>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F23D4">
      <w:pPr>
        <w:pStyle w:val="a"/>
        <w:numPr>
          <w:ilvl w:val="0"/>
          <w:numId w:val="27"/>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F23D4">
      <w:pPr>
        <w:pStyle w:val="a"/>
        <w:numPr>
          <w:ilvl w:val="0"/>
          <w:numId w:val="27"/>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F23D4">
      <w:pPr>
        <w:pStyle w:val="a"/>
        <w:numPr>
          <w:ilvl w:val="0"/>
          <w:numId w:val="27"/>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F23D4">
      <w:pPr>
        <w:pStyle w:val="a"/>
        <w:numPr>
          <w:ilvl w:val="0"/>
          <w:numId w:val="27"/>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F23D4">
      <w:pPr>
        <w:pStyle w:val="a"/>
        <w:numPr>
          <w:ilvl w:val="0"/>
          <w:numId w:val="27"/>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F23D4">
      <w:pPr>
        <w:pStyle w:val="a"/>
        <w:numPr>
          <w:ilvl w:val="0"/>
          <w:numId w:val="27"/>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F23D4">
      <w:pPr>
        <w:pStyle w:val="a"/>
        <w:numPr>
          <w:ilvl w:val="0"/>
          <w:numId w:val="27"/>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F23D4">
      <w:pPr>
        <w:pStyle w:val="a"/>
        <w:numPr>
          <w:ilvl w:val="0"/>
          <w:numId w:val="27"/>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lastRenderedPageBreak/>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F23D4">
      <w:pPr>
        <w:pStyle w:val="a"/>
        <w:numPr>
          <w:ilvl w:val="0"/>
          <w:numId w:val="27"/>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F23D4">
      <w:pPr>
        <w:pStyle w:val="a"/>
        <w:numPr>
          <w:ilvl w:val="0"/>
          <w:numId w:val="27"/>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F23D4">
      <w:pPr>
        <w:pStyle w:val="a"/>
        <w:numPr>
          <w:ilvl w:val="0"/>
          <w:numId w:val="27"/>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F23D4">
      <w:pPr>
        <w:pStyle w:val="a"/>
        <w:numPr>
          <w:ilvl w:val="0"/>
          <w:numId w:val="27"/>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F23D4">
      <w:pPr>
        <w:pStyle w:val="a"/>
        <w:numPr>
          <w:ilvl w:val="0"/>
          <w:numId w:val="27"/>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F23D4">
      <w:pPr>
        <w:pStyle w:val="a"/>
        <w:numPr>
          <w:ilvl w:val="0"/>
          <w:numId w:val="27"/>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F23D4">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F23D4">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F23D4">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F23D4">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F23D4">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F42C3" w:rsidP="000F23D4">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F23D4">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F23D4">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F23D4">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F23D4">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F23D4">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w:t>
      </w:r>
      <w:r w:rsidR="001C03B0" w:rsidRPr="00FF430B">
        <w:rPr>
          <w:lang w:val="ro-MD"/>
        </w:rPr>
        <w:lastRenderedPageBreak/>
        <w:t xml:space="preserve">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F23D4">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F23D4">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F23D4">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F23D4">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F23D4">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F23D4">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F23D4">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F23D4">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F23D4">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F23D4">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F23D4">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F23D4">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F23D4">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lastRenderedPageBreak/>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lastRenderedPageBreak/>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lastRenderedPageBreak/>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 xml:space="preserve">Decizia de anulare a procedurii de atribuire se expediază </w:t>
      </w:r>
      <w:r w:rsidR="0004670D" w:rsidRPr="00FF430B">
        <w:rPr>
          <w:lang w:val="ro-MD"/>
        </w:rPr>
        <w:lastRenderedPageBreak/>
        <w:t>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F23D4">
      <w:pPr>
        <w:numPr>
          <w:ilvl w:val="0"/>
          <w:numId w:val="17"/>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F23D4">
      <w:pPr>
        <w:numPr>
          <w:ilvl w:val="0"/>
          <w:numId w:val="17"/>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F23D4">
      <w:pPr>
        <w:numPr>
          <w:ilvl w:val="0"/>
          <w:numId w:val="17"/>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F23D4">
      <w:pPr>
        <w:numPr>
          <w:ilvl w:val="0"/>
          <w:numId w:val="17"/>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0F23D4">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0F23D4">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0F23D4">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0F23D4">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0F23D4">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0F23D4">
      <w:pPr>
        <w:numPr>
          <w:ilvl w:val="0"/>
          <w:numId w:val="1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0F23D4">
      <w:pPr>
        <w:numPr>
          <w:ilvl w:val="0"/>
          <w:numId w:val="1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0F23D4">
      <w:pPr>
        <w:numPr>
          <w:ilvl w:val="0"/>
          <w:numId w:val="1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0F23D4">
      <w:pPr>
        <w:numPr>
          <w:ilvl w:val="0"/>
          <w:numId w:val="18"/>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0F23D4">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0F23D4">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0F23D4">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0F23D4">
      <w:pPr>
        <w:numPr>
          <w:ilvl w:val="0"/>
          <w:numId w:val="19"/>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0F23D4">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0F23D4">
      <w:pPr>
        <w:numPr>
          <w:ilvl w:val="0"/>
          <w:numId w:val="18"/>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0F23D4">
      <w:pPr>
        <w:numPr>
          <w:ilvl w:val="0"/>
          <w:numId w:val="18"/>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0F23D4">
      <w:pPr>
        <w:numPr>
          <w:ilvl w:val="0"/>
          <w:numId w:val="18"/>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0F23D4">
      <w:pPr>
        <w:numPr>
          <w:ilvl w:val="0"/>
          <w:numId w:val="18"/>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0F23D4">
      <w:pPr>
        <w:numPr>
          <w:ilvl w:val="0"/>
          <w:numId w:val="18"/>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0F23D4">
      <w:pPr>
        <w:numPr>
          <w:ilvl w:val="0"/>
          <w:numId w:val="18"/>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0F23D4">
      <w:pPr>
        <w:numPr>
          <w:ilvl w:val="0"/>
          <w:numId w:val="18"/>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0F23D4">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0F23D4">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0F23D4">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0F23D4">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0F23D4">
      <w:pPr>
        <w:numPr>
          <w:ilvl w:val="0"/>
          <w:numId w:val="1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0F23D4">
      <w:pPr>
        <w:numPr>
          <w:ilvl w:val="0"/>
          <w:numId w:val="18"/>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F23D4">
      <w:pPr>
        <w:numPr>
          <w:ilvl w:val="0"/>
          <w:numId w:val="1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0F23D4">
      <w:pPr>
        <w:numPr>
          <w:ilvl w:val="0"/>
          <w:numId w:val="1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0F23D4">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0F23D4">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0F23D4">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0F23D4">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0F23D4">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F23D4">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F23D4">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F23D4">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F23D4">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F23D4">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F23D4">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F23D4">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F23D4">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F23D4">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F23D4">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F23D4">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F23D4">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F23D4">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F23D4">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F23D4">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F23D4">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F23D4">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F23D4">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F23D4">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F23D4">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F23D4">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F23D4">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F23D4">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F23D4">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F23D4">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F23D4">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F23D4">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F23D4">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F23D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F23D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F23D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F23D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F23D4">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F23D4">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F23D4">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F23D4">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7B3163F9" w14:textId="172888A9" w:rsidR="00526A6E" w:rsidRPr="00FF430B" w:rsidRDefault="00526A6E" w:rsidP="00526A6E">
      <w:pPr>
        <w:ind w:firstLine="709"/>
        <w:jc w:val="both"/>
        <w:rPr>
          <w:lang w:val="ro-MD"/>
        </w:rPr>
      </w:pPr>
      <w:r w:rsidRPr="00FF430B">
        <w:rPr>
          <w:lang w:val="ro-MD"/>
        </w:rPr>
        <w:t>Obiectul</w:t>
      </w:r>
      <w:r>
        <w:rPr>
          <w:lang w:val="ro-MD"/>
        </w:rPr>
        <w:t xml:space="preserve"> – </w:t>
      </w:r>
      <w:r w:rsidRPr="00A5586D">
        <w:rPr>
          <w:b/>
          <w:i/>
          <w:noProof w:val="0"/>
          <w:lang w:val="ro-MD" w:eastAsia="ru-RU"/>
        </w:rPr>
        <w:t xml:space="preserve">Lucrări de </w:t>
      </w:r>
      <w:r>
        <w:rPr>
          <w:b/>
          <w:i/>
          <w:noProof w:val="0"/>
          <w:lang w:val="ro-MD" w:eastAsia="ru-RU"/>
        </w:rPr>
        <w:t xml:space="preserve">reparații </w:t>
      </w:r>
      <w:r w:rsidR="00F864BF">
        <w:rPr>
          <w:b/>
          <w:i/>
          <w:noProof w:val="0"/>
          <w:lang w:val="ro-MD" w:eastAsia="ru-RU"/>
        </w:rPr>
        <w:t xml:space="preserve">curente </w:t>
      </w:r>
      <w:r>
        <w:rPr>
          <w:b/>
          <w:i/>
          <w:noProof w:val="0"/>
          <w:lang w:val="ro-MD" w:eastAsia="ru-RU"/>
        </w:rPr>
        <w:t>din cadrul IMSP AMT Botanica</w:t>
      </w:r>
      <w:r>
        <w:rPr>
          <w:b/>
          <w:i/>
          <w:lang w:val="ro-MD"/>
        </w:rPr>
        <w:t>.</w:t>
      </w:r>
    </w:p>
    <w:p w14:paraId="30D53B73" w14:textId="77777777" w:rsidR="00526A6E" w:rsidRDefault="00526A6E" w:rsidP="00526A6E">
      <w:pPr>
        <w:ind w:firstLine="709"/>
        <w:jc w:val="both"/>
        <w:rPr>
          <w:lang w:val="ro-MD"/>
        </w:rPr>
      </w:pPr>
    </w:p>
    <w:p w14:paraId="7F566525" w14:textId="77777777" w:rsidR="00526A6E" w:rsidRDefault="00526A6E" w:rsidP="00526A6E">
      <w:pPr>
        <w:ind w:firstLine="709"/>
        <w:jc w:val="both"/>
        <w:rPr>
          <w:lang w:val="ro-MD"/>
        </w:rPr>
      </w:pPr>
      <w:r w:rsidRPr="00FF430B">
        <w:rPr>
          <w:lang w:val="ro-MD"/>
        </w:rPr>
        <w:t>Autoritatea contractantă</w:t>
      </w:r>
      <w:r>
        <w:rPr>
          <w:lang w:val="ro-MD"/>
        </w:rPr>
        <w:t xml:space="preserve"> – </w:t>
      </w:r>
      <w:r>
        <w:rPr>
          <w:b/>
          <w:lang w:val="ro-MD"/>
        </w:rPr>
        <w:t>IMSP Asociația Medicală-Teritori</w:t>
      </w:r>
      <w:r w:rsidRPr="00C102C9">
        <w:rPr>
          <w:b/>
          <w:lang w:val="ro-MD"/>
        </w:rPr>
        <w:t>ală Botanica</w:t>
      </w:r>
    </w:p>
    <w:p w14:paraId="37EB87F9" w14:textId="77777777" w:rsidR="00526A6E" w:rsidRDefault="00526A6E" w:rsidP="00196AB4">
      <w:pPr>
        <w:pStyle w:val="cp"/>
        <w:ind w:firstLine="709"/>
        <w:jc w:val="both"/>
        <w:rPr>
          <w:lang w:val="ro-MD"/>
        </w:rPr>
      </w:pPr>
    </w:p>
    <w:p w14:paraId="5F3D0C63" w14:textId="3E0DF136" w:rsidR="00233538" w:rsidRPr="00FF430B" w:rsidRDefault="0003591A" w:rsidP="00196AB4">
      <w:pPr>
        <w:pStyle w:val="cp"/>
        <w:ind w:firstLine="709"/>
        <w:jc w:val="both"/>
        <w:rPr>
          <w:lang w:val="ro-MD"/>
        </w:rPr>
      </w:pPr>
      <w:r w:rsidRPr="00FF430B">
        <w:rPr>
          <w:lang w:val="ro-MD"/>
        </w:rPr>
        <w:t>1 . Descriere generală</w:t>
      </w:r>
    </w:p>
    <w:p w14:paraId="084E4BDA" w14:textId="77777777" w:rsidR="00300A78" w:rsidRDefault="00300A78" w:rsidP="00196AB4">
      <w:pPr>
        <w:ind w:firstLine="709"/>
        <w:jc w:val="both"/>
        <w:rPr>
          <w:lang w:val="ro-MD"/>
        </w:rPr>
      </w:pPr>
    </w:p>
    <w:p w14:paraId="72C7C3BF" w14:textId="14D80DBF" w:rsidR="00300A78" w:rsidRDefault="00300A78" w:rsidP="00300A78">
      <w:pPr>
        <w:ind w:firstLine="709"/>
        <w:jc w:val="both"/>
        <w:rPr>
          <w:noProof w:val="0"/>
          <w:lang w:val="ro-MD" w:eastAsia="ru-RU"/>
        </w:rPr>
      </w:pPr>
      <w:r w:rsidRPr="00300A78">
        <w:rPr>
          <w:lang w:val="ro-MD"/>
        </w:rPr>
        <w:t xml:space="preserve">Lotul 1 – </w:t>
      </w:r>
      <w:r w:rsidRPr="00300A78">
        <w:rPr>
          <w:noProof w:val="0"/>
          <w:lang w:val="ro-MD" w:eastAsia="ru-RU"/>
        </w:rPr>
        <w:t xml:space="preserve">Lucrări de reparație </w:t>
      </w:r>
      <w:r w:rsidR="003E4B2F">
        <w:rPr>
          <w:noProof w:val="0"/>
          <w:lang w:val="ro-MD" w:eastAsia="ru-RU"/>
        </w:rPr>
        <w:t xml:space="preserve">curentă </w:t>
      </w:r>
      <w:r w:rsidR="00816DE2">
        <w:rPr>
          <w:noProof w:val="0"/>
          <w:lang w:val="ro-MD" w:eastAsia="ru-RU"/>
        </w:rPr>
        <w:t xml:space="preserve">a </w:t>
      </w:r>
      <w:r w:rsidR="00750B45">
        <w:rPr>
          <w:noProof w:val="0"/>
          <w:lang w:val="ro-MD" w:eastAsia="ru-RU"/>
        </w:rPr>
        <w:t>holului</w:t>
      </w:r>
      <w:r w:rsidR="00816DE2">
        <w:rPr>
          <w:noProof w:val="0"/>
          <w:lang w:val="ro-MD" w:eastAsia="ru-RU"/>
        </w:rPr>
        <w:t xml:space="preserve"> principal </w:t>
      </w:r>
      <w:bookmarkStart w:id="63" w:name="_GoBack"/>
      <w:bookmarkEnd w:id="63"/>
      <w:r w:rsidRPr="00300A78">
        <w:t>din cadrul CMF nr.</w:t>
      </w:r>
      <w:r w:rsidR="00816DE2">
        <w:t>1</w:t>
      </w:r>
      <w:r w:rsidRPr="00300A78">
        <w:rPr>
          <w:noProof w:val="0"/>
          <w:lang w:val="ro-MD" w:eastAsia="ru-RU"/>
        </w:rPr>
        <w:t>, mun. Chișinău, str.</w:t>
      </w:r>
      <w:r w:rsidR="00816DE2">
        <w:rPr>
          <w:noProof w:val="0"/>
          <w:lang w:val="ro-MD" w:eastAsia="ru-RU"/>
        </w:rPr>
        <w:t>Titulescu, 37</w:t>
      </w:r>
    </w:p>
    <w:p w14:paraId="47FD00C4" w14:textId="59D50588" w:rsidR="00300A78" w:rsidRDefault="00300A78" w:rsidP="00196AB4">
      <w:pPr>
        <w:ind w:firstLine="709"/>
        <w:jc w:val="both"/>
        <w:rPr>
          <w:lang w:val="ro-MD"/>
        </w:rPr>
      </w:pPr>
    </w:p>
    <w:p w14:paraId="44112B20" w14:textId="3EC0B08E" w:rsidR="00233538"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494142CB" w14:textId="77777777" w:rsidR="00526A6E" w:rsidRPr="0037131E" w:rsidRDefault="00526A6E" w:rsidP="00526A6E">
      <w:pPr>
        <w:ind w:firstLine="709"/>
        <w:jc w:val="both"/>
        <w:rPr>
          <w:lang w:val="ro-MD"/>
        </w:rPr>
      </w:pPr>
    </w:p>
    <w:p w14:paraId="199576B1" w14:textId="77777777" w:rsidR="00816DE2" w:rsidRPr="0037131E" w:rsidRDefault="00816DE2" w:rsidP="00816DE2">
      <w:pPr>
        <w:ind w:firstLine="709"/>
        <w:jc w:val="both"/>
        <w:rPr>
          <w:lang w:val="ro-MD"/>
        </w:rPr>
      </w:pPr>
      <w:r w:rsidRPr="0037131E">
        <w:rPr>
          <w:lang w:val="ro-MD"/>
        </w:rPr>
        <w:t>CMF nr.1:</w:t>
      </w:r>
    </w:p>
    <w:p w14:paraId="15F720C5" w14:textId="77777777" w:rsidR="00816DE2" w:rsidRPr="0037131E" w:rsidRDefault="00816DE2" w:rsidP="00816DE2">
      <w:pPr>
        <w:ind w:firstLine="709"/>
        <w:jc w:val="both"/>
        <w:rPr>
          <w:lang w:val="ro-MD"/>
        </w:rPr>
      </w:pPr>
      <w:r w:rsidRPr="0037131E">
        <w:rPr>
          <w:lang w:val="ro-MD"/>
        </w:rPr>
        <w:t>Adresa: mun. Chișinău, str.Titulescu, 37</w:t>
      </w:r>
    </w:p>
    <w:p w14:paraId="44B0EF72" w14:textId="77777777" w:rsidR="00816DE2" w:rsidRPr="0037131E" w:rsidRDefault="00816DE2" w:rsidP="00816DE2">
      <w:pPr>
        <w:ind w:firstLine="709"/>
        <w:jc w:val="both"/>
        <w:rPr>
          <w:lang w:val="ro-MD"/>
        </w:rPr>
      </w:pPr>
      <w:r w:rsidRPr="0037131E">
        <w:rPr>
          <w:lang w:val="ro-MD"/>
        </w:rPr>
        <w:t>Clădirea – 3 etaje</w:t>
      </w:r>
    </w:p>
    <w:p w14:paraId="30C2444F" w14:textId="77777777" w:rsidR="00526A6E" w:rsidRPr="00FF430B" w:rsidRDefault="00526A6E" w:rsidP="00196AB4">
      <w:pPr>
        <w:ind w:firstLine="709"/>
        <w:jc w:val="both"/>
        <w:rPr>
          <w:lang w:val="ro-MD"/>
        </w:rPr>
      </w:pP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2C3CABF4" w:rsidR="00233538"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26EF0B6E" w14:textId="77777777" w:rsidR="00526A6E" w:rsidRDefault="00526A6E" w:rsidP="00526A6E">
      <w:pPr>
        <w:ind w:firstLine="709"/>
        <w:jc w:val="both"/>
        <w:rPr>
          <w:lang w:val="ro-MD"/>
        </w:rPr>
      </w:pPr>
      <w:r>
        <w:rPr>
          <w:lang w:val="ro-MD"/>
        </w:rPr>
        <w:t>Conform proiectului.</w:t>
      </w:r>
    </w:p>
    <w:p w14:paraId="2E9D8057" w14:textId="77777777" w:rsidR="00526A6E" w:rsidRPr="00FF430B" w:rsidRDefault="00526A6E" w:rsidP="00196AB4">
      <w:pPr>
        <w:ind w:firstLine="709"/>
        <w:jc w:val="both"/>
        <w:rPr>
          <w:lang w:val="ro-MD"/>
        </w:rPr>
      </w:pP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58C35FEE" w:rsidR="00233538"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1248F952" w14:textId="77777777" w:rsidR="00526A6E" w:rsidRDefault="00526A6E" w:rsidP="00526A6E">
      <w:pPr>
        <w:ind w:firstLine="709"/>
        <w:jc w:val="both"/>
        <w:rPr>
          <w:lang w:val="ro-MD"/>
        </w:rPr>
      </w:pPr>
      <w:r w:rsidRPr="00FF430B">
        <w:rPr>
          <w:lang w:val="ro-MD"/>
        </w:rPr>
        <w:t>Materialele vor fi de calitatea prevăzută în documentaţia de executare</w:t>
      </w:r>
      <w:r>
        <w:rPr>
          <w:lang w:val="ro-MD"/>
        </w:rPr>
        <w:t xml:space="preserve">, conform normativelor și standardelor în domeniu. </w:t>
      </w:r>
    </w:p>
    <w:p w14:paraId="14917AF6" w14:textId="77777777" w:rsidR="00526A6E" w:rsidRDefault="00526A6E" w:rsidP="00526A6E">
      <w:pPr>
        <w:ind w:firstLine="709"/>
        <w:jc w:val="both"/>
        <w:rPr>
          <w:lang w:val="ro-MD"/>
        </w:rPr>
      </w:pPr>
      <w:r>
        <w:rPr>
          <w:lang w:val="ro-MD"/>
        </w:rPr>
        <w:t>Lucrările urmează a fi executate</w:t>
      </w:r>
      <w:r w:rsidRPr="00FF430B">
        <w:rPr>
          <w:lang w:val="ro-MD"/>
        </w:rPr>
        <w:t xml:space="preserve"> în conformitate cu documentaţia de execuţie,</w:t>
      </w:r>
      <w:r>
        <w:rPr>
          <w:lang w:val="ro-MD"/>
        </w:rPr>
        <w:t xml:space="preserve"> devizul de cheltuieli expertizat,</w:t>
      </w:r>
      <w:r w:rsidRPr="00FF430B">
        <w:rPr>
          <w:lang w:val="ro-MD"/>
        </w:rPr>
        <w:t xml:space="preserve"> cu reglementările în vigoare şi cu clauzele din contract.</w:t>
      </w:r>
    </w:p>
    <w:p w14:paraId="2C26DD60" w14:textId="77777777" w:rsidR="00526A6E" w:rsidRDefault="00526A6E" w:rsidP="00526A6E">
      <w:pPr>
        <w:ind w:firstLine="709"/>
        <w:jc w:val="both"/>
        <w:rPr>
          <w:lang w:val="ro-MD"/>
        </w:rPr>
      </w:pPr>
    </w:p>
    <w:p w14:paraId="6A077394" w14:textId="77777777" w:rsidR="00526A6E" w:rsidRPr="00363D6D" w:rsidRDefault="00526A6E" w:rsidP="00526A6E">
      <w:pPr>
        <w:ind w:firstLine="709"/>
        <w:jc w:val="both"/>
        <w:rPr>
          <w:lang w:val="ro-MD"/>
        </w:rPr>
      </w:pPr>
      <w:r w:rsidRPr="00363D6D">
        <w:rPr>
          <w:lang w:val="ro-MD"/>
        </w:rPr>
        <w:t>Lucrările se execută din data primirii ordinului de începere a execuţiei, emis de către Beneficiar, după cum urmează:</w:t>
      </w:r>
    </w:p>
    <w:p w14:paraId="0D0E3C5A" w14:textId="1D31B851" w:rsidR="00526A6E" w:rsidRPr="00091F3A" w:rsidRDefault="00526A6E" w:rsidP="000F23D4">
      <w:pPr>
        <w:pStyle w:val="a"/>
        <w:numPr>
          <w:ilvl w:val="0"/>
          <w:numId w:val="35"/>
        </w:numPr>
        <w:shd w:val="clear" w:color="auto" w:fill="FFFFFF" w:themeFill="background1"/>
        <w:tabs>
          <w:tab w:val="left" w:pos="0"/>
          <w:tab w:val="left" w:pos="284"/>
          <w:tab w:val="left" w:pos="426"/>
        </w:tabs>
        <w:spacing w:before="120"/>
        <w:rPr>
          <w:b/>
          <w:lang w:val="ro-MD" w:eastAsia="ru-RU"/>
        </w:rPr>
      </w:pPr>
      <w:r w:rsidRPr="00091F3A">
        <w:rPr>
          <w:lang w:val="ro-MD" w:eastAsia="ru-RU"/>
        </w:rPr>
        <w:t xml:space="preserve">în decurs de </w:t>
      </w:r>
      <w:r w:rsidR="00816DE2">
        <w:rPr>
          <w:lang w:val="ro-MD" w:eastAsia="ru-RU"/>
        </w:rPr>
        <w:t>6</w:t>
      </w:r>
      <w:r w:rsidR="004E7882">
        <w:rPr>
          <w:lang w:val="ro-MD" w:eastAsia="ru-RU"/>
        </w:rPr>
        <w:t>0</w:t>
      </w:r>
      <w:r w:rsidRPr="00091F3A">
        <w:rPr>
          <w:lang w:val="ro-MD" w:eastAsia="ru-RU"/>
        </w:rPr>
        <w:t xml:space="preserve"> zile </w:t>
      </w:r>
    </w:p>
    <w:p w14:paraId="5A440D4B" w14:textId="77777777" w:rsidR="00526A6E" w:rsidRPr="00FF430B" w:rsidRDefault="00526A6E" w:rsidP="00196AB4">
      <w:pPr>
        <w:ind w:firstLine="709"/>
        <w:jc w:val="both"/>
        <w:rPr>
          <w:lang w:val="ro-MD"/>
        </w:rPr>
      </w:pP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92ECD62" w:rsidR="00233538" w:rsidRDefault="0003591A" w:rsidP="00196AB4">
      <w:pPr>
        <w:ind w:firstLine="709"/>
        <w:jc w:val="both"/>
        <w:rPr>
          <w:lang w:val="ro-MD"/>
        </w:rPr>
      </w:pPr>
      <w:r w:rsidRPr="00FF430B">
        <w:rPr>
          <w:lang w:val="ro-MD"/>
        </w:rPr>
        <w:t>Se precizează modul de prezentare a mostrelor la toate produsele utilizate.</w:t>
      </w:r>
    </w:p>
    <w:p w14:paraId="4AEBF92B" w14:textId="77777777" w:rsidR="00526A6E" w:rsidRDefault="00526A6E" w:rsidP="00526A6E">
      <w:pPr>
        <w:ind w:firstLine="709"/>
        <w:jc w:val="both"/>
        <w:rPr>
          <w:lang w:val="ro-MD"/>
        </w:rPr>
      </w:pPr>
    </w:p>
    <w:p w14:paraId="5606E5A4" w14:textId="509A4F95" w:rsidR="00526A6E" w:rsidRPr="000D2D9D" w:rsidRDefault="00526A6E" w:rsidP="00526A6E">
      <w:pPr>
        <w:ind w:firstLine="709"/>
        <w:jc w:val="both"/>
        <w:rPr>
          <w:lang w:val="ro-MD"/>
        </w:rPr>
      </w:pPr>
      <w:r w:rsidRPr="000D2D9D">
        <w:rPr>
          <w:lang w:val="ro-MD"/>
        </w:rPr>
        <w:t>La solicitarea autorității contractante se vor prezenta mostre de materiale utilizate la executarea lucrărilor.</w:t>
      </w:r>
    </w:p>
    <w:p w14:paraId="138A1BD8" w14:textId="77777777" w:rsidR="00526A6E" w:rsidRPr="00FF430B" w:rsidRDefault="00526A6E" w:rsidP="00196AB4">
      <w:pPr>
        <w:ind w:firstLine="709"/>
        <w:jc w:val="both"/>
        <w:rPr>
          <w:lang w:val="ro-MD"/>
        </w:rPr>
      </w:pP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639EF16E" w:rsidR="00233538" w:rsidRDefault="0003591A" w:rsidP="00196AB4">
      <w:pPr>
        <w:ind w:firstLine="709"/>
        <w:jc w:val="both"/>
        <w:rPr>
          <w:lang w:val="ro-MD"/>
        </w:rPr>
      </w:pPr>
      <w:r w:rsidRPr="00FF430B">
        <w:rPr>
          <w:lang w:val="ro-MD"/>
        </w:rPr>
        <w:lastRenderedPageBreak/>
        <w:t>Se precizează transportarea, manipularea şi depozitarea produselor şi materialelor utilizate; protecţia lucrărilor în funcţie de condiţiile atmosferice; protecţia construcţiilor şi teritoriilor aferente.</w:t>
      </w:r>
    </w:p>
    <w:p w14:paraId="0B8619B5" w14:textId="77777777" w:rsidR="00526A6E" w:rsidRPr="000D2D9D" w:rsidRDefault="00526A6E" w:rsidP="00526A6E">
      <w:pPr>
        <w:ind w:firstLine="709"/>
        <w:jc w:val="both"/>
        <w:rPr>
          <w:lang w:val="ro-MD"/>
        </w:rPr>
      </w:pPr>
      <w:r w:rsidRPr="000D2D9D">
        <w:rPr>
          <w:lang w:val="ro-MD"/>
        </w:rPr>
        <w:t>Transpostarea, manipularea și depozitarea produselor și materialelor; protecția lucrărilor în funcție de condițiile atmosferice; protecția construcțiilor și teritoriilor aferente este în responsabilitatea antreprenorului.</w:t>
      </w:r>
    </w:p>
    <w:p w14:paraId="63A0E592" w14:textId="77777777" w:rsidR="00526A6E" w:rsidRPr="00FF430B" w:rsidRDefault="00526A6E" w:rsidP="00196AB4">
      <w:pPr>
        <w:ind w:firstLine="709"/>
        <w:jc w:val="both"/>
        <w:rPr>
          <w:lang w:val="ro-MD"/>
        </w:rPr>
      </w:pP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4434B95F" w:rsidR="00233538"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B838C5" w14:textId="7766AD70" w:rsidR="00526A6E" w:rsidRDefault="00526A6E" w:rsidP="00196AB4">
      <w:pPr>
        <w:ind w:firstLine="709"/>
        <w:jc w:val="both"/>
        <w:rPr>
          <w:lang w:val="ro-MD"/>
        </w:rPr>
      </w:pPr>
    </w:p>
    <w:p w14:paraId="2F385374" w14:textId="77777777" w:rsidR="00526A6E" w:rsidRPr="000D2D9D" w:rsidRDefault="00526A6E" w:rsidP="00526A6E">
      <w:pPr>
        <w:ind w:firstLine="709"/>
        <w:jc w:val="both"/>
        <w:rPr>
          <w:lang w:val="ro-MD"/>
        </w:rPr>
      </w:pPr>
      <w:r w:rsidRPr="000D2D9D">
        <w:rPr>
          <w:lang w:val="ro-MD"/>
        </w:rPr>
        <w:t>În cazul de necesitate, planurile clădirilor, vor fi eliberate de către Beneficar la solicitarea operatorului economic și/sau antreprenorului.</w:t>
      </w:r>
    </w:p>
    <w:p w14:paraId="391893A7" w14:textId="77777777" w:rsidR="00526A6E" w:rsidRPr="00FF430B" w:rsidRDefault="00526A6E" w:rsidP="00196AB4">
      <w:pPr>
        <w:ind w:firstLine="709"/>
        <w:jc w:val="both"/>
        <w:rPr>
          <w:lang w:val="ro-MD"/>
        </w:rPr>
      </w:pP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6C19F4A1" w:rsidR="00233538"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94AE753" w14:textId="77777777" w:rsidR="00526A6E" w:rsidRPr="000D2D9D" w:rsidRDefault="00526A6E" w:rsidP="00526A6E">
      <w:pPr>
        <w:ind w:firstLine="709"/>
        <w:jc w:val="both"/>
        <w:rPr>
          <w:lang w:val="ro-MD"/>
        </w:rPr>
      </w:pPr>
      <w:r w:rsidRPr="000D2D9D">
        <w:rPr>
          <w:lang w:val="ro-MD"/>
        </w:rPr>
        <w:t>Viciile se constată printr-un act semnat de reprezentanții autorității contractante și a antreprenorului cu posibilitatea remedierii benevole timp de 15 zile.</w:t>
      </w:r>
    </w:p>
    <w:p w14:paraId="0999396A" w14:textId="77777777" w:rsidR="00526A6E" w:rsidRPr="000D2D9D" w:rsidRDefault="00526A6E" w:rsidP="00526A6E">
      <w:pPr>
        <w:ind w:firstLine="709"/>
        <w:jc w:val="both"/>
        <w:rPr>
          <w:lang w:val="ro-MD"/>
        </w:rPr>
      </w:pPr>
      <w:r w:rsidRPr="000D2D9D">
        <w:rPr>
          <w:lang w:val="ro-MD"/>
        </w:rPr>
        <w:t>În termenul de garanție a lucrărilor, Antreprenorul poartă deplină răspundere pentru calitatea lucrărilor executate.</w:t>
      </w:r>
    </w:p>
    <w:p w14:paraId="3ACAC54A" w14:textId="77777777" w:rsidR="00526A6E" w:rsidRPr="00FF430B" w:rsidRDefault="00526A6E" w:rsidP="00196AB4">
      <w:pPr>
        <w:ind w:firstLine="709"/>
        <w:jc w:val="both"/>
        <w:rPr>
          <w:lang w:val="ro-MD"/>
        </w:rPr>
      </w:pP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45007036" w:rsidR="00233538"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3CDDAC8C" w14:textId="26F4039D" w:rsidR="00526A6E" w:rsidRDefault="00526A6E" w:rsidP="00196AB4">
      <w:pPr>
        <w:ind w:firstLine="709"/>
        <w:jc w:val="both"/>
        <w:rPr>
          <w:lang w:val="ro-MD"/>
        </w:rPr>
      </w:pPr>
    </w:p>
    <w:p w14:paraId="5D02E30A" w14:textId="77777777" w:rsidR="00526A6E" w:rsidRPr="000D2D9D" w:rsidRDefault="00526A6E" w:rsidP="00526A6E">
      <w:pPr>
        <w:ind w:firstLine="709"/>
        <w:jc w:val="both"/>
        <w:rPr>
          <w:lang w:val="ro-MD"/>
        </w:rPr>
      </w:pPr>
      <w:r w:rsidRPr="000D2D9D">
        <w:rPr>
          <w:lang w:val="ro-MD"/>
        </w:rPr>
        <w:t>Lucrările urmează a fi executate în conformitate cu documentaţia de execuţie, devizul de cheltuieli expertizat, cu reglementările în vigoare şi cu clauzele din contract.</w:t>
      </w:r>
    </w:p>
    <w:p w14:paraId="7A3B68BC" w14:textId="77777777" w:rsidR="00526A6E" w:rsidRPr="00FF430B" w:rsidRDefault="00526A6E" w:rsidP="00196AB4">
      <w:pPr>
        <w:ind w:firstLine="709"/>
        <w:jc w:val="both"/>
        <w:rPr>
          <w:lang w:val="ro-MD"/>
        </w:rPr>
      </w:pP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65E65C77" w:rsidR="00233538" w:rsidRDefault="0003591A" w:rsidP="00196AB4">
      <w:pPr>
        <w:ind w:firstLine="709"/>
        <w:jc w:val="both"/>
        <w:rPr>
          <w:lang w:val="ro-MD"/>
        </w:rPr>
      </w:pPr>
      <w:r w:rsidRPr="00FF430B">
        <w:rPr>
          <w:lang w:val="ro-MD"/>
        </w:rPr>
        <w:t>Se precizează sarcinile luate în calcul: seismicitatea, acţiunile, alţi parametri.</w:t>
      </w:r>
    </w:p>
    <w:p w14:paraId="51763033" w14:textId="37BCFEAA" w:rsidR="00526A6E" w:rsidRDefault="00526A6E" w:rsidP="00196AB4">
      <w:pPr>
        <w:ind w:firstLine="709"/>
        <w:jc w:val="both"/>
        <w:rPr>
          <w:lang w:val="ro-MD"/>
        </w:rPr>
      </w:pPr>
    </w:p>
    <w:p w14:paraId="104B8C1F" w14:textId="77777777" w:rsidR="00526A6E" w:rsidRPr="000D2D9D" w:rsidRDefault="00526A6E" w:rsidP="00526A6E">
      <w:pPr>
        <w:ind w:firstLine="709"/>
        <w:jc w:val="both"/>
        <w:rPr>
          <w:lang w:val="ro-MD"/>
        </w:rPr>
      </w:pPr>
      <w:r w:rsidRPr="000D2D9D">
        <w:rPr>
          <w:lang w:val="ro-MD"/>
        </w:rPr>
        <w:t>Lucrările urmează a fi executate în conformitate cu documentaţia de execuţie, devizul de cheltuieli expertizat, cu reglementările în vigoare şi cu clauzele din contract.</w:t>
      </w:r>
    </w:p>
    <w:p w14:paraId="688296D3" w14:textId="77777777" w:rsidR="00526A6E" w:rsidRPr="00FF430B" w:rsidRDefault="00526A6E" w:rsidP="00196AB4">
      <w:pPr>
        <w:ind w:firstLine="709"/>
        <w:jc w:val="both"/>
        <w:rPr>
          <w:lang w:val="ro-MD"/>
        </w:rPr>
      </w:pP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09CBEAE2" w:rsidR="00233538"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6EFEA75B" w14:textId="3A67444C" w:rsidR="00526A6E" w:rsidRDefault="00526A6E" w:rsidP="00196AB4">
      <w:pPr>
        <w:ind w:firstLine="709"/>
        <w:jc w:val="both"/>
        <w:rPr>
          <w:lang w:val="ro-MD"/>
        </w:rPr>
      </w:pPr>
    </w:p>
    <w:p w14:paraId="1DB673A6" w14:textId="77777777" w:rsidR="00526A6E" w:rsidRPr="000D2D9D" w:rsidRDefault="00526A6E" w:rsidP="00526A6E">
      <w:pPr>
        <w:ind w:firstLine="709"/>
        <w:jc w:val="both"/>
        <w:rPr>
          <w:lang w:val="ro-MD"/>
        </w:rPr>
      </w:pPr>
      <w:r w:rsidRPr="000D2D9D">
        <w:rPr>
          <w:lang w:val="ro-MD"/>
        </w:rPr>
        <w:t>Lucrările urmează a fi executate în conformitate cu documentaţia de execuţie, devizul de cheltuieli expertizat, cu reglementările în vigoare şi cu clauzele din contract.</w:t>
      </w:r>
    </w:p>
    <w:p w14:paraId="26B3E35D" w14:textId="77777777" w:rsidR="00526A6E" w:rsidRPr="00FF430B" w:rsidRDefault="00526A6E" w:rsidP="00196AB4">
      <w:pPr>
        <w:ind w:firstLine="709"/>
        <w:jc w:val="both"/>
        <w:rPr>
          <w:lang w:val="ro-MD"/>
        </w:rPr>
      </w:pP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26A65538" w:rsidR="00233538"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14E29398" w14:textId="77777777" w:rsidR="00526A6E" w:rsidRPr="000D2D9D" w:rsidRDefault="00526A6E" w:rsidP="00526A6E">
      <w:pPr>
        <w:ind w:firstLine="709"/>
        <w:jc w:val="both"/>
        <w:rPr>
          <w:lang w:val="ro-MD"/>
        </w:rPr>
      </w:pPr>
      <w:r w:rsidRPr="000D2D9D">
        <w:rPr>
          <w:lang w:val="ro-MD"/>
        </w:rPr>
        <w:t>Conform prevederilor cadrului normativ în domeniul de referință.</w:t>
      </w:r>
    </w:p>
    <w:p w14:paraId="56200D80" w14:textId="18D359DE" w:rsidR="00526A6E" w:rsidRDefault="00526A6E" w:rsidP="00196AB4">
      <w:pPr>
        <w:ind w:firstLine="709"/>
        <w:jc w:val="both"/>
        <w:rPr>
          <w:lang w:val="ro-MD"/>
        </w:rPr>
      </w:pPr>
    </w:p>
    <w:p w14:paraId="7F2B4E2B" w14:textId="77777777" w:rsidR="00526A6E" w:rsidRPr="00FF430B" w:rsidRDefault="00526A6E" w:rsidP="00196AB4">
      <w:pPr>
        <w:ind w:firstLine="709"/>
        <w:jc w:val="both"/>
        <w:rPr>
          <w:lang w:val="ro-MD"/>
        </w:rPr>
      </w:pP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11BD6524" w:rsidR="00233538"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29DDCAD4" w14:textId="0124039E" w:rsidR="00526A6E" w:rsidRDefault="00526A6E" w:rsidP="00196AB4">
      <w:pPr>
        <w:ind w:firstLine="709"/>
        <w:jc w:val="both"/>
        <w:rPr>
          <w:lang w:val="ro-MD"/>
        </w:rPr>
      </w:pPr>
      <w:r w:rsidRPr="000D2D9D">
        <w:rPr>
          <w:lang w:val="ro-MD"/>
        </w:rPr>
        <w:t>Lucrările urmează a fi executate în conformitate cu documentaţia de execuţie, devizul de cheltuieli expertizat, cu reglementările în vigoare şi cu clauzele din contract.</w:t>
      </w:r>
    </w:p>
    <w:p w14:paraId="5DAB85CF" w14:textId="77777777" w:rsidR="00526A6E" w:rsidRPr="00FF430B" w:rsidRDefault="00526A6E" w:rsidP="00196AB4">
      <w:pPr>
        <w:ind w:firstLine="709"/>
        <w:jc w:val="both"/>
        <w:rPr>
          <w:lang w:val="ro-MD"/>
        </w:rPr>
      </w:pP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208C61AB" w:rsidR="00233538"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448BB037" w14:textId="25328F9F" w:rsidR="00526A6E" w:rsidRDefault="00526A6E" w:rsidP="00196AB4">
      <w:pPr>
        <w:ind w:firstLine="709"/>
        <w:jc w:val="both"/>
        <w:rPr>
          <w:lang w:val="ro-MD"/>
        </w:rPr>
      </w:pPr>
      <w:r w:rsidRPr="000D2D9D">
        <w:rPr>
          <w:lang w:val="ro-MD"/>
        </w:rPr>
        <w:t>Lucrările urmează a fi executate în conformitate cu documentaţia de execuţie, devizul de cheltuieli expertizat, cu reglementările în vigoare şi cu clauzele din contract.</w:t>
      </w:r>
    </w:p>
    <w:p w14:paraId="1FBC9849" w14:textId="77777777" w:rsidR="00526A6E" w:rsidRPr="00FF430B" w:rsidRDefault="00526A6E" w:rsidP="00196AB4">
      <w:pPr>
        <w:ind w:firstLine="709"/>
        <w:jc w:val="both"/>
        <w:rPr>
          <w:lang w:val="ro-MD"/>
        </w:rPr>
      </w:pP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10040E32" w:rsidR="00233538"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03F08F02" w14:textId="77777777" w:rsidR="00526A6E" w:rsidRDefault="00526A6E" w:rsidP="00526A6E">
      <w:pPr>
        <w:ind w:firstLine="709"/>
        <w:jc w:val="both"/>
        <w:rPr>
          <w:lang w:val="ro-MD"/>
        </w:rPr>
      </w:pPr>
      <w:r w:rsidRPr="000D2D9D">
        <w:rPr>
          <w:lang w:val="ro-MD"/>
        </w:rPr>
        <w:t>Conform normelor stabilite pentru fiecare simbol și cod de resurse.</w:t>
      </w:r>
    </w:p>
    <w:p w14:paraId="06A14DB6" w14:textId="77777777" w:rsidR="00526A6E" w:rsidRPr="00FF430B" w:rsidRDefault="00526A6E" w:rsidP="00196AB4">
      <w:pPr>
        <w:ind w:firstLine="709"/>
        <w:jc w:val="both"/>
        <w:rPr>
          <w:lang w:val="ro-MD"/>
        </w:rPr>
      </w:pP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62564078" w:rsidR="00233538"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1F418A8" w14:textId="2C62AF70" w:rsidR="00526A6E" w:rsidRDefault="00526A6E" w:rsidP="00196AB4">
      <w:pPr>
        <w:ind w:firstLine="709"/>
        <w:jc w:val="both"/>
        <w:rPr>
          <w:lang w:val="ro-MD"/>
        </w:rPr>
      </w:pPr>
    </w:p>
    <w:p w14:paraId="5BB141AC" w14:textId="77777777" w:rsidR="00526A6E" w:rsidRPr="00DA17A9" w:rsidRDefault="00526A6E" w:rsidP="00526A6E">
      <w:pPr>
        <w:ind w:firstLine="709"/>
        <w:jc w:val="both"/>
        <w:rPr>
          <w:lang w:val="ro-MD"/>
        </w:rPr>
      </w:pPr>
      <w:r>
        <w:rPr>
          <w:lang w:val="ro-MD"/>
        </w:rPr>
        <w:t xml:space="preserve">Echipamentele, instalațiile, utilajele, </w:t>
      </w:r>
      <w:r w:rsidRPr="00DA17A9">
        <w:rPr>
          <w:lang w:val="ro-MD"/>
        </w:rPr>
        <w:t>instumentele, dispozitivele şi alte obiecte necesare pentru executarea lucrărilor</w:t>
      </w:r>
      <w:r>
        <w:rPr>
          <w:lang w:val="ro-MD"/>
        </w:rPr>
        <w:t xml:space="preserve"> urmează a fi asigurate de către antreprenor. Spațiile de lucru vor fi asigurate de către Beneficar.</w:t>
      </w:r>
    </w:p>
    <w:p w14:paraId="60F11D53" w14:textId="77777777" w:rsidR="00526A6E" w:rsidRPr="00FF430B" w:rsidRDefault="00526A6E" w:rsidP="00196AB4">
      <w:pPr>
        <w:ind w:firstLine="709"/>
        <w:jc w:val="both"/>
        <w:rPr>
          <w:lang w:val="ro-MD"/>
        </w:rPr>
      </w:pP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418F23F2" w:rsidR="00233538" w:rsidRDefault="0003591A" w:rsidP="00196AB4">
      <w:pPr>
        <w:ind w:firstLine="709"/>
        <w:jc w:val="both"/>
        <w:rPr>
          <w:lang w:val="ro-MD"/>
        </w:rPr>
      </w:pPr>
      <w:r w:rsidRPr="00FF430B">
        <w:rPr>
          <w:lang w:val="ro-MD"/>
        </w:rPr>
        <w:t>Se precizează termenii şi definiţiile utilizate în caietul de sarcini şi unele caracteristici.</w:t>
      </w:r>
    </w:p>
    <w:p w14:paraId="7302044A" w14:textId="77777777" w:rsidR="00526A6E" w:rsidRDefault="00526A6E" w:rsidP="00526A6E">
      <w:pPr>
        <w:ind w:firstLine="709"/>
        <w:jc w:val="both"/>
        <w:rPr>
          <w:lang w:val="ro-MD"/>
        </w:rPr>
      </w:pPr>
      <w:r>
        <w:rPr>
          <w:lang w:val="ro-MD"/>
        </w:rPr>
        <w:t xml:space="preserve">În caietul de sarcini sunt utilizate simbolurile norme și codurile resurse stabilite. </w:t>
      </w:r>
    </w:p>
    <w:p w14:paraId="2B62DD26" w14:textId="77777777" w:rsidR="00526A6E" w:rsidRPr="00FF430B" w:rsidRDefault="00526A6E" w:rsidP="00196AB4">
      <w:pPr>
        <w:ind w:firstLine="709"/>
        <w:jc w:val="both"/>
        <w:rPr>
          <w:lang w:val="ro-MD"/>
        </w:rPr>
      </w:pP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AFE5522" w:rsidR="00233538"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4E473377" w14:textId="77777777" w:rsidR="00526A6E" w:rsidRDefault="00526A6E" w:rsidP="00526A6E">
      <w:pPr>
        <w:ind w:firstLine="709"/>
        <w:jc w:val="both"/>
        <w:rPr>
          <w:lang w:val="ro-MD"/>
        </w:rPr>
      </w:pPr>
      <w:r w:rsidRPr="008E3C39">
        <w:rPr>
          <w:lang w:val="it-IT"/>
        </w:rPr>
        <w:t>Preţul oferit va include toate cheltuielile pe care operatorul economic le suportă pentru a asigura buna îndeplinire a lucrărilor solicitate, în conformitate cu documentația de execuție, devizului de cheltuie, cadrului normativ și metodologic în domeniu.</w:t>
      </w:r>
      <w:r>
        <w:rPr>
          <w:lang w:val="it-IT"/>
        </w:rPr>
        <w:t xml:space="preserve"> </w:t>
      </w:r>
    </w:p>
    <w:p w14:paraId="0A1503AC" w14:textId="1C8E4642" w:rsidR="00526A6E" w:rsidRDefault="00526A6E" w:rsidP="00196AB4">
      <w:pPr>
        <w:ind w:firstLine="709"/>
        <w:jc w:val="both"/>
        <w:rPr>
          <w:lang w:val="ro-MD"/>
        </w:rPr>
      </w:pP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66622AAB" w:rsidR="00F4030F"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5F0BC89F" w14:textId="621C682E" w:rsidR="00526A6E" w:rsidRDefault="00526A6E" w:rsidP="00F4030F">
      <w:pPr>
        <w:ind w:firstLine="709"/>
        <w:jc w:val="both"/>
        <w:rPr>
          <w:lang w:val="ro-MD"/>
        </w:rPr>
      </w:pPr>
    </w:p>
    <w:p w14:paraId="28DE3E58" w14:textId="77777777" w:rsidR="00526A6E" w:rsidRPr="00FF430B" w:rsidRDefault="00526A6E" w:rsidP="00526A6E">
      <w:pPr>
        <w:ind w:firstLine="709"/>
        <w:jc w:val="both"/>
        <w:rPr>
          <w:lang w:val="ro-MD"/>
        </w:rPr>
      </w:pPr>
      <w:r w:rsidRPr="00F13023">
        <w:t xml:space="preserve">Conform </w:t>
      </w:r>
      <w:r>
        <w:t>Anunțului</w:t>
      </w:r>
      <w:r w:rsidRPr="00F13023">
        <w:t xml:space="preserve"> de participare</w:t>
      </w:r>
      <w:r>
        <w:t>.</w:t>
      </w:r>
    </w:p>
    <w:p w14:paraId="76D5A68B" w14:textId="77777777" w:rsidR="00526A6E" w:rsidRPr="00FF430B" w:rsidRDefault="00526A6E" w:rsidP="00F4030F">
      <w:pPr>
        <w:ind w:firstLine="709"/>
        <w:jc w:val="both"/>
        <w:rPr>
          <w:lang w:val="ro-MD"/>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3EA59AF2" w:rsidR="009A6B71"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23602CA" w14:textId="35F35D9C" w:rsidR="00526A6E" w:rsidRDefault="00526A6E" w:rsidP="009A6B71">
      <w:pPr>
        <w:ind w:firstLine="709"/>
        <w:jc w:val="both"/>
        <w:rPr>
          <w:lang w:val="ro-MD"/>
        </w:rPr>
      </w:pPr>
    </w:p>
    <w:p w14:paraId="3B920C5B" w14:textId="77777777" w:rsidR="00526A6E" w:rsidRPr="00FF430B" w:rsidRDefault="00526A6E" w:rsidP="00526A6E">
      <w:pPr>
        <w:ind w:firstLine="709"/>
        <w:jc w:val="both"/>
        <w:rPr>
          <w:lang w:val="ro-MD"/>
        </w:rPr>
      </w:pPr>
      <w:r w:rsidRPr="00F13023">
        <w:t xml:space="preserve">Conform </w:t>
      </w:r>
      <w:r>
        <w:t>Anunțului</w:t>
      </w:r>
      <w:r w:rsidRPr="00F13023">
        <w:t xml:space="preserve"> de participare</w:t>
      </w:r>
      <w:r>
        <w:t>.</w:t>
      </w:r>
    </w:p>
    <w:p w14:paraId="68AFAD50"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34B8D7C" w:rsidR="00E71F7B" w:rsidRPr="00526A6E" w:rsidRDefault="00E71F7B" w:rsidP="00526A6E">
            <w:pPr>
              <w:pStyle w:val="a"/>
              <w:numPr>
                <w:ilvl w:val="0"/>
                <w:numId w:val="7"/>
              </w:numPr>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0F23D4">
      <w:pPr>
        <w:numPr>
          <w:ilvl w:val="0"/>
          <w:numId w:val="3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0F23D4">
            <w:pPr>
              <w:numPr>
                <w:ilvl w:val="0"/>
                <w:numId w:val="3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0F23D4">
            <w:pPr>
              <w:numPr>
                <w:ilvl w:val="0"/>
                <w:numId w:val="3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0F23D4">
            <w:pPr>
              <w:numPr>
                <w:ilvl w:val="0"/>
                <w:numId w:val="32"/>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0F23D4">
            <w:pPr>
              <w:numPr>
                <w:ilvl w:val="0"/>
                <w:numId w:val="3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0F23D4">
            <w:pPr>
              <w:numPr>
                <w:ilvl w:val="0"/>
                <w:numId w:val="3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0F23D4">
            <w:pPr>
              <w:numPr>
                <w:ilvl w:val="0"/>
                <w:numId w:val="3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0F23D4">
            <w:pPr>
              <w:numPr>
                <w:ilvl w:val="0"/>
                <w:numId w:val="3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48CD134" w14:textId="77777777" w:rsidR="004E7882" w:rsidRPr="00892FAB" w:rsidRDefault="004E7882" w:rsidP="004E7882">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Pr>
                <w:noProof w:val="0"/>
                <w:lang w:val="en-US" w:eastAsia="ru-RU"/>
              </w:rPr>
              <w:t xml:space="preserve">30 </w:t>
            </w:r>
            <w:r w:rsidRPr="00892FAB">
              <w:rPr>
                <w:noProof w:val="0"/>
                <w:lang w:val="en-US" w:eastAsia="ru-RU"/>
              </w:rPr>
              <w:t>zile.</w:t>
            </w:r>
          </w:p>
          <w:p w14:paraId="0942B254" w14:textId="77777777" w:rsidR="004E7882" w:rsidRPr="00892FAB" w:rsidRDefault="004E7882" w:rsidP="004E7882">
            <w:pPr>
              <w:jc w:val="both"/>
              <w:rPr>
                <w:noProof w:val="0"/>
                <w:lang w:val="en-US" w:eastAsia="ru-RU"/>
              </w:rPr>
            </w:pPr>
            <w:r w:rsidRPr="00892FAB">
              <w:rPr>
                <w:noProof w:val="0"/>
                <w:lang w:val="en-US" w:eastAsia="ru-RU"/>
              </w:rPr>
              <w:t>3.4. Beneficiarul va verifica procesele-verbale de recepție a lucrărilor executate</w:t>
            </w:r>
            <w:r>
              <w:rPr>
                <w:noProof w:val="0"/>
                <w:lang w:val="en-US" w:eastAsia="ru-RU"/>
              </w:rPr>
              <w:t xml:space="preserve"> integral </w:t>
            </w:r>
            <w:r>
              <w:rPr>
                <w:noProof w:val="0"/>
                <w:lang w:eastAsia="ru-RU"/>
              </w:rPr>
              <w:t xml:space="preserve">conform capitolelor sau subcapitolelor din deviz </w:t>
            </w:r>
            <w:r w:rsidRPr="00892FAB">
              <w:rPr>
                <w:noProof w:val="0"/>
                <w:lang w:val="en-US" w:eastAsia="ru-RU"/>
              </w:rPr>
              <w:t xml:space="preserve">în termen de </w:t>
            </w:r>
            <w:r>
              <w:rPr>
                <w:noProof w:val="0"/>
                <w:lang w:val="en-US" w:eastAsia="ru-RU"/>
              </w:rPr>
              <w:t>15</w:t>
            </w:r>
            <w:r w:rsidRPr="00892FAB">
              <w:rPr>
                <w:noProof w:val="0"/>
                <w:lang w:val="en-US" w:eastAsia="ru-RU"/>
              </w:rPr>
              <w:t xml:space="preserve"> zile de la primirea acestora de la Antreprenor.</w:t>
            </w:r>
          </w:p>
          <w:p w14:paraId="5EBFEC59" w14:textId="77777777" w:rsidR="004E7882" w:rsidRPr="00892FAB" w:rsidRDefault="004E7882" w:rsidP="004E7882">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03DAF624" w14:textId="77777777" w:rsidR="004E7882" w:rsidRPr="00892FAB" w:rsidRDefault="004E7882" w:rsidP="004E7882">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2217476" w14:textId="77777777" w:rsidR="004E7882" w:rsidRPr="00892FAB" w:rsidRDefault="004E7882" w:rsidP="004E7882">
            <w:pPr>
              <w:jc w:val="both"/>
              <w:rPr>
                <w:noProof w:val="0"/>
                <w:lang w:val="en-US" w:eastAsia="ru-RU"/>
              </w:rPr>
            </w:pPr>
          </w:p>
          <w:p w14:paraId="587D7AE1" w14:textId="77777777" w:rsidR="004E7882" w:rsidRPr="00892FAB" w:rsidRDefault="004E7882" w:rsidP="004E7882">
            <w:pPr>
              <w:tabs>
                <w:tab w:val="left" w:pos="567"/>
              </w:tabs>
              <w:jc w:val="both"/>
              <w:rPr>
                <w:b/>
                <w:noProof w:val="0"/>
                <w:lang w:val="en-US" w:eastAsia="ru-RU"/>
              </w:rPr>
            </w:pPr>
            <w:r w:rsidRPr="00892FAB">
              <w:rPr>
                <w:b/>
                <w:noProof w:val="0"/>
                <w:lang w:val="en-US" w:eastAsia="ru-RU"/>
              </w:rPr>
              <w:t>4. DURATA DE EXECUȚIE</w:t>
            </w:r>
          </w:p>
          <w:p w14:paraId="60DFE36E" w14:textId="4E8C4948" w:rsidR="004E7882" w:rsidRPr="00892FAB" w:rsidRDefault="004E7882" w:rsidP="004E7882">
            <w:pPr>
              <w:tabs>
                <w:tab w:val="left" w:pos="567"/>
              </w:tabs>
              <w:jc w:val="both"/>
              <w:rPr>
                <w:noProof w:val="0"/>
                <w:lang w:val="en-US" w:eastAsia="ru-RU"/>
              </w:rPr>
            </w:pPr>
            <w:r w:rsidRPr="00892FAB">
              <w:rPr>
                <w:noProof w:val="0"/>
                <w:lang w:val="en-US" w:eastAsia="ru-RU"/>
              </w:rPr>
              <w:t xml:space="preserve">4.1. Durata de execuţie a prezentului contract este </w:t>
            </w:r>
            <w:r w:rsidRPr="002831F5">
              <w:rPr>
                <w:b/>
                <w:noProof w:val="0"/>
                <w:lang w:val="en-US" w:eastAsia="ru-RU"/>
              </w:rPr>
              <w:t xml:space="preserve">de </w:t>
            </w:r>
            <w:r>
              <w:rPr>
                <w:b/>
                <w:noProof w:val="0"/>
                <w:lang w:val="en-US" w:eastAsia="ru-RU"/>
              </w:rPr>
              <w:t>___</w:t>
            </w:r>
            <w:r w:rsidRPr="002831F5">
              <w:rPr>
                <w:b/>
                <w:noProof w:val="0"/>
                <w:lang w:val="en-US" w:eastAsia="ru-RU"/>
              </w:rPr>
              <w:t xml:space="preserve">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0824CDB4" w14:textId="2A36C57F" w:rsidR="004E7882" w:rsidRPr="00892FAB" w:rsidRDefault="004E7882" w:rsidP="004E7882">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Pr>
                <w:b/>
                <w:noProof w:val="0"/>
                <w:lang w:eastAsia="ru-RU"/>
              </w:rPr>
              <w:t>_____</w:t>
            </w:r>
            <w:r w:rsidRPr="002831F5">
              <w:rPr>
                <w:b/>
                <w:noProof w:val="0"/>
                <w:lang w:eastAsia="ru-RU"/>
              </w:rPr>
              <w:t>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06F42499" w14:textId="77777777" w:rsidR="004E7882" w:rsidRPr="002062CF" w:rsidRDefault="004E7882" w:rsidP="004E7882">
            <w:pPr>
              <w:jc w:val="both"/>
              <w:rPr>
                <w:noProof w:val="0"/>
                <w:lang w:eastAsia="ru-RU"/>
              </w:rPr>
            </w:pPr>
            <w:r w:rsidRPr="002062CF">
              <w:rPr>
                <w:noProof w:val="0"/>
                <w:lang w:eastAsia="ru-RU"/>
              </w:rPr>
              <w:t>- obținerea autorizației de construire de către Beneficiar</w:t>
            </w:r>
            <w:r>
              <w:rPr>
                <w:noProof w:val="0"/>
                <w:lang w:eastAsia="ru-RU"/>
              </w:rPr>
              <w:t xml:space="preserve"> </w:t>
            </w:r>
            <w:r w:rsidRPr="002062CF">
              <w:rPr>
                <w:noProof w:val="0"/>
                <w:lang w:val="en-US" w:eastAsia="ru-RU"/>
              </w:rPr>
              <w:t>(</w:t>
            </w:r>
            <w:r>
              <w:rPr>
                <w:noProof w:val="0"/>
                <w:lang w:eastAsia="ru-RU"/>
              </w:rPr>
              <w:t>dupa caz)</w:t>
            </w:r>
            <w:r w:rsidRPr="002062CF">
              <w:rPr>
                <w:noProof w:val="0"/>
                <w:lang w:eastAsia="ru-RU"/>
              </w:rPr>
              <w:t>;</w:t>
            </w:r>
          </w:p>
          <w:p w14:paraId="5F2CA984" w14:textId="77777777" w:rsidR="004E7882" w:rsidRPr="00892FAB" w:rsidRDefault="004E7882" w:rsidP="004E7882">
            <w:pPr>
              <w:jc w:val="both"/>
              <w:rPr>
                <w:noProof w:val="0"/>
                <w:lang w:eastAsia="ru-RU"/>
              </w:rPr>
            </w:pPr>
            <w:r w:rsidRPr="00892FAB">
              <w:rPr>
                <w:noProof w:val="0"/>
                <w:lang w:eastAsia="ru-RU"/>
              </w:rPr>
              <w:t>- constituirea garanției de bună execuție a contractului;</w:t>
            </w:r>
          </w:p>
          <w:p w14:paraId="4F702609" w14:textId="77777777" w:rsidR="004E7882" w:rsidRPr="00892FAB" w:rsidRDefault="004E7882" w:rsidP="004E7882">
            <w:pPr>
              <w:jc w:val="both"/>
              <w:rPr>
                <w:noProof w:val="0"/>
                <w:lang w:eastAsia="ru-RU"/>
              </w:rPr>
            </w:pPr>
            <w:r w:rsidRPr="00892FAB">
              <w:rPr>
                <w:noProof w:val="0"/>
                <w:lang w:eastAsia="ru-RU"/>
              </w:rPr>
              <w:t>- semnarea proces</w:t>
            </w:r>
            <w:r>
              <w:rPr>
                <w:noProof w:val="0"/>
                <w:lang w:eastAsia="ru-RU"/>
              </w:rPr>
              <w:t>elor</w:t>
            </w:r>
            <w:r w:rsidRPr="00892FAB">
              <w:rPr>
                <w:noProof w:val="0"/>
                <w:lang w:eastAsia="ru-RU"/>
              </w:rPr>
              <w:t>–verbal</w:t>
            </w:r>
            <w:r>
              <w:rPr>
                <w:noProof w:val="0"/>
                <w:lang w:eastAsia="ru-RU"/>
              </w:rPr>
              <w:t>e</w:t>
            </w:r>
            <w:r w:rsidRPr="00892FAB">
              <w:rPr>
                <w:noProof w:val="0"/>
                <w:lang w:eastAsia="ru-RU"/>
              </w:rPr>
              <w:t xml:space="preserve"> de predare </w:t>
            </w:r>
            <w:r>
              <w:rPr>
                <w:noProof w:val="0"/>
                <w:lang w:eastAsia="ru-RU"/>
              </w:rPr>
              <w:t>–</w:t>
            </w:r>
            <w:r w:rsidRPr="00892FAB">
              <w:rPr>
                <w:noProof w:val="0"/>
                <w:lang w:eastAsia="ru-RU"/>
              </w:rPr>
              <w:t xml:space="preserve"> primire</w:t>
            </w:r>
            <w:r>
              <w:rPr>
                <w:noProof w:val="0"/>
                <w:lang w:eastAsia="ru-RU"/>
              </w:rPr>
              <w:t xml:space="preserve"> etapizate</w:t>
            </w:r>
            <w:r w:rsidRPr="00892FAB">
              <w:rPr>
                <w:noProof w:val="0"/>
                <w:lang w:eastAsia="ru-RU"/>
              </w:rPr>
              <w:t xml:space="preserve"> a amplasament</w:t>
            </w:r>
            <w:r>
              <w:rPr>
                <w:noProof w:val="0"/>
                <w:lang w:eastAsia="ru-RU"/>
              </w:rPr>
              <w:t>elor și spațiilor</w:t>
            </w:r>
            <w:r w:rsidRPr="00892FAB">
              <w:rPr>
                <w:noProof w:val="0"/>
                <w:lang w:eastAsia="ru-RU"/>
              </w:rPr>
              <w:t>, liber</w:t>
            </w:r>
            <w:r>
              <w:rPr>
                <w:noProof w:val="0"/>
                <w:lang w:eastAsia="ru-RU"/>
              </w:rPr>
              <w:t>e</w:t>
            </w:r>
            <w:r w:rsidRPr="00892FAB">
              <w:rPr>
                <w:noProof w:val="0"/>
                <w:lang w:eastAsia="ru-RU"/>
              </w:rPr>
              <w:t xml:space="preserve"> de orice sarcini care împiedică realizarea obiectului prezentului contract.</w:t>
            </w:r>
          </w:p>
          <w:p w14:paraId="1C70157E" w14:textId="77777777" w:rsidR="004E7882" w:rsidRPr="00892FAB" w:rsidRDefault="004E7882" w:rsidP="004E7882">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r>
              <w:rPr>
                <w:noProof w:val="0"/>
                <w:lang w:val="en-US" w:eastAsia="ru-RU"/>
              </w:rPr>
              <w:t xml:space="preserve"> La executarea lucrărilor partial executate conform capitolelor sau subcapitolelor Atreprenorul va notifica în scris Beneficiarul cu anexarea proceselor-verbale de axecutare a lucrărilor respective.</w:t>
            </w:r>
          </w:p>
          <w:p w14:paraId="12F53DAC" w14:textId="77777777" w:rsidR="004E7882" w:rsidRPr="00892FAB" w:rsidRDefault="004E7882" w:rsidP="004E7882">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654B9A1E" w14:textId="77777777" w:rsidR="004E7882" w:rsidRPr="00892FAB" w:rsidRDefault="004E7882" w:rsidP="004E7882">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064584D" w14:textId="77777777" w:rsidR="004E7882" w:rsidRPr="00892FAB" w:rsidRDefault="004E7882" w:rsidP="004E7882">
            <w:pPr>
              <w:tabs>
                <w:tab w:val="left" w:pos="1276"/>
              </w:tabs>
              <w:jc w:val="both"/>
              <w:rPr>
                <w:noProof w:val="0"/>
                <w:lang w:val="en-US" w:eastAsia="ru-RU"/>
              </w:rPr>
            </w:pPr>
            <w:r w:rsidRPr="00892FAB">
              <w:rPr>
                <w:noProof w:val="0"/>
                <w:lang w:val="en-US" w:eastAsia="ru-RU"/>
              </w:rPr>
              <w:t>a) generate de Beneficiar;</w:t>
            </w:r>
          </w:p>
          <w:p w14:paraId="449C4EED" w14:textId="77777777" w:rsidR="004E7882" w:rsidRPr="00892FAB" w:rsidRDefault="004E7882" w:rsidP="004E7882">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3B8CA27B" w14:textId="77777777" w:rsidR="004E7882" w:rsidRPr="00892FAB" w:rsidRDefault="004E7882" w:rsidP="004E7882">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1D420DFF" w14:textId="77777777" w:rsidR="004E7882" w:rsidRPr="00892FAB" w:rsidRDefault="004E7882" w:rsidP="004E7882">
            <w:pPr>
              <w:tabs>
                <w:tab w:val="left" w:pos="1276"/>
              </w:tabs>
              <w:jc w:val="both"/>
              <w:rPr>
                <w:noProof w:val="0"/>
                <w:lang w:val="en-US" w:eastAsia="ru-RU"/>
              </w:rPr>
            </w:pPr>
            <w:r w:rsidRPr="00892FAB">
              <w:rPr>
                <w:noProof w:val="0"/>
                <w:lang w:val="en-US" w:eastAsia="ru-RU"/>
              </w:rPr>
              <w:t>d) calamităţilor naturale recunoscute de autoritatea legală.</w:t>
            </w:r>
          </w:p>
          <w:p w14:paraId="0A1FA3CA" w14:textId="77777777" w:rsidR="004E7882" w:rsidRPr="00892FAB" w:rsidRDefault="004E7882" w:rsidP="004E7882">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În cazul sistării lucrărilor sau a unor părţi din ele, din iniţiativa Antreprenorului, acesta suportă pe timpul suspendării toate cheltuielile, privind protejarea şi conservarea lucrărilor cu bună diligenţă.</w:t>
            </w:r>
          </w:p>
          <w:p w14:paraId="7ADB400A" w14:textId="77777777" w:rsidR="004E7882" w:rsidRPr="00892FAB" w:rsidRDefault="004E7882" w:rsidP="004E7882">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4834C0A9" w14:textId="77777777" w:rsidR="004E7882" w:rsidRPr="00892FAB" w:rsidRDefault="004E7882" w:rsidP="004E7882">
            <w:pPr>
              <w:tabs>
                <w:tab w:val="left" w:pos="360"/>
              </w:tabs>
              <w:jc w:val="both"/>
              <w:rPr>
                <w:noProof w:val="0"/>
                <w:lang w:val="en-US" w:eastAsia="ru-RU"/>
              </w:rPr>
            </w:pPr>
          </w:p>
          <w:p w14:paraId="2ACFE525" w14:textId="77777777" w:rsidR="004E7882" w:rsidRPr="00892FAB" w:rsidRDefault="004E7882" w:rsidP="004E7882">
            <w:pPr>
              <w:tabs>
                <w:tab w:val="left" w:pos="525"/>
              </w:tabs>
              <w:jc w:val="both"/>
              <w:rPr>
                <w:b/>
                <w:noProof w:val="0"/>
                <w:lang w:val="en-US" w:eastAsia="ru-RU"/>
              </w:rPr>
            </w:pPr>
            <w:r w:rsidRPr="00892FAB">
              <w:rPr>
                <w:b/>
                <w:noProof w:val="0"/>
                <w:lang w:val="en-US" w:eastAsia="ru-RU"/>
              </w:rPr>
              <w:t>5. RECEPŢIA LUCRĂRILOR DE EXECUŢIE</w:t>
            </w:r>
          </w:p>
          <w:p w14:paraId="04967671" w14:textId="77777777" w:rsidR="004E7882" w:rsidRPr="00892FAB" w:rsidRDefault="004E7882" w:rsidP="004E7882">
            <w:pPr>
              <w:tabs>
                <w:tab w:val="left" w:pos="567"/>
              </w:tabs>
              <w:jc w:val="both"/>
              <w:rPr>
                <w:noProof w:val="0"/>
                <w:lang w:val="en-US" w:eastAsia="ru-RU"/>
              </w:rPr>
            </w:pPr>
            <w:r w:rsidRPr="00892FAB">
              <w:rPr>
                <w:noProof w:val="0"/>
                <w:lang w:val="en-US" w:eastAsia="ru-RU"/>
              </w:rPr>
              <w:t>5.1. Terminarea lucrărilor</w:t>
            </w:r>
          </w:p>
          <w:p w14:paraId="1B4A70CB" w14:textId="77777777" w:rsidR="004E7882" w:rsidRPr="00892FAB" w:rsidRDefault="004E7882" w:rsidP="004E7882">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11D5E7E0" w14:textId="77777777" w:rsidR="004E7882" w:rsidRPr="00892FAB" w:rsidRDefault="004E7882" w:rsidP="004E7882">
            <w:pPr>
              <w:tabs>
                <w:tab w:val="left" w:pos="567"/>
              </w:tabs>
              <w:jc w:val="both"/>
              <w:rPr>
                <w:noProof w:val="0"/>
                <w:lang w:val="en-US" w:eastAsia="ru-RU"/>
              </w:rPr>
            </w:pPr>
            <w:r w:rsidRPr="00892FAB">
              <w:rPr>
                <w:noProof w:val="0"/>
                <w:lang w:val="en-US" w:eastAsia="ru-RU"/>
              </w:rPr>
              <w:t>5.2. Înştiinţarea de Recepţie</w:t>
            </w:r>
          </w:p>
          <w:p w14:paraId="562D44D4" w14:textId="77777777" w:rsidR="004E7882" w:rsidRPr="00892FAB" w:rsidRDefault="004E7882" w:rsidP="004E7882">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w:t>
            </w:r>
            <w:r w:rsidRPr="00892FAB">
              <w:rPr>
                <w:noProof w:val="0"/>
                <w:lang w:val="en-US" w:eastAsia="ru-RU"/>
              </w:rPr>
              <w:lastRenderedPageBreak/>
              <w:t xml:space="preserve">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21B66BA8" w14:textId="77777777" w:rsidR="004E7882" w:rsidRPr="00892FAB" w:rsidRDefault="004E7882" w:rsidP="004E7882">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E4CE26C" w14:textId="77777777" w:rsidR="004E7882" w:rsidRPr="00892FAB" w:rsidRDefault="004E7882" w:rsidP="004E7882">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169733A3" w14:textId="77777777" w:rsidR="004E7882" w:rsidRPr="00892FAB" w:rsidRDefault="004E7882" w:rsidP="004E7882">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41A4A4FE" w14:textId="77777777" w:rsidR="004E7882" w:rsidRPr="00892FAB" w:rsidRDefault="004E7882" w:rsidP="004E7882">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45A87A0" w14:textId="77777777" w:rsidR="004E7882" w:rsidRPr="00892FAB" w:rsidRDefault="004E7882" w:rsidP="004E7882">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0011FFC9" w14:textId="77777777" w:rsidR="004E7882" w:rsidRPr="00892FAB" w:rsidRDefault="004E7882" w:rsidP="004E7882">
            <w:pPr>
              <w:tabs>
                <w:tab w:val="left" w:pos="567"/>
              </w:tabs>
              <w:jc w:val="both"/>
              <w:rPr>
                <w:noProof w:val="0"/>
                <w:lang w:val="en-US" w:eastAsia="ru-RU"/>
              </w:rPr>
            </w:pPr>
          </w:p>
          <w:p w14:paraId="4D8E82C2" w14:textId="77777777" w:rsidR="004E7882" w:rsidRPr="00892FAB" w:rsidRDefault="004E7882" w:rsidP="004E7882">
            <w:pPr>
              <w:tabs>
                <w:tab w:val="left" w:pos="525"/>
              </w:tabs>
              <w:jc w:val="both"/>
              <w:rPr>
                <w:b/>
                <w:noProof w:val="0"/>
                <w:lang w:val="en-US" w:eastAsia="ru-RU"/>
              </w:rPr>
            </w:pPr>
            <w:r w:rsidRPr="00892FAB">
              <w:rPr>
                <w:b/>
                <w:noProof w:val="0"/>
                <w:lang w:val="en-US" w:eastAsia="ru-RU"/>
              </w:rPr>
              <w:t>6. REMEDIEREA DEFECTELOR</w:t>
            </w:r>
          </w:p>
          <w:p w14:paraId="6F3B23EB" w14:textId="77777777" w:rsidR="004E7882" w:rsidRPr="00892FAB" w:rsidRDefault="004E7882" w:rsidP="004E7882">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ADDD4DF" w14:textId="77777777" w:rsidR="004E7882" w:rsidRPr="00892FAB" w:rsidRDefault="004E7882" w:rsidP="004E7882">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3B3C5B6F" w14:textId="77777777" w:rsidR="004E7882" w:rsidRPr="00892FAB" w:rsidRDefault="004E7882" w:rsidP="004E7882">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58C84CC" w14:textId="77777777" w:rsidR="004E7882" w:rsidRPr="00892FAB" w:rsidRDefault="004E7882" w:rsidP="004E7882">
            <w:pPr>
              <w:tabs>
                <w:tab w:val="left" w:pos="567"/>
              </w:tabs>
              <w:jc w:val="both"/>
              <w:rPr>
                <w:noProof w:val="0"/>
                <w:lang w:val="en-US" w:eastAsia="ru-RU"/>
              </w:rPr>
            </w:pPr>
          </w:p>
          <w:p w14:paraId="4ACF46EC" w14:textId="77777777" w:rsidR="004E7882" w:rsidRPr="00892FAB" w:rsidRDefault="004E7882" w:rsidP="004E7882">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CE0AA26" w14:textId="77777777" w:rsidR="004E7882" w:rsidRPr="00892FAB" w:rsidRDefault="004E7882" w:rsidP="004E7882">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1EC2230" w14:textId="77777777" w:rsidR="004E7882" w:rsidRPr="00892FAB" w:rsidRDefault="004E7882" w:rsidP="004E7882">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AE84F9E" w14:textId="77777777" w:rsidR="004E7882" w:rsidRPr="00892FAB" w:rsidRDefault="004E7882" w:rsidP="004E7882">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D436BD7" w14:textId="77777777" w:rsidR="004E7882" w:rsidRPr="00892FAB" w:rsidRDefault="004E7882" w:rsidP="004E7882">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5E8CF24B" w14:textId="77777777" w:rsidR="004E7882" w:rsidRPr="00892FAB" w:rsidRDefault="004E7882" w:rsidP="004E7882">
            <w:pPr>
              <w:tabs>
                <w:tab w:val="left" w:pos="1276"/>
              </w:tabs>
              <w:jc w:val="both"/>
              <w:rPr>
                <w:noProof w:val="0"/>
                <w:lang w:val="en-US" w:eastAsia="ru-RU"/>
              </w:rPr>
            </w:pPr>
            <w:r w:rsidRPr="00892FAB">
              <w:rPr>
                <w:noProof w:val="0"/>
                <w:lang w:val="en-US" w:eastAsia="ru-RU"/>
              </w:rPr>
              <w:t>a) un exemplar rămâne la dispoziţia Antreprenorului,</w:t>
            </w:r>
          </w:p>
          <w:p w14:paraId="60380342" w14:textId="77777777" w:rsidR="004E7882" w:rsidRPr="00892FAB" w:rsidRDefault="004E7882" w:rsidP="004E7882">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FE1D6E9" w14:textId="77777777" w:rsidR="004E7882" w:rsidRPr="00892FAB" w:rsidRDefault="004E7882" w:rsidP="004E7882">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5FEA3F9" w14:textId="77777777" w:rsidR="004E7882" w:rsidRPr="00892FAB" w:rsidRDefault="004E7882" w:rsidP="004E7882">
            <w:pPr>
              <w:tabs>
                <w:tab w:val="left" w:pos="1276"/>
              </w:tabs>
              <w:jc w:val="both"/>
              <w:rPr>
                <w:noProof w:val="0"/>
                <w:lang w:val="en-US" w:eastAsia="ru-RU"/>
              </w:rPr>
            </w:pPr>
            <w:r w:rsidRPr="00892FAB">
              <w:rPr>
                <w:noProof w:val="0"/>
                <w:lang w:val="en-US" w:eastAsia="ru-RU"/>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4E586E9" w14:textId="77777777" w:rsidR="004E7882" w:rsidRPr="00892FAB" w:rsidRDefault="004E7882" w:rsidP="004E7882">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4757170" w14:textId="77777777" w:rsidR="004E7882" w:rsidRPr="00892FAB" w:rsidRDefault="004E7882" w:rsidP="004E7882">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88D9288" w14:textId="77777777" w:rsidR="004E7882" w:rsidRPr="00892FAB" w:rsidRDefault="004E7882" w:rsidP="004E7882">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A3B31C4" w14:textId="77777777" w:rsidR="004E7882" w:rsidRPr="00892FAB" w:rsidRDefault="004E7882" w:rsidP="004E7882">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1BF0F530" w14:textId="77777777" w:rsidR="004E7882" w:rsidRPr="00892FAB" w:rsidRDefault="004E7882" w:rsidP="004E7882">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5FAE2C5" w14:textId="77777777" w:rsidR="004E7882" w:rsidRPr="00892FAB" w:rsidRDefault="004E7882" w:rsidP="004E7882">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4DA591E" w14:textId="77777777" w:rsidR="004E7882" w:rsidRPr="00892FAB" w:rsidRDefault="004E7882" w:rsidP="004E7882">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7997431" w14:textId="77777777" w:rsidR="004E7882" w:rsidRPr="00892FAB" w:rsidRDefault="004E7882" w:rsidP="004E7882">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50B60A7" w14:textId="77777777" w:rsidR="004E7882" w:rsidRPr="00892FAB" w:rsidRDefault="004E7882" w:rsidP="004E7882">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087D33E" w14:textId="77777777" w:rsidR="004E7882" w:rsidRPr="00892FAB" w:rsidRDefault="004E7882" w:rsidP="004E7882">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5BFAC90" w14:textId="77777777" w:rsidR="004E7882" w:rsidRPr="00892FAB" w:rsidRDefault="004E7882" w:rsidP="004E7882">
            <w:pPr>
              <w:numPr>
                <w:ilvl w:val="0"/>
                <w:numId w:val="3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554C159C" w14:textId="77777777" w:rsidR="004E7882" w:rsidRPr="00892FAB" w:rsidRDefault="004E7882" w:rsidP="004E7882">
            <w:pPr>
              <w:numPr>
                <w:ilvl w:val="0"/>
                <w:numId w:val="3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62E5EC71" w14:textId="77777777" w:rsidR="004E7882" w:rsidRPr="00892FAB" w:rsidRDefault="004E7882" w:rsidP="004E7882">
            <w:pPr>
              <w:numPr>
                <w:ilvl w:val="0"/>
                <w:numId w:val="31"/>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29ACA509" w14:textId="77777777" w:rsidR="004E7882" w:rsidRPr="00892FAB" w:rsidRDefault="004E7882" w:rsidP="004E7882">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F441905" w14:textId="77777777" w:rsidR="004E7882" w:rsidRPr="00892FAB" w:rsidRDefault="004E7882" w:rsidP="004E7882">
            <w:pPr>
              <w:tabs>
                <w:tab w:val="left" w:pos="314"/>
              </w:tabs>
              <w:jc w:val="both"/>
              <w:rPr>
                <w:noProof w:val="0"/>
                <w:lang w:val="en-US" w:eastAsia="ru-RU"/>
              </w:rPr>
            </w:pPr>
            <w:r w:rsidRPr="00892FAB">
              <w:rPr>
                <w:noProof w:val="0"/>
                <w:lang w:val="en-US" w:eastAsia="ru-RU"/>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280AAFC" w14:textId="77777777" w:rsidR="004E7882" w:rsidRPr="00892FAB" w:rsidRDefault="004E7882" w:rsidP="004E7882">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D2C5B0B" w14:textId="77777777" w:rsidR="004E7882" w:rsidRPr="00892FAB" w:rsidRDefault="004E7882" w:rsidP="004E7882">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19AD7224" w14:textId="77777777" w:rsidR="004E7882" w:rsidRPr="00892FAB" w:rsidRDefault="004E7882" w:rsidP="004E7882">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E008AF2" w14:textId="77777777" w:rsidR="004E7882" w:rsidRPr="00892FAB" w:rsidRDefault="004E7882" w:rsidP="004E7882">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w:t>
            </w:r>
          </w:p>
          <w:p w14:paraId="65DF44C5" w14:textId="77777777" w:rsidR="004E7882" w:rsidRPr="00892FAB" w:rsidRDefault="004E7882" w:rsidP="004E7882">
            <w:pPr>
              <w:tabs>
                <w:tab w:val="left" w:pos="525"/>
              </w:tabs>
              <w:jc w:val="both"/>
              <w:rPr>
                <w:noProof w:val="0"/>
                <w:lang w:val="en-US" w:eastAsia="ru-RU"/>
              </w:rPr>
            </w:pPr>
          </w:p>
          <w:p w14:paraId="415E381F" w14:textId="77777777" w:rsidR="004E7882" w:rsidRPr="00892FAB" w:rsidRDefault="004E7882" w:rsidP="004E7882">
            <w:pPr>
              <w:tabs>
                <w:tab w:val="left" w:pos="525"/>
              </w:tabs>
              <w:jc w:val="both"/>
              <w:rPr>
                <w:b/>
                <w:noProof w:val="0"/>
                <w:lang w:val="en-US" w:eastAsia="ru-RU"/>
              </w:rPr>
            </w:pPr>
            <w:r w:rsidRPr="00892FAB">
              <w:rPr>
                <w:b/>
                <w:noProof w:val="0"/>
                <w:lang w:val="en-US" w:eastAsia="ru-RU"/>
              </w:rPr>
              <w:t>8. MODIFICĂRI</w:t>
            </w:r>
          </w:p>
          <w:p w14:paraId="569BCF15" w14:textId="77777777" w:rsidR="004E7882" w:rsidRPr="00892FAB" w:rsidRDefault="004E7882" w:rsidP="004E7882">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32643FF5" w14:textId="77777777" w:rsidR="004E7882" w:rsidRPr="00892FAB" w:rsidRDefault="004E7882" w:rsidP="004E7882">
            <w:pPr>
              <w:tabs>
                <w:tab w:val="left" w:pos="360"/>
              </w:tabs>
              <w:jc w:val="both"/>
              <w:rPr>
                <w:noProof w:val="0"/>
                <w:lang w:val="en-US" w:eastAsia="ru-RU"/>
              </w:rPr>
            </w:pPr>
          </w:p>
          <w:p w14:paraId="4AF65FFD" w14:textId="77777777" w:rsidR="004E7882" w:rsidRPr="00892FAB" w:rsidRDefault="004E7882" w:rsidP="004E7882">
            <w:pPr>
              <w:tabs>
                <w:tab w:val="left" w:pos="360"/>
              </w:tabs>
              <w:jc w:val="both"/>
              <w:rPr>
                <w:noProof w:val="0"/>
                <w:lang w:val="en-US" w:eastAsia="ru-RU"/>
              </w:rPr>
            </w:pPr>
            <w:r w:rsidRPr="00892FAB">
              <w:rPr>
                <w:b/>
                <w:noProof w:val="0"/>
                <w:lang w:val="en-US" w:eastAsia="ru-RU"/>
              </w:rPr>
              <w:t>9. AJUSTAREA PREŢULUI CONTRACTULUI</w:t>
            </w:r>
          </w:p>
          <w:p w14:paraId="68CD3969" w14:textId="77777777" w:rsidR="004E7882" w:rsidRPr="00892FAB" w:rsidRDefault="004E7882" w:rsidP="004E7882">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24205C72" w14:textId="77777777" w:rsidR="004E7882" w:rsidRPr="00892FAB" w:rsidRDefault="004E7882" w:rsidP="004E7882">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08873917" w14:textId="77777777" w:rsidR="004E7882" w:rsidRPr="00892FAB" w:rsidRDefault="004E7882" w:rsidP="004E7882">
            <w:pPr>
              <w:tabs>
                <w:tab w:val="left" w:pos="360"/>
              </w:tabs>
              <w:jc w:val="both"/>
              <w:rPr>
                <w:noProof w:val="0"/>
                <w:lang w:val="en-US" w:eastAsia="ru-RU"/>
              </w:rPr>
            </w:pPr>
          </w:p>
          <w:p w14:paraId="46A5D942" w14:textId="77777777" w:rsidR="004E7882" w:rsidRPr="00892FAB" w:rsidRDefault="004E7882" w:rsidP="004E7882">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38C91C4" w14:textId="77777777" w:rsidR="004E7882" w:rsidRPr="00892FAB" w:rsidRDefault="004E7882" w:rsidP="004E7882">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C0EF69" w14:textId="77777777" w:rsidR="004E7882" w:rsidRPr="00892FAB" w:rsidRDefault="004E7882" w:rsidP="004E7882">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EAD5580" w14:textId="77777777" w:rsidR="004E7882" w:rsidRPr="00892FAB" w:rsidRDefault="004E7882" w:rsidP="004E7882">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3AB5FED8" w14:textId="77777777" w:rsidR="004E7882" w:rsidRPr="00892FAB" w:rsidRDefault="004E7882" w:rsidP="004E7882">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72FE7B28" w14:textId="77777777" w:rsidR="004E7882" w:rsidRPr="00892FAB" w:rsidRDefault="004E7882" w:rsidP="004E7882">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7C7B3CE" w14:textId="77777777" w:rsidR="004E7882" w:rsidRPr="00892FAB" w:rsidRDefault="004E7882" w:rsidP="004E7882">
            <w:pPr>
              <w:tabs>
                <w:tab w:val="left" w:pos="4365"/>
              </w:tabs>
              <w:jc w:val="both"/>
              <w:rPr>
                <w:b/>
                <w:noProof w:val="0"/>
                <w:lang w:val="en-US" w:eastAsia="ru-RU"/>
              </w:rPr>
            </w:pPr>
          </w:p>
          <w:p w14:paraId="3349AC7F" w14:textId="77777777" w:rsidR="004E7882" w:rsidRPr="00892FAB" w:rsidRDefault="004E7882" w:rsidP="004E7882">
            <w:pPr>
              <w:tabs>
                <w:tab w:val="left" w:pos="4365"/>
              </w:tabs>
              <w:jc w:val="both"/>
              <w:rPr>
                <w:noProof w:val="0"/>
                <w:lang w:val="en-US" w:eastAsia="ru-RU"/>
              </w:rPr>
            </w:pPr>
            <w:r w:rsidRPr="00892FAB">
              <w:rPr>
                <w:b/>
                <w:noProof w:val="0"/>
                <w:lang w:val="en-US" w:eastAsia="ru-RU"/>
              </w:rPr>
              <w:t>11. FORȚA DE MUNCĂ</w:t>
            </w:r>
          </w:p>
          <w:p w14:paraId="2C6B42A1" w14:textId="77777777" w:rsidR="004E7882" w:rsidRPr="00892FAB" w:rsidRDefault="004E7882" w:rsidP="004E7882">
            <w:pPr>
              <w:tabs>
                <w:tab w:val="left" w:pos="795"/>
              </w:tabs>
              <w:ind w:left="-14"/>
              <w:contextualSpacing/>
              <w:jc w:val="both"/>
              <w:rPr>
                <w:noProof w:val="0"/>
                <w:lang w:val="en-US" w:eastAsia="ru-RU"/>
              </w:rPr>
            </w:pPr>
            <w:r w:rsidRPr="00892FAB">
              <w:rPr>
                <w:noProof w:val="0"/>
                <w:lang w:val="en-US" w:eastAsia="ru-RU"/>
              </w:rPr>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29E7E0B3" w14:textId="77777777" w:rsidR="004E7882" w:rsidRPr="00892FAB" w:rsidRDefault="004E7882" w:rsidP="004E7882">
            <w:pPr>
              <w:tabs>
                <w:tab w:val="left" w:pos="795"/>
              </w:tabs>
              <w:ind w:left="-15"/>
              <w:contextualSpacing/>
              <w:jc w:val="both"/>
              <w:rPr>
                <w:noProof w:val="0"/>
                <w:lang w:val="en-US" w:eastAsia="ru-RU"/>
              </w:rPr>
            </w:pPr>
          </w:p>
          <w:p w14:paraId="3FA3EE12" w14:textId="77777777" w:rsidR="004E7882" w:rsidRPr="00892FAB" w:rsidRDefault="004E7882" w:rsidP="004E7882">
            <w:pPr>
              <w:tabs>
                <w:tab w:val="left" w:pos="795"/>
              </w:tabs>
              <w:jc w:val="both"/>
              <w:rPr>
                <w:noProof w:val="0"/>
                <w:lang w:val="en-US" w:eastAsia="ru-RU"/>
              </w:rPr>
            </w:pPr>
            <w:r w:rsidRPr="00892FAB">
              <w:rPr>
                <w:b/>
                <w:noProof w:val="0"/>
                <w:lang w:val="en-US" w:eastAsia="ru-RU"/>
              </w:rPr>
              <w:t>12. MATERIALELE ŞI EXECUŢIA LUCRĂRILOR</w:t>
            </w:r>
          </w:p>
          <w:p w14:paraId="0EF1077A" w14:textId="77777777" w:rsidR="004E7882" w:rsidRPr="00892FAB" w:rsidRDefault="004E7882" w:rsidP="004E7882">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FB88C1E" w14:textId="77777777" w:rsidR="004E7882" w:rsidRPr="00892FAB" w:rsidRDefault="004E7882" w:rsidP="004E7882">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75E42899" w14:textId="77777777" w:rsidR="004E7882" w:rsidRPr="00892FAB" w:rsidRDefault="004E7882" w:rsidP="004E7882">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CF65D48" w14:textId="77777777" w:rsidR="004E7882" w:rsidRPr="00892FAB" w:rsidRDefault="004E7882" w:rsidP="004E7882">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22657BFC" w14:textId="77777777" w:rsidR="004E7882" w:rsidRPr="00892FAB" w:rsidRDefault="004E7882" w:rsidP="004E7882">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2A522A72" w14:textId="77777777" w:rsidR="004E7882" w:rsidRPr="00892FAB" w:rsidRDefault="004E7882" w:rsidP="004E7882">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D331E39" w14:textId="77777777" w:rsidR="004E7882" w:rsidRPr="00892FAB" w:rsidRDefault="004E7882" w:rsidP="004E7882">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D1B3D23" w14:textId="77777777" w:rsidR="004E7882" w:rsidRPr="00892FAB" w:rsidRDefault="004E7882" w:rsidP="004E7882">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90525AE" w14:textId="77777777" w:rsidR="004E7882" w:rsidRPr="00892FAB" w:rsidRDefault="004E7882" w:rsidP="004E7882">
            <w:pPr>
              <w:tabs>
                <w:tab w:val="left" w:pos="360"/>
              </w:tabs>
              <w:jc w:val="both"/>
              <w:rPr>
                <w:noProof w:val="0"/>
                <w:lang w:val="en-US" w:eastAsia="ru-RU"/>
              </w:rPr>
            </w:pPr>
          </w:p>
          <w:p w14:paraId="1583665F" w14:textId="77777777" w:rsidR="004E7882" w:rsidRPr="00892FAB" w:rsidRDefault="004E7882" w:rsidP="004E7882">
            <w:pPr>
              <w:tabs>
                <w:tab w:val="left" w:pos="525"/>
              </w:tabs>
              <w:jc w:val="both"/>
              <w:rPr>
                <w:noProof w:val="0"/>
                <w:lang w:val="en-US" w:eastAsia="ru-RU"/>
              </w:rPr>
            </w:pPr>
            <w:r w:rsidRPr="00892FAB">
              <w:rPr>
                <w:b/>
                <w:noProof w:val="0"/>
                <w:lang w:val="en-US" w:eastAsia="ru-RU"/>
              </w:rPr>
              <w:t>13. PERIOADA DE GARANŢIE ŞI REMEDIERI ÎN PERIOADA DE GARANŢIE</w:t>
            </w:r>
          </w:p>
          <w:p w14:paraId="6CFAFC09" w14:textId="00CFD212" w:rsidR="004E7882" w:rsidRPr="00892FAB" w:rsidRDefault="004E7882" w:rsidP="004E7882">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Pr>
                <w:noProof w:val="0"/>
                <w:lang w:val="en-US" w:eastAsia="ru-RU"/>
              </w:rPr>
              <w:t>____</w:t>
            </w:r>
            <w:r w:rsidRPr="00320445">
              <w:rPr>
                <w:b/>
                <w:noProof w:val="0"/>
                <w:lang w:val="en-US" w:eastAsia="ru-RU"/>
              </w:rPr>
              <w:t xml:space="preserve"> luni</w:t>
            </w:r>
            <w:r w:rsidRPr="00892FAB">
              <w:rPr>
                <w:noProof w:val="0"/>
                <w:lang w:val="en-US" w:eastAsia="ru-RU"/>
              </w:rPr>
              <w:t xml:space="preserve">. </w:t>
            </w:r>
          </w:p>
          <w:p w14:paraId="73A3E7F1" w14:textId="77777777" w:rsidR="004E7882" w:rsidRPr="00892FAB" w:rsidRDefault="004E7882" w:rsidP="004E7882">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206005C" w14:textId="77777777" w:rsidR="004E7882" w:rsidRPr="00892FAB" w:rsidRDefault="004E7882" w:rsidP="004E7882">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6B48B458" w14:textId="77777777" w:rsidR="004E7882" w:rsidRPr="00892FAB" w:rsidRDefault="004E7882" w:rsidP="004E7882">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F3B7599" w14:textId="77777777" w:rsidR="004E7882" w:rsidRPr="00892FAB" w:rsidRDefault="004E7882" w:rsidP="004E7882">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71B6280" w14:textId="77777777" w:rsidR="004E7882" w:rsidRPr="00892FAB" w:rsidRDefault="004E7882" w:rsidP="004E7882">
            <w:pPr>
              <w:tabs>
                <w:tab w:val="left" w:pos="360"/>
              </w:tabs>
              <w:jc w:val="both"/>
              <w:rPr>
                <w:noProof w:val="0"/>
                <w:lang w:eastAsia="ru-RU"/>
              </w:rPr>
            </w:pPr>
            <w:r w:rsidRPr="00892FAB">
              <w:rPr>
                <w:noProof w:val="0"/>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noProof w:val="0"/>
                <w:lang w:eastAsia="ru-RU"/>
              </w:rPr>
              <w:lastRenderedPageBreak/>
              <w:t>o recepție cantitativă și calitativă a lucrărilor, va fi consemnată într-un proces-verbal/notă de constatare încheiat între Părți.</w:t>
            </w:r>
          </w:p>
          <w:p w14:paraId="409E7BE7" w14:textId="77777777" w:rsidR="004E7882" w:rsidRPr="00892FAB" w:rsidRDefault="004E7882" w:rsidP="004E7882">
            <w:pPr>
              <w:tabs>
                <w:tab w:val="left" w:pos="360"/>
              </w:tabs>
              <w:jc w:val="both"/>
              <w:rPr>
                <w:noProof w:val="0"/>
                <w:lang w:eastAsia="ru-RU"/>
              </w:rPr>
            </w:pPr>
          </w:p>
          <w:p w14:paraId="1B0417A0" w14:textId="77777777" w:rsidR="004E7882" w:rsidRPr="00892FAB" w:rsidRDefault="004E7882" w:rsidP="004E7882">
            <w:pPr>
              <w:tabs>
                <w:tab w:val="left" w:pos="525"/>
              </w:tabs>
              <w:jc w:val="both"/>
              <w:rPr>
                <w:noProof w:val="0"/>
                <w:lang w:val="en-US" w:eastAsia="ru-RU"/>
              </w:rPr>
            </w:pPr>
            <w:r w:rsidRPr="00892FAB">
              <w:rPr>
                <w:b/>
                <w:noProof w:val="0"/>
                <w:lang w:val="en-US" w:eastAsia="ru-RU"/>
              </w:rPr>
              <w:t>14. RĂSPUNDEREA PĂRŢILOR</w:t>
            </w:r>
          </w:p>
          <w:p w14:paraId="070B0C47" w14:textId="77777777" w:rsidR="004E7882" w:rsidRPr="00892FAB" w:rsidRDefault="004E7882" w:rsidP="004E7882">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4DE2A748" w14:textId="77777777" w:rsidR="004E7882" w:rsidRPr="00892FAB" w:rsidRDefault="004E7882" w:rsidP="004E7882">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B38446F" w14:textId="77777777" w:rsidR="004E7882" w:rsidRPr="00892FAB" w:rsidRDefault="004E7882" w:rsidP="004E7882">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08A6108C" w14:textId="77777777" w:rsidR="004E7882" w:rsidRPr="00892FAB" w:rsidRDefault="004E7882" w:rsidP="004E7882">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5D58381" w14:textId="77777777" w:rsidR="004E7882" w:rsidRPr="00892FAB" w:rsidRDefault="004E7882" w:rsidP="004E7882">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B22D1FD" w14:textId="77777777" w:rsidR="004E7882" w:rsidRPr="00892FAB" w:rsidRDefault="004E7882" w:rsidP="004E7882">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1DEC6DB" w14:textId="77777777" w:rsidR="004E7882" w:rsidRPr="00892FAB" w:rsidRDefault="004E7882" w:rsidP="004E7882">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A7F8146" w14:textId="77777777" w:rsidR="004E7882" w:rsidRPr="00892FAB" w:rsidRDefault="004E7882" w:rsidP="004E7882">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88F195E" w14:textId="77777777" w:rsidR="004E7882" w:rsidRPr="00892FAB" w:rsidRDefault="004E7882" w:rsidP="004E7882">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24CD1B2B" w14:textId="77777777" w:rsidR="004E7882" w:rsidRPr="00892FAB" w:rsidRDefault="004E7882" w:rsidP="004E7882">
            <w:pPr>
              <w:tabs>
                <w:tab w:val="left" w:pos="360"/>
              </w:tabs>
              <w:jc w:val="both"/>
              <w:rPr>
                <w:noProof w:val="0"/>
                <w:lang w:val="en-US" w:eastAsia="ru-RU"/>
              </w:rPr>
            </w:pPr>
          </w:p>
          <w:p w14:paraId="6B980960" w14:textId="77777777" w:rsidR="004E7882" w:rsidRPr="00892FAB" w:rsidRDefault="004E7882" w:rsidP="004E7882">
            <w:pPr>
              <w:tabs>
                <w:tab w:val="left" w:pos="525"/>
              </w:tabs>
              <w:jc w:val="both"/>
              <w:rPr>
                <w:noProof w:val="0"/>
                <w:lang w:val="en-US" w:eastAsia="ru-RU"/>
              </w:rPr>
            </w:pPr>
            <w:r w:rsidRPr="00892FAB">
              <w:rPr>
                <w:b/>
                <w:noProof w:val="0"/>
                <w:lang w:val="en-US" w:eastAsia="ru-RU"/>
              </w:rPr>
              <w:t>15. RECLAMAŢII ŞI SANCŢIUNI</w:t>
            </w:r>
          </w:p>
          <w:p w14:paraId="42AC9007" w14:textId="77777777" w:rsidR="004E7882" w:rsidRPr="00892FAB" w:rsidRDefault="004E7882" w:rsidP="004E7882">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Pr>
                <w:noProof w:val="0"/>
                <w:lang w:val="en-US" w:eastAsia="ru-RU"/>
              </w:rPr>
              <w:t xml:space="preserve">0,5 </w:t>
            </w:r>
            <w:r w:rsidRPr="00892FAB">
              <w:rPr>
                <w:noProof w:val="0"/>
                <w:lang w:val="en-US" w:eastAsia="ru-RU"/>
              </w:rPr>
              <w:t>%</w:t>
            </w:r>
            <w:r>
              <w:rPr>
                <w:noProof w:val="0"/>
                <w:lang w:val="en-US" w:eastAsia="ru-RU"/>
              </w:rPr>
              <w:t xml:space="preserve"> pe</w:t>
            </w:r>
            <w:r w:rsidRPr="00892FAB">
              <w:rPr>
                <w:noProof w:val="0"/>
                <w:lang w:val="en-US" w:eastAsia="ru-RU"/>
              </w:rPr>
              <w:t xml:space="preserve"> zi din valoarea restului de executat dar nu mai mult de </w:t>
            </w:r>
            <w:r>
              <w:rPr>
                <w:noProof w:val="0"/>
                <w:lang w:val="en-US" w:eastAsia="ru-RU"/>
              </w:rPr>
              <w:t xml:space="preserve">5 </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11E2299" w14:textId="77777777" w:rsidR="004E7882" w:rsidRPr="00892FAB" w:rsidRDefault="004E7882" w:rsidP="004E7882">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2C22416B" w14:textId="77777777" w:rsidR="004E7882" w:rsidRPr="00892FAB" w:rsidRDefault="004E7882" w:rsidP="004E7882">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93466D6" w14:textId="77777777" w:rsidR="004E7882" w:rsidRPr="00892FAB" w:rsidRDefault="004E7882" w:rsidP="004E7882">
            <w:pPr>
              <w:jc w:val="both"/>
              <w:rPr>
                <w:noProof w:val="0"/>
                <w:lang w:val="en-US" w:eastAsia="ru-RU"/>
              </w:rPr>
            </w:pPr>
            <w:r w:rsidRPr="00892FAB">
              <w:rPr>
                <w:noProof w:val="0"/>
                <w:lang w:val="en-US" w:eastAsia="ru-RU"/>
              </w:rPr>
              <w:t xml:space="preserve">15.4. Antreprenorul nu datorează penalități de întârziere atunci când întârzierile sunt urmare a lipsei frontului de lucru, datorate culpei Beneficiarului. În această ipoteză termenul de execuţie ce </w:t>
            </w:r>
            <w:r w:rsidRPr="00892FAB">
              <w:rPr>
                <w:noProof w:val="0"/>
                <w:lang w:val="en-US" w:eastAsia="ru-RU"/>
              </w:rPr>
              <w:lastRenderedPageBreak/>
              <w:t>curge împotriva Antreprenorului va fi prelungit cu durata acestui impediment, constatat în scris de către părți și încheierea unui acord adiţional la contract.</w:t>
            </w:r>
          </w:p>
          <w:p w14:paraId="2A59E5BA" w14:textId="77777777" w:rsidR="004E7882" w:rsidRPr="00892FAB" w:rsidRDefault="004E7882" w:rsidP="004E7882">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5CEDD12" w14:textId="77777777" w:rsidR="004E7882" w:rsidRPr="00892FAB" w:rsidRDefault="004E7882" w:rsidP="004E7882">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C03E6D5" w14:textId="77777777" w:rsidR="004E7882" w:rsidRPr="00892FAB" w:rsidRDefault="004E7882" w:rsidP="004E7882">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CBB7DC7" w14:textId="77777777" w:rsidR="004E7882" w:rsidRPr="00892FAB" w:rsidRDefault="004E7882" w:rsidP="004E7882">
            <w:pPr>
              <w:tabs>
                <w:tab w:val="left" w:pos="360"/>
              </w:tabs>
              <w:jc w:val="both"/>
              <w:rPr>
                <w:noProof w:val="0"/>
                <w:lang w:val="en-US" w:eastAsia="ru-RU"/>
              </w:rPr>
            </w:pPr>
          </w:p>
          <w:p w14:paraId="7FD513A1" w14:textId="77777777" w:rsidR="004E7882" w:rsidRPr="00892FAB" w:rsidRDefault="004E7882" w:rsidP="004E7882">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C5F0D9D" w14:textId="77777777" w:rsidR="004E7882" w:rsidRPr="00892FAB" w:rsidRDefault="004E7882" w:rsidP="004E7882">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99F8E8" w14:textId="77777777" w:rsidR="004E7882" w:rsidRPr="00892FAB" w:rsidRDefault="004E7882" w:rsidP="004E7882">
            <w:pPr>
              <w:jc w:val="both"/>
              <w:rPr>
                <w:noProof w:val="0"/>
                <w:lang w:eastAsia="ru-RU"/>
              </w:rPr>
            </w:pPr>
            <w:r w:rsidRPr="00892FAB">
              <w:rPr>
                <w:noProof w:val="0"/>
                <w:lang w:eastAsia="ru-RU"/>
              </w:rPr>
              <w:t xml:space="preserve">16.2. Cuantumul garanţiei de bună execuţie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0EEEB0F4" w14:textId="77777777" w:rsidR="004E7882" w:rsidRPr="00892FAB" w:rsidRDefault="004E7882" w:rsidP="004E7882">
            <w:pPr>
              <w:jc w:val="both"/>
              <w:rPr>
                <w:noProof w:val="0"/>
                <w:lang w:eastAsia="ru-RU"/>
              </w:rPr>
            </w:pPr>
            <w:r>
              <w:rPr>
                <w:noProof w:val="0"/>
                <w:lang w:eastAsia="ru-RU"/>
              </w:rPr>
              <w:t xml:space="preserve">a) </w:t>
            </w:r>
            <w:r w:rsidRPr="00892FAB">
              <w:rPr>
                <w:noProof w:val="0"/>
                <w:lang w:eastAsia="ru-RU"/>
              </w:rPr>
              <w:t>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6073DDB" w14:textId="77777777" w:rsidR="004E7882" w:rsidRPr="00892FAB" w:rsidRDefault="004E7882" w:rsidP="004E7882">
            <w:pPr>
              <w:jc w:val="both"/>
              <w:rPr>
                <w:noProof w:val="0"/>
                <w:lang w:eastAsia="ru-RU"/>
              </w:rPr>
            </w:pPr>
            <w:r w:rsidRPr="00892FAB">
              <w:rPr>
                <w:noProof w:val="0"/>
                <w:lang w:eastAsia="ru-RU"/>
              </w:rPr>
              <w:t xml:space="preserve">b) </w:t>
            </w:r>
            <w:r w:rsidRPr="00320445">
              <w:rPr>
                <w:rStyle w:val="aff"/>
                <w:b w:val="0"/>
                <w:color w:val="000000"/>
                <w:lang w:val="ro-MD"/>
              </w:rPr>
              <w:t>prin transfer la contul autorităţii contractante pe contul indicat în documentele de atribuire</w:t>
            </w:r>
            <w:r w:rsidRPr="00892FAB">
              <w:rPr>
                <w:noProof w:val="0"/>
                <w:lang w:eastAsia="ru-RU"/>
              </w:rPr>
              <w:t>.</w:t>
            </w:r>
          </w:p>
          <w:p w14:paraId="0EDCE3C3" w14:textId="77777777" w:rsidR="004E7882" w:rsidRPr="00892FAB" w:rsidRDefault="004E7882" w:rsidP="004E7882">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B1A6437" w14:textId="77777777" w:rsidR="004E7882" w:rsidRPr="00892FAB" w:rsidRDefault="004E7882" w:rsidP="004E7882">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E836A8C" w14:textId="77777777" w:rsidR="004E7882" w:rsidRPr="00892FAB" w:rsidRDefault="004E7882" w:rsidP="004E7882">
            <w:pPr>
              <w:jc w:val="both"/>
              <w:rPr>
                <w:noProof w:val="0"/>
                <w:lang w:eastAsia="ru-RU"/>
              </w:rPr>
            </w:pPr>
            <w:r w:rsidRPr="00892FAB">
              <w:rPr>
                <w:noProof w:val="0"/>
                <w:lang w:eastAsia="ru-RU"/>
              </w:rPr>
              <w:t>16.5. Beneficiarul va executa garanţia de bună execuţie, în eventualitatea în care:</w:t>
            </w:r>
          </w:p>
          <w:p w14:paraId="229B4B29" w14:textId="77777777" w:rsidR="004E7882" w:rsidRPr="00892FAB" w:rsidRDefault="004E7882" w:rsidP="004E7882">
            <w:pPr>
              <w:jc w:val="both"/>
              <w:rPr>
                <w:noProof w:val="0"/>
                <w:lang w:eastAsia="ru-RU"/>
              </w:rPr>
            </w:pPr>
            <w:r w:rsidRPr="00892FAB">
              <w:rPr>
                <w:noProof w:val="0"/>
                <w:lang w:eastAsia="ru-RU"/>
              </w:rPr>
              <w:t>a) oricând pe parcursul îndeplinirii contractului, în limita prejudiciului creat, în conformitate cu actele normative;</w:t>
            </w:r>
          </w:p>
          <w:p w14:paraId="3A9F369E" w14:textId="77777777" w:rsidR="004E7882" w:rsidRPr="00892FAB" w:rsidRDefault="004E7882" w:rsidP="004E7882">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8FF1342" w14:textId="77777777" w:rsidR="004E7882" w:rsidRPr="00892FAB" w:rsidRDefault="004E7882" w:rsidP="004E7882">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C9285DF" w14:textId="77777777" w:rsidR="004E7882" w:rsidRPr="00892FAB" w:rsidRDefault="004E7882" w:rsidP="004E7882">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5C268D02" w14:textId="77777777" w:rsidR="004E7882" w:rsidRPr="00892FAB" w:rsidRDefault="004E7882" w:rsidP="004E7882">
            <w:pPr>
              <w:tabs>
                <w:tab w:val="left" w:pos="360"/>
              </w:tabs>
              <w:jc w:val="both"/>
              <w:rPr>
                <w:noProof w:val="0"/>
                <w:lang w:val="en-US" w:eastAsia="ru-RU"/>
              </w:rPr>
            </w:pPr>
          </w:p>
          <w:p w14:paraId="4DFC6D21" w14:textId="77777777" w:rsidR="004E7882" w:rsidRPr="00892FAB" w:rsidRDefault="004E7882" w:rsidP="004E7882">
            <w:pPr>
              <w:numPr>
                <w:ilvl w:val="0"/>
                <w:numId w:val="3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7F357F0" w14:textId="77777777" w:rsidR="004E7882" w:rsidRPr="00892FAB" w:rsidRDefault="004E7882" w:rsidP="004E7882">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7D8180EE" w14:textId="77777777" w:rsidR="004E7882" w:rsidRPr="00892FAB" w:rsidRDefault="004E7882" w:rsidP="004E7882">
            <w:pPr>
              <w:tabs>
                <w:tab w:val="left" w:pos="3465"/>
              </w:tabs>
              <w:contextualSpacing/>
              <w:jc w:val="both"/>
              <w:rPr>
                <w:noProof w:val="0"/>
                <w:lang w:val="en-US" w:eastAsia="ru-RU"/>
              </w:rPr>
            </w:pPr>
            <w:r w:rsidRPr="00892FAB">
              <w:rPr>
                <w:noProof w:val="0"/>
                <w:lang w:val="en-US" w:eastAsia="ru-RU"/>
              </w:rPr>
              <w:lastRenderedPageBreak/>
              <w:t xml:space="preserve">17.2. În ipoteza în care părţile nu reusesc o soluţionare amiabila în termen de </w:t>
            </w:r>
            <w:r>
              <w:rPr>
                <w:noProof w:val="0"/>
                <w:lang w:val="en-US" w:eastAsia="ru-RU"/>
              </w:rPr>
              <w:t>15</w:t>
            </w:r>
            <w:r w:rsidRPr="00892FAB">
              <w:rPr>
                <w:noProof w:val="0"/>
                <w:lang w:val="en-US" w:eastAsia="ru-RU"/>
              </w:rPr>
              <w:t xml:space="preserve"> zile, fiecare dintre acestea poate solicita ca litigiul să se soluţioneze de către instantele judecătoreşti competente.</w:t>
            </w:r>
          </w:p>
          <w:p w14:paraId="6C3C1621" w14:textId="77777777" w:rsidR="004E7882" w:rsidRPr="00892FAB" w:rsidRDefault="004E7882" w:rsidP="004E7882">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5829F0F0" w14:textId="77777777" w:rsidR="004E7882" w:rsidRPr="00892FAB" w:rsidRDefault="004E7882" w:rsidP="004E7882">
            <w:pPr>
              <w:tabs>
                <w:tab w:val="left" w:pos="567"/>
              </w:tabs>
              <w:jc w:val="both"/>
              <w:rPr>
                <w:b/>
                <w:noProof w:val="0"/>
                <w:lang w:val="en-US" w:eastAsia="ru-RU"/>
              </w:rPr>
            </w:pPr>
          </w:p>
          <w:p w14:paraId="5C0D1841" w14:textId="77777777" w:rsidR="004E7882" w:rsidRPr="00892FAB" w:rsidRDefault="004E7882" w:rsidP="004E7882">
            <w:pPr>
              <w:tabs>
                <w:tab w:val="left" w:pos="567"/>
              </w:tabs>
              <w:jc w:val="both"/>
              <w:rPr>
                <w:b/>
                <w:noProof w:val="0"/>
                <w:lang w:val="en-US" w:eastAsia="ru-RU"/>
              </w:rPr>
            </w:pPr>
            <w:r w:rsidRPr="00892FAB">
              <w:rPr>
                <w:b/>
                <w:noProof w:val="0"/>
                <w:lang w:val="en-US" w:eastAsia="ru-RU"/>
              </w:rPr>
              <w:t>18. REZOLUȚIUNEA CONTRACTULUI</w:t>
            </w:r>
          </w:p>
          <w:p w14:paraId="7D68531F" w14:textId="77777777" w:rsidR="004E7882" w:rsidRPr="00892FAB" w:rsidRDefault="004E7882" w:rsidP="004E7882">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2649C07A" w14:textId="77777777" w:rsidR="004E7882" w:rsidRPr="00892FAB" w:rsidRDefault="004E7882" w:rsidP="004E7882">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7669D7AB" w14:textId="77777777" w:rsidR="004E7882" w:rsidRPr="006F21B9" w:rsidRDefault="004E7882" w:rsidP="004E7882">
            <w:pPr>
              <w:numPr>
                <w:ilvl w:val="0"/>
                <w:numId w:val="10"/>
              </w:numPr>
              <w:tabs>
                <w:tab w:val="left" w:pos="1276"/>
              </w:tabs>
              <w:ind w:left="0"/>
              <w:contextualSpacing/>
              <w:jc w:val="both"/>
              <w:rPr>
                <w:noProof w:val="0"/>
                <w:lang w:val="en-US" w:eastAsia="ru-RU"/>
              </w:rPr>
            </w:pPr>
            <w:r w:rsidRPr="006F21B9">
              <w:rPr>
                <w:noProof w:val="0"/>
                <w:lang w:val="en-US" w:eastAsia="ru-RU"/>
              </w:rPr>
              <w:t>b)</w:t>
            </w:r>
            <w:r>
              <w:rPr>
                <w:noProof w:val="0"/>
                <w:lang w:val="en-US" w:eastAsia="ru-RU"/>
              </w:rPr>
              <w:t xml:space="preserve"> </w:t>
            </w:r>
            <w:r w:rsidRPr="006F21B9">
              <w:rPr>
                <w:noProof w:val="0"/>
                <w:lang w:val="en-US" w:eastAsia="ru-RU"/>
              </w:rPr>
              <w:t xml:space="preserve">Beneficiarul notifică Antreprenorul că datorită unor conjuncturi economice din motive neimputabile Beneficiarului, este în imposibilitate de a continua îndeplinirea obligaţiunilor contractuale. </w:t>
            </w:r>
          </w:p>
          <w:p w14:paraId="5583A2AC" w14:textId="77777777" w:rsidR="004E7882" w:rsidRPr="00892FAB" w:rsidRDefault="004E7882" w:rsidP="004E7882">
            <w:pPr>
              <w:numPr>
                <w:ilvl w:val="1"/>
                <w:numId w:val="2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6047B86" w14:textId="77777777" w:rsidR="004E7882" w:rsidRPr="00892FAB" w:rsidRDefault="004E7882" w:rsidP="004E7882">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50391C1" w14:textId="77777777" w:rsidR="004E7882" w:rsidRPr="00892FAB" w:rsidRDefault="004E7882" w:rsidP="004E7882">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54FB7D4B" w14:textId="77777777" w:rsidR="004E7882" w:rsidRPr="00892FAB" w:rsidRDefault="004E7882" w:rsidP="004E7882">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4F027A77" w14:textId="77777777" w:rsidR="004E7882" w:rsidRPr="00892FAB" w:rsidRDefault="004E7882" w:rsidP="004E7882">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D21075D" w14:textId="77777777" w:rsidR="004E7882" w:rsidRPr="00892FAB" w:rsidRDefault="004E7882" w:rsidP="004E7882">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67245658" w14:textId="77777777" w:rsidR="004E7882" w:rsidRPr="00892FAB" w:rsidRDefault="004E7882" w:rsidP="004E7882">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8116CD2" w14:textId="77777777" w:rsidR="004E7882" w:rsidRPr="00892FAB" w:rsidRDefault="004E7882" w:rsidP="004E7882">
            <w:pPr>
              <w:numPr>
                <w:ilvl w:val="1"/>
                <w:numId w:val="2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4F88A1FC" w14:textId="77777777" w:rsidR="004E7882" w:rsidRPr="00892FAB" w:rsidRDefault="004E7882" w:rsidP="004E7882">
            <w:pPr>
              <w:numPr>
                <w:ilvl w:val="1"/>
                <w:numId w:val="2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47BB1763" w14:textId="77777777" w:rsidR="004E7882" w:rsidRPr="00892FAB" w:rsidRDefault="004E7882" w:rsidP="004E7882">
            <w:pPr>
              <w:numPr>
                <w:ilvl w:val="1"/>
                <w:numId w:val="2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F7D1ECF" w14:textId="77777777" w:rsidR="004E7882" w:rsidRPr="00892FAB" w:rsidRDefault="004E7882" w:rsidP="004E7882">
            <w:pPr>
              <w:numPr>
                <w:ilvl w:val="1"/>
                <w:numId w:val="2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E13CFFB" w14:textId="77777777" w:rsidR="004E7882" w:rsidRPr="00892FAB" w:rsidRDefault="004E7882" w:rsidP="004E7882">
            <w:pPr>
              <w:numPr>
                <w:ilvl w:val="1"/>
                <w:numId w:val="2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91E8F7F" w14:textId="77777777" w:rsidR="004E7882" w:rsidRPr="00892FAB" w:rsidRDefault="004E7882" w:rsidP="004E7882">
            <w:pPr>
              <w:numPr>
                <w:ilvl w:val="1"/>
                <w:numId w:val="29"/>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3473E7A2" w14:textId="77777777" w:rsidR="004E7882" w:rsidRPr="00892FAB" w:rsidRDefault="004E7882" w:rsidP="004E7882">
            <w:pPr>
              <w:numPr>
                <w:ilvl w:val="1"/>
                <w:numId w:val="29"/>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5D8A0C4A" w14:textId="77777777" w:rsidR="004E7882" w:rsidRPr="00892FAB" w:rsidRDefault="004E7882" w:rsidP="004E7882">
            <w:pPr>
              <w:numPr>
                <w:ilvl w:val="1"/>
                <w:numId w:val="29"/>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40655F1" w14:textId="77777777" w:rsidR="004E7882" w:rsidRPr="00892FAB" w:rsidRDefault="004E7882" w:rsidP="004E7882">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a obligaţiilor ce rezultă din Legea nr. 131/2015 privind achizițiile publice și/sau tratatele </w:t>
            </w:r>
            <w:r w:rsidRPr="00892FAB">
              <w:rPr>
                <w:noProof w:val="0"/>
                <w:lang w:val="en-US" w:eastAsia="ru-RU"/>
              </w:rPr>
              <w:lastRenderedPageBreak/>
              <w:t>internaţionale la care Republica Moldova este parte, care a fost constatată printr-o decizie a unei instanțe judecătorești naționale sau, după caz, internaționale.</w:t>
            </w:r>
          </w:p>
          <w:p w14:paraId="521BB6F9" w14:textId="77777777" w:rsidR="004E7882" w:rsidRPr="00892FAB" w:rsidRDefault="004E7882" w:rsidP="004E7882">
            <w:pPr>
              <w:tabs>
                <w:tab w:val="left" w:pos="567"/>
              </w:tabs>
              <w:jc w:val="both"/>
              <w:rPr>
                <w:noProof w:val="0"/>
                <w:lang w:val="en-US" w:eastAsia="ru-RU"/>
              </w:rPr>
            </w:pPr>
          </w:p>
          <w:p w14:paraId="0C473FAF" w14:textId="77777777" w:rsidR="004E7882" w:rsidRPr="00892FAB" w:rsidRDefault="004E7882" w:rsidP="004E7882">
            <w:pPr>
              <w:tabs>
                <w:tab w:val="left" w:pos="567"/>
              </w:tabs>
              <w:jc w:val="both"/>
              <w:rPr>
                <w:b/>
                <w:noProof w:val="0"/>
                <w:lang w:val="en-US" w:eastAsia="ru-RU"/>
              </w:rPr>
            </w:pPr>
            <w:r w:rsidRPr="00892FAB">
              <w:rPr>
                <w:b/>
                <w:noProof w:val="0"/>
                <w:lang w:val="en-US" w:eastAsia="ru-RU"/>
              </w:rPr>
              <w:t>19. DISPOZIȚII FINALE</w:t>
            </w:r>
          </w:p>
          <w:p w14:paraId="2462CC28" w14:textId="77777777" w:rsidR="004E7882" w:rsidRPr="00892FAB" w:rsidRDefault="004E7882" w:rsidP="004E7882">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D3EDB1E" w14:textId="77777777" w:rsidR="004E7882" w:rsidRPr="00892FAB" w:rsidRDefault="004E7882" w:rsidP="004E7882">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6F68FDC4" w14:textId="77777777" w:rsidR="004E7882" w:rsidRPr="00892FAB" w:rsidRDefault="004E7882" w:rsidP="004E7882">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29DC2963" w14:textId="77777777" w:rsidR="004E7882" w:rsidRPr="00892FAB" w:rsidRDefault="004E7882" w:rsidP="004E7882">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E2C8511" w:rsidR="00892FAB" w:rsidRPr="00892FAB" w:rsidRDefault="004E7882" w:rsidP="004E7882">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r w:rsidR="00892FAB" w:rsidRPr="00892FAB">
              <w:rPr>
                <w:noProof w:val="0"/>
                <w:lang w:eastAsia="ru-RU"/>
              </w:rPr>
              <w:t>.</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0F23D4">
            <w:pPr>
              <w:numPr>
                <w:ilvl w:val="0"/>
                <w:numId w:val="3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0F23D4">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0F23D4">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0F23D4">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0F23D4">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0F23D4">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0F23D4">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0F23D4">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0F23D4">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0F23D4">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0F23D4">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0F23D4">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0F23D4">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0F23D4">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0F23D4">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0F23D4">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0F23D4">
            <w:pPr>
              <w:pStyle w:val="a"/>
              <w:numPr>
                <w:ilvl w:val="0"/>
                <w:numId w:val="28"/>
              </w:numPr>
              <w:rPr>
                <w:lang w:val="ro-MD"/>
              </w:rPr>
            </w:pPr>
            <w:r w:rsidRPr="00FF430B">
              <w:rPr>
                <w:lang w:val="ro-MD"/>
              </w:rPr>
              <w:t>prin acordul de voinţă al părţilor ;</w:t>
            </w:r>
          </w:p>
          <w:p w14:paraId="12C0102A" w14:textId="77777777" w:rsidR="00325E16" w:rsidRPr="00FF430B" w:rsidRDefault="00325E16" w:rsidP="000F23D4">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0F23D4">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07206" w14:textId="77777777" w:rsidR="006F42C3" w:rsidRDefault="006F42C3" w:rsidP="00A20ACF">
      <w:r>
        <w:separator/>
      </w:r>
    </w:p>
  </w:endnote>
  <w:endnote w:type="continuationSeparator" w:id="0">
    <w:p w14:paraId="597E47CC" w14:textId="77777777" w:rsidR="006F42C3" w:rsidRDefault="006F42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s²Ó©úÅé"/>
    <w:panose1 w:val="02010601000101010101"/>
    <w:charset w:val="88"/>
    <w:family w:val="auto"/>
    <w:pitch w:val="variable"/>
    <w:sig w:usb0="00000001" w:usb1="08080000" w:usb2="00000010" w:usb3="00000000" w:csb0="00100000" w:csb1="00000000"/>
  </w:font>
  <w:font w:name="SimSun">
    <w:altName w:val="ËÎÌå"/>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FAFD616" w:rsidR="008F1D40" w:rsidRDefault="008F1D40">
        <w:pPr>
          <w:pStyle w:val="a4"/>
          <w:jc w:val="right"/>
        </w:pPr>
        <w:r>
          <w:fldChar w:fldCharType="begin"/>
        </w:r>
        <w:r>
          <w:instrText xml:space="preserve"> PAGE   \* MERGEFORMAT </w:instrText>
        </w:r>
        <w:r>
          <w:fldChar w:fldCharType="separate"/>
        </w:r>
        <w:r w:rsidR="00750B45">
          <w:t>54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87A0B" w14:textId="77777777" w:rsidR="006F42C3" w:rsidRDefault="006F42C3" w:rsidP="00A20ACF">
      <w:r>
        <w:separator/>
      </w:r>
    </w:p>
  </w:footnote>
  <w:footnote w:type="continuationSeparator" w:id="0">
    <w:p w14:paraId="2D95511F" w14:textId="77777777" w:rsidR="006F42C3" w:rsidRDefault="006F42C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C2737F8"/>
    <w:multiLevelType w:val="hybridMultilevel"/>
    <w:tmpl w:val="5DE23C02"/>
    <w:lvl w:ilvl="0" w:tplc="994A15AA">
      <w:start w:val="10"/>
      <w:numFmt w:val="bullet"/>
      <w:lvlText w:val="-"/>
      <w:lvlJc w:val="left"/>
      <w:pPr>
        <w:ind w:left="644" w:hanging="360"/>
      </w:pPr>
      <w:rPr>
        <w:rFonts w:ascii="Times New Roman" w:eastAsia="Times New Roman" w:hAnsi="Times New Roman"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5"/>
  </w:num>
  <w:num w:numId="5">
    <w:abstractNumId w:val="11"/>
  </w:num>
  <w:num w:numId="6">
    <w:abstractNumId w:val="14"/>
  </w:num>
  <w:num w:numId="7">
    <w:abstractNumId w:val="12"/>
  </w:num>
  <w:num w:numId="8">
    <w:abstractNumId w:val="6"/>
  </w:num>
  <w:num w:numId="9">
    <w:abstractNumId w:val="19"/>
  </w:num>
  <w:num w:numId="10">
    <w:abstractNumId w:val="24"/>
  </w:num>
  <w:num w:numId="11">
    <w:abstractNumId w:val="22"/>
  </w:num>
  <w:num w:numId="12">
    <w:abstractNumId w:val="8"/>
  </w:num>
  <w:num w:numId="13">
    <w:abstractNumId w:val="35"/>
  </w:num>
  <w:num w:numId="14">
    <w:abstractNumId w:val="30"/>
  </w:num>
  <w:num w:numId="15">
    <w:abstractNumId w:val="9"/>
  </w:num>
  <w:num w:numId="16">
    <w:abstractNumId w:val="28"/>
  </w:num>
  <w:num w:numId="17">
    <w:abstractNumId w:val="16"/>
  </w:num>
  <w:num w:numId="18">
    <w:abstractNumId w:val="23"/>
  </w:num>
  <w:num w:numId="19">
    <w:abstractNumId w:val="18"/>
  </w:num>
  <w:num w:numId="20">
    <w:abstractNumId w:val="34"/>
  </w:num>
  <w:num w:numId="21">
    <w:abstractNumId w:val="10"/>
  </w:num>
  <w:num w:numId="22">
    <w:abstractNumId w:val="7"/>
  </w:num>
  <w:num w:numId="23">
    <w:abstractNumId w:val="17"/>
  </w:num>
  <w:num w:numId="24">
    <w:abstractNumId w:val="5"/>
  </w:num>
  <w:num w:numId="25">
    <w:abstractNumId w:val="1"/>
  </w:num>
  <w:num w:numId="26">
    <w:abstractNumId w:val="32"/>
  </w:num>
  <w:num w:numId="27">
    <w:abstractNumId w:val="13"/>
  </w:num>
  <w:num w:numId="28">
    <w:abstractNumId w:val="36"/>
  </w:num>
  <w:num w:numId="29">
    <w:abstractNumId w:val="29"/>
  </w:num>
  <w:num w:numId="30">
    <w:abstractNumId w:val="15"/>
  </w:num>
  <w:num w:numId="31">
    <w:abstractNumId w:val="20"/>
  </w:num>
  <w:num w:numId="32">
    <w:abstractNumId w:val="37"/>
  </w:num>
  <w:num w:numId="33">
    <w:abstractNumId w:val="21"/>
  </w:num>
  <w:num w:numId="34">
    <w:abstractNumId w:val="33"/>
  </w:num>
  <w:num w:numId="35">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3D4"/>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A78"/>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4B2F"/>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882"/>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26A6E"/>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2C3"/>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238"/>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0B45"/>
    <w:rsid w:val="00752340"/>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C87"/>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DE2"/>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8AA"/>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0CB8"/>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4BF"/>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6">
    <w:name w:val="Основной текст (2)_"/>
    <w:link w:val="210"/>
    <w:uiPriority w:val="99"/>
    <w:locked/>
    <w:rsid w:val="00526A6E"/>
    <w:rPr>
      <w:rFonts w:cs="Times New Roman"/>
      <w:shd w:val="clear" w:color="auto" w:fill="FFFFFF"/>
    </w:rPr>
  </w:style>
  <w:style w:type="paragraph" w:customStyle="1" w:styleId="210">
    <w:name w:val="Основной текст (2)1"/>
    <w:basedOn w:val="a0"/>
    <w:link w:val="26"/>
    <w:uiPriority w:val="99"/>
    <w:rsid w:val="00526A6E"/>
    <w:pPr>
      <w:widowControl w:val="0"/>
      <w:shd w:val="clear" w:color="auto" w:fill="FFFFFF"/>
      <w:spacing w:before="120" w:after="240" w:line="278" w:lineRule="exact"/>
      <w:ind w:hanging="760"/>
      <w:jc w:val="center"/>
    </w:pPr>
    <w:rPr>
      <w:rFonts w:asciiTheme="minorHAnsi" w:eastAsiaTheme="minorHAnsi" w:hAnsiTheme="minorHAnsi"/>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D408F-5A2C-46F2-B9BC-5DDC56511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70</Pages>
  <Words>27815</Words>
  <Characters>161332</Characters>
  <Application>Microsoft Office Word</Application>
  <DocSecurity>0</DocSecurity>
  <Lines>1344</Lines>
  <Paragraphs>377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2021-06-01T11:52:00Z</cp:lastPrinted>
  <dcterms:created xsi:type="dcterms:W3CDTF">2026-02-19T08:09:00Z</dcterms:created>
  <dcterms:modified xsi:type="dcterms:W3CDTF">2026-08-26T08:33:00Z</dcterms:modified>
</cp:coreProperties>
</file>