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BB12B" w14:textId="77777777" w:rsidR="00D925B0" w:rsidRDefault="00D925B0" w:rsidP="004B3C46">
      <w:pPr>
        <w:tabs>
          <w:tab w:val="left" w:pos="5103"/>
          <w:tab w:val="left" w:pos="10348"/>
        </w:tabs>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BodyText"/>
        <w:spacing w:before="69"/>
        <w:ind w:right="251"/>
        <w:jc w:val="right"/>
      </w:pPr>
      <w:r>
        <w:t>APROBATĂ</w:t>
      </w:r>
    </w:p>
    <w:p w14:paraId="2DC342B1" w14:textId="477037A7" w:rsidR="00DF0B9F" w:rsidRDefault="00DF0B9F" w:rsidP="00DF0B9F">
      <w:pPr>
        <w:pStyle w:val="BodyText"/>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605E521B" w14:textId="28A95A0C" w:rsidR="00DF0B9F" w:rsidRDefault="00DF0B9F" w:rsidP="00DF0B9F">
      <w:pPr>
        <w:pStyle w:val="BodyText"/>
        <w:rPr>
          <w:sz w:val="26"/>
        </w:rPr>
      </w:pPr>
    </w:p>
    <w:p w14:paraId="72EC49E9" w14:textId="48E1E40B" w:rsidR="00DF0B9F" w:rsidRDefault="00DF0B9F" w:rsidP="00DF0B9F">
      <w:pPr>
        <w:pStyle w:val="BodyText"/>
        <w:spacing w:before="7"/>
        <w:rPr>
          <w:sz w:val="30"/>
        </w:rPr>
      </w:pPr>
    </w:p>
    <w:p w14:paraId="6DDC7730" w14:textId="77777777" w:rsidR="00DF0B9F" w:rsidRDefault="00DF0B9F" w:rsidP="00DF0B9F">
      <w:pPr>
        <w:pStyle w:val="Title"/>
      </w:pPr>
      <w:r>
        <w:t>DOCUMENTAŢIA</w:t>
      </w:r>
      <w:r>
        <w:rPr>
          <w:spacing w:val="-8"/>
        </w:rPr>
        <w:t xml:space="preserve"> </w:t>
      </w:r>
      <w:r>
        <w:t>STANDARD</w:t>
      </w:r>
    </w:p>
    <w:p w14:paraId="3DD55CE8" w14:textId="77777777" w:rsidR="00DF0B9F" w:rsidRDefault="00DF0B9F" w:rsidP="00DF0B9F">
      <w:pPr>
        <w:ind w:left="2341" w:right="2200"/>
        <w:jc w:val="center"/>
        <w:rPr>
          <w:b/>
          <w:sz w:val="32"/>
        </w:rPr>
      </w:pPr>
      <w:r>
        <w:rPr>
          <w:b/>
          <w:sz w:val="32"/>
        </w:rPr>
        <w:t>pentru</w:t>
      </w:r>
      <w:r>
        <w:rPr>
          <w:b/>
          <w:spacing w:val="-4"/>
          <w:sz w:val="32"/>
        </w:rPr>
        <w:t xml:space="preserve"> </w:t>
      </w:r>
      <w:r>
        <w:rPr>
          <w:b/>
          <w:sz w:val="32"/>
        </w:rPr>
        <w:t>realizarea</w:t>
      </w:r>
      <w:r>
        <w:rPr>
          <w:b/>
          <w:spacing w:val="-5"/>
          <w:sz w:val="32"/>
        </w:rPr>
        <w:t xml:space="preserve"> </w:t>
      </w:r>
      <w:r>
        <w:rPr>
          <w:b/>
          <w:sz w:val="32"/>
        </w:rPr>
        <w:t>achizițiilor</w:t>
      </w:r>
      <w:r>
        <w:rPr>
          <w:b/>
          <w:spacing w:val="-1"/>
          <w:sz w:val="32"/>
        </w:rPr>
        <w:t xml:space="preserve"> </w:t>
      </w:r>
      <w:r>
        <w:rPr>
          <w:b/>
          <w:sz w:val="32"/>
        </w:rPr>
        <w:t>publice</w:t>
      </w:r>
      <w:r>
        <w:rPr>
          <w:b/>
          <w:spacing w:val="-1"/>
          <w:sz w:val="32"/>
        </w:rPr>
        <w:t xml:space="preserve"> </w:t>
      </w:r>
      <w:r>
        <w:rPr>
          <w:b/>
          <w:sz w:val="32"/>
        </w:rPr>
        <w:t>de</w:t>
      </w:r>
      <w:r>
        <w:rPr>
          <w:b/>
          <w:spacing w:val="-6"/>
          <w:sz w:val="32"/>
        </w:rPr>
        <w:t xml:space="preserve"> </w:t>
      </w:r>
      <w:r>
        <w:rPr>
          <w:b/>
          <w:sz w:val="32"/>
        </w:rPr>
        <w:t>lucrări</w:t>
      </w:r>
    </w:p>
    <w:p w14:paraId="3D111A1D" w14:textId="65E52F82" w:rsidR="00DF0B9F" w:rsidRDefault="00DF0B9F" w:rsidP="00DF0B9F">
      <w:pPr>
        <w:pStyle w:val="BodyText"/>
        <w:spacing w:before="5"/>
        <w:rPr>
          <w:b/>
          <w:sz w:val="43"/>
        </w:rPr>
      </w:pPr>
    </w:p>
    <w:p w14:paraId="0AC7903C" w14:textId="68EC5844" w:rsidR="00356E06" w:rsidRDefault="00DF0B9F" w:rsidP="00356E06">
      <w:pPr>
        <w:shd w:val="clear" w:color="auto" w:fill="FFFFFF" w:themeFill="background1"/>
        <w:spacing w:before="120"/>
        <w:rPr>
          <w:b/>
          <w:color w:val="000000"/>
        </w:rPr>
      </w:pPr>
      <w:r>
        <w:rPr>
          <w:sz w:val="32"/>
        </w:rPr>
        <w:t>Obiectul</w:t>
      </w:r>
      <w:r>
        <w:rPr>
          <w:spacing w:val="-4"/>
          <w:sz w:val="32"/>
        </w:rPr>
        <w:t xml:space="preserve"> </w:t>
      </w:r>
      <w:r>
        <w:rPr>
          <w:sz w:val="32"/>
        </w:rPr>
        <w:t>achiziţiei</w:t>
      </w:r>
      <w:r w:rsidR="00530762">
        <w:rPr>
          <w:sz w:val="32"/>
        </w:rPr>
        <w:t xml:space="preserve">    </w:t>
      </w:r>
      <w:r w:rsidR="00530762">
        <w:rPr>
          <w:b/>
          <w:lang w:eastAsia="ru-RU"/>
        </w:rPr>
        <w:t>”</w:t>
      </w:r>
      <w:r w:rsidR="00356E06" w:rsidRPr="00356E06">
        <w:rPr>
          <w:lang w:eastAsia="ru-RU"/>
        </w:rPr>
        <w:t xml:space="preserve"> </w:t>
      </w:r>
      <w:r w:rsidR="00356E06" w:rsidRPr="00356E06">
        <w:rPr>
          <w:b/>
          <w:lang w:eastAsia="ru-RU"/>
        </w:rPr>
        <w:t>Lucrari de</w:t>
      </w:r>
      <w:r w:rsidR="00356E06">
        <w:rPr>
          <w:lang w:eastAsia="ru-RU"/>
        </w:rPr>
        <w:t xml:space="preserve"> </w:t>
      </w:r>
      <w:r w:rsidR="00356E06" w:rsidRPr="00A025F1">
        <w:rPr>
          <w:b/>
          <w:color w:val="000000"/>
        </w:rPr>
        <w:t>Reconstructi</w:t>
      </w:r>
      <w:r w:rsidR="00356E06">
        <w:rPr>
          <w:b/>
          <w:color w:val="000000"/>
        </w:rPr>
        <w:t xml:space="preserve">e </w:t>
      </w:r>
      <w:r w:rsidR="00356E06" w:rsidRPr="00A025F1">
        <w:rPr>
          <w:b/>
          <w:color w:val="000000"/>
        </w:rPr>
        <w:t xml:space="preserve">a căii de acces către Casa de Cultură s.Chistelnita </w:t>
      </w:r>
      <w:r w:rsidR="00356E06">
        <w:rPr>
          <w:b/>
          <w:color w:val="000000"/>
        </w:rPr>
        <w:t>r-nul Telenesti</w:t>
      </w:r>
    </w:p>
    <w:p w14:paraId="173ECE8A" w14:textId="42960919" w:rsidR="00601393" w:rsidRPr="00C83A41" w:rsidRDefault="00601393" w:rsidP="00356E06">
      <w:pPr>
        <w:widowControl w:val="0"/>
        <w:kinsoku w:val="0"/>
        <w:autoSpaceDE w:val="0"/>
        <w:autoSpaceDN w:val="0"/>
        <w:adjustRightInd w:val="0"/>
        <w:spacing w:before="416" w:line="360" w:lineRule="auto"/>
        <w:rPr>
          <w:color w:val="2D74B5"/>
          <w:w w:val="101"/>
          <w:sz w:val="28"/>
          <w:szCs w:val="28"/>
        </w:rPr>
      </w:pPr>
      <w:r w:rsidRPr="00C83A41">
        <w:rPr>
          <w:sz w:val="28"/>
          <w:szCs w:val="28"/>
        </w:rPr>
        <w:t xml:space="preserve">    </w:t>
      </w:r>
      <w:r w:rsidR="00DF0B9F" w:rsidRPr="00C83A41">
        <w:rPr>
          <w:sz w:val="28"/>
          <w:szCs w:val="28"/>
        </w:rPr>
        <w:t>Cod</w:t>
      </w:r>
      <w:r w:rsidR="00DF0B9F" w:rsidRPr="00C83A41">
        <w:rPr>
          <w:spacing w:val="-1"/>
          <w:sz w:val="28"/>
          <w:szCs w:val="28"/>
        </w:rPr>
        <w:t xml:space="preserve"> </w:t>
      </w:r>
      <w:r w:rsidR="00DF0B9F" w:rsidRPr="00C83A41">
        <w:rPr>
          <w:sz w:val="28"/>
          <w:szCs w:val="28"/>
        </w:rPr>
        <w:t>CPV:</w:t>
      </w:r>
      <w:r w:rsidR="00DF0B9F" w:rsidRPr="00C83A41">
        <w:rPr>
          <w:spacing w:val="1"/>
          <w:sz w:val="28"/>
          <w:szCs w:val="28"/>
        </w:rPr>
        <w:t xml:space="preserve"> </w:t>
      </w:r>
      <w:r w:rsidR="00015D34">
        <w:rPr>
          <w:b/>
          <w:color w:val="333333"/>
          <w:sz w:val="28"/>
          <w:szCs w:val="28"/>
          <w:shd w:val="clear" w:color="auto" w:fill="FFFFFF"/>
        </w:rPr>
        <w:t>45400000-1</w:t>
      </w:r>
      <w:bookmarkStart w:id="0" w:name="_GoBack"/>
      <w:bookmarkEnd w:id="0"/>
    </w:p>
    <w:p w14:paraId="08694F4B" w14:textId="0C93450A" w:rsidR="00DF0B9F" w:rsidRPr="00EE2FE1" w:rsidRDefault="00DF0B9F" w:rsidP="00601393">
      <w:pPr>
        <w:pStyle w:val="TableParagraph"/>
        <w:spacing w:before="139" w:line="207" w:lineRule="exact"/>
        <w:ind w:right="91"/>
        <w:rPr>
          <w:b/>
          <w:sz w:val="28"/>
          <w:szCs w:val="28"/>
        </w:rPr>
      </w:pPr>
      <w:r w:rsidRPr="00EE2FE1">
        <w:rPr>
          <w:sz w:val="28"/>
          <w:szCs w:val="28"/>
        </w:rPr>
        <w:t>Autoritatea</w:t>
      </w:r>
      <w:r w:rsidRPr="00EE2FE1">
        <w:rPr>
          <w:spacing w:val="-7"/>
          <w:sz w:val="28"/>
          <w:szCs w:val="28"/>
        </w:rPr>
        <w:t xml:space="preserve"> </w:t>
      </w:r>
      <w:r w:rsidRPr="00EE2FE1">
        <w:rPr>
          <w:sz w:val="28"/>
          <w:szCs w:val="28"/>
        </w:rPr>
        <w:t xml:space="preserve">contractantă: </w:t>
      </w:r>
      <w:r w:rsidRPr="00EE2FE1">
        <w:rPr>
          <w:spacing w:val="-17"/>
          <w:sz w:val="28"/>
          <w:szCs w:val="28"/>
        </w:rPr>
        <w:t xml:space="preserve"> </w:t>
      </w:r>
      <w:r w:rsidR="00601393" w:rsidRPr="00601393">
        <w:rPr>
          <w:sz w:val="28"/>
          <w:szCs w:val="28"/>
          <w:lang w:eastAsia="ru-RU"/>
        </w:rPr>
        <w:t xml:space="preserve">Primăria </w:t>
      </w:r>
      <w:r w:rsidR="00601393" w:rsidRPr="00601393">
        <w:rPr>
          <w:b/>
          <w:noProof/>
          <w:color w:val="000000"/>
          <w:sz w:val="28"/>
          <w:szCs w:val="28"/>
        </w:rPr>
        <w:t>s.Chiștelnița</w:t>
      </w:r>
      <w:r w:rsidR="00601393" w:rsidRPr="00601393">
        <w:rPr>
          <w:b/>
          <w:sz w:val="28"/>
          <w:szCs w:val="28"/>
          <w:lang w:eastAsia="ru-RU"/>
        </w:rPr>
        <w:t xml:space="preserve"> r. Telenești</w:t>
      </w:r>
    </w:p>
    <w:p w14:paraId="4B13976F" w14:textId="77777777" w:rsidR="00DF0B9F" w:rsidRPr="00EE2FE1" w:rsidRDefault="00DF0B9F" w:rsidP="00DF0B9F">
      <w:pPr>
        <w:ind w:left="402"/>
        <w:rPr>
          <w:b/>
          <w:sz w:val="28"/>
          <w:szCs w:val="28"/>
        </w:rPr>
      </w:pPr>
    </w:p>
    <w:p w14:paraId="3A54AF3E" w14:textId="6D14F2DD" w:rsidR="00EE2FE1" w:rsidRPr="004B3C46" w:rsidRDefault="00DF0B9F" w:rsidP="004B3C46">
      <w:pPr>
        <w:spacing w:before="1"/>
        <w:ind w:left="484"/>
        <w:rPr>
          <w:b/>
          <w:sz w:val="28"/>
          <w:szCs w:val="28"/>
        </w:rPr>
      </w:pPr>
      <w:r w:rsidRPr="00EE2FE1">
        <w:rPr>
          <w:sz w:val="28"/>
          <w:szCs w:val="28"/>
        </w:rPr>
        <w:t>Procedura</w:t>
      </w:r>
      <w:r w:rsidRPr="00EE2FE1">
        <w:rPr>
          <w:spacing w:val="-6"/>
          <w:sz w:val="28"/>
          <w:szCs w:val="28"/>
        </w:rPr>
        <w:t xml:space="preserve"> </w:t>
      </w:r>
      <w:r w:rsidRPr="00EE2FE1">
        <w:rPr>
          <w:sz w:val="28"/>
          <w:szCs w:val="28"/>
        </w:rPr>
        <w:t>achiziţiei:</w:t>
      </w:r>
      <w:r w:rsidRPr="00EE2FE1">
        <w:rPr>
          <w:spacing w:val="-1"/>
          <w:sz w:val="28"/>
          <w:szCs w:val="28"/>
        </w:rPr>
        <w:t xml:space="preserve"> </w:t>
      </w:r>
      <w:r w:rsidR="0053062B" w:rsidRPr="00EE2FE1">
        <w:rPr>
          <w:spacing w:val="-1"/>
          <w:sz w:val="28"/>
          <w:szCs w:val="28"/>
        </w:rPr>
        <w:t xml:space="preserve"> </w:t>
      </w:r>
      <w:r w:rsidR="0053062B" w:rsidRPr="00EE2FE1">
        <w:rPr>
          <w:b/>
          <w:spacing w:val="-1"/>
          <w:sz w:val="28"/>
          <w:szCs w:val="28"/>
        </w:rPr>
        <w:t>COP</w:t>
      </w:r>
    </w:p>
    <w:p w14:paraId="5DD3AE72" w14:textId="77777777" w:rsidR="00EE2FE1" w:rsidRDefault="00EE2FE1" w:rsidP="003C703C">
      <w:pPr>
        <w:tabs>
          <w:tab w:val="left" w:pos="5103"/>
          <w:tab w:val="left" w:pos="10348"/>
        </w:tabs>
        <w:rPr>
          <w:noProof w:val="0"/>
          <w:lang w:eastAsia="ru-RU"/>
        </w:rPr>
      </w:pPr>
    </w:p>
    <w:p w14:paraId="07BE304B" w14:textId="2BD4F433" w:rsidR="00EE2FE1" w:rsidRPr="00FF430B" w:rsidRDefault="00EE2FE1" w:rsidP="003C703C">
      <w:pPr>
        <w:tabs>
          <w:tab w:val="left" w:pos="5103"/>
          <w:tab w:val="left" w:pos="10348"/>
        </w:tabs>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32DB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32DBF">
      <w:pPr>
        <w:pStyle w:val="ListParagraph"/>
        <w:numPr>
          <w:ilvl w:val="0"/>
          <w:numId w:val="1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32DBF">
      <w:pPr>
        <w:pStyle w:val="ListParagraph"/>
        <w:numPr>
          <w:ilvl w:val="0"/>
          <w:numId w:val="1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32DBF">
      <w:pPr>
        <w:pStyle w:val="ListParagraph"/>
        <w:numPr>
          <w:ilvl w:val="0"/>
          <w:numId w:val="1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32DBF">
      <w:pPr>
        <w:pStyle w:val="ListParagraph"/>
        <w:numPr>
          <w:ilvl w:val="0"/>
          <w:numId w:val="1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32DBF">
      <w:pPr>
        <w:pStyle w:val="ListParagraph"/>
        <w:numPr>
          <w:ilvl w:val="0"/>
          <w:numId w:val="1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32DBF">
      <w:pPr>
        <w:pStyle w:val="ListParagraph"/>
        <w:numPr>
          <w:ilvl w:val="0"/>
          <w:numId w:val="1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32DBF">
      <w:pPr>
        <w:pStyle w:val="ListParagraph"/>
        <w:numPr>
          <w:ilvl w:val="0"/>
          <w:numId w:val="17"/>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32DBF">
      <w:pPr>
        <w:pStyle w:val="ListParagraph"/>
        <w:numPr>
          <w:ilvl w:val="0"/>
          <w:numId w:val="1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32DBF">
      <w:pPr>
        <w:pStyle w:val="ListParagraph"/>
        <w:numPr>
          <w:ilvl w:val="0"/>
          <w:numId w:val="17"/>
        </w:numPr>
        <w:tabs>
          <w:tab w:val="left" w:pos="-284"/>
          <w:tab w:val="left" w:pos="426"/>
        </w:tabs>
        <w:ind w:left="-284" w:firstLine="284"/>
      </w:pPr>
      <w:r w:rsidRPr="00FF430B">
        <w:lastRenderedPageBreak/>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32DBF">
      <w:pPr>
        <w:pStyle w:val="ListParagraph"/>
        <w:numPr>
          <w:ilvl w:val="0"/>
          <w:numId w:val="1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32DBF">
      <w:pPr>
        <w:pStyle w:val="ListParagraph"/>
        <w:numPr>
          <w:ilvl w:val="0"/>
          <w:numId w:val="1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32DBF">
      <w:pPr>
        <w:pStyle w:val="ListParagraph"/>
        <w:numPr>
          <w:ilvl w:val="0"/>
          <w:numId w:val="1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32DBF">
      <w:pPr>
        <w:pStyle w:val="ListParagraph"/>
        <w:numPr>
          <w:ilvl w:val="0"/>
          <w:numId w:val="1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32DBF">
      <w:pPr>
        <w:pStyle w:val="ListParagraph"/>
        <w:numPr>
          <w:ilvl w:val="0"/>
          <w:numId w:val="1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32DBF">
      <w:pPr>
        <w:pStyle w:val="ListParagraph"/>
        <w:numPr>
          <w:ilvl w:val="0"/>
          <w:numId w:val="1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32DBF">
      <w:pPr>
        <w:pStyle w:val="ListParagraph"/>
        <w:numPr>
          <w:ilvl w:val="0"/>
          <w:numId w:val="1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32DBF">
      <w:pPr>
        <w:pStyle w:val="ListParagraph"/>
        <w:numPr>
          <w:ilvl w:val="0"/>
          <w:numId w:val="1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32DBF">
      <w:pPr>
        <w:pStyle w:val="ListParagraph"/>
        <w:numPr>
          <w:ilvl w:val="0"/>
          <w:numId w:val="1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32DBF">
      <w:pPr>
        <w:pStyle w:val="ListParagraph"/>
        <w:numPr>
          <w:ilvl w:val="0"/>
          <w:numId w:val="1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32DBF">
      <w:pPr>
        <w:pStyle w:val="ListParagraph"/>
        <w:numPr>
          <w:ilvl w:val="0"/>
          <w:numId w:val="1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32DBF">
      <w:pPr>
        <w:pStyle w:val="ListParagraph"/>
        <w:numPr>
          <w:ilvl w:val="0"/>
          <w:numId w:val="1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32DBF">
      <w:pPr>
        <w:pStyle w:val="ListParagraph"/>
        <w:numPr>
          <w:ilvl w:val="0"/>
          <w:numId w:val="1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32DBF">
      <w:pPr>
        <w:pStyle w:val="ListParagraph"/>
        <w:numPr>
          <w:ilvl w:val="0"/>
          <w:numId w:val="1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32DBF">
      <w:pPr>
        <w:pStyle w:val="ListParagraph"/>
        <w:numPr>
          <w:ilvl w:val="0"/>
          <w:numId w:val="17"/>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32DBF">
      <w:pPr>
        <w:pStyle w:val="ListParagraph"/>
        <w:numPr>
          <w:ilvl w:val="0"/>
          <w:numId w:val="1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32DBF">
      <w:pPr>
        <w:pStyle w:val="ListParagraph"/>
        <w:numPr>
          <w:ilvl w:val="0"/>
          <w:numId w:val="1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32DBF">
      <w:pPr>
        <w:pStyle w:val="ListParagraph"/>
        <w:numPr>
          <w:ilvl w:val="0"/>
          <w:numId w:val="1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32DBF">
      <w:pPr>
        <w:pStyle w:val="ListParagraph"/>
        <w:numPr>
          <w:ilvl w:val="0"/>
          <w:numId w:val="17"/>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ListParagraph"/>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ListParagraph"/>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E32DBF">
      <w:pPr>
        <w:pStyle w:val="ListParagraph"/>
        <w:numPr>
          <w:ilvl w:val="0"/>
          <w:numId w:val="11"/>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E32DBF">
      <w:pPr>
        <w:pStyle w:val="ListParagraph"/>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32DBF">
      <w:pPr>
        <w:pStyle w:val="ListParagraph"/>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00AFB" w:rsidP="00E32DBF">
      <w:pPr>
        <w:pStyle w:val="ListParagraph"/>
        <w:numPr>
          <w:ilvl w:val="0"/>
          <w:numId w:val="12"/>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E32DBF">
      <w:pPr>
        <w:pStyle w:val="ListParagraph"/>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ListParagraph"/>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ListParagraph"/>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ListParagraph"/>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32DBF">
      <w:pPr>
        <w:pStyle w:val="ListParagraph"/>
        <w:numPr>
          <w:ilvl w:val="0"/>
          <w:numId w:val="11"/>
        </w:numPr>
        <w:tabs>
          <w:tab w:val="clear" w:pos="1134"/>
          <w:tab w:val="left" w:pos="-284"/>
          <w:tab w:val="left" w:pos="196"/>
          <w:tab w:val="left" w:pos="426"/>
        </w:tabs>
        <w:spacing w:after="120"/>
        <w:ind w:left="-284" w:firstLine="284"/>
      </w:pPr>
      <w:r w:rsidRPr="00FF430B">
        <w:lastRenderedPageBreak/>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32DBF">
      <w:pPr>
        <w:pStyle w:val="ListParagraph"/>
        <w:numPr>
          <w:ilvl w:val="0"/>
          <w:numId w:val="11"/>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32DBF">
      <w:pPr>
        <w:pStyle w:val="ListParagraph"/>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32DBF">
      <w:pPr>
        <w:pStyle w:val="ListParagraph"/>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32DBF">
      <w:pPr>
        <w:pStyle w:val="ListParagraph"/>
        <w:numPr>
          <w:ilvl w:val="0"/>
          <w:numId w:val="11"/>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32DBF">
      <w:pPr>
        <w:pStyle w:val="ListParagraph"/>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E32DBF">
      <w:pPr>
        <w:pStyle w:val="ListParagraph"/>
        <w:numPr>
          <w:ilvl w:val="0"/>
          <w:numId w:val="13"/>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E32DBF">
      <w:pPr>
        <w:pStyle w:val="ListParagraph"/>
        <w:numPr>
          <w:ilvl w:val="0"/>
          <w:numId w:val="13"/>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E32DBF">
      <w:pPr>
        <w:pStyle w:val="ListParagraph"/>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E32DBF">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E32DBF">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E32DBF">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E32DBF">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E32DBF">
      <w:pPr>
        <w:pStyle w:val="ListParagraph"/>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sidR="007167E4" w:rsidRPr="00FF430B">
        <w:rPr>
          <w:lang w:eastAsia="ro-RO"/>
        </w:rPr>
        <w:lastRenderedPageBreak/>
        <w:t>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 xml:space="preserve">cifra de afaceri anuală </w:t>
      </w:r>
      <w:r w:rsidR="007167E4" w:rsidRPr="00FF430B">
        <w:lastRenderedPageBreak/>
        <w:t>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 xml:space="preserve">în conformitate cu instrumentele existente în SIA </w:t>
      </w:r>
      <w:r w:rsidR="004344C6" w:rsidRPr="00FF430B">
        <w:lastRenderedPageBreak/>
        <w:t>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NormalWeb"/>
        <w:shd w:val="clear" w:color="auto" w:fill="FFFFFF"/>
        <w:tabs>
          <w:tab w:val="left" w:pos="-284"/>
        </w:tabs>
        <w:ind w:left="-284" w:firstLine="284"/>
        <w:rPr>
          <w:color w:val="000000" w:themeColor="text1"/>
          <w:lang w:val="en-US" w:eastAsia="it-IT"/>
        </w:rPr>
      </w:pPr>
      <w:r w:rsidRPr="00DF0B9F">
        <w:rPr>
          <w:b/>
          <w:color w:val="000000" w:themeColor="text1"/>
          <w:lang w:val="en-US"/>
        </w:rPr>
        <w:lastRenderedPageBreak/>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r w:rsidR="00B00190" w:rsidRPr="00DF0B9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w:t>
      </w:r>
      <w:r w:rsidR="00F75F0C" w:rsidRPr="00FF430B">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E60CB9E" w14:textId="77777777" w:rsidR="00EE2FE1" w:rsidRDefault="00EE2FE1" w:rsidP="00EE2FE1">
      <w:pPr>
        <w:pBdr>
          <w:top w:val="nil"/>
          <w:left w:val="nil"/>
          <w:bottom w:val="nil"/>
          <w:right w:val="nil"/>
          <w:between w:val="nil"/>
        </w:pBdr>
        <w:tabs>
          <w:tab w:val="left" w:pos="360"/>
          <w:tab w:val="left" w:pos="567"/>
        </w:tabs>
        <w:jc w:val="center"/>
        <w:rPr>
          <w:b/>
          <w:color w:val="000000"/>
        </w:rPr>
      </w:pPr>
    </w:p>
    <w:p w14:paraId="6F076A4A" w14:textId="77777777" w:rsidR="00D1732B" w:rsidRDefault="00D1732B" w:rsidP="00EE2FE1">
      <w:pPr>
        <w:pBdr>
          <w:top w:val="nil"/>
          <w:left w:val="nil"/>
          <w:bottom w:val="nil"/>
          <w:right w:val="nil"/>
          <w:between w:val="nil"/>
        </w:pBdr>
        <w:tabs>
          <w:tab w:val="left" w:pos="360"/>
          <w:tab w:val="left" w:pos="567"/>
        </w:tabs>
        <w:jc w:val="center"/>
        <w:rPr>
          <w:b/>
          <w:color w:val="000000"/>
        </w:rPr>
      </w:pPr>
    </w:p>
    <w:p w14:paraId="0A858814" w14:textId="77777777" w:rsidR="00D1732B" w:rsidRDefault="00D1732B" w:rsidP="00EE2FE1">
      <w:pPr>
        <w:pBdr>
          <w:top w:val="nil"/>
          <w:left w:val="nil"/>
          <w:bottom w:val="nil"/>
          <w:right w:val="nil"/>
          <w:between w:val="nil"/>
        </w:pBdr>
        <w:tabs>
          <w:tab w:val="left" w:pos="360"/>
          <w:tab w:val="left" w:pos="567"/>
        </w:tabs>
        <w:jc w:val="center"/>
        <w:rPr>
          <w:b/>
          <w:color w:val="000000"/>
        </w:rPr>
      </w:pPr>
    </w:p>
    <w:p w14:paraId="3FC23005" w14:textId="77777777" w:rsidR="00D1732B" w:rsidRDefault="00D1732B" w:rsidP="00EE2FE1">
      <w:pPr>
        <w:pBdr>
          <w:top w:val="nil"/>
          <w:left w:val="nil"/>
          <w:bottom w:val="nil"/>
          <w:right w:val="nil"/>
          <w:between w:val="nil"/>
        </w:pBdr>
        <w:tabs>
          <w:tab w:val="left" w:pos="360"/>
          <w:tab w:val="left" w:pos="567"/>
        </w:tabs>
        <w:jc w:val="center"/>
        <w:rPr>
          <w:b/>
          <w:color w:val="000000"/>
        </w:rPr>
      </w:pPr>
    </w:p>
    <w:p w14:paraId="13265444" w14:textId="77777777" w:rsidR="00356E06" w:rsidRPr="00FF430B" w:rsidRDefault="00356E06" w:rsidP="00356E06">
      <w:pPr>
        <w:spacing w:after="160" w:line="276" w:lineRule="auto"/>
        <w:rPr>
          <w:rFonts w:ascii="Calibri" w:eastAsia="Calibri" w:hAnsi="Calibri"/>
          <w:sz w:val="22"/>
          <w:szCs w:val="22"/>
        </w:rPr>
      </w:pPr>
    </w:p>
    <w:p w14:paraId="407B7E0F" w14:textId="77777777" w:rsidR="00356E06" w:rsidRPr="00FF430B" w:rsidRDefault="00356E06" w:rsidP="00356E06">
      <w:pPr>
        <w:spacing w:after="160" w:line="276" w:lineRule="auto"/>
        <w:rPr>
          <w:rFonts w:ascii="Calibri" w:eastAsia="Calibri" w:hAnsi="Calibri"/>
          <w:sz w:val="22"/>
          <w:szCs w:val="22"/>
        </w:rPr>
      </w:pPr>
    </w:p>
    <w:p w14:paraId="5C9FD89E" w14:textId="77777777" w:rsidR="00356E06" w:rsidRPr="00FF430B" w:rsidRDefault="00356E06" w:rsidP="00356E06">
      <w:pPr>
        <w:jc w:val="right"/>
        <w:rPr>
          <w:sz w:val="22"/>
          <w:szCs w:val="22"/>
        </w:rPr>
      </w:pPr>
      <w:r w:rsidRPr="00FF430B">
        <w:t>Anexa nr.</w:t>
      </w:r>
      <w:r>
        <w:t xml:space="preserve"> </w:t>
      </w:r>
      <w:r w:rsidRPr="00FF430B">
        <w:t>2</w:t>
      </w:r>
    </w:p>
    <w:p w14:paraId="7B461710" w14:textId="77777777" w:rsidR="00356E06" w:rsidRPr="00FF430B" w:rsidRDefault="00356E06" w:rsidP="00356E06">
      <w:pPr>
        <w:jc w:val="right"/>
      </w:pPr>
      <w:r w:rsidRPr="00FF430B">
        <w:t>la D</w:t>
      </w:r>
      <w:r>
        <w:t>ocumentația standard nr. 69</w:t>
      </w:r>
    </w:p>
    <w:p w14:paraId="4AEFAFB5" w14:textId="77777777" w:rsidR="00356E06" w:rsidRPr="00FF430B" w:rsidRDefault="00356E06" w:rsidP="00356E06">
      <w:pPr>
        <w:jc w:val="right"/>
      </w:pPr>
      <w:r>
        <w:t>din 7</w:t>
      </w:r>
      <w:r w:rsidRPr="00FF430B">
        <w:t xml:space="preserve"> </w:t>
      </w:r>
      <w:r>
        <w:t>mai  2021</w:t>
      </w:r>
    </w:p>
    <w:p w14:paraId="683485FF" w14:textId="77777777" w:rsidR="00356E06" w:rsidRPr="00FF430B" w:rsidRDefault="00356E06" w:rsidP="00356E06">
      <w:pPr>
        <w:jc w:val="right"/>
      </w:pPr>
    </w:p>
    <w:p w14:paraId="42058045" w14:textId="77777777" w:rsidR="00356E06" w:rsidRPr="00FF430B" w:rsidRDefault="00356E06" w:rsidP="00356E06">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6816C1D6" w14:textId="77777777" w:rsidR="00356E06" w:rsidRPr="00FF430B" w:rsidRDefault="00356E06" w:rsidP="00356E06">
      <w:pPr>
        <w:rPr>
          <w:sz w:val="20"/>
          <w:szCs w:val="20"/>
          <w:lang w:eastAsia="ru-RU"/>
        </w:rPr>
      </w:pPr>
    </w:p>
    <w:p w14:paraId="4C1728BA" w14:textId="77777777" w:rsidR="00356E06" w:rsidRDefault="00356E06" w:rsidP="00356E06">
      <w:pPr>
        <w:shd w:val="clear" w:color="auto" w:fill="FFFFFF" w:themeFill="background1"/>
        <w:spacing w:before="120"/>
        <w:rPr>
          <w:b/>
          <w:color w:val="000000"/>
        </w:rPr>
      </w:pPr>
      <w:r w:rsidRPr="00FF430B">
        <w:rPr>
          <w:b/>
          <w:lang w:eastAsia="ru-RU"/>
        </w:rPr>
        <w:t xml:space="preserve">privind achiziționarea </w:t>
      </w:r>
      <w:r w:rsidRPr="00356E06">
        <w:rPr>
          <w:b/>
          <w:lang w:eastAsia="ru-RU"/>
        </w:rPr>
        <w:t>Lucrari de</w:t>
      </w:r>
      <w:r>
        <w:rPr>
          <w:lang w:eastAsia="ru-RU"/>
        </w:rPr>
        <w:t xml:space="preserve"> </w:t>
      </w:r>
      <w:r w:rsidRPr="00A025F1">
        <w:rPr>
          <w:b/>
          <w:color w:val="000000"/>
        </w:rPr>
        <w:t>Reconstructi</w:t>
      </w:r>
      <w:r>
        <w:rPr>
          <w:b/>
          <w:color w:val="000000"/>
        </w:rPr>
        <w:t xml:space="preserve">e </w:t>
      </w:r>
      <w:r w:rsidRPr="00A025F1">
        <w:rPr>
          <w:b/>
          <w:color w:val="000000"/>
        </w:rPr>
        <w:t xml:space="preserve">a căii de acces către Casa de Cultură s.Chistelnita </w:t>
      </w:r>
      <w:r>
        <w:rPr>
          <w:b/>
          <w:color w:val="000000"/>
        </w:rPr>
        <w:t xml:space="preserve">r-nul Telenesti </w:t>
      </w:r>
    </w:p>
    <w:p w14:paraId="2F823652" w14:textId="77777777" w:rsidR="00356E06" w:rsidRPr="00FF430B" w:rsidRDefault="00356E06" w:rsidP="00356E06">
      <w:pPr>
        <w:shd w:val="clear" w:color="auto" w:fill="FFFFFF" w:themeFill="background1"/>
        <w:spacing w:before="120"/>
        <w:rPr>
          <w:b/>
          <w:lang w:eastAsia="ru-RU"/>
        </w:rPr>
      </w:pPr>
      <w:r w:rsidRPr="00FF430B">
        <w:rPr>
          <w:b/>
          <w:lang w:eastAsia="ru-RU"/>
        </w:rPr>
        <w:t>prin procedura de achiziție_____</w:t>
      </w:r>
      <w:r>
        <w:rPr>
          <w:b/>
          <w:lang w:eastAsia="ru-RU"/>
        </w:rPr>
        <w:t>COP</w:t>
      </w:r>
      <w:r w:rsidRPr="00FF430B">
        <w:rPr>
          <w:b/>
          <w:lang w:eastAsia="ru-RU"/>
        </w:rPr>
        <w:t>___________________________</w:t>
      </w:r>
      <w:r w:rsidRPr="00FF430B">
        <w:rPr>
          <w:b/>
          <w:lang w:eastAsia="ru-RU"/>
        </w:rPr>
        <w:br/>
      </w:r>
      <w:r w:rsidRPr="00FF430B">
        <w:rPr>
          <w:sz w:val="20"/>
          <w:lang w:eastAsia="ru-RU"/>
        </w:rPr>
        <w:t xml:space="preserve">                                                          (tipul procedurii de achiziție)</w:t>
      </w:r>
    </w:p>
    <w:p w14:paraId="316ABDF5" w14:textId="77777777" w:rsidR="00356E06" w:rsidRPr="00262591" w:rsidRDefault="00356E06" w:rsidP="00356E06">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w:t>
      </w:r>
      <w:r w:rsidRPr="00262591">
        <w:rPr>
          <w:b/>
          <w:highlight w:val="yellow"/>
        </w:rPr>
        <w:t>_</w:t>
      </w:r>
      <w:r>
        <w:rPr>
          <w:b/>
          <w:highlight w:val="yellow"/>
        </w:rPr>
        <w:t>DA_</w:t>
      </w:r>
    </w:p>
    <w:p w14:paraId="6706357F" w14:textId="77777777" w:rsidR="00356E06" w:rsidRPr="000659D3" w:rsidRDefault="00356E06" w:rsidP="00356E06">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14:paraId="743F2CA3" w14:textId="77777777" w:rsidR="00356E06" w:rsidRPr="00FF430B" w:rsidRDefault="00356E06" w:rsidP="00356E0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contractante: ___</w:t>
      </w:r>
      <w:r w:rsidRPr="004B071E">
        <w:rPr>
          <w:lang w:val="ro-MD" w:eastAsia="ru-RU"/>
        </w:rPr>
        <w:t xml:space="preserve"> </w:t>
      </w:r>
      <w:r>
        <w:rPr>
          <w:lang w:val="ro-MD" w:eastAsia="ru-RU"/>
        </w:rPr>
        <w:t>Primaria Chistelnita r. Telenesti</w:t>
      </w:r>
      <w:r w:rsidRPr="00FF430B">
        <w:rPr>
          <w:b/>
          <w:lang w:eastAsia="ru-RU"/>
        </w:rPr>
        <w:t xml:space="preserve"> _______________</w:t>
      </w:r>
    </w:p>
    <w:p w14:paraId="36A071CF" w14:textId="77777777" w:rsidR="00356E06" w:rsidRPr="00FF430B" w:rsidRDefault="00356E06" w:rsidP="00356E0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____</w:t>
      </w:r>
      <w:r>
        <w:rPr>
          <w:b/>
          <w:shd w:val="clear" w:color="auto" w:fill="FFFFFF" w:themeFill="background1"/>
          <w:lang w:eastAsia="ru-RU"/>
        </w:rPr>
        <w:t>1007601002027</w:t>
      </w:r>
      <w:r w:rsidRPr="00FF430B">
        <w:rPr>
          <w:b/>
          <w:shd w:val="clear" w:color="auto" w:fill="FFFFFF" w:themeFill="background1"/>
          <w:lang w:eastAsia="ru-RU"/>
        </w:rPr>
        <w:t>___________________________________________________</w:t>
      </w:r>
    </w:p>
    <w:p w14:paraId="443AF122" w14:textId="77777777" w:rsidR="00356E06" w:rsidRPr="00FF430B" w:rsidRDefault="00356E06" w:rsidP="00356E0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shd w:val="clear" w:color="auto" w:fill="FFFFFF" w:themeFill="background1"/>
          <w:lang w:eastAsia="ru-RU"/>
        </w:rPr>
        <w:t>___</w:t>
      </w:r>
      <w:r w:rsidRPr="00FF430B">
        <w:rPr>
          <w:b/>
          <w:lang w:eastAsia="ru-RU"/>
        </w:rPr>
        <w:t>___</w:t>
      </w:r>
      <w:r w:rsidRPr="004B071E">
        <w:rPr>
          <w:shd w:val="clear" w:color="auto" w:fill="FFFFFF" w:themeFill="background1"/>
          <w:lang w:val="ro-MD" w:eastAsia="ru-RU"/>
        </w:rPr>
        <w:t xml:space="preserve"> </w:t>
      </w:r>
      <w:r>
        <w:rPr>
          <w:shd w:val="clear" w:color="auto" w:fill="FFFFFF" w:themeFill="background1"/>
          <w:lang w:val="ro-MD" w:eastAsia="ru-RU"/>
        </w:rPr>
        <w:t>s.</w:t>
      </w:r>
      <w:r>
        <w:rPr>
          <w:lang w:val="ro-MD" w:eastAsia="ru-RU"/>
        </w:rPr>
        <w:t xml:space="preserve"> Chistelnita r. Telenesti</w:t>
      </w:r>
      <w:r>
        <w:rPr>
          <w:shd w:val="clear" w:color="auto" w:fill="FFFFFF" w:themeFill="background1"/>
          <w:lang w:eastAsia="ru-RU"/>
        </w:rPr>
        <w:t xml:space="preserve"> </w:t>
      </w:r>
      <w:r>
        <w:rPr>
          <w:b/>
          <w:shd w:val="clear" w:color="auto" w:fill="FFFFFF" w:themeFill="background1"/>
          <w:lang w:eastAsia="ru-RU"/>
        </w:rPr>
        <w:t>_____</w:t>
      </w:r>
      <w:r w:rsidRPr="00FF430B">
        <w:rPr>
          <w:b/>
          <w:shd w:val="clear" w:color="auto" w:fill="FFFFFF" w:themeFill="background1"/>
          <w:lang w:eastAsia="ru-RU"/>
        </w:rPr>
        <w:t>_______________________________</w:t>
      </w:r>
    </w:p>
    <w:p w14:paraId="24418483" w14:textId="77777777" w:rsidR="00356E06" w:rsidRPr="00FF430B" w:rsidRDefault="00356E06" w:rsidP="00356E0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themeFill="background1"/>
          <w:lang w:eastAsia="ru-RU"/>
        </w:rPr>
        <w:t>__</w:t>
      </w:r>
      <w:r>
        <w:rPr>
          <w:b/>
          <w:shd w:val="clear" w:color="auto" w:fill="FFFFFF" w:themeFill="background1"/>
          <w:lang w:eastAsia="ru-RU"/>
        </w:rPr>
        <w:t>025878236,025878225</w:t>
      </w:r>
      <w:r w:rsidRPr="00FF430B">
        <w:rPr>
          <w:b/>
          <w:shd w:val="clear" w:color="auto" w:fill="FFFFFF" w:themeFill="background1"/>
          <w:lang w:eastAsia="ru-RU"/>
        </w:rPr>
        <w:t>__________________________</w:t>
      </w:r>
    </w:p>
    <w:p w14:paraId="0085634B" w14:textId="77777777" w:rsidR="00356E06" w:rsidRPr="00FF430B" w:rsidRDefault="00356E06" w:rsidP="00356E0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sidRPr="00FF430B">
        <w:rPr>
          <w:b/>
          <w:shd w:val="clear" w:color="auto" w:fill="FFFFFF" w:themeFill="background1"/>
          <w:lang w:eastAsia="ru-RU"/>
        </w:rPr>
        <w:t>_</w:t>
      </w:r>
      <w:r w:rsidRPr="004B071E">
        <w:rPr>
          <w:shd w:val="clear" w:color="auto" w:fill="FFFFFF" w:themeFill="background1"/>
          <w:lang w:val="it-IT" w:eastAsia="ru-RU"/>
        </w:rPr>
        <w:t xml:space="preserve"> </w:t>
      </w:r>
      <w:r>
        <w:rPr>
          <w:shd w:val="clear" w:color="auto" w:fill="FFFFFF" w:themeFill="background1"/>
          <w:lang w:val="it-IT" w:eastAsia="ru-RU"/>
        </w:rPr>
        <w:t>primariachistelnita@gmail.com__</w:t>
      </w:r>
    </w:p>
    <w:p w14:paraId="183EF596" w14:textId="77777777" w:rsidR="00356E06" w:rsidRDefault="00356E06" w:rsidP="00356E0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Adresa de e-mail sau pagina web oficială de la care se va putea obține accesul la documentația de atribuire:</w:t>
      </w:r>
    </w:p>
    <w:p w14:paraId="42603DF4" w14:textId="77777777" w:rsidR="00356E06" w:rsidRPr="00FF430B" w:rsidRDefault="00356E06" w:rsidP="00356E06">
      <w:pPr>
        <w:shd w:val="clear" w:color="auto" w:fill="FFFFFF" w:themeFill="background1"/>
        <w:tabs>
          <w:tab w:val="left" w:pos="284"/>
          <w:tab w:val="right" w:pos="9531"/>
        </w:tabs>
        <w:spacing w:before="120"/>
        <w:ind w:left="288"/>
        <w:rPr>
          <w:b/>
          <w:lang w:eastAsia="ru-RU"/>
        </w:rPr>
      </w:pPr>
      <w:r>
        <w:rPr>
          <w:b/>
          <w:lang w:eastAsia="ru-RU"/>
        </w:rPr>
        <w:t>______</w:t>
      </w:r>
      <w:r w:rsidRPr="00FF430B">
        <w:rPr>
          <w:b/>
          <w:lang w:eastAsia="ru-RU"/>
        </w:rPr>
        <w:t xml:space="preserve"> </w:t>
      </w:r>
      <w:r w:rsidRPr="00FF430B">
        <w:rPr>
          <w:b/>
          <w:i/>
          <w:lang w:eastAsia="ru-RU"/>
        </w:rPr>
        <w:t>documentația de atribuire este anexată în cadrul procedurii în SIA RSAP</w:t>
      </w:r>
    </w:p>
    <w:p w14:paraId="0135A368" w14:textId="77777777" w:rsidR="00356E06" w:rsidRDefault="00356E06" w:rsidP="00356E0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01CA7BD7" w14:textId="77777777" w:rsidR="00356E06" w:rsidRPr="00FF430B" w:rsidRDefault="00356E06" w:rsidP="00356E06">
      <w:pPr>
        <w:shd w:val="clear" w:color="auto" w:fill="FFFFFF" w:themeFill="background1"/>
        <w:tabs>
          <w:tab w:val="left" w:pos="284"/>
          <w:tab w:val="right" w:pos="9531"/>
        </w:tabs>
        <w:spacing w:before="120"/>
        <w:ind w:left="288"/>
        <w:rPr>
          <w:b/>
          <w:lang w:eastAsia="ru-RU"/>
        </w:rPr>
      </w:pPr>
      <w:r>
        <w:rPr>
          <w:b/>
          <w:lang w:eastAsia="ru-RU"/>
        </w:rPr>
        <w:t>____Administratie Publica Locala de nivelul I___</w:t>
      </w:r>
    </w:p>
    <w:p w14:paraId="4FFD9D47" w14:textId="77777777" w:rsidR="00356E06" w:rsidRPr="00FF430B" w:rsidRDefault="00356E06" w:rsidP="00356E06">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w:t>
      </w:r>
      <w:r>
        <w:rPr>
          <w:b/>
          <w:lang w:eastAsia="ru-RU"/>
        </w:rPr>
        <w:t xml:space="preserve">eratorii economici interesați, </w:t>
      </w:r>
      <w:r w:rsidRPr="00FF430B">
        <w:rPr>
          <w:b/>
          <w:lang w:eastAsia="ru-RU"/>
        </w:rPr>
        <w:t>are îi pot satisface necesitățile, să participe la procedura de achiziție privind prestarea/executarea următoarelor servicii de proiectare/lucrări:</w:t>
      </w:r>
    </w:p>
    <w:tbl>
      <w:tblPr>
        <w:tblW w:w="9535" w:type="dxa"/>
        <w:tblInd w:w="-455" w:type="dxa"/>
        <w:tblLayout w:type="fixed"/>
        <w:tblLook w:val="04A0" w:firstRow="1" w:lastRow="0" w:firstColumn="1" w:lastColumn="0" w:noHBand="0" w:noVBand="1"/>
      </w:tblPr>
      <w:tblGrid>
        <w:gridCol w:w="536"/>
        <w:gridCol w:w="1025"/>
        <w:gridCol w:w="3425"/>
        <w:gridCol w:w="709"/>
        <w:gridCol w:w="1170"/>
        <w:gridCol w:w="1243"/>
        <w:gridCol w:w="10"/>
        <w:gridCol w:w="1407"/>
        <w:gridCol w:w="10"/>
      </w:tblGrid>
      <w:tr w:rsidR="00356E06" w:rsidRPr="00F64032" w14:paraId="52622535" w14:textId="77777777" w:rsidTr="009372E3">
        <w:trPr>
          <w:gridAfter w:val="1"/>
          <w:wAfter w:w="10" w:type="dxa"/>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879EA5"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DDF61C"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t>Cod CPV</w:t>
            </w: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7E3765A9"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t>Denumirea serviciilor de proiectare sau de lucrări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440E44"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t xml:space="preserve">Unitatea de </w:t>
            </w:r>
            <w:r w:rsidRPr="00F64032">
              <w:rPr>
                <w:b/>
                <w:sz w:val="18"/>
                <w:szCs w:val="18"/>
                <w:lang w:eastAsia="ru-RU"/>
              </w:rPr>
              <w:lastRenderedPageBreak/>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E40293"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lastRenderedPageBreak/>
              <w:t>Cantitatea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D4379E6"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t xml:space="preserve">Specificarea tehnică deplină </w:t>
            </w:r>
            <w:r w:rsidRPr="00F64032">
              <w:rPr>
                <w:b/>
                <w:sz w:val="18"/>
                <w:szCs w:val="18"/>
                <w:lang w:eastAsia="ru-RU"/>
              </w:rPr>
              <w:lastRenderedPageBreak/>
              <w:t>solicitată, Standarde de referință</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00A844C0"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lastRenderedPageBreak/>
              <w:t>Valoarea estimată</w:t>
            </w:r>
            <w:r w:rsidRPr="00F64032">
              <w:rPr>
                <w:b/>
                <w:sz w:val="18"/>
                <w:szCs w:val="18"/>
                <w:lang w:eastAsia="ru-RU"/>
              </w:rPr>
              <w:br/>
              <w:t xml:space="preserve">(se va indica </w:t>
            </w:r>
            <w:r w:rsidRPr="00F64032">
              <w:rPr>
                <w:b/>
                <w:sz w:val="18"/>
                <w:szCs w:val="18"/>
                <w:lang w:eastAsia="ru-RU"/>
              </w:rPr>
              <w:lastRenderedPageBreak/>
              <w:t>pentru fiecare lot în parte)</w:t>
            </w:r>
          </w:p>
        </w:tc>
      </w:tr>
      <w:tr w:rsidR="00356E06" w:rsidRPr="00F64032" w14:paraId="5966BC5C"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3A4995" w14:textId="77777777" w:rsidR="00356E06" w:rsidRPr="00F64032" w:rsidRDefault="00356E06" w:rsidP="009372E3">
            <w:pPr>
              <w:shd w:val="clear" w:color="auto" w:fill="FFFFFF" w:themeFill="background1"/>
              <w:spacing w:before="120"/>
              <w:jc w:val="center"/>
              <w:rPr>
                <w:sz w:val="18"/>
                <w:szCs w:val="1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25AA93"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tcPr>
          <w:p w14:paraId="450DB440" w14:textId="77777777" w:rsidR="00356E06" w:rsidRPr="00F64032" w:rsidRDefault="00356E06" w:rsidP="009372E3">
            <w:pPr>
              <w:rPr>
                <w:b/>
                <w:bCs/>
                <w:sz w:val="18"/>
                <w:szCs w:val="18"/>
                <w:lang w:eastAsia="ru-RU"/>
              </w:rPr>
            </w:pPr>
            <w:r w:rsidRPr="00F64032">
              <w:rPr>
                <w:b/>
                <w:bCs/>
                <w:sz w:val="18"/>
                <w:szCs w:val="18"/>
                <w:lang w:eastAsia="ru-RU"/>
              </w:rPr>
              <w:t>Lotul 1</w:t>
            </w:r>
          </w:p>
          <w:p w14:paraId="39C8D5D7" w14:textId="77777777" w:rsidR="00356E06" w:rsidRPr="00F64032" w:rsidRDefault="00356E06" w:rsidP="009372E3">
            <w:pPr>
              <w:rPr>
                <w:sz w:val="18"/>
                <w:szCs w:val="18"/>
              </w:rPr>
            </w:pPr>
            <w:r w:rsidRPr="00F64032">
              <w:rPr>
                <w:sz w:val="18"/>
                <w:szCs w:val="18"/>
                <w:lang w:eastAsia="ru-RU"/>
              </w:rPr>
              <w:t xml:space="preserve"> </w:t>
            </w:r>
            <w:r w:rsidRPr="00F64032">
              <w:rPr>
                <w:b/>
                <w:color w:val="000000"/>
                <w:sz w:val="18"/>
                <w:szCs w:val="18"/>
              </w:rPr>
              <w:t xml:space="preserve">Reconstructia căii de acces către Casa de Cultură s.Chistelnita r-nul Telenesti </w:t>
            </w:r>
            <w:r w:rsidRPr="00F64032">
              <w:rPr>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C063BB" w14:textId="77777777" w:rsidR="00356E06" w:rsidRPr="00F64032" w:rsidRDefault="00356E06" w:rsidP="009372E3">
            <w:pPr>
              <w:shd w:val="clear" w:color="auto" w:fill="FFFFFF" w:themeFill="background1"/>
              <w:spacing w:before="120"/>
              <w:jc w:val="center"/>
              <w:rPr>
                <w:sz w:val="18"/>
                <w:szCs w:val="18"/>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BEF9D7" w14:textId="77777777" w:rsidR="00356E06" w:rsidRPr="00F64032" w:rsidRDefault="00356E06" w:rsidP="009372E3">
            <w:pPr>
              <w:shd w:val="clear" w:color="auto" w:fill="FFFFFF" w:themeFill="background1"/>
              <w:spacing w:before="120"/>
              <w:jc w:val="center"/>
              <w:rPr>
                <w:sz w:val="18"/>
                <w:szCs w:val="18"/>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4837F14" w14:textId="77777777" w:rsidR="00356E06" w:rsidRPr="00F64032" w:rsidRDefault="00356E06" w:rsidP="009372E3">
            <w:pPr>
              <w:shd w:val="clear" w:color="auto" w:fill="FFFFFF" w:themeFill="background1"/>
              <w:spacing w:before="120"/>
              <w:jc w:val="center"/>
              <w:rPr>
                <w:sz w:val="18"/>
                <w:szCs w:val="18"/>
                <w:lang w:eastAsia="ru-RU"/>
              </w:rPr>
            </w:pPr>
            <w:r>
              <w:rPr>
                <w:sz w:val="18"/>
                <w:szCs w:val="18"/>
                <w:lang w:eastAsia="ru-RU"/>
              </w:rPr>
              <w:t>Deviz, caiet de sarcini</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33AEF12B" w14:textId="77777777" w:rsidR="00356E06" w:rsidRPr="00F64032" w:rsidRDefault="00356E06" w:rsidP="009372E3">
            <w:pPr>
              <w:shd w:val="clear" w:color="auto" w:fill="FFFFFF" w:themeFill="background1"/>
              <w:spacing w:before="120"/>
              <w:jc w:val="center"/>
              <w:rPr>
                <w:b/>
                <w:sz w:val="18"/>
                <w:szCs w:val="18"/>
                <w:lang w:eastAsia="ru-RU"/>
              </w:rPr>
            </w:pPr>
            <w:r w:rsidRPr="00F64032">
              <w:rPr>
                <w:b/>
                <w:sz w:val="18"/>
                <w:szCs w:val="18"/>
                <w:lang w:eastAsia="ru-RU"/>
              </w:rPr>
              <w:t>375001.00</w:t>
            </w:r>
          </w:p>
        </w:tc>
      </w:tr>
      <w:tr w:rsidR="00356E06" w:rsidRPr="00F64032" w14:paraId="1B22B3EF"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550909"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488286"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0AC429DF" w14:textId="77777777" w:rsidR="00356E06" w:rsidRPr="00F64032" w:rsidRDefault="00356E06" w:rsidP="009372E3">
            <w:pPr>
              <w:rPr>
                <w:sz w:val="18"/>
                <w:szCs w:val="18"/>
              </w:rPr>
            </w:pPr>
            <w:r w:rsidRPr="00F64032">
              <w:rPr>
                <w:sz w:val="18"/>
                <w:szCs w:val="18"/>
              </w:rPr>
              <w:t>Decaparea imbracamintilor asfaltice de pina la 3 cm grosime formate din covoare asfaltice permanente, betoane asfaltice sau mortare asfaltice</w:t>
            </w:r>
          </w:p>
          <w:p w14:paraId="228705AA" w14:textId="77777777" w:rsidR="00356E06" w:rsidRPr="00F64032" w:rsidRDefault="00356E06" w:rsidP="009372E3">
            <w:pPr>
              <w:rPr>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10055" w14:textId="77777777" w:rsidR="00356E06" w:rsidRPr="00F64032" w:rsidRDefault="00356E06" w:rsidP="009372E3">
            <w:pPr>
              <w:rPr>
                <w:sz w:val="18"/>
                <w:szCs w:val="18"/>
              </w:rPr>
            </w:pPr>
            <w:r w:rsidRPr="00F64032">
              <w:rPr>
                <w:sz w:val="18"/>
                <w:szCs w:val="18"/>
              </w:rPr>
              <w:t>m2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A691D9" w14:textId="77777777" w:rsidR="00356E06" w:rsidRPr="00F64032" w:rsidRDefault="00356E06" w:rsidP="009372E3">
            <w:pPr>
              <w:jc w:val="center"/>
              <w:rPr>
                <w:sz w:val="18"/>
                <w:szCs w:val="18"/>
              </w:rPr>
            </w:pPr>
            <w:r w:rsidRPr="00F64032">
              <w:rPr>
                <w:sz w:val="18"/>
                <w:szCs w:val="18"/>
              </w:rPr>
              <w:t>50,0000</w:t>
            </w:r>
          </w:p>
          <w:p w14:paraId="19360AED"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94DD873"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A759004"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65980067"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5DA06F"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2</w:t>
            </w:r>
          </w:p>
          <w:p w14:paraId="2BE0762D" w14:textId="77777777" w:rsidR="00356E06" w:rsidRPr="00F64032" w:rsidRDefault="00356E06" w:rsidP="009372E3">
            <w:pPr>
              <w:shd w:val="clear" w:color="auto" w:fill="FFFFFF" w:themeFill="background1"/>
              <w:spacing w:before="120"/>
              <w:jc w:val="center"/>
              <w:rPr>
                <w:sz w:val="18"/>
                <w:szCs w:val="18"/>
                <w:lang w:eastAsia="ru-RU"/>
              </w:rPr>
            </w:pPr>
          </w:p>
          <w:p w14:paraId="5D226A7F" w14:textId="77777777" w:rsidR="00356E06" w:rsidRPr="00F64032" w:rsidRDefault="00356E06" w:rsidP="009372E3">
            <w:pPr>
              <w:shd w:val="clear" w:color="auto" w:fill="FFFFFF" w:themeFill="background1"/>
              <w:spacing w:before="120"/>
              <w:jc w:val="center"/>
              <w:rPr>
                <w:sz w:val="18"/>
                <w:szCs w:val="18"/>
                <w:lang w:eastAsia="ru-RU"/>
              </w:rPr>
            </w:pPr>
          </w:p>
          <w:p w14:paraId="0C5C754A" w14:textId="77777777" w:rsidR="00356E06" w:rsidRPr="00F64032" w:rsidRDefault="00356E06" w:rsidP="009372E3">
            <w:pPr>
              <w:shd w:val="clear" w:color="auto" w:fill="FFFFFF" w:themeFill="background1"/>
              <w:spacing w:before="120"/>
              <w:jc w:val="center"/>
              <w:rPr>
                <w:sz w:val="18"/>
                <w:szCs w:val="18"/>
                <w:lang w:eastAsia="ru-RU"/>
              </w:rPr>
            </w:pPr>
          </w:p>
          <w:p w14:paraId="520C419E" w14:textId="77777777" w:rsidR="00356E06" w:rsidRPr="00F64032" w:rsidRDefault="00356E06" w:rsidP="009372E3">
            <w:pPr>
              <w:shd w:val="clear" w:color="auto" w:fill="FFFFFF" w:themeFill="background1"/>
              <w:spacing w:before="120"/>
              <w:jc w:val="center"/>
              <w:rPr>
                <w:sz w:val="18"/>
                <w:szCs w:val="18"/>
                <w:lang w:eastAsia="ru-RU"/>
              </w:rPr>
            </w:pPr>
          </w:p>
          <w:p w14:paraId="3B3E2AE8" w14:textId="77777777" w:rsidR="00356E06" w:rsidRPr="00F64032" w:rsidRDefault="00356E06" w:rsidP="009372E3">
            <w:pPr>
              <w:shd w:val="clear" w:color="auto" w:fill="FFFFFF" w:themeFill="background1"/>
              <w:spacing w:before="120"/>
              <w:jc w:val="center"/>
              <w:rPr>
                <w:sz w:val="18"/>
                <w:szCs w:val="18"/>
                <w:lang w:eastAsia="ru-RU"/>
              </w:rPr>
            </w:pPr>
          </w:p>
          <w:p w14:paraId="5B00DE52" w14:textId="77777777" w:rsidR="00356E06" w:rsidRPr="00F64032" w:rsidRDefault="00356E06" w:rsidP="009372E3">
            <w:pPr>
              <w:shd w:val="clear" w:color="auto" w:fill="FFFFFF" w:themeFill="background1"/>
              <w:spacing w:before="120"/>
              <w:rPr>
                <w:sz w:val="18"/>
                <w:szCs w:val="1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5DDA09"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6A827AD6" w14:textId="77777777" w:rsidR="00356E06" w:rsidRPr="00F64032" w:rsidRDefault="00356E06" w:rsidP="009372E3">
            <w:pPr>
              <w:rPr>
                <w:sz w:val="18"/>
                <w:szCs w:val="18"/>
              </w:rPr>
            </w:pPr>
            <w:r w:rsidRPr="00F64032">
              <w:rPr>
                <w:sz w:val="18"/>
                <w:szCs w:val="18"/>
              </w:rPr>
              <w:t>Desfacerea trotuarelor din dale de beton sau bazalt si borduri din piatra sau de beton orice dimensiuni, asezate pe beton (borduri din piatra sau beton)</w:t>
            </w:r>
          </w:p>
          <w:p w14:paraId="2AAF4F57" w14:textId="77777777" w:rsidR="00356E06" w:rsidRPr="00F64032" w:rsidRDefault="00356E06" w:rsidP="009372E3">
            <w:pPr>
              <w:rPr>
                <w:iCs/>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839027" w14:textId="77777777" w:rsidR="00356E06" w:rsidRPr="00F64032" w:rsidRDefault="00356E06" w:rsidP="009372E3">
            <w:pPr>
              <w:rPr>
                <w:sz w:val="18"/>
                <w:szCs w:val="18"/>
              </w:rPr>
            </w:pPr>
            <w:r w:rsidRPr="00F64032">
              <w:rPr>
                <w:sz w:val="18"/>
                <w:szCs w:val="18"/>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3DEFF3" w14:textId="77777777" w:rsidR="00356E06" w:rsidRPr="00F64032" w:rsidRDefault="00356E06" w:rsidP="009372E3">
            <w:pPr>
              <w:jc w:val="center"/>
              <w:rPr>
                <w:sz w:val="18"/>
                <w:szCs w:val="18"/>
              </w:rPr>
            </w:pPr>
            <w:r w:rsidRPr="00F64032">
              <w:rPr>
                <w:sz w:val="18"/>
                <w:szCs w:val="18"/>
              </w:rPr>
              <w:t>140,0000</w:t>
            </w:r>
          </w:p>
          <w:p w14:paraId="5F2B1790"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333EACC"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9C354C6"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552AD5F2"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544C68"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03F538"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46E32B1A" w14:textId="77777777" w:rsidR="00356E06" w:rsidRPr="00F64032" w:rsidRDefault="00356E06" w:rsidP="009372E3">
            <w:pPr>
              <w:rPr>
                <w:sz w:val="18"/>
                <w:szCs w:val="18"/>
              </w:rPr>
            </w:pPr>
            <w:r w:rsidRPr="00F64032">
              <w:rPr>
                <w:sz w:val="18"/>
                <w:szCs w:val="18"/>
              </w:rPr>
              <w:t>Incarcarea materialelor din grupa A - grele, in bulgari prin aruncare - de pe rampa sau teren, in auto categoria 2</w:t>
            </w:r>
          </w:p>
          <w:p w14:paraId="13F96269" w14:textId="77777777" w:rsidR="00356E06" w:rsidRPr="00F64032" w:rsidRDefault="00356E06" w:rsidP="009372E3">
            <w:pPr>
              <w:rPr>
                <w:iCs/>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410114" w14:textId="77777777" w:rsidR="00356E06" w:rsidRPr="00F64032" w:rsidRDefault="00356E06" w:rsidP="009372E3">
            <w:pPr>
              <w:rPr>
                <w:sz w:val="18"/>
                <w:szCs w:val="18"/>
              </w:rPr>
            </w:pPr>
            <w:r w:rsidRPr="00F64032">
              <w:rPr>
                <w:sz w:val="18"/>
                <w:szCs w:val="18"/>
              </w:rPr>
              <w:t>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D3392E" w14:textId="77777777" w:rsidR="00356E06" w:rsidRPr="00F64032" w:rsidRDefault="00356E06" w:rsidP="009372E3">
            <w:pPr>
              <w:jc w:val="center"/>
              <w:rPr>
                <w:sz w:val="18"/>
                <w:szCs w:val="18"/>
              </w:rPr>
            </w:pPr>
            <w:r w:rsidRPr="00F64032">
              <w:rPr>
                <w:sz w:val="18"/>
                <w:szCs w:val="18"/>
              </w:rPr>
              <w:t>11,2000</w:t>
            </w:r>
          </w:p>
          <w:p w14:paraId="6345562D"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607EC96"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290C3A71"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2DAD5FBB"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75E7709"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09711B"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3B44F4AC" w14:textId="77777777" w:rsidR="00356E06" w:rsidRPr="00F64032" w:rsidRDefault="00356E06" w:rsidP="009372E3">
            <w:pPr>
              <w:rPr>
                <w:sz w:val="18"/>
                <w:szCs w:val="18"/>
              </w:rPr>
            </w:pPr>
            <w:r w:rsidRPr="00F64032">
              <w:rPr>
                <w:sz w:val="18"/>
                <w:szCs w:val="18"/>
              </w:rPr>
              <w:t>Transportarea moloz de constructie cu autobasculanta de 10 t la distanta de 10 km (asfalt)</w:t>
            </w:r>
          </w:p>
          <w:p w14:paraId="5F6B387C" w14:textId="77777777" w:rsidR="00356E06" w:rsidRPr="00F64032" w:rsidRDefault="00356E06" w:rsidP="009372E3">
            <w:pPr>
              <w:rPr>
                <w:iCs/>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62CA42" w14:textId="77777777" w:rsidR="00356E06" w:rsidRPr="00F64032" w:rsidRDefault="00356E06" w:rsidP="009372E3">
            <w:pPr>
              <w:rPr>
                <w:sz w:val="18"/>
                <w:szCs w:val="18"/>
              </w:rPr>
            </w:pPr>
            <w:r w:rsidRPr="00F64032">
              <w:rPr>
                <w:sz w:val="18"/>
                <w:szCs w:val="18"/>
              </w:rPr>
              <w:t>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F61E50" w14:textId="77777777" w:rsidR="00356E06" w:rsidRPr="00F64032" w:rsidRDefault="00356E06" w:rsidP="009372E3">
            <w:pPr>
              <w:jc w:val="center"/>
              <w:rPr>
                <w:sz w:val="18"/>
                <w:szCs w:val="18"/>
              </w:rPr>
            </w:pPr>
            <w:r w:rsidRPr="00F64032">
              <w:rPr>
                <w:sz w:val="18"/>
                <w:szCs w:val="18"/>
              </w:rPr>
              <w:t>11,2000</w:t>
            </w:r>
          </w:p>
          <w:p w14:paraId="2BF5E930"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3FF8F50"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E299E5E"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44566DB2"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F3E4BC4"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ED9F4E"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0E054BFB" w14:textId="77777777" w:rsidR="00356E06" w:rsidRPr="00F64032" w:rsidRDefault="00356E06" w:rsidP="009372E3">
            <w:pPr>
              <w:rPr>
                <w:sz w:val="18"/>
                <w:szCs w:val="18"/>
              </w:rPr>
            </w:pPr>
            <w:r w:rsidRPr="00F64032">
              <w:rPr>
                <w:sz w:val="18"/>
                <w:szCs w:val="18"/>
              </w:rPr>
              <w:t>Incarcarea materialelor din grupa A - grele, in bulgari prin aruncare - de pe rampa sau teren, in auto categoria 2</w:t>
            </w:r>
          </w:p>
          <w:p w14:paraId="7C408B16" w14:textId="77777777" w:rsidR="00356E06" w:rsidRPr="00F64032" w:rsidRDefault="00356E06" w:rsidP="009372E3">
            <w:pPr>
              <w:rPr>
                <w:iCs/>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24BFF4" w14:textId="77777777" w:rsidR="00356E06" w:rsidRPr="00F64032" w:rsidRDefault="00356E06" w:rsidP="009372E3">
            <w:pPr>
              <w:rPr>
                <w:sz w:val="18"/>
                <w:szCs w:val="18"/>
              </w:rPr>
            </w:pPr>
            <w:r w:rsidRPr="00F64032">
              <w:rPr>
                <w:sz w:val="18"/>
                <w:szCs w:val="18"/>
              </w:rPr>
              <w:t>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E4E24F" w14:textId="77777777" w:rsidR="00356E06" w:rsidRPr="00F64032" w:rsidRDefault="00356E06" w:rsidP="009372E3">
            <w:pPr>
              <w:jc w:val="center"/>
              <w:rPr>
                <w:sz w:val="18"/>
                <w:szCs w:val="18"/>
              </w:rPr>
            </w:pPr>
            <w:r w:rsidRPr="00F64032">
              <w:rPr>
                <w:sz w:val="18"/>
                <w:szCs w:val="18"/>
              </w:rPr>
              <w:t>21,0000</w:t>
            </w:r>
          </w:p>
          <w:p w14:paraId="3ECAD567"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669AF0E"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F6D6F60"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017A8397"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BB2BDE"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EB433"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7AA3C61D" w14:textId="77777777" w:rsidR="00356E06" w:rsidRPr="00F64032" w:rsidRDefault="00356E06" w:rsidP="009372E3">
            <w:pPr>
              <w:rPr>
                <w:sz w:val="18"/>
                <w:szCs w:val="18"/>
              </w:rPr>
            </w:pPr>
            <w:r w:rsidRPr="00F64032">
              <w:rPr>
                <w:sz w:val="18"/>
                <w:szCs w:val="18"/>
              </w:rPr>
              <w:t>Transportarea moloz de constructie cu autobasculanta de 10 t la distanta de 10 km (borduri+beton)</w:t>
            </w:r>
          </w:p>
          <w:p w14:paraId="77F45293" w14:textId="77777777" w:rsidR="00356E06" w:rsidRPr="00F64032" w:rsidRDefault="00356E06" w:rsidP="009372E3">
            <w:pPr>
              <w:rPr>
                <w:iCs/>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10BDF8" w14:textId="77777777" w:rsidR="00356E06" w:rsidRPr="00F64032" w:rsidRDefault="00356E06" w:rsidP="009372E3">
            <w:pPr>
              <w:rPr>
                <w:sz w:val="18"/>
                <w:szCs w:val="18"/>
              </w:rPr>
            </w:pPr>
            <w:r w:rsidRPr="00F64032">
              <w:rPr>
                <w:sz w:val="18"/>
                <w:szCs w:val="18"/>
              </w:rPr>
              <w:t>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54DAF0" w14:textId="77777777" w:rsidR="00356E06" w:rsidRPr="00F64032" w:rsidRDefault="00356E06" w:rsidP="009372E3">
            <w:pPr>
              <w:jc w:val="center"/>
              <w:rPr>
                <w:sz w:val="18"/>
                <w:szCs w:val="18"/>
              </w:rPr>
            </w:pPr>
            <w:r w:rsidRPr="00F64032">
              <w:rPr>
                <w:sz w:val="18"/>
                <w:szCs w:val="18"/>
              </w:rPr>
              <w:t>21,0000</w:t>
            </w:r>
          </w:p>
          <w:p w14:paraId="26600F2B"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E32A043"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073B1AA9"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7075DF51"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416E230"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F03D55"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776DA86A" w14:textId="77777777" w:rsidR="00356E06" w:rsidRPr="00F64032" w:rsidRDefault="00356E06" w:rsidP="009372E3">
            <w:pPr>
              <w:rPr>
                <w:sz w:val="18"/>
                <w:szCs w:val="18"/>
              </w:rPr>
            </w:pPr>
            <w:r w:rsidRPr="00F64032">
              <w:rPr>
                <w:sz w:val="18"/>
                <w:szCs w:val="18"/>
              </w:rPr>
              <w:t>Nivelarea manuala a terenurilor si platformelor, cu denivelari de 10-20 cm, in teren foarte tare (nivelarea sub borduri)</w:t>
            </w:r>
          </w:p>
          <w:p w14:paraId="44E2CFBC" w14:textId="77777777" w:rsidR="00356E06" w:rsidRPr="00F64032" w:rsidRDefault="00356E06" w:rsidP="009372E3">
            <w:pPr>
              <w:rPr>
                <w:iCs/>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48486C" w14:textId="77777777" w:rsidR="00356E06" w:rsidRPr="00F64032" w:rsidRDefault="00356E06" w:rsidP="009372E3">
            <w:pPr>
              <w:rPr>
                <w:sz w:val="18"/>
                <w:szCs w:val="18"/>
              </w:rPr>
            </w:pPr>
            <w:r w:rsidRPr="00F64032">
              <w:rPr>
                <w:sz w:val="18"/>
                <w:szCs w:val="18"/>
              </w:rPr>
              <w:t>100m2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0F2B02" w14:textId="77777777" w:rsidR="00356E06" w:rsidRPr="00F64032" w:rsidRDefault="00356E06" w:rsidP="009372E3">
            <w:pPr>
              <w:jc w:val="center"/>
              <w:rPr>
                <w:sz w:val="18"/>
                <w:szCs w:val="18"/>
              </w:rPr>
            </w:pPr>
            <w:r w:rsidRPr="00F64032">
              <w:rPr>
                <w:sz w:val="18"/>
                <w:szCs w:val="18"/>
              </w:rPr>
              <w:t>0,4200</w:t>
            </w:r>
          </w:p>
          <w:p w14:paraId="3CF1A20D"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CE29AA7"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3C53A88C"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1C327731"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5052C2B"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7C76AA"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5BE13A23" w14:textId="77777777" w:rsidR="00356E06" w:rsidRPr="00F64032" w:rsidRDefault="00356E06" w:rsidP="009372E3">
            <w:pPr>
              <w:rPr>
                <w:sz w:val="18"/>
                <w:szCs w:val="18"/>
              </w:rPr>
            </w:pPr>
            <w:r w:rsidRPr="00F64032">
              <w:rPr>
                <w:sz w:val="18"/>
                <w:szCs w:val="18"/>
              </w:rPr>
              <w:t>Borduri prefabricate din beton vibropresat, pentru trotuare 100*30*15 cm, pe fundatie de beton 35x15 cm</w:t>
            </w:r>
          </w:p>
          <w:p w14:paraId="6A803D82" w14:textId="77777777" w:rsidR="00356E06" w:rsidRPr="00F64032" w:rsidRDefault="00356E06" w:rsidP="009372E3">
            <w:pPr>
              <w:rPr>
                <w:iCs/>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49A8A" w14:textId="77777777" w:rsidR="00356E06" w:rsidRPr="00F64032" w:rsidRDefault="00356E06" w:rsidP="009372E3">
            <w:pPr>
              <w:rPr>
                <w:sz w:val="18"/>
                <w:szCs w:val="18"/>
              </w:rPr>
            </w:pPr>
            <w:r w:rsidRPr="00F64032">
              <w:rPr>
                <w:sz w:val="18"/>
                <w:szCs w:val="18"/>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6972B5" w14:textId="77777777" w:rsidR="00356E06" w:rsidRPr="00F64032" w:rsidRDefault="00356E06" w:rsidP="009372E3">
            <w:pPr>
              <w:jc w:val="center"/>
              <w:rPr>
                <w:sz w:val="18"/>
                <w:szCs w:val="18"/>
              </w:rPr>
            </w:pPr>
            <w:r w:rsidRPr="00F64032">
              <w:rPr>
                <w:sz w:val="18"/>
                <w:szCs w:val="18"/>
              </w:rPr>
              <w:t>140,0000</w:t>
            </w:r>
          </w:p>
          <w:p w14:paraId="096243AD"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9CB06FC"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CD7C1CC"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201AB90D" w14:textId="77777777" w:rsidTr="009372E3">
        <w:trPr>
          <w:gridAfter w:val="1"/>
          <w:wAfter w:w="10" w:type="dxa"/>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136299" w14:textId="77777777" w:rsidR="00356E06" w:rsidRPr="00F64032" w:rsidRDefault="00356E06" w:rsidP="009372E3">
            <w:pPr>
              <w:shd w:val="clear" w:color="auto" w:fill="FFFFFF" w:themeFill="background1"/>
              <w:spacing w:before="120"/>
              <w:jc w:val="center"/>
              <w:rPr>
                <w:sz w:val="18"/>
                <w:szCs w:val="18"/>
                <w:lang w:eastAsia="ru-RU"/>
              </w:rPr>
            </w:pPr>
            <w:r w:rsidRPr="00F64032">
              <w:rPr>
                <w:sz w:val="18"/>
                <w:szCs w:val="18"/>
                <w:lang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BA7295" w14:textId="77777777" w:rsidR="00356E06" w:rsidRPr="00F64032" w:rsidRDefault="00356E06" w:rsidP="009372E3">
            <w:pPr>
              <w:shd w:val="clear" w:color="auto" w:fill="FFFFFF" w:themeFill="background1"/>
              <w:spacing w:before="120"/>
              <w:jc w:val="center"/>
              <w:rPr>
                <w:sz w:val="18"/>
                <w:szCs w:val="18"/>
                <w:lang w:eastAsia="ru-RU"/>
              </w:rPr>
            </w:pP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14:paraId="14CA804B" w14:textId="77777777" w:rsidR="00356E06" w:rsidRPr="00F64032" w:rsidRDefault="00356E06" w:rsidP="009372E3">
            <w:pPr>
              <w:rPr>
                <w:sz w:val="18"/>
                <w:szCs w:val="18"/>
              </w:rPr>
            </w:pPr>
            <w:r w:rsidRPr="00F64032">
              <w:rPr>
                <w:sz w:val="18"/>
                <w:szCs w:val="18"/>
              </w:rPr>
              <w:t>Pavaje executate din placi de trotuare din beton prefabricat asezate pe un strat din amestec uscat de ciment si nisip, in proportie 1:6, rostuit cu amestec uscat de ciment si nisip, grosime strat de 10 cm Pavaj vibropresat tip caramida gr. 60 mm</w:t>
            </w:r>
          </w:p>
          <w:p w14:paraId="37A87FA2" w14:textId="77777777" w:rsidR="00356E06" w:rsidRPr="00F64032" w:rsidRDefault="00356E06" w:rsidP="009372E3">
            <w:pPr>
              <w:shd w:val="clear" w:color="auto" w:fill="FFFFFF" w:themeFill="background1"/>
              <w:spacing w:before="120"/>
              <w:jc w:val="center"/>
              <w:rPr>
                <w:i/>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54124" w14:textId="77777777" w:rsidR="00356E06" w:rsidRPr="00F64032" w:rsidRDefault="00356E06" w:rsidP="009372E3">
            <w:pPr>
              <w:rPr>
                <w:sz w:val="18"/>
                <w:szCs w:val="18"/>
              </w:rPr>
            </w:pPr>
            <w:r w:rsidRPr="00F64032">
              <w:rPr>
                <w:sz w:val="18"/>
                <w:szCs w:val="18"/>
              </w:rPr>
              <w:t>m2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10F35E" w14:textId="77777777" w:rsidR="00356E06" w:rsidRPr="00F64032" w:rsidRDefault="00356E06" w:rsidP="009372E3">
            <w:pPr>
              <w:jc w:val="center"/>
              <w:rPr>
                <w:sz w:val="18"/>
                <w:szCs w:val="18"/>
              </w:rPr>
            </w:pPr>
            <w:r w:rsidRPr="00F64032">
              <w:rPr>
                <w:sz w:val="18"/>
                <w:szCs w:val="18"/>
              </w:rPr>
              <w:t>650,0000</w:t>
            </w:r>
          </w:p>
          <w:p w14:paraId="29554F91" w14:textId="77777777" w:rsidR="00356E06" w:rsidRPr="00F64032" w:rsidRDefault="00356E06" w:rsidP="009372E3">
            <w:pPr>
              <w:rPr>
                <w:sz w:val="18"/>
                <w:szCs w:val="18"/>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8DA2F2A" w14:textId="77777777" w:rsidR="00356E06" w:rsidRPr="00F64032" w:rsidRDefault="00356E06" w:rsidP="009372E3">
            <w:pPr>
              <w:shd w:val="clear" w:color="auto" w:fill="FFFFFF" w:themeFill="background1"/>
              <w:spacing w:before="120"/>
              <w:jc w:val="center"/>
              <w:rPr>
                <w:sz w:val="18"/>
                <w:szCs w:val="18"/>
                <w:lang w:eastAsia="ru-RU"/>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75502EA7" w14:textId="77777777" w:rsidR="00356E06" w:rsidRPr="00F64032" w:rsidRDefault="00356E06" w:rsidP="009372E3">
            <w:pPr>
              <w:shd w:val="clear" w:color="auto" w:fill="FFFFFF" w:themeFill="background1"/>
              <w:spacing w:before="120"/>
              <w:jc w:val="center"/>
              <w:rPr>
                <w:sz w:val="18"/>
                <w:szCs w:val="18"/>
                <w:lang w:eastAsia="ru-RU"/>
              </w:rPr>
            </w:pPr>
          </w:p>
        </w:tc>
      </w:tr>
      <w:tr w:rsidR="00356E06" w:rsidRPr="00F64032" w14:paraId="51DA299D" w14:textId="77777777" w:rsidTr="009372E3">
        <w:trPr>
          <w:trHeight w:val="397"/>
        </w:trPr>
        <w:tc>
          <w:tcPr>
            <w:tcW w:w="811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39EF48" w14:textId="77777777" w:rsidR="00356E06" w:rsidRPr="00F64032" w:rsidRDefault="00356E06" w:rsidP="009372E3">
            <w:pPr>
              <w:shd w:val="clear" w:color="auto" w:fill="FFFFFF" w:themeFill="background1"/>
              <w:spacing w:before="120"/>
              <w:jc w:val="center"/>
              <w:rPr>
                <w:sz w:val="18"/>
                <w:szCs w:val="18"/>
                <w:lang w:eastAsia="ru-RU"/>
              </w:rPr>
            </w:pPr>
            <w:r w:rsidRPr="00F64032">
              <w:rPr>
                <w:b/>
                <w:sz w:val="18"/>
                <w:szCs w:val="18"/>
                <w:lang w:eastAsia="ru-RU"/>
              </w:rPr>
              <w:t>Valoarea estimativă totală    -375001.00 lei</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159D628B" w14:textId="77777777" w:rsidR="00356E06" w:rsidRPr="00F64032" w:rsidRDefault="00356E06" w:rsidP="009372E3">
            <w:pPr>
              <w:shd w:val="clear" w:color="auto" w:fill="FFFFFF" w:themeFill="background1"/>
              <w:spacing w:before="120"/>
              <w:jc w:val="center"/>
              <w:rPr>
                <w:sz w:val="18"/>
                <w:szCs w:val="18"/>
                <w:lang w:eastAsia="ru-RU"/>
              </w:rPr>
            </w:pPr>
          </w:p>
        </w:tc>
      </w:tr>
    </w:tbl>
    <w:p w14:paraId="397B51F0"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w:t>
      </w:r>
      <w:r>
        <w:rPr>
          <w:b/>
          <w:lang w:eastAsia="ru-RU"/>
        </w:rPr>
        <w:t xml:space="preserve">nu este </w:t>
      </w:r>
      <w:r w:rsidRPr="00FF430B">
        <w:rPr>
          <w:b/>
          <w:lang w:eastAsia="ru-RU"/>
        </w:rPr>
        <w:t>__________</w:t>
      </w:r>
    </w:p>
    <w:p w14:paraId="4B033F3A" w14:textId="77777777" w:rsidR="00356E06" w:rsidRPr="00FF430B" w:rsidRDefault="00356E06" w:rsidP="00356E06">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69D6225" w14:textId="77777777" w:rsidR="00356E06" w:rsidRDefault="00356E06" w:rsidP="00356E06">
      <w:pPr>
        <w:shd w:val="clear" w:color="auto" w:fill="FFFFFF" w:themeFill="background1"/>
        <w:tabs>
          <w:tab w:val="right" w:pos="426"/>
        </w:tabs>
        <w:ind w:left="357"/>
        <w:rPr>
          <w:b/>
          <w:lang w:eastAsia="ru-RU"/>
        </w:rPr>
      </w:pPr>
      <w:r w:rsidRPr="00FF430B">
        <w:rPr>
          <w:b/>
          <w:lang w:eastAsia="ru-RU"/>
        </w:rPr>
        <w:t>oferta (se va selecta):</w:t>
      </w:r>
    </w:p>
    <w:p w14:paraId="6ECB099E" w14:textId="77777777" w:rsidR="00356E06" w:rsidRDefault="00356E06" w:rsidP="00356E06">
      <w:pPr>
        <w:shd w:val="clear" w:color="auto" w:fill="FFFFFF" w:themeFill="background1"/>
        <w:tabs>
          <w:tab w:val="right" w:pos="426"/>
        </w:tabs>
        <w:ind w:left="357"/>
        <w:rPr>
          <w:b/>
          <w:lang w:eastAsia="ru-RU"/>
        </w:rPr>
      </w:pPr>
    </w:p>
    <w:p w14:paraId="7E3CECFA" w14:textId="77777777" w:rsidR="00356E06" w:rsidRPr="00FF430B" w:rsidRDefault="00356E06" w:rsidP="00356E06">
      <w:pPr>
        <w:numPr>
          <w:ilvl w:val="0"/>
          <w:numId w:val="16"/>
        </w:numPr>
        <w:shd w:val="clear" w:color="auto" w:fill="FFFFFF" w:themeFill="background1"/>
        <w:tabs>
          <w:tab w:val="right" w:pos="426"/>
        </w:tabs>
        <w:rPr>
          <w:lang w:eastAsia="ru-RU"/>
        </w:rPr>
      </w:pPr>
      <w:r w:rsidRPr="00FF430B">
        <w:rPr>
          <w:lang w:eastAsia="ru-RU"/>
        </w:rPr>
        <w:t>Pentru un singur lot;</w:t>
      </w:r>
    </w:p>
    <w:p w14:paraId="025C3952" w14:textId="77777777" w:rsidR="00356E06" w:rsidRPr="00FF430B" w:rsidRDefault="00356E06" w:rsidP="00356E06">
      <w:pPr>
        <w:numPr>
          <w:ilvl w:val="0"/>
          <w:numId w:val="16"/>
        </w:numPr>
        <w:shd w:val="clear" w:color="auto" w:fill="FFFFFF" w:themeFill="background1"/>
        <w:tabs>
          <w:tab w:val="right" w:pos="426"/>
        </w:tabs>
        <w:rPr>
          <w:lang w:eastAsia="ru-RU"/>
        </w:rPr>
      </w:pPr>
      <w:r w:rsidRPr="00FF430B">
        <w:rPr>
          <w:lang w:eastAsia="ru-RU"/>
        </w:rPr>
        <w:t>Pentru mai multe loturi;</w:t>
      </w:r>
    </w:p>
    <w:p w14:paraId="270FB411" w14:textId="77777777" w:rsidR="00356E06" w:rsidRPr="00F64032" w:rsidRDefault="00356E06" w:rsidP="00356E06">
      <w:pPr>
        <w:numPr>
          <w:ilvl w:val="0"/>
          <w:numId w:val="16"/>
        </w:numPr>
        <w:shd w:val="clear" w:color="auto" w:fill="FFFFFF" w:themeFill="background1"/>
        <w:tabs>
          <w:tab w:val="right" w:pos="426"/>
        </w:tabs>
        <w:rPr>
          <w:b/>
          <w:lang w:eastAsia="ru-RU"/>
        </w:rPr>
      </w:pPr>
      <w:r w:rsidRPr="00F64032">
        <w:rPr>
          <w:b/>
          <w:lang w:eastAsia="ru-RU"/>
        </w:rPr>
        <w:t>Pentru toate loturile;</w:t>
      </w:r>
    </w:p>
    <w:p w14:paraId="207BA947" w14:textId="77777777" w:rsidR="00356E06" w:rsidRPr="00FF430B" w:rsidRDefault="00356E06" w:rsidP="00356E06">
      <w:pPr>
        <w:numPr>
          <w:ilvl w:val="0"/>
          <w:numId w:val="1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4319BCA5" w14:textId="77777777" w:rsidR="00356E06" w:rsidRPr="00FF430B" w:rsidRDefault="00356E06" w:rsidP="00356E06">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_____</w:t>
      </w:r>
      <w:r>
        <w:rPr>
          <w:b/>
          <w:lang w:eastAsia="ru-RU"/>
        </w:rPr>
        <w:t xml:space="preserve">nu se admit </w:t>
      </w:r>
      <w:r w:rsidRPr="00FF430B">
        <w:rPr>
          <w:b/>
          <w:lang w:eastAsia="ru-RU"/>
        </w:rPr>
        <w:t>_____</w:t>
      </w:r>
    </w:p>
    <w:p w14:paraId="4D66D417" w14:textId="77777777" w:rsidR="00356E06" w:rsidRPr="00FF430B" w:rsidRDefault="00356E06" w:rsidP="00356E06">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7CE36180" w14:textId="77777777" w:rsidR="00356E06" w:rsidRPr="00F64032" w:rsidRDefault="00356E06" w:rsidP="00356E06">
      <w:pPr>
        <w:numPr>
          <w:ilvl w:val="0"/>
          <w:numId w:val="22"/>
        </w:numPr>
        <w:shd w:val="clear" w:color="auto" w:fill="FFFFFF" w:themeFill="background1"/>
        <w:tabs>
          <w:tab w:val="left" w:pos="0"/>
          <w:tab w:val="left" w:pos="284"/>
          <w:tab w:val="left" w:pos="426"/>
        </w:tabs>
        <w:spacing w:before="120"/>
        <w:ind w:left="284" w:hanging="284"/>
        <w:rPr>
          <w:lang w:eastAsia="ru-RU"/>
        </w:rPr>
      </w:pPr>
      <w:r w:rsidRPr="00FF430B">
        <w:rPr>
          <w:b/>
          <w:lang w:eastAsia="ru-RU"/>
        </w:rPr>
        <w:t xml:space="preserve">Termenii și condițiile de prestare/executare solicitați: </w:t>
      </w:r>
      <w:r>
        <w:rPr>
          <w:b/>
          <w:lang w:eastAsia="ru-RU"/>
        </w:rPr>
        <w:t>__</w:t>
      </w:r>
      <w:r w:rsidRPr="00F64032">
        <w:rPr>
          <w:lang w:eastAsia="ru-RU"/>
        </w:rPr>
        <w:t xml:space="preserve"> </w:t>
      </w:r>
      <w:r w:rsidRPr="00F64032">
        <w:rPr>
          <w:b/>
          <w:lang w:eastAsia="ru-RU"/>
        </w:rPr>
        <w:t>perioada de indeplinire a lucrării este pina la 30.11.2023_____________</w:t>
      </w:r>
    </w:p>
    <w:p w14:paraId="3A2061F6" w14:textId="77777777" w:rsidR="00356E06" w:rsidRPr="00FF430B" w:rsidRDefault="00356E06" w:rsidP="00356E0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lastRenderedPageBreak/>
        <w:t>Termenul de valabilitate a contractului:_____</w:t>
      </w:r>
      <w:r>
        <w:rPr>
          <w:b/>
          <w:lang w:eastAsia="ru-RU"/>
        </w:rPr>
        <w:t>31.12.2023</w:t>
      </w:r>
      <w:r w:rsidRPr="00FF430B">
        <w:rPr>
          <w:b/>
          <w:lang w:eastAsia="ru-RU"/>
        </w:rPr>
        <w:t>_____________________</w:t>
      </w:r>
    </w:p>
    <w:p w14:paraId="075AFAF4" w14:textId="77777777" w:rsidR="00356E06" w:rsidRPr="00FF430B" w:rsidRDefault="00356E06" w:rsidP="00356E06">
      <w:pPr>
        <w:numPr>
          <w:ilvl w:val="0"/>
          <w:numId w:val="25"/>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w:t>
      </w:r>
      <w:r>
        <w:rPr>
          <w:b/>
          <w:lang w:eastAsia="ru-RU"/>
        </w:rPr>
        <w:t>nu</w:t>
      </w:r>
      <w:r w:rsidRPr="00FF430B">
        <w:rPr>
          <w:b/>
          <w:lang w:eastAsia="ru-RU"/>
        </w:rPr>
        <w:t>_______________</w:t>
      </w:r>
    </w:p>
    <w:p w14:paraId="485A1B49" w14:textId="77777777" w:rsidR="00356E06" w:rsidRPr="00FF430B" w:rsidRDefault="00356E06" w:rsidP="00356E06">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43D5A5A6"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_______________________</w:t>
      </w:r>
      <w:r>
        <w:rPr>
          <w:b/>
          <w:lang w:eastAsia="ru-RU"/>
        </w:rPr>
        <w:t>nu</w:t>
      </w:r>
      <w:r w:rsidRPr="00FF430B">
        <w:rPr>
          <w:b/>
          <w:lang w:eastAsia="ru-RU"/>
        </w:rPr>
        <w:t>_____________</w:t>
      </w:r>
    </w:p>
    <w:p w14:paraId="76409AE2" w14:textId="77777777" w:rsidR="00356E06" w:rsidRPr="00FF430B" w:rsidRDefault="00356E06" w:rsidP="00356E06">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2782B82E"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1"/>
        <w:tblW w:w="9376"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3891"/>
        <w:gridCol w:w="1134"/>
      </w:tblGrid>
      <w:tr w:rsidR="00356E06" w:rsidRPr="007406FF" w14:paraId="5B74C4DC" w14:textId="77777777" w:rsidTr="009372E3">
        <w:trPr>
          <w:trHeight w:val="700"/>
        </w:trPr>
        <w:tc>
          <w:tcPr>
            <w:tcW w:w="572" w:type="dxa"/>
            <w:shd w:val="clear" w:color="auto" w:fill="D9D9D9"/>
          </w:tcPr>
          <w:p w14:paraId="5CE07BB9" w14:textId="77777777" w:rsidR="00356E06" w:rsidRPr="007406FF" w:rsidRDefault="00356E06" w:rsidP="009372E3">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2AF75F32" w14:textId="77777777" w:rsidR="00356E06" w:rsidRPr="007406FF" w:rsidRDefault="00356E06" w:rsidP="009372E3">
            <w:pPr>
              <w:pStyle w:val="TableParagraph"/>
              <w:spacing w:before="116"/>
              <w:ind w:left="623"/>
              <w:rPr>
                <w:b/>
                <w:sz w:val="18"/>
                <w:szCs w:val="18"/>
              </w:rPr>
            </w:pPr>
            <w:r w:rsidRPr="007406FF">
              <w:rPr>
                <w:b/>
                <w:sz w:val="18"/>
                <w:szCs w:val="18"/>
              </w:rPr>
              <w:t>Descrierea criteriului/cerinței</w:t>
            </w:r>
          </w:p>
        </w:tc>
        <w:tc>
          <w:tcPr>
            <w:tcW w:w="3891" w:type="dxa"/>
            <w:shd w:val="clear" w:color="auto" w:fill="D9D9D9"/>
          </w:tcPr>
          <w:p w14:paraId="6F0BC5B9" w14:textId="77777777" w:rsidR="00356E06" w:rsidRPr="007406FF" w:rsidRDefault="00356E06" w:rsidP="009372E3">
            <w:pPr>
              <w:pStyle w:val="TableParagraph"/>
              <w:spacing w:before="116"/>
              <w:ind w:left="105" w:right="275"/>
              <w:rPr>
                <w:b/>
                <w:sz w:val="18"/>
                <w:szCs w:val="18"/>
              </w:rPr>
            </w:pPr>
            <w:r w:rsidRPr="007406FF">
              <w:rPr>
                <w:b/>
                <w:sz w:val="18"/>
                <w:szCs w:val="18"/>
              </w:rPr>
              <w:t>Mod de demonstrare a îndeplinirii criteriului/cerinței:</w:t>
            </w:r>
          </w:p>
        </w:tc>
        <w:tc>
          <w:tcPr>
            <w:tcW w:w="1134" w:type="dxa"/>
            <w:shd w:val="clear" w:color="auto" w:fill="D9D9D9"/>
          </w:tcPr>
          <w:p w14:paraId="31AD2BC4" w14:textId="77777777" w:rsidR="00356E06" w:rsidRPr="007406FF" w:rsidRDefault="00356E06" w:rsidP="009372E3">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356E06" w:rsidRPr="007406FF" w14:paraId="13672324" w14:textId="77777777" w:rsidTr="009372E3">
        <w:trPr>
          <w:trHeight w:val="802"/>
        </w:trPr>
        <w:tc>
          <w:tcPr>
            <w:tcW w:w="572" w:type="dxa"/>
            <w:shd w:val="clear" w:color="auto" w:fill="FFFF00"/>
          </w:tcPr>
          <w:p w14:paraId="29B110C7" w14:textId="77777777" w:rsidR="00356E06" w:rsidRPr="007406FF" w:rsidRDefault="00356E06" w:rsidP="009372E3">
            <w:pPr>
              <w:pStyle w:val="TableParagraph"/>
              <w:spacing w:before="103"/>
              <w:ind w:left="105"/>
            </w:pPr>
            <w:r w:rsidRPr="007406FF">
              <w:t>1</w:t>
            </w:r>
          </w:p>
        </w:tc>
        <w:tc>
          <w:tcPr>
            <w:tcW w:w="3779" w:type="dxa"/>
            <w:shd w:val="clear" w:color="auto" w:fill="FFFF00"/>
          </w:tcPr>
          <w:p w14:paraId="08DD6881" w14:textId="77777777" w:rsidR="00356E06" w:rsidRPr="00FC3BD2" w:rsidRDefault="00356E06" w:rsidP="009372E3">
            <w:pPr>
              <w:pStyle w:val="TableParagraph"/>
              <w:spacing w:before="103"/>
              <w:ind w:left="109"/>
            </w:pPr>
            <w:r w:rsidRPr="00FC3BD2">
              <w:t>Oferta</w:t>
            </w:r>
            <w:r>
              <w:t xml:space="preserve"> financiara</w:t>
            </w:r>
            <w:r w:rsidRPr="00FC3BD2">
              <w:t xml:space="preserve"> – Specificația de preț</w:t>
            </w:r>
          </w:p>
        </w:tc>
        <w:tc>
          <w:tcPr>
            <w:tcW w:w="3891" w:type="dxa"/>
            <w:shd w:val="clear" w:color="auto" w:fill="FFFF00"/>
          </w:tcPr>
          <w:p w14:paraId="30FED7E8" w14:textId="77777777" w:rsidR="00356E06" w:rsidRPr="00FC3BD2" w:rsidRDefault="00356E06" w:rsidP="009372E3">
            <w:pPr>
              <w:pStyle w:val="TableParagraph"/>
              <w:spacing w:before="105" w:line="237" w:lineRule="auto"/>
              <w:ind w:left="105" w:right="684"/>
            </w:pPr>
            <w:r w:rsidRPr="00FC3BD2">
              <w:t xml:space="preserve">Semnat electronic  de către operatorul </w:t>
            </w:r>
            <w:r>
              <w:t>economic</w:t>
            </w:r>
          </w:p>
        </w:tc>
        <w:tc>
          <w:tcPr>
            <w:tcW w:w="1134" w:type="dxa"/>
            <w:shd w:val="clear" w:color="auto" w:fill="FFFF00"/>
          </w:tcPr>
          <w:p w14:paraId="3BADBE37" w14:textId="77777777" w:rsidR="00356E06" w:rsidRPr="00FC3BD2" w:rsidRDefault="00356E06" w:rsidP="009372E3">
            <w:pPr>
              <w:pStyle w:val="TableParagraph"/>
              <w:spacing w:before="103"/>
              <w:ind w:left="105"/>
            </w:pPr>
            <w:r w:rsidRPr="00FC3BD2">
              <w:t>obligatoriu</w:t>
            </w:r>
          </w:p>
        </w:tc>
      </w:tr>
      <w:tr w:rsidR="00356E06" w:rsidRPr="007406FF" w14:paraId="38D156C7" w14:textId="77777777" w:rsidTr="009372E3">
        <w:trPr>
          <w:trHeight w:val="575"/>
        </w:trPr>
        <w:tc>
          <w:tcPr>
            <w:tcW w:w="572" w:type="dxa"/>
            <w:shd w:val="clear" w:color="auto" w:fill="FFFF00"/>
          </w:tcPr>
          <w:p w14:paraId="76BBE9C7" w14:textId="77777777" w:rsidR="00356E06" w:rsidRPr="007406FF" w:rsidRDefault="00356E06" w:rsidP="009372E3">
            <w:pPr>
              <w:pStyle w:val="TableParagraph"/>
              <w:spacing w:before="103"/>
              <w:ind w:left="105"/>
            </w:pPr>
            <w:r w:rsidRPr="007406FF">
              <w:t>2</w:t>
            </w:r>
          </w:p>
        </w:tc>
        <w:tc>
          <w:tcPr>
            <w:tcW w:w="3779" w:type="dxa"/>
            <w:shd w:val="clear" w:color="auto" w:fill="FFFF00"/>
          </w:tcPr>
          <w:p w14:paraId="22045EFF" w14:textId="77777777" w:rsidR="00356E06" w:rsidRPr="00FC3BD2" w:rsidRDefault="00356E06" w:rsidP="009372E3">
            <w:pPr>
              <w:pStyle w:val="TableParagraph"/>
              <w:spacing w:before="103"/>
              <w:ind w:left="109"/>
            </w:pPr>
            <w:r w:rsidRPr="00FC3BD2">
              <w:t>DUAE</w:t>
            </w:r>
          </w:p>
        </w:tc>
        <w:tc>
          <w:tcPr>
            <w:tcW w:w="3891" w:type="dxa"/>
            <w:shd w:val="clear" w:color="auto" w:fill="FFFF00"/>
          </w:tcPr>
          <w:p w14:paraId="1CBD1F1A" w14:textId="77777777" w:rsidR="00356E06" w:rsidRPr="00FC3BD2" w:rsidRDefault="00356E06" w:rsidP="009372E3">
            <w:pPr>
              <w:pStyle w:val="TableParagraph"/>
              <w:spacing w:before="105" w:line="237" w:lineRule="auto"/>
              <w:ind w:left="105" w:right="275"/>
            </w:pPr>
            <w:r w:rsidRPr="00FC3BD2">
              <w:t>Semnat electronic de către operatorul economi</w:t>
            </w:r>
            <w:r>
              <w:t>c</w:t>
            </w:r>
          </w:p>
        </w:tc>
        <w:tc>
          <w:tcPr>
            <w:tcW w:w="1134" w:type="dxa"/>
            <w:shd w:val="clear" w:color="auto" w:fill="FFFF00"/>
          </w:tcPr>
          <w:p w14:paraId="1E5EE058" w14:textId="77777777" w:rsidR="00356E06" w:rsidRPr="00FC3BD2" w:rsidRDefault="00356E06" w:rsidP="009372E3">
            <w:pPr>
              <w:pStyle w:val="TableParagraph"/>
              <w:spacing w:before="103"/>
              <w:ind w:left="105"/>
            </w:pPr>
            <w:r w:rsidRPr="00FC3BD2">
              <w:t>obligatoriu</w:t>
            </w:r>
          </w:p>
        </w:tc>
      </w:tr>
      <w:tr w:rsidR="00356E06" w:rsidRPr="007406FF" w14:paraId="652A8B67" w14:textId="77777777" w:rsidTr="009372E3">
        <w:trPr>
          <w:trHeight w:val="627"/>
        </w:trPr>
        <w:tc>
          <w:tcPr>
            <w:tcW w:w="572" w:type="dxa"/>
            <w:shd w:val="clear" w:color="auto" w:fill="FFFF00"/>
          </w:tcPr>
          <w:p w14:paraId="51FADCB8" w14:textId="77777777" w:rsidR="00356E06" w:rsidRPr="007406FF" w:rsidRDefault="00356E06" w:rsidP="009372E3">
            <w:pPr>
              <w:pStyle w:val="TableParagraph"/>
              <w:spacing w:before="108"/>
              <w:ind w:left="105"/>
            </w:pPr>
            <w:r w:rsidRPr="007406FF">
              <w:t>3</w:t>
            </w:r>
          </w:p>
        </w:tc>
        <w:tc>
          <w:tcPr>
            <w:tcW w:w="3779" w:type="dxa"/>
            <w:shd w:val="clear" w:color="auto" w:fill="FFFF00"/>
          </w:tcPr>
          <w:p w14:paraId="1FF2632D" w14:textId="77777777" w:rsidR="00356E06" w:rsidRPr="00FC3BD2" w:rsidRDefault="00356E06" w:rsidP="009372E3">
            <w:pPr>
              <w:pStyle w:val="TableParagraph"/>
              <w:spacing w:before="108"/>
              <w:ind w:left="109"/>
            </w:pPr>
            <w:r w:rsidRPr="00FC3BD2">
              <w:t>Specificația tehnică (Deviz de cheltuieli)</w:t>
            </w:r>
          </w:p>
        </w:tc>
        <w:tc>
          <w:tcPr>
            <w:tcW w:w="3891" w:type="dxa"/>
            <w:shd w:val="clear" w:color="auto" w:fill="FFFF00"/>
          </w:tcPr>
          <w:p w14:paraId="30D37124" w14:textId="77777777" w:rsidR="00356E06" w:rsidRPr="00FC3BD2" w:rsidRDefault="00356E06" w:rsidP="009372E3">
            <w:pPr>
              <w:pStyle w:val="TableParagraph"/>
              <w:spacing w:before="108"/>
              <w:ind w:left="105" w:right="275"/>
            </w:pPr>
            <w:r w:rsidRPr="00FC3BD2">
              <w:t>Semnat electronic de către operatorul economi</w:t>
            </w:r>
            <w:r>
              <w:t>c</w:t>
            </w:r>
          </w:p>
        </w:tc>
        <w:tc>
          <w:tcPr>
            <w:tcW w:w="1134" w:type="dxa"/>
            <w:shd w:val="clear" w:color="auto" w:fill="FFFF00"/>
          </w:tcPr>
          <w:p w14:paraId="3AA849F8" w14:textId="77777777" w:rsidR="00356E06" w:rsidRPr="00FC3BD2" w:rsidRDefault="00356E06" w:rsidP="009372E3">
            <w:pPr>
              <w:pStyle w:val="TableParagraph"/>
              <w:spacing w:before="108"/>
              <w:ind w:left="105"/>
            </w:pPr>
            <w:r w:rsidRPr="00FC3BD2">
              <w:t>obligatoriu</w:t>
            </w:r>
          </w:p>
        </w:tc>
      </w:tr>
      <w:tr w:rsidR="00356E06" w:rsidRPr="007406FF" w14:paraId="37B729EB" w14:textId="77777777" w:rsidTr="009372E3">
        <w:trPr>
          <w:trHeight w:val="518"/>
        </w:trPr>
        <w:tc>
          <w:tcPr>
            <w:tcW w:w="9376" w:type="dxa"/>
            <w:gridSpan w:val="4"/>
            <w:shd w:val="clear" w:color="auto" w:fill="FFFF00"/>
          </w:tcPr>
          <w:p w14:paraId="2C32E63B" w14:textId="77777777" w:rsidR="00356E06" w:rsidRPr="00FC3BD2" w:rsidRDefault="00356E06" w:rsidP="009372E3">
            <w:pPr>
              <w:pStyle w:val="TableParagraph"/>
              <w:spacing w:before="103"/>
              <w:ind w:left="4171" w:right="4167"/>
              <w:jc w:val="center"/>
              <w:rPr>
                <w:b/>
              </w:rPr>
            </w:pPr>
            <w:r w:rsidRPr="00FC3BD2">
              <w:rPr>
                <w:b/>
              </w:rPr>
              <w:t>INCLUSIV:</w:t>
            </w:r>
          </w:p>
        </w:tc>
      </w:tr>
      <w:tr w:rsidR="00356E06" w:rsidRPr="007406FF" w14:paraId="3234747A" w14:textId="77777777" w:rsidTr="009372E3">
        <w:trPr>
          <w:trHeight w:val="559"/>
        </w:trPr>
        <w:tc>
          <w:tcPr>
            <w:tcW w:w="572" w:type="dxa"/>
            <w:shd w:val="clear" w:color="auto" w:fill="FFFF00"/>
          </w:tcPr>
          <w:p w14:paraId="08CFF6F7" w14:textId="77777777" w:rsidR="00356E06" w:rsidRPr="007406FF" w:rsidRDefault="00356E06" w:rsidP="009372E3">
            <w:pPr>
              <w:pStyle w:val="TableParagraph"/>
              <w:spacing w:before="103"/>
              <w:ind w:left="105"/>
            </w:pPr>
            <w:r>
              <w:t>4</w:t>
            </w:r>
          </w:p>
        </w:tc>
        <w:tc>
          <w:tcPr>
            <w:tcW w:w="3779" w:type="dxa"/>
            <w:shd w:val="clear" w:color="auto" w:fill="FFFF00"/>
          </w:tcPr>
          <w:p w14:paraId="2D4205FF" w14:textId="77777777" w:rsidR="00356E06" w:rsidRPr="009251DB" w:rsidRDefault="00356E06" w:rsidP="009372E3">
            <w:pPr>
              <w:pStyle w:val="TableParagraph"/>
              <w:spacing w:before="105" w:line="237" w:lineRule="auto"/>
              <w:ind w:left="109" w:right="300"/>
            </w:pPr>
            <w:r w:rsidRPr="009251DB">
              <w:t>Formularul informație despre ofertant</w:t>
            </w:r>
          </w:p>
        </w:tc>
        <w:tc>
          <w:tcPr>
            <w:tcW w:w="3891" w:type="dxa"/>
            <w:shd w:val="clear" w:color="auto" w:fill="FFFF00"/>
          </w:tcPr>
          <w:p w14:paraId="58ECDE2D" w14:textId="77777777" w:rsidR="00356E06" w:rsidRPr="009251DB" w:rsidRDefault="00356E06" w:rsidP="009372E3">
            <w:pPr>
              <w:pStyle w:val="TableParagraph"/>
              <w:spacing w:before="105" w:line="237" w:lineRule="auto"/>
              <w:ind w:left="105" w:right="275"/>
            </w:pPr>
            <w:r w:rsidRPr="009251DB">
              <w:t>Semnat electronic de către operatorul economic</w:t>
            </w:r>
          </w:p>
        </w:tc>
        <w:tc>
          <w:tcPr>
            <w:tcW w:w="1134" w:type="dxa"/>
            <w:shd w:val="clear" w:color="auto" w:fill="FFFF00"/>
          </w:tcPr>
          <w:p w14:paraId="12145CB0" w14:textId="77777777" w:rsidR="00356E06" w:rsidRPr="009251DB" w:rsidRDefault="00356E06" w:rsidP="009372E3">
            <w:pPr>
              <w:pStyle w:val="TableParagraph"/>
              <w:spacing w:before="103"/>
              <w:ind w:left="105"/>
            </w:pPr>
            <w:r w:rsidRPr="009251DB">
              <w:t>DA</w:t>
            </w:r>
          </w:p>
        </w:tc>
      </w:tr>
      <w:tr w:rsidR="00356E06" w:rsidRPr="007406FF" w14:paraId="1F4199E0" w14:textId="77777777" w:rsidTr="009372E3">
        <w:trPr>
          <w:trHeight w:val="559"/>
        </w:trPr>
        <w:tc>
          <w:tcPr>
            <w:tcW w:w="572" w:type="dxa"/>
            <w:shd w:val="clear" w:color="auto" w:fill="FFFF00"/>
          </w:tcPr>
          <w:p w14:paraId="21652A10" w14:textId="77777777" w:rsidR="00356E06" w:rsidRPr="007406FF" w:rsidRDefault="00356E06" w:rsidP="009372E3">
            <w:pPr>
              <w:pStyle w:val="TableParagraph"/>
              <w:spacing w:before="103"/>
              <w:ind w:left="105"/>
            </w:pPr>
            <w:r>
              <w:t>5</w:t>
            </w:r>
          </w:p>
        </w:tc>
        <w:tc>
          <w:tcPr>
            <w:tcW w:w="3779" w:type="dxa"/>
            <w:shd w:val="clear" w:color="auto" w:fill="FFFF00"/>
          </w:tcPr>
          <w:p w14:paraId="410B7510" w14:textId="77777777" w:rsidR="00356E06" w:rsidRPr="009251DB" w:rsidRDefault="00356E06" w:rsidP="009372E3">
            <w:pPr>
              <w:pStyle w:val="TableParagraph"/>
              <w:spacing w:before="105" w:line="237" w:lineRule="auto"/>
              <w:ind w:left="109" w:right="300"/>
            </w:pPr>
            <w:r w:rsidRPr="009251DB">
              <w:t>Certificat de atribuire a contului bancar</w:t>
            </w:r>
          </w:p>
        </w:tc>
        <w:tc>
          <w:tcPr>
            <w:tcW w:w="3891" w:type="dxa"/>
            <w:shd w:val="clear" w:color="auto" w:fill="FFFF00"/>
          </w:tcPr>
          <w:p w14:paraId="6F96CB10" w14:textId="77777777" w:rsidR="00356E06" w:rsidRPr="009251DB" w:rsidRDefault="00356E06" w:rsidP="009372E3">
            <w:pPr>
              <w:pStyle w:val="TableParagraph"/>
              <w:spacing w:before="105" w:line="237" w:lineRule="auto"/>
              <w:ind w:left="105" w:right="275"/>
            </w:pPr>
            <w:r w:rsidRPr="009251DB">
              <w:t>Semnat electronic de către operatorul economic</w:t>
            </w:r>
          </w:p>
        </w:tc>
        <w:tc>
          <w:tcPr>
            <w:tcW w:w="1134" w:type="dxa"/>
            <w:shd w:val="clear" w:color="auto" w:fill="FFFF00"/>
          </w:tcPr>
          <w:p w14:paraId="06F9265E" w14:textId="77777777" w:rsidR="00356E06" w:rsidRPr="009251DB" w:rsidRDefault="00356E06" w:rsidP="009372E3">
            <w:pPr>
              <w:pStyle w:val="TableParagraph"/>
              <w:spacing w:before="103"/>
              <w:ind w:left="105"/>
            </w:pPr>
            <w:r w:rsidRPr="009251DB">
              <w:t>DA</w:t>
            </w:r>
          </w:p>
        </w:tc>
      </w:tr>
      <w:tr w:rsidR="00356E06" w:rsidRPr="007406FF" w14:paraId="23306B11" w14:textId="77777777" w:rsidTr="009372E3">
        <w:trPr>
          <w:trHeight w:val="419"/>
        </w:trPr>
        <w:tc>
          <w:tcPr>
            <w:tcW w:w="572" w:type="dxa"/>
            <w:shd w:val="clear" w:color="auto" w:fill="FFFF00"/>
          </w:tcPr>
          <w:p w14:paraId="32B8E2EB" w14:textId="77777777" w:rsidR="00356E06" w:rsidRPr="007406FF" w:rsidRDefault="00356E06" w:rsidP="009372E3">
            <w:pPr>
              <w:pStyle w:val="TableParagraph"/>
              <w:spacing w:before="103"/>
              <w:ind w:left="105"/>
            </w:pPr>
            <w:r>
              <w:t>6</w:t>
            </w:r>
          </w:p>
        </w:tc>
        <w:tc>
          <w:tcPr>
            <w:tcW w:w="3779" w:type="dxa"/>
            <w:shd w:val="clear" w:color="auto" w:fill="FFFF00"/>
          </w:tcPr>
          <w:p w14:paraId="79E62237" w14:textId="77777777" w:rsidR="00356E06" w:rsidRPr="009251DB" w:rsidRDefault="00356E06" w:rsidP="009372E3">
            <w:pPr>
              <w:pStyle w:val="BodyText"/>
              <w:tabs>
                <w:tab w:val="left" w:pos="567"/>
              </w:tabs>
              <w:rPr>
                <w:rFonts w:ascii="Times New Roman" w:hAnsi="Times New Roman"/>
              </w:rPr>
            </w:pPr>
            <w:r w:rsidRPr="009251DB">
              <w:rPr>
                <w:rFonts w:ascii="Times New Roman" w:hAnsi="Times New Roman"/>
              </w:rPr>
              <w:t>CERERE DE PARTICIPARE</w:t>
            </w:r>
          </w:p>
        </w:tc>
        <w:tc>
          <w:tcPr>
            <w:tcW w:w="3891" w:type="dxa"/>
            <w:shd w:val="clear" w:color="auto" w:fill="FFFF00"/>
          </w:tcPr>
          <w:p w14:paraId="0CBB97D0" w14:textId="77777777" w:rsidR="00356E06" w:rsidRPr="009251DB" w:rsidRDefault="00356E06" w:rsidP="009372E3">
            <w:pPr>
              <w:rPr>
                <w:sz w:val="22"/>
                <w:szCs w:val="22"/>
              </w:rPr>
            </w:pPr>
            <w:r w:rsidRPr="009251DB">
              <w:rPr>
                <w:sz w:val="22"/>
                <w:szCs w:val="22"/>
              </w:rPr>
              <w:t>Anexa nr. 7 Semnat electronic de către operatorul economici</w:t>
            </w:r>
          </w:p>
        </w:tc>
        <w:tc>
          <w:tcPr>
            <w:tcW w:w="1134" w:type="dxa"/>
            <w:shd w:val="clear" w:color="auto" w:fill="FFFF00"/>
          </w:tcPr>
          <w:p w14:paraId="13BBB58C" w14:textId="77777777" w:rsidR="00356E06" w:rsidRPr="009251DB" w:rsidRDefault="00356E06" w:rsidP="009372E3">
            <w:r w:rsidRPr="009251DB">
              <w:t>DA</w:t>
            </w:r>
          </w:p>
        </w:tc>
      </w:tr>
      <w:tr w:rsidR="00356E06" w:rsidRPr="007406FF" w14:paraId="6E18BE94" w14:textId="77777777" w:rsidTr="009372E3">
        <w:trPr>
          <w:trHeight w:val="475"/>
        </w:trPr>
        <w:tc>
          <w:tcPr>
            <w:tcW w:w="572" w:type="dxa"/>
            <w:shd w:val="clear" w:color="auto" w:fill="FFFF00"/>
          </w:tcPr>
          <w:p w14:paraId="13882F4A" w14:textId="77777777" w:rsidR="00356E06" w:rsidRPr="007406FF" w:rsidRDefault="00356E06" w:rsidP="009372E3">
            <w:pPr>
              <w:pStyle w:val="TableParagraph"/>
              <w:spacing w:before="104"/>
              <w:ind w:left="105"/>
            </w:pPr>
            <w:r>
              <w:t>7</w:t>
            </w:r>
          </w:p>
        </w:tc>
        <w:tc>
          <w:tcPr>
            <w:tcW w:w="3779" w:type="dxa"/>
            <w:shd w:val="clear" w:color="auto" w:fill="FFFF00"/>
          </w:tcPr>
          <w:p w14:paraId="6A8AE1A1" w14:textId="77777777" w:rsidR="00356E06" w:rsidRPr="009251DB" w:rsidRDefault="00356E06" w:rsidP="009372E3">
            <w:pPr>
              <w:pStyle w:val="TableParagraph"/>
              <w:spacing w:line="270" w:lineRule="exact"/>
              <w:ind w:left="4"/>
            </w:pPr>
            <w:r w:rsidRPr="009251DB">
              <w:t>DECLARAŢIE</w:t>
            </w:r>
          </w:p>
          <w:p w14:paraId="6CFEBCB8" w14:textId="77777777" w:rsidR="00356E06" w:rsidRPr="009251DB" w:rsidRDefault="00356E06" w:rsidP="009372E3">
            <w:pPr>
              <w:pStyle w:val="TableParagraph"/>
              <w:spacing w:before="117"/>
              <w:rPr>
                <w:b/>
              </w:rPr>
            </w:pPr>
            <w:r w:rsidRPr="009251DB">
              <w:t>privind valabilitatea ofertei</w:t>
            </w:r>
          </w:p>
        </w:tc>
        <w:tc>
          <w:tcPr>
            <w:tcW w:w="3891" w:type="dxa"/>
            <w:shd w:val="clear" w:color="auto" w:fill="FFFF00"/>
          </w:tcPr>
          <w:p w14:paraId="039AD9E1" w14:textId="77777777" w:rsidR="00356E06" w:rsidRPr="009251DB" w:rsidRDefault="00356E06" w:rsidP="009372E3">
            <w:pPr>
              <w:pStyle w:val="TableParagraph"/>
              <w:spacing w:line="237" w:lineRule="auto"/>
              <w:ind w:left="-1" w:right="275"/>
            </w:pPr>
            <w:r w:rsidRPr="009251DB">
              <w:t>Anexa nr. 8 Semnat electronic de către operatorul economici</w:t>
            </w:r>
          </w:p>
        </w:tc>
        <w:tc>
          <w:tcPr>
            <w:tcW w:w="1134" w:type="dxa"/>
            <w:shd w:val="clear" w:color="auto" w:fill="FFFF00"/>
          </w:tcPr>
          <w:p w14:paraId="66A54A1A" w14:textId="77777777" w:rsidR="00356E06" w:rsidRPr="009251DB" w:rsidRDefault="00356E06" w:rsidP="009372E3">
            <w:pPr>
              <w:pStyle w:val="TableParagraph"/>
              <w:spacing w:line="265" w:lineRule="exact"/>
              <w:ind w:left="-1"/>
            </w:pPr>
            <w:r w:rsidRPr="009251DB">
              <w:t>DA</w:t>
            </w:r>
          </w:p>
        </w:tc>
      </w:tr>
      <w:tr w:rsidR="00356E06" w:rsidRPr="007406FF" w14:paraId="20B56236" w14:textId="77777777" w:rsidTr="009372E3">
        <w:trPr>
          <w:trHeight w:val="1307"/>
        </w:trPr>
        <w:tc>
          <w:tcPr>
            <w:tcW w:w="572" w:type="dxa"/>
            <w:shd w:val="clear" w:color="auto" w:fill="FFFF00"/>
          </w:tcPr>
          <w:p w14:paraId="46542CA0" w14:textId="77777777" w:rsidR="00356E06" w:rsidRPr="007406FF" w:rsidRDefault="00356E06" w:rsidP="009372E3">
            <w:pPr>
              <w:pStyle w:val="TableParagraph"/>
              <w:spacing w:before="108"/>
              <w:ind w:left="105"/>
            </w:pPr>
            <w:r>
              <w:t>8</w:t>
            </w:r>
          </w:p>
        </w:tc>
        <w:tc>
          <w:tcPr>
            <w:tcW w:w="3779" w:type="dxa"/>
            <w:shd w:val="clear" w:color="auto" w:fill="FFFF00"/>
          </w:tcPr>
          <w:p w14:paraId="2640CF84" w14:textId="77777777" w:rsidR="00356E06" w:rsidRPr="009251DB" w:rsidRDefault="00356E06" w:rsidP="009372E3">
            <w:pPr>
              <w:pStyle w:val="TableParagraph"/>
              <w:spacing w:before="110" w:line="237" w:lineRule="auto"/>
              <w:ind w:left="109"/>
            </w:pPr>
            <w:r w:rsidRPr="009251DB">
              <w:t>Dovada înregistrării persoanei juridice, în conformitate cu prevederile legale</w:t>
            </w:r>
          </w:p>
        </w:tc>
        <w:tc>
          <w:tcPr>
            <w:tcW w:w="3891" w:type="dxa"/>
            <w:shd w:val="clear" w:color="auto" w:fill="FFFF00"/>
          </w:tcPr>
          <w:p w14:paraId="1F65C92E" w14:textId="77777777" w:rsidR="00356E06" w:rsidRPr="009251DB" w:rsidRDefault="00356E06" w:rsidP="009372E3">
            <w:pPr>
              <w:pStyle w:val="TableParagraph"/>
              <w:spacing w:before="108"/>
              <w:ind w:left="105" w:right="210"/>
            </w:pPr>
            <w:r w:rsidRPr="009251DB">
              <w:t>Certificate/decizie de înregistrare a întreprinderii și extras din Registrul de stat al persoanei juridice- copia, Semnat electronic  de către operatorul economi</w:t>
            </w:r>
          </w:p>
        </w:tc>
        <w:tc>
          <w:tcPr>
            <w:tcW w:w="1134" w:type="dxa"/>
            <w:shd w:val="clear" w:color="auto" w:fill="FFFF00"/>
          </w:tcPr>
          <w:p w14:paraId="1EE3B577" w14:textId="77777777" w:rsidR="00356E06" w:rsidRPr="009251DB" w:rsidRDefault="00356E06" w:rsidP="009372E3">
            <w:pPr>
              <w:pStyle w:val="TableParagraph"/>
              <w:spacing w:line="269" w:lineRule="exact"/>
              <w:ind w:left="-1"/>
            </w:pPr>
            <w:r w:rsidRPr="009251DB">
              <w:t>DA</w:t>
            </w:r>
          </w:p>
        </w:tc>
      </w:tr>
      <w:tr w:rsidR="00356E06" w:rsidRPr="007406FF" w14:paraId="4FF793FA" w14:textId="77777777" w:rsidTr="009372E3">
        <w:trPr>
          <w:trHeight w:val="1144"/>
        </w:trPr>
        <w:tc>
          <w:tcPr>
            <w:tcW w:w="572" w:type="dxa"/>
            <w:shd w:val="clear" w:color="auto" w:fill="FFFF00"/>
          </w:tcPr>
          <w:p w14:paraId="69856C22" w14:textId="77777777" w:rsidR="00356E06" w:rsidRPr="007406FF" w:rsidRDefault="00356E06" w:rsidP="009372E3">
            <w:pPr>
              <w:pStyle w:val="TableParagraph"/>
              <w:spacing w:before="103"/>
              <w:ind w:left="105"/>
            </w:pPr>
            <w:r>
              <w:t>9</w:t>
            </w:r>
          </w:p>
        </w:tc>
        <w:tc>
          <w:tcPr>
            <w:tcW w:w="3779" w:type="dxa"/>
            <w:shd w:val="clear" w:color="auto" w:fill="FFFF00"/>
          </w:tcPr>
          <w:p w14:paraId="3E924F3C" w14:textId="77777777" w:rsidR="00356E06" w:rsidRPr="009251DB" w:rsidRDefault="00356E06" w:rsidP="009372E3">
            <w:pPr>
              <w:pStyle w:val="TableParagraph"/>
              <w:spacing w:before="108"/>
              <w:ind w:left="109" w:right="300"/>
            </w:pPr>
            <w:r w:rsidRPr="009251DB">
              <w:t>Declaratie privind dotarile specifice,utilajul și echipamentul necesar pentru îndeplinirea corespunzătoare a contractului</w:t>
            </w:r>
          </w:p>
        </w:tc>
        <w:tc>
          <w:tcPr>
            <w:tcW w:w="3891" w:type="dxa"/>
            <w:shd w:val="clear" w:color="auto" w:fill="FFFF00"/>
          </w:tcPr>
          <w:p w14:paraId="0DF68671" w14:textId="77777777" w:rsidR="00356E06" w:rsidRPr="009251DB" w:rsidRDefault="00356E06" w:rsidP="009372E3">
            <w:pPr>
              <w:pStyle w:val="TableParagraph"/>
              <w:spacing w:line="241" w:lineRule="exact"/>
              <w:ind w:left="-1"/>
            </w:pPr>
            <w:r w:rsidRPr="009251DB">
              <w:t>Anexa nr. 14. Semnat electronic de către operatorul economi</w:t>
            </w:r>
          </w:p>
        </w:tc>
        <w:tc>
          <w:tcPr>
            <w:tcW w:w="1134" w:type="dxa"/>
            <w:shd w:val="clear" w:color="auto" w:fill="FFFF00"/>
          </w:tcPr>
          <w:p w14:paraId="45906821" w14:textId="77777777" w:rsidR="00356E06" w:rsidRPr="009251DB" w:rsidRDefault="00356E06" w:rsidP="009372E3">
            <w:pPr>
              <w:pStyle w:val="TableParagraph"/>
              <w:spacing w:line="264" w:lineRule="exact"/>
              <w:ind w:left="-1"/>
            </w:pPr>
            <w:r w:rsidRPr="009251DB">
              <w:t>DA</w:t>
            </w:r>
          </w:p>
        </w:tc>
      </w:tr>
      <w:tr w:rsidR="00356E06" w:rsidRPr="007406FF" w14:paraId="15040616" w14:textId="77777777" w:rsidTr="009372E3">
        <w:trPr>
          <w:trHeight w:val="1086"/>
        </w:trPr>
        <w:tc>
          <w:tcPr>
            <w:tcW w:w="572" w:type="dxa"/>
            <w:shd w:val="clear" w:color="auto" w:fill="FFFF00"/>
          </w:tcPr>
          <w:p w14:paraId="67F4BD6D" w14:textId="77777777" w:rsidR="00356E06" w:rsidRPr="007406FF" w:rsidRDefault="00356E06" w:rsidP="009372E3">
            <w:pPr>
              <w:pStyle w:val="TableParagraph"/>
              <w:spacing w:before="103"/>
              <w:ind w:left="105"/>
            </w:pPr>
            <w:r>
              <w:t>10</w:t>
            </w:r>
          </w:p>
        </w:tc>
        <w:tc>
          <w:tcPr>
            <w:tcW w:w="3779" w:type="dxa"/>
            <w:shd w:val="clear" w:color="auto" w:fill="FFFF00"/>
          </w:tcPr>
          <w:p w14:paraId="3313F61C" w14:textId="77777777" w:rsidR="00356E06" w:rsidRPr="009251DB" w:rsidRDefault="00356E06" w:rsidP="009372E3">
            <w:pPr>
              <w:spacing w:before="72" w:line="290" w:lineRule="auto"/>
              <w:rPr>
                <w:b/>
                <w:color w:val="000000"/>
                <w:w w:val="90"/>
                <w:sz w:val="22"/>
                <w:szCs w:val="22"/>
              </w:rPr>
            </w:pPr>
            <w:r w:rsidRPr="009251DB">
              <w:rPr>
                <w:b/>
                <w:color w:val="000000"/>
                <w:w w:val="90"/>
                <w:sz w:val="22"/>
                <w:szCs w:val="22"/>
              </w:rPr>
              <w:t xml:space="preserve">AVIZ </w:t>
            </w:r>
            <w:r w:rsidRPr="009251DB">
              <w:rPr>
                <w:rFonts w:eastAsia="PMingLiU"/>
                <w:sz w:val="22"/>
                <w:szCs w:val="22"/>
                <w:lang w:eastAsia="zh-CN"/>
              </w:rPr>
              <w:t>pentru participare la licitațiile publice de lucrări din domeniul construcțiilor și instalațiilor</w:t>
            </w:r>
          </w:p>
        </w:tc>
        <w:tc>
          <w:tcPr>
            <w:tcW w:w="3891" w:type="dxa"/>
            <w:shd w:val="clear" w:color="auto" w:fill="FFFF00"/>
          </w:tcPr>
          <w:p w14:paraId="1FD55F26" w14:textId="77777777" w:rsidR="00356E06" w:rsidRPr="009251DB" w:rsidRDefault="00356E06" w:rsidP="009372E3">
            <w:pPr>
              <w:spacing w:before="120" w:after="120" w:line="276" w:lineRule="auto"/>
              <w:jc w:val="both"/>
              <w:rPr>
                <w:rFonts w:eastAsia="PMingLiU"/>
                <w:sz w:val="22"/>
                <w:szCs w:val="22"/>
                <w:lang w:eastAsia="zh-CN"/>
              </w:rPr>
            </w:pPr>
            <w:r w:rsidRPr="009251DB">
              <w:rPr>
                <w:sz w:val="22"/>
                <w:szCs w:val="22"/>
              </w:rPr>
              <w:t>Anexa nr. 22. Semnat electronic  de către operatorul economi</w:t>
            </w:r>
          </w:p>
        </w:tc>
        <w:tc>
          <w:tcPr>
            <w:tcW w:w="1134" w:type="dxa"/>
            <w:shd w:val="clear" w:color="auto" w:fill="FFFF00"/>
          </w:tcPr>
          <w:p w14:paraId="57AFF983" w14:textId="77777777" w:rsidR="00356E06" w:rsidRPr="009251DB" w:rsidRDefault="00356E06" w:rsidP="009372E3">
            <w:r w:rsidRPr="009251DB">
              <w:t>DA</w:t>
            </w:r>
          </w:p>
        </w:tc>
      </w:tr>
      <w:tr w:rsidR="00356E06" w:rsidRPr="007406FF" w14:paraId="4AC7DACD" w14:textId="77777777" w:rsidTr="009372E3">
        <w:trPr>
          <w:trHeight w:val="448"/>
        </w:trPr>
        <w:tc>
          <w:tcPr>
            <w:tcW w:w="572" w:type="dxa"/>
            <w:shd w:val="clear" w:color="auto" w:fill="FFFF00"/>
          </w:tcPr>
          <w:p w14:paraId="566A3842" w14:textId="77777777" w:rsidR="00356E06" w:rsidRPr="007406FF" w:rsidRDefault="00356E06" w:rsidP="009372E3">
            <w:pPr>
              <w:pStyle w:val="TableParagraph"/>
              <w:spacing w:before="103"/>
              <w:ind w:left="105"/>
            </w:pPr>
            <w:r>
              <w:t>11</w:t>
            </w:r>
          </w:p>
        </w:tc>
        <w:tc>
          <w:tcPr>
            <w:tcW w:w="3779" w:type="dxa"/>
            <w:shd w:val="clear" w:color="auto" w:fill="FFFF00"/>
          </w:tcPr>
          <w:p w14:paraId="43FD13A5" w14:textId="77777777" w:rsidR="00356E06" w:rsidRPr="009251DB" w:rsidRDefault="00356E06" w:rsidP="009372E3">
            <w:pPr>
              <w:pStyle w:val="BodyText"/>
              <w:tabs>
                <w:tab w:val="left" w:pos="567"/>
              </w:tabs>
              <w:rPr>
                <w:rFonts w:ascii="Times New Roman" w:hAnsi="Times New Roman"/>
              </w:rPr>
            </w:pPr>
            <w:r w:rsidRPr="009251DB">
              <w:rPr>
                <w:rFonts w:ascii="Times New Roman" w:hAnsi="Times New Roman"/>
              </w:rPr>
              <w:t>GRAFIC DE  EXECUTARE A LUCRĂRILOR</w:t>
            </w:r>
          </w:p>
        </w:tc>
        <w:tc>
          <w:tcPr>
            <w:tcW w:w="3891" w:type="dxa"/>
            <w:shd w:val="clear" w:color="auto" w:fill="FFFF00"/>
          </w:tcPr>
          <w:p w14:paraId="5EE76859" w14:textId="77777777" w:rsidR="00356E06" w:rsidRPr="009251DB" w:rsidRDefault="00356E06" w:rsidP="009372E3">
            <w:pPr>
              <w:rPr>
                <w:sz w:val="22"/>
                <w:szCs w:val="22"/>
              </w:rPr>
            </w:pPr>
            <w:r w:rsidRPr="009251DB">
              <w:rPr>
                <w:sz w:val="22"/>
                <w:szCs w:val="22"/>
              </w:rPr>
              <w:t>Anexa nr. 10 Semnat electronic de către operatorul economi</w:t>
            </w:r>
          </w:p>
        </w:tc>
        <w:tc>
          <w:tcPr>
            <w:tcW w:w="1134" w:type="dxa"/>
            <w:shd w:val="clear" w:color="auto" w:fill="FFFF00"/>
          </w:tcPr>
          <w:p w14:paraId="6E9AFC24" w14:textId="77777777" w:rsidR="00356E06" w:rsidRPr="009251DB" w:rsidRDefault="00356E06" w:rsidP="009372E3">
            <w:r w:rsidRPr="009251DB">
              <w:t>DA</w:t>
            </w:r>
          </w:p>
        </w:tc>
      </w:tr>
      <w:tr w:rsidR="00356E06" w:rsidRPr="007406FF" w14:paraId="6DC6DA24" w14:textId="77777777" w:rsidTr="009372E3">
        <w:trPr>
          <w:trHeight w:val="525"/>
        </w:trPr>
        <w:tc>
          <w:tcPr>
            <w:tcW w:w="572" w:type="dxa"/>
            <w:shd w:val="clear" w:color="auto" w:fill="FFFF00"/>
          </w:tcPr>
          <w:p w14:paraId="7021CFB3" w14:textId="77777777" w:rsidR="00356E06" w:rsidRPr="007406FF" w:rsidRDefault="00356E06" w:rsidP="009372E3">
            <w:pPr>
              <w:ind w:left="100"/>
            </w:pPr>
            <w:r>
              <w:t>12</w:t>
            </w:r>
          </w:p>
        </w:tc>
        <w:tc>
          <w:tcPr>
            <w:tcW w:w="3779" w:type="dxa"/>
            <w:shd w:val="clear" w:color="auto" w:fill="FFFF00"/>
          </w:tcPr>
          <w:p w14:paraId="5C29EF13" w14:textId="77777777" w:rsidR="00356E06" w:rsidRPr="009251DB" w:rsidRDefault="00356E06" w:rsidP="009372E3">
            <w:pPr>
              <w:spacing w:line="110" w:lineRule="exact"/>
              <w:rPr>
                <w:sz w:val="22"/>
                <w:szCs w:val="22"/>
              </w:rPr>
            </w:pPr>
          </w:p>
          <w:p w14:paraId="4FC59F37" w14:textId="77777777" w:rsidR="00356E06" w:rsidRPr="009251DB" w:rsidRDefault="00356E06" w:rsidP="009372E3">
            <w:pPr>
              <w:ind w:left="100" w:right="150"/>
              <w:rPr>
                <w:sz w:val="22"/>
                <w:szCs w:val="22"/>
              </w:rPr>
            </w:pPr>
            <w:r w:rsidRPr="009251DB">
              <w:rPr>
                <w:color w:val="000000"/>
                <w:sz w:val="22"/>
                <w:szCs w:val="22"/>
              </w:rPr>
              <w:t>Certificat</w:t>
            </w:r>
            <w:r w:rsidRPr="009251DB">
              <w:rPr>
                <w:spacing w:val="-6"/>
                <w:sz w:val="22"/>
                <w:szCs w:val="22"/>
              </w:rPr>
              <w:t xml:space="preserve"> </w:t>
            </w:r>
            <w:r w:rsidRPr="009251DB">
              <w:rPr>
                <w:color w:val="000000"/>
                <w:sz w:val="22"/>
                <w:szCs w:val="22"/>
              </w:rPr>
              <w:t>privind</w:t>
            </w:r>
            <w:r w:rsidRPr="009251DB">
              <w:rPr>
                <w:spacing w:val="-7"/>
                <w:sz w:val="22"/>
                <w:szCs w:val="22"/>
              </w:rPr>
              <w:t xml:space="preserve"> </w:t>
            </w:r>
            <w:r w:rsidRPr="009251DB">
              <w:rPr>
                <w:color w:val="000000"/>
                <w:sz w:val="22"/>
                <w:szCs w:val="22"/>
              </w:rPr>
              <w:t>lipsa</w:t>
            </w:r>
            <w:r w:rsidRPr="009251DB">
              <w:rPr>
                <w:spacing w:val="-7"/>
                <w:sz w:val="22"/>
                <w:szCs w:val="22"/>
              </w:rPr>
              <w:t xml:space="preserve"> </w:t>
            </w:r>
            <w:r w:rsidRPr="009251DB">
              <w:rPr>
                <w:color w:val="000000"/>
                <w:sz w:val="22"/>
                <w:szCs w:val="22"/>
              </w:rPr>
              <w:t>sau</w:t>
            </w:r>
            <w:r w:rsidRPr="009251DB">
              <w:rPr>
                <w:spacing w:val="-7"/>
                <w:sz w:val="22"/>
                <w:szCs w:val="22"/>
              </w:rPr>
              <w:t xml:space="preserve"> </w:t>
            </w:r>
            <w:r w:rsidRPr="009251DB">
              <w:rPr>
                <w:color w:val="000000"/>
                <w:sz w:val="22"/>
                <w:szCs w:val="22"/>
              </w:rPr>
              <w:t>existența</w:t>
            </w:r>
            <w:r w:rsidRPr="009251DB">
              <w:rPr>
                <w:sz w:val="22"/>
                <w:szCs w:val="22"/>
              </w:rPr>
              <w:t xml:space="preserve"> </w:t>
            </w:r>
            <w:r w:rsidRPr="009251DB">
              <w:rPr>
                <w:color w:val="000000"/>
                <w:sz w:val="22"/>
                <w:szCs w:val="22"/>
              </w:rPr>
              <w:t>restanțelor</w:t>
            </w:r>
            <w:r w:rsidRPr="009251DB">
              <w:rPr>
                <w:sz w:val="22"/>
                <w:szCs w:val="22"/>
              </w:rPr>
              <w:t xml:space="preserve"> </w:t>
            </w:r>
            <w:r w:rsidRPr="009251DB">
              <w:rPr>
                <w:color w:val="000000"/>
                <w:sz w:val="22"/>
                <w:szCs w:val="22"/>
              </w:rPr>
              <w:t>față</w:t>
            </w:r>
            <w:r w:rsidRPr="009251DB">
              <w:rPr>
                <w:sz w:val="22"/>
                <w:szCs w:val="22"/>
              </w:rPr>
              <w:t xml:space="preserve"> </w:t>
            </w:r>
            <w:r w:rsidRPr="009251DB">
              <w:rPr>
                <w:color w:val="000000"/>
                <w:sz w:val="22"/>
                <w:szCs w:val="22"/>
              </w:rPr>
              <w:t>de</w:t>
            </w:r>
            <w:r w:rsidRPr="009251DB">
              <w:rPr>
                <w:sz w:val="22"/>
                <w:szCs w:val="22"/>
              </w:rPr>
              <w:t xml:space="preserve"> </w:t>
            </w:r>
            <w:r w:rsidRPr="009251DB">
              <w:rPr>
                <w:color w:val="000000"/>
                <w:sz w:val="22"/>
                <w:szCs w:val="22"/>
              </w:rPr>
              <w:t>bugetul</w:t>
            </w:r>
            <w:r w:rsidRPr="009251DB">
              <w:rPr>
                <w:spacing w:val="-16"/>
                <w:sz w:val="22"/>
                <w:szCs w:val="22"/>
              </w:rPr>
              <w:t xml:space="preserve"> </w:t>
            </w:r>
            <w:r w:rsidRPr="009251DB">
              <w:rPr>
                <w:color w:val="000000"/>
                <w:sz w:val="22"/>
                <w:szCs w:val="22"/>
              </w:rPr>
              <w:t>public</w:t>
            </w:r>
            <w:r w:rsidRPr="009251DB">
              <w:rPr>
                <w:sz w:val="22"/>
                <w:szCs w:val="22"/>
              </w:rPr>
              <w:t xml:space="preserve"> </w:t>
            </w:r>
            <w:r w:rsidRPr="009251DB">
              <w:rPr>
                <w:color w:val="000000"/>
                <w:sz w:val="22"/>
                <w:szCs w:val="22"/>
              </w:rPr>
              <w:t>national</w:t>
            </w:r>
            <w:r w:rsidRPr="009251DB">
              <w:rPr>
                <w:sz w:val="22"/>
                <w:szCs w:val="22"/>
              </w:rPr>
              <w:t xml:space="preserve"> </w:t>
            </w:r>
            <w:r w:rsidRPr="009251DB">
              <w:rPr>
                <w:color w:val="000000"/>
                <w:sz w:val="22"/>
                <w:szCs w:val="22"/>
              </w:rPr>
              <w:t>(eliberat</w:t>
            </w:r>
            <w:r w:rsidRPr="009251DB">
              <w:rPr>
                <w:sz w:val="22"/>
                <w:szCs w:val="22"/>
              </w:rPr>
              <w:t xml:space="preserve"> </w:t>
            </w:r>
            <w:r w:rsidRPr="009251DB">
              <w:rPr>
                <w:color w:val="000000"/>
                <w:sz w:val="22"/>
                <w:szCs w:val="22"/>
              </w:rPr>
              <w:t>de</w:t>
            </w:r>
            <w:r w:rsidRPr="009251DB">
              <w:rPr>
                <w:spacing w:val="-12"/>
                <w:sz w:val="22"/>
                <w:szCs w:val="22"/>
              </w:rPr>
              <w:t xml:space="preserve"> </w:t>
            </w:r>
            <w:r w:rsidRPr="009251DB">
              <w:rPr>
                <w:color w:val="000000"/>
                <w:sz w:val="22"/>
                <w:szCs w:val="22"/>
              </w:rPr>
              <w:t>FISC)</w:t>
            </w:r>
          </w:p>
        </w:tc>
        <w:tc>
          <w:tcPr>
            <w:tcW w:w="3891" w:type="dxa"/>
            <w:shd w:val="clear" w:color="auto" w:fill="FFFF00"/>
          </w:tcPr>
          <w:p w14:paraId="6B79EFB9" w14:textId="77777777" w:rsidR="00356E06" w:rsidRPr="009251DB" w:rsidRDefault="00356E06" w:rsidP="009372E3">
            <w:pPr>
              <w:spacing w:line="108" w:lineRule="exact"/>
              <w:rPr>
                <w:sz w:val="22"/>
                <w:szCs w:val="22"/>
              </w:rPr>
            </w:pPr>
          </w:p>
          <w:p w14:paraId="3FEE77E1" w14:textId="77777777" w:rsidR="00356E06" w:rsidRPr="009251DB" w:rsidRDefault="00356E06" w:rsidP="009372E3">
            <w:pPr>
              <w:ind w:left="96" w:right="703"/>
              <w:rPr>
                <w:sz w:val="22"/>
                <w:szCs w:val="22"/>
              </w:rPr>
            </w:pPr>
            <w:r w:rsidRPr="009251DB">
              <w:rPr>
                <w:color w:val="000000"/>
                <w:sz w:val="22"/>
                <w:szCs w:val="22"/>
              </w:rPr>
              <w:t>Semnat</w:t>
            </w:r>
            <w:r w:rsidRPr="009251DB">
              <w:rPr>
                <w:spacing w:val="-5"/>
                <w:sz w:val="22"/>
                <w:szCs w:val="22"/>
              </w:rPr>
              <w:t xml:space="preserve"> electronic </w:t>
            </w:r>
            <w:r w:rsidRPr="009251DB">
              <w:rPr>
                <w:color w:val="000000"/>
                <w:sz w:val="22"/>
                <w:szCs w:val="22"/>
              </w:rPr>
              <w:t>de</w:t>
            </w:r>
            <w:r w:rsidRPr="009251DB">
              <w:rPr>
                <w:spacing w:val="-7"/>
                <w:sz w:val="22"/>
                <w:szCs w:val="22"/>
              </w:rPr>
              <w:t xml:space="preserve"> </w:t>
            </w:r>
            <w:r w:rsidRPr="009251DB">
              <w:rPr>
                <w:color w:val="000000"/>
                <w:sz w:val="22"/>
                <w:szCs w:val="22"/>
              </w:rPr>
              <w:t>către</w:t>
            </w:r>
            <w:r w:rsidRPr="009251DB">
              <w:rPr>
                <w:sz w:val="22"/>
                <w:szCs w:val="22"/>
              </w:rPr>
              <w:t xml:space="preserve"> </w:t>
            </w:r>
            <w:r w:rsidRPr="009251DB">
              <w:rPr>
                <w:color w:val="000000"/>
                <w:sz w:val="22"/>
                <w:szCs w:val="22"/>
              </w:rPr>
              <w:t>operatorul</w:t>
            </w:r>
            <w:r w:rsidRPr="009251DB">
              <w:rPr>
                <w:spacing w:val="-6"/>
                <w:sz w:val="22"/>
                <w:szCs w:val="22"/>
              </w:rPr>
              <w:t xml:space="preserve"> </w:t>
            </w:r>
            <w:r w:rsidRPr="009251DB">
              <w:rPr>
                <w:color w:val="000000"/>
                <w:spacing w:val="-1"/>
                <w:sz w:val="22"/>
                <w:szCs w:val="22"/>
              </w:rPr>
              <w:t>economi</w:t>
            </w:r>
          </w:p>
        </w:tc>
        <w:tc>
          <w:tcPr>
            <w:tcW w:w="1134" w:type="dxa"/>
            <w:shd w:val="clear" w:color="auto" w:fill="FFFF00"/>
          </w:tcPr>
          <w:p w14:paraId="3A79CD54" w14:textId="77777777" w:rsidR="00356E06" w:rsidRPr="009251DB" w:rsidRDefault="00356E06" w:rsidP="009372E3">
            <w:pPr>
              <w:ind w:left="-9"/>
            </w:pPr>
            <w:r w:rsidRPr="009251DB">
              <w:rPr>
                <w:color w:val="000000"/>
                <w:spacing w:val="-7"/>
              </w:rPr>
              <w:t>DA</w:t>
            </w:r>
          </w:p>
        </w:tc>
      </w:tr>
      <w:tr w:rsidR="00356E06" w:rsidRPr="007406FF" w14:paraId="1762836C" w14:textId="77777777" w:rsidTr="009372E3">
        <w:trPr>
          <w:trHeight w:val="525"/>
        </w:trPr>
        <w:tc>
          <w:tcPr>
            <w:tcW w:w="572" w:type="dxa"/>
            <w:shd w:val="clear" w:color="auto" w:fill="FFFF00"/>
          </w:tcPr>
          <w:p w14:paraId="00AB93FD" w14:textId="77777777" w:rsidR="00356E06" w:rsidRPr="007406FF" w:rsidRDefault="00356E06" w:rsidP="009372E3">
            <w:pPr>
              <w:ind w:left="100"/>
            </w:pPr>
            <w:r>
              <w:t>13</w:t>
            </w:r>
          </w:p>
        </w:tc>
        <w:tc>
          <w:tcPr>
            <w:tcW w:w="3779" w:type="dxa"/>
            <w:shd w:val="clear" w:color="auto" w:fill="FFFF00"/>
          </w:tcPr>
          <w:p w14:paraId="5158FC98" w14:textId="77777777" w:rsidR="00356E06" w:rsidRPr="009251DB" w:rsidRDefault="00356E06" w:rsidP="009372E3">
            <w:pPr>
              <w:spacing w:line="98" w:lineRule="exact"/>
              <w:rPr>
                <w:sz w:val="22"/>
                <w:szCs w:val="22"/>
              </w:rPr>
            </w:pPr>
          </w:p>
          <w:p w14:paraId="5DDF2916" w14:textId="77777777" w:rsidR="00356E06" w:rsidRPr="009251DB" w:rsidRDefault="00356E06" w:rsidP="009372E3">
            <w:pPr>
              <w:ind w:left="100" w:right="347"/>
              <w:rPr>
                <w:sz w:val="22"/>
                <w:szCs w:val="22"/>
              </w:rPr>
            </w:pPr>
            <w:r w:rsidRPr="009251DB">
              <w:rPr>
                <w:color w:val="000000"/>
                <w:sz w:val="22"/>
                <w:szCs w:val="22"/>
              </w:rPr>
              <w:t>Declarație</w:t>
            </w:r>
            <w:r w:rsidRPr="009251DB">
              <w:rPr>
                <w:spacing w:val="-9"/>
                <w:sz w:val="22"/>
                <w:szCs w:val="22"/>
              </w:rPr>
              <w:t xml:space="preserve"> </w:t>
            </w:r>
            <w:r w:rsidRPr="009251DB">
              <w:rPr>
                <w:color w:val="000000"/>
                <w:sz w:val="22"/>
                <w:szCs w:val="22"/>
              </w:rPr>
              <w:t>privind</w:t>
            </w:r>
            <w:r w:rsidRPr="009251DB">
              <w:rPr>
                <w:spacing w:val="-11"/>
                <w:sz w:val="22"/>
                <w:szCs w:val="22"/>
              </w:rPr>
              <w:t xml:space="preserve"> </w:t>
            </w:r>
            <w:r w:rsidRPr="009251DB">
              <w:rPr>
                <w:color w:val="000000"/>
                <w:sz w:val="22"/>
                <w:szCs w:val="22"/>
              </w:rPr>
              <w:t>lista</w:t>
            </w:r>
            <w:r w:rsidRPr="009251DB">
              <w:rPr>
                <w:sz w:val="22"/>
                <w:szCs w:val="22"/>
              </w:rPr>
              <w:t xml:space="preserve"> </w:t>
            </w:r>
            <w:r w:rsidRPr="009251DB">
              <w:rPr>
                <w:color w:val="000000"/>
                <w:spacing w:val="1"/>
                <w:sz w:val="22"/>
                <w:szCs w:val="22"/>
              </w:rPr>
              <w:t>principalelor lucrări</w:t>
            </w:r>
            <w:r w:rsidRPr="009251DB">
              <w:rPr>
                <w:spacing w:val="-21"/>
                <w:sz w:val="22"/>
                <w:szCs w:val="22"/>
              </w:rPr>
              <w:t xml:space="preserve"> </w:t>
            </w:r>
            <w:r w:rsidRPr="009251DB">
              <w:rPr>
                <w:color w:val="000000"/>
                <w:spacing w:val="1"/>
                <w:sz w:val="22"/>
                <w:szCs w:val="22"/>
              </w:rPr>
              <w:t>executateîn</w:t>
            </w:r>
            <w:r w:rsidRPr="009251DB">
              <w:rPr>
                <w:sz w:val="22"/>
                <w:szCs w:val="22"/>
              </w:rPr>
              <w:t xml:space="preserve"> </w:t>
            </w:r>
            <w:r w:rsidRPr="009251DB">
              <w:rPr>
                <w:color w:val="000000"/>
                <w:sz w:val="22"/>
                <w:szCs w:val="22"/>
              </w:rPr>
              <w:t>ultimul</w:t>
            </w:r>
            <w:r w:rsidRPr="009251DB">
              <w:rPr>
                <w:sz w:val="22"/>
                <w:szCs w:val="22"/>
              </w:rPr>
              <w:t xml:space="preserve"> </w:t>
            </w:r>
            <w:r w:rsidRPr="009251DB">
              <w:rPr>
                <w:color w:val="000000"/>
                <w:sz w:val="22"/>
                <w:szCs w:val="22"/>
              </w:rPr>
              <w:t>an</w:t>
            </w:r>
            <w:r w:rsidRPr="009251DB">
              <w:rPr>
                <w:sz w:val="22"/>
                <w:szCs w:val="22"/>
              </w:rPr>
              <w:t xml:space="preserve"> </w:t>
            </w:r>
            <w:r w:rsidRPr="009251DB">
              <w:rPr>
                <w:color w:val="000000"/>
                <w:sz w:val="22"/>
                <w:szCs w:val="22"/>
              </w:rPr>
              <w:t>de</w:t>
            </w:r>
            <w:r w:rsidRPr="009251DB">
              <w:rPr>
                <w:spacing w:val="-8"/>
                <w:sz w:val="22"/>
                <w:szCs w:val="22"/>
              </w:rPr>
              <w:t xml:space="preserve"> </w:t>
            </w:r>
            <w:r w:rsidRPr="009251DB">
              <w:rPr>
                <w:color w:val="000000"/>
                <w:sz w:val="22"/>
                <w:szCs w:val="22"/>
              </w:rPr>
              <w:t>activitate</w:t>
            </w:r>
          </w:p>
        </w:tc>
        <w:tc>
          <w:tcPr>
            <w:tcW w:w="3891" w:type="dxa"/>
            <w:shd w:val="clear" w:color="auto" w:fill="FFFF00"/>
          </w:tcPr>
          <w:p w14:paraId="55381C70" w14:textId="77777777" w:rsidR="00356E06" w:rsidRPr="009251DB" w:rsidRDefault="00356E06" w:rsidP="009372E3">
            <w:pPr>
              <w:ind w:left="-9"/>
              <w:rPr>
                <w:sz w:val="22"/>
                <w:szCs w:val="22"/>
              </w:rPr>
            </w:pPr>
            <w:r w:rsidRPr="009251DB">
              <w:rPr>
                <w:color w:val="000000"/>
                <w:sz w:val="22"/>
                <w:szCs w:val="22"/>
              </w:rPr>
              <w:t>Anexa</w:t>
            </w:r>
            <w:r w:rsidRPr="009251DB">
              <w:rPr>
                <w:sz w:val="22"/>
                <w:szCs w:val="22"/>
              </w:rPr>
              <w:t xml:space="preserve"> </w:t>
            </w:r>
            <w:r w:rsidRPr="009251DB">
              <w:rPr>
                <w:color w:val="000000"/>
                <w:sz w:val="22"/>
                <w:szCs w:val="22"/>
              </w:rPr>
              <w:t>nr.</w:t>
            </w:r>
            <w:r w:rsidRPr="009251DB">
              <w:rPr>
                <w:spacing w:val="-8"/>
                <w:sz w:val="22"/>
                <w:szCs w:val="22"/>
              </w:rPr>
              <w:t xml:space="preserve"> </w:t>
            </w:r>
            <w:r w:rsidRPr="009251DB">
              <w:rPr>
                <w:color w:val="000000"/>
                <w:sz w:val="22"/>
                <w:szCs w:val="22"/>
              </w:rPr>
              <w:t>13</w:t>
            </w:r>
            <w:r w:rsidRPr="009251DB">
              <w:rPr>
                <w:sz w:val="22"/>
                <w:szCs w:val="22"/>
              </w:rPr>
              <w:t xml:space="preserve">. </w:t>
            </w:r>
            <w:r w:rsidRPr="009251DB">
              <w:rPr>
                <w:color w:val="000000"/>
                <w:sz w:val="22"/>
                <w:szCs w:val="22"/>
              </w:rPr>
              <w:t>Semnat</w:t>
            </w:r>
            <w:r w:rsidRPr="009251DB">
              <w:rPr>
                <w:spacing w:val="9"/>
                <w:sz w:val="22"/>
                <w:szCs w:val="22"/>
              </w:rPr>
              <w:t xml:space="preserve"> </w:t>
            </w:r>
            <w:r w:rsidRPr="009251DB">
              <w:rPr>
                <w:spacing w:val="10"/>
                <w:sz w:val="22"/>
                <w:szCs w:val="22"/>
              </w:rPr>
              <w:t xml:space="preserve">electronic </w:t>
            </w:r>
            <w:r w:rsidRPr="009251DB">
              <w:rPr>
                <w:color w:val="000000"/>
                <w:sz w:val="22"/>
                <w:szCs w:val="22"/>
              </w:rPr>
              <w:t>de</w:t>
            </w:r>
            <w:r w:rsidRPr="009251DB">
              <w:rPr>
                <w:spacing w:val="10"/>
                <w:sz w:val="22"/>
                <w:szCs w:val="22"/>
              </w:rPr>
              <w:t xml:space="preserve"> </w:t>
            </w:r>
            <w:r w:rsidRPr="009251DB">
              <w:rPr>
                <w:color w:val="000000"/>
                <w:sz w:val="22"/>
                <w:szCs w:val="22"/>
              </w:rPr>
              <w:t>către</w:t>
            </w:r>
            <w:r w:rsidRPr="009251DB">
              <w:rPr>
                <w:sz w:val="22"/>
                <w:szCs w:val="22"/>
              </w:rPr>
              <w:t xml:space="preserve"> </w:t>
            </w:r>
            <w:r w:rsidRPr="009251DB">
              <w:rPr>
                <w:color w:val="000000"/>
                <w:sz w:val="22"/>
                <w:szCs w:val="22"/>
              </w:rPr>
              <w:t>operatorul</w:t>
            </w:r>
            <w:r w:rsidRPr="009251DB">
              <w:rPr>
                <w:spacing w:val="-6"/>
                <w:sz w:val="22"/>
                <w:szCs w:val="22"/>
              </w:rPr>
              <w:t xml:space="preserve"> </w:t>
            </w:r>
            <w:r w:rsidRPr="009251DB">
              <w:rPr>
                <w:color w:val="000000"/>
                <w:spacing w:val="-1"/>
                <w:sz w:val="22"/>
                <w:szCs w:val="22"/>
              </w:rPr>
              <w:t>economi</w:t>
            </w:r>
          </w:p>
        </w:tc>
        <w:tc>
          <w:tcPr>
            <w:tcW w:w="1134" w:type="dxa"/>
            <w:shd w:val="clear" w:color="auto" w:fill="FFFF00"/>
          </w:tcPr>
          <w:p w14:paraId="64A7E0A8" w14:textId="77777777" w:rsidR="00356E06" w:rsidRPr="009251DB" w:rsidRDefault="00356E06" w:rsidP="009372E3">
            <w:pPr>
              <w:ind w:left="-9"/>
            </w:pPr>
            <w:r w:rsidRPr="009251DB">
              <w:rPr>
                <w:color w:val="000000"/>
                <w:spacing w:val="-7"/>
              </w:rPr>
              <w:t>DA</w:t>
            </w:r>
          </w:p>
        </w:tc>
      </w:tr>
      <w:tr w:rsidR="00356E06" w:rsidRPr="007406FF" w14:paraId="30829FA5" w14:textId="77777777" w:rsidTr="009372E3">
        <w:trPr>
          <w:trHeight w:val="525"/>
        </w:trPr>
        <w:tc>
          <w:tcPr>
            <w:tcW w:w="572" w:type="dxa"/>
            <w:shd w:val="clear" w:color="auto" w:fill="FFFF00"/>
          </w:tcPr>
          <w:p w14:paraId="39587969" w14:textId="77777777" w:rsidR="00356E06" w:rsidRPr="007406FF" w:rsidRDefault="00356E06" w:rsidP="009372E3">
            <w:pPr>
              <w:ind w:left="100"/>
            </w:pPr>
            <w:r>
              <w:lastRenderedPageBreak/>
              <w:t>14</w:t>
            </w:r>
          </w:p>
        </w:tc>
        <w:tc>
          <w:tcPr>
            <w:tcW w:w="3779" w:type="dxa"/>
            <w:shd w:val="clear" w:color="auto" w:fill="FFFF00"/>
          </w:tcPr>
          <w:p w14:paraId="12368D4F" w14:textId="77777777" w:rsidR="00356E06" w:rsidRPr="009251DB" w:rsidRDefault="00356E06" w:rsidP="009372E3">
            <w:pPr>
              <w:spacing w:line="98" w:lineRule="exact"/>
              <w:rPr>
                <w:sz w:val="22"/>
                <w:szCs w:val="22"/>
              </w:rPr>
            </w:pPr>
          </w:p>
          <w:p w14:paraId="51D7D335" w14:textId="77777777" w:rsidR="00356E06" w:rsidRPr="009251DB" w:rsidRDefault="00356E06" w:rsidP="009372E3">
            <w:pPr>
              <w:ind w:left="100" w:right="271"/>
              <w:rPr>
                <w:sz w:val="22"/>
                <w:szCs w:val="22"/>
              </w:rPr>
            </w:pPr>
            <w:r w:rsidRPr="009251DB">
              <w:rPr>
                <w:color w:val="000000"/>
                <w:sz w:val="22"/>
                <w:szCs w:val="22"/>
              </w:rPr>
              <w:t>Raport</w:t>
            </w:r>
            <w:r w:rsidRPr="009251DB">
              <w:rPr>
                <w:spacing w:val="-5"/>
                <w:sz w:val="22"/>
                <w:szCs w:val="22"/>
              </w:rPr>
              <w:t xml:space="preserve"> </w:t>
            </w:r>
            <w:r w:rsidRPr="009251DB">
              <w:rPr>
                <w:color w:val="000000"/>
                <w:sz w:val="22"/>
                <w:szCs w:val="22"/>
              </w:rPr>
              <w:t>financiar,</w:t>
            </w:r>
            <w:r w:rsidRPr="009251DB">
              <w:rPr>
                <w:spacing w:val="-5"/>
                <w:sz w:val="22"/>
                <w:szCs w:val="22"/>
              </w:rPr>
              <w:t xml:space="preserve"> </w:t>
            </w:r>
            <w:r w:rsidRPr="009251DB">
              <w:rPr>
                <w:color w:val="000000"/>
                <w:sz w:val="22"/>
                <w:szCs w:val="22"/>
              </w:rPr>
              <w:t>pentru</w:t>
            </w:r>
            <w:r w:rsidRPr="009251DB">
              <w:rPr>
                <w:spacing w:val="-6"/>
                <w:sz w:val="22"/>
                <w:szCs w:val="22"/>
              </w:rPr>
              <w:t xml:space="preserve"> </w:t>
            </w:r>
            <w:r w:rsidRPr="009251DB">
              <w:rPr>
                <w:color w:val="000000"/>
                <w:sz w:val="22"/>
                <w:szCs w:val="22"/>
              </w:rPr>
              <w:t>ultimul</w:t>
            </w:r>
            <w:r w:rsidRPr="009251DB">
              <w:rPr>
                <w:spacing w:val="-6"/>
                <w:sz w:val="22"/>
                <w:szCs w:val="22"/>
              </w:rPr>
              <w:t xml:space="preserve"> </w:t>
            </w:r>
            <w:r w:rsidRPr="009251DB">
              <w:rPr>
                <w:color w:val="000000"/>
                <w:sz w:val="22"/>
                <w:szCs w:val="22"/>
              </w:rPr>
              <w:t>an</w:t>
            </w:r>
            <w:r w:rsidRPr="009251DB">
              <w:rPr>
                <w:sz w:val="22"/>
                <w:szCs w:val="22"/>
              </w:rPr>
              <w:t xml:space="preserve"> </w:t>
            </w:r>
            <w:r w:rsidRPr="009251DB">
              <w:rPr>
                <w:color w:val="000000"/>
                <w:spacing w:val="-2"/>
                <w:sz w:val="22"/>
                <w:szCs w:val="22"/>
              </w:rPr>
              <w:t>de</w:t>
            </w:r>
            <w:r w:rsidRPr="009251DB">
              <w:rPr>
                <w:spacing w:val="-1"/>
                <w:sz w:val="22"/>
                <w:szCs w:val="22"/>
              </w:rPr>
              <w:t xml:space="preserve"> </w:t>
            </w:r>
            <w:r w:rsidRPr="009251DB">
              <w:rPr>
                <w:color w:val="000000"/>
                <w:spacing w:val="-1"/>
                <w:sz w:val="22"/>
                <w:szCs w:val="22"/>
              </w:rPr>
              <w:t>activitate</w:t>
            </w:r>
          </w:p>
        </w:tc>
        <w:tc>
          <w:tcPr>
            <w:tcW w:w="3891" w:type="dxa"/>
            <w:shd w:val="clear" w:color="auto" w:fill="FFFF00"/>
          </w:tcPr>
          <w:p w14:paraId="5FCE8B58" w14:textId="77777777" w:rsidR="00356E06" w:rsidRPr="009251DB" w:rsidRDefault="00356E06" w:rsidP="009372E3">
            <w:pPr>
              <w:spacing w:line="106" w:lineRule="exact"/>
              <w:rPr>
                <w:sz w:val="22"/>
                <w:szCs w:val="22"/>
              </w:rPr>
            </w:pPr>
          </w:p>
          <w:p w14:paraId="11C488D0" w14:textId="77777777" w:rsidR="00356E06" w:rsidRPr="009251DB" w:rsidRDefault="00356E06" w:rsidP="009372E3">
            <w:pPr>
              <w:tabs>
                <w:tab w:val="left" w:pos="1142"/>
                <w:tab w:val="left" w:pos="1690"/>
                <w:tab w:val="left" w:pos="2684"/>
              </w:tabs>
              <w:ind w:left="96"/>
              <w:rPr>
                <w:sz w:val="22"/>
                <w:szCs w:val="22"/>
              </w:rPr>
            </w:pPr>
            <w:r w:rsidRPr="009251DB">
              <w:rPr>
                <w:rFonts w:eastAsia="Cambria"/>
                <w:color w:val="000000"/>
                <w:sz w:val="22"/>
                <w:szCs w:val="22"/>
              </w:rPr>
              <w:t>Confirmat</w:t>
            </w:r>
            <w:r w:rsidRPr="009251DB">
              <w:rPr>
                <w:sz w:val="22"/>
                <w:szCs w:val="22"/>
              </w:rPr>
              <w:tab/>
            </w:r>
            <w:r w:rsidRPr="009251DB">
              <w:rPr>
                <w:rFonts w:eastAsia="Cambria"/>
                <w:color w:val="000000"/>
                <w:sz w:val="22"/>
                <w:szCs w:val="22"/>
              </w:rPr>
              <w:t>prin</w:t>
            </w:r>
            <w:r w:rsidRPr="009251DB">
              <w:rPr>
                <w:sz w:val="22"/>
                <w:szCs w:val="22"/>
              </w:rPr>
              <w:tab/>
            </w:r>
            <w:r w:rsidRPr="009251DB">
              <w:rPr>
                <w:rFonts w:eastAsia="Cambria"/>
                <w:color w:val="000000"/>
                <w:sz w:val="22"/>
                <w:szCs w:val="22"/>
              </w:rPr>
              <w:t>aplicarea</w:t>
            </w:r>
            <w:r w:rsidRPr="009251DB">
              <w:rPr>
                <w:sz w:val="22"/>
                <w:szCs w:val="22"/>
              </w:rPr>
              <w:tab/>
            </w:r>
            <w:r w:rsidRPr="009251DB">
              <w:rPr>
                <w:rFonts w:eastAsia="Cambria"/>
                <w:color w:val="000000"/>
                <w:spacing w:val="-2"/>
                <w:sz w:val="22"/>
                <w:szCs w:val="22"/>
              </w:rPr>
              <w:t>semnării</w:t>
            </w:r>
          </w:p>
          <w:p w14:paraId="3BC13EDF" w14:textId="77777777" w:rsidR="00356E06" w:rsidRPr="009251DB" w:rsidRDefault="00356E06" w:rsidP="009372E3">
            <w:pPr>
              <w:spacing w:before="39"/>
              <w:ind w:left="96"/>
              <w:rPr>
                <w:sz w:val="22"/>
                <w:szCs w:val="22"/>
              </w:rPr>
            </w:pPr>
            <w:r w:rsidRPr="009251DB">
              <w:rPr>
                <w:rFonts w:eastAsia="Cambria"/>
                <w:color w:val="000000"/>
                <w:sz w:val="22"/>
                <w:szCs w:val="22"/>
              </w:rPr>
              <w:t>electronice</w:t>
            </w:r>
            <w:r w:rsidRPr="009251DB">
              <w:rPr>
                <w:rFonts w:eastAsia="Cambria"/>
                <w:spacing w:val="-7"/>
                <w:sz w:val="22"/>
                <w:szCs w:val="22"/>
              </w:rPr>
              <w:t xml:space="preserve"> </w:t>
            </w:r>
            <w:r w:rsidRPr="009251DB">
              <w:rPr>
                <w:rFonts w:eastAsia="Cambria"/>
                <w:color w:val="000000"/>
                <w:sz w:val="22"/>
                <w:szCs w:val="22"/>
              </w:rPr>
              <w:t>a</w:t>
            </w:r>
            <w:r w:rsidRPr="009251DB">
              <w:rPr>
                <w:rFonts w:eastAsia="Cambria"/>
                <w:spacing w:val="-7"/>
                <w:sz w:val="22"/>
                <w:szCs w:val="22"/>
              </w:rPr>
              <w:t xml:space="preserve"> </w:t>
            </w:r>
            <w:r w:rsidRPr="009251DB">
              <w:rPr>
                <w:rFonts w:eastAsia="Cambria"/>
                <w:color w:val="000000"/>
                <w:sz w:val="22"/>
                <w:szCs w:val="22"/>
              </w:rPr>
              <w:t>persoanei</w:t>
            </w:r>
            <w:r w:rsidRPr="009251DB">
              <w:rPr>
                <w:rFonts w:eastAsia="Cambria"/>
                <w:spacing w:val="-8"/>
                <w:sz w:val="22"/>
                <w:szCs w:val="22"/>
              </w:rPr>
              <w:t xml:space="preserve"> </w:t>
            </w:r>
            <w:r w:rsidRPr="009251DB">
              <w:rPr>
                <w:rFonts w:eastAsia="Cambria"/>
                <w:color w:val="000000"/>
                <w:sz w:val="22"/>
                <w:szCs w:val="22"/>
              </w:rPr>
              <w:t>responsabile</w:t>
            </w:r>
          </w:p>
        </w:tc>
        <w:tc>
          <w:tcPr>
            <w:tcW w:w="1134" w:type="dxa"/>
            <w:shd w:val="clear" w:color="auto" w:fill="FFFF00"/>
          </w:tcPr>
          <w:p w14:paraId="7F95CA66" w14:textId="77777777" w:rsidR="00356E06" w:rsidRPr="009251DB" w:rsidRDefault="00356E06" w:rsidP="009372E3">
            <w:pPr>
              <w:ind w:left="-9"/>
            </w:pPr>
            <w:r w:rsidRPr="009251DB">
              <w:rPr>
                <w:color w:val="000000"/>
                <w:spacing w:val="-7"/>
              </w:rPr>
              <w:t>DA</w:t>
            </w:r>
          </w:p>
        </w:tc>
      </w:tr>
      <w:tr w:rsidR="00356E06" w:rsidRPr="007406FF" w14:paraId="6803E4BD" w14:textId="77777777" w:rsidTr="009372E3">
        <w:trPr>
          <w:trHeight w:val="525"/>
        </w:trPr>
        <w:tc>
          <w:tcPr>
            <w:tcW w:w="572" w:type="dxa"/>
            <w:shd w:val="clear" w:color="auto" w:fill="FFFF00"/>
          </w:tcPr>
          <w:p w14:paraId="1E3348B2" w14:textId="77777777" w:rsidR="00356E06" w:rsidRPr="007406FF" w:rsidRDefault="00356E06" w:rsidP="009372E3">
            <w:pPr>
              <w:ind w:left="100"/>
            </w:pPr>
            <w:r>
              <w:t>15</w:t>
            </w:r>
          </w:p>
        </w:tc>
        <w:tc>
          <w:tcPr>
            <w:tcW w:w="3779" w:type="dxa"/>
            <w:shd w:val="clear" w:color="auto" w:fill="FFFF00"/>
          </w:tcPr>
          <w:p w14:paraId="3078A0A5" w14:textId="77777777" w:rsidR="00356E06" w:rsidRPr="009251DB" w:rsidRDefault="00356E06" w:rsidP="009372E3">
            <w:pPr>
              <w:spacing w:line="89" w:lineRule="exact"/>
              <w:rPr>
                <w:sz w:val="22"/>
                <w:szCs w:val="22"/>
              </w:rPr>
            </w:pPr>
          </w:p>
          <w:p w14:paraId="1EB79476" w14:textId="77777777" w:rsidR="00356E06" w:rsidRPr="009251DB" w:rsidRDefault="00356E06" w:rsidP="009372E3">
            <w:pPr>
              <w:spacing w:line="241" w:lineRule="auto"/>
              <w:ind w:left="100" w:right="608"/>
              <w:rPr>
                <w:sz w:val="22"/>
                <w:szCs w:val="22"/>
              </w:rPr>
            </w:pPr>
            <w:r w:rsidRPr="009251DB">
              <w:rPr>
                <w:color w:val="000000"/>
                <w:sz w:val="22"/>
                <w:szCs w:val="22"/>
              </w:rPr>
              <w:t>Declarație</w:t>
            </w:r>
            <w:r w:rsidRPr="009251DB">
              <w:rPr>
                <w:spacing w:val="-16"/>
                <w:sz w:val="22"/>
                <w:szCs w:val="22"/>
              </w:rPr>
              <w:t xml:space="preserve"> </w:t>
            </w:r>
            <w:r w:rsidRPr="009251DB">
              <w:rPr>
                <w:color w:val="000000"/>
                <w:sz w:val="22"/>
                <w:szCs w:val="22"/>
              </w:rPr>
              <w:t>privind</w:t>
            </w:r>
            <w:r w:rsidRPr="009251DB">
              <w:rPr>
                <w:spacing w:val="-18"/>
                <w:sz w:val="22"/>
                <w:szCs w:val="22"/>
              </w:rPr>
              <w:t xml:space="preserve"> </w:t>
            </w:r>
            <w:r w:rsidRPr="009251DB">
              <w:rPr>
                <w:color w:val="000000"/>
                <w:sz w:val="22"/>
                <w:szCs w:val="22"/>
              </w:rPr>
              <w:t>personalul</w:t>
            </w:r>
            <w:r w:rsidRPr="009251DB">
              <w:rPr>
                <w:sz w:val="22"/>
                <w:szCs w:val="22"/>
              </w:rPr>
              <w:t xml:space="preserve"> </w:t>
            </w:r>
            <w:r w:rsidRPr="009251DB">
              <w:rPr>
                <w:color w:val="000000"/>
                <w:sz w:val="22"/>
                <w:szCs w:val="22"/>
              </w:rPr>
              <w:t>de specialitate</w:t>
            </w:r>
            <w:r w:rsidRPr="009251DB">
              <w:rPr>
                <w:sz w:val="22"/>
                <w:szCs w:val="22"/>
              </w:rPr>
              <w:t xml:space="preserve"> </w:t>
            </w:r>
            <w:r w:rsidRPr="009251DB">
              <w:rPr>
                <w:color w:val="000000"/>
                <w:sz w:val="22"/>
                <w:szCs w:val="22"/>
              </w:rPr>
              <w:t>și/sau</w:t>
            </w:r>
            <w:r w:rsidRPr="009251DB">
              <w:rPr>
                <w:spacing w:val="-5"/>
                <w:sz w:val="22"/>
                <w:szCs w:val="22"/>
              </w:rPr>
              <w:t xml:space="preserve"> </w:t>
            </w:r>
            <w:r w:rsidRPr="009251DB">
              <w:rPr>
                <w:color w:val="000000"/>
                <w:sz w:val="22"/>
                <w:szCs w:val="22"/>
              </w:rPr>
              <w:t>a</w:t>
            </w:r>
            <w:r w:rsidRPr="009251DB">
              <w:rPr>
                <w:sz w:val="22"/>
                <w:szCs w:val="22"/>
              </w:rPr>
              <w:t xml:space="preserve"> </w:t>
            </w:r>
            <w:r w:rsidRPr="009251DB">
              <w:rPr>
                <w:color w:val="000000"/>
                <w:spacing w:val="-2"/>
                <w:sz w:val="22"/>
                <w:szCs w:val="22"/>
              </w:rPr>
              <w:t>ex</w:t>
            </w:r>
            <w:r w:rsidRPr="009251DB">
              <w:rPr>
                <w:color w:val="000000"/>
                <w:spacing w:val="-1"/>
                <w:sz w:val="22"/>
                <w:szCs w:val="22"/>
              </w:rPr>
              <w:t>perților</w:t>
            </w:r>
          </w:p>
        </w:tc>
        <w:tc>
          <w:tcPr>
            <w:tcW w:w="3891" w:type="dxa"/>
            <w:shd w:val="clear" w:color="auto" w:fill="FFFF00"/>
          </w:tcPr>
          <w:p w14:paraId="03C74764" w14:textId="77777777" w:rsidR="00356E06" w:rsidRPr="009251DB" w:rsidRDefault="00356E06" w:rsidP="009372E3">
            <w:pPr>
              <w:ind w:left="-9"/>
              <w:rPr>
                <w:sz w:val="22"/>
                <w:szCs w:val="22"/>
              </w:rPr>
            </w:pPr>
            <w:r w:rsidRPr="009251DB">
              <w:rPr>
                <w:color w:val="000000"/>
                <w:sz w:val="22"/>
                <w:szCs w:val="22"/>
              </w:rPr>
              <w:t>Anexa</w:t>
            </w:r>
            <w:r w:rsidRPr="009251DB">
              <w:rPr>
                <w:sz w:val="22"/>
                <w:szCs w:val="22"/>
              </w:rPr>
              <w:t xml:space="preserve"> </w:t>
            </w:r>
            <w:r w:rsidRPr="009251DB">
              <w:rPr>
                <w:color w:val="000000"/>
                <w:sz w:val="22"/>
                <w:szCs w:val="22"/>
              </w:rPr>
              <w:t>nr.</w:t>
            </w:r>
            <w:r w:rsidRPr="009251DB">
              <w:rPr>
                <w:spacing w:val="-8"/>
                <w:sz w:val="22"/>
                <w:szCs w:val="22"/>
              </w:rPr>
              <w:t xml:space="preserve"> </w:t>
            </w:r>
            <w:r w:rsidRPr="009251DB">
              <w:rPr>
                <w:color w:val="000000"/>
                <w:sz w:val="22"/>
                <w:szCs w:val="22"/>
              </w:rPr>
              <w:t>15</w:t>
            </w:r>
            <w:r w:rsidRPr="009251DB">
              <w:rPr>
                <w:sz w:val="22"/>
                <w:szCs w:val="22"/>
              </w:rPr>
              <w:t xml:space="preserve">. </w:t>
            </w:r>
            <w:r w:rsidRPr="009251DB">
              <w:rPr>
                <w:color w:val="000000"/>
                <w:sz w:val="22"/>
                <w:szCs w:val="22"/>
              </w:rPr>
              <w:t>Semnat</w:t>
            </w:r>
            <w:r w:rsidRPr="009251DB">
              <w:rPr>
                <w:spacing w:val="16"/>
                <w:sz w:val="22"/>
                <w:szCs w:val="22"/>
              </w:rPr>
              <w:t xml:space="preserve"> </w:t>
            </w:r>
            <w:r w:rsidRPr="009251DB">
              <w:rPr>
                <w:spacing w:val="17"/>
                <w:sz w:val="22"/>
                <w:szCs w:val="22"/>
              </w:rPr>
              <w:t xml:space="preserve">electronic </w:t>
            </w:r>
            <w:r w:rsidRPr="009251DB">
              <w:rPr>
                <w:color w:val="000000"/>
                <w:sz w:val="22"/>
                <w:szCs w:val="22"/>
              </w:rPr>
              <w:t>de</w:t>
            </w:r>
            <w:r w:rsidRPr="009251DB">
              <w:rPr>
                <w:spacing w:val="17"/>
                <w:sz w:val="22"/>
                <w:szCs w:val="22"/>
              </w:rPr>
              <w:t xml:space="preserve"> </w:t>
            </w:r>
            <w:r w:rsidRPr="009251DB">
              <w:rPr>
                <w:color w:val="000000"/>
                <w:sz w:val="22"/>
                <w:szCs w:val="22"/>
              </w:rPr>
              <w:t>către operatorii economici</w:t>
            </w:r>
          </w:p>
        </w:tc>
        <w:tc>
          <w:tcPr>
            <w:tcW w:w="1134" w:type="dxa"/>
            <w:shd w:val="clear" w:color="auto" w:fill="FFFF00"/>
          </w:tcPr>
          <w:p w14:paraId="0F0A769C" w14:textId="77777777" w:rsidR="00356E06" w:rsidRPr="009251DB" w:rsidRDefault="00356E06" w:rsidP="009372E3">
            <w:pPr>
              <w:spacing w:line="105" w:lineRule="exact"/>
            </w:pPr>
          </w:p>
          <w:p w14:paraId="1F7509C1" w14:textId="77777777" w:rsidR="00356E06" w:rsidRPr="009251DB" w:rsidRDefault="00356E06" w:rsidP="009372E3">
            <w:pPr>
              <w:ind w:left="96"/>
            </w:pPr>
            <w:r w:rsidRPr="009251DB">
              <w:rPr>
                <w:color w:val="000000"/>
                <w:spacing w:val="-7"/>
              </w:rPr>
              <w:t>DA</w:t>
            </w:r>
          </w:p>
        </w:tc>
      </w:tr>
      <w:tr w:rsidR="00356E06" w:rsidRPr="007406FF" w14:paraId="398A68A7" w14:textId="77777777" w:rsidTr="009372E3">
        <w:trPr>
          <w:trHeight w:val="1252"/>
        </w:trPr>
        <w:tc>
          <w:tcPr>
            <w:tcW w:w="572" w:type="dxa"/>
            <w:shd w:val="clear" w:color="auto" w:fill="FFFF00"/>
          </w:tcPr>
          <w:p w14:paraId="786B0644" w14:textId="77777777" w:rsidR="00356E06" w:rsidRDefault="00356E06" w:rsidP="009372E3">
            <w:pPr>
              <w:ind w:left="100"/>
            </w:pPr>
            <w:r>
              <w:t>16</w:t>
            </w:r>
          </w:p>
        </w:tc>
        <w:tc>
          <w:tcPr>
            <w:tcW w:w="3779" w:type="dxa"/>
            <w:shd w:val="clear" w:color="auto" w:fill="FFFF00"/>
          </w:tcPr>
          <w:p w14:paraId="3CDC5637" w14:textId="77777777" w:rsidR="00356E06" w:rsidRPr="00FE744F" w:rsidRDefault="00356E06" w:rsidP="009372E3">
            <w:pPr>
              <w:shd w:val="clear" w:color="auto" w:fill="FFFFFF" w:themeFill="background1"/>
              <w:tabs>
                <w:tab w:val="left" w:pos="612"/>
              </w:tabs>
              <w:spacing w:before="120" w:after="120"/>
              <w:rPr>
                <w:iCs/>
                <w:sz w:val="20"/>
                <w:szCs w:val="20"/>
                <w:lang w:eastAsia="ru-RU"/>
              </w:rPr>
            </w:pPr>
            <w:r w:rsidRPr="00FE744F">
              <w:rPr>
                <w:iCs/>
                <w:sz w:val="20"/>
                <w:szCs w:val="20"/>
                <w:lang w:eastAsia="ru-RU"/>
              </w:rPr>
              <w:t>Diriginte de șantier- Agentul economic va prezenta legitimația și certificatul de atestare tehnico- profesională valabile pentru perioada executării lucrărilor.</w:t>
            </w:r>
          </w:p>
        </w:tc>
        <w:tc>
          <w:tcPr>
            <w:tcW w:w="3891" w:type="dxa"/>
            <w:shd w:val="clear" w:color="auto" w:fill="FFFF00"/>
          </w:tcPr>
          <w:p w14:paraId="6BE44B07" w14:textId="77777777" w:rsidR="00356E06" w:rsidRPr="00FE744F" w:rsidRDefault="00356E06" w:rsidP="009372E3">
            <w:pPr>
              <w:shd w:val="clear" w:color="auto" w:fill="FFFFFF" w:themeFill="background1"/>
              <w:tabs>
                <w:tab w:val="left" w:pos="612"/>
              </w:tabs>
              <w:spacing w:before="120" w:after="120"/>
              <w:rPr>
                <w:iCs/>
                <w:sz w:val="22"/>
                <w:szCs w:val="22"/>
                <w:lang w:eastAsia="ru-RU"/>
              </w:rPr>
            </w:pPr>
            <w:r w:rsidRPr="00FE744F">
              <w:rPr>
                <w:iCs/>
                <w:sz w:val="22"/>
                <w:szCs w:val="22"/>
                <w:lang w:eastAsia="ru-RU"/>
              </w:rPr>
              <w:t>Cu aplicarea semnăturii electronice a operatorului economic</w:t>
            </w:r>
          </w:p>
        </w:tc>
        <w:tc>
          <w:tcPr>
            <w:tcW w:w="1134" w:type="dxa"/>
            <w:shd w:val="clear" w:color="auto" w:fill="FFFF00"/>
          </w:tcPr>
          <w:p w14:paraId="301F3D96" w14:textId="77777777" w:rsidR="00356E06" w:rsidRPr="00FE744F" w:rsidRDefault="00356E06" w:rsidP="009372E3">
            <w:pPr>
              <w:shd w:val="clear" w:color="auto" w:fill="FFFFFF" w:themeFill="background1"/>
              <w:tabs>
                <w:tab w:val="left" w:pos="612"/>
              </w:tabs>
              <w:spacing w:before="120" w:after="120"/>
              <w:rPr>
                <w:iCs/>
                <w:sz w:val="20"/>
                <w:szCs w:val="20"/>
                <w:lang w:eastAsia="ru-RU"/>
              </w:rPr>
            </w:pPr>
            <w:r w:rsidRPr="00FE744F">
              <w:rPr>
                <w:iCs/>
                <w:sz w:val="20"/>
                <w:szCs w:val="20"/>
                <w:lang w:eastAsia="ru-RU"/>
              </w:rPr>
              <w:t xml:space="preserve"> DA</w:t>
            </w:r>
          </w:p>
        </w:tc>
      </w:tr>
      <w:tr w:rsidR="00356E06" w:rsidRPr="007406FF" w14:paraId="0D224686" w14:textId="77777777" w:rsidTr="009372E3">
        <w:trPr>
          <w:trHeight w:val="712"/>
        </w:trPr>
        <w:tc>
          <w:tcPr>
            <w:tcW w:w="572" w:type="dxa"/>
            <w:shd w:val="clear" w:color="auto" w:fill="FFFF00"/>
          </w:tcPr>
          <w:p w14:paraId="0DDD9B40" w14:textId="77777777" w:rsidR="00356E06" w:rsidRDefault="00356E06" w:rsidP="009372E3">
            <w:pPr>
              <w:ind w:left="100"/>
            </w:pPr>
            <w:r>
              <w:t>17</w:t>
            </w:r>
          </w:p>
        </w:tc>
        <w:tc>
          <w:tcPr>
            <w:tcW w:w="3779" w:type="dxa"/>
            <w:shd w:val="clear" w:color="auto" w:fill="FFFF00"/>
          </w:tcPr>
          <w:p w14:paraId="09998BCB" w14:textId="77777777" w:rsidR="00356E06" w:rsidRPr="00FE744F" w:rsidRDefault="00356E06" w:rsidP="009372E3">
            <w:pPr>
              <w:shd w:val="clear" w:color="auto" w:fill="FFFFFF" w:themeFill="background1"/>
              <w:tabs>
                <w:tab w:val="left" w:pos="612"/>
              </w:tabs>
              <w:spacing w:before="120" w:after="120"/>
              <w:rPr>
                <w:iCs/>
                <w:sz w:val="22"/>
                <w:szCs w:val="22"/>
                <w:lang w:eastAsia="ru-RU"/>
              </w:rPr>
            </w:pPr>
            <w:r w:rsidRPr="00FE744F">
              <w:rPr>
                <w:sz w:val="22"/>
                <w:szCs w:val="22"/>
              </w:rPr>
              <w:t>Cerificat securitatea si sănătatea in muncă</w:t>
            </w:r>
          </w:p>
        </w:tc>
        <w:tc>
          <w:tcPr>
            <w:tcW w:w="3891" w:type="dxa"/>
            <w:shd w:val="clear" w:color="auto" w:fill="FFFF00"/>
          </w:tcPr>
          <w:p w14:paraId="62949E4C" w14:textId="77777777" w:rsidR="00356E06" w:rsidRPr="00FE744F" w:rsidRDefault="00356E06" w:rsidP="009372E3">
            <w:pPr>
              <w:shd w:val="clear" w:color="auto" w:fill="FFFFFF" w:themeFill="background1"/>
              <w:tabs>
                <w:tab w:val="left" w:pos="612"/>
              </w:tabs>
              <w:spacing w:before="120" w:after="120"/>
              <w:rPr>
                <w:iCs/>
                <w:sz w:val="22"/>
                <w:szCs w:val="22"/>
                <w:lang w:eastAsia="ru-RU"/>
              </w:rPr>
            </w:pPr>
            <w:r w:rsidRPr="00FE744F">
              <w:rPr>
                <w:iCs/>
                <w:sz w:val="22"/>
                <w:szCs w:val="22"/>
                <w:lang w:eastAsia="ru-RU"/>
              </w:rPr>
              <w:t>Cu aplicarea semnăturii electronice a operatorului economic</w:t>
            </w:r>
          </w:p>
        </w:tc>
        <w:tc>
          <w:tcPr>
            <w:tcW w:w="1134" w:type="dxa"/>
            <w:shd w:val="clear" w:color="auto" w:fill="FFFF00"/>
          </w:tcPr>
          <w:p w14:paraId="7A89A23F" w14:textId="77777777" w:rsidR="00356E06" w:rsidRPr="00FE744F" w:rsidRDefault="00356E06" w:rsidP="009372E3">
            <w:pPr>
              <w:shd w:val="clear" w:color="auto" w:fill="FFFFFF" w:themeFill="background1"/>
              <w:tabs>
                <w:tab w:val="left" w:pos="612"/>
              </w:tabs>
              <w:spacing w:before="120" w:after="120"/>
              <w:rPr>
                <w:iCs/>
                <w:sz w:val="20"/>
                <w:szCs w:val="20"/>
                <w:lang w:eastAsia="ru-RU"/>
              </w:rPr>
            </w:pPr>
            <w:r w:rsidRPr="00FE744F">
              <w:rPr>
                <w:iCs/>
                <w:sz w:val="20"/>
                <w:szCs w:val="20"/>
                <w:lang w:eastAsia="ru-RU"/>
              </w:rPr>
              <w:t xml:space="preserve"> DA</w:t>
            </w:r>
          </w:p>
        </w:tc>
      </w:tr>
      <w:tr w:rsidR="00356E06" w:rsidRPr="007406FF" w14:paraId="6B9B2A07" w14:textId="77777777" w:rsidTr="009372E3">
        <w:trPr>
          <w:trHeight w:val="1252"/>
        </w:trPr>
        <w:tc>
          <w:tcPr>
            <w:tcW w:w="572" w:type="dxa"/>
            <w:shd w:val="clear" w:color="auto" w:fill="FFFF00"/>
          </w:tcPr>
          <w:p w14:paraId="76F82B10" w14:textId="77777777" w:rsidR="00356E06" w:rsidRDefault="00356E06" w:rsidP="009372E3">
            <w:pPr>
              <w:ind w:left="100"/>
            </w:pPr>
            <w:r>
              <w:t>18</w:t>
            </w:r>
          </w:p>
        </w:tc>
        <w:tc>
          <w:tcPr>
            <w:tcW w:w="3779" w:type="dxa"/>
            <w:shd w:val="clear" w:color="auto" w:fill="FFFF00"/>
          </w:tcPr>
          <w:p w14:paraId="29990158" w14:textId="77777777" w:rsidR="00356E06" w:rsidRPr="00FE744F" w:rsidRDefault="00356E06" w:rsidP="009372E3">
            <w:pPr>
              <w:rPr>
                <w:rFonts w:eastAsia="PMingLiU"/>
                <w:b/>
                <w:sz w:val="22"/>
                <w:szCs w:val="22"/>
                <w:lang w:eastAsia="zh-CN"/>
              </w:rPr>
            </w:pPr>
            <w:r w:rsidRPr="00FE744F">
              <w:rPr>
                <w:rFonts w:eastAsia="PMingLiU"/>
                <w:b/>
                <w:sz w:val="22"/>
                <w:szCs w:val="22"/>
                <w:lang w:eastAsia="zh-CN"/>
              </w:rPr>
              <w:t xml:space="preserve">DECLARAȚIE </w:t>
            </w:r>
            <w:r w:rsidRPr="00FE744F">
              <w:t>privind experienţa similară</w:t>
            </w:r>
          </w:p>
          <w:p w14:paraId="6DD5629C" w14:textId="77777777" w:rsidR="00356E06" w:rsidRPr="00FE744F" w:rsidRDefault="00356E06" w:rsidP="009372E3">
            <w:pPr>
              <w:shd w:val="clear" w:color="auto" w:fill="FFFFFF" w:themeFill="background1"/>
              <w:tabs>
                <w:tab w:val="left" w:pos="612"/>
              </w:tabs>
              <w:spacing w:before="120" w:after="120"/>
              <w:rPr>
                <w:sz w:val="22"/>
                <w:szCs w:val="22"/>
              </w:rPr>
            </w:pPr>
          </w:p>
        </w:tc>
        <w:tc>
          <w:tcPr>
            <w:tcW w:w="3891" w:type="dxa"/>
            <w:shd w:val="clear" w:color="auto" w:fill="FFFF00"/>
          </w:tcPr>
          <w:p w14:paraId="2E34EC1D" w14:textId="77777777" w:rsidR="00356E06" w:rsidRPr="00FE744F" w:rsidRDefault="00356E06" w:rsidP="009372E3">
            <w:pPr>
              <w:shd w:val="clear" w:color="auto" w:fill="FFFFFF" w:themeFill="background1"/>
              <w:tabs>
                <w:tab w:val="left" w:pos="612"/>
              </w:tabs>
              <w:spacing w:before="120" w:after="120"/>
              <w:rPr>
                <w:iCs/>
                <w:sz w:val="22"/>
                <w:szCs w:val="22"/>
                <w:lang w:eastAsia="ru-RU"/>
              </w:rPr>
            </w:pPr>
            <w:r w:rsidRPr="00FE744F">
              <w:rPr>
                <w:sz w:val="22"/>
                <w:szCs w:val="22"/>
              </w:rPr>
              <w:t>anexa nr.12 din documentația standart, semnat electronic de către operatorul economic , c</w:t>
            </w:r>
            <w:r w:rsidRPr="00FE744F">
              <w:rPr>
                <w:iCs/>
                <w:sz w:val="22"/>
                <w:szCs w:val="22"/>
                <w:lang w:eastAsia="ru-RU"/>
              </w:rPr>
              <w:t>u aplicarea semnăturii electronice a operatorului economic</w:t>
            </w:r>
          </w:p>
        </w:tc>
        <w:tc>
          <w:tcPr>
            <w:tcW w:w="1134" w:type="dxa"/>
            <w:shd w:val="clear" w:color="auto" w:fill="FFFF00"/>
          </w:tcPr>
          <w:p w14:paraId="3F52EEAD" w14:textId="77777777" w:rsidR="00356E06" w:rsidRPr="00FE744F" w:rsidRDefault="00356E06" w:rsidP="009372E3">
            <w:pPr>
              <w:shd w:val="clear" w:color="auto" w:fill="FFFFFF" w:themeFill="background1"/>
              <w:tabs>
                <w:tab w:val="left" w:pos="612"/>
              </w:tabs>
              <w:spacing w:before="120" w:after="120"/>
              <w:rPr>
                <w:iCs/>
                <w:sz w:val="20"/>
                <w:szCs w:val="20"/>
                <w:lang w:eastAsia="ru-RU"/>
              </w:rPr>
            </w:pPr>
            <w:r w:rsidRPr="00FE744F">
              <w:rPr>
                <w:iCs/>
                <w:sz w:val="20"/>
                <w:szCs w:val="20"/>
                <w:lang w:eastAsia="ru-RU"/>
              </w:rPr>
              <w:t xml:space="preserve"> DA</w:t>
            </w:r>
          </w:p>
        </w:tc>
      </w:tr>
      <w:tr w:rsidR="00356E06" w:rsidRPr="007406FF" w14:paraId="0419A072" w14:textId="77777777" w:rsidTr="009372E3">
        <w:trPr>
          <w:trHeight w:val="587"/>
        </w:trPr>
        <w:tc>
          <w:tcPr>
            <w:tcW w:w="572" w:type="dxa"/>
            <w:shd w:val="clear" w:color="auto" w:fill="FFFF00"/>
          </w:tcPr>
          <w:p w14:paraId="3AA83DD0" w14:textId="77777777" w:rsidR="00356E06" w:rsidRDefault="00356E06" w:rsidP="009372E3">
            <w:pPr>
              <w:ind w:left="100"/>
            </w:pPr>
            <w:r>
              <w:t>19</w:t>
            </w:r>
          </w:p>
        </w:tc>
        <w:tc>
          <w:tcPr>
            <w:tcW w:w="3779" w:type="dxa"/>
            <w:shd w:val="clear" w:color="auto" w:fill="FFFF00"/>
          </w:tcPr>
          <w:p w14:paraId="6358245C" w14:textId="77777777" w:rsidR="00356E06" w:rsidRPr="00FE744F" w:rsidRDefault="00356E06" w:rsidP="009372E3">
            <w:pPr>
              <w:shd w:val="clear" w:color="auto" w:fill="FFFFFF" w:themeFill="background1"/>
              <w:tabs>
                <w:tab w:val="left" w:pos="612"/>
              </w:tabs>
              <w:spacing w:before="120" w:after="120"/>
              <w:rPr>
                <w:sz w:val="22"/>
                <w:szCs w:val="22"/>
              </w:rPr>
            </w:pPr>
            <w:r w:rsidRPr="00FE744F">
              <w:rPr>
                <w:sz w:val="22"/>
                <w:szCs w:val="22"/>
              </w:rPr>
              <w:t>Scrisori de recomandare</w:t>
            </w:r>
            <w:r>
              <w:rPr>
                <w:sz w:val="22"/>
                <w:szCs w:val="22"/>
              </w:rPr>
              <w:t>, cel putin trei</w:t>
            </w:r>
          </w:p>
        </w:tc>
        <w:tc>
          <w:tcPr>
            <w:tcW w:w="3891" w:type="dxa"/>
            <w:shd w:val="clear" w:color="auto" w:fill="FFFF00"/>
          </w:tcPr>
          <w:p w14:paraId="4777C86B" w14:textId="77777777" w:rsidR="00356E06" w:rsidRPr="00FE744F" w:rsidRDefault="00356E06" w:rsidP="009372E3">
            <w:pPr>
              <w:shd w:val="clear" w:color="auto" w:fill="FFFFFF" w:themeFill="background1"/>
              <w:tabs>
                <w:tab w:val="left" w:pos="612"/>
              </w:tabs>
              <w:spacing w:before="120" w:after="120"/>
              <w:rPr>
                <w:iCs/>
                <w:sz w:val="22"/>
                <w:szCs w:val="22"/>
                <w:lang w:eastAsia="ru-RU"/>
              </w:rPr>
            </w:pPr>
            <w:r w:rsidRPr="00FE744F">
              <w:rPr>
                <w:iCs/>
                <w:sz w:val="22"/>
                <w:szCs w:val="22"/>
                <w:lang w:eastAsia="ru-RU"/>
              </w:rPr>
              <w:t>Cu aplicarea semnăturii electronice a operatorului economic</w:t>
            </w:r>
          </w:p>
        </w:tc>
        <w:tc>
          <w:tcPr>
            <w:tcW w:w="1134" w:type="dxa"/>
            <w:shd w:val="clear" w:color="auto" w:fill="FFFF00"/>
          </w:tcPr>
          <w:p w14:paraId="59509965" w14:textId="77777777" w:rsidR="00356E06" w:rsidRPr="00FE744F" w:rsidRDefault="00356E06" w:rsidP="009372E3">
            <w:pPr>
              <w:shd w:val="clear" w:color="auto" w:fill="FFFFFF" w:themeFill="background1"/>
              <w:tabs>
                <w:tab w:val="left" w:pos="612"/>
              </w:tabs>
              <w:spacing w:before="120" w:after="120"/>
              <w:rPr>
                <w:iCs/>
                <w:sz w:val="20"/>
                <w:szCs w:val="20"/>
                <w:lang w:eastAsia="ru-RU"/>
              </w:rPr>
            </w:pPr>
            <w:r w:rsidRPr="00FE744F">
              <w:rPr>
                <w:iCs/>
                <w:sz w:val="20"/>
                <w:szCs w:val="20"/>
                <w:lang w:eastAsia="ru-RU"/>
              </w:rPr>
              <w:t xml:space="preserve"> DA</w:t>
            </w:r>
          </w:p>
        </w:tc>
      </w:tr>
      <w:tr w:rsidR="00356E06" w:rsidRPr="007406FF" w14:paraId="015A1D45" w14:textId="77777777" w:rsidTr="009372E3">
        <w:trPr>
          <w:trHeight w:val="587"/>
        </w:trPr>
        <w:tc>
          <w:tcPr>
            <w:tcW w:w="572" w:type="dxa"/>
            <w:shd w:val="clear" w:color="auto" w:fill="FFFF00"/>
          </w:tcPr>
          <w:p w14:paraId="662CE657" w14:textId="77777777" w:rsidR="00356E06" w:rsidRDefault="00356E06" w:rsidP="009372E3">
            <w:pPr>
              <w:ind w:left="100"/>
            </w:pPr>
            <w:r>
              <w:t>20</w:t>
            </w:r>
          </w:p>
          <w:p w14:paraId="638D88E5" w14:textId="77777777" w:rsidR="00356E06" w:rsidRDefault="00356E06" w:rsidP="009372E3">
            <w:pPr>
              <w:ind w:left="100"/>
            </w:pPr>
          </w:p>
        </w:tc>
        <w:tc>
          <w:tcPr>
            <w:tcW w:w="3779" w:type="dxa"/>
            <w:shd w:val="clear" w:color="auto" w:fill="FFFF00"/>
          </w:tcPr>
          <w:p w14:paraId="47C9AB9B" w14:textId="77777777" w:rsidR="00356E06" w:rsidRPr="00FE744F" w:rsidRDefault="00356E06" w:rsidP="009372E3">
            <w:pPr>
              <w:shd w:val="clear" w:color="auto" w:fill="FFFFFF" w:themeFill="background1"/>
              <w:tabs>
                <w:tab w:val="left" w:pos="612"/>
              </w:tabs>
              <w:spacing w:before="120" w:after="120"/>
              <w:rPr>
                <w:sz w:val="22"/>
                <w:szCs w:val="22"/>
              </w:rPr>
            </w:pPr>
            <w:r>
              <w:rPr>
                <w:sz w:val="22"/>
                <w:szCs w:val="22"/>
              </w:rPr>
              <w:t>Confirmare privind lichiditatile in cont, cu suma egala cu oferta propusa</w:t>
            </w:r>
          </w:p>
        </w:tc>
        <w:tc>
          <w:tcPr>
            <w:tcW w:w="3891" w:type="dxa"/>
            <w:shd w:val="clear" w:color="auto" w:fill="FFFF00"/>
          </w:tcPr>
          <w:p w14:paraId="1EC94129" w14:textId="77777777" w:rsidR="00356E06" w:rsidRPr="00FE744F" w:rsidRDefault="00356E06" w:rsidP="009372E3">
            <w:pPr>
              <w:shd w:val="clear" w:color="auto" w:fill="FFFFFF" w:themeFill="background1"/>
              <w:tabs>
                <w:tab w:val="left" w:pos="612"/>
              </w:tabs>
              <w:spacing w:before="120" w:after="120"/>
              <w:rPr>
                <w:iCs/>
                <w:sz w:val="22"/>
                <w:szCs w:val="22"/>
                <w:lang w:eastAsia="ru-RU"/>
              </w:rPr>
            </w:pPr>
            <w:r w:rsidRPr="00FE744F">
              <w:rPr>
                <w:iCs/>
                <w:sz w:val="22"/>
                <w:szCs w:val="22"/>
                <w:lang w:eastAsia="ru-RU"/>
              </w:rPr>
              <w:t>Cu aplicarea semnăturii electronice a operatorului economic</w:t>
            </w:r>
          </w:p>
        </w:tc>
        <w:tc>
          <w:tcPr>
            <w:tcW w:w="1134" w:type="dxa"/>
            <w:shd w:val="clear" w:color="auto" w:fill="FFFF00"/>
          </w:tcPr>
          <w:p w14:paraId="29D5924B" w14:textId="77777777" w:rsidR="00356E06" w:rsidRPr="00FE744F" w:rsidRDefault="00356E06" w:rsidP="009372E3">
            <w:pPr>
              <w:shd w:val="clear" w:color="auto" w:fill="FFFFFF" w:themeFill="background1"/>
              <w:tabs>
                <w:tab w:val="left" w:pos="612"/>
              </w:tabs>
              <w:spacing w:before="120" w:after="120"/>
              <w:rPr>
                <w:iCs/>
                <w:sz w:val="20"/>
                <w:szCs w:val="20"/>
                <w:lang w:eastAsia="ru-RU"/>
              </w:rPr>
            </w:pPr>
            <w:r w:rsidRPr="00FE744F">
              <w:rPr>
                <w:iCs/>
                <w:sz w:val="20"/>
                <w:szCs w:val="20"/>
                <w:lang w:eastAsia="ru-RU"/>
              </w:rPr>
              <w:t>DA</w:t>
            </w:r>
          </w:p>
        </w:tc>
      </w:tr>
    </w:tbl>
    <w:p w14:paraId="79218142"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Garanția pentru ofertă, după caz ______</w:t>
      </w:r>
      <w:r>
        <w:rPr>
          <w:b/>
          <w:lang w:eastAsia="ru-RU"/>
        </w:rPr>
        <w:t>nu se aplica</w:t>
      </w:r>
      <w:r w:rsidRPr="00FF430B">
        <w:rPr>
          <w:b/>
          <w:lang w:eastAsia="ru-RU"/>
        </w:rPr>
        <w:t>__________</w:t>
      </w:r>
      <w:r w:rsidRPr="00FF430B">
        <w:t xml:space="preserve">, </w:t>
      </w:r>
      <w:r>
        <w:rPr>
          <w:b/>
          <w:lang w:eastAsia="ru-RU"/>
        </w:rPr>
        <w:t>cuantumul___</w:t>
      </w:r>
      <w:r w:rsidRPr="00FF430B">
        <w:rPr>
          <w:b/>
          <w:lang w:eastAsia="ru-RU"/>
        </w:rPr>
        <w:t>.</w:t>
      </w:r>
    </w:p>
    <w:p w14:paraId="1568ACBA"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lucrări___</w:t>
      </w:r>
      <w:r>
        <w:rPr>
          <w:b/>
          <w:lang w:eastAsia="ru-RU"/>
        </w:rPr>
        <w:t>1 an</w:t>
      </w:r>
      <w:r w:rsidRPr="00FF430B">
        <w:rPr>
          <w:b/>
          <w:lang w:eastAsia="ru-RU"/>
        </w:rPr>
        <w:t>____.</w:t>
      </w:r>
    </w:p>
    <w:p w14:paraId="6BB7223A" w14:textId="77777777" w:rsidR="00356E06"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caz___</w:t>
      </w:r>
      <w:r>
        <w:rPr>
          <w:b/>
          <w:lang w:eastAsia="ru-RU"/>
        </w:rPr>
        <w:t>nu se cere</w:t>
      </w:r>
      <w:r w:rsidRPr="00FF430B">
        <w:rPr>
          <w:b/>
          <w:lang w:eastAsia="ru-RU"/>
        </w:rPr>
        <w:t>___, cuantumul______.</w:t>
      </w:r>
    </w:p>
    <w:p w14:paraId="6BA8EFEC" w14:textId="77777777" w:rsidR="00356E06" w:rsidRPr="00A4688F" w:rsidRDefault="00356E06" w:rsidP="00356E06">
      <w:pPr>
        <w:pStyle w:val="ListParagraph"/>
        <w:numPr>
          <w:ilvl w:val="0"/>
          <w:numId w:val="25"/>
        </w:numPr>
        <w:shd w:val="clear" w:color="auto" w:fill="FFFFFF"/>
        <w:tabs>
          <w:tab w:val="clear" w:pos="1134"/>
          <w:tab w:val="right" w:pos="426"/>
        </w:tabs>
        <w:spacing w:before="120"/>
        <w:contextualSpacing/>
        <w:jc w:val="left"/>
        <w:rPr>
          <w:color w:val="333333"/>
        </w:rPr>
      </w:pPr>
      <w:r w:rsidRPr="00A4688F">
        <w:rPr>
          <w:rStyle w:val="Strong"/>
          <w:color w:val="333333"/>
        </w:rPr>
        <w:t xml:space="preserve">Conform ord. nr  145 din 24.11.2020, DECLARAŢIE privind confirmarea identității beneficiarilor efectivi și neîncadrarea acestora însituația condamnării  pentru participarea la activităţi ale unei organizaţii sau grupări criminale,pentru corupţie, fraudă şi/sau spălare de bani se prezintă </w:t>
      </w:r>
      <w:r w:rsidRPr="00A4688F">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 </w:t>
      </w:r>
    </w:p>
    <w:p w14:paraId="4B091D74" w14:textId="77777777" w:rsidR="00356E06" w:rsidRPr="00A4688F" w:rsidRDefault="00356E06" w:rsidP="00356E06">
      <w:pPr>
        <w:numPr>
          <w:ilvl w:val="0"/>
          <w:numId w:val="25"/>
        </w:numPr>
        <w:shd w:val="clear" w:color="auto" w:fill="FFFFFF" w:themeFill="background1"/>
        <w:tabs>
          <w:tab w:val="right" w:pos="426"/>
        </w:tabs>
        <w:spacing w:before="120"/>
        <w:ind w:left="360"/>
        <w:rPr>
          <w:b/>
          <w:lang w:eastAsia="ru-RU"/>
        </w:rPr>
      </w:pPr>
      <w:r w:rsidRPr="00A4688F">
        <w:rPr>
          <w:b/>
          <w:lang w:eastAsia="ru-RU"/>
        </w:rPr>
        <w:t>Motivul recurgerii la procedura accelerată (în cazul licitației deschise, restrânse și a procedurii negociate), după caz_____</w:t>
      </w:r>
      <w:r w:rsidRPr="00A4688F">
        <w:rPr>
          <w:color w:val="333333"/>
          <w:shd w:val="clear" w:color="auto" w:fill="FFFFFF"/>
        </w:rPr>
        <w:t xml:space="preserve"> </w:t>
      </w:r>
      <w:r w:rsidRPr="00A4688F">
        <w:rPr>
          <w:b/>
          <w:color w:val="333333"/>
          <w:shd w:val="clear" w:color="auto" w:fill="FFFFFF"/>
        </w:rPr>
        <w:t>Legea nr. 131/2015</w:t>
      </w:r>
      <w:r w:rsidRPr="00A4688F">
        <w:rPr>
          <w:b/>
          <w:lang w:eastAsia="ru-RU"/>
        </w:rPr>
        <w:t>_________________</w:t>
      </w:r>
    </w:p>
    <w:p w14:paraId="37BBDA8F"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electronică):___</w:t>
      </w:r>
      <w:r>
        <w:rPr>
          <w:b/>
          <w:lang w:eastAsia="ru-RU"/>
        </w:rPr>
        <w:t>nu sunt</w:t>
      </w:r>
      <w:r w:rsidRPr="00FF430B">
        <w:rPr>
          <w:b/>
          <w:lang w:eastAsia="ru-RU"/>
        </w:rPr>
        <w:t>______</w:t>
      </w:r>
    </w:p>
    <w:p w14:paraId="3CBC7D9C" w14:textId="77777777" w:rsidR="00356E06" w:rsidRPr="00FF430B" w:rsidRDefault="00356E06" w:rsidP="00356E06">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w:t>
      </w:r>
      <w:r>
        <w:rPr>
          <w:b/>
          <w:lang w:eastAsia="ru-RU"/>
        </w:rPr>
        <w:t>conform caietului de sarcini</w:t>
      </w:r>
      <w:r w:rsidRPr="00FF430B">
        <w:rPr>
          <w:b/>
          <w:lang w:eastAsia="ru-RU"/>
        </w:rPr>
        <w:t>__________________________________</w:t>
      </w:r>
    </w:p>
    <w:p w14:paraId="262BA576" w14:textId="77777777" w:rsidR="00356E06" w:rsidRPr="00FF430B" w:rsidRDefault="00356E06" w:rsidP="00356E06">
      <w:pPr>
        <w:numPr>
          <w:ilvl w:val="0"/>
          <w:numId w:val="25"/>
        </w:numPr>
        <w:tabs>
          <w:tab w:val="right" w:pos="426"/>
        </w:tabs>
        <w:spacing w:before="120"/>
        <w:ind w:left="0" w:firstLine="0"/>
        <w:rPr>
          <w:b/>
          <w:lang w:eastAsia="ru-RU"/>
        </w:rPr>
      </w:pPr>
      <w:r>
        <w:rPr>
          <w:b/>
          <w:lang w:eastAsia="ru-RU"/>
        </w:rPr>
        <w:t>Ofertele se prezintă în valută</w:t>
      </w:r>
      <w:r w:rsidRPr="00FF430B">
        <w:rPr>
          <w:b/>
          <w:lang w:eastAsia="ru-RU"/>
        </w:rPr>
        <w:t>__</w:t>
      </w:r>
      <w:r>
        <w:rPr>
          <w:b/>
          <w:lang w:eastAsia="ru-RU"/>
        </w:rPr>
        <w:t>MDL</w:t>
      </w:r>
      <w:r w:rsidRPr="00FF430B">
        <w:rPr>
          <w:b/>
          <w:lang w:eastAsia="ru-RU"/>
        </w:rPr>
        <w:t>_____________________</w:t>
      </w:r>
    </w:p>
    <w:p w14:paraId="737766E5" w14:textId="77777777" w:rsidR="00356E06" w:rsidRPr="00FF430B" w:rsidRDefault="00356E06" w:rsidP="00356E06">
      <w:pPr>
        <w:numPr>
          <w:ilvl w:val="0"/>
          <w:numId w:val="25"/>
        </w:numPr>
        <w:tabs>
          <w:tab w:val="right" w:pos="426"/>
        </w:tabs>
        <w:spacing w:before="120"/>
        <w:ind w:left="0" w:firstLine="0"/>
        <w:rPr>
          <w:b/>
          <w:lang w:eastAsia="ru-RU"/>
        </w:rPr>
      </w:pPr>
      <w:r w:rsidRPr="00FF430B">
        <w:rPr>
          <w:b/>
          <w:lang w:eastAsia="ru-RU"/>
        </w:rPr>
        <w:t>Criteriul de evaluare aplicat pentru atribuirea contractului:__</w:t>
      </w:r>
      <w:r w:rsidRPr="00A4688F">
        <w:rPr>
          <w:lang w:eastAsia="ru-RU"/>
        </w:rPr>
        <w:t xml:space="preserve"> </w:t>
      </w:r>
      <w:r w:rsidRPr="00BF3D50">
        <w:rPr>
          <w:lang w:eastAsia="ru-RU"/>
        </w:rPr>
        <w:t xml:space="preserve">cel mai scăzut </w:t>
      </w:r>
      <w:r>
        <w:rPr>
          <w:lang w:eastAsia="ru-RU"/>
        </w:rPr>
        <w:t>preț</w:t>
      </w:r>
      <w:r w:rsidRPr="00FF430B">
        <w:rPr>
          <w:b/>
          <w:lang w:eastAsia="ru-RU"/>
        </w:rPr>
        <w:t xml:space="preserve"> ___</w:t>
      </w:r>
    </w:p>
    <w:p w14:paraId="46B366E3" w14:textId="77777777" w:rsidR="00356E06" w:rsidRPr="00FF430B" w:rsidRDefault="00356E06" w:rsidP="00356E06">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356E06" w14:paraId="356D0413" w14:textId="77777777" w:rsidTr="009372E3">
        <w:tc>
          <w:tcPr>
            <w:tcW w:w="577" w:type="dxa"/>
            <w:shd w:val="clear" w:color="auto" w:fill="auto"/>
          </w:tcPr>
          <w:p w14:paraId="6B7EEA81" w14:textId="77777777" w:rsidR="00356E06" w:rsidRPr="00FF430B" w:rsidRDefault="00356E06" w:rsidP="009372E3">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7EF7411C" w14:textId="77777777" w:rsidR="00356E06" w:rsidRPr="00FF430B" w:rsidRDefault="00356E06" w:rsidP="009372E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6E89BEE3" w14:textId="77777777" w:rsidR="00356E06" w:rsidRPr="00FF430B" w:rsidRDefault="00356E06" w:rsidP="009372E3">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356E06" w14:paraId="0C87190A" w14:textId="77777777" w:rsidTr="009372E3">
        <w:tc>
          <w:tcPr>
            <w:tcW w:w="577" w:type="dxa"/>
            <w:shd w:val="clear" w:color="auto" w:fill="auto"/>
          </w:tcPr>
          <w:p w14:paraId="32421F40" w14:textId="77777777" w:rsidR="00356E06" w:rsidRPr="00FF430B" w:rsidRDefault="00356E06" w:rsidP="009372E3">
            <w:pPr>
              <w:shd w:val="clear" w:color="auto" w:fill="FFFFFF" w:themeFill="background1"/>
              <w:tabs>
                <w:tab w:val="left" w:pos="612"/>
              </w:tabs>
              <w:spacing w:before="120" w:after="120"/>
              <w:rPr>
                <w:iCs/>
                <w:lang w:eastAsia="ru-RU"/>
              </w:rPr>
            </w:pPr>
          </w:p>
        </w:tc>
        <w:tc>
          <w:tcPr>
            <w:tcW w:w="7248" w:type="dxa"/>
            <w:shd w:val="clear" w:color="auto" w:fill="auto"/>
          </w:tcPr>
          <w:p w14:paraId="2DB5A5A1" w14:textId="77777777" w:rsidR="00356E06" w:rsidRPr="00FF430B" w:rsidRDefault="00356E06" w:rsidP="009372E3">
            <w:pPr>
              <w:shd w:val="clear" w:color="auto" w:fill="FFFFFF" w:themeFill="background1"/>
              <w:tabs>
                <w:tab w:val="left" w:pos="612"/>
              </w:tabs>
              <w:spacing w:before="120" w:after="120"/>
              <w:rPr>
                <w:iCs/>
                <w:lang w:eastAsia="ru-RU"/>
              </w:rPr>
            </w:pPr>
          </w:p>
        </w:tc>
        <w:tc>
          <w:tcPr>
            <w:tcW w:w="1800" w:type="dxa"/>
            <w:shd w:val="clear" w:color="auto" w:fill="auto"/>
          </w:tcPr>
          <w:p w14:paraId="2C9FE0FD" w14:textId="77777777" w:rsidR="00356E06" w:rsidRPr="00FF430B" w:rsidRDefault="00356E06" w:rsidP="009372E3">
            <w:pPr>
              <w:shd w:val="clear" w:color="auto" w:fill="FFFFFF" w:themeFill="background1"/>
              <w:tabs>
                <w:tab w:val="left" w:pos="612"/>
              </w:tabs>
              <w:spacing w:before="120" w:after="120"/>
              <w:rPr>
                <w:iCs/>
                <w:lang w:eastAsia="ru-RU"/>
              </w:rPr>
            </w:pPr>
          </w:p>
        </w:tc>
      </w:tr>
      <w:tr w:rsidR="00356E06" w14:paraId="5E3270AE" w14:textId="77777777" w:rsidTr="009372E3">
        <w:tc>
          <w:tcPr>
            <w:tcW w:w="577" w:type="dxa"/>
            <w:shd w:val="clear" w:color="auto" w:fill="auto"/>
          </w:tcPr>
          <w:p w14:paraId="35D840EB" w14:textId="77777777" w:rsidR="00356E06" w:rsidRPr="00FF430B" w:rsidRDefault="00356E06" w:rsidP="009372E3">
            <w:pPr>
              <w:shd w:val="clear" w:color="auto" w:fill="FFFFFF" w:themeFill="background1"/>
              <w:tabs>
                <w:tab w:val="left" w:pos="612"/>
              </w:tabs>
              <w:spacing w:before="120" w:after="120"/>
              <w:rPr>
                <w:iCs/>
                <w:lang w:eastAsia="ru-RU"/>
              </w:rPr>
            </w:pPr>
          </w:p>
        </w:tc>
        <w:tc>
          <w:tcPr>
            <w:tcW w:w="7248" w:type="dxa"/>
            <w:shd w:val="clear" w:color="auto" w:fill="auto"/>
          </w:tcPr>
          <w:p w14:paraId="443F3842" w14:textId="77777777" w:rsidR="00356E06" w:rsidRPr="00FF430B" w:rsidRDefault="00356E06" w:rsidP="009372E3">
            <w:pPr>
              <w:shd w:val="clear" w:color="auto" w:fill="FFFFFF" w:themeFill="background1"/>
              <w:tabs>
                <w:tab w:val="left" w:pos="612"/>
              </w:tabs>
              <w:spacing w:before="120" w:after="120"/>
              <w:rPr>
                <w:iCs/>
                <w:lang w:eastAsia="ru-RU"/>
              </w:rPr>
            </w:pPr>
          </w:p>
        </w:tc>
        <w:tc>
          <w:tcPr>
            <w:tcW w:w="1800" w:type="dxa"/>
            <w:shd w:val="clear" w:color="auto" w:fill="auto"/>
          </w:tcPr>
          <w:p w14:paraId="485E215B" w14:textId="77777777" w:rsidR="00356E06" w:rsidRPr="00FF430B" w:rsidRDefault="00356E06" w:rsidP="009372E3">
            <w:pPr>
              <w:shd w:val="clear" w:color="auto" w:fill="FFFFFF" w:themeFill="background1"/>
              <w:tabs>
                <w:tab w:val="left" w:pos="612"/>
              </w:tabs>
              <w:spacing w:before="120" w:after="120"/>
              <w:rPr>
                <w:iCs/>
                <w:lang w:eastAsia="ru-RU"/>
              </w:rPr>
            </w:pPr>
          </w:p>
        </w:tc>
      </w:tr>
    </w:tbl>
    <w:p w14:paraId="5019AE22" w14:textId="77777777" w:rsidR="00356E06" w:rsidRPr="00FF430B" w:rsidRDefault="00356E06" w:rsidP="00356E06">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043A2FEA" w14:textId="77777777" w:rsidR="00356E06" w:rsidRPr="00FF430B" w:rsidRDefault="00356E06" w:rsidP="00356E06">
      <w:pPr>
        <w:numPr>
          <w:ilvl w:val="0"/>
          <w:numId w:val="26"/>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w:t>
      </w:r>
      <w:r>
        <w:rPr>
          <w:b/>
          <w:lang w:eastAsia="ru-RU"/>
        </w:rPr>
        <w:t>10-00</w:t>
      </w:r>
      <w:r w:rsidRPr="00FF430B">
        <w:rPr>
          <w:b/>
          <w:lang w:eastAsia="ru-RU"/>
        </w:rPr>
        <w:t>______________</w:t>
      </w:r>
    </w:p>
    <w:p w14:paraId="474CC427" w14:textId="77777777" w:rsidR="00356E06" w:rsidRPr="00FF430B" w:rsidRDefault="00356E06" w:rsidP="00356E06">
      <w:pPr>
        <w:numPr>
          <w:ilvl w:val="0"/>
          <w:numId w:val="26"/>
        </w:numPr>
        <w:shd w:val="clear" w:color="auto" w:fill="FFFFFF" w:themeFill="background1"/>
        <w:tabs>
          <w:tab w:val="right" w:pos="426"/>
        </w:tabs>
        <w:spacing w:before="120"/>
        <w:rPr>
          <w:b/>
          <w:lang w:eastAsia="ru-RU"/>
        </w:rPr>
        <w:sectPr w:rsidR="00356E06" w:rsidRPr="00FF430B" w:rsidSect="00EC3F84">
          <w:footerReference w:type="first" r:id="rId12"/>
          <w:pgSz w:w="11906" w:h="16838" w:code="9"/>
          <w:pgMar w:top="284" w:right="1134" w:bottom="851" w:left="1276" w:header="720" w:footer="510" w:gutter="0"/>
          <w:pgNumType w:start="17"/>
          <w:cols w:space="720"/>
          <w:docGrid w:linePitch="326"/>
        </w:sectPr>
      </w:pPr>
      <w:r w:rsidRPr="00FF430B">
        <w:rPr>
          <w:b/>
          <w:lang w:eastAsia="ru-RU"/>
        </w:rPr>
        <w:t xml:space="preserve">pe: </w:t>
      </w:r>
      <w:r w:rsidRPr="00FF430B">
        <w:rPr>
          <w:b/>
          <w:i/>
          <w:lang w:eastAsia="ru-RU"/>
        </w:rPr>
        <w:t>[data]</w:t>
      </w:r>
      <w:r w:rsidRPr="00FF430B">
        <w:rPr>
          <w:b/>
          <w:lang w:eastAsia="ru-RU"/>
        </w:rPr>
        <w:t>________</w:t>
      </w:r>
      <w:r>
        <w:rPr>
          <w:b/>
          <w:lang w:eastAsia="ru-RU"/>
        </w:rPr>
        <w:t>12 zile</w:t>
      </w:r>
      <w:r w:rsidRPr="00FF430B">
        <w:rPr>
          <w:b/>
          <w:lang w:eastAsia="ru-RU"/>
        </w:rPr>
        <w:t>______________________________</w:t>
      </w:r>
    </w:p>
    <w:p w14:paraId="670DE315" w14:textId="77777777" w:rsidR="00356E06" w:rsidRPr="00FF430B" w:rsidRDefault="00356E06" w:rsidP="00356E06">
      <w:pPr>
        <w:numPr>
          <w:ilvl w:val="0"/>
          <w:numId w:val="25"/>
        </w:numPr>
        <w:shd w:val="clear" w:color="auto" w:fill="FFFFFF" w:themeFill="background1"/>
        <w:tabs>
          <w:tab w:val="right" w:pos="426"/>
        </w:tabs>
        <w:spacing w:before="120"/>
        <w:ind w:left="0" w:firstLine="0"/>
        <w:rPr>
          <w:b/>
          <w:lang w:eastAsia="ru-RU"/>
        </w:rPr>
      </w:pPr>
      <w:r w:rsidRPr="00FF430B">
        <w:rPr>
          <w:b/>
          <w:lang w:eastAsia="ru-RU"/>
        </w:rPr>
        <w:lastRenderedPageBreak/>
        <w:t xml:space="preserve">Adresa la care trebuie transmise ofertele sau cererile de participare: </w:t>
      </w:r>
    </w:p>
    <w:p w14:paraId="1ACD9172" w14:textId="77777777" w:rsidR="00356E06" w:rsidRPr="00FF430B" w:rsidRDefault="00356E06" w:rsidP="00356E06">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B517CB5" w14:textId="77777777" w:rsidR="00356E06" w:rsidRPr="00FF430B" w:rsidRDefault="00356E06" w:rsidP="00356E06">
      <w:pPr>
        <w:numPr>
          <w:ilvl w:val="0"/>
          <w:numId w:val="25"/>
        </w:numPr>
        <w:tabs>
          <w:tab w:val="right" w:pos="426"/>
        </w:tabs>
        <w:spacing w:before="120"/>
        <w:ind w:left="0" w:firstLine="0"/>
        <w:rPr>
          <w:b/>
          <w:lang w:eastAsia="ru-RU"/>
        </w:rPr>
      </w:pPr>
      <w:r w:rsidRPr="00FF430B">
        <w:rPr>
          <w:b/>
          <w:lang w:eastAsia="ru-RU"/>
        </w:rPr>
        <w:t>Termenul de valabilitate a ofertelor: ___</w:t>
      </w:r>
      <w:r>
        <w:rPr>
          <w:b/>
          <w:lang w:eastAsia="ru-RU"/>
        </w:rPr>
        <w:t>60 zile</w:t>
      </w:r>
      <w:r w:rsidRPr="00FF430B">
        <w:rPr>
          <w:b/>
          <w:lang w:eastAsia="ru-RU"/>
        </w:rPr>
        <w:t>________________________</w:t>
      </w:r>
    </w:p>
    <w:p w14:paraId="602A11BB" w14:textId="77777777" w:rsidR="00356E06" w:rsidRPr="00FF430B" w:rsidRDefault="00356E06" w:rsidP="00356E06">
      <w:pPr>
        <w:numPr>
          <w:ilvl w:val="0"/>
          <w:numId w:val="25"/>
        </w:numPr>
        <w:tabs>
          <w:tab w:val="right" w:pos="426"/>
        </w:tabs>
        <w:spacing w:before="120"/>
        <w:ind w:left="0" w:firstLine="0"/>
        <w:rPr>
          <w:b/>
          <w:lang w:eastAsia="ru-RU"/>
        </w:rPr>
      </w:pPr>
      <w:r w:rsidRPr="00FF430B">
        <w:rPr>
          <w:b/>
          <w:lang w:eastAsia="ru-RU"/>
        </w:rPr>
        <w:t>Locul deschiderii ofertelor: ___</w:t>
      </w:r>
      <w:r w:rsidRPr="00A4688F">
        <w:rPr>
          <w:rFonts w:ascii="Calibri Light" w:hAnsi="Calibri Light"/>
          <w:i/>
          <w:sz w:val="20"/>
        </w:rPr>
        <w:t xml:space="preserve"> </w:t>
      </w:r>
      <w:r w:rsidRPr="00A4688F">
        <w:rPr>
          <w:rFonts w:ascii="Calibri Light" w:hAnsi="Calibri Light"/>
          <w:b/>
          <w:i/>
          <w:sz w:val="20"/>
        </w:rPr>
        <w:t>Conform publicării din SIA RSAP M-Tender</w:t>
      </w:r>
      <w:r>
        <w:rPr>
          <w:rFonts w:ascii="Calibri Light" w:hAnsi="Calibri Light"/>
          <w:i/>
          <w:sz w:val="20"/>
        </w:rPr>
        <w:t xml:space="preserve"> </w:t>
      </w:r>
      <w:r w:rsidRPr="00FF430B">
        <w:rPr>
          <w:b/>
          <w:lang w:eastAsia="ru-RU"/>
        </w:rPr>
        <w:t>______________</w:t>
      </w:r>
    </w:p>
    <w:p w14:paraId="48F714F1" w14:textId="77777777" w:rsidR="00356E06" w:rsidRPr="00FF430B" w:rsidRDefault="00356E06" w:rsidP="00356E06">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49EB2B81" w14:textId="77777777" w:rsidR="00356E06" w:rsidRPr="00FF430B" w:rsidRDefault="00356E06" w:rsidP="00356E06">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5DF0D86A" w14:textId="77777777" w:rsidR="00356E06" w:rsidRPr="00FF430B" w:rsidRDefault="00356E06" w:rsidP="00356E06">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BAB5191" w14:textId="77777777" w:rsidR="00356E06" w:rsidRDefault="00356E06" w:rsidP="00356E06">
      <w:pPr>
        <w:numPr>
          <w:ilvl w:val="0"/>
          <w:numId w:val="25"/>
        </w:numPr>
        <w:shd w:val="clear" w:color="auto" w:fill="FFFFFF" w:themeFill="background1"/>
        <w:tabs>
          <w:tab w:val="right" w:pos="426"/>
        </w:tabs>
        <w:spacing w:before="120"/>
        <w:ind w:left="360"/>
        <w:rPr>
          <w:b/>
          <w:lang w:eastAsia="ru-RU"/>
        </w:rPr>
      </w:pPr>
      <w:r w:rsidRPr="00A4688F">
        <w:rPr>
          <w:b/>
          <w:lang w:eastAsia="ru-RU"/>
        </w:rPr>
        <w:t>Limba sau limbile în care trebuie redactate ofertele sau cererile de participare:  Romana__</w:t>
      </w:r>
    </w:p>
    <w:p w14:paraId="76651990" w14:textId="77777777" w:rsidR="00356E06" w:rsidRPr="00A4688F" w:rsidRDefault="00356E06" w:rsidP="00356E06">
      <w:pPr>
        <w:numPr>
          <w:ilvl w:val="0"/>
          <w:numId w:val="25"/>
        </w:numPr>
        <w:shd w:val="clear" w:color="auto" w:fill="FFFFFF" w:themeFill="background1"/>
        <w:tabs>
          <w:tab w:val="right" w:pos="426"/>
        </w:tabs>
        <w:spacing w:before="120"/>
        <w:ind w:left="360"/>
        <w:rPr>
          <w:b/>
          <w:lang w:eastAsia="ru-RU"/>
        </w:rPr>
      </w:pPr>
      <w:r w:rsidRPr="00A4688F">
        <w:rPr>
          <w:b/>
          <w:lang w:eastAsia="ru-RU"/>
        </w:rPr>
        <w:t>Respectivul contract se referă la un proiect și/sau program finanțat din fonduri ale Uniunii Europene: ___________</w:t>
      </w:r>
      <w:r>
        <w:rPr>
          <w:b/>
          <w:lang w:eastAsia="ru-RU"/>
        </w:rPr>
        <w:t>nu este</w:t>
      </w:r>
      <w:r w:rsidRPr="00A4688F">
        <w:rPr>
          <w:b/>
          <w:lang w:eastAsia="ru-RU"/>
        </w:rPr>
        <w:t>___________</w:t>
      </w:r>
    </w:p>
    <w:p w14:paraId="1F92AD1D" w14:textId="77777777" w:rsidR="00356E06" w:rsidRPr="00FF430B" w:rsidRDefault="00356E06" w:rsidP="00356E06">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5907F87E" w14:textId="77777777" w:rsidR="00356E06" w:rsidRPr="00FF430B" w:rsidRDefault="00356E06" w:rsidP="00356E0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21D4D424" w14:textId="77777777" w:rsidR="00356E06" w:rsidRPr="00FF430B" w:rsidRDefault="00356E06" w:rsidP="00356E06">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7CDB1ECC" w14:textId="77777777" w:rsidR="00356E06" w:rsidRPr="00FF430B" w:rsidRDefault="00356E06" w:rsidP="00356E06">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D398160" w14:textId="77777777" w:rsidR="00356E06" w:rsidRPr="00FF430B" w:rsidRDefault="00356E06" w:rsidP="00356E06">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2253717"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w:t>
      </w:r>
      <w:r>
        <w:rPr>
          <w:b/>
          <w:lang w:eastAsia="ru-RU"/>
        </w:rPr>
        <w:t>nu</w:t>
      </w:r>
      <w:r w:rsidRPr="00FF430B">
        <w:rPr>
          <w:b/>
          <w:lang w:eastAsia="ru-RU"/>
        </w:rPr>
        <w:t>____________________</w:t>
      </w:r>
    </w:p>
    <w:p w14:paraId="08BF2089"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w:t>
      </w:r>
      <w:r>
        <w:rPr>
          <w:b/>
          <w:shd w:val="clear" w:color="auto" w:fill="FFFFFF" w:themeFill="background1"/>
          <w:lang w:eastAsia="ru-RU"/>
        </w:rPr>
        <w:t>nu este</w:t>
      </w:r>
      <w:r w:rsidRPr="00FF430B">
        <w:rPr>
          <w:b/>
          <w:shd w:val="clear" w:color="auto" w:fill="FFFFFF" w:themeFill="background1"/>
          <w:lang w:eastAsia="ru-RU"/>
        </w:rPr>
        <w:t>______________________</w:t>
      </w:r>
    </w:p>
    <w:p w14:paraId="274FDD92"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w:t>
      </w:r>
      <w:r>
        <w:rPr>
          <w:b/>
          <w:shd w:val="clear" w:color="auto" w:fill="FFFFFF" w:themeFill="background1"/>
          <w:lang w:eastAsia="ru-RU"/>
        </w:rPr>
        <w:t>nu este cazul</w:t>
      </w:r>
      <w:r w:rsidRPr="00FF430B">
        <w:rPr>
          <w:b/>
          <w:shd w:val="clear" w:color="auto" w:fill="FFFFFF" w:themeFill="background1"/>
          <w:lang w:eastAsia="ru-RU"/>
        </w:rPr>
        <w:t>_________________</w:t>
      </w:r>
    </w:p>
    <w:p w14:paraId="3DF3ED8D" w14:textId="77777777" w:rsidR="00356E06" w:rsidRPr="00FF430B" w:rsidRDefault="00356E06" w:rsidP="00356E06">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w:t>
      </w:r>
      <w:r>
        <w:rPr>
          <w:b/>
          <w:shd w:val="clear" w:color="auto" w:fill="FFFFFF" w:themeFill="background1"/>
          <w:lang w:eastAsia="ru-RU"/>
        </w:rPr>
        <w:t>27.07.2023</w:t>
      </w:r>
      <w:r w:rsidRPr="00FF430B">
        <w:rPr>
          <w:b/>
          <w:shd w:val="clear" w:color="auto" w:fill="FFFFFF" w:themeFill="background1"/>
          <w:lang w:eastAsia="ru-RU"/>
        </w:rPr>
        <w:t>_________</w:t>
      </w:r>
    </w:p>
    <w:p w14:paraId="51ED06F3" w14:textId="77777777" w:rsidR="00356E06" w:rsidRDefault="00356E06" w:rsidP="00356E06">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D30721F" w14:textId="77777777" w:rsidR="00356E06" w:rsidRPr="00FF430B" w:rsidRDefault="00356E06" w:rsidP="00356E0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356E06" w14:paraId="6800E62F" w14:textId="77777777" w:rsidTr="009372E3">
        <w:tc>
          <w:tcPr>
            <w:tcW w:w="5305" w:type="dxa"/>
            <w:shd w:val="clear" w:color="auto" w:fill="FFFFFF"/>
          </w:tcPr>
          <w:p w14:paraId="1696BA93" w14:textId="77777777" w:rsidR="00356E06" w:rsidRPr="00F445B3" w:rsidRDefault="00356E06" w:rsidP="009372E3">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F804C6E" w14:textId="77777777" w:rsidR="00356E06" w:rsidRPr="00F445B3" w:rsidRDefault="00356E06" w:rsidP="009372E3">
            <w:pPr>
              <w:shd w:val="clear" w:color="auto" w:fill="FFFFFF" w:themeFill="background1"/>
              <w:tabs>
                <w:tab w:val="right" w:pos="426"/>
              </w:tabs>
              <w:rPr>
                <w:b/>
                <w:lang w:eastAsia="ru-RU"/>
              </w:rPr>
            </w:pPr>
            <w:r w:rsidRPr="00F445B3">
              <w:rPr>
                <w:b/>
                <w:lang w:eastAsia="ru-RU"/>
              </w:rPr>
              <w:t>Se va utiliza/accepta sau nu</w:t>
            </w:r>
          </w:p>
        </w:tc>
      </w:tr>
      <w:tr w:rsidR="00356E06" w14:paraId="03DC8D2E" w14:textId="77777777" w:rsidTr="009372E3">
        <w:tc>
          <w:tcPr>
            <w:tcW w:w="5305" w:type="dxa"/>
            <w:shd w:val="clear" w:color="auto" w:fill="FFFFFF"/>
          </w:tcPr>
          <w:p w14:paraId="058B8B32" w14:textId="77777777" w:rsidR="00356E06" w:rsidRPr="00F445B3" w:rsidRDefault="00356E06" w:rsidP="009372E3">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5567A2C7" w14:textId="77777777" w:rsidR="00356E06" w:rsidRPr="008D44DD" w:rsidRDefault="00356E06" w:rsidP="009372E3">
            <w:pPr>
              <w:shd w:val="clear" w:color="auto" w:fill="FFFFFF" w:themeFill="background1"/>
              <w:tabs>
                <w:tab w:val="right" w:pos="426"/>
              </w:tabs>
              <w:rPr>
                <w:sz w:val="22"/>
                <w:szCs w:val="22"/>
                <w:lang w:eastAsia="ru-RU"/>
              </w:rPr>
            </w:pPr>
            <w:r w:rsidRPr="008D44DD">
              <w:rPr>
                <w:sz w:val="22"/>
                <w:szCs w:val="22"/>
              </w:rPr>
              <w:t>Se va utiliza</w:t>
            </w:r>
          </w:p>
        </w:tc>
      </w:tr>
      <w:tr w:rsidR="00356E06" w14:paraId="0E51DD54" w14:textId="77777777" w:rsidTr="009372E3">
        <w:tc>
          <w:tcPr>
            <w:tcW w:w="5305" w:type="dxa"/>
            <w:shd w:val="clear" w:color="auto" w:fill="FFFFFF"/>
          </w:tcPr>
          <w:p w14:paraId="3F20CBDE" w14:textId="77777777" w:rsidR="00356E06" w:rsidRPr="00F445B3" w:rsidRDefault="00356E06" w:rsidP="009372E3">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6839D94A" w14:textId="77777777" w:rsidR="00356E06" w:rsidRPr="008D44DD" w:rsidRDefault="00356E06" w:rsidP="009372E3">
            <w:pPr>
              <w:shd w:val="clear" w:color="auto" w:fill="FFFFFF" w:themeFill="background1"/>
              <w:tabs>
                <w:tab w:val="right" w:pos="426"/>
              </w:tabs>
              <w:rPr>
                <w:sz w:val="22"/>
                <w:szCs w:val="22"/>
                <w:lang w:eastAsia="ru-RU"/>
              </w:rPr>
            </w:pPr>
            <w:r w:rsidRPr="008D44DD">
              <w:rPr>
                <w:sz w:val="22"/>
                <w:szCs w:val="22"/>
                <w:lang w:eastAsia="ru-RU"/>
              </w:rPr>
              <w:t>Nu s</w:t>
            </w:r>
            <w:r w:rsidRPr="008D44DD">
              <w:rPr>
                <w:sz w:val="22"/>
                <w:szCs w:val="22"/>
              </w:rPr>
              <w:t>e va utiliza</w:t>
            </w:r>
          </w:p>
        </w:tc>
      </w:tr>
      <w:tr w:rsidR="00356E06" w14:paraId="32A05016" w14:textId="77777777" w:rsidTr="009372E3">
        <w:tc>
          <w:tcPr>
            <w:tcW w:w="5305" w:type="dxa"/>
            <w:shd w:val="clear" w:color="auto" w:fill="FFFFFF"/>
          </w:tcPr>
          <w:p w14:paraId="75A49323" w14:textId="77777777" w:rsidR="00356E06" w:rsidRPr="00F445B3" w:rsidRDefault="00356E06" w:rsidP="009372E3">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45ADABB0" w14:textId="77777777" w:rsidR="00356E06" w:rsidRPr="008D44DD" w:rsidRDefault="00356E06" w:rsidP="009372E3">
            <w:pPr>
              <w:rPr>
                <w:sz w:val="22"/>
                <w:szCs w:val="22"/>
              </w:rPr>
            </w:pPr>
            <w:r w:rsidRPr="008D44DD">
              <w:rPr>
                <w:sz w:val="22"/>
                <w:szCs w:val="22"/>
              </w:rPr>
              <w:t>Se va utiliza</w:t>
            </w:r>
          </w:p>
        </w:tc>
      </w:tr>
      <w:tr w:rsidR="00356E06" w14:paraId="1A1B17F8" w14:textId="77777777" w:rsidTr="009372E3">
        <w:trPr>
          <w:trHeight w:val="77"/>
        </w:trPr>
        <w:tc>
          <w:tcPr>
            <w:tcW w:w="5305" w:type="dxa"/>
            <w:shd w:val="clear" w:color="auto" w:fill="FFFFFF"/>
          </w:tcPr>
          <w:p w14:paraId="4B2D2AF7" w14:textId="77777777" w:rsidR="00356E06" w:rsidRPr="00F445B3" w:rsidRDefault="00356E06" w:rsidP="009372E3">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1ED630CE" w14:textId="77777777" w:rsidR="00356E06" w:rsidRPr="008D44DD" w:rsidRDefault="00356E06" w:rsidP="009372E3">
            <w:pPr>
              <w:rPr>
                <w:sz w:val="22"/>
                <w:szCs w:val="22"/>
              </w:rPr>
            </w:pPr>
            <w:r w:rsidRPr="008D44DD">
              <w:rPr>
                <w:sz w:val="22"/>
                <w:szCs w:val="22"/>
              </w:rPr>
              <w:t>Se va utiliza</w:t>
            </w:r>
          </w:p>
        </w:tc>
      </w:tr>
    </w:tbl>
    <w:p w14:paraId="1C73435D" w14:textId="77777777" w:rsidR="00356E06" w:rsidRPr="00FF430B" w:rsidRDefault="00356E06" w:rsidP="00356E06">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_____________nu este</w:t>
      </w:r>
      <w:r w:rsidRPr="00FF430B">
        <w:rPr>
          <w:b/>
          <w:shd w:val="clear" w:color="auto" w:fill="FFFFFF" w:themeFill="background1"/>
          <w:lang w:eastAsia="ru-RU"/>
        </w:rPr>
        <w:t>____________________</w:t>
      </w:r>
    </w:p>
    <w:p w14:paraId="0CEBF817" w14:textId="77777777" w:rsidR="00356E06" w:rsidRPr="00FF430B" w:rsidRDefault="00356E06" w:rsidP="00356E06">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539951C3" w14:textId="77777777" w:rsidR="00356E06" w:rsidRPr="00FF430B" w:rsidRDefault="00356E06" w:rsidP="00356E06">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w:t>
      </w:r>
      <w:r>
        <w:rPr>
          <w:b/>
          <w:shd w:val="clear" w:color="auto" w:fill="FFFFFF" w:themeFill="background1"/>
          <w:lang w:eastAsia="ru-RU"/>
        </w:rPr>
        <w:t>nu sunt</w:t>
      </w:r>
      <w:r w:rsidRPr="00FF430B">
        <w:rPr>
          <w:b/>
          <w:shd w:val="clear" w:color="auto" w:fill="FFFFFF" w:themeFill="background1"/>
          <w:lang w:eastAsia="ru-RU"/>
        </w:rPr>
        <w:t>___________________</w:t>
      </w:r>
    </w:p>
    <w:p w14:paraId="3BE283A7" w14:textId="77777777" w:rsidR="00356E06" w:rsidRPr="00FF430B" w:rsidRDefault="00356E06" w:rsidP="00356E06">
      <w:pPr>
        <w:shd w:val="clear" w:color="auto" w:fill="FFFFFF" w:themeFill="background1"/>
        <w:spacing w:before="120" w:after="120"/>
        <w:rPr>
          <w:b/>
          <w:lang w:eastAsia="ru-RU"/>
        </w:rPr>
      </w:pPr>
    </w:p>
    <w:p w14:paraId="7BE16106" w14:textId="77777777" w:rsidR="00356E06" w:rsidRPr="00FF430B" w:rsidRDefault="00356E06" w:rsidP="00356E06">
      <w:pPr>
        <w:shd w:val="clear" w:color="auto" w:fill="FFFFFF" w:themeFill="background1"/>
        <w:spacing w:before="120" w:after="120"/>
        <w:rPr>
          <w:b/>
          <w:lang w:eastAsia="ru-RU"/>
        </w:rPr>
      </w:pPr>
    </w:p>
    <w:p w14:paraId="10542EB3" w14:textId="77777777" w:rsidR="00356E06" w:rsidRPr="00FF430B" w:rsidRDefault="00356E06" w:rsidP="00356E0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______________</w:t>
      </w:r>
      <w:r>
        <w:rPr>
          <w:b/>
          <w:shd w:val="clear" w:color="auto" w:fill="FFFFFF" w:themeFill="background1"/>
          <w:lang w:eastAsia="ru-RU"/>
        </w:rPr>
        <w:t>_____</w:t>
      </w:r>
      <w:r w:rsidRPr="00FF430B">
        <w:rPr>
          <w:b/>
          <w:shd w:val="clear" w:color="auto" w:fill="FFFFFF" w:themeFill="background1"/>
          <w:lang w:eastAsia="ru-RU"/>
        </w:rPr>
        <w:t>___</w:t>
      </w:r>
      <w:r>
        <w:rPr>
          <w:b/>
          <w:shd w:val="clear" w:color="auto" w:fill="FFFFFF" w:themeFill="background1"/>
          <w:lang w:eastAsia="ru-RU"/>
        </w:rPr>
        <w:t>Ciobanu Constantin</w:t>
      </w:r>
      <w:r w:rsidRPr="00FF430B">
        <w:rPr>
          <w:b/>
          <w:shd w:val="clear" w:color="auto" w:fill="FFFFFF" w:themeFill="background1"/>
          <w:lang w:eastAsia="ru-RU"/>
        </w:rPr>
        <w:t xml:space="preserve">_  </w:t>
      </w:r>
      <w:r w:rsidRPr="00FF430B">
        <w:rPr>
          <w:b/>
        </w:rPr>
        <w:t>.</w:t>
      </w:r>
    </w:p>
    <w:p w14:paraId="089044E6" w14:textId="77777777" w:rsidR="00356E06" w:rsidRPr="00FF430B" w:rsidRDefault="00356E06" w:rsidP="00356E06">
      <w:pPr>
        <w:tabs>
          <w:tab w:val="decimal" w:pos="8364"/>
        </w:tabs>
        <w:spacing w:line="276" w:lineRule="auto"/>
        <w:ind w:right="-144"/>
        <w:jc w:val="center"/>
        <w:rPr>
          <w:b/>
          <w:bCs/>
          <w:color w:val="000000"/>
        </w:rPr>
      </w:pPr>
    </w:p>
    <w:p w14:paraId="21AFE40E" w14:textId="77777777" w:rsidR="00356E06" w:rsidRPr="00FF430B" w:rsidRDefault="00356E06" w:rsidP="00356E06">
      <w:pPr>
        <w:tabs>
          <w:tab w:val="decimal" w:pos="8364"/>
        </w:tabs>
        <w:spacing w:line="276" w:lineRule="auto"/>
        <w:ind w:right="-144"/>
        <w:jc w:val="center"/>
        <w:rPr>
          <w:b/>
          <w:bCs/>
          <w:color w:val="000000"/>
        </w:rPr>
      </w:pPr>
    </w:p>
    <w:p w14:paraId="73CC9EE9" w14:textId="77777777" w:rsidR="00356E06" w:rsidRPr="00FF430B" w:rsidRDefault="00356E06" w:rsidP="00356E06">
      <w:pPr>
        <w:tabs>
          <w:tab w:val="left" w:pos="360"/>
          <w:tab w:val="left" w:pos="567"/>
        </w:tabs>
        <w:outlineLvl w:val="2"/>
        <w:rPr>
          <w:rFonts w:eastAsia="PMingLiU"/>
          <w:b/>
          <w:lang w:eastAsia="zh-CN"/>
        </w:rPr>
      </w:pPr>
    </w:p>
    <w:p w14:paraId="17B917F8" w14:textId="77777777" w:rsidR="00D1732B" w:rsidRDefault="00D1732B" w:rsidP="00EE2FE1">
      <w:pPr>
        <w:pBdr>
          <w:top w:val="nil"/>
          <w:left w:val="nil"/>
          <w:bottom w:val="nil"/>
          <w:right w:val="nil"/>
          <w:between w:val="nil"/>
        </w:pBdr>
        <w:tabs>
          <w:tab w:val="left" w:pos="360"/>
          <w:tab w:val="left" w:pos="567"/>
        </w:tabs>
        <w:jc w:val="center"/>
        <w:rPr>
          <w:b/>
          <w:color w:val="000000"/>
        </w:rPr>
      </w:pPr>
    </w:p>
    <w:p w14:paraId="32D94B01" w14:textId="77777777" w:rsidR="00D1732B" w:rsidRDefault="00D1732B" w:rsidP="00EE2FE1">
      <w:pPr>
        <w:pBdr>
          <w:top w:val="nil"/>
          <w:left w:val="nil"/>
          <w:bottom w:val="nil"/>
          <w:right w:val="nil"/>
          <w:between w:val="nil"/>
        </w:pBdr>
        <w:tabs>
          <w:tab w:val="left" w:pos="360"/>
          <w:tab w:val="left" w:pos="567"/>
        </w:tabs>
        <w:jc w:val="center"/>
        <w:rPr>
          <w:b/>
          <w:color w:val="000000"/>
        </w:rPr>
      </w:pPr>
    </w:p>
    <w:p w14:paraId="571B9677"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586842CC"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5D230D83" w14:textId="77777777" w:rsidR="00530762" w:rsidRPr="00FF430B" w:rsidRDefault="00530762" w:rsidP="00530762">
      <w:pPr>
        <w:spacing w:after="160" w:line="276" w:lineRule="auto"/>
        <w:rPr>
          <w:rFonts w:ascii="Calibri" w:eastAsia="Calibri" w:hAnsi="Calibri"/>
          <w:sz w:val="22"/>
          <w:szCs w:val="22"/>
        </w:rPr>
      </w:pPr>
    </w:p>
    <w:p w14:paraId="263AC776" w14:textId="494788E0" w:rsidR="00601393" w:rsidRDefault="00601393" w:rsidP="00FC472C">
      <w:pPr>
        <w:tabs>
          <w:tab w:val="decimal" w:pos="8364"/>
        </w:tabs>
        <w:spacing w:line="276" w:lineRule="auto"/>
        <w:ind w:right="-144"/>
        <w:rPr>
          <w:b/>
          <w:bCs/>
          <w:color w:val="000000"/>
        </w:rPr>
      </w:pPr>
    </w:p>
    <w:p w14:paraId="3802C745" w14:textId="77777777" w:rsidR="00601393" w:rsidRDefault="00601393" w:rsidP="00FC472C">
      <w:pPr>
        <w:tabs>
          <w:tab w:val="decimal" w:pos="8364"/>
        </w:tabs>
        <w:spacing w:line="276" w:lineRule="auto"/>
        <w:ind w:right="-144"/>
        <w:rPr>
          <w:b/>
          <w:bCs/>
          <w:color w:val="000000"/>
        </w:rPr>
      </w:pPr>
    </w:p>
    <w:p w14:paraId="2C20BCC9" w14:textId="77777777" w:rsidR="00601393" w:rsidRDefault="00601393" w:rsidP="00FC472C">
      <w:pPr>
        <w:tabs>
          <w:tab w:val="decimal" w:pos="8364"/>
        </w:tabs>
        <w:spacing w:line="276" w:lineRule="auto"/>
        <w:ind w:right="-144"/>
        <w:rPr>
          <w:b/>
          <w:bCs/>
          <w:color w:val="000000"/>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2E13C76B" w14:textId="4EFA6D75"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0B55A4D4" w14:textId="32276D9C" w:rsidR="00356E06" w:rsidRDefault="00211C74" w:rsidP="00356E06">
      <w:pPr>
        <w:shd w:val="clear" w:color="auto" w:fill="FFFFFF" w:themeFill="background1"/>
        <w:spacing w:before="120"/>
        <w:rPr>
          <w:b/>
          <w:color w:val="000000"/>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356E06">
        <w:rPr>
          <w:rFonts w:eastAsia="Calibri"/>
        </w:rPr>
        <w:t xml:space="preserve">privind </w:t>
      </w:r>
      <w:r w:rsidR="00356E06" w:rsidRPr="00356E06">
        <w:rPr>
          <w:b/>
          <w:lang w:eastAsia="ru-RU"/>
        </w:rPr>
        <w:t>Lucrari de</w:t>
      </w:r>
      <w:r w:rsidR="00356E06">
        <w:rPr>
          <w:lang w:eastAsia="ru-RU"/>
        </w:rPr>
        <w:t xml:space="preserve"> </w:t>
      </w:r>
      <w:r w:rsidR="00356E06" w:rsidRPr="00A025F1">
        <w:rPr>
          <w:b/>
          <w:color w:val="000000"/>
        </w:rPr>
        <w:t>Reconstructi</w:t>
      </w:r>
      <w:r w:rsidR="00356E06">
        <w:rPr>
          <w:b/>
          <w:color w:val="000000"/>
        </w:rPr>
        <w:t xml:space="preserve">e </w:t>
      </w:r>
      <w:r w:rsidR="00356E06" w:rsidRPr="00A025F1">
        <w:rPr>
          <w:b/>
          <w:color w:val="000000"/>
        </w:rPr>
        <w:t xml:space="preserve">a căii de acces către Casa de Cultură s.Chistelnita </w:t>
      </w:r>
      <w:r w:rsidR="00356E06">
        <w:rPr>
          <w:b/>
          <w:color w:val="000000"/>
        </w:rPr>
        <w:t xml:space="preserve">r-nul Telenesti </w:t>
      </w:r>
    </w:p>
    <w:p w14:paraId="7D770AE8" w14:textId="466427BF" w:rsidR="00601393" w:rsidRPr="00FC3BD2" w:rsidRDefault="00601393" w:rsidP="00601393">
      <w:pPr>
        <w:shd w:val="clear" w:color="auto" w:fill="FFFFFF" w:themeFill="background1"/>
        <w:spacing w:before="120"/>
        <w:rPr>
          <w:b/>
          <w:lang w:eastAsia="ru-RU"/>
        </w:rPr>
      </w:pPr>
    </w:p>
    <w:p w14:paraId="360BECF4" w14:textId="43D6D761" w:rsidR="00211C74" w:rsidRPr="00FF430B" w:rsidRDefault="00601393" w:rsidP="00601393">
      <w:pPr>
        <w:shd w:val="clear" w:color="auto" w:fill="FFFFFF"/>
        <w:spacing w:before="120"/>
        <w:rPr>
          <w:b/>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achiziție_______</w:t>
      </w:r>
      <w:r w:rsidR="00A02BC0">
        <w:rPr>
          <w:b/>
          <w:noProof w:val="0"/>
          <w:lang w:eastAsia="ru-RU"/>
        </w:rPr>
        <w:t>COP</w:t>
      </w:r>
      <w:r w:rsidR="00211C74" w:rsidRPr="00FF430B">
        <w:rPr>
          <w:b/>
          <w:noProof w:val="0"/>
          <w:lang w:eastAsia="ru-RU"/>
        </w:rPr>
        <w:t>___________________</w:t>
      </w:r>
      <w:r w:rsidR="002927B7" w:rsidRPr="00FF430B">
        <w:rPr>
          <w:b/>
          <w:noProof w:val="0"/>
          <w:lang w:eastAsia="ru-RU"/>
        </w:rPr>
        <w:t>___________,</w:t>
      </w:r>
      <w:r w:rsidR="00211C74" w:rsidRPr="00FF430B">
        <w:rPr>
          <w:b/>
          <w:noProof w:val="0"/>
          <w:lang w:eastAsia="ru-RU"/>
        </w:rPr>
        <w:br/>
      </w:r>
      <w:r w:rsidR="00E706C1" w:rsidRPr="00FF430B">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4A3503" w14:textId="4E501775" w:rsidR="00081146" w:rsidRPr="004B3C46" w:rsidRDefault="00211C74" w:rsidP="004B3C46">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lastRenderedPageBreak/>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094A627" w14:textId="7D2F4FBB" w:rsidR="00940382" w:rsidRDefault="00A227F2" w:rsidP="004B3C46">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w:t>
      </w:r>
      <w:bookmarkStart w:id="50" w:name="_Toc449692109"/>
      <w:bookmarkEnd w:id="49"/>
    </w:p>
    <w:p w14:paraId="66BE573E" w14:textId="77777777" w:rsidR="00940382" w:rsidRDefault="00940382" w:rsidP="00940382">
      <w:pPr>
        <w:pStyle w:val="Style3"/>
        <w:tabs>
          <w:tab w:val="left" w:pos="567"/>
        </w:tabs>
        <w:ind w:left="0" w:firstLine="0"/>
        <w:rPr>
          <w:rFonts w:eastAsia="PMingLiU"/>
          <w:lang w:eastAsia="zh-CN"/>
        </w:rPr>
      </w:pPr>
    </w:p>
    <w:p w14:paraId="2F25D3E5" w14:textId="77777777" w:rsidR="00940382" w:rsidRPr="00FF430B" w:rsidRDefault="00940382" w:rsidP="00940382">
      <w:pPr>
        <w:pStyle w:val="Style3"/>
        <w:tabs>
          <w:tab w:val="left" w:pos="567"/>
        </w:tabs>
        <w:ind w:left="0" w:firstLine="0"/>
        <w:rPr>
          <w:rFonts w:eastAsia="PMingLiU"/>
          <w:lang w:eastAsia="zh-CN"/>
        </w:rPr>
      </w:pPr>
    </w:p>
    <w:p w14:paraId="51B6EA0D" w14:textId="77777777" w:rsidR="00940382" w:rsidRPr="00FF430B" w:rsidRDefault="00940382" w:rsidP="00940382">
      <w:pPr>
        <w:jc w:val="right"/>
        <w:rPr>
          <w:noProof w:val="0"/>
          <w:sz w:val="22"/>
          <w:szCs w:val="22"/>
        </w:rPr>
      </w:pPr>
      <w:r w:rsidRPr="00FF430B">
        <w:rPr>
          <w:noProof w:val="0"/>
        </w:rPr>
        <w:t>Anexa nr.</w:t>
      </w:r>
      <w:r>
        <w:rPr>
          <w:noProof w:val="0"/>
        </w:rPr>
        <w:t xml:space="preserve"> </w:t>
      </w:r>
      <w:r w:rsidRPr="00FF430B">
        <w:rPr>
          <w:noProof w:val="0"/>
        </w:rPr>
        <w:t>12</w:t>
      </w:r>
    </w:p>
    <w:p w14:paraId="713DE44A" w14:textId="77777777" w:rsidR="00940382" w:rsidRPr="00FF430B" w:rsidRDefault="00940382" w:rsidP="00940382">
      <w:pPr>
        <w:jc w:val="right"/>
        <w:rPr>
          <w:noProof w:val="0"/>
        </w:rPr>
      </w:pPr>
      <w:r w:rsidRPr="00FF430B">
        <w:rPr>
          <w:noProof w:val="0"/>
        </w:rPr>
        <w:t>la Documentația standard nr._____</w:t>
      </w:r>
    </w:p>
    <w:p w14:paraId="6E6BD67A" w14:textId="77777777" w:rsidR="00940382" w:rsidRPr="00FF430B" w:rsidRDefault="00940382" w:rsidP="00940382">
      <w:pPr>
        <w:jc w:val="right"/>
        <w:rPr>
          <w:noProof w:val="0"/>
        </w:rPr>
      </w:pPr>
      <w:r w:rsidRPr="00FF430B">
        <w:rPr>
          <w:noProof w:val="0"/>
        </w:rPr>
        <w:t>din “____” ________ 20___</w:t>
      </w:r>
    </w:p>
    <w:p w14:paraId="3A10003B" w14:textId="77777777" w:rsidR="00940382" w:rsidRPr="00FF430B" w:rsidRDefault="00940382" w:rsidP="00940382">
      <w:pPr>
        <w:rPr>
          <w:rFonts w:eastAsia="PMingLiU"/>
          <w:b/>
          <w:lang w:eastAsia="zh-CN"/>
        </w:rPr>
      </w:pPr>
    </w:p>
    <w:p w14:paraId="12E59F4B" w14:textId="77777777" w:rsidR="00940382" w:rsidRPr="00FF430B" w:rsidRDefault="00940382" w:rsidP="00940382">
      <w:pPr>
        <w:jc w:val="center"/>
        <w:rPr>
          <w:rFonts w:eastAsia="PMingLiU"/>
          <w:b/>
          <w:noProof w:val="0"/>
          <w:lang w:eastAsia="zh-CN"/>
        </w:rPr>
      </w:pPr>
      <w:r w:rsidRPr="00FF430B">
        <w:rPr>
          <w:rFonts w:eastAsia="PMingLiU"/>
          <w:b/>
          <w:lang w:eastAsia="zh-CN"/>
        </w:rPr>
        <w:t>DECLARAȚIE</w:t>
      </w:r>
    </w:p>
    <w:p w14:paraId="0E1CBB25" w14:textId="77777777" w:rsidR="00940382" w:rsidRPr="00FF430B" w:rsidRDefault="00940382" w:rsidP="0094038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F442512" w14:textId="77777777" w:rsidR="00940382" w:rsidRPr="00FF430B" w:rsidRDefault="00940382" w:rsidP="00940382">
      <w:pPr>
        <w:pStyle w:val="BodyText"/>
        <w:tabs>
          <w:tab w:val="left" w:pos="567"/>
        </w:tabs>
        <w:jc w:val="center"/>
        <w:rPr>
          <w:rFonts w:ascii="Times New Roman" w:hAnsi="Times New Roman"/>
          <w:b/>
          <w:szCs w:val="24"/>
        </w:rPr>
      </w:pPr>
    </w:p>
    <w:p w14:paraId="744F314D" w14:textId="77777777" w:rsidR="00940382" w:rsidRPr="00FF430B" w:rsidRDefault="00940382" w:rsidP="00940382">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1D234A4A" w14:textId="77777777" w:rsidR="00940382" w:rsidRPr="00FF430B" w:rsidRDefault="00940382" w:rsidP="00940382">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DE5C156" w14:textId="77777777" w:rsidR="00940382" w:rsidRPr="00FF430B" w:rsidRDefault="00940382" w:rsidP="00940382">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236F2E2" w14:textId="77777777" w:rsidR="00940382" w:rsidRPr="00FF430B" w:rsidRDefault="00940382" w:rsidP="00940382">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1109EA5" w14:textId="77777777" w:rsidR="00940382" w:rsidRPr="00FF430B" w:rsidRDefault="00940382" w:rsidP="00940382">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5A2F1E9" w14:textId="77777777" w:rsidR="00940382" w:rsidRPr="00FF430B" w:rsidRDefault="00940382" w:rsidP="00940382">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7276CE8" w14:textId="77777777" w:rsidR="00940382" w:rsidRPr="00FF430B" w:rsidRDefault="00940382" w:rsidP="00940382">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7E89E462" w14:textId="77777777" w:rsidR="00940382" w:rsidRPr="00FF430B" w:rsidRDefault="00940382" w:rsidP="00940382">
      <w:pPr>
        <w:pStyle w:val="BodyText"/>
        <w:numPr>
          <w:ilvl w:val="0"/>
          <w:numId w:val="24"/>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B0B7738" w14:textId="77777777" w:rsidR="00940382" w:rsidRPr="00FF430B" w:rsidRDefault="00940382" w:rsidP="00940382">
      <w:pPr>
        <w:pStyle w:val="BodyText"/>
        <w:numPr>
          <w:ilvl w:val="0"/>
          <w:numId w:val="24"/>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E95D4F" w14:textId="77777777" w:rsidR="00940382" w:rsidRPr="00FF430B" w:rsidRDefault="00940382" w:rsidP="00940382">
      <w:pPr>
        <w:pStyle w:val="BodyText"/>
        <w:numPr>
          <w:ilvl w:val="0"/>
          <w:numId w:val="24"/>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0AD81DC"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1B5B8674"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41C618" w14:textId="77777777" w:rsidR="00940382" w:rsidRPr="00FF430B" w:rsidRDefault="00940382" w:rsidP="00940382">
      <w:pPr>
        <w:pStyle w:val="BodyText"/>
        <w:tabs>
          <w:tab w:val="left" w:pos="567"/>
          <w:tab w:val="left" w:pos="5670"/>
        </w:tabs>
        <w:jc w:val="center"/>
        <w:rPr>
          <w:rFonts w:ascii="Times New Roman" w:hAnsi="Times New Roman"/>
          <w:szCs w:val="24"/>
        </w:rPr>
      </w:pPr>
      <w:r w:rsidRPr="00FF430B">
        <w:rPr>
          <w:rFonts w:ascii="Times New Roman" w:hAnsi="Times New Roman"/>
          <w:szCs w:val="24"/>
        </w:rPr>
        <w:lastRenderedPageBreak/>
        <w:t xml:space="preserve">încheiat contractul     </w:t>
      </w:r>
      <w:r w:rsidRPr="00FF430B">
        <w:rPr>
          <w:rFonts w:ascii="Times New Roman" w:hAnsi="Times New Roman"/>
          <w:szCs w:val="24"/>
        </w:rPr>
        <w:tab/>
        <w:t>dolari SUA</w:t>
      </w:r>
    </w:p>
    <w:p w14:paraId="73593D4D"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4191AC78"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C9252A3"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478DEED"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C0D0E48" w14:textId="77777777" w:rsidR="00940382" w:rsidRPr="00FF430B" w:rsidRDefault="00940382" w:rsidP="00940382">
      <w:pPr>
        <w:pStyle w:val="BodyText"/>
        <w:numPr>
          <w:ilvl w:val="0"/>
          <w:numId w:val="2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BE98E03" w14:textId="77777777" w:rsidR="00940382" w:rsidRPr="00FF430B" w:rsidRDefault="00940382" w:rsidP="00940382">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9F9E938" w14:textId="77777777" w:rsidR="00940382" w:rsidRPr="00FF430B" w:rsidRDefault="00940382" w:rsidP="00940382">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3750B59"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3C410E81"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26D6350B"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2BDBA18" w14:textId="77777777" w:rsidR="00940382" w:rsidRPr="00FF430B" w:rsidRDefault="00940382" w:rsidP="00940382">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398EF0E" w14:textId="77777777" w:rsidR="00940382" w:rsidRPr="00FF430B" w:rsidRDefault="00940382" w:rsidP="00940382">
      <w:pPr>
        <w:rPr>
          <w:rFonts w:eastAsia="MS Mincho"/>
          <w:lang w:eastAsia="zh-CN"/>
        </w:rPr>
      </w:pPr>
    </w:p>
    <w:p w14:paraId="5D17B8BD" w14:textId="77777777" w:rsidR="00940382" w:rsidRPr="00FF430B" w:rsidRDefault="00940382" w:rsidP="00940382">
      <w:pPr>
        <w:rPr>
          <w:rFonts w:eastAsia="MS Mincho"/>
          <w:lang w:eastAsia="zh-CN"/>
        </w:rPr>
      </w:pPr>
      <w:r w:rsidRPr="00FF430B">
        <w:rPr>
          <w:rFonts w:eastAsia="MS Mincho"/>
          <w:lang w:eastAsia="zh-CN"/>
        </w:rPr>
        <w:t>Data completării:______________________</w:t>
      </w:r>
    </w:p>
    <w:p w14:paraId="72171488" w14:textId="77777777" w:rsidR="00940382" w:rsidRPr="00FF430B" w:rsidRDefault="00940382" w:rsidP="00940382">
      <w:pPr>
        <w:jc w:val="both"/>
        <w:rPr>
          <w:rFonts w:eastAsia="PMingLiU"/>
          <w:lang w:eastAsia="zh-CN"/>
        </w:rPr>
      </w:pPr>
      <w:r w:rsidRPr="00FF430B">
        <w:rPr>
          <w:rFonts w:eastAsia="PMingLiU"/>
          <w:lang w:eastAsia="zh-CN"/>
        </w:rPr>
        <w:t>Semnat: _____________________________</w:t>
      </w:r>
    </w:p>
    <w:p w14:paraId="7A7B987E" w14:textId="77777777" w:rsidR="00940382" w:rsidRPr="00FF430B" w:rsidRDefault="00940382" w:rsidP="00940382">
      <w:pPr>
        <w:jc w:val="both"/>
        <w:rPr>
          <w:rFonts w:eastAsia="PMingLiU"/>
          <w:lang w:eastAsia="zh-CN"/>
        </w:rPr>
      </w:pPr>
      <w:r w:rsidRPr="00FF430B">
        <w:rPr>
          <w:rFonts w:eastAsia="PMingLiU"/>
          <w:lang w:eastAsia="zh-CN"/>
        </w:rPr>
        <w:t>Nume: ______________________________</w:t>
      </w:r>
    </w:p>
    <w:p w14:paraId="729619F9" w14:textId="77777777" w:rsidR="00940382" w:rsidRPr="00FF430B" w:rsidRDefault="00940382" w:rsidP="00940382">
      <w:pPr>
        <w:jc w:val="both"/>
        <w:rPr>
          <w:rFonts w:eastAsia="PMingLiU"/>
          <w:lang w:eastAsia="zh-CN"/>
        </w:rPr>
      </w:pPr>
      <w:r w:rsidRPr="00FF430B">
        <w:rPr>
          <w:rFonts w:eastAsia="PMingLiU"/>
          <w:lang w:eastAsia="zh-CN"/>
        </w:rPr>
        <w:t>Funcţia în cadrul întreprinderii: ____________________________</w:t>
      </w:r>
    </w:p>
    <w:p w14:paraId="036F5D92" w14:textId="77777777" w:rsidR="00940382" w:rsidRPr="00FF430B" w:rsidRDefault="00940382" w:rsidP="00940382">
      <w:pPr>
        <w:jc w:val="both"/>
        <w:rPr>
          <w:rFonts w:eastAsia="PMingLiU"/>
          <w:b/>
          <w:lang w:eastAsia="zh-CN"/>
        </w:rPr>
      </w:pPr>
      <w:r w:rsidRPr="00FF430B">
        <w:rPr>
          <w:rFonts w:eastAsia="PMingLiU"/>
          <w:lang w:eastAsia="zh-CN"/>
        </w:rPr>
        <w:t>Denumirea întreprinderii: __________________________</w:t>
      </w:r>
    </w:p>
    <w:p w14:paraId="723D6135" w14:textId="3B8C7D00" w:rsidR="004551CA" w:rsidRDefault="004551CA" w:rsidP="00A83B06">
      <w:pPr>
        <w:rPr>
          <w:rFonts w:eastAsia="PMingLiU"/>
          <w:lang w:eastAsia="zh-CN"/>
        </w:rPr>
      </w:pPr>
    </w:p>
    <w:p w14:paraId="37C7349A" w14:textId="77777777" w:rsidR="004551CA" w:rsidRDefault="004551CA"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lastRenderedPageBreak/>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B9DB3C8" w14:textId="133FCF0E" w:rsidR="002D6E71" w:rsidRPr="004B3C46" w:rsidRDefault="00A227F2" w:rsidP="004B3C46">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w:t>
      </w:r>
      <w:bookmarkStart w:id="51" w:name="_Toc449692110"/>
      <w:r w:rsidR="004B3C46">
        <w:rPr>
          <w:rFonts w:eastAsia="PMingLiU"/>
          <w:lang w:eastAsia="zh-CN"/>
        </w:rPr>
        <w:t>_______________________________</w:t>
      </w: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58D9972A" w14:textId="6053AD8E" w:rsidR="002D6E71" w:rsidRPr="00FF430B" w:rsidRDefault="002D6E71" w:rsidP="004B3C46">
      <w:pPr>
        <w:spacing w:line="276" w:lineRule="auto"/>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F58F3B4" w14:textId="3F03BFAC" w:rsidR="006959C7" w:rsidRPr="004B3C46" w:rsidRDefault="0003591A" w:rsidP="004B3C46">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bookmarkStart w:id="59" w:name="_Toc449692114"/>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0" w:name="_Toc449692115"/>
      <w:bookmarkEnd w:id="59"/>
    </w:p>
    <w:p w14:paraId="6B8D83FA" w14:textId="77777777" w:rsidR="002D6E71" w:rsidRPr="00FF430B" w:rsidRDefault="002D6E71" w:rsidP="00316C81">
      <w:pPr>
        <w:spacing w:after="200" w:line="276" w:lineRule="auto"/>
        <w:jc w:val="center"/>
        <w:rPr>
          <w:rFonts w:eastAsia="PMingLiU"/>
          <w:b/>
          <w:lang w:eastAsia="zh-CN"/>
        </w:rPr>
      </w:pPr>
    </w:p>
    <w:bookmarkEnd w:id="60"/>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lastRenderedPageBreak/>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13C394A1"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w:t>
            </w:r>
            <w:r w:rsidR="004B3C46">
              <w:rPr>
                <w:rFonts w:eastAsia="PMingLiU"/>
                <w:lang w:eastAsia="zh-CN"/>
              </w:rPr>
              <w:t>pecializată (mecanisme, utilaje</w:t>
            </w:r>
            <w:r w:rsidRPr="00FF430B">
              <w:rPr>
                <w:rFonts w:eastAsia="PMingLiU"/>
                <w:lang w:eastAsia="zh-CN"/>
              </w:rPr>
              <w:t xml:space="preserv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6DAD0D4B" w:rsidR="009F1E2C" w:rsidRPr="00FF430B" w:rsidRDefault="004B3C46" w:rsidP="0079357E">
            <w:pPr>
              <w:tabs>
                <w:tab w:val="decimal" w:pos="216"/>
                <w:tab w:val="left" w:leader="underscore" w:pos="6465"/>
                <w:tab w:val="right" w:leader="underscore" w:pos="9777"/>
              </w:tabs>
              <w:ind w:left="360" w:hanging="360"/>
              <w:rPr>
                <w:rFonts w:eastAsia="PMingLiU"/>
                <w:lang w:eastAsia="zh-CN"/>
              </w:rPr>
            </w:pPr>
            <w:r>
              <w:t>C. finisare, amenajare, protec</w:t>
            </w:r>
            <w:r w:rsidR="000F650B" w:rsidRPr="00FF430B">
              <w:t>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ListParagraph"/>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A1EA453" w14:textId="2491C8D8" w:rsidR="002D6E71" w:rsidRDefault="004B3C46" w:rsidP="006C4C0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w:t>
      </w: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2AFBB8" w14:textId="77777777" w:rsidR="00FF2630" w:rsidRDefault="00FF2630" w:rsidP="00FF2630">
      <w:pPr>
        <w:jc w:val="right"/>
        <w:rPr>
          <w:noProof w:val="0"/>
        </w:rPr>
      </w:pPr>
    </w:p>
    <w:p w14:paraId="3D07AC2B" w14:textId="77777777" w:rsidR="00FF2630" w:rsidRDefault="00FF2630" w:rsidP="00FF2630">
      <w:pPr>
        <w:jc w:val="right"/>
        <w:rPr>
          <w:noProof w:val="0"/>
        </w:rPr>
      </w:pPr>
    </w:p>
    <w:p w14:paraId="0356F931" w14:textId="35D1FC39" w:rsidR="00FF2630" w:rsidRPr="00FF430B" w:rsidRDefault="00FF2630" w:rsidP="00FF2630">
      <w:pPr>
        <w:jc w:val="right"/>
        <w:rPr>
          <w:noProof w:val="0"/>
          <w:sz w:val="22"/>
          <w:szCs w:val="22"/>
        </w:rPr>
      </w:pPr>
      <w:r w:rsidRPr="00FF430B">
        <w:rPr>
          <w:noProof w:val="0"/>
        </w:rPr>
        <w:t>Anexa nr.</w:t>
      </w:r>
      <w:r>
        <w:rPr>
          <w:noProof w:val="0"/>
        </w:rPr>
        <w:t xml:space="preserve"> </w:t>
      </w:r>
      <w:r w:rsidRPr="00FF430B">
        <w:rPr>
          <w:noProof w:val="0"/>
        </w:rPr>
        <w:t>2</w:t>
      </w:r>
      <w:r>
        <w:rPr>
          <w:noProof w:val="0"/>
        </w:rPr>
        <w:t>3</w:t>
      </w:r>
    </w:p>
    <w:p w14:paraId="3AA28991" w14:textId="77777777" w:rsidR="00FF2630" w:rsidRPr="00FF430B" w:rsidRDefault="00FF2630" w:rsidP="00FF2630">
      <w:pPr>
        <w:jc w:val="right"/>
        <w:rPr>
          <w:noProof w:val="0"/>
        </w:rPr>
      </w:pPr>
      <w:r w:rsidRPr="00FF430B">
        <w:rPr>
          <w:noProof w:val="0"/>
        </w:rPr>
        <w:t>la Documentația standard nr._____</w:t>
      </w:r>
    </w:p>
    <w:p w14:paraId="0884656F" w14:textId="77777777" w:rsidR="00FF2630" w:rsidRPr="00FF430B" w:rsidRDefault="00FF2630" w:rsidP="00FF2630">
      <w:pPr>
        <w:jc w:val="right"/>
        <w:rPr>
          <w:noProof w:val="0"/>
        </w:rPr>
      </w:pPr>
      <w:r w:rsidRPr="00FF430B">
        <w:rPr>
          <w:noProof w:val="0"/>
        </w:rPr>
        <w:t>din “____” ________ 20___</w:t>
      </w:r>
    </w:p>
    <w:p w14:paraId="4CB6FC02"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A33FA10" w14:textId="77777777" w:rsidR="00FF2630" w:rsidRDefault="00FF2630" w:rsidP="006C4C0E">
      <w:pPr>
        <w:tabs>
          <w:tab w:val="left" w:leader="underscore" w:pos="6465"/>
          <w:tab w:val="right" w:leader="underscore" w:pos="9777"/>
        </w:tabs>
        <w:spacing w:line="302" w:lineRule="auto"/>
        <w:rPr>
          <w:rFonts w:eastAsia="PMingLiU"/>
          <w:lang w:eastAsia="zh-CN"/>
        </w:rPr>
      </w:pPr>
    </w:p>
    <w:p w14:paraId="5FBFD21C" w14:textId="77777777" w:rsidR="00FF2630" w:rsidRPr="00FF2630" w:rsidRDefault="00FF2630" w:rsidP="00FF2630">
      <w:pPr>
        <w:shd w:val="clear" w:color="auto" w:fill="FFFFFF"/>
        <w:ind w:firstLine="851"/>
        <w:jc w:val="right"/>
        <w:rPr>
          <w:rFonts w:ascii="Georgia" w:hAnsi="Georgia"/>
          <w:noProof w:val="0"/>
          <w:color w:val="333333"/>
          <w:lang w:val="en-US" w:eastAsia="ru-RU"/>
        </w:rPr>
      </w:pPr>
      <w:r w:rsidRPr="00FF2630">
        <w:rPr>
          <w:rFonts w:ascii="Georgia" w:hAnsi="Georgia"/>
          <w:noProof w:val="0"/>
          <w:color w:val="333333"/>
          <w:lang w:val="en-US" w:eastAsia="ru-RU"/>
        </w:rPr>
        <w:t> </w:t>
      </w:r>
    </w:p>
    <w:p w14:paraId="5CEC5C9A" w14:textId="77777777" w:rsidR="00FF2630" w:rsidRPr="00FF2630" w:rsidRDefault="00FF2630" w:rsidP="00FF2630">
      <w:pPr>
        <w:shd w:val="clear" w:color="auto" w:fill="FFFFFF"/>
        <w:ind w:firstLine="851"/>
        <w:jc w:val="center"/>
        <w:rPr>
          <w:rFonts w:ascii="Georgia" w:hAnsi="Georgia"/>
          <w:noProof w:val="0"/>
          <w:color w:val="333333"/>
          <w:lang w:val="en-US" w:eastAsia="ru-RU"/>
        </w:rPr>
      </w:pPr>
      <w:r w:rsidRPr="00FF2630">
        <w:rPr>
          <w:rFonts w:ascii="Georgia" w:hAnsi="Georgia"/>
          <w:b/>
          <w:bCs/>
          <w:noProof w:val="0"/>
          <w:color w:val="333333"/>
          <w:lang w:val="en-US" w:eastAsia="ru-RU"/>
        </w:rPr>
        <w:t>DECLARAŢIE</w:t>
      </w:r>
    </w:p>
    <w:p w14:paraId="72A97761" w14:textId="77777777" w:rsidR="00FF2630" w:rsidRPr="00FF2630" w:rsidRDefault="00FF2630" w:rsidP="00FF2630">
      <w:pPr>
        <w:shd w:val="clear" w:color="auto" w:fill="FFFFFF"/>
        <w:spacing w:line="240" w:lineRule="atLeast"/>
        <w:ind w:firstLine="851"/>
        <w:jc w:val="center"/>
        <w:rPr>
          <w:rFonts w:ascii="Georgia" w:hAnsi="Georgia"/>
          <w:noProof w:val="0"/>
          <w:color w:val="333333"/>
          <w:lang w:val="en-US" w:eastAsia="ru-RU"/>
        </w:rPr>
      </w:pPr>
      <w:r w:rsidRPr="00FF2630">
        <w:rPr>
          <w:rFonts w:ascii="Georgia" w:hAnsi="Georgia"/>
          <w:b/>
          <w:bCs/>
          <w:noProof w:val="0"/>
          <w:color w:val="333333"/>
          <w:lang w:val="en-US" w:eastAsia="ru-RU"/>
        </w:rPr>
        <w:lastRenderedPageBreak/>
        <w:t>privind confirmarea identității beneficiarilor efectivi și neîncadrarea acestora în</w:t>
      </w:r>
    </w:p>
    <w:p w14:paraId="6A55B29B" w14:textId="77777777" w:rsidR="00FF2630" w:rsidRPr="00FF2630" w:rsidRDefault="00FF2630" w:rsidP="00FF2630">
      <w:pPr>
        <w:shd w:val="clear" w:color="auto" w:fill="FFFFFF"/>
        <w:spacing w:line="240" w:lineRule="atLeast"/>
        <w:ind w:firstLine="851"/>
        <w:jc w:val="center"/>
        <w:rPr>
          <w:rFonts w:ascii="Georgia" w:hAnsi="Georgia"/>
          <w:noProof w:val="0"/>
          <w:color w:val="333333"/>
          <w:lang w:val="en-US" w:eastAsia="ru-RU"/>
        </w:rPr>
      </w:pPr>
      <w:r w:rsidRPr="00FF2630">
        <w:rPr>
          <w:rFonts w:ascii="Georgia" w:hAnsi="Georgia"/>
          <w:b/>
          <w:bCs/>
          <w:noProof w:val="0"/>
          <w:color w:val="333333"/>
          <w:lang w:val="en-US" w:eastAsia="ru-RU"/>
        </w:rPr>
        <w:t>situația condamnării  pentru participarea la activităţi ale unei organizaţii sau grupări criminale,</w:t>
      </w:r>
    </w:p>
    <w:p w14:paraId="74B1D393" w14:textId="77777777" w:rsidR="00FF2630" w:rsidRPr="00FF2630" w:rsidRDefault="00FF2630" w:rsidP="00FF2630">
      <w:pPr>
        <w:shd w:val="clear" w:color="auto" w:fill="FFFFFF"/>
        <w:spacing w:line="240" w:lineRule="atLeast"/>
        <w:ind w:firstLine="851"/>
        <w:jc w:val="center"/>
        <w:rPr>
          <w:rFonts w:ascii="Georgia" w:hAnsi="Georgia"/>
          <w:noProof w:val="0"/>
          <w:color w:val="333333"/>
          <w:lang w:val="en-US" w:eastAsia="ru-RU"/>
        </w:rPr>
      </w:pPr>
      <w:r w:rsidRPr="00FF2630">
        <w:rPr>
          <w:rFonts w:ascii="Georgia" w:hAnsi="Georgia"/>
          <w:b/>
          <w:bCs/>
          <w:noProof w:val="0"/>
          <w:color w:val="333333"/>
          <w:lang w:val="en-US" w:eastAsia="ru-RU"/>
        </w:rPr>
        <w:t>pentru corupţie, fraudă şi/sau spălare de bani.</w:t>
      </w:r>
    </w:p>
    <w:p w14:paraId="650EA47D" w14:textId="77777777" w:rsidR="00FF2630" w:rsidRPr="00FF2630" w:rsidRDefault="00FF2630" w:rsidP="00FF2630">
      <w:pPr>
        <w:shd w:val="clear" w:color="auto" w:fill="FFFFFF"/>
        <w:spacing w:line="240" w:lineRule="atLeast"/>
        <w:ind w:firstLine="851"/>
        <w:jc w:val="both"/>
        <w:rPr>
          <w:rFonts w:ascii="Georgia" w:hAnsi="Georgia"/>
          <w:noProof w:val="0"/>
          <w:color w:val="333333"/>
          <w:lang w:val="en-US" w:eastAsia="ru-RU"/>
        </w:rPr>
      </w:pPr>
      <w:r w:rsidRPr="00FF2630">
        <w:rPr>
          <w:rFonts w:ascii="Georgia" w:hAnsi="Georgia"/>
          <w:noProof w:val="0"/>
          <w:color w:val="333333"/>
          <w:lang w:val="en-US" w:eastAsia="ru-RU"/>
        </w:rPr>
        <w:t> </w:t>
      </w:r>
    </w:p>
    <w:p w14:paraId="7DC93370" w14:textId="77777777" w:rsidR="00FF2630" w:rsidRPr="00FF2630" w:rsidRDefault="00FF2630" w:rsidP="00FF2630">
      <w:pPr>
        <w:shd w:val="clear" w:color="auto" w:fill="FFFFFF"/>
        <w:ind w:firstLine="851"/>
        <w:jc w:val="both"/>
        <w:rPr>
          <w:rFonts w:ascii="Georgia" w:hAnsi="Georgia"/>
          <w:noProof w:val="0"/>
          <w:color w:val="333333"/>
          <w:lang w:val="en-US" w:eastAsia="ru-RU"/>
        </w:rPr>
      </w:pPr>
      <w:r w:rsidRPr="00FF2630">
        <w:rPr>
          <w:rFonts w:ascii="Georgia" w:hAnsi="Georgia"/>
          <w:noProof w:val="0"/>
          <w:color w:val="333333"/>
          <w:lang w:val="en-US" w:eastAsia="ru-RU"/>
        </w:rPr>
        <w:t>Subsemnatul, ________________ reprezentant împuternicit al _____________ </w:t>
      </w:r>
      <w:r w:rsidRPr="00FF2630">
        <w:rPr>
          <w:rFonts w:ascii="Georgia" w:hAnsi="Georgia"/>
          <w:i/>
          <w:iCs/>
          <w:noProof w:val="0"/>
          <w:color w:val="333333"/>
          <w:lang w:val="en-US" w:eastAsia="ru-RU"/>
        </w:rPr>
        <w:t>(denumirea operatorului economic</w:t>
      </w:r>
      <w:r w:rsidRPr="00FF2630">
        <w:rPr>
          <w:rFonts w:ascii="Georgia" w:hAnsi="Georgia"/>
          <w:noProof w:val="0"/>
          <w:color w:val="333333"/>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AC73C56" w14:textId="77777777" w:rsidR="00FF2630" w:rsidRPr="00FF2630" w:rsidRDefault="00FF2630" w:rsidP="00FF2630">
      <w:pPr>
        <w:shd w:val="clear" w:color="auto" w:fill="FFFFFF"/>
        <w:ind w:firstLine="851"/>
        <w:rPr>
          <w:rFonts w:ascii="Georgia" w:hAnsi="Georgia"/>
          <w:noProof w:val="0"/>
          <w:color w:val="333333"/>
          <w:lang w:val="en-US" w:eastAsia="ru-RU"/>
        </w:rPr>
      </w:pPr>
      <w:r w:rsidRPr="00FF2630">
        <w:rPr>
          <w:rFonts w:ascii="Georgia" w:hAnsi="Georgia"/>
          <w:noProof w:val="0"/>
          <w:color w:val="333333"/>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902"/>
        <w:gridCol w:w="5104"/>
      </w:tblGrid>
      <w:tr w:rsidR="00FF2630" w:rsidRPr="00FF2630" w14:paraId="6B26F9E9" w14:textId="77777777" w:rsidTr="00FF2630">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38627168" w14:textId="77777777" w:rsidR="00FF2630" w:rsidRPr="00FF2630" w:rsidRDefault="00FF2630" w:rsidP="00FF2630">
            <w:pPr>
              <w:ind w:firstLine="851"/>
              <w:jc w:val="center"/>
              <w:rPr>
                <w:rFonts w:ascii="Georgia" w:hAnsi="Georgia"/>
                <w:noProof w:val="0"/>
                <w:color w:val="333333"/>
                <w:lang w:val="en-US" w:eastAsia="ru-RU"/>
              </w:rPr>
            </w:pPr>
            <w:r w:rsidRPr="00FF2630">
              <w:rPr>
                <w:rFonts w:ascii="Georgia" w:hAnsi="Georgia"/>
                <w:noProof w:val="0"/>
                <w:color w:val="333333"/>
                <w:spacing w:val="-1"/>
                <w:lang w:val="en-US" w:eastAsia="ru-RU"/>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33A5652B" w14:textId="77777777" w:rsidR="00FF2630" w:rsidRPr="00FF2630" w:rsidRDefault="00FF2630" w:rsidP="00FF2630">
            <w:pPr>
              <w:ind w:firstLine="851"/>
              <w:jc w:val="center"/>
              <w:rPr>
                <w:rFonts w:ascii="Georgia" w:hAnsi="Georgia"/>
                <w:noProof w:val="0"/>
                <w:color w:val="333333"/>
                <w:lang w:val="ru-RU" w:eastAsia="ru-RU"/>
              </w:rPr>
            </w:pPr>
            <w:r w:rsidRPr="00FF2630">
              <w:rPr>
                <w:rFonts w:ascii="Georgia" w:hAnsi="Georgia"/>
                <w:noProof w:val="0"/>
                <w:color w:val="333333"/>
                <w:spacing w:val="-1"/>
                <w:lang w:val="ru-RU" w:eastAsia="ru-RU"/>
              </w:rPr>
              <w:t>IDNP al beneficiarului efectiv</w:t>
            </w:r>
          </w:p>
        </w:tc>
      </w:tr>
      <w:tr w:rsidR="00FF2630" w:rsidRPr="00FF2630" w14:paraId="104BB304" w14:textId="77777777" w:rsidTr="00FF2630">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4E50EF"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483D33D"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r>
      <w:tr w:rsidR="00FF2630" w:rsidRPr="00FF2630" w14:paraId="284E0A85" w14:textId="77777777" w:rsidTr="00FF2630">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1F4A7D"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79736E"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r>
      <w:tr w:rsidR="00FF2630" w:rsidRPr="00FF2630" w14:paraId="5A6E8221" w14:textId="77777777" w:rsidTr="00FF2630">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F655B3"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429583"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r>
    </w:tbl>
    <w:p w14:paraId="5C830706" w14:textId="77777777" w:rsidR="00FF2630" w:rsidRPr="00FF2630" w:rsidRDefault="00FF2630" w:rsidP="00FF2630">
      <w:pPr>
        <w:shd w:val="clear" w:color="auto" w:fill="FFFFFF"/>
        <w:rPr>
          <w:rFonts w:ascii="Georgia" w:hAnsi="Georgia"/>
          <w:noProof w:val="0"/>
          <w:color w:val="333333"/>
          <w:lang w:val="ru-RU" w:eastAsia="ru-RU"/>
        </w:rPr>
      </w:pPr>
      <w:r w:rsidRPr="00FF2630">
        <w:rPr>
          <w:rFonts w:ascii="Georgia" w:hAnsi="Georgia"/>
          <w:noProof w:val="0"/>
          <w:color w:val="333333"/>
          <w:lang w:val="ru-RU" w:eastAsia="ru-RU"/>
        </w:rPr>
        <w:t> </w:t>
      </w:r>
    </w:p>
    <w:p w14:paraId="29B1659F" w14:textId="77777777" w:rsidR="00FF2630" w:rsidRPr="00FF2630" w:rsidRDefault="00FF2630" w:rsidP="00FF2630">
      <w:pPr>
        <w:shd w:val="clear" w:color="auto" w:fill="FFFFFF"/>
        <w:ind w:firstLine="851"/>
        <w:rPr>
          <w:rFonts w:ascii="Georgia" w:hAnsi="Georgia"/>
          <w:noProof w:val="0"/>
          <w:color w:val="333333"/>
          <w:lang w:val="ru-RU" w:eastAsia="ru-RU"/>
        </w:rPr>
      </w:pPr>
      <w:r w:rsidRPr="00FF2630">
        <w:rPr>
          <w:rFonts w:ascii="Georgia" w:hAnsi="Georgia"/>
          <w:noProof w:val="0"/>
          <w:color w:val="333333"/>
          <w:lang w:val="ru-RU" w:eastAsia="ru-RU"/>
        </w:rPr>
        <w:t> </w:t>
      </w:r>
    </w:p>
    <w:p w14:paraId="15944295" w14:textId="77777777" w:rsidR="00FF2630" w:rsidRPr="00FF2630" w:rsidRDefault="00FF2630" w:rsidP="00FF2630">
      <w:pPr>
        <w:shd w:val="clear" w:color="auto" w:fill="FFFFFF"/>
        <w:ind w:firstLine="851"/>
        <w:rPr>
          <w:rFonts w:ascii="Georgia" w:hAnsi="Georgia"/>
          <w:noProof w:val="0"/>
          <w:color w:val="333333"/>
          <w:lang w:val="ru-RU" w:eastAsia="ru-RU"/>
        </w:rPr>
      </w:pPr>
      <w:r w:rsidRPr="00FF2630">
        <w:rPr>
          <w:rFonts w:ascii="Georgia" w:hAnsi="Georgia"/>
          <w:noProof w:val="0"/>
          <w:color w:val="333333"/>
          <w:lang w:val="ru-RU" w:eastAsia="ru-RU"/>
        </w:rPr>
        <w:t>Data completării:______________________</w:t>
      </w:r>
    </w:p>
    <w:p w14:paraId="73CAFBFB" w14:textId="77777777" w:rsidR="00FF2630" w:rsidRPr="00FF2630" w:rsidRDefault="00FF2630" w:rsidP="00FF2630">
      <w:pPr>
        <w:shd w:val="clear" w:color="auto" w:fill="FFFFFF"/>
        <w:ind w:firstLine="851"/>
        <w:jc w:val="both"/>
        <w:rPr>
          <w:rFonts w:ascii="Georgia" w:hAnsi="Georgia"/>
          <w:noProof w:val="0"/>
          <w:color w:val="333333"/>
          <w:lang w:val="ru-RU" w:eastAsia="ru-RU"/>
        </w:rPr>
      </w:pPr>
      <w:r w:rsidRPr="00FF2630">
        <w:rPr>
          <w:rFonts w:ascii="Georgia" w:hAnsi="Georgia"/>
          <w:noProof w:val="0"/>
          <w:color w:val="333333"/>
          <w:lang w:val="ru-RU" w:eastAsia="ru-RU"/>
        </w:rPr>
        <w:t>Semnat: _____________________________</w:t>
      </w:r>
    </w:p>
    <w:p w14:paraId="4D31D2AE" w14:textId="77777777" w:rsidR="00FF2630" w:rsidRPr="00FF2630" w:rsidRDefault="00FF2630" w:rsidP="00FF2630">
      <w:pPr>
        <w:shd w:val="clear" w:color="auto" w:fill="FFFFFF"/>
        <w:ind w:firstLine="851"/>
        <w:jc w:val="both"/>
        <w:rPr>
          <w:rFonts w:ascii="Georgia" w:hAnsi="Georgia"/>
          <w:noProof w:val="0"/>
          <w:color w:val="333333"/>
          <w:lang w:val="ru-RU" w:eastAsia="ru-RU"/>
        </w:rPr>
      </w:pPr>
      <w:r w:rsidRPr="00FF2630">
        <w:rPr>
          <w:rFonts w:ascii="Georgia" w:hAnsi="Georgia"/>
          <w:noProof w:val="0"/>
          <w:color w:val="333333"/>
          <w:lang w:val="ru-RU" w:eastAsia="ru-RU"/>
        </w:rPr>
        <w:t>Nume/prenume: __________________________________</w:t>
      </w:r>
    </w:p>
    <w:p w14:paraId="0B6C38DA" w14:textId="77777777" w:rsidR="00FF2630" w:rsidRPr="00FF2630" w:rsidRDefault="00FF2630" w:rsidP="00FF2630">
      <w:pPr>
        <w:shd w:val="clear" w:color="auto" w:fill="FFFFFF"/>
        <w:ind w:firstLine="851"/>
        <w:jc w:val="both"/>
        <w:rPr>
          <w:rFonts w:ascii="Georgia" w:hAnsi="Georgia"/>
          <w:noProof w:val="0"/>
          <w:color w:val="333333"/>
          <w:lang w:val="en-US" w:eastAsia="ru-RU"/>
        </w:rPr>
      </w:pPr>
      <w:r w:rsidRPr="00FF2630">
        <w:rPr>
          <w:rFonts w:ascii="Georgia" w:hAnsi="Georgia"/>
          <w:noProof w:val="0"/>
          <w:color w:val="333333"/>
          <w:lang w:val="en-US" w:eastAsia="ru-RU"/>
        </w:rPr>
        <w:t>Funcţia în cadrul persoanei juridice: ____________________________</w:t>
      </w:r>
    </w:p>
    <w:p w14:paraId="51CDBC4A" w14:textId="77777777" w:rsidR="00FF2630" w:rsidRPr="00FF2630" w:rsidRDefault="00FF2630" w:rsidP="00FF2630">
      <w:pPr>
        <w:shd w:val="clear" w:color="auto" w:fill="FFFFFF"/>
        <w:spacing w:line="276" w:lineRule="atLeast"/>
        <w:ind w:firstLine="851"/>
        <w:jc w:val="both"/>
        <w:rPr>
          <w:rFonts w:ascii="Georgia" w:hAnsi="Georgia"/>
          <w:noProof w:val="0"/>
          <w:color w:val="333333"/>
          <w:lang w:val="en-US" w:eastAsia="ru-RU"/>
        </w:rPr>
      </w:pPr>
      <w:r w:rsidRPr="00FF2630">
        <w:rPr>
          <w:rFonts w:ascii="Georgia" w:hAnsi="Georgia"/>
          <w:noProof w:val="0"/>
          <w:color w:val="333333"/>
          <w:lang w:val="en-US" w:eastAsia="ru-RU"/>
        </w:rPr>
        <w:t>Denumirea persoanei juridice  ________________________</w:t>
      </w:r>
    </w:p>
    <w:p w14:paraId="5CBD4C75" w14:textId="77777777" w:rsidR="00FF2630" w:rsidRPr="00FF2630" w:rsidRDefault="00FF2630" w:rsidP="00FF2630">
      <w:pPr>
        <w:shd w:val="clear" w:color="auto" w:fill="FFFFFF"/>
        <w:spacing w:line="276" w:lineRule="atLeast"/>
        <w:ind w:firstLine="851"/>
        <w:jc w:val="both"/>
        <w:rPr>
          <w:rFonts w:ascii="Georgia" w:hAnsi="Georgia"/>
          <w:noProof w:val="0"/>
          <w:color w:val="333333"/>
          <w:lang w:val="en-US" w:eastAsia="ru-RU"/>
        </w:rPr>
      </w:pPr>
      <w:r w:rsidRPr="00FF2630">
        <w:rPr>
          <w:rFonts w:ascii="Georgia" w:hAnsi="Georgia"/>
          <w:noProof w:val="0"/>
          <w:color w:val="333333"/>
          <w:lang w:val="en-US" w:eastAsia="ru-RU"/>
        </w:rPr>
        <w:t>IDNO al persoanei juridice _____________________________</w:t>
      </w:r>
    </w:p>
    <w:p w14:paraId="38426418" w14:textId="6D601383" w:rsidR="00FF2630" w:rsidRDefault="00FF2630" w:rsidP="006C4C0E">
      <w:pPr>
        <w:tabs>
          <w:tab w:val="left" w:leader="underscore" w:pos="6465"/>
          <w:tab w:val="right" w:leader="underscore" w:pos="9777"/>
        </w:tabs>
        <w:spacing w:line="302" w:lineRule="auto"/>
        <w:rPr>
          <w:rFonts w:eastAsia="PMingLiU"/>
          <w:lang w:eastAsia="zh-CN"/>
        </w:rPr>
      </w:pPr>
    </w:p>
    <w:p w14:paraId="6606AC1B" w14:textId="77777777" w:rsidR="00FF2630" w:rsidRDefault="00FF2630" w:rsidP="006C4C0E">
      <w:pPr>
        <w:tabs>
          <w:tab w:val="left" w:leader="underscore" w:pos="6465"/>
          <w:tab w:val="right" w:leader="underscore" w:pos="9777"/>
        </w:tabs>
        <w:spacing w:line="302" w:lineRule="auto"/>
        <w:rPr>
          <w:rFonts w:eastAsia="PMingLiU"/>
          <w:lang w:eastAsia="zh-CN"/>
        </w:rPr>
      </w:pPr>
    </w:p>
    <w:p w14:paraId="29057B46" w14:textId="77777777" w:rsidR="00FF2630" w:rsidRDefault="00FF2630" w:rsidP="006C4C0E">
      <w:pPr>
        <w:tabs>
          <w:tab w:val="left" w:leader="underscore" w:pos="6465"/>
          <w:tab w:val="right" w:leader="underscore" w:pos="9777"/>
        </w:tabs>
        <w:spacing w:line="302" w:lineRule="auto"/>
        <w:rPr>
          <w:rFonts w:eastAsia="PMingLiU"/>
          <w:lang w:eastAsia="zh-CN"/>
        </w:rPr>
      </w:pPr>
    </w:p>
    <w:p w14:paraId="525702BF" w14:textId="77777777" w:rsidR="00FF2630" w:rsidRDefault="00FF2630" w:rsidP="006C4C0E">
      <w:pPr>
        <w:tabs>
          <w:tab w:val="left" w:leader="underscore" w:pos="6465"/>
          <w:tab w:val="right" w:leader="underscore" w:pos="9777"/>
        </w:tabs>
        <w:spacing w:line="302" w:lineRule="auto"/>
        <w:rPr>
          <w:rFonts w:eastAsia="PMingLiU"/>
          <w:lang w:eastAsia="zh-CN"/>
        </w:rPr>
      </w:pPr>
    </w:p>
    <w:p w14:paraId="6F113CD0" w14:textId="77777777" w:rsidR="00FF2630" w:rsidRPr="00FF430B" w:rsidRDefault="00FF2630"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5723EB7B" w14:textId="77777777" w:rsidR="00356E06" w:rsidRDefault="0003591A" w:rsidP="00356E06">
      <w:pPr>
        <w:shd w:val="clear" w:color="auto" w:fill="FFFFFF" w:themeFill="background1"/>
        <w:spacing w:before="120"/>
        <w:rPr>
          <w:b/>
          <w:color w:val="000000"/>
        </w:rPr>
      </w:pPr>
      <w:r w:rsidRPr="00D91662">
        <w:rPr>
          <w:b/>
        </w:rPr>
        <w:t>Obiectul</w:t>
      </w:r>
      <w:r w:rsidR="00601393">
        <w:rPr>
          <w:lang w:eastAsia="ru-RU"/>
        </w:rPr>
        <w:t xml:space="preserve">: </w:t>
      </w:r>
      <w:r w:rsidR="00356E06" w:rsidRPr="00356E06">
        <w:rPr>
          <w:b/>
          <w:lang w:eastAsia="ru-RU"/>
        </w:rPr>
        <w:t>Lucrari de</w:t>
      </w:r>
      <w:r w:rsidR="00356E06">
        <w:rPr>
          <w:lang w:eastAsia="ru-RU"/>
        </w:rPr>
        <w:t xml:space="preserve"> </w:t>
      </w:r>
      <w:r w:rsidR="00356E06" w:rsidRPr="00A025F1">
        <w:rPr>
          <w:b/>
          <w:color w:val="000000"/>
        </w:rPr>
        <w:t>Reconstructi</w:t>
      </w:r>
      <w:r w:rsidR="00356E06">
        <w:rPr>
          <w:b/>
          <w:color w:val="000000"/>
        </w:rPr>
        <w:t xml:space="preserve">e </w:t>
      </w:r>
      <w:r w:rsidR="00356E06" w:rsidRPr="00A025F1">
        <w:rPr>
          <w:b/>
          <w:color w:val="000000"/>
        </w:rPr>
        <w:t xml:space="preserve">a căii de acces către Casa de Cultură s.Chistelnita </w:t>
      </w:r>
      <w:r w:rsidR="00356E06">
        <w:rPr>
          <w:b/>
          <w:color w:val="000000"/>
        </w:rPr>
        <w:t xml:space="preserve">r-nul Telenesti </w:t>
      </w:r>
    </w:p>
    <w:p w14:paraId="44D7AF50" w14:textId="02F048C2" w:rsidR="00FC472C" w:rsidRDefault="0003591A" w:rsidP="00356E06">
      <w:pPr>
        <w:widowControl w:val="0"/>
        <w:kinsoku w:val="0"/>
        <w:autoSpaceDE w:val="0"/>
        <w:autoSpaceDN w:val="0"/>
        <w:adjustRightInd w:val="0"/>
        <w:spacing w:before="416" w:line="185" w:lineRule="auto"/>
      </w:pPr>
      <w:r w:rsidRPr="00D91662">
        <w:rPr>
          <w:b/>
        </w:rPr>
        <w:t>Autoritatea contractantă</w:t>
      </w:r>
      <w:r w:rsidR="00FC472C" w:rsidRPr="00FC472C">
        <w:rPr>
          <w:lang w:eastAsia="ru-RU"/>
        </w:rPr>
        <w:t xml:space="preserve"> </w:t>
      </w:r>
      <w:sdt>
        <w:sdtPr>
          <w:tag w:val="goog_rdk_0"/>
          <w:id w:val="1753624847"/>
        </w:sdtPr>
        <w:sdtEndPr/>
        <w:sdtContent>
          <w:r w:rsidR="00601393" w:rsidRPr="006173FA">
            <w:rPr>
              <w:lang w:eastAsia="ru-RU"/>
            </w:rPr>
            <w:t xml:space="preserve">Primăria </w:t>
          </w:r>
          <w:r w:rsidR="00601393" w:rsidRPr="00326602">
            <w:rPr>
              <w:b/>
              <w:color w:val="000000"/>
            </w:rPr>
            <w:t>s.Chiștelnița</w:t>
          </w:r>
          <w:r w:rsidR="00601393" w:rsidRPr="00FF430B">
            <w:rPr>
              <w:b/>
              <w:lang w:eastAsia="ru-RU"/>
            </w:rPr>
            <w:t xml:space="preserve"> </w:t>
          </w:r>
          <w:r w:rsidR="00601393">
            <w:rPr>
              <w:b/>
              <w:lang w:eastAsia="ru-RU"/>
            </w:rPr>
            <w:t>r. Telenești</w:t>
          </w:r>
        </w:sdtContent>
      </w:sdt>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lastRenderedPageBreak/>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lastRenderedPageBreak/>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630D8AD0" w:rsidR="000E4D7D" w:rsidRDefault="00601393" w:rsidP="00196AB4">
      <w:pPr>
        <w:ind w:firstLine="709"/>
        <w:jc w:val="both"/>
        <w:rPr>
          <w:b/>
          <w:sz w:val="32"/>
          <w:szCs w:val="32"/>
          <w:u w:val="single"/>
        </w:rPr>
      </w:pPr>
      <w:r>
        <w:rPr>
          <w:b/>
          <w:sz w:val="32"/>
          <w:szCs w:val="32"/>
          <w:u w:val="single"/>
        </w:rPr>
        <w:t>Caietele</w:t>
      </w:r>
      <w:r w:rsidR="00FC472C" w:rsidRPr="00A83B06">
        <w:rPr>
          <w:b/>
          <w:sz w:val="32"/>
          <w:szCs w:val="32"/>
          <w:u w:val="single"/>
        </w:rPr>
        <w:t xml:space="preserve"> de sarcini se anexează</w:t>
      </w:r>
      <w:r w:rsidR="00940137" w:rsidRPr="00A83B06">
        <w:rPr>
          <w:b/>
          <w:sz w:val="32"/>
          <w:szCs w:val="32"/>
          <w:u w:val="single"/>
        </w:rPr>
        <w:t xml:space="preserve"> în SIA RSAP  în format PDF</w:t>
      </w:r>
    </w:p>
    <w:p w14:paraId="19932F7F" w14:textId="7D0333EF" w:rsidR="00601393" w:rsidRPr="00601393" w:rsidRDefault="00601393" w:rsidP="00601393">
      <w:pPr>
        <w:ind w:firstLine="709"/>
        <w:jc w:val="center"/>
        <w:rPr>
          <w:sz w:val="32"/>
          <w:szCs w:val="32"/>
        </w:rPr>
      </w:pPr>
      <w:r w:rsidRPr="00601393">
        <w:rPr>
          <w:sz w:val="32"/>
          <w:szCs w:val="32"/>
        </w:rPr>
        <w:t>Caietul de sarcini 1</w:t>
      </w:r>
    </w:p>
    <w:p w14:paraId="3698D48B" w14:textId="77777777" w:rsidR="000E4D7D" w:rsidRPr="00FF430B" w:rsidRDefault="000E4D7D" w:rsidP="00196AB4">
      <w:pPr>
        <w:ind w:firstLine="709"/>
        <w:jc w:val="both"/>
      </w:pPr>
    </w:p>
    <w:p w14:paraId="67E715FA" w14:textId="677B697F" w:rsidR="00A83B06" w:rsidRDefault="00A83B06" w:rsidP="00196AB4">
      <w:pPr>
        <w:pStyle w:val="ListParagraph"/>
        <w:numPr>
          <w:ilvl w:val="0"/>
          <w:numId w:val="0"/>
        </w:numPr>
        <w:ind w:right="-1"/>
        <w:rPr>
          <w:i/>
        </w:rPr>
      </w:pPr>
    </w:p>
    <w:p w14:paraId="2742F901" w14:textId="77777777" w:rsidR="00A83B06" w:rsidRPr="00FF430B" w:rsidRDefault="00A83B06" w:rsidP="00196AB4">
      <w:pPr>
        <w:pStyle w:val="ListParagraph"/>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2CFCBD40" w14:textId="77777777" w:rsidR="00601393" w:rsidRPr="00806ED8" w:rsidRDefault="00460653" w:rsidP="00601393">
            <w:pPr>
              <w:widowControl w:val="0"/>
              <w:kinsoku w:val="0"/>
              <w:autoSpaceDE w:val="0"/>
              <w:autoSpaceDN w:val="0"/>
              <w:adjustRightInd w:val="0"/>
              <w:spacing w:before="115" w:line="245" w:lineRule="auto"/>
              <w:ind w:firstLine="716"/>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601393" w:rsidRPr="006173FA">
                  <w:rPr>
                    <w:lang w:eastAsia="ru-RU"/>
                  </w:rPr>
                  <w:t xml:space="preserve">Primăria </w:t>
                </w:r>
                <w:r w:rsidR="00601393" w:rsidRPr="00326602">
                  <w:rPr>
                    <w:b/>
                    <w:color w:val="000000"/>
                  </w:rPr>
                  <w:t>s.Chiștelnița</w:t>
                </w:r>
                <w:r w:rsidR="00601393" w:rsidRPr="00FF430B">
                  <w:rPr>
                    <w:b/>
                    <w:lang w:eastAsia="ru-RU"/>
                  </w:rPr>
                  <w:t xml:space="preserve"> </w:t>
                </w:r>
                <w:r w:rsidR="00601393">
                  <w:rPr>
                    <w:b/>
                    <w:lang w:eastAsia="ru-RU"/>
                  </w:rPr>
                  <w:t>r. Telenești</w:t>
                </w:r>
              </w:sdtContent>
            </w:sdt>
            <w:r w:rsidR="00A87180" w:rsidRPr="009027A8">
              <w:rPr>
                <w:lang w:val="en-US"/>
              </w:rPr>
              <w:t xml:space="preserve"> </w:t>
            </w:r>
            <w:r w:rsidRPr="009027A8">
              <w:rPr>
                <w:lang w:val="en-US"/>
              </w:rPr>
              <w:t>_, cu sediul în</w:t>
            </w:r>
            <w:r w:rsidR="009027A8" w:rsidRPr="009027A8">
              <w:rPr>
                <w:lang w:val="en-US"/>
              </w:rPr>
              <w:t xml:space="preserve"> </w:t>
            </w:r>
            <w:r w:rsidR="00A87180">
              <w:rPr>
                <w:noProof w:val="0"/>
                <w:shd w:val="clear" w:color="auto" w:fill="FFFFFF" w:themeFill="background1"/>
                <w:lang w:val="en-US" w:eastAsia="ru-RU"/>
              </w:rPr>
              <w:t xml:space="preserve">MD-, </w:t>
            </w:r>
            <w:r w:rsidR="00266A18" w:rsidRPr="00266A18">
              <w:rPr>
                <w:noProof w:val="0"/>
                <w:shd w:val="clear" w:color="auto" w:fill="FFFFFF" w:themeFill="background1"/>
                <w:lang w:val="en-US" w:eastAsia="ru-RU"/>
              </w:rPr>
              <w:t>s</w:t>
            </w:r>
            <w:r w:rsidR="00601393" w:rsidRPr="00326602">
              <w:rPr>
                <w:b/>
                <w:color w:val="000000"/>
              </w:rPr>
              <w:t xml:space="preserve"> s.Chiștelnița</w:t>
            </w:r>
            <w:r w:rsidR="00601393" w:rsidRPr="00FF430B">
              <w:rPr>
                <w:b/>
                <w:lang w:eastAsia="ru-RU"/>
              </w:rPr>
              <w:t xml:space="preserve"> </w:t>
            </w:r>
            <w:r w:rsidR="00601393">
              <w:rPr>
                <w:b/>
                <w:lang w:eastAsia="ru-RU"/>
              </w:rPr>
              <w:t>r. Telenești</w:t>
            </w:r>
            <w:r w:rsidR="00A87180">
              <w:rPr>
                <w:noProof w:val="0"/>
                <w:shd w:val="clear" w:color="auto" w:fill="FFFFFF" w:themeFill="background1"/>
                <w:lang w:val="en-US" w:eastAsia="ru-RU"/>
              </w:rPr>
              <w:t xml:space="preserve">, </w:t>
            </w:r>
            <w:r w:rsidR="00266A18" w:rsidRPr="00266A18">
              <w:rPr>
                <w:b/>
                <w:lang w:val="en-US" w:eastAsia="ru-RU"/>
              </w:rPr>
              <w:t xml:space="preserve"> </w:t>
            </w:r>
            <w:r w:rsidRPr="009027A8">
              <w:rPr>
                <w:lang w:val="en-US"/>
              </w:rPr>
              <w:t xml:space="preserve">telefon: </w:t>
            </w:r>
            <w:r w:rsidR="00266A18" w:rsidRPr="00266A18">
              <w:rPr>
                <w:noProof w:val="0"/>
                <w:shd w:val="clear" w:color="auto" w:fill="FFFFFF" w:themeFill="background1"/>
                <w:lang w:val="en-US" w:eastAsia="ru-RU"/>
              </w:rPr>
              <w:t>, mobil</w:t>
            </w:r>
            <w:r w:rsidR="00A87180">
              <w:rPr>
                <w:noProof w:val="0"/>
                <w:shd w:val="clear" w:color="auto" w:fill="FFFFFF" w:themeFill="background1"/>
                <w:lang w:val="en-US" w:eastAsia="ru-RU"/>
              </w:rPr>
              <w:t xml:space="preserve"> -  </w:t>
            </w:r>
            <w:r w:rsidR="00601393" w:rsidRPr="00806ED8">
              <w:rPr>
                <w:color w:val="000000"/>
              </w:rPr>
              <w:t>0258</w:t>
            </w:r>
            <w:r w:rsidR="00601393" w:rsidRPr="00806ED8">
              <w:rPr>
                <w:spacing w:val="62"/>
                <w:w w:val="110"/>
              </w:rPr>
              <w:t>78236; 025878225</w:t>
            </w:r>
          </w:p>
          <w:p w14:paraId="022881C4" w14:textId="21E93414" w:rsidR="00460653" w:rsidRPr="00266A18" w:rsidRDefault="00460653" w:rsidP="00601393">
            <w:pPr>
              <w:shd w:val="clear" w:color="auto" w:fill="FFFFFF" w:themeFill="background1"/>
              <w:tabs>
                <w:tab w:val="left" w:pos="284"/>
                <w:tab w:val="left" w:pos="426"/>
                <w:tab w:val="decimal" w:pos="8364"/>
              </w:tabs>
              <w:spacing w:line="276" w:lineRule="auto"/>
              <w:ind w:left="-284" w:right="-144" w:firstLine="284"/>
              <w:rPr>
                <w:b/>
                <w:bCs/>
                <w:color w:val="000000"/>
              </w:rPr>
            </w:pPr>
            <w:r w:rsidRPr="009027A8">
              <w:rPr>
                <w:lang w:val="en-US"/>
              </w:rPr>
              <w:t xml:space="preserve">, </w:t>
            </w:r>
            <w:r w:rsidR="009157BF" w:rsidRPr="00DF0B9F">
              <w:rPr>
                <w:lang w:val="en-US"/>
              </w:rPr>
              <w:t>IDNO</w:t>
            </w:r>
            <w:r w:rsidRPr="00DF0B9F">
              <w:rPr>
                <w:lang w:val="en-US"/>
              </w:rPr>
              <w:t xml:space="preserve"> </w:t>
            </w:r>
            <w:r w:rsidR="00601393" w:rsidRPr="00806ED8">
              <w:rPr>
                <w:color w:val="000000"/>
              </w:rPr>
              <w:t>1007601002027</w:t>
            </w:r>
            <w:r w:rsidR="00B51B6E" w:rsidRPr="00DF0B9F">
              <w:rPr>
                <w:lang w:val="en-US"/>
              </w:rPr>
              <w:t xml:space="preserve"> reprezentat prin </w:t>
            </w:r>
            <w:r w:rsidR="009027A8">
              <w:rPr>
                <w:lang w:val="en-US"/>
              </w:rPr>
              <w:t>primar</w:t>
            </w:r>
            <w:r w:rsidR="00266A18">
              <w:rPr>
                <w:lang w:val="en-US"/>
              </w:rPr>
              <w:t xml:space="preserve"> </w:t>
            </w:r>
            <w:r w:rsidR="00A87180">
              <w:rPr>
                <w:lang w:val="en-US"/>
              </w:rPr>
              <w:t xml:space="preserve">– </w:t>
            </w:r>
            <w:r w:rsidR="00601393" w:rsidRPr="00B525AD">
              <w:rPr>
                <w:b/>
                <w:color w:val="000000"/>
              </w:rPr>
              <w:t>Ciobanu Constantin</w:t>
            </w:r>
            <w:r w:rsidRPr="00DF0B9F">
              <w:rPr>
                <w:lang w:val="en-US"/>
              </w:rPr>
              <w:t xml:space="preserve">,    </w:t>
            </w:r>
          </w:p>
          <w:p w14:paraId="6706F85E" w14:textId="34826690" w:rsidR="00460653" w:rsidRPr="00DF0B9F" w:rsidRDefault="005D4B79" w:rsidP="00385C85">
            <w:pPr>
              <w:pStyle w:val="NormalWeb"/>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NormalWeb"/>
              <w:tabs>
                <w:tab w:val="left" w:pos="567"/>
              </w:tabs>
              <w:ind w:firstLine="0"/>
              <w:rPr>
                <w:sz w:val="20"/>
                <w:szCs w:val="20"/>
                <w:lang w:val="en-US"/>
              </w:rPr>
            </w:pPr>
            <w:r w:rsidRPr="00DF0B9F">
              <w:rPr>
                <w:lang w:val="en-US"/>
              </w:rPr>
              <w:t>telefon: ______________, fax: _____________,</w:t>
            </w:r>
            <w:r w:rsidR="00DF4DCF" w:rsidRPr="00DF0B9F">
              <w:rPr>
                <w:lang w:val="en-US"/>
              </w:rPr>
              <w:t xml:space="preserve"> </w:t>
            </w:r>
            <w:r w:rsidR="009157BF" w:rsidRPr="00DF0B9F">
              <w:rPr>
                <w:lang w:val="en-US"/>
              </w:rPr>
              <w:t>IDNO</w:t>
            </w:r>
            <w:r w:rsidRPr="00DF0B9F">
              <w:rPr>
                <w:lang w:val="en-US"/>
              </w:rPr>
              <w:t xml:space="preserve">________________ autorizat pentru activitatea în construcţii: autorizaţia nr. _______ </w:t>
            </w:r>
            <w:r w:rsidR="0016369C" w:rsidRPr="00DF0B9F">
              <w:rPr>
                <w:lang w:val="en-US"/>
              </w:rPr>
              <w:t>din „</w:t>
            </w:r>
            <w:r w:rsidRPr="00DF0B9F">
              <w:rPr>
                <w:lang w:val="en-US"/>
              </w:rPr>
              <w:t>__”______________20__, eliberată de __________________,pe un termen de ____</w:t>
            </w:r>
            <w:r w:rsidR="0016369C" w:rsidRPr="00DF0B9F">
              <w:rPr>
                <w:lang w:val="en-US"/>
              </w:rPr>
              <w:t xml:space="preserve"> ani, pentru genurile de </w:t>
            </w:r>
            <w:r w:rsidRPr="00DF0B9F">
              <w:rPr>
                <w:lang w:val="en-US"/>
              </w:rPr>
              <w:t>activitate___________________________________,</w:t>
            </w:r>
            <w:r w:rsidR="00CD0EA7" w:rsidRPr="00DF0B9F">
              <w:rPr>
                <w:lang w:val="en-US"/>
              </w:rPr>
              <w:t xml:space="preserve"> reprezentat prin </w:t>
            </w:r>
            <w:r w:rsidRPr="00DF0B9F">
              <w:rPr>
                <w:lang w:val="en-US"/>
              </w:rPr>
              <w:t>__________________</w:t>
            </w:r>
            <w:r w:rsidR="00CD0EA7" w:rsidRPr="00DF0B9F">
              <w:rPr>
                <w:lang w:val="en-US"/>
              </w:rPr>
              <w:t>__________________</w:t>
            </w:r>
            <w:r w:rsidRPr="00DF0B9F">
              <w:rPr>
                <w:lang w:val="en-US"/>
              </w:rPr>
              <w:t>_, în calitate</w:t>
            </w:r>
            <w:r w:rsidR="00CD0EA7" w:rsidRPr="00DF0B9F">
              <w:rPr>
                <w:lang w:val="en-US"/>
              </w:rPr>
              <w:t xml:space="preserve"> de Antreprenor, pe de altă parte.</w:t>
            </w:r>
          </w:p>
          <w:p w14:paraId="43F2E82E" w14:textId="77777777" w:rsidR="001A5517" w:rsidRPr="00DF0B9F" w:rsidRDefault="00460653" w:rsidP="00385C85">
            <w:pPr>
              <w:pStyle w:val="NormalWeb"/>
              <w:tabs>
                <w:tab w:val="left" w:pos="567"/>
              </w:tabs>
              <w:ind w:firstLine="0"/>
              <w:rPr>
                <w:sz w:val="20"/>
                <w:szCs w:val="20"/>
                <w:lang w:val="en-US"/>
              </w:rPr>
            </w:pPr>
            <w:r w:rsidRPr="00DF0B9F">
              <w:rPr>
                <w:sz w:val="20"/>
                <w:szCs w:val="20"/>
                <w:lang w:val="en-US"/>
              </w:rPr>
              <w:t xml:space="preserve"> (numele şi</w:t>
            </w:r>
            <w:r w:rsidR="005D4B79" w:rsidRPr="00DF0B9F">
              <w:rPr>
                <w:sz w:val="20"/>
                <w:szCs w:val="20"/>
                <w:lang w:val="en-US"/>
              </w:rPr>
              <w:t xml:space="preserve"> </w:t>
            </w:r>
            <w:r w:rsidRPr="00DF0B9F">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2B2EEE9F" w14:textId="77777777" w:rsidR="00356E06" w:rsidRDefault="00A156C0" w:rsidP="00356E06">
            <w:pPr>
              <w:shd w:val="clear" w:color="auto" w:fill="FFFFFF" w:themeFill="background1"/>
              <w:spacing w:before="120"/>
              <w:rPr>
                <w:b/>
                <w:color w:val="000000"/>
              </w:rPr>
            </w:pPr>
            <w:r w:rsidRPr="00FF430B">
              <w:t xml:space="preserve">1.1. </w:t>
            </w:r>
            <w:r w:rsidR="00460653" w:rsidRPr="00FF430B">
              <w:t>Ant</w:t>
            </w:r>
            <w:r w:rsidR="009027A8">
              <w:t xml:space="preserve">reprenorul se obligă să </w:t>
            </w:r>
            <w:r w:rsidR="00356E06" w:rsidRPr="00356E06">
              <w:rPr>
                <w:b/>
                <w:lang w:eastAsia="ru-RU"/>
              </w:rPr>
              <w:t>Lucrari de</w:t>
            </w:r>
            <w:r w:rsidR="00356E06">
              <w:rPr>
                <w:lang w:eastAsia="ru-RU"/>
              </w:rPr>
              <w:t xml:space="preserve"> </w:t>
            </w:r>
            <w:r w:rsidR="00356E06" w:rsidRPr="00A025F1">
              <w:rPr>
                <w:b/>
                <w:color w:val="000000"/>
              </w:rPr>
              <w:t>Reconstructi</w:t>
            </w:r>
            <w:r w:rsidR="00356E06">
              <w:rPr>
                <w:b/>
                <w:color w:val="000000"/>
              </w:rPr>
              <w:t xml:space="preserve">e </w:t>
            </w:r>
            <w:r w:rsidR="00356E06" w:rsidRPr="00A025F1">
              <w:rPr>
                <w:b/>
                <w:color w:val="000000"/>
              </w:rPr>
              <w:t xml:space="preserve">a căii de acces către Casa de Cultură s.Chistelnita </w:t>
            </w:r>
            <w:r w:rsidR="00356E06">
              <w:rPr>
                <w:b/>
                <w:color w:val="000000"/>
              </w:rPr>
              <w:t xml:space="preserve">r-nul Telenesti </w:t>
            </w:r>
          </w:p>
          <w:p w14:paraId="387161EA" w14:textId="3E545810" w:rsidR="00460653" w:rsidRPr="00A87180" w:rsidRDefault="00460653" w:rsidP="00404A7E">
            <w:pPr>
              <w:shd w:val="clear" w:color="auto" w:fill="FFFFFF" w:themeFill="background1"/>
              <w:spacing w:before="120"/>
              <w:rPr>
                <w:b/>
                <w:lang w:eastAsia="ru-RU"/>
              </w:rPr>
            </w:pPr>
            <w:r w:rsidRPr="00FF430B">
              <w:t xml:space="preserve">în conformitate cu </w:t>
            </w:r>
            <w:r w:rsidR="00A101F6" w:rsidRPr="00FF430B">
              <w:t xml:space="preserve">prevederile proiectului tehnic, </w:t>
            </w:r>
            <w:r w:rsidRPr="00FF430B">
              <w:t xml:space="preserve">cu detaliile de execuţie, precum şi </w:t>
            </w:r>
            <w:r w:rsidR="009157BF" w:rsidRPr="00FF430B">
              <w:t>cu normativele</w:t>
            </w:r>
            <w:r w:rsidRPr="00FF430B">
              <w:t xml:space="preserve">, </w:t>
            </w:r>
            <w:r w:rsidR="009157BF" w:rsidRPr="00FF430B">
              <w:t>standardele</w:t>
            </w:r>
            <w:r w:rsidR="009E719D" w:rsidRPr="00FF430B">
              <w:t xml:space="preserve"> </w:t>
            </w:r>
            <w:r w:rsidRPr="00FF430B">
              <w:t>şi</w:t>
            </w:r>
            <w:r w:rsidR="009E719D" w:rsidRPr="00FF430B">
              <w:t xml:space="preserve"> </w:t>
            </w:r>
            <w:r w:rsidR="009157BF" w:rsidRPr="00FF430B">
              <w:t>prescripţiile</w:t>
            </w:r>
            <w:r w:rsidR="009E719D" w:rsidRPr="00FF430B">
              <w:t xml:space="preserve"> </w:t>
            </w:r>
            <w:r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96DDA3A" w:rsidR="00460653" w:rsidRPr="00DF0B9F" w:rsidRDefault="00A156C0" w:rsidP="00196AB4">
            <w:pPr>
              <w:pStyle w:val="NormalWeb"/>
              <w:tabs>
                <w:tab w:val="left" w:pos="567"/>
              </w:tabs>
              <w:spacing w:line="276" w:lineRule="auto"/>
              <w:ind w:firstLine="0"/>
              <w:rPr>
                <w:lang w:val="en-US"/>
              </w:rPr>
            </w:pPr>
            <w:r w:rsidRPr="00DF0B9F">
              <w:rPr>
                <w:lang w:val="en-US"/>
              </w:rPr>
              <w:t xml:space="preserve">2.1. </w:t>
            </w:r>
            <w:r w:rsidR="00460653" w:rsidRPr="00DF0B9F">
              <w:rPr>
                <w:lang w:val="en-US"/>
              </w:rPr>
              <w:t xml:space="preserve">Durata de execuţie a lucrărilor contractate este de </w:t>
            </w:r>
            <w:r w:rsidR="00C801F6">
              <w:rPr>
                <w:lang w:val="en-US"/>
              </w:rPr>
              <w:t>6</w:t>
            </w:r>
            <w:r w:rsidR="009F0FE8" w:rsidRPr="00DF0B9F">
              <w:rPr>
                <w:lang w:val="en-US"/>
              </w:rPr>
              <w:t xml:space="preserve"> luni</w:t>
            </w:r>
            <w:r w:rsidR="005D4B79" w:rsidRPr="00DF0B9F">
              <w:rPr>
                <w:lang w:val="en-US"/>
              </w:rPr>
              <w:t xml:space="preserve"> </w:t>
            </w:r>
            <w:r w:rsidR="00460653" w:rsidRPr="00DF0B9F">
              <w:rPr>
                <w:lang w:val="en-US"/>
              </w:rPr>
              <w:t>după primirea ordinului de începere a execuţiei</w:t>
            </w:r>
            <w:r w:rsidR="005D4B79" w:rsidRPr="00DF0B9F">
              <w:rPr>
                <w:lang w:val="en-US"/>
              </w:rPr>
              <w:t xml:space="preserve"> </w:t>
            </w:r>
            <w:r w:rsidR="00460653" w:rsidRPr="00DF0B9F">
              <w:rPr>
                <w:lang w:val="en-US"/>
              </w:rPr>
              <w:t>şi asigurării lucrului ritmic de către beneficiar</w:t>
            </w:r>
            <w:r w:rsidR="005D4B79" w:rsidRPr="00DF0B9F">
              <w:rPr>
                <w:lang w:val="en-US"/>
              </w:rPr>
              <w:t>-</w:t>
            </w:r>
            <w:r w:rsidR="00460653" w:rsidRPr="00DF0B9F">
              <w:rPr>
                <w:lang w:val="en-US"/>
              </w:rPr>
              <w:t>ordonatorul de credite.</w:t>
            </w:r>
          </w:p>
          <w:p w14:paraId="0D18755A"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2.2. </w:t>
            </w:r>
            <w:r w:rsidR="00460653" w:rsidRPr="00DF0B9F">
              <w:rPr>
                <w:lang w:val="en-US"/>
              </w:rPr>
              <w:t xml:space="preserve">Graficul de execuţie a lucrărilor se va efectua conform specificaţiei din anexa </w:t>
            </w:r>
            <w:r w:rsidR="009157BF" w:rsidRPr="00DF0B9F">
              <w:rPr>
                <w:lang w:val="en-US"/>
              </w:rPr>
              <w:t xml:space="preserve">la </w:t>
            </w:r>
            <w:r w:rsidR="00460653" w:rsidRPr="00DF0B9F">
              <w:rPr>
                <w:lang w:val="en-US"/>
              </w:rPr>
              <w:t xml:space="preserve">prezentul contract. </w:t>
            </w:r>
          </w:p>
          <w:p w14:paraId="7E5AA4F4"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2.3. </w:t>
            </w:r>
            <w:r w:rsidR="00460653" w:rsidRPr="00DF0B9F">
              <w:rPr>
                <w:lang w:val="en-US"/>
              </w:rPr>
              <w:t xml:space="preserve">Perioada de execuţie poate fi prelungită </w:t>
            </w:r>
            <w:r w:rsidR="00EB65F6" w:rsidRPr="00DF0B9F">
              <w:rPr>
                <w:lang w:val="en-US"/>
              </w:rPr>
              <w:t xml:space="preserve">sau suspendată </w:t>
            </w:r>
            <w:r w:rsidR="00460653" w:rsidRPr="00DF0B9F">
              <w:rPr>
                <w:lang w:val="en-US"/>
              </w:rPr>
              <w:t>dacă constrângerea activităţii se datorează următoarelor cauze:</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2.4. </w:t>
            </w:r>
            <w:r w:rsidR="00460653" w:rsidRPr="00DF0B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2.5. </w:t>
            </w:r>
            <w:r w:rsidR="00460653" w:rsidRPr="00DF0B9F">
              <w:rPr>
                <w:lang w:val="en-US"/>
              </w:rPr>
              <w:t xml:space="preserve">La terminarea lucrărilor, Antreprenorul </w:t>
            </w:r>
            <w:r w:rsidR="00183D79" w:rsidRPr="00DF0B9F">
              <w:rPr>
                <w:lang w:val="en-US"/>
              </w:rPr>
              <w:t>va notifica Beneficiarul că su</w:t>
            </w:r>
            <w:r w:rsidR="00460653" w:rsidRPr="00DF0B9F">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NormalWeb"/>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vor fi efectuate prin transfer în baza facturilor fiscale, după primirea proceselor </w:t>
            </w:r>
            <w:r w:rsidR="00A156C0" w:rsidRPr="00DF0B9F">
              <w:rPr>
                <w:lang w:val="en-US"/>
              </w:rPr>
              <w:t>–</w:t>
            </w:r>
            <w:r w:rsidR="00460653" w:rsidRPr="00DF0B9F">
              <w:rPr>
                <w:lang w:val="en-US"/>
              </w:rPr>
              <w:t xml:space="preserve"> verbale de recepţie a lucrărilor executate, semnate şi</w:t>
            </w:r>
            <w:r w:rsidR="00995AF6" w:rsidRPr="00DF0B9F">
              <w:rPr>
                <w:lang w:val="en-US"/>
              </w:rPr>
              <w:t xml:space="preserve"> acceptate de către Beneficiar.</w:t>
            </w:r>
          </w:p>
          <w:p w14:paraId="4312716F" w14:textId="77777777" w:rsidR="00A946E0" w:rsidRPr="00DF0B9F" w:rsidRDefault="00A156C0" w:rsidP="00196AB4">
            <w:pPr>
              <w:pStyle w:val="NormalWeb"/>
              <w:tabs>
                <w:tab w:val="left" w:pos="37"/>
              </w:tabs>
              <w:spacing w:line="276" w:lineRule="auto"/>
              <w:ind w:firstLine="0"/>
              <w:rPr>
                <w:lang w:val="en-US"/>
              </w:rPr>
            </w:pPr>
            <w:r w:rsidRPr="00DF0B9F">
              <w:rPr>
                <w:lang w:val="en-US"/>
              </w:rPr>
              <w:t xml:space="preserve">3.3. </w:t>
            </w:r>
            <w:r w:rsidR="00460653" w:rsidRPr="00DF0B9F">
              <w:rPr>
                <w:lang w:val="en-US"/>
              </w:rPr>
              <w:t>Beneficiarul va verifica procesele</w:t>
            </w:r>
            <w:r w:rsidR="009E719D" w:rsidRPr="00DF0B9F">
              <w:rPr>
                <w:lang w:val="en-US"/>
              </w:rPr>
              <w:t>-</w:t>
            </w:r>
            <w:r w:rsidR="00460653" w:rsidRPr="00DF0B9F">
              <w:rPr>
                <w:lang w:val="en-US"/>
              </w:rPr>
              <w:t xml:space="preserve">verbale de recepție a lucrărilor executate în termen de </w:t>
            </w:r>
            <w:r w:rsidR="00684D44" w:rsidRPr="00DF0B9F">
              <w:rPr>
                <w:lang w:val="en-US"/>
              </w:rPr>
              <w:t>…..</w:t>
            </w:r>
            <w:r w:rsidR="00460653" w:rsidRPr="00DF0B9F">
              <w:rPr>
                <w:lang w:val="en-US"/>
              </w:rPr>
              <w:t xml:space="preserve"> zile calendaristice de la primirea acestora de la Antreprenor.</w:t>
            </w:r>
          </w:p>
          <w:p w14:paraId="3596857E" w14:textId="77777777" w:rsidR="00A946E0" w:rsidRPr="00DF0B9F" w:rsidRDefault="00316769" w:rsidP="00196AB4">
            <w:pPr>
              <w:pStyle w:val="NormalWeb"/>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F0B9F">
              <w:rPr>
                <w:lang w:val="en-US"/>
              </w:rPr>
              <w:t>u su</w:t>
            </w:r>
            <w:r w:rsidR="00460653" w:rsidRPr="00DF0B9F">
              <w:rPr>
                <w:lang w:val="en-US"/>
              </w:rPr>
              <w:t xml:space="preserve">nt în litigiu va fi plătită imediat. </w:t>
            </w:r>
          </w:p>
          <w:p w14:paraId="6A8C0844" w14:textId="77777777" w:rsidR="00E503F9" w:rsidRPr="00DF0B9F" w:rsidRDefault="00316769" w:rsidP="00196AB4">
            <w:pPr>
              <w:pStyle w:val="NormalWeb"/>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r w:rsidR="00183D79" w:rsidRPr="00DF0B9F">
              <w:rPr>
                <w:lang w:val="en-US"/>
              </w:rPr>
              <w:t>vor fi considerate finalizate pâ</w:t>
            </w:r>
            <w:r w:rsidR="00460653" w:rsidRPr="00DF0B9F">
              <w:rPr>
                <w:lang w:val="en-US"/>
              </w:rPr>
              <w:t>nă</w:t>
            </w:r>
            <w:r w:rsidR="00183D79" w:rsidRPr="00DF0B9F">
              <w:rPr>
                <w:lang w:val="en-US"/>
              </w:rPr>
              <w:t xml:space="preserve"> câ</w:t>
            </w:r>
            <w:r w:rsidR="00460653" w:rsidRPr="00DF0B9F">
              <w:rPr>
                <w:lang w:val="en-US"/>
              </w:rPr>
              <w:t xml:space="preserve">nd procesul-verbal de recepţie la terminarea lucrărilor  nu va fi semnat de comisia de recepţie, care confirmă că lucrările au fost executate </w:t>
            </w:r>
            <w:r w:rsidR="00A946E0" w:rsidRPr="00DF0B9F">
              <w:rPr>
                <w:lang w:val="en-US"/>
              </w:rPr>
              <w:t>conform contractului.</w:t>
            </w:r>
          </w:p>
          <w:p w14:paraId="1925FC36" w14:textId="77777777" w:rsidR="00267805" w:rsidRPr="00DF0B9F" w:rsidRDefault="00316769" w:rsidP="00A101F6">
            <w:pPr>
              <w:pStyle w:val="NormalWeb"/>
              <w:tabs>
                <w:tab w:val="left" w:pos="37"/>
              </w:tabs>
              <w:spacing w:line="276" w:lineRule="auto"/>
              <w:ind w:firstLine="0"/>
              <w:rPr>
                <w:lang w:val="en-US"/>
              </w:rPr>
            </w:pPr>
            <w:r w:rsidRPr="00DF0B9F">
              <w:rPr>
                <w:lang w:val="en-US"/>
              </w:rPr>
              <w:lastRenderedPageBreak/>
              <w:t>3.6</w:t>
            </w:r>
            <w:r w:rsidR="00A227F2" w:rsidRPr="00DF0B9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61495F7C" w14:textId="77777777" w:rsidR="00A156C0" w:rsidRPr="00DF0B9F"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NormalWeb"/>
              <w:tabs>
                <w:tab w:val="left" w:pos="567"/>
              </w:tabs>
              <w:spacing w:line="276" w:lineRule="auto"/>
              <w:ind w:firstLine="0"/>
              <w:rPr>
                <w:lang w:val="en-US"/>
              </w:rPr>
            </w:pPr>
            <w:r w:rsidRPr="00DF0B9F">
              <w:rPr>
                <w:lang w:val="en-US"/>
              </w:rPr>
              <w:t xml:space="preserve">4.3. </w:t>
            </w:r>
            <w:r w:rsidR="00D7570D" w:rsidRPr="00DF0B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4.4. </w:t>
            </w:r>
            <w:r w:rsidR="00460653" w:rsidRPr="00DF0B9F">
              <w:rPr>
                <w:lang w:val="en-US"/>
              </w:rPr>
              <w:t xml:space="preserve">Documentaţia pusă la dispoziţia Antreprenorului se repartizează astfel: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NormalWeb"/>
              <w:tabs>
                <w:tab w:val="left" w:pos="567"/>
              </w:tabs>
              <w:spacing w:line="276" w:lineRule="auto"/>
              <w:ind w:firstLine="0"/>
              <w:rPr>
                <w:lang w:val="en-US"/>
              </w:rPr>
            </w:pPr>
            <w:r w:rsidRPr="00DF0B9F">
              <w:rPr>
                <w:lang w:val="en-US"/>
              </w:rPr>
              <w:t xml:space="preserve">4.5. </w:t>
            </w:r>
            <w:r w:rsidR="00460653" w:rsidRPr="00DF0B9F">
              <w:rPr>
                <w:lang w:val="en-US"/>
              </w:rPr>
              <w:t>Desenele, calculele, verificările calculelor, caietele de măsurări (ataşamentele) şi alte documente, pe care Beneficiarul sau Antreprenorul trebuie să le întocmească şi</w:t>
            </w:r>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cerute de subantreprenorul proiectant, vor fi puse la dispoziţia acestuia de către Antreprenor. </w:t>
            </w:r>
          </w:p>
          <w:p w14:paraId="56A353E0"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4.6. </w:t>
            </w:r>
            <w:r w:rsidR="00460653" w:rsidRPr="00DF0B9F">
              <w:rPr>
                <w:lang w:val="en-US"/>
              </w:rPr>
              <w:t>Oferta adjudecată face parte integrantă din contract. Ea trebuie să fie corectă şi completă. Preţurile stabilite vor acoperi toate obligaţiunile din contract şi toate operaţiunile pentru terminarea şi</w:t>
            </w:r>
            <w:r w:rsidR="005D4B79" w:rsidRPr="00DF0B9F">
              <w:rPr>
                <w:lang w:val="en-US"/>
              </w:rPr>
              <w:t xml:space="preserve"> </w:t>
            </w:r>
            <w:r w:rsidR="00460653" w:rsidRPr="00DF0B9F">
              <w:rPr>
                <w:lang w:val="en-US"/>
              </w:rPr>
              <w:t xml:space="preserve">întreţinerea corespunzătoare a lucrărilor. </w:t>
            </w:r>
          </w:p>
          <w:p w14:paraId="52D590A4"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4.7. </w:t>
            </w:r>
            <w:r w:rsidR="00460653" w:rsidRPr="00DF0B9F">
              <w:rPr>
                <w:lang w:val="en-US"/>
              </w:rPr>
              <w:t>Dacă Beneficiarul nu emite în timp util dispoziţii suplimentare care să conţină</w:t>
            </w:r>
            <w:r w:rsidR="005D4B79" w:rsidRPr="00DF0B9F">
              <w:rPr>
                <w:lang w:val="en-US"/>
              </w:rPr>
              <w:t xml:space="preserve"> </w:t>
            </w:r>
            <w:r w:rsidR="00460653" w:rsidRPr="00DF0B9F">
              <w:rPr>
                <w:lang w:val="en-US"/>
              </w:rPr>
              <w:t>instrucţiuni sau aprobări, ordine, directive, sau detalii, Antreprenorul va notifica Beneficiarul prin scrisori, de c</w:t>
            </w:r>
            <w:r w:rsidR="00183D79" w:rsidRPr="00DF0B9F">
              <w:rPr>
                <w:lang w:val="en-US"/>
              </w:rPr>
              <w:t>â</w:t>
            </w:r>
            <w:r w:rsidR="00460653" w:rsidRPr="00DF0B9F">
              <w:rPr>
                <w:lang w:val="en-US"/>
              </w:rPr>
              <w:t>te ori este posibil, că acestea pot să provoace înt</w:t>
            </w:r>
            <w:r w:rsidR="00183D79" w:rsidRPr="00DF0B9F">
              <w:rPr>
                <w:lang w:val="en-US"/>
              </w:rPr>
              <w:t>â</w:t>
            </w:r>
            <w:r w:rsidR="00460653" w:rsidRPr="00DF0B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4.8. </w:t>
            </w:r>
            <w:r w:rsidR="00460653" w:rsidRPr="00DF0B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F0B9F" w:rsidRDefault="00A156C0" w:rsidP="00196AB4">
            <w:pPr>
              <w:pStyle w:val="NormalWeb"/>
              <w:tabs>
                <w:tab w:val="left" w:pos="567"/>
              </w:tabs>
              <w:spacing w:line="276" w:lineRule="auto"/>
              <w:ind w:firstLine="0"/>
              <w:rPr>
                <w:lang w:val="en-US"/>
              </w:rPr>
            </w:pPr>
            <w:r w:rsidRPr="00DF0B9F">
              <w:rPr>
                <w:lang w:val="en-US"/>
              </w:rPr>
              <w:t xml:space="preserve">4.9. </w:t>
            </w:r>
            <w:r w:rsidR="00460653" w:rsidRPr="00DF0B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F0B9F">
              <w:rPr>
                <w:lang w:val="en-US"/>
              </w:rPr>
              <w:t xml:space="preserve"> </w:t>
            </w:r>
            <w:r w:rsidR="00460653" w:rsidRPr="00DF0B9F">
              <w:rPr>
                <w:lang w:val="en-US"/>
              </w:rPr>
              <w:t xml:space="preserve">şi pentru procedeele de execuţie utilizate. </w:t>
            </w:r>
          </w:p>
          <w:p w14:paraId="20A67A6B" w14:textId="05E8CB4C" w:rsidR="00460653" w:rsidRPr="00DF0B9F" w:rsidRDefault="00A156C0" w:rsidP="00196AB4">
            <w:pPr>
              <w:pStyle w:val="NormalWeb"/>
              <w:tabs>
                <w:tab w:val="left" w:pos="567"/>
              </w:tabs>
              <w:spacing w:line="276" w:lineRule="auto"/>
              <w:ind w:firstLine="0"/>
              <w:rPr>
                <w:lang w:val="en-US"/>
              </w:rPr>
            </w:pPr>
            <w:r w:rsidRPr="00DF0B9F">
              <w:rPr>
                <w:lang w:val="en-US"/>
              </w:rPr>
              <w:t xml:space="preserve">4.10. </w:t>
            </w:r>
            <w:r w:rsidR="00460653" w:rsidRPr="00DF0B9F">
              <w:rPr>
                <w:lang w:val="en-US"/>
              </w:rPr>
              <w:t xml:space="preserve">Antreprenorul, prin </w:t>
            </w:r>
            <w:r w:rsidR="002F6A1E" w:rsidRPr="00DF0B9F">
              <w:rPr>
                <w:lang w:val="en-US"/>
              </w:rPr>
              <w:t xml:space="preserve">atribuirea </w:t>
            </w:r>
            <w:r w:rsidR="00460653" w:rsidRPr="00DF0B9F">
              <w:rPr>
                <w:lang w:val="en-US"/>
              </w:rPr>
              <w:t>ofertei în favoarea sa, se angajează să</w:t>
            </w:r>
            <w:r w:rsidR="00BC46B3" w:rsidRPr="00DF0B9F">
              <w:rPr>
                <w:lang w:val="en-US"/>
              </w:rPr>
              <w:t xml:space="preserve"> prezinte</w:t>
            </w:r>
            <w:r w:rsidR="005D4B79" w:rsidRPr="00DF0B9F">
              <w:rPr>
                <w:lang w:val="en-US"/>
              </w:rPr>
              <w:t xml:space="preserve"> </w:t>
            </w:r>
            <w:r w:rsidR="00EA64B0" w:rsidRPr="00DF0B9F">
              <w:rPr>
                <w:lang w:val="en-US"/>
              </w:rPr>
              <w:t xml:space="preserve">garanţia de bună execuţie </w:t>
            </w:r>
            <w:r w:rsidR="00404A7E">
              <w:rPr>
                <w:lang w:val="en-US"/>
              </w:rPr>
              <w:t>a contractului, în cuantum de 5</w:t>
            </w:r>
            <w:r w:rsidR="00EA64B0" w:rsidRPr="00DF0B9F">
              <w:rPr>
                <w:lang w:val="en-US"/>
              </w:rPr>
              <w:t>% din valoarea contractului atribuit.</w:t>
            </w:r>
          </w:p>
          <w:p w14:paraId="2DB323DA" w14:textId="77777777" w:rsidR="00267805" w:rsidRPr="00DF0B9F" w:rsidRDefault="00A156C0" w:rsidP="00684D44">
            <w:pPr>
              <w:pStyle w:val="NormalWeb"/>
              <w:tabs>
                <w:tab w:val="left" w:pos="567"/>
              </w:tabs>
              <w:spacing w:line="276" w:lineRule="auto"/>
              <w:ind w:firstLine="0"/>
              <w:rPr>
                <w:lang w:val="en-US"/>
              </w:rPr>
            </w:pPr>
            <w:r w:rsidRPr="00DF0B9F">
              <w:rPr>
                <w:lang w:val="en-US"/>
              </w:rPr>
              <w:t>4.11.</w:t>
            </w:r>
            <w:r w:rsidR="00A109E6" w:rsidRPr="00DF0B9F">
              <w:rPr>
                <w:lang w:val="en-US"/>
              </w:rPr>
              <w:t xml:space="preserve"> Autoritatea contractantă eliberează/restituie</w:t>
            </w:r>
            <w:r w:rsidR="005D4B79" w:rsidRPr="00DF0B9F">
              <w:rPr>
                <w:lang w:val="en-US"/>
              </w:rPr>
              <w:t xml:space="preserve"> </w:t>
            </w:r>
            <w:r w:rsidR="00A109E6" w:rsidRPr="00DF0B9F">
              <w:rPr>
                <w:lang w:val="en-US"/>
              </w:rPr>
              <w:t>g</w:t>
            </w:r>
            <w:r w:rsidR="00460653" w:rsidRPr="00DF0B9F">
              <w:rPr>
                <w:lang w:val="en-US"/>
              </w:rPr>
              <w:t>aranţia de bună execuţie Antreprenorului după semnarea procesului-verbal de recepţie finală</w:t>
            </w:r>
            <w:r w:rsidR="00A109E6" w:rsidRPr="00DF0B9F">
              <w:rPr>
                <w:lang w:val="en-US"/>
              </w:rPr>
              <w:t>/ procesului-verbal la terminarea lucrărilor</w:t>
            </w:r>
            <w:r w:rsidR="00460653" w:rsidRPr="00DF0B9F">
              <w:rPr>
                <w:lang w:val="en-US"/>
              </w:rPr>
              <w:t xml:space="preserve"> în cel mult 15 zile</w:t>
            </w:r>
            <w:r w:rsidR="00E838F8" w:rsidRPr="00DF0B9F">
              <w:rPr>
                <w:lang w:val="en-US"/>
              </w:rPr>
              <w:t>.</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4C7338E3" w14:textId="77777777" w:rsidR="00460653" w:rsidRPr="00DF0B9F" w:rsidRDefault="00A156C0" w:rsidP="00196AB4">
            <w:pPr>
              <w:pStyle w:val="NormalWeb"/>
              <w:tabs>
                <w:tab w:val="left" w:pos="567"/>
              </w:tabs>
              <w:spacing w:line="276" w:lineRule="auto"/>
              <w:ind w:firstLine="0"/>
              <w:rPr>
                <w:lang w:val="en-US"/>
              </w:rPr>
            </w:pPr>
            <w:r w:rsidRPr="00DF0B9F">
              <w:rPr>
                <w:lang w:val="en-US"/>
              </w:rPr>
              <w:t>4.12.</w:t>
            </w:r>
            <w:r w:rsidR="00460653" w:rsidRPr="00DF0B9F">
              <w:rPr>
                <w:lang w:val="en-US"/>
              </w:rPr>
              <w:t>Antreprenorul trebuie să constituie garanţia de bună execuţie după primirea scris</w:t>
            </w:r>
            <w:r w:rsidR="00404C0D" w:rsidRPr="00DF0B9F">
              <w:rPr>
                <w:lang w:val="en-US"/>
              </w:rPr>
              <w:t>orii de acceptare, dar nu mai târ</w:t>
            </w:r>
            <w:r w:rsidR="00460653" w:rsidRPr="00DF0B9F">
              <w:rPr>
                <w:lang w:val="en-US"/>
              </w:rPr>
              <w:t>ziu de dat</w:t>
            </w:r>
            <w:r w:rsidR="00404C0D" w:rsidRPr="00DF0B9F">
              <w:rPr>
                <w:lang w:val="en-US"/>
              </w:rPr>
              <w:t>a încheierii contractului. Atât</w:t>
            </w:r>
            <w:r w:rsidR="00460653" w:rsidRPr="00DF0B9F">
              <w:rPr>
                <w:lang w:val="en-US"/>
              </w:rPr>
              <w:t xml:space="preserve"> timp c</w:t>
            </w:r>
            <w:r w:rsidR="00404C0D" w:rsidRPr="00DF0B9F">
              <w:rPr>
                <w:lang w:val="en-US"/>
              </w:rPr>
              <w:t>â</w:t>
            </w:r>
            <w:r w:rsidR="00460653" w:rsidRPr="00DF0B9F">
              <w:rPr>
                <w:lang w:val="en-US"/>
              </w:rPr>
              <w:t>t el nu şi-a îndeplinit această obligaţiune, Beneficiarul poate să reţină garanţia</w:t>
            </w:r>
            <w:r w:rsidR="005D4B79" w:rsidRPr="00DF0B9F">
              <w:rPr>
                <w:lang w:val="en-US"/>
              </w:rPr>
              <w:t xml:space="preserve"> </w:t>
            </w:r>
            <w:r w:rsidR="00E364D5" w:rsidRPr="00DF0B9F">
              <w:rPr>
                <w:lang w:val="en-US"/>
              </w:rPr>
              <w:t>Antreprenorului</w:t>
            </w:r>
            <w:r w:rsidR="00460653" w:rsidRPr="00DF0B9F">
              <w:rPr>
                <w:lang w:val="en-US"/>
              </w:rPr>
              <w:t xml:space="preserve"> pentru ofertă. </w:t>
            </w:r>
          </w:p>
          <w:p w14:paraId="7B5A3C5F" w14:textId="77777777" w:rsidR="00460653" w:rsidRPr="00DF0B9F" w:rsidRDefault="00A156C0" w:rsidP="00196AB4">
            <w:pPr>
              <w:pStyle w:val="NormalWeb"/>
              <w:tabs>
                <w:tab w:val="left" w:pos="567"/>
              </w:tabs>
              <w:spacing w:line="276" w:lineRule="auto"/>
              <w:ind w:firstLine="0"/>
              <w:rPr>
                <w:lang w:val="en-US"/>
              </w:rPr>
            </w:pPr>
            <w:r w:rsidRPr="00DF0B9F">
              <w:rPr>
                <w:lang w:val="en-US"/>
              </w:rPr>
              <w:lastRenderedPageBreak/>
              <w:t>4.1</w:t>
            </w:r>
            <w:r w:rsidR="00893327" w:rsidRPr="00DF0B9F">
              <w:rPr>
                <w:lang w:val="en-US"/>
              </w:rPr>
              <w:t>3</w:t>
            </w:r>
            <w:r w:rsidRPr="00DF0B9F">
              <w:rPr>
                <w:lang w:val="en-US"/>
              </w:rPr>
              <w:t xml:space="preserve">. </w:t>
            </w:r>
            <w:r w:rsidR="00460653" w:rsidRPr="00DF0B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La lucrările la care se fac încercări, se consideră calitatea probei îndeplinită at</w:t>
            </w:r>
            <w:r w:rsidR="00E171D4" w:rsidRPr="00DF0B9F">
              <w:rPr>
                <w:lang w:val="en-US"/>
              </w:rPr>
              <w:t>â</w:t>
            </w:r>
            <w:r w:rsidR="00460653" w:rsidRPr="00DF0B9F">
              <w:rPr>
                <w:lang w:val="en-US"/>
              </w:rPr>
              <w:t>ta timp c</w:t>
            </w:r>
            <w:r w:rsidR="00E171D4" w:rsidRPr="00DF0B9F">
              <w:rPr>
                <w:lang w:val="en-US"/>
              </w:rPr>
              <w:t>â</w:t>
            </w:r>
            <w:r w:rsidR="00460653" w:rsidRPr="00DF0B9F">
              <w:rPr>
                <w:lang w:val="en-US"/>
              </w:rPr>
              <w:t xml:space="preserve">t rezultatele se înscriu în limitele admise prin reglementările tehnice. </w:t>
            </w:r>
          </w:p>
          <w:p w14:paraId="383A4756" w14:textId="77777777" w:rsidR="00460653" w:rsidRPr="00DF0B9F" w:rsidRDefault="00A156C0" w:rsidP="00196AB4">
            <w:pPr>
              <w:pStyle w:val="NormalWeb"/>
              <w:tabs>
                <w:tab w:val="left" w:pos="567"/>
              </w:tabs>
              <w:spacing w:line="276" w:lineRule="auto"/>
              <w:ind w:firstLine="0"/>
              <w:rPr>
                <w:lang w:val="en-US"/>
              </w:rPr>
            </w:pPr>
            <w:r w:rsidRPr="00DF0B9F">
              <w:rPr>
                <w:lang w:val="en-US"/>
              </w:rPr>
              <w:t>4.</w:t>
            </w:r>
            <w:r w:rsidR="00603AB4" w:rsidRPr="00DF0B9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040EA0" w:rsidRPr="00DF0B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r w:rsidR="00460653" w:rsidRPr="00DF0B9F">
              <w:rPr>
                <w:lang w:val="en-US"/>
              </w:rPr>
              <w:t>Dacă Antreprenorul consideră că dispoziţiile Beneficiarului s</w:t>
            </w:r>
            <w:r w:rsidR="00183D79" w:rsidRPr="00DF0B9F">
              <w:rPr>
                <w:lang w:val="en-US"/>
              </w:rPr>
              <w:t>u</w:t>
            </w:r>
            <w:r w:rsidR="00460653" w:rsidRPr="00DF0B9F">
              <w:rPr>
                <w:lang w:val="en-US"/>
              </w:rPr>
              <w:t xml:space="preserve">nt nejustificate sau inoportune, el poate </w:t>
            </w:r>
            <w:r w:rsidR="00E171D4" w:rsidRPr="00DF0B9F">
              <w:rPr>
                <w:lang w:val="en-US"/>
              </w:rPr>
              <w:t>înainta</w:t>
            </w:r>
            <w:r w:rsidR="005D4B79" w:rsidRPr="00DF0B9F">
              <w:rPr>
                <w:lang w:val="en-US"/>
              </w:rPr>
              <w:t xml:space="preserve"> </w:t>
            </w:r>
            <w:r w:rsidR="00460653" w:rsidRPr="00DF0B9F">
              <w:rPr>
                <w:lang w:val="en-US"/>
              </w:rPr>
              <w:t xml:space="preserve">obiecţii, dar acestea nu îl </w:t>
            </w:r>
            <w:r w:rsidR="00E171D4" w:rsidRPr="00DF0B9F">
              <w:rPr>
                <w:lang w:val="en-US"/>
              </w:rPr>
              <w:t>scutește</w:t>
            </w:r>
            <w:r w:rsidR="005D4B79" w:rsidRPr="00DF0B9F">
              <w:rPr>
                <w:lang w:val="en-US"/>
              </w:rPr>
              <w:t xml:space="preserve"> </w:t>
            </w:r>
            <w:r w:rsidR="00460653" w:rsidRPr="00DF0B9F">
              <w:rPr>
                <w:lang w:val="en-US"/>
              </w:rPr>
              <w:t xml:space="preserve">de </w:t>
            </w:r>
            <w:r w:rsidR="00E364D5" w:rsidRPr="00DF0B9F">
              <w:rPr>
                <w:lang w:val="en-US"/>
              </w:rPr>
              <w:t xml:space="preserve">obligația de </w:t>
            </w:r>
            <w:r w:rsidR="00460653" w:rsidRPr="00DF0B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F0B9F" w:rsidRDefault="00A156C0" w:rsidP="00196AB4">
            <w:pPr>
              <w:pStyle w:val="NormalWeb"/>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r w:rsidR="00460653" w:rsidRPr="00DF0B9F">
              <w:rPr>
                <w:lang w:val="en-US"/>
              </w:rPr>
              <w:t>Trasarea axelor principale, bornelor de referinţă, căilor de circulaţieşi limitelor terenului pus la dispoziţia Antreprenorului, precum şi materializarea cotelor de nivel în i</w:t>
            </w:r>
            <w:r w:rsidR="00183D79" w:rsidRPr="00DF0B9F">
              <w:rPr>
                <w:lang w:val="en-US"/>
              </w:rPr>
              <w:t>mediata apropiere a terenului, su</w:t>
            </w:r>
            <w:r w:rsidR="00460653" w:rsidRPr="00DF0B9F">
              <w:rPr>
                <w:lang w:val="en-US"/>
              </w:rPr>
              <w:t>nt</w:t>
            </w:r>
            <w:r w:rsidR="005D4B79" w:rsidRPr="00DF0B9F">
              <w:rPr>
                <w:lang w:val="en-US"/>
              </w:rPr>
              <w:t xml:space="preserve"> </w:t>
            </w:r>
            <w:r w:rsidR="00460653" w:rsidRPr="00DF0B9F">
              <w:rPr>
                <w:lang w:val="en-US"/>
              </w:rPr>
              <w:t xml:space="preserve">obligaţiuni ale Antreprenorului. </w:t>
            </w:r>
          </w:p>
          <w:p w14:paraId="5A7959BE" w14:textId="77777777" w:rsidR="00460653" w:rsidRPr="00DF0B9F" w:rsidRDefault="00A156C0" w:rsidP="00196AB4">
            <w:pPr>
              <w:pStyle w:val="NormalWeb"/>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r w:rsidR="00460653" w:rsidRPr="00DF0B9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F0B9F" w:rsidRDefault="00A156C0" w:rsidP="00196AB4">
            <w:pPr>
              <w:pStyle w:val="NormalWeb"/>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r w:rsidR="00460653" w:rsidRPr="00DF0B9F">
              <w:rPr>
                <w:lang w:val="en-US"/>
              </w:rPr>
              <w:t>Ridicările de teren, trasările şi cotele de nivel, precum şi alte documente puse la dispoziţia Antreprenorului de către Beneficiar pentru executarea contractului s</w:t>
            </w:r>
            <w:r w:rsidR="00E10C0A" w:rsidRPr="00DF0B9F">
              <w:rPr>
                <w:lang w:val="en-US"/>
              </w:rPr>
              <w:t>u</w:t>
            </w:r>
            <w:r w:rsidR="00460653" w:rsidRPr="00DF0B9F">
              <w:rPr>
                <w:lang w:val="en-US"/>
              </w:rPr>
              <w:t>nt hotărâtoare. Antreprenorul este obligat să verifice documentele primite şi să înştiinţeze Beneficiarul cu privire la erorile şi</w:t>
            </w:r>
            <w:r w:rsidR="005D4B79" w:rsidRPr="00DF0B9F">
              <w:rPr>
                <w:lang w:val="en-US"/>
              </w:rPr>
              <w:t xml:space="preserve"> </w:t>
            </w:r>
            <w:r w:rsidR="00460653" w:rsidRPr="00DF0B9F">
              <w:rPr>
                <w:lang w:val="en-US"/>
              </w:rPr>
              <w:t xml:space="preserve">inexactităţile constatate sau presupuse. </w:t>
            </w:r>
          </w:p>
          <w:p w14:paraId="23331121" w14:textId="77777777" w:rsidR="00460653" w:rsidRPr="00DF0B9F" w:rsidRDefault="00A156C0" w:rsidP="00196AB4">
            <w:pPr>
              <w:pStyle w:val="NormalWeb"/>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r w:rsidR="00460653" w:rsidRPr="00DF0B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0B9F">
              <w:rPr>
                <w:lang w:val="en-US"/>
              </w:rPr>
              <w:t>prevederilor legale și obligațiunilor contractuale și profesionale</w:t>
            </w:r>
            <w:r w:rsidR="00460653" w:rsidRPr="00DF0B9F">
              <w:rPr>
                <w:lang w:val="en-US"/>
              </w:rPr>
              <w:t xml:space="preserve">. </w:t>
            </w:r>
          </w:p>
          <w:p w14:paraId="7924F23B" w14:textId="77777777" w:rsidR="00460653" w:rsidRPr="00DF0B9F" w:rsidRDefault="00A156C0" w:rsidP="00196AB4">
            <w:pPr>
              <w:pStyle w:val="NormalWeb"/>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parcursul executării lucrărilor, Beneficiarul are dreptul să dispună în scris: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NormalWeb"/>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r w:rsidR="00460653" w:rsidRPr="00DF0B9F">
              <w:rPr>
                <w:lang w:val="en-US"/>
              </w:rPr>
              <w:t xml:space="preserve">În cazul neexecutării de către Antreprenor a dispoziţiilor din punctul 2.1., Beneficiarul poate opri lucrările, </w:t>
            </w:r>
            <w:r w:rsidR="00F53F69" w:rsidRPr="00DF0B9F">
              <w:rPr>
                <w:lang w:val="en-US"/>
              </w:rPr>
              <w:t xml:space="preserve">prin </w:t>
            </w:r>
            <w:r w:rsidR="00E364D5" w:rsidRPr="00DF0B9F">
              <w:rPr>
                <w:lang w:val="en-US"/>
              </w:rPr>
              <w:t xml:space="preserve">rezoluțiunea </w:t>
            </w:r>
            <w:r w:rsidR="00F53F69" w:rsidRPr="00DF0B9F">
              <w:rPr>
                <w:lang w:val="en-US"/>
              </w:rPr>
              <w:t>contractului</w:t>
            </w:r>
            <w:r w:rsidR="00460653" w:rsidRPr="00DF0B9F">
              <w:rPr>
                <w:lang w:val="en-US"/>
              </w:rPr>
              <w:t xml:space="preserve">, în condiţiile legii, </w:t>
            </w:r>
            <w:r w:rsidR="00F53F69" w:rsidRPr="00DF0B9F">
              <w:rPr>
                <w:lang w:val="en-US"/>
              </w:rPr>
              <w:t>totodată A</w:t>
            </w:r>
            <w:r w:rsidR="00316769" w:rsidRPr="00DF0B9F">
              <w:rPr>
                <w:lang w:val="en-US"/>
              </w:rPr>
              <w:t xml:space="preserve">ntreprenorul </w:t>
            </w:r>
            <w:r w:rsidR="00460653" w:rsidRPr="00DF0B9F">
              <w:rPr>
                <w:lang w:val="en-US"/>
              </w:rPr>
              <w:t>compense</w:t>
            </w:r>
            <w:r w:rsidR="00316769" w:rsidRPr="00DF0B9F">
              <w:rPr>
                <w:lang w:val="en-US"/>
              </w:rPr>
              <w:t>ază</w:t>
            </w:r>
            <w:r w:rsidR="00460653" w:rsidRPr="00DF0B9F">
              <w:rPr>
                <w:lang w:val="en-US"/>
              </w:rPr>
              <w:t xml:space="preserve"> cheltuielile aferente suportate de Beneficiar în legătură cu faptul neexecutării. </w:t>
            </w:r>
          </w:p>
          <w:p w14:paraId="42DBA1FC" w14:textId="77777777" w:rsidR="00460653" w:rsidRPr="00DF0B9F" w:rsidRDefault="00BE5A1E" w:rsidP="00196AB4">
            <w:pPr>
              <w:pStyle w:val="NormalWeb"/>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r w:rsidR="00460653" w:rsidRPr="00DF0B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F0B9F" w:rsidRDefault="00BE5A1E" w:rsidP="00196AB4">
            <w:pPr>
              <w:pStyle w:val="NormalWeb"/>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r w:rsidR="00460653" w:rsidRPr="00DF0B9F">
              <w:rPr>
                <w:lang w:val="en-US"/>
              </w:rPr>
              <w:t>În timpul desfăşurării lucrărilor, Antreprenorul are obligaţia să menţină căile de acces libere, să retragă utilajele, să îndepărteze surplusurile de materiale, deşeuri</w:t>
            </w:r>
            <w:r w:rsidR="005D4B79" w:rsidRPr="00DF0B9F">
              <w:rPr>
                <w:lang w:val="en-US"/>
              </w:rPr>
              <w:t xml:space="preserve"> </w:t>
            </w:r>
            <w:r w:rsidR="00460653" w:rsidRPr="00DF0B9F">
              <w:rPr>
                <w:lang w:val="en-US"/>
              </w:rPr>
              <w:t xml:space="preserve">şi lucrări provizorii de orice fel, care </w:t>
            </w:r>
            <w:r w:rsidR="00460653" w:rsidRPr="00DF0B9F">
              <w:rPr>
                <w:lang w:val="en-US"/>
              </w:rPr>
              <w:lastRenderedPageBreak/>
              <w:t>nu s</w:t>
            </w:r>
            <w:r w:rsidR="00183D79" w:rsidRPr="00DF0B9F">
              <w:rPr>
                <w:lang w:val="en-US"/>
              </w:rPr>
              <w:t>u</w:t>
            </w:r>
            <w:r w:rsidR="00460653" w:rsidRPr="00DF0B9F">
              <w:rPr>
                <w:lang w:val="en-US"/>
              </w:rPr>
              <w:t>nt necesare, iar la terminarea lucrărilor, Antreprenorul va evacua de pe şantier toate utilajele de construcţie, surplusurile de materiale, deşeurile</w:t>
            </w:r>
            <w:r w:rsidR="005D4B79" w:rsidRPr="00DF0B9F">
              <w:rPr>
                <w:lang w:val="en-US"/>
              </w:rPr>
              <w:t xml:space="preserve"> </w:t>
            </w:r>
            <w:r w:rsidR="00460653" w:rsidRPr="00DF0B9F">
              <w:rPr>
                <w:lang w:val="en-US"/>
              </w:rPr>
              <w:t xml:space="preserve">şi lucrările provizorii. </w:t>
            </w:r>
          </w:p>
          <w:p w14:paraId="42718144" w14:textId="77777777" w:rsidR="00B96242" w:rsidRPr="00DF0B9F" w:rsidRDefault="00BE5A1E" w:rsidP="00196AB4">
            <w:pPr>
              <w:pStyle w:val="NormalWeb"/>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r w:rsidR="00460653" w:rsidRPr="00DF0B9F">
              <w:rPr>
                <w:lang w:val="en-US"/>
              </w:rPr>
              <w:t>Beneficiarul trebuie să obţină, pe propria cheltuială, toate avizele, autorizaţiile</w:t>
            </w:r>
            <w:r w:rsidR="005D4B79" w:rsidRPr="00DF0B9F">
              <w:rPr>
                <w:lang w:val="en-US"/>
              </w:rPr>
              <w:t xml:space="preserve"> </w:t>
            </w:r>
            <w:r w:rsidR="00460653" w:rsidRPr="00DF0B9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F0B9F"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613FB61" w14:textId="4ECBE525" w:rsidR="005B666D" w:rsidRPr="00FF430B" w:rsidRDefault="00BE5A1E" w:rsidP="00404A7E">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NormalWeb"/>
              <w:tabs>
                <w:tab w:val="left" w:pos="567"/>
              </w:tabs>
              <w:spacing w:line="276" w:lineRule="auto"/>
              <w:ind w:firstLine="0"/>
              <w:rPr>
                <w:lang w:val="en-US"/>
              </w:rPr>
            </w:pPr>
            <w:r w:rsidRPr="00DF0B9F">
              <w:rPr>
                <w:lang w:val="en-US"/>
              </w:rPr>
              <w:t xml:space="preserve">6.1. </w:t>
            </w:r>
            <w:r w:rsidR="005B666D" w:rsidRPr="00DF0B9F">
              <w:rPr>
                <w:lang w:val="en-US"/>
              </w:rPr>
              <w:t>Antreprenorul este obligat să execute toate lucrările, prevăzute în contract, în termenele stabilite prin graficul general de realizare a lucrărilor şi graficul de execuţie</w:t>
            </w:r>
            <w:r w:rsidR="005D4B79" w:rsidRPr="00DF0B9F">
              <w:rPr>
                <w:lang w:val="en-US"/>
              </w:rPr>
              <w:t xml:space="preserve"> </w:t>
            </w:r>
            <w:r w:rsidR="005B666D" w:rsidRPr="00DF0B9F">
              <w:rPr>
                <w:lang w:val="en-US"/>
              </w:rPr>
              <w:t>şi de o calitate corespunzătoare prevederilor actelor normative şi  prezentului contract.</w:t>
            </w:r>
          </w:p>
          <w:p w14:paraId="0797AEC6" w14:textId="77777777" w:rsidR="005B666D" w:rsidRPr="00DF0B9F" w:rsidRDefault="00BE5A1E" w:rsidP="00196AB4">
            <w:pPr>
              <w:pStyle w:val="NormalWeb"/>
              <w:tabs>
                <w:tab w:val="left" w:pos="567"/>
              </w:tabs>
              <w:spacing w:line="276" w:lineRule="auto"/>
              <w:ind w:firstLine="0"/>
              <w:rPr>
                <w:lang w:val="en-US"/>
              </w:rPr>
            </w:pPr>
            <w:r w:rsidRPr="00DF0B9F">
              <w:rPr>
                <w:lang w:val="en-US"/>
              </w:rPr>
              <w:t xml:space="preserve">6.2. </w:t>
            </w:r>
            <w:r w:rsidR="005B666D" w:rsidRPr="00DF0B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F0B9F" w:rsidRDefault="00BE5A1E" w:rsidP="00196AB4">
            <w:pPr>
              <w:pStyle w:val="NormalWeb"/>
              <w:tabs>
                <w:tab w:val="left" w:pos="567"/>
              </w:tabs>
              <w:spacing w:line="276" w:lineRule="auto"/>
              <w:ind w:firstLine="0"/>
              <w:rPr>
                <w:lang w:val="en-US"/>
              </w:rPr>
            </w:pPr>
            <w:r w:rsidRPr="00DF0B9F">
              <w:rPr>
                <w:lang w:val="en-US"/>
              </w:rPr>
              <w:t xml:space="preserve">6.3. </w:t>
            </w:r>
            <w:r w:rsidR="005B666D" w:rsidRPr="00DF0B9F">
              <w:rPr>
                <w:lang w:val="en-US"/>
              </w:rPr>
              <w:t xml:space="preserve">Pe parcursul execuţiei lucrărilor, Antreprenorul este obligat să comunice, la cererea Beneficiarului, datele de </w:t>
            </w:r>
            <w:r w:rsidR="00E364D5" w:rsidRPr="00DF0B9F">
              <w:rPr>
                <w:lang w:val="en-US"/>
              </w:rPr>
              <w:t>identificare</w:t>
            </w:r>
            <w:r w:rsidR="005D4B79" w:rsidRPr="00DF0B9F">
              <w:rPr>
                <w:lang w:val="en-US"/>
              </w:rPr>
              <w:t xml:space="preserve"> </w:t>
            </w:r>
            <w:r w:rsidR="005B666D" w:rsidRPr="00DF0B9F">
              <w:rPr>
                <w:lang w:val="en-US"/>
              </w:rPr>
              <w:t xml:space="preserve">ale subantreprenorilor. </w:t>
            </w:r>
          </w:p>
          <w:p w14:paraId="05BB78E2" w14:textId="77777777" w:rsidR="005B666D" w:rsidRPr="00DF0B9F" w:rsidRDefault="00BE5A1E" w:rsidP="00196AB4">
            <w:pPr>
              <w:pStyle w:val="NormalWeb"/>
              <w:tabs>
                <w:tab w:val="left" w:pos="142"/>
                <w:tab w:val="left" w:pos="284"/>
              </w:tabs>
              <w:spacing w:line="276" w:lineRule="auto"/>
              <w:ind w:firstLine="0"/>
              <w:rPr>
                <w:lang w:val="en-US"/>
              </w:rPr>
            </w:pPr>
            <w:r w:rsidRPr="00DF0B9F">
              <w:rPr>
                <w:lang w:val="en-US"/>
              </w:rPr>
              <w:t xml:space="preserve">6.4. </w:t>
            </w:r>
            <w:r w:rsidR="005B666D" w:rsidRPr="00DF0B9F">
              <w:rPr>
                <w:lang w:val="en-US"/>
              </w:rPr>
              <w:t>Angajarea forţei de muncă pe bază de a</w:t>
            </w:r>
            <w:r w:rsidR="003D06D0" w:rsidRPr="00DF0B9F">
              <w:rPr>
                <w:lang w:val="en-US"/>
              </w:rPr>
              <w:t>cord nu este considerată</w:t>
            </w:r>
            <w:r w:rsidR="005B666D" w:rsidRPr="00DF0B9F">
              <w:rPr>
                <w:lang w:val="en-US"/>
              </w:rPr>
              <w:t xml:space="preserve"> obiectul unei subcontractări.</w:t>
            </w:r>
          </w:p>
          <w:p w14:paraId="04191B6B" w14:textId="77777777" w:rsidR="00684D44" w:rsidRPr="00DF0B9F"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NormalWeb"/>
              <w:tabs>
                <w:tab w:val="left" w:pos="0"/>
              </w:tabs>
              <w:spacing w:line="276" w:lineRule="auto"/>
              <w:ind w:firstLine="0"/>
              <w:rPr>
                <w:lang w:val="en-US"/>
              </w:rPr>
            </w:pPr>
            <w:r w:rsidRPr="00DF0B9F">
              <w:rPr>
                <w:lang w:val="en-US"/>
              </w:rPr>
              <w:t xml:space="preserve">8.1. </w:t>
            </w:r>
            <w:r w:rsidR="00460653" w:rsidRPr="00DF0B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F0B9F" w:rsidRDefault="00BE5A1E" w:rsidP="00196AB4">
            <w:pPr>
              <w:pStyle w:val="NormalWeb"/>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DF0B9F">
              <w:rPr>
                <w:lang w:val="en-US"/>
              </w:rPr>
              <w:t xml:space="preserve">8.3. </w:t>
            </w:r>
            <w:r w:rsidR="00460653" w:rsidRPr="00DF0B9F">
              <w:rPr>
                <w:lang w:val="en-US"/>
              </w:rPr>
              <w:t>Probele neprevăzute şi comandate de Beneficiar pentru verificarea unor lucrări sau materiale puse în</w:t>
            </w:r>
            <w:r w:rsidR="005D4B79" w:rsidRPr="00DF0B9F">
              <w:rPr>
                <w:lang w:val="en-US"/>
              </w:rPr>
              <w:t xml:space="preserve"> </w:t>
            </w:r>
            <w:r w:rsidR="00460653" w:rsidRPr="00DF0B9F">
              <w:rPr>
                <w:lang w:val="en-US"/>
              </w:rPr>
              <w:t>operă vor fi suportate de Antreprenor, dacă s</w:t>
            </w:r>
            <w:r w:rsidR="003D06D0" w:rsidRPr="00DF0B9F">
              <w:rPr>
                <w:lang w:val="en-US"/>
              </w:rPr>
              <w:t>e dovedeşte că materialele nu su</w:t>
            </w:r>
            <w:r w:rsidR="00460653" w:rsidRPr="00DF0B9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F0B9F" w:rsidRDefault="00D05A94" w:rsidP="00E32DBF">
            <w:pPr>
              <w:pStyle w:val="NormalWeb"/>
              <w:numPr>
                <w:ilvl w:val="1"/>
                <w:numId w:val="10"/>
              </w:numPr>
              <w:tabs>
                <w:tab w:val="left" w:pos="284"/>
              </w:tabs>
              <w:spacing w:line="276" w:lineRule="auto"/>
              <w:ind w:left="0" w:hanging="425"/>
              <w:rPr>
                <w:lang w:val="en-US"/>
              </w:rPr>
            </w:pPr>
            <w:r w:rsidRPr="00DF0B9F">
              <w:rPr>
                <w:lang w:val="en-US"/>
              </w:rPr>
              <w:t xml:space="preserve">8.4. </w:t>
            </w:r>
            <w:r w:rsidR="00460653" w:rsidRPr="00DF0B9F">
              <w:rPr>
                <w:lang w:val="en-US"/>
              </w:rPr>
              <w:t>Beneficiarul, proiectantul sau orice altă persoană autorizată de aceştia au acces tot timpul la lucrări pe şantier</w:t>
            </w:r>
            <w:r w:rsidR="005D4B79" w:rsidRPr="00DF0B9F">
              <w:rPr>
                <w:lang w:val="en-US"/>
              </w:rPr>
              <w:t xml:space="preserve"> </w:t>
            </w:r>
            <w:r w:rsidR="00460653" w:rsidRPr="00DF0B9F">
              <w:rPr>
                <w:lang w:val="en-US"/>
              </w:rPr>
              <w:t xml:space="preserve">şi în locurile unde se pregăteşte lucrarea, în depozite de materiale prefabricate etc. </w:t>
            </w:r>
          </w:p>
          <w:p w14:paraId="122D8C18" w14:textId="77777777" w:rsidR="00460653" w:rsidRPr="00DF0B9F" w:rsidRDefault="00D05A94" w:rsidP="00E32DBF">
            <w:pPr>
              <w:pStyle w:val="NormalWeb"/>
              <w:numPr>
                <w:ilvl w:val="1"/>
                <w:numId w:val="10"/>
              </w:numPr>
              <w:tabs>
                <w:tab w:val="left" w:pos="284"/>
              </w:tabs>
              <w:spacing w:line="276" w:lineRule="auto"/>
              <w:ind w:left="0" w:hanging="425"/>
              <w:rPr>
                <w:lang w:val="en-US"/>
              </w:rPr>
            </w:pPr>
            <w:r w:rsidRPr="00DF0B9F">
              <w:rPr>
                <w:lang w:val="en-US"/>
              </w:rPr>
              <w:t xml:space="preserve">8.5. </w:t>
            </w:r>
            <w:r w:rsidR="00460653" w:rsidRPr="00DF0B9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F0B9F">
              <w:rPr>
                <w:lang w:val="en-US"/>
              </w:rPr>
              <w:t>a</w:t>
            </w:r>
            <w:r w:rsidR="00460653" w:rsidRPr="00DF0B9F">
              <w:rPr>
                <w:lang w:val="en-US"/>
              </w:rPr>
              <w:t xml:space="preserve"> anunţa</w:t>
            </w:r>
            <w:r w:rsidR="00C33344" w:rsidRPr="00DF0B9F">
              <w:rPr>
                <w:lang w:val="en-US"/>
              </w:rPr>
              <w:t xml:space="preserve"> </w:t>
            </w:r>
            <w:r w:rsidR="00460653" w:rsidRPr="00DF0B9F">
              <w:rPr>
                <w:lang w:val="en-US"/>
              </w:rPr>
              <w:t>responsabilul tehnic</w:t>
            </w:r>
            <w:r w:rsidR="00183D79" w:rsidRPr="00DF0B9F">
              <w:rPr>
                <w:lang w:val="en-US"/>
              </w:rPr>
              <w:t xml:space="preserve"> atestat, proiectantul ori de câ</w:t>
            </w:r>
            <w:r w:rsidR="00460653" w:rsidRPr="00DF0B9F">
              <w:rPr>
                <w:lang w:val="en-US"/>
              </w:rPr>
              <w:t xml:space="preserve">te ori astfel de lucrări, </w:t>
            </w:r>
            <w:r w:rsidR="00183D79" w:rsidRPr="00DF0B9F">
              <w:rPr>
                <w:lang w:val="en-US"/>
              </w:rPr>
              <w:t>inclusiv fundaţiile clădirii, su</w:t>
            </w:r>
            <w:r w:rsidR="00460653" w:rsidRPr="00DF0B9F">
              <w:rPr>
                <w:lang w:val="en-US"/>
              </w:rPr>
              <w:t xml:space="preserve">nt gata pentru a fi examinate. Responsabilul tehnic atestat şi proiectantul vor participa la examinarea şi măsurarea lucrărilor. </w:t>
            </w:r>
          </w:p>
          <w:p w14:paraId="78641E60" w14:textId="77777777" w:rsidR="00460653" w:rsidRPr="00DF0B9F" w:rsidRDefault="00D05A94" w:rsidP="00E32DBF">
            <w:pPr>
              <w:pStyle w:val="NormalWeb"/>
              <w:numPr>
                <w:ilvl w:val="1"/>
                <w:numId w:val="10"/>
              </w:numPr>
              <w:tabs>
                <w:tab w:val="left" w:pos="284"/>
              </w:tabs>
              <w:spacing w:line="276" w:lineRule="auto"/>
              <w:ind w:left="0" w:hanging="425"/>
              <w:rPr>
                <w:lang w:val="en-US"/>
              </w:rPr>
            </w:pPr>
            <w:r w:rsidRPr="00DF0B9F">
              <w:rPr>
                <w:lang w:val="en-US"/>
              </w:rPr>
              <w:t xml:space="preserve">8.6. </w:t>
            </w:r>
            <w:r w:rsidR="00460653" w:rsidRPr="00DF0B9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0B9F">
              <w:rPr>
                <w:lang w:val="en-US"/>
              </w:rPr>
              <w:t xml:space="preserve"> fi suportate de Beneficiar,</w:t>
            </w:r>
            <w:r w:rsidR="00460653" w:rsidRPr="00DF0B9F">
              <w:rPr>
                <w:lang w:val="en-US"/>
              </w:rPr>
              <w:t xml:space="preserve"> în caz contrar, de Antreprenor. </w:t>
            </w:r>
          </w:p>
          <w:p w14:paraId="33EE48C7" w14:textId="77777777" w:rsidR="00460653" w:rsidRPr="00DF0B9F" w:rsidRDefault="00D05A94" w:rsidP="00E32DBF">
            <w:pPr>
              <w:pStyle w:val="NormalWeb"/>
              <w:numPr>
                <w:ilvl w:val="1"/>
                <w:numId w:val="10"/>
              </w:numPr>
              <w:tabs>
                <w:tab w:val="left" w:pos="284"/>
              </w:tabs>
              <w:spacing w:line="276" w:lineRule="auto"/>
              <w:ind w:left="0" w:hanging="425"/>
              <w:rPr>
                <w:lang w:val="en-US"/>
              </w:rPr>
            </w:pPr>
            <w:r w:rsidRPr="00DF0B9F">
              <w:rPr>
                <w:lang w:val="en-US"/>
              </w:rPr>
              <w:lastRenderedPageBreak/>
              <w:t xml:space="preserve">8.7. </w:t>
            </w:r>
            <w:r w:rsidR="00460653" w:rsidRPr="00DF0B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F0B9F" w:rsidRDefault="00D05A94" w:rsidP="00E32DBF">
            <w:pPr>
              <w:pStyle w:val="NormalWeb"/>
              <w:numPr>
                <w:ilvl w:val="1"/>
                <w:numId w:val="10"/>
              </w:numPr>
              <w:tabs>
                <w:tab w:val="left" w:pos="284"/>
              </w:tabs>
              <w:spacing w:line="276" w:lineRule="auto"/>
              <w:ind w:left="0" w:hanging="425"/>
              <w:rPr>
                <w:lang w:val="en-US"/>
              </w:rPr>
            </w:pPr>
            <w:r w:rsidRPr="00DF0B9F">
              <w:rPr>
                <w:lang w:val="en-US"/>
              </w:rPr>
              <w:t xml:space="preserve">8.8. </w:t>
            </w:r>
            <w:r w:rsidR="00460653" w:rsidRPr="00DF0B9F">
              <w:rPr>
                <w:lang w:val="en-US"/>
              </w:rPr>
              <w:t>Lucrările executate de Antreprenor în afara celor prevăzute în contract sau fără dis</w:t>
            </w:r>
            <w:r w:rsidR="00183D79" w:rsidRPr="00DF0B9F">
              <w:rPr>
                <w:lang w:val="en-US"/>
              </w:rPr>
              <w:t>poziţia Beneficiarului, precum ș</w:t>
            </w:r>
            <w:r w:rsidR="00460653" w:rsidRPr="00DF0B9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F0B9F" w:rsidRDefault="00D05A94" w:rsidP="00E32DBF">
            <w:pPr>
              <w:pStyle w:val="NormalWeb"/>
              <w:numPr>
                <w:ilvl w:val="1"/>
                <w:numId w:val="10"/>
              </w:numPr>
              <w:tabs>
                <w:tab w:val="left" w:pos="284"/>
                <w:tab w:val="left" w:pos="426"/>
              </w:tabs>
              <w:spacing w:line="276" w:lineRule="auto"/>
              <w:ind w:left="0" w:hanging="425"/>
              <w:rPr>
                <w:lang w:val="en-US"/>
              </w:rPr>
            </w:pPr>
            <w:r w:rsidRPr="00DF0B9F">
              <w:rPr>
                <w:lang w:val="en-US"/>
              </w:rPr>
              <w:t xml:space="preserve">8.9. </w:t>
            </w:r>
            <w:r w:rsidR="00460653" w:rsidRPr="00DF0B9F">
              <w:rPr>
                <w:lang w:val="en-US"/>
              </w:rPr>
              <w:t xml:space="preserve">Lucrările încep după </w:t>
            </w:r>
            <w:r w:rsidR="00684D44" w:rsidRPr="00DF0B9F">
              <w:rPr>
                <w:lang w:val="en-US"/>
              </w:rPr>
              <w:t>…..</w:t>
            </w:r>
            <w:r w:rsidR="00460653" w:rsidRPr="00DF0B9F">
              <w:rPr>
                <w:lang w:val="en-US"/>
              </w:rPr>
              <w:t xml:space="preserve"> zile de la semnarea şi înregistrarea contractului în modul corespunzător şi primirea ordinului de execuţie.</w:t>
            </w:r>
          </w:p>
          <w:p w14:paraId="0F7D7213" w14:textId="77777777" w:rsidR="00460653" w:rsidRPr="00DF0B9F"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E32DBF">
            <w:pPr>
              <w:pStyle w:val="ListParagraph"/>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48964BB2" w:rsidR="00460653" w:rsidRPr="00DF0B9F" w:rsidRDefault="00D83EE1" w:rsidP="00E32DBF">
            <w:pPr>
              <w:pStyle w:val="NormalWeb"/>
              <w:numPr>
                <w:ilvl w:val="1"/>
                <w:numId w:val="10"/>
              </w:numPr>
              <w:tabs>
                <w:tab w:val="left" w:pos="567"/>
              </w:tabs>
              <w:spacing w:line="276" w:lineRule="auto"/>
              <w:ind w:left="0" w:hanging="567"/>
              <w:rPr>
                <w:lang w:val="en-US"/>
              </w:rPr>
            </w:pPr>
            <w:r w:rsidRPr="00DF0B9F">
              <w:rPr>
                <w:lang w:val="en-US"/>
              </w:rPr>
              <w:t xml:space="preserve">9.1. </w:t>
            </w:r>
            <w:r w:rsidR="00460653" w:rsidRPr="00DF0B9F">
              <w:rPr>
                <w:lang w:val="en-US"/>
              </w:rPr>
              <w:t xml:space="preserve">Perioada de garanţie pentru lucrărieste de  </w:t>
            </w:r>
            <w:r w:rsidR="00404A7E">
              <w:rPr>
                <w:b/>
                <w:lang w:val="en-US"/>
              </w:rPr>
              <w:t xml:space="preserve">5 </w:t>
            </w:r>
            <w:r w:rsidR="00460653" w:rsidRPr="00DF0B9F">
              <w:rPr>
                <w:lang w:val="en-US"/>
              </w:rPr>
              <w:t xml:space="preserve">ani. </w:t>
            </w:r>
          </w:p>
          <w:p w14:paraId="1CEFAD7D" w14:textId="77777777" w:rsidR="00460653" w:rsidRPr="00DF0B9F" w:rsidRDefault="00D83EE1" w:rsidP="00E32DBF">
            <w:pPr>
              <w:pStyle w:val="NormalWeb"/>
              <w:numPr>
                <w:ilvl w:val="1"/>
                <w:numId w:val="10"/>
              </w:numPr>
              <w:tabs>
                <w:tab w:val="left" w:pos="567"/>
              </w:tabs>
              <w:spacing w:line="276" w:lineRule="auto"/>
              <w:ind w:left="0" w:hanging="567"/>
              <w:rPr>
                <w:lang w:val="en-US"/>
              </w:rPr>
            </w:pPr>
            <w:r w:rsidRPr="00DF0B9F">
              <w:rPr>
                <w:lang w:val="en-US"/>
              </w:rPr>
              <w:t xml:space="preserve">9.2. </w:t>
            </w:r>
            <w:r w:rsidR="00460653" w:rsidRPr="00DF0B9F">
              <w:rPr>
                <w:lang w:val="en-US"/>
              </w:rPr>
              <w:t xml:space="preserve">Perioada de garanţie </w:t>
            </w:r>
            <w:r w:rsidRPr="00DF0B9F">
              <w:rPr>
                <w:lang w:val="en-US"/>
              </w:rPr>
              <w:t>începe</w:t>
            </w:r>
            <w:r w:rsidR="00460653" w:rsidRPr="00DF0B9F">
              <w:rPr>
                <w:lang w:val="en-US"/>
              </w:rPr>
              <w:t xml:space="preserve"> de la data recepţiei la terminarea lucrărilor şip</w:t>
            </w:r>
            <w:r w:rsidRPr="00DF0B9F">
              <w:rPr>
                <w:lang w:val="en-US"/>
              </w:rPr>
              <w:t>â</w:t>
            </w:r>
            <w:r w:rsidR="00460653" w:rsidRPr="00DF0B9F">
              <w:rPr>
                <w:lang w:val="en-US"/>
              </w:rPr>
              <w:t xml:space="preserve">nă la expirarea </w:t>
            </w:r>
            <w:r w:rsidR="00D379F6" w:rsidRPr="00DF0B9F">
              <w:rPr>
                <w:lang w:val="en-US"/>
              </w:rPr>
              <w:t>termenului prevăzut la punctul 9</w:t>
            </w:r>
            <w:r w:rsidR="00460653" w:rsidRPr="00DF0B9F">
              <w:rPr>
                <w:lang w:val="en-US"/>
              </w:rPr>
              <w:t xml:space="preserve">.1 din prezentul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NormalWeb"/>
              <w:numPr>
                <w:ilvl w:val="1"/>
                <w:numId w:val="10"/>
              </w:numPr>
              <w:tabs>
                <w:tab w:val="left" w:pos="567"/>
              </w:tabs>
              <w:spacing w:line="276" w:lineRule="auto"/>
              <w:ind w:left="0" w:hanging="567"/>
              <w:rPr>
                <w:lang w:val="en-US"/>
              </w:rPr>
            </w:pPr>
            <w:r w:rsidRPr="00DF0B9F">
              <w:rPr>
                <w:lang w:val="en-US"/>
              </w:rPr>
              <w:t xml:space="preserve">9.3. </w:t>
            </w:r>
            <w:r w:rsidR="00460653" w:rsidRPr="00DF0B9F">
              <w:rPr>
                <w:lang w:val="en-US"/>
              </w:rPr>
              <w:t xml:space="preserve">Antreprenorul are obligaţia ca în perioada de garanţie să înlăture toate defecţiunile ce ţin de nerespectarea clauzelor contractului </w:t>
            </w:r>
            <w:r w:rsidRPr="00DF0B9F">
              <w:rPr>
                <w:lang w:val="en-US"/>
              </w:rPr>
              <w:t xml:space="preserve">din cont propriu, </w:t>
            </w:r>
            <w:r w:rsidR="00460653" w:rsidRPr="00DF0B9F">
              <w:rPr>
                <w:lang w:val="en-US"/>
              </w:rPr>
              <w:t xml:space="preserve">în urma unei notificări transmise de către Beneficiar. </w:t>
            </w:r>
          </w:p>
          <w:p w14:paraId="621FAFBC" w14:textId="77777777" w:rsidR="00460653" w:rsidRPr="00DF0B9F"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E32DBF">
            <w:pPr>
              <w:pStyle w:val="ListParagraph"/>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10.1. </w:t>
            </w:r>
            <w:r w:rsidR="00460653" w:rsidRPr="00DF0B9F">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10.2. </w:t>
            </w:r>
            <w:r w:rsidR="00460653" w:rsidRPr="00DF0B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10.3. </w:t>
            </w:r>
            <w:r w:rsidR="00460653" w:rsidRPr="00DF0B9F">
              <w:rPr>
                <w:lang w:val="en-US"/>
              </w:rPr>
              <w:t>Membrii asocierii își păstrează individualitatea ca subiecți de drept, însă sunt obligați să răspundă solidar față de autoritate</w:t>
            </w:r>
            <w:r w:rsidRPr="00DF0B9F">
              <w:rPr>
                <w:lang w:val="en-US"/>
              </w:rPr>
              <w:t>a</w:t>
            </w:r>
            <w:r w:rsidR="00460653" w:rsidRPr="00DF0B9F">
              <w:rPr>
                <w:lang w:val="en-US"/>
              </w:rPr>
              <w:t xml:space="preserve"> contractantă pentru modul de îndeplinire a obligațiilor contractuale.</w:t>
            </w:r>
          </w:p>
          <w:p w14:paraId="377C0C33"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10.4. </w:t>
            </w:r>
            <w:r w:rsidR="00460653" w:rsidRPr="00DF0B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10.5. </w:t>
            </w:r>
            <w:r w:rsidR="00460653" w:rsidRPr="00DF0B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10.6. </w:t>
            </w:r>
            <w:r w:rsidR="00460653" w:rsidRPr="00DF0B9F">
              <w:rPr>
                <w:lang w:val="en-US"/>
              </w:rPr>
              <w:t>Antreprenorul trebuie să asigure lucrările executate şi dotările pe care le are la dispoziţie împotriva degradări</w:t>
            </w:r>
            <w:r w:rsidR="00183D79" w:rsidRPr="00DF0B9F">
              <w:rPr>
                <w:lang w:val="en-US"/>
              </w:rPr>
              <w:t>i şi furturilor pâ</w:t>
            </w:r>
            <w:r w:rsidR="00460653" w:rsidRPr="00DF0B9F">
              <w:rPr>
                <w:lang w:val="en-US"/>
              </w:rPr>
              <w:t>nă la predarea lucrărilor către Beneficiar. El trebuie să ia măsuri de protecţie contra degradării lucrării datorită acţiunilor atmosferice şi a apei şi să îndepărteze zăpada şi</w:t>
            </w:r>
            <w:r w:rsidR="00C33344" w:rsidRPr="00DF0B9F">
              <w:rPr>
                <w:lang w:val="en-US"/>
              </w:rPr>
              <w:t xml:space="preserve"> </w:t>
            </w:r>
            <w:r w:rsidR="00460653" w:rsidRPr="00DF0B9F">
              <w:rPr>
                <w:lang w:val="en-US"/>
              </w:rPr>
              <w:t xml:space="preserve">gheaţa. </w:t>
            </w:r>
          </w:p>
          <w:p w14:paraId="399BD9F0"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10.7. </w:t>
            </w:r>
            <w:r w:rsidR="00460653" w:rsidRPr="00DF0B9F">
              <w:rPr>
                <w:lang w:val="en-US"/>
              </w:rPr>
              <w:t>Dacă nerespectarea de către Antreprenorul a prevederilor oricărui regulament sau hotărâri ale autorităţilor</w:t>
            </w:r>
            <w:r w:rsidR="00C33344" w:rsidRPr="00DF0B9F">
              <w:rPr>
                <w:lang w:val="en-US"/>
              </w:rPr>
              <w:t xml:space="preserve"> </w:t>
            </w:r>
            <w:r w:rsidR="00460653" w:rsidRPr="00DF0B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10.8. </w:t>
            </w:r>
            <w:r w:rsidR="00460653" w:rsidRPr="00DF0B9F">
              <w:rPr>
                <w:lang w:val="en-US"/>
              </w:rPr>
              <w:t>Dacă motivele const</w:t>
            </w:r>
            <w:r w:rsidR="00183D79" w:rsidRPr="00DF0B9F">
              <w:rPr>
                <w:lang w:val="en-US"/>
              </w:rPr>
              <w:t>rângerii sau ale întreruperii su</w:t>
            </w:r>
            <w:r w:rsidR="00460653" w:rsidRPr="00DF0B9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lastRenderedPageBreak/>
              <w:t xml:space="preserve">10.9. </w:t>
            </w:r>
            <w:r w:rsidR="00460653" w:rsidRPr="00DF0B9F">
              <w:rPr>
                <w:lang w:val="en-US"/>
              </w:rPr>
              <w:t>Dacă întârzierea în execu</w:t>
            </w:r>
            <w:r w:rsidR="0001066E" w:rsidRPr="00DF0B9F">
              <w:rPr>
                <w:lang w:val="en-US"/>
              </w:rPr>
              <w:t xml:space="preserve">ţia lucrărilor este </w:t>
            </w:r>
            <w:r w:rsidR="001278C6" w:rsidRPr="00DF0B9F">
              <w:rPr>
                <w:lang w:val="en-US"/>
              </w:rPr>
              <w:t>din</w:t>
            </w:r>
            <w:r w:rsidR="0001066E" w:rsidRPr="00DF0B9F">
              <w:rPr>
                <w:lang w:val="en-US"/>
              </w:rPr>
              <w:t xml:space="preserve"> culpa uneia</w:t>
            </w:r>
            <w:r w:rsidR="00460653" w:rsidRPr="00DF0B9F">
              <w:rPr>
                <w:lang w:val="en-US"/>
              </w:rPr>
              <w:t xml:space="preserve"> din</w:t>
            </w:r>
            <w:r w:rsidR="0001066E" w:rsidRPr="00DF0B9F">
              <w:rPr>
                <w:lang w:val="en-US"/>
              </w:rPr>
              <w:t>tre</w:t>
            </w:r>
            <w:r w:rsidR="00460653" w:rsidRPr="00DF0B9F">
              <w:rPr>
                <w:lang w:val="en-US"/>
              </w:rPr>
              <w:t xml:space="preserve"> părţi</w:t>
            </w:r>
            <w:r w:rsidR="0001066E" w:rsidRPr="00DF0B9F">
              <w:rPr>
                <w:lang w:val="en-US"/>
              </w:rPr>
              <w:t>le contractante</w:t>
            </w:r>
            <w:r w:rsidR="00460653" w:rsidRPr="00DF0B9F">
              <w:rPr>
                <w:lang w:val="en-US"/>
              </w:rPr>
              <w:t>, partea culpabilă va plăti celeilalte părţi penalizări</w:t>
            </w:r>
            <w:r w:rsidR="0001066E" w:rsidRPr="00DF0B9F">
              <w:rPr>
                <w:lang w:val="en-US"/>
              </w:rPr>
              <w:t xml:space="preserve"> şi/sau despăgubiri în cuantum de la 0,01% până la 0,1%</w:t>
            </w:r>
            <w:r w:rsidR="00460653" w:rsidRPr="00DF0B9F">
              <w:rPr>
                <w:lang w:val="en-US"/>
              </w:rPr>
              <w:t xml:space="preserve"> din valoarea lucrărilor </w:t>
            </w:r>
            <w:r w:rsidR="00D74B95" w:rsidRPr="00DF0B9F">
              <w:rPr>
                <w:lang w:val="en-US"/>
              </w:rPr>
              <w:t>rămase</w:t>
            </w:r>
            <w:r w:rsidR="00460653" w:rsidRPr="00DF0B9F">
              <w:rPr>
                <w:lang w:val="en-US"/>
              </w:rPr>
              <w:t xml:space="preserve">de executat/neonorate pentru fiecare zi de întârziere. Penalizarea devine operantă în momentul în care partea </w:t>
            </w:r>
            <w:r w:rsidR="00BB2CB2" w:rsidRPr="00DF0B9F">
              <w:rPr>
                <w:lang w:val="en-US"/>
              </w:rPr>
              <w:t>î</w:t>
            </w:r>
            <w:r w:rsidR="00460653" w:rsidRPr="00DF0B9F">
              <w:rPr>
                <w:lang w:val="en-US"/>
              </w:rPr>
              <w:t xml:space="preserve">nculpă a intrat în întârziere. </w:t>
            </w:r>
          </w:p>
          <w:p w14:paraId="5A9CC6A4" w14:textId="77777777" w:rsidR="00460653" w:rsidRPr="00DF0B9F" w:rsidRDefault="00D53233" w:rsidP="00E32DBF">
            <w:pPr>
              <w:pStyle w:val="NormalWeb"/>
              <w:numPr>
                <w:ilvl w:val="1"/>
                <w:numId w:val="10"/>
              </w:numPr>
              <w:tabs>
                <w:tab w:val="left" w:pos="567"/>
                <w:tab w:val="left" w:pos="1890"/>
              </w:tabs>
              <w:spacing w:line="276" w:lineRule="auto"/>
              <w:ind w:left="0" w:hanging="567"/>
              <w:rPr>
                <w:lang w:val="en-US"/>
              </w:rPr>
            </w:pPr>
            <w:r w:rsidRPr="00DF0B9F">
              <w:rPr>
                <w:lang w:val="en-US"/>
              </w:rPr>
              <w:t xml:space="preserve">10.10. </w:t>
            </w:r>
            <w:r w:rsidR="00460653" w:rsidRPr="00DF0B9F">
              <w:rPr>
                <w:lang w:val="en-US"/>
              </w:rPr>
              <w:t>Beneficiarul nu va fi responsabil pentru nici un fel de daune</w:t>
            </w:r>
            <w:r w:rsidR="00C33344" w:rsidRPr="00DF0B9F">
              <w:rPr>
                <w:lang w:val="en-US"/>
              </w:rPr>
              <w:t>-</w:t>
            </w:r>
            <w:r w:rsidR="00460653" w:rsidRPr="00DF0B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0B9F">
              <w:rPr>
                <w:lang w:val="en-US"/>
              </w:rPr>
              <w:t>î</w:t>
            </w:r>
            <w:r w:rsidR="00460653" w:rsidRPr="00DF0B9F">
              <w:rPr>
                <w:lang w:val="en-US"/>
              </w:rPr>
              <w:t>nd din vina Beneficiarului, a agenţilor sau a angajaţilor acestora.</w:t>
            </w:r>
          </w:p>
          <w:p w14:paraId="4B7D57BF" w14:textId="77777777" w:rsidR="00460653" w:rsidRPr="00DF0B9F" w:rsidRDefault="00D53233" w:rsidP="00E32DBF">
            <w:pPr>
              <w:pStyle w:val="NormalWeb"/>
              <w:numPr>
                <w:ilvl w:val="1"/>
                <w:numId w:val="10"/>
              </w:numPr>
              <w:tabs>
                <w:tab w:val="left" w:pos="567"/>
                <w:tab w:val="left" w:pos="1890"/>
              </w:tabs>
              <w:spacing w:line="276" w:lineRule="auto"/>
              <w:ind w:left="0" w:hanging="567"/>
              <w:rPr>
                <w:lang w:val="en-US"/>
              </w:rPr>
            </w:pPr>
            <w:r w:rsidRPr="00DF0B9F">
              <w:rPr>
                <w:lang w:val="en-US"/>
              </w:rPr>
              <w:t xml:space="preserve">10.11. </w:t>
            </w:r>
            <w:r w:rsidR="00460653" w:rsidRPr="00DF0B9F">
              <w:rPr>
                <w:lang w:val="en-US"/>
              </w:rPr>
              <w:t>Antreprenorul şi subantreprenorii răspund soli</w:t>
            </w:r>
            <w:r w:rsidR="00DA1062" w:rsidRPr="00DF0B9F">
              <w:rPr>
                <w:lang w:val="en-US"/>
              </w:rPr>
              <w:t>dar pentru neexecutarea obligaț</w:t>
            </w:r>
            <w:r w:rsidR="00460653" w:rsidRPr="00DF0B9F">
              <w:rPr>
                <w:lang w:val="en-US"/>
              </w:rPr>
              <w:t>iil</w:t>
            </w:r>
            <w:r w:rsidR="00BB2CB2" w:rsidRPr="00DF0B9F">
              <w:rPr>
                <w:lang w:val="en-US"/>
              </w:rPr>
              <w:t>or</w:t>
            </w:r>
            <w:r w:rsidR="00460653" w:rsidRPr="00DF0B9F">
              <w:rPr>
                <w:lang w:val="en-US"/>
              </w:rPr>
              <w:t xml:space="preserve"> contractuale.</w:t>
            </w:r>
          </w:p>
          <w:p w14:paraId="229C0FE2" w14:textId="77777777" w:rsidR="00460653" w:rsidRPr="00DF0B9F"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E32DBF">
            <w:pPr>
              <w:pStyle w:val="ListParagraph"/>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32DBF">
            <w:pPr>
              <w:pStyle w:val="ListParagraph"/>
              <w:numPr>
                <w:ilvl w:val="1"/>
                <w:numId w:val="10"/>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ListParagraph"/>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NormalWeb"/>
              <w:tabs>
                <w:tab w:val="left" w:pos="567"/>
              </w:tabs>
              <w:spacing w:line="276" w:lineRule="auto"/>
              <w:ind w:firstLine="0"/>
              <w:rPr>
                <w:lang w:val="en-US"/>
              </w:rPr>
            </w:pPr>
            <w:r w:rsidRPr="00DF0B9F">
              <w:rPr>
                <w:lang w:val="en-US"/>
              </w:rPr>
              <w:t xml:space="preserve">12.1. </w:t>
            </w:r>
            <w:r w:rsidR="00460653" w:rsidRPr="00DF0B9F">
              <w:rPr>
                <w:lang w:val="en-US"/>
              </w:rPr>
              <w:t xml:space="preserve">Antreprenorul poate cere </w:t>
            </w:r>
            <w:r w:rsidR="00BB2CB2" w:rsidRPr="00DF0B9F">
              <w:rPr>
                <w:lang w:val="en-US"/>
              </w:rPr>
              <w:t>rezoluțiunea</w:t>
            </w:r>
            <w:r w:rsidR="0001066E" w:rsidRPr="00DF0B9F">
              <w:rPr>
                <w:lang w:val="en-US"/>
              </w:rPr>
              <w:t xml:space="preserve"> </w:t>
            </w:r>
            <w:r w:rsidR="00460653" w:rsidRPr="00DF0B9F">
              <w:rPr>
                <w:lang w:val="en-US"/>
              </w:rPr>
              <w:t xml:space="preserve">contractului, dacă: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NormalWeb"/>
              <w:numPr>
                <w:ilvl w:val="1"/>
                <w:numId w:val="10"/>
              </w:numPr>
              <w:tabs>
                <w:tab w:val="left" w:pos="567"/>
              </w:tabs>
              <w:spacing w:line="276" w:lineRule="auto"/>
              <w:ind w:left="0" w:hanging="567"/>
              <w:rPr>
                <w:lang w:val="en-US"/>
              </w:rPr>
            </w:pPr>
            <w:r w:rsidRPr="00DF0B9F">
              <w:rPr>
                <w:lang w:val="en-US"/>
              </w:rPr>
              <w:t xml:space="preserve">12.2. </w:t>
            </w:r>
            <w:r w:rsidR="00460653" w:rsidRPr="00DF0B9F">
              <w:rPr>
                <w:lang w:val="en-US"/>
              </w:rPr>
              <w:t xml:space="preserve">Beneficiarul poate cere </w:t>
            </w:r>
            <w:r w:rsidR="00BB2CB2" w:rsidRPr="00DF0B9F">
              <w:rPr>
                <w:lang w:val="en-US"/>
              </w:rPr>
              <w:t>rezoluțiunea</w:t>
            </w:r>
            <w:r w:rsidR="00C33344" w:rsidRPr="00DF0B9F">
              <w:rPr>
                <w:lang w:val="en-US"/>
              </w:rPr>
              <w:t xml:space="preserve"> </w:t>
            </w:r>
            <w:r w:rsidR="00460653" w:rsidRPr="00DF0B9F">
              <w:rPr>
                <w:lang w:val="en-US"/>
              </w:rPr>
              <w:t xml:space="preserve">contractului, dacă: </w:t>
            </w:r>
          </w:p>
          <w:p w14:paraId="42D1FABA" w14:textId="77777777" w:rsidR="00460653" w:rsidRPr="00FF430B" w:rsidRDefault="007323B6" w:rsidP="00E32DBF">
            <w:pPr>
              <w:pStyle w:val="ListParagraph"/>
              <w:numPr>
                <w:ilvl w:val="0"/>
                <w:numId w:val="9"/>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E32DBF">
            <w:pPr>
              <w:pStyle w:val="ListParagraph"/>
              <w:numPr>
                <w:ilvl w:val="0"/>
                <w:numId w:val="9"/>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E32DBF">
            <w:pPr>
              <w:pStyle w:val="ListParagraph"/>
              <w:numPr>
                <w:ilvl w:val="0"/>
                <w:numId w:val="9"/>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E32DBF">
            <w:pPr>
              <w:pStyle w:val="ListParagraph"/>
              <w:numPr>
                <w:ilvl w:val="0"/>
                <w:numId w:val="9"/>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F0B9F" w:rsidRDefault="007323B6" w:rsidP="00E32DBF">
            <w:pPr>
              <w:pStyle w:val="NormalWeb"/>
              <w:numPr>
                <w:ilvl w:val="1"/>
                <w:numId w:val="10"/>
              </w:numPr>
              <w:tabs>
                <w:tab w:val="left" w:pos="567"/>
              </w:tabs>
              <w:ind w:left="0" w:hanging="567"/>
              <w:rPr>
                <w:lang w:val="en-US"/>
              </w:rPr>
            </w:pPr>
            <w:r w:rsidRPr="00DF0B9F">
              <w:rPr>
                <w:lang w:val="en-US"/>
              </w:rPr>
              <w:t xml:space="preserve">12.3. </w:t>
            </w:r>
            <w:r w:rsidR="00460653" w:rsidRPr="00DF0B9F">
              <w:rPr>
                <w:lang w:val="en-US"/>
              </w:rPr>
              <w:t xml:space="preserve">Contractul se consideră </w:t>
            </w:r>
            <w:r w:rsidR="00BB2CB2" w:rsidRPr="00DF0B9F">
              <w:rPr>
                <w:lang w:val="en-US"/>
              </w:rPr>
              <w:t>rezolvit</w:t>
            </w:r>
            <w:r w:rsidR="00460653" w:rsidRPr="00DF0B9F">
              <w:rPr>
                <w:lang w:val="en-US"/>
              </w:rPr>
              <w:t>, dacă partea contractantă va comunica în scris cele</w:t>
            </w:r>
            <w:r w:rsidRPr="00DF0B9F">
              <w:rPr>
                <w:lang w:val="en-US"/>
              </w:rPr>
              <w:t>i</w:t>
            </w:r>
            <w:r w:rsidR="00460653" w:rsidRPr="00DF0B9F">
              <w:rPr>
                <w:lang w:val="en-US"/>
              </w:rPr>
              <w:t>lalte părţi contractante în termen de 15 zile motivele indicate la punctele 1</w:t>
            </w:r>
            <w:r w:rsidR="00D379F6" w:rsidRPr="00DF0B9F">
              <w:rPr>
                <w:lang w:val="en-US"/>
              </w:rPr>
              <w:t>2</w:t>
            </w:r>
            <w:r w:rsidR="00460653" w:rsidRPr="00DF0B9F">
              <w:rPr>
                <w:lang w:val="en-US"/>
              </w:rPr>
              <w:t>.1 şi 1</w:t>
            </w:r>
            <w:r w:rsidR="00D379F6" w:rsidRPr="00DF0B9F">
              <w:rPr>
                <w:lang w:val="en-US"/>
              </w:rPr>
              <w:t>2</w:t>
            </w:r>
            <w:r w:rsidR="00460653" w:rsidRPr="00DF0B9F">
              <w:rPr>
                <w:lang w:val="en-US"/>
              </w:rPr>
              <w:t xml:space="preserve">.2 din prezentul contract.  </w:t>
            </w:r>
          </w:p>
          <w:p w14:paraId="40D783CE" w14:textId="77777777" w:rsidR="00460653" w:rsidRPr="00DF0B9F" w:rsidRDefault="007323B6" w:rsidP="00E32DBF">
            <w:pPr>
              <w:pStyle w:val="NormalWeb"/>
              <w:numPr>
                <w:ilvl w:val="1"/>
                <w:numId w:val="10"/>
              </w:numPr>
              <w:tabs>
                <w:tab w:val="left" w:pos="567"/>
              </w:tabs>
              <w:ind w:left="0" w:hanging="567"/>
              <w:rPr>
                <w:lang w:val="en-US"/>
              </w:rPr>
            </w:pPr>
            <w:r w:rsidRPr="00DF0B9F">
              <w:rPr>
                <w:lang w:val="en-US"/>
              </w:rPr>
              <w:t xml:space="preserve">12.4. </w:t>
            </w:r>
            <w:r w:rsidR="00460653" w:rsidRPr="00DF0B9F">
              <w:rPr>
                <w:lang w:val="en-US"/>
              </w:rPr>
              <w:t xml:space="preserve">Beneficiarul, în caz de </w:t>
            </w:r>
            <w:r w:rsidR="00BB2CB2" w:rsidRPr="00DF0B9F">
              <w:rPr>
                <w:lang w:val="en-US"/>
              </w:rPr>
              <w:t>rezoluțiune</w:t>
            </w:r>
            <w:r w:rsidR="00460653" w:rsidRPr="00DF0B9F">
              <w:rPr>
                <w:lang w:val="en-US"/>
              </w:rPr>
              <w:t>a contractului, va convoca comisia de recepţie care va efectua recepţia cantitativă şi calitativ</w:t>
            </w:r>
            <w:r w:rsidR="00D74B95" w:rsidRPr="00DF0B9F">
              <w:rPr>
                <w:lang w:val="en-US"/>
              </w:rPr>
              <w:t>ă</w:t>
            </w:r>
            <w:r w:rsidR="00460653" w:rsidRPr="00DF0B9F">
              <w:rPr>
                <w:lang w:val="en-US"/>
              </w:rPr>
              <w:t xml:space="preserve"> a lucrărilor executate</w:t>
            </w:r>
            <w:r w:rsidR="00D74B95" w:rsidRPr="00DF0B9F">
              <w:rPr>
                <w:lang w:val="en-US"/>
              </w:rPr>
              <w:t>,</w:t>
            </w:r>
            <w:r w:rsidR="00C33344" w:rsidRPr="00DF0B9F">
              <w:rPr>
                <w:lang w:val="en-US"/>
              </w:rPr>
              <w:t xml:space="preserve"> </w:t>
            </w:r>
            <w:r w:rsidR="00D74B95" w:rsidRPr="00DF0B9F">
              <w:rPr>
                <w:lang w:val="en-US"/>
              </w:rPr>
              <w:t xml:space="preserve">în maximum 15 zile de la data </w:t>
            </w:r>
            <w:r w:rsidR="00BB2CB2" w:rsidRPr="00DF0B9F">
              <w:rPr>
                <w:lang w:val="en-US"/>
              </w:rPr>
              <w:t>rezoluțiunii</w:t>
            </w:r>
            <w:r w:rsidR="00C33344" w:rsidRPr="00DF0B9F">
              <w:rPr>
                <w:lang w:val="en-US"/>
              </w:rPr>
              <w:t xml:space="preserve"> </w:t>
            </w:r>
            <w:r w:rsidR="00D74B95" w:rsidRPr="00DF0B9F">
              <w:rPr>
                <w:lang w:val="en-US"/>
              </w:rPr>
              <w:t>contractului.</w:t>
            </w:r>
          </w:p>
          <w:p w14:paraId="26E83AD9" w14:textId="77777777" w:rsidR="00460653" w:rsidRPr="00DF0B9F" w:rsidRDefault="007323B6" w:rsidP="00E32DBF">
            <w:pPr>
              <w:pStyle w:val="NormalWeb"/>
              <w:numPr>
                <w:ilvl w:val="1"/>
                <w:numId w:val="10"/>
              </w:numPr>
              <w:tabs>
                <w:tab w:val="left" w:pos="567"/>
              </w:tabs>
              <w:ind w:left="0" w:hanging="567"/>
              <w:rPr>
                <w:lang w:val="en-US"/>
              </w:rPr>
            </w:pPr>
            <w:r w:rsidRPr="00DF0B9F">
              <w:rPr>
                <w:lang w:val="en-US"/>
              </w:rPr>
              <w:t xml:space="preserve">12.5. </w:t>
            </w:r>
            <w:r w:rsidR="00460653" w:rsidRPr="00DF0B9F">
              <w:rPr>
                <w:lang w:val="en-US"/>
              </w:rPr>
              <w:t xml:space="preserve">În cazul </w:t>
            </w:r>
            <w:r w:rsidR="00BB2CB2" w:rsidRPr="00DF0B9F">
              <w:rPr>
                <w:lang w:val="en-US"/>
              </w:rPr>
              <w:t>rezoluțiunii</w:t>
            </w:r>
            <w:r w:rsidR="00C33344" w:rsidRPr="00DF0B9F">
              <w:rPr>
                <w:lang w:val="en-US"/>
              </w:rPr>
              <w:t xml:space="preserve"> </w:t>
            </w:r>
            <w:r w:rsidR="00460653" w:rsidRPr="00DF0B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0B9F">
              <w:rPr>
                <w:lang w:val="en-US"/>
              </w:rPr>
              <w:t>rezolvit</w:t>
            </w:r>
            <w:r w:rsidR="00C33344" w:rsidRPr="00DF0B9F">
              <w:rPr>
                <w:lang w:val="en-US"/>
              </w:rPr>
              <w:t xml:space="preserve"> </w:t>
            </w:r>
            <w:r w:rsidR="00460653" w:rsidRPr="00DF0B9F">
              <w:rPr>
                <w:lang w:val="en-US"/>
              </w:rPr>
              <w:t xml:space="preserve">contractul. </w:t>
            </w:r>
          </w:p>
          <w:p w14:paraId="36265579" w14:textId="77777777" w:rsidR="00460653" w:rsidRPr="00DF0B9F" w:rsidRDefault="007323B6" w:rsidP="00E32DBF">
            <w:pPr>
              <w:pStyle w:val="NormalWeb"/>
              <w:numPr>
                <w:ilvl w:val="1"/>
                <w:numId w:val="10"/>
              </w:numPr>
              <w:tabs>
                <w:tab w:val="left" w:pos="567"/>
              </w:tabs>
              <w:ind w:left="0" w:hanging="567"/>
              <w:rPr>
                <w:lang w:val="en-US"/>
              </w:rPr>
            </w:pPr>
            <w:r w:rsidRPr="00DF0B9F">
              <w:rPr>
                <w:lang w:val="en-US"/>
              </w:rPr>
              <w:t xml:space="preserve">12.6. </w:t>
            </w:r>
            <w:r w:rsidR="00460653" w:rsidRPr="00DF0B9F">
              <w:rPr>
                <w:lang w:val="en-US"/>
              </w:rPr>
              <w:t>După rez</w:t>
            </w:r>
            <w:r w:rsidR="00892A6D" w:rsidRPr="00DF0B9F">
              <w:rPr>
                <w:lang w:val="en-US"/>
              </w:rPr>
              <w:t>oluțiunea</w:t>
            </w:r>
            <w:r w:rsidR="00460653" w:rsidRPr="00DF0B9F">
              <w:rPr>
                <w:lang w:val="en-US"/>
              </w:rPr>
              <w:t xml:space="preserve"> contractului, Beneficiarul poate continua execuţia lucrărilor cu respectarea prevederilor legale. </w:t>
            </w:r>
          </w:p>
          <w:p w14:paraId="77A9D719" w14:textId="77777777" w:rsidR="00E22640" w:rsidRPr="00DF0B9F" w:rsidRDefault="00E22640" w:rsidP="00E22640">
            <w:pPr>
              <w:pStyle w:val="NormalWeb"/>
              <w:tabs>
                <w:tab w:val="left" w:pos="567"/>
                <w:tab w:val="left" w:pos="2070"/>
              </w:tabs>
              <w:ind w:firstLine="0"/>
              <w:rPr>
                <w:lang w:val="en-US"/>
              </w:rPr>
            </w:pPr>
            <w:r w:rsidRPr="00DF0B9F">
              <w:rPr>
                <w:lang w:val="en-US"/>
              </w:rPr>
              <w:t>12.7. Cazuri specifice de încetare a contractului de achiziţii publice:</w:t>
            </w:r>
          </w:p>
          <w:p w14:paraId="49ADD99C" w14:textId="15DBE3A9" w:rsidR="00E22640" w:rsidRPr="00DF0B9F" w:rsidRDefault="00E22640" w:rsidP="00E22640">
            <w:pPr>
              <w:pStyle w:val="NormalWeb"/>
              <w:tabs>
                <w:tab w:val="left" w:pos="567"/>
                <w:tab w:val="left" w:pos="2070"/>
              </w:tabs>
              <w:ind w:firstLine="284"/>
              <w:rPr>
                <w:lang w:val="en-US"/>
              </w:rPr>
            </w:pPr>
            <w:r w:rsidRPr="00DF0B9F">
              <w:rPr>
                <w:lang w:val="en-US"/>
              </w:rPr>
              <w:t xml:space="preserve">     </w:t>
            </w:r>
            <w:r w:rsidR="00F168DC" w:rsidRPr="00DF0B9F">
              <w:rPr>
                <w:lang w:val="en-US"/>
              </w:rPr>
              <w:t>Beneficiarul</w:t>
            </w:r>
            <w:r w:rsidRPr="00DF0B9F">
              <w:rPr>
                <w:lang w:val="en-US"/>
              </w:rPr>
              <w:t xml:space="preserve"> are dreptul de a </w:t>
            </w:r>
            <w:r w:rsidR="0060188C" w:rsidRPr="00DF0B9F">
              <w:rPr>
                <w:lang w:val="en-US"/>
              </w:rPr>
              <w:t>rezolvi</w:t>
            </w:r>
            <w:r w:rsidR="00C33344" w:rsidRPr="00DF0B9F">
              <w:rPr>
                <w:lang w:val="en-US"/>
              </w:rPr>
              <w:t xml:space="preserve"> </w:t>
            </w:r>
            <w:r w:rsidRPr="00DF0B9F">
              <w:rPr>
                <w:lang w:val="en-US"/>
              </w:rPr>
              <w:t>unilateral un contract de achiziţii publice în perioada de valabilitate a acestuia în una dintre următoarele situaţii:</w:t>
            </w:r>
          </w:p>
          <w:p w14:paraId="2D821582" w14:textId="57F8FC30" w:rsidR="00E22640" w:rsidRPr="00DF0B9F" w:rsidRDefault="00E22640" w:rsidP="00E22640">
            <w:pPr>
              <w:pStyle w:val="NormalWeb"/>
              <w:tabs>
                <w:tab w:val="left" w:pos="567"/>
                <w:tab w:val="left" w:pos="2070"/>
              </w:tabs>
              <w:rPr>
                <w:lang w:val="en-US"/>
              </w:rPr>
            </w:pPr>
            <w:r w:rsidRPr="00DF0B9F">
              <w:rPr>
                <w:lang w:val="en-US"/>
              </w:rPr>
              <w:t xml:space="preserve">    a) contractantul se afla, la momentul atribuirii lui, în una dintre situaţiile care ar fi determinat excluderea sa din proce</w:t>
            </w:r>
            <w:r w:rsidR="00C33344" w:rsidRPr="00DF0B9F">
              <w:rPr>
                <w:lang w:val="en-US"/>
              </w:rPr>
              <w:t>dura de atribuire potrivit art.</w:t>
            </w:r>
            <w:r w:rsidR="00DF4DCF" w:rsidRPr="00DF0B9F">
              <w:rPr>
                <w:lang w:val="en-US"/>
              </w:rPr>
              <w:t xml:space="preserve"> </w:t>
            </w:r>
            <w:r w:rsidRPr="00DF0B9F">
              <w:rPr>
                <w:lang w:val="en-US"/>
              </w:rPr>
              <w:t>19</w:t>
            </w:r>
            <w:r w:rsidR="00802287" w:rsidRPr="00DF0B9F">
              <w:rPr>
                <w:lang w:val="en-US"/>
              </w:rPr>
              <w:t xml:space="preserve"> al Legii </w:t>
            </w:r>
            <w:r w:rsidR="0060188C" w:rsidRPr="00DF0B9F">
              <w:rPr>
                <w:lang w:val="en-US"/>
              </w:rPr>
              <w:t>nr.</w:t>
            </w:r>
            <w:r w:rsidR="00FF5CB2" w:rsidRPr="00DF0B9F">
              <w:rPr>
                <w:lang w:val="en-US"/>
              </w:rPr>
              <w:t xml:space="preserve"> </w:t>
            </w:r>
            <w:r w:rsidR="00802287" w:rsidRPr="00DF0B9F">
              <w:rPr>
                <w:lang w:val="en-US"/>
              </w:rPr>
              <w:t>131/2015 privind achizițiile publice</w:t>
            </w:r>
            <w:r w:rsidRPr="00DF0B9F">
              <w:rPr>
                <w:lang w:val="en-US"/>
              </w:rPr>
              <w:t>;</w:t>
            </w:r>
          </w:p>
          <w:p w14:paraId="727FDBEA" w14:textId="16282731" w:rsidR="00E22640" w:rsidRPr="00DF0B9F" w:rsidRDefault="00E22640" w:rsidP="00E22640">
            <w:pPr>
              <w:pStyle w:val="NormalWeb"/>
              <w:tabs>
                <w:tab w:val="left" w:pos="567"/>
                <w:tab w:val="left" w:pos="2070"/>
              </w:tabs>
              <w:rPr>
                <w:lang w:val="en-US"/>
              </w:rPr>
            </w:pPr>
            <w:r w:rsidRPr="00DF0B9F">
              <w:rPr>
                <w:lang w:val="en-US"/>
              </w:rPr>
              <w:t xml:space="preserve">    b) contractul a făcut obiectul unei modificări substanțiale care necesita o nouă procedură de achiziție publică în conformitate cu art. 76</w:t>
            </w:r>
            <w:r w:rsidR="00802287" w:rsidRPr="00DF0B9F">
              <w:rPr>
                <w:lang w:val="en-US"/>
              </w:rPr>
              <w:t xml:space="preserve"> al Legii </w:t>
            </w:r>
            <w:r w:rsidR="0060188C" w:rsidRPr="00DF0B9F">
              <w:rPr>
                <w:lang w:val="en-US"/>
              </w:rPr>
              <w:t>nr.</w:t>
            </w:r>
            <w:r w:rsidR="00DF4DCF" w:rsidRPr="00DF0B9F">
              <w:rPr>
                <w:lang w:val="en-US"/>
              </w:rPr>
              <w:t xml:space="preserve"> </w:t>
            </w:r>
            <w:r w:rsidR="00802287" w:rsidRPr="00DF0B9F">
              <w:rPr>
                <w:lang w:val="en-US"/>
              </w:rPr>
              <w:t>131/2015 privind achizițiile publice</w:t>
            </w:r>
            <w:r w:rsidRPr="00DF0B9F">
              <w:rPr>
                <w:lang w:val="en-US"/>
              </w:rPr>
              <w:t>;</w:t>
            </w:r>
          </w:p>
          <w:p w14:paraId="2E2488FC" w14:textId="1D7433BB" w:rsidR="00E22640" w:rsidRPr="00DF0B9F" w:rsidRDefault="00E22640" w:rsidP="00E22640">
            <w:pPr>
              <w:pStyle w:val="NormalWeb"/>
              <w:tabs>
                <w:tab w:val="left" w:pos="567"/>
                <w:tab w:val="left" w:pos="2070"/>
              </w:tabs>
              <w:rPr>
                <w:lang w:val="en-US"/>
              </w:rPr>
            </w:pPr>
            <w:r w:rsidRPr="00DF0B9F">
              <w:rPr>
                <w:lang w:val="en-US"/>
              </w:rPr>
              <w:t xml:space="preserve">    c) contractul nu ar fi trebuit să fie atribui</w:t>
            </w:r>
            <w:r w:rsidR="00C33344" w:rsidRPr="00DF0B9F">
              <w:rPr>
                <w:lang w:val="en-US"/>
              </w:rPr>
              <w:t>t contractantului respectiv, avâ</w:t>
            </w:r>
            <w:r w:rsidRPr="00DF0B9F">
              <w:rPr>
                <w:lang w:val="en-US"/>
              </w:rPr>
              <w:t xml:space="preserve">nd în vedere o încălcare gravă a obligaţiilor ce rezultă din </w:t>
            </w:r>
            <w:r w:rsidR="00802287" w:rsidRPr="00DF0B9F">
              <w:rPr>
                <w:lang w:val="en-US"/>
              </w:rPr>
              <w:t xml:space="preserve">Legea </w:t>
            </w:r>
            <w:r w:rsidR="0060188C" w:rsidRPr="00DF0B9F">
              <w:rPr>
                <w:lang w:val="en-US"/>
              </w:rPr>
              <w:t>nr.</w:t>
            </w:r>
            <w:r w:rsidR="00DF4DCF" w:rsidRPr="00DF0B9F">
              <w:rPr>
                <w:lang w:val="en-US"/>
              </w:rPr>
              <w:t xml:space="preserve"> </w:t>
            </w:r>
            <w:r w:rsidR="00802287" w:rsidRPr="00DF0B9F">
              <w:rPr>
                <w:lang w:val="en-US"/>
              </w:rPr>
              <w:t>131/2015 priviind achizițiile publice</w:t>
            </w:r>
            <w:r w:rsidRPr="00DF0B9F">
              <w:rPr>
                <w:lang w:val="en-US"/>
              </w:rPr>
              <w:t xml:space="preserve"> și/sau tratatele </w:t>
            </w:r>
            <w:r w:rsidRPr="00DF0B9F">
              <w:rPr>
                <w:lang w:val="en-US"/>
              </w:rPr>
              <w:lastRenderedPageBreak/>
              <w:t>internaţionale la care Republica Moldova este parte, care a fost constatată printr-o decizie a unei instanțe judecătorești naționale sau, după caz, internaționale.</w:t>
            </w:r>
          </w:p>
          <w:p w14:paraId="4AA7F174" w14:textId="77777777" w:rsidR="00E22640" w:rsidRPr="00DF0B9F" w:rsidRDefault="00E22640" w:rsidP="00802287">
            <w:pPr>
              <w:pStyle w:val="NormalWeb"/>
              <w:tabs>
                <w:tab w:val="left" w:pos="567"/>
                <w:tab w:val="left" w:pos="2070"/>
              </w:tabs>
              <w:ind w:firstLine="0"/>
              <w:rPr>
                <w:lang w:val="en-US"/>
              </w:rPr>
            </w:pPr>
          </w:p>
          <w:p w14:paraId="27E6DB0A" w14:textId="77777777" w:rsidR="00460653" w:rsidRPr="00FF430B" w:rsidRDefault="007323B6" w:rsidP="00E32DBF">
            <w:pPr>
              <w:pStyle w:val="ListParagraph"/>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NormalWeb"/>
              <w:numPr>
                <w:ilvl w:val="1"/>
                <w:numId w:val="10"/>
              </w:numPr>
              <w:tabs>
                <w:tab w:val="left" w:pos="567"/>
              </w:tabs>
              <w:ind w:left="0" w:hanging="567"/>
              <w:rPr>
                <w:lang w:val="en-US"/>
              </w:rPr>
            </w:pPr>
            <w:r w:rsidRPr="00DF0B9F">
              <w:rPr>
                <w:lang w:val="en-US"/>
              </w:rPr>
              <w:t xml:space="preserve">13.1. </w:t>
            </w:r>
            <w:r w:rsidR="00460653" w:rsidRPr="00DF0B9F">
              <w:rPr>
                <w:lang w:val="en-US"/>
              </w:rPr>
              <w:t xml:space="preserve">Următoarele documente vor fi citite şi vor fi interpretate ca fiind parte integrantă a prezentului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NormalWeb"/>
              <w:numPr>
                <w:ilvl w:val="1"/>
                <w:numId w:val="10"/>
              </w:numPr>
              <w:tabs>
                <w:tab w:val="left" w:pos="567"/>
              </w:tabs>
              <w:ind w:left="0" w:hanging="567"/>
              <w:rPr>
                <w:lang w:val="en-US"/>
              </w:rPr>
            </w:pPr>
            <w:r w:rsidRPr="00DF0B9F">
              <w:rPr>
                <w:lang w:val="en-US"/>
              </w:rPr>
              <w:t xml:space="preserve">13.2. </w:t>
            </w:r>
            <w:r w:rsidR="00460653" w:rsidRPr="00DF0B9F">
              <w:rPr>
                <w:lang w:val="en-US"/>
              </w:rPr>
              <w:t>Documentele contractului vor fi întocmite în limba română.</w:t>
            </w:r>
          </w:p>
          <w:p w14:paraId="61C0B172" w14:textId="77777777" w:rsidR="00D379F6" w:rsidRPr="00DF0B9F" w:rsidRDefault="007323B6" w:rsidP="00E32DBF">
            <w:pPr>
              <w:pStyle w:val="NormalWeb"/>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r w:rsidR="00D379F6" w:rsidRPr="00DF0B9F">
              <w:rPr>
                <w:lang w:val="en-US"/>
              </w:rPr>
              <w:t>Prezentul Contract reprezintă acordul de voinţă al părţilor</w:t>
            </w:r>
            <w:r w:rsidR="00C33344" w:rsidRPr="00DF0B9F">
              <w:rPr>
                <w:lang w:val="en-US"/>
              </w:rPr>
              <w:t xml:space="preserve"> </w:t>
            </w:r>
            <w:r w:rsidR="00D379F6" w:rsidRPr="00DF0B9F">
              <w:rPr>
                <w:lang w:val="en-US"/>
              </w:rPr>
              <w:t>şi se consideră semnat la data aplicării ultimei semnături de către una dintre părți.</w:t>
            </w:r>
          </w:p>
          <w:p w14:paraId="38644E03" w14:textId="78F02ABA" w:rsidR="00460653" w:rsidRPr="00DF0B9F" w:rsidRDefault="007323B6" w:rsidP="00E32DBF">
            <w:pPr>
              <w:pStyle w:val="NormalWeb"/>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r w:rsidR="00D379F6" w:rsidRPr="00DF0B9F">
              <w:rPr>
                <w:lang w:val="en-US"/>
              </w:rPr>
              <w:t xml:space="preserve">Pentru confirmarea celor menţionate, </w:t>
            </w:r>
            <w:r w:rsidR="009D3792" w:rsidRPr="00DF0B9F">
              <w:rPr>
                <w:lang w:val="en-US"/>
              </w:rPr>
              <w:t>p</w:t>
            </w:r>
            <w:r w:rsidR="00D379F6" w:rsidRPr="00DF0B9F">
              <w:rPr>
                <w:lang w:val="en-US"/>
              </w:rPr>
              <w:t xml:space="preserve">ărţile au semnat prezentul Contract în conformitate cu legislaţia Republicii Moldova, la data şi anul indicate, </w:t>
            </w:r>
            <w:r w:rsidR="00404A7E">
              <w:rPr>
                <w:lang w:val="en-US"/>
              </w:rPr>
              <w:t>fiind valabil până la 31.12.2023</w:t>
            </w:r>
            <w:r w:rsidR="00D03C74">
              <w:rPr>
                <w:lang w:val="en-US"/>
              </w:rPr>
              <w:t xml:space="preserve"> </w:t>
            </w:r>
            <w:r w:rsidR="00D379F6" w:rsidRPr="00DF0B9F">
              <w:rPr>
                <w:lang w:val="en-US"/>
              </w:rPr>
              <w:t>recepția finală a lucrărilor</w:t>
            </w:r>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ListParagraph"/>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sdt>
                  <w:sdtPr>
                    <w:tag w:val="goog_rdk_0"/>
                    <w:id w:val="1850366512"/>
                  </w:sdtPr>
                  <w:sdtEndPr/>
                  <w:sdtContent>
                    <w:p w14:paraId="75C085AD" w14:textId="33EB04DD" w:rsidR="00B613A8" w:rsidRPr="00FF430B" w:rsidRDefault="00C801F6" w:rsidP="00633782">
                      <w:pPr>
                        <w:tabs>
                          <w:tab w:val="left" w:pos="3295"/>
                        </w:tabs>
                        <w:jc w:val="center"/>
                      </w:pPr>
                      <w:r w:rsidRPr="006173FA">
                        <w:rPr>
                          <w:lang w:eastAsia="ru-RU"/>
                        </w:rPr>
                        <w:t xml:space="preserve"> Primăria </w:t>
                      </w:r>
                      <w:r w:rsidRPr="00326602">
                        <w:rPr>
                          <w:b/>
                          <w:color w:val="000000"/>
                        </w:rPr>
                        <w:t>s.Chiștelnița</w:t>
                      </w:r>
                      <w:r w:rsidRPr="00FF430B">
                        <w:rPr>
                          <w:b/>
                          <w:lang w:eastAsia="ru-RU"/>
                        </w:rPr>
                        <w:t xml:space="preserve"> </w:t>
                      </w:r>
                      <w:r>
                        <w:rPr>
                          <w:b/>
                          <w:lang w:eastAsia="ru-RU"/>
                        </w:rPr>
                        <w:t>r. Telenești</w:t>
                      </w:r>
                    </w:p>
                  </w:sdtContent>
                </w:sdt>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145CC5D7" w:rsidR="00D76BD0" w:rsidRPr="00C801F6" w:rsidRDefault="00266A18" w:rsidP="00C801F6">
                  <w:pPr>
                    <w:widowControl w:val="0"/>
                    <w:kinsoku w:val="0"/>
                    <w:autoSpaceDE w:val="0"/>
                    <w:autoSpaceDN w:val="0"/>
                    <w:adjustRightInd w:val="0"/>
                    <w:spacing w:before="115" w:line="245" w:lineRule="auto"/>
                    <w:ind w:left="575"/>
                    <w:rPr>
                      <w:color w:val="000000"/>
                    </w:rPr>
                  </w:pPr>
                  <w:r>
                    <w:t>c</w:t>
                  </w:r>
                  <w:r w:rsidR="00D76BD0" w:rsidRPr="00FF430B">
                    <w:t>od fiscal:</w:t>
                  </w:r>
                  <w:r w:rsidR="00B613A8" w:rsidRPr="00454F73">
                    <w:rPr>
                      <w:shd w:val="clear" w:color="auto" w:fill="FFFFFF" w:themeFill="background1"/>
                      <w:lang w:eastAsia="ru-RU"/>
                    </w:rPr>
                    <w:t xml:space="preserve"> </w:t>
                  </w:r>
                  <w:r w:rsidR="00C801F6" w:rsidRPr="00806ED8">
                    <w:rPr>
                      <w:color w:val="000000"/>
                    </w:rPr>
                    <w:t>1007601002027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52F96BB1" w:rsidR="008D08F3" w:rsidRPr="00FF430B" w:rsidRDefault="00400AFB" w:rsidP="00633782">
                  <w:pPr>
                    <w:jc w:val="center"/>
                    <w:rPr>
                      <w:b/>
                    </w:rPr>
                  </w:pPr>
                  <w:sdt>
                    <w:sdtPr>
                      <w:tag w:val="goog_rdk_0"/>
                      <w:id w:val="399097990"/>
                    </w:sdtPr>
                    <w:sdtEndPr/>
                    <w:sdtContent>
                      <w:r w:rsidR="00C801F6" w:rsidRPr="006173FA">
                        <w:rPr>
                          <w:lang w:eastAsia="ru-RU"/>
                        </w:rPr>
                        <w:t xml:space="preserve">Primăria </w:t>
                      </w:r>
                      <w:r w:rsidR="00C801F6" w:rsidRPr="00326602">
                        <w:rPr>
                          <w:b/>
                          <w:color w:val="000000"/>
                        </w:rPr>
                        <w:t>s.Chiștelnița</w:t>
                      </w:r>
                      <w:r w:rsidR="00C801F6" w:rsidRPr="00FF430B">
                        <w:rPr>
                          <w:b/>
                          <w:lang w:eastAsia="ru-RU"/>
                        </w:rPr>
                        <w:t xml:space="preserve"> </w:t>
                      </w:r>
                      <w:r w:rsidR="00C801F6">
                        <w:rPr>
                          <w:b/>
                          <w:lang w:eastAsia="ru-RU"/>
                        </w:rPr>
                        <w:t>r. Telenești</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0994472E" w14:textId="77777777" w:rsidR="00006D6D" w:rsidRDefault="00006D6D" w:rsidP="007E709D">
            <w:pPr>
              <w:jc w:val="both"/>
              <w:rPr>
                <w:sz w:val="28"/>
                <w:szCs w:val="28"/>
              </w:rPr>
            </w:pPr>
          </w:p>
          <w:p w14:paraId="30A420CD" w14:textId="77777777" w:rsidR="00404A7E" w:rsidRDefault="00404A7E" w:rsidP="007E709D">
            <w:pPr>
              <w:jc w:val="both"/>
              <w:rPr>
                <w:sz w:val="28"/>
                <w:szCs w:val="28"/>
              </w:rPr>
            </w:pPr>
          </w:p>
          <w:p w14:paraId="238B1C6F" w14:textId="77777777" w:rsidR="00404A7E" w:rsidRPr="00FF430B" w:rsidRDefault="00404A7E"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5A53566" w:rsidR="007E709D" w:rsidRPr="00FF430B" w:rsidRDefault="007E709D" w:rsidP="00C801F6">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560"/>
              <w:gridCol w:w="1842"/>
              <w:gridCol w:w="2267"/>
            </w:tblGrid>
            <w:tr w:rsidR="007E709D" w:rsidRPr="00EC30C2" w14:paraId="49F0A33E" w14:textId="77777777" w:rsidTr="00C801F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C801F6" w:rsidRDefault="007E709D" w:rsidP="004D7C86">
                  <w:pPr>
                    <w:jc w:val="both"/>
                    <w:rPr>
                      <w:b/>
                      <w:bCs/>
                      <w:noProof w:val="0"/>
                      <w:sz w:val="18"/>
                      <w:szCs w:val="18"/>
                    </w:rPr>
                  </w:pPr>
                  <w:r w:rsidRPr="00C801F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C801F6" w:rsidRDefault="007E709D" w:rsidP="00E13118">
                  <w:pPr>
                    <w:jc w:val="center"/>
                    <w:rPr>
                      <w:b/>
                      <w:bCs/>
                      <w:noProof w:val="0"/>
                      <w:sz w:val="18"/>
                      <w:szCs w:val="18"/>
                    </w:rPr>
                  </w:pPr>
                  <w:r w:rsidRPr="00C801F6">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C801F6" w:rsidRDefault="007E709D" w:rsidP="004D7C86">
                  <w:pPr>
                    <w:jc w:val="both"/>
                    <w:rPr>
                      <w:b/>
                      <w:bCs/>
                      <w:noProof w:val="0"/>
                      <w:sz w:val="18"/>
                      <w:szCs w:val="18"/>
                    </w:rPr>
                  </w:pPr>
                  <w:r w:rsidRPr="00C801F6">
                    <w:rPr>
                      <w:b/>
                      <w:bCs/>
                      <w:noProof w:val="0"/>
                      <w:sz w:val="18"/>
                      <w:szCs w:val="18"/>
                    </w:rPr>
                    <w:t>Cod CPV</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C801F6" w:rsidRDefault="007E709D" w:rsidP="004D7C86">
                  <w:pPr>
                    <w:jc w:val="center"/>
                    <w:rPr>
                      <w:b/>
                      <w:sz w:val="18"/>
                      <w:szCs w:val="18"/>
                    </w:rPr>
                  </w:pPr>
                  <w:r w:rsidRPr="00C801F6">
                    <w:rPr>
                      <w:b/>
                      <w:sz w:val="18"/>
                      <w:szCs w:val="18"/>
                    </w:rPr>
                    <w:t>Specificarea tehnică deplină solicitată de către autoritatea contractantă</w:t>
                  </w:r>
                </w:p>
                <w:p w14:paraId="046E9149" w14:textId="77777777" w:rsidR="007E709D" w:rsidRPr="00C801F6"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C801F6" w:rsidRDefault="007E709D" w:rsidP="004D7C86">
                  <w:pPr>
                    <w:jc w:val="center"/>
                    <w:rPr>
                      <w:b/>
                      <w:sz w:val="18"/>
                      <w:szCs w:val="18"/>
                    </w:rPr>
                  </w:pPr>
                  <w:r w:rsidRPr="00C801F6">
                    <w:rPr>
                      <w:b/>
                      <w:bCs/>
                      <w:noProof w:val="0"/>
                      <w:sz w:val="18"/>
                      <w:szCs w:val="18"/>
                    </w:rPr>
                    <w:t xml:space="preserve">Specificarea tehnică </w:t>
                  </w:r>
                  <w:r w:rsidRPr="00C801F6">
                    <w:rPr>
                      <w:b/>
                      <w:sz w:val="18"/>
                      <w:szCs w:val="18"/>
                    </w:rPr>
                    <w:t>deplină propusă de către ofertant</w:t>
                  </w:r>
                </w:p>
                <w:p w14:paraId="42591B78" w14:textId="77777777" w:rsidR="007E709D" w:rsidRPr="00C801F6" w:rsidRDefault="007E709D" w:rsidP="004D7C86">
                  <w:pPr>
                    <w:jc w:val="both"/>
                    <w:rPr>
                      <w:b/>
                      <w:bCs/>
                      <w:noProof w:val="0"/>
                      <w:sz w:val="18"/>
                      <w:szCs w:val="18"/>
                    </w:rPr>
                  </w:pPr>
                </w:p>
              </w:tc>
              <w:tc>
                <w:tcPr>
                  <w:tcW w:w="22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C801F6" w:rsidRDefault="007E709D" w:rsidP="001223E6">
                  <w:pPr>
                    <w:ind w:right="943"/>
                    <w:jc w:val="center"/>
                    <w:rPr>
                      <w:b/>
                      <w:bCs/>
                      <w:noProof w:val="0"/>
                      <w:sz w:val="18"/>
                      <w:szCs w:val="18"/>
                    </w:rPr>
                  </w:pPr>
                  <w:r w:rsidRPr="00C801F6">
                    <w:rPr>
                      <w:b/>
                      <w:bCs/>
                      <w:noProof w:val="0"/>
                      <w:sz w:val="18"/>
                      <w:szCs w:val="18"/>
                    </w:rPr>
                    <w:t>Standarde de</w:t>
                  </w:r>
                </w:p>
                <w:p w14:paraId="0F04E5CD" w14:textId="77777777" w:rsidR="007E709D" w:rsidRPr="00C801F6" w:rsidRDefault="007E709D" w:rsidP="001223E6">
                  <w:pPr>
                    <w:ind w:right="943"/>
                    <w:jc w:val="center"/>
                    <w:rPr>
                      <w:b/>
                      <w:bCs/>
                      <w:noProof w:val="0"/>
                      <w:sz w:val="18"/>
                      <w:szCs w:val="18"/>
                    </w:rPr>
                  </w:pPr>
                  <w:r w:rsidRPr="00C801F6">
                    <w:rPr>
                      <w:b/>
                      <w:bCs/>
                      <w:noProof w:val="0"/>
                      <w:sz w:val="18"/>
                      <w:szCs w:val="18"/>
                    </w:rPr>
                    <w:t>referinţă</w:t>
                  </w:r>
                </w:p>
              </w:tc>
            </w:tr>
            <w:tr w:rsidR="00C801F6" w:rsidRPr="00EC30C2" w14:paraId="30C0C7E2" w14:textId="77777777" w:rsidTr="00C801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C801F6" w:rsidRPr="00FF430B" w:rsidRDefault="00C801F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BDB30E" w14:textId="77777777" w:rsidR="00356E06" w:rsidRDefault="00356E06" w:rsidP="00356E06">
                  <w:pPr>
                    <w:shd w:val="clear" w:color="auto" w:fill="FFFFFF" w:themeFill="background1"/>
                    <w:spacing w:before="120"/>
                    <w:rPr>
                      <w:b/>
                      <w:color w:val="000000"/>
                    </w:rPr>
                  </w:pPr>
                  <w:r w:rsidRPr="00356E06">
                    <w:rPr>
                      <w:b/>
                      <w:lang w:eastAsia="ru-RU"/>
                    </w:rPr>
                    <w:t>Lucrari de</w:t>
                  </w:r>
                  <w:r>
                    <w:rPr>
                      <w:lang w:eastAsia="ru-RU"/>
                    </w:rPr>
                    <w:t xml:space="preserve"> </w:t>
                  </w:r>
                  <w:r w:rsidRPr="00A025F1">
                    <w:rPr>
                      <w:b/>
                      <w:color w:val="000000"/>
                    </w:rPr>
                    <w:t>Reconstructi</w:t>
                  </w:r>
                  <w:r>
                    <w:rPr>
                      <w:b/>
                      <w:color w:val="000000"/>
                    </w:rPr>
                    <w:t xml:space="preserve">e </w:t>
                  </w:r>
                  <w:r w:rsidRPr="00A025F1">
                    <w:rPr>
                      <w:b/>
                      <w:color w:val="000000"/>
                    </w:rPr>
                    <w:t xml:space="preserve">a căii de acces către Casa de Cultură s.Chistelnita </w:t>
                  </w:r>
                  <w:r>
                    <w:rPr>
                      <w:b/>
                      <w:color w:val="000000"/>
                    </w:rPr>
                    <w:t xml:space="preserve">r-nul Telenesti </w:t>
                  </w:r>
                </w:p>
                <w:p w14:paraId="0F06ED7C" w14:textId="623B15BC" w:rsidR="00C801F6" w:rsidRPr="00FF430B" w:rsidRDefault="00C801F6" w:rsidP="00404A7E">
                  <w:pPr>
                    <w:jc w:val="both"/>
                    <w:rPr>
                      <w:noProof w:val="0"/>
                    </w:rPr>
                  </w:pP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6632D412" w:rsidR="00C801F6" w:rsidRPr="00FF430B" w:rsidRDefault="00C801F6" w:rsidP="00C801F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C801F6" w:rsidRPr="00FF430B" w:rsidRDefault="00C801F6"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C801F6" w:rsidRPr="00FF430B" w:rsidRDefault="00C801F6" w:rsidP="004D7C86">
                  <w:pPr>
                    <w:jc w:val="both"/>
                    <w:rPr>
                      <w:noProof w:val="0"/>
                    </w:rPr>
                  </w:pP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C801F6" w:rsidRPr="00FF430B" w:rsidRDefault="00C801F6" w:rsidP="004D7C86">
                  <w:pPr>
                    <w:jc w:val="both"/>
                    <w:rPr>
                      <w:noProof w:val="0"/>
                    </w:rPr>
                  </w:pPr>
                </w:p>
              </w:tc>
            </w:tr>
            <w:tr w:rsidR="00C801F6" w:rsidRPr="00EC30C2" w14:paraId="49FDA97A" w14:textId="77777777" w:rsidTr="00C801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801F6" w:rsidRPr="00FF430B" w:rsidRDefault="00C801F6"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801F6" w:rsidRPr="00FF430B" w:rsidRDefault="00C801F6"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801F6" w:rsidRPr="00FF430B" w:rsidRDefault="00C801F6"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801F6" w:rsidRPr="00FF430B" w:rsidRDefault="00C801F6"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801F6" w:rsidRPr="00FF430B" w:rsidRDefault="00C801F6" w:rsidP="004D7C86">
                  <w:pPr>
                    <w:jc w:val="both"/>
                    <w:rPr>
                      <w:noProof w:val="0"/>
                    </w:rPr>
                  </w:pP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801F6" w:rsidRPr="00FF430B" w:rsidRDefault="00C801F6" w:rsidP="004D7C86">
                  <w:pPr>
                    <w:jc w:val="both"/>
                    <w:rPr>
                      <w:noProof w:val="0"/>
                    </w:rPr>
                  </w:pPr>
                </w:p>
              </w:tc>
            </w:tr>
            <w:tr w:rsidR="00C801F6" w:rsidRPr="00EC30C2" w14:paraId="0BADA6D4" w14:textId="77777777" w:rsidTr="00C801F6">
              <w:tc>
                <w:tcPr>
                  <w:tcW w:w="3679" w:type="dxa"/>
                  <w:gridSpan w:val="2"/>
                  <w:tcBorders>
                    <w:top w:val="single" w:sz="6" w:space="0" w:color="000000"/>
                    <w:left w:val="nil"/>
                    <w:bottom w:val="nil"/>
                    <w:right w:val="nil"/>
                  </w:tcBorders>
                </w:tcPr>
                <w:p w14:paraId="235B8284" w14:textId="77777777" w:rsidR="00C801F6" w:rsidRPr="00FF430B" w:rsidRDefault="00C801F6" w:rsidP="004D7C86">
                  <w:pPr>
                    <w:jc w:val="both"/>
                    <w:rPr>
                      <w:noProof w:val="0"/>
                    </w:rPr>
                  </w:pPr>
                </w:p>
                <w:p w14:paraId="08AAC997" w14:textId="77777777" w:rsidR="00C801F6" w:rsidRPr="00FF430B" w:rsidRDefault="00C801F6" w:rsidP="004D7C86">
                  <w:pPr>
                    <w:jc w:val="both"/>
                    <w:rPr>
                      <w:noProof w:val="0"/>
                    </w:rPr>
                  </w:pPr>
                </w:p>
                <w:p w14:paraId="1B044BD9" w14:textId="77777777" w:rsidR="00C801F6" w:rsidRPr="00FF430B" w:rsidRDefault="00C801F6" w:rsidP="004D7C86">
                  <w:pPr>
                    <w:jc w:val="both"/>
                    <w:rPr>
                      <w:noProof w:val="0"/>
                    </w:rPr>
                  </w:pPr>
                </w:p>
                <w:p w14:paraId="0EDE7AD5" w14:textId="77777777" w:rsidR="00C801F6" w:rsidRPr="00FF430B" w:rsidRDefault="00C801F6" w:rsidP="004D7C86">
                  <w:pPr>
                    <w:jc w:val="both"/>
                    <w:rPr>
                      <w:noProof w:val="0"/>
                    </w:rPr>
                  </w:pPr>
                </w:p>
                <w:p w14:paraId="081AFD4C" w14:textId="77777777" w:rsidR="00C801F6" w:rsidRPr="00FF430B" w:rsidRDefault="00C801F6"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C801F6" w:rsidRPr="00FF430B" w:rsidRDefault="00C801F6" w:rsidP="004D7C86">
                  <w:pPr>
                    <w:jc w:val="both"/>
                    <w:rPr>
                      <w:noProof w:val="0"/>
                    </w:rPr>
                  </w:pPr>
                  <w:r w:rsidRPr="00FF430B">
                    <w:rPr>
                      <w:noProof w:val="0"/>
                    </w:rPr>
                    <w:t> </w:t>
                  </w:r>
                </w:p>
                <w:p w14:paraId="12DB01AD" w14:textId="77777777" w:rsidR="00C801F6" w:rsidRPr="00FF430B" w:rsidRDefault="00C801F6" w:rsidP="004D7C86">
                  <w:pPr>
                    <w:jc w:val="center"/>
                    <w:rPr>
                      <w:b/>
                      <w:bCs/>
                      <w:noProof w:val="0"/>
                    </w:rPr>
                  </w:pPr>
                </w:p>
                <w:p w14:paraId="76DC0989" w14:textId="77777777" w:rsidR="00C801F6" w:rsidRPr="00FF430B" w:rsidRDefault="00C801F6" w:rsidP="004D7C86">
                  <w:pPr>
                    <w:jc w:val="center"/>
                    <w:rPr>
                      <w:b/>
                      <w:bCs/>
                      <w:noProof w:val="0"/>
                    </w:rPr>
                  </w:pPr>
                </w:p>
                <w:p w14:paraId="7266B5BE" w14:textId="77777777" w:rsidR="00C801F6" w:rsidRPr="00FF430B" w:rsidRDefault="00C801F6" w:rsidP="004D7C86">
                  <w:pPr>
                    <w:jc w:val="center"/>
                    <w:rPr>
                      <w:b/>
                      <w:bCs/>
                      <w:noProof w:val="0"/>
                    </w:rPr>
                  </w:pPr>
                </w:p>
                <w:p w14:paraId="6957264B" w14:textId="77777777" w:rsidR="00C801F6" w:rsidRPr="00FF430B" w:rsidRDefault="00C801F6" w:rsidP="004D7C86">
                  <w:pPr>
                    <w:jc w:val="center"/>
                    <w:rPr>
                      <w:b/>
                      <w:bCs/>
                      <w:noProof w:val="0"/>
                    </w:rPr>
                  </w:pPr>
                </w:p>
                <w:p w14:paraId="4F64F738" w14:textId="77777777" w:rsidR="00C801F6" w:rsidRPr="00FF430B" w:rsidRDefault="00C801F6" w:rsidP="004D7C86">
                  <w:pPr>
                    <w:jc w:val="center"/>
                    <w:rPr>
                      <w:b/>
                      <w:bCs/>
                      <w:noProof w:val="0"/>
                    </w:rPr>
                  </w:pPr>
                </w:p>
                <w:p w14:paraId="6F6CEF5D" w14:textId="77777777" w:rsidR="00C801F6" w:rsidRPr="00FF430B" w:rsidRDefault="00C801F6" w:rsidP="004D7C86">
                  <w:pPr>
                    <w:jc w:val="center"/>
                    <w:rPr>
                      <w:b/>
                      <w:bCs/>
                      <w:noProof w:val="0"/>
                    </w:rPr>
                  </w:pPr>
                </w:p>
                <w:p w14:paraId="4127C2B0" w14:textId="77777777" w:rsidR="00C801F6" w:rsidRPr="00FF430B" w:rsidRDefault="00C801F6" w:rsidP="007E709D">
                  <w:pPr>
                    <w:rPr>
                      <w:b/>
                      <w:bCs/>
                      <w:noProof w:val="0"/>
                    </w:rPr>
                  </w:pPr>
                  <w:r w:rsidRPr="00FF430B">
                    <w:rPr>
                      <w:b/>
                      <w:bCs/>
                      <w:noProof w:val="0"/>
                    </w:rPr>
                    <w:t xml:space="preserve">                 SEMNĂTURILE PĂRŢILOR</w:t>
                  </w:r>
                </w:p>
                <w:p w14:paraId="2D64B62D" w14:textId="77777777" w:rsidR="00C801F6" w:rsidRPr="00FF430B" w:rsidRDefault="00C801F6" w:rsidP="007E709D">
                  <w:pPr>
                    <w:rPr>
                      <w:noProof w:val="0"/>
                    </w:rPr>
                  </w:pPr>
                </w:p>
              </w:tc>
            </w:tr>
            <w:tr w:rsidR="00C801F6" w:rsidRPr="00EC30C2" w14:paraId="23344E58" w14:textId="77777777" w:rsidTr="00C801F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C801F6" w:rsidRPr="00FF430B" w:rsidRDefault="00C801F6" w:rsidP="001223E6">
                  <w:pPr>
                    <w:jc w:val="center"/>
                    <w:rPr>
                      <w:noProof w:val="0"/>
                    </w:rPr>
                  </w:pPr>
                  <w:r w:rsidRPr="006A7C1C">
                    <w:rPr>
                      <w:b/>
                      <w:bCs/>
                      <w:noProof w:val="0"/>
                    </w:rPr>
                    <w:t>ANTREPRENORU</w:t>
                  </w:r>
                  <w:r>
                    <w:rPr>
                      <w:b/>
                      <w:bCs/>
                      <w:noProof w:val="0"/>
                    </w:rPr>
                    <w:t>L</w:t>
                  </w:r>
                </w:p>
                <w:p w14:paraId="50273CFA" w14:textId="77777777" w:rsidR="00C801F6" w:rsidRPr="00FF430B" w:rsidRDefault="00C801F6" w:rsidP="004D7C86">
                  <w:pPr>
                    <w:ind w:firstLine="567"/>
                    <w:jc w:val="both"/>
                    <w:rPr>
                      <w:noProof w:val="0"/>
                    </w:rPr>
                  </w:pPr>
                  <w:r w:rsidRPr="00FF430B">
                    <w:rPr>
                      <w:noProof w:val="0"/>
                    </w:rPr>
                    <w:t> </w:t>
                  </w:r>
                </w:p>
                <w:p w14:paraId="0C5B10F9" w14:textId="77777777" w:rsidR="00C801F6" w:rsidRPr="00FF430B" w:rsidRDefault="00C801F6" w:rsidP="00240751">
                  <w:pPr>
                    <w:ind w:firstLine="567"/>
                    <w:rPr>
                      <w:noProof w:val="0"/>
                    </w:rPr>
                  </w:pPr>
                </w:p>
                <w:p w14:paraId="1CA6E53E" w14:textId="77777777" w:rsidR="00C801F6" w:rsidRPr="00FF430B" w:rsidRDefault="00C801F6" w:rsidP="00240751">
                  <w:pPr>
                    <w:ind w:firstLine="567"/>
                    <w:rPr>
                      <w:noProof w:val="0"/>
                    </w:rPr>
                  </w:pPr>
                </w:p>
              </w:tc>
              <w:tc>
                <w:tcPr>
                  <w:tcW w:w="1751" w:type="dxa"/>
                  <w:gridSpan w:val="2"/>
                  <w:tcBorders>
                    <w:top w:val="nil"/>
                    <w:left w:val="nil"/>
                    <w:bottom w:val="nil"/>
                    <w:right w:val="nil"/>
                  </w:tcBorders>
                </w:tcPr>
                <w:p w14:paraId="49B54B9F" w14:textId="77777777" w:rsidR="00C801F6" w:rsidRPr="00FF430B" w:rsidRDefault="00C801F6" w:rsidP="004D7C86">
                  <w:pPr>
                    <w:jc w:val="both"/>
                    <w:rPr>
                      <w:b/>
                      <w:bCs/>
                      <w:noProof w:val="0"/>
                    </w:rPr>
                  </w:pPr>
                </w:p>
              </w:tc>
              <w:tc>
                <w:tcPr>
                  <w:tcW w:w="4109" w:type="dxa"/>
                  <w:gridSpan w:val="2"/>
                  <w:tcBorders>
                    <w:top w:val="nil"/>
                    <w:left w:val="nil"/>
                    <w:bottom w:val="nil"/>
                    <w:right w:val="nil"/>
                  </w:tcBorders>
                  <w:tcMar>
                    <w:top w:w="24" w:type="dxa"/>
                    <w:left w:w="48" w:type="dxa"/>
                    <w:bottom w:w="24" w:type="dxa"/>
                    <w:right w:w="48" w:type="dxa"/>
                  </w:tcMar>
                  <w:hideMark/>
                </w:tcPr>
                <w:p w14:paraId="4B22F345" w14:textId="40A387CD" w:rsidR="00C801F6" w:rsidRPr="00FF430B" w:rsidRDefault="00C801F6" w:rsidP="007E709D">
                  <w:pPr>
                    <w:rPr>
                      <w:noProof w:val="0"/>
                    </w:rPr>
                  </w:pPr>
                  <w:r w:rsidRPr="00FF430B">
                    <w:rPr>
                      <w:b/>
                      <w:bCs/>
                      <w:noProof w:val="0"/>
                    </w:rPr>
                    <w:t xml:space="preserve">                               BENEFICIAR</w:t>
                  </w:r>
                </w:p>
                <w:p w14:paraId="16DB761C" w14:textId="77777777" w:rsidR="00C801F6" w:rsidRPr="00FF430B" w:rsidRDefault="00C801F6" w:rsidP="004D7C86">
                  <w:pPr>
                    <w:ind w:firstLine="567"/>
                    <w:jc w:val="both"/>
                    <w:rPr>
                      <w:noProof w:val="0"/>
                    </w:rPr>
                  </w:pPr>
                  <w:r w:rsidRPr="00FF430B">
                    <w:rPr>
                      <w:noProof w:val="0"/>
                    </w:rPr>
                    <w:t> </w:t>
                  </w:r>
                </w:p>
                <w:p w14:paraId="7C4ED40E" w14:textId="77777777" w:rsidR="00C801F6" w:rsidRPr="00FF430B" w:rsidRDefault="00C801F6" w:rsidP="007E709D">
                  <w:pPr>
                    <w:rPr>
                      <w:noProof w:val="0"/>
                    </w:rPr>
                  </w:pPr>
                </w:p>
                <w:p w14:paraId="772A0CA7" w14:textId="77777777" w:rsidR="00C801F6" w:rsidRPr="00FF430B" w:rsidRDefault="00C801F6"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Default="004D7C86" w:rsidP="00196AB4">
            <w:pPr>
              <w:tabs>
                <w:tab w:val="left" w:pos="2295"/>
              </w:tabs>
              <w:jc w:val="both"/>
            </w:pPr>
          </w:p>
          <w:p w14:paraId="298A994F" w14:textId="77777777" w:rsidR="005B1835" w:rsidRDefault="005B1835" w:rsidP="00196AB4">
            <w:pPr>
              <w:tabs>
                <w:tab w:val="left" w:pos="2295"/>
              </w:tabs>
              <w:jc w:val="both"/>
            </w:pPr>
          </w:p>
          <w:p w14:paraId="45284444" w14:textId="77777777" w:rsidR="005B1835" w:rsidRDefault="005B1835" w:rsidP="00196AB4">
            <w:pPr>
              <w:tabs>
                <w:tab w:val="left" w:pos="2295"/>
              </w:tabs>
              <w:jc w:val="both"/>
            </w:pPr>
          </w:p>
          <w:p w14:paraId="34CFB301" w14:textId="77777777" w:rsidR="005B1835" w:rsidRDefault="005B1835" w:rsidP="00196AB4">
            <w:pPr>
              <w:tabs>
                <w:tab w:val="left" w:pos="2295"/>
              </w:tabs>
              <w:jc w:val="both"/>
            </w:pPr>
          </w:p>
          <w:p w14:paraId="1F130016" w14:textId="77777777" w:rsidR="005B1835" w:rsidRDefault="005B1835" w:rsidP="00196AB4">
            <w:pPr>
              <w:tabs>
                <w:tab w:val="left" w:pos="2295"/>
              </w:tabs>
              <w:jc w:val="both"/>
            </w:pPr>
          </w:p>
          <w:p w14:paraId="36F713D9" w14:textId="77777777" w:rsidR="005B1835" w:rsidRDefault="005B1835" w:rsidP="00196AB4">
            <w:pPr>
              <w:tabs>
                <w:tab w:val="left" w:pos="2295"/>
              </w:tabs>
              <w:jc w:val="both"/>
            </w:pPr>
          </w:p>
          <w:p w14:paraId="3FC14D17" w14:textId="77777777" w:rsidR="005B1835" w:rsidRDefault="005B1835" w:rsidP="00196AB4">
            <w:pPr>
              <w:tabs>
                <w:tab w:val="left" w:pos="2295"/>
              </w:tabs>
              <w:jc w:val="both"/>
            </w:pPr>
          </w:p>
          <w:p w14:paraId="75B73C5A" w14:textId="77777777" w:rsidR="005B1835" w:rsidRDefault="005B1835" w:rsidP="00196AB4">
            <w:pPr>
              <w:tabs>
                <w:tab w:val="left" w:pos="2295"/>
              </w:tabs>
              <w:jc w:val="both"/>
            </w:pPr>
          </w:p>
          <w:p w14:paraId="11933019" w14:textId="77777777" w:rsidR="005B1835" w:rsidRDefault="005B1835" w:rsidP="00196AB4">
            <w:pPr>
              <w:tabs>
                <w:tab w:val="left" w:pos="2295"/>
              </w:tabs>
              <w:jc w:val="both"/>
            </w:pPr>
          </w:p>
          <w:p w14:paraId="56A8FC08" w14:textId="77777777" w:rsidR="005B1835" w:rsidRDefault="005B1835" w:rsidP="00196AB4">
            <w:pPr>
              <w:tabs>
                <w:tab w:val="left" w:pos="2295"/>
              </w:tabs>
              <w:jc w:val="both"/>
            </w:pPr>
          </w:p>
          <w:p w14:paraId="2BD9ADA7" w14:textId="77777777" w:rsidR="005B1835" w:rsidRPr="00FF430B" w:rsidRDefault="005B1835"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5CEE267C" w14:textId="77777777" w:rsidR="009A596C" w:rsidRDefault="009A596C" w:rsidP="006A7C1C">
            <w:pPr>
              <w:keepNext/>
              <w:keepLines/>
              <w:spacing w:before="200"/>
              <w:jc w:val="both"/>
              <w:outlineLvl w:val="2"/>
              <w:rPr>
                <w:noProof w:val="0"/>
              </w:rPr>
            </w:pPr>
          </w:p>
          <w:p w14:paraId="37474BDF" w14:textId="77777777" w:rsidR="009A596C" w:rsidRDefault="009A596C"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C801F6">
            <w:pPr>
              <w:ind w:firstLine="567"/>
              <w:jc w:val="center"/>
              <w:rPr>
                <w:b/>
                <w:noProof w:val="0"/>
              </w:rPr>
            </w:pPr>
            <w:r w:rsidRPr="00FF430B">
              <w:rPr>
                <w:b/>
                <w:noProof w:val="0"/>
              </w:rPr>
              <w:t>SPECIFICAŢII DE PREŢ</w:t>
            </w:r>
          </w:p>
          <w:p w14:paraId="5589590D" w14:textId="77777777" w:rsidR="00803E7E"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409"/>
              <w:gridCol w:w="993"/>
              <w:gridCol w:w="708"/>
              <w:gridCol w:w="775"/>
              <w:gridCol w:w="1380"/>
              <w:gridCol w:w="1461"/>
              <w:gridCol w:w="1366"/>
            </w:tblGrid>
            <w:tr w:rsidR="00C801F6" w:rsidRPr="00C801F6" w14:paraId="68DDF1F3" w14:textId="77777777" w:rsidTr="00C801F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A95ACC" w14:textId="77777777" w:rsidR="00C801F6" w:rsidRPr="00C801F6" w:rsidRDefault="00C801F6" w:rsidP="00C801F6">
                  <w:pPr>
                    <w:ind w:right="-176"/>
                    <w:jc w:val="both"/>
                    <w:rPr>
                      <w:b/>
                      <w:bCs/>
                      <w:noProof w:val="0"/>
                      <w:sz w:val="18"/>
                      <w:szCs w:val="18"/>
                    </w:rPr>
                  </w:pPr>
                  <w:r w:rsidRPr="00C801F6">
                    <w:rPr>
                      <w:b/>
                      <w:bCs/>
                      <w:noProof w:val="0"/>
                      <w:sz w:val="18"/>
                      <w:szCs w:val="18"/>
                    </w:rPr>
                    <w:t>Nr.</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0D0C58" w14:textId="77777777" w:rsidR="00C801F6" w:rsidRPr="00C801F6" w:rsidRDefault="00C801F6" w:rsidP="00C801F6">
                  <w:pPr>
                    <w:tabs>
                      <w:tab w:val="left" w:pos="235"/>
                      <w:tab w:val="left" w:pos="378"/>
                    </w:tabs>
                    <w:ind w:left="-923"/>
                    <w:jc w:val="center"/>
                    <w:rPr>
                      <w:b/>
                      <w:bCs/>
                      <w:noProof w:val="0"/>
                      <w:sz w:val="18"/>
                      <w:szCs w:val="18"/>
                    </w:rPr>
                  </w:pPr>
                  <w:r w:rsidRPr="00C801F6">
                    <w:rPr>
                      <w:b/>
                      <w:bCs/>
                      <w:noProof w:val="0"/>
                      <w:sz w:val="18"/>
                      <w:szCs w:val="18"/>
                    </w:rPr>
                    <w:t xml:space="preserve">          Denumirea</w:t>
                  </w:r>
                </w:p>
                <w:p w14:paraId="039F4358" w14:textId="77777777" w:rsidR="00C801F6" w:rsidRPr="00C801F6" w:rsidRDefault="00C801F6" w:rsidP="00C801F6">
                  <w:pPr>
                    <w:tabs>
                      <w:tab w:val="left" w:pos="235"/>
                      <w:tab w:val="left" w:pos="378"/>
                    </w:tabs>
                    <w:ind w:left="-923"/>
                    <w:jc w:val="center"/>
                    <w:rPr>
                      <w:b/>
                      <w:bCs/>
                      <w:noProof w:val="0"/>
                      <w:sz w:val="18"/>
                      <w:szCs w:val="18"/>
                    </w:rPr>
                  </w:pPr>
                  <w:r w:rsidRPr="00C801F6">
                    <w:rPr>
                      <w:b/>
                      <w:bCs/>
                      <w:noProof w:val="0"/>
                      <w:sz w:val="18"/>
                      <w:szCs w:val="18"/>
                    </w:rPr>
                    <w:t xml:space="preserve">          lucrărilor</w:t>
                  </w:r>
                </w:p>
                <w:p w14:paraId="0FE7435D" w14:textId="77777777" w:rsidR="00C801F6" w:rsidRPr="00C801F6" w:rsidRDefault="00C801F6" w:rsidP="00C801F6">
                  <w:pPr>
                    <w:tabs>
                      <w:tab w:val="left" w:pos="369"/>
                    </w:tabs>
                    <w:ind w:left="-923"/>
                    <w:jc w:val="center"/>
                    <w:rPr>
                      <w:b/>
                      <w:bCs/>
                      <w:noProof w:val="0"/>
                      <w:sz w:val="18"/>
                      <w:szCs w:val="1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1009B2" w14:textId="77777777" w:rsidR="00C801F6" w:rsidRPr="00C801F6" w:rsidRDefault="00C801F6" w:rsidP="00C801F6">
                  <w:pPr>
                    <w:jc w:val="both"/>
                    <w:rPr>
                      <w:b/>
                      <w:bCs/>
                      <w:noProof w:val="0"/>
                      <w:sz w:val="18"/>
                      <w:szCs w:val="18"/>
                    </w:rPr>
                  </w:pPr>
                  <w:r w:rsidRPr="00C801F6">
                    <w:rPr>
                      <w:b/>
                      <w:bCs/>
                      <w:noProof w:val="0"/>
                      <w:sz w:val="18"/>
                      <w:szCs w:val="18"/>
                    </w:rPr>
                    <w:t>Cod CPV</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0D35F" w14:textId="77777777" w:rsidR="00C801F6" w:rsidRPr="00C801F6" w:rsidRDefault="00C801F6" w:rsidP="00C801F6">
                  <w:pPr>
                    <w:jc w:val="center"/>
                    <w:rPr>
                      <w:b/>
                      <w:bCs/>
                      <w:noProof w:val="0"/>
                      <w:sz w:val="18"/>
                      <w:szCs w:val="18"/>
                    </w:rPr>
                  </w:pPr>
                  <w:r w:rsidRPr="00C801F6">
                    <w:rPr>
                      <w:b/>
                      <w:bCs/>
                      <w:noProof w:val="0"/>
                      <w:sz w:val="18"/>
                      <w:szCs w:val="18"/>
                    </w:rPr>
                    <w:t>Unitatea de măsură</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C9B7F4" w14:textId="77777777" w:rsidR="00C801F6" w:rsidRPr="00C801F6" w:rsidRDefault="00C801F6" w:rsidP="00C801F6">
                  <w:pPr>
                    <w:jc w:val="both"/>
                    <w:rPr>
                      <w:b/>
                      <w:bCs/>
                      <w:noProof w:val="0"/>
                      <w:sz w:val="18"/>
                      <w:szCs w:val="18"/>
                    </w:rPr>
                  </w:pPr>
                  <w:r w:rsidRPr="00C801F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A300AD" w14:textId="77777777" w:rsidR="00C801F6" w:rsidRPr="00C801F6" w:rsidRDefault="00C801F6" w:rsidP="00C801F6">
                  <w:pPr>
                    <w:jc w:val="center"/>
                    <w:rPr>
                      <w:b/>
                      <w:bCs/>
                      <w:noProof w:val="0"/>
                      <w:sz w:val="18"/>
                      <w:szCs w:val="18"/>
                    </w:rPr>
                  </w:pPr>
                  <w:r w:rsidRPr="00C801F6">
                    <w:rPr>
                      <w:b/>
                      <w:bCs/>
                      <w:noProof w:val="0"/>
                      <w:sz w:val="18"/>
                      <w:szCs w:val="18"/>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5DE269" w14:textId="77777777" w:rsidR="00C801F6" w:rsidRPr="00C801F6" w:rsidRDefault="00C801F6" w:rsidP="00C801F6">
                  <w:pPr>
                    <w:jc w:val="center"/>
                    <w:rPr>
                      <w:b/>
                      <w:bCs/>
                      <w:noProof w:val="0"/>
                      <w:sz w:val="18"/>
                      <w:szCs w:val="18"/>
                    </w:rPr>
                  </w:pPr>
                  <w:r w:rsidRPr="00C801F6">
                    <w:rPr>
                      <w:b/>
                      <w:bCs/>
                      <w:noProof w:val="0"/>
                      <w:sz w:val="18"/>
                      <w:szCs w:val="18"/>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C3AFD6" w14:textId="77777777" w:rsidR="00C801F6" w:rsidRPr="00C801F6" w:rsidRDefault="00C801F6" w:rsidP="00C801F6">
                  <w:pPr>
                    <w:jc w:val="center"/>
                    <w:rPr>
                      <w:b/>
                      <w:bCs/>
                      <w:noProof w:val="0"/>
                      <w:sz w:val="18"/>
                      <w:szCs w:val="18"/>
                    </w:rPr>
                  </w:pPr>
                  <w:r w:rsidRPr="00C801F6">
                    <w:rPr>
                      <w:b/>
                      <w:bCs/>
                      <w:noProof w:val="0"/>
                      <w:sz w:val="18"/>
                      <w:szCs w:val="18"/>
                    </w:rPr>
                    <w:t>Termenii de executare</w:t>
                  </w:r>
                </w:p>
                <w:p w14:paraId="623D687A" w14:textId="77777777" w:rsidR="00C801F6" w:rsidRPr="00C801F6" w:rsidRDefault="00C801F6" w:rsidP="00C801F6">
                  <w:pPr>
                    <w:tabs>
                      <w:tab w:val="left" w:pos="1134"/>
                    </w:tabs>
                    <w:ind w:left="720"/>
                    <w:outlineLvl w:val="0"/>
                    <w:rPr>
                      <w:b/>
                      <w:bCs/>
                      <w:noProof w:val="0"/>
                      <w:sz w:val="18"/>
                      <w:szCs w:val="18"/>
                    </w:rPr>
                  </w:pPr>
                </w:p>
              </w:tc>
            </w:tr>
            <w:tr w:rsidR="005B1835" w:rsidRPr="00FF430B" w14:paraId="21D12F46" w14:textId="77777777" w:rsidTr="00C801F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7EB1E" w14:textId="77777777" w:rsidR="005B1835" w:rsidRPr="00FF430B" w:rsidRDefault="005B1835" w:rsidP="00C801F6">
                  <w:pPr>
                    <w:jc w:val="both"/>
                    <w:rPr>
                      <w:noProof w:val="0"/>
                    </w:rPr>
                  </w:pPr>
                  <w:r w:rsidRPr="00FF430B">
                    <w:rPr>
                      <w:noProof w:val="0"/>
                    </w:rPr>
                    <w:t>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89636" w14:textId="77777777" w:rsidR="00356E06" w:rsidRDefault="00356E06" w:rsidP="00356E06">
                  <w:pPr>
                    <w:shd w:val="clear" w:color="auto" w:fill="FFFFFF" w:themeFill="background1"/>
                    <w:spacing w:before="120"/>
                    <w:rPr>
                      <w:b/>
                      <w:color w:val="000000"/>
                    </w:rPr>
                  </w:pPr>
                  <w:r w:rsidRPr="00356E06">
                    <w:rPr>
                      <w:b/>
                      <w:lang w:eastAsia="ru-RU"/>
                    </w:rPr>
                    <w:t>Lucrari de</w:t>
                  </w:r>
                  <w:r>
                    <w:rPr>
                      <w:lang w:eastAsia="ru-RU"/>
                    </w:rPr>
                    <w:t xml:space="preserve"> </w:t>
                  </w:r>
                  <w:r w:rsidRPr="00A025F1">
                    <w:rPr>
                      <w:b/>
                      <w:color w:val="000000"/>
                    </w:rPr>
                    <w:t>Reconstructi</w:t>
                  </w:r>
                  <w:r>
                    <w:rPr>
                      <w:b/>
                      <w:color w:val="000000"/>
                    </w:rPr>
                    <w:t xml:space="preserve">e </w:t>
                  </w:r>
                  <w:r w:rsidRPr="00A025F1">
                    <w:rPr>
                      <w:b/>
                      <w:color w:val="000000"/>
                    </w:rPr>
                    <w:t xml:space="preserve">a căii de acces către Casa de Cultură s.Chistelnita </w:t>
                  </w:r>
                  <w:r>
                    <w:rPr>
                      <w:b/>
                      <w:color w:val="000000"/>
                    </w:rPr>
                    <w:t xml:space="preserve">r-nul Telenesti </w:t>
                  </w:r>
                </w:p>
                <w:p w14:paraId="043E6B7E" w14:textId="374DC2D7" w:rsidR="005B1835" w:rsidRPr="00FF430B" w:rsidRDefault="005B1835" w:rsidP="00A02BC0">
                  <w:pPr>
                    <w:keepNext/>
                    <w:keepLines/>
                    <w:spacing w:before="200"/>
                    <w:jc w:val="both"/>
                    <w:outlineLvl w:val="2"/>
                    <w:rPr>
                      <w:noProof w:val="0"/>
                    </w:rPr>
                  </w:pP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2D073B" w14:textId="393BD8C8" w:rsidR="005B1835" w:rsidRPr="00FF430B" w:rsidRDefault="005B1835" w:rsidP="00C801F6">
                  <w:pPr>
                    <w:keepNext/>
                    <w:keepLines/>
                    <w:spacing w:before="200"/>
                    <w:jc w:val="both"/>
                    <w:outlineLvl w:val="2"/>
                    <w:rPr>
                      <w:noProof w:val="0"/>
                    </w:rPr>
                  </w:pP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7B4651" w14:textId="77777777" w:rsidR="005B1835" w:rsidRPr="00FF430B" w:rsidRDefault="005B1835" w:rsidP="00C801F6">
                  <w:pPr>
                    <w:keepNext/>
                    <w:keepLines/>
                    <w:spacing w:before="200"/>
                    <w:jc w:val="both"/>
                    <w:outlineLvl w:val="2"/>
                    <w:rPr>
                      <w:noProof w:val="0"/>
                    </w:rPr>
                  </w:pP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4549C6" w14:textId="77777777" w:rsidR="005B1835" w:rsidRPr="00FF430B" w:rsidRDefault="005B1835" w:rsidP="00C801F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BFB2F" w14:textId="77777777" w:rsidR="005B1835" w:rsidRPr="00FF430B" w:rsidRDefault="005B1835" w:rsidP="00C801F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501424" w14:textId="77777777" w:rsidR="005B1835" w:rsidRPr="00FF430B" w:rsidRDefault="005B1835" w:rsidP="00C801F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1694B" w14:textId="77777777" w:rsidR="005B1835" w:rsidRPr="00FF430B" w:rsidRDefault="005B1835" w:rsidP="00C801F6">
                  <w:pPr>
                    <w:keepNext/>
                    <w:keepLines/>
                    <w:spacing w:before="200"/>
                    <w:jc w:val="both"/>
                    <w:outlineLvl w:val="2"/>
                    <w:rPr>
                      <w:noProof w:val="0"/>
                    </w:rPr>
                  </w:pPr>
                </w:p>
              </w:tc>
            </w:tr>
            <w:tr w:rsidR="00C801F6" w:rsidRPr="00FF430B" w14:paraId="0D4302AB" w14:textId="77777777" w:rsidTr="00C801F6">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0684168" w14:textId="77777777" w:rsidR="00C801F6" w:rsidRPr="00FF430B" w:rsidRDefault="00C801F6" w:rsidP="00C801F6">
                  <w:pPr>
                    <w:jc w:val="both"/>
                    <w:rPr>
                      <w:noProof w:val="0"/>
                    </w:rPr>
                  </w:pPr>
                  <w:r w:rsidRPr="00FF430B">
                    <w:rPr>
                      <w:noProof w:val="0"/>
                    </w:rPr>
                    <w:t> </w:t>
                  </w:r>
                </w:p>
                <w:p w14:paraId="1AA20B0D" w14:textId="77777777" w:rsidR="00C801F6" w:rsidRPr="00FF430B" w:rsidRDefault="00C801F6" w:rsidP="00C801F6">
                  <w:pPr>
                    <w:keepNext/>
                    <w:keepLines/>
                    <w:spacing w:before="200"/>
                    <w:jc w:val="both"/>
                    <w:outlineLvl w:val="2"/>
                    <w:rPr>
                      <w:noProof w:val="0"/>
                    </w:rPr>
                  </w:pPr>
                </w:p>
                <w:p w14:paraId="558EA426" w14:textId="77777777" w:rsidR="00C801F6" w:rsidRPr="00FF430B" w:rsidRDefault="00C801F6" w:rsidP="00C801F6">
                  <w:pPr>
                    <w:keepNext/>
                    <w:keepLines/>
                    <w:spacing w:before="200"/>
                    <w:jc w:val="both"/>
                    <w:outlineLvl w:val="2"/>
                    <w:rPr>
                      <w:noProof w:val="0"/>
                    </w:rPr>
                  </w:pPr>
                </w:p>
                <w:p w14:paraId="5C3C2902" w14:textId="77777777" w:rsidR="00C801F6" w:rsidRPr="00FF430B" w:rsidRDefault="00C801F6" w:rsidP="00C801F6">
                  <w:pPr>
                    <w:keepNext/>
                    <w:keepLines/>
                    <w:spacing w:before="200"/>
                    <w:jc w:val="both"/>
                    <w:outlineLvl w:val="2"/>
                    <w:rPr>
                      <w:noProof w:val="0"/>
                    </w:rPr>
                  </w:pPr>
                </w:p>
                <w:p w14:paraId="0AFE1E73" w14:textId="77777777" w:rsidR="00C801F6" w:rsidRPr="00FF430B" w:rsidRDefault="00C801F6" w:rsidP="00C801F6">
                  <w:pPr>
                    <w:keepNext/>
                    <w:keepLines/>
                    <w:spacing w:before="200"/>
                    <w:jc w:val="both"/>
                    <w:outlineLvl w:val="2"/>
                    <w:rPr>
                      <w:noProof w:val="0"/>
                    </w:rPr>
                  </w:pPr>
                </w:p>
                <w:p w14:paraId="51E2EAC2" w14:textId="77777777" w:rsidR="00C801F6" w:rsidRPr="00FF430B" w:rsidRDefault="00C801F6" w:rsidP="00C801F6">
                  <w:pPr>
                    <w:keepNext/>
                    <w:keepLines/>
                    <w:spacing w:before="200"/>
                    <w:jc w:val="both"/>
                    <w:outlineLvl w:val="2"/>
                    <w:rPr>
                      <w:noProof w:val="0"/>
                    </w:rPr>
                  </w:pPr>
                </w:p>
                <w:p w14:paraId="0954EB2C" w14:textId="77777777" w:rsidR="00C801F6" w:rsidRPr="00FF430B" w:rsidRDefault="00C801F6" w:rsidP="00C801F6">
                  <w:pPr>
                    <w:keepNext/>
                    <w:keepLines/>
                    <w:spacing w:before="200"/>
                    <w:jc w:val="both"/>
                    <w:outlineLvl w:val="2"/>
                    <w:rPr>
                      <w:noProof w:val="0"/>
                    </w:rPr>
                  </w:pPr>
                </w:p>
                <w:p w14:paraId="19CEB088" w14:textId="77777777" w:rsidR="00C801F6" w:rsidRDefault="00C801F6" w:rsidP="00C801F6">
                  <w:pPr>
                    <w:jc w:val="center"/>
                    <w:rPr>
                      <w:b/>
                      <w:bCs/>
                      <w:noProof w:val="0"/>
                    </w:rPr>
                  </w:pPr>
                  <w:r w:rsidRPr="00FF430B">
                    <w:rPr>
                      <w:b/>
                      <w:bCs/>
                      <w:noProof w:val="0"/>
                    </w:rPr>
                    <w:t>SEMNĂTURILE PĂRŢILOR</w:t>
                  </w:r>
                </w:p>
                <w:p w14:paraId="29571811" w14:textId="77777777" w:rsidR="00C801F6" w:rsidRPr="00FF430B" w:rsidRDefault="00C801F6" w:rsidP="00C801F6">
                  <w:pPr>
                    <w:jc w:val="center"/>
                    <w:rPr>
                      <w:noProof w:val="0"/>
                    </w:rPr>
                  </w:pPr>
                </w:p>
              </w:tc>
            </w:tr>
            <w:tr w:rsidR="00C801F6" w:rsidRPr="00FF430B" w14:paraId="158460BC" w14:textId="77777777" w:rsidTr="00C801F6">
              <w:tc>
                <w:tcPr>
                  <w:tcW w:w="5303" w:type="dxa"/>
                  <w:gridSpan w:val="5"/>
                  <w:tcBorders>
                    <w:top w:val="nil"/>
                    <w:left w:val="nil"/>
                    <w:bottom w:val="nil"/>
                    <w:right w:val="nil"/>
                  </w:tcBorders>
                  <w:tcMar>
                    <w:top w:w="24" w:type="dxa"/>
                    <w:left w:w="48" w:type="dxa"/>
                    <w:bottom w:w="24" w:type="dxa"/>
                    <w:right w:w="48" w:type="dxa"/>
                  </w:tcMar>
                  <w:hideMark/>
                </w:tcPr>
                <w:p w14:paraId="5ECA2054" w14:textId="77777777" w:rsidR="00C801F6" w:rsidRPr="00FF430B" w:rsidRDefault="00C801F6" w:rsidP="00C801F6">
                  <w:pPr>
                    <w:jc w:val="center"/>
                    <w:rPr>
                      <w:noProof w:val="0"/>
                    </w:rPr>
                  </w:pPr>
                  <w:r w:rsidRPr="00FF430B">
                    <w:rPr>
                      <w:b/>
                      <w:bCs/>
                      <w:noProof w:val="0"/>
                    </w:rPr>
                    <w:t>ANTREPRENOR</w:t>
                  </w:r>
                </w:p>
                <w:p w14:paraId="0B4717ED" w14:textId="77777777" w:rsidR="00C801F6" w:rsidRPr="00FF430B" w:rsidRDefault="00C801F6" w:rsidP="00C801F6">
                  <w:pPr>
                    <w:tabs>
                      <w:tab w:val="left" w:pos="1134"/>
                    </w:tabs>
                    <w:ind w:left="720"/>
                    <w:outlineLvl w:val="0"/>
                    <w:rPr>
                      <w:noProof w:val="0"/>
                    </w:rPr>
                  </w:pPr>
                </w:p>
                <w:p w14:paraId="416D97AB" w14:textId="77777777" w:rsidR="00C801F6" w:rsidRPr="00FF430B" w:rsidRDefault="00C801F6" w:rsidP="00C801F6">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24605A48" w14:textId="77777777" w:rsidR="00C801F6" w:rsidRPr="00FF430B" w:rsidRDefault="00C801F6" w:rsidP="00C801F6">
                  <w:pPr>
                    <w:jc w:val="center"/>
                    <w:rPr>
                      <w:noProof w:val="0"/>
                    </w:rPr>
                  </w:pPr>
                  <w:r w:rsidRPr="00FF430B">
                    <w:rPr>
                      <w:b/>
                      <w:bCs/>
                      <w:noProof w:val="0"/>
                    </w:rPr>
                    <w:t>BENEFICIAR</w:t>
                  </w:r>
                </w:p>
                <w:p w14:paraId="1F7449DC" w14:textId="77777777" w:rsidR="00C801F6" w:rsidRPr="00FF430B" w:rsidRDefault="00C801F6" w:rsidP="00C801F6">
                  <w:pPr>
                    <w:ind w:firstLine="567"/>
                    <w:jc w:val="both"/>
                    <w:rPr>
                      <w:noProof w:val="0"/>
                    </w:rPr>
                  </w:pPr>
                  <w:r w:rsidRPr="00FF430B">
                    <w:rPr>
                      <w:noProof w:val="0"/>
                    </w:rPr>
                    <w:t> </w:t>
                  </w:r>
                </w:p>
                <w:p w14:paraId="4B423E42" w14:textId="77777777" w:rsidR="00C801F6" w:rsidRPr="00FF430B" w:rsidRDefault="00C801F6" w:rsidP="00C801F6">
                  <w:pPr>
                    <w:keepNext/>
                    <w:keepLines/>
                    <w:spacing w:before="200"/>
                    <w:ind w:firstLine="567"/>
                    <w:jc w:val="both"/>
                    <w:outlineLvl w:val="2"/>
                    <w:rPr>
                      <w:noProof w:val="0"/>
                    </w:rPr>
                  </w:pPr>
                </w:p>
                <w:p w14:paraId="475B52CD" w14:textId="77777777" w:rsidR="00C801F6" w:rsidRPr="00FF430B" w:rsidRDefault="00C801F6" w:rsidP="00C801F6">
                  <w:pPr>
                    <w:ind w:firstLine="567"/>
                    <w:jc w:val="both"/>
                    <w:rPr>
                      <w:noProof w:val="0"/>
                    </w:rPr>
                  </w:pPr>
                </w:p>
              </w:tc>
            </w:tr>
          </w:tbl>
          <w:p w14:paraId="48965E34" w14:textId="77777777" w:rsidR="00C801F6" w:rsidRDefault="00C801F6" w:rsidP="00803E7E">
            <w:pPr>
              <w:keepNext/>
              <w:keepLines/>
              <w:spacing w:before="200"/>
              <w:ind w:firstLine="567"/>
              <w:jc w:val="both"/>
              <w:outlineLvl w:val="2"/>
              <w:rPr>
                <w:noProof w:val="0"/>
              </w:rPr>
            </w:pPr>
          </w:p>
          <w:p w14:paraId="4BA8C08A" w14:textId="77777777" w:rsidR="00C801F6" w:rsidRDefault="00C801F6" w:rsidP="00803E7E">
            <w:pPr>
              <w:keepNext/>
              <w:keepLines/>
              <w:spacing w:before="200"/>
              <w:ind w:firstLine="567"/>
              <w:jc w:val="both"/>
              <w:outlineLvl w:val="2"/>
              <w:rPr>
                <w:noProof w:val="0"/>
              </w:rPr>
            </w:pPr>
          </w:p>
          <w:p w14:paraId="23EF4B32" w14:textId="77777777" w:rsidR="00C801F6" w:rsidRDefault="00C801F6" w:rsidP="00803E7E">
            <w:pPr>
              <w:keepNext/>
              <w:keepLines/>
              <w:spacing w:before="200"/>
              <w:ind w:firstLine="567"/>
              <w:jc w:val="both"/>
              <w:outlineLvl w:val="2"/>
              <w:rPr>
                <w:noProof w:val="0"/>
              </w:rPr>
            </w:pPr>
          </w:p>
          <w:p w14:paraId="2E248792" w14:textId="77777777" w:rsidR="00C801F6" w:rsidRDefault="00C801F6" w:rsidP="00803E7E">
            <w:pPr>
              <w:keepNext/>
              <w:keepLines/>
              <w:spacing w:before="200"/>
              <w:ind w:firstLine="567"/>
              <w:jc w:val="both"/>
              <w:outlineLvl w:val="2"/>
              <w:rPr>
                <w:noProof w:val="0"/>
              </w:rPr>
            </w:pPr>
          </w:p>
          <w:p w14:paraId="4A71ADAD" w14:textId="77777777" w:rsidR="00C801F6" w:rsidRDefault="00C801F6" w:rsidP="00803E7E">
            <w:pPr>
              <w:keepNext/>
              <w:keepLines/>
              <w:spacing w:before="200"/>
              <w:ind w:firstLine="567"/>
              <w:jc w:val="both"/>
              <w:outlineLvl w:val="2"/>
              <w:rPr>
                <w:noProof w:val="0"/>
              </w:rPr>
            </w:pPr>
          </w:p>
          <w:p w14:paraId="0620A430" w14:textId="77777777" w:rsidR="00C801F6" w:rsidRDefault="00C801F6" w:rsidP="00803E7E">
            <w:pPr>
              <w:keepNext/>
              <w:keepLines/>
              <w:spacing w:before="200"/>
              <w:ind w:firstLine="567"/>
              <w:jc w:val="both"/>
              <w:outlineLvl w:val="2"/>
              <w:rPr>
                <w:noProof w:val="0"/>
              </w:rPr>
            </w:pPr>
          </w:p>
          <w:p w14:paraId="2D476CDA" w14:textId="77777777" w:rsidR="00C801F6" w:rsidRDefault="00C801F6" w:rsidP="00803E7E">
            <w:pPr>
              <w:keepNext/>
              <w:keepLines/>
              <w:spacing w:before="200"/>
              <w:ind w:firstLine="567"/>
              <w:jc w:val="both"/>
              <w:outlineLvl w:val="2"/>
              <w:rPr>
                <w:noProof w:val="0"/>
              </w:rPr>
            </w:pPr>
          </w:p>
          <w:p w14:paraId="2827AF81" w14:textId="77777777" w:rsidR="00C801F6" w:rsidRDefault="00C801F6" w:rsidP="00803E7E">
            <w:pPr>
              <w:keepNext/>
              <w:keepLines/>
              <w:spacing w:before="200"/>
              <w:ind w:firstLine="567"/>
              <w:jc w:val="both"/>
              <w:outlineLvl w:val="2"/>
              <w:rPr>
                <w:noProof w:val="0"/>
              </w:rPr>
            </w:pPr>
          </w:p>
          <w:p w14:paraId="1584A635" w14:textId="77777777" w:rsidR="00C801F6" w:rsidRDefault="00C801F6" w:rsidP="00803E7E">
            <w:pPr>
              <w:keepNext/>
              <w:keepLines/>
              <w:spacing w:before="200"/>
              <w:ind w:firstLine="567"/>
              <w:jc w:val="both"/>
              <w:outlineLvl w:val="2"/>
              <w:rPr>
                <w:noProof w:val="0"/>
              </w:rPr>
            </w:pPr>
          </w:p>
          <w:p w14:paraId="1CE8F787" w14:textId="77777777" w:rsidR="00C801F6" w:rsidRDefault="00C801F6" w:rsidP="00803E7E">
            <w:pPr>
              <w:keepNext/>
              <w:keepLines/>
              <w:spacing w:before="200"/>
              <w:ind w:firstLine="567"/>
              <w:jc w:val="both"/>
              <w:outlineLvl w:val="2"/>
              <w:rPr>
                <w:noProof w:val="0"/>
              </w:rPr>
            </w:pPr>
          </w:p>
          <w:p w14:paraId="306CB954" w14:textId="77777777" w:rsidR="00C801F6" w:rsidRDefault="00C801F6" w:rsidP="00803E7E">
            <w:pPr>
              <w:keepNext/>
              <w:keepLines/>
              <w:spacing w:before="200"/>
              <w:ind w:firstLine="567"/>
              <w:jc w:val="both"/>
              <w:outlineLvl w:val="2"/>
              <w:rPr>
                <w:noProof w:val="0"/>
              </w:rPr>
            </w:pPr>
          </w:p>
          <w:p w14:paraId="560EA9B3" w14:textId="77777777" w:rsidR="00C801F6" w:rsidRPr="00FF430B" w:rsidRDefault="00C801F6" w:rsidP="00803E7E">
            <w:pPr>
              <w:keepNext/>
              <w:keepLines/>
              <w:spacing w:before="200"/>
              <w:ind w:firstLine="567"/>
              <w:jc w:val="both"/>
              <w:outlineLvl w:val="2"/>
              <w:rPr>
                <w:noProof w:val="0"/>
              </w:rPr>
            </w:pPr>
          </w:p>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4B3C46">
      <w:footerReference w:type="default" r:id="rId13"/>
      <w:pgSz w:w="11906" w:h="16838"/>
      <w:pgMar w:top="142"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D070A" w14:textId="77777777" w:rsidR="00400AFB" w:rsidRDefault="00400AFB" w:rsidP="00A20ACF">
      <w:r>
        <w:separator/>
      </w:r>
    </w:p>
  </w:endnote>
  <w:endnote w:type="continuationSeparator" w:id="0">
    <w:p w14:paraId="73942A66" w14:textId="77777777" w:rsidR="00400AFB" w:rsidRDefault="00400A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F948D5" w14:textId="77777777" w:rsidR="00356E06" w:rsidRDefault="00356E06"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F938834" w:rsidR="003C1842" w:rsidRDefault="003C1842">
        <w:pPr>
          <w:pStyle w:val="Footer"/>
          <w:jc w:val="right"/>
        </w:pPr>
        <w:r>
          <w:fldChar w:fldCharType="begin"/>
        </w:r>
        <w:r>
          <w:instrText xml:space="preserve"> PAGE   \* MERGEFORMAT </w:instrText>
        </w:r>
        <w:r>
          <w:fldChar w:fldCharType="separate"/>
        </w:r>
        <w:r w:rsidR="00015D34">
          <w:t>36</w:t>
        </w:r>
        <w:r>
          <w:fldChar w:fldCharType="end"/>
        </w:r>
      </w:p>
    </w:sdtContent>
  </w:sdt>
  <w:p w14:paraId="075618FA" w14:textId="77777777" w:rsidR="003C1842" w:rsidRDefault="003C1842">
    <w:pPr>
      <w:pStyle w:val="Footer"/>
    </w:pPr>
  </w:p>
  <w:p w14:paraId="374EBCCB" w14:textId="77777777" w:rsidR="00D4352F" w:rsidRDefault="00D4352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D2504" w14:textId="77777777" w:rsidR="00400AFB" w:rsidRDefault="00400AFB" w:rsidP="00A20ACF">
      <w:r>
        <w:separator/>
      </w:r>
    </w:p>
  </w:footnote>
  <w:footnote w:type="continuationSeparator" w:id="0">
    <w:p w14:paraId="26C8DDF4" w14:textId="77777777" w:rsidR="00400AFB" w:rsidRDefault="00400A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B40E20"/>
    <w:multiLevelType w:val="hybridMultilevel"/>
    <w:tmpl w:val="C0727BD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7B52CA"/>
    <w:multiLevelType w:val="hybridMultilevel"/>
    <w:tmpl w:val="F52C5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6D163826"/>
    <w:multiLevelType w:val="hybridMultilevel"/>
    <w:tmpl w:val="9E30242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19"/>
  </w:num>
  <w:num w:numId="5">
    <w:abstractNumId w:val="8"/>
  </w:num>
  <w:num w:numId="6">
    <w:abstractNumId w:val="13"/>
  </w:num>
  <w:num w:numId="7">
    <w:abstractNumId w:val="14"/>
  </w:num>
  <w:num w:numId="8">
    <w:abstractNumId w:val="26"/>
  </w:num>
  <w:num w:numId="9">
    <w:abstractNumId w:val="18"/>
  </w:num>
  <w:num w:numId="10">
    <w:abstractNumId w:val="16"/>
  </w:num>
  <w:num w:numId="11">
    <w:abstractNumId w:val="6"/>
  </w:num>
  <w:num w:numId="12">
    <w:abstractNumId w:val="28"/>
  </w:num>
  <w:num w:numId="13">
    <w:abstractNumId w:val="24"/>
  </w:num>
  <w:num w:numId="14">
    <w:abstractNumId w:val="7"/>
  </w:num>
  <w:num w:numId="15">
    <w:abstractNumId w:val="23"/>
  </w:num>
  <w:num w:numId="16">
    <w:abstractNumId w:val="12"/>
  </w:num>
  <w:num w:numId="17">
    <w:abstractNumId w:val="10"/>
  </w:num>
  <w:num w:numId="18">
    <w:abstractNumId w:val="11"/>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0"/>
  </w:num>
  <w:num w:numId="22">
    <w:abstractNumId w:val="29"/>
  </w:num>
  <w:num w:numId="23">
    <w:abstractNumId w:val="21"/>
  </w:num>
  <w:num w:numId="24">
    <w:abstractNumId w:val="5"/>
  </w:num>
  <w:num w:numId="25">
    <w:abstractNumId w:val="17"/>
  </w:num>
  <w:num w:numId="26">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D34"/>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D0B"/>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44E"/>
    <w:rsid w:val="00264637"/>
    <w:rsid w:val="002659BB"/>
    <w:rsid w:val="0026663C"/>
    <w:rsid w:val="00266795"/>
    <w:rsid w:val="00266A18"/>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13A"/>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06"/>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EB6"/>
    <w:rsid w:val="003B0E90"/>
    <w:rsid w:val="003B124F"/>
    <w:rsid w:val="003B1C99"/>
    <w:rsid w:val="003B210E"/>
    <w:rsid w:val="003B4ACE"/>
    <w:rsid w:val="003B56EF"/>
    <w:rsid w:val="003B7763"/>
    <w:rsid w:val="003C1106"/>
    <w:rsid w:val="003C1842"/>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0AFB"/>
    <w:rsid w:val="00401517"/>
    <w:rsid w:val="00401E86"/>
    <w:rsid w:val="00401E90"/>
    <w:rsid w:val="00402CD8"/>
    <w:rsid w:val="004031FD"/>
    <w:rsid w:val="00404737"/>
    <w:rsid w:val="00404A7E"/>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1CA"/>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3C46"/>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762"/>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835"/>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39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A0B"/>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0F76"/>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CA9"/>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382"/>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6A"/>
    <w:rsid w:val="009958BD"/>
    <w:rsid w:val="00995AF6"/>
    <w:rsid w:val="009960A5"/>
    <w:rsid w:val="0099678E"/>
    <w:rsid w:val="00997198"/>
    <w:rsid w:val="009A2764"/>
    <w:rsid w:val="009A30BE"/>
    <w:rsid w:val="009A30D6"/>
    <w:rsid w:val="009A4744"/>
    <w:rsid w:val="009A4BCA"/>
    <w:rsid w:val="009A596C"/>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CE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2BC0"/>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B06"/>
    <w:rsid w:val="00A84B21"/>
    <w:rsid w:val="00A85C06"/>
    <w:rsid w:val="00A86701"/>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36A"/>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0D88"/>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7F7"/>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1F6"/>
    <w:rsid w:val="00C805CC"/>
    <w:rsid w:val="00C810A8"/>
    <w:rsid w:val="00C81911"/>
    <w:rsid w:val="00C823BC"/>
    <w:rsid w:val="00C83A41"/>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10AC2"/>
    <w:rsid w:val="00D11588"/>
    <w:rsid w:val="00D12FD7"/>
    <w:rsid w:val="00D14071"/>
    <w:rsid w:val="00D1419B"/>
    <w:rsid w:val="00D15B26"/>
    <w:rsid w:val="00D15EF5"/>
    <w:rsid w:val="00D17066"/>
    <w:rsid w:val="00D1732B"/>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52F"/>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3DAF"/>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3FE9"/>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1A7"/>
    <w:rsid w:val="00ED14CA"/>
    <w:rsid w:val="00ED2398"/>
    <w:rsid w:val="00ED23FA"/>
    <w:rsid w:val="00ED2571"/>
    <w:rsid w:val="00ED3247"/>
    <w:rsid w:val="00ED40A7"/>
    <w:rsid w:val="00ED593B"/>
    <w:rsid w:val="00ED5AA4"/>
    <w:rsid w:val="00EE204E"/>
    <w:rsid w:val="00EE2FE1"/>
    <w:rsid w:val="00EE69D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63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302BBAA-2BA0-497F-B7FB-2E66D1F2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Title">
    <w:name w:val="Title"/>
    <w:basedOn w:val="Normal"/>
    <w:link w:val="TitleChar"/>
    <w:uiPriority w:val="1"/>
    <w:qFormat/>
    <w:rsid w:val="00DF0B9F"/>
    <w:pPr>
      <w:widowControl w:val="0"/>
      <w:autoSpaceDE w:val="0"/>
      <w:autoSpaceDN w:val="0"/>
      <w:ind w:left="2341" w:right="2198"/>
      <w:jc w:val="center"/>
    </w:pPr>
    <w:rPr>
      <w:b/>
      <w:bCs/>
      <w:noProof w:val="0"/>
      <w:sz w:val="44"/>
      <w:szCs w:val="44"/>
    </w:rPr>
  </w:style>
  <w:style w:type="character" w:customStyle="1" w:styleId="TitleChar">
    <w:name w:val="Title Char"/>
    <w:basedOn w:val="DefaultParagraphFont"/>
    <w:link w:val="Title"/>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Normal"/>
    <w:uiPriority w:val="1"/>
    <w:qFormat/>
    <w:rsid w:val="00DF0B9F"/>
    <w:pPr>
      <w:widowControl w:val="0"/>
      <w:autoSpaceDE w:val="0"/>
      <w:autoSpaceDN w:val="0"/>
    </w:pPr>
    <w:rPr>
      <w:noProof w:val="0"/>
      <w:sz w:val="22"/>
      <w:szCs w:val="22"/>
    </w:rPr>
  </w:style>
  <w:style w:type="table" w:customStyle="1" w:styleId="Grigliatabella20">
    <w:name w:val="Griglia tabella2_0"/>
    <w:basedOn w:val="TableNormal"/>
    <w:next w:val="TableNormal"/>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ParagraphChar">
    <w:name w:val="List Paragraph Char"/>
    <w:aliases w:val="HotarirePunct1 Char"/>
    <w:link w:val="ListParagraph"/>
    <w:uiPriority w:val="34"/>
    <w:locked/>
    <w:rsid w:val="00EE2FE1"/>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F26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4088859">
      <w:bodyDiv w:val="1"/>
      <w:marLeft w:val="0"/>
      <w:marRight w:val="0"/>
      <w:marTop w:val="0"/>
      <w:marBottom w:val="0"/>
      <w:divBdr>
        <w:top w:val="none" w:sz="0" w:space="0" w:color="auto"/>
        <w:left w:val="none" w:sz="0" w:space="0" w:color="auto"/>
        <w:bottom w:val="none" w:sz="0" w:space="0" w:color="auto"/>
        <w:right w:val="none" w:sz="0" w:space="0" w:color="auto"/>
      </w:divBdr>
      <w:divsChild>
        <w:div w:id="50891365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EEE83-AA2B-44DC-8FFF-45D5A8B92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39</Pages>
  <Words>16310</Words>
  <Characters>92972</Characters>
  <Application>Microsoft Office Word</Application>
  <DocSecurity>0</DocSecurity>
  <Lines>774</Lines>
  <Paragraphs>218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7</cp:revision>
  <cp:lastPrinted>2021-06-01T11:52:00Z</cp:lastPrinted>
  <dcterms:created xsi:type="dcterms:W3CDTF">2022-09-09T10:19:00Z</dcterms:created>
  <dcterms:modified xsi:type="dcterms:W3CDTF">2023-07-27T08:32:00Z</dcterms:modified>
</cp:coreProperties>
</file>